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0E772" w14:textId="77777777" w:rsidR="009B510C" w:rsidRPr="00354257" w:rsidRDefault="009B510C" w:rsidP="00DF18B6">
      <w:pPr>
        <w:pStyle w:val="Heading2"/>
      </w:pPr>
      <w:r>
        <w:t>Background / preamble</w:t>
      </w:r>
    </w:p>
    <w:p w14:paraId="358BC07B" w14:textId="10C9AC96" w:rsidR="009B510C" w:rsidRPr="005F2C04" w:rsidRDefault="009B510C" w:rsidP="00195B45">
      <w:pPr>
        <w:pStyle w:val="BodyText"/>
      </w:pPr>
      <w:r w:rsidRPr="005F2C04">
        <w:t xml:space="preserve">The </w:t>
      </w:r>
      <w:r w:rsidR="00F278C5" w:rsidRPr="007F101B">
        <w:rPr>
          <w:i/>
          <w:iCs/>
        </w:rPr>
        <w:t>L</w:t>
      </w:r>
      <w:r w:rsidR="000466DE" w:rsidRPr="007F101B">
        <w:rPr>
          <w:i/>
          <w:iCs/>
        </w:rPr>
        <w:t>ake Tyers Corringle</w:t>
      </w:r>
      <w:r w:rsidRPr="005F2C04">
        <w:t xml:space="preserve"> landscape </w:t>
      </w:r>
      <w:r w:rsidR="002D28DA">
        <w:t>was recognised during the 2019/20 Gippsland Biodiversity Response Planning (BRP) process as a focus area for future collaborative biodiversity action and investment.</w:t>
      </w:r>
      <w:r w:rsidRPr="005F2C04">
        <w:t xml:space="preserve"> </w:t>
      </w:r>
    </w:p>
    <w:p w14:paraId="67E76F28" w14:textId="77777777" w:rsidR="0084719A" w:rsidRDefault="0084719A" w:rsidP="0084719A">
      <w:pPr>
        <w:pStyle w:val="BodyText"/>
      </w:pPr>
      <w:r w:rsidRPr="00967B3E">
        <w:t xml:space="preserve">Under the Victorian </w:t>
      </w:r>
      <w:r>
        <w:t>G</w:t>
      </w:r>
      <w:r w:rsidRPr="00967B3E">
        <w:t xml:space="preserve">overnment’s </w:t>
      </w:r>
      <w:r w:rsidRPr="00967B3E">
        <w:rPr>
          <w:i/>
          <w:iCs/>
        </w:rPr>
        <w:t xml:space="preserve">Biodiversity 2037: Protecting Victoria’s </w:t>
      </w:r>
      <w:r w:rsidRPr="00AB4F7D">
        <w:rPr>
          <w:i/>
          <w:iCs/>
        </w:rPr>
        <w:t>Biodiversity</w:t>
      </w:r>
      <w:r w:rsidRPr="00AB4F7D">
        <w:t xml:space="preserve"> plan</w:t>
      </w:r>
      <w:r w:rsidRPr="00967B3E">
        <w:t xml:space="preserve">, the BRP process is </w:t>
      </w:r>
      <w:r>
        <w:t xml:space="preserve">a </w:t>
      </w:r>
      <w:r w:rsidRPr="007743F5">
        <w:t>long-term area-based planning approach to biodiversity conservation in Victoria. It is designed to strengthen alignment, engagement and participation between government, Traditional Owners, non-government agencies and the community</w:t>
      </w:r>
      <w:r>
        <w:t xml:space="preserve"> to benefit biodiversity by working together </w:t>
      </w:r>
      <w:r w:rsidRPr="00967B3E">
        <w:t>to identify</w:t>
      </w:r>
      <w:r>
        <w:t>, promote</w:t>
      </w:r>
      <w:r w:rsidRPr="00967B3E">
        <w:t xml:space="preserve"> and tackle local biodiversity needs as </w:t>
      </w:r>
      <w:r>
        <w:t xml:space="preserve">part of </w:t>
      </w:r>
      <w:r w:rsidRPr="00967B3E">
        <w:t>a</w:t>
      </w:r>
      <w:r>
        <w:t>n ongoing</w:t>
      </w:r>
      <w:r w:rsidRPr="00967B3E">
        <w:t xml:space="preserve"> collective</w:t>
      </w:r>
      <w:r>
        <w:t xml:space="preserve"> process.</w:t>
      </w:r>
    </w:p>
    <w:p w14:paraId="0DA59C86" w14:textId="466FC7F9" w:rsidR="009B510C" w:rsidRPr="005F2C04" w:rsidRDefault="0084719A" w:rsidP="0084719A">
      <w:pPr>
        <w:pStyle w:val="BodyText"/>
      </w:pPr>
      <w:r w:rsidRPr="00967B3E">
        <w:t xml:space="preserve">In 2019/20, significant impacts from the bushfires in East Gippsland and </w:t>
      </w:r>
      <w:r>
        <w:t>coronavirus (</w:t>
      </w:r>
      <w:r w:rsidRPr="00967B3E">
        <w:t>COVID-19</w:t>
      </w:r>
      <w:r>
        <w:t>)</w:t>
      </w:r>
      <w:r w:rsidRPr="00967B3E">
        <w:t xml:space="preserve"> on community, biodiversity stakeholders and agencies, and the environment, resulted in </w:t>
      </w:r>
      <w:r>
        <w:t xml:space="preserve">planned </w:t>
      </w:r>
      <w:r w:rsidRPr="00967B3E">
        <w:t>engagement with many local stakeholders in Gippsland about BRP being postponed to a future process</w:t>
      </w:r>
      <w:r w:rsidR="009B510C">
        <w:t xml:space="preserve">. In the interim, a multi-agency </w:t>
      </w:r>
      <w:r w:rsidR="0054075B">
        <w:t>working group</w:t>
      </w:r>
      <w:r w:rsidR="009B510C">
        <w:t xml:space="preserve"> of local staff in Gippsland came together to identify a series of potential strategic priority actions across the region, as well as 13 foc</w:t>
      </w:r>
      <w:r w:rsidR="44DC3310">
        <w:t>us</w:t>
      </w:r>
      <w:r w:rsidR="009B510C">
        <w:t xml:space="preserve"> landscapes. Membership of this </w:t>
      </w:r>
      <w:r w:rsidR="0054075B">
        <w:t>working group</w:t>
      </w:r>
      <w:r w:rsidR="009B510C">
        <w:t xml:space="preserve"> for Gippsland included staff from the Department of Environment, Land, Water and Planning (DELWP) coasts &amp; marine policy and local forest, fire and biodiversity teams, East Gippsland and West Gippsland Catchment Management Authorities (EGCMA &amp; WGCMA), Parks Victoria, Trust for Nature (TfN), the Bunurong Land Council Aboriginal Corporation (BLCAC) and the Gunaikurnai Land and Waters Aboriginal Corporation (GLaWAC).</w:t>
      </w:r>
    </w:p>
    <w:p w14:paraId="2572811F" w14:textId="39E2C5CD" w:rsidR="009B510C" w:rsidRPr="005F2C04" w:rsidRDefault="009B510C" w:rsidP="00195B45">
      <w:pPr>
        <w:pStyle w:val="BodyText"/>
      </w:pPr>
      <w:r w:rsidRPr="005F2C04">
        <w:t xml:space="preserve">As part of this process, the Gippsland BRP </w:t>
      </w:r>
      <w:r w:rsidR="0054075B">
        <w:t>working group</w:t>
      </w:r>
      <w:r w:rsidRPr="005F2C04">
        <w:t xml:space="preserve"> drew upon information available from the DELWP Strategic Management Prospects</w:t>
      </w:r>
      <w:r w:rsidR="00D91C7E">
        <w:t xml:space="preserve"> (SMP)</w:t>
      </w:r>
      <w:r w:rsidRPr="005F2C04">
        <w:t xml:space="preserve"> tool as well as their own local knowledge to identify key biodiversity assets, threats and potential management actions across Gippsland. A subset of this information is presented in this Fact Sheet, reflecting a point in time assessment of some of the important biodiversity needs and landscapes for focus across the region. </w:t>
      </w:r>
    </w:p>
    <w:p w14:paraId="0A191EDB" w14:textId="77777777" w:rsidR="00D91C7E" w:rsidRDefault="00D91C7E" w:rsidP="00D91C7E">
      <w:pPr>
        <w:pStyle w:val="BodyText"/>
      </w:pPr>
      <w:r w:rsidRPr="00873B5C">
        <w:t xml:space="preserve">These BRP Fact Sheets provide useful biodiversity information for the community, non-government and government organisations during project planning and development, including guidance for stakeholders interested to contribute towards some of the strategic priorities identified in these areas to date. </w:t>
      </w:r>
      <w:r w:rsidRPr="008936EF">
        <w:t xml:space="preserve">Further information and the </w:t>
      </w:r>
      <w:hyperlink r:id="rId13" w:history="1">
        <w:r w:rsidRPr="008936EF">
          <w:rPr>
            <w:rStyle w:val="Hyperlink"/>
            <w:rFonts w:eastAsia="Times New Roman"/>
          </w:rPr>
          <w:t>full list of Fact Sheets</w:t>
        </w:r>
      </w:hyperlink>
      <w:r w:rsidRPr="008936EF">
        <w:t xml:space="preserve"> is available on the Department’s Environment website</w:t>
      </w:r>
      <w:r>
        <w:t xml:space="preserve">. </w:t>
      </w:r>
    </w:p>
    <w:p w14:paraId="0066EE82" w14:textId="0428A4AE" w:rsidR="00C46A59" w:rsidRPr="00050253" w:rsidRDefault="000466DE" w:rsidP="00E55642">
      <w:pPr>
        <w:pStyle w:val="Heading2"/>
        <w:numPr>
          <w:ilvl w:val="0"/>
          <w:numId w:val="0"/>
        </w:numPr>
      </w:pPr>
      <w:r>
        <w:t xml:space="preserve">Landscape </w:t>
      </w:r>
      <w:r w:rsidR="00D91C7E">
        <w:t>d</w:t>
      </w:r>
      <w:r w:rsidR="0026105F">
        <w:t>escription</w:t>
      </w:r>
    </w:p>
    <w:p w14:paraId="3BEB164E" w14:textId="1E0BD162" w:rsidR="0013637F" w:rsidRPr="006079C0" w:rsidRDefault="0013637F" w:rsidP="00AF19D9">
      <w:pPr>
        <w:pStyle w:val="BodyText"/>
      </w:pPr>
      <w:r w:rsidRPr="00D91C7E">
        <w:rPr>
          <w:rStyle w:val="Heading3Char"/>
          <w:b/>
          <w:bCs/>
        </w:rPr>
        <w:t>Landscape context:</w:t>
      </w:r>
      <w:r w:rsidRPr="0039314A">
        <w:t xml:space="preserve"> 1</w:t>
      </w:r>
      <w:r w:rsidRPr="00CA2C35">
        <w:t>31,955ha, 68% public land, 67% native veg</w:t>
      </w:r>
      <w:r w:rsidR="00D91C7E">
        <w:t>etation</w:t>
      </w:r>
      <w:r w:rsidRPr="00CA2C35">
        <w:t xml:space="preserve"> cover</w:t>
      </w:r>
    </w:p>
    <w:p w14:paraId="60556996" w14:textId="51E83793" w:rsidR="002D28DA" w:rsidRDefault="002D28DA" w:rsidP="00AF19D9">
      <w:pPr>
        <w:pStyle w:val="BodyText"/>
      </w:pPr>
      <w:r>
        <w:t>The Lake Tyers Corringle landscape generally includes the c</w:t>
      </w:r>
      <w:r w:rsidR="0013637F" w:rsidRPr="00CA2C35">
        <w:t xml:space="preserve">oastal lowlands bounded by the western edge of Colquhuon State Forest, the edge of the coastal plain to Cabbage Tree Creek and the coast. </w:t>
      </w:r>
      <w:r>
        <w:t>This area features u</w:t>
      </w:r>
      <w:r w:rsidRPr="00CA2C35">
        <w:t>ndulating foothill and coastal landforms</w:t>
      </w:r>
      <w:r>
        <w:t xml:space="preserve"> and includes </w:t>
      </w:r>
      <w:r w:rsidR="0013637F" w:rsidRPr="00CA2C35">
        <w:t xml:space="preserve">the Snowy River Flats, </w:t>
      </w:r>
      <w:r w:rsidRPr="00CA2C35">
        <w:t>lower sections of Boggy Creek, Hospital Creek and the Snowy and Brodribb Rivers</w:t>
      </w:r>
      <w:r>
        <w:t xml:space="preserve">, </w:t>
      </w:r>
      <w:r w:rsidR="0013637F" w:rsidRPr="00CA2C35">
        <w:t>Lake Tyers</w:t>
      </w:r>
      <w:r>
        <w:t xml:space="preserve"> State Park</w:t>
      </w:r>
      <w:r w:rsidR="0013637F" w:rsidRPr="00CA2C35">
        <w:t xml:space="preserve">, Ewings Morass, Nowa Nowa, Tostaree, Orbost and Marlo. </w:t>
      </w:r>
      <w:r>
        <w:t>Livestock grazing occurs predominantly</w:t>
      </w:r>
      <w:r w:rsidRPr="00CA2C35">
        <w:t xml:space="preserve"> around Newmerella, Simpsons Creek and Marlo Plains</w:t>
      </w:r>
      <w:r>
        <w:t>, with i</w:t>
      </w:r>
      <w:r w:rsidRPr="00CA2C35">
        <w:t xml:space="preserve">ntensive agriculture </w:t>
      </w:r>
      <w:r>
        <w:t xml:space="preserve">supported </w:t>
      </w:r>
      <w:r w:rsidRPr="00CA2C35">
        <w:t xml:space="preserve">on </w:t>
      </w:r>
      <w:r>
        <w:t xml:space="preserve">the </w:t>
      </w:r>
      <w:r w:rsidRPr="00CA2C35">
        <w:t xml:space="preserve">Snowy River Flats and </w:t>
      </w:r>
      <w:r>
        <w:t xml:space="preserve">around </w:t>
      </w:r>
      <w:r w:rsidRPr="00CA2C35">
        <w:t xml:space="preserve">Wairewa (Hospital Creek flats). </w:t>
      </w:r>
    </w:p>
    <w:p w14:paraId="626CD63B" w14:textId="5DCDFA15" w:rsidR="00A0416C" w:rsidRPr="006079C0" w:rsidRDefault="002D28DA" w:rsidP="00AF19D9">
      <w:pPr>
        <w:pStyle w:val="BodyText"/>
      </w:pPr>
      <w:r>
        <w:t>The predominant vegetation types here include f</w:t>
      </w:r>
      <w:r w:rsidR="0013637F" w:rsidRPr="00CA2C35">
        <w:t xml:space="preserve">oothill and coastal </w:t>
      </w:r>
      <w:r>
        <w:t>communities</w:t>
      </w:r>
      <w:r w:rsidR="0013637F" w:rsidRPr="00CA2C35">
        <w:t xml:space="preserve"> with extensive tracts of Lowland Forest, Banksia Woodland, Limestone Box and Damp Forest in gullies and on sheltered slopes, </w:t>
      </w:r>
      <w:r>
        <w:t xml:space="preserve">and </w:t>
      </w:r>
      <w:r w:rsidR="0013637F" w:rsidRPr="00CA2C35">
        <w:t xml:space="preserve">patches of rainforest and riparian forest along rivers and gullies. </w:t>
      </w:r>
    </w:p>
    <w:p w14:paraId="4BD9CA6D" w14:textId="3548C88C" w:rsidR="008705D6" w:rsidRPr="00D91C7E" w:rsidRDefault="008705D6" w:rsidP="00D91C7E">
      <w:pPr>
        <w:pStyle w:val="Heading3"/>
        <w:rPr>
          <w:b/>
          <w:bCs/>
        </w:rPr>
      </w:pPr>
      <w:r w:rsidRPr="00D91C7E">
        <w:rPr>
          <w:rStyle w:val="Heading3Char"/>
          <w:b/>
          <w:bCs/>
        </w:rPr>
        <w:t>Biodiversity highlights and important places</w:t>
      </w:r>
      <w:r w:rsidRPr="00D91C7E">
        <w:rPr>
          <w:b/>
          <w:bCs/>
        </w:rPr>
        <w:t>:</w:t>
      </w:r>
    </w:p>
    <w:p w14:paraId="16A5D306" w14:textId="26274B24" w:rsidR="009709B6" w:rsidRDefault="002D28DA" w:rsidP="003B5D4D">
      <w:pPr>
        <w:pStyle w:val="BodyText"/>
      </w:pPr>
      <w:r>
        <w:t>C</w:t>
      </w:r>
      <w:r w:rsidR="00747DF3" w:rsidRPr="006079C0">
        <w:t>oastal forests</w:t>
      </w:r>
      <w:r>
        <w:t xml:space="preserve">, </w:t>
      </w:r>
      <w:r w:rsidR="00747DF3" w:rsidRPr="006079C0">
        <w:t>shrublands, dunes and ocean beach</w:t>
      </w:r>
      <w:r>
        <w:t xml:space="preserve"> are continuous with the neighbouring Gippsland Lakes and Far East Coast landscapes</w:t>
      </w:r>
      <w:r w:rsidR="00747DF3" w:rsidRPr="006079C0">
        <w:t xml:space="preserve">. </w:t>
      </w:r>
      <w:r w:rsidRPr="006079C0">
        <w:t xml:space="preserve">This landscape is home to </w:t>
      </w:r>
      <w:r>
        <w:t xml:space="preserve">approximately </w:t>
      </w:r>
      <w:r w:rsidRPr="006079C0">
        <w:t>30% of all mapped stands of Littoral Rainforest in Victoria</w:t>
      </w:r>
      <w:r>
        <w:t xml:space="preserve"> and </w:t>
      </w:r>
      <w:r w:rsidR="003B5D4D">
        <w:t>some areas of coastal heathland</w:t>
      </w:r>
      <w:r w:rsidRPr="006079C0">
        <w:t>.</w:t>
      </w:r>
      <w:r>
        <w:t xml:space="preserve"> </w:t>
      </w:r>
      <w:r w:rsidR="00747DF3" w:rsidRPr="006079C0">
        <w:t xml:space="preserve">Ewings Morass </w:t>
      </w:r>
      <w:r>
        <w:t xml:space="preserve">between </w:t>
      </w:r>
      <w:r>
        <w:lastRenderedPageBreak/>
        <w:t xml:space="preserve">Lake Tyers and the lower Snowy River estuary at Marlo </w:t>
      </w:r>
      <w:r w:rsidR="00747DF3" w:rsidRPr="006079C0">
        <w:t xml:space="preserve">is </w:t>
      </w:r>
      <w:r w:rsidR="00A700B1">
        <w:t xml:space="preserve">an </w:t>
      </w:r>
      <w:r w:rsidR="00747DF3" w:rsidRPr="006079C0">
        <w:t>intact ephemeral coastal lagoon and wetland system</w:t>
      </w:r>
      <w:r>
        <w:t>, and the e</w:t>
      </w:r>
      <w:r w:rsidR="00747DF3" w:rsidRPr="006079C0">
        <w:t xml:space="preserve">stuarine inlets at Lake Tyers and Marlo </w:t>
      </w:r>
      <w:r>
        <w:t>and l</w:t>
      </w:r>
      <w:r w:rsidR="00747DF3" w:rsidRPr="006079C0">
        <w:t>arge estuarine lake system at the bottom of the Snowy River</w:t>
      </w:r>
      <w:r w:rsidR="003B5D4D">
        <w:t xml:space="preserve"> provide a system of interconnected wetlands</w:t>
      </w:r>
      <w:r w:rsidR="00747DF3" w:rsidRPr="006079C0">
        <w:t xml:space="preserve">. </w:t>
      </w:r>
    </w:p>
    <w:tbl>
      <w:tblPr>
        <w:tblStyle w:val="GridTable1Light-Accent21"/>
        <w:tblW w:w="10194" w:type="dxa"/>
        <w:tblLook w:val="04A0" w:firstRow="1" w:lastRow="0" w:firstColumn="1" w:lastColumn="0" w:noHBand="0" w:noVBand="1"/>
        <w:tblCaption w:val="Hightlight Text"/>
      </w:tblPr>
      <w:tblGrid>
        <w:gridCol w:w="2405"/>
        <w:gridCol w:w="7789"/>
      </w:tblGrid>
      <w:tr w:rsidR="008A529C" w:rsidRPr="00E55642" w14:paraId="47BE5882" w14:textId="77777777" w:rsidTr="004C2B59">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2EE95067" w14:textId="77777777" w:rsidR="008A529C" w:rsidRPr="00D311AA" w:rsidRDefault="008A529C" w:rsidP="004C2B59">
            <w:pPr>
              <w:spacing w:after="40" w:line="276" w:lineRule="auto"/>
              <w:rPr>
                <w:b w:val="0"/>
                <w:bCs w:val="0"/>
                <w:color w:val="00B2A9" w:themeColor="accent1"/>
                <w:sz w:val="22"/>
                <w:szCs w:val="22"/>
              </w:rPr>
            </w:pPr>
            <w:r w:rsidRPr="00D311AA">
              <w:rPr>
                <w:color w:val="00B2A9" w:themeColor="accent1"/>
                <w:sz w:val="22"/>
                <w:szCs w:val="22"/>
              </w:rPr>
              <w:t>Important vegetation communities in this landscape include:</w:t>
            </w:r>
          </w:p>
        </w:tc>
      </w:tr>
      <w:tr w:rsidR="008A529C" w:rsidRPr="00D311AA" w14:paraId="01BBEE2B" w14:textId="77777777" w:rsidTr="003B5D4D">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45AC38CA" w14:textId="78B2C0E3" w:rsidR="008A529C" w:rsidRPr="00224FC5" w:rsidRDefault="008A529C" w:rsidP="003B5D4D">
            <w:pPr>
              <w:spacing w:before="60" w:after="60" w:line="276" w:lineRule="auto"/>
              <w:rPr>
                <w:rFonts w:eastAsia="Calibri" w:cstheme="minorHAnsi"/>
                <w:b w:val="0"/>
                <w:bCs w:val="0"/>
                <w:color w:val="000000"/>
                <w:sz w:val="22"/>
                <w:szCs w:val="22"/>
                <w:lang w:eastAsia="en-US"/>
              </w:rPr>
            </w:pPr>
            <w:r w:rsidRPr="00954963">
              <w:rPr>
                <w:rFonts w:eastAsia="Calibri" w:cstheme="minorHAnsi"/>
                <w:b w:val="0"/>
                <w:bCs w:val="0"/>
                <w:color w:val="000000"/>
                <w:sz w:val="22"/>
                <w:szCs w:val="22"/>
                <w:lang w:eastAsia="en-US"/>
              </w:rPr>
              <w:t xml:space="preserve"> *FFG listed</w:t>
            </w:r>
          </w:p>
        </w:tc>
        <w:tc>
          <w:tcPr>
            <w:tcW w:w="7789" w:type="dxa"/>
          </w:tcPr>
          <w:p w14:paraId="1944DC16" w14:textId="3C2325C3" w:rsidR="008A529C" w:rsidRPr="008E1F6E" w:rsidRDefault="008A529C" w:rsidP="003B5D4D">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sidRPr="008E1F6E">
              <w:rPr>
                <w:rFonts w:cstheme="minorHAnsi"/>
                <w:color w:val="000000"/>
                <w:sz w:val="22"/>
                <w:szCs w:val="22"/>
              </w:rPr>
              <w:t>Warm Temperate Rainforest - East Gippsland Alluvial Terraces</w:t>
            </w:r>
          </w:p>
        </w:tc>
      </w:tr>
      <w:tr w:rsidR="008A529C" w:rsidRPr="00D311AA" w14:paraId="038D9554" w14:textId="77777777" w:rsidTr="003B5D4D">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21ACA79D" w14:textId="77777777" w:rsidR="008A529C" w:rsidRPr="00954963" w:rsidRDefault="008A529C" w:rsidP="003B5D4D">
            <w:pPr>
              <w:spacing w:before="60" w:after="60" w:line="259" w:lineRule="auto"/>
              <w:rPr>
                <w:rFonts w:cstheme="minorHAnsi"/>
                <w:noProof/>
                <w:color w:val="504B60" w:themeColor="accent6" w:themeShade="80"/>
                <w:sz w:val="22"/>
                <w:szCs w:val="22"/>
                <w:lang w:eastAsia="en-US"/>
              </w:rPr>
            </w:pPr>
            <w:r w:rsidRPr="00954963">
              <w:rPr>
                <w:rFonts w:eastAsia="Calibri" w:cstheme="minorHAnsi"/>
                <w:b w:val="0"/>
                <w:bCs w:val="0"/>
                <w:color w:val="000000"/>
                <w:sz w:val="22"/>
                <w:szCs w:val="22"/>
                <w:lang w:eastAsia="en-US"/>
              </w:rPr>
              <w:t>**EPBC listed</w:t>
            </w:r>
          </w:p>
        </w:tc>
        <w:tc>
          <w:tcPr>
            <w:tcW w:w="7789" w:type="dxa"/>
          </w:tcPr>
          <w:p w14:paraId="77A6EA28" w14:textId="69F79E89" w:rsidR="008A529C" w:rsidRPr="00D311AA" w:rsidRDefault="008A529C" w:rsidP="003B5D4D">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D311AA">
              <w:rPr>
                <w:rFonts w:cstheme="minorHAnsi"/>
                <w:color w:val="000000"/>
                <w:sz w:val="22"/>
                <w:szCs w:val="22"/>
              </w:rPr>
              <w:t>Littoral Rainforest and Coastal Vine Thicket</w:t>
            </w:r>
          </w:p>
          <w:p w14:paraId="5971F33F" w14:textId="77777777" w:rsidR="008A529C" w:rsidRPr="00D311AA" w:rsidRDefault="008A529C" w:rsidP="003B5D4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504B60" w:themeColor="accent6" w:themeShade="80"/>
                <w:sz w:val="22"/>
                <w:szCs w:val="22"/>
                <w:lang w:eastAsia="en-US"/>
              </w:rPr>
            </w:pPr>
            <w:r w:rsidRPr="00D311AA">
              <w:rPr>
                <w:rFonts w:cstheme="minorHAnsi"/>
                <w:color w:val="000000"/>
                <w:sz w:val="22"/>
                <w:szCs w:val="22"/>
              </w:rPr>
              <w:t>Subtropical and Temperate Coastal Saltmarsh</w:t>
            </w:r>
          </w:p>
        </w:tc>
      </w:tr>
    </w:tbl>
    <w:p w14:paraId="6AA0ADEB" w14:textId="0994998A" w:rsidR="00095A36" w:rsidRPr="004F6119" w:rsidRDefault="00095A36" w:rsidP="003B5D4D">
      <w:pPr>
        <w:spacing w:before="60"/>
        <w:rPr>
          <w:color w:val="auto"/>
          <w:sz w:val="18"/>
          <w:szCs w:val="18"/>
        </w:rPr>
      </w:pPr>
      <w:r w:rsidRPr="004F6119">
        <w:rPr>
          <w:color w:val="auto"/>
          <w:sz w:val="18"/>
          <w:szCs w:val="18"/>
        </w:rPr>
        <w:t>*</w:t>
      </w:r>
      <w:r w:rsidRPr="004F6119">
        <w:rPr>
          <w:i/>
          <w:iCs/>
          <w:color w:val="auto"/>
          <w:sz w:val="18"/>
          <w:szCs w:val="18"/>
        </w:rPr>
        <w:t>Flora and Fauna Guarantee Act 1988</w:t>
      </w:r>
      <w:r w:rsidRPr="004F6119">
        <w:rPr>
          <w:color w:val="auto"/>
          <w:sz w:val="18"/>
          <w:szCs w:val="18"/>
        </w:rPr>
        <w:t xml:space="preserve"> (Victorian)</w:t>
      </w:r>
    </w:p>
    <w:p w14:paraId="24D2EFA4" w14:textId="2C7E50AF" w:rsidR="00095A36" w:rsidRPr="004F6119" w:rsidRDefault="00095A36" w:rsidP="00DF679C">
      <w:pPr>
        <w:rPr>
          <w:color w:val="auto"/>
        </w:rPr>
      </w:pPr>
      <w:r w:rsidRPr="004F6119">
        <w:rPr>
          <w:color w:val="auto"/>
          <w:sz w:val="18"/>
          <w:szCs w:val="18"/>
        </w:rPr>
        <w:t>**</w:t>
      </w:r>
      <w:r w:rsidRPr="004F6119">
        <w:rPr>
          <w:i/>
          <w:iCs/>
          <w:color w:val="auto"/>
          <w:sz w:val="18"/>
          <w:szCs w:val="18"/>
        </w:rPr>
        <w:t>Environment Protection and Biodiversity Conservation Act 1999</w:t>
      </w:r>
      <w:r w:rsidRPr="004F6119">
        <w:rPr>
          <w:color w:val="auto"/>
          <w:sz w:val="18"/>
          <w:szCs w:val="18"/>
        </w:rPr>
        <w:t xml:space="preserve"> (Federal)</w:t>
      </w:r>
    </w:p>
    <w:p w14:paraId="5AFECFF9" w14:textId="31ACA18D" w:rsidR="002A5758" w:rsidRDefault="002A5758" w:rsidP="00095A36">
      <w:pPr>
        <w:pStyle w:val="Heading2"/>
      </w:pPr>
      <w:r>
        <w:t>Cultural importance</w:t>
      </w:r>
    </w:p>
    <w:p w14:paraId="7C7D6B61" w14:textId="6AED0DD9" w:rsidR="002A5758" w:rsidRDefault="002A5758" w:rsidP="00AF19D9">
      <w:pPr>
        <w:pStyle w:val="BodyText"/>
      </w:pPr>
      <w:r>
        <w:t xml:space="preserve">We would like to acknowledge the </w:t>
      </w:r>
      <w:r w:rsidR="00B64DFB">
        <w:t>T</w:t>
      </w:r>
      <w:r>
        <w:t xml:space="preserve">raditional </w:t>
      </w:r>
      <w:r w:rsidR="00B64DFB">
        <w:t>O</w:t>
      </w:r>
      <w:r>
        <w:t>wners and custodians of the land across this landscape</w:t>
      </w:r>
      <w:r w:rsidR="007D6D48">
        <w:t>, including the Gunaikurnai, particularly the K</w:t>
      </w:r>
      <w:r w:rsidR="00EB024F">
        <w:t>rowathunkooloong people</w:t>
      </w:r>
      <w:r>
        <w:t>. We pay our respects to Country, and to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w:t>
      </w:r>
      <w:r w:rsidRPr="00B77815">
        <w:rPr>
          <w:vertAlign w:val="superscript"/>
        </w:rPr>
        <w:t>st</w:t>
      </w:r>
      <w:r>
        <w:t xml:space="preserve"> century and beyond in the spirit of self-determination. The Gippsland BRP project team are seeking interest from traditional owners in this area to contribute towards biodiversity planning and conservation processes, including Biodiversity Response Planning. </w:t>
      </w:r>
    </w:p>
    <w:p w14:paraId="5EC83BC0" w14:textId="189F53E1" w:rsidR="000F0B76" w:rsidRPr="005B76F5" w:rsidRDefault="00F82065" w:rsidP="00AF19D9">
      <w:pPr>
        <w:pStyle w:val="BodyText"/>
      </w:pPr>
      <w:r>
        <w:t>The Gunaikurnai Land and Waters Aboriginal Corporation (GLaWAC) are the appointed Registered Aboriginal Party (RAP) for the area west of Marlo</w:t>
      </w:r>
      <w:r w:rsidR="0082464F">
        <w:t xml:space="preserve"> and Orbost and hold a Native Title Determination and Traditional Owner Recognition Settlement Agreement</w:t>
      </w:r>
      <w:r w:rsidR="00A802ED">
        <w:t xml:space="preserve"> over this area, including Joint Management of Lake Tyers State Park. GLaWAC are an ongoing member of the local Gippsland </w:t>
      </w:r>
      <w:r w:rsidR="00111A06">
        <w:t>BRP</w:t>
      </w:r>
      <w:r w:rsidR="00A802ED">
        <w:t xml:space="preserve"> </w:t>
      </w:r>
      <w:r w:rsidR="0054075B">
        <w:t>working group</w:t>
      </w:r>
      <w:r w:rsidR="00A802ED">
        <w:t>.</w:t>
      </w:r>
    </w:p>
    <w:p w14:paraId="728D65F7" w14:textId="77777777" w:rsidR="002A5758" w:rsidRPr="00A2505E" w:rsidRDefault="002A5758" w:rsidP="002A5758">
      <w:pPr>
        <w:pStyle w:val="Heading2"/>
        <w:rPr>
          <w:color w:val="C00000"/>
        </w:rPr>
      </w:pPr>
      <w:r w:rsidRPr="00D447E5">
        <w:t xml:space="preserve">Stakeholder </w:t>
      </w:r>
      <w:r>
        <w:t>and community interest</w:t>
      </w:r>
    </w:p>
    <w:p w14:paraId="3F9D183B" w14:textId="77777777" w:rsidR="00BB1E86" w:rsidRPr="00A2505E" w:rsidRDefault="00BB1E86" w:rsidP="00BB1E86">
      <w:pPr>
        <w:pStyle w:val="BodyText"/>
      </w:pPr>
      <w:r w:rsidRPr="000B5898">
        <w:t xml:space="preserve">Local engagement for BRP in Gippsland in 2019/20 was postponed due to impacts from fire and </w:t>
      </w:r>
      <w:r>
        <w:t>coronavirus (</w:t>
      </w:r>
      <w:r w:rsidRPr="000B5898">
        <w:t>COVID-19</w:t>
      </w:r>
      <w:r>
        <w:t>)</w:t>
      </w:r>
      <w:r w:rsidRPr="000B5898">
        <w:t xml:space="preserve">. </w:t>
      </w:r>
      <w:r>
        <w:t xml:space="preserve">If you would like to contribute local knowledge about this landscape in the future, find out more about BRP or add your name to the state-wide or Gippsland BRP stakeholder lists, you can find </w:t>
      </w:r>
      <w:hyperlink r:id="rId14" w:history="1">
        <w:r>
          <w:rPr>
            <w:rStyle w:val="Hyperlink"/>
          </w:rPr>
          <w:t>further information</w:t>
        </w:r>
      </w:hyperlink>
      <w:r>
        <w:t xml:space="preserve"> on the Department’s Environment website.</w:t>
      </w:r>
    </w:p>
    <w:p w14:paraId="4CBCCE94" w14:textId="77777777" w:rsidR="00C26FD8" w:rsidRDefault="00C26FD8">
      <w:pPr>
        <w:rPr>
          <w:b/>
          <w:bCs/>
          <w:iCs/>
          <w:color w:val="00B2A9" w:themeColor="accent1"/>
          <w:kern w:val="20"/>
          <w:sz w:val="22"/>
          <w:szCs w:val="22"/>
        </w:rPr>
      </w:pPr>
      <w:r>
        <w:rPr>
          <w:szCs w:val="22"/>
        </w:rPr>
        <w:br w:type="page"/>
      </w:r>
    </w:p>
    <w:p w14:paraId="08453ED4" w14:textId="0483BB80" w:rsidR="00EC1932" w:rsidRPr="006079C0" w:rsidRDefault="00EC1932" w:rsidP="00EC1932">
      <w:pPr>
        <w:pStyle w:val="Heading2"/>
        <w:numPr>
          <w:ilvl w:val="1"/>
          <w:numId w:val="22"/>
        </w:numPr>
        <w:rPr>
          <w:color w:val="C00000"/>
          <w:szCs w:val="22"/>
        </w:rPr>
      </w:pPr>
      <w:r w:rsidRPr="006079C0">
        <w:rPr>
          <w:szCs w:val="22"/>
        </w:rPr>
        <w:lastRenderedPageBreak/>
        <w:t>Species summary</w:t>
      </w:r>
    </w:p>
    <w:p w14:paraId="0A986C65" w14:textId="77777777" w:rsidR="00982B29" w:rsidRDefault="00EC1932" w:rsidP="00EC1932">
      <w:pPr>
        <w:spacing w:after="120"/>
        <w:rPr>
          <w:rFonts w:cs="Times New Roman"/>
          <w:color w:val="auto"/>
          <w:sz w:val="22"/>
          <w:szCs w:val="22"/>
          <w:lang w:eastAsia="en-US"/>
        </w:rPr>
      </w:pPr>
      <w:r w:rsidRPr="00585DFF">
        <w:rPr>
          <w:rFonts w:cs="Times New Roman"/>
          <w:color w:val="auto"/>
          <w:sz w:val="22"/>
          <w:szCs w:val="22"/>
          <w:lang w:eastAsia="en-US"/>
        </w:rPr>
        <w:t xml:space="preserve">An analysis of available Habitat Distribution Models* identify </w:t>
      </w:r>
      <w:r w:rsidR="00C90732" w:rsidRPr="00585DFF">
        <w:rPr>
          <w:rFonts w:cs="Times New Roman"/>
          <w:color w:val="auto"/>
          <w:sz w:val="22"/>
          <w:szCs w:val="22"/>
          <w:lang w:eastAsia="en-US"/>
        </w:rPr>
        <w:t>15</w:t>
      </w:r>
      <w:r w:rsidR="00A963B7" w:rsidRPr="00585DFF">
        <w:rPr>
          <w:rFonts w:cs="Times New Roman"/>
          <w:color w:val="auto"/>
          <w:sz w:val="22"/>
          <w:szCs w:val="22"/>
          <w:lang w:eastAsia="en-US"/>
        </w:rPr>
        <w:t>7</w:t>
      </w:r>
      <w:r w:rsidRPr="00585DFF">
        <w:rPr>
          <w:rFonts w:cs="Times New Roman"/>
          <w:color w:val="auto"/>
          <w:sz w:val="22"/>
          <w:szCs w:val="22"/>
          <w:lang w:eastAsia="en-US"/>
        </w:rPr>
        <w:t xml:space="preserve"> species with more than 5% of their Victorian range falling within the </w:t>
      </w:r>
      <w:r w:rsidR="00F02244" w:rsidRPr="00585DFF">
        <w:rPr>
          <w:rFonts w:cs="Times New Roman"/>
          <w:i/>
          <w:iCs/>
          <w:color w:val="auto"/>
          <w:sz w:val="22"/>
          <w:szCs w:val="22"/>
          <w:lang w:eastAsia="en-US"/>
        </w:rPr>
        <w:t>Lake Tyers Corringle</w:t>
      </w:r>
      <w:r w:rsidRPr="00585DFF">
        <w:rPr>
          <w:rFonts w:cs="Times New Roman"/>
          <w:color w:val="auto"/>
          <w:sz w:val="22"/>
          <w:szCs w:val="22"/>
          <w:lang w:eastAsia="en-US"/>
        </w:rPr>
        <w:t xml:space="preserve"> BRP landscape, including </w:t>
      </w:r>
      <w:r w:rsidR="009B7399" w:rsidRPr="00585DFF">
        <w:rPr>
          <w:rFonts w:cs="Times New Roman"/>
          <w:color w:val="auto"/>
          <w:sz w:val="22"/>
          <w:szCs w:val="22"/>
          <w:lang w:eastAsia="en-US"/>
        </w:rPr>
        <w:t>40</w:t>
      </w:r>
      <w:r w:rsidRPr="00585DFF">
        <w:rPr>
          <w:rFonts w:cs="Times New Roman"/>
          <w:color w:val="auto"/>
          <w:sz w:val="22"/>
          <w:szCs w:val="22"/>
          <w:lang w:eastAsia="en-US"/>
        </w:rPr>
        <w:t xml:space="preserve"> threatened species and </w:t>
      </w:r>
      <w:r w:rsidR="009B7399" w:rsidRPr="00585DFF">
        <w:rPr>
          <w:rFonts w:cs="Times New Roman"/>
          <w:color w:val="auto"/>
          <w:sz w:val="22"/>
          <w:szCs w:val="22"/>
          <w:lang w:eastAsia="en-US"/>
        </w:rPr>
        <w:t>10</w:t>
      </w:r>
      <w:r w:rsidRPr="00585DFF">
        <w:rPr>
          <w:rFonts w:cs="Times New Roman"/>
          <w:color w:val="auto"/>
          <w:sz w:val="22"/>
          <w:szCs w:val="22"/>
          <w:lang w:eastAsia="en-US"/>
        </w:rPr>
        <w:t xml:space="preserve"> EPBC listed species. </w:t>
      </w:r>
    </w:p>
    <w:p w14:paraId="6387ED8E" w14:textId="3AEFF717" w:rsidR="00EC1932" w:rsidRPr="00585DFF" w:rsidRDefault="00982B29" w:rsidP="00982B29">
      <w:pPr>
        <w:spacing w:after="120"/>
        <w:rPr>
          <w:rFonts w:cs="Times New Roman"/>
          <w:color w:val="504B60" w:themeColor="accent6" w:themeShade="80"/>
          <w:sz w:val="22"/>
          <w:szCs w:val="22"/>
          <w:highlight w:val="yellow"/>
          <w:lang w:eastAsia="en-US"/>
        </w:rPr>
      </w:pPr>
      <w:r w:rsidRPr="0012291A">
        <w:rPr>
          <w:rFonts w:cs="Times New Roman"/>
          <w:color w:val="auto"/>
          <w:sz w:val="18"/>
          <w:szCs w:val="18"/>
          <w:lang w:eastAsia="en-US"/>
        </w:rPr>
        <w:t>*Note: While version 2.0 of the SMP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95" w:type="dxa"/>
        <w:tblLook w:val="04A0" w:firstRow="1" w:lastRow="0" w:firstColumn="1" w:lastColumn="0" w:noHBand="0" w:noVBand="1"/>
        <w:tblCaption w:val="Hightlight Text"/>
      </w:tblPr>
      <w:tblGrid>
        <w:gridCol w:w="1696"/>
        <w:gridCol w:w="5387"/>
        <w:gridCol w:w="3012"/>
      </w:tblGrid>
      <w:tr w:rsidR="00EC1932" w14:paraId="1E84840C" w14:textId="77777777" w:rsidTr="00DF18B6">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70B156AC" w14:textId="77777777" w:rsidR="00EC1932" w:rsidRDefault="00EC1932">
            <w:pPr>
              <w:pStyle w:val="IntroFeatureText"/>
              <w:spacing w:line="240" w:lineRule="auto"/>
              <w:ind w:right="113"/>
              <w:rPr>
                <w:rFonts w:cs="Times New Roman"/>
                <w:bCs w:val="0"/>
                <w:sz w:val="22"/>
                <w:szCs w:val="22"/>
              </w:rPr>
            </w:pPr>
            <w:r>
              <w:rPr>
                <w:rFonts w:cs="Times New Roman"/>
                <w:bCs w:val="0"/>
                <w:sz w:val="22"/>
                <w:szCs w:val="22"/>
              </w:rPr>
              <w:t>Species class</w:t>
            </w:r>
          </w:p>
        </w:tc>
        <w:tc>
          <w:tcPr>
            <w:tcW w:w="5387"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5E56E883" w14:textId="77777777" w:rsidR="00EC1932" w:rsidRDefault="00EC1932">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Pr>
                <w:rFonts w:cs="Times New Roman"/>
                <w:bCs w:val="0"/>
                <w:sz w:val="22"/>
                <w:szCs w:val="22"/>
              </w:rPr>
              <w:t>Species with a high proportion of their Victorian distribution in this landscape</w:t>
            </w:r>
          </w:p>
        </w:tc>
        <w:tc>
          <w:tcPr>
            <w:tcW w:w="3012"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hideMark/>
          </w:tcPr>
          <w:p w14:paraId="4722D650" w14:textId="77777777" w:rsidR="00EC1932" w:rsidRDefault="00EC1932">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Other notable species identified during the BRP process</w:t>
            </w:r>
          </w:p>
        </w:tc>
      </w:tr>
      <w:tr w:rsidR="00EC1932" w14:paraId="2287600E" w14:textId="77777777" w:rsidTr="00DF18B6">
        <w:trPr>
          <w:trHeight w:val="209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5CCA70B0" w14:textId="0F30FA8B" w:rsidR="00EC1932" w:rsidRPr="003E1BB5" w:rsidRDefault="00EC1932">
            <w:pPr>
              <w:spacing w:before="60" w:after="120"/>
              <w:ind w:right="113"/>
              <w:jc w:val="center"/>
              <w:rPr>
                <w:rFonts w:cs="Times New Roman"/>
                <w:b w:val="0"/>
                <w:bCs w:val="0"/>
                <w:color w:val="auto"/>
                <w:sz w:val="21"/>
                <w:szCs w:val="21"/>
              </w:rPr>
            </w:pPr>
            <w:r w:rsidRPr="003E1BB5">
              <w:rPr>
                <w:noProof/>
                <w:color w:val="auto"/>
              </w:rPr>
              <w:drawing>
                <wp:anchor distT="0" distB="0" distL="114300" distR="114300" simplePos="0" relativeHeight="251658240" behindDoc="0" locked="0" layoutInCell="1" allowOverlap="1" wp14:anchorId="0829BDCB" wp14:editId="67B72F0D">
                  <wp:simplePos x="0" y="0"/>
                  <wp:positionH relativeFrom="column">
                    <wp:posOffset>231140</wp:posOffset>
                  </wp:positionH>
                  <wp:positionV relativeFrom="paragraph">
                    <wp:posOffset>36195</wp:posOffset>
                  </wp:positionV>
                  <wp:extent cx="365125" cy="365125"/>
                  <wp:effectExtent l="0" t="0" r="0" b="0"/>
                  <wp:wrapNone/>
                  <wp:docPr id="27" name="Graphic 27" descr="Plant"/>
                  <wp:cNvGraphicFramePr/>
                  <a:graphic xmlns:a="http://schemas.openxmlformats.org/drawingml/2006/main">
                    <a:graphicData uri="http://schemas.openxmlformats.org/drawingml/2006/picture">
                      <pic:pic xmlns:pic="http://schemas.openxmlformats.org/drawingml/2006/picture">
                        <pic:nvPicPr>
                          <pic:cNvPr id="9" name="Graphic 9" descr="Plant"/>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5D51EFD8" w14:textId="77777777" w:rsidR="00EC1932" w:rsidRPr="003E1BB5" w:rsidRDefault="00EC1932">
            <w:pPr>
              <w:spacing w:before="60" w:after="120"/>
              <w:ind w:right="113"/>
              <w:jc w:val="center"/>
              <w:rPr>
                <w:rFonts w:cs="Times New Roman"/>
                <w:b w:val="0"/>
                <w:bCs w:val="0"/>
                <w:color w:val="auto"/>
                <w:sz w:val="21"/>
                <w:szCs w:val="21"/>
              </w:rPr>
            </w:pPr>
          </w:p>
          <w:p w14:paraId="2B6B1E7E" w14:textId="49225EAA" w:rsidR="00EC1932" w:rsidRPr="003E1BB5" w:rsidRDefault="00CB4C27">
            <w:pPr>
              <w:spacing w:before="60" w:after="120"/>
              <w:ind w:right="113"/>
              <w:jc w:val="center"/>
              <w:rPr>
                <w:rFonts w:cs="Times New Roman"/>
                <w:color w:val="auto"/>
                <w:sz w:val="21"/>
                <w:szCs w:val="21"/>
                <w:highlight w:val="yellow"/>
              </w:rPr>
            </w:pPr>
            <w:r w:rsidRPr="003E1BB5">
              <w:rPr>
                <w:rFonts w:cs="Times New Roman"/>
                <w:color w:val="auto"/>
                <w:sz w:val="21"/>
                <w:szCs w:val="21"/>
              </w:rPr>
              <w:t>12</w:t>
            </w:r>
            <w:r w:rsidR="004A62D8" w:rsidRPr="003E1BB5">
              <w:rPr>
                <w:rFonts w:cs="Times New Roman"/>
                <w:color w:val="auto"/>
                <w:sz w:val="21"/>
                <w:szCs w:val="21"/>
              </w:rPr>
              <w:t>9</w:t>
            </w:r>
            <w:r w:rsidR="00BF6F45" w:rsidRPr="003E1BB5">
              <w:rPr>
                <w:rFonts w:cs="Times New Roman"/>
                <w:color w:val="auto"/>
                <w:sz w:val="21"/>
                <w:szCs w:val="21"/>
              </w:rPr>
              <w:t xml:space="preserve"> plants</w:t>
            </w:r>
            <w:r w:rsidR="00EC1932" w:rsidRPr="003E1BB5">
              <w:rPr>
                <w:rFonts w:cs="Times New Roman"/>
                <w:color w:val="auto"/>
                <w:sz w:val="21"/>
                <w:szCs w:val="21"/>
              </w:rPr>
              <w:t xml:space="preserve">, incl. </w:t>
            </w:r>
            <w:r w:rsidR="00AA7EFC" w:rsidRPr="003E1BB5">
              <w:rPr>
                <w:rFonts w:cs="Times New Roman"/>
                <w:color w:val="auto"/>
                <w:sz w:val="21"/>
                <w:szCs w:val="21"/>
              </w:rPr>
              <w:t>27</w:t>
            </w:r>
            <w:r w:rsidR="00EC1932" w:rsidRPr="003E1BB5">
              <w:rPr>
                <w:rFonts w:cs="Times New Roman"/>
                <w:color w:val="auto"/>
                <w:sz w:val="21"/>
                <w:szCs w:val="21"/>
              </w:rPr>
              <w:t xml:space="preserve"> threatened species (</w:t>
            </w:r>
            <w:r w:rsidR="00AA7EFC" w:rsidRPr="003E1BB5">
              <w:rPr>
                <w:rFonts w:cs="Times New Roman"/>
                <w:color w:val="auto"/>
                <w:sz w:val="21"/>
                <w:szCs w:val="21"/>
              </w:rPr>
              <w:t>5</w:t>
            </w:r>
            <w:r w:rsidR="00EC1932" w:rsidRPr="003E1BB5">
              <w:rPr>
                <w:rFonts w:cs="Times New Roman"/>
                <w:color w:val="auto"/>
                <w:sz w:val="21"/>
                <w:szCs w:val="21"/>
              </w:rPr>
              <w:t xml:space="preserve"> EPBC)</w:t>
            </w:r>
          </w:p>
        </w:tc>
        <w:tc>
          <w:tcPr>
            <w:tcW w:w="5387"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7E2904E1" w14:textId="5DCEB9D4" w:rsidR="009D7FBE" w:rsidRPr="003E1BB5" w:rsidRDefault="003E1BB5" w:rsidP="007A5677">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Pr>
                <w:rFonts w:cs="Times New Roman"/>
                <w:color w:val="auto"/>
                <w:sz w:val="21"/>
                <w:szCs w:val="21"/>
              </w:rPr>
              <w:t>11</w:t>
            </w:r>
            <w:r w:rsidR="009D7FBE" w:rsidRPr="003E1BB5">
              <w:rPr>
                <w:rFonts w:cs="Times New Roman"/>
                <w:color w:val="auto"/>
                <w:sz w:val="21"/>
                <w:szCs w:val="21"/>
              </w:rPr>
              <w:t xml:space="preserve"> species with greater than </w:t>
            </w:r>
            <w:r w:rsidR="00020048" w:rsidRPr="003E1BB5">
              <w:rPr>
                <w:rFonts w:cs="Times New Roman"/>
                <w:color w:val="auto"/>
                <w:sz w:val="21"/>
                <w:szCs w:val="21"/>
              </w:rPr>
              <w:t>35</w:t>
            </w:r>
            <w:r w:rsidR="009D7FBE" w:rsidRPr="003E1BB5">
              <w:rPr>
                <w:rFonts w:cs="Times New Roman"/>
                <w:color w:val="auto"/>
                <w:sz w:val="21"/>
                <w:szCs w:val="21"/>
              </w:rPr>
              <w:t>% of their Victorian range within this landscape, notably:</w:t>
            </w:r>
          </w:p>
          <w:p w14:paraId="4A535AF7" w14:textId="70B11AE2" w:rsidR="002674D8" w:rsidRPr="003E1BB5" w:rsidRDefault="002674D8" w:rsidP="009D7FBE">
            <w:pPr>
              <w:pStyle w:val="ListParagraph"/>
              <w:numPr>
                <w:ilvl w:val="0"/>
                <w:numId w:val="25"/>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3E1BB5">
              <w:rPr>
                <w:rFonts w:cs="Times New Roman"/>
                <w:color w:val="auto"/>
                <w:sz w:val="21"/>
                <w:szCs w:val="21"/>
              </w:rPr>
              <w:t xml:space="preserve">Maiden’s Wattle </w:t>
            </w:r>
            <w:r w:rsidRPr="003E1BB5">
              <w:rPr>
                <w:rFonts w:cs="Times New Roman"/>
                <w:i/>
                <w:iCs/>
                <w:color w:val="auto"/>
                <w:sz w:val="21"/>
                <w:szCs w:val="21"/>
              </w:rPr>
              <w:t xml:space="preserve">Acacia maidenii </w:t>
            </w:r>
            <w:r w:rsidRPr="003E1BB5">
              <w:rPr>
                <w:rFonts w:cs="Times New Roman"/>
                <w:color w:val="auto"/>
                <w:sz w:val="21"/>
                <w:szCs w:val="21"/>
              </w:rPr>
              <w:t>(FFG listed, endangered, 95% of Vic</w:t>
            </w:r>
            <w:r w:rsidR="006C08F3" w:rsidRPr="003E1BB5">
              <w:rPr>
                <w:rFonts w:cs="Times New Roman"/>
                <w:color w:val="auto"/>
                <w:sz w:val="21"/>
                <w:szCs w:val="21"/>
              </w:rPr>
              <w:t>torian</w:t>
            </w:r>
            <w:r w:rsidRPr="003E1BB5">
              <w:rPr>
                <w:rFonts w:cs="Times New Roman"/>
                <w:color w:val="auto"/>
                <w:sz w:val="21"/>
                <w:szCs w:val="21"/>
              </w:rPr>
              <w:t xml:space="preserve"> range)</w:t>
            </w:r>
          </w:p>
          <w:p w14:paraId="76C4696A" w14:textId="4D517DC9" w:rsidR="009D7FBE" w:rsidRPr="003E1BB5" w:rsidRDefault="009D7FBE" w:rsidP="009D7FBE">
            <w:pPr>
              <w:pStyle w:val="ListParagraph"/>
              <w:numPr>
                <w:ilvl w:val="0"/>
                <w:numId w:val="25"/>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3E1BB5">
              <w:rPr>
                <w:rFonts w:cs="Times New Roman"/>
                <w:color w:val="auto"/>
                <w:sz w:val="21"/>
                <w:szCs w:val="21"/>
              </w:rPr>
              <w:t xml:space="preserve">Dainty Bitter-cress </w:t>
            </w:r>
            <w:r w:rsidRPr="003E1BB5">
              <w:rPr>
                <w:rFonts w:cs="Times New Roman"/>
                <w:i/>
                <w:iCs/>
                <w:color w:val="auto"/>
                <w:sz w:val="21"/>
                <w:szCs w:val="21"/>
              </w:rPr>
              <w:t>Cardamine tryssa</w:t>
            </w:r>
            <w:r w:rsidRPr="003E1BB5">
              <w:rPr>
                <w:rFonts w:cs="Times New Roman"/>
                <w:color w:val="auto"/>
                <w:sz w:val="21"/>
                <w:szCs w:val="21"/>
              </w:rPr>
              <w:t xml:space="preserve"> (FFG listed, endangered, </w:t>
            </w:r>
            <w:r w:rsidR="00017982" w:rsidRPr="003E1BB5">
              <w:rPr>
                <w:rFonts w:cs="Times New Roman"/>
                <w:color w:val="auto"/>
                <w:sz w:val="21"/>
                <w:szCs w:val="21"/>
              </w:rPr>
              <w:t>94% of Victorian range)</w:t>
            </w:r>
          </w:p>
          <w:p w14:paraId="7157210A" w14:textId="77777777" w:rsidR="00EC1932" w:rsidRPr="003E1BB5" w:rsidRDefault="00017982" w:rsidP="009D7FBE">
            <w:pPr>
              <w:pStyle w:val="ListParagraph"/>
              <w:numPr>
                <w:ilvl w:val="0"/>
                <w:numId w:val="25"/>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3E1BB5">
              <w:rPr>
                <w:rFonts w:cs="Times New Roman"/>
                <w:color w:val="auto"/>
                <w:sz w:val="21"/>
                <w:szCs w:val="21"/>
              </w:rPr>
              <w:t xml:space="preserve">Buff Hazelwood </w:t>
            </w:r>
            <w:r w:rsidRPr="003E1BB5">
              <w:rPr>
                <w:rFonts w:cs="Times New Roman"/>
                <w:i/>
                <w:iCs/>
                <w:color w:val="auto"/>
                <w:sz w:val="21"/>
                <w:szCs w:val="21"/>
              </w:rPr>
              <w:t xml:space="preserve">Symplocos thwaitesii </w:t>
            </w:r>
            <w:r w:rsidRPr="003E1BB5">
              <w:rPr>
                <w:rFonts w:cs="Times New Roman"/>
                <w:color w:val="auto"/>
                <w:sz w:val="21"/>
                <w:szCs w:val="21"/>
              </w:rPr>
              <w:t>(</w:t>
            </w:r>
            <w:r w:rsidR="00B70E88" w:rsidRPr="003E1BB5">
              <w:rPr>
                <w:rFonts w:cs="Times New Roman"/>
                <w:color w:val="auto"/>
                <w:sz w:val="21"/>
                <w:szCs w:val="21"/>
              </w:rPr>
              <w:t>FFG listed, endangered, 64% of Victorian range)</w:t>
            </w:r>
          </w:p>
          <w:p w14:paraId="4EF83DA0" w14:textId="77777777" w:rsidR="00B70E88" w:rsidRPr="003E1BB5" w:rsidRDefault="00B70E88" w:rsidP="009D7FBE">
            <w:pPr>
              <w:pStyle w:val="ListParagraph"/>
              <w:numPr>
                <w:ilvl w:val="0"/>
                <w:numId w:val="25"/>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3E1BB5">
              <w:rPr>
                <w:rFonts w:cs="Times New Roman"/>
                <w:color w:val="auto"/>
                <w:sz w:val="21"/>
                <w:szCs w:val="21"/>
              </w:rPr>
              <w:t xml:space="preserve">Viscid Daisy-bush </w:t>
            </w:r>
            <w:r w:rsidRPr="003E1BB5">
              <w:rPr>
                <w:rFonts w:cs="Times New Roman"/>
                <w:i/>
                <w:iCs/>
                <w:color w:val="auto"/>
                <w:sz w:val="21"/>
                <w:szCs w:val="21"/>
              </w:rPr>
              <w:t xml:space="preserve">Oleria viscosa </w:t>
            </w:r>
            <w:r w:rsidRPr="003E1BB5">
              <w:rPr>
                <w:rFonts w:cs="Times New Roman"/>
                <w:color w:val="auto"/>
                <w:sz w:val="21"/>
                <w:szCs w:val="21"/>
              </w:rPr>
              <w:t xml:space="preserve">(FFG listed, vulnerable, </w:t>
            </w:r>
            <w:r w:rsidR="00811A86" w:rsidRPr="003E1BB5">
              <w:rPr>
                <w:rFonts w:cs="Times New Roman"/>
                <w:color w:val="auto"/>
                <w:sz w:val="21"/>
                <w:szCs w:val="21"/>
              </w:rPr>
              <w:t>64% of Victorian range)</w:t>
            </w:r>
          </w:p>
          <w:p w14:paraId="2E76DB09" w14:textId="77777777" w:rsidR="00811A86" w:rsidRPr="003E1BB5" w:rsidRDefault="00811A86" w:rsidP="009D7FBE">
            <w:pPr>
              <w:pStyle w:val="ListParagraph"/>
              <w:numPr>
                <w:ilvl w:val="0"/>
                <w:numId w:val="25"/>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3E1BB5">
              <w:rPr>
                <w:rFonts w:cs="Times New Roman"/>
                <w:color w:val="auto"/>
                <w:sz w:val="21"/>
                <w:szCs w:val="21"/>
              </w:rPr>
              <w:t xml:space="preserve">Heath Spider-orchid </w:t>
            </w:r>
            <w:r w:rsidRPr="003E1BB5">
              <w:rPr>
                <w:rFonts w:cs="Times New Roman"/>
                <w:i/>
                <w:iCs/>
                <w:color w:val="auto"/>
                <w:sz w:val="21"/>
                <w:szCs w:val="21"/>
              </w:rPr>
              <w:t xml:space="preserve">Caladenia peisleyi </w:t>
            </w:r>
            <w:r w:rsidRPr="003E1BB5">
              <w:rPr>
                <w:rFonts w:cs="Times New Roman"/>
                <w:color w:val="auto"/>
                <w:sz w:val="21"/>
                <w:szCs w:val="21"/>
              </w:rPr>
              <w:t xml:space="preserve">(FFG listed, vulnerable, </w:t>
            </w:r>
            <w:r w:rsidR="006879D1" w:rsidRPr="003E1BB5">
              <w:rPr>
                <w:rFonts w:cs="Times New Roman"/>
                <w:color w:val="auto"/>
                <w:sz w:val="21"/>
                <w:szCs w:val="21"/>
              </w:rPr>
              <w:t>62% of Victorian range)</w:t>
            </w:r>
          </w:p>
          <w:p w14:paraId="216F8F9C" w14:textId="77777777" w:rsidR="006879D1" w:rsidRPr="003E1BB5" w:rsidRDefault="006879D1" w:rsidP="009D7FBE">
            <w:pPr>
              <w:pStyle w:val="ListParagraph"/>
              <w:numPr>
                <w:ilvl w:val="0"/>
                <w:numId w:val="25"/>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3E1BB5">
              <w:rPr>
                <w:rFonts w:cs="Times New Roman"/>
                <w:color w:val="auto"/>
                <w:sz w:val="21"/>
                <w:szCs w:val="21"/>
              </w:rPr>
              <w:t xml:space="preserve">Colquhoun Grevillea </w:t>
            </w:r>
            <w:r w:rsidRPr="003E1BB5">
              <w:rPr>
                <w:rFonts w:cs="Times New Roman"/>
                <w:i/>
                <w:iCs/>
                <w:color w:val="auto"/>
                <w:sz w:val="21"/>
                <w:szCs w:val="21"/>
              </w:rPr>
              <w:t xml:space="preserve">Grevillea celata </w:t>
            </w:r>
            <w:r w:rsidRPr="003E1BB5">
              <w:rPr>
                <w:rFonts w:cs="Times New Roman"/>
                <w:color w:val="auto"/>
                <w:sz w:val="21"/>
                <w:szCs w:val="21"/>
              </w:rPr>
              <w:t>(</w:t>
            </w:r>
            <w:r w:rsidR="004A0351" w:rsidRPr="003E1BB5">
              <w:rPr>
                <w:rFonts w:cs="Times New Roman"/>
                <w:color w:val="auto"/>
                <w:sz w:val="21"/>
                <w:szCs w:val="21"/>
              </w:rPr>
              <w:t>EPBC listed, Vulnerable, 48% of Victorian range)</w:t>
            </w:r>
          </w:p>
          <w:p w14:paraId="43ABE921" w14:textId="77777777" w:rsidR="004A0351" w:rsidRPr="003E1BB5" w:rsidRDefault="004A0351" w:rsidP="009D7FBE">
            <w:pPr>
              <w:pStyle w:val="ListParagraph"/>
              <w:numPr>
                <w:ilvl w:val="0"/>
                <w:numId w:val="25"/>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3E1BB5">
              <w:rPr>
                <w:rFonts w:cs="Times New Roman"/>
                <w:color w:val="auto"/>
                <w:sz w:val="21"/>
                <w:szCs w:val="21"/>
              </w:rPr>
              <w:t xml:space="preserve">Limestone Pomaderris </w:t>
            </w:r>
            <w:r w:rsidRPr="003E1BB5">
              <w:rPr>
                <w:rFonts w:cs="Times New Roman"/>
                <w:i/>
                <w:iCs/>
                <w:color w:val="auto"/>
                <w:sz w:val="21"/>
                <w:szCs w:val="21"/>
              </w:rPr>
              <w:t xml:space="preserve">Pomaderris oraria subsp. </w:t>
            </w:r>
            <w:r w:rsidR="00FB2F31" w:rsidRPr="003E1BB5">
              <w:rPr>
                <w:rFonts w:cs="Times New Roman"/>
                <w:i/>
                <w:iCs/>
                <w:color w:val="auto"/>
                <w:sz w:val="21"/>
                <w:szCs w:val="21"/>
              </w:rPr>
              <w:t xml:space="preserve">calcicole </w:t>
            </w:r>
            <w:r w:rsidR="00FB2F31" w:rsidRPr="003E1BB5">
              <w:rPr>
                <w:rFonts w:cs="Times New Roman"/>
                <w:color w:val="auto"/>
                <w:sz w:val="21"/>
                <w:szCs w:val="21"/>
              </w:rPr>
              <w:t>(47% of Victorian range)</w:t>
            </w:r>
          </w:p>
          <w:p w14:paraId="469FF72D" w14:textId="77777777" w:rsidR="00FB2F31" w:rsidRPr="003E1BB5" w:rsidRDefault="00FB2F31" w:rsidP="009D7FBE">
            <w:pPr>
              <w:pStyle w:val="ListParagraph"/>
              <w:numPr>
                <w:ilvl w:val="0"/>
                <w:numId w:val="25"/>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3E1BB5">
              <w:rPr>
                <w:rFonts w:cs="Times New Roman"/>
                <w:color w:val="auto"/>
                <w:sz w:val="21"/>
                <w:szCs w:val="21"/>
              </w:rPr>
              <w:t xml:space="preserve">Cabbage Fan-palm </w:t>
            </w:r>
            <w:r w:rsidRPr="003E1BB5">
              <w:rPr>
                <w:rFonts w:cs="Times New Roman"/>
                <w:i/>
                <w:iCs/>
                <w:color w:val="auto"/>
                <w:sz w:val="21"/>
                <w:szCs w:val="21"/>
              </w:rPr>
              <w:t xml:space="preserve">Livistona australis </w:t>
            </w:r>
            <w:r w:rsidRPr="003E1BB5">
              <w:rPr>
                <w:rFonts w:cs="Times New Roman"/>
                <w:color w:val="auto"/>
                <w:sz w:val="21"/>
                <w:szCs w:val="21"/>
              </w:rPr>
              <w:t>(</w:t>
            </w:r>
            <w:r w:rsidR="00C065DA" w:rsidRPr="003E1BB5">
              <w:rPr>
                <w:rFonts w:cs="Times New Roman"/>
                <w:color w:val="auto"/>
                <w:sz w:val="21"/>
                <w:szCs w:val="21"/>
              </w:rPr>
              <w:t>FFG listed, vulnerable, 38% of Victorian range)</w:t>
            </w:r>
          </w:p>
          <w:p w14:paraId="477D8643" w14:textId="3A90F61E" w:rsidR="00EC1932" w:rsidRPr="003E1BB5" w:rsidRDefault="00C065DA" w:rsidP="00AC42AA">
            <w:pPr>
              <w:pStyle w:val="ListParagraph"/>
              <w:numPr>
                <w:ilvl w:val="0"/>
                <w:numId w:val="25"/>
              </w:numPr>
              <w:spacing w:before="6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3E1BB5">
              <w:rPr>
                <w:rFonts w:cs="Times New Roman"/>
                <w:color w:val="auto"/>
                <w:sz w:val="21"/>
                <w:szCs w:val="21"/>
              </w:rPr>
              <w:t xml:space="preserve">Gippsland Stringybark </w:t>
            </w:r>
            <w:r w:rsidRPr="003E1BB5">
              <w:rPr>
                <w:rFonts w:cs="Times New Roman"/>
                <w:i/>
                <w:iCs/>
                <w:color w:val="auto"/>
                <w:sz w:val="21"/>
                <w:szCs w:val="21"/>
              </w:rPr>
              <w:t xml:space="preserve">Eucalyptus mackintii </w:t>
            </w:r>
            <w:r w:rsidRPr="003E1BB5">
              <w:rPr>
                <w:rFonts w:cs="Times New Roman"/>
                <w:color w:val="auto"/>
                <w:sz w:val="21"/>
                <w:szCs w:val="21"/>
              </w:rPr>
              <w:t>(</w:t>
            </w:r>
            <w:r w:rsidR="0070176F" w:rsidRPr="003E1BB5">
              <w:rPr>
                <w:rFonts w:cs="Times New Roman"/>
                <w:color w:val="auto"/>
                <w:sz w:val="21"/>
                <w:szCs w:val="21"/>
              </w:rPr>
              <w:t>36% of Victorian range)</w:t>
            </w:r>
          </w:p>
        </w:tc>
        <w:tc>
          <w:tcPr>
            <w:tcW w:w="301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A306233" w14:textId="77777777" w:rsidR="0013574F" w:rsidRPr="003E1BB5" w:rsidRDefault="0013574F" w:rsidP="007A5677">
            <w:pPr>
              <w:pStyle w:val="ListParagraph"/>
              <w:numPr>
                <w:ilvl w:val="0"/>
                <w:numId w:val="25"/>
              </w:numPr>
              <w:spacing w:before="60"/>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3E1BB5">
              <w:rPr>
                <w:rFonts w:cstheme="minorBidi"/>
                <w:color w:val="auto"/>
                <w:sz w:val="21"/>
                <w:szCs w:val="21"/>
              </w:rPr>
              <w:t xml:space="preserve">Boggy Creek Bottlebrush </w:t>
            </w:r>
            <w:r w:rsidRPr="003E1BB5">
              <w:rPr>
                <w:rFonts w:cstheme="minorBidi"/>
                <w:i/>
                <w:iCs/>
                <w:color w:val="auto"/>
                <w:sz w:val="21"/>
                <w:szCs w:val="21"/>
              </w:rPr>
              <w:t xml:space="preserve">Callistemon nyallingensis </w:t>
            </w:r>
            <w:r w:rsidRPr="003E1BB5">
              <w:rPr>
                <w:rFonts w:cstheme="minorBidi"/>
                <w:color w:val="auto"/>
                <w:sz w:val="21"/>
                <w:szCs w:val="21"/>
              </w:rPr>
              <w:t>(FFG listed, vulnerable, restricted to Boggy Creek gorge)</w:t>
            </w:r>
          </w:p>
          <w:p w14:paraId="7AEF29A7" w14:textId="15B033A3" w:rsidR="00F56540" w:rsidRPr="003E1BB5" w:rsidRDefault="0013574F" w:rsidP="0013574F">
            <w:pPr>
              <w:pStyle w:val="ListParagraph"/>
              <w:numPr>
                <w:ilvl w:val="0"/>
                <w:numId w:val="25"/>
              </w:numPr>
              <w:ind w:left="326"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3E1BB5">
              <w:rPr>
                <w:rFonts w:cstheme="minorBidi"/>
                <w:color w:val="auto"/>
                <w:sz w:val="21"/>
                <w:szCs w:val="21"/>
              </w:rPr>
              <w:t xml:space="preserve">Thick-lip Spider-orchid </w:t>
            </w:r>
            <w:r w:rsidR="00F56540" w:rsidRPr="003E1BB5">
              <w:rPr>
                <w:rFonts w:cstheme="minorBidi"/>
                <w:i/>
                <w:iCs/>
                <w:color w:val="auto"/>
                <w:sz w:val="21"/>
                <w:szCs w:val="21"/>
              </w:rPr>
              <w:t xml:space="preserve">Caladenia tessallata </w:t>
            </w:r>
            <w:r w:rsidR="00F56540" w:rsidRPr="003E1BB5">
              <w:rPr>
                <w:rFonts w:cstheme="minorBidi"/>
                <w:color w:val="auto"/>
                <w:sz w:val="21"/>
                <w:szCs w:val="21"/>
              </w:rPr>
              <w:t>(EPBC listed, Vulnerable, 29% of Victorian range</w:t>
            </w:r>
            <w:r w:rsidR="00A33F88" w:rsidRPr="003E1BB5">
              <w:rPr>
                <w:rFonts w:cstheme="minorBidi"/>
                <w:color w:val="auto"/>
                <w:sz w:val="21"/>
                <w:szCs w:val="21"/>
              </w:rPr>
              <w:t>)</w:t>
            </w:r>
          </w:p>
          <w:p w14:paraId="021F0215" w14:textId="1B2DAD9F" w:rsidR="00EC1932" w:rsidRPr="003E1BB5" w:rsidRDefault="00B32764" w:rsidP="0013574F">
            <w:pPr>
              <w:pStyle w:val="ListParagraph"/>
              <w:numPr>
                <w:ilvl w:val="0"/>
                <w:numId w:val="25"/>
              </w:numPr>
              <w:ind w:left="326"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3E1BB5">
              <w:rPr>
                <w:rFonts w:cstheme="minorBidi"/>
                <w:color w:val="auto"/>
                <w:sz w:val="21"/>
                <w:szCs w:val="21"/>
              </w:rPr>
              <w:t xml:space="preserve">Limestone Blue Wattle </w:t>
            </w:r>
            <w:r w:rsidRPr="003E1BB5">
              <w:rPr>
                <w:rFonts w:cstheme="minorBidi"/>
                <w:i/>
                <w:iCs/>
                <w:color w:val="auto"/>
                <w:sz w:val="21"/>
                <w:szCs w:val="21"/>
              </w:rPr>
              <w:t xml:space="preserve">Acacia caerulescens </w:t>
            </w:r>
            <w:r w:rsidRPr="003E1BB5">
              <w:rPr>
                <w:rFonts w:cstheme="minorBidi"/>
                <w:color w:val="auto"/>
                <w:sz w:val="21"/>
                <w:szCs w:val="21"/>
              </w:rPr>
              <w:t xml:space="preserve">(EPBC listed, Vulnerable, </w:t>
            </w:r>
            <w:r w:rsidR="00762EF0" w:rsidRPr="003E1BB5">
              <w:rPr>
                <w:rFonts w:cstheme="minorBidi"/>
                <w:color w:val="auto"/>
                <w:sz w:val="21"/>
                <w:szCs w:val="21"/>
              </w:rPr>
              <w:t xml:space="preserve">14% of Victorian range, restricted to </w:t>
            </w:r>
            <w:r w:rsidR="002C72C4" w:rsidRPr="003E1BB5">
              <w:rPr>
                <w:rFonts w:cstheme="minorBidi"/>
                <w:color w:val="auto"/>
                <w:sz w:val="21"/>
                <w:szCs w:val="21"/>
              </w:rPr>
              <w:t>Gippsland</w:t>
            </w:r>
            <w:r w:rsidR="006C5AD0" w:rsidRPr="003E1BB5">
              <w:rPr>
                <w:rFonts w:cstheme="minorBidi"/>
                <w:color w:val="auto"/>
                <w:sz w:val="21"/>
                <w:szCs w:val="21"/>
              </w:rPr>
              <w:t xml:space="preserve"> </w:t>
            </w:r>
            <w:r w:rsidR="00B70375" w:rsidRPr="003E1BB5">
              <w:rPr>
                <w:rFonts w:cstheme="minorBidi"/>
                <w:color w:val="auto"/>
                <w:sz w:val="21"/>
                <w:szCs w:val="21"/>
              </w:rPr>
              <w:t xml:space="preserve">predominantly </w:t>
            </w:r>
            <w:r w:rsidR="006C5AD0" w:rsidRPr="003E1BB5">
              <w:rPr>
                <w:rFonts w:cstheme="minorBidi"/>
                <w:color w:val="auto"/>
                <w:sz w:val="21"/>
                <w:szCs w:val="21"/>
              </w:rPr>
              <w:t xml:space="preserve">around </w:t>
            </w:r>
            <w:r w:rsidR="006E101C" w:rsidRPr="003E1BB5">
              <w:rPr>
                <w:rFonts w:cstheme="minorBidi"/>
                <w:color w:val="auto"/>
                <w:sz w:val="21"/>
                <w:szCs w:val="21"/>
              </w:rPr>
              <w:t>Upper Tambo and Lake Tyers</w:t>
            </w:r>
            <w:r w:rsidR="00762EF0" w:rsidRPr="003E1BB5">
              <w:rPr>
                <w:rFonts w:cstheme="minorBidi"/>
                <w:color w:val="auto"/>
                <w:sz w:val="21"/>
                <w:szCs w:val="21"/>
              </w:rPr>
              <w:t>)</w:t>
            </w:r>
          </w:p>
          <w:p w14:paraId="3594A4E9" w14:textId="490E137D" w:rsidR="00EC1932" w:rsidRPr="003E1BB5" w:rsidRDefault="0013574F" w:rsidP="00EE1D47">
            <w:pPr>
              <w:pStyle w:val="ListParagraph"/>
              <w:numPr>
                <w:ilvl w:val="0"/>
                <w:numId w:val="25"/>
              </w:numPr>
              <w:spacing w:after="120"/>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3E1BB5">
              <w:rPr>
                <w:rFonts w:cstheme="minorBidi"/>
                <w:color w:val="auto"/>
                <w:sz w:val="21"/>
                <w:szCs w:val="21"/>
              </w:rPr>
              <w:t>Bonnet orchid</w:t>
            </w:r>
            <w:r w:rsidR="005F486A" w:rsidRPr="003E1BB5">
              <w:rPr>
                <w:rFonts w:cstheme="minorBidi"/>
                <w:color w:val="auto"/>
                <w:sz w:val="21"/>
                <w:szCs w:val="21"/>
              </w:rPr>
              <w:t xml:space="preserve"> </w:t>
            </w:r>
            <w:r w:rsidR="005F486A" w:rsidRPr="003E1BB5">
              <w:rPr>
                <w:rFonts w:cstheme="minorBidi"/>
                <w:i/>
                <w:iCs/>
                <w:color w:val="auto"/>
                <w:sz w:val="21"/>
                <w:szCs w:val="21"/>
              </w:rPr>
              <w:t xml:space="preserve">Cryptostylis erecta </w:t>
            </w:r>
            <w:r w:rsidR="005F486A" w:rsidRPr="003E1BB5">
              <w:rPr>
                <w:rFonts w:cstheme="minorBidi"/>
                <w:color w:val="auto"/>
                <w:sz w:val="21"/>
                <w:szCs w:val="21"/>
              </w:rPr>
              <w:t>(</w:t>
            </w:r>
            <w:r w:rsidR="005B45C2" w:rsidRPr="003E1BB5">
              <w:rPr>
                <w:rFonts w:cstheme="minorBidi"/>
                <w:color w:val="auto"/>
                <w:sz w:val="21"/>
                <w:szCs w:val="21"/>
              </w:rPr>
              <w:t>FFG listed, endangered, 11% of Victorian range)</w:t>
            </w:r>
          </w:p>
        </w:tc>
      </w:tr>
      <w:tr w:rsidR="00EC1932" w14:paraId="5A8B3BF4" w14:textId="77777777" w:rsidTr="00DF18B6">
        <w:trPr>
          <w:trHeight w:val="645"/>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3E7CB1A8" w14:textId="7FDC3B83" w:rsidR="00EC1932" w:rsidRPr="003E1BB5" w:rsidRDefault="00EC1932">
            <w:pPr>
              <w:spacing w:after="120" w:line="256" w:lineRule="auto"/>
              <w:jc w:val="center"/>
              <w:rPr>
                <w:rFonts w:cs="Times New Roman"/>
                <w:b w:val="0"/>
                <w:bCs w:val="0"/>
                <w:noProof/>
                <w:color w:val="auto"/>
                <w:sz w:val="21"/>
                <w:szCs w:val="21"/>
                <w:lang w:eastAsia="en-US"/>
              </w:rPr>
            </w:pPr>
            <w:r w:rsidRPr="003E1BB5">
              <w:rPr>
                <w:noProof/>
                <w:color w:val="auto"/>
              </w:rPr>
              <w:drawing>
                <wp:anchor distT="0" distB="0" distL="114300" distR="114300" simplePos="0" relativeHeight="251658241" behindDoc="0" locked="0" layoutInCell="1" allowOverlap="1" wp14:anchorId="4462D077" wp14:editId="7994EF85">
                  <wp:simplePos x="0" y="0"/>
                  <wp:positionH relativeFrom="column">
                    <wp:posOffset>217805</wp:posOffset>
                  </wp:positionH>
                  <wp:positionV relativeFrom="paragraph">
                    <wp:posOffset>61595</wp:posOffset>
                  </wp:positionV>
                  <wp:extent cx="381000" cy="381000"/>
                  <wp:effectExtent l="0" t="0" r="0" b="0"/>
                  <wp:wrapNone/>
                  <wp:docPr id="26" name="Graphic 26" descr="Rat"/>
                  <wp:cNvGraphicFramePr/>
                  <a:graphic xmlns:a="http://schemas.openxmlformats.org/drawingml/2006/main">
                    <a:graphicData uri="http://schemas.openxmlformats.org/drawingml/2006/picture">
                      <pic:pic xmlns:pic="http://schemas.openxmlformats.org/drawingml/2006/picture">
                        <pic:nvPicPr>
                          <pic:cNvPr id="10" name="Graphic 10" descr="Rat"/>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50B85931" w14:textId="77777777" w:rsidR="00EC1932" w:rsidRPr="003E1BB5" w:rsidRDefault="00EC1932">
            <w:pPr>
              <w:spacing w:after="120" w:line="256" w:lineRule="auto"/>
              <w:jc w:val="center"/>
              <w:rPr>
                <w:rFonts w:cs="Times New Roman"/>
                <w:b w:val="0"/>
                <w:bCs w:val="0"/>
                <w:color w:val="auto"/>
                <w:sz w:val="21"/>
                <w:szCs w:val="21"/>
                <w:lang w:eastAsia="en-US"/>
              </w:rPr>
            </w:pPr>
          </w:p>
          <w:p w14:paraId="4B427A80" w14:textId="06D0745B" w:rsidR="00EC1932" w:rsidRPr="003E1BB5" w:rsidRDefault="002C4CB5">
            <w:pPr>
              <w:spacing w:after="120" w:line="256" w:lineRule="auto"/>
              <w:jc w:val="center"/>
              <w:rPr>
                <w:rFonts w:cs="Times New Roman"/>
                <w:color w:val="auto"/>
                <w:sz w:val="21"/>
                <w:szCs w:val="21"/>
                <w:lang w:eastAsia="en-US"/>
              </w:rPr>
            </w:pPr>
            <w:r w:rsidRPr="003E1BB5">
              <w:rPr>
                <w:rFonts w:cs="Times New Roman"/>
                <w:color w:val="auto"/>
                <w:sz w:val="21"/>
                <w:szCs w:val="21"/>
                <w:lang w:eastAsia="en-US"/>
              </w:rPr>
              <w:t>4</w:t>
            </w:r>
            <w:r w:rsidR="00EC1932" w:rsidRPr="003E1BB5">
              <w:rPr>
                <w:rFonts w:cs="Times New Roman"/>
                <w:color w:val="auto"/>
                <w:sz w:val="21"/>
                <w:szCs w:val="21"/>
                <w:lang w:eastAsia="en-US"/>
              </w:rPr>
              <w:t xml:space="preserve"> mammals, incl. </w:t>
            </w:r>
            <w:r w:rsidRPr="003E1BB5">
              <w:rPr>
                <w:rFonts w:cs="Times New Roman"/>
                <w:color w:val="auto"/>
                <w:sz w:val="21"/>
                <w:szCs w:val="21"/>
                <w:lang w:eastAsia="en-US"/>
              </w:rPr>
              <w:t>4</w:t>
            </w:r>
            <w:r w:rsidR="00EC1932" w:rsidRPr="003E1BB5">
              <w:rPr>
                <w:rFonts w:cs="Times New Roman"/>
                <w:color w:val="auto"/>
                <w:sz w:val="21"/>
                <w:szCs w:val="21"/>
                <w:lang w:eastAsia="en-US"/>
              </w:rPr>
              <w:t xml:space="preserve"> threatened species (</w:t>
            </w:r>
            <w:r w:rsidRPr="003E1BB5">
              <w:rPr>
                <w:rFonts w:cs="Times New Roman"/>
                <w:color w:val="auto"/>
                <w:sz w:val="21"/>
                <w:szCs w:val="21"/>
                <w:lang w:eastAsia="en-US"/>
              </w:rPr>
              <w:t>3</w:t>
            </w:r>
            <w:r w:rsidR="00EC1932" w:rsidRPr="003E1BB5">
              <w:rPr>
                <w:rFonts w:cs="Times New Roman"/>
                <w:color w:val="auto"/>
                <w:sz w:val="21"/>
                <w:szCs w:val="21"/>
                <w:lang w:eastAsia="en-US"/>
              </w:rPr>
              <w:t xml:space="preserve"> EPBC)</w:t>
            </w:r>
          </w:p>
        </w:tc>
        <w:tc>
          <w:tcPr>
            <w:tcW w:w="5387"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1CF80ED0" w14:textId="77777777" w:rsidR="00EC1932" w:rsidRPr="003E1BB5" w:rsidRDefault="00890F3E" w:rsidP="007A5677">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Including:</w:t>
            </w:r>
          </w:p>
          <w:p w14:paraId="74E3F5CE" w14:textId="77777777" w:rsidR="00890F3E" w:rsidRPr="003E1BB5" w:rsidRDefault="00890F3E" w:rsidP="00890F3E">
            <w:pPr>
              <w:pStyle w:val="ListParagraph"/>
              <w:numPr>
                <w:ilvl w:val="0"/>
                <w:numId w:val="26"/>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G</w:t>
            </w:r>
            <w:r w:rsidR="009B6D52" w:rsidRPr="003E1BB5">
              <w:rPr>
                <w:rFonts w:cs="Times New Roman"/>
                <w:color w:val="auto"/>
                <w:sz w:val="21"/>
                <w:szCs w:val="21"/>
                <w:lang w:eastAsia="en-US"/>
              </w:rPr>
              <w:t>rey-headed Flying-fox (EPBC listed, Vulnerable, 10% of Victorian range)</w:t>
            </w:r>
          </w:p>
          <w:p w14:paraId="6DC0CA2F" w14:textId="77777777" w:rsidR="009B6D52" w:rsidRPr="003E1BB5" w:rsidRDefault="009B6D52" w:rsidP="00890F3E">
            <w:pPr>
              <w:pStyle w:val="ListParagraph"/>
              <w:numPr>
                <w:ilvl w:val="0"/>
                <w:numId w:val="26"/>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Long-nosed Potor</w:t>
            </w:r>
            <w:r w:rsidR="007C38E1" w:rsidRPr="003E1BB5">
              <w:rPr>
                <w:rFonts w:cs="Times New Roman"/>
                <w:color w:val="auto"/>
                <w:sz w:val="21"/>
                <w:szCs w:val="21"/>
                <w:lang w:eastAsia="en-US"/>
              </w:rPr>
              <w:t>oo (EPBC listed, Vulnerable, 8% of Victorian range)</w:t>
            </w:r>
          </w:p>
          <w:p w14:paraId="72BF67CE" w14:textId="77777777" w:rsidR="007C38E1" w:rsidRPr="003E1BB5" w:rsidRDefault="007C38E1" w:rsidP="00890F3E">
            <w:pPr>
              <w:pStyle w:val="ListParagraph"/>
              <w:numPr>
                <w:ilvl w:val="0"/>
                <w:numId w:val="26"/>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 xml:space="preserve">Southern Brown Bandicoot (EPBC listed, Endangered, </w:t>
            </w:r>
            <w:r w:rsidR="008E145E" w:rsidRPr="003E1BB5">
              <w:rPr>
                <w:rFonts w:cs="Times New Roman"/>
                <w:color w:val="auto"/>
                <w:sz w:val="21"/>
                <w:szCs w:val="21"/>
                <w:lang w:eastAsia="en-US"/>
              </w:rPr>
              <w:t>7% of Victorian range)</w:t>
            </w:r>
          </w:p>
          <w:p w14:paraId="50626833" w14:textId="120B89A4" w:rsidR="00EC1932" w:rsidRPr="003E1BB5" w:rsidRDefault="008E145E" w:rsidP="0019089B">
            <w:pPr>
              <w:pStyle w:val="ListParagraph"/>
              <w:numPr>
                <w:ilvl w:val="0"/>
                <w:numId w:val="26"/>
              </w:numPr>
              <w:spacing w:after="120" w:line="257" w:lineRule="auto"/>
              <w:ind w:left="324"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Eastern Horseshoe Bat (FFG listed, vulnerable, 6% of Victorian range)</w:t>
            </w:r>
          </w:p>
        </w:tc>
        <w:tc>
          <w:tcPr>
            <w:tcW w:w="301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6A44555A" w14:textId="1AB72DCA" w:rsidR="00EC1932" w:rsidRPr="003E1BB5" w:rsidRDefault="007677ED" w:rsidP="004C2B59">
            <w:pPr>
              <w:pStyle w:val="ListParagraph"/>
              <w:numPr>
                <w:ilvl w:val="0"/>
                <w:numId w:val="26"/>
              </w:numPr>
              <w:spacing w:before="60"/>
              <w:ind w:left="318" w:hanging="284"/>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3E1BB5">
              <w:rPr>
                <w:rFonts w:cstheme="minorBidi"/>
                <w:noProof/>
                <w:color w:val="auto"/>
                <w:sz w:val="21"/>
                <w:szCs w:val="21"/>
              </w:rPr>
              <w:t>None raised</w:t>
            </w:r>
          </w:p>
        </w:tc>
      </w:tr>
      <w:tr w:rsidR="00EC1932" w14:paraId="04800DBE" w14:textId="77777777" w:rsidTr="00DF18B6">
        <w:trPr>
          <w:trHeight w:val="51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2A87ECD0" w14:textId="68EFFC78" w:rsidR="00EC1932" w:rsidRPr="003E1BB5" w:rsidRDefault="00EC1932">
            <w:pPr>
              <w:spacing w:after="120" w:line="256" w:lineRule="auto"/>
              <w:jc w:val="center"/>
              <w:rPr>
                <w:b w:val="0"/>
                <w:bCs w:val="0"/>
                <w:color w:val="auto"/>
                <w:sz w:val="21"/>
                <w:szCs w:val="21"/>
              </w:rPr>
            </w:pPr>
            <w:r w:rsidRPr="003E1BB5">
              <w:rPr>
                <w:noProof/>
                <w:color w:val="auto"/>
              </w:rPr>
              <w:drawing>
                <wp:anchor distT="0" distB="0" distL="114300" distR="114300" simplePos="0" relativeHeight="251658242" behindDoc="0" locked="0" layoutInCell="1" allowOverlap="1" wp14:anchorId="1DE43628" wp14:editId="61B5AD70">
                  <wp:simplePos x="0" y="0"/>
                  <wp:positionH relativeFrom="column">
                    <wp:posOffset>227965</wp:posOffset>
                  </wp:positionH>
                  <wp:positionV relativeFrom="paragraph">
                    <wp:posOffset>53975</wp:posOffset>
                  </wp:positionV>
                  <wp:extent cx="352425" cy="352425"/>
                  <wp:effectExtent l="0" t="0" r="9525" b="9525"/>
                  <wp:wrapNone/>
                  <wp:docPr id="25" name="Graphic 25" descr="Snake"/>
                  <wp:cNvGraphicFramePr/>
                  <a:graphic xmlns:a="http://schemas.openxmlformats.org/drawingml/2006/main">
                    <a:graphicData uri="http://schemas.openxmlformats.org/drawingml/2006/picture">
                      <pic:pic xmlns:pic="http://schemas.openxmlformats.org/drawingml/2006/picture">
                        <pic:nvPicPr>
                          <pic:cNvPr id="13" name="Graphic 13" descr="Snak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3B94B3FD" w14:textId="77777777" w:rsidR="00EC1932" w:rsidRPr="003E1BB5" w:rsidRDefault="00EC1932">
            <w:pPr>
              <w:spacing w:after="120" w:line="256" w:lineRule="auto"/>
              <w:jc w:val="center"/>
              <w:rPr>
                <w:b w:val="0"/>
                <w:bCs w:val="0"/>
                <w:color w:val="auto"/>
                <w:sz w:val="21"/>
                <w:szCs w:val="21"/>
              </w:rPr>
            </w:pPr>
          </w:p>
          <w:p w14:paraId="52C9D53D" w14:textId="562240A5" w:rsidR="00EC1932" w:rsidRPr="003E1BB5" w:rsidRDefault="007677ED">
            <w:pPr>
              <w:spacing w:after="120" w:line="256" w:lineRule="auto"/>
              <w:jc w:val="center"/>
              <w:rPr>
                <w:color w:val="auto"/>
                <w:sz w:val="21"/>
                <w:szCs w:val="21"/>
                <w:highlight w:val="yellow"/>
              </w:rPr>
            </w:pPr>
            <w:r w:rsidRPr="003E1BB5">
              <w:rPr>
                <w:rFonts w:cs="Times New Roman"/>
                <w:color w:val="auto"/>
                <w:sz w:val="21"/>
                <w:szCs w:val="21"/>
              </w:rPr>
              <w:t>2</w:t>
            </w:r>
            <w:r w:rsidR="00EC1932" w:rsidRPr="003E1BB5">
              <w:rPr>
                <w:rFonts w:cs="Times New Roman"/>
                <w:color w:val="auto"/>
                <w:sz w:val="21"/>
                <w:szCs w:val="21"/>
              </w:rPr>
              <w:t xml:space="preserve"> reptiles, incl. </w:t>
            </w:r>
            <w:r w:rsidRPr="003E1BB5">
              <w:rPr>
                <w:rFonts w:cs="Times New Roman"/>
                <w:color w:val="auto"/>
                <w:sz w:val="21"/>
                <w:szCs w:val="21"/>
              </w:rPr>
              <w:t>0</w:t>
            </w:r>
            <w:r w:rsidR="00EC1932" w:rsidRPr="003E1BB5">
              <w:rPr>
                <w:rFonts w:cs="Times New Roman"/>
                <w:color w:val="auto"/>
                <w:sz w:val="21"/>
                <w:szCs w:val="21"/>
              </w:rPr>
              <w:t xml:space="preserve"> threatened species (</w:t>
            </w:r>
            <w:r w:rsidRPr="003E1BB5">
              <w:rPr>
                <w:rFonts w:cs="Times New Roman"/>
                <w:color w:val="auto"/>
                <w:sz w:val="21"/>
                <w:szCs w:val="21"/>
              </w:rPr>
              <w:t>0</w:t>
            </w:r>
            <w:r w:rsidR="00EC1932" w:rsidRPr="003E1BB5">
              <w:rPr>
                <w:rFonts w:cs="Times New Roman"/>
                <w:color w:val="auto"/>
                <w:sz w:val="21"/>
                <w:szCs w:val="21"/>
              </w:rPr>
              <w:t xml:space="preserve"> EPBC)</w:t>
            </w:r>
          </w:p>
        </w:tc>
        <w:tc>
          <w:tcPr>
            <w:tcW w:w="5387"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1502913" w14:textId="77777777" w:rsidR="00EC1932" w:rsidRPr="003E1BB5" w:rsidRDefault="007677ED" w:rsidP="007A5677">
            <w:pPr>
              <w:spacing w:before="60" w:line="257" w:lineRule="auto"/>
              <w:cnfStyle w:val="000000000000" w:firstRow="0" w:lastRow="0" w:firstColumn="0" w:lastColumn="0" w:oddVBand="0" w:evenVBand="0" w:oddHBand="0" w:evenHBand="0" w:firstRowFirstColumn="0" w:firstRowLastColumn="0" w:lastRowFirstColumn="0" w:lastRowLastColumn="0"/>
              <w:rPr>
                <w:color w:val="auto"/>
                <w:sz w:val="21"/>
                <w:szCs w:val="21"/>
              </w:rPr>
            </w:pPr>
            <w:r w:rsidRPr="003E1BB5">
              <w:rPr>
                <w:color w:val="auto"/>
                <w:sz w:val="21"/>
                <w:szCs w:val="21"/>
              </w:rPr>
              <w:t>Including:</w:t>
            </w:r>
          </w:p>
          <w:p w14:paraId="3ABE844A" w14:textId="77777777" w:rsidR="007677ED" w:rsidRPr="003E1BB5" w:rsidRDefault="0089071D" w:rsidP="007677ED">
            <w:pPr>
              <w:pStyle w:val="ListParagraph"/>
              <w:numPr>
                <w:ilvl w:val="0"/>
                <w:numId w:val="27"/>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3E1BB5">
              <w:rPr>
                <w:color w:val="auto"/>
                <w:sz w:val="21"/>
                <w:szCs w:val="21"/>
              </w:rPr>
              <w:t>Swamp Skink (FFG listed, vulnerable, 7% of Victorian range)</w:t>
            </w:r>
          </w:p>
          <w:p w14:paraId="24066751" w14:textId="7DBD5D21" w:rsidR="00EC1932" w:rsidRPr="003E1BB5" w:rsidRDefault="0089071D" w:rsidP="007677ED">
            <w:pPr>
              <w:pStyle w:val="ListParagraph"/>
              <w:numPr>
                <w:ilvl w:val="0"/>
                <w:numId w:val="27"/>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3E1BB5">
              <w:rPr>
                <w:color w:val="auto"/>
                <w:sz w:val="21"/>
                <w:szCs w:val="21"/>
              </w:rPr>
              <w:t>Gippsland Water Dragon</w:t>
            </w:r>
            <w:r w:rsidR="00B24AC8" w:rsidRPr="003E1BB5">
              <w:rPr>
                <w:color w:val="auto"/>
                <w:sz w:val="21"/>
                <w:szCs w:val="21"/>
              </w:rPr>
              <w:t xml:space="preserve"> (5% of Victorian range)</w:t>
            </w:r>
          </w:p>
        </w:tc>
        <w:tc>
          <w:tcPr>
            <w:tcW w:w="301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4B66652" w14:textId="28E053E4" w:rsidR="00EC1932" w:rsidRPr="003E1BB5" w:rsidRDefault="00B24AC8" w:rsidP="007A5677">
            <w:pPr>
              <w:pStyle w:val="ListParagraph"/>
              <w:numPr>
                <w:ilvl w:val="0"/>
                <w:numId w:val="27"/>
              </w:numPr>
              <w:spacing w:before="60" w:after="120"/>
              <w:ind w:left="329"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3E1BB5">
              <w:rPr>
                <w:rFonts w:cstheme="minorBidi"/>
                <w:color w:val="auto"/>
                <w:sz w:val="21"/>
                <w:szCs w:val="21"/>
              </w:rPr>
              <w:t>Lace Monitor (FFG listed, endangered, 2% of Victorian range)</w:t>
            </w:r>
          </w:p>
        </w:tc>
      </w:tr>
      <w:tr w:rsidR="00EC1932" w14:paraId="0D7C26FD" w14:textId="77777777" w:rsidTr="00DF18B6">
        <w:trPr>
          <w:trHeight w:val="119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3F9BDD1C" w14:textId="69D8B8FF" w:rsidR="00EC1932" w:rsidRPr="003E1BB5" w:rsidRDefault="00EC1932">
            <w:pPr>
              <w:spacing w:after="120" w:line="256" w:lineRule="auto"/>
              <w:jc w:val="center"/>
              <w:rPr>
                <w:rFonts w:cs="Times New Roman"/>
                <w:b w:val="0"/>
                <w:bCs w:val="0"/>
                <w:noProof/>
                <w:color w:val="auto"/>
                <w:sz w:val="21"/>
                <w:szCs w:val="21"/>
                <w:lang w:eastAsia="en-US"/>
              </w:rPr>
            </w:pPr>
            <w:r w:rsidRPr="003E1BB5">
              <w:rPr>
                <w:noProof/>
                <w:color w:val="auto"/>
              </w:rPr>
              <w:lastRenderedPageBreak/>
              <w:drawing>
                <wp:anchor distT="0" distB="0" distL="114300" distR="114300" simplePos="0" relativeHeight="251658243" behindDoc="0" locked="0" layoutInCell="1" allowOverlap="1" wp14:anchorId="56FE5699" wp14:editId="11CB7FBA">
                  <wp:simplePos x="0" y="0"/>
                  <wp:positionH relativeFrom="column">
                    <wp:posOffset>203200</wp:posOffset>
                  </wp:positionH>
                  <wp:positionV relativeFrom="paragraph">
                    <wp:posOffset>54610</wp:posOffset>
                  </wp:positionV>
                  <wp:extent cx="398145" cy="398145"/>
                  <wp:effectExtent l="0" t="0" r="0" b="0"/>
                  <wp:wrapNone/>
                  <wp:docPr id="24" name="Graphic 24" descr="Sparrow"/>
                  <wp:cNvGraphicFramePr/>
                  <a:graphic xmlns:a="http://schemas.openxmlformats.org/drawingml/2006/main">
                    <a:graphicData uri="http://schemas.openxmlformats.org/drawingml/2006/picture">
                      <pic:pic xmlns:pic="http://schemas.openxmlformats.org/drawingml/2006/picture">
                        <pic:nvPicPr>
                          <pic:cNvPr id="24" name="Graphic 24" descr="Sparrow"/>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597E3FA8" w14:textId="77777777" w:rsidR="00EC1932" w:rsidRPr="003E1BB5" w:rsidRDefault="00EC1932">
            <w:pPr>
              <w:spacing w:after="120" w:line="256" w:lineRule="auto"/>
              <w:jc w:val="center"/>
              <w:rPr>
                <w:rFonts w:cs="Times New Roman"/>
                <w:b w:val="0"/>
                <w:bCs w:val="0"/>
                <w:noProof/>
                <w:color w:val="auto"/>
                <w:sz w:val="21"/>
                <w:szCs w:val="21"/>
                <w:lang w:eastAsia="en-US"/>
              </w:rPr>
            </w:pPr>
          </w:p>
          <w:p w14:paraId="5B5CEA9E" w14:textId="52BC1849" w:rsidR="00EC1932" w:rsidRPr="003E1BB5" w:rsidRDefault="002249D7">
            <w:pPr>
              <w:spacing w:after="120" w:line="256" w:lineRule="auto"/>
              <w:jc w:val="center"/>
              <w:rPr>
                <w:rFonts w:cs="Times New Roman"/>
                <w:noProof/>
                <w:color w:val="auto"/>
                <w:sz w:val="21"/>
                <w:szCs w:val="21"/>
                <w:lang w:eastAsia="en-US"/>
              </w:rPr>
            </w:pPr>
            <w:r w:rsidRPr="003E1BB5">
              <w:rPr>
                <w:rFonts w:cs="Times New Roman"/>
                <w:noProof/>
                <w:color w:val="auto"/>
                <w:sz w:val="21"/>
                <w:szCs w:val="21"/>
                <w:lang w:eastAsia="en-US"/>
              </w:rPr>
              <w:t>14</w:t>
            </w:r>
            <w:r w:rsidR="00EC1932" w:rsidRPr="003E1BB5">
              <w:rPr>
                <w:rFonts w:cs="Times New Roman"/>
                <w:noProof/>
                <w:color w:val="auto"/>
                <w:sz w:val="21"/>
                <w:szCs w:val="21"/>
                <w:lang w:eastAsia="en-US"/>
              </w:rPr>
              <w:t xml:space="preserve"> birds, incl. </w:t>
            </w:r>
            <w:r w:rsidRPr="003E1BB5">
              <w:rPr>
                <w:rFonts w:cs="Times New Roman"/>
                <w:noProof/>
                <w:color w:val="auto"/>
                <w:sz w:val="21"/>
                <w:szCs w:val="21"/>
                <w:lang w:eastAsia="en-US"/>
              </w:rPr>
              <w:t>4</w:t>
            </w:r>
            <w:r w:rsidR="00EC1932" w:rsidRPr="003E1BB5">
              <w:rPr>
                <w:rFonts w:cs="Times New Roman"/>
                <w:noProof/>
                <w:color w:val="auto"/>
                <w:sz w:val="21"/>
                <w:szCs w:val="21"/>
                <w:lang w:eastAsia="en-US"/>
              </w:rPr>
              <w:t xml:space="preserve"> threatened species (</w:t>
            </w:r>
            <w:r w:rsidRPr="003E1BB5">
              <w:rPr>
                <w:rFonts w:cs="Times New Roman"/>
                <w:noProof/>
                <w:color w:val="auto"/>
                <w:sz w:val="21"/>
                <w:szCs w:val="21"/>
                <w:lang w:eastAsia="en-US"/>
              </w:rPr>
              <w:t>0</w:t>
            </w:r>
            <w:r w:rsidR="00EC1932" w:rsidRPr="003E1BB5">
              <w:rPr>
                <w:rFonts w:cs="Times New Roman"/>
                <w:noProof/>
                <w:color w:val="auto"/>
                <w:sz w:val="21"/>
                <w:szCs w:val="21"/>
                <w:lang w:eastAsia="en-US"/>
              </w:rPr>
              <w:t xml:space="preserve"> EPBC)</w:t>
            </w:r>
          </w:p>
        </w:tc>
        <w:tc>
          <w:tcPr>
            <w:tcW w:w="5387"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55A38EB" w14:textId="77777777" w:rsidR="00EC1932" w:rsidRPr="003E1BB5" w:rsidRDefault="00136BA1" w:rsidP="007A5677">
            <w:pPr>
              <w:spacing w:before="60" w:line="257"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3E1BB5">
              <w:rPr>
                <w:rFonts w:cs="Times New Roman"/>
                <w:noProof/>
                <w:color w:val="auto"/>
                <w:sz w:val="21"/>
                <w:szCs w:val="21"/>
                <w:lang w:eastAsia="en-US"/>
              </w:rPr>
              <w:t>Notable species include:</w:t>
            </w:r>
          </w:p>
          <w:p w14:paraId="2A018BE0" w14:textId="77777777" w:rsidR="00136BA1" w:rsidRPr="003E1BB5" w:rsidRDefault="00136BA1" w:rsidP="00136BA1">
            <w:pPr>
              <w:pStyle w:val="ListParagraph"/>
              <w:numPr>
                <w:ilvl w:val="0"/>
                <w:numId w:val="28"/>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3E1BB5">
              <w:rPr>
                <w:rFonts w:cs="Times New Roman"/>
                <w:noProof/>
                <w:color w:val="auto"/>
                <w:sz w:val="21"/>
                <w:szCs w:val="21"/>
                <w:lang w:eastAsia="en-US"/>
              </w:rPr>
              <w:t xml:space="preserve">Glossy Black-Cockatoo (FFG listed, vulnerable, </w:t>
            </w:r>
            <w:r w:rsidR="008B7442" w:rsidRPr="003E1BB5">
              <w:rPr>
                <w:rFonts w:cs="Times New Roman"/>
                <w:noProof/>
                <w:color w:val="auto"/>
                <w:sz w:val="21"/>
                <w:szCs w:val="21"/>
                <w:lang w:eastAsia="en-US"/>
              </w:rPr>
              <w:t>28% of Victorian range)</w:t>
            </w:r>
          </w:p>
          <w:p w14:paraId="5309F41D" w14:textId="77777777" w:rsidR="008B7442" w:rsidRPr="003E1BB5" w:rsidRDefault="008B7442" w:rsidP="00136BA1">
            <w:pPr>
              <w:pStyle w:val="ListParagraph"/>
              <w:numPr>
                <w:ilvl w:val="0"/>
                <w:numId w:val="28"/>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3E1BB5">
              <w:rPr>
                <w:rFonts w:cs="Times New Roman"/>
                <w:noProof/>
                <w:color w:val="auto"/>
                <w:sz w:val="21"/>
                <w:szCs w:val="21"/>
                <w:lang w:eastAsia="en-US"/>
              </w:rPr>
              <w:t>Masked Owl (FFG listed, endangered, 12% of Victorian range)</w:t>
            </w:r>
          </w:p>
          <w:p w14:paraId="19C73243" w14:textId="77777777" w:rsidR="008B7442" w:rsidRPr="003E1BB5" w:rsidRDefault="008B7442" w:rsidP="00136BA1">
            <w:pPr>
              <w:pStyle w:val="ListParagraph"/>
              <w:numPr>
                <w:ilvl w:val="0"/>
                <w:numId w:val="28"/>
              </w:numPr>
              <w:spacing w:after="120" w:line="256"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3E1BB5">
              <w:rPr>
                <w:rFonts w:cs="Times New Roman"/>
                <w:noProof/>
                <w:color w:val="auto"/>
                <w:sz w:val="21"/>
                <w:szCs w:val="21"/>
                <w:lang w:eastAsia="en-US"/>
              </w:rPr>
              <w:t>Ground Parrot (FFG listed, endangered, 6% of Victorian range)</w:t>
            </w:r>
          </w:p>
          <w:p w14:paraId="16A1A065" w14:textId="792DBF26" w:rsidR="00EC1932" w:rsidRPr="003E1BB5" w:rsidRDefault="002A4B6E" w:rsidP="0019089B">
            <w:pPr>
              <w:pStyle w:val="ListParagraph"/>
              <w:numPr>
                <w:ilvl w:val="0"/>
                <w:numId w:val="28"/>
              </w:numPr>
              <w:spacing w:after="120" w:line="257" w:lineRule="auto"/>
              <w:ind w:left="324" w:hanging="284"/>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3E1BB5">
              <w:rPr>
                <w:rFonts w:cs="Times New Roman"/>
                <w:noProof/>
                <w:color w:val="auto"/>
                <w:sz w:val="21"/>
                <w:szCs w:val="21"/>
                <w:lang w:eastAsia="en-US"/>
              </w:rPr>
              <w:t>Sooty Owl (FFG listed, vulnerable, 5% of Victorian range)</w:t>
            </w:r>
          </w:p>
        </w:tc>
        <w:tc>
          <w:tcPr>
            <w:tcW w:w="301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2E632290" w14:textId="77777777" w:rsidR="00EC1932" w:rsidRPr="0035661F" w:rsidRDefault="0090777B" w:rsidP="0035661F">
            <w:pPr>
              <w:pStyle w:val="ListParagraph"/>
              <w:numPr>
                <w:ilvl w:val="0"/>
                <w:numId w:val="25"/>
              </w:numPr>
              <w:ind w:left="326"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35661F">
              <w:rPr>
                <w:rFonts w:cstheme="minorBidi"/>
                <w:color w:val="auto"/>
                <w:sz w:val="21"/>
                <w:szCs w:val="21"/>
              </w:rPr>
              <w:t>Powerful Owl (FFG listed, vulnerable, 4% of Victorian range)</w:t>
            </w:r>
          </w:p>
          <w:p w14:paraId="71F04E97" w14:textId="77777777" w:rsidR="0090777B" w:rsidRPr="0035661F" w:rsidRDefault="0090777B" w:rsidP="0035661F">
            <w:pPr>
              <w:pStyle w:val="ListParagraph"/>
              <w:numPr>
                <w:ilvl w:val="0"/>
                <w:numId w:val="25"/>
              </w:numPr>
              <w:ind w:left="326"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35661F">
              <w:rPr>
                <w:rFonts w:cstheme="minorBidi"/>
                <w:color w:val="auto"/>
                <w:sz w:val="21"/>
                <w:szCs w:val="21"/>
              </w:rPr>
              <w:t>Little Tern (</w:t>
            </w:r>
            <w:r w:rsidR="00A31107" w:rsidRPr="0035661F">
              <w:rPr>
                <w:rFonts w:cstheme="minorBidi"/>
                <w:color w:val="auto"/>
                <w:sz w:val="21"/>
                <w:szCs w:val="21"/>
              </w:rPr>
              <w:t>FFG listed, vulnerable, 3% of Victorian range)</w:t>
            </w:r>
          </w:p>
          <w:p w14:paraId="5192F2DF" w14:textId="45490901" w:rsidR="00EC1932" w:rsidRPr="003E1BB5" w:rsidRDefault="008A5C2E" w:rsidP="0035661F">
            <w:pPr>
              <w:pStyle w:val="ListParagraph"/>
              <w:numPr>
                <w:ilvl w:val="0"/>
                <w:numId w:val="25"/>
              </w:numPr>
              <w:ind w:left="326"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35661F">
              <w:rPr>
                <w:rFonts w:cstheme="minorBidi"/>
                <w:color w:val="auto"/>
                <w:sz w:val="21"/>
                <w:szCs w:val="21"/>
              </w:rPr>
              <w:t>Fairy Tern (</w:t>
            </w:r>
            <w:r w:rsidR="00A17A45" w:rsidRPr="0035661F">
              <w:rPr>
                <w:rFonts w:cstheme="minorBidi"/>
                <w:color w:val="auto"/>
                <w:sz w:val="21"/>
                <w:szCs w:val="21"/>
              </w:rPr>
              <w:t>FFG listed, vulnerable)</w:t>
            </w:r>
          </w:p>
        </w:tc>
      </w:tr>
      <w:tr w:rsidR="00EC1932" w14:paraId="76C3EB50" w14:textId="77777777" w:rsidTr="00DF18B6">
        <w:trPr>
          <w:trHeight w:val="202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tcPr>
          <w:p w14:paraId="6EF06072" w14:textId="397BF253" w:rsidR="00EC1932" w:rsidRPr="003E1BB5" w:rsidRDefault="00EC1932">
            <w:pPr>
              <w:spacing w:after="120"/>
              <w:jc w:val="center"/>
              <w:rPr>
                <w:b w:val="0"/>
                <w:bCs w:val="0"/>
                <w:noProof/>
                <w:color w:val="auto"/>
                <w:sz w:val="21"/>
                <w:szCs w:val="21"/>
              </w:rPr>
            </w:pPr>
            <w:r w:rsidRPr="003E1BB5">
              <w:rPr>
                <w:noProof/>
                <w:color w:val="auto"/>
              </w:rPr>
              <w:drawing>
                <wp:anchor distT="0" distB="0" distL="114300" distR="114300" simplePos="0" relativeHeight="251658244" behindDoc="0" locked="0" layoutInCell="1" allowOverlap="1" wp14:anchorId="764D2304" wp14:editId="46EFB479">
                  <wp:simplePos x="0" y="0"/>
                  <wp:positionH relativeFrom="column">
                    <wp:posOffset>222250</wp:posOffset>
                  </wp:positionH>
                  <wp:positionV relativeFrom="paragraph">
                    <wp:posOffset>35560</wp:posOffset>
                  </wp:positionV>
                  <wp:extent cx="381635" cy="381635"/>
                  <wp:effectExtent l="0" t="0" r="0" b="0"/>
                  <wp:wrapNone/>
                  <wp:docPr id="13" name="Graphic 13" descr="Frog"/>
                  <wp:cNvGraphicFramePr/>
                  <a:graphic xmlns:a="http://schemas.openxmlformats.org/drawingml/2006/main">
                    <a:graphicData uri="http://schemas.openxmlformats.org/drawingml/2006/picture">
                      <pic:pic xmlns:pic="http://schemas.openxmlformats.org/drawingml/2006/picture">
                        <pic:nvPicPr>
                          <pic:cNvPr id="41" name="Graphic 41" descr="Fro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16B0D985" w14:textId="77777777" w:rsidR="00EC1932" w:rsidRPr="003E1BB5" w:rsidRDefault="00EC1932">
            <w:pPr>
              <w:spacing w:after="120"/>
              <w:jc w:val="center"/>
              <w:rPr>
                <w:b w:val="0"/>
                <w:bCs w:val="0"/>
                <w:noProof/>
                <w:color w:val="auto"/>
                <w:sz w:val="21"/>
                <w:szCs w:val="21"/>
              </w:rPr>
            </w:pPr>
          </w:p>
          <w:p w14:paraId="19959092" w14:textId="2091F49F" w:rsidR="00EC1932" w:rsidRPr="003E1BB5" w:rsidRDefault="00A577A0">
            <w:pPr>
              <w:spacing w:after="120"/>
              <w:jc w:val="center"/>
              <w:rPr>
                <w:rFonts w:cs="Times New Roman"/>
                <w:b w:val="0"/>
                <w:bCs w:val="0"/>
                <w:color w:val="auto"/>
                <w:sz w:val="21"/>
                <w:szCs w:val="21"/>
                <w:lang w:eastAsia="en-US"/>
              </w:rPr>
            </w:pPr>
            <w:r w:rsidRPr="003E1BB5">
              <w:rPr>
                <w:rFonts w:cs="Times New Roman"/>
                <w:color w:val="auto"/>
                <w:sz w:val="21"/>
                <w:szCs w:val="21"/>
                <w:lang w:eastAsia="en-US"/>
              </w:rPr>
              <w:t>8</w:t>
            </w:r>
            <w:r w:rsidR="00EC1932" w:rsidRPr="003E1BB5">
              <w:rPr>
                <w:rFonts w:cs="Times New Roman"/>
                <w:color w:val="auto"/>
                <w:sz w:val="21"/>
                <w:szCs w:val="21"/>
                <w:lang w:eastAsia="en-US"/>
              </w:rPr>
              <w:t xml:space="preserve"> frogs, incl. </w:t>
            </w:r>
            <w:r w:rsidR="004D0B2D" w:rsidRPr="003E1BB5">
              <w:rPr>
                <w:rFonts w:cs="Times New Roman"/>
                <w:color w:val="auto"/>
                <w:sz w:val="21"/>
                <w:szCs w:val="21"/>
                <w:lang w:eastAsia="en-US"/>
              </w:rPr>
              <w:t>4</w:t>
            </w:r>
            <w:r w:rsidR="00EC1932" w:rsidRPr="003E1BB5">
              <w:rPr>
                <w:rFonts w:cs="Times New Roman"/>
                <w:color w:val="auto"/>
                <w:sz w:val="21"/>
                <w:szCs w:val="21"/>
                <w:lang w:eastAsia="en-US"/>
              </w:rPr>
              <w:t xml:space="preserve"> threatened species (</w:t>
            </w:r>
            <w:r w:rsidR="004D0B2D" w:rsidRPr="003E1BB5">
              <w:rPr>
                <w:rFonts w:cs="Times New Roman"/>
                <w:color w:val="auto"/>
                <w:sz w:val="21"/>
                <w:szCs w:val="21"/>
                <w:lang w:eastAsia="en-US"/>
              </w:rPr>
              <w:t>2</w:t>
            </w:r>
            <w:r w:rsidR="00EC1932" w:rsidRPr="003E1BB5">
              <w:rPr>
                <w:rFonts w:cs="Times New Roman"/>
                <w:color w:val="auto"/>
                <w:sz w:val="21"/>
                <w:szCs w:val="21"/>
                <w:lang w:eastAsia="en-US"/>
              </w:rPr>
              <w:t xml:space="preserve"> EPBC)</w:t>
            </w:r>
          </w:p>
        </w:tc>
        <w:tc>
          <w:tcPr>
            <w:tcW w:w="5387"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44C4F915" w14:textId="77777777" w:rsidR="00EC1932" w:rsidRPr="003E1BB5" w:rsidRDefault="004D0B2D" w:rsidP="007A5677">
            <w:pPr>
              <w:spacing w:before="6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Notable species include:</w:t>
            </w:r>
          </w:p>
          <w:p w14:paraId="09728843" w14:textId="77777777" w:rsidR="004D0B2D" w:rsidRPr="003E1BB5" w:rsidRDefault="004D0B2D" w:rsidP="004D0B2D">
            <w:pPr>
              <w:pStyle w:val="ListParagraph"/>
              <w:numPr>
                <w:ilvl w:val="0"/>
                <w:numId w:val="29"/>
              </w:numPr>
              <w:spacing w:after="120"/>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Green and Golden Bell Frog</w:t>
            </w:r>
            <w:r w:rsidR="00E262F2" w:rsidRPr="003E1BB5">
              <w:rPr>
                <w:rFonts w:cs="Times New Roman"/>
                <w:color w:val="auto"/>
                <w:sz w:val="21"/>
                <w:szCs w:val="21"/>
                <w:lang w:eastAsia="en-US"/>
              </w:rPr>
              <w:t xml:space="preserve"> (EPBC listed, Vulnerable, 22% of Victorian range)</w:t>
            </w:r>
          </w:p>
          <w:p w14:paraId="63C52732" w14:textId="77777777" w:rsidR="00E262F2" w:rsidRPr="003E1BB5" w:rsidRDefault="00E262F2" w:rsidP="004D0B2D">
            <w:pPr>
              <w:pStyle w:val="ListParagraph"/>
              <w:numPr>
                <w:ilvl w:val="0"/>
                <w:numId w:val="29"/>
              </w:numPr>
              <w:spacing w:after="120"/>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Martin’s Toadlet (FFG listed, critically endangered</w:t>
            </w:r>
            <w:r w:rsidR="00BA430B" w:rsidRPr="003E1BB5">
              <w:rPr>
                <w:rFonts w:cs="Times New Roman"/>
                <w:color w:val="auto"/>
                <w:sz w:val="21"/>
                <w:szCs w:val="21"/>
                <w:lang w:eastAsia="en-US"/>
              </w:rPr>
              <w:t>, 16% of Victorian range)</w:t>
            </w:r>
          </w:p>
          <w:p w14:paraId="1481FF61" w14:textId="77777777" w:rsidR="00BA430B" w:rsidRPr="003E1BB5" w:rsidRDefault="00BA430B" w:rsidP="004D0B2D">
            <w:pPr>
              <w:pStyle w:val="ListParagraph"/>
              <w:numPr>
                <w:ilvl w:val="0"/>
                <w:numId w:val="29"/>
              </w:numPr>
              <w:spacing w:after="120"/>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Giant Burrowing Frog (EPBC listed, Vulnerable, 8% of Victorian range)</w:t>
            </w:r>
          </w:p>
          <w:p w14:paraId="19D7EEEF" w14:textId="04B8AC7B" w:rsidR="00EC1932" w:rsidRPr="003E1BB5" w:rsidRDefault="00B42769" w:rsidP="00F34A44">
            <w:pPr>
              <w:pStyle w:val="ListParagraph"/>
              <w:numPr>
                <w:ilvl w:val="0"/>
                <w:numId w:val="29"/>
              </w:numPr>
              <w:spacing w:after="120"/>
              <w:ind w:left="324"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3E1BB5">
              <w:rPr>
                <w:rFonts w:cs="Times New Roman"/>
                <w:color w:val="auto"/>
                <w:sz w:val="21"/>
                <w:szCs w:val="21"/>
                <w:lang w:eastAsia="en-US"/>
              </w:rPr>
              <w:t>Southern Toadlet (FFG listed, vulnerable, 6% of Victorian range)</w:t>
            </w:r>
          </w:p>
        </w:tc>
        <w:tc>
          <w:tcPr>
            <w:tcW w:w="3012" w:type="dxa"/>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0BF5FBA7" w14:textId="73EC6A8B" w:rsidR="00EC1932" w:rsidRPr="003E1BB5" w:rsidRDefault="00B42769" w:rsidP="00AF19D9">
            <w:pPr>
              <w:pStyle w:val="ListParagraph"/>
              <w:numPr>
                <w:ilvl w:val="0"/>
                <w:numId w:val="29"/>
              </w:numPr>
              <w:spacing w:before="60"/>
              <w:ind w:left="312"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3E1BB5">
              <w:rPr>
                <w:color w:val="auto"/>
                <w:sz w:val="21"/>
                <w:szCs w:val="21"/>
              </w:rPr>
              <w:t>None raised</w:t>
            </w:r>
          </w:p>
        </w:tc>
      </w:tr>
      <w:tr w:rsidR="00EC1932" w14:paraId="7B4CA712" w14:textId="77777777" w:rsidTr="00DF18B6">
        <w:trPr>
          <w:trHeight w:val="60"/>
        </w:trPr>
        <w:tc>
          <w:tcPr>
            <w:cnfStyle w:val="001000000000" w:firstRow="0" w:lastRow="0" w:firstColumn="1" w:lastColumn="0" w:oddVBand="0" w:evenVBand="0" w:oddHBand="0" w:evenHBand="0" w:firstRowFirstColumn="0" w:firstRowLastColumn="0" w:lastRowFirstColumn="0" w:lastRowLastColumn="0"/>
            <w:tcW w:w="10095" w:type="dxa"/>
            <w:gridSpan w:val="3"/>
            <w:tc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tcBorders>
            <w:hideMark/>
          </w:tcPr>
          <w:p w14:paraId="55275E5D" w14:textId="132FFF98" w:rsidR="00EC1932" w:rsidRPr="003E1BB5" w:rsidRDefault="00EC1932">
            <w:pPr>
              <w:spacing w:before="60" w:after="120"/>
              <w:rPr>
                <w:rFonts w:cs="Times New Roman"/>
                <w:b w:val="0"/>
                <w:bCs w:val="0"/>
                <w:color w:val="auto"/>
                <w:sz w:val="21"/>
                <w:szCs w:val="21"/>
                <w:lang w:eastAsia="en-US"/>
              </w:rPr>
            </w:pPr>
            <w:r w:rsidRPr="003E1BB5">
              <w:rPr>
                <w:rFonts w:cs="Times New Roman"/>
                <w:color w:val="auto"/>
                <w:sz w:val="21"/>
                <w:szCs w:val="21"/>
                <w:lang w:eastAsia="en-US"/>
              </w:rPr>
              <w:t xml:space="preserve">Other species raised by the </w:t>
            </w:r>
            <w:r w:rsidR="0054075B">
              <w:rPr>
                <w:rFonts w:cs="Times New Roman"/>
                <w:color w:val="auto"/>
                <w:sz w:val="21"/>
                <w:szCs w:val="21"/>
                <w:lang w:eastAsia="en-US"/>
              </w:rPr>
              <w:t>working group</w:t>
            </w:r>
            <w:r w:rsidRPr="003E1BB5">
              <w:rPr>
                <w:rFonts w:cs="Times New Roman"/>
                <w:color w:val="auto"/>
                <w:sz w:val="21"/>
                <w:szCs w:val="21"/>
                <w:lang w:eastAsia="en-US"/>
              </w:rPr>
              <w:t xml:space="preserve"> (e.g. fish, invertebrates etc)</w:t>
            </w:r>
            <w:r w:rsidRPr="003E1BB5">
              <w:rPr>
                <w:rFonts w:cs="Times New Roman"/>
                <w:b w:val="0"/>
                <w:bCs w:val="0"/>
                <w:color w:val="auto"/>
                <w:sz w:val="21"/>
                <w:szCs w:val="21"/>
                <w:lang w:eastAsia="en-US"/>
              </w:rPr>
              <w:t>:</w:t>
            </w:r>
          </w:p>
          <w:p w14:paraId="625BEAD4" w14:textId="0E8831D4" w:rsidR="00EC1932" w:rsidRPr="00BD3883" w:rsidRDefault="00B42769" w:rsidP="0019089B">
            <w:pPr>
              <w:spacing w:after="120"/>
              <w:rPr>
                <w:b w:val="0"/>
                <w:bCs w:val="0"/>
                <w:color w:val="auto"/>
                <w:sz w:val="21"/>
                <w:szCs w:val="21"/>
              </w:rPr>
            </w:pPr>
            <w:r w:rsidRPr="00BD3883">
              <w:rPr>
                <w:b w:val="0"/>
                <w:bCs w:val="0"/>
                <w:color w:val="auto"/>
                <w:sz w:val="21"/>
                <w:szCs w:val="21"/>
              </w:rPr>
              <w:t>None raised</w:t>
            </w:r>
          </w:p>
        </w:tc>
      </w:tr>
    </w:tbl>
    <w:p w14:paraId="0015F6AA" w14:textId="77777777" w:rsidR="00C26FD8" w:rsidRDefault="00C26FD8" w:rsidP="00A141BB">
      <w:pPr>
        <w:pStyle w:val="Heading2"/>
      </w:pPr>
    </w:p>
    <w:p w14:paraId="76B4ABFC" w14:textId="77777777" w:rsidR="00C26FD8" w:rsidRDefault="00C26FD8">
      <w:pPr>
        <w:rPr>
          <w:b/>
          <w:bCs/>
          <w:iCs/>
          <w:color w:val="00B2A9" w:themeColor="accent1"/>
          <w:kern w:val="20"/>
          <w:sz w:val="22"/>
          <w:szCs w:val="28"/>
        </w:rPr>
      </w:pPr>
      <w:r>
        <w:br w:type="page"/>
      </w:r>
    </w:p>
    <w:p w14:paraId="61C1571B" w14:textId="721A2FCD" w:rsidR="00A141BB" w:rsidRDefault="00A141BB" w:rsidP="00A141BB">
      <w:pPr>
        <w:pStyle w:val="Heading2"/>
      </w:pPr>
      <w:r>
        <w:lastRenderedPageBreak/>
        <w:t>Strategic Management Prospects</w:t>
      </w:r>
    </w:p>
    <w:p w14:paraId="4FE8D828" w14:textId="7C7F18AC" w:rsidR="00C55247" w:rsidRPr="009422B6" w:rsidRDefault="003B5D4D" w:rsidP="00C55247">
      <w:pPr>
        <w:pStyle w:val="BodyText"/>
      </w:pPr>
      <w:r>
        <w:t xml:space="preserve">Strategic Management Prospects (SMP) models species distributions, habitat importance, landscape-scale threats, and management costs. It then compares and highlights those places with the greatest opportunities for cost-effective action state-wide. Learn more about this tool on the </w:t>
      </w:r>
      <w:hyperlink r:id="rId25" w:history="1">
        <w:r>
          <w:rPr>
            <w:rStyle w:val="Hyperlink"/>
          </w:rPr>
          <w:t>SMP webpage</w:t>
        </w:r>
      </w:hyperlink>
      <w:r>
        <w:t>.</w:t>
      </w:r>
      <w:r w:rsidR="00C55247" w:rsidRPr="009422B6">
        <w:t xml:space="preserve"> </w:t>
      </w:r>
    </w:p>
    <w:p w14:paraId="399490AA" w14:textId="578E8C92" w:rsidR="5D3EC448" w:rsidRDefault="5D3EC448" w:rsidP="0F403795">
      <w:pPr>
        <w:pStyle w:val="Heading2"/>
      </w:pPr>
      <w:r w:rsidRPr="00C55247">
        <w:t xml:space="preserve">Which landscape-scale actions are most cost-effective in this landscape? </w:t>
      </w:r>
    </w:p>
    <w:p w14:paraId="41F49E0D" w14:textId="5942C955" w:rsidR="004B17A8" w:rsidRPr="00217240" w:rsidRDefault="00241CDC" w:rsidP="00C55247">
      <w:pPr>
        <w:pStyle w:val="BodyText"/>
      </w:pPr>
      <w:r w:rsidRPr="00585DFF">
        <w:t>The maps and information below show those places and actions modelled by SMP to provide the best opportunities for cost-effective action to benefit biodiversity across the state. Coloured areas in the map</w:t>
      </w:r>
      <w:r w:rsidR="0049496A">
        <w:t>s</w:t>
      </w:r>
      <w:r w:rsidRPr="00585DFF">
        <w:t xml:space="preserve"> below indicate opportunities for highly cost-effective actions that provide significant 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p>
    <w:p w14:paraId="65FF0A4B" w14:textId="28FD8ABB" w:rsidR="004B17A8" w:rsidRDefault="009D4AC6" w:rsidP="00AF19D9">
      <w:pPr>
        <w:pStyle w:val="BodyText"/>
      </w:pPr>
      <w:r w:rsidRPr="00CC4ED4">
        <w:rPr>
          <w:noProof/>
        </w:rPr>
        <mc:AlternateContent>
          <mc:Choice Requires="wps">
            <w:drawing>
              <wp:anchor distT="45720" distB="45720" distL="114300" distR="114300" simplePos="0" relativeHeight="251658245" behindDoc="0" locked="0" layoutInCell="1" allowOverlap="1" wp14:anchorId="1068226D" wp14:editId="58D83C5F">
                <wp:simplePos x="0" y="0"/>
                <wp:positionH relativeFrom="margin">
                  <wp:posOffset>3871595</wp:posOffset>
                </wp:positionH>
                <wp:positionV relativeFrom="paragraph">
                  <wp:posOffset>410845</wp:posOffset>
                </wp:positionV>
                <wp:extent cx="30727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1404620"/>
                        </a:xfrm>
                        <a:prstGeom prst="rect">
                          <a:avLst/>
                        </a:prstGeom>
                        <a:solidFill>
                          <a:srgbClr val="FFFFFF"/>
                        </a:solidFill>
                        <a:ln w="9525">
                          <a:noFill/>
                          <a:miter lim="800000"/>
                          <a:headEnd/>
                          <a:tailEnd/>
                        </a:ln>
                      </wps:spPr>
                      <wps:txbx>
                        <w:txbxContent>
                          <w:p w14:paraId="55EACBE6" w14:textId="77777777" w:rsidR="00CC4ED4" w:rsidRPr="00AB2211" w:rsidRDefault="00CC4ED4" w:rsidP="00CC4ED4">
                            <w:pPr>
                              <w:rPr>
                                <w:color w:val="auto"/>
                              </w:rPr>
                            </w:pPr>
                            <w:r w:rsidRPr="00AB2211">
                              <w:rPr>
                                <w:color w:val="auto"/>
                              </w:rPr>
                              <w:t>The following landscape-scale actions were ranked among the top 3% cost-effective opportunities for biodiversity action across the state by SMP</w:t>
                            </w:r>
                            <w:r w:rsidRPr="00AB2211">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068226D" id="_x0000_t202" coordsize="21600,21600" o:spt="202" path="m,l,21600r21600,l21600,xe">
                <v:stroke joinstyle="miter"/>
                <v:path gradientshapeok="t" o:connecttype="rect"/>
              </v:shapetype>
              <v:shape id="Text Box 2" o:spid="_x0000_s1026" type="#_x0000_t202" style="position:absolute;margin-left:304.85pt;margin-top:32.35pt;width:241.95pt;height:110.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hX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H7fFWulg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" stroked="f">
                <v:textbox style="mso-fit-shape-to-text:t">
                  <w:txbxContent>
                    <w:p w14:paraId="55EACBE6" w14:textId="77777777" w:rsidR="00CC4ED4" w:rsidRPr="00AB2211" w:rsidRDefault="00CC4ED4" w:rsidP="00CC4ED4">
                      <w:pPr>
                        <w:rPr>
                          <w:color w:val="auto"/>
                        </w:rPr>
                      </w:pPr>
                      <w:r w:rsidRPr="00AB2211">
                        <w:rPr>
                          <w:color w:val="auto"/>
                        </w:rPr>
                        <w:t>The following landscape-scale actions were ranked among the top 3% cost-effective opportunities for biodiversity action across the state by SMP</w:t>
                      </w:r>
                      <w:r w:rsidRPr="00AB2211">
                        <w:rPr>
                          <w:rFonts w:eastAsia="Arial"/>
                          <w:color w:val="auto"/>
                        </w:rPr>
                        <w:t>:</w:t>
                      </w:r>
                    </w:p>
                  </w:txbxContent>
                </v:textbox>
                <w10:wrap type="square" anchorx="margin"/>
              </v:shape>
            </w:pict>
          </mc:Fallback>
        </mc:AlternateContent>
      </w:r>
      <w:r w:rsidRPr="00D64E46">
        <w:rPr>
          <w:rFonts w:eastAsia="Times New Roman"/>
          <w:noProof/>
          <w:color w:val="363534" w:themeColor="text1"/>
        </w:rPr>
        <mc:AlternateContent>
          <mc:Choice Requires="wps">
            <w:drawing>
              <wp:anchor distT="0" distB="0" distL="114300" distR="114300" simplePos="0" relativeHeight="251658251" behindDoc="0" locked="0" layoutInCell="1" allowOverlap="1" wp14:anchorId="05745491" wp14:editId="5CB4A1DA">
                <wp:simplePos x="0" y="0"/>
                <wp:positionH relativeFrom="column">
                  <wp:posOffset>434340</wp:posOffset>
                </wp:positionH>
                <wp:positionV relativeFrom="paragraph">
                  <wp:posOffset>419897</wp:posOffset>
                </wp:positionV>
                <wp:extent cx="2727960" cy="299720"/>
                <wp:effectExtent l="0" t="0" r="15240" b="2413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299720"/>
                        </a:xfrm>
                        <a:prstGeom prst="rect">
                          <a:avLst/>
                        </a:prstGeom>
                        <a:solidFill>
                          <a:srgbClr val="FFFFFF"/>
                        </a:solidFill>
                        <a:ln w="9525">
                          <a:solidFill>
                            <a:srgbClr val="000000"/>
                          </a:solidFill>
                          <a:miter lim="800000"/>
                          <a:headEnd/>
                          <a:tailEnd/>
                        </a:ln>
                      </wps:spPr>
                      <wps:txbx>
                        <w:txbxContent>
                          <w:p w14:paraId="2271727C" w14:textId="77777777" w:rsidR="00D64E46" w:rsidRPr="009C3BC9" w:rsidRDefault="00D64E46" w:rsidP="00D64E46">
                            <w:pPr>
                              <w:rPr>
                                <w:color w:val="auto"/>
                              </w:rPr>
                            </w:pPr>
                            <w:r w:rsidRPr="009C3BC9">
                              <w:rPr>
                                <w:color w:val="auto"/>
                              </w:rPr>
                              <w:t>Map a) – SMP top 3% cost-effective actions</w:t>
                            </w:r>
                          </w:p>
                        </w:txbxContent>
                      </wps:txbx>
                      <wps:bodyPr rot="0" vert="horz" wrap="square" lIns="91440" tIns="45720" rIns="91440" bIns="45720" anchor="t" anchorCtr="0">
                        <a:noAutofit/>
                      </wps:bodyPr>
                    </wps:wsp>
                  </a:graphicData>
                </a:graphic>
              </wp:anchor>
            </w:drawing>
          </mc:Choice>
          <mc:Fallback>
            <w:pict>
              <v:shape w14:anchorId="05745491" id="_x0000_s1027" type="#_x0000_t202" style="position:absolute;margin-left:34.2pt;margin-top:33.05pt;width:214.8pt;height:23.6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">
                <v:textbox>
                  <w:txbxContent>
                    <w:p w14:paraId="2271727C" w14:textId="77777777" w:rsidR="00D64E46" w:rsidRPr="009C3BC9" w:rsidRDefault="00D64E46" w:rsidP="00D64E46">
                      <w:pPr>
                        <w:rPr>
                          <w:color w:val="auto"/>
                        </w:rPr>
                      </w:pPr>
                      <w:r w:rsidRPr="009C3BC9">
                        <w:rPr>
                          <w:color w:val="auto"/>
                        </w:rPr>
                        <w:t>Map a) – SMP top 3% cost-effective actions</w:t>
                      </w:r>
                    </w:p>
                  </w:txbxContent>
                </v:textbox>
              </v:shape>
            </w:pict>
          </mc:Fallback>
        </mc:AlternateContent>
      </w:r>
      <w:r>
        <w:rPr>
          <w:rFonts w:ascii="Arial" w:hAnsi="Arial"/>
          <w:noProof/>
        </w:rPr>
        <mc:AlternateContent>
          <mc:Choice Requires="wpg">
            <w:drawing>
              <wp:anchor distT="0" distB="0" distL="114300" distR="114300" simplePos="0" relativeHeight="251658250" behindDoc="0" locked="0" layoutInCell="1" allowOverlap="1" wp14:anchorId="478F1542" wp14:editId="793F4B22">
                <wp:simplePos x="0" y="0"/>
                <wp:positionH relativeFrom="column">
                  <wp:posOffset>31750</wp:posOffset>
                </wp:positionH>
                <wp:positionV relativeFrom="paragraph">
                  <wp:posOffset>429895</wp:posOffset>
                </wp:positionV>
                <wp:extent cx="3548380" cy="2497455"/>
                <wp:effectExtent l="0" t="0" r="0" b="0"/>
                <wp:wrapNone/>
                <wp:docPr id="40" name="Group 40"/>
                <wp:cNvGraphicFramePr/>
                <a:graphic xmlns:a="http://schemas.openxmlformats.org/drawingml/2006/main">
                  <a:graphicData uri="http://schemas.microsoft.com/office/word/2010/wordprocessingGroup">
                    <wpg:wgp>
                      <wpg:cNvGrpSpPr/>
                      <wpg:grpSpPr>
                        <a:xfrm>
                          <a:off x="0" y="0"/>
                          <a:ext cx="3548380" cy="2497455"/>
                          <a:chOff x="0" y="0"/>
                          <a:chExt cx="3548380" cy="2497455"/>
                        </a:xfrm>
                      </wpg:grpSpPr>
                      <pic:pic xmlns:pic="http://schemas.openxmlformats.org/drawingml/2006/picture">
                        <pic:nvPicPr>
                          <pic:cNvPr id="36" name="Picture 3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8380" cy="2497455"/>
                          </a:xfrm>
                          <a:prstGeom prst="rect">
                            <a:avLst/>
                          </a:prstGeom>
                          <a:noFill/>
                          <a:ln>
                            <a:noFill/>
                          </a:ln>
                        </pic:spPr>
                      </pic:pic>
                      <pic:pic xmlns:pic="http://schemas.openxmlformats.org/drawingml/2006/picture">
                        <pic:nvPicPr>
                          <pic:cNvPr id="28" name="Picture 2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006221" y="1392072"/>
                            <a:ext cx="1506855" cy="1068705"/>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40" style="position:absolute;margin-left:2.5pt;margin-top:33.85pt;width:279.4pt;height:196.65pt;z-index:251658250" coordsize="35483,24974" o:spid="_x0000_s1026" w14:anchorId="3349BA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6" style="position:absolute;width:35483;height:249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">
                  <v:imagedata o:title="" r:id="rId30"/>
                </v:shape>
                <v:shape id="Picture 28" style="position:absolute;left:20062;top:13920;width:15068;height:106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">
                  <v:imagedata o:title="" r:id="rId31"/>
                </v:shape>
              </v:group>
            </w:pict>
          </mc:Fallback>
        </mc:AlternateContent>
      </w:r>
      <w:r w:rsidR="0019156C" w:rsidRPr="0049496A">
        <w:rPr>
          <w:b/>
          <w:bCs/>
        </w:rPr>
        <w:t>Map a)</w:t>
      </w:r>
      <w:r w:rsidR="0019156C" w:rsidRPr="00585DFF">
        <w:t xml:space="preserve"> shows actions in the top 3% cost-effectiveness areas, and </w:t>
      </w:r>
      <w:r w:rsidR="0019156C" w:rsidRPr="0049496A">
        <w:rPr>
          <w:b/>
          <w:bCs/>
        </w:rPr>
        <w:t>Map b)</w:t>
      </w:r>
      <w:r w:rsidR="0019156C" w:rsidRPr="00585DFF">
        <w:t xml:space="preserve"> shows actions in the top 10% cost-effective areas.</w:t>
      </w:r>
    </w:p>
    <w:p w14:paraId="525D4E44" w14:textId="12BAF2B3" w:rsidR="00421CEA" w:rsidRDefault="00421CEA" w:rsidP="00AF19D9">
      <w:pPr>
        <w:pStyle w:val="BodyText"/>
      </w:pPr>
    </w:p>
    <w:p w14:paraId="58945DE9" w14:textId="39516859" w:rsidR="004B17A8" w:rsidRPr="0016677D" w:rsidRDefault="004B17A8" w:rsidP="00AF19D9">
      <w:pPr>
        <w:pStyle w:val="BodyText"/>
      </w:pPr>
    </w:p>
    <w:tbl>
      <w:tblPr>
        <w:tblStyle w:val="DELWPTableNormal"/>
        <w:tblpPr w:leftFromText="180" w:rightFromText="180" w:vertAnchor="text" w:horzAnchor="margin" w:tblpXSpec="right" w:tblpYSpec="center"/>
        <w:tblW w:w="0" w:type="auto"/>
        <w:tblLook w:val="04A0" w:firstRow="1" w:lastRow="0" w:firstColumn="1" w:lastColumn="0" w:noHBand="0" w:noVBand="1"/>
      </w:tblPr>
      <w:tblGrid>
        <w:gridCol w:w="907"/>
        <w:gridCol w:w="2874"/>
      </w:tblGrid>
      <w:tr w:rsidR="009D4AC6" w:rsidRPr="00EB072A" w14:paraId="0311A73F" w14:textId="77777777" w:rsidTr="00DF18B6">
        <w:trPr>
          <w:trHeight w:val="777"/>
        </w:trPr>
        <w:tc>
          <w:tcPr>
            <w:tcW w:w="907" w:type="dxa"/>
          </w:tcPr>
          <w:p w14:paraId="390324D3" w14:textId="77777777" w:rsidR="009D4AC6" w:rsidRPr="00676B6B" w:rsidRDefault="009D4AC6" w:rsidP="009D4AC6">
            <w:pPr>
              <w:pStyle w:val="BodyText"/>
            </w:pPr>
            <w:r>
              <w:rPr>
                <w:noProof/>
              </w:rPr>
              <w:drawing>
                <wp:inline distT="0" distB="0" distL="0" distR="0" wp14:anchorId="21A48894" wp14:editId="47C83BB3">
                  <wp:extent cx="438785" cy="438785"/>
                  <wp:effectExtent l="0" t="0" r="0" b="0"/>
                  <wp:docPr id="199697175"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38785" cy="438785"/>
                          </a:xfrm>
                          <a:prstGeom prst="rect">
                            <a:avLst/>
                          </a:prstGeom>
                        </pic:spPr>
                      </pic:pic>
                    </a:graphicData>
                  </a:graphic>
                </wp:inline>
              </w:drawing>
            </w:r>
          </w:p>
        </w:tc>
        <w:tc>
          <w:tcPr>
            <w:tcW w:w="2874" w:type="dxa"/>
            <w:vAlign w:val="center"/>
          </w:tcPr>
          <w:p w14:paraId="48A87EB4" w14:textId="222B94BC" w:rsidR="009D4AC6" w:rsidRPr="00676B6B" w:rsidRDefault="009D4AC6" w:rsidP="009D4AC6">
            <w:pPr>
              <w:rPr>
                <w:color w:val="00B2A9" w:themeColor="accent1"/>
                <w:sz w:val="22"/>
                <w:szCs w:val="22"/>
              </w:rPr>
            </w:pPr>
            <w:r w:rsidRPr="00676B6B">
              <w:rPr>
                <w:color w:val="00B2A9" w:themeColor="accent1"/>
                <w:sz w:val="22"/>
                <w:szCs w:val="22"/>
              </w:rPr>
              <w:t xml:space="preserve">Control pigs </w:t>
            </w:r>
            <w:r>
              <w:rPr>
                <w:color w:val="00B2A9" w:themeColor="accent1"/>
                <w:sz w:val="22"/>
                <w:szCs w:val="22"/>
              </w:rPr>
              <w:t>43,219ha</w:t>
            </w:r>
          </w:p>
        </w:tc>
      </w:tr>
      <w:tr w:rsidR="009D4AC6" w:rsidRPr="00EB072A" w14:paraId="1D9AFEAD" w14:textId="77777777" w:rsidTr="00DF18B6">
        <w:trPr>
          <w:trHeight w:val="622"/>
        </w:trPr>
        <w:tc>
          <w:tcPr>
            <w:tcW w:w="907" w:type="dxa"/>
          </w:tcPr>
          <w:p w14:paraId="5749C5EC" w14:textId="77777777" w:rsidR="009D4AC6" w:rsidRPr="00676B6B" w:rsidRDefault="009D4AC6" w:rsidP="009D4AC6">
            <w:pPr>
              <w:pStyle w:val="BodyText"/>
            </w:pPr>
            <w:r>
              <w:rPr>
                <w:noProof/>
              </w:rPr>
              <w:drawing>
                <wp:anchor distT="0" distB="0" distL="114300" distR="114300" simplePos="0" relativeHeight="251660320" behindDoc="0" locked="0" layoutInCell="1" allowOverlap="1" wp14:anchorId="02C692C5" wp14:editId="16F9534E">
                  <wp:simplePos x="0" y="0"/>
                  <wp:positionH relativeFrom="column">
                    <wp:posOffset>10795</wp:posOffset>
                  </wp:positionH>
                  <wp:positionV relativeFrom="paragraph">
                    <wp:posOffset>-108585</wp:posOffset>
                  </wp:positionV>
                  <wp:extent cx="457200" cy="4572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2874" w:type="dxa"/>
            <w:vAlign w:val="center"/>
          </w:tcPr>
          <w:p w14:paraId="443AC4C1" w14:textId="7CF5AAAA" w:rsidR="009D4AC6" w:rsidRPr="00676B6B" w:rsidRDefault="009D4AC6" w:rsidP="009D4AC6">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 34,886ha</w:t>
            </w:r>
          </w:p>
        </w:tc>
      </w:tr>
      <w:tr w:rsidR="009D4AC6" w:rsidRPr="00EB072A" w14:paraId="415E7A24" w14:textId="77777777" w:rsidTr="00DF18B6">
        <w:trPr>
          <w:trHeight w:val="763"/>
        </w:trPr>
        <w:tc>
          <w:tcPr>
            <w:tcW w:w="907" w:type="dxa"/>
          </w:tcPr>
          <w:p w14:paraId="5E28EF2A" w14:textId="77777777" w:rsidR="009D4AC6" w:rsidRPr="00676B6B" w:rsidRDefault="009D4AC6" w:rsidP="009D4AC6">
            <w:pPr>
              <w:pStyle w:val="BodyText"/>
            </w:pPr>
            <w:r>
              <w:rPr>
                <w:noProof/>
              </w:rPr>
              <w:drawing>
                <wp:anchor distT="0" distB="0" distL="114300" distR="114300" simplePos="0" relativeHeight="251661344" behindDoc="0" locked="0" layoutInCell="1" allowOverlap="1" wp14:anchorId="75FD929B" wp14:editId="1BEE28CA">
                  <wp:simplePos x="0" y="0"/>
                  <wp:positionH relativeFrom="page">
                    <wp:posOffset>-54610</wp:posOffset>
                  </wp:positionH>
                  <wp:positionV relativeFrom="page">
                    <wp:posOffset>-19685</wp:posOffset>
                  </wp:positionV>
                  <wp:extent cx="470535" cy="470535"/>
                  <wp:effectExtent l="0" t="0" r="5715" b="5715"/>
                  <wp:wrapNone/>
                  <wp:docPr id="10" name="Picture 1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0535" cy="470535"/>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636C0090" w14:textId="77A128B3" w:rsidR="009D4AC6" w:rsidRPr="00676B6B" w:rsidRDefault="009D4AC6" w:rsidP="009D4AC6">
            <w:pPr>
              <w:rPr>
                <w:color w:val="00B2A9" w:themeColor="accent1"/>
                <w:sz w:val="22"/>
                <w:szCs w:val="22"/>
              </w:rPr>
            </w:pPr>
            <w:r w:rsidRPr="00676B6B">
              <w:rPr>
                <w:color w:val="00B2A9" w:themeColor="accent1"/>
                <w:sz w:val="22"/>
                <w:szCs w:val="22"/>
              </w:rPr>
              <w:t xml:space="preserve">Control overabundant </w:t>
            </w:r>
            <w:r>
              <w:rPr>
                <w:color w:val="00B2A9" w:themeColor="accent1"/>
                <w:sz w:val="22"/>
                <w:szCs w:val="22"/>
              </w:rPr>
              <w:t>k</w:t>
            </w:r>
            <w:r w:rsidRPr="00676B6B">
              <w:rPr>
                <w:color w:val="00B2A9" w:themeColor="accent1"/>
                <w:sz w:val="22"/>
                <w:szCs w:val="22"/>
              </w:rPr>
              <w:t>angaroos</w:t>
            </w:r>
            <w:r>
              <w:rPr>
                <w:color w:val="00B2A9" w:themeColor="accent1"/>
                <w:sz w:val="22"/>
                <w:szCs w:val="22"/>
              </w:rPr>
              <w:t>* 16,023ha</w:t>
            </w:r>
          </w:p>
        </w:tc>
      </w:tr>
      <w:tr w:rsidR="009D4AC6" w:rsidRPr="00EB072A" w14:paraId="10EAFACF" w14:textId="77777777" w:rsidTr="00DF18B6">
        <w:trPr>
          <w:trHeight w:val="553"/>
        </w:trPr>
        <w:tc>
          <w:tcPr>
            <w:tcW w:w="907" w:type="dxa"/>
          </w:tcPr>
          <w:p w14:paraId="60808B25" w14:textId="77777777" w:rsidR="009D4AC6" w:rsidRPr="00676B6B" w:rsidRDefault="009D4AC6" w:rsidP="009D4AC6">
            <w:pPr>
              <w:pStyle w:val="BodyText"/>
            </w:pPr>
            <w:r>
              <w:rPr>
                <w:noProof/>
              </w:rPr>
              <w:drawing>
                <wp:anchor distT="0" distB="0" distL="114300" distR="114300" simplePos="0" relativeHeight="251662368" behindDoc="0" locked="0" layoutInCell="1" allowOverlap="1" wp14:anchorId="1A9F9731" wp14:editId="7777E30D">
                  <wp:simplePos x="0" y="0"/>
                  <wp:positionH relativeFrom="page">
                    <wp:posOffset>86360</wp:posOffset>
                  </wp:positionH>
                  <wp:positionV relativeFrom="page">
                    <wp:posOffset>-5080</wp:posOffset>
                  </wp:positionV>
                  <wp:extent cx="381635" cy="381635"/>
                  <wp:effectExtent l="0" t="0" r="0" b="0"/>
                  <wp:wrapNone/>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81635" cy="381635"/>
                          </a:xfrm>
                          <a:prstGeom prst="rect">
                            <a:avLst/>
                          </a:prstGeom>
                        </pic:spPr>
                      </pic:pic>
                    </a:graphicData>
                  </a:graphic>
                  <wp14:sizeRelH relativeFrom="page">
                    <wp14:pctWidth>0</wp14:pctWidth>
                  </wp14:sizeRelH>
                  <wp14:sizeRelV relativeFrom="page">
                    <wp14:pctHeight>0</wp14:pctHeight>
                  </wp14:sizeRelV>
                </wp:anchor>
              </w:drawing>
            </w:r>
          </w:p>
        </w:tc>
        <w:tc>
          <w:tcPr>
            <w:tcW w:w="2874" w:type="dxa"/>
            <w:vAlign w:val="center"/>
          </w:tcPr>
          <w:p w14:paraId="3E670300" w14:textId="7CA35F6C" w:rsidR="009D4AC6" w:rsidRPr="00676B6B" w:rsidRDefault="009D4AC6" w:rsidP="009D4AC6">
            <w:pPr>
              <w:rPr>
                <w:color w:val="00B2A9" w:themeColor="accent1"/>
                <w:sz w:val="22"/>
                <w:szCs w:val="22"/>
              </w:rPr>
            </w:pPr>
            <w:r w:rsidRPr="00676B6B">
              <w:rPr>
                <w:color w:val="00B2A9" w:themeColor="accent1"/>
                <w:sz w:val="22"/>
                <w:szCs w:val="22"/>
              </w:rPr>
              <w:t xml:space="preserve">Control rabbits </w:t>
            </w:r>
            <w:r>
              <w:rPr>
                <w:color w:val="00B2A9" w:themeColor="accent1"/>
                <w:sz w:val="22"/>
                <w:szCs w:val="22"/>
              </w:rPr>
              <w:t>4,475ha</w:t>
            </w:r>
          </w:p>
        </w:tc>
      </w:tr>
    </w:tbl>
    <w:p w14:paraId="49298306" w14:textId="4E3E4090" w:rsidR="004B17A8" w:rsidRPr="004B17A8" w:rsidRDefault="004B17A8" w:rsidP="004B17A8"/>
    <w:p w14:paraId="5700C122" w14:textId="6805CBE3" w:rsidR="004B17A8" w:rsidRDefault="004B17A8" w:rsidP="00BE0D2C">
      <w:pPr>
        <w:rPr>
          <w:rFonts w:ascii="Arial" w:eastAsia="Arial" w:hAnsi="Arial"/>
          <w:sz w:val="22"/>
          <w:szCs w:val="22"/>
        </w:rPr>
      </w:pPr>
    </w:p>
    <w:p w14:paraId="5194F718" w14:textId="4BF5DB08" w:rsidR="004B17A8" w:rsidRDefault="004B17A8" w:rsidP="00BE0D2C">
      <w:pPr>
        <w:rPr>
          <w:rFonts w:ascii="Arial" w:eastAsia="Arial" w:hAnsi="Arial"/>
          <w:sz w:val="22"/>
          <w:szCs w:val="22"/>
        </w:rPr>
      </w:pPr>
    </w:p>
    <w:p w14:paraId="7900EC4E" w14:textId="5323FE49" w:rsidR="004B17A8" w:rsidRDefault="004B17A8" w:rsidP="00BE0D2C">
      <w:pPr>
        <w:rPr>
          <w:rFonts w:ascii="Arial" w:eastAsia="Arial" w:hAnsi="Arial"/>
          <w:sz w:val="22"/>
          <w:szCs w:val="22"/>
        </w:rPr>
      </w:pPr>
    </w:p>
    <w:p w14:paraId="5EA7F90D" w14:textId="4CA37E0B" w:rsidR="004B17A8" w:rsidRDefault="004B17A8" w:rsidP="00BE0D2C">
      <w:pPr>
        <w:rPr>
          <w:rFonts w:ascii="Arial" w:eastAsia="Arial" w:hAnsi="Arial"/>
          <w:sz w:val="22"/>
          <w:szCs w:val="22"/>
        </w:rPr>
      </w:pPr>
    </w:p>
    <w:p w14:paraId="40818074" w14:textId="54883FFD" w:rsidR="004B17A8" w:rsidRDefault="004B17A8" w:rsidP="00BE0D2C">
      <w:pPr>
        <w:rPr>
          <w:rFonts w:ascii="Arial" w:eastAsia="Arial" w:hAnsi="Arial"/>
          <w:sz w:val="22"/>
          <w:szCs w:val="22"/>
        </w:rPr>
      </w:pPr>
    </w:p>
    <w:p w14:paraId="34E3896C" w14:textId="2EB7043E" w:rsidR="004B17A8" w:rsidRDefault="004B17A8" w:rsidP="00BE0D2C">
      <w:pPr>
        <w:rPr>
          <w:rFonts w:ascii="Arial" w:eastAsia="Arial" w:hAnsi="Arial"/>
          <w:sz w:val="22"/>
          <w:szCs w:val="22"/>
        </w:rPr>
      </w:pPr>
    </w:p>
    <w:p w14:paraId="7DD47F89" w14:textId="3056C037" w:rsidR="004B17A8" w:rsidRDefault="004B17A8" w:rsidP="00BE0D2C">
      <w:pPr>
        <w:rPr>
          <w:rFonts w:ascii="Arial" w:eastAsia="Arial" w:hAnsi="Arial"/>
          <w:sz w:val="22"/>
          <w:szCs w:val="22"/>
        </w:rPr>
      </w:pPr>
    </w:p>
    <w:p w14:paraId="5FC29BAB" w14:textId="4B14F777" w:rsidR="004B17A8" w:rsidRDefault="004B17A8" w:rsidP="00BE0D2C">
      <w:pPr>
        <w:rPr>
          <w:rFonts w:ascii="Arial" w:eastAsia="Arial" w:hAnsi="Arial"/>
          <w:sz w:val="22"/>
          <w:szCs w:val="22"/>
        </w:rPr>
      </w:pPr>
    </w:p>
    <w:p w14:paraId="2FD231BD" w14:textId="76BEEA18" w:rsidR="004B17A8" w:rsidRDefault="004B17A8" w:rsidP="00BE0D2C">
      <w:pPr>
        <w:rPr>
          <w:rFonts w:ascii="Arial" w:eastAsia="Arial" w:hAnsi="Arial"/>
          <w:sz w:val="22"/>
          <w:szCs w:val="22"/>
        </w:rPr>
      </w:pPr>
    </w:p>
    <w:p w14:paraId="5C6E30B8" w14:textId="70EAA21A" w:rsidR="004B17A8" w:rsidRDefault="004B17A8" w:rsidP="00BE0D2C">
      <w:pPr>
        <w:rPr>
          <w:rFonts w:ascii="Arial" w:eastAsia="Arial" w:hAnsi="Arial"/>
          <w:sz w:val="22"/>
          <w:szCs w:val="22"/>
        </w:rPr>
      </w:pPr>
    </w:p>
    <w:p w14:paraId="34115FE9" w14:textId="60C54069" w:rsidR="004B17A8" w:rsidRDefault="009D4AC6" w:rsidP="00BE0D2C">
      <w:pPr>
        <w:rPr>
          <w:rFonts w:ascii="Arial" w:eastAsia="Arial" w:hAnsi="Arial"/>
          <w:sz w:val="22"/>
          <w:szCs w:val="22"/>
        </w:rPr>
      </w:pPr>
      <w:r w:rsidRPr="00DC7EEC">
        <w:rPr>
          <w:rFonts w:eastAsia="Arial"/>
          <w:noProof/>
        </w:rPr>
        <mc:AlternateContent>
          <mc:Choice Requires="wps">
            <w:drawing>
              <wp:anchor distT="45720" distB="45720" distL="114300" distR="114300" simplePos="0" relativeHeight="251658248" behindDoc="0" locked="0" layoutInCell="1" allowOverlap="1" wp14:anchorId="4B004920" wp14:editId="0EC64B3B">
                <wp:simplePos x="0" y="0"/>
                <wp:positionH relativeFrom="margin">
                  <wp:posOffset>0</wp:posOffset>
                </wp:positionH>
                <wp:positionV relativeFrom="paragraph">
                  <wp:posOffset>163195</wp:posOffset>
                </wp:positionV>
                <wp:extent cx="6718935" cy="340995"/>
                <wp:effectExtent l="0" t="0" r="5715"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935" cy="340995"/>
                        </a:xfrm>
                        <a:prstGeom prst="rect">
                          <a:avLst/>
                        </a:prstGeom>
                        <a:solidFill>
                          <a:srgbClr val="FFFFFF"/>
                        </a:solidFill>
                        <a:ln w="9525">
                          <a:noFill/>
                          <a:miter lim="800000"/>
                          <a:headEnd/>
                          <a:tailEnd/>
                        </a:ln>
                      </wps:spPr>
                      <wps:txbx>
                        <w:txbxContent>
                          <w:p w14:paraId="52FE80A0" w14:textId="4C3DE6CA" w:rsidR="00A81B4B" w:rsidRPr="00075A76" w:rsidRDefault="00A81B4B" w:rsidP="00A81B4B">
                            <w:pPr>
                              <w:rPr>
                                <w:spacing w:val="-2"/>
                                <w:sz w:val="18"/>
                                <w:szCs w:val="18"/>
                              </w:rPr>
                            </w:pPr>
                            <w:r w:rsidRPr="00075A76">
                              <w:rPr>
                                <w:color w:val="auto"/>
                                <w:spacing w:val="-2"/>
                                <w:sz w:val="18"/>
                                <w:szCs w:val="18"/>
                              </w:rPr>
                              <w:t xml:space="preserve">*The Gippsland BRP </w:t>
                            </w:r>
                            <w:r w:rsidR="0054075B">
                              <w:rPr>
                                <w:color w:val="auto"/>
                                <w:spacing w:val="-2"/>
                                <w:sz w:val="18"/>
                                <w:szCs w:val="18"/>
                              </w:rPr>
                              <w:t>working group</w:t>
                            </w:r>
                            <w:r w:rsidRPr="00075A76">
                              <w:rPr>
                                <w:color w:val="auto"/>
                                <w:spacing w:val="-2"/>
                                <w:sz w:val="18"/>
                                <w:szCs w:val="18"/>
                              </w:rPr>
                              <w:t xml:space="preserve"> advised overabundant kangaroos are generally </w:t>
                            </w:r>
                            <w:r w:rsidRPr="00075A76">
                              <w:rPr>
                                <w:color w:val="auto"/>
                                <w:spacing w:val="-2"/>
                                <w:sz w:val="18"/>
                                <w:szCs w:val="18"/>
                                <w:u w:val="single"/>
                              </w:rPr>
                              <w:t>not</w:t>
                            </w:r>
                            <w:r w:rsidRPr="00075A76">
                              <w:rPr>
                                <w:color w:val="auto"/>
                                <w:spacing w:val="-2"/>
                                <w:sz w:val="18"/>
                                <w:szCs w:val="18"/>
                              </w:rPr>
                              <w:t xml:space="preserve"> a critical issue in east Gippsland.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04920" id="_x0000_s1028" type="#_x0000_t202" style="position:absolute;margin-left:0;margin-top:12.85pt;width:529.05pt;height:26.8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" stroked="f">
                <v:textbox>
                  <w:txbxContent>
                    <w:p w14:paraId="52FE80A0" w14:textId="4C3DE6CA" w:rsidR="00A81B4B" w:rsidRPr="00075A76" w:rsidRDefault="00A81B4B" w:rsidP="00A81B4B">
                      <w:pPr>
                        <w:rPr>
                          <w:spacing w:val="-2"/>
                          <w:sz w:val="18"/>
                          <w:szCs w:val="18"/>
                        </w:rPr>
                      </w:pPr>
                      <w:r w:rsidRPr="00075A76">
                        <w:rPr>
                          <w:color w:val="auto"/>
                          <w:spacing w:val="-2"/>
                          <w:sz w:val="18"/>
                          <w:szCs w:val="18"/>
                        </w:rPr>
                        <w:t xml:space="preserve">*The Gippsland BRP </w:t>
                      </w:r>
                      <w:r w:rsidR="0054075B">
                        <w:rPr>
                          <w:color w:val="auto"/>
                          <w:spacing w:val="-2"/>
                          <w:sz w:val="18"/>
                          <w:szCs w:val="18"/>
                        </w:rPr>
                        <w:t>working group</w:t>
                      </w:r>
                      <w:r w:rsidRPr="00075A76">
                        <w:rPr>
                          <w:color w:val="auto"/>
                          <w:spacing w:val="-2"/>
                          <w:sz w:val="18"/>
                          <w:szCs w:val="18"/>
                        </w:rPr>
                        <w:t xml:space="preserve"> advised overabundant kangaroos are generally </w:t>
                      </w:r>
                      <w:r w:rsidRPr="00075A76">
                        <w:rPr>
                          <w:color w:val="auto"/>
                          <w:spacing w:val="-2"/>
                          <w:sz w:val="18"/>
                          <w:szCs w:val="18"/>
                          <w:u w:val="single"/>
                        </w:rPr>
                        <w:t>not</w:t>
                      </w:r>
                      <w:r w:rsidRPr="00075A76">
                        <w:rPr>
                          <w:color w:val="auto"/>
                          <w:spacing w:val="-2"/>
                          <w:sz w:val="18"/>
                          <w:szCs w:val="18"/>
                        </w:rPr>
                        <w:t xml:space="preserve"> a critical issue in east Gippsland.</w:t>
                      </w:r>
                    </w:p>
                  </w:txbxContent>
                </v:textbox>
                <w10:wrap anchorx="margin"/>
              </v:shape>
            </w:pict>
          </mc:Fallback>
        </mc:AlternateContent>
      </w:r>
    </w:p>
    <w:p w14:paraId="79F6F2A4" w14:textId="0C20C8D5" w:rsidR="004B17A8" w:rsidRPr="00BE0D2C" w:rsidRDefault="004B17A8" w:rsidP="004B17A8">
      <w:pPr>
        <w:rPr>
          <w:rFonts w:ascii="Arial" w:eastAsia="Arial" w:hAnsi="Arial"/>
          <w:sz w:val="22"/>
          <w:szCs w:val="22"/>
        </w:rPr>
      </w:pPr>
    </w:p>
    <w:p w14:paraId="01A0DF2A" w14:textId="66D35F08" w:rsidR="004B17A8" w:rsidRDefault="004B17A8" w:rsidP="00BE0D2C">
      <w:pPr>
        <w:rPr>
          <w:rFonts w:ascii="Arial" w:eastAsia="Arial" w:hAnsi="Arial"/>
          <w:sz w:val="22"/>
          <w:szCs w:val="22"/>
        </w:rPr>
      </w:pPr>
    </w:p>
    <w:p w14:paraId="4BC01480" w14:textId="75518C8D" w:rsidR="00CC38AA" w:rsidRDefault="009D4AC6" w:rsidP="00BE0D2C">
      <w:pPr>
        <w:rPr>
          <w:rFonts w:ascii="Arial" w:eastAsia="Arial" w:hAnsi="Arial"/>
          <w:sz w:val="22"/>
          <w:szCs w:val="22"/>
        </w:rPr>
      </w:pPr>
      <w:r w:rsidRPr="00334C0C">
        <w:rPr>
          <w:rFonts w:eastAsia="Arial"/>
          <w:noProof/>
        </w:rPr>
        <mc:AlternateContent>
          <mc:Choice Requires="wps">
            <w:drawing>
              <wp:anchor distT="45720" distB="45720" distL="114300" distR="114300" simplePos="0" relativeHeight="251658246" behindDoc="0" locked="0" layoutInCell="1" allowOverlap="1" wp14:anchorId="23225E3F" wp14:editId="5B6662C1">
                <wp:simplePos x="0" y="0"/>
                <wp:positionH relativeFrom="margin">
                  <wp:posOffset>3850862</wp:posOffset>
                </wp:positionH>
                <wp:positionV relativeFrom="paragraph">
                  <wp:posOffset>82048</wp:posOffset>
                </wp:positionV>
                <wp:extent cx="3125972" cy="140462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972" cy="1404620"/>
                        </a:xfrm>
                        <a:prstGeom prst="rect">
                          <a:avLst/>
                        </a:prstGeom>
                        <a:solidFill>
                          <a:srgbClr val="FFFFFF"/>
                        </a:solidFill>
                        <a:ln w="9525">
                          <a:noFill/>
                          <a:miter lim="800000"/>
                          <a:headEnd/>
                          <a:tailEnd/>
                        </a:ln>
                      </wps:spPr>
                      <wps:txbx>
                        <w:txbxContent>
                          <w:p w14:paraId="0AFDA6B5" w14:textId="77777777" w:rsidR="00AF297C" w:rsidRDefault="00AF297C" w:rsidP="00AF297C">
                            <w:r w:rsidRPr="009C3BC9">
                              <w:rPr>
                                <w:color w:val="auto"/>
                              </w:rPr>
                              <w:t>The following landscape-scale actions were ranked among the top 10% cost-effective opportunities for biodiversity action across the state by SMP</w:t>
                            </w:r>
                            <w:r w:rsidRPr="009C3BC9">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225E3F" id="_x0000_s1029" type="#_x0000_t202" style="position:absolute;margin-left:303.2pt;margin-top:6.45pt;width:246.15pt;height:110.6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xQJQIAACU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" stroked="f">
                <v:textbox style="mso-fit-shape-to-text:t">
                  <w:txbxContent>
                    <w:p w14:paraId="0AFDA6B5" w14:textId="77777777" w:rsidR="00AF297C" w:rsidRDefault="00AF297C" w:rsidP="00AF297C">
                      <w:r w:rsidRPr="009C3BC9">
                        <w:rPr>
                          <w:color w:val="auto"/>
                        </w:rPr>
                        <w:t>The following landscape-scale actions were ranked among the top 10% cost-effective opportunities for biodiversity action across the state by SMP</w:t>
                      </w:r>
                      <w:r w:rsidRPr="009C3BC9">
                        <w:rPr>
                          <w:rFonts w:eastAsia="Arial"/>
                          <w:color w:val="auto"/>
                        </w:rPr>
                        <w:t>:</w:t>
                      </w:r>
                    </w:p>
                  </w:txbxContent>
                </v:textbox>
                <w10:wrap anchorx="margin"/>
              </v:shape>
            </w:pict>
          </mc:Fallback>
        </mc:AlternateContent>
      </w:r>
      <w:r>
        <w:rPr>
          <w:noProof/>
        </w:rPr>
        <mc:AlternateContent>
          <mc:Choice Requires="wps">
            <w:drawing>
              <wp:anchor distT="0" distB="0" distL="114300" distR="114300" simplePos="0" relativeHeight="251658252" behindDoc="0" locked="0" layoutInCell="1" allowOverlap="1" wp14:anchorId="0A277E40" wp14:editId="7E3E553A">
                <wp:simplePos x="0" y="0"/>
                <wp:positionH relativeFrom="column">
                  <wp:posOffset>497840</wp:posOffset>
                </wp:positionH>
                <wp:positionV relativeFrom="paragraph">
                  <wp:posOffset>59055</wp:posOffset>
                </wp:positionV>
                <wp:extent cx="2733675" cy="271145"/>
                <wp:effectExtent l="0" t="0" r="28575" b="1460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1145"/>
                        </a:xfrm>
                        <a:prstGeom prst="rect">
                          <a:avLst/>
                        </a:prstGeom>
                        <a:solidFill>
                          <a:srgbClr val="FFFFFF"/>
                        </a:solidFill>
                        <a:ln w="9525">
                          <a:solidFill>
                            <a:srgbClr val="000000"/>
                          </a:solidFill>
                          <a:miter lim="800000"/>
                          <a:headEnd/>
                          <a:tailEnd/>
                        </a:ln>
                      </wps:spPr>
                      <wps:txbx>
                        <w:txbxContent>
                          <w:p w14:paraId="3CEFBA65" w14:textId="77777777" w:rsidR="008A2804" w:rsidRPr="009C3BC9" w:rsidRDefault="008A2804" w:rsidP="008A2804">
                            <w:pPr>
                              <w:rPr>
                                <w:color w:val="auto"/>
                              </w:rPr>
                            </w:pPr>
                            <w:r w:rsidRPr="009C3BC9">
                              <w:rPr>
                                <w:color w:val="auto"/>
                              </w:rPr>
                              <w:t>Map b) – SMP top 10% cost-effective actions</w:t>
                            </w:r>
                          </w:p>
                        </w:txbxContent>
                      </wps:txbx>
                      <wps:bodyPr rot="0" vert="horz" wrap="square" lIns="91440" tIns="45720" rIns="91440" bIns="45720" anchor="t" anchorCtr="0">
                        <a:noAutofit/>
                      </wps:bodyPr>
                    </wps:wsp>
                  </a:graphicData>
                </a:graphic>
              </wp:anchor>
            </w:drawing>
          </mc:Choice>
          <mc:Fallback>
            <w:pict>
              <v:shape w14:anchorId="0A277E40" id="_x0000_s1030" type="#_x0000_t202" style="position:absolute;margin-left:39.2pt;margin-top:4.65pt;width:215.25pt;height:21.3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">
                <v:textbox>
                  <w:txbxContent>
                    <w:p w14:paraId="3CEFBA65" w14:textId="77777777" w:rsidR="008A2804" w:rsidRPr="009C3BC9" w:rsidRDefault="008A2804" w:rsidP="008A2804">
                      <w:pPr>
                        <w:rPr>
                          <w:color w:val="auto"/>
                        </w:rPr>
                      </w:pPr>
                      <w:r w:rsidRPr="009C3BC9">
                        <w:rPr>
                          <w:color w:val="auto"/>
                        </w:rPr>
                        <w:t>Map b) – SMP top 10% cost-effective actions</w:t>
                      </w:r>
                    </w:p>
                  </w:txbxContent>
                </v:textbox>
              </v:shape>
            </w:pict>
          </mc:Fallback>
        </mc:AlternateContent>
      </w:r>
      <w:r>
        <w:rPr>
          <w:rFonts w:ascii="Arial" w:eastAsia="Arial" w:hAnsi="Arial"/>
          <w:noProof/>
          <w:sz w:val="22"/>
          <w:szCs w:val="22"/>
        </w:rPr>
        <mc:AlternateContent>
          <mc:Choice Requires="wpg">
            <w:drawing>
              <wp:anchor distT="0" distB="0" distL="114300" distR="114300" simplePos="0" relativeHeight="251658249" behindDoc="0" locked="0" layoutInCell="1" allowOverlap="1" wp14:anchorId="0CE870EB" wp14:editId="3D15893A">
                <wp:simplePos x="0" y="0"/>
                <wp:positionH relativeFrom="margin">
                  <wp:posOffset>39370</wp:posOffset>
                </wp:positionH>
                <wp:positionV relativeFrom="paragraph">
                  <wp:posOffset>99857</wp:posOffset>
                </wp:positionV>
                <wp:extent cx="3552825" cy="2483485"/>
                <wp:effectExtent l="0" t="0" r="9525" b="0"/>
                <wp:wrapNone/>
                <wp:docPr id="35" name="Group 35"/>
                <wp:cNvGraphicFramePr/>
                <a:graphic xmlns:a="http://schemas.openxmlformats.org/drawingml/2006/main">
                  <a:graphicData uri="http://schemas.microsoft.com/office/word/2010/wordprocessingGroup">
                    <wpg:wgp>
                      <wpg:cNvGrpSpPr/>
                      <wpg:grpSpPr>
                        <a:xfrm>
                          <a:off x="0" y="0"/>
                          <a:ext cx="3552825" cy="2483485"/>
                          <a:chOff x="0" y="0"/>
                          <a:chExt cx="3552825" cy="2483485"/>
                        </a:xfrm>
                      </wpg:grpSpPr>
                      <pic:pic xmlns:pic="http://schemas.openxmlformats.org/drawingml/2006/picture">
                        <pic:nvPicPr>
                          <pic:cNvPr id="287" name="Picture 287"/>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825" cy="2483485"/>
                          </a:xfrm>
                          <a:prstGeom prst="rect">
                            <a:avLst/>
                          </a:prstGeom>
                          <a:noFill/>
                          <a:ln>
                            <a:noFill/>
                          </a:ln>
                        </pic:spPr>
                      </pic:pic>
                      <pic:pic xmlns:pic="http://schemas.openxmlformats.org/drawingml/2006/picture">
                        <pic:nvPicPr>
                          <pic:cNvPr id="37" name="Picture 3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992574" y="1364776"/>
                            <a:ext cx="1519555" cy="1077595"/>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35" style="position:absolute;margin-left:3.1pt;margin-top:7.85pt;width:279.75pt;height:195.55pt;z-index:251658249;mso-position-horizontal-relative:margin" coordsize="35528,24834" o:spid="_x0000_s1026" w14:anchorId="64F159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">
                <v:shape id="Picture 287" style="position:absolute;width:35528;height:248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">
                  <v:imagedata o:title="" r:id="rId39"/>
                </v:shape>
                <v:shape id="Picture 37" style="position:absolute;left:19925;top:13647;width:15196;height:107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">
                  <v:imagedata o:title="" r:id="rId31"/>
                </v:shape>
                <w10:wrap anchorx="margin"/>
              </v:group>
            </w:pict>
          </mc:Fallback>
        </mc:AlternateContent>
      </w:r>
    </w:p>
    <w:p w14:paraId="67D4B077" w14:textId="0FEC3FA0" w:rsidR="001A6D36" w:rsidRDefault="001A6D36" w:rsidP="00BE0D2C">
      <w:pPr>
        <w:rPr>
          <w:rFonts w:ascii="Arial" w:eastAsia="Arial" w:hAnsi="Arial"/>
          <w:sz w:val="22"/>
          <w:szCs w:val="22"/>
        </w:rPr>
      </w:pPr>
    </w:p>
    <w:p w14:paraId="66C4FB9E" w14:textId="4318ADC6" w:rsidR="00C547DB" w:rsidRDefault="00C547DB" w:rsidP="00BE0D2C">
      <w:pPr>
        <w:rPr>
          <w:rFonts w:ascii="Arial" w:eastAsia="Arial" w:hAnsi="Arial"/>
          <w:sz w:val="22"/>
          <w:szCs w:val="22"/>
        </w:rPr>
      </w:pPr>
    </w:p>
    <w:p w14:paraId="4C143201" w14:textId="054C5DA3" w:rsidR="00C547DB" w:rsidRDefault="006D42F3" w:rsidP="00BE0D2C">
      <w:pPr>
        <w:rPr>
          <w:rFonts w:ascii="Arial" w:eastAsia="Arial" w:hAnsi="Arial"/>
          <w:sz w:val="22"/>
          <w:szCs w:val="22"/>
        </w:rPr>
      </w:pPr>
      <w:r>
        <w:rPr>
          <w:noProof/>
          <w:sz w:val="21"/>
          <w:szCs w:val="21"/>
          <w:lang w:eastAsia="en-US"/>
        </w:rPr>
        <w:drawing>
          <wp:anchor distT="0" distB="0" distL="114300" distR="114300" simplePos="0" relativeHeight="251658254" behindDoc="0" locked="0" layoutInCell="1" allowOverlap="1" wp14:anchorId="18DA1FF4" wp14:editId="50AE7A08">
            <wp:simplePos x="0" y="0"/>
            <wp:positionH relativeFrom="page">
              <wp:posOffset>4656455</wp:posOffset>
            </wp:positionH>
            <wp:positionV relativeFrom="page">
              <wp:posOffset>7484583</wp:posOffset>
            </wp:positionV>
            <wp:extent cx="368152" cy="36815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8152" cy="36815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DELWPTableNormal"/>
        <w:tblpPr w:leftFromText="180" w:rightFromText="180" w:vertAnchor="text" w:horzAnchor="margin" w:tblpXSpec="right" w:tblpY="22"/>
        <w:tblW w:w="0" w:type="auto"/>
        <w:tblLook w:val="04A0" w:firstRow="1" w:lastRow="0" w:firstColumn="1" w:lastColumn="0" w:noHBand="0" w:noVBand="1"/>
      </w:tblPr>
      <w:tblGrid>
        <w:gridCol w:w="1555"/>
        <w:gridCol w:w="3118"/>
      </w:tblGrid>
      <w:tr w:rsidR="006D42F3" w:rsidRPr="00EB072A" w14:paraId="026D15C4" w14:textId="77777777" w:rsidTr="00DF18B6">
        <w:trPr>
          <w:trHeight w:val="554"/>
        </w:trPr>
        <w:tc>
          <w:tcPr>
            <w:tcW w:w="1555" w:type="dxa"/>
          </w:tcPr>
          <w:p w14:paraId="72E50DB8" w14:textId="6C25E844" w:rsidR="006D42F3" w:rsidRPr="00676B6B" w:rsidRDefault="006D42F3" w:rsidP="006D42F3">
            <w:pPr>
              <w:pStyle w:val="BodyText"/>
            </w:pPr>
            <w:r>
              <w:rPr>
                <w:noProof/>
              </w:rPr>
              <w:drawing>
                <wp:anchor distT="0" distB="0" distL="114300" distR="114300" simplePos="0" relativeHeight="251664416" behindDoc="0" locked="0" layoutInCell="1" allowOverlap="1" wp14:anchorId="6E4A610B" wp14:editId="3679E2D3">
                  <wp:simplePos x="0" y="0"/>
                  <wp:positionH relativeFrom="column">
                    <wp:posOffset>533087</wp:posOffset>
                  </wp:positionH>
                  <wp:positionV relativeFrom="paragraph">
                    <wp:posOffset>285750</wp:posOffset>
                  </wp:positionV>
                  <wp:extent cx="408940" cy="4089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vAlign w:val="center"/>
          </w:tcPr>
          <w:p w14:paraId="584C4E84" w14:textId="501126EC" w:rsidR="006D42F3" w:rsidRPr="00676B6B" w:rsidRDefault="006D42F3" w:rsidP="006D42F3">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w:t>
            </w:r>
            <w:r w:rsidRPr="00676B6B">
              <w:rPr>
                <w:color w:val="00B2A9" w:themeColor="accent1"/>
                <w:sz w:val="22"/>
                <w:szCs w:val="22"/>
              </w:rPr>
              <w:t xml:space="preserve">s </w:t>
            </w:r>
            <w:r>
              <w:rPr>
                <w:color w:val="00B2A9" w:themeColor="accent1"/>
                <w:sz w:val="22"/>
                <w:szCs w:val="22"/>
              </w:rPr>
              <w:t>101,640ha</w:t>
            </w:r>
          </w:p>
        </w:tc>
      </w:tr>
      <w:tr w:rsidR="006D42F3" w:rsidRPr="00EB072A" w14:paraId="6B7312AC" w14:textId="77777777" w:rsidTr="00DF18B6">
        <w:trPr>
          <w:trHeight w:val="622"/>
        </w:trPr>
        <w:tc>
          <w:tcPr>
            <w:tcW w:w="1555" w:type="dxa"/>
          </w:tcPr>
          <w:p w14:paraId="2DE8C4B0" w14:textId="77777777" w:rsidR="006D42F3" w:rsidRPr="00676B6B" w:rsidRDefault="006D42F3" w:rsidP="006D42F3">
            <w:pPr>
              <w:pStyle w:val="BodyText"/>
            </w:pPr>
            <w:r>
              <w:rPr>
                <w:noProof/>
              </w:rPr>
              <w:drawing>
                <wp:anchor distT="0" distB="0" distL="114300" distR="114300" simplePos="0" relativeHeight="251666464" behindDoc="0" locked="0" layoutInCell="1" allowOverlap="1" wp14:anchorId="7CFF8DFE" wp14:editId="72F74534">
                  <wp:simplePos x="0" y="0"/>
                  <wp:positionH relativeFrom="page">
                    <wp:posOffset>178081</wp:posOffset>
                  </wp:positionH>
                  <wp:positionV relativeFrom="page">
                    <wp:posOffset>322079</wp:posOffset>
                  </wp:positionV>
                  <wp:extent cx="414344" cy="414344"/>
                  <wp:effectExtent l="0" t="0" r="508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5153" cy="4151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88" behindDoc="0" locked="0" layoutInCell="1" allowOverlap="1" wp14:anchorId="1326C684" wp14:editId="519A7BB6">
                  <wp:simplePos x="0" y="0"/>
                  <wp:positionH relativeFrom="page">
                    <wp:posOffset>539115</wp:posOffset>
                  </wp:positionH>
                  <wp:positionV relativeFrom="page">
                    <wp:posOffset>343697</wp:posOffset>
                  </wp:positionV>
                  <wp:extent cx="471805" cy="471805"/>
                  <wp:effectExtent l="0" t="0" r="4445" b="0"/>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1805" cy="471805"/>
                          </a:xfrm>
                          <a:prstGeom prst="rect">
                            <a:avLst/>
                          </a:prstGeom>
                        </pic:spPr>
                      </pic:pic>
                    </a:graphicData>
                  </a:graphic>
                  <wp14:sizeRelH relativeFrom="page">
                    <wp14:pctWidth>0</wp14:pctWidth>
                  </wp14:sizeRelH>
                  <wp14:sizeRelV relativeFrom="page">
                    <wp14:pctHeight>0</wp14:pctHeight>
                  </wp14:sizeRelV>
                </wp:anchor>
              </w:drawing>
            </w:r>
          </w:p>
        </w:tc>
        <w:tc>
          <w:tcPr>
            <w:tcW w:w="3118" w:type="dxa"/>
            <w:vAlign w:val="center"/>
          </w:tcPr>
          <w:p w14:paraId="55CE6E87" w14:textId="3D0F0679" w:rsidR="006D42F3" w:rsidRPr="00676B6B" w:rsidRDefault="006D42F3" w:rsidP="006D42F3">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 98,197ha</w:t>
            </w:r>
          </w:p>
        </w:tc>
      </w:tr>
      <w:tr w:rsidR="006D42F3" w:rsidRPr="00EB072A" w14:paraId="0AA08EA7" w14:textId="77777777" w:rsidTr="00DF18B6">
        <w:trPr>
          <w:trHeight w:val="628"/>
        </w:trPr>
        <w:tc>
          <w:tcPr>
            <w:tcW w:w="1555" w:type="dxa"/>
          </w:tcPr>
          <w:p w14:paraId="38A04453" w14:textId="77777777" w:rsidR="006D42F3" w:rsidRDefault="006D42F3" w:rsidP="006D42F3">
            <w:pPr>
              <w:pStyle w:val="paragraph"/>
              <w:spacing w:before="0" w:beforeAutospacing="0" w:after="0" w:afterAutospacing="0"/>
              <w:textAlignment w:val="baseline"/>
              <w:rPr>
                <w:rFonts w:ascii="&amp;quot" w:hAnsi="&amp;quot"/>
                <w:b/>
                <w:bCs/>
                <w:sz w:val="12"/>
                <w:szCs w:val="12"/>
              </w:rPr>
            </w:pPr>
          </w:p>
          <w:p w14:paraId="7769F718" w14:textId="77777777" w:rsidR="006D42F3" w:rsidRPr="00C75BBC" w:rsidRDefault="006D42F3" w:rsidP="006D42F3">
            <w:pPr>
              <w:textAlignment w:val="baseline"/>
              <w:rPr>
                <w:rFonts w:ascii="&amp;quot" w:hAnsi="&amp;quot" w:cs="Times New Roman"/>
                <w:b/>
                <w:bCs/>
                <w:color w:val="auto"/>
                <w:sz w:val="12"/>
                <w:szCs w:val="12"/>
              </w:rPr>
            </w:pPr>
          </w:p>
          <w:p w14:paraId="373956D8" w14:textId="77777777" w:rsidR="006D42F3" w:rsidRPr="00676B6B" w:rsidRDefault="006D42F3" w:rsidP="006D42F3">
            <w:pPr>
              <w:pStyle w:val="BodyText"/>
            </w:pPr>
            <w:r>
              <w:rPr>
                <w:noProof/>
              </w:rPr>
              <w:drawing>
                <wp:anchor distT="0" distB="0" distL="114300" distR="114300" simplePos="0" relativeHeight="251665440" behindDoc="0" locked="0" layoutInCell="1" allowOverlap="1" wp14:anchorId="2E88D314" wp14:editId="52167790">
                  <wp:simplePos x="0" y="0"/>
                  <wp:positionH relativeFrom="page">
                    <wp:posOffset>539115</wp:posOffset>
                  </wp:positionH>
                  <wp:positionV relativeFrom="page">
                    <wp:posOffset>372583</wp:posOffset>
                  </wp:positionV>
                  <wp:extent cx="420370" cy="420370"/>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page">
                    <wp14:pctWidth>0</wp14:pctWidth>
                  </wp14:sizeRelH>
                  <wp14:sizeRelV relativeFrom="page">
                    <wp14:pctHeight>0</wp14:pctHeight>
                  </wp14:sizeRelV>
                </wp:anchor>
              </w:drawing>
            </w:r>
          </w:p>
        </w:tc>
        <w:tc>
          <w:tcPr>
            <w:tcW w:w="3118" w:type="dxa"/>
            <w:vAlign w:val="center"/>
          </w:tcPr>
          <w:p w14:paraId="2DC57184" w14:textId="04782887" w:rsidR="006D42F3" w:rsidRPr="00676B6B" w:rsidRDefault="006D42F3" w:rsidP="006D42F3">
            <w:pPr>
              <w:rPr>
                <w:color w:val="00B2A9" w:themeColor="accent1"/>
                <w:sz w:val="22"/>
                <w:szCs w:val="22"/>
              </w:rPr>
            </w:pPr>
            <w:r w:rsidRPr="00676B6B">
              <w:rPr>
                <w:color w:val="00B2A9" w:themeColor="accent1"/>
                <w:sz w:val="22"/>
                <w:szCs w:val="22"/>
              </w:rPr>
              <w:t>Co</w:t>
            </w:r>
            <w:r w:rsidR="00AB2211">
              <w:rPr>
                <w:color w:val="00B2A9" w:themeColor="accent1"/>
                <w:sz w:val="22"/>
                <w:szCs w:val="22"/>
              </w:rPr>
              <w:t>mbined cat and fox co</w:t>
            </w:r>
            <w:r w:rsidRPr="00676B6B">
              <w:rPr>
                <w:color w:val="00B2A9" w:themeColor="accent1"/>
                <w:sz w:val="22"/>
                <w:szCs w:val="22"/>
              </w:rPr>
              <w:t xml:space="preserve">ntrol </w:t>
            </w:r>
            <w:r>
              <w:rPr>
                <w:color w:val="00B2A9" w:themeColor="accent1"/>
                <w:sz w:val="22"/>
                <w:szCs w:val="22"/>
              </w:rPr>
              <w:t>88,224ha</w:t>
            </w:r>
          </w:p>
        </w:tc>
      </w:tr>
      <w:tr w:rsidR="006D42F3" w:rsidRPr="00EB072A" w14:paraId="224DD695" w14:textId="77777777" w:rsidTr="00DF18B6">
        <w:trPr>
          <w:trHeight w:val="553"/>
        </w:trPr>
        <w:tc>
          <w:tcPr>
            <w:tcW w:w="1555" w:type="dxa"/>
          </w:tcPr>
          <w:p w14:paraId="4C8D4AE6" w14:textId="77777777" w:rsidR="006D42F3" w:rsidRPr="00676B6B" w:rsidRDefault="006D42F3" w:rsidP="006D42F3">
            <w:pPr>
              <w:pStyle w:val="BodyText"/>
            </w:pPr>
          </w:p>
        </w:tc>
        <w:tc>
          <w:tcPr>
            <w:tcW w:w="3118" w:type="dxa"/>
            <w:vAlign w:val="center"/>
          </w:tcPr>
          <w:p w14:paraId="637F362A" w14:textId="10B76AFC" w:rsidR="006D42F3" w:rsidRPr="00676B6B" w:rsidRDefault="006D42F3" w:rsidP="006D42F3">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cats</w:t>
            </w:r>
            <w:r w:rsidRPr="00676B6B">
              <w:rPr>
                <w:color w:val="00B2A9" w:themeColor="accent1"/>
                <w:sz w:val="22"/>
                <w:szCs w:val="22"/>
              </w:rPr>
              <w:t xml:space="preserve"> </w:t>
            </w:r>
            <w:r>
              <w:rPr>
                <w:color w:val="00B2A9" w:themeColor="accent1"/>
                <w:sz w:val="22"/>
                <w:szCs w:val="22"/>
              </w:rPr>
              <w:t>81,228ha</w:t>
            </w:r>
          </w:p>
        </w:tc>
      </w:tr>
      <w:tr w:rsidR="006D42F3" w:rsidRPr="00EB072A" w14:paraId="153A07D0" w14:textId="77777777" w:rsidTr="00DF18B6">
        <w:trPr>
          <w:trHeight w:val="618"/>
        </w:trPr>
        <w:tc>
          <w:tcPr>
            <w:tcW w:w="1555" w:type="dxa"/>
          </w:tcPr>
          <w:p w14:paraId="1F2DC622" w14:textId="77777777" w:rsidR="006D42F3" w:rsidRPr="000814D4" w:rsidRDefault="006D42F3" w:rsidP="006D42F3">
            <w:pPr>
              <w:pStyle w:val="paragraph"/>
              <w:spacing w:before="0" w:beforeAutospacing="0" w:after="0" w:afterAutospacing="0"/>
              <w:textAlignment w:val="baseline"/>
              <w:rPr>
                <w:rFonts w:ascii="&amp;quot" w:hAnsi="&amp;quot"/>
                <w:b/>
                <w:bCs/>
                <w:sz w:val="12"/>
                <w:szCs w:val="12"/>
              </w:rPr>
            </w:pPr>
            <w:r>
              <w:rPr>
                <w:noProof/>
              </w:rPr>
              <w:drawing>
                <wp:anchor distT="0" distB="0" distL="114300" distR="114300" simplePos="0" relativeHeight="251668512" behindDoc="0" locked="0" layoutInCell="1" allowOverlap="1" wp14:anchorId="42F5AC39" wp14:editId="65DCE989">
                  <wp:simplePos x="0" y="0"/>
                  <wp:positionH relativeFrom="page">
                    <wp:posOffset>486425</wp:posOffset>
                  </wp:positionH>
                  <wp:positionV relativeFrom="page">
                    <wp:posOffset>-82800</wp:posOffset>
                  </wp:positionV>
                  <wp:extent cx="506375" cy="506375"/>
                  <wp:effectExtent l="0" t="0" r="8255" b="0"/>
                  <wp:wrapNone/>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7211" cy="507211"/>
                          </a:xfrm>
                          <a:prstGeom prst="rect">
                            <a:avLst/>
                          </a:prstGeom>
                        </pic:spPr>
                      </pic:pic>
                    </a:graphicData>
                  </a:graphic>
                  <wp14:sizeRelH relativeFrom="page">
                    <wp14:pctWidth>0</wp14:pctWidth>
                  </wp14:sizeRelH>
                  <wp14:sizeRelV relativeFrom="page">
                    <wp14:pctHeight>0</wp14:pctHeight>
                  </wp14:sizeRelV>
                </wp:anchor>
              </w:drawing>
            </w:r>
          </w:p>
        </w:tc>
        <w:tc>
          <w:tcPr>
            <w:tcW w:w="3118" w:type="dxa"/>
            <w:vAlign w:val="center"/>
          </w:tcPr>
          <w:p w14:paraId="3A16BC13" w14:textId="678FF1E7" w:rsidR="006D42F3" w:rsidRPr="00676B6B" w:rsidRDefault="006D42F3" w:rsidP="006D42F3">
            <w:pPr>
              <w:rPr>
                <w:color w:val="00B2A9" w:themeColor="accent1"/>
                <w:sz w:val="22"/>
                <w:szCs w:val="22"/>
              </w:rPr>
            </w:pPr>
            <w:r>
              <w:rPr>
                <w:color w:val="00B2A9" w:themeColor="accent1"/>
                <w:sz w:val="22"/>
                <w:szCs w:val="22"/>
              </w:rPr>
              <w:t>Control foxes 80,995ha</w:t>
            </w:r>
          </w:p>
        </w:tc>
      </w:tr>
    </w:tbl>
    <w:p w14:paraId="515BEA00" w14:textId="491ACC4E" w:rsidR="00C547DB" w:rsidRDefault="00C547DB" w:rsidP="00BE0D2C">
      <w:pPr>
        <w:rPr>
          <w:rFonts w:ascii="Arial" w:eastAsia="Arial" w:hAnsi="Arial"/>
          <w:sz w:val="22"/>
          <w:szCs w:val="22"/>
        </w:rPr>
      </w:pPr>
    </w:p>
    <w:p w14:paraId="29737EDB" w14:textId="7F4CC873" w:rsidR="00C547DB" w:rsidRDefault="00C547DB" w:rsidP="00BE0D2C">
      <w:pPr>
        <w:rPr>
          <w:rFonts w:ascii="Arial" w:eastAsia="Arial" w:hAnsi="Arial"/>
          <w:sz w:val="22"/>
          <w:szCs w:val="22"/>
        </w:rPr>
      </w:pPr>
    </w:p>
    <w:p w14:paraId="13FFC546" w14:textId="77777777" w:rsidR="00C547DB" w:rsidRDefault="00C547DB" w:rsidP="00BE0D2C">
      <w:pPr>
        <w:rPr>
          <w:rFonts w:ascii="Arial" w:eastAsia="Arial" w:hAnsi="Arial"/>
          <w:sz w:val="22"/>
          <w:szCs w:val="22"/>
        </w:rPr>
      </w:pPr>
    </w:p>
    <w:p w14:paraId="66B11671" w14:textId="0E9E3B7D" w:rsidR="00C547DB" w:rsidRDefault="00C547DB" w:rsidP="00BE0D2C">
      <w:pPr>
        <w:rPr>
          <w:rFonts w:ascii="Arial" w:eastAsia="Arial" w:hAnsi="Arial"/>
          <w:sz w:val="22"/>
          <w:szCs w:val="22"/>
        </w:rPr>
      </w:pPr>
    </w:p>
    <w:p w14:paraId="2CC1DDE5" w14:textId="51BDA9FF" w:rsidR="00052A30" w:rsidRDefault="00052A30" w:rsidP="00BE0D2C">
      <w:pPr>
        <w:rPr>
          <w:rFonts w:ascii="Arial" w:eastAsia="Arial" w:hAnsi="Arial"/>
          <w:sz w:val="22"/>
          <w:szCs w:val="22"/>
        </w:rPr>
      </w:pPr>
    </w:p>
    <w:p w14:paraId="1EED16E1" w14:textId="2C61D4FD" w:rsidR="00052A30" w:rsidRDefault="00052A30" w:rsidP="00BE0D2C">
      <w:pPr>
        <w:rPr>
          <w:rFonts w:ascii="Arial" w:eastAsia="Arial" w:hAnsi="Arial"/>
          <w:sz w:val="22"/>
          <w:szCs w:val="22"/>
        </w:rPr>
      </w:pPr>
    </w:p>
    <w:p w14:paraId="1CC7972B" w14:textId="34FE0120" w:rsidR="00052A30" w:rsidRDefault="00052A30" w:rsidP="00BE0D2C">
      <w:pPr>
        <w:rPr>
          <w:rFonts w:ascii="Arial" w:eastAsia="Arial" w:hAnsi="Arial"/>
          <w:sz w:val="22"/>
          <w:szCs w:val="22"/>
        </w:rPr>
      </w:pPr>
    </w:p>
    <w:p w14:paraId="678DAFE7" w14:textId="4CE23D8E" w:rsidR="00052A30" w:rsidRDefault="00052A30" w:rsidP="00BE0D2C">
      <w:pPr>
        <w:rPr>
          <w:rFonts w:ascii="Arial" w:eastAsia="Arial" w:hAnsi="Arial"/>
          <w:sz w:val="22"/>
          <w:szCs w:val="22"/>
        </w:rPr>
      </w:pPr>
    </w:p>
    <w:p w14:paraId="048E5798" w14:textId="20BF2860" w:rsidR="00052A30" w:rsidRDefault="00052A30" w:rsidP="00BE0D2C">
      <w:pPr>
        <w:rPr>
          <w:rFonts w:ascii="Arial" w:eastAsia="Arial" w:hAnsi="Arial"/>
          <w:sz w:val="22"/>
          <w:szCs w:val="22"/>
        </w:rPr>
      </w:pPr>
    </w:p>
    <w:p w14:paraId="4FF5CA62" w14:textId="2AE2610D" w:rsidR="00052A30" w:rsidRDefault="00052A30" w:rsidP="00BE0D2C">
      <w:pPr>
        <w:rPr>
          <w:rFonts w:ascii="Arial" w:eastAsia="Arial" w:hAnsi="Arial"/>
          <w:sz w:val="22"/>
          <w:szCs w:val="22"/>
        </w:rPr>
      </w:pPr>
    </w:p>
    <w:p w14:paraId="01F078EE" w14:textId="3611F0FA" w:rsidR="00052A30" w:rsidRDefault="00052A30" w:rsidP="00BE0D2C">
      <w:pPr>
        <w:rPr>
          <w:rFonts w:ascii="Arial" w:eastAsia="Arial" w:hAnsi="Arial"/>
          <w:sz w:val="22"/>
          <w:szCs w:val="22"/>
        </w:rPr>
      </w:pPr>
    </w:p>
    <w:p w14:paraId="3E9819A4" w14:textId="1D18EF4B" w:rsidR="00052A30" w:rsidRDefault="00052A30" w:rsidP="00BE0D2C">
      <w:pPr>
        <w:rPr>
          <w:rFonts w:ascii="Arial" w:eastAsia="Arial" w:hAnsi="Arial"/>
          <w:sz w:val="22"/>
          <w:szCs w:val="22"/>
        </w:rPr>
      </w:pPr>
    </w:p>
    <w:p w14:paraId="1B008F61" w14:textId="1B71DF3E" w:rsidR="00052A30" w:rsidRDefault="00052A30" w:rsidP="00BE0D2C">
      <w:pPr>
        <w:rPr>
          <w:rFonts w:ascii="Arial" w:eastAsia="Arial" w:hAnsi="Arial"/>
          <w:sz w:val="22"/>
          <w:szCs w:val="22"/>
        </w:rPr>
      </w:pPr>
    </w:p>
    <w:p w14:paraId="5011AD75" w14:textId="5E2A704A" w:rsidR="00052A30" w:rsidRDefault="00052A30" w:rsidP="00BE0D2C">
      <w:pPr>
        <w:rPr>
          <w:rFonts w:ascii="Arial" w:eastAsia="Arial" w:hAnsi="Arial"/>
          <w:sz w:val="22"/>
          <w:szCs w:val="22"/>
        </w:rPr>
      </w:pPr>
    </w:p>
    <w:p w14:paraId="774359E0" w14:textId="77777777" w:rsidR="00052A30" w:rsidRDefault="00052A30" w:rsidP="00BE0D2C">
      <w:pPr>
        <w:rPr>
          <w:rFonts w:ascii="Arial" w:eastAsia="Arial" w:hAnsi="Arial"/>
          <w:sz w:val="22"/>
          <w:szCs w:val="22"/>
        </w:rPr>
      </w:pPr>
    </w:p>
    <w:p w14:paraId="4E7582B8" w14:textId="33502F4E" w:rsidR="00052A30" w:rsidRDefault="00052A30" w:rsidP="00BE0D2C">
      <w:pPr>
        <w:rPr>
          <w:rFonts w:ascii="Arial" w:eastAsia="Arial" w:hAnsi="Arial"/>
          <w:sz w:val="22"/>
          <w:szCs w:val="22"/>
        </w:rPr>
      </w:pPr>
    </w:p>
    <w:tbl>
      <w:tblPr>
        <w:tblStyle w:val="GridTable1Light-Accent2"/>
        <w:tblW w:w="10194" w:type="dxa"/>
        <w:tblLook w:val="04A0" w:firstRow="1" w:lastRow="0" w:firstColumn="1" w:lastColumn="0" w:noHBand="0" w:noVBand="1"/>
        <w:tblCaption w:val="Hightlight Text"/>
      </w:tblPr>
      <w:tblGrid>
        <w:gridCol w:w="1050"/>
        <w:gridCol w:w="4081"/>
        <w:gridCol w:w="987"/>
        <w:gridCol w:w="4076"/>
      </w:tblGrid>
      <w:tr w:rsidR="008073C5" w:rsidRPr="00725369" w14:paraId="58462D9C" w14:textId="77777777" w:rsidTr="00DF18B6">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4F42FF3A" w14:textId="152D5DA9" w:rsidR="008073C5" w:rsidRPr="00B51DE3" w:rsidRDefault="008073C5" w:rsidP="00BA0CEC">
            <w:pPr>
              <w:pStyle w:val="IntroFeatureText"/>
              <w:spacing w:line="240" w:lineRule="auto"/>
              <w:ind w:left="113" w:right="113"/>
              <w:rPr>
                <w:sz w:val="22"/>
                <w:szCs w:val="22"/>
              </w:rPr>
            </w:pPr>
            <w:r w:rsidRPr="00B51DE3">
              <w:rPr>
                <w:sz w:val="22"/>
                <w:szCs w:val="22"/>
              </w:rPr>
              <w:t>The most cost-effective action</w:t>
            </w:r>
            <w:r w:rsidR="004F7F3D">
              <w:rPr>
                <w:sz w:val="22"/>
                <w:szCs w:val="22"/>
              </w:rPr>
              <w:t>s</w:t>
            </w:r>
            <w:r w:rsidRPr="00B51DE3">
              <w:rPr>
                <w:sz w:val="22"/>
                <w:szCs w:val="22"/>
              </w:rPr>
              <w:t xml:space="preserve"> for flora &amp; fauna</w:t>
            </w:r>
            <w:r>
              <w:rPr>
                <w:sz w:val="22"/>
                <w:szCs w:val="22"/>
              </w:rPr>
              <w:t xml:space="preserve"> according to SMP</w:t>
            </w:r>
          </w:p>
        </w:tc>
      </w:tr>
      <w:tr w:rsidR="004F7F3D" w:rsidRPr="004F7F3D" w14:paraId="5BD08616" w14:textId="77777777" w:rsidTr="00DF18B6">
        <w:trPr>
          <w:trHeight w:val="680"/>
        </w:trPr>
        <w:tc>
          <w:tcPr>
            <w:cnfStyle w:val="001000000000" w:firstRow="0" w:lastRow="0" w:firstColumn="1" w:lastColumn="0" w:oddVBand="0" w:evenVBand="0" w:oddHBand="0" w:evenHBand="0" w:firstRowFirstColumn="0" w:firstRowLastColumn="0" w:lastRowFirstColumn="0" w:lastRowLastColumn="0"/>
            <w:tcW w:w="988" w:type="dxa"/>
          </w:tcPr>
          <w:p w14:paraId="175095D6" w14:textId="77777777" w:rsidR="008073C5" w:rsidRPr="00725369" w:rsidRDefault="008073C5" w:rsidP="00BA0CEC">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55" behindDoc="0" locked="0" layoutInCell="1" allowOverlap="1" wp14:anchorId="49BCF6A4" wp14:editId="714EC678">
                  <wp:simplePos x="0" y="0"/>
                  <wp:positionH relativeFrom="column">
                    <wp:posOffset>66791</wp:posOffset>
                  </wp:positionH>
                  <wp:positionV relativeFrom="paragraph">
                    <wp:posOffset>48722</wp:posOffset>
                  </wp:positionV>
                  <wp:extent cx="365125" cy="365125"/>
                  <wp:effectExtent l="0" t="0" r="0" b="0"/>
                  <wp:wrapNone/>
                  <wp:docPr id="46" name="Graphic 46"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108" w:type="dxa"/>
          </w:tcPr>
          <w:p w14:paraId="0990F642" w14:textId="4B9E8BC4" w:rsidR="008073C5" w:rsidRPr="004F7F3D" w:rsidRDefault="008073C5" w:rsidP="003B5D4D">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F7F3D">
              <w:rPr>
                <w:rFonts w:cs="Times New Roman"/>
                <w:color w:val="auto"/>
                <w:sz w:val="22"/>
                <w:szCs w:val="22"/>
                <w:lang w:eastAsia="en-US"/>
              </w:rPr>
              <w:t>Plants – Control deer, Control weeds and Co</w:t>
            </w:r>
            <w:r w:rsidR="004F7F3D" w:rsidRPr="004F7F3D">
              <w:rPr>
                <w:rFonts w:cs="Times New Roman"/>
                <w:color w:val="auto"/>
                <w:sz w:val="22"/>
                <w:szCs w:val="22"/>
                <w:lang w:eastAsia="en-US"/>
              </w:rPr>
              <w:t>mbined fox and cat co</w:t>
            </w:r>
            <w:r w:rsidRPr="004F7F3D">
              <w:rPr>
                <w:rFonts w:cs="Times New Roman"/>
                <w:color w:val="auto"/>
                <w:sz w:val="22"/>
                <w:szCs w:val="22"/>
                <w:lang w:eastAsia="en-US"/>
              </w:rPr>
              <w:t xml:space="preserve">ntrol </w:t>
            </w:r>
          </w:p>
        </w:tc>
        <w:tc>
          <w:tcPr>
            <w:tcW w:w="995" w:type="dxa"/>
          </w:tcPr>
          <w:p w14:paraId="1943E858" w14:textId="77777777" w:rsidR="008073C5" w:rsidRPr="004F7F3D" w:rsidRDefault="008073C5" w:rsidP="00BA0CEC">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c>
          <w:tcPr>
            <w:tcW w:w="4103" w:type="dxa"/>
          </w:tcPr>
          <w:p w14:paraId="5D352B71" w14:textId="50C7709C" w:rsidR="008073C5" w:rsidRPr="004F7F3D" w:rsidRDefault="008073C5" w:rsidP="003B5D4D">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F7F3D">
              <w:rPr>
                <w:rFonts w:cs="Times New Roman"/>
                <w:color w:val="auto"/>
                <w:sz w:val="22"/>
                <w:szCs w:val="22"/>
                <w:lang w:eastAsia="en-US"/>
              </w:rPr>
              <w:t xml:space="preserve">Birds – </w:t>
            </w:r>
            <w:r w:rsidR="004F7F3D" w:rsidRPr="004F7F3D">
              <w:rPr>
                <w:rFonts w:cs="Times New Roman"/>
                <w:color w:val="auto"/>
                <w:sz w:val="22"/>
                <w:szCs w:val="22"/>
                <w:lang w:eastAsia="en-US"/>
              </w:rPr>
              <w:t>Combined fox and cat control</w:t>
            </w:r>
          </w:p>
        </w:tc>
      </w:tr>
      <w:tr w:rsidR="004F7F3D" w:rsidRPr="004F7F3D" w14:paraId="638AE687" w14:textId="77777777" w:rsidTr="00DF18B6">
        <w:trPr>
          <w:trHeight w:val="680"/>
        </w:trPr>
        <w:tc>
          <w:tcPr>
            <w:cnfStyle w:val="001000000000" w:firstRow="0" w:lastRow="0" w:firstColumn="1" w:lastColumn="0" w:oddVBand="0" w:evenVBand="0" w:oddHBand="0" w:evenHBand="0" w:firstRowFirstColumn="0" w:firstRowLastColumn="0" w:lastRowFirstColumn="0" w:lastRowLastColumn="0"/>
            <w:tcW w:w="988" w:type="dxa"/>
          </w:tcPr>
          <w:p w14:paraId="69B4D361" w14:textId="77777777" w:rsidR="008073C5" w:rsidRPr="00725369" w:rsidRDefault="008073C5" w:rsidP="00BA0CEC">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56" behindDoc="0" locked="0" layoutInCell="1" allowOverlap="1" wp14:anchorId="7620E213" wp14:editId="668DF61A">
                  <wp:simplePos x="0" y="0"/>
                  <wp:positionH relativeFrom="column">
                    <wp:posOffset>66790</wp:posOffset>
                  </wp:positionH>
                  <wp:positionV relativeFrom="paragraph">
                    <wp:posOffset>30480</wp:posOffset>
                  </wp:positionV>
                  <wp:extent cx="381000" cy="381000"/>
                  <wp:effectExtent l="0" t="0" r="0" b="0"/>
                  <wp:wrapNone/>
                  <wp:docPr id="47" name="Graphic 47"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108" w:type="dxa"/>
          </w:tcPr>
          <w:p w14:paraId="591E24D3" w14:textId="7D9CA896" w:rsidR="008073C5" w:rsidRPr="004F7F3D" w:rsidRDefault="008073C5" w:rsidP="003B5D4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4F7F3D">
              <w:rPr>
                <w:rFonts w:cs="Times New Roman"/>
                <w:color w:val="auto"/>
                <w:sz w:val="22"/>
                <w:szCs w:val="22"/>
                <w:lang w:eastAsia="en-US"/>
              </w:rPr>
              <w:t xml:space="preserve">Mammals – </w:t>
            </w:r>
            <w:r w:rsidR="004F7F3D" w:rsidRPr="004F7F3D">
              <w:rPr>
                <w:rFonts w:cs="Times New Roman"/>
                <w:color w:val="auto"/>
                <w:sz w:val="22"/>
                <w:szCs w:val="22"/>
                <w:lang w:eastAsia="en-US"/>
              </w:rPr>
              <w:t>Combined fox and cat control</w:t>
            </w:r>
          </w:p>
        </w:tc>
        <w:tc>
          <w:tcPr>
            <w:tcW w:w="995" w:type="dxa"/>
          </w:tcPr>
          <w:p w14:paraId="7477A4C4" w14:textId="77777777" w:rsidR="008073C5" w:rsidRPr="004F7F3D" w:rsidRDefault="008073C5" w:rsidP="00BA0CEC">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F7F3D">
              <w:rPr>
                <w:noProof/>
                <w:color w:val="auto"/>
                <w:sz w:val="22"/>
                <w:szCs w:val="22"/>
              </w:rPr>
              <w:drawing>
                <wp:anchor distT="0" distB="0" distL="114300" distR="114300" simplePos="0" relativeHeight="251658258" behindDoc="0" locked="0" layoutInCell="1" allowOverlap="1" wp14:anchorId="6F271F61" wp14:editId="4AEBC792">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4F7F3D">
              <w:rPr>
                <w:rFonts w:cs="Times New Roman"/>
                <w:noProof/>
                <w:color w:val="auto"/>
                <w:sz w:val="22"/>
                <w:szCs w:val="22"/>
                <w:lang w:eastAsia="en-US"/>
              </w:rPr>
              <w:drawing>
                <wp:anchor distT="0" distB="0" distL="114300" distR="114300" simplePos="0" relativeHeight="251658257" behindDoc="0" locked="0" layoutInCell="1" allowOverlap="1" wp14:anchorId="52540547" wp14:editId="7C5B5B71">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103" w:type="dxa"/>
          </w:tcPr>
          <w:p w14:paraId="2CF8E58C" w14:textId="124C13D8" w:rsidR="008073C5" w:rsidRPr="004F7F3D" w:rsidRDefault="008073C5" w:rsidP="003B5D4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F7F3D">
              <w:rPr>
                <w:rFonts w:cs="Times New Roman"/>
                <w:color w:val="auto"/>
                <w:sz w:val="22"/>
                <w:szCs w:val="22"/>
                <w:lang w:eastAsia="en-US"/>
              </w:rPr>
              <w:t xml:space="preserve">Amphibians – </w:t>
            </w:r>
            <w:r w:rsidR="004F7F3D" w:rsidRPr="004F7F3D">
              <w:rPr>
                <w:rFonts w:cs="Times New Roman"/>
                <w:color w:val="auto"/>
                <w:sz w:val="22"/>
                <w:szCs w:val="22"/>
                <w:lang w:eastAsia="en-US"/>
              </w:rPr>
              <w:t xml:space="preserve">Combined fox and cat control </w:t>
            </w:r>
            <w:r w:rsidR="00DE2967" w:rsidRPr="004F7F3D">
              <w:rPr>
                <w:rFonts w:cs="Times New Roman"/>
                <w:color w:val="auto"/>
                <w:sz w:val="22"/>
                <w:szCs w:val="22"/>
                <w:lang w:eastAsia="en-US"/>
              </w:rPr>
              <w:t>(particularly cats)</w:t>
            </w:r>
            <w:r w:rsidR="00D83B55" w:rsidRPr="004F7F3D">
              <w:rPr>
                <w:rFonts w:cs="Times New Roman"/>
                <w:color w:val="auto"/>
                <w:sz w:val="22"/>
                <w:szCs w:val="22"/>
                <w:lang w:eastAsia="en-US"/>
              </w:rPr>
              <w:t xml:space="preserve"> and</w:t>
            </w:r>
            <w:r w:rsidR="00DE2967" w:rsidRPr="004F7F3D">
              <w:rPr>
                <w:rFonts w:cs="Times New Roman"/>
                <w:color w:val="auto"/>
                <w:sz w:val="22"/>
                <w:szCs w:val="22"/>
                <w:lang w:eastAsia="en-US"/>
              </w:rPr>
              <w:t xml:space="preserve"> Control deer</w:t>
            </w:r>
          </w:p>
        </w:tc>
      </w:tr>
      <w:tr w:rsidR="004F7F3D" w:rsidRPr="004F7F3D" w14:paraId="66A10155" w14:textId="77777777" w:rsidTr="00DF18B6">
        <w:trPr>
          <w:gridAfter w:val="2"/>
          <w:wAfter w:w="5098" w:type="dxa"/>
          <w:trHeight w:val="680"/>
        </w:trPr>
        <w:tc>
          <w:tcPr>
            <w:cnfStyle w:val="001000000000" w:firstRow="0" w:lastRow="0" w:firstColumn="1" w:lastColumn="0" w:oddVBand="0" w:evenVBand="0" w:oddHBand="0" w:evenHBand="0" w:firstRowFirstColumn="0" w:firstRowLastColumn="0" w:lastRowFirstColumn="0" w:lastRowLastColumn="0"/>
            <w:tcW w:w="988" w:type="dxa"/>
          </w:tcPr>
          <w:p w14:paraId="62BAAB7F" w14:textId="77777777" w:rsidR="008073C5" w:rsidRDefault="008073C5" w:rsidP="00BA0CEC">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59" behindDoc="0" locked="0" layoutInCell="1" allowOverlap="1" wp14:anchorId="57CFF868" wp14:editId="60799F72">
                  <wp:simplePos x="0" y="0"/>
                  <wp:positionH relativeFrom="column">
                    <wp:posOffset>81107</wp:posOffset>
                  </wp:positionH>
                  <wp:positionV relativeFrom="paragraph">
                    <wp:posOffset>37985</wp:posOffset>
                  </wp:positionV>
                  <wp:extent cx="332105" cy="332105"/>
                  <wp:effectExtent l="0" t="0" r="0" b="0"/>
                  <wp:wrapNone/>
                  <wp:docPr id="48" name="Graphic 48"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2E521AE7" w14:textId="77777777" w:rsidR="008073C5" w:rsidRPr="00281E26" w:rsidRDefault="008073C5" w:rsidP="00BA0CEC">
            <w:pPr>
              <w:spacing w:after="120" w:line="259" w:lineRule="auto"/>
              <w:rPr>
                <w:noProof/>
                <w:highlight w:val="magenta"/>
                <w:lang w:eastAsia="en-US"/>
              </w:rPr>
            </w:pPr>
          </w:p>
        </w:tc>
        <w:tc>
          <w:tcPr>
            <w:tcW w:w="4108" w:type="dxa"/>
          </w:tcPr>
          <w:p w14:paraId="1EDEDBBF" w14:textId="5A9C1EEE" w:rsidR="008073C5" w:rsidRPr="004F7F3D" w:rsidRDefault="008073C5" w:rsidP="003B5D4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4F7F3D">
              <w:rPr>
                <w:rFonts w:cs="Times New Roman"/>
                <w:color w:val="auto"/>
                <w:sz w:val="22"/>
                <w:szCs w:val="22"/>
                <w:lang w:eastAsia="en-US"/>
              </w:rPr>
              <w:t xml:space="preserve">Reptiles – </w:t>
            </w:r>
            <w:r w:rsidR="004F7F3D" w:rsidRPr="004F7F3D">
              <w:rPr>
                <w:rFonts w:cs="Times New Roman"/>
                <w:color w:val="auto"/>
                <w:sz w:val="22"/>
                <w:szCs w:val="22"/>
                <w:lang w:eastAsia="en-US"/>
              </w:rPr>
              <w:t xml:space="preserve">Combined fox and cat control </w:t>
            </w:r>
            <w:r w:rsidR="00DE2967" w:rsidRPr="004F7F3D">
              <w:rPr>
                <w:rFonts w:cs="Times New Roman"/>
                <w:color w:val="auto"/>
                <w:sz w:val="22"/>
                <w:szCs w:val="22"/>
                <w:lang w:eastAsia="en-US"/>
              </w:rPr>
              <w:t>(particularly cats)</w:t>
            </w:r>
          </w:p>
        </w:tc>
      </w:tr>
    </w:tbl>
    <w:p w14:paraId="5ACAB116" w14:textId="3F5EB4A5" w:rsidR="00CE20B4" w:rsidRPr="008D1870" w:rsidRDefault="00CE20B4" w:rsidP="0007233B">
      <w:pPr>
        <w:pStyle w:val="BodyText"/>
        <w:spacing w:before="120"/>
      </w:pPr>
      <w:r w:rsidRPr="008D1870">
        <w:t xml:space="preserve">For a further in depth look into SMP for this landscape please refer to </w:t>
      </w:r>
      <w:hyperlink r:id="rId44" w:history="1">
        <w:r w:rsidRPr="00A840A5">
          <w:rPr>
            <w:u w:val="single"/>
          </w:rPr>
          <w:t>NatureKit</w:t>
        </w:r>
      </w:hyperlink>
      <w:r w:rsidRPr="008D1870">
        <w:t>.</w:t>
      </w:r>
    </w:p>
    <w:p w14:paraId="23D93B1D" w14:textId="68E3F17B" w:rsidR="004766D5" w:rsidRPr="006041B4" w:rsidRDefault="004766D5" w:rsidP="004766D5">
      <w:pPr>
        <w:pStyle w:val="Heading2"/>
      </w:pPr>
      <w:r>
        <w:t>Additional t</w:t>
      </w:r>
      <w:r w:rsidRPr="00C50EAA">
        <w:t>hreats</w:t>
      </w:r>
      <w:r w:rsidRPr="006041B4">
        <w:t xml:space="preserve"> </w:t>
      </w:r>
      <w:r w:rsidR="00725DAD">
        <w:t xml:space="preserve">raised by the </w:t>
      </w:r>
      <w:r w:rsidR="0054075B">
        <w:t>working group</w:t>
      </w:r>
    </w:p>
    <w:p w14:paraId="77EC032F" w14:textId="08F93114" w:rsidR="00575819" w:rsidRPr="003B5D4D" w:rsidRDefault="004766D5" w:rsidP="00575819">
      <w:pPr>
        <w:pStyle w:val="ListParagraph"/>
        <w:numPr>
          <w:ilvl w:val="0"/>
          <w:numId w:val="20"/>
        </w:numPr>
        <w:spacing w:line="276" w:lineRule="auto"/>
        <w:ind w:left="993"/>
        <w:rPr>
          <w:color w:val="auto"/>
          <w:sz w:val="22"/>
          <w:szCs w:val="22"/>
        </w:rPr>
      </w:pPr>
      <w:r w:rsidRPr="004F7F3D">
        <w:rPr>
          <w:color w:val="auto"/>
          <w:sz w:val="22"/>
          <w:szCs w:val="22"/>
        </w:rPr>
        <w:t>None raised</w:t>
      </w:r>
    </w:p>
    <w:p w14:paraId="3C8F03D4" w14:textId="74EA7E18" w:rsidR="00590C76" w:rsidRPr="00216B99" w:rsidRDefault="00590C76" w:rsidP="004F7F3D">
      <w:pPr>
        <w:pStyle w:val="Heading2"/>
      </w:pPr>
      <w:r>
        <w:t>Highest priority strategic actions</w:t>
      </w:r>
    </w:p>
    <w:p w14:paraId="661B3093" w14:textId="0EEAB225" w:rsidR="00575819" w:rsidRDefault="00590C76" w:rsidP="004F7F3D">
      <w:pPr>
        <w:pStyle w:val="BodyText"/>
      </w:pPr>
      <w:r w:rsidRPr="00590C76">
        <w:t xml:space="preserve">With consideration of the information available in SMP and local knowledge of this landscape, the Gippsland BRP </w:t>
      </w:r>
      <w:r w:rsidR="0054075B">
        <w:t>working group</w:t>
      </w:r>
      <w:r w:rsidRPr="00590C76">
        <w:t xml:space="preserve"> identified the following priority actions for future collaboration and investment in this landscape</w:t>
      </w:r>
      <w:r>
        <w:t>:</w:t>
      </w:r>
    </w:p>
    <w:tbl>
      <w:tblPr>
        <w:tblStyle w:val="GridTable1Light-Accent2"/>
        <w:tblW w:w="10194" w:type="dxa"/>
        <w:tblLayout w:type="fixed"/>
        <w:tblLook w:val="04A0" w:firstRow="1" w:lastRow="0" w:firstColumn="1" w:lastColumn="0" w:noHBand="0" w:noVBand="1"/>
        <w:tblCaption w:val="Hightlight Text"/>
      </w:tblPr>
      <w:tblGrid>
        <w:gridCol w:w="1129"/>
        <w:gridCol w:w="9065"/>
      </w:tblGrid>
      <w:tr w:rsidR="00DC79F9" w:rsidRPr="004B5669" w14:paraId="089C3132" w14:textId="77777777" w:rsidTr="00DF18B6">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bottom w:val="none" w:sz="0" w:space="0" w:color="auto"/>
            </w:tcBorders>
            <w:shd w:val="clear" w:color="auto" w:fill="F4F8D4" w:themeFill="accent2" w:themeFillTint="33"/>
            <w:vAlign w:val="center"/>
          </w:tcPr>
          <w:p w14:paraId="5F66DF95" w14:textId="072102CC" w:rsidR="00DC79F9" w:rsidRPr="00A2505E" w:rsidRDefault="00DC79F9" w:rsidP="00BA0CEC">
            <w:pPr>
              <w:pStyle w:val="IntroFeatureText"/>
              <w:spacing w:line="240" w:lineRule="auto"/>
              <w:rPr>
                <w:sz w:val="22"/>
                <w:szCs w:val="22"/>
              </w:rPr>
            </w:pPr>
            <w:r w:rsidRPr="00A2505E">
              <w:rPr>
                <w:sz w:val="22"/>
                <w:szCs w:val="22"/>
              </w:rPr>
              <w:t xml:space="preserve">The </w:t>
            </w:r>
            <w:r>
              <w:rPr>
                <w:sz w:val="22"/>
                <w:szCs w:val="22"/>
              </w:rPr>
              <w:t xml:space="preserve">highest priority actions for the </w:t>
            </w:r>
            <w:r w:rsidR="00045CC9">
              <w:rPr>
                <w:sz w:val="22"/>
                <w:szCs w:val="22"/>
              </w:rPr>
              <w:t>Lake Tyers Corringle</w:t>
            </w:r>
            <w:r>
              <w:rPr>
                <w:sz w:val="22"/>
                <w:szCs w:val="22"/>
              </w:rPr>
              <w:t xml:space="preserve"> landscape include:</w:t>
            </w:r>
          </w:p>
        </w:tc>
      </w:tr>
      <w:tr w:rsidR="00DC79F9" w:rsidRPr="004B5669" w14:paraId="0DC8E10E" w14:textId="77777777" w:rsidTr="00DF18B6">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B180B60" w14:textId="5AAC0C08" w:rsidR="00DC79F9" w:rsidRPr="003A5F66" w:rsidRDefault="00E3776C" w:rsidP="00AF19D9">
            <w:pPr>
              <w:pStyle w:val="BodyText"/>
            </w:pPr>
            <w:r>
              <w:rPr>
                <w:noProof/>
              </w:rPr>
              <w:drawing>
                <wp:anchor distT="0" distB="0" distL="114300" distR="114300" simplePos="0" relativeHeight="251658261" behindDoc="0" locked="0" layoutInCell="1" allowOverlap="1" wp14:anchorId="3E5602F7" wp14:editId="74F16F50">
                  <wp:simplePos x="0" y="0"/>
                  <wp:positionH relativeFrom="column">
                    <wp:posOffset>65405</wp:posOffset>
                  </wp:positionH>
                  <wp:positionV relativeFrom="paragraph">
                    <wp:posOffset>31115</wp:posOffset>
                  </wp:positionV>
                  <wp:extent cx="518160" cy="51816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14795544" w14:textId="41D4EAE6" w:rsidR="00DC79F9" w:rsidRPr="003A5F66" w:rsidRDefault="00534896" w:rsidP="00AF19D9">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rsidRPr="00D90F96">
              <w:t>Controlling deer (</w:t>
            </w:r>
            <w:r w:rsidR="00B55609">
              <w:t>including</w:t>
            </w:r>
            <w:r w:rsidRPr="00D90F96">
              <w:t xml:space="preserve"> in littoral rainforest)</w:t>
            </w:r>
          </w:p>
        </w:tc>
      </w:tr>
      <w:tr w:rsidR="00DC79F9" w:rsidRPr="004B5669" w14:paraId="6CF39100" w14:textId="77777777" w:rsidTr="00DF18B6">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E6E9745" w14:textId="3BC63124" w:rsidR="00DC79F9" w:rsidRPr="003A5F66" w:rsidRDefault="00926ACA" w:rsidP="00AF19D9">
            <w:pPr>
              <w:pStyle w:val="BodyText"/>
            </w:pPr>
            <w:r>
              <w:rPr>
                <w:noProof/>
              </w:rPr>
              <w:drawing>
                <wp:anchor distT="0" distB="0" distL="114300" distR="114300" simplePos="0" relativeHeight="251658260" behindDoc="0" locked="0" layoutInCell="1" allowOverlap="1" wp14:anchorId="6F727025" wp14:editId="7E831C47">
                  <wp:simplePos x="0" y="0"/>
                  <wp:positionH relativeFrom="column">
                    <wp:posOffset>17145</wp:posOffset>
                  </wp:positionH>
                  <wp:positionV relativeFrom="paragraph">
                    <wp:posOffset>-10795</wp:posOffset>
                  </wp:positionV>
                  <wp:extent cx="532130" cy="53213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2130" cy="532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23AE3352" w14:textId="1BDC3DF3" w:rsidR="00DC79F9" w:rsidRPr="009F1B60" w:rsidRDefault="00534896" w:rsidP="00AF19D9">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rsidRPr="00D90F96">
              <w:t>Controlling transformer weeds (</w:t>
            </w:r>
            <w:r w:rsidR="00B55609">
              <w:t>including</w:t>
            </w:r>
            <w:r w:rsidRPr="00D90F96">
              <w:t xml:space="preserve"> in littoral rainforest)</w:t>
            </w:r>
          </w:p>
        </w:tc>
      </w:tr>
      <w:tr w:rsidR="00DC79F9" w:rsidRPr="004B5669" w14:paraId="7EA9AAF0" w14:textId="77777777" w:rsidTr="00DF18B6">
        <w:trPr>
          <w:trHeight w:val="92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70EA063" w14:textId="3D58118A" w:rsidR="00DC79F9" w:rsidRDefault="003B5D4D" w:rsidP="00AF19D9">
            <w:pPr>
              <w:pStyle w:val="BodyText"/>
            </w:pPr>
            <w:r>
              <w:rPr>
                <w:noProof/>
              </w:rPr>
              <w:drawing>
                <wp:anchor distT="0" distB="0" distL="114300" distR="114300" simplePos="0" relativeHeight="251658269" behindDoc="0" locked="0" layoutInCell="1" allowOverlap="1" wp14:anchorId="6FA407C0" wp14:editId="28D1FF3F">
                  <wp:simplePos x="0" y="0"/>
                  <wp:positionH relativeFrom="page">
                    <wp:posOffset>-3810</wp:posOffset>
                  </wp:positionH>
                  <wp:positionV relativeFrom="page">
                    <wp:posOffset>-24130</wp:posOffset>
                  </wp:positionV>
                  <wp:extent cx="431165" cy="431165"/>
                  <wp:effectExtent l="0" t="0" r="6985"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a:graphicData>
                  </a:graphic>
                  <wp14:sizeRelH relativeFrom="page">
                    <wp14:pctWidth>0</wp14:pctWidth>
                  </wp14:sizeRelH>
                  <wp14:sizeRelV relativeFrom="page">
                    <wp14:pctHeight>0</wp14:pctHeight>
                  </wp14:sizeRelV>
                </wp:anchor>
              </w:drawing>
            </w:r>
            <w:r w:rsidR="00574C96">
              <w:rPr>
                <w:noProof/>
              </w:rPr>
              <w:drawing>
                <wp:anchor distT="0" distB="0" distL="114300" distR="114300" simplePos="0" relativeHeight="251658272" behindDoc="0" locked="0" layoutInCell="1" allowOverlap="1" wp14:anchorId="7C8F0495" wp14:editId="1DB9A5AC">
                  <wp:simplePos x="0" y="0"/>
                  <wp:positionH relativeFrom="page">
                    <wp:posOffset>167640</wp:posOffset>
                  </wp:positionH>
                  <wp:positionV relativeFrom="page">
                    <wp:posOffset>158750</wp:posOffset>
                  </wp:positionV>
                  <wp:extent cx="546735" cy="546735"/>
                  <wp:effectExtent l="0" t="0" r="5715" b="0"/>
                  <wp:wrapNone/>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6735" cy="546735"/>
                          </a:xfrm>
                          <a:prstGeom prst="rect">
                            <a:avLst/>
                          </a:prstGeom>
                        </pic:spPr>
                      </pic:pic>
                    </a:graphicData>
                  </a:graphic>
                  <wp14:sizeRelH relativeFrom="page">
                    <wp14:pctWidth>0</wp14:pctWidth>
                  </wp14:sizeRelH>
                  <wp14:sizeRelV relativeFrom="page">
                    <wp14:pctHeight>0</wp14:pctHeight>
                  </wp14:sizeRelV>
                </wp:anchor>
              </w:drawing>
            </w:r>
          </w:p>
          <w:p w14:paraId="672BEBAD" w14:textId="2920BE30" w:rsidR="00DC79F9" w:rsidRPr="003A5F66" w:rsidRDefault="00DC79F9" w:rsidP="00AF19D9">
            <w:pPr>
              <w:pStyle w:val="BodyText"/>
            </w:pPr>
          </w:p>
        </w:tc>
        <w:tc>
          <w:tcPr>
            <w:tcW w:w="9065" w:type="dxa"/>
            <w:vAlign w:val="center"/>
          </w:tcPr>
          <w:p w14:paraId="1AFD3367" w14:textId="5736EF2E" w:rsidR="00DC79F9" w:rsidRPr="009F1B60" w:rsidRDefault="00DC79F9" w:rsidP="00AF19D9">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rsidRPr="00D90F96">
              <w:t xml:space="preserve">Integrated predator control (including the continuation </w:t>
            </w:r>
            <w:r w:rsidR="00815B25">
              <w:t>and</w:t>
            </w:r>
            <w:r w:rsidRPr="00D90F96">
              <w:t xml:space="preserve"> expansion of the Southern Ark fox-baiting program plus cat control around key biodiversity assets)</w:t>
            </w:r>
          </w:p>
        </w:tc>
      </w:tr>
      <w:tr w:rsidR="00DC79F9" w:rsidRPr="00C91297" w14:paraId="4E2DCD25" w14:textId="77777777" w:rsidTr="00DF18B6">
        <w:trPr>
          <w:trHeight w:hRule="exact" w:val="47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4E0FC60D" w14:textId="71D67878" w:rsidR="00DC79F9" w:rsidRPr="002C59D8" w:rsidRDefault="00DC79F9" w:rsidP="00AF19D9">
            <w:pPr>
              <w:pStyle w:val="BodyText"/>
            </w:pPr>
            <w:r w:rsidRPr="0007233B">
              <w:rPr>
                <w:rFonts w:eastAsia="Times New Roman" w:cs="Arial"/>
                <w:color w:val="00B2A9" w:themeColor="accent1"/>
              </w:rPr>
              <w:t xml:space="preserve">Other key actions highlighted by the </w:t>
            </w:r>
            <w:r w:rsidR="0054075B">
              <w:rPr>
                <w:rFonts w:eastAsia="Times New Roman" w:cs="Arial"/>
                <w:color w:val="00B2A9" w:themeColor="accent1"/>
              </w:rPr>
              <w:t>working group</w:t>
            </w:r>
            <w:r w:rsidRPr="0007233B">
              <w:rPr>
                <w:rFonts w:eastAsia="Times New Roman" w:cs="Arial"/>
                <w:color w:val="00B2A9" w:themeColor="accent1"/>
              </w:rPr>
              <w:t xml:space="preserve"> include:</w:t>
            </w:r>
          </w:p>
        </w:tc>
      </w:tr>
      <w:tr w:rsidR="00DC79F9" w:rsidRPr="00971760" w14:paraId="4D7012B3" w14:textId="77777777" w:rsidTr="00DF18B6">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4E23D7E9" w14:textId="7FFE82B2" w:rsidR="00DC79F9" w:rsidRPr="00971760" w:rsidRDefault="009F3CF3" w:rsidP="00AF19D9">
            <w:pPr>
              <w:pStyle w:val="BodyText"/>
            </w:pPr>
            <w:r w:rsidRPr="009F3CF3">
              <w:rPr>
                <w:noProof/>
              </w:rPr>
              <w:drawing>
                <wp:anchor distT="0" distB="0" distL="114300" distR="114300" simplePos="0" relativeHeight="251658263" behindDoc="0" locked="0" layoutInCell="1" allowOverlap="1" wp14:anchorId="53FCECD1" wp14:editId="66C69D64">
                  <wp:simplePos x="0" y="0"/>
                  <wp:positionH relativeFrom="column">
                    <wp:posOffset>185420</wp:posOffset>
                  </wp:positionH>
                  <wp:positionV relativeFrom="paragraph">
                    <wp:posOffset>180975</wp:posOffset>
                  </wp:positionV>
                  <wp:extent cx="408940" cy="408940"/>
                  <wp:effectExtent l="0" t="0" r="0" b="0"/>
                  <wp:wrapNone/>
                  <wp:docPr id="199697178" name="Picture 19969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3CF3">
              <w:rPr>
                <w:noProof/>
              </w:rPr>
              <w:drawing>
                <wp:anchor distT="0" distB="0" distL="114300" distR="114300" simplePos="0" relativeHeight="251658262" behindDoc="0" locked="0" layoutInCell="1" allowOverlap="1" wp14:anchorId="5E563F21" wp14:editId="1B34D09E">
                  <wp:simplePos x="0" y="0"/>
                  <wp:positionH relativeFrom="column">
                    <wp:posOffset>-76200</wp:posOffset>
                  </wp:positionH>
                  <wp:positionV relativeFrom="paragraph">
                    <wp:posOffset>36195</wp:posOffset>
                  </wp:positionV>
                  <wp:extent cx="408940" cy="408940"/>
                  <wp:effectExtent l="0" t="0" r="0" b="0"/>
                  <wp:wrapNone/>
                  <wp:docPr id="199697209" name="Picture 19969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501EECD2" w14:textId="5066CC9C" w:rsidR="00DC79F9" w:rsidRPr="006F0D9D" w:rsidRDefault="00DC79F9" w:rsidP="006F0D9D">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sz w:val="22"/>
                <w:szCs w:val="22"/>
              </w:rPr>
            </w:pPr>
            <w:r w:rsidRPr="006F0D9D">
              <w:rPr>
                <w:color w:val="auto"/>
                <w:sz w:val="22"/>
                <w:szCs w:val="22"/>
              </w:rPr>
              <w:t xml:space="preserve">Permanent protection </w:t>
            </w:r>
            <w:r w:rsidR="00B55609" w:rsidRPr="006F0D9D">
              <w:rPr>
                <w:color w:val="auto"/>
                <w:sz w:val="22"/>
                <w:szCs w:val="22"/>
              </w:rPr>
              <w:t xml:space="preserve">and revegetation </w:t>
            </w:r>
            <w:r w:rsidR="00926ACA" w:rsidRPr="006F0D9D">
              <w:rPr>
                <w:color w:val="auto"/>
                <w:sz w:val="22"/>
                <w:szCs w:val="22"/>
              </w:rPr>
              <w:t>along riparian corridors</w:t>
            </w:r>
          </w:p>
        </w:tc>
      </w:tr>
    </w:tbl>
    <w:p w14:paraId="33075CA7" w14:textId="3C7A3BF3" w:rsidR="00575819" w:rsidRDefault="00575819" w:rsidP="00575819">
      <w:pPr>
        <w:spacing w:line="276" w:lineRule="auto"/>
        <w:rPr>
          <w:sz w:val="22"/>
          <w:szCs w:val="22"/>
        </w:rPr>
      </w:pPr>
    </w:p>
    <w:p w14:paraId="5ACD272E" w14:textId="6A12A6C2" w:rsidR="00B03719" w:rsidRPr="00B03719" w:rsidRDefault="00B03719" w:rsidP="00926ACA">
      <w:pPr>
        <w:spacing w:before="240" w:line="276" w:lineRule="auto"/>
        <w:rPr>
          <w:sz w:val="22"/>
          <w:szCs w:val="22"/>
        </w:rPr>
      </w:pPr>
    </w:p>
    <w:p w14:paraId="29076AE7" w14:textId="77777777" w:rsidR="00B03719" w:rsidRPr="00B03719" w:rsidRDefault="00B03719" w:rsidP="00B03719">
      <w:pPr>
        <w:spacing w:line="276" w:lineRule="auto"/>
        <w:rPr>
          <w:sz w:val="22"/>
          <w:szCs w:val="22"/>
        </w:rPr>
      </w:pPr>
    </w:p>
    <w:p w14:paraId="111DFE4E" w14:textId="2096F892" w:rsidR="00D870AB" w:rsidRPr="00D870AB" w:rsidRDefault="00D870AB" w:rsidP="00D870AB">
      <w:pPr>
        <w:tabs>
          <w:tab w:val="left" w:pos="3869"/>
        </w:tabs>
        <w:rPr>
          <w:rFonts w:cs="Times New Roman"/>
          <w:sz w:val="22"/>
          <w:szCs w:val="22"/>
          <w:lang w:eastAsia="en-US"/>
        </w:rPr>
        <w:sectPr w:rsidR="00D870AB" w:rsidRPr="00D870AB" w:rsidSect="00CF2E32">
          <w:headerReference w:type="even" r:id="rId49"/>
          <w:headerReference w:type="default" r:id="rId50"/>
          <w:footerReference w:type="even" r:id="rId51"/>
          <w:footerReference w:type="default" r:id="rId52"/>
          <w:headerReference w:type="first" r:id="rId53"/>
          <w:footerReference w:type="first" r:id="rId54"/>
          <w:pgSz w:w="11906" w:h="16838" w:code="9"/>
          <w:pgMar w:top="2211" w:right="851" w:bottom="1135" w:left="851" w:header="284" w:footer="284" w:gutter="0"/>
          <w:cols w:space="284"/>
          <w:docGrid w:linePitch="360"/>
        </w:sectPr>
      </w:pPr>
      <w:r w:rsidRPr="00D870AB">
        <w:rPr>
          <w:rFonts w:cs="Times New Roman"/>
          <w:sz w:val="22"/>
          <w:szCs w:val="22"/>
          <w:lang w:eastAsia="en-US"/>
        </w:rPr>
        <w:tab/>
      </w:r>
    </w:p>
    <w:p w14:paraId="422E67A1" w14:textId="05A7E01D" w:rsidR="00DD52DC" w:rsidRPr="00DD52DC" w:rsidRDefault="003B5D4D" w:rsidP="00AF19D9">
      <w:pPr>
        <w:pStyle w:val="BodyText"/>
      </w:pPr>
      <w:r>
        <w:rPr>
          <w:noProof/>
        </w:rPr>
        <w:lastRenderedPageBreak/>
        <w:drawing>
          <wp:anchor distT="0" distB="0" distL="114300" distR="114300" simplePos="0" relativeHeight="251669536" behindDoc="0" locked="0" layoutInCell="1" allowOverlap="1" wp14:anchorId="144D7887" wp14:editId="4502DF77">
            <wp:simplePos x="0" y="0"/>
            <wp:positionH relativeFrom="page">
              <wp:align>center</wp:align>
            </wp:positionH>
            <wp:positionV relativeFrom="paragraph">
              <wp:posOffset>-200025</wp:posOffset>
            </wp:positionV>
            <wp:extent cx="13468350" cy="9567072"/>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5">
                      <a:extLst>
                        <a:ext uri="{28A0092B-C50C-407E-A947-70E740481C1C}">
                          <a14:useLocalDpi xmlns:a14="http://schemas.microsoft.com/office/drawing/2010/main" val="0"/>
                        </a:ext>
                      </a:extLst>
                    </a:blip>
                    <a:stretch>
                      <a:fillRect/>
                    </a:stretch>
                  </pic:blipFill>
                  <pic:spPr>
                    <a:xfrm>
                      <a:off x="0" y="0"/>
                      <a:ext cx="13468350" cy="9567072"/>
                    </a:xfrm>
                    <a:prstGeom prst="rect">
                      <a:avLst/>
                    </a:prstGeom>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56"/>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9E703" w14:textId="77777777" w:rsidR="00CB72DA" w:rsidRDefault="00CB72DA">
      <w:r>
        <w:separator/>
      </w:r>
    </w:p>
    <w:p w14:paraId="7CB02771" w14:textId="77777777" w:rsidR="00CB72DA" w:rsidRDefault="00CB72DA"/>
    <w:p w14:paraId="0CE61397" w14:textId="77777777" w:rsidR="00CB72DA" w:rsidRDefault="00CB72DA"/>
  </w:endnote>
  <w:endnote w:type="continuationSeparator" w:id="0">
    <w:p w14:paraId="5CEB1661" w14:textId="77777777" w:rsidR="00CB72DA" w:rsidRDefault="00CB72DA">
      <w:r>
        <w:continuationSeparator/>
      </w:r>
    </w:p>
    <w:p w14:paraId="41C678C1" w14:textId="77777777" w:rsidR="00CB72DA" w:rsidRDefault="00CB72DA"/>
    <w:p w14:paraId="76136511" w14:textId="77777777" w:rsidR="00CB72DA" w:rsidRDefault="00CB72DA"/>
  </w:endnote>
  <w:endnote w:type="continuationNotice" w:id="1">
    <w:p w14:paraId="2093C124" w14:textId="77777777" w:rsidR="00CB72DA" w:rsidRDefault="00CB72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4D8A52D7"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CF8110D">
          <wp:simplePos x="0" y="0"/>
          <wp:positionH relativeFrom="page">
            <wp:posOffset>-36195</wp:posOffset>
          </wp:positionH>
          <wp:positionV relativeFrom="page">
            <wp:align>bottom</wp:align>
          </wp:positionV>
          <wp:extent cx="2008800" cy="950400"/>
          <wp:effectExtent l="0" t="0" r="0" b="2540"/>
          <wp:wrapNone/>
          <wp:docPr id="6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3B2E81A">
          <wp:simplePos x="0" y="0"/>
          <wp:positionH relativeFrom="page">
            <wp:align>right</wp:align>
          </wp:positionH>
          <wp:positionV relativeFrom="page">
            <wp:align>bottom</wp:align>
          </wp:positionV>
          <wp:extent cx="2408753" cy="1085850"/>
          <wp:effectExtent l="0" t="0" r="0" b="0"/>
          <wp:wrapNone/>
          <wp:docPr id="6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317F19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31"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73F36E7C">
          <wp:simplePos x="0" y="0"/>
          <wp:positionH relativeFrom="page">
            <wp:align>right</wp:align>
          </wp:positionH>
          <wp:positionV relativeFrom="page">
            <wp:align>bottom</wp:align>
          </wp:positionV>
          <wp:extent cx="2422799" cy="1083600"/>
          <wp:effectExtent l="0" t="0" r="0" b="0"/>
          <wp:wrapNone/>
          <wp:docPr id="6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40B8F" w14:textId="77777777" w:rsidR="00CB72DA" w:rsidRPr="008F5280" w:rsidRDefault="00CB72DA" w:rsidP="008F5280">
      <w:pPr>
        <w:pStyle w:val="FootnoteSeparator"/>
      </w:pPr>
    </w:p>
    <w:p w14:paraId="5D2C728B" w14:textId="77777777" w:rsidR="00CB72DA" w:rsidRDefault="00CB72DA"/>
  </w:footnote>
  <w:footnote w:type="continuationSeparator" w:id="0">
    <w:p w14:paraId="0135B37F" w14:textId="77777777" w:rsidR="00CB72DA" w:rsidRDefault="00CB72DA" w:rsidP="008F5280">
      <w:pPr>
        <w:pStyle w:val="FootnoteSeparator"/>
      </w:pPr>
    </w:p>
    <w:p w14:paraId="0433CDDB" w14:textId="77777777" w:rsidR="00CB72DA" w:rsidRDefault="00CB72DA"/>
    <w:p w14:paraId="526CFF4F" w14:textId="77777777" w:rsidR="00CB72DA" w:rsidRDefault="00CB72DA"/>
  </w:footnote>
  <w:footnote w:type="continuationNotice" w:id="1">
    <w:p w14:paraId="0F11BD44" w14:textId="77777777" w:rsidR="00CB72DA" w:rsidRDefault="00CB72DA" w:rsidP="00D55628"/>
    <w:p w14:paraId="36968AC8" w14:textId="77777777" w:rsidR="00CB72DA" w:rsidRDefault="00CB72DA"/>
    <w:p w14:paraId="4856F385" w14:textId="77777777" w:rsidR="00CB72DA" w:rsidRDefault="00CB72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3B7D2EB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49659BE3">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5010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DE028D" w:rsidRPr="00975ED3" w14:paraId="6559CB2F" w14:textId="77777777" w:rsidTr="00FA7D7D">
      <w:trPr>
        <w:trHeight w:hRule="exact" w:val="1506"/>
      </w:trPr>
      <w:tc>
        <w:tcPr>
          <w:tcW w:w="8161" w:type="dxa"/>
          <w:vAlign w:val="center"/>
        </w:tcPr>
        <w:p w14:paraId="2D0895A1" w14:textId="0F758850" w:rsidR="00DD52DC" w:rsidRPr="00DD52DC" w:rsidRDefault="00DD52DC" w:rsidP="00FA7D7D">
          <w:pPr>
            <w:pStyle w:val="Header"/>
            <w:rPr>
              <w:b w:val="0"/>
              <w:bCs/>
              <w:noProof/>
            </w:rPr>
          </w:pPr>
          <w:r w:rsidRPr="00DD52DC">
            <w:rPr>
              <w:b w:val="0"/>
              <w:bCs/>
              <w:noProof/>
            </w:rPr>
            <w:t>Biodiversity Response Planning</w:t>
          </w:r>
        </w:p>
        <w:p w14:paraId="1CF7B14E" w14:textId="114A68AD" w:rsidR="00DE028D" w:rsidRPr="00975ED3" w:rsidRDefault="00DD52DC" w:rsidP="00FA7D7D">
          <w:pPr>
            <w:pStyle w:val="Header"/>
          </w:pPr>
          <w:r>
            <w:rPr>
              <w:noProof/>
            </w:rPr>
            <w:t xml:space="preserve">Landscape </w:t>
          </w:r>
          <w:r w:rsidR="002A7AF0">
            <w:rPr>
              <w:noProof/>
            </w:rPr>
            <w:t>-</w:t>
          </w:r>
          <w:r w:rsidR="00F9713D">
            <w:rPr>
              <w:noProof/>
            </w:rPr>
            <w:t xml:space="preserve"> Lake Tyers Corringle</w:t>
          </w:r>
          <w:r>
            <w:rPr>
              <w:noProof/>
            </w:rPr>
            <w:t xml:space="preserve"> - </w:t>
          </w:r>
          <w:r w:rsidR="00F9713D">
            <w:rPr>
              <w:noProof/>
            </w:rPr>
            <w:t>7</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3"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193B8937">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26E03251">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6D000A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281F82D3">
          <wp:simplePos x="0" y="0"/>
          <wp:positionH relativeFrom="page">
            <wp:posOffset>720090</wp:posOffset>
          </wp:positionH>
          <wp:positionV relativeFrom="page">
            <wp:posOffset>1188085</wp:posOffset>
          </wp:positionV>
          <wp:extent cx="860400" cy="896400"/>
          <wp:effectExtent l="0" t="0" r="0" b="0"/>
          <wp:wrapNone/>
          <wp:docPr id="5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5BEA9558">
          <wp:simplePos x="0" y="0"/>
          <wp:positionH relativeFrom="page">
            <wp:posOffset>720090</wp:posOffset>
          </wp:positionH>
          <wp:positionV relativeFrom="page">
            <wp:posOffset>1188085</wp:posOffset>
          </wp:positionV>
          <wp:extent cx="864000" cy="896400"/>
          <wp:effectExtent l="0" t="0" r="0" b="0"/>
          <wp:wrapNone/>
          <wp:docPr id="6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51702F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728DFBC7">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7E4D05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294D2535">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0019493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C4D689B">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6519770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5A76B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B7BF4"/>
    <w:multiLevelType w:val="hybridMultilevel"/>
    <w:tmpl w:val="81FC2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hybridMultilevel"/>
    <w:tmpl w:val="F5B0F3DC"/>
    <w:name w:val="DEPIListBullets"/>
    <w:lvl w:ilvl="0" w:tplc="858A8886">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022CA426">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C242FDF0">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AAFE444C">
      <w:start w:val="1"/>
      <w:numFmt w:val="none"/>
      <w:lvlText w:val=""/>
      <w:lvlJc w:val="left"/>
      <w:pPr>
        <w:tabs>
          <w:tab w:val="num" w:pos="680"/>
        </w:tabs>
        <w:ind w:left="850" w:hanging="170"/>
      </w:pPr>
      <w:rPr>
        <w:rFonts w:hint="default"/>
      </w:rPr>
    </w:lvl>
    <w:lvl w:ilvl="4" w:tplc="9DE01778">
      <w:start w:val="1"/>
      <w:numFmt w:val="none"/>
      <w:lvlText w:val=""/>
      <w:lvlJc w:val="left"/>
      <w:pPr>
        <w:tabs>
          <w:tab w:val="num" w:pos="850"/>
        </w:tabs>
        <w:ind w:left="1020" w:hanging="170"/>
      </w:pPr>
      <w:rPr>
        <w:rFonts w:hint="default"/>
      </w:rPr>
    </w:lvl>
    <w:lvl w:ilvl="5" w:tplc="C29C8630">
      <w:start w:val="1"/>
      <w:numFmt w:val="none"/>
      <w:lvlText w:val=""/>
      <w:lvlJc w:val="left"/>
      <w:pPr>
        <w:tabs>
          <w:tab w:val="num" w:pos="1020"/>
        </w:tabs>
        <w:ind w:left="1190" w:hanging="170"/>
      </w:pPr>
      <w:rPr>
        <w:rFonts w:hint="default"/>
      </w:rPr>
    </w:lvl>
    <w:lvl w:ilvl="6" w:tplc="4F4C6604">
      <w:start w:val="1"/>
      <w:numFmt w:val="none"/>
      <w:lvlText w:val=""/>
      <w:lvlJc w:val="left"/>
      <w:pPr>
        <w:tabs>
          <w:tab w:val="num" w:pos="1190"/>
        </w:tabs>
        <w:ind w:left="1360" w:hanging="170"/>
      </w:pPr>
      <w:rPr>
        <w:rFonts w:hint="default"/>
      </w:rPr>
    </w:lvl>
    <w:lvl w:ilvl="7" w:tplc="47D29DB6">
      <w:start w:val="1"/>
      <w:numFmt w:val="none"/>
      <w:lvlText w:val=""/>
      <w:lvlJc w:val="left"/>
      <w:pPr>
        <w:tabs>
          <w:tab w:val="num" w:pos="1360"/>
        </w:tabs>
        <w:ind w:left="1530" w:hanging="170"/>
      </w:pPr>
      <w:rPr>
        <w:rFonts w:hint="default"/>
      </w:rPr>
    </w:lvl>
    <w:lvl w:ilvl="8" w:tplc="DFEE2A24">
      <w:start w:val="1"/>
      <w:numFmt w:val="none"/>
      <w:lvlText w:val=""/>
      <w:lvlJc w:val="left"/>
      <w:pPr>
        <w:tabs>
          <w:tab w:val="num" w:pos="1530"/>
        </w:tabs>
        <w:ind w:left="1700" w:hanging="170"/>
      </w:pPr>
      <w:rPr>
        <w:rFonts w:hint="default"/>
      </w:rPr>
    </w:lvl>
  </w:abstractNum>
  <w:abstractNum w:abstractNumId="2" w15:restartNumberingAfterBreak="0">
    <w:nsid w:val="06AD3AA0"/>
    <w:multiLevelType w:val="hybridMultilevel"/>
    <w:tmpl w:val="AB9C0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4D302D"/>
    <w:multiLevelType w:val="hybridMultilevel"/>
    <w:tmpl w:val="75E2DB6C"/>
    <w:lvl w:ilvl="0" w:tplc="6DCA7EB6">
      <w:start w:val="1"/>
      <w:numFmt w:val="decimal"/>
      <w:lvlText w:val="%1."/>
      <w:lvlJc w:val="left"/>
      <w:pPr>
        <w:ind w:left="720" w:hanging="360"/>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AE7C77D2"/>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hybridMultilevel"/>
    <w:tmpl w:val="D18EE714"/>
    <w:name w:val="TableFootnotes"/>
    <w:lvl w:ilvl="0" w:tplc="B976526E">
      <w:start w:val="1"/>
      <w:numFmt w:val="lowerLetter"/>
      <w:pStyle w:val="Footnotes"/>
      <w:lvlText w:val="%1."/>
      <w:lvlJc w:val="left"/>
      <w:pPr>
        <w:ind w:left="284" w:hanging="284"/>
      </w:pPr>
      <w:rPr>
        <w:rFonts w:hint="default"/>
        <w:spacing w:val="-10"/>
      </w:rPr>
    </w:lvl>
    <w:lvl w:ilvl="1" w:tplc="B706F892">
      <w:start w:val="1"/>
      <w:numFmt w:val="lowerRoman"/>
      <w:pStyle w:val="Footnotes2"/>
      <w:lvlText w:val="%2."/>
      <w:lvlJc w:val="left"/>
      <w:pPr>
        <w:tabs>
          <w:tab w:val="num" w:pos="567"/>
        </w:tabs>
        <w:ind w:left="567" w:hanging="283"/>
      </w:pPr>
      <w:rPr>
        <w:rFonts w:hint="default"/>
        <w:spacing w:val="0"/>
        <w:w w:val="100"/>
        <w:kern w:val="0"/>
        <w:position w:val="0"/>
      </w:rPr>
    </w:lvl>
    <w:lvl w:ilvl="2" w:tplc="B2840EB0">
      <w:start w:val="1"/>
      <w:numFmt w:val="none"/>
      <w:lvlRestart w:val="1"/>
      <w:lvlText w:val=""/>
      <w:lvlJc w:val="left"/>
      <w:pPr>
        <w:tabs>
          <w:tab w:val="num" w:pos="0"/>
        </w:tabs>
        <w:ind w:left="0" w:firstLine="0"/>
      </w:pPr>
      <w:rPr>
        <w:rFonts w:hint="default"/>
        <w:color w:val="auto"/>
        <w:spacing w:val="-4"/>
      </w:rPr>
    </w:lvl>
    <w:lvl w:ilvl="3" w:tplc="B3205980">
      <w:start w:val="1"/>
      <w:numFmt w:val="none"/>
      <w:lvlText w:val=""/>
      <w:lvlJc w:val="left"/>
      <w:pPr>
        <w:tabs>
          <w:tab w:val="num" w:pos="0"/>
        </w:tabs>
        <w:ind w:left="0" w:hanging="5670"/>
      </w:pPr>
      <w:rPr>
        <w:rFonts w:hint="default"/>
        <w:spacing w:val="-10"/>
        <w:w w:val="100"/>
      </w:rPr>
    </w:lvl>
    <w:lvl w:ilvl="4" w:tplc="01F20A68">
      <w:start w:val="1"/>
      <w:numFmt w:val="none"/>
      <w:lvlText w:val=""/>
      <w:lvlJc w:val="left"/>
      <w:pPr>
        <w:tabs>
          <w:tab w:val="num" w:pos="0"/>
        </w:tabs>
        <w:ind w:left="0" w:firstLine="0"/>
      </w:pPr>
      <w:rPr>
        <w:rFonts w:hint="default"/>
      </w:rPr>
    </w:lvl>
    <w:lvl w:ilvl="5" w:tplc="76B6BF40">
      <w:start w:val="1"/>
      <w:numFmt w:val="none"/>
      <w:lvlText w:val=""/>
      <w:lvlJc w:val="left"/>
      <w:pPr>
        <w:tabs>
          <w:tab w:val="num" w:pos="0"/>
        </w:tabs>
        <w:ind w:left="0" w:firstLine="0"/>
      </w:pPr>
      <w:rPr>
        <w:rFonts w:hint="default"/>
      </w:rPr>
    </w:lvl>
    <w:lvl w:ilvl="6" w:tplc="87707A32">
      <w:start w:val="1"/>
      <w:numFmt w:val="none"/>
      <w:lvlRestart w:val="1"/>
      <w:lvlText w:val="%7"/>
      <w:lvlJc w:val="left"/>
      <w:pPr>
        <w:tabs>
          <w:tab w:val="num" w:pos="0"/>
        </w:tabs>
        <w:ind w:left="0" w:firstLine="0"/>
      </w:pPr>
      <w:rPr>
        <w:rFonts w:hint="default"/>
      </w:rPr>
    </w:lvl>
    <w:lvl w:ilvl="7" w:tplc="2FA6414A">
      <w:start w:val="1"/>
      <w:numFmt w:val="none"/>
      <w:lvlText w:val="%8."/>
      <w:lvlJc w:val="left"/>
      <w:pPr>
        <w:tabs>
          <w:tab w:val="num" w:pos="0"/>
        </w:tabs>
        <w:ind w:left="0" w:firstLine="0"/>
      </w:pPr>
      <w:rPr>
        <w:rFonts w:hint="default"/>
        <w:position w:val="0"/>
      </w:rPr>
    </w:lvl>
    <w:lvl w:ilvl="8" w:tplc="0518D08E">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1CD12C2"/>
    <w:multiLevelType w:val="hybridMultilevel"/>
    <w:tmpl w:val="9C4214B2"/>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hybridMultilevel"/>
    <w:tmpl w:val="75CA4D72"/>
    <w:name w:val="DEPITableBullets"/>
    <w:lvl w:ilvl="0" w:tplc="566E546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2EE46682">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E878F270">
      <w:start w:val="1"/>
      <w:numFmt w:val="bullet"/>
      <w:pStyle w:val="TableTextBullet3"/>
      <w:lvlText w:val=""/>
      <w:lvlJc w:val="left"/>
      <w:pPr>
        <w:tabs>
          <w:tab w:val="num" w:pos="624"/>
        </w:tabs>
        <w:ind w:left="624" w:hanging="170"/>
      </w:pPr>
      <w:rPr>
        <w:rFonts w:ascii="Symbol" w:hAnsi="Symbol" w:hint="default"/>
        <w:position w:val="3"/>
        <w:sz w:val="18"/>
      </w:rPr>
    </w:lvl>
    <w:lvl w:ilvl="3" w:tplc="734809A4">
      <w:start w:val="1"/>
      <w:numFmt w:val="none"/>
      <w:lvlText w:val=""/>
      <w:lvlJc w:val="left"/>
      <w:pPr>
        <w:ind w:left="2767" w:hanging="360"/>
      </w:pPr>
      <w:rPr>
        <w:rFonts w:hint="default"/>
      </w:rPr>
    </w:lvl>
    <w:lvl w:ilvl="4" w:tplc="53C8B7A6">
      <w:start w:val="1"/>
      <w:numFmt w:val="none"/>
      <w:lvlText w:val=""/>
      <w:lvlJc w:val="left"/>
      <w:pPr>
        <w:ind w:left="3487" w:hanging="360"/>
      </w:pPr>
      <w:rPr>
        <w:rFonts w:hint="default"/>
      </w:rPr>
    </w:lvl>
    <w:lvl w:ilvl="5" w:tplc="0CB2815C">
      <w:start w:val="1"/>
      <w:numFmt w:val="none"/>
      <w:lvlText w:val=""/>
      <w:lvlJc w:val="left"/>
      <w:pPr>
        <w:ind w:left="4207" w:hanging="360"/>
      </w:pPr>
      <w:rPr>
        <w:rFonts w:hint="default"/>
      </w:rPr>
    </w:lvl>
    <w:lvl w:ilvl="6" w:tplc="074EAC3A">
      <w:start w:val="1"/>
      <w:numFmt w:val="none"/>
      <w:lvlText w:val=""/>
      <w:lvlJc w:val="left"/>
      <w:pPr>
        <w:ind w:left="4927" w:hanging="360"/>
      </w:pPr>
      <w:rPr>
        <w:rFonts w:hint="default"/>
      </w:rPr>
    </w:lvl>
    <w:lvl w:ilvl="7" w:tplc="A5869C16">
      <w:start w:val="1"/>
      <w:numFmt w:val="none"/>
      <w:lvlText w:val=""/>
      <w:lvlJc w:val="left"/>
      <w:pPr>
        <w:ind w:left="5647" w:hanging="360"/>
      </w:pPr>
      <w:rPr>
        <w:rFonts w:hint="default"/>
      </w:rPr>
    </w:lvl>
    <w:lvl w:ilvl="8" w:tplc="9CCEFC9E">
      <w:start w:val="1"/>
      <w:numFmt w:val="none"/>
      <w:lvlText w:val=""/>
      <w:lvlJc w:val="left"/>
      <w:pPr>
        <w:ind w:left="6367" w:hanging="360"/>
      </w:pPr>
      <w:rPr>
        <w:rFonts w:hint="default"/>
      </w:rPr>
    </w:lvl>
  </w:abstractNum>
  <w:abstractNum w:abstractNumId="9" w15:restartNumberingAfterBreak="0">
    <w:nsid w:val="1F275C51"/>
    <w:multiLevelType w:val="hybridMultilevel"/>
    <w:tmpl w:val="14E88F38"/>
    <w:name w:val="DEPIListAlpha"/>
    <w:lvl w:ilvl="0" w:tplc="4E14BE3C">
      <w:start w:val="1"/>
      <w:numFmt w:val="lowerLetter"/>
      <w:pStyle w:val="ListAlpha"/>
      <w:lvlText w:val="%1."/>
      <w:lvlJc w:val="left"/>
      <w:pPr>
        <w:ind w:left="340" w:hanging="340"/>
      </w:pPr>
      <w:rPr>
        <w:rFonts w:hint="default"/>
      </w:rPr>
    </w:lvl>
    <w:lvl w:ilvl="1" w:tplc="7DBADF0E">
      <w:start w:val="1"/>
      <w:numFmt w:val="lowerRoman"/>
      <w:pStyle w:val="ListAlpha2"/>
      <w:lvlText w:val="%2."/>
      <w:lvlJc w:val="left"/>
      <w:pPr>
        <w:ind w:left="709" w:hanging="369"/>
      </w:pPr>
      <w:rPr>
        <w:rFonts w:hint="default"/>
      </w:rPr>
    </w:lvl>
    <w:lvl w:ilvl="2" w:tplc="CD2EE97C">
      <w:start w:val="1"/>
      <w:numFmt w:val="bullet"/>
      <w:pStyle w:val="ListAlpha3"/>
      <w:lvlText w:val="–"/>
      <w:lvlJc w:val="left"/>
      <w:pPr>
        <w:ind w:left="1049" w:hanging="340"/>
      </w:pPr>
      <w:rPr>
        <w:rFonts w:ascii="Arial" w:hAnsi="Arial" w:hint="default"/>
        <w:color w:val="auto"/>
      </w:rPr>
    </w:lvl>
    <w:lvl w:ilvl="3" w:tplc="D7102C86">
      <w:start w:val="1"/>
      <w:numFmt w:val="decimal"/>
      <w:lvlText w:val="%4."/>
      <w:lvlJc w:val="left"/>
      <w:pPr>
        <w:ind w:left="1816" w:hanging="454"/>
      </w:pPr>
      <w:rPr>
        <w:rFonts w:hint="default"/>
      </w:rPr>
    </w:lvl>
    <w:lvl w:ilvl="4" w:tplc="71786688">
      <w:start w:val="1"/>
      <w:numFmt w:val="lowerLetter"/>
      <w:lvlText w:val="%5."/>
      <w:lvlJc w:val="left"/>
      <w:pPr>
        <w:ind w:left="2270" w:hanging="454"/>
      </w:pPr>
      <w:rPr>
        <w:rFonts w:hint="default"/>
      </w:rPr>
    </w:lvl>
    <w:lvl w:ilvl="5" w:tplc="0F3E1AB0">
      <w:start w:val="1"/>
      <w:numFmt w:val="lowerRoman"/>
      <w:lvlText w:val="%6."/>
      <w:lvlJc w:val="right"/>
      <w:pPr>
        <w:ind w:left="2724" w:hanging="454"/>
      </w:pPr>
      <w:rPr>
        <w:rFonts w:hint="default"/>
      </w:rPr>
    </w:lvl>
    <w:lvl w:ilvl="6" w:tplc="23EC8EA6">
      <w:start w:val="1"/>
      <w:numFmt w:val="decimal"/>
      <w:lvlText w:val="%7."/>
      <w:lvlJc w:val="left"/>
      <w:pPr>
        <w:ind w:left="3178" w:hanging="454"/>
      </w:pPr>
      <w:rPr>
        <w:rFonts w:hint="default"/>
      </w:rPr>
    </w:lvl>
    <w:lvl w:ilvl="7" w:tplc="F9E2178E">
      <w:start w:val="1"/>
      <w:numFmt w:val="lowerLetter"/>
      <w:lvlText w:val="%8."/>
      <w:lvlJc w:val="left"/>
      <w:pPr>
        <w:ind w:left="3632" w:hanging="454"/>
      </w:pPr>
      <w:rPr>
        <w:rFonts w:hint="default"/>
      </w:rPr>
    </w:lvl>
    <w:lvl w:ilvl="8" w:tplc="FC5ACACA">
      <w:start w:val="1"/>
      <w:numFmt w:val="lowerRoman"/>
      <w:lvlText w:val="%9."/>
      <w:lvlJc w:val="right"/>
      <w:pPr>
        <w:ind w:left="4086" w:hanging="454"/>
      </w:pPr>
      <w:rPr>
        <w:rFonts w:hint="default"/>
      </w:rPr>
    </w:lvl>
  </w:abstractNum>
  <w:abstractNum w:abstractNumId="10"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hybridMultilevel"/>
    <w:tmpl w:val="151AC338"/>
    <w:name w:val="PullOutBoxNumbering"/>
    <w:lvl w:ilvl="0" w:tplc="E1C49D6C">
      <w:start w:val="1"/>
      <w:numFmt w:val="decimal"/>
      <w:pStyle w:val="PullOutBoxNumbered"/>
      <w:lvlText w:val="%1."/>
      <w:lvlJc w:val="left"/>
      <w:pPr>
        <w:tabs>
          <w:tab w:val="num" w:pos="482"/>
        </w:tabs>
        <w:ind w:left="482" w:hanging="340"/>
      </w:pPr>
      <w:rPr>
        <w:rFonts w:hint="default"/>
      </w:rPr>
    </w:lvl>
    <w:lvl w:ilvl="1" w:tplc="DF5C627C">
      <w:start w:val="1"/>
      <w:numFmt w:val="lowerLetter"/>
      <w:pStyle w:val="PullOutBoxNumbered2"/>
      <w:lvlText w:val="%2."/>
      <w:lvlJc w:val="left"/>
      <w:pPr>
        <w:tabs>
          <w:tab w:val="num" w:pos="822"/>
        </w:tabs>
        <w:ind w:left="822" w:hanging="340"/>
      </w:pPr>
      <w:rPr>
        <w:rFonts w:hint="default"/>
        <w:color w:val="363534" w:themeColor="text1"/>
      </w:rPr>
    </w:lvl>
    <w:lvl w:ilvl="2" w:tplc="B050A18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C56E9308">
      <w:start w:val="1"/>
      <w:numFmt w:val="none"/>
      <w:lvlText w:val=""/>
      <w:lvlJc w:val="left"/>
      <w:pPr>
        <w:ind w:left="1440" w:hanging="360"/>
      </w:pPr>
      <w:rPr>
        <w:rFonts w:hint="default"/>
      </w:rPr>
    </w:lvl>
    <w:lvl w:ilvl="4" w:tplc="2382A756">
      <w:start w:val="1"/>
      <w:numFmt w:val="none"/>
      <w:lvlText w:val=""/>
      <w:lvlJc w:val="left"/>
      <w:pPr>
        <w:ind w:left="1800" w:hanging="360"/>
      </w:pPr>
      <w:rPr>
        <w:rFonts w:hint="default"/>
      </w:rPr>
    </w:lvl>
    <w:lvl w:ilvl="5" w:tplc="24D09588">
      <w:start w:val="1"/>
      <w:numFmt w:val="none"/>
      <w:lvlText w:val=""/>
      <w:lvlJc w:val="left"/>
      <w:pPr>
        <w:ind w:left="2160" w:hanging="360"/>
      </w:pPr>
      <w:rPr>
        <w:rFonts w:hint="default"/>
      </w:rPr>
    </w:lvl>
    <w:lvl w:ilvl="6" w:tplc="2FDC64EE">
      <w:start w:val="1"/>
      <w:numFmt w:val="none"/>
      <w:lvlText w:val=""/>
      <w:lvlJc w:val="left"/>
      <w:pPr>
        <w:ind w:left="2520" w:hanging="360"/>
      </w:pPr>
      <w:rPr>
        <w:rFonts w:hint="default"/>
      </w:rPr>
    </w:lvl>
    <w:lvl w:ilvl="7" w:tplc="6FFCAABE">
      <w:start w:val="1"/>
      <w:numFmt w:val="none"/>
      <w:lvlText w:val=""/>
      <w:lvlJc w:val="left"/>
      <w:pPr>
        <w:ind w:left="2880" w:hanging="360"/>
      </w:pPr>
      <w:rPr>
        <w:rFonts w:hint="default"/>
      </w:rPr>
    </w:lvl>
    <w:lvl w:ilvl="8" w:tplc="D6D2F76E">
      <w:start w:val="1"/>
      <w:numFmt w:val="none"/>
      <w:lvlText w:val=""/>
      <w:lvlJc w:val="left"/>
      <w:pPr>
        <w:ind w:left="3240" w:hanging="360"/>
      </w:pPr>
      <w:rPr>
        <w:rFonts w:hint="default"/>
      </w:rPr>
    </w:lvl>
  </w:abstractNum>
  <w:abstractNum w:abstractNumId="13" w15:restartNumberingAfterBreak="0">
    <w:nsid w:val="321F7CF5"/>
    <w:multiLevelType w:val="hybridMultilevel"/>
    <w:tmpl w:val="3A8A408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723AD4"/>
    <w:multiLevelType w:val="hybridMultilevel"/>
    <w:tmpl w:val="C3FC21F4"/>
    <w:name w:val="DEPIPullOutBoxBullets"/>
    <w:lvl w:ilvl="0" w:tplc="6BDA0B1E">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FFD41504">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9AF2B7B6">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63567AC0">
      <w:start w:val="1"/>
      <w:numFmt w:val="none"/>
      <w:lvlText w:val=""/>
      <w:lvlJc w:val="left"/>
      <w:pPr>
        <w:ind w:left="0" w:firstLine="0"/>
      </w:pPr>
      <w:rPr>
        <w:rFonts w:hint="default"/>
      </w:rPr>
    </w:lvl>
    <w:lvl w:ilvl="4" w:tplc="8140D2A6">
      <w:start w:val="1"/>
      <w:numFmt w:val="none"/>
      <w:lvlText w:val=""/>
      <w:lvlJc w:val="left"/>
      <w:pPr>
        <w:ind w:left="0" w:firstLine="0"/>
      </w:pPr>
      <w:rPr>
        <w:rFonts w:hint="default"/>
      </w:rPr>
    </w:lvl>
    <w:lvl w:ilvl="5" w:tplc="DDB02AA8">
      <w:start w:val="1"/>
      <w:numFmt w:val="none"/>
      <w:lvlText w:val=""/>
      <w:lvlJc w:val="left"/>
      <w:pPr>
        <w:ind w:left="0" w:firstLine="0"/>
      </w:pPr>
      <w:rPr>
        <w:rFonts w:hint="default"/>
      </w:rPr>
    </w:lvl>
    <w:lvl w:ilvl="6" w:tplc="E6669BF6">
      <w:start w:val="1"/>
      <w:numFmt w:val="none"/>
      <w:lvlText w:val=""/>
      <w:lvlJc w:val="left"/>
      <w:pPr>
        <w:ind w:left="0" w:firstLine="0"/>
      </w:pPr>
      <w:rPr>
        <w:rFonts w:hint="default"/>
      </w:rPr>
    </w:lvl>
    <w:lvl w:ilvl="7" w:tplc="AA3A2832">
      <w:start w:val="1"/>
      <w:numFmt w:val="none"/>
      <w:lvlText w:val=""/>
      <w:lvlJc w:val="left"/>
      <w:pPr>
        <w:ind w:left="0" w:firstLine="0"/>
      </w:pPr>
      <w:rPr>
        <w:rFonts w:hint="default"/>
      </w:rPr>
    </w:lvl>
    <w:lvl w:ilvl="8" w:tplc="61BCC0EC">
      <w:start w:val="1"/>
      <w:numFmt w:val="none"/>
      <w:lvlText w:val=""/>
      <w:lvlJc w:val="left"/>
      <w:pPr>
        <w:ind w:left="0" w:firstLine="0"/>
      </w:pPr>
      <w:rPr>
        <w:rFonts w:hint="default"/>
      </w:rPr>
    </w:lvl>
  </w:abstractNum>
  <w:abstractNum w:abstractNumId="16" w15:restartNumberingAfterBreak="0">
    <w:nsid w:val="3A505378"/>
    <w:multiLevelType w:val="hybridMultilevel"/>
    <w:tmpl w:val="40F457D2"/>
    <w:name w:val="JemenaBullets"/>
    <w:lvl w:ilvl="0" w:tplc="0360E2EA">
      <w:start w:val="1"/>
      <w:numFmt w:val="bullet"/>
      <w:lvlText w:val=""/>
      <w:lvlJc w:val="left"/>
      <w:pPr>
        <w:tabs>
          <w:tab w:val="num" w:pos="340"/>
        </w:tabs>
        <w:ind w:left="340" w:hanging="340"/>
      </w:pPr>
      <w:rPr>
        <w:rFonts w:ascii="Symbol" w:hAnsi="Symbol" w:hint="default"/>
        <w:color w:val="auto"/>
        <w:position w:val="0"/>
        <w:sz w:val="16"/>
      </w:rPr>
    </w:lvl>
    <w:lvl w:ilvl="1" w:tplc="DB5841AE">
      <w:start w:val="1"/>
      <w:numFmt w:val="bullet"/>
      <w:lvlRestart w:val="0"/>
      <w:lvlText w:val=""/>
      <w:lvlJc w:val="left"/>
      <w:pPr>
        <w:tabs>
          <w:tab w:val="num" w:pos="851"/>
        </w:tabs>
        <w:ind w:left="851" w:hanging="426"/>
      </w:pPr>
      <w:rPr>
        <w:rFonts w:ascii="Webdings" w:hAnsi="Webdings" w:hint="default"/>
        <w:color w:val="auto"/>
      </w:rPr>
    </w:lvl>
    <w:lvl w:ilvl="2" w:tplc="2430D0C6">
      <w:start w:val="1"/>
      <w:numFmt w:val="bullet"/>
      <w:lvlRestart w:val="0"/>
      <w:lvlText w:val="–"/>
      <w:lvlJc w:val="left"/>
      <w:pPr>
        <w:tabs>
          <w:tab w:val="num" w:pos="1276"/>
        </w:tabs>
        <w:ind w:left="1276" w:hanging="425"/>
      </w:pPr>
      <w:rPr>
        <w:rFonts w:ascii="Arial" w:hAnsi="Arial" w:hint="default"/>
        <w:color w:val="auto"/>
      </w:rPr>
    </w:lvl>
    <w:lvl w:ilvl="3" w:tplc="D6B8C936">
      <w:start w:val="1"/>
      <w:numFmt w:val="decimal"/>
      <w:lvlText w:val="(%4)"/>
      <w:lvlJc w:val="left"/>
      <w:pPr>
        <w:tabs>
          <w:tab w:val="num" w:pos="1440"/>
        </w:tabs>
        <w:ind w:left="1440" w:hanging="360"/>
      </w:pPr>
      <w:rPr>
        <w:rFonts w:hint="default"/>
      </w:rPr>
    </w:lvl>
    <w:lvl w:ilvl="4" w:tplc="D88AD5D6">
      <w:start w:val="1"/>
      <w:numFmt w:val="lowerLetter"/>
      <w:lvlText w:val="(%5)"/>
      <w:lvlJc w:val="left"/>
      <w:pPr>
        <w:tabs>
          <w:tab w:val="num" w:pos="1800"/>
        </w:tabs>
        <w:ind w:left="1800" w:hanging="360"/>
      </w:pPr>
      <w:rPr>
        <w:rFonts w:hint="default"/>
      </w:rPr>
    </w:lvl>
    <w:lvl w:ilvl="5" w:tplc="0CD83372">
      <w:start w:val="1"/>
      <w:numFmt w:val="lowerRoman"/>
      <w:lvlText w:val="(%6)"/>
      <w:lvlJc w:val="left"/>
      <w:pPr>
        <w:tabs>
          <w:tab w:val="num" w:pos="2160"/>
        </w:tabs>
        <w:ind w:left="2160" w:hanging="360"/>
      </w:pPr>
      <w:rPr>
        <w:rFonts w:hint="default"/>
      </w:rPr>
    </w:lvl>
    <w:lvl w:ilvl="6" w:tplc="15280330">
      <w:start w:val="1"/>
      <w:numFmt w:val="decimal"/>
      <w:lvlText w:val="%7."/>
      <w:lvlJc w:val="left"/>
      <w:pPr>
        <w:tabs>
          <w:tab w:val="num" w:pos="2520"/>
        </w:tabs>
        <w:ind w:left="2520" w:hanging="360"/>
      </w:pPr>
      <w:rPr>
        <w:rFonts w:hint="default"/>
      </w:rPr>
    </w:lvl>
    <w:lvl w:ilvl="7" w:tplc="A2D2E9A8">
      <w:start w:val="1"/>
      <w:numFmt w:val="lowerLetter"/>
      <w:lvlText w:val="%8."/>
      <w:lvlJc w:val="left"/>
      <w:pPr>
        <w:tabs>
          <w:tab w:val="num" w:pos="2880"/>
        </w:tabs>
        <w:ind w:left="2880" w:hanging="360"/>
      </w:pPr>
      <w:rPr>
        <w:rFonts w:hint="default"/>
      </w:rPr>
    </w:lvl>
    <w:lvl w:ilvl="8" w:tplc="6A22350E">
      <w:start w:val="1"/>
      <w:numFmt w:val="lowerRoman"/>
      <w:lvlText w:val="%9."/>
      <w:lvlJc w:val="left"/>
      <w:pPr>
        <w:tabs>
          <w:tab w:val="num" w:pos="3240"/>
        </w:tabs>
        <w:ind w:left="3240" w:hanging="360"/>
      </w:pPr>
      <w:rPr>
        <w:rFonts w:hint="default"/>
      </w:rPr>
    </w:lvl>
  </w:abstractNum>
  <w:abstractNum w:abstractNumId="17" w15:restartNumberingAfterBreak="0">
    <w:nsid w:val="3BAA3BC3"/>
    <w:multiLevelType w:val="hybridMultilevel"/>
    <w:tmpl w:val="2DD6F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FD75B0"/>
    <w:multiLevelType w:val="hybridMultilevel"/>
    <w:tmpl w:val="0409001D"/>
    <w:styleLink w:val="1ai"/>
    <w:lvl w:ilvl="0" w:tplc="55BC6D7E">
      <w:start w:val="1"/>
      <w:numFmt w:val="decimal"/>
      <w:lvlText w:val="%1)"/>
      <w:lvlJc w:val="left"/>
      <w:pPr>
        <w:tabs>
          <w:tab w:val="num" w:pos="360"/>
        </w:tabs>
        <w:ind w:left="360" w:hanging="360"/>
      </w:pPr>
    </w:lvl>
    <w:lvl w:ilvl="1" w:tplc="FA4CE27E">
      <w:start w:val="1"/>
      <w:numFmt w:val="lowerLetter"/>
      <w:lvlText w:val="%2)"/>
      <w:lvlJc w:val="left"/>
      <w:pPr>
        <w:tabs>
          <w:tab w:val="num" w:pos="720"/>
        </w:tabs>
        <w:ind w:left="720" w:hanging="360"/>
      </w:pPr>
    </w:lvl>
    <w:lvl w:ilvl="2" w:tplc="77D236A2">
      <w:start w:val="1"/>
      <w:numFmt w:val="lowerRoman"/>
      <w:lvlText w:val="%3)"/>
      <w:lvlJc w:val="left"/>
      <w:pPr>
        <w:tabs>
          <w:tab w:val="num" w:pos="1080"/>
        </w:tabs>
        <w:ind w:left="1080" w:hanging="360"/>
      </w:pPr>
    </w:lvl>
    <w:lvl w:ilvl="3" w:tplc="44560820">
      <w:start w:val="1"/>
      <w:numFmt w:val="decimal"/>
      <w:lvlText w:val="(%4)"/>
      <w:lvlJc w:val="left"/>
      <w:pPr>
        <w:tabs>
          <w:tab w:val="num" w:pos="1440"/>
        </w:tabs>
        <w:ind w:left="1440" w:hanging="360"/>
      </w:pPr>
    </w:lvl>
    <w:lvl w:ilvl="4" w:tplc="0226C27C">
      <w:start w:val="1"/>
      <w:numFmt w:val="lowerLetter"/>
      <w:lvlText w:val="(%5)"/>
      <w:lvlJc w:val="left"/>
      <w:pPr>
        <w:tabs>
          <w:tab w:val="num" w:pos="1800"/>
        </w:tabs>
        <w:ind w:left="1800" w:hanging="360"/>
      </w:pPr>
    </w:lvl>
    <w:lvl w:ilvl="5" w:tplc="8206BD4C">
      <w:start w:val="1"/>
      <w:numFmt w:val="lowerRoman"/>
      <w:lvlText w:val="(%6)"/>
      <w:lvlJc w:val="left"/>
      <w:pPr>
        <w:tabs>
          <w:tab w:val="num" w:pos="2160"/>
        </w:tabs>
        <w:ind w:left="2160" w:hanging="360"/>
      </w:pPr>
    </w:lvl>
    <w:lvl w:ilvl="6" w:tplc="B686C1A2">
      <w:start w:val="1"/>
      <w:numFmt w:val="decimal"/>
      <w:lvlText w:val="%7."/>
      <w:lvlJc w:val="left"/>
      <w:pPr>
        <w:tabs>
          <w:tab w:val="num" w:pos="2520"/>
        </w:tabs>
        <w:ind w:left="2520" w:hanging="360"/>
      </w:pPr>
    </w:lvl>
    <w:lvl w:ilvl="7" w:tplc="1D1894A8">
      <w:start w:val="1"/>
      <w:numFmt w:val="lowerLetter"/>
      <w:lvlText w:val="%8."/>
      <w:lvlJc w:val="left"/>
      <w:pPr>
        <w:tabs>
          <w:tab w:val="num" w:pos="2880"/>
        </w:tabs>
        <w:ind w:left="2880" w:hanging="360"/>
      </w:pPr>
    </w:lvl>
    <w:lvl w:ilvl="8" w:tplc="5BD441E2">
      <w:start w:val="1"/>
      <w:numFmt w:val="lowerRoman"/>
      <w:lvlText w:val="%9."/>
      <w:lvlJc w:val="left"/>
      <w:pPr>
        <w:tabs>
          <w:tab w:val="num" w:pos="3240"/>
        </w:tabs>
        <w:ind w:left="3240" w:hanging="360"/>
      </w:pPr>
    </w:lvl>
  </w:abstractNum>
  <w:abstractNum w:abstractNumId="19" w15:restartNumberingAfterBreak="0">
    <w:nsid w:val="40DB5989"/>
    <w:multiLevelType w:val="hybridMultilevel"/>
    <w:tmpl w:val="46BAA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F21788"/>
    <w:multiLevelType w:val="hybridMultilevel"/>
    <w:tmpl w:val="AEEC30DE"/>
    <w:lvl w:ilvl="0" w:tplc="47D4E8D0">
      <w:start w:val="1"/>
      <w:numFmt w:val="bullet"/>
      <w:pStyle w:val="SmallBullet"/>
      <w:lvlText w:val="•"/>
      <w:lvlJc w:val="left"/>
      <w:pPr>
        <w:ind w:left="170" w:hanging="170"/>
      </w:pPr>
      <w:rPr>
        <w:rFonts w:ascii="Arial" w:hAnsi="Arial" w:hint="default"/>
        <w:color w:val="363534" w:themeColor="text1"/>
      </w:rPr>
    </w:lvl>
    <w:lvl w:ilvl="1" w:tplc="087CDFFE">
      <w:start w:val="1"/>
      <w:numFmt w:val="bullet"/>
      <w:lvlText w:val="o"/>
      <w:lvlJc w:val="left"/>
      <w:pPr>
        <w:ind w:left="1440" w:hanging="360"/>
      </w:pPr>
      <w:rPr>
        <w:rFonts w:ascii="Courier New" w:hAnsi="Courier New" w:cs="Courier New" w:hint="default"/>
      </w:rPr>
    </w:lvl>
    <w:lvl w:ilvl="2" w:tplc="9BC0C17E">
      <w:start w:val="1"/>
      <w:numFmt w:val="bullet"/>
      <w:lvlText w:val=""/>
      <w:lvlJc w:val="left"/>
      <w:pPr>
        <w:ind w:left="2160" w:hanging="360"/>
      </w:pPr>
      <w:rPr>
        <w:rFonts w:ascii="Wingdings" w:hAnsi="Wingdings" w:hint="default"/>
      </w:rPr>
    </w:lvl>
    <w:lvl w:ilvl="3" w:tplc="B55C2100">
      <w:start w:val="1"/>
      <w:numFmt w:val="bullet"/>
      <w:lvlText w:val=""/>
      <w:lvlJc w:val="left"/>
      <w:pPr>
        <w:ind w:left="2880" w:hanging="360"/>
      </w:pPr>
      <w:rPr>
        <w:rFonts w:ascii="Symbol" w:hAnsi="Symbol" w:hint="default"/>
      </w:rPr>
    </w:lvl>
    <w:lvl w:ilvl="4" w:tplc="74322B4C">
      <w:start w:val="1"/>
      <w:numFmt w:val="bullet"/>
      <w:lvlText w:val="o"/>
      <w:lvlJc w:val="left"/>
      <w:pPr>
        <w:ind w:left="3600" w:hanging="360"/>
      </w:pPr>
      <w:rPr>
        <w:rFonts w:ascii="Courier New" w:hAnsi="Courier New" w:cs="Courier New" w:hint="default"/>
      </w:rPr>
    </w:lvl>
    <w:lvl w:ilvl="5" w:tplc="68D05BB8">
      <w:start w:val="1"/>
      <w:numFmt w:val="bullet"/>
      <w:lvlText w:val=""/>
      <w:lvlJc w:val="left"/>
      <w:pPr>
        <w:ind w:left="4320" w:hanging="360"/>
      </w:pPr>
      <w:rPr>
        <w:rFonts w:ascii="Wingdings" w:hAnsi="Wingdings" w:hint="default"/>
      </w:rPr>
    </w:lvl>
    <w:lvl w:ilvl="6" w:tplc="30D4B108">
      <w:start w:val="1"/>
      <w:numFmt w:val="bullet"/>
      <w:lvlText w:val=""/>
      <w:lvlJc w:val="left"/>
      <w:pPr>
        <w:ind w:left="5040" w:hanging="360"/>
      </w:pPr>
      <w:rPr>
        <w:rFonts w:ascii="Symbol" w:hAnsi="Symbol" w:hint="default"/>
      </w:rPr>
    </w:lvl>
    <w:lvl w:ilvl="7" w:tplc="F0CA3A0C">
      <w:start w:val="1"/>
      <w:numFmt w:val="bullet"/>
      <w:lvlText w:val="o"/>
      <w:lvlJc w:val="left"/>
      <w:pPr>
        <w:ind w:left="5760" w:hanging="360"/>
      </w:pPr>
      <w:rPr>
        <w:rFonts w:ascii="Courier New" w:hAnsi="Courier New" w:cs="Courier New" w:hint="default"/>
      </w:rPr>
    </w:lvl>
    <w:lvl w:ilvl="8" w:tplc="6C126BF8">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hybridMultilevel"/>
    <w:tmpl w:val="E70AEB56"/>
    <w:name w:val="HighlightBoxBullet"/>
    <w:lvl w:ilvl="0" w:tplc="36B8B0A2">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B8CE6546">
      <w:start w:val="1"/>
      <w:numFmt w:val="bullet"/>
      <w:lvlText w:val="o"/>
      <w:lvlJc w:val="left"/>
      <w:pPr>
        <w:ind w:left="1667" w:hanging="360"/>
      </w:pPr>
      <w:rPr>
        <w:rFonts w:ascii="Courier New" w:hAnsi="Courier New" w:cs="Courier New" w:hint="default"/>
      </w:rPr>
    </w:lvl>
    <w:lvl w:ilvl="2" w:tplc="B852B5A4">
      <w:start w:val="1"/>
      <w:numFmt w:val="bullet"/>
      <w:lvlText w:val=""/>
      <w:lvlJc w:val="left"/>
      <w:pPr>
        <w:ind w:left="2387" w:hanging="360"/>
      </w:pPr>
      <w:rPr>
        <w:rFonts w:ascii="Wingdings" w:hAnsi="Wingdings" w:hint="default"/>
      </w:rPr>
    </w:lvl>
    <w:lvl w:ilvl="3" w:tplc="CA48AE12">
      <w:start w:val="1"/>
      <w:numFmt w:val="bullet"/>
      <w:lvlText w:val=""/>
      <w:lvlJc w:val="left"/>
      <w:pPr>
        <w:ind w:left="3107" w:hanging="360"/>
      </w:pPr>
      <w:rPr>
        <w:rFonts w:ascii="Symbol" w:hAnsi="Symbol" w:hint="default"/>
      </w:rPr>
    </w:lvl>
    <w:lvl w:ilvl="4" w:tplc="67DE04FA">
      <w:start w:val="1"/>
      <w:numFmt w:val="bullet"/>
      <w:lvlText w:val="o"/>
      <w:lvlJc w:val="left"/>
      <w:pPr>
        <w:ind w:left="3827" w:hanging="360"/>
      </w:pPr>
      <w:rPr>
        <w:rFonts w:ascii="Courier New" w:hAnsi="Courier New" w:cs="Courier New" w:hint="default"/>
      </w:rPr>
    </w:lvl>
    <w:lvl w:ilvl="5" w:tplc="36802EA6">
      <w:start w:val="1"/>
      <w:numFmt w:val="bullet"/>
      <w:lvlText w:val=""/>
      <w:lvlJc w:val="left"/>
      <w:pPr>
        <w:ind w:left="4547" w:hanging="360"/>
      </w:pPr>
      <w:rPr>
        <w:rFonts w:ascii="Wingdings" w:hAnsi="Wingdings" w:hint="default"/>
      </w:rPr>
    </w:lvl>
    <w:lvl w:ilvl="6" w:tplc="E342DFDC">
      <w:start w:val="1"/>
      <w:numFmt w:val="bullet"/>
      <w:lvlText w:val=""/>
      <w:lvlJc w:val="left"/>
      <w:pPr>
        <w:ind w:left="5267" w:hanging="360"/>
      </w:pPr>
      <w:rPr>
        <w:rFonts w:ascii="Symbol" w:hAnsi="Symbol" w:hint="default"/>
      </w:rPr>
    </w:lvl>
    <w:lvl w:ilvl="7" w:tplc="A84264BA">
      <w:start w:val="1"/>
      <w:numFmt w:val="bullet"/>
      <w:lvlText w:val="o"/>
      <w:lvlJc w:val="left"/>
      <w:pPr>
        <w:ind w:left="5987" w:hanging="360"/>
      </w:pPr>
      <w:rPr>
        <w:rFonts w:ascii="Courier New" w:hAnsi="Courier New" w:cs="Courier New" w:hint="default"/>
      </w:rPr>
    </w:lvl>
    <w:lvl w:ilvl="8" w:tplc="B456C78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263A0B82"/>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3D1041"/>
    <w:multiLevelType w:val="hybridMultilevel"/>
    <w:tmpl w:val="D5A25D4E"/>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0540A9"/>
    <w:multiLevelType w:val="multilevel"/>
    <w:tmpl w:val="E79046D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A869DF"/>
    <w:multiLevelType w:val="multilevel"/>
    <w:tmpl w:val="1CD47C5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5A94B36"/>
    <w:multiLevelType w:val="hybridMultilevel"/>
    <w:tmpl w:val="B7364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31" w15:restartNumberingAfterBreak="0">
    <w:nsid w:val="70250B03"/>
    <w:multiLevelType w:val="hybridMultilevel"/>
    <w:tmpl w:val="F3EA2326"/>
    <w:name w:val="DEPIQuoteBullets"/>
    <w:lvl w:ilvl="0" w:tplc="60BA4098">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76E6E3A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23D4D566">
      <w:start w:val="1"/>
      <w:numFmt w:val="bullet"/>
      <w:lvlText w:val="‒"/>
      <w:lvlJc w:val="left"/>
      <w:pPr>
        <w:tabs>
          <w:tab w:val="num" w:pos="1418"/>
        </w:tabs>
        <w:ind w:left="1418" w:hanging="283"/>
      </w:pPr>
      <w:rPr>
        <w:rFonts w:ascii="Calibri" w:hAnsi="Calibri" w:hint="default"/>
        <w:color w:val="CDDC29" w:themeColor="text2"/>
      </w:rPr>
    </w:lvl>
    <w:lvl w:ilvl="3" w:tplc="33DCE5BC">
      <w:start w:val="1"/>
      <w:numFmt w:val="bullet"/>
      <w:lvlText w:val=""/>
      <w:lvlJc w:val="left"/>
      <w:pPr>
        <w:ind w:left="1136" w:firstLine="283"/>
      </w:pPr>
      <w:rPr>
        <w:rFonts w:ascii="Symbol" w:hAnsi="Symbol" w:hint="default"/>
      </w:rPr>
    </w:lvl>
    <w:lvl w:ilvl="4" w:tplc="F94A0DEE">
      <w:start w:val="1"/>
      <w:numFmt w:val="bullet"/>
      <w:lvlText w:val=""/>
      <w:lvlJc w:val="left"/>
      <w:pPr>
        <w:ind w:left="1420" w:firstLine="283"/>
      </w:pPr>
      <w:rPr>
        <w:rFonts w:ascii="Symbol" w:hAnsi="Symbol" w:hint="default"/>
      </w:rPr>
    </w:lvl>
    <w:lvl w:ilvl="5" w:tplc="B44A2C9A">
      <w:start w:val="1"/>
      <w:numFmt w:val="bullet"/>
      <w:lvlText w:val=""/>
      <w:lvlJc w:val="left"/>
      <w:pPr>
        <w:ind w:left="1704" w:firstLine="283"/>
      </w:pPr>
      <w:rPr>
        <w:rFonts w:ascii="Wingdings" w:hAnsi="Wingdings" w:hint="default"/>
      </w:rPr>
    </w:lvl>
    <w:lvl w:ilvl="6" w:tplc="7BE6B13A">
      <w:start w:val="1"/>
      <w:numFmt w:val="bullet"/>
      <w:lvlText w:val=""/>
      <w:lvlJc w:val="left"/>
      <w:pPr>
        <w:ind w:left="1988" w:firstLine="283"/>
      </w:pPr>
      <w:rPr>
        <w:rFonts w:ascii="Wingdings" w:hAnsi="Wingdings" w:hint="default"/>
      </w:rPr>
    </w:lvl>
    <w:lvl w:ilvl="7" w:tplc="B4A26344">
      <w:start w:val="1"/>
      <w:numFmt w:val="bullet"/>
      <w:lvlText w:val=""/>
      <w:lvlJc w:val="left"/>
      <w:pPr>
        <w:ind w:left="2272" w:firstLine="283"/>
      </w:pPr>
      <w:rPr>
        <w:rFonts w:ascii="Symbol" w:hAnsi="Symbol" w:hint="default"/>
      </w:rPr>
    </w:lvl>
    <w:lvl w:ilvl="8" w:tplc="B548413A">
      <w:start w:val="1"/>
      <w:numFmt w:val="bullet"/>
      <w:lvlText w:val=""/>
      <w:lvlJc w:val="left"/>
      <w:pPr>
        <w:ind w:left="2556" w:firstLine="283"/>
      </w:pPr>
      <w:rPr>
        <w:rFonts w:ascii="Symbol" w:hAnsi="Symbol" w:hint="default"/>
      </w:rPr>
    </w:lvl>
  </w:abstractNum>
  <w:abstractNum w:abstractNumId="32"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452E48"/>
    <w:multiLevelType w:val="hybridMultilevel"/>
    <w:tmpl w:val="D6143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30"/>
  </w:num>
  <w:num w:numId="3">
    <w:abstractNumId w:val="26"/>
  </w:num>
  <w:num w:numId="4">
    <w:abstractNumId w:val="34"/>
  </w:num>
  <w:num w:numId="5">
    <w:abstractNumId w:val="12"/>
  </w:num>
  <w:num w:numId="6">
    <w:abstractNumId w:val="6"/>
  </w:num>
  <w:num w:numId="7">
    <w:abstractNumId w:val="5"/>
  </w:num>
  <w:num w:numId="8">
    <w:abstractNumId w:val="1"/>
  </w:num>
  <w:num w:numId="9">
    <w:abstractNumId w:val="31"/>
  </w:num>
  <w:num w:numId="10">
    <w:abstractNumId w:val="8"/>
  </w:num>
  <w:num w:numId="11">
    <w:abstractNumId w:val="15"/>
  </w:num>
  <w:num w:numId="12">
    <w:abstractNumId w:val="9"/>
  </w:num>
  <w:num w:numId="13">
    <w:abstractNumId w:val="20"/>
  </w:num>
  <w:num w:numId="14">
    <w:abstractNumId w:val="21"/>
  </w:num>
  <w:num w:numId="15">
    <w:abstractNumId w:val="3"/>
  </w:num>
  <w:num w:numId="16">
    <w:abstractNumId w:val="32"/>
  </w:num>
  <w:num w:numId="17">
    <w:abstractNumId w:val="10"/>
  </w:num>
  <w:num w:numId="18">
    <w:abstractNumId w:val="11"/>
  </w:num>
  <w:num w:numId="19">
    <w:abstractNumId w:val="14"/>
  </w:num>
  <w:num w:numId="20">
    <w:abstractNumId w:val="27"/>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4"/>
  </w:num>
  <w:num w:numId="25">
    <w:abstractNumId w:val="2"/>
  </w:num>
  <w:num w:numId="26">
    <w:abstractNumId w:val="29"/>
  </w:num>
  <w:num w:numId="27">
    <w:abstractNumId w:val="0"/>
  </w:num>
  <w:num w:numId="28">
    <w:abstractNumId w:val="33"/>
  </w:num>
  <w:num w:numId="29">
    <w:abstractNumId w:val="17"/>
  </w:num>
  <w:num w:numId="30">
    <w:abstractNumId w:val="4"/>
  </w:num>
  <w:num w:numId="31">
    <w:abstractNumId w:val="25"/>
  </w:num>
  <w:num w:numId="32">
    <w:abstractNumId w:val="19"/>
  </w:num>
  <w:num w:numId="33">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C06"/>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982"/>
    <w:rsid w:val="00017D91"/>
    <w:rsid w:val="00020048"/>
    <w:rsid w:val="0002055D"/>
    <w:rsid w:val="00020603"/>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6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7BA"/>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183"/>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5CC9"/>
    <w:rsid w:val="0004622F"/>
    <w:rsid w:val="000466DE"/>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A30"/>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674D"/>
    <w:rsid w:val="000570E5"/>
    <w:rsid w:val="00057B7B"/>
    <w:rsid w:val="00057EB2"/>
    <w:rsid w:val="0006013C"/>
    <w:rsid w:val="00060538"/>
    <w:rsid w:val="00060EE0"/>
    <w:rsid w:val="00060FD9"/>
    <w:rsid w:val="000612AF"/>
    <w:rsid w:val="00061573"/>
    <w:rsid w:val="000617D7"/>
    <w:rsid w:val="000618B4"/>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33B"/>
    <w:rsid w:val="00072733"/>
    <w:rsid w:val="00072783"/>
    <w:rsid w:val="00072E02"/>
    <w:rsid w:val="00073536"/>
    <w:rsid w:val="00073956"/>
    <w:rsid w:val="00073963"/>
    <w:rsid w:val="000739CC"/>
    <w:rsid w:val="00073A9B"/>
    <w:rsid w:val="00073BBA"/>
    <w:rsid w:val="00073C11"/>
    <w:rsid w:val="00073F07"/>
    <w:rsid w:val="00073F9C"/>
    <w:rsid w:val="000742AF"/>
    <w:rsid w:val="00074430"/>
    <w:rsid w:val="00074582"/>
    <w:rsid w:val="00074A1F"/>
    <w:rsid w:val="00074C2B"/>
    <w:rsid w:val="000752FC"/>
    <w:rsid w:val="000758E3"/>
    <w:rsid w:val="00075A76"/>
    <w:rsid w:val="0007689B"/>
    <w:rsid w:val="00076B41"/>
    <w:rsid w:val="0008006E"/>
    <w:rsid w:val="00080177"/>
    <w:rsid w:val="000802A9"/>
    <w:rsid w:val="0008060A"/>
    <w:rsid w:val="0008061A"/>
    <w:rsid w:val="0008129B"/>
    <w:rsid w:val="000814D4"/>
    <w:rsid w:val="000816AD"/>
    <w:rsid w:val="0008221A"/>
    <w:rsid w:val="00082224"/>
    <w:rsid w:val="0008252E"/>
    <w:rsid w:val="00082889"/>
    <w:rsid w:val="00082914"/>
    <w:rsid w:val="0008309F"/>
    <w:rsid w:val="000838A2"/>
    <w:rsid w:val="00083917"/>
    <w:rsid w:val="00083BF7"/>
    <w:rsid w:val="00083CD6"/>
    <w:rsid w:val="00084187"/>
    <w:rsid w:val="00084520"/>
    <w:rsid w:val="00084CB1"/>
    <w:rsid w:val="000854DB"/>
    <w:rsid w:val="00085689"/>
    <w:rsid w:val="0008568F"/>
    <w:rsid w:val="00086009"/>
    <w:rsid w:val="00087430"/>
    <w:rsid w:val="0008745F"/>
    <w:rsid w:val="00087E20"/>
    <w:rsid w:val="000908D6"/>
    <w:rsid w:val="00090CB5"/>
    <w:rsid w:val="000910AD"/>
    <w:rsid w:val="0009125C"/>
    <w:rsid w:val="000913AD"/>
    <w:rsid w:val="00091DFB"/>
    <w:rsid w:val="00091F49"/>
    <w:rsid w:val="0009214D"/>
    <w:rsid w:val="00093051"/>
    <w:rsid w:val="000935F8"/>
    <w:rsid w:val="000938C5"/>
    <w:rsid w:val="00093F02"/>
    <w:rsid w:val="000948CF"/>
    <w:rsid w:val="00094A84"/>
    <w:rsid w:val="00094F27"/>
    <w:rsid w:val="0009521E"/>
    <w:rsid w:val="00095A36"/>
    <w:rsid w:val="00095E8A"/>
    <w:rsid w:val="00096627"/>
    <w:rsid w:val="00096B2D"/>
    <w:rsid w:val="00096B35"/>
    <w:rsid w:val="00097170"/>
    <w:rsid w:val="000973B7"/>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BE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1F3"/>
    <w:rsid w:val="000B028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F02"/>
    <w:rsid w:val="000C27FF"/>
    <w:rsid w:val="000C2888"/>
    <w:rsid w:val="000C2CCC"/>
    <w:rsid w:val="000C2CD8"/>
    <w:rsid w:val="000C2DE3"/>
    <w:rsid w:val="000C33EB"/>
    <w:rsid w:val="000C3B5C"/>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A1C"/>
    <w:rsid w:val="000E2CE7"/>
    <w:rsid w:val="000E33C8"/>
    <w:rsid w:val="000E35C7"/>
    <w:rsid w:val="000E3AF1"/>
    <w:rsid w:val="000E3AF5"/>
    <w:rsid w:val="000E3B96"/>
    <w:rsid w:val="000E43FE"/>
    <w:rsid w:val="000E4B54"/>
    <w:rsid w:val="000E53BD"/>
    <w:rsid w:val="000E55A2"/>
    <w:rsid w:val="000E5B81"/>
    <w:rsid w:val="000E5F4E"/>
    <w:rsid w:val="000E6684"/>
    <w:rsid w:val="000E6777"/>
    <w:rsid w:val="000E7410"/>
    <w:rsid w:val="000E7936"/>
    <w:rsid w:val="000F03BC"/>
    <w:rsid w:val="000F0A47"/>
    <w:rsid w:val="000F0B76"/>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01B"/>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2BF3"/>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07470"/>
    <w:rsid w:val="001108B2"/>
    <w:rsid w:val="00110A24"/>
    <w:rsid w:val="00110A62"/>
    <w:rsid w:val="00110B1B"/>
    <w:rsid w:val="00110B5D"/>
    <w:rsid w:val="0011105B"/>
    <w:rsid w:val="0011111B"/>
    <w:rsid w:val="00111483"/>
    <w:rsid w:val="00111886"/>
    <w:rsid w:val="00111A0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EC4"/>
    <w:rsid w:val="00117F77"/>
    <w:rsid w:val="001202B1"/>
    <w:rsid w:val="001203C0"/>
    <w:rsid w:val="0012045E"/>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3F9D"/>
    <w:rsid w:val="0013436B"/>
    <w:rsid w:val="0013448B"/>
    <w:rsid w:val="001346B4"/>
    <w:rsid w:val="00134898"/>
    <w:rsid w:val="00134E87"/>
    <w:rsid w:val="0013574F"/>
    <w:rsid w:val="00135893"/>
    <w:rsid w:val="00135A18"/>
    <w:rsid w:val="0013637F"/>
    <w:rsid w:val="00136666"/>
    <w:rsid w:val="00136BA1"/>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47F15"/>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77D"/>
    <w:rsid w:val="00166B17"/>
    <w:rsid w:val="00166FEF"/>
    <w:rsid w:val="00167413"/>
    <w:rsid w:val="0016766C"/>
    <w:rsid w:val="001676F4"/>
    <w:rsid w:val="00167865"/>
    <w:rsid w:val="00167CC5"/>
    <w:rsid w:val="00170713"/>
    <w:rsid w:val="00170F85"/>
    <w:rsid w:val="001715D8"/>
    <w:rsid w:val="00171973"/>
    <w:rsid w:val="00171A2B"/>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932"/>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89B"/>
    <w:rsid w:val="0019095F"/>
    <w:rsid w:val="001911C7"/>
    <w:rsid w:val="001911F6"/>
    <w:rsid w:val="0019138F"/>
    <w:rsid w:val="0019156C"/>
    <w:rsid w:val="00191688"/>
    <w:rsid w:val="0019194F"/>
    <w:rsid w:val="00191D9C"/>
    <w:rsid w:val="00191F0E"/>
    <w:rsid w:val="00192396"/>
    <w:rsid w:val="001924D8"/>
    <w:rsid w:val="00192793"/>
    <w:rsid w:val="001929A8"/>
    <w:rsid w:val="001932CF"/>
    <w:rsid w:val="00193BEE"/>
    <w:rsid w:val="001942B8"/>
    <w:rsid w:val="00194471"/>
    <w:rsid w:val="00194617"/>
    <w:rsid w:val="00194A52"/>
    <w:rsid w:val="00194C55"/>
    <w:rsid w:val="00194CF5"/>
    <w:rsid w:val="0019502C"/>
    <w:rsid w:val="001952E8"/>
    <w:rsid w:val="00195776"/>
    <w:rsid w:val="00195B45"/>
    <w:rsid w:val="00195EAE"/>
    <w:rsid w:val="00196016"/>
    <w:rsid w:val="00196165"/>
    <w:rsid w:val="00196227"/>
    <w:rsid w:val="00196393"/>
    <w:rsid w:val="00196667"/>
    <w:rsid w:val="001966C9"/>
    <w:rsid w:val="00196A35"/>
    <w:rsid w:val="00196ADB"/>
    <w:rsid w:val="00197033"/>
    <w:rsid w:val="0019725F"/>
    <w:rsid w:val="00197717"/>
    <w:rsid w:val="001977C0"/>
    <w:rsid w:val="00197F7F"/>
    <w:rsid w:val="001A0827"/>
    <w:rsid w:val="001A0EF8"/>
    <w:rsid w:val="001A116F"/>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D36"/>
    <w:rsid w:val="001A728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595"/>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8D2"/>
    <w:rsid w:val="001C1C28"/>
    <w:rsid w:val="001C2125"/>
    <w:rsid w:val="001C21A0"/>
    <w:rsid w:val="001C2301"/>
    <w:rsid w:val="001C24BB"/>
    <w:rsid w:val="001C2A75"/>
    <w:rsid w:val="001C2D2C"/>
    <w:rsid w:val="001C3683"/>
    <w:rsid w:val="001C37E7"/>
    <w:rsid w:val="001C4284"/>
    <w:rsid w:val="001C4299"/>
    <w:rsid w:val="001C43F5"/>
    <w:rsid w:val="001C44D3"/>
    <w:rsid w:val="001C5239"/>
    <w:rsid w:val="001C5392"/>
    <w:rsid w:val="001C5501"/>
    <w:rsid w:val="001C5664"/>
    <w:rsid w:val="001C58FF"/>
    <w:rsid w:val="001C591F"/>
    <w:rsid w:val="001C628A"/>
    <w:rsid w:val="001C63D2"/>
    <w:rsid w:val="001C6526"/>
    <w:rsid w:val="001C6952"/>
    <w:rsid w:val="001C6A87"/>
    <w:rsid w:val="001C6E3A"/>
    <w:rsid w:val="001C6ECE"/>
    <w:rsid w:val="001C7078"/>
    <w:rsid w:val="001C709B"/>
    <w:rsid w:val="001C71DD"/>
    <w:rsid w:val="001C7813"/>
    <w:rsid w:val="001C78AD"/>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BA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99D"/>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42"/>
    <w:rsid w:val="001F3603"/>
    <w:rsid w:val="001F386B"/>
    <w:rsid w:val="001F3D89"/>
    <w:rsid w:val="001F4052"/>
    <w:rsid w:val="001F4435"/>
    <w:rsid w:val="001F4FA9"/>
    <w:rsid w:val="001F548A"/>
    <w:rsid w:val="001F55AD"/>
    <w:rsid w:val="001F579C"/>
    <w:rsid w:val="001F58E7"/>
    <w:rsid w:val="001F5A0E"/>
    <w:rsid w:val="001F5C40"/>
    <w:rsid w:val="001F5D92"/>
    <w:rsid w:val="001F5F13"/>
    <w:rsid w:val="001F668A"/>
    <w:rsid w:val="001F6AB6"/>
    <w:rsid w:val="001F6D64"/>
    <w:rsid w:val="001F765B"/>
    <w:rsid w:val="001F770A"/>
    <w:rsid w:val="00200A9D"/>
    <w:rsid w:val="00200B2E"/>
    <w:rsid w:val="00200B42"/>
    <w:rsid w:val="00201324"/>
    <w:rsid w:val="00201704"/>
    <w:rsid w:val="00201841"/>
    <w:rsid w:val="0020194C"/>
    <w:rsid w:val="0020205B"/>
    <w:rsid w:val="002021B3"/>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8EA"/>
    <w:rsid w:val="00212DA6"/>
    <w:rsid w:val="00213289"/>
    <w:rsid w:val="002139D9"/>
    <w:rsid w:val="00213B45"/>
    <w:rsid w:val="00213C82"/>
    <w:rsid w:val="002147CA"/>
    <w:rsid w:val="00214D39"/>
    <w:rsid w:val="002154DF"/>
    <w:rsid w:val="002158A2"/>
    <w:rsid w:val="00215AEB"/>
    <w:rsid w:val="00215CE4"/>
    <w:rsid w:val="00215E20"/>
    <w:rsid w:val="0021610D"/>
    <w:rsid w:val="002165C1"/>
    <w:rsid w:val="00216A8E"/>
    <w:rsid w:val="00217240"/>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9D7"/>
    <w:rsid w:val="00224EDC"/>
    <w:rsid w:val="00224F1D"/>
    <w:rsid w:val="00224FC5"/>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1CDC"/>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285"/>
    <w:rsid w:val="002568FE"/>
    <w:rsid w:val="0025775A"/>
    <w:rsid w:val="002578D4"/>
    <w:rsid w:val="002579C1"/>
    <w:rsid w:val="00257F7C"/>
    <w:rsid w:val="002601ED"/>
    <w:rsid w:val="002604DA"/>
    <w:rsid w:val="00260781"/>
    <w:rsid w:val="00260992"/>
    <w:rsid w:val="00260A76"/>
    <w:rsid w:val="00260E1C"/>
    <w:rsid w:val="00260FC1"/>
    <w:rsid w:val="0026105F"/>
    <w:rsid w:val="002611D2"/>
    <w:rsid w:val="002614DA"/>
    <w:rsid w:val="00261BDD"/>
    <w:rsid w:val="00261C51"/>
    <w:rsid w:val="00261DCD"/>
    <w:rsid w:val="00262585"/>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4D8"/>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309"/>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0E"/>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090"/>
    <w:rsid w:val="002A314B"/>
    <w:rsid w:val="002A36DE"/>
    <w:rsid w:val="002A38F1"/>
    <w:rsid w:val="002A3DA4"/>
    <w:rsid w:val="002A4235"/>
    <w:rsid w:val="002A4489"/>
    <w:rsid w:val="002A4B40"/>
    <w:rsid w:val="002A4B6E"/>
    <w:rsid w:val="002A4CF9"/>
    <w:rsid w:val="002A4DF9"/>
    <w:rsid w:val="002A5233"/>
    <w:rsid w:val="002A5358"/>
    <w:rsid w:val="002A5758"/>
    <w:rsid w:val="002A5D8B"/>
    <w:rsid w:val="002A67CE"/>
    <w:rsid w:val="002A6829"/>
    <w:rsid w:val="002A6C11"/>
    <w:rsid w:val="002A6C41"/>
    <w:rsid w:val="002A6CDD"/>
    <w:rsid w:val="002A6FC7"/>
    <w:rsid w:val="002A7217"/>
    <w:rsid w:val="002A783B"/>
    <w:rsid w:val="002A7AC5"/>
    <w:rsid w:val="002A7AF0"/>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CE6"/>
    <w:rsid w:val="002C1D39"/>
    <w:rsid w:val="002C223F"/>
    <w:rsid w:val="002C25A0"/>
    <w:rsid w:val="002C2715"/>
    <w:rsid w:val="002C282D"/>
    <w:rsid w:val="002C296E"/>
    <w:rsid w:val="002C2E8E"/>
    <w:rsid w:val="002C321C"/>
    <w:rsid w:val="002C3384"/>
    <w:rsid w:val="002C3560"/>
    <w:rsid w:val="002C35FF"/>
    <w:rsid w:val="002C3EFD"/>
    <w:rsid w:val="002C4CB5"/>
    <w:rsid w:val="002C4FEB"/>
    <w:rsid w:val="002C5235"/>
    <w:rsid w:val="002C536C"/>
    <w:rsid w:val="002C555C"/>
    <w:rsid w:val="002C5995"/>
    <w:rsid w:val="002C59D8"/>
    <w:rsid w:val="002C5DB1"/>
    <w:rsid w:val="002C5F6C"/>
    <w:rsid w:val="002C627E"/>
    <w:rsid w:val="002C6693"/>
    <w:rsid w:val="002C729B"/>
    <w:rsid w:val="002C72C4"/>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28DA"/>
    <w:rsid w:val="002D303C"/>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05"/>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8BA"/>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16"/>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8E4"/>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294"/>
    <w:rsid w:val="00350C48"/>
    <w:rsid w:val="00350E09"/>
    <w:rsid w:val="003511D3"/>
    <w:rsid w:val="00351969"/>
    <w:rsid w:val="00351B24"/>
    <w:rsid w:val="00352130"/>
    <w:rsid w:val="00352289"/>
    <w:rsid w:val="00352C21"/>
    <w:rsid w:val="00353573"/>
    <w:rsid w:val="00353707"/>
    <w:rsid w:val="00353731"/>
    <w:rsid w:val="0035412D"/>
    <w:rsid w:val="00354702"/>
    <w:rsid w:val="00354841"/>
    <w:rsid w:val="00354B33"/>
    <w:rsid w:val="00354EFD"/>
    <w:rsid w:val="00354F38"/>
    <w:rsid w:val="00354F4F"/>
    <w:rsid w:val="003555CC"/>
    <w:rsid w:val="003561B4"/>
    <w:rsid w:val="0035661F"/>
    <w:rsid w:val="0035724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4A"/>
    <w:rsid w:val="0039318E"/>
    <w:rsid w:val="00393205"/>
    <w:rsid w:val="003936CD"/>
    <w:rsid w:val="003938BA"/>
    <w:rsid w:val="003938F3"/>
    <w:rsid w:val="0039396D"/>
    <w:rsid w:val="00393EA9"/>
    <w:rsid w:val="00394109"/>
    <w:rsid w:val="0039413C"/>
    <w:rsid w:val="00394293"/>
    <w:rsid w:val="003944D8"/>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2C2"/>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A86"/>
    <w:rsid w:val="003B0B95"/>
    <w:rsid w:val="003B129D"/>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4D"/>
    <w:rsid w:val="003B5DE9"/>
    <w:rsid w:val="003B5FA4"/>
    <w:rsid w:val="003B61E9"/>
    <w:rsid w:val="003B6345"/>
    <w:rsid w:val="003B6521"/>
    <w:rsid w:val="003B6539"/>
    <w:rsid w:val="003B6B44"/>
    <w:rsid w:val="003B6F54"/>
    <w:rsid w:val="003B712E"/>
    <w:rsid w:val="003B718F"/>
    <w:rsid w:val="003B735C"/>
    <w:rsid w:val="003B7430"/>
    <w:rsid w:val="003B7EC7"/>
    <w:rsid w:val="003C0482"/>
    <w:rsid w:val="003C05CC"/>
    <w:rsid w:val="003C061A"/>
    <w:rsid w:val="003C0869"/>
    <w:rsid w:val="003C091E"/>
    <w:rsid w:val="003C09E7"/>
    <w:rsid w:val="003C0BED"/>
    <w:rsid w:val="003C16C4"/>
    <w:rsid w:val="003C18AD"/>
    <w:rsid w:val="003C20D3"/>
    <w:rsid w:val="003C217F"/>
    <w:rsid w:val="003C2217"/>
    <w:rsid w:val="003C25A0"/>
    <w:rsid w:val="003C2AA7"/>
    <w:rsid w:val="003C2E9B"/>
    <w:rsid w:val="003C30EC"/>
    <w:rsid w:val="003C3276"/>
    <w:rsid w:val="003C3368"/>
    <w:rsid w:val="003C383C"/>
    <w:rsid w:val="003C38BD"/>
    <w:rsid w:val="003C3A14"/>
    <w:rsid w:val="003C3BC2"/>
    <w:rsid w:val="003C3C33"/>
    <w:rsid w:val="003C3F27"/>
    <w:rsid w:val="003C4209"/>
    <w:rsid w:val="003C42E2"/>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34F"/>
    <w:rsid w:val="003D6A16"/>
    <w:rsid w:val="003D6AA6"/>
    <w:rsid w:val="003D75A3"/>
    <w:rsid w:val="003D7644"/>
    <w:rsid w:val="003D76D7"/>
    <w:rsid w:val="003D7ECF"/>
    <w:rsid w:val="003D7EE9"/>
    <w:rsid w:val="003E0B36"/>
    <w:rsid w:val="003E0E29"/>
    <w:rsid w:val="003E0F6E"/>
    <w:rsid w:val="003E106A"/>
    <w:rsid w:val="003E13A8"/>
    <w:rsid w:val="003E1BB5"/>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081"/>
    <w:rsid w:val="003E71E8"/>
    <w:rsid w:val="003E724B"/>
    <w:rsid w:val="003E74D3"/>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6D7"/>
    <w:rsid w:val="003F385A"/>
    <w:rsid w:val="003F3912"/>
    <w:rsid w:val="003F3984"/>
    <w:rsid w:val="003F44F5"/>
    <w:rsid w:val="003F46E9"/>
    <w:rsid w:val="003F4A93"/>
    <w:rsid w:val="003F4DE2"/>
    <w:rsid w:val="003F4E79"/>
    <w:rsid w:val="003F4FE8"/>
    <w:rsid w:val="003F524E"/>
    <w:rsid w:val="003F5644"/>
    <w:rsid w:val="003F5720"/>
    <w:rsid w:val="003F5AAB"/>
    <w:rsid w:val="003F5C95"/>
    <w:rsid w:val="003F6017"/>
    <w:rsid w:val="003F635B"/>
    <w:rsid w:val="003F67B4"/>
    <w:rsid w:val="003F6842"/>
    <w:rsid w:val="003F6B4D"/>
    <w:rsid w:val="003F6E4F"/>
    <w:rsid w:val="003F7759"/>
    <w:rsid w:val="003F7913"/>
    <w:rsid w:val="003F7A6C"/>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0A3"/>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CEA"/>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AC9"/>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01C"/>
    <w:rsid w:val="004422DF"/>
    <w:rsid w:val="00442BAA"/>
    <w:rsid w:val="00442D95"/>
    <w:rsid w:val="00442FB4"/>
    <w:rsid w:val="004430B1"/>
    <w:rsid w:val="00443176"/>
    <w:rsid w:val="00443310"/>
    <w:rsid w:val="004435C1"/>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4A52"/>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0E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6D5"/>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5A2"/>
    <w:rsid w:val="00485759"/>
    <w:rsid w:val="00485BCA"/>
    <w:rsid w:val="00485CEC"/>
    <w:rsid w:val="00485D2C"/>
    <w:rsid w:val="00485DBF"/>
    <w:rsid w:val="0048627A"/>
    <w:rsid w:val="0048677F"/>
    <w:rsid w:val="00486AF4"/>
    <w:rsid w:val="00486B9D"/>
    <w:rsid w:val="00486F4D"/>
    <w:rsid w:val="00487039"/>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496A"/>
    <w:rsid w:val="00494DF7"/>
    <w:rsid w:val="004956B2"/>
    <w:rsid w:val="0049587E"/>
    <w:rsid w:val="00495986"/>
    <w:rsid w:val="00496446"/>
    <w:rsid w:val="00496465"/>
    <w:rsid w:val="00496982"/>
    <w:rsid w:val="00496C3E"/>
    <w:rsid w:val="0049713E"/>
    <w:rsid w:val="00497A05"/>
    <w:rsid w:val="004A0351"/>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2D8"/>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7A8"/>
    <w:rsid w:val="004B1E8C"/>
    <w:rsid w:val="004B3987"/>
    <w:rsid w:val="004B3A9B"/>
    <w:rsid w:val="004B3C6B"/>
    <w:rsid w:val="004B3C6C"/>
    <w:rsid w:val="004B441C"/>
    <w:rsid w:val="004B44C5"/>
    <w:rsid w:val="004B4B80"/>
    <w:rsid w:val="004B55DC"/>
    <w:rsid w:val="004B5669"/>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2B59"/>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8A9"/>
    <w:rsid w:val="004D09B3"/>
    <w:rsid w:val="004D0B2D"/>
    <w:rsid w:val="004D0BB5"/>
    <w:rsid w:val="004D0ED6"/>
    <w:rsid w:val="004D1061"/>
    <w:rsid w:val="004D17D3"/>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119"/>
    <w:rsid w:val="004F6690"/>
    <w:rsid w:val="004F698A"/>
    <w:rsid w:val="004F6BF1"/>
    <w:rsid w:val="004F6F43"/>
    <w:rsid w:val="004F6F5E"/>
    <w:rsid w:val="004F739E"/>
    <w:rsid w:val="004F74CA"/>
    <w:rsid w:val="004F7787"/>
    <w:rsid w:val="004F79B1"/>
    <w:rsid w:val="004F7CC3"/>
    <w:rsid w:val="004F7D83"/>
    <w:rsid w:val="004F7EDF"/>
    <w:rsid w:val="004F7F3D"/>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494"/>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D4A"/>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64A"/>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3DED"/>
    <w:rsid w:val="00534175"/>
    <w:rsid w:val="0053426F"/>
    <w:rsid w:val="00534527"/>
    <w:rsid w:val="00534896"/>
    <w:rsid w:val="0053497F"/>
    <w:rsid w:val="00534DA3"/>
    <w:rsid w:val="00534DD6"/>
    <w:rsid w:val="00535E1F"/>
    <w:rsid w:val="0053665B"/>
    <w:rsid w:val="0053667C"/>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5B"/>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BDB"/>
    <w:rsid w:val="00544CDD"/>
    <w:rsid w:val="005452DF"/>
    <w:rsid w:val="00545662"/>
    <w:rsid w:val="0054585E"/>
    <w:rsid w:val="00545B76"/>
    <w:rsid w:val="00546073"/>
    <w:rsid w:val="0054736B"/>
    <w:rsid w:val="00547493"/>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D2D"/>
    <w:rsid w:val="00557EE9"/>
    <w:rsid w:val="0056060F"/>
    <w:rsid w:val="00560713"/>
    <w:rsid w:val="005613E8"/>
    <w:rsid w:val="0056158C"/>
    <w:rsid w:val="00561793"/>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99F"/>
    <w:rsid w:val="00566DAC"/>
    <w:rsid w:val="00566FEA"/>
    <w:rsid w:val="005676F5"/>
    <w:rsid w:val="00567C79"/>
    <w:rsid w:val="00570012"/>
    <w:rsid w:val="00570018"/>
    <w:rsid w:val="005704B3"/>
    <w:rsid w:val="005705A3"/>
    <w:rsid w:val="00570BFE"/>
    <w:rsid w:val="00570C1D"/>
    <w:rsid w:val="00570E0B"/>
    <w:rsid w:val="005715BD"/>
    <w:rsid w:val="00572C10"/>
    <w:rsid w:val="00572FD2"/>
    <w:rsid w:val="005735B8"/>
    <w:rsid w:val="005735BB"/>
    <w:rsid w:val="00573ABC"/>
    <w:rsid w:val="00573EC6"/>
    <w:rsid w:val="005746CB"/>
    <w:rsid w:val="00574A48"/>
    <w:rsid w:val="00574A5F"/>
    <w:rsid w:val="00574C1C"/>
    <w:rsid w:val="00574C96"/>
    <w:rsid w:val="00574DA8"/>
    <w:rsid w:val="00574E66"/>
    <w:rsid w:val="00575158"/>
    <w:rsid w:val="00575769"/>
    <w:rsid w:val="00575819"/>
    <w:rsid w:val="005759A1"/>
    <w:rsid w:val="00575CFA"/>
    <w:rsid w:val="00575F12"/>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DFF"/>
    <w:rsid w:val="00585FAD"/>
    <w:rsid w:val="005863FB"/>
    <w:rsid w:val="005867AE"/>
    <w:rsid w:val="005868CB"/>
    <w:rsid w:val="00586AFC"/>
    <w:rsid w:val="00587A9A"/>
    <w:rsid w:val="00587F6A"/>
    <w:rsid w:val="00587FAB"/>
    <w:rsid w:val="005906EF"/>
    <w:rsid w:val="0059071B"/>
    <w:rsid w:val="00590903"/>
    <w:rsid w:val="00590B1F"/>
    <w:rsid w:val="00590B70"/>
    <w:rsid w:val="00590B85"/>
    <w:rsid w:val="00590B89"/>
    <w:rsid w:val="00590C76"/>
    <w:rsid w:val="00591309"/>
    <w:rsid w:val="00591420"/>
    <w:rsid w:val="005915F9"/>
    <w:rsid w:val="00591CE2"/>
    <w:rsid w:val="005922AA"/>
    <w:rsid w:val="005923BD"/>
    <w:rsid w:val="00592D66"/>
    <w:rsid w:val="00592E64"/>
    <w:rsid w:val="00593021"/>
    <w:rsid w:val="005930BC"/>
    <w:rsid w:val="005938B8"/>
    <w:rsid w:val="00594303"/>
    <w:rsid w:val="00594595"/>
    <w:rsid w:val="00594764"/>
    <w:rsid w:val="0059485F"/>
    <w:rsid w:val="005949B0"/>
    <w:rsid w:val="00595627"/>
    <w:rsid w:val="0059590E"/>
    <w:rsid w:val="0059613A"/>
    <w:rsid w:val="0059627F"/>
    <w:rsid w:val="0059717E"/>
    <w:rsid w:val="00597359"/>
    <w:rsid w:val="005977B1"/>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C2"/>
    <w:rsid w:val="005B45D0"/>
    <w:rsid w:val="005B4997"/>
    <w:rsid w:val="005B4AF8"/>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6F5"/>
    <w:rsid w:val="005B79F9"/>
    <w:rsid w:val="005C0642"/>
    <w:rsid w:val="005C07A1"/>
    <w:rsid w:val="005C0FC8"/>
    <w:rsid w:val="005C104B"/>
    <w:rsid w:val="005C1620"/>
    <w:rsid w:val="005C1A22"/>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C7D26"/>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2DC"/>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37C"/>
    <w:rsid w:val="005F2738"/>
    <w:rsid w:val="005F2C04"/>
    <w:rsid w:val="005F2CD9"/>
    <w:rsid w:val="005F2DD4"/>
    <w:rsid w:val="005F40BB"/>
    <w:rsid w:val="005F42D5"/>
    <w:rsid w:val="005F486A"/>
    <w:rsid w:val="005F4CC2"/>
    <w:rsid w:val="005F4FED"/>
    <w:rsid w:val="005F52FB"/>
    <w:rsid w:val="005F5429"/>
    <w:rsid w:val="005F551C"/>
    <w:rsid w:val="005F5CE7"/>
    <w:rsid w:val="005F5DA9"/>
    <w:rsid w:val="005F5F36"/>
    <w:rsid w:val="005F618D"/>
    <w:rsid w:val="005F6F53"/>
    <w:rsid w:val="005F70DA"/>
    <w:rsid w:val="005F73D0"/>
    <w:rsid w:val="005F7770"/>
    <w:rsid w:val="005F77BA"/>
    <w:rsid w:val="005F7C8F"/>
    <w:rsid w:val="005F7CDC"/>
    <w:rsid w:val="005F7D0E"/>
    <w:rsid w:val="0060010B"/>
    <w:rsid w:val="0060043D"/>
    <w:rsid w:val="0060058E"/>
    <w:rsid w:val="006008D1"/>
    <w:rsid w:val="006009A8"/>
    <w:rsid w:val="00600A37"/>
    <w:rsid w:val="00600A7A"/>
    <w:rsid w:val="0060128F"/>
    <w:rsid w:val="00601ECC"/>
    <w:rsid w:val="006023D9"/>
    <w:rsid w:val="0060269A"/>
    <w:rsid w:val="00602739"/>
    <w:rsid w:val="00602916"/>
    <w:rsid w:val="00602979"/>
    <w:rsid w:val="00603085"/>
    <w:rsid w:val="00603830"/>
    <w:rsid w:val="00603D39"/>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9C0"/>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0C2"/>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A22"/>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72D"/>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511"/>
    <w:rsid w:val="00651BA3"/>
    <w:rsid w:val="00651DC3"/>
    <w:rsid w:val="006520DD"/>
    <w:rsid w:val="00652183"/>
    <w:rsid w:val="00652253"/>
    <w:rsid w:val="0065246D"/>
    <w:rsid w:val="00652794"/>
    <w:rsid w:val="0065282E"/>
    <w:rsid w:val="00652840"/>
    <w:rsid w:val="00652C32"/>
    <w:rsid w:val="00652EC9"/>
    <w:rsid w:val="00652F80"/>
    <w:rsid w:val="00653313"/>
    <w:rsid w:val="006534F1"/>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178"/>
    <w:rsid w:val="00670C77"/>
    <w:rsid w:val="00670F64"/>
    <w:rsid w:val="00670F94"/>
    <w:rsid w:val="00671260"/>
    <w:rsid w:val="006712C2"/>
    <w:rsid w:val="00671492"/>
    <w:rsid w:val="006717E1"/>
    <w:rsid w:val="00671D89"/>
    <w:rsid w:val="00671FFF"/>
    <w:rsid w:val="00672399"/>
    <w:rsid w:val="00672573"/>
    <w:rsid w:val="0067295F"/>
    <w:rsid w:val="00672BB1"/>
    <w:rsid w:val="00672D08"/>
    <w:rsid w:val="006738C4"/>
    <w:rsid w:val="00673B0F"/>
    <w:rsid w:val="00673B43"/>
    <w:rsid w:val="00673F70"/>
    <w:rsid w:val="00674720"/>
    <w:rsid w:val="00674C30"/>
    <w:rsid w:val="00675203"/>
    <w:rsid w:val="006752AD"/>
    <w:rsid w:val="006759F9"/>
    <w:rsid w:val="00675A46"/>
    <w:rsid w:val="00675E8D"/>
    <w:rsid w:val="006760A1"/>
    <w:rsid w:val="00676A93"/>
    <w:rsid w:val="00676B02"/>
    <w:rsid w:val="00676B6B"/>
    <w:rsid w:val="006770D4"/>
    <w:rsid w:val="006773B8"/>
    <w:rsid w:val="006773E8"/>
    <w:rsid w:val="00677CFC"/>
    <w:rsid w:val="00677D3D"/>
    <w:rsid w:val="00677DE9"/>
    <w:rsid w:val="0068078B"/>
    <w:rsid w:val="00680CBA"/>
    <w:rsid w:val="00680D9B"/>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879D1"/>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8F3"/>
    <w:rsid w:val="006C0BAF"/>
    <w:rsid w:val="006C0C3D"/>
    <w:rsid w:val="006C1465"/>
    <w:rsid w:val="006C15C1"/>
    <w:rsid w:val="006C162F"/>
    <w:rsid w:val="006C16EE"/>
    <w:rsid w:val="006C1C91"/>
    <w:rsid w:val="006C1C93"/>
    <w:rsid w:val="006C2014"/>
    <w:rsid w:val="006C24AB"/>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AD0"/>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2F3"/>
    <w:rsid w:val="006D4804"/>
    <w:rsid w:val="006D51A9"/>
    <w:rsid w:val="006D576A"/>
    <w:rsid w:val="006D58B9"/>
    <w:rsid w:val="006D5B8A"/>
    <w:rsid w:val="006D60B9"/>
    <w:rsid w:val="006D63F2"/>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1C"/>
    <w:rsid w:val="006E10BA"/>
    <w:rsid w:val="006E1305"/>
    <w:rsid w:val="006E1C8D"/>
    <w:rsid w:val="006E2242"/>
    <w:rsid w:val="006E227F"/>
    <w:rsid w:val="006E262F"/>
    <w:rsid w:val="006E29C7"/>
    <w:rsid w:val="006E2A46"/>
    <w:rsid w:val="006E2A62"/>
    <w:rsid w:val="006E3ACC"/>
    <w:rsid w:val="006E3C2D"/>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31A"/>
    <w:rsid w:val="006E77E2"/>
    <w:rsid w:val="006E7867"/>
    <w:rsid w:val="006E7900"/>
    <w:rsid w:val="006E7D6C"/>
    <w:rsid w:val="006F06E8"/>
    <w:rsid w:val="006F08C0"/>
    <w:rsid w:val="006F08EF"/>
    <w:rsid w:val="006F0AA8"/>
    <w:rsid w:val="006F0D9D"/>
    <w:rsid w:val="006F0D9F"/>
    <w:rsid w:val="006F0ED7"/>
    <w:rsid w:val="006F0FD3"/>
    <w:rsid w:val="006F17CE"/>
    <w:rsid w:val="006F1955"/>
    <w:rsid w:val="006F1C41"/>
    <w:rsid w:val="006F1D4A"/>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3C2"/>
    <w:rsid w:val="006F55BB"/>
    <w:rsid w:val="006F56E3"/>
    <w:rsid w:val="006F58AF"/>
    <w:rsid w:val="006F5DFB"/>
    <w:rsid w:val="006F5E90"/>
    <w:rsid w:val="006F5EBE"/>
    <w:rsid w:val="006F64D1"/>
    <w:rsid w:val="006F650B"/>
    <w:rsid w:val="006F650C"/>
    <w:rsid w:val="006F65F8"/>
    <w:rsid w:val="006F6977"/>
    <w:rsid w:val="006F747F"/>
    <w:rsid w:val="006F7A24"/>
    <w:rsid w:val="006F7B10"/>
    <w:rsid w:val="0070005F"/>
    <w:rsid w:val="00700C18"/>
    <w:rsid w:val="007010C5"/>
    <w:rsid w:val="007011AB"/>
    <w:rsid w:val="00701595"/>
    <w:rsid w:val="007015BB"/>
    <w:rsid w:val="0070176F"/>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4C16"/>
    <w:rsid w:val="00725208"/>
    <w:rsid w:val="007253F3"/>
    <w:rsid w:val="00725BC7"/>
    <w:rsid w:val="00725DAD"/>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6B0"/>
    <w:rsid w:val="00740755"/>
    <w:rsid w:val="007408FA"/>
    <w:rsid w:val="007408FC"/>
    <w:rsid w:val="0074145A"/>
    <w:rsid w:val="00741475"/>
    <w:rsid w:val="007418C9"/>
    <w:rsid w:val="00741B02"/>
    <w:rsid w:val="00741CAC"/>
    <w:rsid w:val="00741FE3"/>
    <w:rsid w:val="007420BB"/>
    <w:rsid w:val="0074211D"/>
    <w:rsid w:val="007423AB"/>
    <w:rsid w:val="00742476"/>
    <w:rsid w:val="007426C5"/>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45F"/>
    <w:rsid w:val="00746592"/>
    <w:rsid w:val="007470BB"/>
    <w:rsid w:val="007474E3"/>
    <w:rsid w:val="007477CB"/>
    <w:rsid w:val="00747DF3"/>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0"/>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7ED"/>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8F2"/>
    <w:rsid w:val="0077392D"/>
    <w:rsid w:val="00773C98"/>
    <w:rsid w:val="00773E3E"/>
    <w:rsid w:val="00773E5F"/>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1F2"/>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9E4"/>
    <w:rsid w:val="00787AC4"/>
    <w:rsid w:val="00787C50"/>
    <w:rsid w:val="0079025C"/>
    <w:rsid w:val="00790660"/>
    <w:rsid w:val="00790B01"/>
    <w:rsid w:val="00790C4F"/>
    <w:rsid w:val="00790E9E"/>
    <w:rsid w:val="00790FAA"/>
    <w:rsid w:val="00791401"/>
    <w:rsid w:val="0079195E"/>
    <w:rsid w:val="00791FC1"/>
    <w:rsid w:val="00792161"/>
    <w:rsid w:val="007921B9"/>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5677"/>
    <w:rsid w:val="007A63BF"/>
    <w:rsid w:val="007A6488"/>
    <w:rsid w:val="007A68BD"/>
    <w:rsid w:val="007A6D95"/>
    <w:rsid w:val="007A71E7"/>
    <w:rsid w:val="007A766B"/>
    <w:rsid w:val="007A7A5E"/>
    <w:rsid w:val="007A7DED"/>
    <w:rsid w:val="007A7DF2"/>
    <w:rsid w:val="007B00D1"/>
    <w:rsid w:val="007B0B6E"/>
    <w:rsid w:val="007B0F02"/>
    <w:rsid w:val="007B1164"/>
    <w:rsid w:val="007B1189"/>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5F4"/>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2BC"/>
    <w:rsid w:val="007C33A4"/>
    <w:rsid w:val="007C348B"/>
    <w:rsid w:val="007C364B"/>
    <w:rsid w:val="007C36CA"/>
    <w:rsid w:val="007C38E1"/>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064"/>
    <w:rsid w:val="007D6BEF"/>
    <w:rsid w:val="007D6C07"/>
    <w:rsid w:val="007D6D48"/>
    <w:rsid w:val="007D74AA"/>
    <w:rsid w:val="007D78E6"/>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376"/>
    <w:rsid w:val="007E7B22"/>
    <w:rsid w:val="007E7C4B"/>
    <w:rsid w:val="007E7E4B"/>
    <w:rsid w:val="007E7F34"/>
    <w:rsid w:val="007F0644"/>
    <w:rsid w:val="007F101B"/>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40F"/>
    <w:rsid w:val="00805563"/>
    <w:rsid w:val="00805B3A"/>
    <w:rsid w:val="00805D15"/>
    <w:rsid w:val="00805E38"/>
    <w:rsid w:val="0080638B"/>
    <w:rsid w:val="0080645B"/>
    <w:rsid w:val="00806AB6"/>
    <w:rsid w:val="00807076"/>
    <w:rsid w:val="0080709E"/>
    <w:rsid w:val="008073C5"/>
    <w:rsid w:val="0080764C"/>
    <w:rsid w:val="00807662"/>
    <w:rsid w:val="00807809"/>
    <w:rsid w:val="008078C4"/>
    <w:rsid w:val="00807AA5"/>
    <w:rsid w:val="00807C06"/>
    <w:rsid w:val="00807C18"/>
    <w:rsid w:val="00807EA8"/>
    <w:rsid w:val="00807FD2"/>
    <w:rsid w:val="008102DA"/>
    <w:rsid w:val="00810394"/>
    <w:rsid w:val="0081043C"/>
    <w:rsid w:val="0081053C"/>
    <w:rsid w:val="00810583"/>
    <w:rsid w:val="00810594"/>
    <w:rsid w:val="00810B9B"/>
    <w:rsid w:val="00810C97"/>
    <w:rsid w:val="00810DB7"/>
    <w:rsid w:val="0081130A"/>
    <w:rsid w:val="008113A3"/>
    <w:rsid w:val="008114B8"/>
    <w:rsid w:val="00811A86"/>
    <w:rsid w:val="00811BE4"/>
    <w:rsid w:val="00812471"/>
    <w:rsid w:val="008125FD"/>
    <w:rsid w:val="00812815"/>
    <w:rsid w:val="00812942"/>
    <w:rsid w:val="00812946"/>
    <w:rsid w:val="00812A2A"/>
    <w:rsid w:val="00812AC8"/>
    <w:rsid w:val="008130E7"/>
    <w:rsid w:val="008134CB"/>
    <w:rsid w:val="0081365B"/>
    <w:rsid w:val="00813897"/>
    <w:rsid w:val="00813B7A"/>
    <w:rsid w:val="008141F0"/>
    <w:rsid w:val="008144C5"/>
    <w:rsid w:val="00814EE0"/>
    <w:rsid w:val="0081521B"/>
    <w:rsid w:val="00815479"/>
    <w:rsid w:val="00815A5C"/>
    <w:rsid w:val="00815B25"/>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64F"/>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B39"/>
    <w:rsid w:val="00841F95"/>
    <w:rsid w:val="00842269"/>
    <w:rsid w:val="008423CE"/>
    <w:rsid w:val="0084291E"/>
    <w:rsid w:val="00842D21"/>
    <w:rsid w:val="00842F69"/>
    <w:rsid w:val="00843072"/>
    <w:rsid w:val="008432D3"/>
    <w:rsid w:val="008433A9"/>
    <w:rsid w:val="008436A1"/>
    <w:rsid w:val="008436A2"/>
    <w:rsid w:val="00844389"/>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19A"/>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E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5D6"/>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4E4"/>
    <w:rsid w:val="00886BDE"/>
    <w:rsid w:val="00886E96"/>
    <w:rsid w:val="008877A2"/>
    <w:rsid w:val="00887CC1"/>
    <w:rsid w:val="00887D0A"/>
    <w:rsid w:val="0089049E"/>
    <w:rsid w:val="0089071D"/>
    <w:rsid w:val="00890838"/>
    <w:rsid w:val="0089091A"/>
    <w:rsid w:val="00890BB2"/>
    <w:rsid w:val="00890F3E"/>
    <w:rsid w:val="00891463"/>
    <w:rsid w:val="00891CB9"/>
    <w:rsid w:val="00891CBC"/>
    <w:rsid w:val="00891FB0"/>
    <w:rsid w:val="0089215E"/>
    <w:rsid w:val="008924C4"/>
    <w:rsid w:val="0089267F"/>
    <w:rsid w:val="00892792"/>
    <w:rsid w:val="008927E2"/>
    <w:rsid w:val="0089285A"/>
    <w:rsid w:val="00892864"/>
    <w:rsid w:val="00892A95"/>
    <w:rsid w:val="00892CFD"/>
    <w:rsid w:val="00893106"/>
    <w:rsid w:val="008933FC"/>
    <w:rsid w:val="008934CA"/>
    <w:rsid w:val="00893540"/>
    <w:rsid w:val="00893E62"/>
    <w:rsid w:val="0089469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804"/>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B59"/>
    <w:rsid w:val="008A5077"/>
    <w:rsid w:val="008A51C8"/>
    <w:rsid w:val="008A529C"/>
    <w:rsid w:val="008A53E6"/>
    <w:rsid w:val="008A5BEF"/>
    <w:rsid w:val="008A5C16"/>
    <w:rsid w:val="008A5C2E"/>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785"/>
    <w:rsid w:val="008B3EB8"/>
    <w:rsid w:val="008B43D4"/>
    <w:rsid w:val="008B4600"/>
    <w:rsid w:val="008B4D0A"/>
    <w:rsid w:val="008B4D8B"/>
    <w:rsid w:val="008B4FF4"/>
    <w:rsid w:val="008B5BFA"/>
    <w:rsid w:val="008B61AB"/>
    <w:rsid w:val="008B6359"/>
    <w:rsid w:val="008B64BF"/>
    <w:rsid w:val="008B65D8"/>
    <w:rsid w:val="008B6F4B"/>
    <w:rsid w:val="008B7302"/>
    <w:rsid w:val="008B7442"/>
    <w:rsid w:val="008B7C3E"/>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2FD9"/>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6C4"/>
    <w:rsid w:val="008C7B4F"/>
    <w:rsid w:val="008C7EC0"/>
    <w:rsid w:val="008D02E4"/>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45E"/>
    <w:rsid w:val="008E155C"/>
    <w:rsid w:val="008E1A1F"/>
    <w:rsid w:val="008E1A29"/>
    <w:rsid w:val="008E1A64"/>
    <w:rsid w:val="008E1CED"/>
    <w:rsid w:val="008E1ED6"/>
    <w:rsid w:val="008E1FE4"/>
    <w:rsid w:val="008E2102"/>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18B2"/>
    <w:rsid w:val="008F27C7"/>
    <w:rsid w:val="008F286B"/>
    <w:rsid w:val="008F2F98"/>
    <w:rsid w:val="008F3B0D"/>
    <w:rsid w:val="008F3DCC"/>
    <w:rsid w:val="008F4787"/>
    <w:rsid w:val="008F4C6F"/>
    <w:rsid w:val="008F4D3D"/>
    <w:rsid w:val="008F4E79"/>
    <w:rsid w:val="008F4E88"/>
    <w:rsid w:val="008F50A6"/>
    <w:rsid w:val="008F51FC"/>
    <w:rsid w:val="008F5280"/>
    <w:rsid w:val="008F5A1D"/>
    <w:rsid w:val="008F5CA9"/>
    <w:rsid w:val="008F62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5D8"/>
    <w:rsid w:val="0090177D"/>
    <w:rsid w:val="00901A42"/>
    <w:rsid w:val="00901CD1"/>
    <w:rsid w:val="00901D90"/>
    <w:rsid w:val="0090239E"/>
    <w:rsid w:val="009026C9"/>
    <w:rsid w:val="00902774"/>
    <w:rsid w:val="00902A25"/>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77B"/>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ACA"/>
    <w:rsid w:val="00926B1B"/>
    <w:rsid w:val="009272DE"/>
    <w:rsid w:val="00927A7F"/>
    <w:rsid w:val="00927C36"/>
    <w:rsid w:val="00930297"/>
    <w:rsid w:val="009304ED"/>
    <w:rsid w:val="0093064D"/>
    <w:rsid w:val="00930CD3"/>
    <w:rsid w:val="0093122B"/>
    <w:rsid w:val="0093183F"/>
    <w:rsid w:val="00931850"/>
    <w:rsid w:val="0093220A"/>
    <w:rsid w:val="00932326"/>
    <w:rsid w:val="0093234A"/>
    <w:rsid w:val="00932815"/>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1DE1"/>
    <w:rsid w:val="00942003"/>
    <w:rsid w:val="0094228A"/>
    <w:rsid w:val="0094266F"/>
    <w:rsid w:val="0094287B"/>
    <w:rsid w:val="00942F07"/>
    <w:rsid w:val="00943105"/>
    <w:rsid w:val="00944072"/>
    <w:rsid w:val="00944114"/>
    <w:rsid w:val="00944115"/>
    <w:rsid w:val="009445E0"/>
    <w:rsid w:val="00944F33"/>
    <w:rsid w:val="00944FA0"/>
    <w:rsid w:val="0094513E"/>
    <w:rsid w:val="009453FD"/>
    <w:rsid w:val="0094554E"/>
    <w:rsid w:val="00945E56"/>
    <w:rsid w:val="0094707D"/>
    <w:rsid w:val="009470C8"/>
    <w:rsid w:val="009472D7"/>
    <w:rsid w:val="00947B3D"/>
    <w:rsid w:val="0095055C"/>
    <w:rsid w:val="009506F2"/>
    <w:rsid w:val="00950766"/>
    <w:rsid w:val="00950923"/>
    <w:rsid w:val="009510E7"/>
    <w:rsid w:val="0095142B"/>
    <w:rsid w:val="00951434"/>
    <w:rsid w:val="00951494"/>
    <w:rsid w:val="009516B3"/>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CDC"/>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6FD"/>
    <w:rsid w:val="009658AB"/>
    <w:rsid w:val="00965BD5"/>
    <w:rsid w:val="00965C39"/>
    <w:rsid w:val="00965CE0"/>
    <w:rsid w:val="00965E31"/>
    <w:rsid w:val="00966A50"/>
    <w:rsid w:val="00966CA6"/>
    <w:rsid w:val="00966ED7"/>
    <w:rsid w:val="00967ADB"/>
    <w:rsid w:val="00967C82"/>
    <w:rsid w:val="0097010A"/>
    <w:rsid w:val="009706D4"/>
    <w:rsid w:val="009709B6"/>
    <w:rsid w:val="00970B6A"/>
    <w:rsid w:val="00970CC4"/>
    <w:rsid w:val="00970D7B"/>
    <w:rsid w:val="009712B2"/>
    <w:rsid w:val="00971413"/>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B29"/>
    <w:rsid w:val="00982D58"/>
    <w:rsid w:val="00982F90"/>
    <w:rsid w:val="00983793"/>
    <w:rsid w:val="009837B6"/>
    <w:rsid w:val="009837D2"/>
    <w:rsid w:val="00983984"/>
    <w:rsid w:val="00983BA8"/>
    <w:rsid w:val="00983C3B"/>
    <w:rsid w:val="00983D3E"/>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5A47"/>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09"/>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10C"/>
    <w:rsid w:val="009B5C61"/>
    <w:rsid w:val="009B5CA5"/>
    <w:rsid w:val="009B5EB0"/>
    <w:rsid w:val="009B5F86"/>
    <w:rsid w:val="009B649A"/>
    <w:rsid w:val="009B68A3"/>
    <w:rsid w:val="009B69D6"/>
    <w:rsid w:val="009B6AAC"/>
    <w:rsid w:val="009B6D52"/>
    <w:rsid w:val="009B6F45"/>
    <w:rsid w:val="009B6F5B"/>
    <w:rsid w:val="009B702A"/>
    <w:rsid w:val="009B7399"/>
    <w:rsid w:val="009B7E01"/>
    <w:rsid w:val="009B7EAB"/>
    <w:rsid w:val="009C01F0"/>
    <w:rsid w:val="009C0292"/>
    <w:rsid w:val="009C0303"/>
    <w:rsid w:val="009C067D"/>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3BC9"/>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1C7"/>
    <w:rsid w:val="009D3554"/>
    <w:rsid w:val="009D4157"/>
    <w:rsid w:val="009D434D"/>
    <w:rsid w:val="009D4394"/>
    <w:rsid w:val="009D45AE"/>
    <w:rsid w:val="009D4AC6"/>
    <w:rsid w:val="009D4D76"/>
    <w:rsid w:val="009D4EBA"/>
    <w:rsid w:val="009D50B3"/>
    <w:rsid w:val="009D53C5"/>
    <w:rsid w:val="009D5AA8"/>
    <w:rsid w:val="009D691C"/>
    <w:rsid w:val="009D6B60"/>
    <w:rsid w:val="009D6F6C"/>
    <w:rsid w:val="009D756C"/>
    <w:rsid w:val="009D7820"/>
    <w:rsid w:val="009D7C0D"/>
    <w:rsid w:val="009D7D08"/>
    <w:rsid w:val="009D7FBE"/>
    <w:rsid w:val="009E0001"/>
    <w:rsid w:val="009E0472"/>
    <w:rsid w:val="009E0728"/>
    <w:rsid w:val="009E0A8F"/>
    <w:rsid w:val="009E0B37"/>
    <w:rsid w:val="009E0BF0"/>
    <w:rsid w:val="009E0C93"/>
    <w:rsid w:val="009E0F8F"/>
    <w:rsid w:val="009E1066"/>
    <w:rsid w:val="009E13E5"/>
    <w:rsid w:val="009E1853"/>
    <w:rsid w:val="009E1CCF"/>
    <w:rsid w:val="009E1EAC"/>
    <w:rsid w:val="009E2AAA"/>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CA7"/>
    <w:rsid w:val="009E6F7C"/>
    <w:rsid w:val="009E765C"/>
    <w:rsid w:val="009E76AC"/>
    <w:rsid w:val="009E775C"/>
    <w:rsid w:val="009E77D2"/>
    <w:rsid w:val="009E795C"/>
    <w:rsid w:val="009F003F"/>
    <w:rsid w:val="009F0865"/>
    <w:rsid w:val="009F08E5"/>
    <w:rsid w:val="009F0DA2"/>
    <w:rsid w:val="009F0F39"/>
    <w:rsid w:val="009F12E1"/>
    <w:rsid w:val="009F1401"/>
    <w:rsid w:val="009F1416"/>
    <w:rsid w:val="009F1986"/>
    <w:rsid w:val="009F20AA"/>
    <w:rsid w:val="009F24FC"/>
    <w:rsid w:val="009F26D5"/>
    <w:rsid w:val="009F26F4"/>
    <w:rsid w:val="009F2845"/>
    <w:rsid w:val="009F28C7"/>
    <w:rsid w:val="009F2912"/>
    <w:rsid w:val="009F30F1"/>
    <w:rsid w:val="009F3538"/>
    <w:rsid w:val="009F3846"/>
    <w:rsid w:val="009F3A08"/>
    <w:rsid w:val="009F3CF3"/>
    <w:rsid w:val="009F3EBC"/>
    <w:rsid w:val="009F40DE"/>
    <w:rsid w:val="009F4174"/>
    <w:rsid w:val="009F4633"/>
    <w:rsid w:val="009F4EA8"/>
    <w:rsid w:val="009F5AD9"/>
    <w:rsid w:val="009F5CF0"/>
    <w:rsid w:val="009F5E97"/>
    <w:rsid w:val="009F61A9"/>
    <w:rsid w:val="009F68BB"/>
    <w:rsid w:val="009F6CC4"/>
    <w:rsid w:val="009F6E45"/>
    <w:rsid w:val="009F6F55"/>
    <w:rsid w:val="009F70FB"/>
    <w:rsid w:val="009F71DE"/>
    <w:rsid w:val="009F7316"/>
    <w:rsid w:val="009F7423"/>
    <w:rsid w:val="009F7B97"/>
    <w:rsid w:val="00A00531"/>
    <w:rsid w:val="00A01422"/>
    <w:rsid w:val="00A014C6"/>
    <w:rsid w:val="00A01AEB"/>
    <w:rsid w:val="00A025B3"/>
    <w:rsid w:val="00A0276E"/>
    <w:rsid w:val="00A028C3"/>
    <w:rsid w:val="00A0310E"/>
    <w:rsid w:val="00A0416C"/>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971"/>
    <w:rsid w:val="00A14B4E"/>
    <w:rsid w:val="00A14C73"/>
    <w:rsid w:val="00A15676"/>
    <w:rsid w:val="00A159CE"/>
    <w:rsid w:val="00A15BE8"/>
    <w:rsid w:val="00A16110"/>
    <w:rsid w:val="00A16714"/>
    <w:rsid w:val="00A16AB7"/>
    <w:rsid w:val="00A16B92"/>
    <w:rsid w:val="00A1747D"/>
    <w:rsid w:val="00A174F5"/>
    <w:rsid w:val="00A177E5"/>
    <w:rsid w:val="00A17A45"/>
    <w:rsid w:val="00A17AB7"/>
    <w:rsid w:val="00A17CDF"/>
    <w:rsid w:val="00A17DD5"/>
    <w:rsid w:val="00A208AA"/>
    <w:rsid w:val="00A209C4"/>
    <w:rsid w:val="00A20FFB"/>
    <w:rsid w:val="00A2103D"/>
    <w:rsid w:val="00A21346"/>
    <w:rsid w:val="00A2167F"/>
    <w:rsid w:val="00A219F9"/>
    <w:rsid w:val="00A21F9F"/>
    <w:rsid w:val="00A22181"/>
    <w:rsid w:val="00A22217"/>
    <w:rsid w:val="00A2274F"/>
    <w:rsid w:val="00A229D0"/>
    <w:rsid w:val="00A22B57"/>
    <w:rsid w:val="00A232F4"/>
    <w:rsid w:val="00A23383"/>
    <w:rsid w:val="00A2342A"/>
    <w:rsid w:val="00A2376F"/>
    <w:rsid w:val="00A2431B"/>
    <w:rsid w:val="00A246E5"/>
    <w:rsid w:val="00A2472D"/>
    <w:rsid w:val="00A247FD"/>
    <w:rsid w:val="00A24DD7"/>
    <w:rsid w:val="00A24E69"/>
    <w:rsid w:val="00A24F5C"/>
    <w:rsid w:val="00A2505E"/>
    <w:rsid w:val="00A2512F"/>
    <w:rsid w:val="00A2520C"/>
    <w:rsid w:val="00A253D5"/>
    <w:rsid w:val="00A25844"/>
    <w:rsid w:val="00A25A01"/>
    <w:rsid w:val="00A25B4B"/>
    <w:rsid w:val="00A25FF6"/>
    <w:rsid w:val="00A260D7"/>
    <w:rsid w:val="00A26164"/>
    <w:rsid w:val="00A2619A"/>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07"/>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3F88"/>
    <w:rsid w:val="00A3438C"/>
    <w:rsid w:val="00A34864"/>
    <w:rsid w:val="00A348E4"/>
    <w:rsid w:val="00A357B2"/>
    <w:rsid w:val="00A357C3"/>
    <w:rsid w:val="00A359E3"/>
    <w:rsid w:val="00A35B40"/>
    <w:rsid w:val="00A35B83"/>
    <w:rsid w:val="00A35CF8"/>
    <w:rsid w:val="00A35EDB"/>
    <w:rsid w:val="00A36A5E"/>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994"/>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8AC"/>
    <w:rsid w:val="00A479BA"/>
    <w:rsid w:val="00A47E32"/>
    <w:rsid w:val="00A5011A"/>
    <w:rsid w:val="00A503C6"/>
    <w:rsid w:val="00A504F2"/>
    <w:rsid w:val="00A505EE"/>
    <w:rsid w:val="00A50A98"/>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4FA9"/>
    <w:rsid w:val="00A55099"/>
    <w:rsid w:val="00A551BD"/>
    <w:rsid w:val="00A553C8"/>
    <w:rsid w:val="00A5581C"/>
    <w:rsid w:val="00A55F09"/>
    <w:rsid w:val="00A562C4"/>
    <w:rsid w:val="00A56B1E"/>
    <w:rsid w:val="00A56E27"/>
    <w:rsid w:val="00A56E85"/>
    <w:rsid w:val="00A56F85"/>
    <w:rsid w:val="00A57420"/>
    <w:rsid w:val="00A577A0"/>
    <w:rsid w:val="00A577F3"/>
    <w:rsid w:val="00A57929"/>
    <w:rsid w:val="00A57B08"/>
    <w:rsid w:val="00A6046E"/>
    <w:rsid w:val="00A60ADB"/>
    <w:rsid w:val="00A60CB7"/>
    <w:rsid w:val="00A613D9"/>
    <w:rsid w:val="00A61413"/>
    <w:rsid w:val="00A61530"/>
    <w:rsid w:val="00A61580"/>
    <w:rsid w:val="00A61A4F"/>
    <w:rsid w:val="00A61B2C"/>
    <w:rsid w:val="00A61B81"/>
    <w:rsid w:val="00A61DDD"/>
    <w:rsid w:val="00A62811"/>
    <w:rsid w:val="00A631C8"/>
    <w:rsid w:val="00A63E8C"/>
    <w:rsid w:val="00A63EEE"/>
    <w:rsid w:val="00A64417"/>
    <w:rsid w:val="00A64C9F"/>
    <w:rsid w:val="00A653F3"/>
    <w:rsid w:val="00A66374"/>
    <w:rsid w:val="00A665C7"/>
    <w:rsid w:val="00A66C93"/>
    <w:rsid w:val="00A66F00"/>
    <w:rsid w:val="00A67702"/>
    <w:rsid w:val="00A67E3F"/>
    <w:rsid w:val="00A700B1"/>
    <w:rsid w:val="00A70CA3"/>
    <w:rsid w:val="00A70ECB"/>
    <w:rsid w:val="00A70F74"/>
    <w:rsid w:val="00A712F7"/>
    <w:rsid w:val="00A71437"/>
    <w:rsid w:val="00A72176"/>
    <w:rsid w:val="00A7235A"/>
    <w:rsid w:val="00A72531"/>
    <w:rsid w:val="00A7303D"/>
    <w:rsid w:val="00A73241"/>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2ED"/>
    <w:rsid w:val="00A8050C"/>
    <w:rsid w:val="00A80817"/>
    <w:rsid w:val="00A809BE"/>
    <w:rsid w:val="00A80B1C"/>
    <w:rsid w:val="00A80D14"/>
    <w:rsid w:val="00A80E34"/>
    <w:rsid w:val="00A81600"/>
    <w:rsid w:val="00A818C4"/>
    <w:rsid w:val="00A81B4B"/>
    <w:rsid w:val="00A81BF1"/>
    <w:rsid w:val="00A822B2"/>
    <w:rsid w:val="00A8262B"/>
    <w:rsid w:val="00A82E32"/>
    <w:rsid w:val="00A82E84"/>
    <w:rsid w:val="00A83517"/>
    <w:rsid w:val="00A8379A"/>
    <w:rsid w:val="00A840A5"/>
    <w:rsid w:val="00A842B9"/>
    <w:rsid w:val="00A84411"/>
    <w:rsid w:val="00A84AB7"/>
    <w:rsid w:val="00A84FBB"/>
    <w:rsid w:val="00A85143"/>
    <w:rsid w:val="00A856D7"/>
    <w:rsid w:val="00A85F86"/>
    <w:rsid w:val="00A86220"/>
    <w:rsid w:val="00A86289"/>
    <w:rsid w:val="00A8674C"/>
    <w:rsid w:val="00A86B00"/>
    <w:rsid w:val="00A87080"/>
    <w:rsid w:val="00A8747A"/>
    <w:rsid w:val="00A876D0"/>
    <w:rsid w:val="00A879F2"/>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3B7"/>
    <w:rsid w:val="00A964D5"/>
    <w:rsid w:val="00A96A4E"/>
    <w:rsid w:val="00A96E82"/>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B9"/>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A7EFC"/>
    <w:rsid w:val="00AB14B9"/>
    <w:rsid w:val="00AB14D6"/>
    <w:rsid w:val="00AB2211"/>
    <w:rsid w:val="00AB225D"/>
    <w:rsid w:val="00AB2526"/>
    <w:rsid w:val="00AB2532"/>
    <w:rsid w:val="00AB2576"/>
    <w:rsid w:val="00AB275F"/>
    <w:rsid w:val="00AB27EA"/>
    <w:rsid w:val="00AB2EB2"/>
    <w:rsid w:val="00AB325D"/>
    <w:rsid w:val="00AB3364"/>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047"/>
    <w:rsid w:val="00AB62DB"/>
    <w:rsid w:val="00AB644B"/>
    <w:rsid w:val="00AB6775"/>
    <w:rsid w:val="00AB75FC"/>
    <w:rsid w:val="00AB780B"/>
    <w:rsid w:val="00AB7E44"/>
    <w:rsid w:val="00AB7F96"/>
    <w:rsid w:val="00AC0148"/>
    <w:rsid w:val="00AC0287"/>
    <w:rsid w:val="00AC069D"/>
    <w:rsid w:val="00AC0A16"/>
    <w:rsid w:val="00AC138D"/>
    <w:rsid w:val="00AC17A3"/>
    <w:rsid w:val="00AC1FFA"/>
    <w:rsid w:val="00AC22F9"/>
    <w:rsid w:val="00AC232A"/>
    <w:rsid w:val="00AC28FE"/>
    <w:rsid w:val="00AC297B"/>
    <w:rsid w:val="00AC34EC"/>
    <w:rsid w:val="00AC3862"/>
    <w:rsid w:val="00AC3B86"/>
    <w:rsid w:val="00AC4123"/>
    <w:rsid w:val="00AC41BF"/>
    <w:rsid w:val="00AC42AA"/>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70C0"/>
    <w:rsid w:val="00AC7DAC"/>
    <w:rsid w:val="00AD02B7"/>
    <w:rsid w:val="00AD03D6"/>
    <w:rsid w:val="00AD0593"/>
    <w:rsid w:val="00AD05B0"/>
    <w:rsid w:val="00AD0B66"/>
    <w:rsid w:val="00AD135F"/>
    <w:rsid w:val="00AD1831"/>
    <w:rsid w:val="00AD18EE"/>
    <w:rsid w:val="00AD2747"/>
    <w:rsid w:val="00AD2D00"/>
    <w:rsid w:val="00AD3037"/>
    <w:rsid w:val="00AD3296"/>
    <w:rsid w:val="00AD33BC"/>
    <w:rsid w:val="00AD391C"/>
    <w:rsid w:val="00AD49FA"/>
    <w:rsid w:val="00AD4C26"/>
    <w:rsid w:val="00AD52BD"/>
    <w:rsid w:val="00AD5DB5"/>
    <w:rsid w:val="00AD67D6"/>
    <w:rsid w:val="00AD6B3E"/>
    <w:rsid w:val="00AD70E2"/>
    <w:rsid w:val="00AD7420"/>
    <w:rsid w:val="00AD7588"/>
    <w:rsid w:val="00AD7C28"/>
    <w:rsid w:val="00AD7C88"/>
    <w:rsid w:val="00AE0962"/>
    <w:rsid w:val="00AE0A91"/>
    <w:rsid w:val="00AE0FCB"/>
    <w:rsid w:val="00AE1ACD"/>
    <w:rsid w:val="00AE1B7D"/>
    <w:rsid w:val="00AE1C0E"/>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0A6"/>
    <w:rsid w:val="00AE70D6"/>
    <w:rsid w:val="00AE710C"/>
    <w:rsid w:val="00AE7183"/>
    <w:rsid w:val="00AE7202"/>
    <w:rsid w:val="00AE7375"/>
    <w:rsid w:val="00AE73FD"/>
    <w:rsid w:val="00AE76F3"/>
    <w:rsid w:val="00AE77D6"/>
    <w:rsid w:val="00AF0002"/>
    <w:rsid w:val="00AF0481"/>
    <w:rsid w:val="00AF0AEB"/>
    <w:rsid w:val="00AF0C58"/>
    <w:rsid w:val="00AF1079"/>
    <w:rsid w:val="00AF19D9"/>
    <w:rsid w:val="00AF1D5E"/>
    <w:rsid w:val="00AF203B"/>
    <w:rsid w:val="00AF2484"/>
    <w:rsid w:val="00AF297C"/>
    <w:rsid w:val="00AF2BC0"/>
    <w:rsid w:val="00AF32BA"/>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11C"/>
    <w:rsid w:val="00B025A5"/>
    <w:rsid w:val="00B03719"/>
    <w:rsid w:val="00B0383E"/>
    <w:rsid w:val="00B03852"/>
    <w:rsid w:val="00B03B76"/>
    <w:rsid w:val="00B03C53"/>
    <w:rsid w:val="00B03D71"/>
    <w:rsid w:val="00B04FF3"/>
    <w:rsid w:val="00B04FF5"/>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E1F"/>
    <w:rsid w:val="00B13F63"/>
    <w:rsid w:val="00B14196"/>
    <w:rsid w:val="00B1487F"/>
    <w:rsid w:val="00B14921"/>
    <w:rsid w:val="00B14E80"/>
    <w:rsid w:val="00B1501A"/>
    <w:rsid w:val="00B15683"/>
    <w:rsid w:val="00B158D7"/>
    <w:rsid w:val="00B15B7C"/>
    <w:rsid w:val="00B15B82"/>
    <w:rsid w:val="00B15C7C"/>
    <w:rsid w:val="00B15EDE"/>
    <w:rsid w:val="00B16087"/>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D87"/>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AC8"/>
    <w:rsid w:val="00B24FBC"/>
    <w:rsid w:val="00B25359"/>
    <w:rsid w:val="00B25627"/>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764"/>
    <w:rsid w:val="00B33139"/>
    <w:rsid w:val="00B33611"/>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769"/>
    <w:rsid w:val="00B429BA"/>
    <w:rsid w:val="00B42BBD"/>
    <w:rsid w:val="00B42D85"/>
    <w:rsid w:val="00B42E79"/>
    <w:rsid w:val="00B433DE"/>
    <w:rsid w:val="00B4369C"/>
    <w:rsid w:val="00B437BB"/>
    <w:rsid w:val="00B442F6"/>
    <w:rsid w:val="00B44444"/>
    <w:rsid w:val="00B44A2B"/>
    <w:rsid w:val="00B44DB0"/>
    <w:rsid w:val="00B4516E"/>
    <w:rsid w:val="00B45389"/>
    <w:rsid w:val="00B457E2"/>
    <w:rsid w:val="00B458C2"/>
    <w:rsid w:val="00B4690A"/>
    <w:rsid w:val="00B46C37"/>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263"/>
    <w:rsid w:val="00B55347"/>
    <w:rsid w:val="00B55530"/>
    <w:rsid w:val="00B55609"/>
    <w:rsid w:val="00B55A37"/>
    <w:rsid w:val="00B55E1C"/>
    <w:rsid w:val="00B55F47"/>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94"/>
    <w:rsid w:val="00B62BAF"/>
    <w:rsid w:val="00B63474"/>
    <w:rsid w:val="00B63B96"/>
    <w:rsid w:val="00B63F44"/>
    <w:rsid w:val="00B6404F"/>
    <w:rsid w:val="00B64CD9"/>
    <w:rsid w:val="00B64DFB"/>
    <w:rsid w:val="00B65160"/>
    <w:rsid w:val="00B65161"/>
    <w:rsid w:val="00B6549C"/>
    <w:rsid w:val="00B6553F"/>
    <w:rsid w:val="00B6561B"/>
    <w:rsid w:val="00B6566B"/>
    <w:rsid w:val="00B65C8D"/>
    <w:rsid w:val="00B65DA8"/>
    <w:rsid w:val="00B65EFE"/>
    <w:rsid w:val="00B66299"/>
    <w:rsid w:val="00B66B90"/>
    <w:rsid w:val="00B670BF"/>
    <w:rsid w:val="00B670E1"/>
    <w:rsid w:val="00B674B6"/>
    <w:rsid w:val="00B679C4"/>
    <w:rsid w:val="00B67A58"/>
    <w:rsid w:val="00B7023B"/>
    <w:rsid w:val="00B702FF"/>
    <w:rsid w:val="00B70375"/>
    <w:rsid w:val="00B70436"/>
    <w:rsid w:val="00B70562"/>
    <w:rsid w:val="00B70D3B"/>
    <w:rsid w:val="00B70E88"/>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497"/>
    <w:rsid w:val="00B81A8C"/>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52B"/>
    <w:rsid w:val="00B84996"/>
    <w:rsid w:val="00B8504C"/>
    <w:rsid w:val="00B85354"/>
    <w:rsid w:val="00B862EF"/>
    <w:rsid w:val="00B86500"/>
    <w:rsid w:val="00B8691D"/>
    <w:rsid w:val="00B870F1"/>
    <w:rsid w:val="00B8751C"/>
    <w:rsid w:val="00B876CB"/>
    <w:rsid w:val="00B8775E"/>
    <w:rsid w:val="00B879AF"/>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537"/>
    <w:rsid w:val="00B966A1"/>
    <w:rsid w:val="00B968D3"/>
    <w:rsid w:val="00B9732D"/>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0B"/>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40A"/>
    <w:rsid w:val="00BB15B8"/>
    <w:rsid w:val="00BB1B50"/>
    <w:rsid w:val="00BB1C51"/>
    <w:rsid w:val="00BB1C6C"/>
    <w:rsid w:val="00BB1CF5"/>
    <w:rsid w:val="00BB1D47"/>
    <w:rsid w:val="00BB1E86"/>
    <w:rsid w:val="00BB1F66"/>
    <w:rsid w:val="00BB225C"/>
    <w:rsid w:val="00BB2277"/>
    <w:rsid w:val="00BB2472"/>
    <w:rsid w:val="00BB2767"/>
    <w:rsid w:val="00BB2992"/>
    <w:rsid w:val="00BB2C0A"/>
    <w:rsid w:val="00BB2DB2"/>
    <w:rsid w:val="00BB318E"/>
    <w:rsid w:val="00BB35F3"/>
    <w:rsid w:val="00BB369F"/>
    <w:rsid w:val="00BB3BC1"/>
    <w:rsid w:val="00BB3BFC"/>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B7FA2"/>
    <w:rsid w:val="00BC0244"/>
    <w:rsid w:val="00BC0602"/>
    <w:rsid w:val="00BC0C9E"/>
    <w:rsid w:val="00BC0DC9"/>
    <w:rsid w:val="00BC0FB0"/>
    <w:rsid w:val="00BC15FC"/>
    <w:rsid w:val="00BC1BF9"/>
    <w:rsid w:val="00BC1CD0"/>
    <w:rsid w:val="00BC1F14"/>
    <w:rsid w:val="00BC2134"/>
    <w:rsid w:val="00BC24C5"/>
    <w:rsid w:val="00BC25B2"/>
    <w:rsid w:val="00BC2C8D"/>
    <w:rsid w:val="00BC3F46"/>
    <w:rsid w:val="00BC4020"/>
    <w:rsid w:val="00BC44D5"/>
    <w:rsid w:val="00BC49CD"/>
    <w:rsid w:val="00BC4F75"/>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883"/>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61E"/>
    <w:rsid w:val="00BE0792"/>
    <w:rsid w:val="00BE0A86"/>
    <w:rsid w:val="00BE0BE3"/>
    <w:rsid w:val="00BE0BEA"/>
    <w:rsid w:val="00BE0D2C"/>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517"/>
    <w:rsid w:val="00BE780B"/>
    <w:rsid w:val="00BE7A4A"/>
    <w:rsid w:val="00BF01F9"/>
    <w:rsid w:val="00BF0A04"/>
    <w:rsid w:val="00BF0A20"/>
    <w:rsid w:val="00BF0C82"/>
    <w:rsid w:val="00BF0C8C"/>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6A9"/>
    <w:rsid w:val="00BF5778"/>
    <w:rsid w:val="00BF57DE"/>
    <w:rsid w:val="00BF5D87"/>
    <w:rsid w:val="00BF5E1E"/>
    <w:rsid w:val="00BF5ECF"/>
    <w:rsid w:val="00BF65CD"/>
    <w:rsid w:val="00BF6F45"/>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5DA"/>
    <w:rsid w:val="00C06879"/>
    <w:rsid w:val="00C06B28"/>
    <w:rsid w:val="00C06BC8"/>
    <w:rsid w:val="00C070BF"/>
    <w:rsid w:val="00C07364"/>
    <w:rsid w:val="00C075DC"/>
    <w:rsid w:val="00C07BA7"/>
    <w:rsid w:val="00C07EB0"/>
    <w:rsid w:val="00C07EFB"/>
    <w:rsid w:val="00C07FB5"/>
    <w:rsid w:val="00C101EC"/>
    <w:rsid w:val="00C1090A"/>
    <w:rsid w:val="00C109A6"/>
    <w:rsid w:val="00C11023"/>
    <w:rsid w:val="00C11036"/>
    <w:rsid w:val="00C111ED"/>
    <w:rsid w:val="00C11813"/>
    <w:rsid w:val="00C11DF2"/>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6BF"/>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6FD8"/>
    <w:rsid w:val="00C270CC"/>
    <w:rsid w:val="00C2728B"/>
    <w:rsid w:val="00C272C4"/>
    <w:rsid w:val="00C27473"/>
    <w:rsid w:val="00C30843"/>
    <w:rsid w:val="00C30987"/>
    <w:rsid w:val="00C30AFA"/>
    <w:rsid w:val="00C30B58"/>
    <w:rsid w:val="00C30D8E"/>
    <w:rsid w:val="00C30DA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2A1"/>
    <w:rsid w:val="00C537ED"/>
    <w:rsid w:val="00C5386C"/>
    <w:rsid w:val="00C53AA8"/>
    <w:rsid w:val="00C5431F"/>
    <w:rsid w:val="00C5445F"/>
    <w:rsid w:val="00C5456C"/>
    <w:rsid w:val="00C547DB"/>
    <w:rsid w:val="00C54994"/>
    <w:rsid w:val="00C54DE2"/>
    <w:rsid w:val="00C55247"/>
    <w:rsid w:val="00C5546B"/>
    <w:rsid w:val="00C55737"/>
    <w:rsid w:val="00C557C0"/>
    <w:rsid w:val="00C55C51"/>
    <w:rsid w:val="00C56020"/>
    <w:rsid w:val="00C565B6"/>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0BD"/>
    <w:rsid w:val="00C72E75"/>
    <w:rsid w:val="00C72F62"/>
    <w:rsid w:val="00C734A5"/>
    <w:rsid w:val="00C7376F"/>
    <w:rsid w:val="00C73B96"/>
    <w:rsid w:val="00C73C0C"/>
    <w:rsid w:val="00C73C80"/>
    <w:rsid w:val="00C73FD8"/>
    <w:rsid w:val="00C74008"/>
    <w:rsid w:val="00C74A5B"/>
    <w:rsid w:val="00C74D6F"/>
    <w:rsid w:val="00C74F1F"/>
    <w:rsid w:val="00C75A98"/>
    <w:rsid w:val="00C75BBC"/>
    <w:rsid w:val="00C75E0F"/>
    <w:rsid w:val="00C76228"/>
    <w:rsid w:val="00C762BE"/>
    <w:rsid w:val="00C763B6"/>
    <w:rsid w:val="00C765D7"/>
    <w:rsid w:val="00C766E2"/>
    <w:rsid w:val="00C77B9A"/>
    <w:rsid w:val="00C77D14"/>
    <w:rsid w:val="00C8075A"/>
    <w:rsid w:val="00C80C33"/>
    <w:rsid w:val="00C80F2F"/>
    <w:rsid w:val="00C81DDA"/>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732"/>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B40"/>
    <w:rsid w:val="00CA1C75"/>
    <w:rsid w:val="00CA1D01"/>
    <w:rsid w:val="00CA1DB7"/>
    <w:rsid w:val="00CA1F0E"/>
    <w:rsid w:val="00CA23DB"/>
    <w:rsid w:val="00CA2A66"/>
    <w:rsid w:val="00CA2AD6"/>
    <w:rsid w:val="00CA2C35"/>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83E"/>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4C27"/>
    <w:rsid w:val="00CB5131"/>
    <w:rsid w:val="00CB5179"/>
    <w:rsid w:val="00CB5418"/>
    <w:rsid w:val="00CB568D"/>
    <w:rsid w:val="00CB5968"/>
    <w:rsid w:val="00CB658D"/>
    <w:rsid w:val="00CB6AFC"/>
    <w:rsid w:val="00CB72DA"/>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8AA"/>
    <w:rsid w:val="00CC43B2"/>
    <w:rsid w:val="00CC4ED4"/>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0B4"/>
    <w:rsid w:val="00CE26AE"/>
    <w:rsid w:val="00CE272F"/>
    <w:rsid w:val="00CE277A"/>
    <w:rsid w:val="00CE28D0"/>
    <w:rsid w:val="00CE2D7F"/>
    <w:rsid w:val="00CE3400"/>
    <w:rsid w:val="00CE3C63"/>
    <w:rsid w:val="00CE3D8C"/>
    <w:rsid w:val="00CE4184"/>
    <w:rsid w:val="00CE44DC"/>
    <w:rsid w:val="00CE453E"/>
    <w:rsid w:val="00CE4A76"/>
    <w:rsid w:val="00CE4A97"/>
    <w:rsid w:val="00CE524D"/>
    <w:rsid w:val="00CE5ABD"/>
    <w:rsid w:val="00CE5F7A"/>
    <w:rsid w:val="00CE61A8"/>
    <w:rsid w:val="00CE6E54"/>
    <w:rsid w:val="00CE6F2A"/>
    <w:rsid w:val="00CE713D"/>
    <w:rsid w:val="00CE7758"/>
    <w:rsid w:val="00CE778B"/>
    <w:rsid w:val="00CE7B3C"/>
    <w:rsid w:val="00CE7BD0"/>
    <w:rsid w:val="00CE7CD2"/>
    <w:rsid w:val="00CE7E48"/>
    <w:rsid w:val="00CF0247"/>
    <w:rsid w:val="00CF036F"/>
    <w:rsid w:val="00CF063E"/>
    <w:rsid w:val="00CF065E"/>
    <w:rsid w:val="00CF12E0"/>
    <w:rsid w:val="00CF164F"/>
    <w:rsid w:val="00CF1E3A"/>
    <w:rsid w:val="00CF1F26"/>
    <w:rsid w:val="00CF1F40"/>
    <w:rsid w:val="00CF26A1"/>
    <w:rsid w:val="00CF2886"/>
    <w:rsid w:val="00CF2ABF"/>
    <w:rsid w:val="00CF2E32"/>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168"/>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9FA"/>
    <w:rsid w:val="00D11A2C"/>
    <w:rsid w:val="00D11B5D"/>
    <w:rsid w:val="00D11BDF"/>
    <w:rsid w:val="00D11CC1"/>
    <w:rsid w:val="00D124E5"/>
    <w:rsid w:val="00D12ACC"/>
    <w:rsid w:val="00D13044"/>
    <w:rsid w:val="00D13526"/>
    <w:rsid w:val="00D13655"/>
    <w:rsid w:val="00D13749"/>
    <w:rsid w:val="00D14121"/>
    <w:rsid w:val="00D14593"/>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B1"/>
    <w:rsid w:val="00D21CD3"/>
    <w:rsid w:val="00D21E8A"/>
    <w:rsid w:val="00D2221E"/>
    <w:rsid w:val="00D2267C"/>
    <w:rsid w:val="00D22895"/>
    <w:rsid w:val="00D23005"/>
    <w:rsid w:val="00D2333E"/>
    <w:rsid w:val="00D238B8"/>
    <w:rsid w:val="00D23D0E"/>
    <w:rsid w:val="00D23F93"/>
    <w:rsid w:val="00D24166"/>
    <w:rsid w:val="00D24D9F"/>
    <w:rsid w:val="00D24E1E"/>
    <w:rsid w:val="00D25604"/>
    <w:rsid w:val="00D25B8C"/>
    <w:rsid w:val="00D25CBA"/>
    <w:rsid w:val="00D26668"/>
    <w:rsid w:val="00D26FC2"/>
    <w:rsid w:val="00D270B3"/>
    <w:rsid w:val="00D27135"/>
    <w:rsid w:val="00D2725B"/>
    <w:rsid w:val="00D303FF"/>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B4A"/>
    <w:rsid w:val="00D43C10"/>
    <w:rsid w:val="00D43D05"/>
    <w:rsid w:val="00D44334"/>
    <w:rsid w:val="00D4447C"/>
    <w:rsid w:val="00D44859"/>
    <w:rsid w:val="00D44C91"/>
    <w:rsid w:val="00D452FA"/>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047"/>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E46"/>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F01"/>
    <w:rsid w:val="00D7356A"/>
    <w:rsid w:val="00D73B6C"/>
    <w:rsid w:val="00D73C62"/>
    <w:rsid w:val="00D73E90"/>
    <w:rsid w:val="00D747A7"/>
    <w:rsid w:val="00D75500"/>
    <w:rsid w:val="00D7587C"/>
    <w:rsid w:val="00D7591E"/>
    <w:rsid w:val="00D75FF5"/>
    <w:rsid w:val="00D765B1"/>
    <w:rsid w:val="00D769DF"/>
    <w:rsid w:val="00D76CF8"/>
    <w:rsid w:val="00D76EF0"/>
    <w:rsid w:val="00D77444"/>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55"/>
    <w:rsid w:val="00D83BD4"/>
    <w:rsid w:val="00D83BFB"/>
    <w:rsid w:val="00D841D6"/>
    <w:rsid w:val="00D84DD7"/>
    <w:rsid w:val="00D854F7"/>
    <w:rsid w:val="00D85F6F"/>
    <w:rsid w:val="00D86022"/>
    <w:rsid w:val="00D8613A"/>
    <w:rsid w:val="00D862B0"/>
    <w:rsid w:val="00D86B2E"/>
    <w:rsid w:val="00D86BBA"/>
    <w:rsid w:val="00D86DB1"/>
    <w:rsid w:val="00D86E96"/>
    <w:rsid w:val="00D86EA6"/>
    <w:rsid w:val="00D870AB"/>
    <w:rsid w:val="00D872C1"/>
    <w:rsid w:val="00D874AE"/>
    <w:rsid w:val="00D87830"/>
    <w:rsid w:val="00D87866"/>
    <w:rsid w:val="00D87A96"/>
    <w:rsid w:val="00D87E3C"/>
    <w:rsid w:val="00D9006A"/>
    <w:rsid w:val="00D901A1"/>
    <w:rsid w:val="00D901A5"/>
    <w:rsid w:val="00D902A0"/>
    <w:rsid w:val="00D902DD"/>
    <w:rsid w:val="00D9044A"/>
    <w:rsid w:val="00D904EC"/>
    <w:rsid w:val="00D907D7"/>
    <w:rsid w:val="00D90BFB"/>
    <w:rsid w:val="00D910FE"/>
    <w:rsid w:val="00D9150D"/>
    <w:rsid w:val="00D91C7E"/>
    <w:rsid w:val="00D91CEB"/>
    <w:rsid w:val="00D91F7E"/>
    <w:rsid w:val="00D9209C"/>
    <w:rsid w:val="00D92719"/>
    <w:rsid w:val="00D92B1C"/>
    <w:rsid w:val="00D92B99"/>
    <w:rsid w:val="00D931C3"/>
    <w:rsid w:val="00D93E1C"/>
    <w:rsid w:val="00D943AD"/>
    <w:rsid w:val="00D94F01"/>
    <w:rsid w:val="00D94F7E"/>
    <w:rsid w:val="00D9517F"/>
    <w:rsid w:val="00D95B90"/>
    <w:rsid w:val="00D96642"/>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0ED"/>
    <w:rsid w:val="00DC1815"/>
    <w:rsid w:val="00DC1A8B"/>
    <w:rsid w:val="00DC1D59"/>
    <w:rsid w:val="00DC206C"/>
    <w:rsid w:val="00DC228D"/>
    <w:rsid w:val="00DC27DE"/>
    <w:rsid w:val="00DC280F"/>
    <w:rsid w:val="00DC2B45"/>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9F9"/>
    <w:rsid w:val="00DD091D"/>
    <w:rsid w:val="00DD09DC"/>
    <w:rsid w:val="00DD12E2"/>
    <w:rsid w:val="00DD14E1"/>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967"/>
    <w:rsid w:val="00DE3281"/>
    <w:rsid w:val="00DE32BD"/>
    <w:rsid w:val="00DE35C9"/>
    <w:rsid w:val="00DE4C6A"/>
    <w:rsid w:val="00DE4F04"/>
    <w:rsid w:val="00DE522B"/>
    <w:rsid w:val="00DE5C5D"/>
    <w:rsid w:val="00DE5D21"/>
    <w:rsid w:val="00DE710A"/>
    <w:rsid w:val="00DE79CA"/>
    <w:rsid w:val="00DE7F6D"/>
    <w:rsid w:val="00DF04F9"/>
    <w:rsid w:val="00DF0786"/>
    <w:rsid w:val="00DF07EB"/>
    <w:rsid w:val="00DF0B12"/>
    <w:rsid w:val="00DF0BEF"/>
    <w:rsid w:val="00DF0C0A"/>
    <w:rsid w:val="00DF0EA0"/>
    <w:rsid w:val="00DF11CA"/>
    <w:rsid w:val="00DF16D3"/>
    <w:rsid w:val="00DF1784"/>
    <w:rsid w:val="00DF18B6"/>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9C"/>
    <w:rsid w:val="00DF67BA"/>
    <w:rsid w:val="00DF68B6"/>
    <w:rsid w:val="00DF7419"/>
    <w:rsid w:val="00DF7628"/>
    <w:rsid w:val="00DF7FED"/>
    <w:rsid w:val="00E00725"/>
    <w:rsid w:val="00E008B2"/>
    <w:rsid w:val="00E00B08"/>
    <w:rsid w:val="00E00D33"/>
    <w:rsid w:val="00E011D4"/>
    <w:rsid w:val="00E015F5"/>
    <w:rsid w:val="00E018EA"/>
    <w:rsid w:val="00E02913"/>
    <w:rsid w:val="00E02965"/>
    <w:rsid w:val="00E02AB8"/>
    <w:rsid w:val="00E03055"/>
    <w:rsid w:val="00E03063"/>
    <w:rsid w:val="00E03599"/>
    <w:rsid w:val="00E03B69"/>
    <w:rsid w:val="00E0438E"/>
    <w:rsid w:val="00E04631"/>
    <w:rsid w:val="00E04FDF"/>
    <w:rsid w:val="00E0534C"/>
    <w:rsid w:val="00E053B6"/>
    <w:rsid w:val="00E05618"/>
    <w:rsid w:val="00E05786"/>
    <w:rsid w:val="00E05EB7"/>
    <w:rsid w:val="00E0650D"/>
    <w:rsid w:val="00E06B90"/>
    <w:rsid w:val="00E06C46"/>
    <w:rsid w:val="00E06E11"/>
    <w:rsid w:val="00E0707C"/>
    <w:rsid w:val="00E07792"/>
    <w:rsid w:val="00E0783E"/>
    <w:rsid w:val="00E07915"/>
    <w:rsid w:val="00E07CE1"/>
    <w:rsid w:val="00E07E87"/>
    <w:rsid w:val="00E10B17"/>
    <w:rsid w:val="00E10B2C"/>
    <w:rsid w:val="00E10F3E"/>
    <w:rsid w:val="00E1122D"/>
    <w:rsid w:val="00E11351"/>
    <w:rsid w:val="00E11BCD"/>
    <w:rsid w:val="00E11E7E"/>
    <w:rsid w:val="00E11F35"/>
    <w:rsid w:val="00E12115"/>
    <w:rsid w:val="00E122D6"/>
    <w:rsid w:val="00E12340"/>
    <w:rsid w:val="00E1279C"/>
    <w:rsid w:val="00E12E8A"/>
    <w:rsid w:val="00E132A2"/>
    <w:rsid w:val="00E135E3"/>
    <w:rsid w:val="00E136B7"/>
    <w:rsid w:val="00E140DB"/>
    <w:rsid w:val="00E142E2"/>
    <w:rsid w:val="00E14410"/>
    <w:rsid w:val="00E1467B"/>
    <w:rsid w:val="00E14DE4"/>
    <w:rsid w:val="00E1547E"/>
    <w:rsid w:val="00E15996"/>
    <w:rsid w:val="00E15B7C"/>
    <w:rsid w:val="00E15CE9"/>
    <w:rsid w:val="00E16144"/>
    <w:rsid w:val="00E162F9"/>
    <w:rsid w:val="00E16B94"/>
    <w:rsid w:val="00E16D5B"/>
    <w:rsid w:val="00E175F1"/>
    <w:rsid w:val="00E1798C"/>
    <w:rsid w:val="00E17C6D"/>
    <w:rsid w:val="00E17F95"/>
    <w:rsid w:val="00E200AE"/>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2F2"/>
    <w:rsid w:val="00E2679D"/>
    <w:rsid w:val="00E269D3"/>
    <w:rsid w:val="00E26A34"/>
    <w:rsid w:val="00E26E66"/>
    <w:rsid w:val="00E27A00"/>
    <w:rsid w:val="00E27A19"/>
    <w:rsid w:val="00E27CF0"/>
    <w:rsid w:val="00E27F2C"/>
    <w:rsid w:val="00E301D1"/>
    <w:rsid w:val="00E30CC0"/>
    <w:rsid w:val="00E30EAD"/>
    <w:rsid w:val="00E30EE0"/>
    <w:rsid w:val="00E30F2F"/>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76C"/>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B4"/>
    <w:rsid w:val="00E4522B"/>
    <w:rsid w:val="00E4591C"/>
    <w:rsid w:val="00E461E7"/>
    <w:rsid w:val="00E4630A"/>
    <w:rsid w:val="00E46901"/>
    <w:rsid w:val="00E469DD"/>
    <w:rsid w:val="00E46C23"/>
    <w:rsid w:val="00E4731F"/>
    <w:rsid w:val="00E473E7"/>
    <w:rsid w:val="00E47A98"/>
    <w:rsid w:val="00E47D1E"/>
    <w:rsid w:val="00E50111"/>
    <w:rsid w:val="00E50523"/>
    <w:rsid w:val="00E50BA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2E3"/>
    <w:rsid w:val="00E5549A"/>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C6B"/>
    <w:rsid w:val="00E62D73"/>
    <w:rsid w:val="00E62E78"/>
    <w:rsid w:val="00E63761"/>
    <w:rsid w:val="00E63879"/>
    <w:rsid w:val="00E63EF1"/>
    <w:rsid w:val="00E63F97"/>
    <w:rsid w:val="00E6422A"/>
    <w:rsid w:val="00E644BF"/>
    <w:rsid w:val="00E6468D"/>
    <w:rsid w:val="00E64788"/>
    <w:rsid w:val="00E64B70"/>
    <w:rsid w:val="00E64D75"/>
    <w:rsid w:val="00E6537D"/>
    <w:rsid w:val="00E65528"/>
    <w:rsid w:val="00E6553D"/>
    <w:rsid w:val="00E65E5B"/>
    <w:rsid w:val="00E65FE0"/>
    <w:rsid w:val="00E66042"/>
    <w:rsid w:val="00E66F17"/>
    <w:rsid w:val="00E66F6D"/>
    <w:rsid w:val="00E672F0"/>
    <w:rsid w:val="00E67381"/>
    <w:rsid w:val="00E67B29"/>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D61"/>
    <w:rsid w:val="00E75F66"/>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1C0"/>
    <w:rsid w:val="00E83286"/>
    <w:rsid w:val="00E8372C"/>
    <w:rsid w:val="00E83A82"/>
    <w:rsid w:val="00E83CF0"/>
    <w:rsid w:val="00E84126"/>
    <w:rsid w:val="00E84532"/>
    <w:rsid w:val="00E84542"/>
    <w:rsid w:val="00E84621"/>
    <w:rsid w:val="00E846AF"/>
    <w:rsid w:val="00E856DD"/>
    <w:rsid w:val="00E85A14"/>
    <w:rsid w:val="00E85D3D"/>
    <w:rsid w:val="00E860C9"/>
    <w:rsid w:val="00E864BC"/>
    <w:rsid w:val="00E86D91"/>
    <w:rsid w:val="00E86F02"/>
    <w:rsid w:val="00E87202"/>
    <w:rsid w:val="00E87347"/>
    <w:rsid w:val="00E87B3F"/>
    <w:rsid w:val="00E904D3"/>
    <w:rsid w:val="00E90569"/>
    <w:rsid w:val="00E9072E"/>
    <w:rsid w:val="00E908B6"/>
    <w:rsid w:val="00E90CB5"/>
    <w:rsid w:val="00E910FD"/>
    <w:rsid w:val="00E915BF"/>
    <w:rsid w:val="00E9176C"/>
    <w:rsid w:val="00E917E7"/>
    <w:rsid w:val="00E91F2C"/>
    <w:rsid w:val="00E92BD6"/>
    <w:rsid w:val="00E92DEA"/>
    <w:rsid w:val="00E93029"/>
    <w:rsid w:val="00E9381A"/>
    <w:rsid w:val="00E93D98"/>
    <w:rsid w:val="00E9404C"/>
    <w:rsid w:val="00E941F1"/>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24F"/>
    <w:rsid w:val="00EB042B"/>
    <w:rsid w:val="00EB06AE"/>
    <w:rsid w:val="00EB072A"/>
    <w:rsid w:val="00EB1712"/>
    <w:rsid w:val="00EB1E86"/>
    <w:rsid w:val="00EB2259"/>
    <w:rsid w:val="00EB2307"/>
    <w:rsid w:val="00EB2DE6"/>
    <w:rsid w:val="00EB3226"/>
    <w:rsid w:val="00EB3564"/>
    <w:rsid w:val="00EB38E9"/>
    <w:rsid w:val="00EB38F4"/>
    <w:rsid w:val="00EB3C9C"/>
    <w:rsid w:val="00EB3DBF"/>
    <w:rsid w:val="00EB3EB1"/>
    <w:rsid w:val="00EB3F8C"/>
    <w:rsid w:val="00EB4036"/>
    <w:rsid w:val="00EB4B1A"/>
    <w:rsid w:val="00EB52AF"/>
    <w:rsid w:val="00EB5537"/>
    <w:rsid w:val="00EB5578"/>
    <w:rsid w:val="00EB5940"/>
    <w:rsid w:val="00EB5F11"/>
    <w:rsid w:val="00EB61ED"/>
    <w:rsid w:val="00EB649B"/>
    <w:rsid w:val="00EB65AC"/>
    <w:rsid w:val="00EB6BC8"/>
    <w:rsid w:val="00EB74D6"/>
    <w:rsid w:val="00EB7608"/>
    <w:rsid w:val="00EB760C"/>
    <w:rsid w:val="00EC001E"/>
    <w:rsid w:val="00EC07D1"/>
    <w:rsid w:val="00EC08F4"/>
    <w:rsid w:val="00EC0A69"/>
    <w:rsid w:val="00EC0D4A"/>
    <w:rsid w:val="00EC1877"/>
    <w:rsid w:val="00EC1932"/>
    <w:rsid w:val="00EC1951"/>
    <w:rsid w:val="00EC1A00"/>
    <w:rsid w:val="00EC1C96"/>
    <w:rsid w:val="00EC35C9"/>
    <w:rsid w:val="00EC3971"/>
    <w:rsid w:val="00EC39A2"/>
    <w:rsid w:val="00EC3B0E"/>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F50"/>
    <w:rsid w:val="00ED607E"/>
    <w:rsid w:val="00ED6202"/>
    <w:rsid w:val="00ED644A"/>
    <w:rsid w:val="00ED657F"/>
    <w:rsid w:val="00ED6A0C"/>
    <w:rsid w:val="00ED6D45"/>
    <w:rsid w:val="00ED744E"/>
    <w:rsid w:val="00ED750B"/>
    <w:rsid w:val="00ED7A3C"/>
    <w:rsid w:val="00ED7CF4"/>
    <w:rsid w:val="00ED7D94"/>
    <w:rsid w:val="00EE081C"/>
    <w:rsid w:val="00EE0BDC"/>
    <w:rsid w:val="00EE0CC9"/>
    <w:rsid w:val="00EE10E5"/>
    <w:rsid w:val="00EE1603"/>
    <w:rsid w:val="00EE1A55"/>
    <w:rsid w:val="00EE1D47"/>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6F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58"/>
    <w:rsid w:val="00F02244"/>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1DF5"/>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12D"/>
    <w:rsid w:val="00F1756F"/>
    <w:rsid w:val="00F204AA"/>
    <w:rsid w:val="00F20DF0"/>
    <w:rsid w:val="00F20E75"/>
    <w:rsid w:val="00F210A1"/>
    <w:rsid w:val="00F210F5"/>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8C5"/>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981"/>
    <w:rsid w:val="00F34A44"/>
    <w:rsid w:val="00F34A54"/>
    <w:rsid w:val="00F34EAC"/>
    <w:rsid w:val="00F3523F"/>
    <w:rsid w:val="00F35542"/>
    <w:rsid w:val="00F35840"/>
    <w:rsid w:val="00F3585E"/>
    <w:rsid w:val="00F35D9B"/>
    <w:rsid w:val="00F35FDF"/>
    <w:rsid w:val="00F368D7"/>
    <w:rsid w:val="00F36C78"/>
    <w:rsid w:val="00F375AE"/>
    <w:rsid w:val="00F37E23"/>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A39"/>
    <w:rsid w:val="00F47BB9"/>
    <w:rsid w:val="00F47BE2"/>
    <w:rsid w:val="00F47E7E"/>
    <w:rsid w:val="00F501F3"/>
    <w:rsid w:val="00F5023D"/>
    <w:rsid w:val="00F50384"/>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54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6EE0"/>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6BC1"/>
    <w:rsid w:val="00F77161"/>
    <w:rsid w:val="00F77596"/>
    <w:rsid w:val="00F77896"/>
    <w:rsid w:val="00F77BB3"/>
    <w:rsid w:val="00F800B0"/>
    <w:rsid w:val="00F80204"/>
    <w:rsid w:val="00F80770"/>
    <w:rsid w:val="00F8097E"/>
    <w:rsid w:val="00F8149A"/>
    <w:rsid w:val="00F816B7"/>
    <w:rsid w:val="00F8175C"/>
    <w:rsid w:val="00F8178C"/>
    <w:rsid w:val="00F81C1E"/>
    <w:rsid w:val="00F81E14"/>
    <w:rsid w:val="00F82065"/>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35C"/>
    <w:rsid w:val="00F9198D"/>
    <w:rsid w:val="00F91B15"/>
    <w:rsid w:val="00F91B7E"/>
    <w:rsid w:val="00F92016"/>
    <w:rsid w:val="00F925B4"/>
    <w:rsid w:val="00F925F6"/>
    <w:rsid w:val="00F92C84"/>
    <w:rsid w:val="00F9384B"/>
    <w:rsid w:val="00F93AA3"/>
    <w:rsid w:val="00F94191"/>
    <w:rsid w:val="00F9443B"/>
    <w:rsid w:val="00F9482D"/>
    <w:rsid w:val="00F949A3"/>
    <w:rsid w:val="00F94CA5"/>
    <w:rsid w:val="00F952C5"/>
    <w:rsid w:val="00F953FE"/>
    <w:rsid w:val="00F96D28"/>
    <w:rsid w:val="00F9713D"/>
    <w:rsid w:val="00F97540"/>
    <w:rsid w:val="00F9777B"/>
    <w:rsid w:val="00F979B0"/>
    <w:rsid w:val="00F97FB0"/>
    <w:rsid w:val="00FA02EA"/>
    <w:rsid w:val="00FA0BCC"/>
    <w:rsid w:val="00FA0FB6"/>
    <w:rsid w:val="00FA1070"/>
    <w:rsid w:val="00FA1299"/>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D7D"/>
    <w:rsid w:val="00FA7E20"/>
    <w:rsid w:val="00FB0FF2"/>
    <w:rsid w:val="00FB18B5"/>
    <w:rsid w:val="00FB197F"/>
    <w:rsid w:val="00FB23DD"/>
    <w:rsid w:val="00FB2830"/>
    <w:rsid w:val="00FB2F31"/>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609"/>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A79"/>
    <w:rsid w:val="00FD0825"/>
    <w:rsid w:val="00FD0F80"/>
    <w:rsid w:val="00FD108E"/>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4F8"/>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29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E7D13"/>
    <w:rsid w:val="00FE7DDA"/>
    <w:rsid w:val="00FF0A09"/>
    <w:rsid w:val="00FF0BE3"/>
    <w:rsid w:val="00FF0BF3"/>
    <w:rsid w:val="00FF11C6"/>
    <w:rsid w:val="00FF1384"/>
    <w:rsid w:val="00FF13A0"/>
    <w:rsid w:val="00FF1B34"/>
    <w:rsid w:val="00FF2495"/>
    <w:rsid w:val="00FF2AC3"/>
    <w:rsid w:val="00FF2EC4"/>
    <w:rsid w:val="00FF3363"/>
    <w:rsid w:val="00FF3625"/>
    <w:rsid w:val="00FF36AA"/>
    <w:rsid w:val="00FF3D9F"/>
    <w:rsid w:val="00FF4055"/>
    <w:rsid w:val="00FF4786"/>
    <w:rsid w:val="00FF4BA5"/>
    <w:rsid w:val="00FF4D59"/>
    <w:rsid w:val="00FF4EF8"/>
    <w:rsid w:val="00FF5169"/>
    <w:rsid w:val="00FF5328"/>
    <w:rsid w:val="00FF5399"/>
    <w:rsid w:val="00FF57FB"/>
    <w:rsid w:val="00FF58A7"/>
    <w:rsid w:val="00FF6263"/>
    <w:rsid w:val="00FF6A50"/>
    <w:rsid w:val="00FF6D0F"/>
    <w:rsid w:val="00FF74EF"/>
    <w:rsid w:val="00FF75FD"/>
    <w:rsid w:val="00FF786F"/>
    <w:rsid w:val="030D036F"/>
    <w:rsid w:val="08903506"/>
    <w:rsid w:val="08BC3CD3"/>
    <w:rsid w:val="0AFE50A3"/>
    <w:rsid w:val="0C38DB3A"/>
    <w:rsid w:val="0F403795"/>
    <w:rsid w:val="0FE0FC1D"/>
    <w:rsid w:val="10F19C53"/>
    <w:rsid w:val="12E11CF8"/>
    <w:rsid w:val="1499BF26"/>
    <w:rsid w:val="14D87590"/>
    <w:rsid w:val="1926ECCF"/>
    <w:rsid w:val="1D025F5C"/>
    <w:rsid w:val="1FEA0334"/>
    <w:rsid w:val="21C4662E"/>
    <w:rsid w:val="26C76A06"/>
    <w:rsid w:val="27DF31BF"/>
    <w:rsid w:val="27FE34B9"/>
    <w:rsid w:val="2888C7DF"/>
    <w:rsid w:val="29AE8A38"/>
    <w:rsid w:val="2E9CE8D2"/>
    <w:rsid w:val="2F0A7218"/>
    <w:rsid w:val="306D7540"/>
    <w:rsid w:val="31404F88"/>
    <w:rsid w:val="31C1A77C"/>
    <w:rsid w:val="31C959C7"/>
    <w:rsid w:val="35C6BD60"/>
    <w:rsid w:val="3EFCAC1E"/>
    <w:rsid w:val="422C4E24"/>
    <w:rsid w:val="4356157E"/>
    <w:rsid w:val="43EC03AB"/>
    <w:rsid w:val="44DC3310"/>
    <w:rsid w:val="49C7DE46"/>
    <w:rsid w:val="53088BC9"/>
    <w:rsid w:val="5495E037"/>
    <w:rsid w:val="58E16B0D"/>
    <w:rsid w:val="594CC791"/>
    <w:rsid w:val="5A950F77"/>
    <w:rsid w:val="5C02BC81"/>
    <w:rsid w:val="5D3EC448"/>
    <w:rsid w:val="5D423F68"/>
    <w:rsid w:val="65B3D215"/>
    <w:rsid w:val="6A0970C5"/>
    <w:rsid w:val="6FB74EC1"/>
    <w:rsid w:val="73D030F3"/>
    <w:rsid w:val="74C3B09C"/>
    <w:rsid w:val="74C8C5DB"/>
    <w:rsid w:val="771DC2AB"/>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8FC5BB3D-271E-4809-A567-9B661306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BodyText"/>
    <w:next w:val="BodyText"/>
    <w:link w:val="Heading3Char"/>
    <w:qFormat/>
    <w:rsid w:val="00D91C7E"/>
    <w:pPr>
      <w:spacing w:after="100"/>
      <w:outlineLvl w:val="2"/>
    </w:p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AF19D9"/>
    <w:pPr>
      <w:spacing w:before="60" w:after="200" w:line="240" w:lineRule="auto"/>
    </w:pPr>
    <w:rPr>
      <w:rFonts w:eastAsia="Arial" w:cstheme="minorHAnsi"/>
      <w:color w:val="auto"/>
      <w:sz w:val="22"/>
      <w:szCs w:val="22"/>
    </w:rPr>
  </w:style>
  <w:style w:type="character" w:customStyle="1" w:styleId="BodyTextChar">
    <w:name w:val="Body Text Char"/>
    <w:basedOn w:val="DefaultParagraphFont"/>
    <w:link w:val="BodyText"/>
    <w:rsid w:val="00AF19D9"/>
    <w:rPr>
      <w:rFonts w:eastAsia="Arial" w:cstheme="minorHAnsi"/>
      <w:color w:val="auto"/>
      <w:sz w:val="22"/>
      <w:szCs w:val="22"/>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D91C7E"/>
    <w:rPr>
      <w:rFonts w:eastAsia="Arial" w:cstheme="minorHAnsi"/>
      <w:color w:val="auto"/>
      <w:sz w:val="22"/>
      <w:szCs w:val="22"/>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uiPriority w:val="59"/>
    <w:rsid w:val="00680D9B"/>
    <w:pPr>
      <w:spacing w:line="240" w:lineRule="auto"/>
    </w:pPr>
    <w:rPr>
      <w:rFonts w:eastAsia="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E75F66"/>
    <w:rPr>
      <w:color w:val="2B579A"/>
      <w:shd w:val="clear" w:color="auto" w:fill="E1DFDD"/>
    </w:rPr>
  </w:style>
  <w:style w:type="paragraph" w:customStyle="1" w:styleId="paragraph">
    <w:name w:val="paragraph"/>
    <w:basedOn w:val="Normal"/>
    <w:rsid w:val="000814D4"/>
    <w:pPr>
      <w:spacing w:before="100" w:beforeAutospacing="1" w:after="100" w:afterAutospacing="1" w:line="240" w:lineRule="auto"/>
    </w:pPr>
    <w:rPr>
      <w:rFonts w:ascii="Times New Roman" w:hAnsi="Times New Roman" w:cs="Times New Roman"/>
      <w:color w:val="auto"/>
      <w:sz w:val="24"/>
      <w:szCs w:val="24"/>
    </w:rPr>
  </w:style>
  <w:style w:type="table" w:customStyle="1" w:styleId="GridTable1Light-Accent21">
    <w:name w:val="Grid Table 1 Light - Accent 21"/>
    <w:basedOn w:val="TableNormal"/>
    <w:next w:val="GridTable1Light-Accent2"/>
    <w:uiPriority w:val="46"/>
    <w:rsid w:val="00D86EA6"/>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649570">
      <w:bodyDiv w:val="1"/>
      <w:marLeft w:val="0"/>
      <w:marRight w:val="0"/>
      <w:marTop w:val="0"/>
      <w:marBottom w:val="0"/>
      <w:divBdr>
        <w:top w:val="none" w:sz="0" w:space="0" w:color="auto"/>
        <w:left w:val="none" w:sz="0" w:space="0" w:color="auto"/>
        <w:bottom w:val="none" w:sz="0" w:space="0" w:color="auto"/>
        <w:right w:val="none" w:sz="0" w:space="0" w:color="auto"/>
      </w:divBdr>
    </w:div>
    <w:div w:id="278296000">
      <w:bodyDiv w:val="1"/>
      <w:marLeft w:val="0"/>
      <w:marRight w:val="0"/>
      <w:marTop w:val="0"/>
      <w:marBottom w:val="0"/>
      <w:divBdr>
        <w:top w:val="none" w:sz="0" w:space="0" w:color="auto"/>
        <w:left w:val="none" w:sz="0" w:space="0" w:color="auto"/>
        <w:bottom w:val="none" w:sz="0" w:space="0" w:color="auto"/>
        <w:right w:val="none" w:sz="0" w:space="0" w:color="auto"/>
      </w:divBdr>
    </w:div>
    <w:div w:id="28288577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83744666">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25845222">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11110854">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header" Target="header2.xml"/><Relationship Id="rId55" Type="http://schemas.openxmlformats.org/officeDocument/2006/relationships/image" Target="media/image3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6.sv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41" Type="http://schemas.openxmlformats.org/officeDocument/2006/relationships/image" Target="media/image24.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36" Type="http://schemas.openxmlformats.org/officeDocument/2006/relationships/image" Target="media/image19.png"/><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s://www.environment.vic.gov.au/biodiversity/naturekit"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eader" Target="header4.xml"/><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35.emf"/><Relationship Id="rId2" Type="http://schemas.openxmlformats.org/officeDocument/2006/relationships/image" Target="media/image34.emf"/><Relationship Id="rId1" Type="http://schemas.openxmlformats.org/officeDocument/2006/relationships/image" Target="media/image33.jp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DOCID75-1821465141-2053</_dlc_DocId>
    <_dlc_DocIdUrl xmlns="a5f32de4-e402-4188-b034-e71ca7d22e54">
      <Url>https://delwpvicgovau.sharepoint.com/sites/ecm_75/_layouts/15/DocIdRedir.aspx?ID=DOCID75-1821465141-2053</Url>
      <Description>DOCID75-1821465141-2053</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2.xml><?xml version="1.0" encoding="utf-8"?>
<ds:datastoreItem xmlns:ds="http://schemas.openxmlformats.org/officeDocument/2006/customXml" ds:itemID="{2A8E0685-3293-4EF7-BD0E-A75D32D81F6A}">
  <ds:schemaRef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a5f32de4-e402-4188-b034-e71ca7d22e54"/>
    <ds:schemaRef ds:uri="http://purl.org/dc/terms/"/>
    <ds:schemaRef ds:uri="9fd47c19-1c4a-4d7d-b342-c10cef269344"/>
    <ds:schemaRef ds:uri="http://www.w3.org/XML/1998/namespace"/>
  </ds:schemaRefs>
</ds:datastoreItem>
</file>

<file path=customXml/itemProps3.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4.xml><?xml version="1.0" encoding="utf-8"?>
<ds:datastoreItem xmlns:ds="http://schemas.openxmlformats.org/officeDocument/2006/customXml" ds:itemID="{B14C2AE8-8BE3-4B5C-BF06-AF2DD7626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6.xml><?xml version="1.0" encoding="utf-8"?>
<ds:datastoreItem xmlns:ds="http://schemas.openxmlformats.org/officeDocument/2006/customXml" ds:itemID="{5209938D-C214-4A6E-8E59-22614F7D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1750</Words>
  <Characters>11099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LOI Fact sheet template for Gippsland</vt:lpstr>
    </vt:vector>
  </TitlesOfParts>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Clare Brownridge (DELWP)</cp:lastModifiedBy>
  <cp:revision>9</cp:revision>
  <cp:lastPrinted>2020-09-29T20:08:00Z</cp:lastPrinted>
  <dcterms:created xsi:type="dcterms:W3CDTF">2021-01-27T03:29:00Z</dcterms:created>
  <dcterms:modified xsi:type="dcterms:W3CDTF">2021-01-29T04:59:00Z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8e3a6039-f7dd-439e-b4c3-2b5d5f0b9802</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Gippsland|8f701d9a-6d3c-413e-b150-520fa47243e1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Financial Year">
    <vt:lpwstr>2019-20</vt:lpwstr>
  </property>
  <property fmtid="{D5CDD505-2E9C-101B-9397-08002B2CF9AE}" pid="61" name="BRP phase">
    <vt:lpwstr>BRP2</vt:lpwstr>
  </property>
</Properties>
</file>