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E16B2" w14:textId="77777777" w:rsidR="00F9685F" w:rsidRDefault="00F9685F" w:rsidP="00F9685F">
      <w:pPr>
        <w:pStyle w:val="Heading2"/>
        <w:numPr>
          <w:ilvl w:val="0"/>
          <w:numId w:val="0"/>
        </w:numPr>
      </w:pPr>
      <w:bookmarkStart w:id="0" w:name="_Hlk61882219"/>
      <w:bookmarkEnd w:id="0"/>
      <w:r>
        <w:t>Introduction</w:t>
      </w:r>
    </w:p>
    <w:p w14:paraId="1C686DF4" w14:textId="7D8CF58D" w:rsidR="00B32C80" w:rsidRPr="00B32C80" w:rsidRDefault="00B32C80" w:rsidP="00CA128E">
      <w:pPr>
        <w:pStyle w:val="BodyText"/>
      </w:pPr>
      <w:r w:rsidRPr="004839B1">
        <w:rPr>
          <w:rFonts w:eastAsia="Calibri"/>
        </w:rPr>
        <w:t>Biodiversity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Response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Planning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(BRP)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long-term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area-based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planning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approach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to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biodiversity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conservation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Victoria.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is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designed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to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strengthen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alignment,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engagement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participation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between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government,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Traditional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Owners,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non-government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agencies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B32C80">
        <w:rPr>
          <w:rFonts w:eastAsia="Calibri"/>
        </w:rPr>
        <w:t>community.</w:t>
      </w:r>
    </w:p>
    <w:p w14:paraId="6D4EE761" w14:textId="32FE7D3D" w:rsidR="00B32C80" w:rsidRPr="00C224A1" w:rsidRDefault="00B32C80" w:rsidP="00CA128E">
      <w:pPr>
        <w:pStyle w:val="BodyText"/>
      </w:pPr>
      <w:r w:rsidRPr="00C224A1">
        <w:rPr>
          <w:rFonts w:eastAsia="Calibri"/>
        </w:rPr>
        <w:t>DELWP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Regional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staff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have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been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working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with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stakeholders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on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actions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to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conserve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biodiversity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in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specific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landscapes,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informed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by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best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available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science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local</w:t>
      </w:r>
      <w:r w:rsidR="001335B0">
        <w:rPr>
          <w:rFonts w:eastAsia="Calibri"/>
        </w:rPr>
        <w:t xml:space="preserve"> </w:t>
      </w:r>
      <w:r w:rsidRPr="00C224A1">
        <w:rPr>
          <w:rFonts w:eastAsia="Calibri"/>
        </w:rPr>
        <w:t>knowledge.</w:t>
      </w:r>
    </w:p>
    <w:p w14:paraId="070F67DB" w14:textId="33BF106F" w:rsidR="00B32C80" w:rsidRPr="004839B1" w:rsidRDefault="00B32C80" w:rsidP="00CA128E">
      <w:pPr>
        <w:pStyle w:val="BodyText"/>
      </w:pPr>
      <w:r w:rsidRPr="004839B1">
        <w:rPr>
          <w:rFonts w:eastAsia="Calibri"/>
        </w:rPr>
        <w:t>These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Fact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Sheets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capture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point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time,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reflecting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data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knowledge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available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2020.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provide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information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for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many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(but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not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all)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landscapes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across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Victoria,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containing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general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information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key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values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threats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each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area,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well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priority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cost-effective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actions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that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provide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best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protection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of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biodiversity.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Fact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Sheets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are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intended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to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provide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useful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biodiversity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information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for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community,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non-government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government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organisations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during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project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planning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development.</w:t>
      </w:r>
      <w:r w:rsidR="001335B0">
        <w:rPr>
          <w:rFonts w:eastAsia="Calibri"/>
        </w:rPr>
        <w:t xml:space="preserve"> </w:t>
      </w:r>
    </w:p>
    <w:p w14:paraId="750FFA85" w14:textId="7F654EDE" w:rsidR="00B32C80" w:rsidRPr="004839B1" w:rsidRDefault="00B32C80" w:rsidP="00CA128E">
      <w:pPr>
        <w:pStyle w:val="BodyText"/>
      </w:pPr>
      <w:r w:rsidRPr="004839B1">
        <w:rPr>
          <w:rFonts w:eastAsia="Calibri"/>
        </w:rPr>
        <w:t>Further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information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and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hyperlink r:id="rId13">
        <w:r w:rsidRPr="004839B1">
          <w:rPr>
            <w:rStyle w:val="Hyperlink"/>
            <w:rFonts w:eastAsia="Calibri"/>
          </w:rPr>
          <w:t>full</w:t>
        </w:r>
        <w:r w:rsidR="001335B0">
          <w:rPr>
            <w:rStyle w:val="Hyperlink"/>
            <w:rFonts w:eastAsia="Calibri"/>
          </w:rPr>
          <w:t xml:space="preserve"> </w:t>
        </w:r>
        <w:r w:rsidRPr="004839B1">
          <w:rPr>
            <w:rStyle w:val="Hyperlink"/>
            <w:rFonts w:eastAsia="Calibri"/>
          </w:rPr>
          <w:t>list</w:t>
        </w:r>
        <w:r w:rsidR="001335B0">
          <w:rPr>
            <w:rStyle w:val="Hyperlink"/>
            <w:rFonts w:eastAsia="Calibri"/>
          </w:rPr>
          <w:t xml:space="preserve"> </w:t>
        </w:r>
        <w:r w:rsidRPr="004839B1">
          <w:rPr>
            <w:rStyle w:val="Hyperlink"/>
            <w:rFonts w:eastAsia="Calibri"/>
          </w:rPr>
          <w:t>of</w:t>
        </w:r>
        <w:r w:rsidR="001335B0">
          <w:rPr>
            <w:rStyle w:val="Hyperlink"/>
            <w:rFonts w:eastAsia="Calibri"/>
          </w:rPr>
          <w:t xml:space="preserve"> </w:t>
        </w:r>
        <w:r w:rsidRPr="004839B1">
          <w:rPr>
            <w:rStyle w:val="Hyperlink"/>
            <w:rFonts w:eastAsia="Calibri"/>
          </w:rPr>
          <w:t>Fact</w:t>
        </w:r>
        <w:r w:rsidR="001335B0">
          <w:rPr>
            <w:rStyle w:val="Hyperlink"/>
            <w:rFonts w:eastAsia="Calibri"/>
          </w:rPr>
          <w:t xml:space="preserve"> </w:t>
        </w:r>
        <w:r w:rsidRPr="004839B1">
          <w:rPr>
            <w:rStyle w:val="Hyperlink"/>
            <w:rFonts w:eastAsia="Calibri"/>
          </w:rPr>
          <w:t>Sheets</w:t>
        </w:r>
      </w:hyperlink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is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available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on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the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Department’s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Environment</w:t>
      </w:r>
      <w:r w:rsidR="001335B0">
        <w:rPr>
          <w:rFonts w:eastAsia="Calibri"/>
        </w:rPr>
        <w:t xml:space="preserve"> </w:t>
      </w:r>
      <w:r w:rsidRPr="004839B1">
        <w:rPr>
          <w:rFonts w:eastAsia="Calibri"/>
        </w:rPr>
        <w:t>website.</w:t>
      </w:r>
    </w:p>
    <w:p w14:paraId="0066EE82" w14:textId="5D9E9EA5" w:rsidR="00C46A59" w:rsidRPr="00050253" w:rsidRDefault="00F9685F" w:rsidP="00E55642">
      <w:pPr>
        <w:pStyle w:val="Heading2"/>
        <w:numPr>
          <w:ilvl w:val="0"/>
          <w:numId w:val="0"/>
        </w:numPr>
      </w:pPr>
      <w:r>
        <w:t>Landscape</w:t>
      </w:r>
      <w:r w:rsidR="001335B0">
        <w:t xml:space="preserve"> </w:t>
      </w:r>
      <w:r>
        <w:t>d</w:t>
      </w:r>
      <w:r w:rsidR="0026105F">
        <w:t>escription</w:t>
      </w:r>
    </w:p>
    <w:p w14:paraId="574170E2" w14:textId="2513E7FB" w:rsidR="00C4134D" w:rsidRDefault="00C4134D" w:rsidP="00CA128E">
      <w:pPr>
        <w:pStyle w:val="BodyText"/>
      </w:pPr>
      <w:r w:rsidRPr="00840FE7">
        <w:t>This</w:t>
      </w:r>
      <w:r w:rsidR="001335B0">
        <w:t xml:space="preserve"> </w:t>
      </w:r>
      <w:r w:rsidR="006A5822" w:rsidRPr="006A5822">
        <w:t>1</w:t>
      </w:r>
      <w:r w:rsidR="00CB7169">
        <w:t>5</w:t>
      </w:r>
      <w:r w:rsidR="004460E1">
        <w:t>8,351</w:t>
      </w:r>
      <w:r w:rsidRPr="00BC0C38">
        <w:rPr>
          <w:color w:val="auto"/>
        </w:rPr>
        <w:t>ha</w:t>
      </w:r>
      <w:r w:rsidR="00DA1478">
        <w:rPr>
          <w:color w:val="auto"/>
        </w:rPr>
        <w:t>,</w:t>
      </w:r>
      <w:r w:rsidR="001335B0">
        <w:rPr>
          <w:color w:val="auto"/>
        </w:rPr>
        <w:t xml:space="preserve"> </w:t>
      </w:r>
      <w:r w:rsidR="00DA1478">
        <w:rPr>
          <w:color w:val="auto"/>
        </w:rPr>
        <w:t>mostly</w:t>
      </w:r>
      <w:r w:rsidR="001335B0">
        <w:rPr>
          <w:color w:val="auto"/>
        </w:rPr>
        <w:t xml:space="preserve"> </w:t>
      </w:r>
      <w:r w:rsidR="00DA1478">
        <w:rPr>
          <w:color w:val="auto"/>
        </w:rPr>
        <w:t>forested</w:t>
      </w:r>
      <w:r w:rsidR="001335B0">
        <w:rPr>
          <w:color w:val="7030A0"/>
        </w:rPr>
        <w:t xml:space="preserve"> </w:t>
      </w:r>
      <w:r w:rsidR="00AF5754" w:rsidRPr="00666925">
        <w:t>area</w:t>
      </w:r>
      <w:r w:rsidR="00824FEA">
        <w:t>,</w:t>
      </w:r>
      <w:r w:rsidR="001335B0">
        <w:t xml:space="preserve"> </w:t>
      </w:r>
      <w:r w:rsidR="00DA1478">
        <w:t>extends</w:t>
      </w:r>
      <w:r w:rsidR="001335B0">
        <w:t xml:space="preserve"> </w:t>
      </w:r>
      <w:r w:rsidR="00DA1478">
        <w:t>to</w:t>
      </w:r>
      <w:r w:rsidR="001335B0">
        <w:t xml:space="preserve"> </w:t>
      </w:r>
      <w:r w:rsidR="00D44E7E">
        <w:t>the</w:t>
      </w:r>
      <w:r w:rsidR="001335B0">
        <w:t xml:space="preserve"> </w:t>
      </w:r>
      <w:r w:rsidR="00D44E7E">
        <w:t>north</w:t>
      </w:r>
      <w:r w:rsidR="001335B0">
        <w:t xml:space="preserve"> </w:t>
      </w:r>
      <w:r w:rsidR="00D44E7E">
        <w:t>east</w:t>
      </w:r>
      <w:r w:rsidR="001335B0">
        <w:t xml:space="preserve"> </w:t>
      </w:r>
      <w:r w:rsidR="00D44E7E">
        <w:t>along</w:t>
      </w:r>
      <w:r w:rsidR="001335B0">
        <w:t xml:space="preserve"> </w:t>
      </w:r>
      <w:r w:rsidR="00D44E7E">
        <w:t>the</w:t>
      </w:r>
      <w:r w:rsidR="001335B0">
        <w:t xml:space="preserve"> </w:t>
      </w:r>
      <w:r w:rsidR="00D44E7E">
        <w:t>boundary</w:t>
      </w:r>
      <w:r w:rsidR="001335B0">
        <w:t xml:space="preserve"> </w:t>
      </w:r>
      <w:r w:rsidR="00D44E7E">
        <w:t>of</w:t>
      </w:r>
      <w:r w:rsidR="001335B0">
        <w:t xml:space="preserve"> </w:t>
      </w:r>
      <w:r w:rsidR="00D44E7E">
        <w:t>the</w:t>
      </w:r>
      <w:r w:rsidR="001335B0">
        <w:t xml:space="preserve"> </w:t>
      </w:r>
      <w:r w:rsidR="00D44E7E">
        <w:t>Shire</w:t>
      </w:r>
      <w:r w:rsidR="001335B0">
        <w:t xml:space="preserve"> </w:t>
      </w:r>
      <w:r w:rsidR="00D44E7E">
        <w:t>of</w:t>
      </w:r>
      <w:r w:rsidR="001335B0">
        <w:t xml:space="preserve"> </w:t>
      </w:r>
      <w:r w:rsidR="00D44E7E">
        <w:t>Yarra</w:t>
      </w:r>
      <w:r w:rsidR="001335B0">
        <w:t xml:space="preserve"> </w:t>
      </w:r>
      <w:r w:rsidR="00D44E7E">
        <w:t>Ranges,</w:t>
      </w:r>
      <w:r w:rsidR="001335B0">
        <w:t xml:space="preserve"> </w:t>
      </w:r>
      <w:r w:rsidR="003078FD">
        <w:t>down</w:t>
      </w:r>
      <w:r w:rsidR="001335B0">
        <w:t xml:space="preserve"> </w:t>
      </w:r>
      <w:r w:rsidR="003078FD">
        <w:t>through</w:t>
      </w:r>
      <w:r w:rsidR="001335B0">
        <w:t xml:space="preserve"> </w:t>
      </w:r>
      <w:r w:rsidR="003078FD">
        <w:t>Powelltown</w:t>
      </w:r>
      <w:r w:rsidR="001335B0">
        <w:t xml:space="preserve"> </w:t>
      </w:r>
      <w:r w:rsidR="003078FD">
        <w:t>to</w:t>
      </w:r>
      <w:r w:rsidR="001335B0">
        <w:t xml:space="preserve"> </w:t>
      </w:r>
      <w:r w:rsidR="003078FD">
        <w:t>the</w:t>
      </w:r>
      <w:r w:rsidR="001335B0">
        <w:t xml:space="preserve"> </w:t>
      </w:r>
      <w:r w:rsidR="003078FD">
        <w:t>western</w:t>
      </w:r>
      <w:r w:rsidR="001335B0">
        <w:t xml:space="preserve"> </w:t>
      </w:r>
      <w:r w:rsidR="003078FD">
        <w:t>side</w:t>
      </w:r>
      <w:r w:rsidR="001335B0">
        <w:t xml:space="preserve"> </w:t>
      </w:r>
      <w:r w:rsidR="003078FD">
        <w:t>of</w:t>
      </w:r>
      <w:r w:rsidR="001335B0">
        <w:t xml:space="preserve"> </w:t>
      </w:r>
      <w:r w:rsidR="003078FD">
        <w:t>Bunyip</w:t>
      </w:r>
      <w:r w:rsidR="001335B0">
        <w:t xml:space="preserve"> </w:t>
      </w:r>
      <w:r w:rsidR="003078FD">
        <w:t>State</w:t>
      </w:r>
      <w:r w:rsidR="001335B0">
        <w:t xml:space="preserve"> </w:t>
      </w:r>
      <w:r w:rsidR="003078FD">
        <w:t>Park.</w:t>
      </w:r>
      <w:r w:rsidR="001335B0">
        <w:t xml:space="preserve"> </w:t>
      </w:r>
      <w:r w:rsidR="00867F30">
        <w:t>It</w:t>
      </w:r>
      <w:r w:rsidR="001335B0">
        <w:t xml:space="preserve"> </w:t>
      </w:r>
      <w:r w:rsidR="00867F30">
        <w:t>incorporates</w:t>
      </w:r>
      <w:r w:rsidR="001335B0">
        <w:t xml:space="preserve"> </w:t>
      </w:r>
      <w:r w:rsidR="00867F30">
        <w:t>the</w:t>
      </w:r>
      <w:r w:rsidR="001335B0">
        <w:t xml:space="preserve"> </w:t>
      </w:r>
      <w:r w:rsidR="00867F30">
        <w:t>subalpine</w:t>
      </w:r>
      <w:r w:rsidR="001335B0">
        <w:t xml:space="preserve"> </w:t>
      </w:r>
      <w:r w:rsidR="00867F30">
        <w:t>environment</w:t>
      </w:r>
      <w:r w:rsidR="001335B0">
        <w:t xml:space="preserve"> </w:t>
      </w:r>
      <w:r w:rsidR="00867F30">
        <w:t>around</w:t>
      </w:r>
      <w:r w:rsidR="001335B0">
        <w:t xml:space="preserve"> </w:t>
      </w:r>
      <w:r w:rsidR="00867F30">
        <w:t>Mt</w:t>
      </w:r>
      <w:r w:rsidR="001335B0">
        <w:t xml:space="preserve"> </w:t>
      </w:r>
      <w:r w:rsidR="00867F30">
        <w:t>Donna</w:t>
      </w:r>
      <w:r w:rsidR="001335B0">
        <w:t xml:space="preserve"> </w:t>
      </w:r>
      <w:r w:rsidR="00867F30">
        <w:t>Buang</w:t>
      </w:r>
      <w:r w:rsidR="001335B0">
        <w:t xml:space="preserve"> </w:t>
      </w:r>
      <w:r w:rsidR="00FE0402">
        <w:t>and</w:t>
      </w:r>
      <w:r w:rsidR="001335B0">
        <w:t xml:space="preserve"> </w:t>
      </w:r>
      <w:r w:rsidR="00FE0402">
        <w:t>includes</w:t>
      </w:r>
      <w:r w:rsidR="001335B0">
        <w:t xml:space="preserve"> </w:t>
      </w:r>
      <w:r w:rsidR="00FE0402">
        <w:t>the</w:t>
      </w:r>
      <w:r w:rsidR="001335B0">
        <w:t xml:space="preserve"> </w:t>
      </w:r>
      <w:r w:rsidR="00FE0402">
        <w:t>Yarra</w:t>
      </w:r>
      <w:r w:rsidR="001335B0">
        <w:t xml:space="preserve"> </w:t>
      </w:r>
      <w:r w:rsidR="00FE0402">
        <w:t>Ranges</w:t>
      </w:r>
      <w:r w:rsidR="001335B0">
        <w:t xml:space="preserve"> </w:t>
      </w:r>
      <w:r w:rsidR="00FE0402">
        <w:t>National</w:t>
      </w:r>
      <w:r w:rsidR="001335B0">
        <w:t xml:space="preserve"> </w:t>
      </w:r>
      <w:r w:rsidR="00FE0402">
        <w:t>Park</w:t>
      </w:r>
      <w:r w:rsidR="001335B0">
        <w:t xml:space="preserve"> </w:t>
      </w:r>
      <w:r w:rsidR="00FE0402">
        <w:t>and</w:t>
      </w:r>
      <w:r w:rsidR="001335B0">
        <w:t xml:space="preserve"> </w:t>
      </w:r>
      <w:r w:rsidR="00FE0402">
        <w:t>Upper</w:t>
      </w:r>
      <w:r w:rsidR="001335B0">
        <w:t xml:space="preserve"> </w:t>
      </w:r>
      <w:r w:rsidR="00FE0402">
        <w:t>Yarra</w:t>
      </w:r>
      <w:r w:rsidR="001335B0">
        <w:t xml:space="preserve"> </w:t>
      </w:r>
      <w:r w:rsidR="00FE0402">
        <w:t>Reservoir.</w:t>
      </w:r>
      <w:r w:rsidR="001335B0">
        <w:t xml:space="preserve"> </w:t>
      </w:r>
      <w:r w:rsidR="0050473F">
        <w:t>The</w:t>
      </w:r>
      <w:r w:rsidR="001335B0">
        <w:t xml:space="preserve"> </w:t>
      </w:r>
      <w:r w:rsidR="00183949">
        <w:t>landscape</w:t>
      </w:r>
      <w:r w:rsidR="001335B0">
        <w:t xml:space="preserve"> </w:t>
      </w:r>
      <w:r w:rsidR="00183949">
        <w:t>has</w:t>
      </w:r>
      <w:r w:rsidR="001335B0">
        <w:t xml:space="preserve"> </w:t>
      </w:r>
      <w:r w:rsidR="004460E1">
        <w:t>80</w:t>
      </w:r>
      <w:r w:rsidR="00602C55">
        <w:t>%</w:t>
      </w:r>
      <w:r w:rsidR="001335B0">
        <w:t xml:space="preserve"> </w:t>
      </w:r>
      <w:r w:rsidR="00602C55">
        <w:t>native</w:t>
      </w:r>
      <w:r w:rsidR="001335B0">
        <w:t xml:space="preserve"> </w:t>
      </w:r>
      <w:r w:rsidR="00602C55">
        <w:t>vegetation,</w:t>
      </w:r>
      <w:r w:rsidR="001335B0">
        <w:t xml:space="preserve"> </w:t>
      </w:r>
      <w:r w:rsidR="00602C55">
        <w:t>and</w:t>
      </w:r>
      <w:r w:rsidR="001335B0">
        <w:t xml:space="preserve"> </w:t>
      </w:r>
      <w:r w:rsidR="004460E1">
        <w:t>98</w:t>
      </w:r>
      <w:r w:rsidR="00602C55">
        <w:t>%</w:t>
      </w:r>
      <w:r w:rsidR="001335B0">
        <w:t xml:space="preserve"> </w:t>
      </w:r>
      <w:r w:rsidR="00602C55">
        <w:t>public</w:t>
      </w:r>
      <w:r w:rsidR="001335B0">
        <w:t xml:space="preserve"> </w:t>
      </w:r>
      <w:r w:rsidR="00602C55">
        <w:t>land.</w:t>
      </w:r>
      <w:r w:rsidR="001335B0">
        <w:t xml:space="preserve"> </w:t>
      </w:r>
    </w:p>
    <w:p w14:paraId="5A42C86F" w14:textId="3DF9F9EB" w:rsidR="008807F6" w:rsidRPr="001335B0" w:rsidRDefault="008807F6" w:rsidP="008807F6">
      <w:pPr>
        <w:rPr>
          <w:rFonts w:ascii="Arial Body" w:hAnsi="Arial Body"/>
          <w:color w:val="282727"/>
          <w:sz w:val="22"/>
          <w:szCs w:val="22"/>
          <w:shd w:val="clear" w:color="auto" w:fill="FFFFFF"/>
        </w:rPr>
      </w:pP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This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landscape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has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a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partial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overlap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with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the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Mountain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Ash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Forest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4248B8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–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Marysville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landscape.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For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more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information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please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refer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to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the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Mountain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Ash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Forest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964AE2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–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="00557146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Marysville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Fact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Sheet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in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r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>the</w:t>
      </w:r>
      <w:r w:rsidR="001335B0" w:rsidRPr="001335B0">
        <w:rPr>
          <w:rStyle w:val="normaltextrun"/>
          <w:rFonts w:ascii="Arial Body" w:hAnsi="Arial Body"/>
          <w:color w:val="282727"/>
          <w:sz w:val="22"/>
          <w:szCs w:val="22"/>
          <w:shd w:val="clear" w:color="auto" w:fill="FFFFFF"/>
        </w:rPr>
        <w:t xml:space="preserve"> </w:t>
      </w:r>
      <w:hyperlink r:id="rId14">
        <w:r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>full</w:t>
        </w:r>
        <w:r w:rsidR="001335B0"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 xml:space="preserve"> </w:t>
        </w:r>
        <w:r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>list</w:t>
        </w:r>
        <w:r w:rsidR="001335B0"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 xml:space="preserve"> </w:t>
        </w:r>
        <w:r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>of</w:t>
        </w:r>
        <w:r w:rsidR="001335B0"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 xml:space="preserve"> </w:t>
        </w:r>
        <w:r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>Fact</w:t>
        </w:r>
        <w:r w:rsidR="001335B0"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 xml:space="preserve"> </w:t>
        </w:r>
        <w:r w:rsidRPr="001335B0">
          <w:rPr>
            <w:rStyle w:val="Hyperlink"/>
            <w:rFonts w:ascii="Arial Body" w:hAnsi="Arial Body"/>
            <w:sz w:val="22"/>
            <w:szCs w:val="22"/>
            <w:shd w:val="clear" w:color="auto" w:fill="FFFFFF"/>
          </w:rPr>
          <w:t>Sheets</w:t>
        </w:r>
      </w:hyperlink>
      <w:r w:rsidRPr="001335B0">
        <w:rPr>
          <w:rFonts w:ascii="Arial Body" w:hAnsi="Arial Body"/>
          <w:color w:val="282727"/>
          <w:sz w:val="22"/>
          <w:szCs w:val="22"/>
          <w:shd w:val="clear" w:color="auto" w:fill="FFFFFF"/>
        </w:rPr>
        <w:t>.</w:t>
      </w:r>
    </w:p>
    <w:p w14:paraId="470104CF" w14:textId="7CD5047B" w:rsidR="00F0604B" w:rsidRDefault="00F0604B" w:rsidP="00F0604B">
      <w:pPr>
        <w:pStyle w:val="Heading2"/>
      </w:pPr>
      <w:r>
        <w:t>Cultural</w:t>
      </w:r>
      <w:r w:rsidR="001335B0">
        <w:t xml:space="preserve"> </w:t>
      </w:r>
      <w:r>
        <w:t>importance</w:t>
      </w:r>
    </w:p>
    <w:p w14:paraId="275FFEBE" w14:textId="3A788CFE" w:rsidR="00932ED4" w:rsidRDefault="00CF5BD6" w:rsidP="003E3DA1">
      <w:pPr>
        <w:pStyle w:val="BodyText"/>
      </w:pPr>
      <w:r w:rsidRPr="00BF5B7F">
        <w:t>We</w:t>
      </w:r>
      <w:r w:rsidR="001335B0">
        <w:t xml:space="preserve"> </w:t>
      </w:r>
      <w:r w:rsidRPr="00BF5B7F">
        <w:t>recognise</w:t>
      </w:r>
      <w:r w:rsidR="001335B0">
        <w:t xml:space="preserve"> </w:t>
      </w:r>
      <w:r w:rsidRPr="00BF5B7F">
        <w:t>that</w:t>
      </w:r>
      <w:r w:rsidR="001335B0">
        <w:t xml:space="preserve"> </w:t>
      </w:r>
      <w:r w:rsidRPr="00BF5B7F">
        <w:t>the</w:t>
      </w:r>
      <w:r w:rsidR="001335B0">
        <w:t xml:space="preserve"> </w:t>
      </w:r>
      <w:r w:rsidRPr="00BF5B7F">
        <w:t>entire</w:t>
      </w:r>
      <w:r w:rsidR="001335B0">
        <w:t xml:space="preserve"> </w:t>
      </w:r>
      <w:r w:rsidRPr="00BF5B7F">
        <w:t>landscape</w:t>
      </w:r>
      <w:r w:rsidR="001335B0">
        <w:t xml:space="preserve"> </w:t>
      </w:r>
      <w:r w:rsidRPr="00BF5B7F">
        <w:t>has</w:t>
      </w:r>
      <w:r w:rsidR="001335B0">
        <w:t xml:space="preserve"> </w:t>
      </w:r>
      <w:r w:rsidRPr="00BF5B7F">
        <w:t>high</w:t>
      </w:r>
      <w:r w:rsidR="001335B0">
        <w:t xml:space="preserve"> </w:t>
      </w:r>
      <w:r w:rsidRPr="00BF5B7F">
        <w:t>cultural</w:t>
      </w:r>
      <w:r w:rsidR="001335B0">
        <w:t xml:space="preserve"> </w:t>
      </w:r>
      <w:r w:rsidRPr="00BF5B7F">
        <w:t>value</w:t>
      </w:r>
      <w:r w:rsidR="001335B0">
        <w:t xml:space="preserve"> </w:t>
      </w:r>
      <w:r w:rsidRPr="00BF5B7F">
        <w:t>for</w:t>
      </w:r>
      <w:r w:rsidR="001335B0">
        <w:t xml:space="preserve"> </w:t>
      </w:r>
      <w:r w:rsidRPr="00BF5B7F">
        <w:t>Traditional</w:t>
      </w:r>
      <w:r w:rsidR="001335B0">
        <w:t xml:space="preserve"> </w:t>
      </w:r>
      <w:r w:rsidRPr="00BF5B7F">
        <w:t>Owners.</w:t>
      </w:r>
      <w:r w:rsidR="001335B0">
        <w:t xml:space="preserve"> </w:t>
      </w:r>
      <w:r w:rsidR="7DDA2360" w:rsidRPr="16504AF6">
        <w:t>Some</w:t>
      </w:r>
      <w:r w:rsidR="001335B0">
        <w:t xml:space="preserve"> </w:t>
      </w:r>
      <w:r w:rsidR="7DDA2360" w:rsidRPr="16504AF6">
        <w:t>l</w:t>
      </w:r>
      <w:r w:rsidRPr="16504AF6">
        <w:t>andscapes</w:t>
      </w:r>
      <w:r w:rsidR="001335B0">
        <w:t xml:space="preserve"> </w:t>
      </w:r>
      <w:r w:rsidR="72614EBC" w:rsidRPr="16504AF6">
        <w:t>have</w:t>
      </w:r>
      <w:r w:rsidR="001335B0">
        <w:t xml:space="preserve"> </w:t>
      </w:r>
      <w:r w:rsidRPr="00BF5B7F">
        <w:t>notable</w:t>
      </w:r>
      <w:r w:rsidR="001335B0">
        <w:t xml:space="preserve"> </w:t>
      </w:r>
      <w:r w:rsidRPr="00BF5B7F">
        <w:t>cultural</w:t>
      </w:r>
      <w:r w:rsidR="001335B0">
        <w:t xml:space="preserve"> </w:t>
      </w:r>
      <w:r w:rsidRPr="00BF5B7F">
        <w:t>importance</w:t>
      </w:r>
      <w:r w:rsidR="001335B0">
        <w:t xml:space="preserve"> </w:t>
      </w:r>
      <w:r w:rsidRPr="00BF5B7F">
        <w:t>based</w:t>
      </w:r>
      <w:r w:rsidR="001335B0">
        <w:t xml:space="preserve"> </w:t>
      </w:r>
      <w:r w:rsidRPr="00BF5B7F">
        <w:t>on</w:t>
      </w:r>
      <w:r w:rsidR="001335B0">
        <w:t xml:space="preserve"> </w:t>
      </w:r>
      <w:r w:rsidR="0090022D" w:rsidRPr="00BF5B7F">
        <w:t>knowledge</w:t>
      </w:r>
      <w:r w:rsidR="001335B0">
        <w:t xml:space="preserve"> </w:t>
      </w:r>
      <w:r w:rsidR="001D2D76" w:rsidRPr="00BF5B7F">
        <w:t>shared</w:t>
      </w:r>
      <w:r w:rsidR="001335B0">
        <w:t xml:space="preserve"> </w:t>
      </w:r>
      <w:r w:rsidR="001D2D76" w:rsidRPr="00BF5B7F">
        <w:t>by</w:t>
      </w:r>
      <w:r w:rsidR="001335B0">
        <w:t xml:space="preserve"> </w:t>
      </w:r>
      <w:r w:rsidRPr="00BF5B7F">
        <w:t>T</w:t>
      </w:r>
      <w:r w:rsidR="0090022D" w:rsidRPr="00BF5B7F">
        <w:t>raditional</w:t>
      </w:r>
      <w:r w:rsidR="001335B0">
        <w:t xml:space="preserve"> </w:t>
      </w:r>
      <w:r w:rsidRPr="00BF5B7F">
        <w:t>O</w:t>
      </w:r>
      <w:r w:rsidR="0090022D" w:rsidRPr="00BF5B7F">
        <w:t>wners</w:t>
      </w:r>
      <w:r w:rsidRPr="00BF5B7F">
        <w:t>.</w:t>
      </w:r>
      <w:r w:rsidR="001335B0">
        <w:t xml:space="preserve"> </w:t>
      </w:r>
    </w:p>
    <w:p w14:paraId="4230D0F0" w14:textId="06C0559A" w:rsidR="00FD3C5B" w:rsidRDefault="00185602" w:rsidP="003E3DA1">
      <w:pPr>
        <w:pStyle w:val="BodyText"/>
        <w:rPr>
          <w:i/>
          <w:iCs/>
        </w:rPr>
      </w:pPr>
      <w:r w:rsidRPr="00557146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21A1610" wp14:editId="7476C7F3">
                <wp:simplePos x="0" y="0"/>
                <wp:positionH relativeFrom="margin">
                  <wp:align>right</wp:align>
                </wp:positionH>
                <wp:positionV relativeFrom="paragraph">
                  <wp:posOffset>2578735</wp:posOffset>
                </wp:positionV>
                <wp:extent cx="1870710" cy="1404620"/>
                <wp:effectExtent l="0" t="0" r="0" b="76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68E0" w14:textId="77777777" w:rsidR="00557146" w:rsidRDefault="00557146" w:rsidP="00557146">
                            <w:pPr>
                              <w:pStyle w:val="Caption"/>
                              <w:rPr>
                                <w:lang w:eastAsia="en-US"/>
                              </w:rPr>
                            </w:pPr>
                            <w:r w:rsidRPr="00DF3E53">
                              <w:rPr>
                                <w:lang w:eastAsia="en-US"/>
                              </w:rPr>
                              <w:t xml:space="preserve">Figure 1: Map showing location of </w:t>
                            </w:r>
                            <w:r>
                              <w:rPr>
                                <w:lang w:eastAsia="en-US"/>
                              </w:rPr>
                              <w:t>Eastern Yarra Ranges</w:t>
                            </w:r>
                            <w:r w:rsidRPr="00DF3E53">
                              <w:rPr>
                                <w:lang w:eastAsia="en-US"/>
                              </w:rPr>
                              <w:t xml:space="preserve"> (purple).</w:t>
                            </w:r>
                          </w:p>
                          <w:p w14:paraId="63275365" w14:textId="52F32C90" w:rsidR="00557146" w:rsidRDefault="0055714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1A1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1pt;margin-top:203.05pt;width:147.3pt;height:110.6pt;z-index:25165824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kBHgIAABw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" stroked="f">
                <v:textbox style="mso-fit-shape-to-text:t">
                  <w:txbxContent>
                    <w:p w14:paraId="560168E0" w14:textId="77777777" w:rsidR="00557146" w:rsidRDefault="00557146" w:rsidP="00557146">
                      <w:pPr>
                        <w:pStyle w:val="Caption"/>
                        <w:rPr>
                          <w:lang w:eastAsia="en-US"/>
                        </w:rPr>
                      </w:pPr>
                      <w:r w:rsidRPr="00DF3E53">
                        <w:rPr>
                          <w:lang w:eastAsia="en-US"/>
                        </w:rPr>
                        <w:t xml:space="preserve">Figure 1: Map showing location of </w:t>
                      </w:r>
                      <w:r>
                        <w:rPr>
                          <w:lang w:eastAsia="en-US"/>
                        </w:rPr>
                        <w:t>Eastern Yarra Ranges</w:t>
                      </w:r>
                      <w:r w:rsidRPr="00DF3E53">
                        <w:rPr>
                          <w:lang w:eastAsia="en-US"/>
                        </w:rPr>
                        <w:t xml:space="preserve"> (purple).</w:t>
                      </w:r>
                    </w:p>
                    <w:p w14:paraId="63275365" w14:textId="52F32C90" w:rsidR="00557146" w:rsidRDefault="0055714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9" behindDoc="0" locked="0" layoutInCell="1" allowOverlap="1" wp14:anchorId="2622AC86" wp14:editId="129A321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550410" cy="356679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443">
        <w:t xml:space="preserve">This landscape includes </w:t>
      </w:r>
      <w:r w:rsidR="001B1AB7">
        <w:t xml:space="preserve">lands of the </w:t>
      </w:r>
      <w:proofErr w:type="spellStart"/>
      <w:r w:rsidR="00F40FA9">
        <w:t>Taungurung</w:t>
      </w:r>
      <w:proofErr w:type="spellEnd"/>
      <w:r w:rsidR="00F40FA9">
        <w:t xml:space="preserve"> people, the Wurundjeri </w:t>
      </w:r>
      <w:r w:rsidR="00FB58D6">
        <w:t>people</w:t>
      </w:r>
      <w:r w:rsidR="009F77BC">
        <w:t xml:space="preserve">, </w:t>
      </w:r>
      <w:r w:rsidR="00BD19DD" w:rsidRPr="00BD19DD">
        <w:t xml:space="preserve">the Bunurong people </w:t>
      </w:r>
      <w:r w:rsidR="00F40FA9">
        <w:t xml:space="preserve">and </w:t>
      </w:r>
      <w:r w:rsidR="00413E3E">
        <w:t>an area wh</w:t>
      </w:r>
      <w:r w:rsidR="00DE1BA1">
        <w:t>e</w:t>
      </w:r>
      <w:r w:rsidR="00413E3E">
        <w:t xml:space="preserve">re </w:t>
      </w:r>
      <w:r w:rsidR="00FF4419">
        <w:t xml:space="preserve">the </w:t>
      </w:r>
      <w:r w:rsidR="00A7138E">
        <w:t>Traditional</w:t>
      </w:r>
      <w:r w:rsidR="00FF4419">
        <w:t xml:space="preserve"> </w:t>
      </w:r>
      <w:r w:rsidR="0047046F">
        <w:t>Owners</w:t>
      </w:r>
      <w:r w:rsidR="00FF4419">
        <w:t xml:space="preserve"> have no</w:t>
      </w:r>
      <w:r w:rsidR="00A7138E">
        <w:t>t</w:t>
      </w:r>
      <w:r w:rsidR="00FF4419">
        <w:t xml:space="preserve"> been formally recognised. </w:t>
      </w:r>
    </w:p>
    <w:tbl>
      <w:tblPr>
        <w:tblStyle w:val="GridTable1Light-Accent2"/>
        <w:tblW w:w="10343" w:type="dxa"/>
        <w:tblLook w:val="04A0" w:firstRow="1" w:lastRow="0" w:firstColumn="1" w:lastColumn="0" w:noHBand="0" w:noVBand="1"/>
        <w:tblCaption w:val="Hightlight Text"/>
      </w:tblPr>
      <w:tblGrid>
        <w:gridCol w:w="10343"/>
      </w:tblGrid>
      <w:tr w:rsidR="00FA44FD" w:rsidRPr="00E55642" w14:paraId="58C4E84A" w14:textId="77777777" w:rsidTr="00FA44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shd w:val="clear" w:color="auto" w:fill="F4F8D4" w:themeFill="accent2" w:themeFillTint="33"/>
          </w:tcPr>
          <w:p w14:paraId="160AF320" w14:textId="09646836" w:rsidR="00FA44FD" w:rsidRPr="00E55642" w:rsidRDefault="00FA44FD" w:rsidP="00557146">
            <w:pPr>
              <w:pStyle w:val="IntroFeatureText"/>
              <w:spacing w:line="240" w:lineRule="auto"/>
              <w:ind w:right="113"/>
              <w:rPr>
                <w:rFonts w:cs="Times New Roman"/>
                <w:sz w:val="22"/>
                <w:szCs w:val="22"/>
              </w:rPr>
            </w:pPr>
            <w:bookmarkStart w:id="1" w:name="_Hlk48567397"/>
            <w:r w:rsidRPr="00E55642">
              <w:rPr>
                <w:sz w:val="22"/>
                <w:szCs w:val="22"/>
              </w:rPr>
              <w:lastRenderedPageBreak/>
              <w:t>Habitat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Distribution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Models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identify</w:t>
            </w:r>
            <w:r w:rsidR="001335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107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species</w:t>
            </w:r>
            <w:r w:rsidR="001335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with</w:t>
            </w:r>
            <w:r w:rsidR="001335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more</w:t>
            </w:r>
            <w:r w:rsidR="001335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than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5%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of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their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Victorian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range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in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th</w:t>
            </w:r>
            <w:r>
              <w:rPr>
                <w:sz w:val="22"/>
                <w:szCs w:val="22"/>
              </w:rPr>
              <w:t>is</w:t>
            </w:r>
            <w:r w:rsidR="001335B0">
              <w:rPr>
                <w:sz w:val="22"/>
                <w:szCs w:val="22"/>
              </w:rPr>
              <w:t xml:space="preserve"> </w:t>
            </w:r>
            <w:r w:rsidRPr="00E55642">
              <w:rPr>
                <w:sz w:val="22"/>
                <w:szCs w:val="22"/>
              </w:rPr>
              <w:t>landscape</w:t>
            </w:r>
            <w:r w:rsidR="001335B0">
              <w:rPr>
                <w:sz w:val="22"/>
                <w:szCs w:val="22"/>
              </w:rPr>
              <w:t xml:space="preserve"> </w:t>
            </w:r>
          </w:p>
        </w:tc>
      </w:tr>
      <w:tr w:rsidR="00FA44FD" w:rsidRPr="00E55642" w14:paraId="2ACCFDD6" w14:textId="77777777" w:rsidTr="00FA44FD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</w:tcPr>
          <w:p w14:paraId="1F453354" w14:textId="33BECA22" w:rsidR="00FA44FD" w:rsidRPr="00543D4C" w:rsidRDefault="00FA44FD" w:rsidP="007745CF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3" behindDoc="0" locked="0" layoutInCell="1" allowOverlap="1" wp14:anchorId="1B7AD0CB" wp14:editId="666448B7">
                  <wp:simplePos x="0" y="0"/>
                  <wp:positionH relativeFrom="column">
                    <wp:posOffset>-462915</wp:posOffset>
                  </wp:positionH>
                  <wp:positionV relativeFrom="paragraph">
                    <wp:posOffset>55245</wp:posOffset>
                  </wp:positionV>
                  <wp:extent cx="365125" cy="365125"/>
                  <wp:effectExtent l="0" t="0" r="0" b="0"/>
                  <wp:wrapSquare wrapText="bothSides"/>
                  <wp:docPr id="3" name="Graphic 3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lant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92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Plant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</w:p>
          <w:p w14:paraId="660C083E" w14:textId="4FB7D614" w:rsidR="00FA44FD" w:rsidRPr="00543D4C" w:rsidRDefault="00FA44FD" w:rsidP="007745CF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40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with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more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than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of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</w:t>
            </w:r>
          </w:p>
          <w:p w14:paraId="67E33470" w14:textId="325F376C" w:rsidR="00FA44FD" w:rsidRPr="00543D4C" w:rsidRDefault="00FA44FD" w:rsidP="00E512C3">
            <w:pPr>
              <w:pStyle w:val="ListParagraph"/>
              <w:numPr>
                <w:ilvl w:val="0"/>
                <w:numId w:val="21"/>
              </w:numPr>
              <w:spacing w:before="60" w:after="120"/>
              <w:ind w:right="113"/>
              <w:contextualSpacing w:val="0"/>
              <w:rPr>
                <w:rFonts w:eastAsiaTheme="minorEastAsia" w:cstheme="minorBidi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Notable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species: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Shiny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Nematolepis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(vulnerable,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93%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Upper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Yarra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Swamp-gum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(endangered,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58%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Long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Pink-bells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(rare,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57%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Christmas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Spider-orchid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(rare,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50%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A44FD" w:rsidRPr="00E55642" w14:paraId="702E78FF" w14:textId="77777777" w:rsidTr="00FA44FD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</w:tcPr>
          <w:p w14:paraId="2AE600B7" w14:textId="6B33A31A" w:rsidR="00FA44FD" w:rsidRPr="00543D4C" w:rsidRDefault="00FA44FD" w:rsidP="00BB06CA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4" behindDoc="0" locked="0" layoutInCell="1" allowOverlap="1" wp14:anchorId="642BC1AA" wp14:editId="7DB190AA">
                  <wp:simplePos x="0" y="0"/>
                  <wp:positionH relativeFrom="column">
                    <wp:posOffset>-520700</wp:posOffset>
                  </wp:positionH>
                  <wp:positionV relativeFrom="paragraph">
                    <wp:posOffset>70485</wp:posOffset>
                  </wp:positionV>
                  <wp:extent cx="381000" cy="381000"/>
                  <wp:effectExtent l="0" t="0" r="0" b="0"/>
                  <wp:wrapSquare wrapText="bothSides"/>
                  <wp:docPr id="42" name="Graphic 42" descr="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at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4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Mammal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</w:p>
          <w:p w14:paraId="598CA734" w14:textId="44172304" w:rsidR="00FA44FD" w:rsidRPr="00543D4C" w:rsidRDefault="00FA44FD" w:rsidP="00BB06CA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2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with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more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than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of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</w:t>
            </w:r>
          </w:p>
          <w:p w14:paraId="4D185E0C" w14:textId="1FA35CAC" w:rsidR="00FA44FD" w:rsidRPr="00543D4C" w:rsidRDefault="00FA44FD" w:rsidP="00876439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Notable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species: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Leadbeater’s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Possum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(endangered,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36%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Smoky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Mouse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(endangered,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</w:t>
            </w:r>
          </w:p>
        </w:tc>
      </w:tr>
      <w:tr w:rsidR="00FA44FD" w:rsidRPr="00E55642" w14:paraId="02A94396" w14:textId="77777777" w:rsidTr="00FA44F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</w:tcPr>
          <w:p w14:paraId="2625ABA0" w14:textId="3C880B82" w:rsidR="00FA44FD" w:rsidRPr="00543D4C" w:rsidRDefault="00FA44FD" w:rsidP="00786F71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noProof/>
                <w:lang w:eastAsia="en-US"/>
              </w:rPr>
              <w:drawing>
                <wp:anchor distT="0" distB="0" distL="114300" distR="114300" simplePos="0" relativeHeight="251658247" behindDoc="0" locked="0" layoutInCell="1" allowOverlap="1" wp14:anchorId="551B531E" wp14:editId="25BE324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173355</wp:posOffset>
                  </wp:positionV>
                  <wp:extent cx="381000" cy="381000"/>
                  <wp:effectExtent l="0" t="0" r="0" b="0"/>
                  <wp:wrapSquare wrapText="bothSides"/>
                  <wp:docPr id="14" name="Graphic 14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ke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2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Reptile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</w:p>
          <w:p w14:paraId="1EB279E3" w14:textId="3ECA3B7F" w:rsidR="00FA44FD" w:rsidRPr="00543D4C" w:rsidRDefault="00FA44FD" w:rsidP="00786F71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0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with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more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than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of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</w:t>
            </w:r>
          </w:p>
          <w:p w14:paraId="7A3D92B2" w14:textId="4A4E71D8" w:rsidR="00FA44FD" w:rsidRPr="00543D4C" w:rsidRDefault="00FA44FD" w:rsidP="007975DA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Notable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species: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Metallic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Skink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(9.4%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Coventry’s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Skink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(5.4%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</w:t>
            </w:r>
          </w:p>
        </w:tc>
      </w:tr>
      <w:tr w:rsidR="00FA44FD" w:rsidRPr="00E55642" w14:paraId="3AE7058D" w14:textId="77777777" w:rsidTr="00FA44FD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</w:tcPr>
          <w:p w14:paraId="689C17D1" w14:textId="4C274FCD" w:rsidR="00FA44FD" w:rsidRPr="00543D4C" w:rsidRDefault="00FA44FD" w:rsidP="00694778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noProof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58245" behindDoc="0" locked="0" layoutInCell="1" allowOverlap="1" wp14:anchorId="47BF41EF" wp14:editId="7D1A01C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62865</wp:posOffset>
                  </wp:positionV>
                  <wp:extent cx="365125" cy="365125"/>
                  <wp:effectExtent l="0" t="0" r="0" b="0"/>
                  <wp:wrapSquare wrapText="bothSides"/>
                  <wp:docPr id="44" name="Graphic 44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parrow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9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Bird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</w:p>
          <w:p w14:paraId="0E30BC6D" w14:textId="3E8B57E4" w:rsidR="00FA44FD" w:rsidRPr="00543D4C" w:rsidRDefault="00FA44FD" w:rsidP="00694778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0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with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more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than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of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</w:p>
          <w:p w14:paraId="08300A65" w14:textId="42694415" w:rsidR="00FA44FD" w:rsidRPr="00543D4C" w:rsidRDefault="00FA44FD" w:rsidP="009B6842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Notable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species: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Large-billed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Scrubwren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(10%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Helmeted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Honeyeater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(critically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endangered,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9.8%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Sooty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Owl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(vulnerable,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9.3%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area),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Pilotbird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(9.2%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</w:t>
            </w:r>
          </w:p>
        </w:tc>
      </w:tr>
      <w:tr w:rsidR="00FA44FD" w:rsidRPr="00E55642" w14:paraId="11E22AD2" w14:textId="77777777" w:rsidTr="00FA44FD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</w:tcPr>
          <w:p w14:paraId="685DB3B5" w14:textId="461745C7" w:rsidR="00FA44FD" w:rsidRPr="00543D4C" w:rsidRDefault="00FA44FD" w:rsidP="00E32F12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noProof/>
                <w:sz w:val="22"/>
                <w:szCs w:val="22"/>
                <w:highlight w:val="yellow"/>
              </w:rPr>
              <w:drawing>
                <wp:anchor distT="0" distB="0" distL="114300" distR="114300" simplePos="0" relativeHeight="251658246" behindDoc="0" locked="0" layoutInCell="1" allowOverlap="1" wp14:anchorId="0F9B4894" wp14:editId="40A6C512">
                  <wp:simplePos x="0" y="0"/>
                  <wp:positionH relativeFrom="column">
                    <wp:posOffset>11921</wp:posOffset>
                  </wp:positionH>
                  <wp:positionV relativeFrom="paragraph">
                    <wp:posOffset>77344</wp:posOffset>
                  </wp:positionV>
                  <wp:extent cx="381635" cy="381635"/>
                  <wp:effectExtent l="0" t="0" r="0" b="0"/>
                  <wp:wrapSquare wrapText="bothSides"/>
                  <wp:docPr id="41" name="Graphic 41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og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3D4C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 xml:space="preserve">0 species of amphibians </w:t>
            </w:r>
            <w:r w:rsidR="00543D4C" w:rsidRPr="00543D4C">
              <w:rPr>
                <w:rFonts w:cs="Times New Roman"/>
                <w:b w:val="0"/>
                <w:bCs w:val="0"/>
                <w:sz w:val="22"/>
                <w:szCs w:val="22"/>
                <w:lang w:eastAsia="en-US"/>
              </w:rPr>
              <w:t>with more than 5% of their Victorian range in this landscape</w:t>
            </w:r>
          </w:p>
          <w:p w14:paraId="5258D867" w14:textId="12B2F16F" w:rsidR="00FA44FD" w:rsidRPr="00543D4C" w:rsidRDefault="00FA44FD" w:rsidP="007C4C02">
            <w:pPr>
              <w:pStyle w:val="ListParagraph"/>
              <w:numPr>
                <w:ilvl w:val="0"/>
                <w:numId w:val="22"/>
              </w:numPr>
              <w:spacing w:after="120" w:line="259" w:lineRule="auto"/>
              <w:contextualSpacing w:val="0"/>
              <w:rPr>
                <w:rFonts w:cs="Times New Roman"/>
                <w:b w:val="0"/>
                <w:sz w:val="22"/>
                <w:szCs w:val="22"/>
                <w:lang w:eastAsia="en-US"/>
              </w:rPr>
            </w:pP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Notable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species: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Victorian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Smooth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Froglet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(3.9%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statewide</w:t>
            </w:r>
            <w:proofErr w:type="spellEnd"/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range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in</w:t>
            </w:r>
            <w:r w:rsidR="001335B0"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 xml:space="preserve"> </w:t>
            </w:r>
            <w:r w:rsidRPr="00543D4C">
              <w:rPr>
                <w:rFonts w:cs="Times New Roman"/>
                <w:b w:val="0"/>
                <w:sz w:val="22"/>
                <w:szCs w:val="22"/>
                <w:lang w:eastAsia="en-US"/>
              </w:rPr>
              <w:t>area)</w:t>
            </w:r>
          </w:p>
        </w:tc>
      </w:tr>
      <w:bookmarkEnd w:id="1"/>
    </w:tbl>
    <w:p w14:paraId="0EB5A3C2" w14:textId="3DD9C6D1" w:rsidR="00FA44FD" w:rsidRDefault="00FA44FD" w:rsidP="00A141BB">
      <w:pPr>
        <w:pStyle w:val="Heading2"/>
      </w:pPr>
      <w:r>
        <w:br w:type="page"/>
      </w:r>
    </w:p>
    <w:p w14:paraId="61C1571B" w14:textId="53F8100C" w:rsidR="00A141BB" w:rsidRDefault="00A141BB" w:rsidP="00A141BB">
      <w:pPr>
        <w:pStyle w:val="Heading2"/>
      </w:pPr>
      <w:r>
        <w:lastRenderedPageBreak/>
        <w:t>Strategic</w:t>
      </w:r>
      <w:r w:rsidR="001335B0">
        <w:t xml:space="preserve"> </w:t>
      </w:r>
      <w:r>
        <w:t>Management</w:t>
      </w:r>
      <w:r w:rsidR="001335B0">
        <w:t xml:space="preserve"> </w:t>
      </w:r>
      <w:r>
        <w:t>Prospects</w:t>
      </w:r>
    </w:p>
    <w:p w14:paraId="4FCEF61C" w14:textId="083BAE7F" w:rsidR="00737AB5" w:rsidRPr="003A1B4C" w:rsidRDefault="005D19B9" w:rsidP="00CA128E">
      <w:pPr>
        <w:pStyle w:val="BodyText"/>
      </w:pPr>
      <w:r w:rsidRPr="000222C9">
        <w:t>Strategic</w:t>
      </w:r>
      <w:r w:rsidR="001335B0">
        <w:t xml:space="preserve"> </w:t>
      </w:r>
      <w:r w:rsidRPr="000222C9">
        <w:t>Management</w:t>
      </w:r>
      <w:r w:rsidR="001335B0">
        <w:t xml:space="preserve"> </w:t>
      </w:r>
      <w:r w:rsidRPr="000222C9">
        <w:t>Prospects</w:t>
      </w:r>
      <w:r w:rsidR="001335B0">
        <w:t xml:space="preserve"> </w:t>
      </w:r>
      <w:r w:rsidR="00885A69">
        <w:t>(SMP)</w:t>
      </w:r>
      <w:r w:rsidR="001335B0">
        <w:t xml:space="preserve"> </w:t>
      </w:r>
      <w:r w:rsidRPr="000222C9">
        <w:t>models</w:t>
      </w:r>
      <w:r w:rsidR="001335B0">
        <w:t xml:space="preserve"> </w:t>
      </w:r>
      <w:r>
        <w:t>biodiversity</w:t>
      </w:r>
      <w:r w:rsidR="001335B0">
        <w:t xml:space="preserve"> </w:t>
      </w:r>
      <w:r>
        <w:t>values</w:t>
      </w:r>
      <w:r w:rsidR="001335B0">
        <w:t xml:space="preserve"> </w:t>
      </w:r>
      <w:r>
        <w:t>such</w:t>
      </w:r>
      <w:r w:rsidR="001335B0">
        <w:t xml:space="preserve"> </w:t>
      </w:r>
      <w:r>
        <w:t>as</w:t>
      </w:r>
      <w:r w:rsidR="001335B0">
        <w:t xml:space="preserve"> </w:t>
      </w:r>
      <w:r w:rsidRPr="000222C9">
        <w:t>species</w:t>
      </w:r>
      <w:r w:rsidR="001335B0">
        <w:t xml:space="preserve"> </w:t>
      </w:r>
      <w:r w:rsidRPr="000222C9">
        <w:t>habitat</w:t>
      </w:r>
      <w:r w:rsidR="001335B0">
        <w:t xml:space="preserve"> </w:t>
      </w:r>
      <w:r w:rsidRPr="000222C9">
        <w:t>distribution,</w:t>
      </w:r>
      <w:r w:rsidR="001335B0">
        <w:t xml:space="preserve"> </w:t>
      </w:r>
      <w:r>
        <w:t>landscape-scale</w:t>
      </w:r>
      <w:r w:rsidR="001335B0">
        <w:t xml:space="preserve"> </w:t>
      </w:r>
      <w:r w:rsidRPr="000222C9">
        <w:t>threats</w:t>
      </w:r>
      <w:r w:rsidR="001335B0">
        <w:t xml:space="preserve"> </w:t>
      </w:r>
      <w:r w:rsidRPr="000222C9">
        <w:t>and</w:t>
      </w:r>
      <w:r w:rsidR="001335B0">
        <w:t xml:space="preserve"> </w:t>
      </w:r>
      <w:r>
        <w:t>highlights</w:t>
      </w:r>
      <w:r w:rsidR="001335B0">
        <w:t xml:space="preserve"> </w:t>
      </w:r>
      <w:r>
        <w:t>the</w:t>
      </w:r>
      <w:r w:rsidR="001335B0">
        <w:t xml:space="preserve"> </w:t>
      </w:r>
      <w:r>
        <w:t>most</w:t>
      </w:r>
      <w:r w:rsidR="001335B0">
        <w:t xml:space="preserve"> </w:t>
      </w:r>
      <w:r w:rsidRPr="000222C9">
        <w:t>cost-effective</w:t>
      </w:r>
      <w:r w:rsidR="001335B0">
        <w:t xml:space="preserve"> </w:t>
      </w:r>
      <w:r w:rsidRPr="000222C9">
        <w:t>action</w:t>
      </w:r>
      <w:r w:rsidR="002D5D89">
        <w:t>s</w:t>
      </w:r>
      <w:r w:rsidR="001335B0">
        <w:t xml:space="preserve"> </w:t>
      </w:r>
      <w:r>
        <w:t>for</w:t>
      </w:r>
      <w:r w:rsidR="001335B0">
        <w:t xml:space="preserve"> </w:t>
      </w:r>
      <w:r w:rsidRPr="000222C9">
        <w:t>specific</w:t>
      </w:r>
      <w:r w:rsidR="001335B0">
        <w:t xml:space="preserve"> </w:t>
      </w:r>
      <w:r w:rsidRPr="000222C9">
        <w:t>locations.</w:t>
      </w:r>
      <w:r w:rsidR="001335B0">
        <w:t xml:space="preserve"> </w:t>
      </w:r>
      <w:r w:rsidR="00BC680A">
        <w:t>More</w:t>
      </w:r>
      <w:r w:rsidR="001335B0">
        <w:t xml:space="preserve"> </w:t>
      </w:r>
      <w:r w:rsidR="00BC680A">
        <w:t>information</w:t>
      </w:r>
      <w:r w:rsidR="001335B0">
        <w:t xml:space="preserve"> </w:t>
      </w:r>
      <w:r w:rsidR="00BC680A">
        <w:t>about</w:t>
      </w:r>
      <w:r w:rsidR="001335B0">
        <w:t xml:space="preserve"> </w:t>
      </w:r>
      <w:r w:rsidR="00BC680A">
        <w:t>SMP</w:t>
      </w:r>
      <w:r w:rsidR="001335B0">
        <w:t xml:space="preserve"> </w:t>
      </w:r>
      <w:r w:rsidR="00BC680A">
        <w:t>is</w:t>
      </w:r>
      <w:r w:rsidR="001335B0">
        <w:t xml:space="preserve"> </w:t>
      </w:r>
      <w:r w:rsidR="00BC680A">
        <w:t>available</w:t>
      </w:r>
      <w:r w:rsidR="001335B0">
        <w:t xml:space="preserve"> </w:t>
      </w:r>
      <w:r w:rsidR="00BC680A">
        <w:t>in</w:t>
      </w:r>
      <w:r w:rsidR="001335B0">
        <w:t xml:space="preserve"> </w:t>
      </w:r>
      <w:hyperlink r:id="rId26" w:history="1">
        <w:proofErr w:type="spellStart"/>
        <w:r w:rsidR="00BC680A" w:rsidRPr="00992030">
          <w:rPr>
            <w:rStyle w:val="Hyperlink"/>
          </w:rPr>
          <w:t>NatureKit</w:t>
        </w:r>
        <w:proofErr w:type="spellEnd"/>
      </w:hyperlink>
      <w:r w:rsidR="00BC680A">
        <w:t>.</w:t>
      </w:r>
      <w:r w:rsidR="001335B0">
        <w:t xml:space="preserve"> </w:t>
      </w:r>
    </w:p>
    <w:p w14:paraId="7B733F46" w14:textId="2F791C44" w:rsidR="00B271B0" w:rsidRDefault="0045302E" w:rsidP="00CA128E">
      <w:pPr>
        <w:pStyle w:val="BodyText"/>
      </w:pPr>
      <w:r w:rsidRPr="008D0696">
        <w:rPr>
          <w:noProof/>
          <w:color w:val="504B60" w:themeColor="accent6" w:themeShade="8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6393748" wp14:editId="2E4606FA">
                <wp:simplePos x="0" y="0"/>
                <wp:positionH relativeFrom="column">
                  <wp:posOffset>2528570</wp:posOffset>
                </wp:positionH>
                <wp:positionV relativeFrom="paragraph">
                  <wp:posOffset>3318510</wp:posOffset>
                </wp:positionV>
                <wp:extent cx="2122805" cy="12401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240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0BDC" w14:textId="7CE95403" w:rsidR="008D0696" w:rsidRPr="00BA3F92" w:rsidRDefault="008D0696" w:rsidP="001E3D4A">
                            <w:pPr>
                              <w:pStyle w:val="Caption"/>
                              <w:rPr>
                                <w:i/>
                                <w:iCs/>
                              </w:rPr>
                            </w:pPr>
                            <w:r>
                              <w:t>F</w:t>
                            </w:r>
                            <w:r w:rsidRPr="00BA3F92">
                              <w:t xml:space="preserve">igure </w:t>
                            </w:r>
                            <w:r>
                              <w:t>2</w:t>
                            </w:r>
                            <w:r w:rsidRPr="00BA3F92">
                              <w:t xml:space="preserve">: </w:t>
                            </w:r>
                            <w:r w:rsidR="008A1637" w:rsidRPr="008A1637">
                              <w:t xml:space="preserve">The SMP priority actions which rank among the top </w:t>
                            </w:r>
                            <w:r w:rsidR="00D046AF">
                              <w:t>10</w:t>
                            </w:r>
                            <w:r w:rsidR="008A1637" w:rsidRPr="008A1637">
                              <w:t>% for cost-effectiveness of that action across the state</w:t>
                            </w:r>
                            <w:r w:rsidRPr="00BA3F92">
                              <w:t xml:space="preserve">. “Grazers” includes deer, domestic grazing, goats, horses, over-abundant kangaroos, pigs, </w:t>
                            </w:r>
                            <w:proofErr w:type="gramStart"/>
                            <w:r w:rsidRPr="00BA3F92">
                              <w:t>rabbits</w:t>
                            </w:r>
                            <w:proofErr w:type="gramEnd"/>
                            <w:r w:rsidRPr="00BA3F92">
                              <w:t xml:space="preserve"> and total grazing pressure</w:t>
                            </w:r>
                          </w:p>
                          <w:p w14:paraId="0D06CFFC" w14:textId="058C9BF2" w:rsidR="008D0696" w:rsidRDefault="008D0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93748" id="_x0000_s1027" type="#_x0000_t202" style="position:absolute;margin-left:199.1pt;margin-top:261.3pt;width:167.15pt;height:97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" stroked="f">
                <v:textbox>
                  <w:txbxContent>
                    <w:p w14:paraId="20190BDC" w14:textId="7CE95403" w:rsidR="008D0696" w:rsidRPr="00BA3F92" w:rsidRDefault="008D0696" w:rsidP="001E3D4A">
                      <w:pPr>
                        <w:pStyle w:val="Caption"/>
                        <w:rPr>
                          <w:i/>
                          <w:iCs/>
                        </w:rPr>
                      </w:pPr>
                      <w:r>
                        <w:t>F</w:t>
                      </w:r>
                      <w:r w:rsidRPr="00BA3F92">
                        <w:t xml:space="preserve">igure </w:t>
                      </w:r>
                      <w:r>
                        <w:t>2</w:t>
                      </w:r>
                      <w:r w:rsidRPr="00BA3F92">
                        <w:t xml:space="preserve">: </w:t>
                      </w:r>
                      <w:r w:rsidR="008A1637" w:rsidRPr="008A1637">
                        <w:t xml:space="preserve">The SMP priority actions which rank among the top </w:t>
                      </w:r>
                      <w:r w:rsidR="00D046AF">
                        <w:t>10</w:t>
                      </w:r>
                      <w:r w:rsidR="008A1637" w:rsidRPr="008A1637">
                        <w:t>% for cost-effectiveness of that action across the state</w:t>
                      </w:r>
                      <w:r w:rsidRPr="00BA3F92">
                        <w:t xml:space="preserve">. “Grazers” includes deer, domestic grazing, goats, horses, over-abundant kangaroos, pigs, </w:t>
                      </w:r>
                      <w:proofErr w:type="gramStart"/>
                      <w:r w:rsidRPr="00BA3F92">
                        <w:t>rabbits</w:t>
                      </w:r>
                      <w:proofErr w:type="gramEnd"/>
                      <w:r w:rsidRPr="00BA3F92">
                        <w:t xml:space="preserve"> and total grazing pressure</w:t>
                      </w:r>
                    </w:p>
                    <w:p w14:paraId="0D06CFFC" w14:textId="058C9BF2" w:rsidR="008D0696" w:rsidRDefault="008D0696"/>
                  </w:txbxContent>
                </v:textbox>
                <w10:wrap type="square"/>
              </v:shape>
            </w:pict>
          </mc:Fallback>
        </mc:AlternateContent>
      </w:r>
      <w:r w:rsidR="00807FBB" w:rsidRPr="00227D2A">
        <w:rPr>
          <w:noProof/>
        </w:rPr>
        <w:drawing>
          <wp:anchor distT="0" distB="0" distL="114300" distR="114300" simplePos="0" relativeHeight="251658241" behindDoc="0" locked="0" layoutInCell="1" allowOverlap="1" wp14:anchorId="4D52A583" wp14:editId="23AF4F3C">
            <wp:simplePos x="0" y="0"/>
            <wp:positionH relativeFrom="margin">
              <wp:posOffset>2621280</wp:posOffset>
            </wp:positionH>
            <wp:positionV relativeFrom="paragraph">
              <wp:posOffset>625171</wp:posOffset>
            </wp:positionV>
            <wp:extent cx="4126865" cy="2968625"/>
            <wp:effectExtent l="0" t="0" r="6985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AF" w:rsidRPr="00481105">
        <w:rPr>
          <w:noProof/>
        </w:rPr>
        <w:drawing>
          <wp:anchor distT="0" distB="0" distL="114300" distR="114300" simplePos="0" relativeHeight="251658242" behindDoc="0" locked="0" layoutInCell="1" allowOverlap="1" wp14:anchorId="2B03463B" wp14:editId="25C8A4DF">
            <wp:simplePos x="0" y="0"/>
            <wp:positionH relativeFrom="page">
              <wp:posOffset>5149188</wp:posOffset>
            </wp:positionH>
            <wp:positionV relativeFrom="paragraph">
              <wp:posOffset>2856037</wp:posOffset>
            </wp:positionV>
            <wp:extent cx="2118360" cy="157797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6AF">
        <w:t>A</w:t>
      </w:r>
      <w:r w:rsidR="00B271B0" w:rsidRPr="00F0680B">
        <w:t>reas</w:t>
      </w:r>
      <w:r w:rsidR="001335B0">
        <w:t xml:space="preserve"> </w:t>
      </w:r>
      <w:r w:rsidR="00B271B0" w:rsidRPr="00F0680B">
        <w:t>of</w:t>
      </w:r>
      <w:r w:rsidR="001335B0">
        <w:t xml:space="preserve"> </w:t>
      </w:r>
      <w:r w:rsidR="007625A5">
        <w:t>Eastern</w:t>
      </w:r>
      <w:r w:rsidR="001335B0">
        <w:t xml:space="preserve"> </w:t>
      </w:r>
      <w:r w:rsidR="007625A5">
        <w:t>Yarra</w:t>
      </w:r>
      <w:r w:rsidR="001335B0">
        <w:t xml:space="preserve"> </w:t>
      </w:r>
      <w:r w:rsidR="007625A5">
        <w:t>Ranges</w:t>
      </w:r>
      <w:r w:rsidR="001335B0">
        <w:t xml:space="preserve"> </w:t>
      </w:r>
      <w:r w:rsidR="009F1AFD">
        <w:t>shown</w:t>
      </w:r>
      <w:r w:rsidR="001335B0">
        <w:t xml:space="preserve"> </w:t>
      </w:r>
      <w:r w:rsidR="009F1AFD">
        <w:t>in</w:t>
      </w:r>
      <w:r w:rsidR="001335B0">
        <w:t xml:space="preserve"> </w:t>
      </w:r>
      <w:r w:rsidR="009F1AFD">
        <w:t>Figure</w:t>
      </w:r>
      <w:r w:rsidR="001335B0">
        <w:t xml:space="preserve"> </w:t>
      </w:r>
      <w:r w:rsidR="009F1AFD">
        <w:t>2</w:t>
      </w:r>
      <w:r w:rsidR="001335B0">
        <w:t xml:space="preserve"> </w:t>
      </w:r>
      <w:r w:rsidR="00B271B0" w:rsidRPr="00F0680B">
        <w:t>have</w:t>
      </w:r>
      <w:r w:rsidR="001335B0">
        <w:t xml:space="preserve"> </w:t>
      </w:r>
      <w:r w:rsidR="00B271B0" w:rsidRPr="00F0680B">
        <w:t>highly</w:t>
      </w:r>
      <w:r w:rsidR="001335B0">
        <w:t xml:space="preserve"> </w:t>
      </w:r>
      <w:r w:rsidR="00A61E2B" w:rsidRPr="00F0680B">
        <w:t>cost-effective</w:t>
      </w:r>
      <w:r w:rsidR="001335B0">
        <w:t xml:space="preserve"> </w:t>
      </w:r>
      <w:r w:rsidR="00A61E2B" w:rsidRPr="00F0680B">
        <w:t>actions</w:t>
      </w:r>
      <w:r w:rsidR="001335B0">
        <w:t xml:space="preserve"> </w:t>
      </w:r>
      <w:r w:rsidR="00A61E2B" w:rsidRPr="00F0680B">
        <w:t>(within</w:t>
      </w:r>
      <w:r w:rsidR="001335B0">
        <w:t xml:space="preserve"> </w:t>
      </w:r>
      <w:r w:rsidR="00A61E2B" w:rsidRPr="00F0680B">
        <w:t>the</w:t>
      </w:r>
      <w:r w:rsidR="001335B0">
        <w:t xml:space="preserve"> </w:t>
      </w:r>
      <w:r w:rsidR="00A61E2B" w:rsidRPr="00F0680B">
        <w:t>top</w:t>
      </w:r>
      <w:r w:rsidR="001335B0">
        <w:t xml:space="preserve"> </w:t>
      </w:r>
      <w:r w:rsidR="00A61E2B" w:rsidRPr="00F0680B">
        <w:t>10%</w:t>
      </w:r>
      <w:r w:rsidR="001335B0">
        <w:t xml:space="preserve"> </w:t>
      </w:r>
      <w:r w:rsidR="00A61E2B">
        <w:t>of</w:t>
      </w:r>
      <w:r w:rsidR="001335B0">
        <w:t xml:space="preserve"> </w:t>
      </w:r>
      <w:r w:rsidR="00A61E2B">
        <w:t>cost-effectiveness</w:t>
      </w:r>
      <w:r w:rsidR="001335B0">
        <w:t xml:space="preserve"> </w:t>
      </w:r>
      <w:r w:rsidR="00A61E2B">
        <w:t>for</w:t>
      </w:r>
      <w:r w:rsidR="001335B0">
        <w:t xml:space="preserve"> </w:t>
      </w:r>
      <w:r w:rsidR="00A61E2B">
        <w:t>that</w:t>
      </w:r>
      <w:r w:rsidR="001335B0">
        <w:t xml:space="preserve"> </w:t>
      </w:r>
      <w:r w:rsidR="00A61E2B">
        <w:t>action</w:t>
      </w:r>
      <w:r w:rsidR="001335B0">
        <w:t xml:space="preserve"> </w:t>
      </w:r>
      <w:r w:rsidR="00A61E2B" w:rsidRPr="00F0680B">
        <w:t>across</w:t>
      </w:r>
      <w:r w:rsidR="001335B0">
        <w:t xml:space="preserve"> </w:t>
      </w:r>
      <w:r w:rsidR="00A61E2B" w:rsidRPr="00F0680B">
        <w:t>the</w:t>
      </w:r>
      <w:r w:rsidR="001335B0">
        <w:t xml:space="preserve"> </w:t>
      </w:r>
      <w:r w:rsidR="00A61E2B" w:rsidRPr="00F0680B">
        <w:t>state)</w:t>
      </w:r>
      <w:r w:rsidR="001335B0">
        <w:t xml:space="preserve"> </w:t>
      </w:r>
      <w:r w:rsidR="00A61E2B" w:rsidRPr="00F0680B">
        <w:t>that</w:t>
      </w:r>
      <w:r w:rsidR="001335B0">
        <w:t xml:space="preserve"> </w:t>
      </w:r>
      <w:r w:rsidR="00A61E2B" w:rsidRPr="00F0680B">
        <w:t>provide</w:t>
      </w:r>
      <w:r w:rsidR="001335B0">
        <w:t xml:space="preserve"> </w:t>
      </w:r>
      <w:r w:rsidR="00A61E2B" w:rsidRPr="00F0680B">
        <w:t>significant</w:t>
      </w:r>
      <w:r w:rsidR="001335B0">
        <w:t xml:space="preserve"> </w:t>
      </w:r>
      <w:r w:rsidR="00A61E2B" w:rsidRPr="00F0680B">
        <w:t>benefit</w:t>
      </w:r>
      <w:r w:rsidR="001335B0">
        <w:t xml:space="preserve"> </w:t>
      </w:r>
      <w:r w:rsidR="00A61E2B" w:rsidRPr="00F0680B">
        <w:t>for</w:t>
      </w:r>
      <w:r w:rsidR="001335B0">
        <w:t xml:space="preserve"> </w:t>
      </w:r>
      <w:r w:rsidR="00A61E2B" w:rsidRPr="00F0680B">
        <w:t>biodiversity</w:t>
      </w:r>
      <w:r w:rsidR="001335B0">
        <w:t xml:space="preserve"> </w:t>
      </w:r>
      <w:r w:rsidR="00A61E2B" w:rsidRPr="00F0680B">
        <w:t>conservation</w:t>
      </w:r>
      <w:r w:rsidR="00B271B0" w:rsidRPr="00F0680B"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  <w:tblCaption w:val="Hightlight Text"/>
      </w:tblPr>
      <w:tblGrid>
        <w:gridCol w:w="1701"/>
        <w:gridCol w:w="993"/>
        <w:gridCol w:w="1134"/>
      </w:tblGrid>
      <w:tr w:rsidR="008C3A2A" w:rsidRPr="006D06FD" w14:paraId="54F6C87A" w14:textId="77777777" w:rsidTr="003A0F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828" w:type="dxa"/>
            <w:gridSpan w:val="3"/>
            <w:shd w:val="clear" w:color="auto" w:fill="EAF1A9" w:themeFill="accent2" w:themeFillTint="66"/>
            <w:vAlign w:val="top"/>
          </w:tcPr>
          <w:p w14:paraId="4432C4B1" w14:textId="470CBFE7" w:rsidR="008C3A2A" w:rsidRPr="00C86E29" w:rsidRDefault="008C3A2A" w:rsidP="008D0696">
            <w:pPr>
              <w:jc w:val="center"/>
              <w:rPr>
                <w:rFonts w:ascii="Calibri" w:hAnsi="Calibri" w:cs="Calibri"/>
                <w:color w:val="00B2A9" w:themeColor="accent1"/>
                <w:sz w:val="22"/>
                <w:szCs w:val="22"/>
              </w:rPr>
            </w:pP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Actions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with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area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in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the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top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3%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and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top</w:t>
            </w:r>
            <w:r w:rsidR="001335B0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 xml:space="preserve"> </w:t>
            </w:r>
            <w:r w:rsidRPr="008C3A2A">
              <w:rPr>
                <w:rFonts w:cstheme="minorHAnsi"/>
                <w:b/>
                <w:bCs/>
                <w:color w:val="00B2A9" w:themeColor="accent1"/>
                <w:sz w:val="22"/>
                <w:szCs w:val="22"/>
              </w:rPr>
              <w:t>10%</w:t>
            </w:r>
          </w:p>
        </w:tc>
      </w:tr>
      <w:tr w:rsidR="0087463C" w:rsidRPr="006D06FD" w14:paraId="2B5C210C" w14:textId="77777777" w:rsidTr="003A0F1C">
        <w:trPr>
          <w:trHeight w:val="565"/>
        </w:trPr>
        <w:tc>
          <w:tcPr>
            <w:tcW w:w="1701" w:type="dxa"/>
            <w:shd w:val="clear" w:color="auto" w:fill="F4F8D4" w:themeFill="accent2" w:themeFillTint="33"/>
          </w:tcPr>
          <w:p w14:paraId="4E79BB0C" w14:textId="3964DE2B" w:rsidR="0087463C" w:rsidRPr="0087463C" w:rsidRDefault="0087463C" w:rsidP="0087463C">
            <w:pPr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Specific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Action</w:t>
            </w:r>
          </w:p>
        </w:tc>
        <w:tc>
          <w:tcPr>
            <w:tcW w:w="993" w:type="dxa"/>
            <w:shd w:val="clear" w:color="auto" w:fill="F4F8D4" w:themeFill="accent2" w:themeFillTint="33"/>
          </w:tcPr>
          <w:p w14:paraId="2F099A98" w14:textId="59F62D1C" w:rsidR="0087463C" w:rsidRPr="0087463C" w:rsidRDefault="0087463C" w:rsidP="00873A3B">
            <w:pPr>
              <w:jc w:val="center"/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Area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in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top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3%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873A3B">
              <w:rPr>
                <w:color w:val="00B2A9" w:themeColor="accent1"/>
                <w:sz w:val="22"/>
                <w:szCs w:val="22"/>
              </w:rPr>
              <w:t>(ha)</w:t>
            </w:r>
          </w:p>
        </w:tc>
        <w:tc>
          <w:tcPr>
            <w:tcW w:w="1134" w:type="dxa"/>
            <w:shd w:val="clear" w:color="auto" w:fill="F4F8D4" w:themeFill="accent2" w:themeFillTint="33"/>
          </w:tcPr>
          <w:p w14:paraId="1E7C8DE4" w14:textId="2C9E6093" w:rsidR="0087463C" w:rsidRPr="0087463C" w:rsidRDefault="0087463C" w:rsidP="00873A3B">
            <w:pPr>
              <w:jc w:val="center"/>
              <w:rPr>
                <w:color w:val="00B2A9" w:themeColor="accent1"/>
                <w:sz w:val="22"/>
                <w:szCs w:val="22"/>
              </w:rPr>
            </w:pPr>
            <w:r w:rsidRPr="0087463C">
              <w:rPr>
                <w:color w:val="00B2A9" w:themeColor="accent1"/>
                <w:sz w:val="22"/>
                <w:szCs w:val="22"/>
              </w:rPr>
              <w:t>Area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in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top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87463C">
              <w:rPr>
                <w:color w:val="00B2A9" w:themeColor="accent1"/>
                <w:sz w:val="22"/>
                <w:szCs w:val="22"/>
              </w:rPr>
              <w:t>10%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="00873A3B">
              <w:rPr>
                <w:color w:val="00B2A9" w:themeColor="accent1"/>
                <w:sz w:val="22"/>
                <w:szCs w:val="22"/>
              </w:rPr>
              <w:t>(ha)</w:t>
            </w:r>
          </w:p>
        </w:tc>
      </w:tr>
      <w:tr w:rsidR="0087463C" w:rsidRPr="006D06FD" w14:paraId="34D5725A" w14:textId="77777777" w:rsidTr="003A0F1C">
        <w:trPr>
          <w:trHeight w:val="565"/>
        </w:trPr>
        <w:tc>
          <w:tcPr>
            <w:tcW w:w="1701" w:type="dxa"/>
            <w:vAlign w:val="center"/>
          </w:tcPr>
          <w:p w14:paraId="12623135" w14:textId="3786EE89" w:rsidR="0087463C" w:rsidRPr="00A61E2B" w:rsidRDefault="0087463C" w:rsidP="0087463C">
            <w:pPr>
              <w:rPr>
                <w:rFonts w:cstheme="minorHAnsi"/>
                <w:color w:val="333333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Deer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0679AC" w14:textId="173E1674" w:rsidR="0087463C" w:rsidRPr="00A61E2B" w:rsidRDefault="0087463C" w:rsidP="0087463C">
            <w:pPr>
              <w:jc w:val="right"/>
              <w:rPr>
                <w:rFonts w:cstheme="minorHAnsi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1,996</w:t>
            </w:r>
          </w:p>
        </w:tc>
        <w:tc>
          <w:tcPr>
            <w:tcW w:w="1134" w:type="dxa"/>
            <w:vAlign w:val="center"/>
          </w:tcPr>
          <w:p w14:paraId="7F7696E5" w14:textId="6F2443ED" w:rsidR="0087463C" w:rsidRPr="00A61E2B" w:rsidRDefault="0087463C" w:rsidP="0087463C">
            <w:pPr>
              <w:jc w:val="right"/>
              <w:rPr>
                <w:rFonts w:cstheme="minorHAnsi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89,624</w:t>
            </w:r>
          </w:p>
        </w:tc>
      </w:tr>
      <w:tr w:rsidR="00520A34" w:rsidRPr="006D06FD" w14:paraId="2E0B8F5E" w14:textId="77777777" w:rsidTr="003A0F1C">
        <w:trPr>
          <w:trHeight w:val="565"/>
        </w:trPr>
        <w:tc>
          <w:tcPr>
            <w:tcW w:w="1701" w:type="dxa"/>
            <w:tcBorders>
              <w:bottom w:val="single" w:sz="8" w:space="0" w:color="CDDC29" w:themeColor="text2"/>
            </w:tcBorders>
            <w:vAlign w:val="center"/>
          </w:tcPr>
          <w:p w14:paraId="1FB1AF8C" w14:textId="31AAC05B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Goats</w:t>
            </w:r>
          </w:p>
        </w:tc>
        <w:tc>
          <w:tcPr>
            <w:tcW w:w="993" w:type="dxa"/>
            <w:tcBorders>
              <w:bottom w:val="single" w:sz="8" w:space="0" w:color="CDDC29" w:themeColor="text2"/>
            </w:tcBorders>
            <w:shd w:val="clear" w:color="auto" w:fill="auto"/>
            <w:vAlign w:val="center"/>
          </w:tcPr>
          <w:p w14:paraId="7EA84C6C" w14:textId="151769FD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7,394</w:t>
            </w:r>
          </w:p>
        </w:tc>
        <w:tc>
          <w:tcPr>
            <w:tcW w:w="1134" w:type="dxa"/>
            <w:tcBorders>
              <w:bottom w:val="single" w:sz="8" w:space="0" w:color="CDDC29" w:themeColor="text2"/>
            </w:tcBorders>
            <w:vAlign w:val="center"/>
          </w:tcPr>
          <w:p w14:paraId="1988BEC7" w14:textId="3E49DEDC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14,715</w:t>
            </w:r>
          </w:p>
        </w:tc>
      </w:tr>
      <w:tr w:rsidR="00520A34" w:rsidRPr="0087463C" w14:paraId="6354E1E0" w14:textId="77777777" w:rsidTr="003A0F1C">
        <w:trPr>
          <w:trHeight w:val="565"/>
        </w:trPr>
        <w:tc>
          <w:tcPr>
            <w:tcW w:w="1701" w:type="dxa"/>
            <w:tcBorders>
              <w:bottom w:val="single" w:sz="8" w:space="0" w:color="CDDC29" w:themeColor="text2"/>
            </w:tcBorders>
            <w:vAlign w:val="center"/>
          </w:tcPr>
          <w:p w14:paraId="5AD78836" w14:textId="2FC243D7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Foxes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19917508" w14:textId="161F44BF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1,087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7C437F95" w14:textId="4CC0CB13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5,786</w:t>
            </w:r>
          </w:p>
        </w:tc>
      </w:tr>
      <w:tr w:rsidR="00520A34" w:rsidRPr="0087463C" w14:paraId="1E340F2D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6FFA7038" w14:textId="13D1950E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Cats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75B014FE" w14:textId="794DC3F1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1,109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7F224FD4" w14:textId="66608F61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5,702</w:t>
            </w:r>
          </w:p>
        </w:tc>
      </w:tr>
      <w:tr w:rsidR="00520A34" w:rsidRPr="0087463C" w14:paraId="5839C570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1418B58C" w14:textId="3D8514DF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Domestic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Grazing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Control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12F968BF" w14:textId="25E91FFC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603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0534134C" w14:textId="7D9CCB75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4,532</w:t>
            </w:r>
          </w:p>
        </w:tc>
      </w:tr>
      <w:tr w:rsidR="00520A34" w:rsidRPr="0087463C" w14:paraId="1C0A623D" w14:textId="77777777" w:rsidTr="003A0F1C">
        <w:trPr>
          <w:trHeight w:val="565"/>
        </w:trPr>
        <w:tc>
          <w:tcPr>
            <w:tcW w:w="1701" w:type="dxa"/>
            <w:tcBorders>
              <w:bottom w:val="single" w:sz="8" w:space="0" w:color="CDDC29" w:themeColor="text2"/>
            </w:tcBorders>
            <w:vAlign w:val="center"/>
          </w:tcPr>
          <w:p w14:paraId="4524184F" w14:textId="559EFA37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Overabundant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Kangaroo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Control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14C5623F" w14:textId="25F6D0AC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1,481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7356D2AA" w14:textId="6674DD47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4,375</w:t>
            </w:r>
          </w:p>
        </w:tc>
      </w:tr>
      <w:tr w:rsidR="00520A34" w:rsidRPr="0087463C" w14:paraId="1718CF92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3BC42F89" w14:textId="7DEF54A9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Total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Grazing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Pressure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70605F07" w14:textId="3127D548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281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3C2A7B97" w14:textId="5F3ACB0D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3,434</w:t>
            </w:r>
          </w:p>
        </w:tc>
      </w:tr>
      <w:tr w:rsidR="00520A34" w:rsidRPr="0087463C" w14:paraId="42AFDBE0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60A2A6F2" w14:textId="6803C6AB" w:rsidR="00520A34" w:rsidRPr="00A61E2B" w:rsidRDefault="00520A34" w:rsidP="00520A34">
            <w:pPr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 w:rsidRPr="00A61E2B">
              <w:rPr>
                <w:rFonts w:cstheme="minorHAnsi"/>
                <w:color w:val="000000"/>
                <w:szCs w:val="18"/>
              </w:rPr>
              <w:t>Weeds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5AEB8F31" w14:textId="1A6FCD7D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484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19E13F9E" w14:textId="615EE67E" w:rsidR="00520A34" w:rsidRPr="00A61E2B" w:rsidRDefault="00520A34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 w:rsidRPr="00A61E2B">
              <w:rPr>
                <w:rFonts w:cstheme="minorHAnsi"/>
                <w:color w:val="000000"/>
                <w:szCs w:val="18"/>
              </w:rPr>
              <w:t>2,574</w:t>
            </w:r>
          </w:p>
        </w:tc>
      </w:tr>
      <w:tr w:rsidR="00152F5D" w:rsidRPr="0087463C" w14:paraId="0C7D2332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30A5867F" w14:textId="611D024C" w:rsidR="00152F5D" w:rsidRPr="00A61E2B" w:rsidRDefault="00531716" w:rsidP="00520A34">
            <w:pPr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Permanent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>
              <w:rPr>
                <w:rFonts w:cstheme="minorHAnsi"/>
                <w:color w:val="000000"/>
                <w:szCs w:val="18"/>
              </w:rPr>
              <w:t>Protection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59258C87" w14:textId="79B61FD0" w:rsidR="00152F5D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275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108D0172" w14:textId="4B319D57" w:rsidR="00152F5D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1,403</w:t>
            </w:r>
          </w:p>
        </w:tc>
      </w:tr>
      <w:tr w:rsidR="008A6405" w:rsidRPr="0087463C" w14:paraId="7D034F6A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007E4024" w14:textId="38345AAB" w:rsidR="008A6405" w:rsidRPr="00A61E2B" w:rsidRDefault="00E315C5" w:rsidP="00520A34">
            <w:pPr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>
              <w:rPr>
                <w:rFonts w:cstheme="minorHAnsi"/>
                <w:color w:val="000000"/>
                <w:szCs w:val="18"/>
              </w:rPr>
              <w:t>Pigs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066F6692" w14:textId="3BD1A8D1" w:rsidR="008A6405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241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7ABE9912" w14:textId="4789D589" w:rsidR="008A6405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357</w:t>
            </w:r>
          </w:p>
        </w:tc>
      </w:tr>
      <w:tr w:rsidR="00152F5D" w:rsidRPr="0087463C" w14:paraId="66B153E0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4CA0B08E" w14:textId="1B74D0A1" w:rsidR="00152F5D" w:rsidRPr="00A61E2B" w:rsidRDefault="00E315C5" w:rsidP="00520A34">
            <w:pPr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Control</w:t>
            </w:r>
            <w:r w:rsidR="001335B0">
              <w:rPr>
                <w:rFonts w:cstheme="minorHAnsi"/>
                <w:color w:val="000000"/>
                <w:szCs w:val="18"/>
              </w:rPr>
              <w:t xml:space="preserve"> </w:t>
            </w:r>
            <w:r>
              <w:rPr>
                <w:rFonts w:cstheme="minorHAnsi"/>
                <w:color w:val="000000"/>
                <w:szCs w:val="18"/>
              </w:rPr>
              <w:t>Rabbits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4BA21073" w14:textId="21B990BD" w:rsidR="00152F5D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15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235DF5F4" w14:textId="285C573B" w:rsidR="00152F5D" w:rsidRPr="00A61E2B" w:rsidRDefault="00E315C5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170</w:t>
            </w:r>
          </w:p>
        </w:tc>
      </w:tr>
      <w:tr w:rsidR="0045302E" w:rsidRPr="0087463C" w14:paraId="2B1A12A2" w14:textId="77777777" w:rsidTr="003A0F1C">
        <w:trPr>
          <w:trHeight w:val="565"/>
        </w:trPr>
        <w:tc>
          <w:tcPr>
            <w:tcW w:w="1701" w:type="dxa"/>
            <w:tcBorders>
              <w:top w:val="single" w:sz="8" w:space="0" w:color="CDDC29" w:themeColor="text2"/>
              <w:bottom w:val="single" w:sz="8" w:space="0" w:color="CDDC29" w:themeColor="text2"/>
            </w:tcBorders>
            <w:vAlign w:val="center"/>
          </w:tcPr>
          <w:p w14:paraId="1A976C03" w14:textId="5E1AA03A" w:rsidR="0045302E" w:rsidRDefault="0045302E" w:rsidP="00520A34">
            <w:pPr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Revegetation</w:t>
            </w:r>
          </w:p>
        </w:tc>
        <w:tc>
          <w:tcPr>
            <w:tcW w:w="993" w:type="dxa"/>
            <w:tcBorders>
              <w:top w:val="single" w:sz="8" w:space="0" w:color="CDDC29" w:themeColor="text2"/>
              <w:bottom w:val="single" w:sz="8" w:space="0" w:color="CDDC29" w:themeColor="text2"/>
              <w:right w:val="nil"/>
            </w:tcBorders>
            <w:shd w:val="clear" w:color="auto" w:fill="auto"/>
            <w:vAlign w:val="center"/>
          </w:tcPr>
          <w:p w14:paraId="3E176CE8" w14:textId="7D509B82" w:rsidR="0045302E" w:rsidRDefault="00001A2E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8" w:space="0" w:color="CDDC29" w:themeColor="text2"/>
              <w:left w:val="nil"/>
              <w:bottom w:val="single" w:sz="8" w:space="0" w:color="CDDC29" w:themeColor="text2"/>
              <w:right w:val="nil"/>
            </w:tcBorders>
            <w:shd w:val="clear" w:color="000000" w:fill="FFFFFF"/>
            <w:vAlign w:val="center"/>
          </w:tcPr>
          <w:p w14:paraId="23B9D481" w14:textId="40E28B6F" w:rsidR="0045302E" w:rsidRDefault="0045302E" w:rsidP="00520A34">
            <w:pPr>
              <w:jc w:val="right"/>
              <w:rPr>
                <w:rFonts w:cstheme="minorHAnsi"/>
                <w:color w:val="000000"/>
                <w:szCs w:val="18"/>
              </w:rPr>
            </w:pPr>
            <w:r>
              <w:rPr>
                <w:rFonts w:cstheme="minorHAnsi"/>
                <w:color w:val="000000"/>
                <w:szCs w:val="18"/>
              </w:rPr>
              <w:t>69</w:t>
            </w:r>
          </w:p>
        </w:tc>
      </w:tr>
    </w:tbl>
    <w:p w14:paraId="5CDD02C0" w14:textId="77777777" w:rsidR="007F5901" w:rsidRPr="00A22476" w:rsidRDefault="007F5901" w:rsidP="00B6799F">
      <w:pPr>
        <w:tabs>
          <w:tab w:val="left" w:pos="3869"/>
        </w:tabs>
        <w:rPr>
          <w:rFonts w:cs="Times New Roman"/>
          <w:color w:val="504B60" w:themeColor="accent6" w:themeShade="80"/>
          <w:sz w:val="24"/>
          <w:szCs w:val="24"/>
          <w:lang w:eastAsia="en-US"/>
        </w:rPr>
      </w:pPr>
    </w:p>
    <w:p w14:paraId="0FDBB63B" w14:textId="77777777" w:rsidR="008A6405" w:rsidRDefault="008A6405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1661CFB3" w14:textId="77777777" w:rsidR="008A6405" w:rsidRDefault="008A6405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128DBE0D" w14:textId="77777777" w:rsidR="008A6405" w:rsidRDefault="008A6405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1775115A" w14:textId="0842C0FF" w:rsidR="008A6405" w:rsidRDefault="008A6405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03F2A1B9" w14:textId="1F551F76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1FA4A20C" w14:textId="09E97856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5CBA23C7" w14:textId="6BFB6D65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27A0AF4F" w14:textId="5A7227AA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686886E9" w14:textId="0D0C96E7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3705D1DE" w14:textId="75510318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3FF09A91" w14:textId="0C66876B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5465C612" w14:textId="5F6C9533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63A4BE9C" w14:textId="423154E4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79929015" w14:textId="06AE6CFE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6C980D62" w14:textId="204662E3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474C62B9" w14:textId="58743F41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7EAB779A" w14:textId="13184ABB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p w14:paraId="5D407B84" w14:textId="0DCF6B65" w:rsidR="00FA44FD" w:rsidRDefault="00FA44FD" w:rsidP="00B6799F">
      <w:pPr>
        <w:tabs>
          <w:tab w:val="left" w:pos="3869"/>
        </w:tabs>
        <w:rPr>
          <w:rFonts w:cs="Times New Roman"/>
          <w:color w:val="504B60" w:themeColor="accent6" w:themeShade="80"/>
          <w:lang w:eastAsia="en-US"/>
        </w:rPr>
      </w:pPr>
    </w:p>
    <w:tbl>
      <w:tblPr>
        <w:tblStyle w:val="GridTable1Light-Accent2"/>
        <w:tblW w:w="10206" w:type="dxa"/>
        <w:tblBorders>
          <w:top w:val="single" w:sz="4" w:space="0" w:color="E9EEAE" w:themeColor="accent5"/>
          <w:left w:val="single" w:sz="4" w:space="0" w:color="E9EEAE" w:themeColor="accent5"/>
          <w:bottom w:val="single" w:sz="4" w:space="0" w:color="E9EEAE" w:themeColor="accent5"/>
          <w:right w:val="single" w:sz="4" w:space="0" w:color="E9EEAE" w:themeColor="accent5"/>
          <w:insideH w:val="single" w:sz="4" w:space="0" w:color="E9EEAE" w:themeColor="accent5"/>
          <w:insideV w:val="single" w:sz="4" w:space="0" w:color="E9EEAE" w:themeColor="accent5"/>
        </w:tblBorders>
        <w:tblLook w:val="04A0" w:firstRow="1" w:lastRow="0" w:firstColumn="1" w:lastColumn="0" w:noHBand="0" w:noVBand="1"/>
        <w:tblCaption w:val="Hightlight Text"/>
      </w:tblPr>
      <w:tblGrid>
        <w:gridCol w:w="3397"/>
        <w:gridCol w:w="6809"/>
      </w:tblGrid>
      <w:tr w:rsidR="002D77E2" w:rsidRPr="00DA416A" w14:paraId="0044B48F" w14:textId="77777777" w:rsidTr="006C17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shd w:val="clear" w:color="auto" w:fill="F4F8D4" w:themeFill="accent2" w:themeFillTint="33"/>
          </w:tcPr>
          <w:p w14:paraId="35790F17" w14:textId="0F6435DD" w:rsidR="002D77E2" w:rsidRPr="00990C95" w:rsidRDefault="002D77E2" w:rsidP="006C1798">
            <w:pPr>
              <w:pStyle w:val="IntroFeatureText"/>
              <w:spacing w:line="240" w:lineRule="auto"/>
              <w:rPr>
                <w:sz w:val="22"/>
                <w:szCs w:val="22"/>
              </w:rPr>
            </w:pPr>
            <w:r w:rsidRPr="00990C95">
              <w:rPr>
                <w:sz w:val="22"/>
                <w:szCs w:val="22"/>
              </w:rPr>
              <w:lastRenderedPageBreak/>
              <w:t>The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most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cost-effective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action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for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flora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&amp;</w:t>
            </w:r>
            <w:r w:rsidR="001335B0">
              <w:rPr>
                <w:sz w:val="22"/>
                <w:szCs w:val="22"/>
              </w:rPr>
              <w:t xml:space="preserve"> </w:t>
            </w:r>
            <w:r w:rsidRPr="00990C95">
              <w:rPr>
                <w:sz w:val="22"/>
                <w:szCs w:val="22"/>
              </w:rPr>
              <w:t>fauna</w:t>
            </w:r>
          </w:p>
        </w:tc>
      </w:tr>
      <w:tr w:rsidR="002D77E2" w:rsidRPr="002857E1" w14:paraId="26C5992C" w14:textId="77777777" w:rsidTr="006C1798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6CF8533" w14:textId="77777777" w:rsidR="002D77E2" w:rsidRPr="002857E1" w:rsidRDefault="002D77E2" w:rsidP="00CA128E">
            <w:pPr>
              <w:pStyle w:val="BodyText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0591F54B" wp14:editId="45EA4B80">
                  <wp:extent cx="365125" cy="365125"/>
                  <wp:effectExtent l="0" t="0" r="0" b="6350"/>
                  <wp:docPr id="16" name="Graphic 16" descr="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95E520" wp14:editId="31D1548E">
                  <wp:extent cx="365125" cy="365125"/>
                  <wp:effectExtent l="0" t="0" r="6350" b="6350"/>
                  <wp:docPr id="5" name="Graphic 5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25E9C3" wp14:editId="3A23689C">
                  <wp:extent cx="381000" cy="381000"/>
                  <wp:effectExtent l="0" t="0" r="0" b="0"/>
                  <wp:docPr id="9" name="Graphic 9" descr="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7D5527D" wp14:editId="24745BBF">
                  <wp:extent cx="381635" cy="381635"/>
                  <wp:effectExtent l="0" t="0" r="0" b="0"/>
                  <wp:docPr id="10" name="Graphic 10" descr="F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55B92B" wp14:editId="43027EF8">
                  <wp:extent cx="381000" cy="381000"/>
                  <wp:effectExtent l="0" t="0" r="0" b="0"/>
                  <wp:docPr id="13" name="Graphic 13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9" w:type="dxa"/>
          </w:tcPr>
          <w:p w14:paraId="4235D8A9" w14:textId="32DBBADD" w:rsidR="002D77E2" w:rsidRPr="00776B33" w:rsidRDefault="002D77E2" w:rsidP="00CA128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76B33">
              <w:rPr>
                <w:b/>
                <w:bCs/>
              </w:rPr>
              <w:t>Plants,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Birds,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Mammals,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Amphibians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and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Reptiles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-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Control</w:t>
            </w:r>
            <w:r w:rsidR="001335B0">
              <w:rPr>
                <w:b/>
                <w:bCs/>
              </w:rPr>
              <w:t xml:space="preserve"> </w:t>
            </w:r>
            <w:r w:rsidRPr="00776B33">
              <w:rPr>
                <w:b/>
                <w:bCs/>
              </w:rPr>
              <w:t>deer</w:t>
            </w:r>
          </w:p>
        </w:tc>
      </w:tr>
    </w:tbl>
    <w:p w14:paraId="6957BF81" w14:textId="77777777" w:rsidR="00FA44FD" w:rsidRDefault="00FA44FD" w:rsidP="00CA128E">
      <w:pPr>
        <w:pStyle w:val="BodyText"/>
      </w:pPr>
    </w:p>
    <w:p w14:paraId="6866FC56" w14:textId="7EB5D2E0" w:rsidR="00B6799F" w:rsidRDefault="00B6799F" w:rsidP="00CA128E">
      <w:pPr>
        <w:pStyle w:val="BodyText"/>
        <w:rPr>
          <w:rStyle w:val="Hyperlink"/>
        </w:rPr>
      </w:pPr>
      <w:r w:rsidRPr="008A6405">
        <w:t>For</w:t>
      </w:r>
      <w:r w:rsidR="001335B0">
        <w:t xml:space="preserve"> </w:t>
      </w:r>
      <w:r w:rsidRPr="008A6405">
        <w:t>a</w:t>
      </w:r>
      <w:r w:rsidR="001335B0">
        <w:t xml:space="preserve"> </w:t>
      </w:r>
      <w:r w:rsidRPr="008A6405">
        <w:t>further</w:t>
      </w:r>
      <w:r w:rsidR="001335B0">
        <w:t xml:space="preserve"> </w:t>
      </w:r>
      <w:r w:rsidRPr="008A6405">
        <w:t>in</w:t>
      </w:r>
      <w:r w:rsidR="001335B0">
        <w:t xml:space="preserve"> </w:t>
      </w:r>
      <w:r w:rsidRPr="008A6405">
        <w:t>depth</w:t>
      </w:r>
      <w:r w:rsidR="001335B0">
        <w:t xml:space="preserve"> </w:t>
      </w:r>
      <w:r w:rsidRPr="008A6405">
        <w:t>look</w:t>
      </w:r>
      <w:r w:rsidR="001335B0">
        <w:t xml:space="preserve"> </w:t>
      </w:r>
      <w:r w:rsidRPr="008A6405">
        <w:t>into</w:t>
      </w:r>
      <w:r w:rsidR="001335B0">
        <w:t xml:space="preserve"> </w:t>
      </w:r>
      <w:r w:rsidRPr="008A6405">
        <w:t>SMP</w:t>
      </w:r>
      <w:r w:rsidR="001335B0">
        <w:t xml:space="preserve"> </w:t>
      </w:r>
      <w:r w:rsidRPr="008A6405">
        <w:t>for</w:t>
      </w:r>
      <w:r w:rsidR="001335B0">
        <w:t xml:space="preserve"> </w:t>
      </w:r>
      <w:r w:rsidRPr="008A6405">
        <w:t>this</w:t>
      </w:r>
      <w:r w:rsidR="001335B0">
        <w:t xml:space="preserve"> </w:t>
      </w:r>
      <w:r w:rsidRPr="008A6405">
        <w:t>landscape,</w:t>
      </w:r>
      <w:r w:rsidR="001335B0">
        <w:t xml:space="preserve"> </w:t>
      </w:r>
      <w:r w:rsidRPr="008A6405">
        <w:t>please</w:t>
      </w:r>
      <w:r w:rsidR="001335B0">
        <w:t xml:space="preserve"> </w:t>
      </w:r>
      <w:r w:rsidRPr="008A6405">
        <w:t>refer</w:t>
      </w:r>
      <w:r w:rsidR="001335B0">
        <w:t xml:space="preserve"> </w:t>
      </w:r>
      <w:r w:rsidRPr="008A6405">
        <w:t>to</w:t>
      </w:r>
      <w:r w:rsidR="001335B0">
        <w:t xml:space="preserve"> </w:t>
      </w:r>
      <w:hyperlink r:id="rId33" w:history="1">
        <w:proofErr w:type="spellStart"/>
        <w:r w:rsidRPr="008A6405">
          <w:rPr>
            <w:rStyle w:val="Hyperlink"/>
          </w:rPr>
          <w:t>NatureKit</w:t>
        </w:r>
        <w:proofErr w:type="spellEnd"/>
      </w:hyperlink>
      <w:r w:rsidR="008A6405">
        <w:rPr>
          <w:rStyle w:val="Hyperlink"/>
        </w:rPr>
        <w:t>.</w:t>
      </w:r>
    </w:p>
    <w:p w14:paraId="3D3C9DBE" w14:textId="77777777" w:rsidR="002D77E2" w:rsidRDefault="002D77E2" w:rsidP="00CA128E">
      <w:pPr>
        <w:pStyle w:val="BodyText"/>
      </w:pPr>
    </w:p>
    <w:p w14:paraId="50E049F6" w14:textId="5F5D0CA6" w:rsidR="006D06FD" w:rsidRDefault="006D06FD" w:rsidP="006D06FD">
      <w:pPr>
        <w:pStyle w:val="Heading2"/>
        <w:rPr>
          <w:lang w:eastAsia="en-US"/>
        </w:rPr>
      </w:pPr>
      <w:r>
        <w:rPr>
          <w:lang w:eastAsia="en-US"/>
        </w:rPr>
        <w:t>Current</w:t>
      </w:r>
      <w:r w:rsidR="001335B0">
        <w:rPr>
          <w:lang w:eastAsia="en-US"/>
        </w:rPr>
        <w:t xml:space="preserve"> </w:t>
      </w:r>
      <w:r>
        <w:rPr>
          <w:lang w:eastAsia="en-US"/>
        </w:rPr>
        <w:t>actions</w:t>
      </w:r>
      <w:r w:rsidR="001335B0">
        <w:rPr>
          <w:lang w:eastAsia="en-US"/>
        </w:rPr>
        <w:t xml:space="preserve"> </w:t>
      </w:r>
      <w:r w:rsidR="00971D21">
        <w:rPr>
          <w:lang w:eastAsia="en-US"/>
        </w:rPr>
        <w:t>in</w:t>
      </w:r>
      <w:r w:rsidR="001335B0">
        <w:rPr>
          <w:lang w:eastAsia="en-US"/>
        </w:rPr>
        <w:t xml:space="preserve"> </w:t>
      </w:r>
      <w:r w:rsidR="00255D75">
        <w:rPr>
          <w:lang w:eastAsia="en-US"/>
        </w:rPr>
        <w:t>the</w:t>
      </w:r>
      <w:r w:rsidR="001335B0">
        <w:rPr>
          <w:lang w:eastAsia="en-US"/>
        </w:rPr>
        <w:t xml:space="preserve"> </w:t>
      </w:r>
      <w:r w:rsidR="00576128">
        <w:rPr>
          <w:lang w:eastAsia="en-US"/>
        </w:rPr>
        <w:t>Eastern</w:t>
      </w:r>
      <w:r w:rsidR="001335B0">
        <w:rPr>
          <w:lang w:eastAsia="en-US"/>
        </w:rPr>
        <w:t xml:space="preserve"> </w:t>
      </w:r>
      <w:r w:rsidR="00576128">
        <w:rPr>
          <w:lang w:eastAsia="en-US"/>
        </w:rPr>
        <w:t>Yarra</w:t>
      </w:r>
      <w:r w:rsidR="001335B0">
        <w:rPr>
          <w:lang w:eastAsia="en-US"/>
        </w:rPr>
        <w:t xml:space="preserve"> </w:t>
      </w:r>
      <w:r w:rsidR="00576128">
        <w:rPr>
          <w:lang w:eastAsia="en-US"/>
        </w:rPr>
        <w:t>Ranges</w:t>
      </w:r>
    </w:p>
    <w:tbl>
      <w:tblPr>
        <w:tblStyle w:val="TableGrid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3324"/>
        <w:gridCol w:w="2094"/>
        <w:gridCol w:w="2095"/>
      </w:tblGrid>
      <w:tr w:rsidR="00AA16F8" w:rsidRPr="006D06FD" w14:paraId="1BEFBA6E" w14:textId="77777777" w:rsidTr="005B65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100" w:firstRow="0" w:lastRow="0" w:firstColumn="0" w:lastColumn="0" w:oddVBand="0" w:evenVBand="0" w:oddHBand="0" w:evenHBand="0" w:firstRowFirstColumn="1" w:firstRowLastColumn="0" w:lastRowFirstColumn="0" w:lastRowLastColumn="0"/>
            <w:tcW w:w="3324" w:type="dxa"/>
            <w:shd w:val="clear" w:color="auto" w:fill="F4F8D4" w:themeFill="accent2" w:themeFillTint="33"/>
            <w:vAlign w:val="top"/>
          </w:tcPr>
          <w:p w14:paraId="6BF58387" w14:textId="392C5813" w:rsidR="00AA16F8" w:rsidRPr="005B65B9" w:rsidRDefault="00AA16F8" w:rsidP="00AA16F8">
            <w:pPr>
              <w:rPr>
                <w:color w:val="00B2A9" w:themeColor="accent1"/>
                <w:sz w:val="22"/>
                <w:szCs w:val="22"/>
              </w:rPr>
            </w:pPr>
            <w:r w:rsidRPr="005B65B9">
              <w:rPr>
                <w:color w:val="00B2A9" w:themeColor="accent1"/>
                <w:sz w:val="22"/>
                <w:szCs w:val="22"/>
              </w:rPr>
              <w:t>Specific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5B65B9">
              <w:rPr>
                <w:color w:val="00B2A9" w:themeColor="accent1"/>
                <w:sz w:val="22"/>
                <w:szCs w:val="22"/>
              </w:rPr>
              <w:t>Actions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2094" w:type="dxa"/>
            <w:shd w:val="clear" w:color="auto" w:fill="F4F8D4" w:themeFill="accent2" w:themeFillTint="33"/>
          </w:tcPr>
          <w:p w14:paraId="44C3BB64" w14:textId="1C20FA43" w:rsidR="00AA16F8" w:rsidRPr="005B65B9" w:rsidRDefault="00AA16F8" w:rsidP="00AA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2A9" w:themeColor="accent1"/>
                <w:sz w:val="22"/>
                <w:szCs w:val="22"/>
              </w:rPr>
            </w:pPr>
            <w:r w:rsidRPr="005B65B9">
              <w:rPr>
                <w:color w:val="00B2A9" w:themeColor="accent1"/>
                <w:sz w:val="22"/>
                <w:szCs w:val="22"/>
              </w:rPr>
              <w:t>Current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actions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–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  </w:t>
            </w:r>
            <w:r>
              <w:rPr>
                <w:color w:val="00B2A9" w:themeColor="accent1"/>
                <w:sz w:val="22"/>
                <w:szCs w:val="22"/>
              </w:rPr>
              <w:t>t</w:t>
            </w:r>
            <w:r w:rsidRPr="005B65B9">
              <w:rPr>
                <w:color w:val="00B2A9" w:themeColor="accent1"/>
                <w:sz w:val="22"/>
                <w:szCs w:val="22"/>
              </w:rPr>
              <w:t>op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5B65B9">
              <w:rPr>
                <w:color w:val="00B2A9" w:themeColor="accent1"/>
                <w:sz w:val="22"/>
                <w:szCs w:val="22"/>
              </w:rPr>
              <w:t>10%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(ha)</w:t>
            </w:r>
          </w:p>
        </w:tc>
        <w:tc>
          <w:tcPr>
            <w:tcW w:w="2095" w:type="dxa"/>
            <w:shd w:val="clear" w:color="auto" w:fill="F4F8D4" w:themeFill="accent2" w:themeFillTint="33"/>
          </w:tcPr>
          <w:p w14:paraId="23F8D428" w14:textId="6F76B709" w:rsidR="00AA16F8" w:rsidRPr="005B65B9" w:rsidRDefault="00AA16F8" w:rsidP="00AA16F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B2A9" w:themeColor="accent1"/>
                <w:sz w:val="22"/>
                <w:szCs w:val="22"/>
              </w:rPr>
            </w:pPr>
            <w:r w:rsidRPr="005B65B9">
              <w:rPr>
                <w:color w:val="00B2A9" w:themeColor="accent1"/>
                <w:sz w:val="22"/>
                <w:szCs w:val="22"/>
              </w:rPr>
              <w:t>Current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actions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–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    </w:t>
            </w:r>
            <w:r>
              <w:rPr>
                <w:color w:val="00B2A9" w:themeColor="accent1"/>
                <w:sz w:val="22"/>
                <w:szCs w:val="22"/>
              </w:rPr>
              <w:t>o</w:t>
            </w:r>
            <w:r w:rsidRPr="005B65B9">
              <w:rPr>
                <w:color w:val="00B2A9" w:themeColor="accent1"/>
                <w:sz w:val="22"/>
                <w:szCs w:val="22"/>
              </w:rPr>
              <w:t>utside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t</w:t>
            </w:r>
            <w:r w:rsidRPr="005B65B9">
              <w:rPr>
                <w:color w:val="00B2A9" w:themeColor="accent1"/>
                <w:sz w:val="22"/>
                <w:szCs w:val="22"/>
              </w:rPr>
              <w:t>op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 w:rsidRPr="005B65B9">
              <w:rPr>
                <w:color w:val="00B2A9" w:themeColor="accent1"/>
                <w:sz w:val="22"/>
                <w:szCs w:val="22"/>
              </w:rPr>
              <w:t>10%</w:t>
            </w:r>
            <w:r w:rsidR="001335B0">
              <w:rPr>
                <w:color w:val="00B2A9" w:themeColor="accent1"/>
                <w:sz w:val="22"/>
                <w:szCs w:val="22"/>
              </w:rPr>
              <w:t xml:space="preserve"> </w:t>
            </w:r>
            <w:r>
              <w:rPr>
                <w:color w:val="00B2A9" w:themeColor="accent1"/>
                <w:sz w:val="22"/>
                <w:szCs w:val="22"/>
              </w:rPr>
              <w:t>(ha)</w:t>
            </w:r>
          </w:p>
        </w:tc>
      </w:tr>
      <w:tr w:rsidR="006D3779" w:rsidRPr="006D06FD" w14:paraId="16F878F9" w14:textId="77777777" w:rsidTr="006C1798">
        <w:tc>
          <w:tcPr>
            <w:tcW w:w="3324" w:type="dxa"/>
          </w:tcPr>
          <w:p w14:paraId="0226A108" w14:textId="3FF93904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Weed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1EFC730B" w14:textId="44AECB9E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16</w:t>
            </w:r>
          </w:p>
        </w:tc>
        <w:tc>
          <w:tcPr>
            <w:tcW w:w="2095" w:type="dxa"/>
          </w:tcPr>
          <w:p w14:paraId="55D63D3F" w14:textId="536CEDB7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2,098</w:t>
            </w:r>
          </w:p>
        </w:tc>
      </w:tr>
      <w:tr w:rsidR="006D3779" w:rsidRPr="006D06FD" w14:paraId="0E11E38F" w14:textId="77777777" w:rsidTr="006C1798">
        <w:tc>
          <w:tcPr>
            <w:tcW w:w="3324" w:type="dxa"/>
          </w:tcPr>
          <w:p w14:paraId="16DBF467" w14:textId="2E9339A3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Deer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0F3BD4AF" w14:textId="2F59C1C0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32</w:t>
            </w:r>
          </w:p>
        </w:tc>
        <w:tc>
          <w:tcPr>
            <w:tcW w:w="2095" w:type="dxa"/>
          </w:tcPr>
          <w:p w14:paraId="055AF912" w14:textId="16F9FCB8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33</w:t>
            </w:r>
          </w:p>
        </w:tc>
      </w:tr>
      <w:tr w:rsidR="006D3779" w:rsidRPr="006D06FD" w14:paraId="4BB73AF5" w14:textId="77777777" w:rsidTr="006C1798">
        <w:tc>
          <w:tcPr>
            <w:tcW w:w="3324" w:type="dxa"/>
          </w:tcPr>
          <w:p w14:paraId="1B6726F8" w14:textId="457808CF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Fox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5F4EC80A" w14:textId="2AE5197D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15</w:t>
            </w:r>
          </w:p>
        </w:tc>
        <w:tc>
          <w:tcPr>
            <w:tcW w:w="2095" w:type="dxa"/>
          </w:tcPr>
          <w:p w14:paraId="6C5D2091" w14:textId="1D3FB3B8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93</w:t>
            </w:r>
          </w:p>
        </w:tc>
      </w:tr>
      <w:tr w:rsidR="006D3779" w:rsidRPr="006D06FD" w14:paraId="5CF29073" w14:textId="77777777" w:rsidTr="006C1798">
        <w:tc>
          <w:tcPr>
            <w:tcW w:w="3324" w:type="dxa"/>
          </w:tcPr>
          <w:p w14:paraId="59A875D2" w14:textId="1BB7D968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Pig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2EBCEAA8" w14:textId="3DADFCF2" w:rsidR="006D3779" w:rsidRPr="00A61E2B" w:rsidRDefault="00807FBB" w:rsidP="006D377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2095" w:type="dxa"/>
          </w:tcPr>
          <w:p w14:paraId="2083020E" w14:textId="7339CCB0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45</w:t>
            </w:r>
          </w:p>
        </w:tc>
      </w:tr>
      <w:tr w:rsidR="006D3779" w:rsidRPr="006D06FD" w14:paraId="2C560790" w14:textId="77777777" w:rsidTr="006C1798">
        <w:tc>
          <w:tcPr>
            <w:tcW w:w="3324" w:type="dxa"/>
          </w:tcPr>
          <w:p w14:paraId="39A0A5B6" w14:textId="0DAA712D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Rabbit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63020BEF" w14:textId="56CDA51B" w:rsidR="006D3779" w:rsidRPr="00A61E2B" w:rsidRDefault="00807FBB" w:rsidP="006D3779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2095" w:type="dxa"/>
          </w:tcPr>
          <w:p w14:paraId="6090C157" w14:textId="1F6BB710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45</w:t>
            </w:r>
          </w:p>
        </w:tc>
      </w:tr>
      <w:tr w:rsidR="006D3779" w:rsidRPr="006D06FD" w14:paraId="0A695E4A" w14:textId="77777777" w:rsidTr="006C1798">
        <w:tc>
          <w:tcPr>
            <w:tcW w:w="3324" w:type="dxa"/>
          </w:tcPr>
          <w:p w14:paraId="37282CA9" w14:textId="071FEBBC" w:rsidR="006D3779" w:rsidRPr="00A61E2B" w:rsidRDefault="006D3779" w:rsidP="006D3779">
            <w:pPr>
              <w:rPr>
                <w:szCs w:val="18"/>
              </w:rPr>
            </w:pPr>
            <w:r w:rsidRPr="00A61E2B">
              <w:rPr>
                <w:szCs w:val="18"/>
              </w:rPr>
              <w:t>Domestic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Grazing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Control</w:t>
            </w:r>
          </w:p>
        </w:tc>
        <w:tc>
          <w:tcPr>
            <w:tcW w:w="2094" w:type="dxa"/>
          </w:tcPr>
          <w:p w14:paraId="1B461528" w14:textId="0F86AE61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9</w:t>
            </w:r>
          </w:p>
        </w:tc>
        <w:tc>
          <w:tcPr>
            <w:tcW w:w="2095" w:type="dxa"/>
          </w:tcPr>
          <w:p w14:paraId="6AA65720" w14:textId="7300E76E" w:rsidR="006D3779" w:rsidRPr="00A61E2B" w:rsidRDefault="006D3779" w:rsidP="006D3779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35</w:t>
            </w:r>
          </w:p>
        </w:tc>
      </w:tr>
      <w:tr w:rsidR="00BC6D61" w:rsidRPr="006D06FD" w14:paraId="747202A9" w14:textId="77777777" w:rsidTr="006C1798">
        <w:tc>
          <w:tcPr>
            <w:tcW w:w="3324" w:type="dxa"/>
          </w:tcPr>
          <w:p w14:paraId="0A343420" w14:textId="07F10080" w:rsidR="00BC6D61" w:rsidRPr="00A61E2B" w:rsidRDefault="00BC6D61" w:rsidP="00BC6D61">
            <w:pPr>
              <w:rPr>
                <w:szCs w:val="18"/>
              </w:rPr>
            </w:pPr>
            <w:r w:rsidRPr="00A61E2B">
              <w:rPr>
                <w:szCs w:val="18"/>
              </w:rPr>
              <w:t>Permanent</w:t>
            </w:r>
            <w:r w:rsidR="001335B0">
              <w:rPr>
                <w:szCs w:val="18"/>
              </w:rPr>
              <w:t xml:space="preserve"> </w:t>
            </w:r>
            <w:r w:rsidRPr="00A61E2B">
              <w:rPr>
                <w:szCs w:val="18"/>
              </w:rPr>
              <w:t>Protection</w:t>
            </w:r>
          </w:p>
        </w:tc>
        <w:tc>
          <w:tcPr>
            <w:tcW w:w="2094" w:type="dxa"/>
          </w:tcPr>
          <w:p w14:paraId="0FC0601B" w14:textId="5A6554A1" w:rsidR="00BC6D61" w:rsidRPr="00A61E2B" w:rsidRDefault="00BC6D61" w:rsidP="00BC6D61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5</w:t>
            </w:r>
          </w:p>
        </w:tc>
        <w:tc>
          <w:tcPr>
            <w:tcW w:w="2095" w:type="dxa"/>
          </w:tcPr>
          <w:p w14:paraId="6233B34A" w14:textId="7C6C8E0F" w:rsidR="00BC6D61" w:rsidRPr="00A61E2B" w:rsidRDefault="00BC6D61" w:rsidP="00BC6D61">
            <w:pPr>
              <w:jc w:val="center"/>
              <w:rPr>
                <w:szCs w:val="18"/>
              </w:rPr>
            </w:pPr>
            <w:r w:rsidRPr="00A61E2B">
              <w:rPr>
                <w:szCs w:val="18"/>
              </w:rPr>
              <w:t>4</w:t>
            </w:r>
          </w:p>
        </w:tc>
      </w:tr>
    </w:tbl>
    <w:p w14:paraId="3B0CD03E" w14:textId="77777777" w:rsidR="005B65B9" w:rsidRDefault="005B65B9" w:rsidP="00CE5A34">
      <w:pPr>
        <w:spacing w:line="240" w:lineRule="auto"/>
      </w:pPr>
    </w:p>
    <w:p w14:paraId="3D652DBC" w14:textId="77777777" w:rsidR="005B65B9" w:rsidRDefault="005B65B9" w:rsidP="00CE5A34">
      <w:pPr>
        <w:spacing w:line="240" w:lineRule="auto"/>
      </w:pPr>
    </w:p>
    <w:p w14:paraId="08C31C2F" w14:textId="77777777" w:rsidR="005B65B9" w:rsidRDefault="005B65B9" w:rsidP="00CE5A34">
      <w:pPr>
        <w:spacing w:line="240" w:lineRule="auto"/>
      </w:pPr>
    </w:p>
    <w:p w14:paraId="3213E13D" w14:textId="77777777" w:rsidR="005B65B9" w:rsidRDefault="005B65B9" w:rsidP="00CE5A34">
      <w:pPr>
        <w:spacing w:line="240" w:lineRule="auto"/>
      </w:pPr>
    </w:p>
    <w:p w14:paraId="1182972D" w14:textId="77777777" w:rsidR="005B65B9" w:rsidRDefault="005B65B9" w:rsidP="00CE5A34">
      <w:pPr>
        <w:spacing w:line="240" w:lineRule="auto"/>
      </w:pPr>
    </w:p>
    <w:p w14:paraId="29EE5F52" w14:textId="77777777" w:rsidR="005B65B9" w:rsidRDefault="005B65B9" w:rsidP="00CE5A34">
      <w:pPr>
        <w:spacing w:line="240" w:lineRule="auto"/>
      </w:pPr>
    </w:p>
    <w:p w14:paraId="757F9A48" w14:textId="77777777" w:rsidR="005B65B9" w:rsidRDefault="005B65B9" w:rsidP="00CE5A34">
      <w:pPr>
        <w:spacing w:line="240" w:lineRule="auto"/>
      </w:pPr>
    </w:p>
    <w:p w14:paraId="54D0FBDC" w14:textId="77777777" w:rsidR="005B65B9" w:rsidRDefault="005B65B9" w:rsidP="00CE5A34">
      <w:pPr>
        <w:spacing w:line="240" w:lineRule="auto"/>
      </w:pPr>
    </w:p>
    <w:p w14:paraId="704712D8" w14:textId="77777777" w:rsidR="005B65B9" w:rsidRDefault="005B65B9" w:rsidP="00CE5A34">
      <w:pPr>
        <w:spacing w:line="240" w:lineRule="auto"/>
      </w:pPr>
    </w:p>
    <w:p w14:paraId="40D5CC76" w14:textId="77777777" w:rsidR="005B65B9" w:rsidRDefault="005B65B9" w:rsidP="00CE5A34">
      <w:pPr>
        <w:spacing w:line="240" w:lineRule="auto"/>
      </w:pPr>
    </w:p>
    <w:p w14:paraId="70644B5F" w14:textId="77777777" w:rsidR="005B65B9" w:rsidRDefault="005B65B9" w:rsidP="00CE5A34">
      <w:pPr>
        <w:spacing w:line="240" w:lineRule="auto"/>
      </w:pPr>
    </w:p>
    <w:p w14:paraId="3DAB71E2" w14:textId="77777777" w:rsidR="005B65B9" w:rsidRDefault="005B65B9" w:rsidP="00CE5A34">
      <w:pPr>
        <w:spacing w:line="240" w:lineRule="auto"/>
      </w:pPr>
    </w:p>
    <w:p w14:paraId="3792C0C4" w14:textId="77777777" w:rsidR="005B65B9" w:rsidRDefault="005B65B9" w:rsidP="00CE5A34">
      <w:pPr>
        <w:spacing w:line="240" w:lineRule="auto"/>
      </w:pPr>
    </w:p>
    <w:p w14:paraId="77893007" w14:textId="77777777" w:rsidR="005B65B9" w:rsidRDefault="005B65B9" w:rsidP="00CE5A34">
      <w:pPr>
        <w:spacing w:line="240" w:lineRule="auto"/>
      </w:pPr>
    </w:p>
    <w:p w14:paraId="2D621B76" w14:textId="77777777" w:rsidR="005B65B9" w:rsidRDefault="005B65B9" w:rsidP="00CE5A34">
      <w:pPr>
        <w:spacing w:line="240" w:lineRule="auto"/>
      </w:pPr>
    </w:p>
    <w:p w14:paraId="0134A5ED" w14:textId="77777777" w:rsidR="00BA5FD6" w:rsidRDefault="00BA5FD6" w:rsidP="007F5901">
      <w:pPr>
        <w:spacing w:line="240" w:lineRule="auto"/>
        <w:rPr>
          <w:sz w:val="18"/>
          <w:szCs w:val="18"/>
        </w:rPr>
      </w:pPr>
    </w:p>
    <w:p w14:paraId="6927EFE8" w14:textId="0DA3F1B4" w:rsidR="007F5901" w:rsidRPr="00001A2E" w:rsidRDefault="007F5901" w:rsidP="00001A2E">
      <w:pPr>
        <w:pStyle w:val="BodyText"/>
        <w:rPr>
          <w:sz w:val="18"/>
          <w:szCs w:val="18"/>
        </w:rPr>
      </w:pPr>
      <w:r w:rsidRPr="00001A2E">
        <w:rPr>
          <w:sz w:val="18"/>
          <w:szCs w:val="18"/>
        </w:rPr>
        <w:t>Current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–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top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10%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=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area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(ha)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of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specific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currently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occurring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in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locations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identified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by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SMP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being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in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top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10%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for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cost-effectiveness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for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that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across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state</w:t>
      </w:r>
    </w:p>
    <w:p w14:paraId="3C2B8E6B" w14:textId="2F3F1DBA" w:rsidR="007F5901" w:rsidRPr="00001A2E" w:rsidRDefault="007F5901" w:rsidP="00001A2E">
      <w:pPr>
        <w:pStyle w:val="BodyText"/>
        <w:rPr>
          <w:sz w:val="18"/>
          <w:szCs w:val="18"/>
        </w:rPr>
      </w:pPr>
      <w:r w:rsidRPr="00001A2E">
        <w:rPr>
          <w:sz w:val="18"/>
          <w:szCs w:val="18"/>
        </w:rPr>
        <w:t>Current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–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outside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top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10%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=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area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(ha)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of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specific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currently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occurring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in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locations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within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this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landscape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that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are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b/>
          <w:sz w:val="18"/>
          <w:szCs w:val="18"/>
        </w:rPr>
        <w:t>not</w:t>
      </w:r>
      <w:r w:rsidR="001335B0" w:rsidRPr="00001A2E">
        <w:rPr>
          <w:b/>
          <w:sz w:val="18"/>
          <w:szCs w:val="18"/>
        </w:rPr>
        <w:t xml:space="preserve"> </w:t>
      </w:r>
      <w:r w:rsidRPr="00001A2E">
        <w:rPr>
          <w:sz w:val="18"/>
          <w:szCs w:val="18"/>
        </w:rPr>
        <w:t>identified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by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SMP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being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in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top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10%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for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cost-effectiveness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for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that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action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across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the</w:t>
      </w:r>
      <w:r w:rsidR="001335B0" w:rsidRPr="00001A2E">
        <w:rPr>
          <w:sz w:val="18"/>
          <w:szCs w:val="18"/>
        </w:rPr>
        <w:t xml:space="preserve"> </w:t>
      </w:r>
      <w:r w:rsidRPr="00001A2E">
        <w:rPr>
          <w:sz w:val="18"/>
          <w:szCs w:val="18"/>
        </w:rPr>
        <w:t>state</w:t>
      </w:r>
    </w:p>
    <w:p w14:paraId="569F3CAE" w14:textId="77777777" w:rsidR="009139B4" w:rsidRPr="00476766" w:rsidRDefault="009139B4" w:rsidP="00CE5A34">
      <w:pPr>
        <w:spacing w:line="240" w:lineRule="auto"/>
        <w:rPr>
          <w:sz w:val="24"/>
          <w:szCs w:val="24"/>
        </w:rPr>
      </w:pPr>
    </w:p>
    <w:p w14:paraId="66925272" w14:textId="28C986C0" w:rsidR="009C0AA3" w:rsidRDefault="009C0AA3" w:rsidP="005101E4">
      <w:pPr>
        <w:pStyle w:val="Heading2"/>
        <w:numPr>
          <w:ilvl w:val="0"/>
          <w:numId w:val="0"/>
        </w:numPr>
        <w:rPr>
          <w:lang w:eastAsia="en-US"/>
        </w:rPr>
      </w:pPr>
      <w:r>
        <w:rPr>
          <w:lang w:eastAsia="en-US"/>
        </w:rPr>
        <w:t>What</w:t>
      </w:r>
      <w:r w:rsidR="001335B0">
        <w:rPr>
          <w:lang w:eastAsia="en-US"/>
        </w:rPr>
        <w:t xml:space="preserve"> </w:t>
      </w:r>
      <w:r>
        <w:rPr>
          <w:lang w:eastAsia="en-US"/>
        </w:rPr>
        <w:t>you</w:t>
      </w:r>
      <w:r w:rsidR="001335B0">
        <w:rPr>
          <w:lang w:eastAsia="en-US"/>
        </w:rPr>
        <w:t xml:space="preserve"> </w:t>
      </w:r>
      <w:r>
        <w:rPr>
          <w:lang w:eastAsia="en-US"/>
        </w:rPr>
        <w:t>told</w:t>
      </w:r>
      <w:r w:rsidR="001335B0">
        <w:rPr>
          <w:lang w:eastAsia="en-US"/>
        </w:rPr>
        <w:t xml:space="preserve"> </w:t>
      </w:r>
      <w:r>
        <w:rPr>
          <w:lang w:eastAsia="en-US"/>
        </w:rPr>
        <w:t>us</w:t>
      </w:r>
    </w:p>
    <w:p w14:paraId="257C883B" w14:textId="013A8895" w:rsidR="009C0AA3" w:rsidRPr="00CA128E" w:rsidRDefault="009C0AA3" w:rsidP="00CA128E">
      <w:pPr>
        <w:pStyle w:val="BodyText"/>
      </w:pPr>
      <w:r w:rsidRPr="00CA128E">
        <w:t>SMP</w:t>
      </w:r>
      <w:r w:rsidR="001335B0">
        <w:t xml:space="preserve"> </w:t>
      </w:r>
      <w:r w:rsidRPr="00CA128E">
        <w:t>is</w:t>
      </w:r>
      <w:r w:rsidR="001335B0">
        <w:t xml:space="preserve"> </w:t>
      </w:r>
      <w:r w:rsidRPr="00CA128E">
        <w:t>just</w:t>
      </w:r>
      <w:r w:rsidR="001335B0">
        <w:t xml:space="preserve"> </w:t>
      </w:r>
      <w:r w:rsidRPr="00CA128E">
        <w:t>one</w:t>
      </w:r>
      <w:r w:rsidR="001335B0">
        <w:t xml:space="preserve"> </w:t>
      </w:r>
      <w:r w:rsidRPr="00CA128E">
        <w:t>tool</w:t>
      </w:r>
      <w:r w:rsidR="001335B0">
        <w:t xml:space="preserve"> </w:t>
      </w:r>
      <w:r w:rsidRPr="00CA128E">
        <w:t>to</w:t>
      </w:r>
      <w:r w:rsidR="001335B0">
        <w:t xml:space="preserve"> </w:t>
      </w:r>
      <w:r w:rsidRPr="00CA128E">
        <w:t>use</w:t>
      </w:r>
      <w:r w:rsidR="001335B0">
        <w:t xml:space="preserve"> </w:t>
      </w:r>
      <w:r w:rsidRPr="00CA128E">
        <w:t>in</w:t>
      </w:r>
      <w:r w:rsidR="001335B0">
        <w:t xml:space="preserve"> </w:t>
      </w:r>
      <w:r w:rsidRPr="00CA128E">
        <w:t>the</w:t>
      </w:r>
      <w:r w:rsidR="001335B0">
        <w:t xml:space="preserve"> </w:t>
      </w:r>
      <w:r w:rsidRPr="00CA128E">
        <w:t>process</w:t>
      </w:r>
      <w:r w:rsidR="001335B0">
        <w:t xml:space="preserve"> </w:t>
      </w:r>
      <w:r w:rsidRPr="00CA128E">
        <w:t>of</w:t>
      </w:r>
      <w:r w:rsidR="001335B0">
        <w:t xml:space="preserve"> </w:t>
      </w:r>
      <w:r w:rsidR="001F0534" w:rsidRPr="00CA128E">
        <w:t>understanding</w:t>
      </w:r>
      <w:r w:rsidR="001335B0">
        <w:t xml:space="preserve"> </w:t>
      </w:r>
      <w:r w:rsidR="001F0534" w:rsidRPr="00CA128E">
        <w:t>biodiversity</w:t>
      </w:r>
      <w:r w:rsidR="001335B0">
        <w:t xml:space="preserve"> </w:t>
      </w:r>
      <w:r w:rsidR="001F0534" w:rsidRPr="00CA128E">
        <w:t>values</w:t>
      </w:r>
      <w:r w:rsidRPr="00CA128E">
        <w:t>.</w:t>
      </w:r>
      <w:r w:rsidR="001335B0">
        <w:t xml:space="preserve"> </w:t>
      </w:r>
      <w:r w:rsidRPr="00CA128E">
        <w:t>Feedback</w:t>
      </w:r>
      <w:r w:rsidR="001335B0">
        <w:t xml:space="preserve"> </w:t>
      </w:r>
      <w:r w:rsidRPr="00CA128E">
        <w:t>from</w:t>
      </w:r>
      <w:r w:rsidR="001335B0">
        <w:t xml:space="preserve"> </w:t>
      </w:r>
      <w:r w:rsidRPr="00CA128E">
        <w:t>our</w:t>
      </w:r>
      <w:r w:rsidR="001335B0">
        <w:t xml:space="preserve"> </w:t>
      </w:r>
      <w:r w:rsidRPr="00CA128E">
        <w:t>stakeholders</w:t>
      </w:r>
      <w:r w:rsidR="001335B0">
        <w:t xml:space="preserve"> </w:t>
      </w:r>
      <w:r w:rsidRPr="00CA128E">
        <w:t>is</w:t>
      </w:r>
      <w:r w:rsidR="001335B0">
        <w:t xml:space="preserve"> </w:t>
      </w:r>
      <w:r w:rsidRPr="00CA128E">
        <w:t>also</w:t>
      </w:r>
      <w:r w:rsidR="001335B0">
        <w:t xml:space="preserve"> </w:t>
      </w:r>
      <w:r w:rsidRPr="00CA128E">
        <w:t>vitally</w:t>
      </w:r>
      <w:r w:rsidR="001335B0">
        <w:t xml:space="preserve"> </w:t>
      </w:r>
      <w:r w:rsidRPr="00CA128E">
        <w:t>important</w:t>
      </w:r>
      <w:r w:rsidR="001335B0">
        <w:t xml:space="preserve"> </w:t>
      </w:r>
      <w:r w:rsidRPr="00CA128E">
        <w:t>and</w:t>
      </w:r>
      <w:r w:rsidR="001335B0">
        <w:t xml:space="preserve"> </w:t>
      </w:r>
      <w:r w:rsidRPr="00CA128E">
        <w:t>forms</w:t>
      </w:r>
      <w:r w:rsidR="001335B0">
        <w:t xml:space="preserve"> </w:t>
      </w:r>
      <w:r w:rsidRPr="00CA128E">
        <w:t>the</w:t>
      </w:r>
      <w:r w:rsidR="001335B0">
        <w:t xml:space="preserve"> </w:t>
      </w:r>
      <w:r w:rsidRPr="00CA128E">
        <w:t>basis</w:t>
      </w:r>
      <w:r w:rsidR="001335B0">
        <w:t xml:space="preserve"> </w:t>
      </w:r>
      <w:r w:rsidRPr="00CA128E">
        <w:t>of</w:t>
      </w:r>
      <w:r w:rsidR="001335B0">
        <w:t xml:space="preserve"> </w:t>
      </w:r>
      <w:r w:rsidRPr="00CA128E">
        <w:t>our</w:t>
      </w:r>
      <w:r w:rsidR="001335B0">
        <w:t xml:space="preserve"> </w:t>
      </w:r>
      <w:r w:rsidRPr="00CA128E">
        <w:t>understanding</w:t>
      </w:r>
      <w:r w:rsidR="001335B0">
        <w:t xml:space="preserve"> </w:t>
      </w:r>
      <w:r w:rsidRPr="00CA128E">
        <w:t>of</w:t>
      </w:r>
      <w:r w:rsidR="001335B0">
        <w:t xml:space="preserve"> </w:t>
      </w:r>
      <w:r w:rsidRPr="00CA128E">
        <w:t>knowledge</w:t>
      </w:r>
      <w:r w:rsidR="001335B0">
        <w:t xml:space="preserve"> </w:t>
      </w:r>
      <w:r w:rsidRPr="00CA128E">
        <w:t>gaps.</w:t>
      </w:r>
    </w:p>
    <w:tbl>
      <w:tblPr>
        <w:tblStyle w:val="HighlightTable"/>
        <w:tblW w:w="5000" w:type="pct"/>
        <w:tblLook w:val="0600" w:firstRow="0" w:lastRow="0" w:firstColumn="0" w:lastColumn="0" w:noHBand="1" w:noVBand="1"/>
        <w:tblCaption w:val="Hightlight Text"/>
      </w:tblPr>
      <w:tblGrid>
        <w:gridCol w:w="10204"/>
      </w:tblGrid>
      <w:tr w:rsidR="002E491C" w14:paraId="421E8663" w14:textId="77777777" w:rsidTr="006C1798">
        <w:trPr>
          <w:trHeight w:val="485"/>
        </w:trPr>
        <w:tc>
          <w:tcPr>
            <w:tcW w:w="5000" w:type="pct"/>
          </w:tcPr>
          <w:p w14:paraId="00D3382B" w14:textId="37ADE3F8" w:rsidR="002E491C" w:rsidRDefault="002E491C" w:rsidP="006C1798">
            <w:pPr>
              <w:pStyle w:val="HighlightBoxText"/>
            </w:pPr>
            <w:r>
              <w:rPr>
                <w:sz w:val="22"/>
                <w:szCs w:val="18"/>
              </w:rPr>
              <w:t>Eastern</w:t>
            </w:r>
            <w:r w:rsidR="001335B0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Yarra</w:t>
            </w:r>
            <w:r w:rsidR="001335B0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Ranges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was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identified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by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stakeholders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as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a</w:t>
            </w:r>
            <w:r w:rsidR="001335B0">
              <w:rPr>
                <w:sz w:val="22"/>
                <w:szCs w:val="18"/>
              </w:rPr>
              <w:t xml:space="preserve"> </w:t>
            </w:r>
            <w:r w:rsidR="00202111">
              <w:rPr>
                <w:sz w:val="22"/>
                <w:szCs w:val="18"/>
              </w:rPr>
              <w:t>focus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landscape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in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the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‘large’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category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in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Port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Phillip</w:t>
            </w:r>
            <w:r w:rsidR="001335B0">
              <w:rPr>
                <w:sz w:val="22"/>
                <w:szCs w:val="18"/>
              </w:rPr>
              <w:t xml:space="preserve"> </w:t>
            </w:r>
            <w:r w:rsidRPr="00BD5237">
              <w:rPr>
                <w:sz w:val="22"/>
                <w:szCs w:val="18"/>
              </w:rPr>
              <w:t>region.</w:t>
            </w:r>
          </w:p>
        </w:tc>
      </w:tr>
    </w:tbl>
    <w:p w14:paraId="3CFD19FB" w14:textId="798D19D1" w:rsidR="009C0AA3" w:rsidRPr="0025665E" w:rsidRDefault="009C0AA3" w:rsidP="00A147BA">
      <w:pPr>
        <w:pStyle w:val="Heading3"/>
        <w:rPr>
          <w:sz w:val="22"/>
          <w:szCs w:val="22"/>
        </w:rPr>
      </w:pPr>
      <w:r w:rsidRPr="0025665E">
        <w:rPr>
          <w:sz w:val="22"/>
          <w:szCs w:val="22"/>
        </w:rPr>
        <w:t>Stakeholder</w:t>
      </w:r>
      <w:r w:rsidR="001335B0">
        <w:rPr>
          <w:sz w:val="22"/>
          <w:szCs w:val="22"/>
        </w:rPr>
        <w:t xml:space="preserve"> </w:t>
      </w:r>
      <w:r w:rsidRPr="0025665E">
        <w:rPr>
          <w:sz w:val="22"/>
          <w:szCs w:val="22"/>
        </w:rPr>
        <w:t>interest</w:t>
      </w:r>
    </w:p>
    <w:p w14:paraId="54DA971C" w14:textId="4CEEF8D7" w:rsidR="009C0AA3" w:rsidRPr="0025665E" w:rsidRDefault="0067215B" w:rsidP="00A147BA">
      <w:pPr>
        <w:pStyle w:val="Heading5"/>
        <w:rPr>
          <w:sz w:val="22"/>
          <w:szCs w:val="22"/>
        </w:rPr>
      </w:pPr>
      <w:r w:rsidRPr="0025665E">
        <w:rPr>
          <w:sz w:val="22"/>
          <w:szCs w:val="22"/>
        </w:rPr>
        <w:t>Important</w:t>
      </w:r>
      <w:r w:rsidR="001335B0">
        <w:rPr>
          <w:sz w:val="22"/>
          <w:szCs w:val="22"/>
        </w:rPr>
        <w:t xml:space="preserve"> </w:t>
      </w:r>
      <w:r w:rsidRPr="0025665E">
        <w:rPr>
          <w:sz w:val="22"/>
          <w:szCs w:val="22"/>
        </w:rPr>
        <w:t>l</w:t>
      </w:r>
      <w:r w:rsidR="009C0AA3" w:rsidRPr="0025665E">
        <w:rPr>
          <w:sz w:val="22"/>
          <w:szCs w:val="22"/>
        </w:rPr>
        <w:t>andscape</w:t>
      </w:r>
      <w:r w:rsidR="00A147BA" w:rsidRPr="0025665E">
        <w:rPr>
          <w:sz w:val="22"/>
          <w:szCs w:val="22"/>
        </w:rPr>
        <w:t>s</w:t>
      </w:r>
    </w:p>
    <w:p w14:paraId="32EA908B" w14:textId="68A868B3" w:rsidR="00145D44" w:rsidRPr="00CA128E" w:rsidRDefault="00145D44" w:rsidP="00CA128E">
      <w:pPr>
        <w:pStyle w:val="ListBullet"/>
      </w:pPr>
      <w:r w:rsidRPr="00CA128E">
        <w:t>The</w:t>
      </w:r>
      <w:r w:rsidR="001335B0">
        <w:t xml:space="preserve"> </w:t>
      </w:r>
      <w:r w:rsidRPr="00CA128E">
        <w:t>Yarra</w:t>
      </w:r>
      <w:r w:rsidR="001335B0">
        <w:t xml:space="preserve"> </w:t>
      </w:r>
      <w:r w:rsidRPr="00CA128E">
        <w:t>River</w:t>
      </w:r>
    </w:p>
    <w:p w14:paraId="6BB7E528" w14:textId="5F025405" w:rsidR="00145D44" w:rsidRPr="00CA128E" w:rsidRDefault="00145D44" w:rsidP="00CA128E">
      <w:pPr>
        <w:pStyle w:val="ListBullet"/>
      </w:pPr>
      <w:r w:rsidRPr="00CA128E">
        <w:t>Yarra</w:t>
      </w:r>
      <w:r w:rsidR="001335B0">
        <w:t xml:space="preserve"> </w:t>
      </w:r>
      <w:r w:rsidRPr="00CA128E">
        <w:t>Ranges</w:t>
      </w:r>
      <w:r w:rsidR="001335B0">
        <w:t xml:space="preserve"> </w:t>
      </w:r>
      <w:r w:rsidRPr="00CA128E">
        <w:t>National</w:t>
      </w:r>
      <w:r w:rsidR="001335B0">
        <w:t xml:space="preserve"> </w:t>
      </w:r>
      <w:r w:rsidRPr="00CA128E">
        <w:t>Park</w:t>
      </w:r>
    </w:p>
    <w:p w14:paraId="08DF265F" w14:textId="4394537F" w:rsidR="00145D44" w:rsidRPr="00CA128E" w:rsidRDefault="00145D44" w:rsidP="00CA128E">
      <w:pPr>
        <w:pStyle w:val="ListBullet"/>
      </w:pPr>
      <w:r w:rsidRPr="00CA128E">
        <w:t>Bunyip</w:t>
      </w:r>
      <w:r w:rsidR="001335B0">
        <w:t xml:space="preserve"> </w:t>
      </w:r>
      <w:r w:rsidRPr="00CA128E">
        <w:t>State</w:t>
      </w:r>
      <w:r w:rsidR="001335B0">
        <w:t xml:space="preserve"> </w:t>
      </w:r>
      <w:r w:rsidRPr="00CA128E">
        <w:t>Park</w:t>
      </w:r>
    </w:p>
    <w:p w14:paraId="48FC577B" w14:textId="5B017ABA" w:rsidR="00D36E0B" w:rsidRPr="00CA128E" w:rsidRDefault="00D36E0B" w:rsidP="00CA128E">
      <w:pPr>
        <w:pStyle w:val="ListBullet"/>
      </w:pPr>
      <w:r w:rsidRPr="00CA128E">
        <w:lastRenderedPageBreak/>
        <w:t>Melbourne</w:t>
      </w:r>
      <w:r w:rsidR="001335B0">
        <w:t xml:space="preserve"> </w:t>
      </w:r>
      <w:r w:rsidRPr="00CA128E">
        <w:t>Water</w:t>
      </w:r>
      <w:r w:rsidR="001335B0">
        <w:t xml:space="preserve"> </w:t>
      </w:r>
      <w:r w:rsidRPr="00CA128E">
        <w:t>priority</w:t>
      </w:r>
      <w:r w:rsidR="001335B0">
        <w:t xml:space="preserve"> </w:t>
      </w:r>
      <w:r w:rsidRPr="00CA128E">
        <w:t>waterways</w:t>
      </w:r>
      <w:r w:rsidR="001335B0">
        <w:t xml:space="preserve"> </w:t>
      </w:r>
      <w:r w:rsidRPr="00CA128E">
        <w:t>for</w:t>
      </w:r>
      <w:r w:rsidR="001335B0">
        <w:t xml:space="preserve"> </w:t>
      </w:r>
      <w:r w:rsidRPr="00CA128E">
        <w:t>biodiversity</w:t>
      </w:r>
    </w:p>
    <w:p w14:paraId="113A7DE2" w14:textId="4BAFAEF9" w:rsidR="32636140" w:rsidRPr="0025665E" w:rsidRDefault="32636140" w:rsidP="6B6F78EA">
      <w:pPr>
        <w:pStyle w:val="Heading5"/>
        <w:rPr>
          <w:sz w:val="22"/>
          <w:szCs w:val="22"/>
        </w:rPr>
      </w:pPr>
      <w:r w:rsidRPr="0025665E">
        <w:rPr>
          <w:sz w:val="22"/>
          <w:szCs w:val="22"/>
        </w:rPr>
        <w:t>Additional</w:t>
      </w:r>
      <w:r w:rsidR="001335B0">
        <w:rPr>
          <w:sz w:val="22"/>
          <w:szCs w:val="22"/>
        </w:rPr>
        <w:t xml:space="preserve"> </w:t>
      </w:r>
      <w:r w:rsidR="007921E1">
        <w:rPr>
          <w:sz w:val="22"/>
          <w:szCs w:val="22"/>
        </w:rPr>
        <w:t>important</w:t>
      </w:r>
      <w:r w:rsidR="001335B0">
        <w:rPr>
          <w:sz w:val="22"/>
          <w:szCs w:val="22"/>
        </w:rPr>
        <w:t xml:space="preserve"> </w:t>
      </w:r>
      <w:r w:rsidRPr="0025665E">
        <w:rPr>
          <w:sz w:val="22"/>
          <w:szCs w:val="22"/>
        </w:rPr>
        <w:t>communities</w:t>
      </w:r>
    </w:p>
    <w:p w14:paraId="1CD2624A" w14:textId="0F270200" w:rsidR="32636140" w:rsidRPr="0025665E" w:rsidRDefault="32636140" w:rsidP="00CA128E">
      <w:pPr>
        <w:pStyle w:val="ListBullet"/>
        <w:rPr>
          <w:rFonts w:eastAsiaTheme="minorEastAsia" w:cstheme="minorBidi"/>
          <w:noProof/>
        </w:rPr>
      </w:pPr>
      <w:r w:rsidRPr="0025665E">
        <w:rPr>
          <w:noProof/>
        </w:rPr>
        <w:t>Cool</w:t>
      </w:r>
      <w:r w:rsidR="001335B0">
        <w:rPr>
          <w:noProof/>
        </w:rPr>
        <w:t xml:space="preserve"> </w:t>
      </w:r>
      <w:r w:rsidRPr="0025665E">
        <w:rPr>
          <w:noProof/>
        </w:rPr>
        <w:t>temperate</w:t>
      </w:r>
      <w:r w:rsidR="001335B0">
        <w:rPr>
          <w:noProof/>
        </w:rPr>
        <w:t xml:space="preserve"> </w:t>
      </w:r>
      <w:r w:rsidRPr="0025665E">
        <w:rPr>
          <w:noProof/>
        </w:rPr>
        <w:t>rainforest</w:t>
      </w:r>
      <w:r w:rsidR="001335B0">
        <w:rPr>
          <w:noProof/>
        </w:rPr>
        <w:t xml:space="preserve"> </w:t>
      </w:r>
      <w:r w:rsidRPr="0025665E">
        <w:rPr>
          <w:noProof/>
        </w:rPr>
        <w:t>E</w:t>
      </w:r>
      <w:r w:rsidR="00520E3E">
        <w:rPr>
          <w:noProof/>
        </w:rPr>
        <w:t>cological Vegetation Classes</w:t>
      </w:r>
    </w:p>
    <w:p w14:paraId="1F237C98" w14:textId="53EA852F" w:rsidR="009C0AA3" w:rsidRPr="0025665E" w:rsidRDefault="009C0AA3" w:rsidP="00A147BA">
      <w:pPr>
        <w:pStyle w:val="Heading5"/>
        <w:rPr>
          <w:sz w:val="22"/>
          <w:szCs w:val="22"/>
          <w:shd w:val="clear" w:color="auto" w:fill="FFFFFF"/>
        </w:rPr>
      </w:pPr>
      <w:r w:rsidRPr="0025665E">
        <w:rPr>
          <w:sz w:val="22"/>
          <w:szCs w:val="22"/>
          <w:shd w:val="clear" w:color="auto" w:fill="FFFFFF"/>
        </w:rPr>
        <w:t>Current</w:t>
      </w:r>
      <w:r w:rsidR="001335B0">
        <w:rPr>
          <w:sz w:val="22"/>
          <w:szCs w:val="22"/>
          <w:shd w:val="clear" w:color="auto" w:fill="FFFFFF"/>
        </w:rPr>
        <w:t xml:space="preserve"> </w:t>
      </w:r>
      <w:r w:rsidRPr="0025665E">
        <w:rPr>
          <w:sz w:val="22"/>
          <w:szCs w:val="22"/>
          <w:shd w:val="clear" w:color="auto" w:fill="FFFFFF"/>
        </w:rPr>
        <w:t>activities/programs/partnerships</w:t>
      </w:r>
    </w:p>
    <w:p w14:paraId="26123F6B" w14:textId="047EC244" w:rsidR="007C4155" w:rsidRPr="0025665E" w:rsidRDefault="007C4155" w:rsidP="00CA128E">
      <w:pPr>
        <w:pStyle w:val="ListBullet"/>
      </w:pPr>
      <w:bookmarkStart w:id="2" w:name="OLE_LINK1"/>
      <w:r w:rsidRPr="0025665E">
        <w:t>Central</w:t>
      </w:r>
      <w:r w:rsidR="001335B0">
        <w:t xml:space="preserve"> </w:t>
      </w:r>
      <w:r w:rsidRPr="0025665E">
        <w:t>Highlands</w:t>
      </w:r>
      <w:r w:rsidR="001335B0">
        <w:t xml:space="preserve"> </w:t>
      </w:r>
      <w:r w:rsidRPr="0025665E">
        <w:t>Eden</w:t>
      </w:r>
      <w:r w:rsidR="001335B0">
        <w:t xml:space="preserve"> </w:t>
      </w:r>
      <w:r w:rsidRPr="0025665E">
        <w:t>Program</w:t>
      </w:r>
    </w:p>
    <w:p w14:paraId="2517AA10" w14:textId="656D8C4D" w:rsidR="007C4155" w:rsidRPr="0025665E" w:rsidRDefault="007C4155" w:rsidP="00CA128E">
      <w:pPr>
        <w:pStyle w:val="ListBullet"/>
      </w:pPr>
      <w:r w:rsidRPr="0025665E">
        <w:t>Cardinia</w:t>
      </w:r>
      <w:r w:rsidR="001335B0">
        <w:t xml:space="preserve"> </w:t>
      </w:r>
      <w:r w:rsidRPr="0025665E">
        <w:t>Shire</w:t>
      </w:r>
      <w:r w:rsidR="001335B0">
        <w:t xml:space="preserve"> </w:t>
      </w:r>
      <w:r w:rsidRPr="0025665E">
        <w:t>Council</w:t>
      </w:r>
      <w:r w:rsidR="001335B0">
        <w:t xml:space="preserve"> </w:t>
      </w:r>
      <w:r w:rsidRPr="0025665E">
        <w:t>–</w:t>
      </w:r>
      <w:r w:rsidR="001335B0">
        <w:t xml:space="preserve"> </w:t>
      </w:r>
      <w:r w:rsidRPr="0025665E">
        <w:t>works</w:t>
      </w:r>
      <w:r w:rsidR="001335B0">
        <w:t xml:space="preserve"> </w:t>
      </w:r>
      <w:r w:rsidRPr="0025665E">
        <w:t>on</w:t>
      </w:r>
      <w:r w:rsidR="001335B0">
        <w:t xml:space="preserve"> </w:t>
      </w:r>
      <w:r w:rsidRPr="0025665E">
        <w:t>Bushland</w:t>
      </w:r>
      <w:r w:rsidR="001335B0">
        <w:t xml:space="preserve"> </w:t>
      </w:r>
      <w:r w:rsidRPr="0025665E">
        <w:t>reserves</w:t>
      </w:r>
    </w:p>
    <w:p w14:paraId="0ED241E6" w14:textId="05E8157C" w:rsidR="009468AF" w:rsidRDefault="007C4155" w:rsidP="00CA128E">
      <w:pPr>
        <w:pStyle w:val="ListBullet"/>
      </w:pPr>
      <w:r w:rsidRPr="0025665E">
        <w:t>Forest</w:t>
      </w:r>
      <w:r w:rsidR="001335B0">
        <w:t xml:space="preserve"> </w:t>
      </w:r>
      <w:r w:rsidRPr="0025665E">
        <w:t>Management</w:t>
      </w:r>
      <w:r w:rsidR="001335B0">
        <w:t xml:space="preserve"> </w:t>
      </w:r>
      <w:r w:rsidRPr="0025665E">
        <w:t>Planning</w:t>
      </w:r>
      <w:r w:rsidR="001335B0">
        <w:t xml:space="preserve"> </w:t>
      </w:r>
      <w:r w:rsidRPr="0025665E">
        <w:t>–</w:t>
      </w:r>
      <w:r w:rsidR="001335B0">
        <w:t xml:space="preserve"> </w:t>
      </w:r>
      <w:r w:rsidRPr="0025665E">
        <w:t>Special</w:t>
      </w:r>
      <w:r w:rsidR="001335B0">
        <w:t xml:space="preserve"> </w:t>
      </w:r>
      <w:r w:rsidRPr="0025665E">
        <w:t>Protection</w:t>
      </w:r>
      <w:r w:rsidR="001335B0">
        <w:t xml:space="preserve"> </w:t>
      </w:r>
      <w:r w:rsidRPr="0025665E">
        <w:t>Zones</w:t>
      </w:r>
    </w:p>
    <w:p w14:paraId="338CFB35" w14:textId="27CCE96D" w:rsidR="002A6116" w:rsidRDefault="002A6116" w:rsidP="00CA128E">
      <w:pPr>
        <w:pStyle w:val="ListBullet"/>
      </w:pPr>
      <w:r>
        <w:t xml:space="preserve">Eastern Region Pest Animal Strategy </w:t>
      </w:r>
    </w:p>
    <w:p w14:paraId="3CF448AD" w14:textId="428DED51" w:rsidR="0058529C" w:rsidRDefault="0058529C" w:rsidP="00CA128E">
      <w:pPr>
        <w:pStyle w:val="ListBullet"/>
      </w:pPr>
      <w:r>
        <w:t>Port Phillip and Westernport CMA</w:t>
      </w:r>
    </w:p>
    <w:p w14:paraId="59D60BB3" w14:textId="4E9556A1" w:rsidR="00710353" w:rsidRPr="0025665E" w:rsidRDefault="00D53678" w:rsidP="005B06FA">
      <w:pPr>
        <w:pStyle w:val="ListParagraph"/>
        <w:numPr>
          <w:ilvl w:val="0"/>
          <w:numId w:val="23"/>
        </w:numPr>
      </w:pPr>
      <w:r w:rsidRPr="00D53678">
        <w:rPr>
          <w:rFonts w:cstheme="minorHAnsi"/>
          <w:sz w:val="22"/>
          <w:szCs w:val="22"/>
          <w:lang w:eastAsia="en-US"/>
        </w:rPr>
        <w:t>Trust for Nature land covenanting program</w:t>
      </w:r>
    </w:p>
    <w:bookmarkEnd w:id="2"/>
    <w:p w14:paraId="4B2D9F66" w14:textId="5F46C739" w:rsidR="009C0AA3" w:rsidRPr="0025665E" w:rsidRDefault="009C0AA3" w:rsidP="008B2F07">
      <w:pPr>
        <w:pStyle w:val="Heading3"/>
        <w:rPr>
          <w:sz w:val="22"/>
          <w:szCs w:val="22"/>
        </w:rPr>
      </w:pPr>
      <w:r w:rsidRPr="0025665E">
        <w:rPr>
          <w:sz w:val="22"/>
          <w:szCs w:val="22"/>
        </w:rPr>
        <w:t>Additional</w:t>
      </w:r>
      <w:r w:rsidR="001335B0">
        <w:rPr>
          <w:sz w:val="22"/>
          <w:szCs w:val="22"/>
        </w:rPr>
        <w:t xml:space="preserve"> </w:t>
      </w:r>
      <w:r w:rsidRPr="0025665E">
        <w:rPr>
          <w:sz w:val="22"/>
          <w:szCs w:val="22"/>
        </w:rPr>
        <w:t>threats</w:t>
      </w:r>
      <w:r w:rsidR="001335B0">
        <w:rPr>
          <w:sz w:val="22"/>
          <w:szCs w:val="22"/>
        </w:rPr>
        <w:t xml:space="preserve"> </w:t>
      </w:r>
    </w:p>
    <w:p w14:paraId="6BCAED58" w14:textId="482F41BE" w:rsidR="00174BA7" w:rsidRPr="0025665E" w:rsidRDefault="00174BA7" w:rsidP="00CA128E">
      <w:pPr>
        <w:pStyle w:val="BodyText"/>
      </w:pPr>
      <w:r w:rsidRPr="0025665E">
        <w:t>Threats</w:t>
      </w:r>
      <w:r w:rsidR="001335B0">
        <w:t xml:space="preserve"> </w:t>
      </w:r>
      <w:r w:rsidRPr="0025665E">
        <w:t>identified</w:t>
      </w:r>
      <w:r w:rsidR="001335B0">
        <w:t xml:space="preserve"> </w:t>
      </w:r>
      <w:r w:rsidRPr="0025665E">
        <w:t>through</w:t>
      </w:r>
      <w:r w:rsidR="001335B0">
        <w:t xml:space="preserve"> </w:t>
      </w:r>
      <w:r w:rsidRPr="0025665E">
        <w:t>the</w:t>
      </w:r>
      <w:r w:rsidR="001335B0">
        <w:t xml:space="preserve"> </w:t>
      </w:r>
      <w:r w:rsidRPr="0025665E">
        <w:t>consultation</w:t>
      </w:r>
      <w:r w:rsidR="001335B0">
        <w:t xml:space="preserve"> </w:t>
      </w:r>
      <w:r w:rsidRPr="0025665E">
        <w:t>process</w:t>
      </w:r>
      <w:r w:rsidR="001335B0">
        <w:t xml:space="preserve"> </w:t>
      </w:r>
      <w:r w:rsidRPr="0025665E">
        <w:t>(in</w:t>
      </w:r>
      <w:r w:rsidR="001335B0">
        <w:t xml:space="preserve"> </w:t>
      </w:r>
      <w:r w:rsidRPr="0025665E">
        <w:t>addition</w:t>
      </w:r>
      <w:r w:rsidR="001335B0">
        <w:t xml:space="preserve"> </w:t>
      </w:r>
      <w:r w:rsidRPr="0025665E">
        <w:t>to</w:t>
      </w:r>
      <w:r w:rsidR="001335B0">
        <w:t xml:space="preserve"> </w:t>
      </w:r>
      <w:r w:rsidRPr="0025665E">
        <w:t>those</w:t>
      </w:r>
      <w:r w:rsidR="001335B0">
        <w:t xml:space="preserve"> </w:t>
      </w:r>
      <w:r w:rsidRPr="0025665E">
        <w:t>modelled</w:t>
      </w:r>
      <w:r w:rsidR="001335B0">
        <w:t xml:space="preserve"> </w:t>
      </w:r>
      <w:r w:rsidRPr="0025665E">
        <w:t>in</w:t>
      </w:r>
      <w:r w:rsidR="001335B0">
        <w:t xml:space="preserve"> </w:t>
      </w:r>
      <w:r w:rsidRPr="0025665E">
        <w:t>SMP):</w:t>
      </w:r>
    </w:p>
    <w:p w14:paraId="176FE4E5" w14:textId="54CC756E" w:rsidR="00084E5F" w:rsidRPr="0025665E" w:rsidRDefault="00084E5F" w:rsidP="00CA128E">
      <w:pPr>
        <w:pStyle w:val="ListBullet"/>
      </w:pPr>
      <w:r w:rsidRPr="0025665E">
        <w:t>Fire</w:t>
      </w:r>
      <w:r w:rsidR="001335B0">
        <w:t xml:space="preserve"> </w:t>
      </w:r>
      <w:r w:rsidRPr="0025665E">
        <w:t>regimes</w:t>
      </w:r>
      <w:r w:rsidR="001335B0">
        <w:t xml:space="preserve"> </w:t>
      </w:r>
      <w:r w:rsidRPr="0025665E">
        <w:t>and</w:t>
      </w:r>
      <w:r w:rsidR="001335B0">
        <w:t xml:space="preserve"> </w:t>
      </w:r>
      <w:r w:rsidRPr="0025665E">
        <w:t>management</w:t>
      </w:r>
      <w:r w:rsidR="001335B0">
        <w:t xml:space="preserve"> </w:t>
      </w:r>
      <w:r w:rsidRPr="0025665E">
        <w:t>–</w:t>
      </w:r>
      <w:r w:rsidR="001335B0">
        <w:t xml:space="preserve"> </w:t>
      </w:r>
      <w:r w:rsidRPr="0025665E">
        <w:t>too</w:t>
      </w:r>
      <w:r w:rsidR="001335B0">
        <w:t xml:space="preserve"> </w:t>
      </w:r>
      <w:r w:rsidRPr="0025665E">
        <w:t>frequent/infrequent,</w:t>
      </w:r>
      <w:r w:rsidR="001335B0">
        <w:t xml:space="preserve"> </w:t>
      </w:r>
      <w:r w:rsidRPr="0025665E">
        <w:t>wrong</w:t>
      </w:r>
      <w:r w:rsidR="001335B0">
        <w:t xml:space="preserve"> </w:t>
      </w:r>
      <w:r w:rsidRPr="0025665E">
        <w:t>season,</w:t>
      </w:r>
      <w:r w:rsidR="001335B0">
        <w:t xml:space="preserve"> </w:t>
      </w:r>
      <w:r w:rsidRPr="0025665E">
        <w:t>severity</w:t>
      </w:r>
    </w:p>
    <w:p w14:paraId="112E685D" w14:textId="77777777" w:rsidR="002E43E2" w:rsidRDefault="002E43E2" w:rsidP="00CA128E">
      <w:pPr>
        <w:pStyle w:val="BodyText"/>
      </w:pPr>
    </w:p>
    <w:p w14:paraId="7A4D3C14" w14:textId="2FDCB22A" w:rsidR="00E8019A" w:rsidRPr="00E8019A" w:rsidRDefault="00E8019A" w:rsidP="00E8019A"/>
    <w:sectPr w:rsidR="00E8019A" w:rsidRPr="00E8019A" w:rsidSect="00893F5A">
      <w:headerReference w:type="default" r:id="rId34"/>
      <w:footerReference w:type="default" r:id="rId35"/>
      <w:pgSz w:w="11906" w:h="16838" w:code="9"/>
      <w:pgMar w:top="2211" w:right="851" w:bottom="1758" w:left="851" w:header="284" w:footer="284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D55F2" w14:textId="77777777" w:rsidR="0065662F" w:rsidRDefault="0065662F">
      <w:r>
        <w:separator/>
      </w:r>
    </w:p>
    <w:p w14:paraId="1E06E907" w14:textId="77777777" w:rsidR="0065662F" w:rsidRDefault="0065662F"/>
    <w:p w14:paraId="0A26694B" w14:textId="77777777" w:rsidR="0065662F" w:rsidRDefault="0065662F"/>
  </w:endnote>
  <w:endnote w:type="continuationSeparator" w:id="0">
    <w:p w14:paraId="2BF72292" w14:textId="77777777" w:rsidR="0065662F" w:rsidRDefault="0065662F">
      <w:r>
        <w:continuationSeparator/>
      </w:r>
    </w:p>
    <w:p w14:paraId="42F5F868" w14:textId="77777777" w:rsidR="0065662F" w:rsidRDefault="0065662F"/>
    <w:p w14:paraId="71477E8D" w14:textId="77777777" w:rsidR="0065662F" w:rsidRDefault="0065662F"/>
  </w:endnote>
  <w:endnote w:type="continuationNotice" w:id="1">
    <w:p w14:paraId="41775F05" w14:textId="77777777" w:rsidR="0065662F" w:rsidRDefault="0065662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bi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dy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15692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8C1932" w14:textId="704F2F8E" w:rsidR="00F05E19" w:rsidRDefault="00F05E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0CC594" w14:textId="77777777" w:rsidR="006C2021" w:rsidRDefault="006C2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CDDDC" w14:textId="77777777" w:rsidR="0065662F" w:rsidRPr="008F5280" w:rsidRDefault="0065662F" w:rsidP="008F5280">
      <w:pPr>
        <w:pStyle w:val="FootnoteSeparator"/>
      </w:pPr>
    </w:p>
    <w:p w14:paraId="4C3840E6" w14:textId="77777777" w:rsidR="0065662F" w:rsidRDefault="0065662F"/>
  </w:footnote>
  <w:footnote w:type="continuationSeparator" w:id="0">
    <w:p w14:paraId="22211154" w14:textId="77777777" w:rsidR="0065662F" w:rsidRDefault="0065662F" w:rsidP="008F5280">
      <w:pPr>
        <w:pStyle w:val="FootnoteSeparator"/>
      </w:pPr>
    </w:p>
    <w:p w14:paraId="69A2909D" w14:textId="77777777" w:rsidR="0065662F" w:rsidRDefault="0065662F"/>
    <w:p w14:paraId="1C92D3B8" w14:textId="77777777" w:rsidR="0065662F" w:rsidRDefault="0065662F"/>
  </w:footnote>
  <w:footnote w:type="continuationNotice" w:id="1">
    <w:p w14:paraId="369D23E8" w14:textId="77777777" w:rsidR="0065662F" w:rsidRDefault="0065662F" w:rsidP="00D55628"/>
    <w:p w14:paraId="45775E43" w14:textId="77777777" w:rsidR="0065662F" w:rsidRDefault="0065662F"/>
    <w:p w14:paraId="0F680829" w14:textId="77777777" w:rsidR="0065662F" w:rsidRDefault="006566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B2472" w:rsidRPr="00975ED3" w14:paraId="58317DC0" w14:textId="77777777" w:rsidTr="00814EE0">
      <w:trPr>
        <w:trHeight w:hRule="exact" w:val="1418"/>
      </w:trPr>
      <w:tc>
        <w:tcPr>
          <w:tcW w:w="7761" w:type="dxa"/>
          <w:vAlign w:val="center"/>
        </w:tcPr>
        <w:p w14:paraId="62CC2796" w14:textId="77777777" w:rsidR="00BB2472" w:rsidRDefault="00347FC8" w:rsidP="00DE028D">
          <w:pPr>
            <w:pStyle w:val="Header"/>
            <w:rPr>
              <w:b w:val="0"/>
              <w:bCs/>
              <w:noProof/>
            </w:rPr>
          </w:pPr>
          <w:r w:rsidRPr="00347FC8">
            <w:rPr>
              <w:b w:val="0"/>
              <w:bCs/>
              <w:noProof/>
            </w:rPr>
            <w:t>Biodiversity Response Planning</w:t>
          </w:r>
        </w:p>
        <w:p w14:paraId="162302DC" w14:textId="43CB6B7B" w:rsidR="00400FD5" w:rsidRPr="00400FD5" w:rsidRDefault="00400FD5" w:rsidP="00DE028D">
          <w:pPr>
            <w:pStyle w:val="Header"/>
          </w:pPr>
          <w:r w:rsidRPr="00400FD5">
            <w:rPr>
              <w:noProof/>
            </w:rPr>
            <w:t>Eastern Yarra Ranges</w:t>
          </w:r>
        </w:p>
      </w:tc>
    </w:tr>
  </w:tbl>
  <w:p w14:paraId="643A79CA" w14:textId="47BB38DC" w:rsidR="00347FC8" w:rsidRPr="00DE028D" w:rsidRDefault="00347FC8" w:rsidP="00347FC8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25F309F" wp14:editId="08D90F5E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7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 id="TriangleRight" style="position:absolute;margin-left:56.7pt;margin-top:22.7pt;width:68.0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spid="_x0000_s1026" fillcolor="#201547 [3206]" stroked="f" path="m1339,1419l669,,,1419r1339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" w14:anchorId="1772E5C5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A2F4731" wp14:editId="52CAE59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dk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shape id="TriangleLeft" style="position:absolute;margin-left:22.7pt;margin-top:22.7pt;width:68.05pt;height:7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spid="_x0000_s1026" fillcolor="#cddc29 [3202]" stroked="f" path="m,l665,1419,1334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" w14:anchorId="3C88DBC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CD59915" wp14:editId="395E9751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>
          <w:pict>
            <v:rect id="Rectangle" style="position:absolute;margin-left:22.7pt;margin-top:22.7pt;width:552.7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00b2a9 [3204]" stroked="f" w14:anchorId="5A488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>
              <w10:wrap anchorx="page" anchory="page"/>
            </v:rect>
          </w:pict>
        </mc:Fallback>
      </mc:AlternateContent>
    </w:r>
  </w:p>
  <w:p w14:paraId="30F7E66D" w14:textId="77777777" w:rsidR="00BB2472" w:rsidRPr="00DE028D" w:rsidRDefault="00BB2472" w:rsidP="00DE0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7FE"/>
    <w:multiLevelType w:val="multilevel"/>
    <w:tmpl w:val="F5B0F3DC"/>
    <w:name w:val="DEPIListBullets"/>
    <w:lvl w:ilvl="0">
      <w:start w:val="1"/>
      <w:numFmt w:val="bullet"/>
      <w:lvlText w:val="•"/>
      <w:lvlJc w:val="left"/>
      <w:pPr>
        <w:tabs>
          <w:tab w:val="num" w:pos="340"/>
        </w:tabs>
        <w:ind w:left="340" w:hanging="170"/>
      </w:pPr>
      <w:rPr>
        <w:rFonts w:ascii="Calbiri" w:hAnsi="Calbiri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" w15:restartNumberingAfterBreak="0">
    <w:nsid w:val="09A81BE6"/>
    <w:multiLevelType w:val="hybridMultilevel"/>
    <w:tmpl w:val="F0D01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1215"/>
    <w:multiLevelType w:val="multilevel"/>
    <w:tmpl w:val="33720F46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CDDC2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3" w15:restartNumberingAfterBreak="0">
    <w:nsid w:val="0F8F1E39"/>
    <w:multiLevelType w:val="hybridMultilevel"/>
    <w:tmpl w:val="750A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5" w15:restartNumberingAfterBreak="0">
    <w:nsid w:val="129B0162"/>
    <w:multiLevelType w:val="hybridMultilevel"/>
    <w:tmpl w:val="57AAA196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6" w15:restartNumberingAfterBreak="0">
    <w:nsid w:val="18E07F8F"/>
    <w:multiLevelType w:val="hybridMultilevel"/>
    <w:tmpl w:val="F4B8DAA6"/>
    <w:lvl w:ilvl="0" w:tplc="0C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8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9" w15:restartNumberingAfterBreak="0">
    <w:nsid w:val="2C282B60"/>
    <w:multiLevelType w:val="hybridMultilevel"/>
    <w:tmpl w:val="7C72876A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0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5E07DAF"/>
    <w:multiLevelType w:val="hybridMultilevel"/>
    <w:tmpl w:val="E034EB1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CFD75B0"/>
    <w:multiLevelType w:val="hybridMultilevel"/>
    <w:tmpl w:val="0409001D"/>
    <w:styleLink w:val="1ai"/>
    <w:lvl w:ilvl="0" w:tplc="02FE17E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D72EBF20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D2D6F894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0B9CDC0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D7C290A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AF76C342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3C26EDFE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B32884B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A4A8544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41F21788"/>
    <w:multiLevelType w:val="hybridMultilevel"/>
    <w:tmpl w:val="AEEC30DE"/>
    <w:lvl w:ilvl="0" w:tplc="87FC5C86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 w:tplc="DA5EC6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420E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A23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484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EA11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FE9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A854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659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82900"/>
    <w:multiLevelType w:val="hybridMultilevel"/>
    <w:tmpl w:val="5F164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45EC4"/>
    <w:multiLevelType w:val="hybridMultilevel"/>
    <w:tmpl w:val="E70AEB56"/>
    <w:name w:val="HighlightBoxBullet"/>
    <w:lvl w:ilvl="0" w:tplc="803854B6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363534" w:themeColor="text1"/>
        <w:sz w:val="24"/>
      </w:rPr>
    </w:lvl>
    <w:lvl w:ilvl="1" w:tplc="373E90DE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39FCC226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E488DBE4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5EA0BA62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D63E9CB0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8370DB78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8823D0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EE8EC7A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 w15:restartNumberingAfterBreak="0">
    <w:nsid w:val="512536C5"/>
    <w:multiLevelType w:val="hybridMultilevel"/>
    <w:tmpl w:val="D97E5BB2"/>
    <w:name w:val="PBNumbering"/>
    <w:lvl w:ilvl="0" w:tplc="646E480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9FBA22F6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 w:tplc="C3EA9EE4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 w:tplc="FCD4EE2E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 w:tplc="0602E26C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 w:tplc="E64228E8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 w:tplc="8F3EB984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 w:tplc="709A3B32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 w:tplc="36EC42C4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9" w15:restartNumberingAfterBreak="0">
    <w:nsid w:val="515E53D8"/>
    <w:multiLevelType w:val="multilevel"/>
    <w:tmpl w:val="3E083390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54934FEA"/>
    <w:multiLevelType w:val="hybridMultilevel"/>
    <w:tmpl w:val="EEA6F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0540A9"/>
    <w:multiLevelType w:val="multilevel"/>
    <w:tmpl w:val="66A43002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2" w15:restartNumberingAfterBreak="0">
    <w:nsid w:val="5D607FAD"/>
    <w:multiLevelType w:val="hybridMultilevel"/>
    <w:tmpl w:val="94AE7894"/>
    <w:lvl w:ilvl="0" w:tplc="40D82C7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869DF"/>
    <w:multiLevelType w:val="multilevel"/>
    <w:tmpl w:val="33C6898A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4" w15:restartNumberingAfterBreak="0">
    <w:nsid w:val="6AD71A7C"/>
    <w:multiLevelType w:val="hybridMultilevel"/>
    <w:tmpl w:val="947CF61A"/>
    <w:lvl w:ilvl="0" w:tplc="0C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25" w15:restartNumberingAfterBreak="0">
    <w:nsid w:val="6D1D40AC"/>
    <w:multiLevelType w:val="hybridMultilevel"/>
    <w:tmpl w:val="4A4219B0"/>
    <w:name w:val="TableNumbering"/>
    <w:lvl w:ilvl="0" w:tplc="1C3CAED6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 w:tplc="C1CE9B98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 w:tplc="A6AC81CA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 w:tplc="C0D2EBA6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 w:tplc="C252469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 w:tplc="2570B1FA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 w:tplc="5BE271FA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 w:tplc="DD3E44F0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 w:tplc="4056AEDE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6DCE3B24"/>
    <w:multiLevelType w:val="hybridMultilevel"/>
    <w:tmpl w:val="495A6D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CB3FBC"/>
    <w:multiLevelType w:val="hybridMultilevel"/>
    <w:tmpl w:val="E286E4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0250B03"/>
    <w:multiLevelType w:val="hybridMultilevel"/>
    <w:tmpl w:val="F3EA2326"/>
    <w:name w:val="DEPIQuoteBullets"/>
    <w:lvl w:ilvl="0" w:tplc="8C681694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 w:tplc="7368DCF4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 w:tplc="2C7E541E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CDDC29" w:themeColor="text2"/>
      </w:rPr>
    </w:lvl>
    <w:lvl w:ilvl="3" w:tplc="5FE41424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 w:tplc="241EEB20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 w:tplc="E9D8B6AC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 w:tplc="52922D24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 w:tplc="3AD0A6CA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 w:tplc="155CE314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29" w15:restartNumberingAfterBreak="0">
    <w:nsid w:val="70E145D3"/>
    <w:multiLevelType w:val="hybridMultilevel"/>
    <w:tmpl w:val="FC26FD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1" w15:restartNumberingAfterBreak="0">
    <w:nsid w:val="7CAF1A93"/>
    <w:multiLevelType w:val="hybridMultilevel"/>
    <w:tmpl w:val="6C2C3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5"/>
  </w:num>
  <w:num w:numId="3">
    <w:abstractNumId w:val="21"/>
  </w:num>
  <w:num w:numId="4">
    <w:abstractNumId w:val="30"/>
  </w:num>
  <w:num w:numId="5">
    <w:abstractNumId w:val="10"/>
  </w:num>
  <w:num w:numId="6">
    <w:abstractNumId w:val="4"/>
  </w:num>
  <w:num w:numId="7">
    <w:abstractNumId w:val="2"/>
  </w:num>
  <w:num w:numId="8">
    <w:abstractNumId w:val="0"/>
  </w:num>
  <w:num w:numId="9">
    <w:abstractNumId w:val="28"/>
  </w:num>
  <w:num w:numId="10">
    <w:abstractNumId w:val="7"/>
  </w:num>
  <w:num w:numId="11">
    <w:abstractNumId w:val="12"/>
  </w:num>
  <w:num w:numId="12">
    <w:abstractNumId w:val="8"/>
  </w:num>
  <w:num w:numId="13">
    <w:abstractNumId w:val="15"/>
  </w:num>
  <w:num w:numId="14">
    <w:abstractNumId w:val="17"/>
  </w:num>
  <w:num w:numId="15">
    <w:abstractNumId w:val="1"/>
  </w:num>
  <w:num w:numId="16">
    <w:abstractNumId w:val="29"/>
  </w:num>
  <w:num w:numId="17">
    <w:abstractNumId w:val="26"/>
  </w:num>
  <w:num w:numId="18">
    <w:abstractNumId w:val="3"/>
  </w:num>
  <w:num w:numId="19">
    <w:abstractNumId w:val="20"/>
  </w:num>
  <w:num w:numId="20">
    <w:abstractNumId w:val="24"/>
  </w:num>
  <w:num w:numId="21">
    <w:abstractNumId w:val="27"/>
  </w:num>
  <w:num w:numId="22">
    <w:abstractNumId w:val="11"/>
  </w:num>
  <w:num w:numId="23">
    <w:abstractNumId w:val="22"/>
  </w:num>
  <w:num w:numId="24">
    <w:abstractNumId w:val="6"/>
  </w:num>
  <w:num w:numId="25">
    <w:abstractNumId w:val="5"/>
  </w:num>
  <w:num w:numId="26">
    <w:abstractNumId w:val="9"/>
  </w:num>
  <w:num w:numId="27">
    <w:abstractNumId w:val="16"/>
  </w:num>
  <w:num w:numId="28">
    <w:abstractNumId w:val="3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Single"/>
    <w:docVar w:name="Theme Color" w:val="Environment"/>
    <w:docVar w:name="TOC" w:val="False"/>
    <w:docVar w:name="TOCNew" w:val="True"/>
    <w:docVar w:name="Version" w:val="3"/>
    <w:docVar w:name="WebAddress" w:val="False"/>
  </w:docVars>
  <w:rsids>
    <w:rsidRoot w:val="00AC34EC"/>
    <w:rsid w:val="0000017F"/>
    <w:rsid w:val="00000279"/>
    <w:rsid w:val="000004BD"/>
    <w:rsid w:val="00000B7A"/>
    <w:rsid w:val="00000C89"/>
    <w:rsid w:val="00000FEB"/>
    <w:rsid w:val="000012BE"/>
    <w:rsid w:val="00001A2E"/>
    <w:rsid w:val="00001BD3"/>
    <w:rsid w:val="00001E86"/>
    <w:rsid w:val="00001F76"/>
    <w:rsid w:val="000024EB"/>
    <w:rsid w:val="0000279C"/>
    <w:rsid w:val="000028B4"/>
    <w:rsid w:val="00002DE1"/>
    <w:rsid w:val="0000391C"/>
    <w:rsid w:val="00003960"/>
    <w:rsid w:val="00003F20"/>
    <w:rsid w:val="00004237"/>
    <w:rsid w:val="00004254"/>
    <w:rsid w:val="0000456E"/>
    <w:rsid w:val="00004641"/>
    <w:rsid w:val="0000491E"/>
    <w:rsid w:val="00004CA4"/>
    <w:rsid w:val="00004CD3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BD1"/>
    <w:rsid w:val="00011F39"/>
    <w:rsid w:val="0001226A"/>
    <w:rsid w:val="00012B94"/>
    <w:rsid w:val="00012E66"/>
    <w:rsid w:val="00012EC2"/>
    <w:rsid w:val="00012F26"/>
    <w:rsid w:val="00013360"/>
    <w:rsid w:val="0001362A"/>
    <w:rsid w:val="0001389C"/>
    <w:rsid w:val="0001393A"/>
    <w:rsid w:val="00013BAE"/>
    <w:rsid w:val="00013DC6"/>
    <w:rsid w:val="00014279"/>
    <w:rsid w:val="0001466C"/>
    <w:rsid w:val="00014E15"/>
    <w:rsid w:val="00015BB6"/>
    <w:rsid w:val="00016478"/>
    <w:rsid w:val="000171F8"/>
    <w:rsid w:val="000171FD"/>
    <w:rsid w:val="00017669"/>
    <w:rsid w:val="00017D91"/>
    <w:rsid w:val="00020B01"/>
    <w:rsid w:val="00020DB2"/>
    <w:rsid w:val="00021934"/>
    <w:rsid w:val="00021A33"/>
    <w:rsid w:val="00021C78"/>
    <w:rsid w:val="00021CF5"/>
    <w:rsid w:val="0002261E"/>
    <w:rsid w:val="0002267A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CC1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0708"/>
    <w:rsid w:val="00030E27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07D"/>
    <w:rsid w:val="0003451C"/>
    <w:rsid w:val="00034E46"/>
    <w:rsid w:val="0003510A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0DBD"/>
    <w:rsid w:val="0004176C"/>
    <w:rsid w:val="00041797"/>
    <w:rsid w:val="00041877"/>
    <w:rsid w:val="00041903"/>
    <w:rsid w:val="00041C5B"/>
    <w:rsid w:val="00041D02"/>
    <w:rsid w:val="00041D37"/>
    <w:rsid w:val="00041FBF"/>
    <w:rsid w:val="00042132"/>
    <w:rsid w:val="0004263E"/>
    <w:rsid w:val="000429F2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C1A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593"/>
    <w:rsid w:val="000507C3"/>
    <w:rsid w:val="00052234"/>
    <w:rsid w:val="0005245E"/>
    <w:rsid w:val="00052630"/>
    <w:rsid w:val="00052825"/>
    <w:rsid w:val="00052C61"/>
    <w:rsid w:val="00053140"/>
    <w:rsid w:val="00053244"/>
    <w:rsid w:val="000534E2"/>
    <w:rsid w:val="00053C43"/>
    <w:rsid w:val="0005472E"/>
    <w:rsid w:val="000547C6"/>
    <w:rsid w:val="000548E8"/>
    <w:rsid w:val="00054AD4"/>
    <w:rsid w:val="00055546"/>
    <w:rsid w:val="0005568C"/>
    <w:rsid w:val="000557B4"/>
    <w:rsid w:val="00055860"/>
    <w:rsid w:val="00055D0B"/>
    <w:rsid w:val="000560BA"/>
    <w:rsid w:val="000570E5"/>
    <w:rsid w:val="00057B7B"/>
    <w:rsid w:val="00057EB2"/>
    <w:rsid w:val="0006013C"/>
    <w:rsid w:val="00060538"/>
    <w:rsid w:val="00060EE0"/>
    <w:rsid w:val="00060FD9"/>
    <w:rsid w:val="000612AF"/>
    <w:rsid w:val="00061573"/>
    <w:rsid w:val="000617D7"/>
    <w:rsid w:val="000620DA"/>
    <w:rsid w:val="000623CA"/>
    <w:rsid w:val="000626EE"/>
    <w:rsid w:val="00062985"/>
    <w:rsid w:val="00062A67"/>
    <w:rsid w:val="00063948"/>
    <w:rsid w:val="00063E71"/>
    <w:rsid w:val="000640A9"/>
    <w:rsid w:val="0006422E"/>
    <w:rsid w:val="00064489"/>
    <w:rsid w:val="00065584"/>
    <w:rsid w:val="000655FD"/>
    <w:rsid w:val="00065A52"/>
    <w:rsid w:val="00065BDA"/>
    <w:rsid w:val="000660C5"/>
    <w:rsid w:val="00066ABF"/>
    <w:rsid w:val="00066F02"/>
    <w:rsid w:val="00067098"/>
    <w:rsid w:val="0006742D"/>
    <w:rsid w:val="000676F8"/>
    <w:rsid w:val="00067769"/>
    <w:rsid w:val="00070035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727"/>
    <w:rsid w:val="000758E3"/>
    <w:rsid w:val="00076B41"/>
    <w:rsid w:val="0008006E"/>
    <w:rsid w:val="00080177"/>
    <w:rsid w:val="000802A9"/>
    <w:rsid w:val="0008060A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460"/>
    <w:rsid w:val="000838A2"/>
    <w:rsid w:val="00083917"/>
    <w:rsid w:val="00083BF7"/>
    <w:rsid w:val="00083CD6"/>
    <w:rsid w:val="00084187"/>
    <w:rsid w:val="00084CB1"/>
    <w:rsid w:val="00084E5F"/>
    <w:rsid w:val="000854DB"/>
    <w:rsid w:val="00085689"/>
    <w:rsid w:val="0008568F"/>
    <w:rsid w:val="00086009"/>
    <w:rsid w:val="00087430"/>
    <w:rsid w:val="0008745F"/>
    <w:rsid w:val="0008764D"/>
    <w:rsid w:val="00087E20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D97"/>
    <w:rsid w:val="00095E8A"/>
    <w:rsid w:val="00096627"/>
    <w:rsid w:val="00096B2D"/>
    <w:rsid w:val="00096B35"/>
    <w:rsid w:val="00097170"/>
    <w:rsid w:val="0009745A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744"/>
    <w:rsid w:val="000A09AD"/>
    <w:rsid w:val="000A0D74"/>
    <w:rsid w:val="000A1053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43F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7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6AC"/>
    <w:rsid w:val="000B3831"/>
    <w:rsid w:val="000B3DC1"/>
    <w:rsid w:val="000B3E83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4DB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CB2"/>
    <w:rsid w:val="000C3F67"/>
    <w:rsid w:val="000C3FEF"/>
    <w:rsid w:val="000C41E0"/>
    <w:rsid w:val="000C41F9"/>
    <w:rsid w:val="000C4231"/>
    <w:rsid w:val="000C436A"/>
    <w:rsid w:val="000C4CBD"/>
    <w:rsid w:val="000C4E6D"/>
    <w:rsid w:val="000C55BE"/>
    <w:rsid w:val="000C576D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555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5D2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056A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B24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25AE"/>
    <w:rsid w:val="000F265C"/>
    <w:rsid w:val="000F273B"/>
    <w:rsid w:val="000F29C1"/>
    <w:rsid w:val="000F306B"/>
    <w:rsid w:val="000F31D9"/>
    <w:rsid w:val="000F376E"/>
    <w:rsid w:val="000F3FC7"/>
    <w:rsid w:val="000F42A8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9CA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33C"/>
    <w:rsid w:val="0010306F"/>
    <w:rsid w:val="001031FC"/>
    <w:rsid w:val="0010384A"/>
    <w:rsid w:val="00103D73"/>
    <w:rsid w:val="00103F0F"/>
    <w:rsid w:val="00104371"/>
    <w:rsid w:val="001044F8"/>
    <w:rsid w:val="00104D55"/>
    <w:rsid w:val="00104F66"/>
    <w:rsid w:val="001054A3"/>
    <w:rsid w:val="0010559C"/>
    <w:rsid w:val="0010595B"/>
    <w:rsid w:val="00105C32"/>
    <w:rsid w:val="0010606F"/>
    <w:rsid w:val="0010632A"/>
    <w:rsid w:val="0010632E"/>
    <w:rsid w:val="001068E8"/>
    <w:rsid w:val="00106A7E"/>
    <w:rsid w:val="00106A81"/>
    <w:rsid w:val="00106B89"/>
    <w:rsid w:val="00106CA2"/>
    <w:rsid w:val="00107921"/>
    <w:rsid w:val="001101A6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B39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BBF"/>
    <w:rsid w:val="00114F21"/>
    <w:rsid w:val="00114F4E"/>
    <w:rsid w:val="00115310"/>
    <w:rsid w:val="0011586B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8F4"/>
    <w:rsid w:val="0012093F"/>
    <w:rsid w:val="001210F1"/>
    <w:rsid w:val="00121248"/>
    <w:rsid w:val="00121266"/>
    <w:rsid w:val="00121268"/>
    <w:rsid w:val="001217C3"/>
    <w:rsid w:val="001217E3"/>
    <w:rsid w:val="001219CD"/>
    <w:rsid w:val="00121E66"/>
    <w:rsid w:val="00121FF8"/>
    <w:rsid w:val="0012207E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C4F"/>
    <w:rsid w:val="00123F8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2A90"/>
    <w:rsid w:val="00132B52"/>
    <w:rsid w:val="001335B0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893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7A6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4F9"/>
    <w:rsid w:val="00144714"/>
    <w:rsid w:val="00144766"/>
    <w:rsid w:val="001447E1"/>
    <w:rsid w:val="00145711"/>
    <w:rsid w:val="0014576E"/>
    <w:rsid w:val="001457F6"/>
    <w:rsid w:val="001459D7"/>
    <w:rsid w:val="00145BB5"/>
    <w:rsid w:val="00145D44"/>
    <w:rsid w:val="00146165"/>
    <w:rsid w:val="00146CDE"/>
    <w:rsid w:val="0014701F"/>
    <w:rsid w:val="001470F1"/>
    <w:rsid w:val="001474AE"/>
    <w:rsid w:val="001474D5"/>
    <w:rsid w:val="00147B75"/>
    <w:rsid w:val="00147B9C"/>
    <w:rsid w:val="00147CA0"/>
    <w:rsid w:val="00147EC2"/>
    <w:rsid w:val="00150172"/>
    <w:rsid w:val="001501A0"/>
    <w:rsid w:val="001505EF"/>
    <w:rsid w:val="00150BC2"/>
    <w:rsid w:val="00150CF6"/>
    <w:rsid w:val="00151C40"/>
    <w:rsid w:val="00151DB1"/>
    <w:rsid w:val="001522A3"/>
    <w:rsid w:val="00152DA7"/>
    <w:rsid w:val="00152F06"/>
    <w:rsid w:val="00152F5D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674"/>
    <w:rsid w:val="00155B6F"/>
    <w:rsid w:val="001562D9"/>
    <w:rsid w:val="0015661D"/>
    <w:rsid w:val="001568CE"/>
    <w:rsid w:val="00156F4A"/>
    <w:rsid w:val="001578F9"/>
    <w:rsid w:val="00157DE9"/>
    <w:rsid w:val="00157E61"/>
    <w:rsid w:val="00157E78"/>
    <w:rsid w:val="001601C2"/>
    <w:rsid w:val="00160ED7"/>
    <w:rsid w:val="001619E0"/>
    <w:rsid w:val="00161E60"/>
    <w:rsid w:val="001624A1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6C"/>
    <w:rsid w:val="001676F4"/>
    <w:rsid w:val="00167865"/>
    <w:rsid w:val="00167CC5"/>
    <w:rsid w:val="001705CB"/>
    <w:rsid w:val="00170713"/>
    <w:rsid w:val="00170AF6"/>
    <w:rsid w:val="00170F85"/>
    <w:rsid w:val="001715D8"/>
    <w:rsid w:val="00171973"/>
    <w:rsid w:val="00171FD1"/>
    <w:rsid w:val="00172031"/>
    <w:rsid w:val="00172DA4"/>
    <w:rsid w:val="00173F6E"/>
    <w:rsid w:val="001748A0"/>
    <w:rsid w:val="00174BA7"/>
    <w:rsid w:val="001750F6"/>
    <w:rsid w:val="001756B6"/>
    <w:rsid w:val="0017570D"/>
    <w:rsid w:val="00175826"/>
    <w:rsid w:val="0017593D"/>
    <w:rsid w:val="00175B81"/>
    <w:rsid w:val="00175C26"/>
    <w:rsid w:val="00175E2D"/>
    <w:rsid w:val="00175FB9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29"/>
    <w:rsid w:val="00180234"/>
    <w:rsid w:val="001808BF"/>
    <w:rsid w:val="001811ED"/>
    <w:rsid w:val="0018138B"/>
    <w:rsid w:val="0018157F"/>
    <w:rsid w:val="001818CF"/>
    <w:rsid w:val="00182759"/>
    <w:rsid w:val="0018296A"/>
    <w:rsid w:val="00182986"/>
    <w:rsid w:val="00183265"/>
    <w:rsid w:val="00183949"/>
    <w:rsid w:val="00183DC3"/>
    <w:rsid w:val="00183F0D"/>
    <w:rsid w:val="0018400C"/>
    <w:rsid w:val="0018432F"/>
    <w:rsid w:val="00184D8A"/>
    <w:rsid w:val="00184FE9"/>
    <w:rsid w:val="00185004"/>
    <w:rsid w:val="00185602"/>
    <w:rsid w:val="001856A2"/>
    <w:rsid w:val="0018593D"/>
    <w:rsid w:val="00185D75"/>
    <w:rsid w:val="00185F4B"/>
    <w:rsid w:val="0018600C"/>
    <w:rsid w:val="0018616D"/>
    <w:rsid w:val="001863C1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1F0E"/>
    <w:rsid w:val="00192396"/>
    <w:rsid w:val="001924D8"/>
    <w:rsid w:val="00192793"/>
    <w:rsid w:val="001927DF"/>
    <w:rsid w:val="001929A8"/>
    <w:rsid w:val="001932CF"/>
    <w:rsid w:val="00193BEE"/>
    <w:rsid w:val="001942B8"/>
    <w:rsid w:val="00194471"/>
    <w:rsid w:val="00194A52"/>
    <w:rsid w:val="00194C55"/>
    <w:rsid w:val="00194CF5"/>
    <w:rsid w:val="0019502C"/>
    <w:rsid w:val="001952E8"/>
    <w:rsid w:val="00195776"/>
    <w:rsid w:val="00195EAE"/>
    <w:rsid w:val="00196016"/>
    <w:rsid w:val="00196165"/>
    <w:rsid w:val="00196227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2881"/>
    <w:rsid w:val="001A2948"/>
    <w:rsid w:val="001A37A6"/>
    <w:rsid w:val="001A4197"/>
    <w:rsid w:val="001A45A0"/>
    <w:rsid w:val="001A4BB8"/>
    <w:rsid w:val="001A4D85"/>
    <w:rsid w:val="001A50A5"/>
    <w:rsid w:val="001A548E"/>
    <w:rsid w:val="001A55E2"/>
    <w:rsid w:val="001A5625"/>
    <w:rsid w:val="001A677B"/>
    <w:rsid w:val="001A6C44"/>
    <w:rsid w:val="001A75B1"/>
    <w:rsid w:val="001A7616"/>
    <w:rsid w:val="001A788D"/>
    <w:rsid w:val="001A7B61"/>
    <w:rsid w:val="001A7C54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827"/>
    <w:rsid w:val="001B1AB7"/>
    <w:rsid w:val="001B1C97"/>
    <w:rsid w:val="001B1F30"/>
    <w:rsid w:val="001B1F44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CF0"/>
    <w:rsid w:val="001B5E7A"/>
    <w:rsid w:val="001B6912"/>
    <w:rsid w:val="001B6ADE"/>
    <w:rsid w:val="001B71C7"/>
    <w:rsid w:val="001B7723"/>
    <w:rsid w:val="001B780F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392"/>
    <w:rsid w:val="001C5501"/>
    <w:rsid w:val="001C5664"/>
    <w:rsid w:val="001C58FF"/>
    <w:rsid w:val="001C591F"/>
    <w:rsid w:val="001C63D2"/>
    <w:rsid w:val="001C6526"/>
    <w:rsid w:val="001C6952"/>
    <w:rsid w:val="001C6A87"/>
    <w:rsid w:val="001C6E3A"/>
    <w:rsid w:val="001C6ECE"/>
    <w:rsid w:val="001C7078"/>
    <w:rsid w:val="001C709B"/>
    <w:rsid w:val="001C7813"/>
    <w:rsid w:val="001D1792"/>
    <w:rsid w:val="001D1AE6"/>
    <w:rsid w:val="001D2509"/>
    <w:rsid w:val="001D2D76"/>
    <w:rsid w:val="001D2DA8"/>
    <w:rsid w:val="001D3116"/>
    <w:rsid w:val="001D347F"/>
    <w:rsid w:val="001D3B9E"/>
    <w:rsid w:val="001D3E83"/>
    <w:rsid w:val="001D3F6F"/>
    <w:rsid w:val="001D4649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3E3"/>
    <w:rsid w:val="001E3511"/>
    <w:rsid w:val="001E3642"/>
    <w:rsid w:val="001E3D4A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534"/>
    <w:rsid w:val="001F0858"/>
    <w:rsid w:val="001F0883"/>
    <w:rsid w:val="001F08A4"/>
    <w:rsid w:val="001F0A0A"/>
    <w:rsid w:val="001F0B61"/>
    <w:rsid w:val="001F0DCF"/>
    <w:rsid w:val="001F11B9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5AD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35C"/>
    <w:rsid w:val="00200A9D"/>
    <w:rsid w:val="00200B2E"/>
    <w:rsid w:val="00201324"/>
    <w:rsid w:val="00201704"/>
    <w:rsid w:val="00201841"/>
    <w:rsid w:val="0020194C"/>
    <w:rsid w:val="0020205B"/>
    <w:rsid w:val="00202111"/>
    <w:rsid w:val="00202C45"/>
    <w:rsid w:val="00202E4A"/>
    <w:rsid w:val="00203011"/>
    <w:rsid w:val="002031FC"/>
    <w:rsid w:val="0020332E"/>
    <w:rsid w:val="00203733"/>
    <w:rsid w:val="0020390A"/>
    <w:rsid w:val="002041DB"/>
    <w:rsid w:val="0020434D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0F71"/>
    <w:rsid w:val="00211046"/>
    <w:rsid w:val="002112B2"/>
    <w:rsid w:val="00211AE6"/>
    <w:rsid w:val="00211B95"/>
    <w:rsid w:val="00211FE8"/>
    <w:rsid w:val="00212DA6"/>
    <w:rsid w:val="00213289"/>
    <w:rsid w:val="002139D9"/>
    <w:rsid w:val="00213B45"/>
    <w:rsid w:val="00213C82"/>
    <w:rsid w:val="002147CA"/>
    <w:rsid w:val="00215127"/>
    <w:rsid w:val="002154DF"/>
    <w:rsid w:val="002158A2"/>
    <w:rsid w:val="00215AEB"/>
    <w:rsid w:val="00215BB7"/>
    <w:rsid w:val="00215CE4"/>
    <w:rsid w:val="00215E20"/>
    <w:rsid w:val="0021610D"/>
    <w:rsid w:val="002165C1"/>
    <w:rsid w:val="00216A8E"/>
    <w:rsid w:val="00217538"/>
    <w:rsid w:val="00217563"/>
    <w:rsid w:val="00217998"/>
    <w:rsid w:val="00217CEA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47C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18E"/>
    <w:rsid w:val="00227B32"/>
    <w:rsid w:val="00227D6E"/>
    <w:rsid w:val="0023007D"/>
    <w:rsid w:val="002302F5"/>
    <w:rsid w:val="00230478"/>
    <w:rsid w:val="0023084B"/>
    <w:rsid w:val="00231074"/>
    <w:rsid w:val="00231311"/>
    <w:rsid w:val="0023151E"/>
    <w:rsid w:val="00231D0B"/>
    <w:rsid w:val="0023219B"/>
    <w:rsid w:val="0023282F"/>
    <w:rsid w:val="00232B1D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4D15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948"/>
    <w:rsid w:val="00240972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3D1"/>
    <w:rsid w:val="00250568"/>
    <w:rsid w:val="002507C7"/>
    <w:rsid w:val="002511AF"/>
    <w:rsid w:val="00251AF9"/>
    <w:rsid w:val="00251BF4"/>
    <w:rsid w:val="00252146"/>
    <w:rsid w:val="0025231E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5"/>
    <w:rsid w:val="00255D7F"/>
    <w:rsid w:val="00255DD3"/>
    <w:rsid w:val="00256057"/>
    <w:rsid w:val="002560F7"/>
    <w:rsid w:val="0025665E"/>
    <w:rsid w:val="002568FE"/>
    <w:rsid w:val="0025775A"/>
    <w:rsid w:val="002578D4"/>
    <w:rsid w:val="002579C1"/>
    <w:rsid w:val="002604DA"/>
    <w:rsid w:val="00260781"/>
    <w:rsid w:val="00260992"/>
    <w:rsid w:val="00260A76"/>
    <w:rsid w:val="00260E1C"/>
    <w:rsid w:val="00260FC1"/>
    <w:rsid w:val="0026105F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09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9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2E1"/>
    <w:rsid w:val="0028044C"/>
    <w:rsid w:val="0028048B"/>
    <w:rsid w:val="00280B02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676"/>
    <w:rsid w:val="00286C19"/>
    <w:rsid w:val="00287075"/>
    <w:rsid w:val="00287146"/>
    <w:rsid w:val="00287609"/>
    <w:rsid w:val="002878A6"/>
    <w:rsid w:val="00287D08"/>
    <w:rsid w:val="00287F8B"/>
    <w:rsid w:val="00290136"/>
    <w:rsid w:val="0029046B"/>
    <w:rsid w:val="002905D9"/>
    <w:rsid w:val="00290935"/>
    <w:rsid w:val="002913D6"/>
    <w:rsid w:val="00291BB4"/>
    <w:rsid w:val="00291FAE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4EB1"/>
    <w:rsid w:val="00294F96"/>
    <w:rsid w:val="0029505A"/>
    <w:rsid w:val="00295606"/>
    <w:rsid w:val="002958B8"/>
    <w:rsid w:val="00295F12"/>
    <w:rsid w:val="00296613"/>
    <w:rsid w:val="002972FC"/>
    <w:rsid w:val="00297462"/>
    <w:rsid w:val="00297CA9"/>
    <w:rsid w:val="00297EC6"/>
    <w:rsid w:val="002A09D9"/>
    <w:rsid w:val="002A0AED"/>
    <w:rsid w:val="002A13AD"/>
    <w:rsid w:val="002A2754"/>
    <w:rsid w:val="002A289B"/>
    <w:rsid w:val="002A2CA1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9C0"/>
    <w:rsid w:val="002A5D8B"/>
    <w:rsid w:val="002A6116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36BA"/>
    <w:rsid w:val="002B397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1D39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27E"/>
    <w:rsid w:val="002C6693"/>
    <w:rsid w:val="002C729B"/>
    <w:rsid w:val="002C73EA"/>
    <w:rsid w:val="002C7536"/>
    <w:rsid w:val="002C7C6D"/>
    <w:rsid w:val="002C7FEF"/>
    <w:rsid w:val="002D03CB"/>
    <w:rsid w:val="002D04B2"/>
    <w:rsid w:val="002D06AC"/>
    <w:rsid w:val="002D0A8B"/>
    <w:rsid w:val="002D1038"/>
    <w:rsid w:val="002D10F3"/>
    <w:rsid w:val="002D1A1D"/>
    <w:rsid w:val="002D1D09"/>
    <w:rsid w:val="002D1E0C"/>
    <w:rsid w:val="002D1EBA"/>
    <w:rsid w:val="002D1EEC"/>
    <w:rsid w:val="002D1F56"/>
    <w:rsid w:val="002D212B"/>
    <w:rsid w:val="002D23E1"/>
    <w:rsid w:val="002D23FC"/>
    <w:rsid w:val="002D27CA"/>
    <w:rsid w:val="002D3B57"/>
    <w:rsid w:val="002D3F88"/>
    <w:rsid w:val="002D409B"/>
    <w:rsid w:val="002D4193"/>
    <w:rsid w:val="002D4297"/>
    <w:rsid w:val="002D4530"/>
    <w:rsid w:val="002D4531"/>
    <w:rsid w:val="002D47E6"/>
    <w:rsid w:val="002D4B67"/>
    <w:rsid w:val="002D5353"/>
    <w:rsid w:val="002D5398"/>
    <w:rsid w:val="002D5584"/>
    <w:rsid w:val="002D5767"/>
    <w:rsid w:val="002D5D7B"/>
    <w:rsid w:val="002D5D89"/>
    <w:rsid w:val="002D65F7"/>
    <w:rsid w:val="002D66F5"/>
    <w:rsid w:val="002D6A84"/>
    <w:rsid w:val="002D6B9C"/>
    <w:rsid w:val="002D6C05"/>
    <w:rsid w:val="002D70B7"/>
    <w:rsid w:val="002D77E2"/>
    <w:rsid w:val="002D7AC0"/>
    <w:rsid w:val="002D7C5A"/>
    <w:rsid w:val="002E0210"/>
    <w:rsid w:val="002E03FF"/>
    <w:rsid w:val="002E0666"/>
    <w:rsid w:val="002E0CE5"/>
    <w:rsid w:val="002E18B5"/>
    <w:rsid w:val="002E18FF"/>
    <w:rsid w:val="002E1C38"/>
    <w:rsid w:val="002E2335"/>
    <w:rsid w:val="002E23C3"/>
    <w:rsid w:val="002E2FCE"/>
    <w:rsid w:val="002E3600"/>
    <w:rsid w:val="002E37F7"/>
    <w:rsid w:val="002E3891"/>
    <w:rsid w:val="002E3909"/>
    <w:rsid w:val="002E3E90"/>
    <w:rsid w:val="002E3EB7"/>
    <w:rsid w:val="002E3F9E"/>
    <w:rsid w:val="002E4296"/>
    <w:rsid w:val="002E429F"/>
    <w:rsid w:val="002E43E2"/>
    <w:rsid w:val="002E479B"/>
    <w:rsid w:val="002E491C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C22"/>
    <w:rsid w:val="002E6DC0"/>
    <w:rsid w:val="002E7001"/>
    <w:rsid w:val="002E7841"/>
    <w:rsid w:val="002E7991"/>
    <w:rsid w:val="002E7A32"/>
    <w:rsid w:val="002E7EE9"/>
    <w:rsid w:val="002F0518"/>
    <w:rsid w:val="002F0A6E"/>
    <w:rsid w:val="002F0BF5"/>
    <w:rsid w:val="002F174F"/>
    <w:rsid w:val="002F1D03"/>
    <w:rsid w:val="002F1ECC"/>
    <w:rsid w:val="002F25E9"/>
    <w:rsid w:val="002F3E23"/>
    <w:rsid w:val="002F3FEF"/>
    <w:rsid w:val="002F4165"/>
    <w:rsid w:val="002F44C2"/>
    <w:rsid w:val="002F4916"/>
    <w:rsid w:val="002F4B98"/>
    <w:rsid w:val="002F4CC3"/>
    <w:rsid w:val="002F4FB6"/>
    <w:rsid w:val="002F57C5"/>
    <w:rsid w:val="002F57C9"/>
    <w:rsid w:val="002F5A17"/>
    <w:rsid w:val="002F5CA3"/>
    <w:rsid w:val="002F5DE3"/>
    <w:rsid w:val="002F6632"/>
    <w:rsid w:val="002F6A05"/>
    <w:rsid w:val="002F6C77"/>
    <w:rsid w:val="002F71D3"/>
    <w:rsid w:val="002F7537"/>
    <w:rsid w:val="002F76E9"/>
    <w:rsid w:val="002F7E1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4BCA"/>
    <w:rsid w:val="00305AF5"/>
    <w:rsid w:val="00306030"/>
    <w:rsid w:val="00306780"/>
    <w:rsid w:val="00306796"/>
    <w:rsid w:val="00306B0C"/>
    <w:rsid w:val="00307282"/>
    <w:rsid w:val="00307322"/>
    <w:rsid w:val="00307581"/>
    <w:rsid w:val="003077A5"/>
    <w:rsid w:val="003078FD"/>
    <w:rsid w:val="00307C36"/>
    <w:rsid w:val="00307DE3"/>
    <w:rsid w:val="00307EE7"/>
    <w:rsid w:val="0031061F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8E3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6F88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6CA"/>
    <w:rsid w:val="00325B4F"/>
    <w:rsid w:val="00325C0C"/>
    <w:rsid w:val="003260D0"/>
    <w:rsid w:val="0032673B"/>
    <w:rsid w:val="00327052"/>
    <w:rsid w:val="00327485"/>
    <w:rsid w:val="003274B6"/>
    <w:rsid w:val="00327E39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3E70"/>
    <w:rsid w:val="00334389"/>
    <w:rsid w:val="00334614"/>
    <w:rsid w:val="00334747"/>
    <w:rsid w:val="00334955"/>
    <w:rsid w:val="00334ED7"/>
    <w:rsid w:val="00335A0C"/>
    <w:rsid w:val="00335E10"/>
    <w:rsid w:val="003363DA"/>
    <w:rsid w:val="003364BF"/>
    <w:rsid w:val="003365F6"/>
    <w:rsid w:val="00336657"/>
    <w:rsid w:val="003368F1"/>
    <w:rsid w:val="00336A3D"/>
    <w:rsid w:val="00336EEF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9BF"/>
    <w:rsid w:val="00342C49"/>
    <w:rsid w:val="00342D06"/>
    <w:rsid w:val="00342DA2"/>
    <w:rsid w:val="00343B56"/>
    <w:rsid w:val="00343B7B"/>
    <w:rsid w:val="003440FE"/>
    <w:rsid w:val="003446A9"/>
    <w:rsid w:val="00344C80"/>
    <w:rsid w:val="00344D5B"/>
    <w:rsid w:val="00344FFD"/>
    <w:rsid w:val="003456AA"/>
    <w:rsid w:val="0034574D"/>
    <w:rsid w:val="00345A12"/>
    <w:rsid w:val="00345B5F"/>
    <w:rsid w:val="003468F1"/>
    <w:rsid w:val="00346B3F"/>
    <w:rsid w:val="00346F16"/>
    <w:rsid w:val="00346F99"/>
    <w:rsid w:val="0034750A"/>
    <w:rsid w:val="00347BA8"/>
    <w:rsid w:val="00347FC8"/>
    <w:rsid w:val="00350C48"/>
    <w:rsid w:val="00350E09"/>
    <w:rsid w:val="003511D3"/>
    <w:rsid w:val="00351969"/>
    <w:rsid w:val="00351B24"/>
    <w:rsid w:val="00352130"/>
    <w:rsid w:val="00352289"/>
    <w:rsid w:val="00352C21"/>
    <w:rsid w:val="00353573"/>
    <w:rsid w:val="00353707"/>
    <w:rsid w:val="00353731"/>
    <w:rsid w:val="0035412D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891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668"/>
    <w:rsid w:val="003649FB"/>
    <w:rsid w:val="00364CA5"/>
    <w:rsid w:val="00366470"/>
    <w:rsid w:val="003664CB"/>
    <w:rsid w:val="003669E5"/>
    <w:rsid w:val="00367467"/>
    <w:rsid w:val="00367673"/>
    <w:rsid w:val="00370617"/>
    <w:rsid w:val="00370901"/>
    <w:rsid w:val="003709D8"/>
    <w:rsid w:val="00370D02"/>
    <w:rsid w:val="00371C1B"/>
    <w:rsid w:val="00371D63"/>
    <w:rsid w:val="00372766"/>
    <w:rsid w:val="003727F0"/>
    <w:rsid w:val="003728DE"/>
    <w:rsid w:val="0037328E"/>
    <w:rsid w:val="00373317"/>
    <w:rsid w:val="0037344B"/>
    <w:rsid w:val="0037377A"/>
    <w:rsid w:val="00373994"/>
    <w:rsid w:val="00373A4D"/>
    <w:rsid w:val="00373ACE"/>
    <w:rsid w:val="00373D12"/>
    <w:rsid w:val="00374140"/>
    <w:rsid w:val="00374298"/>
    <w:rsid w:val="00374F43"/>
    <w:rsid w:val="0037511C"/>
    <w:rsid w:val="003751ED"/>
    <w:rsid w:val="003752C3"/>
    <w:rsid w:val="003752DA"/>
    <w:rsid w:val="003752E2"/>
    <w:rsid w:val="00375BA8"/>
    <w:rsid w:val="0037615F"/>
    <w:rsid w:val="003765AD"/>
    <w:rsid w:val="00377171"/>
    <w:rsid w:val="00377496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ADA"/>
    <w:rsid w:val="00380BA7"/>
    <w:rsid w:val="003810BB"/>
    <w:rsid w:val="0038125D"/>
    <w:rsid w:val="00381327"/>
    <w:rsid w:val="00381337"/>
    <w:rsid w:val="003818EA"/>
    <w:rsid w:val="00381D1D"/>
    <w:rsid w:val="00381D36"/>
    <w:rsid w:val="00382150"/>
    <w:rsid w:val="00382225"/>
    <w:rsid w:val="003823DC"/>
    <w:rsid w:val="003828F8"/>
    <w:rsid w:val="0038300B"/>
    <w:rsid w:val="003832A8"/>
    <w:rsid w:val="003833EC"/>
    <w:rsid w:val="00383499"/>
    <w:rsid w:val="00383A52"/>
    <w:rsid w:val="00383D60"/>
    <w:rsid w:val="00383FA3"/>
    <w:rsid w:val="0038434D"/>
    <w:rsid w:val="003845A7"/>
    <w:rsid w:val="003846E5"/>
    <w:rsid w:val="00384935"/>
    <w:rsid w:val="003857BF"/>
    <w:rsid w:val="00385974"/>
    <w:rsid w:val="00385DC0"/>
    <w:rsid w:val="00386185"/>
    <w:rsid w:val="003866A9"/>
    <w:rsid w:val="003868F9"/>
    <w:rsid w:val="00386C52"/>
    <w:rsid w:val="00386CA2"/>
    <w:rsid w:val="00386CB8"/>
    <w:rsid w:val="00386DE5"/>
    <w:rsid w:val="003870F1"/>
    <w:rsid w:val="00387788"/>
    <w:rsid w:val="00387B23"/>
    <w:rsid w:val="00387F59"/>
    <w:rsid w:val="003901B7"/>
    <w:rsid w:val="003901D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8F3"/>
    <w:rsid w:val="0039396D"/>
    <w:rsid w:val="00393EA9"/>
    <w:rsid w:val="00394109"/>
    <w:rsid w:val="00394293"/>
    <w:rsid w:val="003947B8"/>
    <w:rsid w:val="00395181"/>
    <w:rsid w:val="003960AD"/>
    <w:rsid w:val="0039618B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1C"/>
    <w:rsid w:val="003A0F29"/>
    <w:rsid w:val="003A13C5"/>
    <w:rsid w:val="003A1988"/>
    <w:rsid w:val="003A1B4C"/>
    <w:rsid w:val="003A1F80"/>
    <w:rsid w:val="003A2A8A"/>
    <w:rsid w:val="003A2A8F"/>
    <w:rsid w:val="003A2B1C"/>
    <w:rsid w:val="003A2BFD"/>
    <w:rsid w:val="003A2D2C"/>
    <w:rsid w:val="003A325D"/>
    <w:rsid w:val="003A34C6"/>
    <w:rsid w:val="003A37BF"/>
    <w:rsid w:val="003A3AE7"/>
    <w:rsid w:val="003A3B9B"/>
    <w:rsid w:val="003A444D"/>
    <w:rsid w:val="003A4505"/>
    <w:rsid w:val="003A4AEF"/>
    <w:rsid w:val="003A5365"/>
    <w:rsid w:val="003A546D"/>
    <w:rsid w:val="003A5F89"/>
    <w:rsid w:val="003A634F"/>
    <w:rsid w:val="003A6451"/>
    <w:rsid w:val="003A64FA"/>
    <w:rsid w:val="003A6CE9"/>
    <w:rsid w:val="003A6D48"/>
    <w:rsid w:val="003A738C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0B95"/>
    <w:rsid w:val="003B12B7"/>
    <w:rsid w:val="003B148C"/>
    <w:rsid w:val="003B1774"/>
    <w:rsid w:val="003B1E90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21"/>
    <w:rsid w:val="003B6539"/>
    <w:rsid w:val="003B6B44"/>
    <w:rsid w:val="003B6BBE"/>
    <w:rsid w:val="003B6F54"/>
    <w:rsid w:val="003B712E"/>
    <w:rsid w:val="003B735C"/>
    <w:rsid w:val="003B7430"/>
    <w:rsid w:val="003B7EC7"/>
    <w:rsid w:val="003C0482"/>
    <w:rsid w:val="003C05CC"/>
    <w:rsid w:val="003C0869"/>
    <w:rsid w:val="003C091E"/>
    <w:rsid w:val="003C09E7"/>
    <w:rsid w:val="003C0BED"/>
    <w:rsid w:val="003C16C4"/>
    <w:rsid w:val="003C18AD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671"/>
    <w:rsid w:val="003C7B87"/>
    <w:rsid w:val="003D0360"/>
    <w:rsid w:val="003D0CA7"/>
    <w:rsid w:val="003D1288"/>
    <w:rsid w:val="003D12AE"/>
    <w:rsid w:val="003D142B"/>
    <w:rsid w:val="003D1E04"/>
    <w:rsid w:val="003D216F"/>
    <w:rsid w:val="003D25C4"/>
    <w:rsid w:val="003D2C4D"/>
    <w:rsid w:val="003D3447"/>
    <w:rsid w:val="003D3468"/>
    <w:rsid w:val="003D34D6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0F6E"/>
    <w:rsid w:val="003E106A"/>
    <w:rsid w:val="003E13A8"/>
    <w:rsid w:val="003E1E9A"/>
    <w:rsid w:val="003E22D4"/>
    <w:rsid w:val="003E24BD"/>
    <w:rsid w:val="003E2C4B"/>
    <w:rsid w:val="003E313F"/>
    <w:rsid w:val="003E3643"/>
    <w:rsid w:val="003E38CA"/>
    <w:rsid w:val="003E39F6"/>
    <w:rsid w:val="003E3DA1"/>
    <w:rsid w:val="003E3E59"/>
    <w:rsid w:val="003E4332"/>
    <w:rsid w:val="003E45BD"/>
    <w:rsid w:val="003E4E7D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7F7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4EC3"/>
    <w:rsid w:val="003F524E"/>
    <w:rsid w:val="003F5644"/>
    <w:rsid w:val="003F5720"/>
    <w:rsid w:val="003F5A3F"/>
    <w:rsid w:val="003F5AAB"/>
    <w:rsid w:val="003F5C95"/>
    <w:rsid w:val="003F6017"/>
    <w:rsid w:val="003F635B"/>
    <w:rsid w:val="003F67B4"/>
    <w:rsid w:val="003F6842"/>
    <w:rsid w:val="003F6B4D"/>
    <w:rsid w:val="003F6E4F"/>
    <w:rsid w:val="003F71C5"/>
    <w:rsid w:val="003F7231"/>
    <w:rsid w:val="003F7759"/>
    <w:rsid w:val="003F7913"/>
    <w:rsid w:val="003F7B68"/>
    <w:rsid w:val="003F7E66"/>
    <w:rsid w:val="0040016A"/>
    <w:rsid w:val="004002A8"/>
    <w:rsid w:val="00400760"/>
    <w:rsid w:val="00400A90"/>
    <w:rsid w:val="00400FD5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3E3E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6D36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8B8"/>
    <w:rsid w:val="00424A25"/>
    <w:rsid w:val="004250A5"/>
    <w:rsid w:val="004254A5"/>
    <w:rsid w:val="00425CF9"/>
    <w:rsid w:val="00425FF4"/>
    <w:rsid w:val="0042629F"/>
    <w:rsid w:val="0042660B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279F5"/>
    <w:rsid w:val="004308E9"/>
    <w:rsid w:val="00430AF9"/>
    <w:rsid w:val="00431066"/>
    <w:rsid w:val="004311F9"/>
    <w:rsid w:val="004313EF"/>
    <w:rsid w:val="00431441"/>
    <w:rsid w:val="004318F3"/>
    <w:rsid w:val="00431DE4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4C05"/>
    <w:rsid w:val="004352F3"/>
    <w:rsid w:val="0043533B"/>
    <w:rsid w:val="004356E2"/>
    <w:rsid w:val="00435833"/>
    <w:rsid w:val="00435D9E"/>
    <w:rsid w:val="00436000"/>
    <w:rsid w:val="004361BB"/>
    <w:rsid w:val="00436277"/>
    <w:rsid w:val="004365C3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37AA6"/>
    <w:rsid w:val="004400F1"/>
    <w:rsid w:val="0044019A"/>
    <w:rsid w:val="004403B8"/>
    <w:rsid w:val="00440734"/>
    <w:rsid w:val="00440870"/>
    <w:rsid w:val="00441244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0E1"/>
    <w:rsid w:val="00446176"/>
    <w:rsid w:val="0044618B"/>
    <w:rsid w:val="00446390"/>
    <w:rsid w:val="004464A2"/>
    <w:rsid w:val="0044685C"/>
    <w:rsid w:val="00446920"/>
    <w:rsid w:val="00447351"/>
    <w:rsid w:val="004473DE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9A4"/>
    <w:rsid w:val="00451B45"/>
    <w:rsid w:val="00451D03"/>
    <w:rsid w:val="00451DF6"/>
    <w:rsid w:val="00451DFE"/>
    <w:rsid w:val="00452268"/>
    <w:rsid w:val="0045230A"/>
    <w:rsid w:val="00452AEA"/>
    <w:rsid w:val="00452D17"/>
    <w:rsid w:val="00452D32"/>
    <w:rsid w:val="00452E0B"/>
    <w:rsid w:val="0045302E"/>
    <w:rsid w:val="00453663"/>
    <w:rsid w:val="004538BB"/>
    <w:rsid w:val="00453C5B"/>
    <w:rsid w:val="00453F26"/>
    <w:rsid w:val="0045400B"/>
    <w:rsid w:val="0045406B"/>
    <w:rsid w:val="0045426D"/>
    <w:rsid w:val="0045510B"/>
    <w:rsid w:val="00455385"/>
    <w:rsid w:val="004554EF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07A3"/>
    <w:rsid w:val="00460B9C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389"/>
    <w:rsid w:val="004634CE"/>
    <w:rsid w:val="004635A7"/>
    <w:rsid w:val="00463645"/>
    <w:rsid w:val="00463BC7"/>
    <w:rsid w:val="00463E97"/>
    <w:rsid w:val="00464476"/>
    <w:rsid w:val="0046466B"/>
    <w:rsid w:val="0046468C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DD3"/>
    <w:rsid w:val="00467FA5"/>
    <w:rsid w:val="0047046F"/>
    <w:rsid w:val="00471473"/>
    <w:rsid w:val="00471496"/>
    <w:rsid w:val="0047188C"/>
    <w:rsid w:val="00471D90"/>
    <w:rsid w:val="00472154"/>
    <w:rsid w:val="0047291F"/>
    <w:rsid w:val="00472D29"/>
    <w:rsid w:val="00473915"/>
    <w:rsid w:val="00473ACF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994"/>
    <w:rsid w:val="00480DA7"/>
    <w:rsid w:val="00481521"/>
    <w:rsid w:val="0048154D"/>
    <w:rsid w:val="0048157D"/>
    <w:rsid w:val="0048179C"/>
    <w:rsid w:val="00481A57"/>
    <w:rsid w:val="00482490"/>
    <w:rsid w:val="004825B9"/>
    <w:rsid w:val="00482A70"/>
    <w:rsid w:val="00482D5E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27A"/>
    <w:rsid w:val="0048677F"/>
    <w:rsid w:val="00486AF4"/>
    <w:rsid w:val="00486B9D"/>
    <w:rsid w:val="00486F4D"/>
    <w:rsid w:val="00487573"/>
    <w:rsid w:val="0048773C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0C"/>
    <w:rsid w:val="0049713E"/>
    <w:rsid w:val="00497A05"/>
    <w:rsid w:val="004A0535"/>
    <w:rsid w:val="004A0717"/>
    <w:rsid w:val="004A07E7"/>
    <w:rsid w:val="004A0D32"/>
    <w:rsid w:val="004A0E8E"/>
    <w:rsid w:val="004A142F"/>
    <w:rsid w:val="004A16F1"/>
    <w:rsid w:val="004A200E"/>
    <w:rsid w:val="004A2164"/>
    <w:rsid w:val="004A2515"/>
    <w:rsid w:val="004A2B54"/>
    <w:rsid w:val="004A2E41"/>
    <w:rsid w:val="004A2E7D"/>
    <w:rsid w:val="004A30FA"/>
    <w:rsid w:val="004A324F"/>
    <w:rsid w:val="004A358D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2B1"/>
    <w:rsid w:val="004A650C"/>
    <w:rsid w:val="004A69C8"/>
    <w:rsid w:val="004A6C97"/>
    <w:rsid w:val="004A7AA8"/>
    <w:rsid w:val="004A7F29"/>
    <w:rsid w:val="004B00B8"/>
    <w:rsid w:val="004B0796"/>
    <w:rsid w:val="004B09F7"/>
    <w:rsid w:val="004B0E07"/>
    <w:rsid w:val="004B0E1F"/>
    <w:rsid w:val="004B10EC"/>
    <w:rsid w:val="004B111F"/>
    <w:rsid w:val="004B12A8"/>
    <w:rsid w:val="004B141F"/>
    <w:rsid w:val="004B1491"/>
    <w:rsid w:val="004B16BA"/>
    <w:rsid w:val="004B1E8C"/>
    <w:rsid w:val="004B3987"/>
    <w:rsid w:val="004B3A9B"/>
    <w:rsid w:val="004B3C6B"/>
    <w:rsid w:val="004B3C6C"/>
    <w:rsid w:val="004B441C"/>
    <w:rsid w:val="004B44C5"/>
    <w:rsid w:val="004B4B80"/>
    <w:rsid w:val="004B55DC"/>
    <w:rsid w:val="004B5A0A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283"/>
    <w:rsid w:val="004C2688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AFF"/>
    <w:rsid w:val="004D5B4D"/>
    <w:rsid w:val="004D5BFF"/>
    <w:rsid w:val="004D6384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C49"/>
    <w:rsid w:val="004E0F6C"/>
    <w:rsid w:val="004E123B"/>
    <w:rsid w:val="004E12DF"/>
    <w:rsid w:val="004E1600"/>
    <w:rsid w:val="004E1964"/>
    <w:rsid w:val="004E1A32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7A4"/>
    <w:rsid w:val="004E3C09"/>
    <w:rsid w:val="004E3CC5"/>
    <w:rsid w:val="004E3F91"/>
    <w:rsid w:val="004E4B5E"/>
    <w:rsid w:val="004E52B6"/>
    <w:rsid w:val="004E53E9"/>
    <w:rsid w:val="004E5520"/>
    <w:rsid w:val="004E565A"/>
    <w:rsid w:val="004E6424"/>
    <w:rsid w:val="004E6426"/>
    <w:rsid w:val="004E657B"/>
    <w:rsid w:val="004E6F7C"/>
    <w:rsid w:val="004E7C88"/>
    <w:rsid w:val="004E7CCE"/>
    <w:rsid w:val="004E7F3B"/>
    <w:rsid w:val="004F003C"/>
    <w:rsid w:val="004F01B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99B"/>
    <w:rsid w:val="004F1B1E"/>
    <w:rsid w:val="004F240B"/>
    <w:rsid w:val="004F35E0"/>
    <w:rsid w:val="004F3A12"/>
    <w:rsid w:val="004F3D42"/>
    <w:rsid w:val="004F43A1"/>
    <w:rsid w:val="004F45BC"/>
    <w:rsid w:val="004F4995"/>
    <w:rsid w:val="004F4BA1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4F7FF9"/>
    <w:rsid w:val="00500110"/>
    <w:rsid w:val="005004A6"/>
    <w:rsid w:val="00500799"/>
    <w:rsid w:val="00500DE8"/>
    <w:rsid w:val="00501064"/>
    <w:rsid w:val="005014FC"/>
    <w:rsid w:val="00501913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46"/>
    <w:rsid w:val="00503CF7"/>
    <w:rsid w:val="00503F00"/>
    <w:rsid w:val="005042D3"/>
    <w:rsid w:val="0050473F"/>
    <w:rsid w:val="0050540A"/>
    <w:rsid w:val="00505460"/>
    <w:rsid w:val="00505CE1"/>
    <w:rsid w:val="00506058"/>
    <w:rsid w:val="00506259"/>
    <w:rsid w:val="005062DD"/>
    <w:rsid w:val="00506A1F"/>
    <w:rsid w:val="00506A45"/>
    <w:rsid w:val="005071A3"/>
    <w:rsid w:val="005077C6"/>
    <w:rsid w:val="00507CFB"/>
    <w:rsid w:val="005101E4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4E3"/>
    <w:rsid w:val="00512DFB"/>
    <w:rsid w:val="00512E08"/>
    <w:rsid w:val="005135E4"/>
    <w:rsid w:val="00513EDA"/>
    <w:rsid w:val="00513F6B"/>
    <w:rsid w:val="005142A8"/>
    <w:rsid w:val="00514425"/>
    <w:rsid w:val="00514CF1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17DAB"/>
    <w:rsid w:val="00520415"/>
    <w:rsid w:val="005204AE"/>
    <w:rsid w:val="00520A34"/>
    <w:rsid w:val="00520A59"/>
    <w:rsid w:val="00520E3E"/>
    <w:rsid w:val="00521232"/>
    <w:rsid w:val="00521244"/>
    <w:rsid w:val="005212C4"/>
    <w:rsid w:val="005212DC"/>
    <w:rsid w:val="005216A1"/>
    <w:rsid w:val="0052196C"/>
    <w:rsid w:val="005219CA"/>
    <w:rsid w:val="00521BFD"/>
    <w:rsid w:val="00521DB5"/>
    <w:rsid w:val="0052239B"/>
    <w:rsid w:val="0052280A"/>
    <w:rsid w:val="00522B13"/>
    <w:rsid w:val="00522B30"/>
    <w:rsid w:val="00522C03"/>
    <w:rsid w:val="005232B3"/>
    <w:rsid w:val="005233A5"/>
    <w:rsid w:val="00523C38"/>
    <w:rsid w:val="00523DDC"/>
    <w:rsid w:val="0052438E"/>
    <w:rsid w:val="00524EEF"/>
    <w:rsid w:val="00525676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0C78"/>
    <w:rsid w:val="005310F3"/>
    <w:rsid w:val="0053160A"/>
    <w:rsid w:val="00531614"/>
    <w:rsid w:val="00531716"/>
    <w:rsid w:val="005319CA"/>
    <w:rsid w:val="00531A3D"/>
    <w:rsid w:val="00531DE9"/>
    <w:rsid w:val="00531F4B"/>
    <w:rsid w:val="0053272A"/>
    <w:rsid w:val="00532FAD"/>
    <w:rsid w:val="005333C0"/>
    <w:rsid w:val="005333D6"/>
    <w:rsid w:val="0053349A"/>
    <w:rsid w:val="005334AF"/>
    <w:rsid w:val="005336D9"/>
    <w:rsid w:val="00533935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27B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557"/>
    <w:rsid w:val="00542945"/>
    <w:rsid w:val="00542AD5"/>
    <w:rsid w:val="00542EDE"/>
    <w:rsid w:val="0054341E"/>
    <w:rsid w:val="0054384C"/>
    <w:rsid w:val="00543D4C"/>
    <w:rsid w:val="00543FC2"/>
    <w:rsid w:val="00544088"/>
    <w:rsid w:val="0054433B"/>
    <w:rsid w:val="00544AD7"/>
    <w:rsid w:val="00544CDD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1CA5"/>
    <w:rsid w:val="00552423"/>
    <w:rsid w:val="005534BB"/>
    <w:rsid w:val="00553651"/>
    <w:rsid w:val="0055365C"/>
    <w:rsid w:val="00553668"/>
    <w:rsid w:val="00553ADF"/>
    <w:rsid w:val="00553ED6"/>
    <w:rsid w:val="005541BA"/>
    <w:rsid w:val="005541D4"/>
    <w:rsid w:val="005547DB"/>
    <w:rsid w:val="00554A10"/>
    <w:rsid w:val="00554F79"/>
    <w:rsid w:val="005550AC"/>
    <w:rsid w:val="005565AB"/>
    <w:rsid w:val="00556A21"/>
    <w:rsid w:val="00556E29"/>
    <w:rsid w:val="00556EE7"/>
    <w:rsid w:val="00557146"/>
    <w:rsid w:val="00557A63"/>
    <w:rsid w:val="00557EE9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3E7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35D"/>
    <w:rsid w:val="00572C10"/>
    <w:rsid w:val="00572FD2"/>
    <w:rsid w:val="005735B8"/>
    <w:rsid w:val="005735BB"/>
    <w:rsid w:val="00573ABC"/>
    <w:rsid w:val="00573EC6"/>
    <w:rsid w:val="00574659"/>
    <w:rsid w:val="005746CB"/>
    <w:rsid w:val="00574A48"/>
    <w:rsid w:val="00574A5F"/>
    <w:rsid w:val="00574C1C"/>
    <w:rsid w:val="00574E66"/>
    <w:rsid w:val="00575158"/>
    <w:rsid w:val="00575769"/>
    <w:rsid w:val="005759A1"/>
    <w:rsid w:val="00575CFA"/>
    <w:rsid w:val="00575FB3"/>
    <w:rsid w:val="005760F7"/>
    <w:rsid w:val="00576128"/>
    <w:rsid w:val="00576192"/>
    <w:rsid w:val="005761FD"/>
    <w:rsid w:val="00576A48"/>
    <w:rsid w:val="00576A9C"/>
    <w:rsid w:val="00576CE7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766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0B3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AC8"/>
    <w:rsid w:val="00584B8F"/>
    <w:rsid w:val="00584E40"/>
    <w:rsid w:val="0058529C"/>
    <w:rsid w:val="0058551B"/>
    <w:rsid w:val="00585C73"/>
    <w:rsid w:val="00585FAD"/>
    <w:rsid w:val="005863FB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5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8D3"/>
    <w:rsid w:val="00597C8C"/>
    <w:rsid w:val="00597D3A"/>
    <w:rsid w:val="005A02B2"/>
    <w:rsid w:val="005A0352"/>
    <w:rsid w:val="005A1360"/>
    <w:rsid w:val="005A13D5"/>
    <w:rsid w:val="005A1526"/>
    <w:rsid w:val="005A15BB"/>
    <w:rsid w:val="005A15E6"/>
    <w:rsid w:val="005A1C96"/>
    <w:rsid w:val="005A21FA"/>
    <w:rsid w:val="005A24B9"/>
    <w:rsid w:val="005A274F"/>
    <w:rsid w:val="005A27F5"/>
    <w:rsid w:val="005A2951"/>
    <w:rsid w:val="005A2A5D"/>
    <w:rsid w:val="005A2CB7"/>
    <w:rsid w:val="005A3174"/>
    <w:rsid w:val="005A34F9"/>
    <w:rsid w:val="005A3841"/>
    <w:rsid w:val="005A4144"/>
    <w:rsid w:val="005A42D6"/>
    <w:rsid w:val="005A44BF"/>
    <w:rsid w:val="005A44DD"/>
    <w:rsid w:val="005A4E7B"/>
    <w:rsid w:val="005A4E82"/>
    <w:rsid w:val="005A5248"/>
    <w:rsid w:val="005A568E"/>
    <w:rsid w:val="005A6242"/>
    <w:rsid w:val="005A7264"/>
    <w:rsid w:val="005A74DB"/>
    <w:rsid w:val="005A74EC"/>
    <w:rsid w:val="005A78C7"/>
    <w:rsid w:val="005A7E99"/>
    <w:rsid w:val="005B06FA"/>
    <w:rsid w:val="005B07F8"/>
    <w:rsid w:val="005B0981"/>
    <w:rsid w:val="005B1133"/>
    <w:rsid w:val="005B1263"/>
    <w:rsid w:val="005B1346"/>
    <w:rsid w:val="005B18AD"/>
    <w:rsid w:val="005B1C39"/>
    <w:rsid w:val="005B1DA4"/>
    <w:rsid w:val="005B1DEF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5B9"/>
    <w:rsid w:val="005B6834"/>
    <w:rsid w:val="005B693A"/>
    <w:rsid w:val="005B6BDB"/>
    <w:rsid w:val="005B6CE4"/>
    <w:rsid w:val="005B6E2E"/>
    <w:rsid w:val="005B6F7A"/>
    <w:rsid w:val="005B7044"/>
    <w:rsid w:val="005B7246"/>
    <w:rsid w:val="005B724C"/>
    <w:rsid w:val="005B72B3"/>
    <w:rsid w:val="005B7339"/>
    <w:rsid w:val="005B79F9"/>
    <w:rsid w:val="005C0497"/>
    <w:rsid w:val="005C0642"/>
    <w:rsid w:val="005C07A1"/>
    <w:rsid w:val="005C0FC8"/>
    <w:rsid w:val="005C104B"/>
    <w:rsid w:val="005C1FC5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C7CBB"/>
    <w:rsid w:val="005D0397"/>
    <w:rsid w:val="005D0565"/>
    <w:rsid w:val="005D071D"/>
    <w:rsid w:val="005D089D"/>
    <w:rsid w:val="005D09B8"/>
    <w:rsid w:val="005D0B1C"/>
    <w:rsid w:val="005D0CB7"/>
    <w:rsid w:val="005D1075"/>
    <w:rsid w:val="005D1248"/>
    <w:rsid w:val="005D1255"/>
    <w:rsid w:val="005D12C4"/>
    <w:rsid w:val="005D141F"/>
    <w:rsid w:val="005D1494"/>
    <w:rsid w:val="005D19B9"/>
    <w:rsid w:val="005D2102"/>
    <w:rsid w:val="005D2885"/>
    <w:rsid w:val="005D395A"/>
    <w:rsid w:val="005D3AC5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3E4"/>
    <w:rsid w:val="005E74A0"/>
    <w:rsid w:val="005E7521"/>
    <w:rsid w:val="005E7D9F"/>
    <w:rsid w:val="005E7E2C"/>
    <w:rsid w:val="005E7ECE"/>
    <w:rsid w:val="005E7FAB"/>
    <w:rsid w:val="005F0679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2D5"/>
    <w:rsid w:val="005F4CC2"/>
    <w:rsid w:val="005F4FED"/>
    <w:rsid w:val="005F551C"/>
    <w:rsid w:val="005F5CE7"/>
    <w:rsid w:val="005F5F36"/>
    <w:rsid w:val="005F618D"/>
    <w:rsid w:val="005F6F53"/>
    <w:rsid w:val="005F70DA"/>
    <w:rsid w:val="005F73D0"/>
    <w:rsid w:val="005F7770"/>
    <w:rsid w:val="005F7C8F"/>
    <w:rsid w:val="005F7CDC"/>
    <w:rsid w:val="005F7D0E"/>
    <w:rsid w:val="0060010B"/>
    <w:rsid w:val="0060043D"/>
    <w:rsid w:val="0060058E"/>
    <w:rsid w:val="006005F6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2C55"/>
    <w:rsid w:val="00603085"/>
    <w:rsid w:val="00603830"/>
    <w:rsid w:val="006040D0"/>
    <w:rsid w:val="00604691"/>
    <w:rsid w:val="00604976"/>
    <w:rsid w:val="00604A64"/>
    <w:rsid w:val="00604F9B"/>
    <w:rsid w:val="00604FE1"/>
    <w:rsid w:val="006053E5"/>
    <w:rsid w:val="00605B53"/>
    <w:rsid w:val="00605F62"/>
    <w:rsid w:val="00605FAC"/>
    <w:rsid w:val="00606402"/>
    <w:rsid w:val="00606440"/>
    <w:rsid w:val="006064EC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07EC3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89A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4E0"/>
    <w:rsid w:val="00616BFE"/>
    <w:rsid w:val="00617567"/>
    <w:rsid w:val="00617C5A"/>
    <w:rsid w:val="00617D36"/>
    <w:rsid w:val="00620A75"/>
    <w:rsid w:val="0062100F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2C8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6FA4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03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EE5"/>
    <w:rsid w:val="00647EF1"/>
    <w:rsid w:val="00647F59"/>
    <w:rsid w:val="00650342"/>
    <w:rsid w:val="00650640"/>
    <w:rsid w:val="00650913"/>
    <w:rsid w:val="00650D59"/>
    <w:rsid w:val="00650DD1"/>
    <w:rsid w:val="00650DF0"/>
    <w:rsid w:val="00650F2B"/>
    <w:rsid w:val="00650F92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DDE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62F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3BBF"/>
    <w:rsid w:val="00664146"/>
    <w:rsid w:val="00664914"/>
    <w:rsid w:val="00664BF0"/>
    <w:rsid w:val="00664C0B"/>
    <w:rsid w:val="00665A3C"/>
    <w:rsid w:val="00665D0D"/>
    <w:rsid w:val="00665E16"/>
    <w:rsid w:val="006662EB"/>
    <w:rsid w:val="00666925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15B"/>
    <w:rsid w:val="00672399"/>
    <w:rsid w:val="0067295F"/>
    <w:rsid w:val="00672BB1"/>
    <w:rsid w:val="00672D08"/>
    <w:rsid w:val="006738C4"/>
    <w:rsid w:val="00673B0F"/>
    <w:rsid w:val="00673B43"/>
    <w:rsid w:val="00673F70"/>
    <w:rsid w:val="00674720"/>
    <w:rsid w:val="00674C30"/>
    <w:rsid w:val="00675203"/>
    <w:rsid w:val="006759F9"/>
    <w:rsid w:val="00675E8D"/>
    <w:rsid w:val="006760A1"/>
    <w:rsid w:val="00676A93"/>
    <w:rsid w:val="00676B02"/>
    <w:rsid w:val="00676B6B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1F2"/>
    <w:rsid w:val="0068323C"/>
    <w:rsid w:val="0068345F"/>
    <w:rsid w:val="00683AD9"/>
    <w:rsid w:val="006842A4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6EDC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78"/>
    <w:rsid w:val="006947BD"/>
    <w:rsid w:val="006947C5"/>
    <w:rsid w:val="006947E2"/>
    <w:rsid w:val="00694A77"/>
    <w:rsid w:val="00694D4F"/>
    <w:rsid w:val="00694EFB"/>
    <w:rsid w:val="00695202"/>
    <w:rsid w:val="0069540B"/>
    <w:rsid w:val="006955CD"/>
    <w:rsid w:val="00696084"/>
    <w:rsid w:val="00696530"/>
    <w:rsid w:val="006965B3"/>
    <w:rsid w:val="006967A1"/>
    <w:rsid w:val="0069749C"/>
    <w:rsid w:val="006979E4"/>
    <w:rsid w:val="00697AB9"/>
    <w:rsid w:val="00697EA6"/>
    <w:rsid w:val="006A0425"/>
    <w:rsid w:val="006A0E25"/>
    <w:rsid w:val="006A0FAB"/>
    <w:rsid w:val="006A14B6"/>
    <w:rsid w:val="006A19F5"/>
    <w:rsid w:val="006A1A20"/>
    <w:rsid w:val="006A2763"/>
    <w:rsid w:val="006A2BF3"/>
    <w:rsid w:val="006A2DEE"/>
    <w:rsid w:val="006A3282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5822"/>
    <w:rsid w:val="006A62A4"/>
    <w:rsid w:val="006A66B0"/>
    <w:rsid w:val="006A6A19"/>
    <w:rsid w:val="006A73C4"/>
    <w:rsid w:val="006A7BC9"/>
    <w:rsid w:val="006A7F2E"/>
    <w:rsid w:val="006B00A9"/>
    <w:rsid w:val="006B0264"/>
    <w:rsid w:val="006B04EB"/>
    <w:rsid w:val="006B05D3"/>
    <w:rsid w:val="006B082F"/>
    <w:rsid w:val="006B0F4B"/>
    <w:rsid w:val="006B13BB"/>
    <w:rsid w:val="006B1469"/>
    <w:rsid w:val="006B14EB"/>
    <w:rsid w:val="006B16AB"/>
    <w:rsid w:val="006B1B43"/>
    <w:rsid w:val="006B1C34"/>
    <w:rsid w:val="006B2656"/>
    <w:rsid w:val="006B2C90"/>
    <w:rsid w:val="006B2CAE"/>
    <w:rsid w:val="006B3157"/>
    <w:rsid w:val="006B36E4"/>
    <w:rsid w:val="006B41FB"/>
    <w:rsid w:val="006B421C"/>
    <w:rsid w:val="006B4566"/>
    <w:rsid w:val="006B460D"/>
    <w:rsid w:val="006B460E"/>
    <w:rsid w:val="006B46AE"/>
    <w:rsid w:val="006B47DA"/>
    <w:rsid w:val="006B4A3A"/>
    <w:rsid w:val="006B550D"/>
    <w:rsid w:val="006B58F7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798"/>
    <w:rsid w:val="006C1C91"/>
    <w:rsid w:val="006C1C93"/>
    <w:rsid w:val="006C2014"/>
    <w:rsid w:val="006C2021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C73CB"/>
    <w:rsid w:val="006D06FD"/>
    <w:rsid w:val="006D0A00"/>
    <w:rsid w:val="006D0A6F"/>
    <w:rsid w:val="006D0E5A"/>
    <w:rsid w:val="006D0EC4"/>
    <w:rsid w:val="006D10E8"/>
    <w:rsid w:val="006D119C"/>
    <w:rsid w:val="006D1230"/>
    <w:rsid w:val="006D2216"/>
    <w:rsid w:val="006D27E6"/>
    <w:rsid w:val="006D2A33"/>
    <w:rsid w:val="006D2E85"/>
    <w:rsid w:val="006D2EB2"/>
    <w:rsid w:val="006D3267"/>
    <w:rsid w:val="006D3779"/>
    <w:rsid w:val="006D3855"/>
    <w:rsid w:val="006D3E6B"/>
    <w:rsid w:val="006D4804"/>
    <w:rsid w:val="006D576A"/>
    <w:rsid w:val="006D58B9"/>
    <w:rsid w:val="006D5B8A"/>
    <w:rsid w:val="006D60B9"/>
    <w:rsid w:val="006D6720"/>
    <w:rsid w:val="006D6905"/>
    <w:rsid w:val="006D6C20"/>
    <w:rsid w:val="006D6CDC"/>
    <w:rsid w:val="006D6D63"/>
    <w:rsid w:val="006D71A0"/>
    <w:rsid w:val="006D71F8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D8B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617"/>
    <w:rsid w:val="006F4752"/>
    <w:rsid w:val="006F4864"/>
    <w:rsid w:val="006F4DE0"/>
    <w:rsid w:val="006F4FC1"/>
    <w:rsid w:val="006F536D"/>
    <w:rsid w:val="006F55BB"/>
    <w:rsid w:val="006F56E3"/>
    <w:rsid w:val="006F58AF"/>
    <w:rsid w:val="006F5DFB"/>
    <w:rsid w:val="006F5E90"/>
    <w:rsid w:val="006F5EBE"/>
    <w:rsid w:val="006F64D1"/>
    <w:rsid w:val="006F650B"/>
    <w:rsid w:val="006F650C"/>
    <w:rsid w:val="006F65F8"/>
    <w:rsid w:val="006F6977"/>
    <w:rsid w:val="006F747F"/>
    <w:rsid w:val="006F7B10"/>
    <w:rsid w:val="0070005F"/>
    <w:rsid w:val="00700C18"/>
    <w:rsid w:val="007010C5"/>
    <w:rsid w:val="007011AB"/>
    <w:rsid w:val="007011F8"/>
    <w:rsid w:val="00701595"/>
    <w:rsid w:val="007015BB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4F61"/>
    <w:rsid w:val="00705752"/>
    <w:rsid w:val="00706347"/>
    <w:rsid w:val="0070663E"/>
    <w:rsid w:val="00706747"/>
    <w:rsid w:val="00706F9F"/>
    <w:rsid w:val="007070EE"/>
    <w:rsid w:val="00707264"/>
    <w:rsid w:val="00707373"/>
    <w:rsid w:val="00707481"/>
    <w:rsid w:val="00707B50"/>
    <w:rsid w:val="00707C8D"/>
    <w:rsid w:val="00710353"/>
    <w:rsid w:val="0071108E"/>
    <w:rsid w:val="007112FA"/>
    <w:rsid w:val="007114A6"/>
    <w:rsid w:val="00711655"/>
    <w:rsid w:val="0071172A"/>
    <w:rsid w:val="007118A1"/>
    <w:rsid w:val="0071198A"/>
    <w:rsid w:val="00711EFD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5"/>
    <w:rsid w:val="007169A1"/>
    <w:rsid w:val="00716CA0"/>
    <w:rsid w:val="007172B7"/>
    <w:rsid w:val="007178CC"/>
    <w:rsid w:val="00717B97"/>
    <w:rsid w:val="00717D6D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3D4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BBE"/>
    <w:rsid w:val="00726E5A"/>
    <w:rsid w:val="00727294"/>
    <w:rsid w:val="00727345"/>
    <w:rsid w:val="00727346"/>
    <w:rsid w:val="0072771D"/>
    <w:rsid w:val="00727BC4"/>
    <w:rsid w:val="00727BF4"/>
    <w:rsid w:val="00727D59"/>
    <w:rsid w:val="00730640"/>
    <w:rsid w:val="007310F0"/>
    <w:rsid w:val="0073128B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18"/>
    <w:rsid w:val="00735C7A"/>
    <w:rsid w:val="00735CBD"/>
    <w:rsid w:val="00736637"/>
    <w:rsid w:val="00737041"/>
    <w:rsid w:val="00737046"/>
    <w:rsid w:val="007370B4"/>
    <w:rsid w:val="007372C7"/>
    <w:rsid w:val="0073737D"/>
    <w:rsid w:val="00737AB5"/>
    <w:rsid w:val="00737D06"/>
    <w:rsid w:val="007402EF"/>
    <w:rsid w:val="00740755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A30"/>
    <w:rsid w:val="00742E83"/>
    <w:rsid w:val="00742F86"/>
    <w:rsid w:val="00743779"/>
    <w:rsid w:val="00743C5A"/>
    <w:rsid w:val="00743E88"/>
    <w:rsid w:val="007444C1"/>
    <w:rsid w:val="0074479B"/>
    <w:rsid w:val="00744CCB"/>
    <w:rsid w:val="0074545B"/>
    <w:rsid w:val="00745549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47F1F"/>
    <w:rsid w:val="007501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2E0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963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5A5"/>
    <w:rsid w:val="0076264F"/>
    <w:rsid w:val="00762A2D"/>
    <w:rsid w:val="00762D06"/>
    <w:rsid w:val="00762D0E"/>
    <w:rsid w:val="0076407E"/>
    <w:rsid w:val="00764110"/>
    <w:rsid w:val="00764456"/>
    <w:rsid w:val="00764E15"/>
    <w:rsid w:val="00765855"/>
    <w:rsid w:val="00765C87"/>
    <w:rsid w:val="00765CE9"/>
    <w:rsid w:val="00765F41"/>
    <w:rsid w:val="00765F49"/>
    <w:rsid w:val="007660F9"/>
    <w:rsid w:val="0076674F"/>
    <w:rsid w:val="007667D9"/>
    <w:rsid w:val="00766982"/>
    <w:rsid w:val="00766A30"/>
    <w:rsid w:val="00767112"/>
    <w:rsid w:val="00767205"/>
    <w:rsid w:val="007673BD"/>
    <w:rsid w:val="007673EA"/>
    <w:rsid w:val="0076773C"/>
    <w:rsid w:val="00767852"/>
    <w:rsid w:val="00767D34"/>
    <w:rsid w:val="00770656"/>
    <w:rsid w:val="0077067E"/>
    <w:rsid w:val="00770D11"/>
    <w:rsid w:val="007712BF"/>
    <w:rsid w:val="0077170E"/>
    <w:rsid w:val="0077186C"/>
    <w:rsid w:val="007719A4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5CF"/>
    <w:rsid w:val="00774C8F"/>
    <w:rsid w:val="00774EEB"/>
    <w:rsid w:val="00775320"/>
    <w:rsid w:val="007753D6"/>
    <w:rsid w:val="007755A5"/>
    <w:rsid w:val="0077571D"/>
    <w:rsid w:val="007759C3"/>
    <w:rsid w:val="007763B8"/>
    <w:rsid w:val="0077641A"/>
    <w:rsid w:val="00776A64"/>
    <w:rsid w:val="00776ADF"/>
    <w:rsid w:val="00776B33"/>
    <w:rsid w:val="00776C58"/>
    <w:rsid w:val="00777036"/>
    <w:rsid w:val="00777103"/>
    <w:rsid w:val="0077710D"/>
    <w:rsid w:val="007778FA"/>
    <w:rsid w:val="00777DA8"/>
    <w:rsid w:val="00777FE0"/>
    <w:rsid w:val="00780241"/>
    <w:rsid w:val="007805DB"/>
    <w:rsid w:val="0078085B"/>
    <w:rsid w:val="007809CB"/>
    <w:rsid w:val="00780E0F"/>
    <w:rsid w:val="007812DE"/>
    <w:rsid w:val="00781566"/>
    <w:rsid w:val="00781795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E82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5C2"/>
    <w:rsid w:val="00786862"/>
    <w:rsid w:val="00786B21"/>
    <w:rsid w:val="00786F71"/>
    <w:rsid w:val="007875DF"/>
    <w:rsid w:val="007877CF"/>
    <w:rsid w:val="00787867"/>
    <w:rsid w:val="007878A8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95E"/>
    <w:rsid w:val="00791FC1"/>
    <w:rsid w:val="00792161"/>
    <w:rsid w:val="007921E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6E4"/>
    <w:rsid w:val="007939DB"/>
    <w:rsid w:val="007939F0"/>
    <w:rsid w:val="00793AF0"/>
    <w:rsid w:val="00793E65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B87"/>
    <w:rsid w:val="00796C23"/>
    <w:rsid w:val="00796C84"/>
    <w:rsid w:val="00796EA4"/>
    <w:rsid w:val="00797148"/>
    <w:rsid w:val="00797272"/>
    <w:rsid w:val="007975DA"/>
    <w:rsid w:val="00797BC5"/>
    <w:rsid w:val="00797D2E"/>
    <w:rsid w:val="007A01A6"/>
    <w:rsid w:val="007A05FD"/>
    <w:rsid w:val="007A09E6"/>
    <w:rsid w:val="007A0F6E"/>
    <w:rsid w:val="007A1097"/>
    <w:rsid w:val="007A1313"/>
    <w:rsid w:val="007A146A"/>
    <w:rsid w:val="007A19BD"/>
    <w:rsid w:val="007A1A56"/>
    <w:rsid w:val="007A22B8"/>
    <w:rsid w:val="007A2603"/>
    <w:rsid w:val="007A2881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534C"/>
    <w:rsid w:val="007A63BF"/>
    <w:rsid w:val="007A6488"/>
    <w:rsid w:val="007A68BD"/>
    <w:rsid w:val="007A6D95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3FD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5DA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09B"/>
    <w:rsid w:val="007C036C"/>
    <w:rsid w:val="007C07A1"/>
    <w:rsid w:val="007C0961"/>
    <w:rsid w:val="007C11ED"/>
    <w:rsid w:val="007C144A"/>
    <w:rsid w:val="007C177D"/>
    <w:rsid w:val="007C1A65"/>
    <w:rsid w:val="007C1F91"/>
    <w:rsid w:val="007C2272"/>
    <w:rsid w:val="007C22CA"/>
    <w:rsid w:val="007C263F"/>
    <w:rsid w:val="007C2698"/>
    <w:rsid w:val="007C27BC"/>
    <w:rsid w:val="007C2A32"/>
    <w:rsid w:val="007C2A69"/>
    <w:rsid w:val="007C2CCA"/>
    <w:rsid w:val="007C2D20"/>
    <w:rsid w:val="007C30CE"/>
    <w:rsid w:val="007C3122"/>
    <w:rsid w:val="007C33A4"/>
    <w:rsid w:val="007C348B"/>
    <w:rsid w:val="007C364B"/>
    <w:rsid w:val="007C36CA"/>
    <w:rsid w:val="007C4155"/>
    <w:rsid w:val="007C4168"/>
    <w:rsid w:val="007C4181"/>
    <w:rsid w:val="007C472A"/>
    <w:rsid w:val="007C477E"/>
    <w:rsid w:val="007C4BCE"/>
    <w:rsid w:val="007C4C02"/>
    <w:rsid w:val="007C4EA8"/>
    <w:rsid w:val="007C518E"/>
    <w:rsid w:val="007C5400"/>
    <w:rsid w:val="007C5554"/>
    <w:rsid w:val="007C57D5"/>
    <w:rsid w:val="007C6043"/>
    <w:rsid w:val="007C6451"/>
    <w:rsid w:val="007C6706"/>
    <w:rsid w:val="007C6777"/>
    <w:rsid w:val="007C6AA2"/>
    <w:rsid w:val="007C6EB3"/>
    <w:rsid w:val="007C6ECA"/>
    <w:rsid w:val="007C6FF4"/>
    <w:rsid w:val="007C7BDE"/>
    <w:rsid w:val="007C7E1E"/>
    <w:rsid w:val="007D00DF"/>
    <w:rsid w:val="007D01E7"/>
    <w:rsid w:val="007D02A3"/>
    <w:rsid w:val="007D0435"/>
    <w:rsid w:val="007D0466"/>
    <w:rsid w:val="007D0603"/>
    <w:rsid w:val="007D082B"/>
    <w:rsid w:val="007D0C23"/>
    <w:rsid w:val="007D1854"/>
    <w:rsid w:val="007D1C4B"/>
    <w:rsid w:val="007D1D38"/>
    <w:rsid w:val="007D1D3B"/>
    <w:rsid w:val="007D2187"/>
    <w:rsid w:val="007D229D"/>
    <w:rsid w:val="007D25BC"/>
    <w:rsid w:val="007D29CE"/>
    <w:rsid w:val="007D2F8D"/>
    <w:rsid w:val="007D35C8"/>
    <w:rsid w:val="007D4163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4AA"/>
    <w:rsid w:val="007D7DE0"/>
    <w:rsid w:val="007D7FEE"/>
    <w:rsid w:val="007E0104"/>
    <w:rsid w:val="007E08CF"/>
    <w:rsid w:val="007E0B6F"/>
    <w:rsid w:val="007E0DC6"/>
    <w:rsid w:val="007E164E"/>
    <w:rsid w:val="007E16CC"/>
    <w:rsid w:val="007E1820"/>
    <w:rsid w:val="007E1919"/>
    <w:rsid w:val="007E1B5F"/>
    <w:rsid w:val="007E1C6B"/>
    <w:rsid w:val="007E22DB"/>
    <w:rsid w:val="007E2398"/>
    <w:rsid w:val="007E23F7"/>
    <w:rsid w:val="007E24AF"/>
    <w:rsid w:val="007E2959"/>
    <w:rsid w:val="007E2CB4"/>
    <w:rsid w:val="007E35F2"/>
    <w:rsid w:val="007E3890"/>
    <w:rsid w:val="007E3D2B"/>
    <w:rsid w:val="007E3E8B"/>
    <w:rsid w:val="007E3F5A"/>
    <w:rsid w:val="007E5278"/>
    <w:rsid w:val="007E536E"/>
    <w:rsid w:val="007E5C43"/>
    <w:rsid w:val="007E5F8D"/>
    <w:rsid w:val="007E679C"/>
    <w:rsid w:val="007E6818"/>
    <w:rsid w:val="007E6819"/>
    <w:rsid w:val="007E6948"/>
    <w:rsid w:val="007E6A52"/>
    <w:rsid w:val="007E6F77"/>
    <w:rsid w:val="007E7B22"/>
    <w:rsid w:val="007E7E4B"/>
    <w:rsid w:val="007E7F34"/>
    <w:rsid w:val="007F1A6B"/>
    <w:rsid w:val="007F1A7B"/>
    <w:rsid w:val="007F1D7C"/>
    <w:rsid w:val="007F1DF3"/>
    <w:rsid w:val="007F2545"/>
    <w:rsid w:val="007F26D5"/>
    <w:rsid w:val="007F297D"/>
    <w:rsid w:val="007F2BA6"/>
    <w:rsid w:val="007F3088"/>
    <w:rsid w:val="007F32C9"/>
    <w:rsid w:val="007F35A0"/>
    <w:rsid w:val="007F402E"/>
    <w:rsid w:val="007F4238"/>
    <w:rsid w:val="007F4249"/>
    <w:rsid w:val="007F4643"/>
    <w:rsid w:val="007F4BC2"/>
    <w:rsid w:val="007F5217"/>
    <w:rsid w:val="007F52F1"/>
    <w:rsid w:val="007F590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160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174"/>
    <w:rsid w:val="00804202"/>
    <w:rsid w:val="0080475D"/>
    <w:rsid w:val="008049A7"/>
    <w:rsid w:val="00804B47"/>
    <w:rsid w:val="008050FA"/>
    <w:rsid w:val="00805284"/>
    <w:rsid w:val="00805563"/>
    <w:rsid w:val="00805B3A"/>
    <w:rsid w:val="00805D15"/>
    <w:rsid w:val="00805E38"/>
    <w:rsid w:val="0080638B"/>
    <w:rsid w:val="0080645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48"/>
    <w:rsid w:val="00807FBB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946"/>
    <w:rsid w:val="00812A2A"/>
    <w:rsid w:val="008130E7"/>
    <w:rsid w:val="008134CB"/>
    <w:rsid w:val="0081365B"/>
    <w:rsid w:val="00813897"/>
    <w:rsid w:val="00813B7A"/>
    <w:rsid w:val="008141F0"/>
    <w:rsid w:val="008144C5"/>
    <w:rsid w:val="00814EE0"/>
    <w:rsid w:val="0081521B"/>
    <w:rsid w:val="00815479"/>
    <w:rsid w:val="008158AE"/>
    <w:rsid w:val="00815A5C"/>
    <w:rsid w:val="00815BDC"/>
    <w:rsid w:val="0081679A"/>
    <w:rsid w:val="00816E7C"/>
    <w:rsid w:val="00817873"/>
    <w:rsid w:val="00820451"/>
    <w:rsid w:val="008207F6"/>
    <w:rsid w:val="00820CF6"/>
    <w:rsid w:val="00820E9E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766"/>
    <w:rsid w:val="00823F98"/>
    <w:rsid w:val="00824171"/>
    <w:rsid w:val="00824191"/>
    <w:rsid w:val="0082438E"/>
    <w:rsid w:val="00824EDE"/>
    <w:rsid w:val="00824FEA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632"/>
    <w:rsid w:val="00834719"/>
    <w:rsid w:val="0083524B"/>
    <w:rsid w:val="008352BE"/>
    <w:rsid w:val="0083594F"/>
    <w:rsid w:val="0083644E"/>
    <w:rsid w:val="00836702"/>
    <w:rsid w:val="00836A4F"/>
    <w:rsid w:val="00836DDA"/>
    <w:rsid w:val="00836EF0"/>
    <w:rsid w:val="0083775B"/>
    <w:rsid w:val="00840881"/>
    <w:rsid w:val="00840D81"/>
    <w:rsid w:val="00840DFB"/>
    <w:rsid w:val="00840EEC"/>
    <w:rsid w:val="00840FE7"/>
    <w:rsid w:val="008411FB"/>
    <w:rsid w:val="00841202"/>
    <w:rsid w:val="00841303"/>
    <w:rsid w:val="00841F95"/>
    <w:rsid w:val="00842203"/>
    <w:rsid w:val="00842269"/>
    <w:rsid w:val="008423CE"/>
    <w:rsid w:val="0084291E"/>
    <w:rsid w:val="00842D21"/>
    <w:rsid w:val="00843072"/>
    <w:rsid w:val="008432D3"/>
    <w:rsid w:val="008433A9"/>
    <w:rsid w:val="008436A2"/>
    <w:rsid w:val="008444ED"/>
    <w:rsid w:val="008445F6"/>
    <w:rsid w:val="008448E9"/>
    <w:rsid w:val="00844A94"/>
    <w:rsid w:val="00844B28"/>
    <w:rsid w:val="00844B85"/>
    <w:rsid w:val="00845010"/>
    <w:rsid w:val="0084503F"/>
    <w:rsid w:val="0084589F"/>
    <w:rsid w:val="00845B2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1247"/>
    <w:rsid w:val="0085205A"/>
    <w:rsid w:val="0085232C"/>
    <w:rsid w:val="00852345"/>
    <w:rsid w:val="00852C4A"/>
    <w:rsid w:val="00852C8B"/>
    <w:rsid w:val="00852D48"/>
    <w:rsid w:val="00853053"/>
    <w:rsid w:val="0085362D"/>
    <w:rsid w:val="008536DA"/>
    <w:rsid w:val="008538DB"/>
    <w:rsid w:val="00853987"/>
    <w:rsid w:val="00853B92"/>
    <w:rsid w:val="00853F7F"/>
    <w:rsid w:val="00854775"/>
    <w:rsid w:val="00854A92"/>
    <w:rsid w:val="00854AFC"/>
    <w:rsid w:val="00854E25"/>
    <w:rsid w:val="00855BAB"/>
    <w:rsid w:val="00855D27"/>
    <w:rsid w:val="00856840"/>
    <w:rsid w:val="00856B69"/>
    <w:rsid w:val="00857367"/>
    <w:rsid w:val="008577AF"/>
    <w:rsid w:val="00857971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27B7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67F30"/>
    <w:rsid w:val="008704DF"/>
    <w:rsid w:val="00870765"/>
    <w:rsid w:val="00870F09"/>
    <w:rsid w:val="00870F0D"/>
    <w:rsid w:val="00870F1D"/>
    <w:rsid w:val="0087102F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A3B"/>
    <w:rsid w:val="00873EB9"/>
    <w:rsid w:val="00874405"/>
    <w:rsid w:val="0087463C"/>
    <w:rsid w:val="00874B42"/>
    <w:rsid w:val="00874D8C"/>
    <w:rsid w:val="008759AC"/>
    <w:rsid w:val="00875CD3"/>
    <w:rsid w:val="00876439"/>
    <w:rsid w:val="00876BC7"/>
    <w:rsid w:val="00876EAC"/>
    <w:rsid w:val="00877975"/>
    <w:rsid w:val="00880672"/>
    <w:rsid w:val="00880758"/>
    <w:rsid w:val="008807F6"/>
    <w:rsid w:val="008811B0"/>
    <w:rsid w:val="00881251"/>
    <w:rsid w:val="008814CC"/>
    <w:rsid w:val="008816D7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A69"/>
    <w:rsid w:val="00885BBF"/>
    <w:rsid w:val="008861D3"/>
    <w:rsid w:val="00886BDE"/>
    <w:rsid w:val="00886E96"/>
    <w:rsid w:val="008877A2"/>
    <w:rsid w:val="00887CC1"/>
    <w:rsid w:val="00887D0A"/>
    <w:rsid w:val="0089049E"/>
    <w:rsid w:val="00890838"/>
    <w:rsid w:val="0089091A"/>
    <w:rsid w:val="00890BB2"/>
    <w:rsid w:val="00891463"/>
    <w:rsid w:val="00891CB9"/>
    <w:rsid w:val="00891CBC"/>
    <w:rsid w:val="00891FB0"/>
    <w:rsid w:val="0089215E"/>
    <w:rsid w:val="008924C4"/>
    <w:rsid w:val="0089267F"/>
    <w:rsid w:val="008927E2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3F5A"/>
    <w:rsid w:val="008948B8"/>
    <w:rsid w:val="00895015"/>
    <w:rsid w:val="0089550A"/>
    <w:rsid w:val="00895B26"/>
    <w:rsid w:val="00895DD3"/>
    <w:rsid w:val="00896414"/>
    <w:rsid w:val="0089771C"/>
    <w:rsid w:val="008978A8"/>
    <w:rsid w:val="00897A8F"/>
    <w:rsid w:val="00897E3F"/>
    <w:rsid w:val="00897EE1"/>
    <w:rsid w:val="008A01EF"/>
    <w:rsid w:val="008A0394"/>
    <w:rsid w:val="008A06F6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637"/>
    <w:rsid w:val="008A19D3"/>
    <w:rsid w:val="008A2952"/>
    <w:rsid w:val="008A300B"/>
    <w:rsid w:val="008A3022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1C8"/>
    <w:rsid w:val="008A53E6"/>
    <w:rsid w:val="008A5BEF"/>
    <w:rsid w:val="008A5C16"/>
    <w:rsid w:val="008A615E"/>
    <w:rsid w:val="008A6405"/>
    <w:rsid w:val="008A6926"/>
    <w:rsid w:val="008A6A68"/>
    <w:rsid w:val="008A6A80"/>
    <w:rsid w:val="008A759D"/>
    <w:rsid w:val="008A79F0"/>
    <w:rsid w:val="008A7C31"/>
    <w:rsid w:val="008A7F4D"/>
    <w:rsid w:val="008B0610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2F07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4E5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A2A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19"/>
    <w:rsid w:val="008C6168"/>
    <w:rsid w:val="008C6201"/>
    <w:rsid w:val="008C650B"/>
    <w:rsid w:val="008C66C7"/>
    <w:rsid w:val="008C7B4F"/>
    <w:rsid w:val="008C7D22"/>
    <w:rsid w:val="008C7EC0"/>
    <w:rsid w:val="008D0359"/>
    <w:rsid w:val="008D0497"/>
    <w:rsid w:val="008D0562"/>
    <w:rsid w:val="008D0696"/>
    <w:rsid w:val="008D07B8"/>
    <w:rsid w:val="008D09A8"/>
    <w:rsid w:val="008D0A50"/>
    <w:rsid w:val="008D0FD5"/>
    <w:rsid w:val="008D1098"/>
    <w:rsid w:val="008D1566"/>
    <w:rsid w:val="008D165F"/>
    <w:rsid w:val="008D19A7"/>
    <w:rsid w:val="008D1C99"/>
    <w:rsid w:val="008D1DCC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6F79"/>
    <w:rsid w:val="008D72E6"/>
    <w:rsid w:val="008D72F7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CED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5BC6"/>
    <w:rsid w:val="008E6A3D"/>
    <w:rsid w:val="008E6D8A"/>
    <w:rsid w:val="008E6F0B"/>
    <w:rsid w:val="008E77A1"/>
    <w:rsid w:val="008E78E9"/>
    <w:rsid w:val="008E7C9D"/>
    <w:rsid w:val="008F01A3"/>
    <w:rsid w:val="008F0554"/>
    <w:rsid w:val="008F06A2"/>
    <w:rsid w:val="008F0B33"/>
    <w:rsid w:val="008F0BF4"/>
    <w:rsid w:val="008F0CD7"/>
    <w:rsid w:val="008F0D5D"/>
    <w:rsid w:val="008F10CE"/>
    <w:rsid w:val="008F1566"/>
    <w:rsid w:val="008F15EA"/>
    <w:rsid w:val="008F16D5"/>
    <w:rsid w:val="008F176A"/>
    <w:rsid w:val="008F27A4"/>
    <w:rsid w:val="008F27C7"/>
    <w:rsid w:val="008F286B"/>
    <w:rsid w:val="008F3B0D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22D"/>
    <w:rsid w:val="0090044F"/>
    <w:rsid w:val="00900D1F"/>
    <w:rsid w:val="00900E11"/>
    <w:rsid w:val="00901031"/>
    <w:rsid w:val="00901348"/>
    <w:rsid w:val="0090177D"/>
    <w:rsid w:val="00901A42"/>
    <w:rsid w:val="00901CD1"/>
    <w:rsid w:val="00901D90"/>
    <w:rsid w:val="0090239E"/>
    <w:rsid w:val="009026C9"/>
    <w:rsid w:val="00902774"/>
    <w:rsid w:val="00902DB3"/>
    <w:rsid w:val="009031E8"/>
    <w:rsid w:val="0090360D"/>
    <w:rsid w:val="009038B9"/>
    <w:rsid w:val="00903B1A"/>
    <w:rsid w:val="009040AA"/>
    <w:rsid w:val="00904F14"/>
    <w:rsid w:val="00905031"/>
    <w:rsid w:val="009052C0"/>
    <w:rsid w:val="009054AE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9B4"/>
    <w:rsid w:val="00913AD8"/>
    <w:rsid w:val="00914CA3"/>
    <w:rsid w:val="009152CB"/>
    <w:rsid w:val="009158DF"/>
    <w:rsid w:val="0091595C"/>
    <w:rsid w:val="00915DC8"/>
    <w:rsid w:val="00915E3B"/>
    <w:rsid w:val="00916382"/>
    <w:rsid w:val="00916905"/>
    <w:rsid w:val="00916BCF"/>
    <w:rsid w:val="00916C94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347"/>
    <w:rsid w:val="009304ED"/>
    <w:rsid w:val="0093064D"/>
    <w:rsid w:val="00930CD3"/>
    <w:rsid w:val="0093122B"/>
    <w:rsid w:val="0093183F"/>
    <w:rsid w:val="00931850"/>
    <w:rsid w:val="0093199E"/>
    <w:rsid w:val="009319F2"/>
    <w:rsid w:val="00931A95"/>
    <w:rsid w:val="0093220A"/>
    <w:rsid w:val="00932326"/>
    <w:rsid w:val="0093234A"/>
    <w:rsid w:val="009329EE"/>
    <w:rsid w:val="00932B0C"/>
    <w:rsid w:val="00932DED"/>
    <w:rsid w:val="00932E9A"/>
    <w:rsid w:val="00932ED4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E73"/>
    <w:rsid w:val="00942F07"/>
    <w:rsid w:val="00943105"/>
    <w:rsid w:val="00944072"/>
    <w:rsid w:val="00944114"/>
    <w:rsid w:val="00944115"/>
    <w:rsid w:val="009445E0"/>
    <w:rsid w:val="00944F33"/>
    <w:rsid w:val="00944FA0"/>
    <w:rsid w:val="0094513E"/>
    <w:rsid w:val="0094554E"/>
    <w:rsid w:val="00945E56"/>
    <w:rsid w:val="009468AF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2E1"/>
    <w:rsid w:val="009536CB"/>
    <w:rsid w:val="00953E72"/>
    <w:rsid w:val="00953F59"/>
    <w:rsid w:val="00954751"/>
    <w:rsid w:val="00954823"/>
    <w:rsid w:val="009549AA"/>
    <w:rsid w:val="00954AD6"/>
    <w:rsid w:val="00954CD6"/>
    <w:rsid w:val="00954D1C"/>
    <w:rsid w:val="00954E80"/>
    <w:rsid w:val="00954ED4"/>
    <w:rsid w:val="00955672"/>
    <w:rsid w:val="009557CE"/>
    <w:rsid w:val="0095591B"/>
    <w:rsid w:val="00955B2B"/>
    <w:rsid w:val="00955C78"/>
    <w:rsid w:val="00955DFD"/>
    <w:rsid w:val="009560F5"/>
    <w:rsid w:val="0095655D"/>
    <w:rsid w:val="00956D8F"/>
    <w:rsid w:val="0095702B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D62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3E6D"/>
    <w:rsid w:val="0096411E"/>
    <w:rsid w:val="0096416C"/>
    <w:rsid w:val="00964AE2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12B2"/>
    <w:rsid w:val="00971D21"/>
    <w:rsid w:val="009728EA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5A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93"/>
    <w:rsid w:val="009837B6"/>
    <w:rsid w:val="009837D2"/>
    <w:rsid w:val="00983984"/>
    <w:rsid w:val="00983BA8"/>
    <w:rsid w:val="00983C3B"/>
    <w:rsid w:val="00984420"/>
    <w:rsid w:val="0098469F"/>
    <w:rsid w:val="00984DFF"/>
    <w:rsid w:val="0098555E"/>
    <w:rsid w:val="009856E1"/>
    <w:rsid w:val="009857FB"/>
    <w:rsid w:val="00986423"/>
    <w:rsid w:val="009866B2"/>
    <w:rsid w:val="00986985"/>
    <w:rsid w:val="00986C21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07"/>
    <w:rsid w:val="00990B38"/>
    <w:rsid w:val="00990B6D"/>
    <w:rsid w:val="00990DDE"/>
    <w:rsid w:val="00991123"/>
    <w:rsid w:val="0099117B"/>
    <w:rsid w:val="0099147E"/>
    <w:rsid w:val="00991550"/>
    <w:rsid w:val="0099181B"/>
    <w:rsid w:val="00992030"/>
    <w:rsid w:val="00993756"/>
    <w:rsid w:val="00993ACA"/>
    <w:rsid w:val="00993DAE"/>
    <w:rsid w:val="00993E88"/>
    <w:rsid w:val="009942BA"/>
    <w:rsid w:val="0099450B"/>
    <w:rsid w:val="009945CD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E3F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29D"/>
    <w:rsid w:val="009B1335"/>
    <w:rsid w:val="009B14D7"/>
    <w:rsid w:val="009B1665"/>
    <w:rsid w:val="009B20DC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28"/>
    <w:rsid w:val="009B5F86"/>
    <w:rsid w:val="009B649A"/>
    <w:rsid w:val="009B6842"/>
    <w:rsid w:val="009B68A3"/>
    <w:rsid w:val="009B693E"/>
    <w:rsid w:val="009B69D6"/>
    <w:rsid w:val="009B6AAC"/>
    <w:rsid w:val="009B6F45"/>
    <w:rsid w:val="009B6F5B"/>
    <w:rsid w:val="009B702A"/>
    <w:rsid w:val="009B7E01"/>
    <w:rsid w:val="009C01F0"/>
    <w:rsid w:val="009C0292"/>
    <w:rsid w:val="009C0303"/>
    <w:rsid w:val="009C0693"/>
    <w:rsid w:val="009C0AA3"/>
    <w:rsid w:val="009C0E41"/>
    <w:rsid w:val="009C18BB"/>
    <w:rsid w:val="009C1904"/>
    <w:rsid w:val="009C1AD8"/>
    <w:rsid w:val="009C1DA9"/>
    <w:rsid w:val="009C1E7C"/>
    <w:rsid w:val="009C1FBF"/>
    <w:rsid w:val="009C1FD9"/>
    <w:rsid w:val="009C202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CF"/>
    <w:rsid w:val="009C51DE"/>
    <w:rsid w:val="009C5224"/>
    <w:rsid w:val="009C5419"/>
    <w:rsid w:val="009C5BEB"/>
    <w:rsid w:val="009C5CCF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D76"/>
    <w:rsid w:val="009D4EBA"/>
    <w:rsid w:val="009D50B3"/>
    <w:rsid w:val="009D53C5"/>
    <w:rsid w:val="009D5AA8"/>
    <w:rsid w:val="009D691C"/>
    <w:rsid w:val="009D6B60"/>
    <w:rsid w:val="009D6F6C"/>
    <w:rsid w:val="009D71D4"/>
    <w:rsid w:val="009D756C"/>
    <w:rsid w:val="009D7820"/>
    <w:rsid w:val="009D7C0D"/>
    <w:rsid w:val="009D7D08"/>
    <w:rsid w:val="009D7D47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C32"/>
    <w:rsid w:val="009E5D41"/>
    <w:rsid w:val="009E6606"/>
    <w:rsid w:val="009E681A"/>
    <w:rsid w:val="009E6F7C"/>
    <w:rsid w:val="009E765C"/>
    <w:rsid w:val="009E76AC"/>
    <w:rsid w:val="009E775C"/>
    <w:rsid w:val="009E77D2"/>
    <w:rsid w:val="009F003F"/>
    <w:rsid w:val="009F0865"/>
    <w:rsid w:val="009F08E5"/>
    <w:rsid w:val="009F0F39"/>
    <w:rsid w:val="009F12E1"/>
    <w:rsid w:val="009F1401"/>
    <w:rsid w:val="009F1416"/>
    <w:rsid w:val="009F1518"/>
    <w:rsid w:val="009F1986"/>
    <w:rsid w:val="009F1AFD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0FB"/>
    <w:rsid w:val="009F71DE"/>
    <w:rsid w:val="009F7316"/>
    <w:rsid w:val="009F7423"/>
    <w:rsid w:val="009F77BC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0CE"/>
    <w:rsid w:val="00A124A0"/>
    <w:rsid w:val="00A128AF"/>
    <w:rsid w:val="00A12996"/>
    <w:rsid w:val="00A129CD"/>
    <w:rsid w:val="00A12A98"/>
    <w:rsid w:val="00A12EBE"/>
    <w:rsid w:val="00A139AC"/>
    <w:rsid w:val="00A13CE0"/>
    <w:rsid w:val="00A1416B"/>
    <w:rsid w:val="00A141BB"/>
    <w:rsid w:val="00A1431F"/>
    <w:rsid w:val="00A1450D"/>
    <w:rsid w:val="00A147BA"/>
    <w:rsid w:val="00A14B4E"/>
    <w:rsid w:val="00A14C73"/>
    <w:rsid w:val="00A15676"/>
    <w:rsid w:val="00A159CE"/>
    <w:rsid w:val="00A15BE8"/>
    <w:rsid w:val="00A16110"/>
    <w:rsid w:val="00A16714"/>
    <w:rsid w:val="00A16AB7"/>
    <w:rsid w:val="00A16B92"/>
    <w:rsid w:val="00A1747D"/>
    <w:rsid w:val="00A174F5"/>
    <w:rsid w:val="00A177E5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217"/>
    <w:rsid w:val="00A22476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2B2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953"/>
    <w:rsid w:val="00A33AF9"/>
    <w:rsid w:val="00A33B00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0B3"/>
    <w:rsid w:val="00A362CD"/>
    <w:rsid w:val="00A36B36"/>
    <w:rsid w:val="00A36EC4"/>
    <w:rsid w:val="00A36FD3"/>
    <w:rsid w:val="00A373E0"/>
    <w:rsid w:val="00A376E4"/>
    <w:rsid w:val="00A400F7"/>
    <w:rsid w:val="00A40257"/>
    <w:rsid w:val="00A405D2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157"/>
    <w:rsid w:val="00A422C4"/>
    <w:rsid w:val="00A428A8"/>
    <w:rsid w:val="00A42B8E"/>
    <w:rsid w:val="00A42DF0"/>
    <w:rsid w:val="00A4311C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39"/>
    <w:rsid w:val="00A4684E"/>
    <w:rsid w:val="00A46D28"/>
    <w:rsid w:val="00A46D59"/>
    <w:rsid w:val="00A472EE"/>
    <w:rsid w:val="00A4778B"/>
    <w:rsid w:val="00A477B0"/>
    <w:rsid w:val="00A479BA"/>
    <w:rsid w:val="00A47E32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78C"/>
    <w:rsid w:val="00A5290F"/>
    <w:rsid w:val="00A52E7D"/>
    <w:rsid w:val="00A53095"/>
    <w:rsid w:val="00A5321D"/>
    <w:rsid w:val="00A53CEB"/>
    <w:rsid w:val="00A53E52"/>
    <w:rsid w:val="00A53EAB"/>
    <w:rsid w:val="00A54248"/>
    <w:rsid w:val="00A5452B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6F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1E2B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CA3"/>
    <w:rsid w:val="00A70ECB"/>
    <w:rsid w:val="00A70F74"/>
    <w:rsid w:val="00A712F7"/>
    <w:rsid w:val="00A7138E"/>
    <w:rsid w:val="00A71437"/>
    <w:rsid w:val="00A72176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3F4A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5BF"/>
    <w:rsid w:val="00A77C0D"/>
    <w:rsid w:val="00A77FED"/>
    <w:rsid w:val="00A8050C"/>
    <w:rsid w:val="00A80817"/>
    <w:rsid w:val="00A809BE"/>
    <w:rsid w:val="00A80B1C"/>
    <w:rsid w:val="00A80D14"/>
    <w:rsid w:val="00A80E34"/>
    <w:rsid w:val="00A81600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411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56"/>
    <w:rsid w:val="00A910DA"/>
    <w:rsid w:val="00A91384"/>
    <w:rsid w:val="00A9143D"/>
    <w:rsid w:val="00A915DE"/>
    <w:rsid w:val="00A919D6"/>
    <w:rsid w:val="00A91DA2"/>
    <w:rsid w:val="00A92200"/>
    <w:rsid w:val="00A92865"/>
    <w:rsid w:val="00A932DC"/>
    <w:rsid w:val="00A93932"/>
    <w:rsid w:val="00A93E28"/>
    <w:rsid w:val="00A93F4B"/>
    <w:rsid w:val="00A93FC2"/>
    <w:rsid w:val="00A942BA"/>
    <w:rsid w:val="00A949D2"/>
    <w:rsid w:val="00A9559C"/>
    <w:rsid w:val="00A955CE"/>
    <w:rsid w:val="00A959EF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2D1"/>
    <w:rsid w:val="00AA06C5"/>
    <w:rsid w:val="00AA094A"/>
    <w:rsid w:val="00AA0B93"/>
    <w:rsid w:val="00AA12CB"/>
    <w:rsid w:val="00AA16F8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2EF7"/>
    <w:rsid w:val="00AA34E3"/>
    <w:rsid w:val="00AA3625"/>
    <w:rsid w:val="00AA3C21"/>
    <w:rsid w:val="00AA3DD9"/>
    <w:rsid w:val="00AA4173"/>
    <w:rsid w:val="00AA4186"/>
    <w:rsid w:val="00AA4263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384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3E8E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E44"/>
    <w:rsid w:val="00AB7F96"/>
    <w:rsid w:val="00AC0148"/>
    <w:rsid w:val="00AC0287"/>
    <w:rsid w:val="00AC0A16"/>
    <w:rsid w:val="00AC138D"/>
    <w:rsid w:val="00AC17A3"/>
    <w:rsid w:val="00AC1FFA"/>
    <w:rsid w:val="00AC22F9"/>
    <w:rsid w:val="00AC232A"/>
    <w:rsid w:val="00AC28FE"/>
    <w:rsid w:val="00AC297B"/>
    <w:rsid w:val="00AC2EDF"/>
    <w:rsid w:val="00AC34EC"/>
    <w:rsid w:val="00AC3862"/>
    <w:rsid w:val="00AC4123"/>
    <w:rsid w:val="00AC451A"/>
    <w:rsid w:val="00AC478F"/>
    <w:rsid w:val="00AC4C2C"/>
    <w:rsid w:val="00AC4DE1"/>
    <w:rsid w:val="00AC537D"/>
    <w:rsid w:val="00AC54B6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ACD"/>
    <w:rsid w:val="00AE1B7D"/>
    <w:rsid w:val="00AE1C38"/>
    <w:rsid w:val="00AE1D21"/>
    <w:rsid w:val="00AE2C29"/>
    <w:rsid w:val="00AE2C73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238"/>
    <w:rsid w:val="00AE4CD3"/>
    <w:rsid w:val="00AE4F2B"/>
    <w:rsid w:val="00AE4F90"/>
    <w:rsid w:val="00AE53B1"/>
    <w:rsid w:val="00AE57C4"/>
    <w:rsid w:val="00AE5A7C"/>
    <w:rsid w:val="00AE6090"/>
    <w:rsid w:val="00AE6236"/>
    <w:rsid w:val="00AE6583"/>
    <w:rsid w:val="00AE6630"/>
    <w:rsid w:val="00AE6724"/>
    <w:rsid w:val="00AE6BCD"/>
    <w:rsid w:val="00AE710C"/>
    <w:rsid w:val="00AE7183"/>
    <w:rsid w:val="00AE7202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42B"/>
    <w:rsid w:val="00AF49EA"/>
    <w:rsid w:val="00AF4B99"/>
    <w:rsid w:val="00AF4F20"/>
    <w:rsid w:val="00AF4F66"/>
    <w:rsid w:val="00AF5647"/>
    <w:rsid w:val="00AF56B7"/>
    <w:rsid w:val="00AF5754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2F9"/>
    <w:rsid w:val="00B058E9"/>
    <w:rsid w:val="00B05AD9"/>
    <w:rsid w:val="00B06117"/>
    <w:rsid w:val="00B06278"/>
    <w:rsid w:val="00B0666B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3D8"/>
    <w:rsid w:val="00B11876"/>
    <w:rsid w:val="00B120C0"/>
    <w:rsid w:val="00B124BB"/>
    <w:rsid w:val="00B12647"/>
    <w:rsid w:val="00B1287F"/>
    <w:rsid w:val="00B12883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B82"/>
    <w:rsid w:val="00B15C7C"/>
    <w:rsid w:val="00B15EDE"/>
    <w:rsid w:val="00B160BA"/>
    <w:rsid w:val="00B16467"/>
    <w:rsid w:val="00B1651F"/>
    <w:rsid w:val="00B166D4"/>
    <w:rsid w:val="00B16745"/>
    <w:rsid w:val="00B175E1"/>
    <w:rsid w:val="00B175E2"/>
    <w:rsid w:val="00B178E6"/>
    <w:rsid w:val="00B17922"/>
    <w:rsid w:val="00B17977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1BE"/>
    <w:rsid w:val="00B245CF"/>
    <w:rsid w:val="00B24765"/>
    <w:rsid w:val="00B24FBC"/>
    <w:rsid w:val="00B25AB2"/>
    <w:rsid w:val="00B2604F"/>
    <w:rsid w:val="00B26305"/>
    <w:rsid w:val="00B26A62"/>
    <w:rsid w:val="00B26AD4"/>
    <w:rsid w:val="00B26E98"/>
    <w:rsid w:val="00B26F77"/>
    <w:rsid w:val="00B27011"/>
    <w:rsid w:val="00B270F6"/>
    <w:rsid w:val="00B271B0"/>
    <w:rsid w:val="00B27582"/>
    <w:rsid w:val="00B2767E"/>
    <w:rsid w:val="00B27922"/>
    <w:rsid w:val="00B27ACE"/>
    <w:rsid w:val="00B27FD1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2BE7"/>
    <w:rsid w:val="00B32C80"/>
    <w:rsid w:val="00B33139"/>
    <w:rsid w:val="00B33288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343"/>
    <w:rsid w:val="00B50E47"/>
    <w:rsid w:val="00B50F32"/>
    <w:rsid w:val="00B512C9"/>
    <w:rsid w:val="00B51814"/>
    <w:rsid w:val="00B52051"/>
    <w:rsid w:val="00B52084"/>
    <w:rsid w:val="00B5221E"/>
    <w:rsid w:val="00B5248C"/>
    <w:rsid w:val="00B526A3"/>
    <w:rsid w:val="00B52D73"/>
    <w:rsid w:val="00B53063"/>
    <w:rsid w:val="00B533C7"/>
    <w:rsid w:val="00B53453"/>
    <w:rsid w:val="00B5361C"/>
    <w:rsid w:val="00B53682"/>
    <w:rsid w:val="00B538B9"/>
    <w:rsid w:val="00B53EE2"/>
    <w:rsid w:val="00B54457"/>
    <w:rsid w:val="00B54531"/>
    <w:rsid w:val="00B547F6"/>
    <w:rsid w:val="00B549A1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A6E"/>
    <w:rsid w:val="00B62BAF"/>
    <w:rsid w:val="00B63B96"/>
    <w:rsid w:val="00B63D43"/>
    <w:rsid w:val="00B63F44"/>
    <w:rsid w:val="00B6404F"/>
    <w:rsid w:val="00B64CD9"/>
    <w:rsid w:val="00B65160"/>
    <w:rsid w:val="00B65161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99F"/>
    <w:rsid w:val="00B679C4"/>
    <w:rsid w:val="00B67A58"/>
    <w:rsid w:val="00B67E0A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9E8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730"/>
    <w:rsid w:val="00B82A0A"/>
    <w:rsid w:val="00B82EA0"/>
    <w:rsid w:val="00B83024"/>
    <w:rsid w:val="00B836F9"/>
    <w:rsid w:val="00B83743"/>
    <w:rsid w:val="00B8374F"/>
    <w:rsid w:val="00B83A0C"/>
    <w:rsid w:val="00B83BCF"/>
    <w:rsid w:val="00B83E0A"/>
    <w:rsid w:val="00B84996"/>
    <w:rsid w:val="00B8504C"/>
    <w:rsid w:val="00B85354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2DB"/>
    <w:rsid w:val="00B9151B"/>
    <w:rsid w:val="00B9168D"/>
    <w:rsid w:val="00B9172A"/>
    <w:rsid w:val="00B91993"/>
    <w:rsid w:val="00B927B5"/>
    <w:rsid w:val="00B927C0"/>
    <w:rsid w:val="00B92A23"/>
    <w:rsid w:val="00B92BF0"/>
    <w:rsid w:val="00B9359C"/>
    <w:rsid w:val="00B93856"/>
    <w:rsid w:val="00B93B79"/>
    <w:rsid w:val="00B93FEB"/>
    <w:rsid w:val="00B942BD"/>
    <w:rsid w:val="00B94515"/>
    <w:rsid w:val="00B946CE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426"/>
    <w:rsid w:val="00BA287A"/>
    <w:rsid w:val="00BA2A44"/>
    <w:rsid w:val="00BA2DDF"/>
    <w:rsid w:val="00BA3616"/>
    <w:rsid w:val="00BA3AA5"/>
    <w:rsid w:val="00BA3B7E"/>
    <w:rsid w:val="00BA3F92"/>
    <w:rsid w:val="00BA4241"/>
    <w:rsid w:val="00BA4391"/>
    <w:rsid w:val="00BA43C5"/>
    <w:rsid w:val="00BA46DA"/>
    <w:rsid w:val="00BA4BEB"/>
    <w:rsid w:val="00BA4E19"/>
    <w:rsid w:val="00BA4EBC"/>
    <w:rsid w:val="00BA4FB0"/>
    <w:rsid w:val="00BA51E6"/>
    <w:rsid w:val="00BA54D2"/>
    <w:rsid w:val="00BA581B"/>
    <w:rsid w:val="00BA58A1"/>
    <w:rsid w:val="00BA5FD6"/>
    <w:rsid w:val="00BA655E"/>
    <w:rsid w:val="00BA68B8"/>
    <w:rsid w:val="00BA7507"/>
    <w:rsid w:val="00BA7B4C"/>
    <w:rsid w:val="00BB03B6"/>
    <w:rsid w:val="00BB06CA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D47"/>
    <w:rsid w:val="00BB1F66"/>
    <w:rsid w:val="00BB225C"/>
    <w:rsid w:val="00BB2277"/>
    <w:rsid w:val="00BB2472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674"/>
    <w:rsid w:val="00BB4B4F"/>
    <w:rsid w:val="00BB5913"/>
    <w:rsid w:val="00BB5B40"/>
    <w:rsid w:val="00BB5B68"/>
    <w:rsid w:val="00BB5B8A"/>
    <w:rsid w:val="00BB6023"/>
    <w:rsid w:val="00BB6268"/>
    <w:rsid w:val="00BB6DCE"/>
    <w:rsid w:val="00BB766C"/>
    <w:rsid w:val="00BB7EEF"/>
    <w:rsid w:val="00BC0244"/>
    <w:rsid w:val="00BC0602"/>
    <w:rsid w:val="00BC0C38"/>
    <w:rsid w:val="00BC0C9E"/>
    <w:rsid w:val="00BC0DC9"/>
    <w:rsid w:val="00BC0FB0"/>
    <w:rsid w:val="00BC15FC"/>
    <w:rsid w:val="00BC170E"/>
    <w:rsid w:val="00BC1BF9"/>
    <w:rsid w:val="00BC1CD0"/>
    <w:rsid w:val="00BC1F14"/>
    <w:rsid w:val="00BC2134"/>
    <w:rsid w:val="00BC24C5"/>
    <w:rsid w:val="00BC2C8D"/>
    <w:rsid w:val="00BC3F46"/>
    <w:rsid w:val="00BC4020"/>
    <w:rsid w:val="00BC43CF"/>
    <w:rsid w:val="00BC44D5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67D"/>
    <w:rsid w:val="00BC680A"/>
    <w:rsid w:val="00BC6D61"/>
    <w:rsid w:val="00BC6D72"/>
    <w:rsid w:val="00BC7173"/>
    <w:rsid w:val="00BC71BC"/>
    <w:rsid w:val="00BC7202"/>
    <w:rsid w:val="00BC7888"/>
    <w:rsid w:val="00BC79F4"/>
    <w:rsid w:val="00BC7BC1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2F6"/>
    <w:rsid w:val="00BD150E"/>
    <w:rsid w:val="00BD154F"/>
    <w:rsid w:val="00BD16A2"/>
    <w:rsid w:val="00BD19B4"/>
    <w:rsid w:val="00BD19DD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3A30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B68"/>
    <w:rsid w:val="00BD6D85"/>
    <w:rsid w:val="00BD6DEA"/>
    <w:rsid w:val="00BD7C73"/>
    <w:rsid w:val="00BE01AD"/>
    <w:rsid w:val="00BE04A5"/>
    <w:rsid w:val="00BE0792"/>
    <w:rsid w:val="00BE0A86"/>
    <w:rsid w:val="00BE0B23"/>
    <w:rsid w:val="00BE0BE3"/>
    <w:rsid w:val="00BE0BEA"/>
    <w:rsid w:val="00BE1950"/>
    <w:rsid w:val="00BE1D19"/>
    <w:rsid w:val="00BE2571"/>
    <w:rsid w:val="00BE2751"/>
    <w:rsid w:val="00BE2793"/>
    <w:rsid w:val="00BE27D3"/>
    <w:rsid w:val="00BE28E7"/>
    <w:rsid w:val="00BE2E5C"/>
    <w:rsid w:val="00BE2F28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5DD4"/>
    <w:rsid w:val="00BE6197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644"/>
    <w:rsid w:val="00BF3903"/>
    <w:rsid w:val="00BF3A0B"/>
    <w:rsid w:val="00BF3BC0"/>
    <w:rsid w:val="00BF44D4"/>
    <w:rsid w:val="00BF4D9D"/>
    <w:rsid w:val="00BF4DA4"/>
    <w:rsid w:val="00BF509A"/>
    <w:rsid w:val="00BF5778"/>
    <w:rsid w:val="00BF57DE"/>
    <w:rsid w:val="00BF5B7F"/>
    <w:rsid w:val="00BF5D87"/>
    <w:rsid w:val="00BF5E1E"/>
    <w:rsid w:val="00BF5ECF"/>
    <w:rsid w:val="00BF65CD"/>
    <w:rsid w:val="00BF6D0E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078"/>
    <w:rsid w:val="00C04246"/>
    <w:rsid w:val="00C047B0"/>
    <w:rsid w:val="00C0483E"/>
    <w:rsid w:val="00C04C50"/>
    <w:rsid w:val="00C04DEA"/>
    <w:rsid w:val="00C051EA"/>
    <w:rsid w:val="00C051F0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5DC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536"/>
    <w:rsid w:val="00C1587A"/>
    <w:rsid w:val="00C15A13"/>
    <w:rsid w:val="00C15D91"/>
    <w:rsid w:val="00C15DF5"/>
    <w:rsid w:val="00C15F14"/>
    <w:rsid w:val="00C1611A"/>
    <w:rsid w:val="00C1622B"/>
    <w:rsid w:val="00C162AA"/>
    <w:rsid w:val="00C162BC"/>
    <w:rsid w:val="00C16533"/>
    <w:rsid w:val="00C165B7"/>
    <w:rsid w:val="00C16768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3227"/>
    <w:rsid w:val="00C234F5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563"/>
    <w:rsid w:val="00C26C8E"/>
    <w:rsid w:val="00C270CC"/>
    <w:rsid w:val="00C2728B"/>
    <w:rsid w:val="00C272C4"/>
    <w:rsid w:val="00C27473"/>
    <w:rsid w:val="00C278E3"/>
    <w:rsid w:val="00C27F0F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34D"/>
    <w:rsid w:val="00C41721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062"/>
    <w:rsid w:val="00C443F2"/>
    <w:rsid w:val="00C448BB"/>
    <w:rsid w:val="00C44E9F"/>
    <w:rsid w:val="00C45043"/>
    <w:rsid w:val="00C450A2"/>
    <w:rsid w:val="00C4516D"/>
    <w:rsid w:val="00C455E7"/>
    <w:rsid w:val="00C4577D"/>
    <w:rsid w:val="00C45EDF"/>
    <w:rsid w:val="00C46196"/>
    <w:rsid w:val="00C46253"/>
    <w:rsid w:val="00C46590"/>
    <w:rsid w:val="00C465E0"/>
    <w:rsid w:val="00C46A59"/>
    <w:rsid w:val="00C46DE1"/>
    <w:rsid w:val="00C46F79"/>
    <w:rsid w:val="00C46FC9"/>
    <w:rsid w:val="00C4710B"/>
    <w:rsid w:val="00C4716F"/>
    <w:rsid w:val="00C474A3"/>
    <w:rsid w:val="00C475D2"/>
    <w:rsid w:val="00C5096B"/>
    <w:rsid w:val="00C509E0"/>
    <w:rsid w:val="00C51011"/>
    <w:rsid w:val="00C51174"/>
    <w:rsid w:val="00C515D3"/>
    <w:rsid w:val="00C51B84"/>
    <w:rsid w:val="00C51CA9"/>
    <w:rsid w:val="00C52067"/>
    <w:rsid w:val="00C52634"/>
    <w:rsid w:val="00C52897"/>
    <w:rsid w:val="00C52B31"/>
    <w:rsid w:val="00C5304D"/>
    <w:rsid w:val="00C532A1"/>
    <w:rsid w:val="00C537ED"/>
    <w:rsid w:val="00C53AA8"/>
    <w:rsid w:val="00C54074"/>
    <w:rsid w:val="00C5431F"/>
    <w:rsid w:val="00C5445F"/>
    <w:rsid w:val="00C5456C"/>
    <w:rsid w:val="00C54994"/>
    <w:rsid w:val="00C54DE2"/>
    <w:rsid w:val="00C5546B"/>
    <w:rsid w:val="00C557C0"/>
    <w:rsid w:val="00C55C51"/>
    <w:rsid w:val="00C56020"/>
    <w:rsid w:val="00C565FD"/>
    <w:rsid w:val="00C57407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51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198"/>
    <w:rsid w:val="00C642B6"/>
    <w:rsid w:val="00C6479D"/>
    <w:rsid w:val="00C648F1"/>
    <w:rsid w:val="00C64AE5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19B0"/>
    <w:rsid w:val="00C7251A"/>
    <w:rsid w:val="00C72E75"/>
    <w:rsid w:val="00C72F62"/>
    <w:rsid w:val="00C734A5"/>
    <w:rsid w:val="00C7376F"/>
    <w:rsid w:val="00C73B96"/>
    <w:rsid w:val="00C73C0C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2A9"/>
    <w:rsid w:val="00C85439"/>
    <w:rsid w:val="00C858A1"/>
    <w:rsid w:val="00C8600E"/>
    <w:rsid w:val="00C86324"/>
    <w:rsid w:val="00C86505"/>
    <w:rsid w:val="00C86E29"/>
    <w:rsid w:val="00C86F92"/>
    <w:rsid w:val="00C87193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386"/>
    <w:rsid w:val="00C95433"/>
    <w:rsid w:val="00C955D1"/>
    <w:rsid w:val="00C95AB8"/>
    <w:rsid w:val="00C95F0C"/>
    <w:rsid w:val="00C96891"/>
    <w:rsid w:val="00C96993"/>
    <w:rsid w:val="00C96D6C"/>
    <w:rsid w:val="00C96EE5"/>
    <w:rsid w:val="00C971A0"/>
    <w:rsid w:val="00C97601"/>
    <w:rsid w:val="00C97657"/>
    <w:rsid w:val="00C97DEB"/>
    <w:rsid w:val="00CA1166"/>
    <w:rsid w:val="00CA128E"/>
    <w:rsid w:val="00CA1566"/>
    <w:rsid w:val="00CA1759"/>
    <w:rsid w:val="00CA18A7"/>
    <w:rsid w:val="00CA1A2F"/>
    <w:rsid w:val="00CA1C75"/>
    <w:rsid w:val="00CA1D01"/>
    <w:rsid w:val="00CA1DB7"/>
    <w:rsid w:val="00CA1F0E"/>
    <w:rsid w:val="00CA23DB"/>
    <w:rsid w:val="00CA2A66"/>
    <w:rsid w:val="00CA2AD6"/>
    <w:rsid w:val="00CA2F9F"/>
    <w:rsid w:val="00CA2FBC"/>
    <w:rsid w:val="00CA3229"/>
    <w:rsid w:val="00CA34F9"/>
    <w:rsid w:val="00CA3531"/>
    <w:rsid w:val="00CA437B"/>
    <w:rsid w:val="00CA4545"/>
    <w:rsid w:val="00CA4884"/>
    <w:rsid w:val="00CA4B14"/>
    <w:rsid w:val="00CA59B8"/>
    <w:rsid w:val="00CA6653"/>
    <w:rsid w:val="00CA6CF5"/>
    <w:rsid w:val="00CA6EE9"/>
    <w:rsid w:val="00CA6FF8"/>
    <w:rsid w:val="00CA7078"/>
    <w:rsid w:val="00CA748A"/>
    <w:rsid w:val="00CA77E7"/>
    <w:rsid w:val="00CA7FBB"/>
    <w:rsid w:val="00CB0374"/>
    <w:rsid w:val="00CB0597"/>
    <w:rsid w:val="00CB0687"/>
    <w:rsid w:val="00CB08DC"/>
    <w:rsid w:val="00CB172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4B54"/>
    <w:rsid w:val="00CB5131"/>
    <w:rsid w:val="00CB5179"/>
    <w:rsid w:val="00CB5418"/>
    <w:rsid w:val="00CB568D"/>
    <w:rsid w:val="00CB5968"/>
    <w:rsid w:val="00CB658D"/>
    <w:rsid w:val="00CB6AFC"/>
    <w:rsid w:val="00CB7169"/>
    <w:rsid w:val="00CB77DC"/>
    <w:rsid w:val="00CB79CB"/>
    <w:rsid w:val="00CB7E6A"/>
    <w:rsid w:val="00CB7ECA"/>
    <w:rsid w:val="00CB7F5E"/>
    <w:rsid w:val="00CC0119"/>
    <w:rsid w:val="00CC091C"/>
    <w:rsid w:val="00CC0A14"/>
    <w:rsid w:val="00CC0B00"/>
    <w:rsid w:val="00CC10BA"/>
    <w:rsid w:val="00CC11E1"/>
    <w:rsid w:val="00CC1266"/>
    <w:rsid w:val="00CC1309"/>
    <w:rsid w:val="00CC18C6"/>
    <w:rsid w:val="00CC1AFD"/>
    <w:rsid w:val="00CC29B3"/>
    <w:rsid w:val="00CC2BDE"/>
    <w:rsid w:val="00CC2F9B"/>
    <w:rsid w:val="00CC30A4"/>
    <w:rsid w:val="00CC31EC"/>
    <w:rsid w:val="00CC43B2"/>
    <w:rsid w:val="00CC54F6"/>
    <w:rsid w:val="00CC5A45"/>
    <w:rsid w:val="00CC5BE8"/>
    <w:rsid w:val="00CC610B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327"/>
    <w:rsid w:val="00CD1A91"/>
    <w:rsid w:val="00CD1F29"/>
    <w:rsid w:val="00CD2779"/>
    <w:rsid w:val="00CD2BC2"/>
    <w:rsid w:val="00CD2E4B"/>
    <w:rsid w:val="00CD313F"/>
    <w:rsid w:val="00CD3CE5"/>
    <w:rsid w:val="00CD3CEB"/>
    <w:rsid w:val="00CD420A"/>
    <w:rsid w:val="00CD42BB"/>
    <w:rsid w:val="00CD42D7"/>
    <w:rsid w:val="00CD490E"/>
    <w:rsid w:val="00CD5284"/>
    <w:rsid w:val="00CD54F3"/>
    <w:rsid w:val="00CD5946"/>
    <w:rsid w:val="00CD5BD2"/>
    <w:rsid w:val="00CD5DCE"/>
    <w:rsid w:val="00CD6279"/>
    <w:rsid w:val="00CD63DA"/>
    <w:rsid w:val="00CD6A39"/>
    <w:rsid w:val="00CD6B96"/>
    <w:rsid w:val="00CD6CA0"/>
    <w:rsid w:val="00CD6EC1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8D0"/>
    <w:rsid w:val="00CE2C44"/>
    <w:rsid w:val="00CE2D7F"/>
    <w:rsid w:val="00CE3400"/>
    <w:rsid w:val="00CE3C63"/>
    <w:rsid w:val="00CE4184"/>
    <w:rsid w:val="00CE4443"/>
    <w:rsid w:val="00CE44DC"/>
    <w:rsid w:val="00CE453E"/>
    <w:rsid w:val="00CE4A76"/>
    <w:rsid w:val="00CE4A97"/>
    <w:rsid w:val="00CE5A34"/>
    <w:rsid w:val="00CE5F7A"/>
    <w:rsid w:val="00CE61A8"/>
    <w:rsid w:val="00CE6E54"/>
    <w:rsid w:val="00CE6F2A"/>
    <w:rsid w:val="00CE713D"/>
    <w:rsid w:val="00CE778B"/>
    <w:rsid w:val="00CE7B3C"/>
    <w:rsid w:val="00CE7BD0"/>
    <w:rsid w:val="00CE7CD2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BD6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24"/>
    <w:rsid w:val="00D01545"/>
    <w:rsid w:val="00D01806"/>
    <w:rsid w:val="00D018FD"/>
    <w:rsid w:val="00D01B4F"/>
    <w:rsid w:val="00D01C98"/>
    <w:rsid w:val="00D02183"/>
    <w:rsid w:val="00D02410"/>
    <w:rsid w:val="00D026E7"/>
    <w:rsid w:val="00D0293F"/>
    <w:rsid w:val="00D02A71"/>
    <w:rsid w:val="00D02D6B"/>
    <w:rsid w:val="00D02F06"/>
    <w:rsid w:val="00D030D5"/>
    <w:rsid w:val="00D033CA"/>
    <w:rsid w:val="00D039FC"/>
    <w:rsid w:val="00D03D23"/>
    <w:rsid w:val="00D0452E"/>
    <w:rsid w:val="00D046AF"/>
    <w:rsid w:val="00D04C86"/>
    <w:rsid w:val="00D05399"/>
    <w:rsid w:val="00D05416"/>
    <w:rsid w:val="00D05502"/>
    <w:rsid w:val="00D05664"/>
    <w:rsid w:val="00D056C0"/>
    <w:rsid w:val="00D057AB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1CC1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503"/>
    <w:rsid w:val="00D16623"/>
    <w:rsid w:val="00D16A40"/>
    <w:rsid w:val="00D16DEC"/>
    <w:rsid w:val="00D16E03"/>
    <w:rsid w:val="00D1715D"/>
    <w:rsid w:val="00D175A9"/>
    <w:rsid w:val="00D17E92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895"/>
    <w:rsid w:val="00D23005"/>
    <w:rsid w:val="00D2333E"/>
    <w:rsid w:val="00D23D0E"/>
    <w:rsid w:val="00D23F93"/>
    <w:rsid w:val="00D24166"/>
    <w:rsid w:val="00D24D9F"/>
    <w:rsid w:val="00D24E1E"/>
    <w:rsid w:val="00D25604"/>
    <w:rsid w:val="00D25B8C"/>
    <w:rsid w:val="00D26668"/>
    <w:rsid w:val="00D26FC2"/>
    <w:rsid w:val="00D270B3"/>
    <w:rsid w:val="00D27135"/>
    <w:rsid w:val="00D2725B"/>
    <w:rsid w:val="00D30DFC"/>
    <w:rsid w:val="00D311D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6E0B"/>
    <w:rsid w:val="00D370E5"/>
    <w:rsid w:val="00D37164"/>
    <w:rsid w:val="00D37659"/>
    <w:rsid w:val="00D37D9C"/>
    <w:rsid w:val="00D40641"/>
    <w:rsid w:val="00D40820"/>
    <w:rsid w:val="00D40DF5"/>
    <w:rsid w:val="00D41339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4E7E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7C6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2D5A"/>
    <w:rsid w:val="00D53636"/>
    <w:rsid w:val="00D53678"/>
    <w:rsid w:val="00D536EF"/>
    <w:rsid w:val="00D538D4"/>
    <w:rsid w:val="00D538D8"/>
    <w:rsid w:val="00D53B69"/>
    <w:rsid w:val="00D53DBF"/>
    <w:rsid w:val="00D54DBF"/>
    <w:rsid w:val="00D5556B"/>
    <w:rsid w:val="00D55628"/>
    <w:rsid w:val="00D55663"/>
    <w:rsid w:val="00D55878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6DE"/>
    <w:rsid w:val="00D70792"/>
    <w:rsid w:val="00D70824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500"/>
    <w:rsid w:val="00D7587C"/>
    <w:rsid w:val="00D7591E"/>
    <w:rsid w:val="00D75FF5"/>
    <w:rsid w:val="00D765B1"/>
    <w:rsid w:val="00D769DF"/>
    <w:rsid w:val="00D76CF8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6DC"/>
    <w:rsid w:val="00D83A36"/>
    <w:rsid w:val="00D83BD4"/>
    <w:rsid w:val="00D83BFB"/>
    <w:rsid w:val="00D841D6"/>
    <w:rsid w:val="00D84DD7"/>
    <w:rsid w:val="00D854F7"/>
    <w:rsid w:val="00D85F6F"/>
    <w:rsid w:val="00D86022"/>
    <w:rsid w:val="00D8613A"/>
    <w:rsid w:val="00D862B0"/>
    <w:rsid w:val="00D86840"/>
    <w:rsid w:val="00D86B2E"/>
    <w:rsid w:val="00D86BBA"/>
    <w:rsid w:val="00D86DB1"/>
    <w:rsid w:val="00D86E96"/>
    <w:rsid w:val="00D870AB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A88"/>
    <w:rsid w:val="00D90BFB"/>
    <w:rsid w:val="00D910FE"/>
    <w:rsid w:val="00D9150D"/>
    <w:rsid w:val="00D91CEB"/>
    <w:rsid w:val="00D91F7E"/>
    <w:rsid w:val="00D9209C"/>
    <w:rsid w:val="00D92719"/>
    <w:rsid w:val="00D92B1C"/>
    <w:rsid w:val="00D92B99"/>
    <w:rsid w:val="00D931C3"/>
    <w:rsid w:val="00D93E1C"/>
    <w:rsid w:val="00D943AD"/>
    <w:rsid w:val="00D94407"/>
    <w:rsid w:val="00D9499E"/>
    <w:rsid w:val="00D94F01"/>
    <w:rsid w:val="00D94F7E"/>
    <w:rsid w:val="00D9517F"/>
    <w:rsid w:val="00D95B90"/>
    <w:rsid w:val="00D972DF"/>
    <w:rsid w:val="00D9746A"/>
    <w:rsid w:val="00D9752D"/>
    <w:rsid w:val="00D97B01"/>
    <w:rsid w:val="00D97C41"/>
    <w:rsid w:val="00DA0680"/>
    <w:rsid w:val="00DA09FE"/>
    <w:rsid w:val="00DA0D82"/>
    <w:rsid w:val="00DA1478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4FE7"/>
    <w:rsid w:val="00DA5902"/>
    <w:rsid w:val="00DA6459"/>
    <w:rsid w:val="00DA64FC"/>
    <w:rsid w:val="00DA6961"/>
    <w:rsid w:val="00DA6A1D"/>
    <w:rsid w:val="00DA6F2A"/>
    <w:rsid w:val="00DA70A2"/>
    <w:rsid w:val="00DA7437"/>
    <w:rsid w:val="00DA75D8"/>
    <w:rsid w:val="00DA7A0E"/>
    <w:rsid w:val="00DA7A4B"/>
    <w:rsid w:val="00DA7ACC"/>
    <w:rsid w:val="00DA7DA5"/>
    <w:rsid w:val="00DB0A99"/>
    <w:rsid w:val="00DB0F93"/>
    <w:rsid w:val="00DB17F5"/>
    <w:rsid w:val="00DB19B1"/>
    <w:rsid w:val="00DB230F"/>
    <w:rsid w:val="00DB269C"/>
    <w:rsid w:val="00DB278D"/>
    <w:rsid w:val="00DB2A65"/>
    <w:rsid w:val="00DB2A8D"/>
    <w:rsid w:val="00DB2AD1"/>
    <w:rsid w:val="00DB2F5C"/>
    <w:rsid w:val="00DB38A0"/>
    <w:rsid w:val="00DB3C59"/>
    <w:rsid w:val="00DB3CBC"/>
    <w:rsid w:val="00DB40A6"/>
    <w:rsid w:val="00DB4162"/>
    <w:rsid w:val="00DB49DE"/>
    <w:rsid w:val="00DB4BD2"/>
    <w:rsid w:val="00DB4EA5"/>
    <w:rsid w:val="00DB5683"/>
    <w:rsid w:val="00DB571D"/>
    <w:rsid w:val="00DB59FD"/>
    <w:rsid w:val="00DB5A9B"/>
    <w:rsid w:val="00DB5C61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079F"/>
    <w:rsid w:val="00DC0AE5"/>
    <w:rsid w:val="00DC1815"/>
    <w:rsid w:val="00DC1A8B"/>
    <w:rsid w:val="00DC1D59"/>
    <w:rsid w:val="00DC206C"/>
    <w:rsid w:val="00DC228D"/>
    <w:rsid w:val="00DC27DE"/>
    <w:rsid w:val="00DC280F"/>
    <w:rsid w:val="00DC2CBC"/>
    <w:rsid w:val="00DC2D5C"/>
    <w:rsid w:val="00DC2F5F"/>
    <w:rsid w:val="00DC2F74"/>
    <w:rsid w:val="00DC3078"/>
    <w:rsid w:val="00DC3086"/>
    <w:rsid w:val="00DC3482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C7CA0"/>
    <w:rsid w:val="00DD091D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B68"/>
    <w:rsid w:val="00DD3D5C"/>
    <w:rsid w:val="00DD4200"/>
    <w:rsid w:val="00DD47D8"/>
    <w:rsid w:val="00DD482D"/>
    <w:rsid w:val="00DD52DC"/>
    <w:rsid w:val="00DD54FD"/>
    <w:rsid w:val="00DD58A8"/>
    <w:rsid w:val="00DD5A6E"/>
    <w:rsid w:val="00DD5C06"/>
    <w:rsid w:val="00DD5D1D"/>
    <w:rsid w:val="00DD5DD0"/>
    <w:rsid w:val="00DD63FD"/>
    <w:rsid w:val="00DD666C"/>
    <w:rsid w:val="00DD6ACB"/>
    <w:rsid w:val="00DD6E3B"/>
    <w:rsid w:val="00DD70A7"/>
    <w:rsid w:val="00DD7238"/>
    <w:rsid w:val="00DD735B"/>
    <w:rsid w:val="00DD75DF"/>
    <w:rsid w:val="00DD7833"/>
    <w:rsid w:val="00DE028D"/>
    <w:rsid w:val="00DE03C3"/>
    <w:rsid w:val="00DE07DE"/>
    <w:rsid w:val="00DE0987"/>
    <w:rsid w:val="00DE09EA"/>
    <w:rsid w:val="00DE0E1F"/>
    <w:rsid w:val="00DE1126"/>
    <w:rsid w:val="00DE14DB"/>
    <w:rsid w:val="00DE1BA1"/>
    <w:rsid w:val="00DE1BB0"/>
    <w:rsid w:val="00DE20CE"/>
    <w:rsid w:val="00DE2481"/>
    <w:rsid w:val="00DE27B9"/>
    <w:rsid w:val="00DE291C"/>
    <w:rsid w:val="00DE2C66"/>
    <w:rsid w:val="00DE3281"/>
    <w:rsid w:val="00DE32BD"/>
    <w:rsid w:val="00DE35C9"/>
    <w:rsid w:val="00DE423C"/>
    <w:rsid w:val="00DE4C6A"/>
    <w:rsid w:val="00DE4F04"/>
    <w:rsid w:val="00DE522B"/>
    <w:rsid w:val="00DE5C5D"/>
    <w:rsid w:val="00DE7050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0EA0"/>
    <w:rsid w:val="00DF11CA"/>
    <w:rsid w:val="00DF16D3"/>
    <w:rsid w:val="00DF1784"/>
    <w:rsid w:val="00DF209A"/>
    <w:rsid w:val="00DF2132"/>
    <w:rsid w:val="00DF2141"/>
    <w:rsid w:val="00DF2161"/>
    <w:rsid w:val="00DF21D2"/>
    <w:rsid w:val="00DF2488"/>
    <w:rsid w:val="00DF254F"/>
    <w:rsid w:val="00DF26F1"/>
    <w:rsid w:val="00DF27D5"/>
    <w:rsid w:val="00DF2D87"/>
    <w:rsid w:val="00DF2EF3"/>
    <w:rsid w:val="00DF3886"/>
    <w:rsid w:val="00DF3E53"/>
    <w:rsid w:val="00DF413F"/>
    <w:rsid w:val="00DF41F4"/>
    <w:rsid w:val="00DF439C"/>
    <w:rsid w:val="00DF44B4"/>
    <w:rsid w:val="00DF4642"/>
    <w:rsid w:val="00DF48C9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15F5"/>
    <w:rsid w:val="00E018EA"/>
    <w:rsid w:val="00E02965"/>
    <w:rsid w:val="00E02AB8"/>
    <w:rsid w:val="00E03055"/>
    <w:rsid w:val="00E03063"/>
    <w:rsid w:val="00E0339F"/>
    <w:rsid w:val="00E03599"/>
    <w:rsid w:val="00E03B69"/>
    <w:rsid w:val="00E0438E"/>
    <w:rsid w:val="00E04631"/>
    <w:rsid w:val="00E04FDF"/>
    <w:rsid w:val="00E0534C"/>
    <w:rsid w:val="00E05618"/>
    <w:rsid w:val="00E05786"/>
    <w:rsid w:val="00E05EB7"/>
    <w:rsid w:val="00E06124"/>
    <w:rsid w:val="00E0650D"/>
    <w:rsid w:val="00E06B90"/>
    <w:rsid w:val="00E06C46"/>
    <w:rsid w:val="00E06E11"/>
    <w:rsid w:val="00E0707C"/>
    <w:rsid w:val="00E07792"/>
    <w:rsid w:val="00E0783E"/>
    <w:rsid w:val="00E07915"/>
    <w:rsid w:val="00E07CE1"/>
    <w:rsid w:val="00E10B17"/>
    <w:rsid w:val="00E10B2C"/>
    <w:rsid w:val="00E10F3E"/>
    <w:rsid w:val="00E1122D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36B7"/>
    <w:rsid w:val="00E140DB"/>
    <w:rsid w:val="00E142E2"/>
    <w:rsid w:val="00E14410"/>
    <w:rsid w:val="00E1467B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324"/>
    <w:rsid w:val="00E21688"/>
    <w:rsid w:val="00E2207C"/>
    <w:rsid w:val="00E22111"/>
    <w:rsid w:val="00E222FC"/>
    <w:rsid w:val="00E223D9"/>
    <w:rsid w:val="00E22CB9"/>
    <w:rsid w:val="00E22F11"/>
    <w:rsid w:val="00E23A8C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79D"/>
    <w:rsid w:val="00E269D3"/>
    <w:rsid w:val="00E26A34"/>
    <w:rsid w:val="00E26E66"/>
    <w:rsid w:val="00E27473"/>
    <w:rsid w:val="00E27A00"/>
    <w:rsid w:val="00E27A19"/>
    <w:rsid w:val="00E27CF0"/>
    <w:rsid w:val="00E27F2C"/>
    <w:rsid w:val="00E301D1"/>
    <w:rsid w:val="00E305CA"/>
    <w:rsid w:val="00E30EAD"/>
    <w:rsid w:val="00E30EE0"/>
    <w:rsid w:val="00E30F72"/>
    <w:rsid w:val="00E31462"/>
    <w:rsid w:val="00E315C5"/>
    <w:rsid w:val="00E31B8A"/>
    <w:rsid w:val="00E3206C"/>
    <w:rsid w:val="00E320EC"/>
    <w:rsid w:val="00E3215F"/>
    <w:rsid w:val="00E32A05"/>
    <w:rsid w:val="00E32BE3"/>
    <w:rsid w:val="00E32E70"/>
    <w:rsid w:val="00E32F12"/>
    <w:rsid w:val="00E3371C"/>
    <w:rsid w:val="00E34147"/>
    <w:rsid w:val="00E34CB6"/>
    <w:rsid w:val="00E34D35"/>
    <w:rsid w:val="00E3515A"/>
    <w:rsid w:val="00E3585C"/>
    <w:rsid w:val="00E358D0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1E7"/>
    <w:rsid w:val="00E4630A"/>
    <w:rsid w:val="00E46901"/>
    <w:rsid w:val="00E469DD"/>
    <w:rsid w:val="00E46C23"/>
    <w:rsid w:val="00E473E7"/>
    <w:rsid w:val="00E47A98"/>
    <w:rsid w:val="00E47D1E"/>
    <w:rsid w:val="00E50111"/>
    <w:rsid w:val="00E50523"/>
    <w:rsid w:val="00E50CB1"/>
    <w:rsid w:val="00E512C3"/>
    <w:rsid w:val="00E513DD"/>
    <w:rsid w:val="00E5145C"/>
    <w:rsid w:val="00E514AA"/>
    <w:rsid w:val="00E5164B"/>
    <w:rsid w:val="00E516F2"/>
    <w:rsid w:val="00E51872"/>
    <w:rsid w:val="00E51954"/>
    <w:rsid w:val="00E52159"/>
    <w:rsid w:val="00E52360"/>
    <w:rsid w:val="00E52857"/>
    <w:rsid w:val="00E537CA"/>
    <w:rsid w:val="00E5396F"/>
    <w:rsid w:val="00E53C6F"/>
    <w:rsid w:val="00E542B6"/>
    <w:rsid w:val="00E54971"/>
    <w:rsid w:val="00E549B0"/>
    <w:rsid w:val="00E54A1D"/>
    <w:rsid w:val="00E54CA9"/>
    <w:rsid w:val="00E550C7"/>
    <w:rsid w:val="00E55516"/>
    <w:rsid w:val="00E55642"/>
    <w:rsid w:val="00E55F48"/>
    <w:rsid w:val="00E562E6"/>
    <w:rsid w:val="00E56425"/>
    <w:rsid w:val="00E56586"/>
    <w:rsid w:val="00E5662B"/>
    <w:rsid w:val="00E5721E"/>
    <w:rsid w:val="00E5734B"/>
    <w:rsid w:val="00E574F0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65"/>
    <w:rsid w:val="00E620C5"/>
    <w:rsid w:val="00E62139"/>
    <w:rsid w:val="00E6239D"/>
    <w:rsid w:val="00E62549"/>
    <w:rsid w:val="00E626BE"/>
    <w:rsid w:val="00E62825"/>
    <w:rsid w:val="00E62A6D"/>
    <w:rsid w:val="00E62B88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85A"/>
    <w:rsid w:val="00E66F17"/>
    <w:rsid w:val="00E672F0"/>
    <w:rsid w:val="00E67381"/>
    <w:rsid w:val="00E67BA4"/>
    <w:rsid w:val="00E70A71"/>
    <w:rsid w:val="00E70E05"/>
    <w:rsid w:val="00E70EFC"/>
    <w:rsid w:val="00E70F61"/>
    <w:rsid w:val="00E712F5"/>
    <w:rsid w:val="00E71D0B"/>
    <w:rsid w:val="00E72054"/>
    <w:rsid w:val="00E7246B"/>
    <w:rsid w:val="00E72FBA"/>
    <w:rsid w:val="00E73199"/>
    <w:rsid w:val="00E73266"/>
    <w:rsid w:val="00E73609"/>
    <w:rsid w:val="00E7362F"/>
    <w:rsid w:val="00E739B0"/>
    <w:rsid w:val="00E74013"/>
    <w:rsid w:val="00E741AB"/>
    <w:rsid w:val="00E743A9"/>
    <w:rsid w:val="00E747CE"/>
    <w:rsid w:val="00E74A3E"/>
    <w:rsid w:val="00E74CBF"/>
    <w:rsid w:val="00E74EA2"/>
    <w:rsid w:val="00E74FC7"/>
    <w:rsid w:val="00E75FFA"/>
    <w:rsid w:val="00E76018"/>
    <w:rsid w:val="00E764C6"/>
    <w:rsid w:val="00E776DD"/>
    <w:rsid w:val="00E77CAE"/>
    <w:rsid w:val="00E77DDD"/>
    <w:rsid w:val="00E8018B"/>
    <w:rsid w:val="00E8019A"/>
    <w:rsid w:val="00E80430"/>
    <w:rsid w:val="00E807E2"/>
    <w:rsid w:val="00E809F1"/>
    <w:rsid w:val="00E8114A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27E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23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122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727"/>
    <w:rsid w:val="00EA397A"/>
    <w:rsid w:val="00EA3B7E"/>
    <w:rsid w:val="00EA3F5A"/>
    <w:rsid w:val="00EA4107"/>
    <w:rsid w:val="00EA4C44"/>
    <w:rsid w:val="00EA4D19"/>
    <w:rsid w:val="00EA4F8A"/>
    <w:rsid w:val="00EA57A3"/>
    <w:rsid w:val="00EA5814"/>
    <w:rsid w:val="00EA5A7F"/>
    <w:rsid w:val="00EA5C9A"/>
    <w:rsid w:val="00EA6073"/>
    <w:rsid w:val="00EA660E"/>
    <w:rsid w:val="00EA6C70"/>
    <w:rsid w:val="00EA72B8"/>
    <w:rsid w:val="00EA7530"/>
    <w:rsid w:val="00EA7554"/>
    <w:rsid w:val="00EA7BE0"/>
    <w:rsid w:val="00EA7BF6"/>
    <w:rsid w:val="00EA7C61"/>
    <w:rsid w:val="00EB0092"/>
    <w:rsid w:val="00EB042B"/>
    <w:rsid w:val="00EB06AE"/>
    <w:rsid w:val="00EB072A"/>
    <w:rsid w:val="00EB0925"/>
    <w:rsid w:val="00EB1712"/>
    <w:rsid w:val="00EB1E86"/>
    <w:rsid w:val="00EB2259"/>
    <w:rsid w:val="00EB2307"/>
    <w:rsid w:val="00EB2DE6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578"/>
    <w:rsid w:val="00EB5940"/>
    <w:rsid w:val="00EB5F11"/>
    <w:rsid w:val="00EB61ED"/>
    <w:rsid w:val="00EB65AC"/>
    <w:rsid w:val="00EB6BC8"/>
    <w:rsid w:val="00EB74D6"/>
    <w:rsid w:val="00EB7608"/>
    <w:rsid w:val="00EB760C"/>
    <w:rsid w:val="00EB7B9A"/>
    <w:rsid w:val="00EC001E"/>
    <w:rsid w:val="00EC07D1"/>
    <w:rsid w:val="00EC08F4"/>
    <w:rsid w:val="00EC0A69"/>
    <w:rsid w:val="00EC0D4A"/>
    <w:rsid w:val="00EC1877"/>
    <w:rsid w:val="00EC1A00"/>
    <w:rsid w:val="00EC1C96"/>
    <w:rsid w:val="00EC35C9"/>
    <w:rsid w:val="00EC3971"/>
    <w:rsid w:val="00EC39A2"/>
    <w:rsid w:val="00EC4076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C42"/>
    <w:rsid w:val="00EC5EE0"/>
    <w:rsid w:val="00EC621C"/>
    <w:rsid w:val="00EC6270"/>
    <w:rsid w:val="00EC6615"/>
    <w:rsid w:val="00EC686D"/>
    <w:rsid w:val="00EC6AA7"/>
    <w:rsid w:val="00EC6B9F"/>
    <w:rsid w:val="00EC6F90"/>
    <w:rsid w:val="00EC702F"/>
    <w:rsid w:val="00EC729A"/>
    <w:rsid w:val="00EC77BC"/>
    <w:rsid w:val="00EC7833"/>
    <w:rsid w:val="00EC7A43"/>
    <w:rsid w:val="00EC7AAB"/>
    <w:rsid w:val="00EC7B0C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34F6"/>
    <w:rsid w:val="00ED35C0"/>
    <w:rsid w:val="00ED3911"/>
    <w:rsid w:val="00ED3DA0"/>
    <w:rsid w:val="00ED42F0"/>
    <w:rsid w:val="00ED477D"/>
    <w:rsid w:val="00ED47B6"/>
    <w:rsid w:val="00ED485A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1F6D"/>
    <w:rsid w:val="00EE2153"/>
    <w:rsid w:val="00EE2531"/>
    <w:rsid w:val="00EE36B2"/>
    <w:rsid w:val="00EE3A69"/>
    <w:rsid w:val="00EE3D13"/>
    <w:rsid w:val="00EE3D35"/>
    <w:rsid w:val="00EE3EBB"/>
    <w:rsid w:val="00EE48A8"/>
    <w:rsid w:val="00EE4997"/>
    <w:rsid w:val="00EE4AFC"/>
    <w:rsid w:val="00EE55E7"/>
    <w:rsid w:val="00EE61AD"/>
    <w:rsid w:val="00EE61FB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3E7"/>
    <w:rsid w:val="00EF3458"/>
    <w:rsid w:val="00EF373E"/>
    <w:rsid w:val="00EF3D3F"/>
    <w:rsid w:val="00EF3F56"/>
    <w:rsid w:val="00EF430B"/>
    <w:rsid w:val="00EF460B"/>
    <w:rsid w:val="00EF472A"/>
    <w:rsid w:val="00EF476F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3BA0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19"/>
    <w:rsid w:val="00F05EE8"/>
    <w:rsid w:val="00F0604B"/>
    <w:rsid w:val="00F06508"/>
    <w:rsid w:val="00F0669A"/>
    <w:rsid w:val="00F0670A"/>
    <w:rsid w:val="00F0680B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4B9"/>
    <w:rsid w:val="00F11738"/>
    <w:rsid w:val="00F11892"/>
    <w:rsid w:val="00F11CCD"/>
    <w:rsid w:val="00F12070"/>
    <w:rsid w:val="00F124C4"/>
    <w:rsid w:val="00F128A1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5B3"/>
    <w:rsid w:val="00F15633"/>
    <w:rsid w:val="00F159B8"/>
    <w:rsid w:val="00F16146"/>
    <w:rsid w:val="00F16698"/>
    <w:rsid w:val="00F169D7"/>
    <w:rsid w:val="00F1756F"/>
    <w:rsid w:val="00F17851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DC7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9A8"/>
    <w:rsid w:val="00F25B71"/>
    <w:rsid w:val="00F26603"/>
    <w:rsid w:val="00F267DB"/>
    <w:rsid w:val="00F269A3"/>
    <w:rsid w:val="00F271BB"/>
    <w:rsid w:val="00F272C0"/>
    <w:rsid w:val="00F27780"/>
    <w:rsid w:val="00F277A6"/>
    <w:rsid w:val="00F27982"/>
    <w:rsid w:val="00F27A37"/>
    <w:rsid w:val="00F27A3F"/>
    <w:rsid w:val="00F27AB5"/>
    <w:rsid w:val="00F301CC"/>
    <w:rsid w:val="00F303A1"/>
    <w:rsid w:val="00F304DF"/>
    <w:rsid w:val="00F30F65"/>
    <w:rsid w:val="00F315CA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38A"/>
    <w:rsid w:val="00F35542"/>
    <w:rsid w:val="00F35840"/>
    <w:rsid w:val="00F3585E"/>
    <w:rsid w:val="00F35D9B"/>
    <w:rsid w:val="00F35FDF"/>
    <w:rsid w:val="00F368D7"/>
    <w:rsid w:val="00F36C78"/>
    <w:rsid w:val="00F375AE"/>
    <w:rsid w:val="00F40403"/>
    <w:rsid w:val="00F409F7"/>
    <w:rsid w:val="00F40AB4"/>
    <w:rsid w:val="00F40FA9"/>
    <w:rsid w:val="00F41112"/>
    <w:rsid w:val="00F411B4"/>
    <w:rsid w:val="00F41594"/>
    <w:rsid w:val="00F4185B"/>
    <w:rsid w:val="00F418D3"/>
    <w:rsid w:val="00F41F78"/>
    <w:rsid w:val="00F42107"/>
    <w:rsid w:val="00F42A49"/>
    <w:rsid w:val="00F42A7A"/>
    <w:rsid w:val="00F42EFD"/>
    <w:rsid w:val="00F43039"/>
    <w:rsid w:val="00F4407E"/>
    <w:rsid w:val="00F440C9"/>
    <w:rsid w:val="00F440EE"/>
    <w:rsid w:val="00F44818"/>
    <w:rsid w:val="00F451F3"/>
    <w:rsid w:val="00F4541A"/>
    <w:rsid w:val="00F458D4"/>
    <w:rsid w:val="00F45AAC"/>
    <w:rsid w:val="00F45C9E"/>
    <w:rsid w:val="00F45CA1"/>
    <w:rsid w:val="00F46526"/>
    <w:rsid w:val="00F46F02"/>
    <w:rsid w:val="00F47012"/>
    <w:rsid w:val="00F4729B"/>
    <w:rsid w:val="00F47307"/>
    <w:rsid w:val="00F4763B"/>
    <w:rsid w:val="00F4773E"/>
    <w:rsid w:val="00F47BB9"/>
    <w:rsid w:val="00F47E7E"/>
    <w:rsid w:val="00F501F3"/>
    <w:rsid w:val="00F5023D"/>
    <w:rsid w:val="00F5097F"/>
    <w:rsid w:val="00F50A03"/>
    <w:rsid w:val="00F50C6C"/>
    <w:rsid w:val="00F50F92"/>
    <w:rsid w:val="00F51056"/>
    <w:rsid w:val="00F51676"/>
    <w:rsid w:val="00F51DC8"/>
    <w:rsid w:val="00F52423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829"/>
    <w:rsid w:val="00F54ACF"/>
    <w:rsid w:val="00F54D7B"/>
    <w:rsid w:val="00F54D90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DED"/>
    <w:rsid w:val="00F56FD2"/>
    <w:rsid w:val="00F57133"/>
    <w:rsid w:val="00F5713F"/>
    <w:rsid w:val="00F5785A"/>
    <w:rsid w:val="00F57931"/>
    <w:rsid w:val="00F60202"/>
    <w:rsid w:val="00F60818"/>
    <w:rsid w:val="00F6092F"/>
    <w:rsid w:val="00F60AB8"/>
    <w:rsid w:val="00F60BCE"/>
    <w:rsid w:val="00F612E7"/>
    <w:rsid w:val="00F6141B"/>
    <w:rsid w:val="00F6158A"/>
    <w:rsid w:val="00F619F6"/>
    <w:rsid w:val="00F61ADE"/>
    <w:rsid w:val="00F62154"/>
    <w:rsid w:val="00F621E8"/>
    <w:rsid w:val="00F62FAC"/>
    <w:rsid w:val="00F630AA"/>
    <w:rsid w:val="00F63E68"/>
    <w:rsid w:val="00F63EC8"/>
    <w:rsid w:val="00F6440A"/>
    <w:rsid w:val="00F64D45"/>
    <w:rsid w:val="00F64D52"/>
    <w:rsid w:val="00F64F51"/>
    <w:rsid w:val="00F65237"/>
    <w:rsid w:val="00F652DA"/>
    <w:rsid w:val="00F65345"/>
    <w:rsid w:val="00F6545C"/>
    <w:rsid w:val="00F655CD"/>
    <w:rsid w:val="00F658E4"/>
    <w:rsid w:val="00F65936"/>
    <w:rsid w:val="00F65C86"/>
    <w:rsid w:val="00F66384"/>
    <w:rsid w:val="00F663C4"/>
    <w:rsid w:val="00F6666A"/>
    <w:rsid w:val="00F667EF"/>
    <w:rsid w:val="00F66C58"/>
    <w:rsid w:val="00F67155"/>
    <w:rsid w:val="00F672D7"/>
    <w:rsid w:val="00F674E3"/>
    <w:rsid w:val="00F677F7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B02"/>
    <w:rsid w:val="00F72CD7"/>
    <w:rsid w:val="00F72DC1"/>
    <w:rsid w:val="00F731FF"/>
    <w:rsid w:val="00F733F4"/>
    <w:rsid w:val="00F73B13"/>
    <w:rsid w:val="00F73E79"/>
    <w:rsid w:val="00F73F66"/>
    <w:rsid w:val="00F73FB1"/>
    <w:rsid w:val="00F74A81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345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87401"/>
    <w:rsid w:val="00F90121"/>
    <w:rsid w:val="00F90134"/>
    <w:rsid w:val="00F907C7"/>
    <w:rsid w:val="00F91816"/>
    <w:rsid w:val="00F9198D"/>
    <w:rsid w:val="00F91B15"/>
    <w:rsid w:val="00F91B7E"/>
    <w:rsid w:val="00F92016"/>
    <w:rsid w:val="00F925B4"/>
    <w:rsid w:val="00F925F6"/>
    <w:rsid w:val="00F9384B"/>
    <w:rsid w:val="00F93AA3"/>
    <w:rsid w:val="00F94191"/>
    <w:rsid w:val="00F9443B"/>
    <w:rsid w:val="00F94CA5"/>
    <w:rsid w:val="00F952C5"/>
    <w:rsid w:val="00F953FE"/>
    <w:rsid w:val="00F9685F"/>
    <w:rsid w:val="00F96D28"/>
    <w:rsid w:val="00F97540"/>
    <w:rsid w:val="00F9777B"/>
    <w:rsid w:val="00F979B0"/>
    <w:rsid w:val="00F97FB0"/>
    <w:rsid w:val="00FA02EA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0AC"/>
    <w:rsid w:val="00FA3214"/>
    <w:rsid w:val="00FA397C"/>
    <w:rsid w:val="00FA3D5B"/>
    <w:rsid w:val="00FA404B"/>
    <w:rsid w:val="00FA44FD"/>
    <w:rsid w:val="00FA47B3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04E"/>
    <w:rsid w:val="00FB312F"/>
    <w:rsid w:val="00FB35C3"/>
    <w:rsid w:val="00FB409D"/>
    <w:rsid w:val="00FB417F"/>
    <w:rsid w:val="00FB4272"/>
    <w:rsid w:val="00FB50D5"/>
    <w:rsid w:val="00FB546C"/>
    <w:rsid w:val="00FB580C"/>
    <w:rsid w:val="00FB584F"/>
    <w:rsid w:val="00FB58D6"/>
    <w:rsid w:val="00FB5D61"/>
    <w:rsid w:val="00FB6343"/>
    <w:rsid w:val="00FB6A75"/>
    <w:rsid w:val="00FB6BF7"/>
    <w:rsid w:val="00FB72B9"/>
    <w:rsid w:val="00FB746B"/>
    <w:rsid w:val="00FB74A0"/>
    <w:rsid w:val="00FB7D96"/>
    <w:rsid w:val="00FB7DFE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0CC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825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C5B"/>
    <w:rsid w:val="00FD3D3D"/>
    <w:rsid w:val="00FD49B4"/>
    <w:rsid w:val="00FD4B84"/>
    <w:rsid w:val="00FD57C9"/>
    <w:rsid w:val="00FD5F8B"/>
    <w:rsid w:val="00FD60C1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402"/>
    <w:rsid w:val="00FE0888"/>
    <w:rsid w:val="00FE0A0B"/>
    <w:rsid w:val="00FE0AF7"/>
    <w:rsid w:val="00FE1448"/>
    <w:rsid w:val="00FE1B15"/>
    <w:rsid w:val="00FE22B4"/>
    <w:rsid w:val="00FE22B8"/>
    <w:rsid w:val="00FE231E"/>
    <w:rsid w:val="00FE31A3"/>
    <w:rsid w:val="00FE31B9"/>
    <w:rsid w:val="00FE3716"/>
    <w:rsid w:val="00FE37FF"/>
    <w:rsid w:val="00FE389E"/>
    <w:rsid w:val="00FE38CC"/>
    <w:rsid w:val="00FE449C"/>
    <w:rsid w:val="00FE4949"/>
    <w:rsid w:val="00FE4B78"/>
    <w:rsid w:val="00FE4B9D"/>
    <w:rsid w:val="00FE55DF"/>
    <w:rsid w:val="00FE5641"/>
    <w:rsid w:val="00FE5A58"/>
    <w:rsid w:val="00FE5CAA"/>
    <w:rsid w:val="00FE6417"/>
    <w:rsid w:val="00FE65BE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419"/>
    <w:rsid w:val="00FF4786"/>
    <w:rsid w:val="00FF4BA5"/>
    <w:rsid w:val="00FF4D59"/>
    <w:rsid w:val="00FF5169"/>
    <w:rsid w:val="00FF5328"/>
    <w:rsid w:val="00FF5399"/>
    <w:rsid w:val="00FF57FB"/>
    <w:rsid w:val="00FF58A7"/>
    <w:rsid w:val="00FF6263"/>
    <w:rsid w:val="00FF6A50"/>
    <w:rsid w:val="00FF6D0F"/>
    <w:rsid w:val="00FF74EF"/>
    <w:rsid w:val="00FF75FD"/>
    <w:rsid w:val="00FF786F"/>
    <w:rsid w:val="02BF45C3"/>
    <w:rsid w:val="08A9F63E"/>
    <w:rsid w:val="0A91ADFA"/>
    <w:rsid w:val="0C38DB3A"/>
    <w:rsid w:val="0FCDC9DF"/>
    <w:rsid w:val="128783DA"/>
    <w:rsid w:val="1499BF26"/>
    <w:rsid w:val="16504AF6"/>
    <w:rsid w:val="29AE8A38"/>
    <w:rsid w:val="2DE45B79"/>
    <w:rsid w:val="306D7540"/>
    <w:rsid w:val="317002F2"/>
    <w:rsid w:val="32636140"/>
    <w:rsid w:val="422C4E24"/>
    <w:rsid w:val="42616CD4"/>
    <w:rsid w:val="438D772A"/>
    <w:rsid w:val="4DCB5797"/>
    <w:rsid w:val="5113D5CA"/>
    <w:rsid w:val="53088BC9"/>
    <w:rsid w:val="539EC368"/>
    <w:rsid w:val="58E16B0D"/>
    <w:rsid w:val="5E784DF8"/>
    <w:rsid w:val="62A03191"/>
    <w:rsid w:val="6B6F78EA"/>
    <w:rsid w:val="72614EBC"/>
    <w:rsid w:val="7331AE15"/>
    <w:rsid w:val="73D030F3"/>
    <w:rsid w:val="78A4880A"/>
    <w:rsid w:val="7B23979D"/>
    <w:rsid w:val="7DDA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67853887"/>
  <w15:docId w15:val="{1B06ACAB-36E8-4DA8-8483-79EFB24B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1" w:unhideWhenUsed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accent1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accent1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accent1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893F5A"/>
    <w:pPr>
      <w:keepNext/>
      <w:keepLines/>
      <w:pageBreakBefore/>
      <w:framePr w:w="11906" w:h="1701" w:hSpace="11339" w:wrap="around" w:vAnchor="page" w:hAnchor="page" w:x="1" w:y="1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uiPriority w:val="99"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uiPriority w:val="39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CDDC29" w:themeColor="text2"/>
        <w:bottom w:val="single" w:sz="8" w:space="0" w:color="CDDC29" w:themeColor="text2"/>
        <w:insideH w:val="single" w:sz="8" w:space="0" w:color="CDDC2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CDDC2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F8FAE8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CA128E"/>
    <w:pPr>
      <w:spacing w:before="60" w:after="120"/>
    </w:pPr>
    <w:rPr>
      <w:rFonts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CA128E"/>
    <w:rPr>
      <w:rFonts w:cs="Times New Roman"/>
      <w:sz w:val="22"/>
      <w:szCs w:val="22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uiPriority w:val="35"/>
    <w:qFormat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uiPriority w:val="99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3203"/>
    <w:rPr>
      <w:kern w:val="16"/>
      <w:sz w:val="14"/>
    </w:rPr>
  </w:style>
  <w:style w:type="paragraph" w:styleId="ListBullet">
    <w:name w:val="List Bullet"/>
    <w:basedOn w:val="BodyText"/>
    <w:unhideWhenUsed/>
    <w:qFormat/>
    <w:rsid w:val="00CA128E"/>
    <w:pPr>
      <w:numPr>
        <w:numId w:val="23"/>
      </w:numPr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400" w:lineRule="exact"/>
      <w:jc w:val="right"/>
    </w:pPr>
    <w:rPr>
      <w:rFonts w:asciiTheme="majorHAnsi" w:eastAsiaTheme="majorEastAsia" w:hAnsiTheme="majorHAnsi" w:cstheme="majorBidi"/>
      <w:iCs/>
      <w:color w:val="00B2A9" w:themeColor="accent1"/>
      <w:spacing w:val="-2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accent1"/>
      <w:spacing w:val="-2"/>
      <w:sz w:val="32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60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54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CDDC29" w:themeColor="text2"/>
      <w:szCs w:val="24"/>
    </w:rPr>
  </w:style>
  <w:style w:type="paragraph" w:styleId="TOCHeading">
    <w:name w:val="TOC Heading"/>
    <w:basedOn w:val="Normal"/>
    <w:uiPriority w:val="99"/>
    <w:semiHidden/>
    <w:rsid w:val="00893F5A"/>
    <w:pPr>
      <w:framePr w:w="11906" w:h="1701" w:hSpace="11339" w:wrap="around" w:vAnchor="page" w:hAnchor="page" w:x="1" w:y="1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CDDC2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CDDC2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accent1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CDDC2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CDDC2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893F5A"/>
    <w:rPr>
      <w:rFonts w:asciiTheme="majorHAnsi" w:eastAsiaTheme="majorEastAsia" w:hAnsiTheme="majorHAnsi" w:cstheme="majorBidi"/>
      <w:b/>
      <w:color w:val="00B2A9" w:themeColor="accent1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accent1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CDDC2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F8FAE8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F8FAE8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accent1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CDDC29" w:themeColor="text2"/>
        <w:left w:val="single" w:sz="4" w:space="0" w:color="CDDC29" w:themeColor="text2"/>
        <w:bottom w:val="single" w:sz="4" w:space="0" w:color="CDDC29" w:themeColor="text2"/>
        <w:right w:val="single" w:sz="4" w:space="0" w:color="CDDC2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DC2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893F5A"/>
    <w:pPr>
      <w:pageBreakBefore/>
      <w:framePr w:w="11906" w:h="1701" w:hSpace="11339" w:wrap="around" w:vAnchor="page" w:hAnchor="page" w:x="1" w:y="1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893F5A"/>
    <w:pPr>
      <w:keepLines/>
      <w:pageBreakBefore/>
      <w:framePr w:w="11906" w:h="1701" w:hSpace="11339" w:wrap="around" w:vAnchor="page" w:hAnchor="page" w:xAlign="right" w:y="1"/>
      <w:spacing w:before="1300"/>
      <w:ind w:left="1134" w:right="1134"/>
      <w:jc w:val="right"/>
      <w:outlineLvl w:val="4"/>
    </w:pPr>
    <w:rPr>
      <w:b/>
      <w:color w:val="CDDC2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AC34EC"/>
    <w:pPr>
      <w:spacing w:line="240" w:lineRule="auto"/>
    </w:pPr>
    <w:rPr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CDDC2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accent1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qFormat/>
    <w:rsid w:val="00E02AB8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accent1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accent1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character" w:customStyle="1" w:styleId="ListParagraphChar">
    <w:name w:val="List Paragraph Char"/>
    <w:link w:val="ListParagraph"/>
    <w:uiPriority w:val="34"/>
    <w:locked/>
    <w:rsid w:val="0026105F"/>
  </w:style>
  <w:style w:type="table" w:styleId="GridTable1Light-Accent2">
    <w:name w:val="Grid Table 1 Light Accent 2"/>
    <w:basedOn w:val="TableNormal"/>
    <w:uiPriority w:val="46"/>
    <w:rsid w:val="005820B3"/>
    <w:pPr>
      <w:spacing w:line="240" w:lineRule="auto"/>
    </w:pPr>
    <w:tblPr>
      <w:tblStyleRowBandSize w:val="1"/>
      <w:tblStyleColBandSize w:val="1"/>
      <w:tblBorders>
        <w:top w:val="single" w:sz="4" w:space="0" w:color="EAF1A9" w:themeColor="accent2" w:themeTint="66"/>
        <w:left w:val="single" w:sz="4" w:space="0" w:color="EAF1A9" w:themeColor="accent2" w:themeTint="66"/>
        <w:bottom w:val="single" w:sz="4" w:space="0" w:color="EAF1A9" w:themeColor="accent2" w:themeTint="66"/>
        <w:right w:val="single" w:sz="4" w:space="0" w:color="EAF1A9" w:themeColor="accent2" w:themeTint="66"/>
        <w:insideH w:val="single" w:sz="4" w:space="0" w:color="EAF1A9" w:themeColor="accent2" w:themeTint="66"/>
        <w:insideV w:val="single" w:sz="4" w:space="0" w:color="EAF1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EA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A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AA2EF7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D132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46F02"/>
  </w:style>
  <w:style w:type="paragraph" w:customStyle="1" w:styleId="xmsonormal">
    <w:name w:val="x_msonormal"/>
    <w:basedOn w:val="Normal"/>
    <w:rsid w:val="00F9685F"/>
    <w:pPr>
      <w:spacing w:line="240" w:lineRule="auto"/>
    </w:pPr>
    <w:rPr>
      <w:rFonts w:ascii="Calibri" w:eastAsiaTheme="minorHAnsi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environment.vic.gov.au/biodiversity/working-together-for-biodiversity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environment.vic.gov.au/biodiversity/natureprin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svg"/><Relationship Id="rId34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svg"/><Relationship Id="rId25" Type="http://schemas.openxmlformats.org/officeDocument/2006/relationships/image" Target="media/image11.svg"/><Relationship Id="rId33" Type="http://schemas.openxmlformats.org/officeDocument/2006/relationships/hyperlink" Target="https://www.environment.vic.gov.au/biodiversity/natureki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7.sv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9.sv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5.svg"/><Relationship Id="rId31" Type="http://schemas.openxmlformats.org/officeDocument/2006/relationships/image" Target="media/image16.sv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environment.vic.gov.au/biodiversity/working-together-for-biodiversity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sv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CDDC29"/>
      </a:dk2>
      <a:lt2>
        <a:srgbClr val="F8FAE8"/>
      </a:lt2>
      <a:accent1>
        <a:srgbClr val="00B2A9"/>
      </a:accent1>
      <a:accent2>
        <a:srgbClr val="CDDC29"/>
      </a:accent2>
      <a:accent3>
        <a:srgbClr val="201547"/>
      </a:accent3>
      <a:accent4>
        <a:srgbClr val="99E0DD"/>
      </a:accent4>
      <a:accent5>
        <a:srgbClr val="E9EEAE"/>
      </a:accent5>
      <a:accent6>
        <a:srgbClr val="A6A1B5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M V2 Project" ma:contentTypeID="0x0101009298E819CE1EBB4F8D2096B3E0F0C2911D0081D8F7943D131740B263A91B30DBB6D8" ma:contentTypeVersion="15" ma:contentTypeDescription="All project related information. The library can be used to manage multiple projects." ma:contentTypeScope="" ma:versionID="3975f4fd1869d868a90c5294265360d7">
  <xsd:schema xmlns:xsd="http://www.w3.org/2001/XMLSchema" xmlns:xs="http://www.w3.org/2001/XMLSchema" xmlns:p="http://schemas.microsoft.com/office/2006/metadata/properties" xmlns:ns2="9fd47c19-1c4a-4d7d-b342-c10cef269344" xmlns:ns3="a5f32de4-e402-4188-b034-e71ca7d22e54" targetNamespace="http://schemas.microsoft.com/office/2006/metadata/properties" ma:root="true" ma:fieldsID="438cd63310928a149d3002e1809b029e" ns2:_="" ns3:_="">
    <xsd:import namespace="9fd47c19-1c4a-4d7d-b342-c10cef269344"/>
    <xsd:import namespace="a5f32de4-e402-4188-b034-e71ca7d22e54"/>
    <xsd:element name="properties">
      <xsd:complexType>
        <xsd:sequence>
          <xsd:element name="documentManagement">
            <xsd:complexType>
              <xsd:all>
                <xsd:element ref="ns2:ProjName" minOccurs="0"/>
                <xsd:element ref="ns2:Project_Phase" minOccurs="0"/>
                <xsd:element ref="ns3:_dlc_DocId" minOccurs="0"/>
                <xsd:element ref="ns3:_dlc_DocIdUrl" minOccurs="0"/>
                <xsd:element ref="ns3:_dlc_DocIdPersistId" minOccurs="0"/>
                <xsd:element ref="ns2:pd01c257034b4e86b1f58279a3bd54c6" minOccurs="0"/>
                <xsd:element ref="ns2:TaxCatchAll" minOccurs="0"/>
                <xsd:element ref="ns2:TaxCatchAllLabel" minOccurs="0"/>
                <xsd:element ref="ns2:fb3179c379644f499d7166d0c985669b" minOccurs="0"/>
                <xsd:element ref="ns2:b9b43b809ea4445880dbf70bb9849525" minOccurs="0"/>
                <xsd:element ref="ns2:f2ccc2d036544b63b99cbcec8aa9ae6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ProjName" ma:index="4" nillable="true" ma:displayName="Project Name" ma:description="ECM V2 Project Name" ma:format="Dropdown" ma:indexed="true" ma:internalName="ProjName">
      <xsd:simpleType>
        <xsd:union memberTypes="dms:Text">
          <xsd:simpleType>
            <xsd:restriction base="dms:Choice">
              <xsd:enumeration value="Add Project Name"/>
            </xsd:restriction>
          </xsd:simpleType>
        </xsd:union>
      </xsd:simpleType>
    </xsd:element>
    <xsd:element name="Project_Phase" ma:index="5" nillable="true" ma:displayName="Project_Phase" ma:format="Dropdown" ma:internalName="Project_Phase">
      <xsd:simpleType>
        <xsd:restriction base="dms:Choice">
          <xsd:enumeration value="Initiate"/>
          <xsd:enumeration value="Plan"/>
          <xsd:enumeration value="Build"/>
          <xsd:enumeration value="Test"/>
          <xsd:enumeration value="Implement"/>
          <xsd:enumeration value="Run"/>
        </xsd:restriction>
      </xsd:simpleType>
    </xsd:element>
    <xsd:element name="pd01c257034b4e86b1f58279a3bd54c6" ma:index="11" nillable="true" ma:taxonomy="true" ma:internalName="pd01c257034b4e86b1f58279a3bd54c6" ma:taxonomyFieldName="Security_x0020_Classification" ma:displayName="Security Classification" ma:readOnly="false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824801a0-3429-45fe-aec3-1b57bf0970ee}" ma:internalName="TaxCatchAll" ma:showField="CatchAllData" ma:web="71fe923a-761e-4c29-b684-c70d59a7e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824801a0-3429-45fe-aec3-1b57bf0970ee}" ma:internalName="TaxCatchAllLabel" ma:readOnly="true" ma:showField="CatchAllDataLabel" ma:web="71fe923a-761e-4c29-b684-c70d59a7e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b3179c379644f499d7166d0c985669b" ma:index="15" nillable="true" ma:taxonomy="true" ma:internalName="fb3179c379644f499d7166d0c985669b" ma:taxonomyFieldName="Dissemination_x0020_Limiting_x0020_Marker" ma:displayName="Dissemination Limiting Marker" ma:readOnly="false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9b43b809ea4445880dbf70bb9849525" ma:index="17" nillable="true" ma:taxonomy="true" ma:internalName="b9b43b809ea4445880dbf70bb9849525" ma:taxonomyFieldName="Department_x0020_Document_x0020_Type" ma:displayName="Department Document Type" ma:default="" ma:fieldId="{b9b43b80-9ea4-4458-80db-f70bb9849525}" ma:sspId="797aeec6-0273-40f2-ab3e-beee73212332" ma:termSetId="356315ab-6133-43a1-a2d6-d78a601e57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2ccc2d036544b63b99cbcec8aa9ae6a" ma:index="20" ma:taxonomy="true" ma:internalName="f2ccc2d036544b63b99cbcec8aa9ae6a" ma:taxonomyFieldName="Records_x0020_Class_x0020_Project" ma:displayName="Classification" ma:readOnly="false" ma:default="" ma:fieldId="{f2ccc2d0-3654-4b63-b99c-bcec8aa9ae6a}" ma:sspId="797aeec6-0273-40f2-ab3e-beee73212332" ma:termSetId="4258747f-0974-48f0-ac10-46f208a52cd4" ma:anchorId="6988e523-b3ea-42d5-8ccf-de7bd6c5ed85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DOCID75-1821465141-2013</_dlc_DocId>
    <_dlc_DocIdUrl xmlns="a5f32de4-e402-4188-b034-e71ca7d22e54">
      <Url>https://delwpvicgovau.sharepoint.com/sites/ecm_75/_layouts/15/DocIdRedir.aspx?ID=DOCID75-1821465141-2013</Url>
      <Description>DOCID75-1821465141-2013</Description>
    </_dlc_DocIdUrl>
    <TaxCatchAll xmlns="9fd47c19-1c4a-4d7d-b342-c10cef269344">
      <Value>3</Value>
      <Value>219</Value>
      <Value>71</Value>
      <Value>2</Value>
    </TaxCatchAll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7fa379f4-4aba-4692-ab80-7d39d3a23cf4</TermId>
        </TermInfo>
      </Terms>
    </pd01c257034b4e86b1f58279a3bd54c6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f2ccc2d036544b63b99cbcec8aa9ae6a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Reference Materials</TermName>
          <TermId xmlns="http://schemas.microsoft.com/office/infopath/2007/PartnerControls">f95fc07f-4085-41de-ae1e-da9e571af2f5</TermId>
        </TermInfo>
      </Terms>
    </f2ccc2d036544b63b99cbcec8aa9ae6a>
    <ProjName xmlns="9fd47c19-1c4a-4d7d-b342-c10cef269344" xsi:nil="true"/>
    <b9b43b809ea4445880dbf70bb9849525 xmlns="9fd47c19-1c4a-4d7d-b342-c10cef269344">
      <Terms xmlns="http://schemas.microsoft.com/office/infopath/2007/PartnerControls"/>
    </b9b43b809ea4445880dbf70bb9849525>
    <Project_Phase xmlns="9fd47c19-1c4a-4d7d-b342-c10cef269344" xsi:nil="true"/>
  </documentManagement>
</p:properties>
</file>

<file path=customXml/item4.xml><?xml version="1.0" encoding="utf-8"?>
<?mso-contentType ?>
<SharedContentType xmlns="Microsoft.SharePoint.Taxonomy.ContentTypeSync" SourceId="797aeec6-0273-40f2-ab3e-beee73212332" ContentTypeId="0x0101009298E819CE1EBB4F8D2096B3E0F0C2911D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39A22-5716-4A41-B121-2A166FD9B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8C604-3BBE-4278-B0B1-29F511B53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d47c19-1c4a-4d7d-b342-c10cef269344"/>
    <ds:schemaRef ds:uri="a5f32de4-e402-4188-b034-e71ca7d22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8E0685-3293-4EF7-BD0E-A75D32D81F6A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9fd47c19-1c4a-4d7d-b342-c10cef269344"/>
  </ds:schemaRefs>
</ds:datastoreItem>
</file>

<file path=customXml/itemProps4.xml><?xml version="1.0" encoding="utf-8"?>
<ds:datastoreItem xmlns:ds="http://schemas.openxmlformats.org/officeDocument/2006/customXml" ds:itemID="{B69A5A63-E712-4A55-9B82-DC1024F69676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CB91ED56-B534-4F53-A974-A9C0249FEF26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9174866-CC9F-4465-82D4-649D6F745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931</Words>
  <Characters>5807</Characters>
  <Application>Microsoft Office Word</Application>
  <DocSecurity>0</DocSecurity>
  <Lines>48</Lines>
  <Paragraphs>13</Paragraphs>
  <ScaleCrop>false</ScaleCrop>
  <Company/>
  <LinksUpToDate>false</LinksUpToDate>
  <CharactersWithSpaces>6725</CharactersWithSpaces>
  <SharedDoc>false</SharedDoc>
  <HLinks>
    <vt:vector size="24" baseType="variant">
      <vt:variant>
        <vt:i4>5177358</vt:i4>
      </vt:variant>
      <vt:variant>
        <vt:i4>9</vt:i4>
      </vt:variant>
      <vt:variant>
        <vt:i4>0</vt:i4>
      </vt:variant>
      <vt:variant>
        <vt:i4>5</vt:i4>
      </vt:variant>
      <vt:variant>
        <vt:lpwstr>https://www.environment.vic.gov.au/biodiversity/naturekit</vt:lpwstr>
      </vt:variant>
      <vt:variant>
        <vt:lpwstr/>
      </vt:variant>
      <vt:variant>
        <vt:i4>3801212</vt:i4>
      </vt:variant>
      <vt:variant>
        <vt:i4>6</vt:i4>
      </vt:variant>
      <vt:variant>
        <vt:i4>0</vt:i4>
      </vt:variant>
      <vt:variant>
        <vt:i4>5</vt:i4>
      </vt:variant>
      <vt:variant>
        <vt:lpwstr>https://www.environment.vic.gov.au/biodiversity/natureprint</vt:lpwstr>
      </vt:variant>
      <vt:variant>
        <vt:lpwstr/>
      </vt:variant>
      <vt:variant>
        <vt:i4>1638410</vt:i4>
      </vt:variant>
      <vt:variant>
        <vt:i4>3</vt:i4>
      </vt:variant>
      <vt:variant>
        <vt:i4>0</vt:i4>
      </vt:variant>
      <vt:variant>
        <vt:i4>5</vt:i4>
      </vt:variant>
      <vt:variant>
        <vt:lpwstr>http://www.environment.vic.gov.au/biodiversity/working-together-for-biodiversity</vt:lpwstr>
      </vt:variant>
      <vt:variant>
        <vt:lpwstr/>
      </vt:variant>
      <vt:variant>
        <vt:i4>1638410</vt:i4>
      </vt:variant>
      <vt:variant>
        <vt:i4>0</vt:i4>
      </vt:variant>
      <vt:variant>
        <vt:i4>0</vt:i4>
      </vt:variant>
      <vt:variant>
        <vt:i4>5</vt:i4>
      </vt:variant>
      <vt:variant>
        <vt:lpwstr>http://www.environment.vic.gov.au/biodiversity/working-together-for-biodiversity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Eastern Yarra Ranges - Port Phillip Region</dc:title>
  <dc:subject/>
  <dc:creator>Clare Brownridge</dc:creator>
  <cp:keywords/>
  <dc:description/>
  <cp:lastModifiedBy>Megan Pollock (DELWP)</cp:lastModifiedBy>
  <cp:revision>147</cp:revision>
  <cp:lastPrinted>2016-09-09T00:20:00Z</cp:lastPrinted>
  <dcterms:created xsi:type="dcterms:W3CDTF">2020-12-17T23:58:00Z</dcterms:created>
  <dcterms:modified xsi:type="dcterms:W3CDTF">2022-02-28T02:00:00Z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North East Region - Port Phillip Region</vt:lpwstr>
  </property>
  <property fmtid="{D5CDD505-2E9C-101B-9397-08002B2CF9AE}" pid="3" name="xSubtitle">
    <vt:lpwstr>Biodiversity Response Planning</vt:lpwstr>
  </property>
  <property fmtid="{D5CDD505-2E9C-101B-9397-08002B2CF9AE}" pid="4" name="xDate">
    <vt:lpwstr/>
  </property>
  <property fmtid="{D5CDD505-2E9C-101B-9397-08002B2CF9AE}" pid="5" name="xTOCH2">
    <vt:lpwstr>S</vt:lpwstr>
  </property>
  <property fmtid="{D5CDD505-2E9C-101B-9397-08002B2CF9AE}" pid="6" name="xTOCH3">
    <vt:lpwstr>S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H</vt:lpwstr>
  </property>
  <property fmtid="{D5CDD505-2E9C-101B-9397-08002B2CF9AE}" pid="15" name="xFooterTitle">
    <vt:lpwstr>North East Region - Port Phillip Region</vt:lpwstr>
  </property>
  <property fmtid="{D5CDD505-2E9C-101B-9397-08002B2CF9AE}" pid="16" name="xFooterSubtitle">
    <vt:lpwstr>Biodiversity Response Planning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0x0101009298E819CE1EBB4F8D2096B3E0F0C2911D0081D8F7943D131740B263A91B30DBB6D8</vt:lpwstr>
  </property>
  <property fmtid="{D5CDD505-2E9C-101B-9397-08002B2CF9AE}" pid="19" name="_dlc_DocIdItemGuid">
    <vt:lpwstr>f7e55212-9bcf-4d61-abf6-b37af1059bf0</vt:lpwstr>
  </property>
  <property fmtid="{D5CDD505-2E9C-101B-9397-08002B2CF9AE}" pid="20" name="Dissemination Limiting Marker">
    <vt:lpwstr>2;#FOUO|955eb6fc-b35a-4808-8aa5-31e514fa3f26</vt:lpwstr>
  </property>
  <property fmtid="{D5CDD505-2E9C-101B-9397-08002B2CF9AE}" pid="21" name="Security Classification">
    <vt:lpwstr>3;#Unclassified|7fa379f4-4aba-4692-ab80-7d39d3a23cf4</vt:lpwstr>
  </property>
  <property fmtid="{D5CDD505-2E9C-101B-9397-08002B2CF9AE}" pid="22" name="Activity0">
    <vt:lpwstr>71;#BRP 2|0b28ff97-3bdb-4309-99fc-d6a57f92a8a1</vt:lpwstr>
  </property>
  <property fmtid="{D5CDD505-2E9C-101B-9397-08002B2CF9AE}" pid="23" name="Order">
    <vt:r8>7300</vt:r8>
  </property>
  <property fmtid="{D5CDD505-2E9C-101B-9397-08002B2CF9AE}" pid="24" name="Records Class Project">
    <vt:lpwstr>77</vt:lpwstr>
  </property>
  <property fmtid="{D5CDD505-2E9C-101B-9397-08002B2CF9AE}" pid="25" name="Department Document Type">
    <vt:lpwstr/>
  </property>
  <property fmtid="{D5CDD505-2E9C-101B-9397-08002B2CF9AE}" pid="26" name="Customer Division">
    <vt:lpwstr/>
  </property>
  <property fmtid="{D5CDD505-2E9C-101B-9397-08002B2CF9AE}" pid="27" name="Victorian Public Entities">
    <vt:lpwstr/>
  </property>
  <property fmtid="{D5CDD505-2E9C-101B-9397-08002B2CF9AE}" pid="28" name="Agency">
    <vt:lpwstr>1;#Department of Environment, Land, Water and Planning|607a3f87-1228-4cd9-82a5-076aa8776274</vt:lpwstr>
  </property>
  <property fmtid="{D5CDD505-2E9C-101B-9397-08002B2CF9AE}" pid="29" name="Location Type">
    <vt:lpwstr/>
  </property>
  <property fmtid="{D5CDD505-2E9C-101B-9397-08002B2CF9AE}" pid="30" name="Catchment Management">
    <vt:lpwstr/>
  </property>
  <property fmtid="{D5CDD505-2E9C-101B-9397-08002B2CF9AE}" pid="31" name="Victorian Government Departments">
    <vt:lpwstr/>
  </property>
  <property fmtid="{D5CDD505-2E9C-101B-9397-08002B2CF9AE}" pid="32" name="Local Government Authority (LGA)">
    <vt:lpwstr/>
  </property>
  <property fmtid="{D5CDD505-2E9C-101B-9397-08002B2CF9AE}" pid="33" name="MSIP_Label_4257e2ab-f512-40e2-9c9a-c64247360765_Enabled">
    <vt:lpwstr>true</vt:lpwstr>
  </property>
  <property fmtid="{D5CDD505-2E9C-101B-9397-08002B2CF9AE}" pid="34" name="MSIP_Label_4257e2ab-f512-40e2-9c9a-c64247360765_SetDate">
    <vt:lpwstr>2020-12-01T06:36:30Z</vt:lpwstr>
  </property>
  <property fmtid="{D5CDD505-2E9C-101B-9397-08002B2CF9AE}" pid="35" name="MSIP_Label_4257e2ab-f512-40e2-9c9a-c64247360765_Method">
    <vt:lpwstr>Privileged</vt:lpwstr>
  </property>
  <property fmtid="{D5CDD505-2E9C-101B-9397-08002B2CF9AE}" pid="36" name="MSIP_Label_4257e2ab-f512-40e2-9c9a-c64247360765_Name">
    <vt:lpwstr>OFFICIAL</vt:lpwstr>
  </property>
  <property fmtid="{D5CDD505-2E9C-101B-9397-08002B2CF9AE}" pid="37" name="MSIP_Label_4257e2ab-f512-40e2-9c9a-c64247360765_SiteId">
    <vt:lpwstr>e8bdd6f7-fc18-4e48-a554-7f547927223b</vt:lpwstr>
  </property>
  <property fmtid="{D5CDD505-2E9C-101B-9397-08002B2CF9AE}" pid="38" name="MSIP_Label_4257e2ab-f512-40e2-9c9a-c64247360765_ActionId">
    <vt:lpwstr>7f96e0c1-2120-4051-b543-e339919507ad</vt:lpwstr>
  </property>
  <property fmtid="{D5CDD505-2E9C-101B-9397-08002B2CF9AE}" pid="39" name="MSIP_Label_4257e2ab-f512-40e2-9c9a-c64247360765_ContentBits">
    <vt:lpwstr>2</vt:lpwstr>
  </property>
  <property fmtid="{D5CDD505-2E9C-101B-9397-08002B2CF9AE}" pid="40" name="SharedWithUsers">
    <vt:lpwstr>2605;#Irene T Brouwer (DELWP);#283;#Jane M Roots (DELWP)</vt:lpwstr>
  </property>
  <property fmtid="{D5CDD505-2E9C-101B-9397-08002B2CF9AE}" pid="41" name="Section">
    <vt:lpwstr/>
  </property>
  <property fmtid="{D5CDD505-2E9C-101B-9397-08002B2CF9AE}" pid="42" name="Sub-Section">
    <vt:lpwstr/>
  </property>
  <property fmtid="{D5CDD505-2E9C-101B-9397-08002B2CF9AE}" pid="43" name="Branch">
    <vt:i4>7</vt:i4>
  </property>
  <property fmtid="{D5CDD505-2E9C-101B-9397-08002B2CF9AE}" pid="44" name="Division">
    <vt:i4>5</vt:i4>
  </property>
  <property fmtid="{D5CDD505-2E9C-101B-9397-08002B2CF9AE}" pid="45" name="Group1">
    <vt:i4>6</vt:i4>
  </property>
  <property fmtid="{D5CDD505-2E9C-101B-9397-08002B2CF9AE}" pid="46" name="BRP phase">
    <vt:lpwstr>BRP2</vt:lpwstr>
  </property>
  <property fmtid="{D5CDD505-2E9C-101B-9397-08002B2CF9AE}" pid="47" name="Reference Type">
    <vt:lpwstr/>
  </property>
  <property fmtid="{D5CDD505-2E9C-101B-9397-08002B2CF9AE}" pid="48" name="Region">
    <vt:lpwstr>83</vt:lpwstr>
  </property>
  <property fmtid="{D5CDD505-2E9C-101B-9397-08002B2CF9AE}" pid="49" name="ece32f50ba964e1fbf627a9d83fe6c01">
    <vt:lpwstr>Department of Environment, Land, Water and Planning|607a3f87-1228-4cd9-82a5-076aa8776274</vt:lpwstr>
  </property>
  <property fmtid="{D5CDD505-2E9C-101B-9397-08002B2CF9AE}" pid="50" name="mfe9accc5a0b4653a7b513b67ffd122d">
    <vt:lpwstr>Environment, Natural Resources and Fisheries Management|590a5e13-8052-4af4-8db6-066f36f6cda1</vt:lpwstr>
  </property>
  <property fmtid="{D5CDD505-2E9C-101B-9397-08002B2CF9AE}" pid="51" name="n771d69a070c4babbf278c67c8a2b859">
    <vt:lpwstr>Port Phillip|563224f3-e998-41ae-b878-6e93f0ec7fb1</vt:lpwstr>
  </property>
  <property fmtid="{D5CDD505-2E9C-101B-9397-08002B2CF9AE}" pid="52" name="Language">
    <vt:lpwstr>English</vt:lpwstr>
  </property>
  <property fmtid="{D5CDD505-2E9C-101B-9397-08002B2CF9AE}" pid="53" name="lfd3071406224809a17b67e55409993d">
    <vt:lpwstr>Port Phillip|d5800c78-2f2f-4bf5-a1b1-4ebb776ca050</vt:lpwstr>
  </property>
  <property fmtid="{D5CDD505-2E9C-101B-9397-08002B2CF9AE}" pid="54" name="ic50d0a05a8e4d9791dac67f8a1e716c">
    <vt:lpwstr>Regional Services|00000000-0000-0000-0000-000000000000</vt:lpwstr>
  </property>
  <property fmtid="{D5CDD505-2E9C-101B-9397-08002B2CF9AE}" pid="55" name="a25c4e3633654d669cbaa09ae6b70789">
    <vt:lpwstr/>
  </property>
  <property fmtid="{D5CDD505-2E9C-101B-9397-08002B2CF9AE}" pid="56" name="k1bd994a94c2413797db3bab8f123f6f">
    <vt:lpwstr/>
  </property>
  <property fmtid="{D5CDD505-2E9C-101B-9397-08002B2CF9AE}" pid="57" name="ld508a88e6264ce89693af80a72862cb">
    <vt:lpwstr/>
  </property>
</Properties>
</file>