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7D975B15" w14:textId="77777777" w:rsidTr="003F46E9">
        <w:trPr>
          <w:trHeight w:hRule="exact" w:val="1418"/>
        </w:trPr>
        <w:tc>
          <w:tcPr>
            <w:tcW w:w="7761" w:type="dxa"/>
            <w:vAlign w:val="center"/>
          </w:tcPr>
          <w:p w14:paraId="43DFD912" w14:textId="77777777" w:rsidR="009B1003" w:rsidRPr="009B1003" w:rsidRDefault="005B7261" w:rsidP="009B1003">
            <w:pPr>
              <w:pStyle w:val="Title"/>
            </w:pPr>
            <w:r>
              <w:t xml:space="preserve">Feral Cats </w:t>
            </w:r>
          </w:p>
        </w:tc>
      </w:tr>
      <w:tr w:rsidR="00975ED3" w14:paraId="11D8E05F" w14:textId="77777777" w:rsidTr="003F46E9">
        <w:trPr>
          <w:trHeight w:val="1247"/>
        </w:trPr>
        <w:tc>
          <w:tcPr>
            <w:tcW w:w="7761" w:type="dxa"/>
            <w:vAlign w:val="center"/>
          </w:tcPr>
          <w:p w14:paraId="328E22C6" w14:textId="77777777" w:rsidR="009B1003" w:rsidRPr="009B1003" w:rsidRDefault="00F73262" w:rsidP="009B1003">
            <w:pPr>
              <w:pStyle w:val="Subtitle"/>
            </w:pPr>
            <w:r>
              <w:t>Information Sheet</w:t>
            </w:r>
          </w:p>
        </w:tc>
      </w:tr>
    </w:tbl>
    <w:p w14:paraId="48245934" w14:textId="77777777" w:rsidR="00806AB6" w:rsidRDefault="006E1C8D" w:rsidP="00F45133">
      <w:pPr>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r w:rsidRPr="00806AB6">
        <w:rPr>
          <w:noProof/>
        </w:rPr>
        <mc:AlternateContent>
          <mc:Choice Requires="wps">
            <w:drawing>
              <wp:anchor distT="36195" distB="107950" distL="114300" distR="114300" simplePos="0" relativeHeight="251656192" behindDoc="1" locked="1" layoutInCell="1" allowOverlap="1" wp14:anchorId="6A62701A" wp14:editId="68B28FF1">
                <wp:simplePos x="0" y="0"/>
                <wp:positionH relativeFrom="page">
                  <wp:posOffset>313055</wp:posOffset>
                </wp:positionH>
                <wp:positionV relativeFrom="page">
                  <wp:posOffset>2123440</wp:posOffset>
                </wp:positionV>
                <wp:extent cx="6983730" cy="1799590"/>
                <wp:effectExtent l="0" t="0" r="7620" b="0"/>
                <wp:wrapTopAndBottom/>
                <wp:docPr id="9" name="PicSingle" descr="Feral cat&#10;source: DELWP, Arthur Rylah Institu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99590"/>
                        </a:xfrm>
                        <a:prstGeom prst="rect">
                          <a:avLst/>
                        </a:prstGeom>
                        <a:blipFill dpi="0" rotWithShape="1">
                          <a:blip r:embed="rId14"/>
                          <a:srcRect/>
                          <a:stretch>
                            <a:fillRect l="-518" t="-71651" b="-88359"/>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1E48E0" id="PicSingle" o:spid="_x0000_s1026" alt="Feral cat&#10;source: DELWP, Arthur Rylah Institute" style="position:absolute;margin-left:24.65pt;margin-top:167.2pt;width:549.9pt;height:141.7pt;z-index:-25166028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" stroked="f">
                <v:fill r:id="rId15" o:title=" DELWP, Arthur Rylah Institute" recolor="t" rotate="t" type="frame"/>
                <w10:wrap type="topAndBottom" anchorx="page" anchory="page"/>
                <w10:anchorlock/>
              </v:rect>
            </w:pict>
          </mc:Fallback>
        </mc:AlternateContent>
      </w:r>
    </w:p>
    <w:p w14:paraId="357EFEAD" w14:textId="40F0EB29" w:rsidR="00891802" w:rsidRDefault="00C74BBA" w:rsidP="000915D1">
      <w:pPr>
        <w:pStyle w:val="IntroFeatureText"/>
        <w:spacing w:before="0" w:after="0" w:line="240" w:lineRule="auto"/>
      </w:pPr>
      <w:bookmarkStart w:id="0" w:name="Here"/>
      <w:bookmarkEnd w:id="0"/>
      <w:r>
        <w:t>Feral cat</w:t>
      </w:r>
      <w:r w:rsidR="00F45133">
        <w:t xml:space="preserve"> (</w:t>
      </w:r>
      <w:proofErr w:type="spellStart"/>
      <w:r w:rsidR="00816335">
        <w:rPr>
          <w:i/>
        </w:rPr>
        <w:t>F</w:t>
      </w:r>
      <w:r w:rsidR="00F45133" w:rsidRPr="00F45133">
        <w:rPr>
          <w:i/>
        </w:rPr>
        <w:t>elis</w:t>
      </w:r>
      <w:proofErr w:type="spellEnd"/>
      <w:r w:rsidR="00F45133" w:rsidRPr="00F45133">
        <w:rPr>
          <w:i/>
        </w:rPr>
        <w:t xml:space="preserve"> </w:t>
      </w:r>
      <w:proofErr w:type="spellStart"/>
      <w:r w:rsidR="00F45133" w:rsidRPr="00F45133">
        <w:rPr>
          <w:i/>
        </w:rPr>
        <w:t>catus</w:t>
      </w:r>
      <w:proofErr w:type="spellEnd"/>
      <w:r w:rsidR="00F45133">
        <w:t>)</w:t>
      </w:r>
    </w:p>
    <w:p w14:paraId="63FD0411" w14:textId="77777777" w:rsidR="00891802" w:rsidRPr="00F82863" w:rsidRDefault="005B7261" w:rsidP="00891802">
      <w:pPr>
        <w:pStyle w:val="Heading2"/>
      </w:pPr>
      <w:r>
        <w:t>What is a feral cat?</w:t>
      </w:r>
    </w:p>
    <w:p w14:paraId="7C91FC7A" w14:textId="44360083" w:rsidR="00891802" w:rsidRDefault="002764D3" w:rsidP="000915D1">
      <w:pPr>
        <w:pStyle w:val="BodyText"/>
        <w:jc w:val="both"/>
      </w:pPr>
      <w:r>
        <w:t>The f</w:t>
      </w:r>
      <w:r w:rsidR="00C74BBA" w:rsidRPr="00C74BBA">
        <w:t xml:space="preserve">eral cat </w:t>
      </w:r>
      <w:r>
        <w:t>is the</w:t>
      </w:r>
      <w:r w:rsidRPr="00C74BBA">
        <w:t xml:space="preserve"> </w:t>
      </w:r>
      <w:r w:rsidR="00C74BBA" w:rsidRPr="00C74BBA">
        <w:t xml:space="preserve">feral </w:t>
      </w:r>
      <w:r w:rsidR="00935777">
        <w:t xml:space="preserve">or wild </w:t>
      </w:r>
      <w:r w:rsidR="00BE1028">
        <w:t xml:space="preserve">population </w:t>
      </w:r>
      <w:r w:rsidR="00935777">
        <w:t>of the</w:t>
      </w:r>
      <w:r w:rsidR="00C74BBA" w:rsidRPr="00C74BBA">
        <w:t xml:space="preserve"> cat (</w:t>
      </w:r>
      <w:proofErr w:type="spellStart"/>
      <w:r w:rsidR="00C74BBA" w:rsidRPr="00C74BBA">
        <w:rPr>
          <w:i/>
        </w:rPr>
        <w:t>Felis</w:t>
      </w:r>
      <w:proofErr w:type="spellEnd"/>
      <w:r w:rsidR="00C74BBA" w:rsidRPr="00C74BBA">
        <w:rPr>
          <w:i/>
        </w:rPr>
        <w:t xml:space="preserve"> </w:t>
      </w:r>
      <w:proofErr w:type="spellStart"/>
      <w:r w:rsidR="00C74BBA" w:rsidRPr="00C74BBA">
        <w:rPr>
          <w:i/>
        </w:rPr>
        <w:t>catus</w:t>
      </w:r>
      <w:proofErr w:type="spellEnd"/>
      <w:r w:rsidR="00C74BBA" w:rsidRPr="00C74BBA">
        <w:t>). Feral cats are unowned</w:t>
      </w:r>
      <w:r w:rsidR="00870132">
        <w:t xml:space="preserve"> and</w:t>
      </w:r>
      <w:r w:rsidR="00870132" w:rsidRPr="00C74BBA">
        <w:t xml:space="preserve"> </w:t>
      </w:r>
      <w:r w:rsidR="00870132">
        <w:t>live</w:t>
      </w:r>
      <w:r w:rsidR="00870132" w:rsidRPr="00C74BBA">
        <w:t xml:space="preserve"> </w:t>
      </w:r>
      <w:r w:rsidR="00C74BBA" w:rsidRPr="00C74BBA">
        <w:t xml:space="preserve">completely </w:t>
      </w:r>
      <w:r w:rsidR="00816335" w:rsidRPr="00C74BBA">
        <w:t>independen</w:t>
      </w:r>
      <w:r w:rsidR="00816335">
        <w:t>tl</w:t>
      </w:r>
      <w:r w:rsidR="00816335" w:rsidRPr="00C74BBA">
        <w:t>y</w:t>
      </w:r>
      <w:r w:rsidR="00C74BBA" w:rsidRPr="00C74BBA">
        <w:t xml:space="preserve"> of humans with respect to food</w:t>
      </w:r>
      <w:r w:rsidR="00870132">
        <w:t xml:space="preserve"> and</w:t>
      </w:r>
      <w:r w:rsidR="00870132" w:rsidRPr="00C74BBA">
        <w:t xml:space="preserve"> </w:t>
      </w:r>
      <w:r w:rsidR="00C74BBA" w:rsidRPr="00C74BBA">
        <w:t>shelter and without veterinary care. Feral cats survive and reproduce in self-perpetuating populations in the wild.</w:t>
      </w:r>
    </w:p>
    <w:p w14:paraId="078FE1A4" w14:textId="58958F82" w:rsidR="00C74BBA" w:rsidRPr="00050253" w:rsidRDefault="00C74BBA" w:rsidP="000915D1">
      <w:pPr>
        <w:pStyle w:val="BodyText"/>
        <w:jc w:val="both"/>
      </w:pPr>
      <w:r>
        <w:t>Feral cats a</w:t>
      </w:r>
      <w:r w:rsidR="00AE5ACE">
        <w:t>re considered</w:t>
      </w:r>
      <w:r>
        <w:t xml:space="preserve"> different to stray </w:t>
      </w:r>
      <w:bookmarkStart w:id="1" w:name="_GoBack"/>
      <w:bookmarkEnd w:id="1"/>
      <w:r w:rsidR="003D5CA5">
        <w:t xml:space="preserve">or </w:t>
      </w:r>
      <w:r w:rsidR="00C633AA">
        <w:t>semi-</w:t>
      </w:r>
      <w:r w:rsidR="003D5CA5">
        <w:t xml:space="preserve">owned cats, </w:t>
      </w:r>
      <w:bookmarkStart w:id="2" w:name="_Hlk512340371"/>
      <w:r>
        <w:t>which partly rely on humans for food and shelter (</w:t>
      </w:r>
      <w:r w:rsidR="003D5CA5">
        <w:t xml:space="preserve">whether it is </w:t>
      </w:r>
      <w:r w:rsidR="000915D1">
        <w:t>provided intentionally or not)</w:t>
      </w:r>
      <w:r w:rsidR="003D5CA5">
        <w:t>.</w:t>
      </w:r>
      <w:bookmarkEnd w:id="2"/>
    </w:p>
    <w:p w14:paraId="35CFF3DF" w14:textId="77777777" w:rsidR="00891802" w:rsidRPr="00050253" w:rsidRDefault="005B7261" w:rsidP="00891802">
      <w:pPr>
        <w:pStyle w:val="Heading2"/>
      </w:pPr>
      <w:r>
        <w:t>How is a feral cat different to a domestic cat?</w:t>
      </w:r>
    </w:p>
    <w:p w14:paraId="583E73A1" w14:textId="77777777" w:rsidR="0088626F" w:rsidRPr="00C633AA" w:rsidRDefault="000915D1" w:rsidP="0088626F">
      <w:pPr>
        <w:pStyle w:val="BodyText"/>
        <w:jc w:val="both"/>
      </w:pPr>
      <w:bookmarkStart w:id="3" w:name="_Hlk512504096"/>
      <w:r>
        <w:t xml:space="preserve">Domestic cats are owned and their </w:t>
      </w:r>
      <w:r w:rsidR="003B0DDE">
        <w:t xml:space="preserve">care and </w:t>
      </w:r>
      <w:r>
        <w:t xml:space="preserve">needs are </w:t>
      </w:r>
      <w:r w:rsidR="003B0DDE">
        <w:t>met by their owner</w:t>
      </w:r>
      <w:r>
        <w:t xml:space="preserve">. </w:t>
      </w:r>
      <w:r w:rsidRPr="000915D1">
        <w:t>The government recognises that domestic cats are important companion animals for many Victorians and that responsible cat ownership brings many benefits. Ownership of domestic cats is unaffected by the feral cat declaration</w:t>
      </w:r>
      <w:r w:rsidR="00C458E0">
        <w:t>.</w:t>
      </w:r>
      <w:r w:rsidR="0088626F" w:rsidRPr="00C633AA">
        <w:t xml:space="preserve"> </w:t>
      </w:r>
    </w:p>
    <w:p w14:paraId="2FAD1ED4" w14:textId="2DBF3AB8" w:rsidR="0088626F" w:rsidRPr="00076CA4" w:rsidRDefault="0088626F" w:rsidP="0088626F">
      <w:pPr>
        <w:keepNext/>
        <w:keepLines/>
        <w:numPr>
          <w:ilvl w:val="1"/>
          <w:numId w:val="7"/>
        </w:numPr>
        <w:tabs>
          <w:tab w:val="left" w:pos="1418"/>
          <w:tab w:val="left" w:pos="1701"/>
          <w:tab w:val="left" w:pos="1985"/>
        </w:tabs>
        <w:spacing w:before="240" w:after="100" w:line="260" w:lineRule="exact"/>
        <w:jc w:val="both"/>
        <w:outlineLvl w:val="1"/>
        <w:rPr>
          <w:b/>
          <w:bCs/>
          <w:iCs/>
          <w:color w:val="00B2A9" w:themeColor="accent1"/>
          <w:kern w:val="20"/>
          <w:sz w:val="22"/>
          <w:szCs w:val="28"/>
        </w:rPr>
      </w:pPr>
      <w:r>
        <w:rPr>
          <w:b/>
          <w:bCs/>
          <w:iCs/>
          <w:color w:val="00B2A9" w:themeColor="accent1"/>
          <w:kern w:val="20"/>
          <w:sz w:val="22"/>
          <w:szCs w:val="28"/>
        </w:rPr>
        <w:t>What is the distribution of feral cats</w:t>
      </w:r>
      <w:r w:rsidR="00AE5ACE">
        <w:rPr>
          <w:b/>
          <w:bCs/>
          <w:iCs/>
          <w:color w:val="00B2A9" w:themeColor="accent1"/>
          <w:kern w:val="20"/>
          <w:sz w:val="22"/>
          <w:szCs w:val="28"/>
        </w:rPr>
        <w:t>?</w:t>
      </w:r>
    </w:p>
    <w:p w14:paraId="1F8467B6" w14:textId="07D09E4A" w:rsidR="0088626F" w:rsidRPr="00B77A88" w:rsidRDefault="0088626F" w:rsidP="0088626F">
      <w:pPr>
        <w:pStyle w:val="BodyText"/>
        <w:jc w:val="both"/>
        <w:rPr>
          <w:b/>
          <w:bCs/>
          <w:iCs/>
        </w:rPr>
      </w:pPr>
      <w:bookmarkStart w:id="4" w:name="_Hlk512335395"/>
      <w:r w:rsidRPr="00B77A88">
        <w:t xml:space="preserve">Feral cats </w:t>
      </w:r>
      <w:r>
        <w:t>are</w:t>
      </w:r>
      <w:r w:rsidRPr="00B77A88">
        <w:t xml:space="preserve"> </w:t>
      </w:r>
      <w:r w:rsidR="00AE5ACE">
        <w:t>widespread and can be f</w:t>
      </w:r>
      <w:r w:rsidRPr="00B77A88">
        <w:t>ound in all terrestrial habitats in Victoria.</w:t>
      </w:r>
      <w:r>
        <w:t xml:space="preserve"> </w:t>
      </w:r>
      <w:r w:rsidRPr="00B77A88">
        <w:t xml:space="preserve">It is thought that there </w:t>
      </w:r>
      <w:r w:rsidR="002764D3">
        <w:t>are</w:t>
      </w:r>
      <w:r w:rsidR="002764D3" w:rsidRPr="00B77A88">
        <w:t xml:space="preserve"> </w:t>
      </w:r>
      <w:r w:rsidRPr="00B77A88">
        <w:t>up to 5.6 million feral cats in Australia</w:t>
      </w:r>
      <w:r w:rsidRPr="0088626F">
        <w:rPr>
          <w:rStyle w:val="EndnoteReference"/>
          <w:bCs/>
          <w:iCs/>
        </w:rPr>
        <w:endnoteReference w:id="1"/>
      </w:r>
      <w:r w:rsidRPr="0088626F">
        <w:rPr>
          <w:bCs/>
          <w:iCs/>
        </w:rPr>
        <w:t>.</w:t>
      </w:r>
      <w:r w:rsidRPr="0088626F">
        <w:t xml:space="preserve"> </w:t>
      </w:r>
      <w:bookmarkEnd w:id="4"/>
    </w:p>
    <w:p w14:paraId="01D3886E" w14:textId="72258497" w:rsidR="00951F63" w:rsidRPr="00050253" w:rsidRDefault="00951F63" w:rsidP="00B3231C">
      <w:pPr>
        <w:pStyle w:val="Heading2"/>
        <w:jc w:val="both"/>
      </w:pPr>
      <w:bookmarkStart w:id="5" w:name="_Hlk512292294"/>
      <w:bookmarkEnd w:id="3"/>
      <w:r>
        <w:t>What is the i</w:t>
      </w:r>
      <w:r w:rsidRPr="00F82863">
        <w:t>mpact of feral cats on biodiversity</w:t>
      </w:r>
      <w:r w:rsidR="00D46D0F">
        <w:t>?</w:t>
      </w:r>
    </w:p>
    <w:p w14:paraId="5A32AC40" w14:textId="20D68033" w:rsidR="00F73262" w:rsidRDefault="003B0DDE" w:rsidP="00FA0BB4">
      <w:pPr>
        <w:pStyle w:val="BodyText"/>
        <w:jc w:val="both"/>
      </w:pPr>
      <w:bookmarkStart w:id="6" w:name="_Hlk512507250"/>
      <w:bookmarkStart w:id="7" w:name="_Hlk512287421"/>
      <w:bookmarkEnd w:id="5"/>
      <w:r>
        <w:t>In Victoria, f</w:t>
      </w:r>
      <w:r w:rsidR="00CA7E17">
        <w:t>eral cats</w:t>
      </w:r>
      <w:r w:rsidR="00F73262">
        <w:t xml:space="preserve"> </w:t>
      </w:r>
      <w:r w:rsidR="00CA7E17">
        <w:t>ha</w:t>
      </w:r>
      <w:r w:rsidR="00F45133">
        <w:t>ve</w:t>
      </w:r>
      <w:r w:rsidR="00F73262">
        <w:t xml:space="preserve"> a significant impact on the state’s biodiversity and threatened wildlife</w:t>
      </w:r>
      <w:r w:rsidR="00CA7E17">
        <w:t>.</w:t>
      </w:r>
    </w:p>
    <w:p w14:paraId="6507042A" w14:textId="4E39373F" w:rsidR="00FA0BB4" w:rsidRDefault="00FA0BB4" w:rsidP="00FA0BB4">
      <w:pPr>
        <w:pStyle w:val="BodyText"/>
        <w:jc w:val="both"/>
      </w:pPr>
      <w:bookmarkStart w:id="8" w:name="_Hlk512622408"/>
      <w:bookmarkEnd w:id="6"/>
      <w:r w:rsidRPr="00FA0BB4">
        <w:t xml:space="preserve">Predation by feral cats is one of the most significant threats to the survival of Victoria’s at-risk native wildlife. </w:t>
      </w:r>
      <w:bookmarkEnd w:id="8"/>
      <w:r w:rsidRPr="00FA0BB4">
        <w:t xml:space="preserve">43 </w:t>
      </w:r>
      <w:r w:rsidRPr="00FA0BB4">
        <w:rPr>
          <w:i/>
        </w:rPr>
        <w:t>Flora and Fauna Guarantee Act 1988</w:t>
      </w:r>
      <w:r w:rsidRPr="00FA0BB4">
        <w:t xml:space="preserve"> </w:t>
      </w:r>
      <w:r>
        <w:t xml:space="preserve">(FFG Act) </w:t>
      </w:r>
      <w:r w:rsidRPr="00FA0BB4">
        <w:t>listed threatened species are at increased risk of extinction as a di</w:t>
      </w:r>
      <w:r>
        <w:t xml:space="preserve">rect result of feral cats. </w:t>
      </w:r>
      <w:bookmarkStart w:id="9" w:name="_Hlk512622471"/>
      <w:r>
        <w:t xml:space="preserve">Predation </w:t>
      </w:r>
      <w:r w:rsidR="002764D3">
        <w:t xml:space="preserve">of native wildlife by </w:t>
      </w:r>
      <w:r>
        <w:t xml:space="preserve">cats is listed as a potentially threatening process under the FFG Act. </w:t>
      </w:r>
    </w:p>
    <w:p w14:paraId="546E156D" w14:textId="2E9677BF" w:rsidR="0007596D" w:rsidRDefault="002764D3" w:rsidP="00870132">
      <w:pPr>
        <w:pStyle w:val="BodyText"/>
        <w:jc w:val="both"/>
      </w:pPr>
      <w:bookmarkStart w:id="10" w:name="_Hlk512507295"/>
      <w:bookmarkEnd w:id="9"/>
      <w:r w:rsidRPr="002764D3">
        <w:t>It is estimated that feral cats in Australia</w:t>
      </w:r>
      <w:r>
        <w:t>’s natural environments</w:t>
      </w:r>
      <w:r w:rsidRPr="002764D3">
        <w:t xml:space="preserve"> kill 466 million reptiles</w:t>
      </w:r>
      <w:r>
        <w:rPr>
          <w:rStyle w:val="EndnoteReference"/>
        </w:rPr>
        <w:endnoteReference w:id="2"/>
      </w:r>
      <w:r w:rsidRPr="002764D3">
        <w:t xml:space="preserve"> and 272 million birds</w:t>
      </w:r>
      <w:r w:rsidR="00AE070D">
        <w:rPr>
          <w:rStyle w:val="EndnoteReference"/>
        </w:rPr>
        <w:endnoteReference w:id="3"/>
      </w:r>
      <w:r w:rsidRPr="002764D3">
        <w:t xml:space="preserve"> every year.</w:t>
      </w:r>
      <w:r w:rsidR="00CA7E17">
        <w:t xml:space="preserve"> </w:t>
      </w:r>
      <w:bookmarkStart w:id="11" w:name="_Hlk512507347"/>
      <w:bookmarkEnd w:id="10"/>
    </w:p>
    <w:p w14:paraId="492F1542" w14:textId="1DC61DB3" w:rsidR="00951F63" w:rsidRPr="00951F63" w:rsidRDefault="00951F63" w:rsidP="00870132">
      <w:pPr>
        <w:pStyle w:val="BodyText"/>
        <w:jc w:val="both"/>
        <w:rPr>
          <w:b/>
          <w:bCs/>
          <w:iCs/>
          <w:color w:val="00B2A9" w:themeColor="accent1"/>
          <w:kern w:val="20"/>
          <w:sz w:val="22"/>
          <w:szCs w:val="28"/>
        </w:rPr>
      </w:pPr>
      <w:r>
        <w:rPr>
          <w:b/>
          <w:bCs/>
          <w:iCs/>
          <w:color w:val="00B2A9" w:themeColor="accent1"/>
          <w:kern w:val="20"/>
          <w:sz w:val="22"/>
          <w:szCs w:val="28"/>
        </w:rPr>
        <w:t>What are the other impacts of feral cats</w:t>
      </w:r>
      <w:r w:rsidRPr="00951F63">
        <w:rPr>
          <w:b/>
          <w:bCs/>
          <w:iCs/>
          <w:color w:val="00B2A9" w:themeColor="accent1"/>
          <w:kern w:val="20"/>
          <w:sz w:val="22"/>
          <w:szCs w:val="28"/>
        </w:rPr>
        <w:t>?</w:t>
      </w:r>
    </w:p>
    <w:bookmarkEnd w:id="7"/>
    <w:p w14:paraId="2E4F5381" w14:textId="1E38C653" w:rsidR="00CA7E17" w:rsidRDefault="00CA7E17" w:rsidP="002C7BA8">
      <w:pPr>
        <w:pStyle w:val="BodyText"/>
        <w:jc w:val="both"/>
      </w:pPr>
      <w:r>
        <w:t>Feral cats have other ecological impacts on native wildlife aside from predation. The presence of feral cats in an ecosystem can lead to increased competition for food and habitat</w:t>
      </w:r>
      <w:r w:rsidR="003B0DDE">
        <w:t>.</w:t>
      </w:r>
      <w:r>
        <w:t xml:space="preserve"> </w:t>
      </w:r>
      <w:r w:rsidR="003B0DDE">
        <w:t xml:space="preserve">This can </w:t>
      </w:r>
      <w:r>
        <w:t>lead to behaviour change in native species</w:t>
      </w:r>
      <w:r w:rsidR="005C3D28">
        <w:t>,</w:t>
      </w:r>
      <w:r>
        <w:t xml:space="preserve"> putting them at increased risk from a range of threats.</w:t>
      </w:r>
    </w:p>
    <w:p w14:paraId="34433D20" w14:textId="001757CB" w:rsidR="00CA7E17" w:rsidRDefault="00460BCB" w:rsidP="000155A8">
      <w:pPr>
        <w:pStyle w:val="BodyText"/>
        <w:jc w:val="both"/>
      </w:pPr>
      <w:r>
        <w:t>Feral cats also carry and spread disease which can be transmitted to and affect other animals, including livestock and humans. One such disease is toxoplasmosis, which can cause a range of health issues</w:t>
      </w:r>
      <w:r w:rsidR="003B0DDE">
        <w:t>,</w:t>
      </w:r>
      <w:r>
        <w:t xml:space="preserve"> </w:t>
      </w:r>
      <w:r w:rsidR="007A58D8">
        <w:t>and can affect</w:t>
      </w:r>
      <w:r>
        <w:t xml:space="preserve"> </w:t>
      </w:r>
      <w:r w:rsidR="003B0DDE">
        <w:t>survival rates</w:t>
      </w:r>
      <w:r>
        <w:t xml:space="preserve"> of offspring in </w:t>
      </w:r>
      <w:r w:rsidR="003B0DDE">
        <w:t xml:space="preserve">infected </w:t>
      </w:r>
      <w:r>
        <w:t>livestock.</w:t>
      </w:r>
      <w:bookmarkEnd w:id="11"/>
    </w:p>
    <w:p w14:paraId="128CD67C" w14:textId="77777777" w:rsidR="00951F63" w:rsidRPr="008B2F2B" w:rsidRDefault="00350FB9" w:rsidP="00770213">
      <w:pPr>
        <w:pStyle w:val="Heading2"/>
      </w:pPr>
      <w:r w:rsidRPr="008B2F2B">
        <w:t>Wh</w:t>
      </w:r>
      <w:r w:rsidR="00730EC1" w:rsidRPr="008B2F2B">
        <w:t>at</w:t>
      </w:r>
      <w:r w:rsidRPr="008B2F2B">
        <w:t xml:space="preserve"> </w:t>
      </w:r>
      <w:r w:rsidR="00730EC1" w:rsidRPr="008B2F2B">
        <w:t>are the</w:t>
      </w:r>
      <w:r w:rsidRPr="008B2F2B">
        <w:t xml:space="preserve"> priority areas </w:t>
      </w:r>
      <w:r w:rsidR="00730EC1" w:rsidRPr="008B2F2B">
        <w:t>for</w:t>
      </w:r>
      <w:r w:rsidRPr="008B2F2B">
        <w:t xml:space="preserve"> </w:t>
      </w:r>
      <w:r w:rsidR="00D65D67" w:rsidRPr="008B2F2B">
        <w:t xml:space="preserve">feral cat </w:t>
      </w:r>
      <w:r w:rsidRPr="008B2F2B">
        <w:t>control?</w:t>
      </w:r>
    </w:p>
    <w:p w14:paraId="400D0F11" w14:textId="5B53CD7B" w:rsidR="008B2F2B" w:rsidRDefault="00460BCB" w:rsidP="008B2F2B">
      <w:pPr>
        <w:pStyle w:val="BodyText"/>
        <w:jc w:val="both"/>
      </w:pPr>
      <w:r>
        <w:t xml:space="preserve">Strategic Management Prospects (SMP) is a conservation planning tool developed by the Department </w:t>
      </w:r>
      <w:r w:rsidR="005C3D28">
        <w:t xml:space="preserve">of </w:t>
      </w:r>
      <w:r>
        <w:t>Environment, Land, Water and Planning</w:t>
      </w:r>
      <w:r w:rsidR="003B0DDE">
        <w:t xml:space="preserve"> (DELWP)</w:t>
      </w:r>
      <w:r>
        <w:t xml:space="preserve"> to </w:t>
      </w:r>
      <w:r w:rsidRPr="00460BCB">
        <w:t xml:space="preserve">help biodiversity managers </w:t>
      </w:r>
      <w:r w:rsidR="006019E9">
        <w:t>prioritise</w:t>
      </w:r>
      <w:r w:rsidR="006019E9" w:rsidRPr="006019E9">
        <w:t xml:space="preserve"> effort by identifying areas and actions with the greatest benefit to biodiversity. </w:t>
      </w:r>
      <w:r w:rsidR="00AE5ACE">
        <w:t>SMP</w:t>
      </w:r>
      <w:r>
        <w:t xml:space="preserve"> has been used to identify </w:t>
      </w:r>
      <w:r w:rsidR="000C6381">
        <w:lastRenderedPageBreak/>
        <w:t xml:space="preserve">the areas of Victoria where biodiversity would most benefit from feral cat control. Figure 1 </w:t>
      </w:r>
      <w:r w:rsidR="00D46D0F">
        <w:t>i</w:t>
      </w:r>
      <w:r w:rsidR="000C6381">
        <w:t xml:space="preserve">llustrates that </w:t>
      </w:r>
      <w:r w:rsidR="006019E9">
        <w:t xml:space="preserve">most of </w:t>
      </w:r>
      <w:r w:rsidR="000C6381">
        <w:t xml:space="preserve">the </w:t>
      </w:r>
      <w:r w:rsidR="00B131A5">
        <w:t xml:space="preserve">Crown </w:t>
      </w:r>
      <w:r w:rsidR="000C6381">
        <w:t xml:space="preserve">land estate, would benefit from </w:t>
      </w:r>
      <w:r w:rsidR="0088626F">
        <w:t>feral cat</w:t>
      </w:r>
      <w:r w:rsidR="000C6381">
        <w:t xml:space="preserve"> management</w:t>
      </w:r>
      <w:r w:rsidR="005C3D28">
        <w:t>.</w:t>
      </w:r>
      <w:r w:rsidR="008B2F2B" w:rsidRPr="008B2F2B">
        <w:t xml:space="preserve"> </w:t>
      </w:r>
    </w:p>
    <w:p w14:paraId="5007C59C" w14:textId="2092446D" w:rsidR="008B2F2B" w:rsidRPr="00875164" w:rsidRDefault="008B2F2B" w:rsidP="008B2F2B">
      <w:pPr>
        <w:pStyle w:val="BodyText"/>
        <w:jc w:val="both"/>
      </w:pPr>
      <w:r>
        <w:t xml:space="preserve">Further information on SMP can be found </w:t>
      </w:r>
      <w:r w:rsidR="00CF4AB2">
        <w:t xml:space="preserve">on the </w:t>
      </w:r>
      <w:hyperlink r:id="rId16" w:history="1">
        <w:r w:rsidR="00CF4AB2" w:rsidRPr="00CF4AB2">
          <w:rPr>
            <w:rStyle w:val="Hyperlink"/>
          </w:rPr>
          <w:t>DELWP website</w:t>
        </w:r>
      </w:hyperlink>
      <w:r w:rsidR="00CF4AB2">
        <w:t>.</w:t>
      </w:r>
    </w:p>
    <w:p w14:paraId="5EE15B05" w14:textId="2657D01B" w:rsidR="0088626F" w:rsidRDefault="0005690B" w:rsidP="0093681D">
      <w:pPr>
        <w:pStyle w:val="BodyText"/>
        <w:spacing w:line="240" w:lineRule="auto"/>
        <w:rPr>
          <w:b/>
          <w:sz w:val="16"/>
          <w:szCs w:val="16"/>
        </w:rPr>
      </w:pPr>
      <w:r>
        <w:rPr>
          <w:b/>
          <w:noProof/>
          <w:sz w:val="16"/>
          <w:szCs w:val="16"/>
        </w:rPr>
        <w:drawing>
          <wp:anchor distT="0" distB="0" distL="114300" distR="114300" simplePos="0" relativeHeight="251658240" behindDoc="0" locked="0" layoutInCell="1" allowOverlap="1" wp14:anchorId="19AE8B6D" wp14:editId="2AA5399A">
            <wp:simplePos x="0" y="0"/>
            <wp:positionH relativeFrom="page">
              <wp:posOffset>522182</wp:posOffset>
            </wp:positionH>
            <wp:positionV relativeFrom="page">
              <wp:posOffset>2476923</wp:posOffset>
            </wp:positionV>
            <wp:extent cx="3149600" cy="2082850"/>
            <wp:effectExtent l="19050" t="19050" r="12700" b="12700"/>
            <wp:wrapNone/>
            <wp:docPr id="18" name="Picture 18" descr="Map of Victoria showing the relative biodiversity benefit of feral cat control on public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P_feral cats_2018.JPG"/>
                    <pic:cNvPicPr/>
                  </pic:nvPicPr>
                  <pic:blipFill rotWithShape="1">
                    <a:blip r:embed="rId17" cstate="print">
                      <a:extLst>
                        <a:ext uri="{28A0092B-C50C-407E-A947-70E740481C1C}">
                          <a14:useLocalDpi xmlns:a14="http://schemas.microsoft.com/office/drawing/2010/main" val="0"/>
                        </a:ext>
                      </a:extLst>
                    </a:blip>
                    <a:srcRect t="9139"/>
                    <a:stretch/>
                  </pic:blipFill>
                  <pic:spPr bwMode="auto">
                    <a:xfrm>
                      <a:off x="0" y="0"/>
                      <a:ext cx="3149600" cy="2082850"/>
                    </a:xfrm>
                    <a:prstGeom prst="rect">
                      <a:avLst/>
                    </a:prstGeom>
                    <a:ln>
                      <a:solidFill>
                        <a:srgbClr val="8F8C89"/>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B34EF" w14:textId="42129E02" w:rsidR="0088626F" w:rsidRDefault="0088626F" w:rsidP="0093681D">
      <w:pPr>
        <w:pStyle w:val="BodyText"/>
        <w:spacing w:line="240" w:lineRule="auto"/>
        <w:rPr>
          <w:b/>
          <w:sz w:val="16"/>
          <w:szCs w:val="16"/>
        </w:rPr>
      </w:pPr>
    </w:p>
    <w:p w14:paraId="1B2A78CC" w14:textId="5EB6E620" w:rsidR="0088626F" w:rsidRDefault="0088626F" w:rsidP="0093681D">
      <w:pPr>
        <w:pStyle w:val="BodyText"/>
        <w:spacing w:line="240" w:lineRule="auto"/>
        <w:rPr>
          <w:b/>
          <w:sz w:val="16"/>
          <w:szCs w:val="16"/>
        </w:rPr>
      </w:pPr>
    </w:p>
    <w:p w14:paraId="600CD6AA" w14:textId="3017F414" w:rsidR="008946D7" w:rsidRDefault="008946D7" w:rsidP="0093681D">
      <w:pPr>
        <w:pStyle w:val="BodyText"/>
        <w:spacing w:line="240" w:lineRule="auto"/>
        <w:rPr>
          <w:b/>
          <w:sz w:val="16"/>
          <w:szCs w:val="16"/>
        </w:rPr>
      </w:pPr>
    </w:p>
    <w:p w14:paraId="70B0F0EC" w14:textId="2E3307DF" w:rsidR="0088626F" w:rsidRDefault="0088626F" w:rsidP="0093681D">
      <w:pPr>
        <w:pStyle w:val="BodyText"/>
        <w:spacing w:line="240" w:lineRule="auto"/>
        <w:rPr>
          <w:b/>
          <w:sz w:val="16"/>
          <w:szCs w:val="16"/>
        </w:rPr>
      </w:pPr>
    </w:p>
    <w:p w14:paraId="4D46F738" w14:textId="190FF4E6" w:rsidR="0088626F" w:rsidRDefault="0088626F" w:rsidP="0093681D">
      <w:pPr>
        <w:pStyle w:val="BodyText"/>
        <w:spacing w:line="240" w:lineRule="auto"/>
        <w:rPr>
          <w:b/>
          <w:sz w:val="16"/>
          <w:szCs w:val="16"/>
        </w:rPr>
      </w:pPr>
    </w:p>
    <w:p w14:paraId="7892A063" w14:textId="60A9A681" w:rsidR="0088626F" w:rsidRDefault="0088626F" w:rsidP="0093681D">
      <w:pPr>
        <w:pStyle w:val="BodyText"/>
        <w:spacing w:line="240" w:lineRule="auto"/>
        <w:rPr>
          <w:b/>
          <w:sz w:val="16"/>
          <w:szCs w:val="16"/>
        </w:rPr>
      </w:pPr>
    </w:p>
    <w:p w14:paraId="4C4EF4A1" w14:textId="77777777" w:rsidR="0088626F" w:rsidRDefault="0088626F" w:rsidP="0093681D">
      <w:pPr>
        <w:pStyle w:val="BodyText"/>
        <w:spacing w:line="240" w:lineRule="auto"/>
        <w:rPr>
          <w:b/>
          <w:sz w:val="16"/>
          <w:szCs w:val="16"/>
        </w:rPr>
      </w:pPr>
    </w:p>
    <w:p w14:paraId="66F225F9" w14:textId="77777777" w:rsidR="0088626F" w:rsidRDefault="0088626F" w:rsidP="0093681D">
      <w:pPr>
        <w:pStyle w:val="BodyText"/>
        <w:spacing w:line="240" w:lineRule="auto"/>
        <w:rPr>
          <w:b/>
          <w:sz w:val="16"/>
          <w:szCs w:val="16"/>
        </w:rPr>
      </w:pPr>
    </w:p>
    <w:p w14:paraId="4C01DF77" w14:textId="77777777" w:rsidR="0088626F" w:rsidRDefault="0088626F" w:rsidP="0093681D">
      <w:pPr>
        <w:pStyle w:val="BodyText"/>
        <w:spacing w:line="240" w:lineRule="auto"/>
        <w:rPr>
          <w:b/>
          <w:sz w:val="16"/>
          <w:szCs w:val="16"/>
        </w:rPr>
      </w:pPr>
    </w:p>
    <w:p w14:paraId="42D359C7" w14:textId="77777777" w:rsidR="0088626F" w:rsidRDefault="0088626F" w:rsidP="0093681D">
      <w:pPr>
        <w:pStyle w:val="BodyText"/>
        <w:spacing w:line="240" w:lineRule="auto"/>
        <w:rPr>
          <w:b/>
          <w:sz w:val="16"/>
          <w:szCs w:val="16"/>
        </w:rPr>
      </w:pPr>
    </w:p>
    <w:p w14:paraId="5534C19F" w14:textId="67D2BD5F" w:rsidR="000C6381" w:rsidRDefault="000C6381" w:rsidP="008946D7">
      <w:pPr>
        <w:pStyle w:val="BodyText"/>
        <w:spacing w:after="60" w:line="240" w:lineRule="auto"/>
        <w:rPr>
          <w:i/>
          <w:sz w:val="16"/>
          <w:szCs w:val="16"/>
        </w:rPr>
      </w:pPr>
      <w:r w:rsidRPr="000C6381">
        <w:rPr>
          <w:b/>
          <w:sz w:val="16"/>
          <w:szCs w:val="16"/>
        </w:rPr>
        <w:t>Figure 1</w:t>
      </w:r>
      <w:r w:rsidRPr="000C6381">
        <w:rPr>
          <w:sz w:val="16"/>
          <w:szCs w:val="16"/>
        </w:rPr>
        <w:t xml:space="preserve">: </w:t>
      </w:r>
      <w:r w:rsidR="00875164" w:rsidRPr="00875164">
        <w:rPr>
          <w:i/>
          <w:sz w:val="16"/>
          <w:szCs w:val="16"/>
        </w:rPr>
        <w:t xml:space="preserve">The relative biodiversity benefit per unit cost of feral cat control on </w:t>
      </w:r>
      <w:r w:rsidR="00875164">
        <w:rPr>
          <w:i/>
          <w:sz w:val="16"/>
          <w:szCs w:val="16"/>
        </w:rPr>
        <w:t>Crown</w:t>
      </w:r>
      <w:r w:rsidR="00875164" w:rsidRPr="00875164">
        <w:rPr>
          <w:i/>
          <w:sz w:val="16"/>
          <w:szCs w:val="16"/>
        </w:rPr>
        <w:t xml:space="preserve"> land as identified by the Strategi</w:t>
      </w:r>
      <w:r w:rsidR="00875164">
        <w:rPr>
          <w:i/>
          <w:sz w:val="16"/>
          <w:szCs w:val="16"/>
        </w:rPr>
        <w:t>c Management Prospects project.</w:t>
      </w:r>
      <w:r w:rsidRPr="00ED1F5B">
        <w:rPr>
          <w:i/>
          <w:sz w:val="16"/>
          <w:szCs w:val="16"/>
        </w:rPr>
        <w:t xml:space="preserve"> Darker </w:t>
      </w:r>
      <w:r w:rsidR="008946D7">
        <w:rPr>
          <w:i/>
          <w:sz w:val="16"/>
          <w:szCs w:val="16"/>
        </w:rPr>
        <w:t>orange</w:t>
      </w:r>
      <w:r w:rsidRPr="00ED1F5B">
        <w:rPr>
          <w:i/>
          <w:sz w:val="16"/>
          <w:szCs w:val="16"/>
        </w:rPr>
        <w:t xml:space="preserve"> areas represent greater biodiversity benefit</w:t>
      </w:r>
      <w:r w:rsidR="00D46D0F">
        <w:rPr>
          <w:i/>
          <w:sz w:val="16"/>
          <w:szCs w:val="16"/>
        </w:rPr>
        <w:t>.</w:t>
      </w:r>
    </w:p>
    <w:p w14:paraId="2AF29916" w14:textId="137F5D31" w:rsidR="008946D7" w:rsidRPr="008946D7" w:rsidRDefault="008946D7" w:rsidP="008946D7">
      <w:pPr>
        <w:pStyle w:val="BodyText"/>
        <w:spacing w:before="0" w:line="240" w:lineRule="auto"/>
        <w:jc w:val="both"/>
        <w:rPr>
          <w:i/>
          <w:sz w:val="16"/>
          <w:szCs w:val="16"/>
        </w:rPr>
      </w:pPr>
      <w:r>
        <w:rPr>
          <w:i/>
          <w:sz w:val="16"/>
          <w:szCs w:val="16"/>
        </w:rPr>
        <w:t>Credit: DELWP Strategic Management Prospects 2018</w:t>
      </w:r>
    </w:p>
    <w:p w14:paraId="63F4C355" w14:textId="58B2976B" w:rsidR="00CD67B7" w:rsidRPr="00050253" w:rsidRDefault="002C7BA8" w:rsidP="00CD67B7">
      <w:pPr>
        <w:pStyle w:val="Heading2"/>
      </w:pPr>
      <w:r>
        <w:t>Declaration of the feral cat as an established pest animal in Victoria</w:t>
      </w:r>
    </w:p>
    <w:p w14:paraId="003D8767" w14:textId="53D68576" w:rsidR="0048150B" w:rsidRPr="008F00BF" w:rsidRDefault="007749F2" w:rsidP="003749C3">
      <w:pPr>
        <w:pStyle w:val="BodyText"/>
        <w:jc w:val="both"/>
        <w:rPr>
          <w:lang w:eastAsia="en-AU"/>
        </w:rPr>
      </w:pPr>
      <w:r>
        <w:rPr>
          <w:lang w:eastAsia="en-AU"/>
        </w:rPr>
        <w:t xml:space="preserve">The Victorian Government </w:t>
      </w:r>
      <w:r w:rsidR="005735B6">
        <w:rPr>
          <w:lang w:eastAsia="en-AU"/>
        </w:rPr>
        <w:t>has declared</w:t>
      </w:r>
      <w:r>
        <w:rPr>
          <w:lang w:eastAsia="en-AU"/>
        </w:rPr>
        <w:t xml:space="preserve"> the feral cat as an established pest </w:t>
      </w:r>
      <w:r w:rsidR="008F00BF">
        <w:rPr>
          <w:lang w:eastAsia="en-AU"/>
        </w:rPr>
        <w:t xml:space="preserve">animal on </w:t>
      </w:r>
      <w:r w:rsidR="005735B6">
        <w:rPr>
          <w:lang w:eastAsia="en-AU"/>
        </w:rPr>
        <w:t>specified Crown land</w:t>
      </w:r>
      <w:r w:rsidR="008F00BF">
        <w:rPr>
          <w:lang w:eastAsia="en-AU"/>
        </w:rPr>
        <w:t xml:space="preserve"> under the </w:t>
      </w:r>
      <w:r w:rsidR="008F00BF">
        <w:rPr>
          <w:i/>
          <w:lang w:eastAsia="en-AU"/>
        </w:rPr>
        <w:t>Catchment and Land Protection Act 1994</w:t>
      </w:r>
      <w:r w:rsidR="002764D3">
        <w:rPr>
          <w:i/>
          <w:lang w:eastAsia="en-AU"/>
        </w:rPr>
        <w:t>.</w:t>
      </w:r>
      <w:r w:rsidR="00862538" w:rsidRPr="00862538">
        <w:t xml:space="preserve"> </w:t>
      </w:r>
      <w:r w:rsidR="002764D3">
        <w:rPr>
          <w:lang w:eastAsia="en-AU"/>
        </w:rPr>
        <w:t>This will</w:t>
      </w:r>
      <w:r w:rsidR="002764D3" w:rsidRPr="00862538">
        <w:rPr>
          <w:lang w:eastAsia="en-AU"/>
        </w:rPr>
        <w:t xml:space="preserve"> </w:t>
      </w:r>
      <w:r w:rsidR="006A705B">
        <w:rPr>
          <w:lang w:eastAsia="en-AU"/>
        </w:rPr>
        <w:t>enable</w:t>
      </w:r>
      <w:r w:rsidR="00862538" w:rsidRPr="00862538">
        <w:rPr>
          <w:lang w:eastAsia="en-AU"/>
        </w:rPr>
        <w:t xml:space="preserve"> </w:t>
      </w:r>
      <w:r w:rsidR="00B131A5">
        <w:rPr>
          <w:lang w:eastAsia="en-AU"/>
        </w:rPr>
        <w:t>Crown</w:t>
      </w:r>
      <w:r w:rsidR="00B131A5" w:rsidRPr="00862538">
        <w:rPr>
          <w:lang w:eastAsia="en-AU"/>
        </w:rPr>
        <w:t xml:space="preserve"> </w:t>
      </w:r>
      <w:r w:rsidR="00862538" w:rsidRPr="00862538">
        <w:rPr>
          <w:lang w:eastAsia="en-AU"/>
        </w:rPr>
        <w:t xml:space="preserve">land managers to </w:t>
      </w:r>
      <w:r w:rsidR="004940CB">
        <w:rPr>
          <w:lang w:eastAsia="en-AU"/>
        </w:rPr>
        <w:t xml:space="preserve">more effectively </w:t>
      </w:r>
      <w:r w:rsidR="00862538" w:rsidRPr="00862538">
        <w:rPr>
          <w:lang w:eastAsia="en-AU"/>
        </w:rPr>
        <w:t xml:space="preserve">control feral cats on specified </w:t>
      </w:r>
      <w:r w:rsidR="002764D3">
        <w:rPr>
          <w:lang w:eastAsia="en-AU"/>
        </w:rPr>
        <w:t>Crown</w:t>
      </w:r>
      <w:r w:rsidR="002764D3" w:rsidRPr="00862538">
        <w:rPr>
          <w:lang w:eastAsia="en-AU"/>
        </w:rPr>
        <w:t xml:space="preserve"> </w:t>
      </w:r>
      <w:r w:rsidR="00862538" w:rsidRPr="00862538">
        <w:rPr>
          <w:lang w:eastAsia="en-AU"/>
        </w:rPr>
        <w:t xml:space="preserve">land </w:t>
      </w:r>
      <w:r w:rsidR="003A58A1">
        <w:rPr>
          <w:lang w:eastAsia="en-AU"/>
        </w:rPr>
        <w:t>giving</w:t>
      </w:r>
      <w:r w:rsidR="003A58A1" w:rsidRPr="003A58A1">
        <w:rPr>
          <w:lang w:eastAsia="en-AU"/>
        </w:rPr>
        <w:t xml:space="preserve"> </w:t>
      </w:r>
      <w:r w:rsidR="003A58A1">
        <w:rPr>
          <w:lang w:eastAsia="en-AU"/>
        </w:rPr>
        <w:t xml:space="preserve">at-risk wildlife and </w:t>
      </w:r>
      <w:r w:rsidR="003A58A1" w:rsidRPr="003A58A1">
        <w:rPr>
          <w:lang w:eastAsia="en-AU"/>
        </w:rPr>
        <w:t>threatened species the best chance of survival.</w:t>
      </w:r>
    </w:p>
    <w:p w14:paraId="6CD33264" w14:textId="000AAF8F" w:rsidR="00CD67B7" w:rsidRDefault="0069595A" w:rsidP="003749C3">
      <w:pPr>
        <w:pStyle w:val="BodyText"/>
        <w:jc w:val="both"/>
        <w:rPr>
          <w:lang w:eastAsia="en-AU"/>
        </w:rPr>
      </w:pPr>
      <w:r>
        <w:rPr>
          <w:lang w:eastAsia="en-AU"/>
        </w:rPr>
        <w:t xml:space="preserve">The feral cat declaration is part of a national commitment to the </w:t>
      </w:r>
      <w:r w:rsidR="00D46D0F">
        <w:rPr>
          <w:lang w:eastAsia="en-AU"/>
        </w:rPr>
        <w:t>management</w:t>
      </w:r>
      <w:r>
        <w:rPr>
          <w:lang w:eastAsia="en-AU"/>
        </w:rPr>
        <w:t xml:space="preserve"> of feral cats and is a very important milestone in the protection of Victoria’s biodiversity.</w:t>
      </w:r>
    </w:p>
    <w:p w14:paraId="34FDAFA1" w14:textId="09C976AA" w:rsidR="0005690B" w:rsidRDefault="0005690B" w:rsidP="003749C3">
      <w:pPr>
        <w:pStyle w:val="BodyText"/>
        <w:jc w:val="both"/>
        <w:rPr>
          <w:lang w:eastAsia="en-AU"/>
        </w:rPr>
      </w:pPr>
    </w:p>
    <w:p w14:paraId="10DA10EE" w14:textId="375C8EFF" w:rsidR="0005690B" w:rsidRDefault="0005690B" w:rsidP="003749C3">
      <w:pPr>
        <w:pStyle w:val="BodyText"/>
        <w:jc w:val="both"/>
        <w:rPr>
          <w:lang w:eastAsia="en-AU"/>
        </w:rPr>
      </w:pPr>
    </w:p>
    <w:p w14:paraId="74E6971D" w14:textId="77777777" w:rsidR="0005690B" w:rsidRDefault="0005690B" w:rsidP="003749C3">
      <w:pPr>
        <w:pStyle w:val="BodyText"/>
        <w:jc w:val="both"/>
        <w:rPr>
          <w:lang w:eastAsia="en-AU"/>
        </w:rPr>
      </w:pPr>
    </w:p>
    <w:p w14:paraId="7D411CF0" w14:textId="1C9A5D78" w:rsidR="00D65D67" w:rsidRDefault="00CD67B7" w:rsidP="00497FE7">
      <w:pPr>
        <w:pStyle w:val="BodyText"/>
        <w:spacing w:before="240" w:after="0"/>
        <w:rPr>
          <w:rFonts w:cs="Arial"/>
          <w:b/>
          <w:bCs/>
          <w:iCs/>
          <w:color w:val="00B2A9" w:themeColor="accent1"/>
          <w:kern w:val="20"/>
          <w:sz w:val="22"/>
          <w:szCs w:val="28"/>
          <w:lang w:eastAsia="en-AU"/>
        </w:rPr>
      </w:pPr>
      <w:r w:rsidRPr="00D65D67">
        <w:rPr>
          <w:rFonts w:cs="Arial"/>
          <w:b/>
          <w:bCs/>
          <w:iCs/>
          <w:color w:val="00B2A9" w:themeColor="accent1"/>
          <w:kern w:val="20"/>
          <w:sz w:val="22"/>
          <w:szCs w:val="28"/>
          <w:lang w:eastAsia="en-AU"/>
        </w:rPr>
        <w:t xml:space="preserve">Some critically endangered </w:t>
      </w:r>
      <w:r w:rsidR="0093325E">
        <w:rPr>
          <w:rFonts w:cs="Arial"/>
          <w:b/>
          <w:bCs/>
          <w:iCs/>
          <w:color w:val="00B2A9" w:themeColor="accent1"/>
          <w:kern w:val="20"/>
          <w:sz w:val="22"/>
          <w:szCs w:val="28"/>
          <w:lang w:eastAsia="en-AU"/>
        </w:rPr>
        <w:t xml:space="preserve">Victorian </w:t>
      </w:r>
      <w:r w:rsidRPr="00D65D67">
        <w:rPr>
          <w:rFonts w:cs="Arial"/>
          <w:b/>
          <w:bCs/>
          <w:iCs/>
          <w:color w:val="00B2A9" w:themeColor="accent1"/>
          <w:kern w:val="20"/>
          <w:sz w:val="22"/>
          <w:szCs w:val="28"/>
          <w:lang w:eastAsia="en-AU"/>
        </w:rPr>
        <w:t>s</w:t>
      </w:r>
      <w:r>
        <w:rPr>
          <w:rFonts w:cs="Arial"/>
          <w:b/>
          <w:bCs/>
          <w:iCs/>
          <w:color w:val="00B2A9" w:themeColor="accent1"/>
          <w:kern w:val="20"/>
          <w:sz w:val="22"/>
          <w:szCs w:val="28"/>
          <w:lang w:eastAsia="en-AU"/>
        </w:rPr>
        <w:t>pecies we are protecting</w:t>
      </w:r>
      <w:r w:rsidR="007749F2">
        <w:rPr>
          <w:rFonts w:cs="Arial"/>
          <w:b/>
          <w:bCs/>
          <w:iCs/>
          <w:color w:val="00B2A9" w:themeColor="accent1"/>
          <w:kern w:val="20"/>
          <w:sz w:val="22"/>
          <w:szCs w:val="28"/>
          <w:lang w:eastAsia="en-AU"/>
        </w:rPr>
        <w:t xml:space="preserve"> by managing feral cats</w:t>
      </w:r>
    </w:p>
    <w:p w14:paraId="31DE9888" w14:textId="5AC63521" w:rsidR="006A705B" w:rsidRPr="006A705B" w:rsidRDefault="0048150B" w:rsidP="00497FE7">
      <w:pPr>
        <w:pStyle w:val="BodyText"/>
        <w:spacing w:before="240" w:after="0"/>
      </w:pPr>
      <w:r>
        <w:rPr>
          <w:rFonts w:cs="Arial"/>
          <w:b/>
          <w:bCs/>
          <w:iCs/>
          <w:noProof/>
          <w:color w:val="00B2A9" w:themeColor="accent1"/>
          <w:kern w:val="20"/>
          <w:sz w:val="22"/>
          <w:szCs w:val="28"/>
          <w:lang w:eastAsia="en-AU"/>
        </w:rPr>
        <mc:AlternateContent>
          <mc:Choice Requires="wpg">
            <w:drawing>
              <wp:anchor distT="0" distB="0" distL="114300" distR="114300" simplePos="0" relativeHeight="251657216" behindDoc="0" locked="0" layoutInCell="1" allowOverlap="1" wp14:anchorId="0D2F5A68" wp14:editId="30FD8D0A">
                <wp:simplePos x="0" y="0"/>
                <wp:positionH relativeFrom="column">
                  <wp:posOffset>17568</wp:posOffset>
                </wp:positionH>
                <wp:positionV relativeFrom="paragraph">
                  <wp:posOffset>138853</wp:posOffset>
                </wp:positionV>
                <wp:extent cx="3157737" cy="2303812"/>
                <wp:effectExtent l="0" t="0" r="5080" b="1270"/>
                <wp:wrapNone/>
                <wp:docPr id="15" name="Group 15" descr="Critically endangered species at increased risk of extinction as a direct result of feral cats"/>
                <wp:cNvGraphicFramePr/>
                <a:graphic xmlns:a="http://schemas.openxmlformats.org/drawingml/2006/main">
                  <a:graphicData uri="http://schemas.microsoft.com/office/word/2010/wordprocessingGroup">
                    <wpg:wgp>
                      <wpg:cNvGrpSpPr/>
                      <wpg:grpSpPr>
                        <a:xfrm>
                          <a:off x="0" y="0"/>
                          <a:ext cx="3157737" cy="2303812"/>
                          <a:chOff x="6927" y="13855"/>
                          <a:chExt cx="3157737" cy="2303812"/>
                        </a:xfrm>
                      </wpg:grpSpPr>
                      <pic:pic xmlns:pic="http://schemas.openxmlformats.org/drawingml/2006/picture">
                        <pic:nvPicPr>
                          <pic:cNvPr id="16"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l="4682" r="12612"/>
                          <a:stretch/>
                        </pic:blipFill>
                        <pic:spPr bwMode="auto">
                          <a:xfrm>
                            <a:off x="6954" y="1146824"/>
                            <a:ext cx="1689043" cy="117084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6"/>
                          <pic:cNvPicPr>
                            <a:picLocks noChangeAspect="1"/>
                          </pic:cNvPicPr>
                        </pic:nvPicPr>
                        <pic:blipFill rotWithShape="1">
                          <a:blip r:embed="rId19" cstate="print">
                            <a:extLst>
                              <a:ext uri="{28A0092B-C50C-407E-A947-70E740481C1C}">
                                <a14:useLocalDpi xmlns:a14="http://schemas.microsoft.com/office/drawing/2010/main" val="0"/>
                              </a:ext>
                            </a:extLst>
                          </a:blip>
                          <a:srcRect l="2666" r="211" b="-8"/>
                          <a:stretch/>
                        </pic:blipFill>
                        <pic:spPr bwMode="auto">
                          <a:xfrm>
                            <a:off x="6927" y="13855"/>
                            <a:ext cx="1685372" cy="106284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20">
                            <a:extLst>
                              <a:ext uri="{28A0092B-C50C-407E-A947-70E740481C1C}">
                                <a14:useLocalDpi xmlns:a14="http://schemas.microsoft.com/office/drawing/2010/main" val="0"/>
                              </a:ext>
                            </a:extLst>
                          </a:blip>
                          <a:srcRect t="5344" b="4962"/>
                          <a:stretch/>
                        </pic:blipFill>
                        <pic:spPr bwMode="auto">
                          <a:xfrm>
                            <a:off x="1751384" y="13855"/>
                            <a:ext cx="1413280" cy="23037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9BAF84" id="Group 15" o:spid="_x0000_s1026" alt="Critically endangered species at increased risk of extinction as a direct result of feral cats" style="position:absolute;margin-left:1.4pt;margin-top:10.95pt;width:248.65pt;height:181.4pt;z-index:251657216;mso-width-relative:margin;mso-height-relative:margin" coordorigin="69,138" coordsize="31577,23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9;top:11468;width:16890;height:1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">
                  <v:imagedata r:id="rId21" o:title="" cropleft="3068f" cropright="8265f"/>
                </v:shape>
                <v:shape id="Picture 16" o:spid="_x0000_s1028" type="#_x0000_t75" style="position:absolute;left:69;top:138;width:16853;height:10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">
                  <v:imagedata r:id="rId22" o:title="" cropbottom="-5f" cropleft="1747f" cropright="138f"/>
                </v:shape>
                <v:shape id="Picture 29" o:spid="_x0000_s1029" type="#_x0000_t75" style="position:absolute;left:17513;top:138;width:14133;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">
                  <v:imagedata r:id="rId23" o:title="" croptop="3502f" cropbottom="3252f"/>
                </v:shape>
              </v:group>
            </w:pict>
          </mc:Fallback>
        </mc:AlternateContent>
      </w:r>
    </w:p>
    <w:p w14:paraId="460011B5" w14:textId="2E930F7F" w:rsidR="00F55354" w:rsidRDefault="00F55354" w:rsidP="00497FE7">
      <w:pPr>
        <w:pStyle w:val="BodyText"/>
        <w:spacing w:before="240" w:after="0"/>
        <w:rPr>
          <w:rFonts w:cs="Arial"/>
          <w:b/>
          <w:bCs/>
          <w:iCs/>
          <w:color w:val="00B2A9" w:themeColor="accent1"/>
          <w:kern w:val="20"/>
          <w:sz w:val="22"/>
          <w:szCs w:val="28"/>
          <w:lang w:eastAsia="en-AU"/>
        </w:rPr>
      </w:pPr>
    </w:p>
    <w:p w14:paraId="0BB42399" w14:textId="77777777" w:rsidR="00F55354" w:rsidRDefault="00F55354" w:rsidP="00497FE7">
      <w:pPr>
        <w:pStyle w:val="BodyText"/>
        <w:spacing w:before="240" w:after="0"/>
        <w:rPr>
          <w:rFonts w:cs="Arial"/>
          <w:b/>
          <w:bCs/>
          <w:iCs/>
          <w:color w:val="00B2A9" w:themeColor="accent1"/>
          <w:kern w:val="20"/>
          <w:sz w:val="22"/>
          <w:szCs w:val="28"/>
          <w:lang w:eastAsia="en-AU"/>
        </w:rPr>
      </w:pPr>
    </w:p>
    <w:p w14:paraId="18C66C11" w14:textId="77777777" w:rsidR="00F55354" w:rsidRDefault="00F55354" w:rsidP="00497FE7">
      <w:pPr>
        <w:pStyle w:val="BodyText"/>
        <w:spacing w:before="240" w:after="0"/>
        <w:rPr>
          <w:rFonts w:cs="Arial"/>
          <w:b/>
          <w:bCs/>
          <w:iCs/>
          <w:color w:val="00B2A9" w:themeColor="accent1"/>
          <w:kern w:val="20"/>
          <w:sz w:val="22"/>
          <w:szCs w:val="28"/>
          <w:lang w:eastAsia="en-AU"/>
        </w:rPr>
      </w:pPr>
    </w:p>
    <w:p w14:paraId="0F2C8698" w14:textId="77777777" w:rsidR="00F55354" w:rsidRDefault="00F55354" w:rsidP="00497FE7">
      <w:pPr>
        <w:pStyle w:val="BodyText"/>
        <w:spacing w:before="240" w:after="0"/>
        <w:rPr>
          <w:rFonts w:cs="Arial"/>
          <w:b/>
          <w:bCs/>
          <w:iCs/>
          <w:color w:val="00B2A9" w:themeColor="accent1"/>
          <w:kern w:val="20"/>
          <w:sz w:val="22"/>
          <w:szCs w:val="28"/>
          <w:lang w:eastAsia="en-AU"/>
        </w:rPr>
      </w:pPr>
    </w:p>
    <w:p w14:paraId="3A343475" w14:textId="77777777" w:rsidR="00F55354" w:rsidRDefault="00F55354" w:rsidP="00497FE7">
      <w:pPr>
        <w:pStyle w:val="BodyText"/>
        <w:spacing w:before="240" w:after="0"/>
        <w:rPr>
          <w:rFonts w:cs="Arial"/>
          <w:b/>
          <w:bCs/>
          <w:iCs/>
          <w:color w:val="00B2A9" w:themeColor="accent1"/>
          <w:kern w:val="20"/>
          <w:sz w:val="22"/>
          <w:szCs w:val="28"/>
          <w:lang w:eastAsia="en-AU"/>
        </w:rPr>
      </w:pPr>
    </w:p>
    <w:p w14:paraId="7FCD5207" w14:textId="26D1E12F" w:rsidR="00F55354" w:rsidRDefault="00F55354" w:rsidP="00497FE7">
      <w:pPr>
        <w:pStyle w:val="BodyText"/>
        <w:spacing w:before="240" w:after="0"/>
        <w:rPr>
          <w:rFonts w:cs="Arial"/>
          <w:b/>
          <w:bCs/>
          <w:iCs/>
          <w:color w:val="00B2A9" w:themeColor="accent1"/>
          <w:kern w:val="20"/>
          <w:sz w:val="22"/>
          <w:szCs w:val="28"/>
          <w:lang w:eastAsia="en-AU"/>
        </w:rPr>
      </w:pPr>
    </w:p>
    <w:p w14:paraId="02D0DB78" w14:textId="47B011B6" w:rsidR="00F55354" w:rsidRDefault="00F55354" w:rsidP="00497FE7">
      <w:pPr>
        <w:pStyle w:val="BodyText"/>
        <w:spacing w:before="240" w:after="0"/>
        <w:rPr>
          <w:rFonts w:cs="Arial"/>
          <w:b/>
          <w:bCs/>
          <w:iCs/>
          <w:color w:val="00B2A9" w:themeColor="accent1"/>
          <w:kern w:val="20"/>
          <w:sz w:val="22"/>
          <w:szCs w:val="28"/>
          <w:lang w:eastAsia="en-AU"/>
        </w:rPr>
      </w:pPr>
    </w:p>
    <w:p w14:paraId="2BC84CE4" w14:textId="0D43CFBB" w:rsidR="005C3D28" w:rsidRPr="00F63EF6" w:rsidRDefault="003749C3" w:rsidP="00497FE7">
      <w:pPr>
        <w:pStyle w:val="BodyText"/>
        <w:spacing w:before="0" w:after="60" w:line="240" w:lineRule="auto"/>
        <w:rPr>
          <w:lang w:eastAsia="en-AU"/>
        </w:rPr>
      </w:pPr>
      <w:bookmarkStart w:id="12" w:name="_Hlk512328819"/>
      <w:r>
        <w:rPr>
          <w:b/>
          <w:sz w:val="16"/>
          <w:szCs w:val="16"/>
        </w:rPr>
        <w:t xml:space="preserve">Figure </w:t>
      </w:r>
      <w:r w:rsidR="00F63EF6">
        <w:rPr>
          <w:b/>
          <w:sz w:val="16"/>
          <w:szCs w:val="16"/>
        </w:rPr>
        <w:t>2</w:t>
      </w:r>
      <w:r w:rsidR="007749F2" w:rsidRPr="007749F2">
        <w:rPr>
          <w:b/>
          <w:sz w:val="16"/>
          <w:szCs w:val="16"/>
        </w:rPr>
        <w:t>:</w:t>
      </w:r>
      <w:r w:rsidR="007749F2" w:rsidRPr="00050253">
        <w:t xml:space="preserve"> </w:t>
      </w:r>
      <w:r w:rsidRPr="00ED1F5B">
        <w:rPr>
          <w:i/>
          <w:sz w:val="16"/>
          <w:szCs w:val="16"/>
        </w:rPr>
        <w:t>Clockwise from</w:t>
      </w:r>
      <w:r w:rsidR="005C3D28">
        <w:rPr>
          <w:i/>
          <w:sz w:val="16"/>
          <w:szCs w:val="16"/>
        </w:rPr>
        <w:t xml:space="preserve"> top</w:t>
      </w:r>
      <w:r w:rsidR="0088626F">
        <w:rPr>
          <w:i/>
          <w:sz w:val="16"/>
          <w:szCs w:val="16"/>
        </w:rPr>
        <w:t xml:space="preserve"> left</w:t>
      </w:r>
      <w:r w:rsidR="005C3D28">
        <w:rPr>
          <w:i/>
          <w:sz w:val="16"/>
          <w:szCs w:val="16"/>
        </w:rPr>
        <w:t>:</w:t>
      </w:r>
      <w:r w:rsidRPr="00ED1F5B">
        <w:rPr>
          <w:i/>
          <w:sz w:val="16"/>
          <w:szCs w:val="16"/>
        </w:rPr>
        <w:t xml:space="preserve"> </w:t>
      </w:r>
      <w:r w:rsidR="00F63EF6" w:rsidRPr="00ED1F5B">
        <w:rPr>
          <w:i/>
          <w:sz w:val="16"/>
          <w:szCs w:val="16"/>
          <w:lang w:eastAsia="en-AU"/>
        </w:rPr>
        <w:t xml:space="preserve">Mountain-pygmy </w:t>
      </w:r>
      <w:r w:rsidR="008107E7">
        <w:rPr>
          <w:i/>
          <w:sz w:val="16"/>
          <w:szCs w:val="16"/>
          <w:lang w:eastAsia="en-AU"/>
        </w:rPr>
        <w:t>P</w:t>
      </w:r>
      <w:r w:rsidR="00F63EF6" w:rsidRPr="00ED1F5B">
        <w:rPr>
          <w:i/>
          <w:sz w:val="16"/>
          <w:szCs w:val="16"/>
          <w:lang w:eastAsia="en-AU"/>
        </w:rPr>
        <w:t>ossum</w:t>
      </w:r>
      <w:r w:rsidR="00F63EF6">
        <w:rPr>
          <w:i/>
          <w:sz w:val="16"/>
          <w:szCs w:val="16"/>
          <w:lang w:eastAsia="en-AU"/>
        </w:rPr>
        <w:t>,</w:t>
      </w:r>
      <w:r w:rsidR="00F63EF6" w:rsidRPr="003749C3">
        <w:rPr>
          <w:noProof/>
        </w:rPr>
        <w:t xml:space="preserve"> </w:t>
      </w:r>
      <w:r w:rsidR="00F63EF6" w:rsidRPr="00ED1F5B">
        <w:rPr>
          <w:i/>
          <w:sz w:val="16"/>
          <w:szCs w:val="16"/>
        </w:rPr>
        <w:t xml:space="preserve">Plains Wanderer, </w:t>
      </w:r>
      <w:r w:rsidR="007749F2" w:rsidRPr="00ED1F5B">
        <w:rPr>
          <w:i/>
          <w:sz w:val="16"/>
          <w:szCs w:val="16"/>
        </w:rPr>
        <w:t>Helmeted</w:t>
      </w:r>
      <w:r w:rsidR="005C3D28">
        <w:rPr>
          <w:i/>
          <w:sz w:val="16"/>
          <w:szCs w:val="16"/>
        </w:rPr>
        <w:t xml:space="preserve"> Honeye</w:t>
      </w:r>
      <w:r w:rsidR="006A705B">
        <w:rPr>
          <w:i/>
          <w:sz w:val="16"/>
          <w:szCs w:val="16"/>
        </w:rPr>
        <w:t>ater</w:t>
      </w:r>
      <w:r w:rsidRPr="00ED1F5B">
        <w:rPr>
          <w:i/>
          <w:sz w:val="16"/>
          <w:szCs w:val="16"/>
        </w:rPr>
        <w:t xml:space="preserve">. </w:t>
      </w:r>
      <w:bookmarkStart w:id="13" w:name="_Hlk512331920"/>
    </w:p>
    <w:p w14:paraId="3E3A9295" w14:textId="77777777" w:rsidR="007749F2" w:rsidRPr="003749C3" w:rsidRDefault="006D1030" w:rsidP="00497FE7">
      <w:pPr>
        <w:pStyle w:val="BodyText"/>
        <w:spacing w:before="0" w:line="240" w:lineRule="auto"/>
        <w:jc w:val="both"/>
        <w:rPr>
          <w:sz w:val="16"/>
          <w:szCs w:val="16"/>
        </w:rPr>
      </w:pPr>
      <w:r>
        <w:rPr>
          <w:i/>
          <w:sz w:val="16"/>
          <w:szCs w:val="16"/>
        </w:rPr>
        <w:t xml:space="preserve">Credit: </w:t>
      </w:r>
      <w:r w:rsidR="007749F2" w:rsidRPr="00ED1F5B">
        <w:rPr>
          <w:i/>
          <w:sz w:val="16"/>
          <w:szCs w:val="16"/>
        </w:rPr>
        <w:t>Zoos Victoria</w:t>
      </w:r>
      <w:bookmarkEnd w:id="13"/>
    </w:p>
    <w:p w14:paraId="68162A1B" w14:textId="77777777" w:rsidR="00891802" w:rsidRPr="00050253" w:rsidRDefault="003749C3" w:rsidP="00B3231C">
      <w:pPr>
        <w:pStyle w:val="Heading2"/>
      </w:pPr>
      <w:r>
        <w:t>Further Information</w:t>
      </w:r>
    </w:p>
    <w:bookmarkEnd w:id="12"/>
    <w:p w14:paraId="355A2EB1" w14:textId="352DDD53" w:rsidR="00254A01" w:rsidRDefault="003749C3" w:rsidP="00B3231C">
      <w:pPr>
        <w:pStyle w:val="BodyText"/>
        <w:jc w:val="both"/>
      </w:pPr>
      <w:r>
        <w:t>F</w:t>
      </w:r>
      <w:r w:rsidR="008B2F2B">
        <w:t>or f</w:t>
      </w:r>
      <w:r>
        <w:t xml:space="preserve">urther information on the management of feral cats, including the declaration of the feral cat as an established pest animal in Victoria </w:t>
      </w:r>
      <w:r w:rsidR="008B2F2B">
        <w:t xml:space="preserve">please </w:t>
      </w:r>
      <w:r w:rsidR="002A4862">
        <w:t xml:space="preserve">visit the </w:t>
      </w:r>
      <w:hyperlink r:id="rId24" w:history="1">
        <w:r w:rsidR="002A4862" w:rsidRPr="002A4862">
          <w:rPr>
            <w:rStyle w:val="Hyperlink"/>
          </w:rPr>
          <w:t>DELWP website</w:t>
        </w:r>
      </w:hyperlink>
      <w:r w:rsidR="002A4862">
        <w:t>.</w:t>
      </w:r>
    </w:p>
    <w:tbl>
      <w:tblPr>
        <w:tblpPr w:leftFromText="181" w:rightFromText="181" w:topFromText="113" w:vertAnchor="page" w:horzAnchor="page" w:tblpX="852" w:tblpY="1322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5AA62CF0" w14:textId="77777777" w:rsidTr="00875164">
        <w:trPr>
          <w:trHeight w:val="2608"/>
        </w:trPr>
        <w:tc>
          <w:tcPr>
            <w:tcW w:w="5216" w:type="dxa"/>
            <w:shd w:val="clear" w:color="auto" w:fill="auto"/>
          </w:tcPr>
          <w:p w14:paraId="5FBE10D1" w14:textId="4D190815" w:rsidR="00254A01" w:rsidRDefault="00254A01" w:rsidP="00875164">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877E42">
              <w:rPr>
                <w:noProof/>
              </w:rPr>
              <w:t>2018</w:t>
            </w:r>
            <w:r>
              <w:fldChar w:fldCharType="end"/>
            </w:r>
          </w:p>
          <w:p w14:paraId="19981DEF" w14:textId="77777777" w:rsidR="00254A01" w:rsidRDefault="00254A01" w:rsidP="00875164">
            <w:pPr>
              <w:pStyle w:val="SmallBodyText"/>
            </w:pPr>
            <w:r>
              <w:rPr>
                <w:noProof/>
              </w:rPr>
              <w:drawing>
                <wp:anchor distT="0" distB="0" distL="114300" distR="36195" simplePos="0" relativeHeight="251659264" behindDoc="0" locked="1" layoutInCell="1" allowOverlap="1" wp14:anchorId="1B848C95" wp14:editId="19EC8C32">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4" w:name="_ImprintPageOne"/>
            <w:bookmarkEnd w:id="1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7BC124E6" w14:textId="1BE327C7" w:rsidR="00254A01" w:rsidRDefault="002764D3" w:rsidP="00875164">
            <w:pPr>
              <w:pStyle w:val="SmallBodyText"/>
            </w:pPr>
            <w:r w:rsidRPr="002764D3">
              <w:t>ISBN 978-1-76077-168-3 (pdf/online/MS word)</w:t>
            </w:r>
          </w:p>
          <w:p w14:paraId="3BB18BE8" w14:textId="77777777" w:rsidR="00254A01" w:rsidRPr="008F559C" w:rsidRDefault="00254A01" w:rsidP="00875164">
            <w:pPr>
              <w:pStyle w:val="SmallHeading"/>
            </w:pPr>
            <w:r w:rsidRPr="00C255C2">
              <w:t>Disclaimer</w:t>
            </w:r>
          </w:p>
          <w:p w14:paraId="7D334C34" w14:textId="77777777" w:rsidR="00254A01" w:rsidRDefault="00254A01" w:rsidP="00875164">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w:t>
            </w:r>
            <w:proofErr w:type="gramStart"/>
            <w:r w:rsidRPr="00405DE3">
              <w:t>particular purposes</w:t>
            </w:r>
            <w:proofErr w:type="gramEnd"/>
            <w:r w:rsidRPr="00405DE3">
              <w:t xml:space="preserve">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p w14:paraId="255122F7" w14:textId="35EAE6EB" w:rsidR="00C9016C" w:rsidRDefault="006337A0" w:rsidP="006337A0">
            <w:pPr>
              <w:pStyle w:val="SmallHeading"/>
              <w:ind w:right="1811"/>
            </w:pPr>
            <w:r>
              <w:t>Photo</w:t>
            </w:r>
            <w:r w:rsidR="00C9016C" w:rsidRPr="00C9016C">
              <w:t xml:space="preserve"> credit</w:t>
            </w:r>
            <w:r>
              <w:t xml:space="preserve"> (cover image)</w:t>
            </w:r>
            <w:r w:rsidR="00C9016C" w:rsidRPr="00C9016C">
              <w:t xml:space="preserve">: </w:t>
            </w:r>
            <w:r w:rsidR="00C9016C" w:rsidRPr="00C9016C">
              <w:rPr>
                <w:b w:val="0"/>
              </w:rPr>
              <w:t>O</w:t>
            </w:r>
            <w:r>
              <w:rPr>
                <w:b w:val="0"/>
              </w:rPr>
              <w:t xml:space="preserve">liver </w:t>
            </w:r>
            <w:r w:rsidR="00C9016C" w:rsidRPr="00C9016C">
              <w:rPr>
                <w:b w:val="0"/>
              </w:rPr>
              <w:t>Tester</w:t>
            </w:r>
          </w:p>
        </w:tc>
        <w:tc>
          <w:tcPr>
            <w:tcW w:w="4989" w:type="dxa"/>
            <w:shd w:val="clear" w:color="auto" w:fill="auto"/>
          </w:tcPr>
          <w:p w14:paraId="34B735D9" w14:textId="77777777" w:rsidR="00254A01" w:rsidRPr="00E97294" w:rsidRDefault="00254A01" w:rsidP="00875164">
            <w:pPr>
              <w:pStyle w:val="xAccessibilityHeading"/>
            </w:pPr>
            <w:bookmarkStart w:id="15" w:name="_Accessibility"/>
            <w:bookmarkEnd w:id="15"/>
            <w:r w:rsidRPr="00E97294">
              <w:t>Accessibility</w:t>
            </w:r>
          </w:p>
          <w:p w14:paraId="739990AF" w14:textId="53E56C94" w:rsidR="00254A01" w:rsidRDefault="00254A01" w:rsidP="00875164">
            <w:pPr>
              <w:pStyle w:val="xAccessibilityText"/>
            </w:pPr>
            <w:r>
              <w:t>If you would like to receive this publication in an alternative format, please telephone the DELWP Customer Service Centre on 136</w:t>
            </w:r>
            <w:r w:rsidR="00831D16">
              <w:t xml:space="preserve"> </w:t>
            </w:r>
            <w:r>
              <w:t>186, email </w:t>
            </w:r>
            <w:hyperlink r:id="rId26" w:history="1">
              <w:r w:rsidRPr="003C5C56">
                <w:t>customer.service@delwp.vic.gov.au</w:t>
              </w:r>
            </w:hyperlink>
            <w:r>
              <w:t xml:space="preserve">, or via the National Relay Service on 133 677 </w:t>
            </w:r>
            <w:hyperlink r:id="rId27" w:history="1">
              <w:r w:rsidRPr="00AE3298">
                <w:t>www.relayservice.com.au</w:t>
              </w:r>
            </w:hyperlink>
            <w:r>
              <w:t xml:space="preserve">. This document is also available on the internet at </w:t>
            </w:r>
            <w:hyperlink r:id="rId28" w:history="1">
              <w:r w:rsidR="002A4862" w:rsidRPr="0071700E">
                <w:rPr>
                  <w:rStyle w:val="Hyperlink"/>
                </w:rPr>
                <w:t>www.environment.vic.gov.au</w:t>
              </w:r>
            </w:hyperlink>
            <w:r>
              <w:t xml:space="preserve"> </w:t>
            </w:r>
          </w:p>
          <w:p w14:paraId="65507505" w14:textId="77777777" w:rsidR="00254A01" w:rsidRDefault="00254A01" w:rsidP="00875164">
            <w:pPr>
              <w:pStyle w:val="SmallBodyText"/>
            </w:pPr>
          </w:p>
        </w:tc>
      </w:tr>
    </w:tbl>
    <w:p w14:paraId="3416D126" w14:textId="6E81B608" w:rsidR="006E1C8D" w:rsidRPr="00875164" w:rsidRDefault="006E1C8D" w:rsidP="00875164">
      <w:pPr>
        <w:pStyle w:val="BodyText"/>
        <w:spacing w:before="0" w:after="0" w:line="240" w:lineRule="auto"/>
        <w:rPr>
          <w:sz w:val="16"/>
        </w:rPr>
      </w:pPr>
    </w:p>
    <w:sectPr w:rsidR="006E1C8D" w:rsidRPr="00875164" w:rsidSect="0033793B">
      <w:endnotePr>
        <w:numFmt w:val="decimal"/>
      </w:endnotePr>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C0B17" w14:textId="77777777" w:rsidR="009B25F5" w:rsidRDefault="009B25F5">
      <w:r>
        <w:separator/>
      </w:r>
    </w:p>
    <w:p w14:paraId="7162170B" w14:textId="77777777" w:rsidR="009B25F5" w:rsidRDefault="009B25F5"/>
    <w:p w14:paraId="5B1AE8D8" w14:textId="77777777" w:rsidR="009B25F5" w:rsidRDefault="009B25F5"/>
  </w:endnote>
  <w:endnote w:type="continuationSeparator" w:id="0">
    <w:p w14:paraId="32997632" w14:textId="77777777" w:rsidR="009B25F5" w:rsidRDefault="009B25F5">
      <w:r>
        <w:continuationSeparator/>
      </w:r>
    </w:p>
    <w:p w14:paraId="44581B7B" w14:textId="77777777" w:rsidR="009B25F5" w:rsidRDefault="009B25F5"/>
    <w:p w14:paraId="032303D2" w14:textId="77777777" w:rsidR="009B25F5" w:rsidRDefault="009B25F5"/>
  </w:endnote>
  <w:endnote w:id="1">
    <w:p w14:paraId="358B698A" w14:textId="11B702CB" w:rsidR="0088626F" w:rsidRPr="00875164" w:rsidRDefault="0088626F" w:rsidP="00875164">
      <w:pPr>
        <w:pStyle w:val="EndnoteText"/>
        <w:spacing w:after="60"/>
        <w:rPr>
          <w:sz w:val="16"/>
          <w:szCs w:val="16"/>
        </w:rPr>
      </w:pPr>
      <w:r w:rsidRPr="00875164">
        <w:rPr>
          <w:rStyle w:val="EndnoteReference"/>
          <w:sz w:val="16"/>
          <w:szCs w:val="16"/>
        </w:rPr>
        <w:endnoteRef/>
      </w:r>
      <w:r w:rsidRPr="00875164">
        <w:rPr>
          <w:sz w:val="16"/>
          <w:szCs w:val="16"/>
        </w:rPr>
        <w:t xml:space="preserve"> </w:t>
      </w:r>
      <w:proofErr w:type="spellStart"/>
      <w:r w:rsidRPr="00875164">
        <w:rPr>
          <w:sz w:val="16"/>
          <w:szCs w:val="16"/>
        </w:rPr>
        <w:t>Legge</w:t>
      </w:r>
      <w:proofErr w:type="spellEnd"/>
      <w:r w:rsidRPr="00875164">
        <w:rPr>
          <w:sz w:val="16"/>
          <w:szCs w:val="16"/>
        </w:rPr>
        <w:t xml:space="preserve">, S. </w:t>
      </w:r>
      <w:r w:rsidRPr="00875164">
        <w:rPr>
          <w:i/>
          <w:sz w:val="16"/>
          <w:szCs w:val="16"/>
        </w:rPr>
        <w:t>et al</w:t>
      </w:r>
      <w:r w:rsidR="00AE070D" w:rsidRPr="00875164">
        <w:rPr>
          <w:i/>
          <w:sz w:val="16"/>
          <w:szCs w:val="16"/>
        </w:rPr>
        <w:t>.</w:t>
      </w:r>
      <w:r w:rsidRPr="00875164">
        <w:rPr>
          <w:i/>
          <w:sz w:val="16"/>
          <w:szCs w:val="16"/>
        </w:rPr>
        <w:t xml:space="preserve"> </w:t>
      </w:r>
      <w:r w:rsidRPr="00875164">
        <w:rPr>
          <w:sz w:val="16"/>
          <w:szCs w:val="16"/>
        </w:rPr>
        <w:t xml:space="preserve">(2017). Enumerating a continental-scale threat: how many feral cats are in Australia? </w:t>
      </w:r>
      <w:r w:rsidRPr="00875164">
        <w:rPr>
          <w:i/>
          <w:sz w:val="16"/>
          <w:szCs w:val="16"/>
        </w:rPr>
        <w:t xml:space="preserve">Biological </w:t>
      </w:r>
      <w:r w:rsidR="00875164" w:rsidRPr="00875164">
        <w:rPr>
          <w:i/>
          <w:sz w:val="16"/>
          <w:szCs w:val="16"/>
        </w:rPr>
        <w:t>Conservation</w:t>
      </w:r>
      <w:r w:rsidRPr="00875164">
        <w:rPr>
          <w:sz w:val="16"/>
          <w:szCs w:val="16"/>
        </w:rPr>
        <w:t>, 206, pp.293-303.</w:t>
      </w:r>
    </w:p>
  </w:endnote>
  <w:endnote w:id="2">
    <w:p w14:paraId="1EED12A6" w14:textId="0D4D8600" w:rsidR="002764D3" w:rsidRPr="00875164" w:rsidRDefault="002764D3" w:rsidP="00875164">
      <w:pPr>
        <w:pStyle w:val="EndnoteText"/>
        <w:spacing w:after="60"/>
        <w:rPr>
          <w:sz w:val="16"/>
          <w:szCs w:val="16"/>
        </w:rPr>
      </w:pPr>
      <w:r w:rsidRPr="00875164">
        <w:rPr>
          <w:rStyle w:val="EndnoteReference"/>
          <w:sz w:val="16"/>
          <w:szCs w:val="16"/>
        </w:rPr>
        <w:endnoteRef/>
      </w:r>
      <w:r w:rsidRPr="00875164">
        <w:rPr>
          <w:sz w:val="16"/>
          <w:szCs w:val="16"/>
        </w:rPr>
        <w:t xml:space="preserve"> </w:t>
      </w:r>
      <w:proofErr w:type="spellStart"/>
      <w:r w:rsidR="00AE070D" w:rsidRPr="00875164">
        <w:rPr>
          <w:sz w:val="16"/>
          <w:szCs w:val="16"/>
        </w:rPr>
        <w:t>Woinarski</w:t>
      </w:r>
      <w:proofErr w:type="spellEnd"/>
      <w:r w:rsidR="00AE070D" w:rsidRPr="00875164">
        <w:rPr>
          <w:sz w:val="16"/>
          <w:szCs w:val="16"/>
        </w:rPr>
        <w:t xml:space="preserve">, J. C. Z., </w:t>
      </w:r>
      <w:r w:rsidR="00AE070D" w:rsidRPr="00875164">
        <w:rPr>
          <w:i/>
          <w:sz w:val="16"/>
          <w:szCs w:val="16"/>
        </w:rPr>
        <w:t>et al</w:t>
      </w:r>
      <w:r w:rsidR="00AE070D" w:rsidRPr="00875164">
        <w:rPr>
          <w:sz w:val="16"/>
          <w:szCs w:val="16"/>
        </w:rPr>
        <w:t xml:space="preserve">. (2018). How many reptiles are killed by cats in Australia? </w:t>
      </w:r>
      <w:r w:rsidR="00AE070D" w:rsidRPr="00875164">
        <w:rPr>
          <w:i/>
          <w:sz w:val="16"/>
          <w:szCs w:val="16"/>
        </w:rPr>
        <w:t>Wildlife Research</w:t>
      </w:r>
      <w:r w:rsidR="00AE070D" w:rsidRPr="00875164">
        <w:rPr>
          <w:sz w:val="16"/>
          <w:szCs w:val="16"/>
        </w:rPr>
        <w:t>, 45, pp. 247-266.</w:t>
      </w:r>
    </w:p>
  </w:endnote>
  <w:endnote w:id="3">
    <w:p w14:paraId="1152864E" w14:textId="6DC24ACA" w:rsidR="00AE070D" w:rsidRDefault="00AE070D" w:rsidP="00875164">
      <w:pPr>
        <w:pStyle w:val="EndnoteText"/>
        <w:spacing w:after="60"/>
      </w:pPr>
      <w:r w:rsidRPr="00875164">
        <w:rPr>
          <w:rStyle w:val="EndnoteReference"/>
          <w:sz w:val="16"/>
          <w:szCs w:val="16"/>
        </w:rPr>
        <w:endnoteRef/>
      </w:r>
      <w:r w:rsidRPr="00875164">
        <w:rPr>
          <w:sz w:val="16"/>
          <w:szCs w:val="16"/>
        </w:rPr>
        <w:t xml:space="preserve"> </w:t>
      </w:r>
      <w:proofErr w:type="spellStart"/>
      <w:r w:rsidRPr="00875164">
        <w:rPr>
          <w:sz w:val="16"/>
          <w:szCs w:val="16"/>
        </w:rPr>
        <w:t>Woinarski</w:t>
      </w:r>
      <w:proofErr w:type="spellEnd"/>
      <w:r w:rsidRPr="00875164">
        <w:rPr>
          <w:sz w:val="16"/>
          <w:szCs w:val="16"/>
        </w:rPr>
        <w:t xml:space="preserve">, J. C. Z., </w:t>
      </w:r>
      <w:r w:rsidRPr="00875164">
        <w:rPr>
          <w:i/>
          <w:sz w:val="16"/>
          <w:szCs w:val="16"/>
        </w:rPr>
        <w:t>et al.</w:t>
      </w:r>
      <w:r w:rsidRPr="00875164">
        <w:rPr>
          <w:sz w:val="16"/>
          <w:szCs w:val="16"/>
        </w:rPr>
        <w:t xml:space="preserve"> (2017). How many birds ar</w:t>
      </w:r>
      <w:r w:rsidR="00875164" w:rsidRPr="00875164">
        <w:rPr>
          <w:sz w:val="16"/>
          <w:szCs w:val="16"/>
        </w:rPr>
        <w:t xml:space="preserve">e killed by cats </w:t>
      </w:r>
      <w:r w:rsidRPr="00875164">
        <w:rPr>
          <w:sz w:val="16"/>
          <w:szCs w:val="16"/>
        </w:rPr>
        <w:t xml:space="preserve">in Australia? </w:t>
      </w:r>
      <w:r w:rsidRPr="00875164">
        <w:rPr>
          <w:i/>
          <w:sz w:val="16"/>
          <w:szCs w:val="16"/>
        </w:rPr>
        <w:t>Biological Conservation</w:t>
      </w:r>
      <w:r w:rsidRPr="00875164">
        <w:rPr>
          <w:sz w:val="16"/>
          <w:szCs w:val="16"/>
        </w:rPr>
        <w:t>, 214, pp. 76-87.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00D5" w14:textId="77777777" w:rsidR="00E962AA" w:rsidRPr="00B5221E" w:rsidRDefault="00E962AA" w:rsidP="00E97294">
    <w:pPr>
      <w:pStyle w:val="FooterEven"/>
    </w:pPr>
    <w:r w:rsidRPr="00D55628">
      <w:rPr>
        <w:noProof/>
      </w:rPr>
      <mc:AlternateContent>
        <mc:Choice Requires="wps">
          <w:drawing>
            <wp:anchor distT="0" distB="0" distL="114300" distR="114300" simplePos="0" relativeHeight="251650560" behindDoc="1" locked="1" layoutInCell="1" allowOverlap="1" wp14:anchorId="0691D3EF" wp14:editId="520C4D8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6E2A6" w14:textId="07A1DEA2"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1D3EF"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5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1396E2A6" w14:textId="07A1DEA2"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2AE21" w14:textId="77777777" w:rsidR="00E962AA" w:rsidRDefault="00E962AA" w:rsidP="00213C82">
    <w:pPr>
      <w:pStyle w:val="Footer"/>
    </w:pPr>
    <w:r w:rsidRPr="00D55628">
      <w:rPr>
        <w:noProof/>
      </w:rPr>
      <mc:AlternateContent>
        <mc:Choice Requires="wps">
          <w:drawing>
            <wp:anchor distT="0" distB="0" distL="114300" distR="114300" simplePos="0" relativeHeight="251651584" behindDoc="1" locked="1" layoutInCell="1" allowOverlap="1" wp14:anchorId="6B3A55CD" wp14:editId="3D064FCA">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E8D0" w14:textId="14D8513E"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A55CD"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241E8D0" w14:textId="14D8513E"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549FE" w14:textId="77777777" w:rsidR="00E962AA" w:rsidRDefault="00E962AA" w:rsidP="00BF3066">
    <w:pPr>
      <w:pStyle w:val="Footer"/>
      <w:spacing w:before="1600"/>
    </w:pPr>
    <w:r>
      <w:rPr>
        <w:noProof/>
      </w:rPr>
      <w:drawing>
        <wp:anchor distT="0" distB="0" distL="114300" distR="114300" simplePos="0" relativeHeight="251663872" behindDoc="1" locked="1" layoutInCell="1" allowOverlap="1" wp14:anchorId="4C60FDDA" wp14:editId="5F44B997">
          <wp:simplePos x="0" y="0"/>
          <wp:positionH relativeFrom="page">
            <wp:align>right</wp:align>
          </wp:positionH>
          <wp:positionV relativeFrom="page">
            <wp:align>bottom</wp:align>
          </wp:positionV>
          <wp:extent cx="2408753" cy="1085850"/>
          <wp:effectExtent l="0" t="0" r="0" b="0"/>
          <wp:wrapNone/>
          <wp:docPr id="24"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4896" behindDoc="0" locked="1" layoutInCell="1" allowOverlap="1" wp14:anchorId="1597FAAA" wp14:editId="6A90BB88">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E1A38"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7FAAA" id="_x0000_t202" coordsize="21600,21600" o:spt="202" path="m,l,21600r21600,l21600,xe">
              <v:stroke joinstyle="miter"/>
              <v:path gradientshapeok="t" o:connecttype="rect"/>
            </v:shapetype>
            <v:shape id="WebAddress" o:spid="_x0000_s1028" type="#_x0000_t202" style="position:absolute;margin-left:0;margin-top:0;width:303pt;height:56.7pt;z-index:2516648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7E6E1A38"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1824" behindDoc="1" locked="1" layoutInCell="1" allowOverlap="1" wp14:anchorId="51A125CB" wp14:editId="4D773CE7">
          <wp:simplePos x="0" y="0"/>
          <wp:positionH relativeFrom="page">
            <wp:align>right</wp:align>
          </wp:positionH>
          <wp:positionV relativeFrom="page">
            <wp:align>bottom</wp:align>
          </wp:positionV>
          <wp:extent cx="2422800" cy="1083600"/>
          <wp:effectExtent l="0" t="0" r="0" b="0"/>
          <wp:wrapNone/>
          <wp:docPr id="2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A4135" w14:textId="77777777" w:rsidR="009B25F5" w:rsidRPr="008F5280" w:rsidRDefault="009B25F5" w:rsidP="008F5280">
      <w:pPr>
        <w:pStyle w:val="FootnoteSeparator"/>
      </w:pPr>
    </w:p>
    <w:p w14:paraId="5D1460D3" w14:textId="77777777" w:rsidR="009B25F5" w:rsidRDefault="009B25F5"/>
  </w:footnote>
  <w:footnote w:type="continuationSeparator" w:id="0">
    <w:p w14:paraId="54EDE053" w14:textId="77777777" w:rsidR="009B25F5" w:rsidRDefault="009B25F5" w:rsidP="008F5280">
      <w:pPr>
        <w:pStyle w:val="FootnoteSeparator"/>
      </w:pPr>
    </w:p>
    <w:p w14:paraId="44C3A067" w14:textId="77777777" w:rsidR="009B25F5" w:rsidRDefault="009B25F5"/>
    <w:p w14:paraId="1FED5780" w14:textId="77777777" w:rsidR="009B25F5" w:rsidRDefault="009B25F5"/>
  </w:footnote>
  <w:footnote w:type="continuationNotice" w:id="1">
    <w:p w14:paraId="68FFE39B" w14:textId="77777777" w:rsidR="009B25F5" w:rsidRDefault="009B25F5" w:rsidP="00D55628"/>
    <w:p w14:paraId="3BCB99D6" w14:textId="77777777" w:rsidR="009B25F5" w:rsidRDefault="009B25F5"/>
    <w:p w14:paraId="0CD96922" w14:textId="77777777" w:rsidR="009B25F5" w:rsidRDefault="009B25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03015897" w14:textId="77777777" w:rsidTr="00AC028D">
      <w:trPr>
        <w:trHeight w:hRule="exact" w:val="1418"/>
      </w:trPr>
      <w:tc>
        <w:tcPr>
          <w:tcW w:w="7761" w:type="dxa"/>
          <w:vAlign w:val="center"/>
        </w:tcPr>
        <w:p w14:paraId="32FF30D6" w14:textId="0BD3D4C0" w:rsidR="00254A01" w:rsidRPr="00975ED3" w:rsidRDefault="006337A0" w:rsidP="00AC028D">
          <w:pPr>
            <w:pStyle w:val="Header"/>
          </w:pPr>
          <w:fldSimple w:instr=" STYLEREF  Title  \* MERGEFORMAT ">
            <w:r w:rsidR="001F1FE9">
              <w:rPr>
                <w:noProof/>
              </w:rPr>
              <w:t>Feral Cats</w:t>
            </w:r>
          </w:fldSimple>
        </w:p>
      </w:tc>
    </w:tr>
  </w:tbl>
  <w:p w14:paraId="65B039F9" w14:textId="77777777" w:rsidR="00254A01" w:rsidRDefault="00254A01" w:rsidP="00254A01">
    <w:pPr>
      <w:pStyle w:val="Header"/>
    </w:pPr>
    <w:r w:rsidRPr="00806AB6">
      <w:rPr>
        <w:noProof/>
      </w:rPr>
      <mc:AlternateContent>
        <mc:Choice Requires="wps">
          <w:drawing>
            <wp:anchor distT="0" distB="0" distL="114300" distR="114300" simplePos="0" relativeHeight="251661312" behindDoc="1" locked="0" layoutInCell="1" allowOverlap="1" wp14:anchorId="05946D82" wp14:editId="414E798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055A9" id="TriangleRight" o:spid="_x0000_s1026" style="position:absolute;margin-left:56.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058C979E" wp14:editId="7A97EF2D">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B8834" id="TriangleLeft" o:spid="_x0000_s1026" style="position:absolute;margin-left:22.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4928" behindDoc="1" locked="0" layoutInCell="1" allowOverlap="1" wp14:anchorId="2F1AFFAF" wp14:editId="31BF7CB9">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1BCB3C" id="Rectangle" o:spid="_x0000_s1026" style="position:absolute;margin-left:22.7pt;margin-top:22.7pt;width:552.7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34ACEA3D"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279BB220" w14:textId="77777777" w:rsidTr="00AC028D">
      <w:trPr>
        <w:trHeight w:hRule="exact" w:val="1418"/>
      </w:trPr>
      <w:tc>
        <w:tcPr>
          <w:tcW w:w="7761" w:type="dxa"/>
          <w:vAlign w:val="center"/>
        </w:tcPr>
        <w:p w14:paraId="4FB9D7E1" w14:textId="5C932CF0" w:rsidR="00254A01" w:rsidRPr="00975ED3" w:rsidRDefault="006337A0" w:rsidP="00AC028D">
          <w:pPr>
            <w:pStyle w:val="Header"/>
          </w:pPr>
          <w:fldSimple w:instr=" STYLEREF  Title  \* MERGEFORMAT ">
            <w:r>
              <w:rPr>
                <w:noProof/>
              </w:rPr>
              <w:t>Feral Cats</w:t>
            </w:r>
          </w:fldSimple>
        </w:p>
      </w:tc>
    </w:tr>
  </w:tbl>
  <w:p w14:paraId="1B0D31DF" w14:textId="77777777" w:rsidR="00254A01" w:rsidRDefault="00254A01" w:rsidP="00254A01">
    <w:pPr>
      <w:pStyle w:val="Header"/>
    </w:pPr>
    <w:r w:rsidRPr="00806AB6">
      <w:rPr>
        <w:noProof/>
      </w:rPr>
      <mc:AlternateContent>
        <mc:Choice Requires="wps">
          <w:drawing>
            <wp:anchor distT="0" distB="0" distL="114300" distR="114300" simplePos="0" relativeHeight="251675648" behindDoc="1" locked="0" layoutInCell="1" allowOverlap="1" wp14:anchorId="6F0EE3C4" wp14:editId="1A2083ED">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33D21" id="TriangleRight" o:spid="_x0000_s1026" style="position:absolute;margin-left:56.7pt;margin-top:22.7pt;width:68.05pt;height:7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7456" behindDoc="1" locked="0" layoutInCell="1" allowOverlap="1" wp14:anchorId="4E92002B" wp14:editId="6C71CF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BDEA5" id="TriangleLeft" o:spid="_x0000_s1026" style="position:absolute;margin-left:22.7pt;margin-top:22.7pt;width:68.05pt;height:70.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4A9C8BC0" wp14:editId="653F8CE0">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6F56A6" id="Rectangle" o:spid="_x0000_s1026" style="position:absolute;margin-left:22.7pt;margin-top:22.7pt;width:552.7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643EECFC" w14:textId="77777777"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9A8B" w14:textId="77777777" w:rsidR="00E962AA" w:rsidRPr="00E97294" w:rsidRDefault="00E962AA" w:rsidP="00E97294">
    <w:pPr>
      <w:pStyle w:val="Header"/>
    </w:pPr>
    <w:r w:rsidRPr="00806AB6">
      <w:rPr>
        <w:noProof/>
      </w:rPr>
      <mc:AlternateContent>
        <mc:Choice Requires="wps">
          <w:drawing>
            <wp:anchor distT="0" distB="0" distL="114300" distR="114300" simplePos="0" relativeHeight="251657728" behindDoc="1" locked="0" layoutInCell="1" allowOverlap="1" wp14:anchorId="214B719A" wp14:editId="362FD0E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F11FF" id="TriangleRight" o:spid="_x0000_s1026" style="position:absolute;margin-left:56.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6CD61ED3" wp14:editId="636CE8B4">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241B4" id="TriangleBottom" o:spid="_x0000_s1026" style="position:absolute;margin-left:56.7pt;margin-top:93.55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4656" behindDoc="1" locked="0" layoutInCell="1" allowOverlap="1" wp14:anchorId="03C17B3E" wp14:editId="64283E9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81589E" id="TriangleLeft" o:spid="_x0000_s1026" style="position:absolute;margin-left:22.7pt;margin-top:22.7pt;width:68.05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608" behindDoc="1" locked="0" layoutInCell="1" allowOverlap="1" wp14:anchorId="474E1576" wp14:editId="76F63B10">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34D76D" id="Rectangle" o:spid="_x0000_s1026" style="position:absolute;margin-left:22.7pt;margin-top:22.7pt;width:552.75pt;height:7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EFC6418C"/>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10"/>
  </w:num>
  <w:num w:numId="45">
    <w:abstractNumId w:val="11"/>
  </w:num>
  <w:num w:numId="46">
    <w:abstractNumId w:val="11"/>
  </w:num>
  <w:num w:numId="4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 w:name="WebAddress" w:val="True"/>
  </w:docVars>
  <w:rsids>
    <w:rsidRoot w:val="00940DEB"/>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6B5"/>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5A8"/>
    <w:rsid w:val="00015BB6"/>
    <w:rsid w:val="00016478"/>
    <w:rsid w:val="000171F8"/>
    <w:rsid w:val="000171FD"/>
    <w:rsid w:val="00017669"/>
    <w:rsid w:val="00017B40"/>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CA6"/>
    <w:rsid w:val="00055D0B"/>
    <w:rsid w:val="000560BA"/>
    <w:rsid w:val="0005690B"/>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596D"/>
    <w:rsid w:val="00076B41"/>
    <w:rsid w:val="00076CA4"/>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5D1"/>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01B"/>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638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1FE9"/>
    <w:rsid w:val="001F203C"/>
    <w:rsid w:val="001F2108"/>
    <w:rsid w:val="001F2A4D"/>
    <w:rsid w:val="001F2BD3"/>
    <w:rsid w:val="001F2EA1"/>
    <w:rsid w:val="001F337E"/>
    <w:rsid w:val="001F353A"/>
    <w:rsid w:val="001F3603"/>
    <w:rsid w:val="001F3697"/>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08F"/>
    <w:rsid w:val="0020726F"/>
    <w:rsid w:val="002073CA"/>
    <w:rsid w:val="002076FD"/>
    <w:rsid w:val="0020775A"/>
    <w:rsid w:val="0020777E"/>
    <w:rsid w:val="0020778C"/>
    <w:rsid w:val="00207D4E"/>
    <w:rsid w:val="00207ED2"/>
    <w:rsid w:val="0021026D"/>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4D3"/>
    <w:rsid w:val="002766CD"/>
    <w:rsid w:val="0027678A"/>
    <w:rsid w:val="00276FDE"/>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862"/>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BA8"/>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6A"/>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AF2"/>
    <w:rsid w:val="00346B3F"/>
    <w:rsid w:val="00346F16"/>
    <w:rsid w:val="00346F99"/>
    <w:rsid w:val="0034750A"/>
    <w:rsid w:val="00347BA8"/>
    <w:rsid w:val="00350C48"/>
    <w:rsid w:val="00350E09"/>
    <w:rsid w:val="00350FB9"/>
    <w:rsid w:val="003511D3"/>
    <w:rsid w:val="00351B24"/>
    <w:rsid w:val="00352130"/>
    <w:rsid w:val="00352289"/>
    <w:rsid w:val="00352C21"/>
    <w:rsid w:val="003534A6"/>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49C3"/>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5F6D"/>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8A1"/>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DDE"/>
    <w:rsid w:val="003B12B7"/>
    <w:rsid w:val="003B148C"/>
    <w:rsid w:val="003B1774"/>
    <w:rsid w:val="003B2E3A"/>
    <w:rsid w:val="003B30F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DE9"/>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437"/>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CA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B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0B"/>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0CB"/>
    <w:rsid w:val="0049412F"/>
    <w:rsid w:val="00494637"/>
    <w:rsid w:val="0049473E"/>
    <w:rsid w:val="0049493E"/>
    <w:rsid w:val="004956B2"/>
    <w:rsid w:val="0049587E"/>
    <w:rsid w:val="00495986"/>
    <w:rsid w:val="00496446"/>
    <w:rsid w:val="00496465"/>
    <w:rsid w:val="00496982"/>
    <w:rsid w:val="00496C3E"/>
    <w:rsid w:val="0049713E"/>
    <w:rsid w:val="00497A05"/>
    <w:rsid w:val="00497FE7"/>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30F"/>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74"/>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B5C"/>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3F3"/>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2DAD"/>
    <w:rsid w:val="005534BB"/>
    <w:rsid w:val="00553651"/>
    <w:rsid w:val="0055365C"/>
    <w:rsid w:val="00553668"/>
    <w:rsid w:val="00553ADF"/>
    <w:rsid w:val="005541D4"/>
    <w:rsid w:val="00554A10"/>
    <w:rsid w:val="005550AC"/>
    <w:rsid w:val="005565AB"/>
    <w:rsid w:val="00556A21"/>
    <w:rsid w:val="00556E29"/>
    <w:rsid w:val="00556EE7"/>
    <w:rsid w:val="0055735E"/>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6"/>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66A"/>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61"/>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28"/>
    <w:rsid w:val="005C3D75"/>
    <w:rsid w:val="005C42C3"/>
    <w:rsid w:val="005C4461"/>
    <w:rsid w:val="005C5186"/>
    <w:rsid w:val="005C5402"/>
    <w:rsid w:val="005C5DEF"/>
    <w:rsid w:val="005C5ECE"/>
    <w:rsid w:val="005C5ED9"/>
    <w:rsid w:val="005C6825"/>
    <w:rsid w:val="005C6B73"/>
    <w:rsid w:val="005C6BE2"/>
    <w:rsid w:val="005C6DB0"/>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9E9"/>
    <w:rsid w:val="00601ECC"/>
    <w:rsid w:val="006023D9"/>
    <w:rsid w:val="0060269A"/>
    <w:rsid w:val="00602739"/>
    <w:rsid w:val="00602916"/>
    <w:rsid w:val="00602979"/>
    <w:rsid w:val="00603085"/>
    <w:rsid w:val="00603830"/>
    <w:rsid w:val="0060394C"/>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7A0"/>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75"/>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95A"/>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05B"/>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30"/>
    <w:rsid w:val="006D10E8"/>
    <w:rsid w:val="006D119C"/>
    <w:rsid w:val="006D2216"/>
    <w:rsid w:val="006D27E6"/>
    <w:rsid w:val="006D2A33"/>
    <w:rsid w:val="006D2EB2"/>
    <w:rsid w:val="006D3267"/>
    <w:rsid w:val="006D34B5"/>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0EC1"/>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213"/>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9F2"/>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8D8"/>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7E7"/>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335"/>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D16"/>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353"/>
    <w:rsid w:val="008577AF"/>
    <w:rsid w:val="008579A6"/>
    <w:rsid w:val="0086000C"/>
    <w:rsid w:val="008601F2"/>
    <w:rsid w:val="008602BB"/>
    <w:rsid w:val="00860EA0"/>
    <w:rsid w:val="00860FAB"/>
    <w:rsid w:val="00861101"/>
    <w:rsid w:val="00861311"/>
    <w:rsid w:val="00861AF5"/>
    <w:rsid w:val="0086233C"/>
    <w:rsid w:val="00862538"/>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132"/>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164"/>
    <w:rsid w:val="008759AC"/>
    <w:rsid w:val="00875CD3"/>
    <w:rsid w:val="00876BC7"/>
    <w:rsid w:val="00876EAC"/>
    <w:rsid w:val="0087765A"/>
    <w:rsid w:val="00877975"/>
    <w:rsid w:val="00877E42"/>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082"/>
    <w:rsid w:val="00885159"/>
    <w:rsid w:val="00885267"/>
    <w:rsid w:val="008854C4"/>
    <w:rsid w:val="008858A3"/>
    <w:rsid w:val="00885968"/>
    <w:rsid w:val="00885BBF"/>
    <w:rsid w:val="008861D3"/>
    <w:rsid w:val="0088626F"/>
    <w:rsid w:val="00886BDE"/>
    <w:rsid w:val="00886E96"/>
    <w:rsid w:val="00887CC1"/>
    <w:rsid w:val="00887D0A"/>
    <w:rsid w:val="0089049E"/>
    <w:rsid w:val="00890838"/>
    <w:rsid w:val="0089091A"/>
    <w:rsid w:val="00891463"/>
    <w:rsid w:val="00891802"/>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D7"/>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F2B"/>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0BF"/>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B61"/>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4FA"/>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25E"/>
    <w:rsid w:val="009336CF"/>
    <w:rsid w:val="00933732"/>
    <w:rsid w:val="009337C6"/>
    <w:rsid w:val="00933BEE"/>
    <w:rsid w:val="00934640"/>
    <w:rsid w:val="009347B4"/>
    <w:rsid w:val="00934E7D"/>
    <w:rsid w:val="00934EB8"/>
    <w:rsid w:val="00935777"/>
    <w:rsid w:val="00935830"/>
    <w:rsid w:val="00935A91"/>
    <w:rsid w:val="009363B5"/>
    <w:rsid w:val="00936592"/>
    <w:rsid w:val="0093681D"/>
    <w:rsid w:val="009368A6"/>
    <w:rsid w:val="00936A6C"/>
    <w:rsid w:val="00936BF1"/>
    <w:rsid w:val="009372FC"/>
    <w:rsid w:val="0093741E"/>
    <w:rsid w:val="009376D1"/>
    <w:rsid w:val="009401D3"/>
    <w:rsid w:val="009404AB"/>
    <w:rsid w:val="00940702"/>
    <w:rsid w:val="009407C5"/>
    <w:rsid w:val="00940A91"/>
    <w:rsid w:val="00940AF7"/>
    <w:rsid w:val="00940DEB"/>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1F63"/>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5F5"/>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70D"/>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5ACE"/>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3A"/>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387"/>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1A5"/>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5D8"/>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31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ABA"/>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A88"/>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028"/>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8E0"/>
    <w:rsid w:val="00C45EDF"/>
    <w:rsid w:val="00C46590"/>
    <w:rsid w:val="00C46837"/>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6F2"/>
    <w:rsid w:val="00C575DC"/>
    <w:rsid w:val="00C579C8"/>
    <w:rsid w:val="00C57C36"/>
    <w:rsid w:val="00C6039F"/>
    <w:rsid w:val="00C60451"/>
    <w:rsid w:val="00C60670"/>
    <w:rsid w:val="00C60737"/>
    <w:rsid w:val="00C61257"/>
    <w:rsid w:val="00C6136E"/>
    <w:rsid w:val="00C617D8"/>
    <w:rsid w:val="00C61968"/>
    <w:rsid w:val="00C61B60"/>
    <w:rsid w:val="00C633AA"/>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BBA"/>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16C"/>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E1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6CF"/>
    <w:rsid w:val="00CD490E"/>
    <w:rsid w:val="00CD5284"/>
    <w:rsid w:val="00CD5946"/>
    <w:rsid w:val="00CD5BD2"/>
    <w:rsid w:val="00CD6279"/>
    <w:rsid w:val="00CD63DA"/>
    <w:rsid w:val="00CD67B7"/>
    <w:rsid w:val="00CD6A39"/>
    <w:rsid w:val="00CD6B96"/>
    <w:rsid w:val="00CD6CA0"/>
    <w:rsid w:val="00CD7156"/>
    <w:rsid w:val="00CD71C6"/>
    <w:rsid w:val="00CE035E"/>
    <w:rsid w:val="00CE0C01"/>
    <w:rsid w:val="00CE0F1A"/>
    <w:rsid w:val="00CE1328"/>
    <w:rsid w:val="00CE19AC"/>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AB2"/>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4C7"/>
    <w:rsid w:val="00D3659C"/>
    <w:rsid w:val="00D3697A"/>
    <w:rsid w:val="00D370E5"/>
    <w:rsid w:val="00D37164"/>
    <w:rsid w:val="00D37659"/>
    <w:rsid w:val="00D37D9C"/>
    <w:rsid w:val="00D40641"/>
    <w:rsid w:val="00D40820"/>
    <w:rsid w:val="00D40DF5"/>
    <w:rsid w:val="00D41403"/>
    <w:rsid w:val="00D414F2"/>
    <w:rsid w:val="00D41678"/>
    <w:rsid w:val="00D41FB8"/>
    <w:rsid w:val="00D42003"/>
    <w:rsid w:val="00D42E52"/>
    <w:rsid w:val="00D43AC8"/>
    <w:rsid w:val="00D43C10"/>
    <w:rsid w:val="00D43D05"/>
    <w:rsid w:val="00D44334"/>
    <w:rsid w:val="00D4447C"/>
    <w:rsid w:val="00D444BC"/>
    <w:rsid w:val="00D44859"/>
    <w:rsid w:val="00D44C91"/>
    <w:rsid w:val="00D456E2"/>
    <w:rsid w:val="00D45A41"/>
    <w:rsid w:val="00D45ADC"/>
    <w:rsid w:val="00D460F1"/>
    <w:rsid w:val="00D46251"/>
    <w:rsid w:val="00D468F2"/>
    <w:rsid w:val="00D469D5"/>
    <w:rsid w:val="00D46D0F"/>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5D67"/>
    <w:rsid w:val="00D66196"/>
    <w:rsid w:val="00D66B22"/>
    <w:rsid w:val="00D66BCB"/>
    <w:rsid w:val="00D67569"/>
    <w:rsid w:val="00D67BAA"/>
    <w:rsid w:val="00D67EC9"/>
    <w:rsid w:val="00D70537"/>
    <w:rsid w:val="00D7066E"/>
    <w:rsid w:val="00D70792"/>
    <w:rsid w:val="00D70C58"/>
    <w:rsid w:val="00D710A9"/>
    <w:rsid w:val="00D71424"/>
    <w:rsid w:val="00D714FC"/>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B50"/>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A7"/>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1A0"/>
    <w:rsid w:val="00DA75D8"/>
    <w:rsid w:val="00DA7A4B"/>
    <w:rsid w:val="00DA7ACC"/>
    <w:rsid w:val="00DB0F93"/>
    <w:rsid w:val="00DB17F5"/>
    <w:rsid w:val="00DB19B1"/>
    <w:rsid w:val="00DB230F"/>
    <w:rsid w:val="00DB278D"/>
    <w:rsid w:val="00DB2A8D"/>
    <w:rsid w:val="00DB2AD1"/>
    <w:rsid w:val="00DB2BAC"/>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4F06"/>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254"/>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5B"/>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5EE"/>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84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33"/>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54"/>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5CD"/>
    <w:rsid w:val="00F619F6"/>
    <w:rsid w:val="00F61ADE"/>
    <w:rsid w:val="00F62154"/>
    <w:rsid w:val="00F62FAC"/>
    <w:rsid w:val="00F630AA"/>
    <w:rsid w:val="00F63E68"/>
    <w:rsid w:val="00F63EC8"/>
    <w:rsid w:val="00F63EF6"/>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262"/>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863"/>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B4"/>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CFD"/>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8E3"/>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50902291"/>
  <w15:docId w15:val="{FCA8917E-672D-407D-BAF7-DE2CC927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50FB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40DEB"/>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653D75"/>
    <w:rPr>
      <w:color w:val="808080"/>
      <w:shd w:val="clear" w:color="auto" w:fill="E6E6E6"/>
    </w:rPr>
  </w:style>
  <w:style w:type="paragraph" w:styleId="EndnoteText">
    <w:name w:val="endnote text"/>
    <w:basedOn w:val="Normal"/>
    <w:link w:val="EndnoteTextChar"/>
    <w:semiHidden/>
    <w:unhideWhenUsed/>
    <w:rsid w:val="00862538"/>
    <w:pPr>
      <w:spacing w:line="240" w:lineRule="auto"/>
    </w:pPr>
  </w:style>
  <w:style w:type="character" w:customStyle="1" w:styleId="EndnoteTextChar">
    <w:name w:val="Endnote Text Char"/>
    <w:basedOn w:val="DefaultParagraphFont"/>
    <w:link w:val="EndnoteText"/>
    <w:semiHidden/>
    <w:rsid w:val="00862538"/>
  </w:style>
  <w:style w:type="character" w:styleId="EndnoteReference">
    <w:name w:val="endnote reference"/>
    <w:basedOn w:val="DefaultParagraphFont"/>
    <w:semiHidden/>
    <w:unhideWhenUsed/>
    <w:rsid w:val="008625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www.environment.vic.gov.au/biodiversity/natureprint"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nvironment.vic.gov.au/invasive-plants-and-animals/feral-cat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yperlink" Target="http://www.environment.vic.gov.au" TargetMode="Externa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hyperlink" Target="http://www.relayservice.com.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648FA-B9FA-4AEC-B05D-C437D0C1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Linda Grootendorst</dc:creator>
  <cp:keywords/>
  <dc:description/>
  <cp:lastModifiedBy>Linda K Grootendorst (DELWP)</cp:lastModifiedBy>
  <cp:revision>8</cp:revision>
  <cp:lastPrinted>2018-04-29T23:40:00Z</cp:lastPrinted>
  <dcterms:created xsi:type="dcterms:W3CDTF">2018-07-25T06:25:00Z</dcterms:created>
  <dcterms:modified xsi:type="dcterms:W3CDTF">2018-07-26T00:20:00Z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