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500DF" w14:textId="6377230A" w:rsidR="00254F12" w:rsidRPr="00862057" w:rsidRDefault="002C6EBA" w:rsidP="00862057">
      <w:pPr>
        <w:pStyle w:val="Title"/>
      </w:pPr>
      <w:bookmarkStart w:id="0" w:name="_Toc106305998"/>
      <w:r>
        <w:rPr>
          <w:noProof/>
        </w:rPr>
        <w:drawing>
          <wp:anchor distT="0" distB="0" distL="114300" distR="114300" simplePos="0" relativeHeight="251658255" behindDoc="0" locked="1" layoutInCell="1" allowOverlap="1" wp14:anchorId="3CE3ADB2" wp14:editId="5127A462">
            <wp:simplePos x="0" y="0"/>
            <wp:positionH relativeFrom="page">
              <wp:posOffset>6515735</wp:posOffset>
            </wp:positionH>
            <wp:positionV relativeFrom="page">
              <wp:posOffset>7127875</wp:posOffset>
            </wp:positionV>
            <wp:extent cx="1051200" cy="2228400"/>
            <wp:effectExtent l="0" t="0" r="0" b="635"/>
            <wp:wrapNone/>
            <wp:docPr id="48" name="Cover_Triangle_Environ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ver_Triangle_Environment">
                      <a:extLst>
                        <a:ext uri="{C183D7F6-B498-43B3-948B-1728B52AA6E4}">
                          <adec:decorative xmlns:adec="http://schemas.microsoft.com/office/drawing/2017/decorative" val="1"/>
                        </a:ext>
                      </a:extLst>
                    </pic:cNvPr>
                    <pic:cNvPicPr/>
                  </pic:nvPicPr>
                  <pic:blipFill>
                    <a:blip r:embed="rId15"/>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sdt>
        <w:sdtPr>
          <w:alias w:val="Document Title"/>
          <w:tag w:val=""/>
          <w:id w:val="-432211567"/>
          <w:placeholder>
            <w:docPart w:val="335E6102443843D19F980DF9B850BE77"/>
          </w:placeholder>
          <w:dataBinding w:prefixMappings="xmlns:ns0='http://purl.org/dc/elements/1.1/' xmlns:ns1='http://schemas.openxmlformats.org/package/2006/metadata/core-properties' " w:xpath="/ns1:coreProperties[1]/ns0:title[1]" w:storeItemID="{6C3C8BC8-F283-45AE-878A-BAB7291924A1}"/>
          <w:text/>
        </w:sdtPr>
        <w:sdtEndPr/>
        <w:sdtContent>
          <w:r w:rsidR="00212CFE">
            <w:t>Declared Protected Flora Guidelines</w:t>
          </w:r>
        </w:sdtContent>
      </w:sdt>
    </w:p>
    <w:sdt>
      <w:sdtPr>
        <w:alias w:val="Subtitle"/>
        <w:tag w:val=""/>
        <w:id w:val="328029620"/>
        <w:placeholder>
          <w:docPart w:val="9E4AFE0C03FA4036937380AB70D6934C"/>
        </w:placeholder>
        <w:dataBinding w:prefixMappings="xmlns:ns0='http://purl.org/dc/elements/1.1/' xmlns:ns1='http://schemas.openxmlformats.org/package/2006/metadata/core-properties' " w:xpath="/ns1:coreProperties[1]/ns0:subject[1]" w:storeItemID="{6C3C8BC8-F283-45AE-878A-BAB7291924A1}"/>
        <w:text/>
      </w:sdtPr>
      <w:sdtEndPr/>
      <w:sdtContent>
        <w:p w14:paraId="019F19EC" w14:textId="77223664" w:rsidR="004C1F02" w:rsidRDefault="002C6EBA" w:rsidP="00862057">
          <w:pPr>
            <w:pStyle w:val="Subtitle"/>
          </w:pPr>
          <w:r w:rsidRPr="000B70EF">
            <w:t>Declaring flora taxa to be protected under s.46 of the Flora and Fauna Guarantee Act 1988</w:t>
          </w:r>
        </w:p>
      </w:sdtContent>
    </w:sdt>
    <w:p w14:paraId="4FB21AF8" w14:textId="77777777" w:rsidR="00254F12" w:rsidRPr="004C1F02" w:rsidRDefault="00254F12" w:rsidP="004E51DB">
      <w:pPr>
        <w:pStyle w:val="xVicLogo"/>
        <w:framePr w:wrap="around"/>
      </w:pPr>
      <w:r w:rsidRPr="004C1F02">
        <w:rPr>
          <w:noProof/>
        </w:rPr>
        <w:drawing>
          <wp:inline distT="0" distB="0" distL="0" distR="0" wp14:anchorId="2FEBD09A" wp14:editId="04AE770B">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7EC18AB0" w14:textId="77777777" w:rsidR="00254F12" w:rsidRPr="004C1F02" w:rsidRDefault="00985DB8" w:rsidP="004C1F02">
      <w:r w:rsidRPr="004C1F02">
        <w:rPr>
          <w:noProof/>
        </w:rPr>
        <w:drawing>
          <wp:anchor distT="0" distB="0" distL="114300" distR="114300" simplePos="0" relativeHeight="251658248" behindDoc="1" locked="1" layoutInCell="1" allowOverlap="1" wp14:anchorId="3419A555" wp14:editId="56E87A88">
            <wp:simplePos x="0" y="0"/>
            <wp:positionH relativeFrom="page">
              <wp:posOffset>2509520</wp:posOffset>
            </wp:positionH>
            <wp:positionV relativeFrom="page">
              <wp:posOffset>8457565</wp:posOffset>
            </wp:positionV>
            <wp:extent cx="2322000" cy="2232000"/>
            <wp:effectExtent l="0" t="0" r="2540" b="0"/>
            <wp:wrapNone/>
            <wp:docPr id="8" name="Cover_RibbonElement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1" behindDoc="1" locked="1" layoutInCell="1" allowOverlap="1" wp14:anchorId="2FB18647" wp14:editId="48792796">
                <wp:simplePos x="0" y="0"/>
                <wp:positionH relativeFrom="page">
                  <wp:posOffset>0</wp:posOffset>
                </wp:positionH>
                <wp:positionV relativeFrom="page">
                  <wp:posOffset>2228850</wp:posOffset>
                </wp:positionV>
                <wp:extent cx="7563600" cy="7120800"/>
                <wp:effectExtent l="0" t="0" r="0" b="0"/>
                <wp:wrapNone/>
                <wp:docPr id="16" name="Cover_NoPicture"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4732C" id="Cover_NoPicture" o:spid="_x0000_s1026" alt="&quot;&quot;" style="position:absolute;margin-left:0;margin-top:175.5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52" behindDoc="1" locked="1" layoutInCell="1" allowOverlap="1" wp14:anchorId="6AF07E81" wp14:editId="273212FA">
                <wp:simplePos x="0" y="0"/>
                <wp:positionH relativeFrom="page">
                  <wp:posOffset>0</wp:posOffset>
                </wp:positionH>
                <wp:positionV relativeFrom="page">
                  <wp:posOffset>2228850</wp:posOffset>
                </wp:positionV>
                <wp:extent cx="9435465" cy="442595"/>
                <wp:effectExtent l="0" t="0" r="0" b="0"/>
                <wp:wrapNone/>
                <wp:docPr id="18" name="Cover_ProjectBar"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17447" id="Cover_ProjectBar" o:spid="_x0000_s1026" alt="&quot;&quot;" style="position:absolute;margin-left:0;margin-top:175.5pt;width:742.95pt;height:34.85pt;z-index:-251658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51" behindDoc="1" locked="1" layoutInCell="1" allowOverlap="1" wp14:anchorId="470EBAE4" wp14:editId="4819FBBE">
                <wp:simplePos x="0" y="0"/>
                <wp:positionH relativeFrom="page">
                  <wp:posOffset>0</wp:posOffset>
                </wp:positionH>
                <wp:positionV relativeFrom="page">
                  <wp:posOffset>2228850</wp:posOffset>
                </wp:positionV>
                <wp:extent cx="4413600" cy="3567600"/>
                <wp:effectExtent l="0" t="0" r="0" b="0"/>
                <wp:wrapNone/>
                <wp:docPr id="13" name="Cover_Portrait Photo 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0"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4843E" id="Cover_Portrait Photo 3" o:spid="_x0000_s1026" alt="&quot;&quot;" style="position:absolute;margin-left:0;margin-top:175.5pt;width:347.55pt;height:280.9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1"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64649EEC" wp14:editId="4A76BC13">
                <wp:simplePos x="0" y="0"/>
                <wp:positionH relativeFrom="page">
                  <wp:posOffset>0</wp:posOffset>
                </wp:positionH>
                <wp:positionV relativeFrom="page">
                  <wp:posOffset>5800725</wp:posOffset>
                </wp:positionV>
                <wp:extent cx="6501600" cy="3542400"/>
                <wp:effectExtent l="0" t="0" r="0" b="0"/>
                <wp:wrapNone/>
                <wp:docPr id="14" name="Cover_Portrait Photo 2B"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2"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C68F8" id="Cover_Portrait Photo 2B" o:spid="_x0000_s1026" alt="&quot;&quot;" style="position:absolute;margin-left:0;margin-top:456.75pt;width:511.95pt;height:278.95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3"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24AA1D38" wp14:editId="0DAD3FD6">
                <wp:simplePos x="0" y="0"/>
                <wp:positionH relativeFrom="page">
                  <wp:posOffset>0</wp:posOffset>
                </wp:positionH>
                <wp:positionV relativeFrom="page">
                  <wp:posOffset>2228850</wp:posOffset>
                </wp:positionV>
                <wp:extent cx="7563600" cy="3571200"/>
                <wp:effectExtent l="0" t="0" r="0" b="0"/>
                <wp:wrapNone/>
                <wp:docPr id="15" name="Cover_Portrait Photo 2A"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4"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5EB6F" id="Cover_Portrait Photo 2A" o:spid="_x0000_s1026" alt="&quot;&quot;" style="position:absolute;margin-left:0;margin-top:175.5pt;width:595.55pt;height:281.2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5"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6" behindDoc="1" locked="1" layoutInCell="1" allowOverlap="1" wp14:anchorId="195E8844" wp14:editId="5A9E552B">
                <wp:simplePos x="0" y="0"/>
                <wp:positionH relativeFrom="page">
                  <wp:posOffset>0</wp:posOffset>
                </wp:positionH>
                <wp:positionV relativeFrom="page">
                  <wp:align>bottom</wp:align>
                </wp:positionV>
                <wp:extent cx="5256000" cy="1346400"/>
                <wp:effectExtent l="0" t="0" r="1905" b="6350"/>
                <wp:wrapNone/>
                <wp:docPr id="39" name="Cover_Block">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304D4" id="Cover_Block" o:spid="_x0000_s1026" alt="&quot;&quot;" style="position:absolute;margin-left:0;margin-top:0;width:413.85pt;height:106pt;z-index:-25165823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58250" behindDoc="0" locked="1" layoutInCell="1" allowOverlap="1" wp14:anchorId="073642DE" wp14:editId="47AFF5DF">
                <wp:simplePos x="0" y="0"/>
                <wp:positionH relativeFrom="page">
                  <wp:align>left</wp:align>
                </wp:positionH>
                <wp:positionV relativeFrom="page">
                  <wp:align>bottom</wp:align>
                </wp:positionV>
                <wp:extent cx="2275205" cy="899795"/>
                <wp:effectExtent l="0" t="0" r="10795"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787A65F9" w14:textId="735258C1" w:rsidR="00254F12" w:rsidRPr="00FA0BCA" w:rsidRDefault="0043627E" w:rsidP="00254F12">
                              <w:pPr>
                                <w:pStyle w:val="xWebCoverPage"/>
                              </w:pPr>
                              <w:hyperlink r:id="rId26" w:history="1">
                                <w:r w:rsidR="00254F12"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73642DE" id="Cover_Website" o:spid="_x0000_s1026" editas="canvas" alt="&quot;&quot;" style="position:absolute;margin-left:0;margin-top:0;width:179.15pt;height:70.85pt;z-index:251658250;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787A65F9" w14:textId="735258C1" w:rsidR="00254F12" w:rsidRPr="00FA0BCA" w:rsidRDefault="0043627E" w:rsidP="00254F12">
                        <w:pPr>
                          <w:pStyle w:val="xWebCoverPage"/>
                        </w:pPr>
                        <w:hyperlink r:id="rId27" w:history="1">
                          <w:r w:rsidR="00254F12"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3" behindDoc="0" locked="1" layoutInCell="1" allowOverlap="1" wp14:anchorId="447840D5" wp14:editId="6226EF8A">
            <wp:simplePos x="0" y="0"/>
            <wp:positionH relativeFrom="page">
              <wp:posOffset>6515735</wp:posOffset>
            </wp:positionH>
            <wp:positionV relativeFrom="page">
              <wp:posOffset>7127875</wp:posOffset>
            </wp:positionV>
            <wp:extent cx="1058400" cy="2228400"/>
            <wp:effectExtent l="0" t="0" r="8890" b="635"/>
            <wp:wrapNone/>
            <wp:docPr id="9"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7" behindDoc="1" locked="1" layoutInCell="1" allowOverlap="1" wp14:anchorId="670DA05D" wp14:editId="10CDEB47">
            <wp:simplePos x="0" y="0"/>
            <wp:positionH relativeFrom="page">
              <wp:posOffset>4406900</wp:posOffset>
            </wp:positionH>
            <wp:positionV relativeFrom="page">
              <wp:posOffset>8457565</wp:posOffset>
            </wp:positionV>
            <wp:extent cx="838800" cy="889200"/>
            <wp:effectExtent l="0" t="0" r="0" b="6350"/>
            <wp:wrapNone/>
            <wp:docPr id="7" name="Cover_RibbonElement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5" behindDoc="1" locked="1" layoutInCell="1" allowOverlap="1" wp14:anchorId="46C7ADF4" wp14:editId="75693517">
            <wp:simplePos x="0" y="0"/>
            <wp:positionH relativeFrom="page">
              <wp:posOffset>3989070</wp:posOffset>
            </wp:positionH>
            <wp:positionV relativeFrom="page">
              <wp:posOffset>7567930</wp:posOffset>
            </wp:positionV>
            <wp:extent cx="2098800" cy="1778400"/>
            <wp:effectExtent l="0" t="0" r="0" b="0"/>
            <wp:wrapNone/>
            <wp:docPr id="6" name="Cover_RibbonElement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9" behindDoc="1" locked="1" layoutInCell="1" allowOverlap="1" wp14:anchorId="6026B02F" wp14:editId="4741EC97">
            <wp:simplePos x="0" y="0"/>
            <wp:positionH relativeFrom="page">
              <wp:posOffset>5667375</wp:posOffset>
            </wp:positionH>
            <wp:positionV relativeFrom="page">
              <wp:posOffset>7567930</wp:posOffset>
            </wp:positionV>
            <wp:extent cx="838800" cy="889200"/>
            <wp:effectExtent l="0" t="0" r="0" b="6350"/>
            <wp:wrapNone/>
            <wp:docPr id="5" name="Cover_RibbonElement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4" behindDoc="1" locked="1" layoutInCell="1" allowOverlap="1" wp14:anchorId="471E3DD0" wp14:editId="6E36300C">
            <wp:simplePos x="0" y="0"/>
            <wp:positionH relativeFrom="page">
              <wp:posOffset>5248275</wp:posOffset>
            </wp:positionH>
            <wp:positionV relativeFrom="page">
              <wp:posOffset>3562350</wp:posOffset>
            </wp:positionV>
            <wp:extent cx="2311200" cy="4896000"/>
            <wp:effectExtent l="0" t="0" r="0" b="0"/>
            <wp:wrapNone/>
            <wp:docPr id="2" name="Cover_RibbonElement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0" behindDoc="1" locked="1" layoutInCell="1" allowOverlap="1" wp14:anchorId="2FDE343F" wp14:editId="58916D12">
                <wp:simplePos x="0" y="0"/>
                <wp:positionH relativeFrom="page">
                  <wp:posOffset>0</wp:posOffset>
                </wp:positionH>
                <wp:positionV relativeFrom="page">
                  <wp:posOffset>1808480</wp:posOffset>
                </wp:positionV>
                <wp:extent cx="7766685" cy="7552055"/>
                <wp:effectExtent l="0" t="0" r="5715" b="4445"/>
                <wp:wrapNone/>
                <wp:docPr id="17" name="Cover_Portrait Phot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6685" cy="7552055"/>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36">
                            <a:extLst>
                              <a:ext uri="{28A0092B-C50C-407E-A947-70E740481C1C}">
                                <a14:useLocalDpi xmlns:a14="http://schemas.microsoft.com/office/drawing/2010/main" val="0"/>
                              </a:ext>
                            </a:extLst>
                          </a:blip>
                          <a:srcRect/>
                          <a:stretch>
                            <a:fillRect t="-1882" b="-6012"/>
                          </a:stretch>
                        </a:blipFill>
                        <a:ln w="12695" cap="flat">
                          <a:noFill/>
                          <a:prstDash val="solid"/>
                          <a:miter/>
                        </a:ln>
                      </wps:spPr>
                      <wps:txbx>
                        <w:txbxContent>
                          <w:p w14:paraId="598DA33F" w14:textId="77777777" w:rsidR="000004A4" w:rsidRDefault="000004A4" w:rsidP="000004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E343F" id="Cover_Portrait Photo 1" o:spid="_x0000_s1029" alt="&quot;&quot;" style="position:absolute;margin-left:0;margin-top:142.4pt;width:611.55pt;height:594.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spt="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" adj="-11796480,,5400" path="m,l,7131433r4832160,l7563408,1337144,7563408,,,xe" stroked="f" strokeweight=".35264mm">
                <v:fill r:id="rId37" o:title="" recolor="t" rotate="t" type="frame"/>
                <v:stroke joinstyle="miter"/>
                <v:formulas/>
                <v:path arrowok="t" o:connecttype="custom" o:connectlocs="0,0;0,7552056;4962031,7552056;7766685,1416011;7766685,0;0,0" o:connectangles="0,0,0,0,0,0" textboxrect="0,0,7563408,7131432"/>
                <v:textbox>
                  <w:txbxContent>
                    <w:p w14:paraId="598DA33F" w14:textId="77777777" w:rsidR="000004A4" w:rsidRDefault="000004A4" w:rsidP="000004A4">
                      <w:pPr>
                        <w:jc w:val="center"/>
                      </w:pPr>
                    </w:p>
                  </w:txbxContent>
                </v:textbox>
                <w10:wrap anchorx="page" anchory="page"/>
                <w10:anchorlock/>
              </v:shape>
            </w:pict>
          </mc:Fallback>
        </mc:AlternateContent>
      </w:r>
    </w:p>
    <w:p w14:paraId="61F26B23" w14:textId="77777777" w:rsidR="00254F12" w:rsidRPr="004C1F02" w:rsidRDefault="00254F12" w:rsidP="004C1F02">
      <w:pPr>
        <w:sectPr w:rsidR="00254F12" w:rsidRPr="004C1F02" w:rsidSect="001D3F26">
          <w:footerReference w:type="even" r:id="rId38"/>
          <w:footerReference w:type="default" r:id="rId39"/>
          <w:footerReference w:type="first" r:id="rId40"/>
          <w:type w:val="continuous"/>
          <w:pgSz w:w="11907" w:h="16839" w:code="9"/>
          <w:pgMar w:top="737" w:right="850" w:bottom="850" w:left="850" w:header="283" w:footer="283" w:gutter="0"/>
          <w:cols w:space="454"/>
          <w:noEndnote/>
          <w:titlePg/>
          <w:docGrid w:linePitch="360"/>
        </w:sectPr>
      </w:pPr>
    </w:p>
    <w:p w14:paraId="45656D35" w14:textId="77777777" w:rsidR="00073EF4" w:rsidRDefault="00073EF4" w:rsidP="003214C0">
      <w:pPr>
        <w:pStyle w:val="DisclaimerText"/>
        <w:framePr w:wrap="around"/>
      </w:pPr>
      <w:bookmarkStart w:id="1" w:name="_Hlk131848832"/>
      <w:bookmarkEnd w:id="0"/>
      <w:r>
        <w:rPr>
          <w:noProof/>
        </w:rPr>
        <w:lastRenderedPageBreak/>
        <mc:AlternateContent>
          <mc:Choice Requires="wps">
            <w:drawing>
              <wp:inline distT="0" distB="0" distL="0" distR="0" wp14:anchorId="461E1D8D" wp14:editId="0C608111">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443C7F0A"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5FE26CCF"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C753AA9"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461E1D8D" id="Acknowledgement" o:spid="_x0000_s1030"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443C7F0A"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5FE26CCF"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C753AA9"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4" behindDoc="1" locked="1" layoutInCell="1" allowOverlap="1" wp14:anchorId="6D4430A8" wp14:editId="6C0B81CF">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5F1B575B" w14:textId="1D09D4E4"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008822FE">
        <w:t xml:space="preserve"> April 2024</w:t>
      </w:r>
    </w:p>
    <w:p w14:paraId="36F31460" w14:textId="77777777" w:rsidR="00740ECE" w:rsidRPr="00C87F39" w:rsidRDefault="00740ECE" w:rsidP="00740ECE">
      <w:pPr>
        <w:pStyle w:val="DisclaimerTextLeftBold"/>
        <w:framePr w:wrap="around"/>
      </w:pPr>
      <w:bookmarkStart w:id="3" w:name="_CreativeCommonsMarker"/>
      <w:bookmarkStart w:id="4" w:name="_CreativeCommonsContent"/>
      <w:bookmarkEnd w:id="1"/>
      <w:bookmarkEnd w:id="3"/>
      <w:r w:rsidRPr="00C87F39">
        <w:t>Creative Commons</w:t>
      </w:r>
    </w:p>
    <w:p w14:paraId="26618A4F" w14:textId="560316C2"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42" w:tooltip="Creative Commons website" w:history="1">
        <w:r w:rsidRPr="00973D7E">
          <w:rPr>
            <w:rStyle w:val="Hyperlink"/>
            <w:color w:val="232222" w:themeColor="text1"/>
          </w:rPr>
          <w:t>Creative Commons website</w:t>
        </w:r>
      </w:hyperlink>
      <w:r w:rsidRPr="00973D7E">
        <w:t xml:space="preserve"> (</w:t>
      </w:r>
      <w:hyperlink r:id="rId43" w:history="1">
        <w:r w:rsidRPr="00973D7E">
          <w:rPr>
            <w:rStyle w:val="Hyperlink"/>
            <w:color w:val="232222" w:themeColor="text1"/>
            <w:u w:val="none"/>
          </w:rPr>
          <w:t>http://creativecommons.org/licenses/by/4.0/</w:t>
        </w:r>
      </w:hyperlink>
      <w:r w:rsidRPr="00973D7E">
        <w:t>).</w:t>
      </w:r>
    </w:p>
    <w:p w14:paraId="0703AD9A" w14:textId="77777777" w:rsidR="00740ECE" w:rsidRPr="00973D7E" w:rsidRDefault="00740ECE" w:rsidP="00740ECE">
      <w:pPr>
        <w:pStyle w:val="DisclaimerTextLeft"/>
        <w:framePr w:wrap="around"/>
        <w:rPr>
          <w:strike/>
        </w:rPr>
      </w:pPr>
      <w:r w:rsidRPr="00973D7E">
        <w:t xml:space="preserve">You are free to re-use the work under that licence, on the condition that you credit the State of Victoria as author. The licence does not apply to any images, </w:t>
      </w:r>
      <w:proofErr w:type="gramStart"/>
      <w:r w:rsidRPr="00973D7E">
        <w:t>photographs</w:t>
      </w:r>
      <w:proofErr w:type="gramEnd"/>
      <w:r w:rsidRPr="00973D7E">
        <w:t xml:space="preserve"> or branding, including the Victorian Coat of Arms, and the Victorian Government and Department logos.</w:t>
      </w:r>
    </w:p>
    <w:p w14:paraId="06A471BE" w14:textId="77777777" w:rsidR="00C10A1D" w:rsidRPr="00C10A1D" w:rsidRDefault="00C10A1D" w:rsidP="00C10A1D">
      <w:pPr>
        <w:pStyle w:val="DisclaimerTextRightBold"/>
        <w:framePr w:wrap="around"/>
        <w:spacing w:before="120" w:after="120"/>
        <w:rPr>
          <w:rFonts w:ascii="Arial" w:hAnsi="Arial"/>
          <w:color w:val="000000"/>
          <w:sz w:val="21"/>
          <w:szCs w:val="21"/>
          <w:bdr w:val="none" w:sz="0" w:space="0" w:color="auto" w:frame="1"/>
          <w:shd w:val="clear" w:color="auto" w:fill="FFFFFF"/>
        </w:rPr>
      </w:pPr>
      <w:r w:rsidRPr="00C10A1D">
        <w:rPr>
          <w:rFonts w:ascii="Arial" w:hAnsi="Arial"/>
          <w:b/>
          <w:bCs/>
          <w:color w:val="000000"/>
          <w:sz w:val="21"/>
          <w:szCs w:val="21"/>
          <w:bdr w:val="none" w:sz="0" w:space="0" w:color="auto" w:frame="1"/>
          <w:shd w:val="clear" w:color="auto" w:fill="FFFFFF"/>
        </w:rPr>
        <w:t>ISBN </w:t>
      </w:r>
      <w:r w:rsidRPr="00C10A1D">
        <w:rPr>
          <w:rFonts w:ascii="Arial" w:hAnsi="Arial"/>
          <w:color w:val="000000"/>
          <w:sz w:val="21"/>
          <w:szCs w:val="21"/>
          <w:bdr w:val="none" w:sz="0" w:space="0" w:color="auto" w:frame="1"/>
          <w:shd w:val="clear" w:color="auto" w:fill="FFFFFF"/>
        </w:rPr>
        <w:t>978-1-76136-680-2 </w:t>
      </w:r>
      <w:r w:rsidRPr="00C10A1D">
        <w:rPr>
          <w:rFonts w:ascii="Arial" w:hAnsi="Arial"/>
          <w:b/>
          <w:bCs/>
          <w:color w:val="000000"/>
          <w:sz w:val="21"/>
          <w:szCs w:val="21"/>
          <w:bdr w:val="none" w:sz="0" w:space="0" w:color="auto" w:frame="1"/>
          <w:shd w:val="clear" w:color="auto" w:fill="FFFFFF"/>
        </w:rPr>
        <w:t>(pdf/online/MS word)</w:t>
      </w:r>
    </w:p>
    <w:p w14:paraId="13A0D122" w14:textId="7080575D" w:rsidR="00740ECE" w:rsidRPr="00C87F39" w:rsidRDefault="00740ECE" w:rsidP="00740ECE">
      <w:pPr>
        <w:pStyle w:val="DisclaimerTextRightBold"/>
        <w:framePr w:wrap="around"/>
      </w:pPr>
      <w:r w:rsidRPr="00C87F39">
        <w:t>Disclaimer</w:t>
      </w:r>
    </w:p>
    <w:p w14:paraId="1B83B456" w14:textId="77777777" w:rsidR="00740ECE" w:rsidRPr="006614E4" w:rsidRDefault="00740ECE" w:rsidP="000957C3">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26A9F673" w14:textId="77777777" w:rsidR="00740ECE" w:rsidRPr="00F15EE0" w:rsidRDefault="00740ECE" w:rsidP="00E4201F">
      <w:pPr>
        <w:pStyle w:val="DisclaimerTextRightBold12pt"/>
        <w:framePr w:wrap="around"/>
      </w:pPr>
      <w:r w:rsidRPr="00F15EE0">
        <w:t>Accessibility</w:t>
      </w:r>
    </w:p>
    <w:p w14:paraId="61605DE3" w14:textId="6A4457D7"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44" w:history="1">
        <w:r w:rsidRPr="00CB1C0B">
          <w:rPr>
            <w:rStyle w:val="Hyperlink"/>
            <w:color w:val="232222" w:themeColor="text1"/>
            <w:szCs w:val="24"/>
          </w:rPr>
          <w:t>customer.service@delwp.vic.gov.au</w:t>
        </w:r>
      </w:hyperlink>
      <w:r w:rsidRPr="00CB1C0B">
        <w:t xml:space="preserve">, or contact National Relay Service on 133 677. Available at </w:t>
      </w:r>
      <w:hyperlink r:id="rId45"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Pr="000B497E">
        <w:t>.</w:t>
      </w:r>
      <w:r>
        <w:t xml:space="preserve"> </w:t>
      </w:r>
      <w:bookmarkEnd w:id="4"/>
    </w:p>
    <w:p w14:paraId="48FEAB93" w14:textId="77777777" w:rsidR="00233D6B" w:rsidRDefault="00233D6B">
      <w:pPr>
        <w:sectPr w:rsidR="00233D6B" w:rsidSect="001D3F26">
          <w:pgSz w:w="11907" w:h="16839" w:code="9"/>
          <w:pgMar w:top="737" w:right="1134" w:bottom="851" w:left="1134" w:header="284" w:footer="284" w:gutter="0"/>
          <w:cols w:space="454"/>
          <w:noEndnote/>
          <w:titlePg/>
          <w:docGrid w:linePitch="360"/>
        </w:sectPr>
      </w:pPr>
    </w:p>
    <w:p w14:paraId="6D0905A2" w14:textId="77777777" w:rsidR="00233D6B" w:rsidRPr="00F7242A" w:rsidRDefault="00233D6B" w:rsidP="00474212">
      <w:pPr>
        <w:pStyle w:val="TOCHeading"/>
      </w:pPr>
      <w:r w:rsidRPr="00474212">
        <w:lastRenderedPageBreak/>
        <w:t>Contents</w:t>
      </w:r>
      <w:bookmarkStart w:id="5" w:name="_TOCMarker"/>
      <w:bookmarkEnd w:id="5"/>
    </w:p>
    <w:p w14:paraId="163BF5D9" w14:textId="10F391C0" w:rsidR="008822FE" w:rsidRDefault="00977F6D">
      <w:pPr>
        <w:pStyle w:val="TOC1"/>
        <w:rPr>
          <w:rFonts w:eastAsiaTheme="minorEastAsia" w:cstheme="minorBidi"/>
          <w:b w:val="0"/>
          <w:color w:val="auto"/>
          <w:kern w:val="2"/>
          <w:lang w:eastAsia="en-GB"/>
          <w14:ligatures w14:val="standardContextual"/>
        </w:rPr>
      </w:pPr>
      <w:r>
        <w:rPr>
          <w:rFonts w:eastAsiaTheme="majorEastAsia"/>
          <w:b w:val="0"/>
        </w:rPr>
        <w:fldChar w:fldCharType="begin"/>
      </w:r>
      <w:r>
        <w:rPr>
          <w:rFonts w:eastAsiaTheme="majorEastAsia"/>
          <w:b w:val="0"/>
        </w:rPr>
        <w:instrText xml:space="preserve"> TOC \o "1-4" \h \z \u \t  </w:instrText>
      </w:r>
      <w:r>
        <w:rPr>
          <w:rFonts w:eastAsiaTheme="majorEastAsia"/>
          <w:b w:val="0"/>
        </w:rPr>
        <w:fldChar w:fldCharType="separate"/>
      </w:r>
      <w:hyperlink w:anchor="_Toc164436140" w:history="1">
        <w:r w:rsidR="008822FE" w:rsidRPr="00FC40CC">
          <w:rPr>
            <w:rStyle w:val="Hyperlink"/>
          </w:rPr>
          <w:t>Introduction</w:t>
        </w:r>
        <w:r w:rsidR="008822FE">
          <w:rPr>
            <w:webHidden/>
          </w:rPr>
          <w:tab/>
        </w:r>
        <w:r w:rsidR="008822FE">
          <w:rPr>
            <w:webHidden/>
          </w:rPr>
          <w:fldChar w:fldCharType="begin"/>
        </w:r>
        <w:r w:rsidR="008822FE">
          <w:rPr>
            <w:webHidden/>
          </w:rPr>
          <w:instrText xml:space="preserve"> PAGEREF _Toc164436140 \h </w:instrText>
        </w:r>
        <w:r w:rsidR="008822FE">
          <w:rPr>
            <w:webHidden/>
          </w:rPr>
        </w:r>
        <w:r w:rsidR="008822FE">
          <w:rPr>
            <w:webHidden/>
          </w:rPr>
          <w:fldChar w:fldCharType="separate"/>
        </w:r>
        <w:r w:rsidR="008822FE">
          <w:rPr>
            <w:webHidden/>
          </w:rPr>
          <w:t>2</w:t>
        </w:r>
        <w:r w:rsidR="008822FE">
          <w:rPr>
            <w:webHidden/>
          </w:rPr>
          <w:fldChar w:fldCharType="end"/>
        </w:r>
      </w:hyperlink>
    </w:p>
    <w:p w14:paraId="15534932" w14:textId="45C57591" w:rsidR="008822FE" w:rsidRDefault="0043627E">
      <w:pPr>
        <w:pStyle w:val="TOC1"/>
        <w:rPr>
          <w:rFonts w:eastAsiaTheme="minorEastAsia" w:cstheme="minorBidi"/>
          <w:b w:val="0"/>
          <w:color w:val="auto"/>
          <w:kern w:val="2"/>
          <w:lang w:eastAsia="en-GB"/>
          <w14:ligatures w14:val="standardContextual"/>
        </w:rPr>
      </w:pPr>
      <w:hyperlink w:anchor="_Toc164436141" w:history="1">
        <w:r w:rsidR="008822FE" w:rsidRPr="00FC40CC">
          <w:rPr>
            <w:rStyle w:val="Hyperlink"/>
          </w:rPr>
          <w:t>Part 1 – Understanding ‘declared’ protected flora</w:t>
        </w:r>
        <w:r w:rsidR="008822FE">
          <w:rPr>
            <w:webHidden/>
          </w:rPr>
          <w:tab/>
        </w:r>
        <w:r w:rsidR="008822FE">
          <w:rPr>
            <w:webHidden/>
          </w:rPr>
          <w:fldChar w:fldCharType="begin"/>
        </w:r>
        <w:r w:rsidR="008822FE">
          <w:rPr>
            <w:webHidden/>
          </w:rPr>
          <w:instrText xml:space="preserve"> PAGEREF _Toc164436141 \h </w:instrText>
        </w:r>
        <w:r w:rsidR="008822FE">
          <w:rPr>
            <w:webHidden/>
          </w:rPr>
        </w:r>
        <w:r w:rsidR="008822FE">
          <w:rPr>
            <w:webHidden/>
          </w:rPr>
          <w:fldChar w:fldCharType="separate"/>
        </w:r>
        <w:r w:rsidR="008822FE">
          <w:rPr>
            <w:webHidden/>
          </w:rPr>
          <w:t>2</w:t>
        </w:r>
        <w:r w:rsidR="008822FE">
          <w:rPr>
            <w:webHidden/>
          </w:rPr>
          <w:fldChar w:fldCharType="end"/>
        </w:r>
      </w:hyperlink>
    </w:p>
    <w:p w14:paraId="372BC1F4" w14:textId="22D6577F" w:rsidR="008822FE" w:rsidRDefault="0043627E">
      <w:pPr>
        <w:pStyle w:val="TOC2"/>
        <w:rPr>
          <w:rFonts w:eastAsiaTheme="minorEastAsia" w:cstheme="minorBidi"/>
          <w:color w:val="auto"/>
          <w:kern w:val="2"/>
          <w:sz w:val="24"/>
          <w:szCs w:val="24"/>
          <w:lang w:eastAsia="en-GB"/>
          <w14:ligatures w14:val="standardContextual"/>
        </w:rPr>
      </w:pPr>
      <w:hyperlink w:anchor="_Toc164436142" w:history="1">
        <w:r w:rsidR="008822FE" w:rsidRPr="00FC40CC">
          <w:rPr>
            <w:rStyle w:val="Hyperlink"/>
          </w:rPr>
          <w:t>What is protected flora – and what is ‘declared’ protected flora?</w:t>
        </w:r>
        <w:r w:rsidR="008822FE">
          <w:rPr>
            <w:webHidden/>
          </w:rPr>
          <w:tab/>
        </w:r>
        <w:r w:rsidR="008822FE">
          <w:rPr>
            <w:webHidden/>
          </w:rPr>
          <w:fldChar w:fldCharType="begin"/>
        </w:r>
        <w:r w:rsidR="008822FE">
          <w:rPr>
            <w:webHidden/>
          </w:rPr>
          <w:instrText xml:space="preserve"> PAGEREF _Toc164436142 \h </w:instrText>
        </w:r>
        <w:r w:rsidR="008822FE">
          <w:rPr>
            <w:webHidden/>
          </w:rPr>
        </w:r>
        <w:r w:rsidR="008822FE">
          <w:rPr>
            <w:webHidden/>
          </w:rPr>
          <w:fldChar w:fldCharType="separate"/>
        </w:r>
        <w:r w:rsidR="008822FE">
          <w:rPr>
            <w:webHidden/>
          </w:rPr>
          <w:t>2</w:t>
        </w:r>
        <w:r w:rsidR="008822FE">
          <w:rPr>
            <w:webHidden/>
          </w:rPr>
          <w:fldChar w:fldCharType="end"/>
        </w:r>
      </w:hyperlink>
    </w:p>
    <w:p w14:paraId="70E27D20" w14:textId="4EA3933B" w:rsidR="008822FE" w:rsidRDefault="0043627E">
      <w:pPr>
        <w:pStyle w:val="TOC2"/>
        <w:rPr>
          <w:rFonts w:eastAsiaTheme="minorEastAsia" w:cstheme="minorBidi"/>
          <w:color w:val="auto"/>
          <w:kern w:val="2"/>
          <w:sz w:val="24"/>
          <w:szCs w:val="24"/>
          <w:lang w:eastAsia="en-GB"/>
          <w14:ligatures w14:val="standardContextual"/>
        </w:rPr>
      </w:pPr>
      <w:hyperlink w:anchor="_Toc164436144" w:history="1">
        <w:r w:rsidR="008822FE" w:rsidRPr="00FC40CC">
          <w:rPr>
            <w:rStyle w:val="Hyperlink"/>
          </w:rPr>
          <w:t>Three types of ‘take’</w:t>
        </w:r>
        <w:r w:rsidR="008822FE">
          <w:rPr>
            <w:webHidden/>
          </w:rPr>
          <w:tab/>
        </w:r>
        <w:r w:rsidR="008822FE">
          <w:rPr>
            <w:webHidden/>
          </w:rPr>
          <w:fldChar w:fldCharType="begin"/>
        </w:r>
        <w:r w:rsidR="008822FE">
          <w:rPr>
            <w:webHidden/>
          </w:rPr>
          <w:instrText xml:space="preserve"> PAGEREF _Toc164436144 \h </w:instrText>
        </w:r>
        <w:r w:rsidR="008822FE">
          <w:rPr>
            <w:webHidden/>
          </w:rPr>
        </w:r>
        <w:r w:rsidR="008822FE">
          <w:rPr>
            <w:webHidden/>
          </w:rPr>
          <w:fldChar w:fldCharType="separate"/>
        </w:r>
        <w:r w:rsidR="008822FE">
          <w:rPr>
            <w:webHidden/>
          </w:rPr>
          <w:t>3</w:t>
        </w:r>
        <w:r w:rsidR="008822FE">
          <w:rPr>
            <w:webHidden/>
          </w:rPr>
          <w:fldChar w:fldCharType="end"/>
        </w:r>
      </w:hyperlink>
    </w:p>
    <w:p w14:paraId="3BE73B6C" w14:textId="678C7ABC" w:rsidR="008822FE" w:rsidRDefault="0043627E">
      <w:pPr>
        <w:pStyle w:val="TOC2"/>
        <w:rPr>
          <w:rFonts w:eastAsiaTheme="minorEastAsia" w:cstheme="minorBidi"/>
          <w:color w:val="auto"/>
          <w:kern w:val="2"/>
          <w:sz w:val="24"/>
          <w:szCs w:val="24"/>
          <w:lang w:eastAsia="en-GB"/>
          <w14:ligatures w14:val="standardContextual"/>
        </w:rPr>
      </w:pPr>
      <w:hyperlink w:anchor="_Toc164436145" w:history="1">
        <w:r w:rsidR="008822FE" w:rsidRPr="00FC40CC">
          <w:rPr>
            <w:rStyle w:val="Hyperlink"/>
          </w:rPr>
          <w:t>General protection and restricted use protection</w:t>
        </w:r>
        <w:r w:rsidR="008822FE">
          <w:rPr>
            <w:webHidden/>
          </w:rPr>
          <w:tab/>
        </w:r>
        <w:r w:rsidR="008822FE">
          <w:rPr>
            <w:webHidden/>
          </w:rPr>
          <w:fldChar w:fldCharType="begin"/>
        </w:r>
        <w:r w:rsidR="008822FE">
          <w:rPr>
            <w:webHidden/>
          </w:rPr>
          <w:instrText xml:space="preserve"> PAGEREF _Toc164436145 \h </w:instrText>
        </w:r>
        <w:r w:rsidR="008822FE">
          <w:rPr>
            <w:webHidden/>
          </w:rPr>
        </w:r>
        <w:r w:rsidR="008822FE">
          <w:rPr>
            <w:webHidden/>
          </w:rPr>
          <w:fldChar w:fldCharType="separate"/>
        </w:r>
        <w:r w:rsidR="008822FE">
          <w:rPr>
            <w:webHidden/>
          </w:rPr>
          <w:t>3</w:t>
        </w:r>
        <w:r w:rsidR="008822FE">
          <w:rPr>
            <w:webHidden/>
          </w:rPr>
          <w:fldChar w:fldCharType="end"/>
        </w:r>
      </w:hyperlink>
    </w:p>
    <w:p w14:paraId="30DF6F62" w14:textId="377AFEDA" w:rsidR="008822FE" w:rsidRDefault="0043627E">
      <w:pPr>
        <w:pStyle w:val="TOC1"/>
        <w:rPr>
          <w:rFonts w:eastAsiaTheme="minorEastAsia" w:cstheme="minorBidi"/>
          <w:b w:val="0"/>
          <w:color w:val="auto"/>
          <w:kern w:val="2"/>
          <w:lang w:eastAsia="en-GB"/>
          <w14:ligatures w14:val="standardContextual"/>
        </w:rPr>
      </w:pPr>
      <w:hyperlink w:anchor="_Toc164436146" w:history="1">
        <w:r w:rsidR="008822FE" w:rsidRPr="00FC40CC">
          <w:rPr>
            <w:rStyle w:val="Hyperlink"/>
          </w:rPr>
          <w:t>Part 2 – Guidelines for declaring a non-listed flora taxon to be protected</w:t>
        </w:r>
        <w:r w:rsidR="008822FE">
          <w:rPr>
            <w:webHidden/>
          </w:rPr>
          <w:tab/>
        </w:r>
        <w:r w:rsidR="008822FE">
          <w:rPr>
            <w:webHidden/>
          </w:rPr>
          <w:fldChar w:fldCharType="begin"/>
        </w:r>
        <w:r w:rsidR="008822FE">
          <w:rPr>
            <w:webHidden/>
          </w:rPr>
          <w:instrText xml:space="preserve"> PAGEREF _Toc164436146 \h </w:instrText>
        </w:r>
        <w:r w:rsidR="008822FE">
          <w:rPr>
            <w:webHidden/>
          </w:rPr>
        </w:r>
        <w:r w:rsidR="008822FE">
          <w:rPr>
            <w:webHidden/>
          </w:rPr>
          <w:fldChar w:fldCharType="separate"/>
        </w:r>
        <w:r w:rsidR="008822FE">
          <w:rPr>
            <w:webHidden/>
          </w:rPr>
          <w:t>4</w:t>
        </w:r>
        <w:r w:rsidR="008822FE">
          <w:rPr>
            <w:webHidden/>
          </w:rPr>
          <w:fldChar w:fldCharType="end"/>
        </w:r>
      </w:hyperlink>
    </w:p>
    <w:p w14:paraId="06C0D194" w14:textId="3AED2C4E" w:rsidR="008822FE" w:rsidRDefault="0043627E">
      <w:pPr>
        <w:pStyle w:val="TOC2"/>
        <w:rPr>
          <w:rFonts w:eastAsiaTheme="minorEastAsia" w:cstheme="minorBidi"/>
          <w:color w:val="auto"/>
          <w:kern w:val="2"/>
          <w:sz w:val="24"/>
          <w:szCs w:val="24"/>
          <w:lang w:eastAsia="en-GB"/>
          <w14:ligatures w14:val="standardContextual"/>
        </w:rPr>
      </w:pPr>
      <w:hyperlink w:anchor="_Toc164436147" w:history="1">
        <w:r w:rsidR="008822FE" w:rsidRPr="00FC40CC">
          <w:rPr>
            <w:rStyle w:val="Hyperlink"/>
          </w:rPr>
          <w:t>Should a taxon be declared to be protected flora?</w:t>
        </w:r>
        <w:r w:rsidR="008822FE">
          <w:rPr>
            <w:webHidden/>
          </w:rPr>
          <w:tab/>
        </w:r>
        <w:r w:rsidR="008822FE">
          <w:rPr>
            <w:webHidden/>
          </w:rPr>
          <w:fldChar w:fldCharType="begin"/>
        </w:r>
        <w:r w:rsidR="008822FE">
          <w:rPr>
            <w:webHidden/>
          </w:rPr>
          <w:instrText xml:space="preserve"> PAGEREF _Toc164436147 \h </w:instrText>
        </w:r>
        <w:r w:rsidR="008822FE">
          <w:rPr>
            <w:webHidden/>
          </w:rPr>
        </w:r>
        <w:r w:rsidR="008822FE">
          <w:rPr>
            <w:webHidden/>
          </w:rPr>
          <w:fldChar w:fldCharType="separate"/>
        </w:r>
        <w:r w:rsidR="008822FE">
          <w:rPr>
            <w:webHidden/>
          </w:rPr>
          <w:t>4</w:t>
        </w:r>
        <w:r w:rsidR="008822FE">
          <w:rPr>
            <w:webHidden/>
          </w:rPr>
          <w:fldChar w:fldCharType="end"/>
        </w:r>
      </w:hyperlink>
    </w:p>
    <w:p w14:paraId="2E34DF7A" w14:textId="42762C08" w:rsidR="008822FE" w:rsidRDefault="0043627E">
      <w:pPr>
        <w:pStyle w:val="TOC2"/>
        <w:rPr>
          <w:rFonts w:eastAsiaTheme="minorEastAsia" w:cstheme="minorBidi"/>
          <w:color w:val="auto"/>
          <w:kern w:val="2"/>
          <w:sz w:val="24"/>
          <w:szCs w:val="24"/>
          <w:lang w:eastAsia="en-GB"/>
          <w14:ligatures w14:val="standardContextual"/>
        </w:rPr>
      </w:pPr>
      <w:hyperlink w:anchor="_Toc164436148" w:history="1">
        <w:r w:rsidR="008822FE" w:rsidRPr="00FC40CC">
          <w:rPr>
            <w:rStyle w:val="Hyperlink"/>
          </w:rPr>
          <w:t>Should a taxon be declared to be ‘generally protected flora’ or ‘restricted use protected flora’?</w:t>
        </w:r>
        <w:r w:rsidR="008822FE">
          <w:rPr>
            <w:webHidden/>
          </w:rPr>
          <w:tab/>
        </w:r>
        <w:r w:rsidR="008822FE">
          <w:rPr>
            <w:webHidden/>
          </w:rPr>
          <w:fldChar w:fldCharType="begin"/>
        </w:r>
        <w:r w:rsidR="008822FE">
          <w:rPr>
            <w:webHidden/>
          </w:rPr>
          <w:instrText xml:space="preserve"> PAGEREF _Toc164436148 \h </w:instrText>
        </w:r>
        <w:r w:rsidR="008822FE">
          <w:rPr>
            <w:webHidden/>
          </w:rPr>
        </w:r>
        <w:r w:rsidR="008822FE">
          <w:rPr>
            <w:webHidden/>
          </w:rPr>
          <w:fldChar w:fldCharType="separate"/>
        </w:r>
        <w:r w:rsidR="008822FE">
          <w:rPr>
            <w:webHidden/>
          </w:rPr>
          <w:t>5</w:t>
        </w:r>
        <w:r w:rsidR="008822FE">
          <w:rPr>
            <w:webHidden/>
          </w:rPr>
          <w:fldChar w:fldCharType="end"/>
        </w:r>
      </w:hyperlink>
    </w:p>
    <w:p w14:paraId="3D6E1473" w14:textId="218058EE" w:rsidR="008822FE" w:rsidRDefault="0043627E">
      <w:pPr>
        <w:pStyle w:val="TOC1"/>
        <w:rPr>
          <w:rFonts w:eastAsiaTheme="minorEastAsia" w:cstheme="minorBidi"/>
          <w:b w:val="0"/>
          <w:color w:val="auto"/>
          <w:kern w:val="2"/>
          <w:lang w:eastAsia="en-GB"/>
          <w14:ligatures w14:val="standardContextual"/>
        </w:rPr>
      </w:pPr>
      <w:hyperlink w:anchor="_Toc164436149" w:history="1">
        <w:r w:rsidR="008822FE" w:rsidRPr="00FC40CC">
          <w:rPr>
            <w:rStyle w:val="Hyperlink"/>
          </w:rPr>
          <w:t>Appendix 1 Decision tree – ‘generally protected’ or ‘restricted use protected’ flora?</w:t>
        </w:r>
        <w:r w:rsidR="008822FE">
          <w:rPr>
            <w:webHidden/>
          </w:rPr>
          <w:tab/>
        </w:r>
        <w:r w:rsidR="008822FE">
          <w:rPr>
            <w:webHidden/>
          </w:rPr>
          <w:fldChar w:fldCharType="begin"/>
        </w:r>
        <w:r w:rsidR="008822FE">
          <w:rPr>
            <w:webHidden/>
          </w:rPr>
          <w:instrText xml:space="preserve"> PAGEREF _Toc164436149 \h </w:instrText>
        </w:r>
        <w:r w:rsidR="008822FE">
          <w:rPr>
            <w:webHidden/>
          </w:rPr>
        </w:r>
        <w:r w:rsidR="008822FE">
          <w:rPr>
            <w:webHidden/>
          </w:rPr>
          <w:fldChar w:fldCharType="separate"/>
        </w:r>
        <w:r w:rsidR="008822FE">
          <w:rPr>
            <w:webHidden/>
          </w:rPr>
          <w:t>6</w:t>
        </w:r>
        <w:r w:rsidR="008822FE">
          <w:rPr>
            <w:webHidden/>
          </w:rPr>
          <w:fldChar w:fldCharType="end"/>
        </w:r>
      </w:hyperlink>
    </w:p>
    <w:p w14:paraId="6A8EDFB0" w14:textId="43136468" w:rsidR="00376EF3" w:rsidRDefault="00977F6D" w:rsidP="00467E43">
      <w:pPr>
        <w:pStyle w:val="NoSpacing"/>
        <w:rPr>
          <w:rFonts w:eastAsiaTheme="majorEastAsia"/>
        </w:rPr>
      </w:pPr>
      <w:r>
        <w:rPr>
          <w:rFonts w:eastAsiaTheme="majorEastAsia" w:cs="Arial"/>
          <w:b/>
          <w:noProof/>
          <w:color w:val="201547" w:themeColor="text2"/>
          <w:sz w:val="24"/>
          <w:szCs w:val="24"/>
        </w:rPr>
        <w:fldChar w:fldCharType="end"/>
      </w:r>
    </w:p>
    <w:p w14:paraId="0628453F" w14:textId="77777777" w:rsidR="00095E93" w:rsidRDefault="00095E93" w:rsidP="00977F6D">
      <w:pPr>
        <w:pStyle w:val="NoSpacing"/>
      </w:pPr>
    </w:p>
    <w:p w14:paraId="51F5415A" w14:textId="77777777" w:rsidR="00233D6B" w:rsidRDefault="00233D6B" w:rsidP="00254F12">
      <w:pPr>
        <w:sectPr w:rsidR="00233D6B" w:rsidSect="001D3F26">
          <w:pgSz w:w="11907" w:h="16839" w:code="9"/>
          <w:pgMar w:top="1134" w:right="1134" w:bottom="1134" w:left="1134" w:header="283" w:footer="283" w:gutter="0"/>
          <w:pgNumType w:start="1"/>
          <w:cols w:space="454"/>
          <w:noEndnote/>
          <w:docGrid w:linePitch="360"/>
        </w:sectPr>
      </w:pPr>
    </w:p>
    <w:p w14:paraId="3CF7166F" w14:textId="77777777" w:rsidR="000004A4" w:rsidRPr="000004A4" w:rsidRDefault="000004A4" w:rsidP="004C1B58">
      <w:pPr>
        <w:pStyle w:val="Heading1"/>
      </w:pPr>
      <w:bookmarkStart w:id="6" w:name="_Toc94191651"/>
      <w:bookmarkStart w:id="7" w:name="_Toc164436140"/>
      <w:bookmarkStart w:id="8" w:name="_Toc132706731"/>
      <w:bookmarkStart w:id="9" w:name="_Toc132706777"/>
      <w:bookmarkStart w:id="10" w:name="_Toc132706787"/>
      <w:bookmarkStart w:id="11" w:name="_Toc132706795"/>
      <w:bookmarkStart w:id="12" w:name="_Toc132706802"/>
      <w:bookmarkStart w:id="13" w:name="_Toc132706841"/>
      <w:bookmarkStart w:id="14" w:name="_Toc132707240"/>
      <w:bookmarkStart w:id="15" w:name="_Toc132707351"/>
      <w:bookmarkStart w:id="16" w:name="_Toc132707658"/>
      <w:bookmarkStart w:id="17" w:name="_Toc132707677"/>
      <w:bookmarkStart w:id="18" w:name="_Toc132815941"/>
      <w:r w:rsidRPr="000004A4">
        <w:lastRenderedPageBreak/>
        <w:t>Introduction</w:t>
      </w:r>
      <w:bookmarkEnd w:id="6"/>
      <w:bookmarkEnd w:id="7"/>
    </w:p>
    <w:p w14:paraId="6E247B0F" w14:textId="77777777" w:rsidR="000004A4" w:rsidRDefault="000004A4" w:rsidP="000004A4">
      <w:pPr>
        <w:pStyle w:val="BodyText"/>
        <w:spacing w:before="240"/>
      </w:pPr>
      <w:r>
        <w:t xml:space="preserve">These guidelines are produced under section 46B of the </w:t>
      </w:r>
      <w:r w:rsidRPr="005D0AB8">
        <w:rPr>
          <w:i/>
        </w:rPr>
        <w:t>Flora and Fauna Guarantee Act 1988</w:t>
      </w:r>
      <w:r>
        <w:t xml:space="preserve"> (</w:t>
      </w:r>
      <w:r w:rsidRPr="005D0AB8">
        <w:t>FFG Act)</w:t>
      </w:r>
      <w:r>
        <w:t xml:space="preserve"> which sets out </w:t>
      </w:r>
      <w:proofErr w:type="gramStart"/>
      <w:r>
        <w:t>that</w:t>
      </w:r>
      <w:proofErr w:type="gramEnd"/>
      <w:r>
        <w:t xml:space="preserve"> </w:t>
      </w:r>
    </w:p>
    <w:p w14:paraId="0891ED62" w14:textId="77777777" w:rsidR="000004A4" w:rsidRPr="00561151" w:rsidRDefault="000004A4" w:rsidP="00561151">
      <w:pPr>
        <w:pStyle w:val="ListBullet"/>
        <w:rPr>
          <w:i/>
          <w:iCs/>
        </w:rPr>
      </w:pPr>
      <w:r w:rsidRPr="00561151">
        <w:rPr>
          <w:i/>
          <w:iCs/>
        </w:rPr>
        <w:t>The Minister may recommend... that a taxon of flora be declared to be protected and that the taxon is subject to a restriction on use if the Minister is of the opinion that unrestricted commercial or personal use of the members of the taxon has the potential to be ecologically unsustainable.</w:t>
      </w:r>
    </w:p>
    <w:p w14:paraId="614C70B0" w14:textId="77777777" w:rsidR="000004A4" w:rsidRPr="00561151" w:rsidRDefault="000004A4" w:rsidP="00561151">
      <w:pPr>
        <w:pStyle w:val="ListBullet"/>
        <w:rPr>
          <w:i/>
          <w:iCs/>
        </w:rPr>
      </w:pPr>
      <w:r w:rsidRPr="00561151">
        <w:rPr>
          <w:i/>
          <w:iCs/>
        </w:rPr>
        <w:t>The Minister must prepare guidelines for determining whether a taxon of flora is eligible to be declared to be protected including being subject to a restriction on use.</w:t>
      </w:r>
    </w:p>
    <w:p w14:paraId="4C8BF098" w14:textId="77777777" w:rsidR="000004A4" w:rsidRPr="00561151" w:rsidRDefault="000004A4" w:rsidP="00561151">
      <w:pPr>
        <w:pStyle w:val="ListBullet"/>
        <w:rPr>
          <w:i/>
          <w:iCs/>
        </w:rPr>
      </w:pPr>
      <w:r w:rsidRPr="00561151">
        <w:rPr>
          <w:i/>
          <w:iCs/>
        </w:rPr>
        <w:t>Minister must ensure that an up-to-date consolidated list of the taxa of flora that have been declared to be protected under section 46 is published on the Internet.</w:t>
      </w:r>
    </w:p>
    <w:p w14:paraId="2F99DD33" w14:textId="77777777" w:rsidR="000004A4" w:rsidRPr="005D0AB8" w:rsidRDefault="000004A4" w:rsidP="000004A4">
      <w:pPr>
        <w:pStyle w:val="BodyText"/>
        <w:jc w:val="both"/>
      </w:pPr>
      <w:r>
        <w:t>The guidelines aim to promote consistency and transparency and ensure that there is clear rationale for each taxon’s declaration as protected flora. T</w:t>
      </w:r>
      <w:r w:rsidRPr="005D0AB8">
        <w:t>he</w:t>
      </w:r>
      <w:r>
        <w:t>se</w:t>
      </w:r>
      <w:r w:rsidRPr="005D0AB8">
        <w:t xml:space="preserve"> Guidelines relate only to protections under the FFG Act</w:t>
      </w:r>
      <w:r>
        <w:t>,</w:t>
      </w:r>
      <w:r w:rsidRPr="005D0AB8">
        <w:t xml:space="preserve"> other regulations (e.g. native vegetation regulations) may also apply.</w:t>
      </w:r>
    </w:p>
    <w:p w14:paraId="3CC7A92C" w14:textId="77777777" w:rsidR="000004A4" w:rsidRDefault="000004A4" w:rsidP="000004A4">
      <w:pPr>
        <w:pStyle w:val="BodyText"/>
        <w:jc w:val="both"/>
      </w:pPr>
      <w:r>
        <w:t xml:space="preserve">The inclusion of ‘declared protected flora’ in an Act that is primarily about threatened species recognises that there are some species of plants where – while their populations are not currently listed as threatened – there is an established market for their sale, or they are attractive to plant collectors for other reasons. It is important then that the harvest or clearing of such plants (either as whole plants, cuttings, </w:t>
      </w:r>
      <w:proofErr w:type="gramStart"/>
      <w:r>
        <w:t>flowers</w:t>
      </w:r>
      <w:proofErr w:type="gramEnd"/>
      <w:r>
        <w:t xml:space="preserve"> or seeds) is sustainable. </w:t>
      </w:r>
    </w:p>
    <w:p w14:paraId="0929C9BF" w14:textId="77777777" w:rsidR="000004A4" w:rsidRPr="000004A4" w:rsidRDefault="000004A4" w:rsidP="004C1B58">
      <w:pPr>
        <w:pStyle w:val="Heading1"/>
      </w:pPr>
      <w:bookmarkStart w:id="19" w:name="_Toc94191652"/>
      <w:bookmarkStart w:id="20" w:name="_Toc164436141"/>
      <w:r w:rsidRPr="000004A4">
        <w:t xml:space="preserve">Part 1 – Understanding ‘declared’ protected </w:t>
      </w:r>
      <w:proofErr w:type="gramStart"/>
      <w:r w:rsidRPr="000004A4">
        <w:t>flora</w:t>
      </w:r>
      <w:bookmarkStart w:id="21" w:name="_Toc460924660"/>
      <w:bookmarkStart w:id="22" w:name="_Toc480839994"/>
      <w:bookmarkStart w:id="23" w:name="_Toc480840055"/>
      <w:bookmarkStart w:id="24" w:name="_Toc480840218"/>
      <w:bookmarkEnd w:id="19"/>
      <w:bookmarkEnd w:id="20"/>
      <w:proofErr w:type="gramEnd"/>
    </w:p>
    <w:p w14:paraId="232D4EB9" w14:textId="77777777" w:rsidR="000004A4" w:rsidRPr="000004A4" w:rsidRDefault="000004A4" w:rsidP="004C1B58">
      <w:pPr>
        <w:pStyle w:val="Heading2"/>
      </w:pPr>
      <w:bookmarkStart w:id="25" w:name="_Toc94191653"/>
      <w:bookmarkStart w:id="26" w:name="_Toc164436142"/>
      <w:bookmarkEnd w:id="21"/>
      <w:bookmarkEnd w:id="22"/>
      <w:bookmarkEnd w:id="23"/>
      <w:bookmarkEnd w:id="24"/>
      <w:r w:rsidRPr="000004A4">
        <w:t>What is protected flora – and what is ‘declared’ protected flora?</w:t>
      </w:r>
      <w:bookmarkEnd w:id="25"/>
      <w:bookmarkEnd w:id="26"/>
    </w:p>
    <w:p w14:paraId="1C31DABD" w14:textId="27FB2A0F" w:rsidR="000004A4" w:rsidRDefault="000004A4" w:rsidP="000004A4">
      <w:pPr>
        <w:pStyle w:val="BodyText"/>
        <w:spacing w:before="240"/>
      </w:pPr>
      <w:r>
        <w:t xml:space="preserve">The </w:t>
      </w:r>
      <w:r>
        <w:rPr>
          <w:i/>
          <w:iCs/>
        </w:rPr>
        <w:t xml:space="preserve">Flora and Fauna Guarantee Act 1988 </w:t>
      </w:r>
      <w:r>
        <w:t xml:space="preserve">(the FFG Act) establishes the category of ‘protected flora’ in Victorian law. In many circumstances, it is an offence to ‘take’ (meaning kill, injure, </w:t>
      </w:r>
      <w:proofErr w:type="gramStart"/>
      <w:r>
        <w:t>disturb</w:t>
      </w:r>
      <w:proofErr w:type="gramEnd"/>
      <w:r>
        <w:t xml:space="preserve"> or collect), trade, keep, move or process protected flora </w:t>
      </w:r>
      <w:r w:rsidR="00BE68F6">
        <w:t>without a permit, licence or authorisation.</w:t>
      </w:r>
    </w:p>
    <w:p w14:paraId="3FA13BBC" w14:textId="6CC03A52" w:rsidR="000004A4" w:rsidRPr="008822FE" w:rsidRDefault="000004A4" w:rsidP="008822FE">
      <w:pPr>
        <w:pStyle w:val="BodyText"/>
      </w:pPr>
      <w:r w:rsidRPr="008822FE">
        <w:t xml:space="preserve">There are three circumstances where plants are designated as protected flora: </w:t>
      </w:r>
    </w:p>
    <w:p w14:paraId="7915D993" w14:textId="7D58CD1D" w:rsidR="000004A4" w:rsidRDefault="000004A4" w:rsidP="008822FE">
      <w:pPr>
        <w:pStyle w:val="BodyText"/>
        <w:spacing w:before="240" w:after="240"/>
      </w:pPr>
      <w:bookmarkStart w:id="27" w:name="_Toc150937983"/>
      <w:bookmarkStart w:id="28" w:name="_Toc164436143"/>
      <w:r w:rsidRPr="006267DB">
        <w:rPr>
          <w:noProof/>
        </w:rPr>
        <w:drawing>
          <wp:inline distT="0" distB="0" distL="0" distR="0" wp14:anchorId="52C1D9C1" wp14:editId="71CBA3A4">
            <wp:extent cx="6075045" cy="2308860"/>
            <wp:effectExtent l="0" t="0" r="1905" b="0"/>
            <wp:docPr id="391626828" name="Picture 391626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75045" cy="2308860"/>
                    </a:xfrm>
                    <a:prstGeom prst="rect">
                      <a:avLst/>
                    </a:prstGeom>
                    <a:noFill/>
                    <a:ln>
                      <a:noFill/>
                    </a:ln>
                  </pic:spPr>
                </pic:pic>
              </a:graphicData>
            </a:graphic>
          </wp:inline>
        </w:drawing>
      </w:r>
      <w:bookmarkEnd w:id="27"/>
      <w:bookmarkEnd w:id="28"/>
    </w:p>
    <w:p w14:paraId="35CFA884" w14:textId="4F519C51" w:rsidR="000004A4" w:rsidRDefault="000004A4" w:rsidP="00FC00FC">
      <w:pPr>
        <w:pStyle w:val="ListBullet"/>
        <w:numPr>
          <w:ilvl w:val="0"/>
          <w:numId w:val="29"/>
        </w:numPr>
      </w:pPr>
      <w:r>
        <w:t xml:space="preserve">Plants which are included on the Threatened List are automatically protected </w:t>
      </w:r>
      <w:proofErr w:type="gramStart"/>
      <w:r>
        <w:t>flora</w:t>
      </w:r>
      <w:proofErr w:type="gramEnd"/>
    </w:p>
    <w:p w14:paraId="7A80A0B9" w14:textId="77777777" w:rsidR="000004A4" w:rsidRDefault="000004A4" w:rsidP="00FC00FC">
      <w:pPr>
        <w:pStyle w:val="ListBullet"/>
        <w:numPr>
          <w:ilvl w:val="0"/>
          <w:numId w:val="29"/>
        </w:numPr>
        <w:spacing w:before="0"/>
      </w:pPr>
      <w:r>
        <w:t>Plants which are members of communities on the Threatened List are automatically protected flora when they occur within a patch of that community</w:t>
      </w:r>
      <w:r>
        <w:rPr>
          <w:rStyle w:val="FootnoteReference"/>
        </w:rPr>
        <w:footnoteReference w:id="2"/>
      </w:r>
    </w:p>
    <w:p w14:paraId="33A2D211" w14:textId="77777777" w:rsidR="000004A4" w:rsidRPr="003852B8" w:rsidRDefault="000004A4" w:rsidP="00FC00FC">
      <w:pPr>
        <w:pStyle w:val="ListBullet"/>
        <w:numPr>
          <w:ilvl w:val="0"/>
          <w:numId w:val="29"/>
        </w:numPr>
      </w:pPr>
      <w:r>
        <w:lastRenderedPageBreak/>
        <w:t xml:space="preserve">Other plants, not on the Threatened List, can be ‘declared’ to be protected flora by the Governor in Council under section 46 of the Act. </w:t>
      </w:r>
    </w:p>
    <w:p w14:paraId="653EA171" w14:textId="7119E439" w:rsidR="00BE68F6" w:rsidRPr="003852B8" w:rsidRDefault="00BE68F6" w:rsidP="00BE68F6">
      <w:pPr>
        <w:pStyle w:val="ListBullet"/>
        <w:numPr>
          <w:ilvl w:val="0"/>
          <w:numId w:val="0"/>
        </w:numPr>
        <w:spacing w:before="240" w:after="240"/>
        <w:rPr>
          <w:b/>
          <w:bCs/>
        </w:rPr>
      </w:pPr>
      <w:r>
        <w:rPr>
          <w:b/>
          <w:bCs/>
        </w:rPr>
        <w:t xml:space="preserve">These Guidelines relate only to ‘declared’ protected </w:t>
      </w:r>
      <w:proofErr w:type="gramStart"/>
      <w:r>
        <w:rPr>
          <w:b/>
          <w:bCs/>
        </w:rPr>
        <w:t>flora</w:t>
      </w:r>
      <w:proofErr w:type="gramEnd"/>
    </w:p>
    <w:p w14:paraId="2EC4667C" w14:textId="77777777" w:rsidR="00BE68F6" w:rsidRPr="008720F7" w:rsidRDefault="00BE68F6" w:rsidP="00BE68F6">
      <w:pPr>
        <w:pStyle w:val="ListBullet"/>
        <w:numPr>
          <w:ilvl w:val="0"/>
          <w:numId w:val="0"/>
        </w:numPr>
      </w:pPr>
      <w:r w:rsidRPr="008720F7">
        <w:t>The Guidelines provide decision principles for determining:</w:t>
      </w:r>
    </w:p>
    <w:p w14:paraId="3F9C753E" w14:textId="77777777" w:rsidR="00BE68F6" w:rsidRPr="008720F7" w:rsidRDefault="00BE68F6" w:rsidP="00561151">
      <w:pPr>
        <w:pStyle w:val="ListAlpha"/>
      </w:pPr>
      <w:r w:rsidRPr="008720F7">
        <w:t>whether a plant (which is not on the Threatened List) should be declared to be protected flora, and</w:t>
      </w:r>
    </w:p>
    <w:p w14:paraId="704AAF53" w14:textId="77777777" w:rsidR="00BE68F6" w:rsidRPr="008720F7" w:rsidRDefault="00BE68F6" w:rsidP="00561151">
      <w:pPr>
        <w:pStyle w:val="ListAlpha"/>
      </w:pPr>
      <w:r w:rsidRPr="008720F7">
        <w:t xml:space="preserve">if declared to be protected flora, whether it should be classified as ‘generally’ protected flora or ‘restricted use’ protected </w:t>
      </w:r>
      <w:proofErr w:type="gramStart"/>
      <w:r w:rsidRPr="008720F7">
        <w:t>flora</w:t>
      </w:r>
      <w:proofErr w:type="gramEnd"/>
    </w:p>
    <w:p w14:paraId="7C350141" w14:textId="77777777" w:rsidR="00BE68F6" w:rsidRDefault="00BE68F6" w:rsidP="00BE68F6">
      <w:pPr>
        <w:pStyle w:val="ListBullet"/>
        <w:numPr>
          <w:ilvl w:val="0"/>
          <w:numId w:val="0"/>
        </w:numPr>
      </w:pPr>
      <w:r>
        <w:t>Under the Act, the Minister may only recommend that a non-listed taxon is declared to be protected flora if the Minister is satisfied that a declaration is necessary:</w:t>
      </w:r>
    </w:p>
    <w:p w14:paraId="187E0F6E" w14:textId="77777777" w:rsidR="00BE68F6" w:rsidRPr="00561151" w:rsidRDefault="00BE68F6" w:rsidP="00561151">
      <w:pPr>
        <w:pStyle w:val="ListBullet"/>
      </w:pPr>
      <w:bookmarkStart w:id="29" w:name="_Hlk74231900"/>
      <w:r w:rsidRPr="00561151">
        <w:t>to ensure that the taxon survives and retains its capacity to adapt to environmental change.</w:t>
      </w:r>
    </w:p>
    <w:p w14:paraId="3722A955" w14:textId="77777777" w:rsidR="00BE68F6" w:rsidRPr="00561151" w:rsidRDefault="00BE68F6" w:rsidP="00561151">
      <w:pPr>
        <w:pStyle w:val="ListBullet"/>
      </w:pPr>
      <w:r w:rsidRPr="00561151">
        <w:t xml:space="preserve">to ensure that the use of the taxon is sustainable. </w:t>
      </w:r>
    </w:p>
    <w:p w14:paraId="47C6E876" w14:textId="77777777" w:rsidR="00BE68F6" w:rsidRPr="00561151" w:rsidRDefault="00BE68F6" w:rsidP="00561151">
      <w:pPr>
        <w:pStyle w:val="ListBullet"/>
      </w:pPr>
      <w:r w:rsidRPr="00561151">
        <w:t>to manage risks to the taxon; or</w:t>
      </w:r>
    </w:p>
    <w:p w14:paraId="34D0D4C1" w14:textId="77777777" w:rsidR="00BE68F6" w:rsidRPr="00561151" w:rsidRDefault="00BE68F6" w:rsidP="00561151">
      <w:pPr>
        <w:pStyle w:val="ListBullet"/>
      </w:pPr>
      <w:r w:rsidRPr="00561151">
        <w:t>to ensure that genetic diversity of the taxon is maintained.</w:t>
      </w:r>
    </w:p>
    <w:bookmarkEnd w:id="29"/>
    <w:p w14:paraId="4A7EBA71" w14:textId="56CCD88C" w:rsidR="00BE68F6" w:rsidRDefault="00BE68F6" w:rsidP="00BE68F6">
      <w:r>
        <w:t>The guidelines explain each of these criteria</w:t>
      </w:r>
      <w:r w:rsidDel="00F245CE">
        <w:t>,</w:t>
      </w:r>
      <w:r>
        <w:t xml:space="preserve"> and the circumstances in which they may or may not apply to a particular plant.</w:t>
      </w:r>
    </w:p>
    <w:p w14:paraId="5CB9E421" w14:textId="77777777" w:rsidR="00BE68F6" w:rsidRPr="00BE68F6" w:rsidRDefault="00BE68F6" w:rsidP="004C1B58">
      <w:pPr>
        <w:pStyle w:val="Heading2"/>
      </w:pPr>
      <w:bookmarkStart w:id="30" w:name="_Toc94191654"/>
      <w:bookmarkStart w:id="31" w:name="_Toc164436144"/>
      <w:r w:rsidRPr="00BE68F6">
        <w:t>Three types of ‘</w:t>
      </w:r>
      <w:proofErr w:type="gramStart"/>
      <w:r w:rsidRPr="00BE68F6">
        <w:t>take’</w:t>
      </w:r>
      <w:bookmarkEnd w:id="30"/>
      <w:bookmarkEnd w:id="31"/>
      <w:proofErr w:type="gramEnd"/>
    </w:p>
    <w:p w14:paraId="62719CD4" w14:textId="77777777" w:rsidR="00BE68F6" w:rsidRDefault="00BE68F6" w:rsidP="00CC7497">
      <w:pPr>
        <w:pStyle w:val="BodyText"/>
        <w:rPr>
          <w:b/>
          <w:bCs/>
          <w:iCs/>
          <w:lang w:eastAsia="en-US"/>
        </w:rPr>
      </w:pPr>
      <w:bookmarkStart w:id="32" w:name="_Toc94191655"/>
      <w:r w:rsidRPr="002F3314">
        <w:rPr>
          <w:lang w:eastAsia="en-US"/>
        </w:rPr>
        <w:t xml:space="preserve">In many circumstances, it is an offence to ‘take’ (meaning kill, injure, </w:t>
      </w:r>
      <w:proofErr w:type="gramStart"/>
      <w:r w:rsidRPr="002F3314">
        <w:rPr>
          <w:lang w:eastAsia="en-US"/>
        </w:rPr>
        <w:t>disturb</w:t>
      </w:r>
      <w:proofErr w:type="gramEnd"/>
      <w:r w:rsidRPr="002F3314">
        <w:rPr>
          <w:lang w:eastAsia="en-US"/>
        </w:rPr>
        <w:t xml:space="preserve"> or collect)</w:t>
      </w:r>
      <w:r>
        <w:rPr>
          <w:lang w:eastAsia="en-US"/>
        </w:rPr>
        <w:t>, trade, keep, move or process</w:t>
      </w:r>
      <w:r w:rsidRPr="002F3314">
        <w:rPr>
          <w:lang w:eastAsia="en-US"/>
        </w:rPr>
        <w:t xml:space="preserve"> protected flora.</w:t>
      </w:r>
      <w:r>
        <w:rPr>
          <w:lang w:eastAsia="en-US"/>
        </w:rPr>
        <w:t xml:space="preserve"> ‘Taking’ include taking part of a plant (flowers, seeds, cuttings).</w:t>
      </w:r>
      <w:bookmarkEnd w:id="32"/>
      <w:r>
        <w:rPr>
          <w:lang w:eastAsia="en-US"/>
        </w:rPr>
        <w:t xml:space="preserve"> </w:t>
      </w:r>
    </w:p>
    <w:p w14:paraId="3B9A5EDC" w14:textId="77777777" w:rsidR="00BE68F6" w:rsidRDefault="00BE68F6" w:rsidP="00CC7497">
      <w:pPr>
        <w:pStyle w:val="BodyText"/>
        <w:rPr>
          <w:b/>
          <w:bCs/>
          <w:iCs/>
          <w:lang w:eastAsia="en-US"/>
        </w:rPr>
      </w:pPr>
      <w:bookmarkStart w:id="33" w:name="_Toc94191656"/>
      <w:r>
        <w:rPr>
          <w:lang w:eastAsia="en-US"/>
        </w:rPr>
        <w:t>The Act distinguishes between three different types of ‘take’:</w:t>
      </w:r>
      <w:bookmarkEnd w:id="33"/>
    </w:p>
    <w:p w14:paraId="2C3602B4" w14:textId="7A20EABD" w:rsidR="00BE68F6" w:rsidRDefault="00BE68F6" w:rsidP="00561151">
      <w:pPr>
        <w:pStyle w:val="ListBullet"/>
      </w:pPr>
      <w:r>
        <w:rPr>
          <w:b/>
          <w:bCs/>
        </w:rPr>
        <w:t>Incidental take</w:t>
      </w:r>
      <w:r>
        <w:rPr>
          <w:rStyle w:val="FootnoteReference"/>
          <w:b/>
          <w:bCs/>
        </w:rPr>
        <w:footnoteReference w:id="3"/>
      </w:r>
      <w:r>
        <w:rPr>
          <w:b/>
          <w:bCs/>
        </w:rPr>
        <w:t xml:space="preserve"> </w:t>
      </w:r>
      <w:r>
        <w:t xml:space="preserve">is where plants are taken to make space for something else – for example, clearing for the construction or maintenance of a building, road, or pipeline; clearing for grazing or cropping; or clearing to construct bushfire fuel break. Any take where the intent is not to obtain a specimen of the plant, but to simply remove it, is incidental take. </w:t>
      </w:r>
    </w:p>
    <w:p w14:paraId="2F1272A2" w14:textId="77777777" w:rsidR="00BE68F6" w:rsidRDefault="00BE68F6" w:rsidP="00561151">
      <w:pPr>
        <w:pStyle w:val="ListBullet"/>
      </w:pPr>
      <w:r>
        <w:rPr>
          <w:b/>
          <w:bCs/>
        </w:rPr>
        <w:t xml:space="preserve">Take for sale </w:t>
      </w:r>
      <w:r>
        <w:t xml:space="preserve">includes take for the purpose of making the plant available for sale, regardless of whether it has </w:t>
      </w:r>
      <w:proofErr w:type="gramStart"/>
      <w:r>
        <w:t>actually been</w:t>
      </w:r>
      <w:proofErr w:type="gramEnd"/>
      <w:r>
        <w:t xml:space="preserve"> sold.</w:t>
      </w:r>
    </w:p>
    <w:p w14:paraId="1EE1356D" w14:textId="353F361B" w:rsidR="000B70EF" w:rsidRDefault="00BE68F6" w:rsidP="00561151">
      <w:pPr>
        <w:pStyle w:val="ListBullet"/>
      </w:pPr>
      <w:r>
        <w:rPr>
          <w:b/>
          <w:bCs/>
        </w:rPr>
        <w:t>Take for personal use</w:t>
      </w:r>
      <w:r>
        <w:t xml:space="preserve"> includes any other reason for obtaining a specimen of the plant – for example, to collect or propagate, for use as food or fibre, for research or display.</w:t>
      </w:r>
      <w:bookmarkStart w:id="34" w:name="_Toc94191657"/>
    </w:p>
    <w:p w14:paraId="180A2804" w14:textId="36D47CD2" w:rsidR="00BE68F6" w:rsidRPr="00BE68F6" w:rsidRDefault="00BE68F6" w:rsidP="004C1B58">
      <w:pPr>
        <w:pStyle w:val="Heading2"/>
      </w:pPr>
      <w:bookmarkStart w:id="35" w:name="_Toc164436145"/>
      <w:r w:rsidRPr="00BE68F6">
        <w:t>General protection and restricted use protection</w:t>
      </w:r>
      <w:bookmarkEnd w:id="34"/>
      <w:bookmarkEnd w:id="35"/>
    </w:p>
    <w:p w14:paraId="3FD4AB3C" w14:textId="58ADDDEB" w:rsidR="00BE68F6" w:rsidRDefault="00BE68F6" w:rsidP="00BE68F6">
      <w:r>
        <w:t xml:space="preserve">The Act provides two different categories for declared flora taxa– </w:t>
      </w:r>
      <w:r w:rsidRPr="008D61B2">
        <w:rPr>
          <w:i/>
        </w:rPr>
        <w:t>generally protected flora</w:t>
      </w:r>
      <w:r>
        <w:rPr>
          <w:rStyle w:val="FootnoteReference"/>
        </w:rPr>
        <w:footnoteReference w:id="4"/>
      </w:r>
      <w:r>
        <w:t xml:space="preserve"> and </w:t>
      </w:r>
      <w:r w:rsidRPr="008D61B2">
        <w:rPr>
          <w:i/>
        </w:rPr>
        <w:t xml:space="preserve">restricted use protected </w:t>
      </w:r>
      <w:r w:rsidRPr="008D61B2">
        <w:rPr>
          <w:i/>
          <w:iCs/>
        </w:rPr>
        <w:t>flora</w:t>
      </w:r>
      <w:r>
        <w:t>.</w:t>
      </w:r>
    </w:p>
    <w:p w14:paraId="15EE915D" w14:textId="6F0FEE84" w:rsidR="00BE68F6" w:rsidRDefault="00BE68F6" w:rsidP="008822FE">
      <w:pPr>
        <w:pStyle w:val="BodyText"/>
        <w:spacing w:after="240"/>
      </w:pPr>
      <w:r>
        <w:t xml:space="preserve">It is an offence to take </w:t>
      </w:r>
      <w:r w:rsidRPr="008D61B2">
        <w:rPr>
          <w:i/>
          <w:iCs/>
        </w:rPr>
        <w:t>generally protected flora</w:t>
      </w:r>
      <w:r>
        <w:t xml:space="preserve"> for any of the three reasons identified above (without a permit</w:t>
      </w:r>
      <w:r w:rsidR="00536567">
        <w:rPr>
          <w:rStyle w:val="FootnoteReference"/>
        </w:rPr>
        <w:footnoteReference w:id="5"/>
      </w:r>
      <w:r>
        <w:t xml:space="preserve">). It is an offence to take </w:t>
      </w:r>
      <w:r w:rsidRPr="008D61B2">
        <w:rPr>
          <w:i/>
          <w:iCs/>
        </w:rPr>
        <w:t>restricted use protected flora</w:t>
      </w:r>
      <w:r>
        <w:t xml:space="preserve"> for the purposes of sale or personal use (without a permit), but incidental take is not an offence, and does not require a permit. </w:t>
      </w:r>
    </w:p>
    <w:tbl>
      <w:tblPr>
        <w:tblStyle w:val="TableGrid"/>
        <w:tblW w:w="0" w:type="auto"/>
        <w:tblLook w:val="04A0" w:firstRow="1" w:lastRow="0" w:firstColumn="1" w:lastColumn="0" w:noHBand="0" w:noVBand="1"/>
      </w:tblPr>
      <w:tblGrid>
        <w:gridCol w:w="2694"/>
        <w:gridCol w:w="3472"/>
        <w:gridCol w:w="3473"/>
      </w:tblGrid>
      <w:tr w:rsidR="00BE68F6" w14:paraId="1A8C6E07" w14:textId="77777777" w:rsidTr="00882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ABBD28" w:themeFill="background2" w:themeFillShade="80"/>
            <w:vAlign w:val="center"/>
          </w:tcPr>
          <w:p w14:paraId="3E49D979" w14:textId="77777777" w:rsidR="00BE68F6" w:rsidRPr="00991D5C" w:rsidRDefault="00BE68F6" w:rsidP="00F67976">
            <w:pPr>
              <w:pStyle w:val="BodyText"/>
              <w:jc w:val="center"/>
            </w:pPr>
          </w:p>
        </w:tc>
        <w:tc>
          <w:tcPr>
            <w:tcW w:w="3472" w:type="dxa"/>
            <w:shd w:val="clear" w:color="auto" w:fill="ABBD28" w:themeFill="background2" w:themeFillShade="80"/>
            <w:vAlign w:val="center"/>
          </w:tcPr>
          <w:p w14:paraId="3228C688" w14:textId="77777777" w:rsidR="00BE68F6" w:rsidRPr="00991D5C" w:rsidRDefault="00BE68F6" w:rsidP="00F67976">
            <w:pPr>
              <w:pStyle w:val="BodyText"/>
              <w:jc w:val="center"/>
              <w:cnfStyle w:val="100000000000" w:firstRow="1" w:lastRow="0" w:firstColumn="0" w:lastColumn="0" w:oddVBand="0" w:evenVBand="0" w:oddHBand="0" w:evenHBand="0" w:firstRowFirstColumn="0" w:firstRowLastColumn="0" w:lastRowFirstColumn="0" w:lastRowLastColumn="0"/>
              <w:rPr>
                <w:b/>
                <w:bCs/>
              </w:rPr>
            </w:pPr>
            <w:r w:rsidRPr="00991D5C">
              <w:rPr>
                <w:b/>
                <w:bCs/>
              </w:rPr>
              <w:t>Generally Protected Flora</w:t>
            </w:r>
          </w:p>
        </w:tc>
        <w:tc>
          <w:tcPr>
            <w:tcW w:w="3473" w:type="dxa"/>
            <w:shd w:val="clear" w:color="auto" w:fill="ABBD28" w:themeFill="background2" w:themeFillShade="80"/>
            <w:vAlign w:val="center"/>
          </w:tcPr>
          <w:p w14:paraId="6155257F" w14:textId="77777777" w:rsidR="00BE68F6" w:rsidRPr="00991D5C" w:rsidRDefault="00BE68F6" w:rsidP="00F67976">
            <w:pPr>
              <w:pStyle w:val="BodyText"/>
              <w:jc w:val="center"/>
              <w:cnfStyle w:val="100000000000" w:firstRow="1" w:lastRow="0" w:firstColumn="0" w:lastColumn="0" w:oddVBand="0" w:evenVBand="0" w:oddHBand="0" w:evenHBand="0" w:firstRowFirstColumn="0" w:firstRowLastColumn="0" w:lastRowFirstColumn="0" w:lastRowLastColumn="0"/>
              <w:rPr>
                <w:b/>
                <w:bCs/>
              </w:rPr>
            </w:pPr>
            <w:r w:rsidRPr="00991D5C">
              <w:rPr>
                <w:b/>
                <w:bCs/>
              </w:rPr>
              <w:t>Restricted Use Protected Flora</w:t>
            </w:r>
          </w:p>
        </w:tc>
      </w:tr>
      <w:tr w:rsidR="00BE68F6" w14:paraId="67565701" w14:textId="77777777" w:rsidTr="008822FE">
        <w:tc>
          <w:tcPr>
            <w:cnfStyle w:val="001000000000" w:firstRow="0" w:lastRow="0" w:firstColumn="1" w:lastColumn="0" w:oddVBand="0" w:evenVBand="0" w:oddHBand="0" w:evenHBand="0" w:firstRowFirstColumn="0" w:firstRowLastColumn="0" w:lastRowFirstColumn="0" w:lastRowLastColumn="0"/>
            <w:tcW w:w="2694" w:type="dxa"/>
            <w:shd w:val="clear" w:color="auto" w:fill="EAF1A9" w:themeFill="accent2" w:themeFillTint="66"/>
            <w:vAlign w:val="center"/>
          </w:tcPr>
          <w:p w14:paraId="1865C3CF" w14:textId="77777777" w:rsidR="00BE68F6" w:rsidRPr="001B6709" w:rsidRDefault="00BE68F6" w:rsidP="008822FE">
            <w:pPr>
              <w:pStyle w:val="BodyText"/>
              <w:rPr>
                <w:b/>
                <w:bCs/>
              </w:rPr>
            </w:pPr>
            <w:r w:rsidRPr="001B6709">
              <w:rPr>
                <w:b/>
                <w:bCs/>
              </w:rPr>
              <w:t>Incidental Take</w:t>
            </w:r>
          </w:p>
        </w:tc>
        <w:tc>
          <w:tcPr>
            <w:tcW w:w="3472" w:type="dxa"/>
            <w:vAlign w:val="center"/>
          </w:tcPr>
          <w:p w14:paraId="131597B2" w14:textId="77777777" w:rsidR="00BE68F6" w:rsidRPr="00991D5C" w:rsidRDefault="00BE68F6" w:rsidP="00F67976">
            <w:pPr>
              <w:pStyle w:val="BodyText"/>
              <w:jc w:val="center"/>
              <w:cnfStyle w:val="000000000000" w:firstRow="0" w:lastRow="0" w:firstColumn="0" w:lastColumn="0" w:oddVBand="0" w:evenVBand="0" w:oddHBand="0" w:evenHBand="0" w:firstRowFirstColumn="0" w:firstRowLastColumn="0" w:lastRowFirstColumn="0" w:lastRowLastColumn="0"/>
            </w:pPr>
            <w:r w:rsidRPr="00991D5C">
              <w:t>Permit Required</w:t>
            </w:r>
          </w:p>
        </w:tc>
        <w:tc>
          <w:tcPr>
            <w:tcW w:w="3473" w:type="dxa"/>
            <w:vAlign w:val="center"/>
          </w:tcPr>
          <w:p w14:paraId="3E6943AF" w14:textId="77777777" w:rsidR="00BE68F6" w:rsidRPr="00991D5C" w:rsidRDefault="00BE68F6" w:rsidP="00F67976">
            <w:pPr>
              <w:pStyle w:val="BodyText"/>
              <w:jc w:val="center"/>
              <w:cnfStyle w:val="000000000000" w:firstRow="0" w:lastRow="0" w:firstColumn="0" w:lastColumn="0" w:oddVBand="0" w:evenVBand="0" w:oddHBand="0" w:evenHBand="0" w:firstRowFirstColumn="0" w:firstRowLastColumn="0" w:lastRowFirstColumn="0" w:lastRowLastColumn="0"/>
            </w:pPr>
            <w:r w:rsidRPr="00991D5C">
              <w:t>No Permit Required</w:t>
            </w:r>
          </w:p>
        </w:tc>
      </w:tr>
      <w:tr w:rsidR="00BE68F6" w14:paraId="003DB06A" w14:textId="77777777" w:rsidTr="008822FE">
        <w:tc>
          <w:tcPr>
            <w:cnfStyle w:val="001000000000" w:firstRow="0" w:lastRow="0" w:firstColumn="1" w:lastColumn="0" w:oddVBand="0" w:evenVBand="0" w:oddHBand="0" w:evenHBand="0" w:firstRowFirstColumn="0" w:firstRowLastColumn="0" w:lastRowFirstColumn="0" w:lastRowLastColumn="0"/>
            <w:tcW w:w="2694" w:type="dxa"/>
            <w:shd w:val="clear" w:color="auto" w:fill="EAF1A9" w:themeFill="accent2" w:themeFillTint="66"/>
            <w:vAlign w:val="center"/>
          </w:tcPr>
          <w:p w14:paraId="7654B7AC" w14:textId="77777777" w:rsidR="00BE68F6" w:rsidRPr="001B6709" w:rsidRDefault="00BE68F6" w:rsidP="008822FE">
            <w:pPr>
              <w:pStyle w:val="BodyText"/>
              <w:rPr>
                <w:b/>
                <w:bCs/>
              </w:rPr>
            </w:pPr>
            <w:r w:rsidRPr="001B6709">
              <w:rPr>
                <w:b/>
                <w:bCs/>
              </w:rPr>
              <w:t>Take for Sale</w:t>
            </w:r>
          </w:p>
        </w:tc>
        <w:tc>
          <w:tcPr>
            <w:tcW w:w="3472" w:type="dxa"/>
            <w:vAlign w:val="center"/>
          </w:tcPr>
          <w:p w14:paraId="2B173A6C" w14:textId="77777777" w:rsidR="00BE68F6" w:rsidRPr="00991D5C" w:rsidRDefault="00BE68F6" w:rsidP="00F67976">
            <w:pPr>
              <w:pStyle w:val="BodyText"/>
              <w:jc w:val="center"/>
              <w:cnfStyle w:val="000000000000" w:firstRow="0" w:lastRow="0" w:firstColumn="0" w:lastColumn="0" w:oddVBand="0" w:evenVBand="0" w:oddHBand="0" w:evenHBand="0" w:firstRowFirstColumn="0" w:firstRowLastColumn="0" w:lastRowFirstColumn="0" w:lastRowLastColumn="0"/>
            </w:pPr>
            <w:r w:rsidRPr="00991D5C">
              <w:t>Permit Required</w:t>
            </w:r>
          </w:p>
        </w:tc>
        <w:tc>
          <w:tcPr>
            <w:tcW w:w="3473" w:type="dxa"/>
            <w:vAlign w:val="center"/>
          </w:tcPr>
          <w:p w14:paraId="3528FB4E" w14:textId="77777777" w:rsidR="00BE68F6" w:rsidRPr="00991D5C" w:rsidRDefault="00BE68F6" w:rsidP="00F67976">
            <w:pPr>
              <w:pStyle w:val="BodyText"/>
              <w:jc w:val="center"/>
              <w:cnfStyle w:val="000000000000" w:firstRow="0" w:lastRow="0" w:firstColumn="0" w:lastColumn="0" w:oddVBand="0" w:evenVBand="0" w:oddHBand="0" w:evenHBand="0" w:firstRowFirstColumn="0" w:firstRowLastColumn="0" w:lastRowFirstColumn="0" w:lastRowLastColumn="0"/>
            </w:pPr>
            <w:r w:rsidRPr="00991D5C">
              <w:t>Permit Required</w:t>
            </w:r>
          </w:p>
        </w:tc>
      </w:tr>
      <w:tr w:rsidR="00BE68F6" w14:paraId="16FF1070" w14:textId="77777777" w:rsidTr="008822FE">
        <w:tc>
          <w:tcPr>
            <w:cnfStyle w:val="001000000000" w:firstRow="0" w:lastRow="0" w:firstColumn="1" w:lastColumn="0" w:oddVBand="0" w:evenVBand="0" w:oddHBand="0" w:evenHBand="0" w:firstRowFirstColumn="0" w:firstRowLastColumn="0" w:lastRowFirstColumn="0" w:lastRowLastColumn="0"/>
            <w:tcW w:w="2694" w:type="dxa"/>
            <w:shd w:val="clear" w:color="auto" w:fill="EAF1A9" w:themeFill="accent2" w:themeFillTint="66"/>
            <w:vAlign w:val="center"/>
          </w:tcPr>
          <w:p w14:paraId="59A57426" w14:textId="77777777" w:rsidR="00BE68F6" w:rsidRPr="001B6709" w:rsidRDefault="00BE68F6" w:rsidP="008822FE">
            <w:pPr>
              <w:pStyle w:val="BodyText"/>
              <w:rPr>
                <w:b/>
                <w:bCs/>
              </w:rPr>
            </w:pPr>
            <w:r w:rsidRPr="001B6709">
              <w:rPr>
                <w:b/>
                <w:bCs/>
              </w:rPr>
              <w:t>Take for Personal Use</w:t>
            </w:r>
          </w:p>
        </w:tc>
        <w:tc>
          <w:tcPr>
            <w:tcW w:w="3472" w:type="dxa"/>
            <w:vAlign w:val="center"/>
          </w:tcPr>
          <w:p w14:paraId="3B65C500" w14:textId="77777777" w:rsidR="00BE68F6" w:rsidRPr="00991D5C" w:rsidRDefault="00BE68F6" w:rsidP="00F67976">
            <w:pPr>
              <w:pStyle w:val="BodyText"/>
              <w:jc w:val="center"/>
              <w:cnfStyle w:val="000000000000" w:firstRow="0" w:lastRow="0" w:firstColumn="0" w:lastColumn="0" w:oddVBand="0" w:evenVBand="0" w:oddHBand="0" w:evenHBand="0" w:firstRowFirstColumn="0" w:firstRowLastColumn="0" w:lastRowFirstColumn="0" w:lastRowLastColumn="0"/>
            </w:pPr>
            <w:r w:rsidRPr="00991D5C">
              <w:t>Permit Required</w:t>
            </w:r>
          </w:p>
        </w:tc>
        <w:tc>
          <w:tcPr>
            <w:tcW w:w="3473" w:type="dxa"/>
            <w:vAlign w:val="center"/>
          </w:tcPr>
          <w:p w14:paraId="4A436824" w14:textId="77777777" w:rsidR="00BE68F6" w:rsidRPr="00991D5C" w:rsidRDefault="00BE68F6" w:rsidP="00F67976">
            <w:pPr>
              <w:pStyle w:val="BodyText"/>
              <w:jc w:val="center"/>
              <w:cnfStyle w:val="000000000000" w:firstRow="0" w:lastRow="0" w:firstColumn="0" w:lastColumn="0" w:oddVBand="0" w:evenVBand="0" w:oddHBand="0" w:evenHBand="0" w:firstRowFirstColumn="0" w:firstRowLastColumn="0" w:lastRowFirstColumn="0" w:lastRowLastColumn="0"/>
            </w:pPr>
            <w:r w:rsidRPr="00991D5C">
              <w:t>Permit Required</w:t>
            </w:r>
          </w:p>
        </w:tc>
      </w:tr>
    </w:tbl>
    <w:p w14:paraId="5226469E" w14:textId="77777777" w:rsidR="00BE68F6" w:rsidRPr="004478FB" w:rsidRDefault="00BE68F6" w:rsidP="004478FB">
      <w:pPr>
        <w:pStyle w:val="BodyText"/>
      </w:pPr>
      <w:r w:rsidRPr="004478FB">
        <w:lastRenderedPageBreak/>
        <w:t xml:space="preserve">This table shows permit requirements only to illustrate the difference between ‘generally protected flora’ and ‘restricted use protected flora’. There are also other factors which determine whether a permit is required to take, trade, keep, </w:t>
      </w:r>
      <w:proofErr w:type="gramStart"/>
      <w:r w:rsidRPr="004478FB">
        <w:t>move</w:t>
      </w:r>
      <w:proofErr w:type="gramEnd"/>
      <w:r w:rsidRPr="004478FB">
        <w:t xml:space="preserve"> or process protected flora, including whether the flora is taken from public or private land. Consult sections 47(2) and 47B (2) for more details. Several exemptions are also provided by the Act – the most commonly applicable exemption being that it is not an offence to take protected flora from private land, if the flora is being taken by the landowner, or with the permission of the landowner. Traditional Owners acting in accordance with an agreement under the Traditional Owner Settlement Act 2010 are also exempt from any permit requirement under section 6A of the Act. </w:t>
      </w:r>
    </w:p>
    <w:p w14:paraId="3169CEE2" w14:textId="77777777" w:rsidR="004C1B58" w:rsidRDefault="004C1B58" w:rsidP="004478FB">
      <w:pPr>
        <w:pStyle w:val="BodyText"/>
      </w:pPr>
      <w:r>
        <w:t xml:space="preserve">Plants declared to be </w:t>
      </w:r>
      <w:r w:rsidRPr="00D72451">
        <w:rPr>
          <w:i/>
        </w:rPr>
        <w:t>generally protected flora</w:t>
      </w:r>
      <w:r>
        <w:t xml:space="preserve"> have the same level of protection as plants on the Threatened List. It is an offence (under section 47B) to ‘take, trade in, keep, move or process’ generally protected flora, unless an exception in section 47</w:t>
      </w:r>
      <w:proofErr w:type="gramStart"/>
      <w:r>
        <w:t>B(</w:t>
      </w:r>
      <w:proofErr w:type="gramEnd"/>
      <w:r>
        <w:t xml:space="preserve">2) applies. </w:t>
      </w:r>
    </w:p>
    <w:p w14:paraId="433276DD" w14:textId="77777777" w:rsidR="004C1B58" w:rsidRDefault="004C1B58" w:rsidP="004478FB">
      <w:pPr>
        <w:pStyle w:val="BodyText"/>
      </w:pPr>
      <w:r>
        <w:t xml:space="preserve">Flora taxa declared to be </w:t>
      </w:r>
      <w:r w:rsidRPr="00D72451">
        <w:rPr>
          <w:i/>
        </w:rPr>
        <w:t>restricted use protected flora</w:t>
      </w:r>
      <w:r>
        <w:rPr>
          <w:b/>
          <w:bCs/>
        </w:rPr>
        <w:t xml:space="preserve"> </w:t>
      </w:r>
      <w:r>
        <w:t xml:space="preserve">have a lower level of protection. It is an offence (under section 47) to ‘take, trade in, keep, move or process’ restricted use protected flora </w:t>
      </w:r>
      <w:r w:rsidRPr="00B51BFB">
        <w:rPr>
          <w:i/>
          <w:iCs/>
        </w:rPr>
        <w:t>for the purposes of sale or personal use</w:t>
      </w:r>
      <w:r>
        <w:t xml:space="preserve">, unless an exception in section 47(2) applies. </w:t>
      </w:r>
    </w:p>
    <w:p w14:paraId="0206D00F" w14:textId="77777777" w:rsidR="004C1B58" w:rsidRDefault="004C1B58" w:rsidP="004478FB">
      <w:pPr>
        <w:pStyle w:val="BodyText"/>
        <w:rPr>
          <w:lang w:eastAsia="en-US"/>
        </w:rPr>
      </w:pPr>
      <w:r>
        <w:rPr>
          <w:lang w:eastAsia="en-US"/>
        </w:rPr>
        <w:t xml:space="preserve">The Act defines </w:t>
      </w:r>
      <w:r w:rsidRPr="00725A0B">
        <w:rPr>
          <w:lang w:eastAsia="en-US"/>
        </w:rPr>
        <w:t xml:space="preserve">"trade" </w:t>
      </w:r>
      <w:r>
        <w:rPr>
          <w:lang w:eastAsia="en-US"/>
        </w:rPr>
        <w:t>as</w:t>
      </w:r>
      <w:r w:rsidRPr="00725A0B">
        <w:rPr>
          <w:lang w:eastAsia="en-US"/>
        </w:rPr>
        <w:t>—</w:t>
      </w:r>
    </w:p>
    <w:p w14:paraId="5A6885C5" w14:textId="77777777" w:rsidR="004C1B58" w:rsidRPr="00561151" w:rsidRDefault="004C1B58" w:rsidP="00561151">
      <w:pPr>
        <w:pStyle w:val="ListAlpha"/>
        <w:numPr>
          <w:ilvl w:val="0"/>
          <w:numId w:val="27"/>
        </w:numPr>
        <w:rPr>
          <w:i/>
          <w:iCs/>
        </w:rPr>
      </w:pPr>
      <w:r w:rsidRPr="00561151">
        <w:rPr>
          <w:i/>
          <w:iCs/>
        </w:rPr>
        <w:t>to buy, to agree to receive or accept under an agreement to buy, to acquire by barter, or to cause or suffer any of those things; and</w:t>
      </w:r>
    </w:p>
    <w:p w14:paraId="76E0CADB" w14:textId="77777777" w:rsidR="004C1B58" w:rsidRPr="00561151" w:rsidRDefault="004C1B58" w:rsidP="00561151">
      <w:pPr>
        <w:pStyle w:val="ListAlpha"/>
        <w:rPr>
          <w:i/>
          <w:iCs/>
        </w:rPr>
      </w:pPr>
      <w:r w:rsidRPr="00561151">
        <w:rPr>
          <w:i/>
          <w:iCs/>
        </w:rPr>
        <w:t>to sell, to agree to offer or expose for sale or to </w:t>
      </w:r>
      <w:hyperlink r:id="rId47" w:anchor="keep" w:history="1">
        <w:r w:rsidRPr="00561151">
          <w:rPr>
            <w:i/>
            <w:iCs/>
          </w:rPr>
          <w:t>keep</w:t>
        </w:r>
      </w:hyperlink>
      <w:r w:rsidRPr="00561151">
        <w:rPr>
          <w:i/>
          <w:iCs/>
        </w:rPr>
        <w:t> and have in one's possession for sale, to deliver or receive for sale, to dispose of by barter for the purposes of gain or advancement or to cause or suffer any of those things.</w:t>
      </w:r>
    </w:p>
    <w:p w14:paraId="28D320CE" w14:textId="77777777" w:rsidR="004C1B58" w:rsidRDefault="004C1B58" w:rsidP="004C1B58">
      <w:pPr>
        <w:pStyle w:val="BodyText"/>
      </w:pPr>
      <w:r>
        <w:t xml:space="preserve">The Act defines </w:t>
      </w:r>
      <w:r w:rsidRPr="00725A0B">
        <w:t xml:space="preserve">"keep" </w:t>
      </w:r>
      <w:r>
        <w:t>as</w:t>
      </w:r>
      <w:r w:rsidRPr="00725A0B">
        <w:t>—</w:t>
      </w:r>
    </w:p>
    <w:p w14:paraId="469E5262" w14:textId="77777777" w:rsidR="004C1B58" w:rsidRPr="00725A0B" w:rsidRDefault="004C1B58" w:rsidP="00561151">
      <w:pPr>
        <w:pStyle w:val="ListAlpha"/>
        <w:numPr>
          <w:ilvl w:val="0"/>
          <w:numId w:val="0"/>
        </w:numPr>
        <w:ind w:left="340"/>
        <w:rPr>
          <w:i/>
          <w:iCs/>
        </w:rPr>
      </w:pPr>
      <w:r w:rsidRPr="00725A0B">
        <w:rPr>
          <w:i/>
          <w:iCs/>
        </w:rPr>
        <w:t>in relation to </w:t>
      </w:r>
      <w:hyperlink r:id="rId48" w:anchor="flora" w:history="1">
        <w:r w:rsidRPr="00725A0B">
          <w:rPr>
            <w:i/>
            <w:iCs/>
          </w:rPr>
          <w:t>flora</w:t>
        </w:r>
      </w:hyperlink>
      <w:r w:rsidRPr="00725A0B">
        <w:rPr>
          <w:i/>
          <w:iCs/>
        </w:rPr>
        <w:t> or </w:t>
      </w:r>
      <w:hyperlink r:id="rId49" w:anchor="fauna" w:history="1">
        <w:r w:rsidRPr="00725A0B">
          <w:rPr>
            <w:i/>
            <w:iCs/>
          </w:rPr>
          <w:t>fauna</w:t>
        </w:r>
      </w:hyperlink>
      <w:r w:rsidRPr="00725A0B">
        <w:rPr>
          <w:i/>
          <w:iCs/>
        </w:rPr>
        <w:t>, means to have charge or possession of in captivity or in a domesticated state.</w:t>
      </w:r>
    </w:p>
    <w:p w14:paraId="42CB4162" w14:textId="77777777" w:rsidR="004C1B58" w:rsidRDefault="004C1B58" w:rsidP="004C1B58">
      <w:pPr>
        <w:pStyle w:val="BodyText"/>
      </w:pPr>
      <w:r>
        <w:t>Examples:</w:t>
      </w:r>
    </w:p>
    <w:p w14:paraId="0A9826E5" w14:textId="77777777" w:rsidR="004C1B58" w:rsidRPr="00561151" w:rsidRDefault="004C1B58" w:rsidP="00561151">
      <w:pPr>
        <w:pStyle w:val="ListBullet"/>
      </w:pPr>
      <w:r w:rsidRPr="00561151">
        <w:t>A person harvesting restricted use protected flora for sale in a nursery (without a permit) would be committing an offence unless an exception in section 47(2) applied.</w:t>
      </w:r>
    </w:p>
    <w:p w14:paraId="0A18CDF3" w14:textId="77777777" w:rsidR="004C1B58" w:rsidRPr="00561151" w:rsidRDefault="004C1B58" w:rsidP="00561151">
      <w:pPr>
        <w:pStyle w:val="ListBullet"/>
      </w:pPr>
      <w:r w:rsidRPr="00561151">
        <w:t xml:space="preserve">A person collecting restricted use protected flora for a personal garden (without a permit) would be committing an offence unless an exception in section 47(2) applied. </w:t>
      </w:r>
    </w:p>
    <w:p w14:paraId="74A1A3F0" w14:textId="77777777" w:rsidR="004C1B58" w:rsidRPr="00561151" w:rsidRDefault="004C1B58" w:rsidP="00561151">
      <w:pPr>
        <w:pStyle w:val="ListBullet"/>
      </w:pPr>
      <w:r w:rsidRPr="00561151">
        <w:t>A person removing restricted use protected flora to clear a drain would not be committing an offence, as the removal would not be for the purposes of sale or personal use.</w:t>
      </w:r>
    </w:p>
    <w:p w14:paraId="6418E789" w14:textId="77777777" w:rsidR="004C1B58" w:rsidRPr="004C1B58" w:rsidRDefault="004C1B58" w:rsidP="000D689D">
      <w:pPr>
        <w:pStyle w:val="Heading1"/>
        <w:spacing w:before="360"/>
      </w:pPr>
      <w:bookmarkStart w:id="36" w:name="_Toc94191658"/>
      <w:bookmarkStart w:id="37" w:name="_Toc164436146"/>
      <w:r w:rsidRPr="004C1B58">
        <w:t xml:space="preserve">Part 2 – Guidelines for declaring a non-listed flora taxon to be </w:t>
      </w:r>
      <w:proofErr w:type="gramStart"/>
      <w:r w:rsidRPr="004C1B58">
        <w:t>protected</w:t>
      </w:r>
      <w:bookmarkEnd w:id="36"/>
      <w:bookmarkEnd w:id="37"/>
      <w:proofErr w:type="gramEnd"/>
    </w:p>
    <w:p w14:paraId="2A7763FD" w14:textId="77777777" w:rsidR="004C1B58" w:rsidRPr="004C1B58" w:rsidRDefault="004C1B58" w:rsidP="004C1B58">
      <w:pPr>
        <w:pStyle w:val="Heading2"/>
      </w:pPr>
      <w:bookmarkStart w:id="38" w:name="_Toc94191659"/>
      <w:bookmarkStart w:id="39" w:name="_Toc164436147"/>
      <w:r w:rsidRPr="004C1B58">
        <w:t>Should a taxon be declared to be protected flora?</w:t>
      </w:r>
      <w:bookmarkEnd w:id="38"/>
      <w:bookmarkEnd w:id="39"/>
    </w:p>
    <w:p w14:paraId="4143A5FF" w14:textId="77777777" w:rsidR="004C1B58" w:rsidRDefault="004C1B58" w:rsidP="004C1B58">
      <w:pPr>
        <w:pStyle w:val="BodyText"/>
        <w:spacing w:before="240"/>
      </w:pPr>
      <w:r>
        <w:t xml:space="preserve">There are four circumstances in which the Minister may recommend that a plant which is not on the Threaten List is declared to be protected flora. </w:t>
      </w:r>
    </w:p>
    <w:p w14:paraId="1F7754F0" w14:textId="77777777" w:rsidR="00561151" w:rsidRDefault="004C1B58" w:rsidP="00561151">
      <w:pPr>
        <w:pStyle w:val="ListNumber"/>
        <w:ind w:left="284" w:hanging="284"/>
      </w:pPr>
      <w:bookmarkStart w:id="40" w:name="_Toc94191660"/>
      <w:bookmarkStart w:id="41" w:name="_Hlk74232155"/>
      <w:r w:rsidRPr="004C1B58">
        <w:t xml:space="preserve">The Minister is satisfied that the </w:t>
      </w:r>
      <w:r w:rsidRPr="00561151">
        <w:t>taxon</w:t>
      </w:r>
      <w:r w:rsidRPr="004C1B58">
        <w:t xml:space="preserve"> must be declared to be protected to ensure the taxon survives and retains its capacity to adapt to environmental change</w:t>
      </w:r>
      <w:bookmarkEnd w:id="40"/>
      <w:r w:rsidR="00561151">
        <w:t>.</w:t>
      </w:r>
    </w:p>
    <w:p w14:paraId="57F159E9" w14:textId="303FED17" w:rsidR="004C1B58" w:rsidRDefault="004C1B58" w:rsidP="00561151">
      <w:pPr>
        <w:pStyle w:val="ListNumber"/>
        <w:numPr>
          <w:ilvl w:val="0"/>
          <w:numId w:val="0"/>
        </w:numPr>
        <w:ind w:left="340"/>
      </w:pPr>
      <w:r>
        <w:t>A plant that has not been assessed as being threatened may still face risks to its survival and resilience to change.</w:t>
      </w:r>
    </w:p>
    <w:p w14:paraId="53FE4157" w14:textId="77777777" w:rsidR="00561151" w:rsidRDefault="004C1B58" w:rsidP="00561151">
      <w:pPr>
        <w:pStyle w:val="BodyText12ptBefore"/>
        <w:ind w:left="340"/>
        <w:rPr>
          <w:b/>
          <w:bCs/>
        </w:rPr>
      </w:pPr>
      <w:r w:rsidRPr="00561151">
        <w:rPr>
          <w:b/>
          <w:bCs/>
        </w:rPr>
        <w:t>Data deficiency and interim protection</w:t>
      </w:r>
    </w:p>
    <w:p w14:paraId="34B9FC3D" w14:textId="5E25320F" w:rsidR="004C1B58" w:rsidRPr="00561151" w:rsidRDefault="004C1B58" w:rsidP="00561151">
      <w:pPr>
        <w:pStyle w:val="BodyText"/>
        <w:ind w:left="340"/>
        <w:rPr>
          <w:b/>
          <w:bCs/>
        </w:rPr>
      </w:pPr>
      <w:r>
        <w:t>A taxon will be eligible for protection under this criterion if:</w:t>
      </w:r>
    </w:p>
    <w:p w14:paraId="5E0E73AB" w14:textId="77777777" w:rsidR="004C1B58" w:rsidRPr="00561151" w:rsidRDefault="004C1B58" w:rsidP="00561151">
      <w:pPr>
        <w:pStyle w:val="ListAlpha"/>
        <w:numPr>
          <w:ilvl w:val="0"/>
          <w:numId w:val="28"/>
        </w:numPr>
        <w:ind w:left="765" w:hanging="425"/>
      </w:pPr>
      <w:r w:rsidRPr="00561151">
        <w:t>there is insufficient data available to assess its extinction risk based on its abundance and/or distribution (using population viability analysis, for example), and</w:t>
      </w:r>
    </w:p>
    <w:p w14:paraId="6B785A35" w14:textId="77777777" w:rsidR="004C1B58" w:rsidRPr="00561151" w:rsidRDefault="004C1B58" w:rsidP="00561151">
      <w:pPr>
        <w:pStyle w:val="ListAlpha"/>
        <w:numPr>
          <w:ilvl w:val="0"/>
          <w:numId w:val="28"/>
        </w:numPr>
        <w:ind w:left="765" w:hanging="425"/>
      </w:pPr>
      <w:r w:rsidRPr="00561151">
        <w:t>the limited data that is available indicates that the taxon would be likely to be assessed as being threatened, once sufficient data is obtained and</w:t>
      </w:r>
    </w:p>
    <w:p w14:paraId="0329A376" w14:textId="77777777" w:rsidR="004C1B58" w:rsidRPr="00561151" w:rsidRDefault="004C1B58" w:rsidP="00561151">
      <w:pPr>
        <w:pStyle w:val="ListAlpha"/>
        <w:numPr>
          <w:ilvl w:val="0"/>
          <w:numId w:val="28"/>
        </w:numPr>
        <w:ind w:left="765" w:hanging="425"/>
      </w:pPr>
      <w:r w:rsidRPr="00561151">
        <w:lastRenderedPageBreak/>
        <w:t xml:space="preserve">it is restricted to a habitat type that </w:t>
      </w:r>
      <w:proofErr w:type="gramStart"/>
      <w:r w:rsidRPr="00561151">
        <w:t>is considered to be</w:t>
      </w:r>
      <w:proofErr w:type="gramEnd"/>
      <w:r w:rsidRPr="00561151">
        <w:t xml:space="preserve"> at risk.</w:t>
      </w:r>
      <w:bookmarkEnd w:id="41"/>
    </w:p>
    <w:p w14:paraId="6F709140" w14:textId="77777777" w:rsidR="004C1B58" w:rsidRDefault="004C1B58" w:rsidP="00561151">
      <w:pPr>
        <w:pStyle w:val="ListNumber"/>
      </w:pPr>
      <w:bookmarkStart w:id="42" w:name="_Toc94191661"/>
      <w:r>
        <w:t xml:space="preserve">The Minister is satisfied that the taxon must be declared to be protected to ensure the use of the taxon is </w:t>
      </w:r>
      <w:proofErr w:type="gramStart"/>
      <w:r>
        <w:t>sustainable</w:t>
      </w:r>
      <w:bookmarkEnd w:id="42"/>
      <w:proofErr w:type="gramEnd"/>
    </w:p>
    <w:p w14:paraId="4C81249C" w14:textId="77777777" w:rsidR="004C1B58" w:rsidRPr="00561151" w:rsidRDefault="004C1B58" w:rsidP="00561151">
      <w:pPr>
        <w:pStyle w:val="BodyText12ptBefore"/>
        <w:ind w:left="340"/>
        <w:rPr>
          <w:b/>
          <w:bCs/>
        </w:rPr>
      </w:pPr>
      <w:r w:rsidRPr="00561151">
        <w:rPr>
          <w:b/>
          <w:bCs/>
        </w:rPr>
        <w:t>Commercial trade in flora</w:t>
      </w:r>
    </w:p>
    <w:p w14:paraId="4180355E" w14:textId="77777777" w:rsidR="00561151" w:rsidRDefault="004C1B58" w:rsidP="00561151">
      <w:pPr>
        <w:pStyle w:val="ListBullet"/>
        <w:numPr>
          <w:ilvl w:val="0"/>
          <w:numId w:val="0"/>
        </w:numPr>
        <w:spacing w:before="0"/>
        <w:ind w:left="340"/>
      </w:pPr>
      <w:r>
        <w:t>A taxon will be eligible for protection under this criterion if there is a risk of plants being harvested</w:t>
      </w:r>
      <w:r>
        <w:rPr>
          <w:rStyle w:val="FootnoteReference"/>
        </w:rPr>
        <w:footnoteReference w:id="6"/>
      </w:r>
      <w:r>
        <w:t xml:space="preserve"> from public land for commercial sale. There must be reasonable evidence to suggest that there is commercial trade, and</w:t>
      </w:r>
      <w:r w:rsidR="00924F13">
        <w:t xml:space="preserve"> that</w:t>
      </w:r>
      <w:r>
        <w:t xml:space="preserve"> traders may be motivated to </w:t>
      </w:r>
      <w:r w:rsidR="00924F13">
        <w:t xml:space="preserve">obtain plants from public land to supply that trade. </w:t>
      </w:r>
    </w:p>
    <w:p w14:paraId="1DF87C97" w14:textId="62325F55" w:rsidR="004C1B58" w:rsidRDefault="004C1B58" w:rsidP="00561151">
      <w:pPr>
        <w:pStyle w:val="ListBullet"/>
        <w:numPr>
          <w:ilvl w:val="0"/>
          <w:numId w:val="0"/>
        </w:numPr>
        <w:spacing w:before="0"/>
        <w:ind w:left="340"/>
      </w:pPr>
      <w:r>
        <w:t>Examples include:</w:t>
      </w:r>
    </w:p>
    <w:p w14:paraId="60D07203" w14:textId="3AE8C310" w:rsidR="004C1B58" w:rsidRPr="008822FE" w:rsidRDefault="004C1B58" w:rsidP="008822FE">
      <w:pPr>
        <w:pStyle w:val="ListBullet"/>
        <w:ind w:left="567"/>
      </w:pPr>
      <w:r w:rsidRPr="008822FE">
        <w:t xml:space="preserve">Harvesting of whole or parts of grasstrees, tree ferns and sphagnum moss </w:t>
      </w:r>
      <w:r w:rsidR="00CC7497" w:rsidRPr="008822FE">
        <w:t xml:space="preserve">from public land </w:t>
      </w:r>
      <w:r w:rsidRPr="008822FE">
        <w:t>for sale in the nursery trade or horticulture industry</w:t>
      </w:r>
    </w:p>
    <w:p w14:paraId="37B2D008" w14:textId="4C1EAFD8" w:rsidR="004C1B58" w:rsidRPr="00C10F07" w:rsidRDefault="004C1B58" w:rsidP="008822FE">
      <w:pPr>
        <w:pStyle w:val="ListBullet"/>
        <w:ind w:left="567"/>
      </w:pPr>
      <w:r w:rsidRPr="008822FE">
        <w:t>Harvesting of</w:t>
      </w:r>
      <w:r>
        <w:t xml:space="preserve"> whole</w:t>
      </w:r>
      <w:r w:rsidR="00CC7497">
        <w:t>,</w:t>
      </w:r>
      <w:r>
        <w:t xml:space="preserve"> or parts of</w:t>
      </w:r>
      <w:r w:rsidR="00CC7497">
        <w:t>,</w:t>
      </w:r>
      <w:r>
        <w:t xml:space="preserve"> flora </w:t>
      </w:r>
      <w:r w:rsidR="00CC7497">
        <w:t xml:space="preserve">from public land </w:t>
      </w:r>
      <w:r>
        <w:t xml:space="preserve">for the florist industry or market trade. </w:t>
      </w:r>
    </w:p>
    <w:p w14:paraId="29781F7C" w14:textId="77777777" w:rsidR="00561151" w:rsidRDefault="004C1B58" w:rsidP="00561151">
      <w:pPr>
        <w:pStyle w:val="BodyText12ptBefore"/>
        <w:ind w:left="340"/>
        <w:rPr>
          <w:b/>
          <w:bCs/>
        </w:rPr>
      </w:pPr>
      <w:r w:rsidRPr="00561151">
        <w:rPr>
          <w:b/>
          <w:bCs/>
        </w:rPr>
        <w:t>Personal collection of flora</w:t>
      </w:r>
    </w:p>
    <w:p w14:paraId="71EA751C" w14:textId="4F6D26D9" w:rsidR="004C1B58" w:rsidRPr="00AD4E9C" w:rsidRDefault="004C1B58" w:rsidP="00561151">
      <w:pPr>
        <w:pStyle w:val="BodyText12ptBefore"/>
        <w:ind w:left="340"/>
      </w:pPr>
      <w:r>
        <w:t xml:space="preserve">A taxon will be eligible for protection under this criterion if there is a demonstrated risk of plants being unsustainably removed from public land for personal use. </w:t>
      </w:r>
    </w:p>
    <w:p w14:paraId="4A9BB22D" w14:textId="77777777" w:rsidR="004C1B58" w:rsidRDefault="004C1B58" w:rsidP="00561151">
      <w:pPr>
        <w:pStyle w:val="ListNumber"/>
        <w:spacing w:before="360"/>
      </w:pPr>
      <w:bookmarkStart w:id="43" w:name="_Toc94191662"/>
      <w:r>
        <w:t xml:space="preserve">The Minister is satisfied that the taxon must be declared to be protected to manage risks to the </w:t>
      </w:r>
      <w:proofErr w:type="gramStart"/>
      <w:r>
        <w:t>taxon</w:t>
      </w:r>
      <w:bookmarkEnd w:id="43"/>
      <w:proofErr w:type="gramEnd"/>
    </w:p>
    <w:p w14:paraId="520F3DB1" w14:textId="77777777" w:rsidR="004C1B58" w:rsidRDefault="004C1B58" w:rsidP="008822FE">
      <w:pPr>
        <w:pStyle w:val="BodyText"/>
        <w:ind w:left="340"/>
      </w:pPr>
      <w:r>
        <w:t>A taxon will be eligible for protection under this criterion where:</w:t>
      </w:r>
    </w:p>
    <w:p w14:paraId="2DBE84DF" w14:textId="77777777" w:rsidR="004C1B58" w:rsidRPr="00390820" w:rsidRDefault="004C1B58" w:rsidP="008822FE">
      <w:pPr>
        <w:pStyle w:val="BodyText"/>
        <w:numPr>
          <w:ilvl w:val="0"/>
          <w:numId w:val="26"/>
        </w:numPr>
        <w:spacing w:before="60"/>
        <w:ind w:left="700"/>
        <w:rPr>
          <w:i/>
          <w:iCs/>
        </w:rPr>
      </w:pPr>
      <w:r w:rsidRPr="00390820">
        <w:t>It is deemed to be a taxon of cultural significance</w:t>
      </w:r>
      <w:r>
        <w:t xml:space="preserve">, and there is a demonstrated risk that unsustainable take could limit the availability of, or access to, the taxon for cultural </w:t>
      </w:r>
      <w:proofErr w:type="gramStart"/>
      <w:r>
        <w:t>purposes</w:t>
      </w:r>
      <w:proofErr w:type="gramEnd"/>
    </w:p>
    <w:p w14:paraId="00FC2320" w14:textId="77777777" w:rsidR="004C1B58" w:rsidRPr="00390820" w:rsidRDefault="004C1B58" w:rsidP="008822FE">
      <w:pPr>
        <w:pStyle w:val="BodyText"/>
        <w:numPr>
          <w:ilvl w:val="0"/>
          <w:numId w:val="26"/>
        </w:numPr>
        <w:spacing w:before="60"/>
        <w:ind w:left="700"/>
        <w:rPr>
          <w:i/>
          <w:iCs/>
        </w:rPr>
      </w:pPr>
      <w:r w:rsidRPr="00390820">
        <w:t xml:space="preserve">The taxon </w:t>
      </w:r>
      <w:r>
        <w:t xml:space="preserve">has experienced a recent rapid decline in abundance due to fire, flood, or the presence of invasive species, and there is a demonstrated risk that unsustainable take could result in the </w:t>
      </w:r>
      <w:proofErr w:type="spellStart"/>
      <w:r>
        <w:t>taxon</w:t>
      </w:r>
      <w:proofErr w:type="spellEnd"/>
      <w:r>
        <w:t xml:space="preserve"> </w:t>
      </w:r>
      <w:r w:rsidRPr="00390820">
        <w:t xml:space="preserve">becoming </w:t>
      </w:r>
      <w:proofErr w:type="gramStart"/>
      <w:r w:rsidRPr="00390820">
        <w:t>threatened</w:t>
      </w:r>
      <w:proofErr w:type="gramEnd"/>
    </w:p>
    <w:p w14:paraId="63DC3A5F" w14:textId="77777777" w:rsidR="004C1B58" w:rsidRPr="00E21061" w:rsidRDefault="004C1B58" w:rsidP="008822FE">
      <w:pPr>
        <w:pStyle w:val="BodyText"/>
        <w:numPr>
          <w:ilvl w:val="0"/>
          <w:numId w:val="26"/>
        </w:numPr>
        <w:spacing w:before="60"/>
        <w:ind w:left="700"/>
      </w:pPr>
      <w:r>
        <w:t xml:space="preserve">The taxon is a new species that has been </w:t>
      </w:r>
      <w:proofErr w:type="gramStart"/>
      <w:r>
        <w:t>discovered</w:t>
      </w:r>
      <w:proofErr w:type="gramEnd"/>
    </w:p>
    <w:p w14:paraId="3EBFD885" w14:textId="0BC2031C" w:rsidR="004C1B58" w:rsidRDefault="004C1B58" w:rsidP="00561151">
      <w:pPr>
        <w:pStyle w:val="ListNumber"/>
        <w:spacing w:before="360"/>
      </w:pPr>
      <w:bookmarkStart w:id="44" w:name="_Toc94191663"/>
      <w:r>
        <w:t xml:space="preserve">The Minister is satisfied that the taxon must be declared to be protected to ensure genetic diversity of the </w:t>
      </w:r>
      <w:proofErr w:type="gramStart"/>
      <w:r>
        <w:t>taxon</w:t>
      </w:r>
      <w:bookmarkEnd w:id="44"/>
      <w:proofErr w:type="gramEnd"/>
    </w:p>
    <w:p w14:paraId="60E241E1" w14:textId="77777777" w:rsidR="004C1B58" w:rsidRDefault="004C1B58" w:rsidP="008822FE">
      <w:pPr>
        <w:pStyle w:val="BodyText"/>
        <w:ind w:left="340"/>
      </w:pPr>
      <w:r>
        <w:t xml:space="preserve">A taxon will be eligible for protection under this criterion where it is a distinct population or distinct sub-species of a common species but disparately </w:t>
      </w:r>
      <w:r w:rsidRPr="00D04C37">
        <w:t>distributed with unique genetic properties.</w:t>
      </w:r>
      <w:r>
        <w:t xml:space="preserve"> </w:t>
      </w:r>
    </w:p>
    <w:p w14:paraId="63062D3A" w14:textId="77777777" w:rsidR="004C1B58" w:rsidRPr="006B7482" w:rsidRDefault="004C1B58" w:rsidP="004C1B58">
      <w:pPr>
        <w:pStyle w:val="Heading2"/>
      </w:pPr>
      <w:bookmarkStart w:id="45" w:name="_Toc94191664"/>
      <w:bookmarkStart w:id="46" w:name="_Toc164436148"/>
      <w:r>
        <w:t>Should a taxon be declared to be ‘generally protected flora’ or ‘restricted use protected flora’?</w:t>
      </w:r>
      <w:bookmarkEnd w:id="45"/>
      <w:bookmarkEnd w:id="46"/>
    </w:p>
    <w:p w14:paraId="7F01F7C3" w14:textId="77777777" w:rsidR="004C1B58" w:rsidRDefault="004C1B58" w:rsidP="004C1B58">
      <w:pPr>
        <w:pStyle w:val="BodyText"/>
        <w:spacing w:before="240"/>
      </w:pPr>
      <w:r>
        <w:t xml:space="preserve">Whether a taxon is declared to be ‘generally protected flora’ or ‘restricted use protected flora’ depends on the nature of the risk faced by that taxon. </w:t>
      </w:r>
    </w:p>
    <w:p w14:paraId="098AF10C" w14:textId="77777777" w:rsidR="004C1B58" w:rsidRDefault="004C1B58" w:rsidP="004C1B58">
      <w:pPr>
        <w:pStyle w:val="BodyText"/>
      </w:pPr>
      <w:r>
        <w:t xml:space="preserve">If the risk faced by the taxon is primarily one of potentially unsustainable commercial or personal use, the ‘restricted use protected flora’ category is most appropriate. This category ensures the actual risk is appropriately addressed, without adding unnecessary regulatory and administrative burden where plants are being incidentally impacted in circumstances other than cases of unsustainable commercial or personal use.  </w:t>
      </w:r>
    </w:p>
    <w:p w14:paraId="324E20EB" w14:textId="77777777" w:rsidR="004C1B58" w:rsidRDefault="004C1B58" w:rsidP="008822FE">
      <w:pPr>
        <w:pStyle w:val="ListBullet"/>
      </w:pPr>
      <w:r>
        <w:t xml:space="preserve">If </w:t>
      </w:r>
      <w:r w:rsidRPr="008822FE">
        <w:t>there</w:t>
      </w:r>
      <w:r>
        <w:t xml:space="preserve"> is evidence that a commercial market exists for a </w:t>
      </w:r>
      <w:proofErr w:type="spellStart"/>
      <w:r>
        <w:t>taxon</w:t>
      </w:r>
      <w:proofErr w:type="spellEnd"/>
      <w:r>
        <w:t>, and plants could be harvested from public land to supply that market, a listing as restricted use protected flora is appropriate.</w:t>
      </w:r>
    </w:p>
    <w:p w14:paraId="7A519CC0" w14:textId="77777777" w:rsidR="004C1B58" w:rsidRDefault="004C1B58" w:rsidP="004C1B58">
      <w:pPr>
        <w:pStyle w:val="BodyText"/>
      </w:pPr>
      <w:r>
        <w:t>If the risk faced by the taxon is broader, and relates to impacts of development, infrastructure works, land use change, or land management practices, then the ‘generally protected flora’ category is more appropriate.</w:t>
      </w:r>
    </w:p>
    <w:p w14:paraId="27F77999" w14:textId="77777777" w:rsidR="004C1B58" w:rsidRDefault="004C1B58" w:rsidP="008822FE">
      <w:pPr>
        <w:pStyle w:val="ListBullet"/>
        <w:sectPr w:rsidR="004C1B58" w:rsidSect="001D3F26">
          <w:pgSz w:w="11907" w:h="16840" w:code="9"/>
          <w:pgMar w:top="1134" w:right="1134" w:bottom="1134" w:left="1134" w:header="284" w:footer="284" w:gutter="0"/>
          <w:cols w:space="283"/>
          <w:docGrid w:linePitch="360"/>
        </w:sectPr>
      </w:pPr>
      <w:r>
        <w:t>Given that the taxon has not been included on the Threatened List, it is important to consider just how serious a risk is before declaring a taxon to be generally protected flora.</w:t>
      </w:r>
    </w:p>
    <w:p w14:paraId="25B88AA7" w14:textId="77777777" w:rsidR="00CC7497" w:rsidRDefault="00CC7497" w:rsidP="008822FE">
      <w:pPr>
        <w:pStyle w:val="Heading1"/>
      </w:pPr>
      <w:bookmarkStart w:id="47" w:name="_Toc94191665"/>
      <w:bookmarkStart w:id="48" w:name="_Toc164436149"/>
      <w:r>
        <w:lastRenderedPageBreak/>
        <w:t xml:space="preserve">Appendix 1 Decision tree – ‘generally protected’ </w:t>
      </w:r>
      <w:r w:rsidRPr="008822FE">
        <w:t>or</w:t>
      </w:r>
      <w:r>
        <w:t xml:space="preserve"> ‘restricted use protected’ flora?</w:t>
      </w:r>
      <w:bookmarkEnd w:id="47"/>
      <w:bookmarkEnd w:id="48"/>
    </w:p>
    <w:p w14:paraId="76B7644C" w14:textId="19A73828" w:rsidR="00CC7497" w:rsidRDefault="00CC7497" w:rsidP="00BE68F6">
      <w:pPr>
        <w:pStyle w:val="BodyText"/>
        <w:sectPr w:rsidR="00CC7497" w:rsidSect="001D3F26">
          <w:headerReference w:type="default" r:id="rId50"/>
          <w:pgSz w:w="16839" w:h="11907" w:orient="landscape" w:code="9"/>
          <w:pgMar w:top="1134" w:right="1134" w:bottom="1134" w:left="1134" w:header="284" w:footer="284" w:gutter="0"/>
          <w:cols w:space="720"/>
          <w:noEndnote/>
          <w:docGrid w:linePitch="360"/>
        </w:sectPr>
      </w:pPr>
      <w:r>
        <w:rPr>
          <w:noProof/>
        </w:rPr>
        <w:drawing>
          <wp:inline distT="0" distB="0" distL="0" distR="0" wp14:anchorId="3F222309" wp14:editId="71A865F5">
            <wp:extent cx="8881415" cy="532726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881415" cy="5327264"/>
                    </a:xfrm>
                    <a:prstGeom prst="rect">
                      <a:avLst/>
                    </a:prstGeom>
                  </pic:spPr>
                </pic:pic>
              </a:graphicData>
            </a:graphic>
          </wp:inline>
        </w:drawing>
      </w:r>
    </w:p>
    <w:p w14:paraId="2DB06CD9" w14:textId="77777777" w:rsidR="00561151" w:rsidRPr="00FB15DB" w:rsidRDefault="00561151" w:rsidP="00561151">
      <w:pPr>
        <w:pStyle w:val="BodyText12ptBefore"/>
      </w:pPr>
      <w:r>
        <w:rPr>
          <w:noProof/>
        </w:rPr>
        <w:lastRenderedPageBreak/>
        <mc:AlternateContent>
          <mc:Choice Requires="wpg">
            <w:drawing>
              <wp:anchor distT="0" distB="0" distL="114300" distR="114300" simplePos="0" relativeHeight="251658256" behindDoc="1" locked="0" layoutInCell="1" allowOverlap="1" wp14:anchorId="644C94E6" wp14:editId="68F9341D">
                <wp:simplePos x="0" y="0"/>
                <wp:positionH relativeFrom="column">
                  <wp:posOffset>-736715</wp:posOffset>
                </wp:positionH>
                <wp:positionV relativeFrom="paragraph">
                  <wp:posOffset>-720090</wp:posOffset>
                </wp:positionV>
                <wp:extent cx="7559675" cy="10692097"/>
                <wp:effectExtent l="0" t="0" r="0" b="1905"/>
                <wp:wrapNone/>
                <wp:docPr id="213283630" name="Group 1"/>
                <wp:cNvGraphicFramePr/>
                <a:graphic xmlns:a="http://schemas.openxmlformats.org/drawingml/2006/main">
                  <a:graphicData uri="http://schemas.microsoft.com/office/word/2010/wordprocessingGroup">
                    <wpg:wgp>
                      <wpg:cNvGrpSpPr/>
                      <wpg:grpSpPr>
                        <a:xfrm>
                          <a:off x="0" y="0"/>
                          <a:ext cx="7559675" cy="10692097"/>
                          <a:chOff x="33250" y="0"/>
                          <a:chExt cx="7559675" cy="10692097"/>
                        </a:xfrm>
                      </wpg:grpSpPr>
                      <wps:wsp>
                        <wps:cNvPr id="913250137" name="Background"/>
                        <wps:cNvSpPr/>
                        <wps:spPr>
                          <a:xfrm>
                            <a:off x="33250" y="0"/>
                            <a:ext cx="7559675" cy="10244364"/>
                          </a:xfrm>
                          <a:custGeom>
                            <a:avLst/>
                            <a:gdLst>
                              <a:gd name="connsiteX0" fmla="*/ 0 w 7563430"/>
                              <a:gd name="connsiteY0" fmla="*/ 0 h 10249453"/>
                              <a:gd name="connsiteX1" fmla="*/ 0 w 7563430"/>
                              <a:gd name="connsiteY1" fmla="*/ 10249454 h 10249453"/>
                              <a:gd name="connsiteX2" fmla="*/ 4832174 w 7563430"/>
                              <a:gd name="connsiteY2" fmla="*/ 10249454 h 10249453"/>
                              <a:gd name="connsiteX3" fmla="*/ 7563431 w 7563430"/>
                              <a:gd name="connsiteY3" fmla="*/ 4455064 h 10249453"/>
                              <a:gd name="connsiteX4" fmla="*/ 7563431 w 7563430"/>
                              <a:gd name="connsiteY4" fmla="*/ 0 h 10249453"/>
                              <a:gd name="connsiteX5" fmla="*/ 0 w 7563430"/>
                              <a:gd name="connsiteY5" fmla="*/ 0 h 102494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10249453">
                                <a:moveTo>
                                  <a:pt x="0" y="0"/>
                                </a:moveTo>
                                <a:lnTo>
                                  <a:pt x="0" y="10249454"/>
                                </a:lnTo>
                                <a:lnTo>
                                  <a:pt x="4832174" y="10249454"/>
                                </a:lnTo>
                                <a:lnTo>
                                  <a:pt x="7563431" y="4455064"/>
                                </a:lnTo>
                                <a:lnTo>
                                  <a:pt x="7563431" y="0"/>
                                </a:lnTo>
                                <a:lnTo>
                                  <a:pt x="0" y="0"/>
                                </a:lnTo>
                                <a:close/>
                              </a:path>
                            </a:pathLst>
                          </a:custGeom>
                          <a:solidFill>
                            <a:srgbClr val="1F1446"/>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3796770" name="RibbonTop"/>
                        <wps:cNvSpPr/>
                        <wps:spPr>
                          <a:xfrm>
                            <a:off x="5264592" y="4453890"/>
                            <a:ext cx="2309803" cy="4900124"/>
                          </a:xfrm>
                          <a:custGeom>
                            <a:avLst/>
                            <a:gdLst>
                              <a:gd name="connsiteX0" fmla="*/ 0 w 2309803"/>
                              <a:gd name="connsiteY0" fmla="*/ 4900125 h 4900124"/>
                              <a:gd name="connsiteX1" fmla="*/ 1259858 w 2309803"/>
                              <a:gd name="connsiteY1" fmla="*/ 4900125 h 4900124"/>
                              <a:gd name="connsiteX2" fmla="*/ 2309803 w 2309803"/>
                              <a:gd name="connsiteY2" fmla="*/ 2672738 h 4900124"/>
                              <a:gd name="connsiteX3" fmla="*/ 2309803 w 2309803"/>
                              <a:gd name="connsiteY3" fmla="*/ 0 h 4900124"/>
                              <a:gd name="connsiteX4" fmla="*/ 0 w 2309803"/>
                              <a:gd name="connsiteY4" fmla="*/ 4900125 h 49001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09803" h="4900124">
                                <a:moveTo>
                                  <a:pt x="0" y="4900125"/>
                                </a:moveTo>
                                <a:lnTo>
                                  <a:pt x="1259858" y="4900125"/>
                                </a:lnTo>
                                <a:lnTo>
                                  <a:pt x="2309803" y="2672738"/>
                                </a:lnTo>
                                <a:lnTo>
                                  <a:pt x="2309803" y="0"/>
                                </a:lnTo>
                                <a:lnTo>
                                  <a:pt x="0" y="4900125"/>
                                </a:lnTo>
                                <a:close/>
                              </a:path>
                            </a:pathLst>
                          </a:custGeom>
                          <a:solidFill>
                            <a:schemeClr val="accent1"/>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852006" name="RibbonMiddle"/>
                        <wps:cNvSpPr/>
                        <wps:spPr>
                          <a:xfrm>
                            <a:off x="4004607" y="8463059"/>
                            <a:ext cx="2099890" cy="1781782"/>
                          </a:xfrm>
                          <a:custGeom>
                            <a:avLst/>
                            <a:gdLst>
                              <a:gd name="connsiteX0" fmla="*/ 840032 w 2099890"/>
                              <a:gd name="connsiteY0" fmla="*/ 0 h 1781782"/>
                              <a:gd name="connsiteX1" fmla="*/ 2099891 w 2099890"/>
                              <a:gd name="connsiteY1" fmla="*/ 0 h 1781782"/>
                              <a:gd name="connsiteX2" fmla="*/ 1259985 w 2099890"/>
                              <a:gd name="connsiteY2" fmla="*/ 1781783 h 1781782"/>
                              <a:gd name="connsiteX3" fmla="*/ 0 w 2099890"/>
                              <a:gd name="connsiteY3" fmla="*/ 1781783 h 1781782"/>
                              <a:gd name="connsiteX4" fmla="*/ 840032 w 2099890"/>
                              <a:gd name="connsiteY4" fmla="*/ 0 h 17817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9890" h="1781782">
                                <a:moveTo>
                                  <a:pt x="840032" y="0"/>
                                </a:moveTo>
                                <a:lnTo>
                                  <a:pt x="2099891" y="0"/>
                                </a:lnTo>
                                <a:lnTo>
                                  <a:pt x="1259985" y="1781783"/>
                                </a:lnTo>
                                <a:lnTo>
                                  <a:pt x="0" y="1781783"/>
                                </a:lnTo>
                                <a:lnTo>
                                  <a:pt x="840032" y="0"/>
                                </a:lnTo>
                                <a:close/>
                              </a:path>
                            </a:pathLst>
                          </a:custGeom>
                          <a:solidFill>
                            <a:schemeClr val="accent3"/>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7693556" name="RibbonBottom"/>
                        <wps:cNvSpPr/>
                        <wps:spPr>
                          <a:xfrm>
                            <a:off x="2953900" y="9354014"/>
                            <a:ext cx="1890612" cy="1338083"/>
                          </a:xfrm>
                          <a:custGeom>
                            <a:avLst/>
                            <a:gdLst>
                              <a:gd name="connsiteX0" fmla="*/ 630754 w 1890612"/>
                              <a:gd name="connsiteY0" fmla="*/ 0 h 1338083"/>
                              <a:gd name="connsiteX1" fmla="*/ 0 w 1890612"/>
                              <a:gd name="connsiteY1" fmla="*/ 1338083 h 1338083"/>
                              <a:gd name="connsiteX2" fmla="*/ 1259858 w 1890612"/>
                              <a:gd name="connsiteY2" fmla="*/ 1338083 h 1338083"/>
                              <a:gd name="connsiteX3" fmla="*/ 1890613 w 1890612"/>
                              <a:gd name="connsiteY3" fmla="*/ 0 h 1338083"/>
                              <a:gd name="connsiteX4" fmla="*/ 630754 w 1890612"/>
                              <a:gd name="connsiteY4" fmla="*/ 0 h 13380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0612" h="1338083">
                                <a:moveTo>
                                  <a:pt x="630754" y="0"/>
                                </a:moveTo>
                                <a:lnTo>
                                  <a:pt x="0" y="1338083"/>
                                </a:lnTo>
                                <a:lnTo>
                                  <a:pt x="1259858" y="1338083"/>
                                </a:lnTo>
                                <a:lnTo>
                                  <a:pt x="1890613" y="0"/>
                                </a:lnTo>
                                <a:lnTo>
                                  <a:pt x="630754" y="0"/>
                                </a:lnTo>
                                <a:close/>
                              </a:path>
                            </a:pathLst>
                          </a:custGeom>
                          <a:solidFill>
                            <a:schemeClr val="accent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522469" name="TriangleBottom"/>
                        <wps:cNvSpPr/>
                        <wps:spPr>
                          <a:xfrm>
                            <a:off x="4424559" y="9354014"/>
                            <a:ext cx="840032" cy="890827"/>
                          </a:xfrm>
                          <a:custGeom>
                            <a:avLst/>
                            <a:gdLst>
                              <a:gd name="connsiteX0" fmla="*/ 420080 w 840032"/>
                              <a:gd name="connsiteY0" fmla="*/ 0 h 890827"/>
                              <a:gd name="connsiteX1" fmla="*/ 840032 w 840032"/>
                              <a:gd name="connsiteY1" fmla="*/ 890828 h 890827"/>
                              <a:gd name="connsiteX2" fmla="*/ 0 w 840032"/>
                              <a:gd name="connsiteY2" fmla="*/ 890828 h 890827"/>
                              <a:gd name="connsiteX3" fmla="*/ 420080 w 840032"/>
                              <a:gd name="connsiteY3" fmla="*/ 0 h 890827"/>
                            </a:gdLst>
                            <a:ahLst/>
                            <a:cxnLst>
                              <a:cxn ang="0">
                                <a:pos x="connsiteX0" y="connsiteY0"/>
                              </a:cxn>
                              <a:cxn ang="0">
                                <a:pos x="connsiteX1" y="connsiteY1"/>
                              </a:cxn>
                              <a:cxn ang="0">
                                <a:pos x="connsiteX2" y="connsiteY2"/>
                              </a:cxn>
                              <a:cxn ang="0">
                                <a:pos x="connsiteX3" y="connsiteY3"/>
                              </a:cxn>
                            </a:cxnLst>
                            <a:rect l="l" t="t" r="r" b="b"/>
                            <a:pathLst>
                              <a:path w="840032" h="890827">
                                <a:moveTo>
                                  <a:pt x="420080" y="0"/>
                                </a:moveTo>
                                <a:lnTo>
                                  <a:pt x="840032" y="890828"/>
                                </a:lnTo>
                                <a:lnTo>
                                  <a:pt x="0" y="890828"/>
                                </a:lnTo>
                                <a:lnTo>
                                  <a:pt x="420080"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9119551" name="TriangleTop"/>
                        <wps:cNvSpPr/>
                        <wps:spPr>
                          <a:xfrm>
                            <a:off x="5684544" y="8463059"/>
                            <a:ext cx="839905" cy="890954"/>
                          </a:xfrm>
                          <a:custGeom>
                            <a:avLst/>
                            <a:gdLst>
                              <a:gd name="connsiteX0" fmla="*/ 419953 w 839905"/>
                              <a:gd name="connsiteY0" fmla="*/ 0 h 890954"/>
                              <a:gd name="connsiteX1" fmla="*/ 839906 w 839905"/>
                              <a:gd name="connsiteY1" fmla="*/ 890955 h 890954"/>
                              <a:gd name="connsiteX2" fmla="*/ 0 w 839905"/>
                              <a:gd name="connsiteY2" fmla="*/ 890955 h 890954"/>
                              <a:gd name="connsiteX3" fmla="*/ 419953 w 839905"/>
                              <a:gd name="connsiteY3" fmla="*/ 0 h 890954"/>
                            </a:gdLst>
                            <a:ahLst/>
                            <a:cxnLst>
                              <a:cxn ang="0">
                                <a:pos x="connsiteX0" y="connsiteY0"/>
                              </a:cxn>
                              <a:cxn ang="0">
                                <a:pos x="connsiteX1" y="connsiteY1"/>
                              </a:cxn>
                              <a:cxn ang="0">
                                <a:pos x="connsiteX2" y="connsiteY2"/>
                              </a:cxn>
                              <a:cxn ang="0">
                                <a:pos x="connsiteX3" y="connsiteY3"/>
                              </a:cxn>
                            </a:cxnLst>
                            <a:rect l="l" t="t" r="r" b="b"/>
                            <a:pathLst>
                              <a:path w="839905" h="890954">
                                <a:moveTo>
                                  <a:pt x="419953" y="0"/>
                                </a:moveTo>
                                <a:lnTo>
                                  <a:pt x="839906" y="890955"/>
                                </a:lnTo>
                                <a:lnTo>
                                  <a:pt x="0" y="890955"/>
                                </a:lnTo>
                                <a:lnTo>
                                  <a:pt x="419953"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1922594" name="Triangle_Corporate"/>
                          <pic:cNvPicPr preferRelativeResize="0">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a:off x="6524461" y="8018145"/>
                            <a:ext cx="1051200" cy="2227046"/>
                          </a:xfrm>
                          <a:prstGeom prst="rect">
                            <a:avLst/>
                          </a:prstGeom>
                        </pic:spPr>
                      </pic:pic>
                      <wps:wsp>
                        <wps:cNvPr id="190599400" name="Web"/>
                        <wps:cNvSpPr txBox="1"/>
                        <wps:spPr>
                          <a:xfrm>
                            <a:off x="502305" y="9746777"/>
                            <a:ext cx="1145785" cy="231385"/>
                          </a:xfrm>
                          <a:prstGeom prst="rect">
                            <a:avLst/>
                          </a:prstGeom>
                          <a:noFill/>
                          <a:ln w="6350">
                            <a:noFill/>
                          </a:ln>
                        </wps:spPr>
                        <wps:txbx>
                          <w:txbxContent>
                            <w:p w14:paraId="4501ED9D" w14:textId="77777777" w:rsidR="00561151" w:rsidRPr="000D02C6" w:rsidRDefault="0043627E" w:rsidP="00561151">
                              <w:pPr>
                                <w:pStyle w:val="NoSpacing"/>
                                <w:shd w:val="clear" w:color="auto" w:fill="201547" w:themeFill="text2"/>
                                <w:rPr>
                                  <w:b/>
                                  <w:bCs/>
                                  <w:color w:val="FFFFFF" w:themeColor="background1"/>
                                  <w:sz w:val="21"/>
                                  <w:szCs w:val="21"/>
                                </w:rPr>
                              </w:pPr>
                              <w:hyperlink r:id="rId53" w:history="1">
                                <w:r w:rsidR="00561151" w:rsidRPr="000D02C6">
                                  <w:rPr>
                                    <w:b/>
                                    <w:bCs/>
                                    <w:color w:val="FFFFFF" w:themeColor="background1"/>
                                    <w:sz w:val="21"/>
                                    <w:szCs w:val="21"/>
                                    <w:lang w:val="en-US"/>
                                  </w:rPr>
                                  <w:t>deeca.vic.gov.au</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g:wgp>
                  </a:graphicData>
                </a:graphic>
              </wp:anchor>
            </w:drawing>
          </mc:Choice>
          <mc:Fallback>
            <w:pict>
              <v:group w14:anchorId="644C94E6" id="Group 1" o:spid="_x0000_s1031" style="position:absolute;margin-left:-58pt;margin-top:-56.7pt;width:595.25pt;height:841.9pt;z-index:-251658224;mso-position-horizontal-relative:text;mso-position-vertical-relative:text" coordorigin="332" coordsize="75596,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">
                <v:shape id="Background" o:spid="_x0000_s1032" style="position:absolute;left:332;width:75597;height:102443;visibility:visible;mso-wrap-style:square;v-text-anchor:middle" coordsize="7563430,1024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" path="m,l,10249454r4832174,l7563431,4455064,7563431,,,xe" fillcolor="#1f1446" stroked="f" strokeweight=".35264mm">
                  <v:stroke joinstyle="miter"/>
                  <v:path arrowok="t" o:connecttype="custom" o:connectlocs="0,0;0,10244365;4829775,10244365;7559676,4452852;7559676,0;0,0" o:connectangles="0,0,0,0,0,0"/>
                </v:shape>
                <v:shape id="RibbonTop" o:spid="_x0000_s1033" style="position:absolute;left:52645;top:44538;width:23098;height:49002;visibility:visible;mso-wrap-style:square;v-text-anchor:middle" coordsize="2309803,490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" path="m,4900125r1259858,l2309803,2672738,2309803,,,4900125xe" fillcolor="#b3272f [3204]" stroked="f" strokeweight=".35253mm">
                  <v:stroke joinstyle="miter"/>
                  <v:path arrowok="t" o:connecttype="custom" o:connectlocs="0,4900125;1259858,4900125;2309803,2672738;2309803,0;0,4900125" o:connectangles="0,0,0,0,0"/>
                </v:shape>
                <v:shape id="RibbonMiddle" o:spid="_x0000_s1034" style="position:absolute;left:40046;top:84630;width:20998;height:17818;visibility:visible;mso-wrap-style:square;v-text-anchor:middle" coordsize="2099890,178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" path="m840032,l2099891,,1259985,1781783,,1781783,840032,xe" fillcolor="#00b2a9 [3206]" stroked="f" strokeweight=".35253mm">
                  <v:stroke joinstyle="miter"/>
                  <v:path arrowok="t" o:connecttype="custom" o:connectlocs="840032,0;2099891,0;1259985,1781783;0,1781783;840032,0" o:connectangles="0,0,0,0,0"/>
                </v:shape>
                <v:shape id="RibbonBottom" o:spid="_x0000_s1035" style="position:absolute;left:29539;top:93540;width:18906;height:13380;visibility:visible;mso-wrap-style:square;v-text-anchor:middle" coordsize="1890612,133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" path="m630754,l,1338083r1259858,l1890613,,630754,xe" fillcolor="#cddc29 [3205]" stroked="f" strokeweight=".35253mm">
                  <v:stroke joinstyle="miter"/>
                  <v:path arrowok="t" o:connecttype="custom" o:connectlocs="630754,0;0,1338083;1259858,1338083;1890613,0;630754,0" o:connectangles="0,0,0,0,0"/>
                </v:shape>
                <v:shape id="TriangleBottom" o:spid="_x0000_s1036" style="position:absolute;left:44245;top:93540;width:8400;height:8908;visibility:visible;mso-wrap-style:square;v-text-anchor:middle" coordsize="840032,89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" path="m420080,l840032,890828,,890828,420080,xe" fillcolor="#201547 [3215]" stroked="f" strokeweight=".35253mm">
                  <v:stroke joinstyle="miter"/>
                  <v:path arrowok="t" o:connecttype="custom" o:connectlocs="420080,0;840032,890828;0,890828;420080,0" o:connectangles="0,0,0,0"/>
                </v:shape>
                <v:shape id="TriangleTop" o:spid="_x0000_s1037" style="position:absolute;left:56845;top:84630;width:8399;height:8910;visibility:visible;mso-wrap-style:square;v-text-anchor:middle" coordsize="839905,89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" path="m419953,l839906,890955,,890955,419953,xe" fillcolor="#201547 [3215]" stroked="f" strokeweight=".35253mm">
                  <v:stroke joinstyle="miter"/>
                  <v:path arrowok="t" o:connecttype="custom" o:connectlocs="419953,0;839906,890955;0,890955;419953,0" o:connectangles="0,0,0,0"/>
                </v:shape>
                <v:shape id="Triangle_Corporate" o:spid="_x0000_s1038" type="#_x0000_t75" style="position:absolute;left:65244;top:80181;width:10512;height:222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">
                  <v:imagedata r:id="rId54" o:title=""/>
                </v:shape>
                <v:shape id="Web" o:spid="_x0000_s1039" type="#_x0000_t202" style="position:absolute;left:5023;top:97467;width:11457;height: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" filled="f" stroked="f" strokeweight=".5pt">
                  <v:textbox style="mso-fit-shape-to-text:t" inset="1mm,1mm,1mm,1mm">
                    <w:txbxContent>
                      <w:p w14:paraId="4501ED9D" w14:textId="77777777" w:rsidR="00561151" w:rsidRPr="000D02C6" w:rsidRDefault="0043627E" w:rsidP="00561151">
                        <w:pPr>
                          <w:pStyle w:val="NoSpacing"/>
                          <w:shd w:val="clear" w:color="auto" w:fill="201547" w:themeFill="text2"/>
                          <w:rPr>
                            <w:b/>
                            <w:bCs/>
                            <w:color w:val="FFFFFF" w:themeColor="background1"/>
                            <w:sz w:val="21"/>
                            <w:szCs w:val="21"/>
                          </w:rPr>
                        </w:pPr>
                        <w:hyperlink r:id="rId55" w:history="1">
                          <w:r w:rsidR="00561151" w:rsidRPr="000D02C6">
                            <w:rPr>
                              <w:b/>
                              <w:bCs/>
                              <w:color w:val="FFFFFF" w:themeColor="background1"/>
                              <w:sz w:val="21"/>
                              <w:szCs w:val="21"/>
                              <w:lang w:val="en-US"/>
                            </w:rPr>
                            <w:t>deeca.vic.gov.au</w:t>
                          </w:r>
                        </w:hyperlink>
                      </w:p>
                    </w:txbxContent>
                  </v:textbox>
                </v:shape>
              </v:group>
            </w:pict>
          </mc:Fallback>
        </mc:AlternateContent>
      </w:r>
      <w:r>
        <w:rPr>
          <w:noProof/>
        </w:rPr>
        <mc:AlternateContent>
          <mc:Choice Requires="wps">
            <w:drawing>
              <wp:anchor distT="0" distB="0" distL="114300" distR="114300" simplePos="0" relativeHeight="251658257" behindDoc="0" locked="0" layoutInCell="1" allowOverlap="1" wp14:anchorId="3B512057" wp14:editId="32528159">
                <wp:simplePos x="0" y="0"/>
                <wp:positionH relativeFrom="column">
                  <wp:posOffset>3020695</wp:posOffset>
                </wp:positionH>
                <wp:positionV relativeFrom="paragraph">
                  <wp:posOffset>10086340</wp:posOffset>
                </wp:positionV>
                <wp:extent cx="7559675" cy="10243820"/>
                <wp:effectExtent l="0" t="0" r="0" b="5080"/>
                <wp:wrapNone/>
                <wp:docPr id="1921212398" name="Background"/>
                <wp:cNvGraphicFramePr/>
                <a:graphic xmlns:a="http://schemas.openxmlformats.org/drawingml/2006/main">
                  <a:graphicData uri="http://schemas.microsoft.com/office/word/2010/wordprocessingShape">
                    <wps:wsp>
                      <wps:cNvSpPr/>
                      <wps:spPr>
                        <a:xfrm>
                          <a:off x="0" y="0"/>
                          <a:ext cx="7559675" cy="10243820"/>
                        </a:xfrm>
                        <a:custGeom>
                          <a:avLst/>
                          <a:gdLst>
                            <a:gd name="connsiteX0" fmla="*/ 0 w 7563430"/>
                            <a:gd name="connsiteY0" fmla="*/ 0 h 10249453"/>
                            <a:gd name="connsiteX1" fmla="*/ 0 w 7563430"/>
                            <a:gd name="connsiteY1" fmla="*/ 10249454 h 10249453"/>
                            <a:gd name="connsiteX2" fmla="*/ 4832174 w 7563430"/>
                            <a:gd name="connsiteY2" fmla="*/ 10249454 h 10249453"/>
                            <a:gd name="connsiteX3" fmla="*/ 7563431 w 7563430"/>
                            <a:gd name="connsiteY3" fmla="*/ 4455064 h 10249453"/>
                            <a:gd name="connsiteX4" fmla="*/ 7563431 w 7563430"/>
                            <a:gd name="connsiteY4" fmla="*/ 0 h 10249453"/>
                            <a:gd name="connsiteX5" fmla="*/ 0 w 7563430"/>
                            <a:gd name="connsiteY5" fmla="*/ 0 h 102494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10249453">
                              <a:moveTo>
                                <a:pt x="0" y="0"/>
                              </a:moveTo>
                              <a:lnTo>
                                <a:pt x="0" y="10249454"/>
                              </a:lnTo>
                              <a:lnTo>
                                <a:pt x="4832174" y="10249454"/>
                              </a:lnTo>
                              <a:lnTo>
                                <a:pt x="7563431" y="4455064"/>
                              </a:lnTo>
                              <a:lnTo>
                                <a:pt x="7563431" y="0"/>
                              </a:lnTo>
                              <a:lnTo>
                                <a:pt x="0" y="0"/>
                              </a:lnTo>
                              <a:close/>
                            </a:path>
                          </a:pathLst>
                        </a:custGeom>
                        <a:solidFill>
                          <a:srgbClr val="1F1446"/>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AC4FC2" id="Background" o:spid="_x0000_s1026" style="position:absolute;margin-left:237.85pt;margin-top:794.2pt;width:595.25pt;height:806.6pt;z-index:251658257;visibility:visible;mso-wrap-style:square;mso-wrap-distance-left:9pt;mso-wrap-distance-top:0;mso-wrap-distance-right:9pt;mso-wrap-distance-bottom:0;mso-position-horizontal:absolute;mso-position-horizontal-relative:text;mso-position-vertical:absolute;mso-position-vertical-relative:text;v-text-anchor:middle" coordsize="7563430,10249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" path="m,l,10249454r4832174,l7563431,4455064,7563431,,,xe" fillcolor="#1f1446" stroked="f" strokeweight=".35264mm">
                <v:stroke joinstyle="miter"/>
                <v:path arrowok="t" o:connecttype="custom" o:connectlocs="0,0;0,10243821;4829775,10243821;7559676,4452616;7559676,0;0,0" o:connectangles="0,0,0,0,0,0"/>
              </v:shape>
            </w:pict>
          </mc:Fallback>
        </mc:AlternateContent>
      </w:r>
    </w:p>
    <w:bookmarkEnd w:id="8"/>
    <w:bookmarkEnd w:id="9"/>
    <w:bookmarkEnd w:id="10"/>
    <w:bookmarkEnd w:id="11"/>
    <w:bookmarkEnd w:id="12"/>
    <w:bookmarkEnd w:id="13"/>
    <w:bookmarkEnd w:id="14"/>
    <w:bookmarkEnd w:id="15"/>
    <w:bookmarkEnd w:id="16"/>
    <w:bookmarkEnd w:id="17"/>
    <w:bookmarkEnd w:id="18"/>
    <w:p w14:paraId="6015C92B" w14:textId="77777777" w:rsidR="004C1B58" w:rsidRPr="00BE68F6" w:rsidRDefault="004C1B58" w:rsidP="00CC7497">
      <w:pPr>
        <w:pStyle w:val="BodyText"/>
      </w:pPr>
    </w:p>
    <w:sectPr w:rsidR="004C1B58" w:rsidRPr="00BE68F6" w:rsidSect="001D3F26">
      <w:headerReference w:type="even" r:id="rId56"/>
      <w:footerReference w:type="even" r:id="rId57"/>
      <w:pgSz w:w="11900" w:h="16840"/>
      <w:pgMar w:top="1134" w:right="1134" w:bottom="1134" w:left="1134" w:header="283" w:footer="28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3AA15" w14:textId="77777777" w:rsidR="001D3F26" w:rsidRDefault="001D3F26" w:rsidP="00CD157B">
      <w:pPr>
        <w:pStyle w:val="NoSpacing"/>
      </w:pPr>
    </w:p>
  </w:endnote>
  <w:endnote w:type="continuationSeparator" w:id="0">
    <w:p w14:paraId="11608F0E" w14:textId="77777777" w:rsidR="001D3F26" w:rsidRDefault="001D3F26" w:rsidP="00CD157B">
      <w:pPr>
        <w:pStyle w:val="NoSpacing"/>
      </w:pPr>
    </w:p>
  </w:endnote>
  <w:endnote w:type="continuationNotice" w:id="1">
    <w:p w14:paraId="40F72B71" w14:textId="77777777" w:rsidR="001D3F26" w:rsidRDefault="001D3F26"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7BBA0CFF" w14:textId="77777777" w:rsidTr="0040758A">
      <w:trPr>
        <w:trHeight w:val="397"/>
      </w:trPr>
      <w:tc>
        <w:tcPr>
          <w:tcW w:w="340" w:type="dxa"/>
        </w:tcPr>
        <w:p w14:paraId="07E04B69" w14:textId="77777777" w:rsidR="00CD157B" w:rsidRPr="00D55628" w:rsidRDefault="007653EF" w:rsidP="00376EF3">
          <w:pPr>
            <w:pStyle w:val="FooterEvenPageNumber"/>
            <w:framePr w:wrap="auto" w:vAnchor="margin" w:hAnchor="text" w:yAlign="inline"/>
          </w:pPr>
          <w:r>
            <w:rPr>
              <w:noProof/>
            </w:rPr>
            <mc:AlternateContent>
              <mc:Choice Requires="wps">
                <w:drawing>
                  <wp:anchor distT="0" distB="0" distL="114300" distR="114300" simplePos="0" relativeHeight="251658242" behindDoc="0" locked="0" layoutInCell="0" allowOverlap="1" wp14:anchorId="3FCDE312" wp14:editId="588D08D9">
                    <wp:simplePos x="0" y="0"/>
                    <wp:positionH relativeFrom="page">
                      <wp:posOffset>0</wp:posOffset>
                    </wp:positionH>
                    <wp:positionV relativeFrom="page">
                      <wp:posOffset>10228580</wp:posOffset>
                    </wp:positionV>
                    <wp:extent cx="7560945" cy="273050"/>
                    <wp:effectExtent l="0" t="0" r="0" b="12700"/>
                    <wp:wrapNone/>
                    <wp:docPr id="23" name="MSIPCMe1a9491e84a48acfbbe40797"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A0C85D"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FCDE312" id="_x0000_t202" coordsize="21600,21600" o:spt="202" path="m,l,21600r21600,l21600,xe">
                    <v:stroke joinstyle="miter"/>
                    <v:path gradientshapeok="t" o:connecttype="rect"/>
                  </v:shapetype>
                  <v:shape id="MSIPCMe1a9491e84a48acfbbe40797" o:spid="_x0000_s1040" type="#_x0000_t202" alt="{&quot;HashCode&quot;:-1264680268,&quot;Height&quot;:841.0,&quot;Width&quot;:595.0,&quot;Placement&quot;:&quot;Footer&quot;,&quot;Index&quot;:&quot;OddAndEven&quot;,&quot;Section&quot;:1,&quot;Top&quot;:0.0,&quot;Left&quot;:0.0}" style="position:absolute;margin-left:0;margin-top:805.4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42A0C85D"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42B9BAC2" w14:textId="2DAB20A8" w:rsidR="00CD157B" w:rsidRDefault="0043627E" w:rsidP="00376EF3">
          <w:pPr>
            <w:pStyle w:val="FooterEven"/>
          </w:pPr>
          <w:r>
            <w:fldChar w:fldCharType="begin"/>
          </w:r>
          <w:r>
            <w:instrText>DOCPROPERTY  xFooterTitle  \* MERGEFORMAT</w:instrText>
          </w:r>
          <w:r>
            <w:fldChar w:fldCharType="separate"/>
          </w:r>
          <w:r w:rsidR="002C6EBA">
            <w:t>Declared Protected Flora Guidelines</w:t>
          </w:r>
          <w:r>
            <w:fldChar w:fldCharType="end"/>
          </w:r>
        </w:p>
        <w:p w14:paraId="6A3E867B" w14:textId="2B74B200" w:rsidR="00CD157B" w:rsidRPr="00810C40" w:rsidRDefault="0043627E" w:rsidP="00376EF3">
          <w:pPr>
            <w:pStyle w:val="FooterEven"/>
          </w:pPr>
          <w:r>
            <w:fldChar w:fldCharType="begin"/>
          </w:r>
          <w:r>
            <w:instrText>DOCPROPERTY  xFooterSubtitle  \* MERGEFORMAT</w:instrText>
          </w:r>
          <w:r>
            <w:fldChar w:fldCharType="separate"/>
          </w:r>
          <w:r w:rsidR="002C6EBA">
            <w:t>Declaring flora taxa to be protected under s.46 of the Flora and Fauna Guarantee Act 1988</w:t>
          </w:r>
          <w:r>
            <w:fldChar w:fldCharType="end"/>
          </w:r>
        </w:p>
      </w:tc>
    </w:tr>
  </w:tbl>
  <w:p w14:paraId="2B919D8E" w14:textId="77777777" w:rsidR="00CD157B" w:rsidRDefault="00CD157B" w:rsidP="00376EF3">
    <w:pPr>
      <w:pStyle w:val="FooterEven"/>
    </w:pPr>
  </w:p>
  <w:p w14:paraId="0C562170"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236FEB38" w14:textId="77777777" w:rsidTr="0040758A">
      <w:trPr>
        <w:trHeight w:val="397"/>
      </w:trPr>
      <w:tc>
        <w:tcPr>
          <w:tcW w:w="9071" w:type="dxa"/>
        </w:tcPr>
        <w:p w14:paraId="3A1FB294" w14:textId="1D4D4E0B" w:rsidR="00CD157B" w:rsidRDefault="007653EF" w:rsidP="00376EF3">
          <w:pPr>
            <w:pStyle w:val="FooterOdd"/>
          </w:pPr>
          <w:r>
            <w:rPr>
              <w:noProof/>
            </w:rPr>
            <mc:AlternateContent>
              <mc:Choice Requires="wps">
                <w:drawing>
                  <wp:anchor distT="0" distB="0" distL="114300" distR="114300" simplePos="0" relativeHeight="251658240" behindDoc="0" locked="0" layoutInCell="0" allowOverlap="1" wp14:anchorId="35994878" wp14:editId="547E030D">
                    <wp:simplePos x="0" y="0"/>
                    <wp:positionH relativeFrom="page">
                      <wp:posOffset>0</wp:posOffset>
                    </wp:positionH>
                    <wp:positionV relativeFrom="page">
                      <wp:posOffset>10228580</wp:posOffset>
                    </wp:positionV>
                    <wp:extent cx="7560945" cy="273050"/>
                    <wp:effectExtent l="0" t="0" r="0" b="12700"/>
                    <wp:wrapNone/>
                    <wp:docPr id="20" name="MSIPCMbc7f425980e78fb7e3bb4a16"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FF9FC8"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5994878" id="_x0000_t202" coordsize="21600,21600" o:spt="202" path="m,l,21600r21600,l21600,xe">
                    <v:stroke joinstyle="miter"/>
                    <v:path gradientshapeok="t" o:connecttype="rect"/>
                  </v:shapetype>
                  <v:shape id="MSIPCMbc7f425980e78fb7e3bb4a16" o:spid="_x0000_s1041"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28FF9FC8"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r w:rsidR="0043627E">
            <w:fldChar w:fldCharType="begin"/>
          </w:r>
          <w:r w:rsidR="0043627E">
            <w:instrText>DOCPROPERTY  xFooterTitle  \* MERGEFORMAT</w:instrText>
          </w:r>
          <w:r w:rsidR="0043627E">
            <w:fldChar w:fldCharType="separate"/>
          </w:r>
          <w:r w:rsidR="002C6EBA">
            <w:t>Declared Protected Flora Guidelines</w:t>
          </w:r>
          <w:r w:rsidR="0043627E">
            <w:fldChar w:fldCharType="end"/>
          </w:r>
        </w:p>
        <w:p w14:paraId="6D129F65" w14:textId="574F2111" w:rsidR="00CD157B" w:rsidRPr="00CB1FB7" w:rsidRDefault="0043627E" w:rsidP="00376EF3">
          <w:pPr>
            <w:pStyle w:val="FooterOdd"/>
            <w:rPr>
              <w:b/>
            </w:rPr>
          </w:pPr>
          <w:r>
            <w:fldChar w:fldCharType="begin"/>
          </w:r>
          <w:r>
            <w:instrText>DOCPROPERTY  xFooterSubtitle  \* MERGEFORMAT</w:instrText>
          </w:r>
          <w:r>
            <w:fldChar w:fldCharType="separate"/>
          </w:r>
          <w:r w:rsidR="002C6EBA">
            <w:t>Declaring flora taxa to be protected under s.46 of the Flora and Fauna Guarantee Act 1988</w:t>
          </w:r>
          <w:r>
            <w:fldChar w:fldCharType="end"/>
          </w:r>
        </w:p>
      </w:tc>
      <w:tc>
        <w:tcPr>
          <w:tcW w:w="340" w:type="dxa"/>
        </w:tcPr>
        <w:p w14:paraId="7E79D867"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179F8A4E"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D8A15" w14:textId="77777777" w:rsidR="00F94004" w:rsidRDefault="007653EF">
    <w:pPr>
      <w:pStyle w:val="Footer"/>
    </w:pPr>
    <w:r>
      <w:rPr>
        <w:noProof/>
      </w:rPr>
      <mc:AlternateContent>
        <mc:Choice Requires="wps">
          <w:drawing>
            <wp:anchor distT="0" distB="0" distL="114300" distR="114300" simplePos="0" relativeHeight="251658241" behindDoc="0" locked="0" layoutInCell="0" allowOverlap="1" wp14:anchorId="0147F34D" wp14:editId="404D81D4">
              <wp:simplePos x="0" y="0"/>
              <wp:positionH relativeFrom="page">
                <wp:posOffset>0</wp:posOffset>
              </wp:positionH>
              <wp:positionV relativeFrom="page">
                <wp:posOffset>10228580</wp:posOffset>
              </wp:positionV>
              <wp:extent cx="7560945" cy="273050"/>
              <wp:effectExtent l="0" t="0" r="0" b="12700"/>
              <wp:wrapNone/>
              <wp:docPr id="21" name="MSIPCMe6c744a98aa9abfc1a4faeea"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BA88C6"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147F34D" id="_x0000_t202" coordsize="21600,21600" o:spt="202" path="m,l,21600r21600,l21600,xe">
              <v:stroke joinstyle="miter"/>
              <v:path gradientshapeok="t" o:connecttype="rect"/>
            </v:shapetype>
            <v:shape id="MSIPCMe6c744a98aa9abfc1a4faeea" o:spid="_x0000_s1042" type="#_x0000_t202" alt="{&quot;HashCode&quot;:-1264680268,&quot;Height&quot;:841.0,&quot;Width&quot;:595.0,&quot;Placement&quot;:&quot;Footer&quot;,&quot;Index&quot;:&quot;FirstPage&quot;,&quot;Section&quot;:1,&quot;Top&quot;:0.0,&quot;Left&quot;:0.0}"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5DBA88C6"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557E19" w14:paraId="02AC0EC4" w14:textId="77777777" w:rsidTr="00C65B0E">
      <w:trPr>
        <w:trHeight w:val="397"/>
      </w:trPr>
      <w:tc>
        <w:tcPr>
          <w:tcW w:w="340" w:type="dxa"/>
        </w:tcPr>
        <w:p w14:paraId="304D8AC7" w14:textId="77777777" w:rsidR="00EE707D" w:rsidRPr="00D55628" w:rsidRDefault="0010442E" w:rsidP="00E35548">
          <w:pPr>
            <w:pStyle w:val="FooterEvenPageNumber"/>
            <w:framePr w:wrap="auto" w:vAnchor="margin" w:hAnchor="text" w:yAlign="inline"/>
          </w:pPr>
          <w:r>
            <w:rPr>
              <w:noProof/>
            </w:rPr>
            <mc:AlternateContent>
              <mc:Choice Requires="wps">
                <w:drawing>
                  <wp:anchor distT="0" distB="0" distL="114300" distR="114300" simplePos="0" relativeHeight="251658243" behindDoc="0" locked="0" layoutInCell="0" allowOverlap="1" wp14:anchorId="0D43D8A0" wp14:editId="7EDA3628">
                    <wp:simplePos x="0" y="0"/>
                    <wp:positionH relativeFrom="page">
                      <wp:posOffset>0</wp:posOffset>
                    </wp:positionH>
                    <wp:positionV relativeFrom="page">
                      <wp:posOffset>10228580</wp:posOffset>
                    </wp:positionV>
                    <wp:extent cx="7560945" cy="273050"/>
                    <wp:effectExtent l="0" t="0" r="0" b="12700"/>
                    <wp:wrapNone/>
                    <wp:docPr id="1164061657" name="MSIPCM3ccd4aa0a35cdce60de1ad81"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181727" w14:textId="77777777" w:rsidR="00EE707D" w:rsidRPr="005714D1" w:rsidRDefault="0010442E" w:rsidP="00E35548">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D43D8A0" id="_x0000_t202" coordsize="21600,21600" o:spt="202" path="m,l,21600r21600,l21600,xe">
                    <v:stroke joinstyle="miter"/>
                    <v:path gradientshapeok="t" o:connecttype="rect"/>
                  </v:shapetype>
                  <v:shape id="MSIPCM3ccd4aa0a35cdce60de1ad81" o:spid="_x0000_s1043" type="#_x0000_t202" alt="{&quot;HashCode&quot;:-1264680268,&quot;Height&quot;:841.0,&quot;Width&quot;:595.0,&quot;Placement&quot;:&quot;Footer&quot;,&quot;Index&quot;:&quot;OddAndEven&quot;,&quot;Section&quot;:1,&quot;Top&quot;:0.0,&quot;Left&quot;:0.0}" style="position:absolute;margin-left:0;margin-top:805.4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Dg+czn3wAAAAsBAAAPAAAAAAAAAAAAAAAAAHIEAABkcnMvZG93bnJldi54bWxQSwUG&#10;AAAAAAQABADzAAAAfgUAAAAA&#10;" o:allowincell="f" filled="f" stroked="f" strokeweight=".5pt">
                    <v:textbox inset=",0,,0">
                      <w:txbxContent>
                        <w:p w14:paraId="1B181727" w14:textId="77777777" w:rsidR="00EE707D" w:rsidRPr="005714D1" w:rsidRDefault="0010442E" w:rsidP="00E35548">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t>1</w:t>
          </w:r>
          <w:r w:rsidRPr="00D55628">
            <w:fldChar w:fldCharType="end"/>
          </w:r>
        </w:p>
      </w:tc>
      <w:tc>
        <w:tcPr>
          <w:tcW w:w="9071" w:type="dxa"/>
        </w:tcPr>
        <w:p w14:paraId="29D1BA21" w14:textId="77777777" w:rsidR="00EE707D" w:rsidRDefault="0043627E" w:rsidP="00E35548">
          <w:pPr>
            <w:pStyle w:val="FooterEven"/>
          </w:pPr>
          <w:r>
            <w:fldChar w:fldCharType="begin"/>
          </w:r>
          <w:r>
            <w:instrText xml:space="preserve"> DOCPROPERTY  xFooterTitle  \* MERGEFORMAT </w:instrText>
          </w:r>
          <w:r>
            <w:fldChar w:fldCharType="separate"/>
          </w:r>
          <w:r w:rsidR="0010442E">
            <w:t>Great Ocean Road</w:t>
          </w:r>
          <w:r>
            <w:fldChar w:fldCharType="end"/>
          </w:r>
        </w:p>
        <w:p w14:paraId="6DDE428D" w14:textId="77777777" w:rsidR="00EE707D" w:rsidRPr="00810C40" w:rsidRDefault="0043627E" w:rsidP="00E35548">
          <w:pPr>
            <w:pStyle w:val="FooterEven"/>
          </w:pPr>
          <w:r>
            <w:fldChar w:fldCharType="begin"/>
          </w:r>
          <w:r>
            <w:instrText xml:space="preserve"> DOCPROPERTY  xFooterSubtitle  \* MERGEFORMAT </w:instrText>
          </w:r>
          <w:r>
            <w:fldChar w:fldCharType="separate"/>
          </w:r>
          <w:r w:rsidR="0010442E">
            <w:t>Technical Report</w:t>
          </w:r>
          <w:r>
            <w:fldChar w:fldCharType="end"/>
          </w:r>
        </w:p>
      </w:tc>
    </w:tr>
  </w:tbl>
  <w:p w14:paraId="1DBF2C21" w14:textId="77777777" w:rsidR="00EE707D" w:rsidRDefault="00EE707D" w:rsidP="00E35548">
    <w:pPr>
      <w:pStyle w:val="FooterEven"/>
    </w:pPr>
  </w:p>
  <w:p w14:paraId="4A0CA6F0" w14:textId="77777777" w:rsidR="00EE707D" w:rsidRDefault="00EE707D" w:rsidP="00E355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8A094" w14:textId="77777777" w:rsidR="001D3F26" w:rsidRPr="0056073C" w:rsidRDefault="001D3F26" w:rsidP="005D764F">
      <w:pPr>
        <w:pStyle w:val="FootnoteSeparator"/>
      </w:pPr>
    </w:p>
  </w:footnote>
  <w:footnote w:type="continuationSeparator" w:id="0">
    <w:p w14:paraId="688B7539" w14:textId="77777777" w:rsidR="001D3F26" w:rsidRPr="00CA30B7" w:rsidRDefault="001D3F26" w:rsidP="006D5A90">
      <w:pPr>
        <w:rPr>
          <w:lang w:val="en-US"/>
        </w:rPr>
      </w:pPr>
      <w:r w:rsidRPr="00CA30B7">
        <w:rPr>
          <w:lang w:val="en-US"/>
        </w:rPr>
        <w:t>_______</w:t>
      </w:r>
    </w:p>
  </w:footnote>
  <w:footnote w:type="continuationNotice" w:id="1">
    <w:p w14:paraId="7A16DE8C" w14:textId="77777777" w:rsidR="001D3F26" w:rsidRDefault="001D3F26" w:rsidP="006D5A90"/>
  </w:footnote>
  <w:footnote w:id="2">
    <w:p w14:paraId="0861AF92" w14:textId="5E57F772" w:rsidR="000004A4" w:rsidRPr="008D2061" w:rsidRDefault="000004A4" w:rsidP="000004A4">
      <w:pPr>
        <w:pStyle w:val="FootnoteText"/>
      </w:pPr>
      <w:r>
        <w:rPr>
          <w:rStyle w:val="FootnoteReference"/>
        </w:rPr>
        <w:footnoteRef/>
      </w:r>
      <w:r>
        <w:t xml:space="preserve"> </w:t>
      </w:r>
      <w:r w:rsidR="00536567">
        <w:t xml:space="preserve">    </w:t>
      </w:r>
      <w:r>
        <w:t xml:space="preserve">For example, the River Red Gum (Eucalyptus camaldulensis) is </w:t>
      </w:r>
      <w:r w:rsidR="00BE68F6">
        <w:t xml:space="preserve">not included on the Threatened List, but it is </w:t>
      </w:r>
      <w:r>
        <w:t xml:space="preserve">a member of the listed community </w:t>
      </w:r>
      <w:r w:rsidRPr="008D2061">
        <w:rPr>
          <w:i/>
          <w:iCs/>
        </w:rPr>
        <w:t>Western Basalt</w:t>
      </w:r>
      <w:r w:rsidR="00BE68F6">
        <w:rPr>
          <w:i/>
          <w:iCs/>
        </w:rPr>
        <w:t xml:space="preserve"> </w:t>
      </w:r>
      <w:r w:rsidRPr="008D2061">
        <w:rPr>
          <w:i/>
          <w:iCs/>
        </w:rPr>
        <w:t>Plains (River Red Gum) Grassy Woodland Floristic Community 55-04</w:t>
      </w:r>
      <w:r>
        <w:t>. A River Red Gum occurring within a patch of this community is protected flora, whereas a River Red Gum occurring outside the community is not protected flora.</w:t>
      </w:r>
    </w:p>
  </w:footnote>
  <w:footnote w:id="3">
    <w:p w14:paraId="2127709E" w14:textId="7841D17C" w:rsidR="00BE68F6" w:rsidRDefault="00BE68F6" w:rsidP="00BE68F6">
      <w:pPr>
        <w:pStyle w:val="FootnoteText"/>
      </w:pPr>
      <w:r>
        <w:rPr>
          <w:rStyle w:val="FootnoteReference"/>
        </w:rPr>
        <w:footnoteRef/>
      </w:r>
      <w:r>
        <w:t xml:space="preserve"> </w:t>
      </w:r>
      <w:r w:rsidR="00536567">
        <w:t xml:space="preserve">    </w:t>
      </w:r>
      <w:r>
        <w:t>The Act does not use the term ‘incidental take’. The term is used in this paper to mean ‘take for any reason other than sale or personal use’</w:t>
      </w:r>
    </w:p>
  </w:footnote>
  <w:footnote w:id="4">
    <w:p w14:paraId="011814A0" w14:textId="0DF84DDE" w:rsidR="00BE68F6" w:rsidRPr="009947CA" w:rsidRDefault="00BE68F6" w:rsidP="00BE68F6">
      <w:pPr>
        <w:pStyle w:val="FootnoteText"/>
      </w:pPr>
      <w:r w:rsidRPr="00BE68F6">
        <w:footnoteRef/>
      </w:r>
      <w:r w:rsidRPr="00BE68F6">
        <w:t>.</w:t>
      </w:r>
      <w:r w:rsidR="00536567">
        <w:t xml:space="preserve">    </w:t>
      </w:r>
      <w:r w:rsidRPr="00BE68F6">
        <w:t>The Act does not use the term ‘generally protected flora’ – rather, it describes the category as ‘protected flora other than restricted use protected flora’. In</w:t>
      </w:r>
      <w:r>
        <w:t xml:space="preserve"> </w:t>
      </w:r>
      <w:r w:rsidRPr="00BE68F6">
        <w:t>this paper, the term ‘generally protected flora’ is used instead, for clarity.</w:t>
      </w:r>
      <w:r>
        <w:t xml:space="preserve"> </w:t>
      </w:r>
    </w:p>
  </w:footnote>
  <w:footnote w:id="5">
    <w:p w14:paraId="513E1E63" w14:textId="415ED96E" w:rsidR="00536567" w:rsidRDefault="00536567">
      <w:pPr>
        <w:pStyle w:val="FootnoteText"/>
      </w:pPr>
      <w:r>
        <w:rPr>
          <w:rStyle w:val="FootnoteReference"/>
        </w:rPr>
        <w:footnoteRef/>
      </w:r>
      <w:r>
        <w:t xml:space="preserve"> </w:t>
      </w:r>
      <w:r>
        <w:tab/>
        <w:t xml:space="preserve">References to a ‘permit’ in this paper should be understood to mean ‘permit, licence, or authorisation’. </w:t>
      </w:r>
    </w:p>
  </w:footnote>
  <w:footnote w:id="6">
    <w:p w14:paraId="5C00A232" w14:textId="77777777" w:rsidR="004C1B58" w:rsidRDefault="004C1B58" w:rsidP="004C1B58">
      <w:pPr>
        <w:pStyle w:val="FootnoteText"/>
      </w:pPr>
      <w:r>
        <w:rPr>
          <w:rStyle w:val="FootnoteReference"/>
        </w:rPr>
        <w:footnoteRef/>
      </w:r>
      <w:r>
        <w:t xml:space="preserve"> It is not necessary to demonstrate that the harvesting is unsustainable to satisfy this criterion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D81EB" w14:textId="77777777" w:rsidR="00CD157B" w:rsidRPr="00CD157B" w:rsidRDefault="00CD157B" w:rsidP="00CD15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419FC" w14:textId="77777777" w:rsidR="00EE707D" w:rsidRDefault="00EE707D" w:rsidP="00E355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3"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6"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8" w15:restartNumberingAfterBreak="0">
    <w:nsid w:val="251C5ACD"/>
    <w:multiLevelType w:val="hybridMultilevel"/>
    <w:tmpl w:val="1478C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0"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1" w15:restartNumberingAfterBreak="0">
    <w:nsid w:val="2B1A35A6"/>
    <w:multiLevelType w:val="hybridMultilevel"/>
    <w:tmpl w:val="B5B21FF4"/>
    <w:lvl w:ilvl="0" w:tplc="1B1C70BE">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3"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5"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6"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9"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0" w15:restartNumberingAfterBreak="0">
    <w:nsid w:val="3D7A32BF"/>
    <w:multiLevelType w:val="hybridMultilevel"/>
    <w:tmpl w:val="4D8A2934"/>
    <w:lvl w:ilvl="0" w:tplc="039CB6D4">
      <w:start w:val="1"/>
      <w:numFmt w:val="decimal"/>
      <w:pStyle w:val="Heading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E4362F5"/>
    <w:multiLevelType w:val="hybridMultilevel"/>
    <w:tmpl w:val="38C0A2E6"/>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22" w15:restartNumberingAfterBreak="0">
    <w:nsid w:val="3F1D7A79"/>
    <w:multiLevelType w:val="hybridMultilevel"/>
    <w:tmpl w:val="AFCEF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5" w15:restartNumberingAfterBreak="0">
    <w:nsid w:val="44B52101"/>
    <w:multiLevelType w:val="hybridMultilevel"/>
    <w:tmpl w:val="A24A9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8"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9"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0"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1"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2" w15:restartNumberingAfterBreak="0">
    <w:nsid w:val="57BD393F"/>
    <w:multiLevelType w:val="hybridMultilevel"/>
    <w:tmpl w:val="5F0E2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4"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5" w15:restartNumberingAfterBreak="0">
    <w:nsid w:val="5A621EF8"/>
    <w:multiLevelType w:val="multilevel"/>
    <w:tmpl w:val="150A7408"/>
    <w:lvl w:ilvl="0">
      <w:start w:val="1"/>
      <w:numFmt w:val="decimal"/>
      <w:lvlText w:val="%1."/>
      <w:lvlJc w:val="left"/>
      <w:pPr>
        <w:ind w:left="473" w:hanging="360"/>
      </w:pPr>
      <w:rPr>
        <w:rFont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6"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8"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9"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0"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1"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2" w15:restartNumberingAfterBreak="0">
    <w:nsid w:val="65152060"/>
    <w:multiLevelType w:val="hybridMultilevel"/>
    <w:tmpl w:val="6A50E69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4" w15:restartNumberingAfterBreak="0">
    <w:nsid w:val="6A714D10"/>
    <w:multiLevelType w:val="hybridMultilevel"/>
    <w:tmpl w:val="46964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6"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7"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8" w15:restartNumberingAfterBreak="0">
    <w:nsid w:val="77B5281B"/>
    <w:multiLevelType w:val="hybridMultilevel"/>
    <w:tmpl w:val="82A2F93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A933760"/>
    <w:multiLevelType w:val="hybridMultilevel"/>
    <w:tmpl w:val="312A831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0" w15:restartNumberingAfterBreak="0">
    <w:nsid w:val="7D284207"/>
    <w:multiLevelType w:val="multilevel"/>
    <w:tmpl w:val="7A601224"/>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1"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2" w15:restartNumberingAfterBreak="0">
    <w:nsid w:val="7FC90500"/>
    <w:multiLevelType w:val="hybridMultilevel"/>
    <w:tmpl w:val="FF46DB7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num w:numId="1" w16cid:durableId="1128745877">
    <w:abstractNumId w:val="9"/>
  </w:num>
  <w:num w:numId="2" w16cid:durableId="170411264">
    <w:abstractNumId w:val="39"/>
  </w:num>
  <w:num w:numId="3" w16cid:durableId="985085104">
    <w:abstractNumId w:val="7"/>
  </w:num>
  <w:num w:numId="4" w16cid:durableId="1872112631">
    <w:abstractNumId w:val="10"/>
  </w:num>
  <w:num w:numId="5" w16cid:durableId="336812815">
    <w:abstractNumId w:val="24"/>
  </w:num>
  <w:num w:numId="6" w16cid:durableId="155153463">
    <w:abstractNumId w:val="0"/>
  </w:num>
  <w:num w:numId="7" w16cid:durableId="1428236886">
    <w:abstractNumId w:val="27"/>
  </w:num>
  <w:num w:numId="8" w16cid:durableId="103154041">
    <w:abstractNumId w:val="29"/>
  </w:num>
  <w:num w:numId="9" w16cid:durableId="1308436166">
    <w:abstractNumId w:val="26"/>
  </w:num>
  <w:num w:numId="10" w16cid:durableId="1335643199">
    <w:abstractNumId w:val="37"/>
  </w:num>
  <w:num w:numId="11" w16cid:durableId="1160577431">
    <w:abstractNumId w:val="28"/>
  </w:num>
  <w:num w:numId="12" w16cid:durableId="1673139647">
    <w:abstractNumId w:val="14"/>
  </w:num>
  <w:num w:numId="13" w16cid:durableId="1742215375">
    <w:abstractNumId w:val="50"/>
  </w:num>
  <w:num w:numId="14" w16cid:durableId="664823544">
    <w:abstractNumId w:val="45"/>
  </w:num>
  <w:num w:numId="15" w16cid:durableId="372508520">
    <w:abstractNumId w:val="52"/>
  </w:num>
  <w:num w:numId="16" w16cid:durableId="701594163">
    <w:abstractNumId w:val="32"/>
  </w:num>
  <w:num w:numId="17" w16cid:durableId="552083842">
    <w:abstractNumId w:val="44"/>
  </w:num>
  <w:num w:numId="18" w16cid:durableId="992562941">
    <w:abstractNumId w:val="48"/>
  </w:num>
  <w:num w:numId="19" w16cid:durableId="886335793">
    <w:abstractNumId w:val="25"/>
  </w:num>
  <w:num w:numId="20" w16cid:durableId="1262101665">
    <w:abstractNumId w:val="22"/>
  </w:num>
  <w:num w:numId="21" w16cid:durableId="1625117004">
    <w:abstractNumId w:val="42"/>
  </w:num>
  <w:num w:numId="22" w16cid:durableId="1346859336">
    <w:abstractNumId w:val="20"/>
  </w:num>
  <w:num w:numId="23" w16cid:durableId="442195312">
    <w:abstractNumId w:val="11"/>
  </w:num>
  <w:num w:numId="24" w16cid:durableId="1502551337">
    <w:abstractNumId w:val="8"/>
  </w:num>
  <w:num w:numId="25" w16cid:durableId="1755348121">
    <w:abstractNumId w:val="21"/>
  </w:num>
  <w:num w:numId="26" w16cid:durableId="1151940448">
    <w:abstractNumId w:val="49"/>
  </w:num>
  <w:num w:numId="27" w16cid:durableId="3529992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216136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71944351">
    <w:abstractNumId w:val="3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Environment and Climate Action"/>
    <w:docVar w:name="TOC" w:val="True"/>
    <w:docVar w:name="TOCNew" w:val="True"/>
    <w:docVar w:name="TOCType" w:val="Normal"/>
    <w:docVar w:name="UpdateTheme" w:val="False"/>
    <w:docVar w:name="Watermark" w:val=" "/>
    <w:docVar w:name="xAppendixName" w:val="Appendix"/>
    <w:docVar w:name="xHeadingsNumbered" w:val="False"/>
    <w:docVar w:name="xTOCApp" w:val="S"/>
    <w:docVar w:name="xTOCFigure" w:val="H"/>
    <w:docVar w:name="xTOCH2" w:val="Y"/>
    <w:docVar w:name="xTOCH3" w:val="Y"/>
    <w:docVar w:name="xTOCH4" w:val="Y"/>
    <w:docVar w:name="xTOCTable" w:val="H"/>
  </w:docVars>
  <w:rsids>
    <w:rsidRoot w:val="002C6EBA"/>
    <w:rsid w:val="00000194"/>
    <w:rsid w:val="000004A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12BF"/>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7A3"/>
    <w:rsid w:val="00033B66"/>
    <w:rsid w:val="000343D3"/>
    <w:rsid w:val="000346D1"/>
    <w:rsid w:val="00034E7A"/>
    <w:rsid w:val="0003565D"/>
    <w:rsid w:val="00036064"/>
    <w:rsid w:val="000360F2"/>
    <w:rsid w:val="00036D45"/>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603D"/>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EC"/>
    <w:rsid w:val="000770EF"/>
    <w:rsid w:val="00077BDB"/>
    <w:rsid w:val="00077D57"/>
    <w:rsid w:val="00080082"/>
    <w:rsid w:val="000809F5"/>
    <w:rsid w:val="00080B70"/>
    <w:rsid w:val="000823F2"/>
    <w:rsid w:val="0008257E"/>
    <w:rsid w:val="00082701"/>
    <w:rsid w:val="00082CAC"/>
    <w:rsid w:val="00082EEC"/>
    <w:rsid w:val="00082F2B"/>
    <w:rsid w:val="00083038"/>
    <w:rsid w:val="00083241"/>
    <w:rsid w:val="000838F2"/>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497E"/>
    <w:rsid w:val="000B51BB"/>
    <w:rsid w:val="000B5385"/>
    <w:rsid w:val="000B59CB"/>
    <w:rsid w:val="000B5AC1"/>
    <w:rsid w:val="000B5B6D"/>
    <w:rsid w:val="000B6301"/>
    <w:rsid w:val="000B65EE"/>
    <w:rsid w:val="000B6910"/>
    <w:rsid w:val="000B6A5F"/>
    <w:rsid w:val="000B6E1A"/>
    <w:rsid w:val="000B70EF"/>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689D"/>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40F"/>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3C12"/>
    <w:rsid w:val="001042E1"/>
    <w:rsid w:val="0010442E"/>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7D2"/>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FDF"/>
    <w:rsid w:val="00142793"/>
    <w:rsid w:val="00142974"/>
    <w:rsid w:val="0014423E"/>
    <w:rsid w:val="00144787"/>
    <w:rsid w:val="00145F74"/>
    <w:rsid w:val="0014604E"/>
    <w:rsid w:val="00146947"/>
    <w:rsid w:val="00147141"/>
    <w:rsid w:val="0014722D"/>
    <w:rsid w:val="00147B6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13C"/>
    <w:rsid w:val="00166DAD"/>
    <w:rsid w:val="00166E6D"/>
    <w:rsid w:val="00166FB5"/>
    <w:rsid w:val="00167022"/>
    <w:rsid w:val="0016718E"/>
    <w:rsid w:val="0017060B"/>
    <w:rsid w:val="00170701"/>
    <w:rsid w:val="00171B71"/>
    <w:rsid w:val="00171C7C"/>
    <w:rsid w:val="00172637"/>
    <w:rsid w:val="001726D4"/>
    <w:rsid w:val="001728B5"/>
    <w:rsid w:val="0017336D"/>
    <w:rsid w:val="001733E5"/>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E8D"/>
    <w:rsid w:val="00180FF8"/>
    <w:rsid w:val="001813B0"/>
    <w:rsid w:val="001818D8"/>
    <w:rsid w:val="0018239D"/>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5F0C"/>
    <w:rsid w:val="00196A24"/>
    <w:rsid w:val="00196E13"/>
    <w:rsid w:val="0019756C"/>
    <w:rsid w:val="00197D54"/>
    <w:rsid w:val="001A0FC3"/>
    <w:rsid w:val="001A1B29"/>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3F26"/>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01"/>
    <w:rsid w:val="001E3629"/>
    <w:rsid w:val="001E3BB5"/>
    <w:rsid w:val="001E3E6C"/>
    <w:rsid w:val="001E43CC"/>
    <w:rsid w:val="001E48EA"/>
    <w:rsid w:val="001E51A2"/>
    <w:rsid w:val="001E57CA"/>
    <w:rsid w:val="001E59A1"/>
    <w:rsid w:val="001E5CD5"/>
    <w:rsid w:val="001E6421"/>
    <w:rsid w:val="001E6674"/>
    <w:rsid w:val="001E67C2"/>
    <w:rsid w:val="001E6F78"/>
    <w:rsid w:val="001E70EA"/>
    <w:rsid w:val="001E7FE0"/>
    <w:rsid w:val="001F0748"/>
    <w:rsid w:val="001F0A72"/>
    <w:rsid w:val="001F2252"/>
    <w:rsid w:val="001F2C32"/>
    <w:rsid w:val="001F302E"/>
    <w:rsid w:val="001F3545"/>
    <w:rsid w:val="001F35A0"/>
    <w:rsid w:val="001F44D3"/>
    <w:rsid w:val="001F4765"/>
    <w:rsid w:val="001F4EF4"/>
    <w:rsid w:val="001F5040"/>
    <w:rsid w:val="001F57CE"/>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2CFE"/>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55AF"/>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1E7"/>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57C"/>
    <w:rsid w:val="00265C0D"/>
    <w:rsid w:val="00265DE2"/>
    <w:rsid w:val="0026655E"/>
    <w:rsid w:val="002671CE"/>
    <w:rsid w:val="0026756C"/>
    <w:rsid w:val="002676DE"/>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6A9F"/>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07F"/>
    <w:rsid w:val="002953E2"/>
    <w:rsid w:val="002956B8"/>
    <w:rsid w:val="0029579B"/>
    <w:rsid w:val="00295CE4"/>
    <w:rsid w:val="00295F38"/>
    <w:rsid w:val="00295FA2"/>
    <w:rsid w:val="00296ABF"/>
    <w:rsid w:val="00296C8A"/>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A1"/>
    <w:rsid w:val="002A7ACA"/>
    <w:rsid w:val="002A7D81"/>
    <w:rsid w:val="002B0874"/>
    <w:rsid w:val="002B0881"/>
    <w:rsid w:val="002B0D60"/>
    <w:rsid w:val="002B118F"/>
    <w:rsid w:val="002B1D36"/>
    <w:rsid w:val="002B23F8"/>
    <w:rsid w:val="002B270E"/>
    <w:rsid w:val="002B3F94"/>
    <w:rsid w:val="002B4A7C"/>
    <w:rsid w:val="002B5C9D"/>
    <w:rsid w:val="002B60CC"/>
    <w:rsid w:val="002B63C6"/>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6EBA"/>
    <w:rsid w:val="002C7140"/>
    <w:rsid w:val="002C76FE"/>
    <w:rsid w:val="002D078E"/>
    <w:rsid w:val="002D09DA"/>
    <w:rsid w:val="002D10C1"/>
    <w:rsid w:val="002D11F9"/>
    <w:rsid w:val="002D1BB5"/>
    <w:rsid w:val="002D21C9"/>
    <w:rsid w:val="002D2577"/>
    <w:rsid w:val="002D2A80"/>
    <w:rsid w:val="002D2AB4"/>
    <w:rsid w:val="002D2D1D"/>
    <w:rsid w:val="002D48D3"/>
    <w:rsid w:val="002D4B23"/>
    <w:rsid w:val="002D7AA5"/>
    <w:rsid w:val="002E03B0"/>
    <w:rsid w:val="002E0ED2"/>
    <w:rsid w:val="002E1116"/>
    <w:rsid w:val="002E1F33"/>
    <w:rsid w:val="002E22BE"/>
    <w:rsid w:val="002E2436"/>
    <w:rsid w:val="002E3000"/>
    <w:rsid w:val="002E34C5"/>
    <w:rsid w:val="002E3829"/>
    <w:rsid w:val="002E3B71"/>
    <w:rsid w:val="002E4E4D"/>
    <w:rsid w:val="002E5553"/>
    <w:rsid w:val="002E585E"/>
    <w:rsid w:val="002E5D2F"/>
    <w:rsid w:val="002E5D33"/>
    <w:rsid w:val="002E5E0C"/>
    <w:rsid w:val="002E6414"/>
    <w:rsid w:val="002E6528"/>
    <w:rsid w:val="002E681F"/>
    <w:rsid w:val="002E7557"/>
    <w:rsid w:val="002E7BB7"/>
    <w:rsid w:val="002F0183"/>
    <w:rsid w:val="002F07A6"/>
    <w:rsid w:val="002F0FDE"/>
    <w:rsid w:val="002F13C5"/>
    <w:rsid w:val="002F15F9"/>
    <w:rsid w:val="002F198D"/>
    <w:rsid w:val="002F1E3D"/>
    <w:rsid w:val="002F2402"/>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2B66"/>
    <w:rsid w:val="00303508"/>
    <w:rsid w:val="0030427C"/>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095"/>
    <w:rsid w:val="003214C0"/>
    <w:rsid w:val="00321517"/>
    <w:rsid w:val="00321A79"/>
    <w:rsid w:val="00324524"/>
    <w:rsid w:val="003246ED"/>
    <w:rsid w:val="0032487E"/>
    <w:rsid w:val="00325018"/>
    <w:rsid w:val="00325069"/>
    <w:rsid w:val="00325A9E"/>
    <w:rsid w:val="00325BB2"/>
    <w:rsid w:val="00325E0A"/>
    <w:rsid w:val="0032622C"/>
    <w:rsid w:val="00326A25"/>
    <w:rsid w:val="00326E64"/>
    <w:rsid w:val="003278BA"/>
    <w:rsid w:val="00327AC2"/>
    <w:rsid w:val="003306A2"/>
    <w:rsid w:val="00330D46"/>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5068B"/>
    <w:rsid w:val="00351996"/>
    <w:rsid w:val="00351B0C"/>
    <w:rsid w:val="00351C28"/>
    <w:rsid w:val="0035206E"/>
    <w:rsid w:val="003521D1"/>
    <w:rsid w:val="00352E5F"/>
    <w:rsid w:val="00353F59"/>
    <w:rsid w:val="003541B7"/>
    <w:rsid w:val="00354A7F"/>
    <w:rsid w:val="00355335"/>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6747E"/>
    <w:rsid w:val="00370000"/>
    <w:rsid w:val="00370C5B"/>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66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2A85"/>
    <w:rsid w:val="00413AAE"/>
    <w:rsid w:val="0041436F"/>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5"/>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BD5"/>
    <w:rsid w:val="00433F43"/>
    <w:rsid w:val="004342DF"/>
    <w:rsid w:val="004343B1"/>
    <w:rsid w:val="0043446C"/>
    <w:rsid w:val="00434A81"/>
    <w:rsid w:val="00435F95"/>
    <w:rsid w:val="00436175"/>
    <w:rsid w:val="0043627E"/>
    <w:rsid w:val="00436860"/>
    <w:rsid w:val="004371A0"/>
    <w:rsid w:val="00437284"/>
    <w:rsid w:val="00437842"/>
    <w:rsid w:val="00437C9B"/>
    <w:rsid w:val="00437F3B"/>
    <w:rsid w:val="00440146"/>
    <w:rsid w:val="0044145F"/>
    <w:rsid w:val="0044148B"/>
    <w:rsid w:val="004415AD"/>
    <w:rsid w:val="00441D94"/>
    <w:rsid w:val="0044218D"/>
    <w:rsid w:val="00442B8D"/>
    <w:rsid w:val="004435BE"/>
    <w:rsid w:val="004439FC"/>
    <w:rsid w:val="00443F49"/>
    <w:rsid w:val="00444235"/>
    <w:rsid w:val="00444286"/>
    <w:rsid w:val="00444B64"/>
    <w:rsid w:val="00444D80"/>
    <w:rsid w:val="00445724"/>
    <w:rsid w:val="00445A23"/>
    <w:rsid w:val="00445B0B"/>
    <w:rsid w:val="0044611A"/>
    <w:rsid w:val="00446B9A"/>
    <w:rsid w:val="00447172"/>
    <w:rsid w:val="004478FB"/>
    <w:rsid w:val="004502DD"/>
    <w:rsid w:val="00450439"/>
    <w:rsid w:val="0045185B"/>
    <w:rsid w:val="00451D86"/>
    <w:rsid w:val="004521BF"/>
    <w:rsid w:val="00452294"/>
    <w:rsid w:val="00452568"/>
    <w:rsid w:val="00452C67"/>
    <w:rsid w:val="00453216"/>
    <w:rsid w:val="00453399"/>
    <w:rsid w:val="004536F4"/>
    <w:rsid w:val="0045376B"/>
    <w:rsid w:val="00453B3B"/>
    <w:rsid w:val="00453DED"/>
    <w:rsid w:val="00454104"/>
    <w:rsid w:val="004546C8"/>
    <w:rsid w:val="004547DD"/>
    <w:rsid w:val="00454D17"/>
    <w:rsid w:val="00454E6C"/>
    <w:rsid w:val="004551B7"/>
    <w:rsid w:val="00455994"/>
    <w:rsid w:val="00455FB7"/>
    <w:rsid w:val="004565E0"/>
    <w:rsid w:val="00456F3C"/>
    <w:rsid w:val="0045706A"/>
    <w:rsid w:val="00457877"/>
    <w:rsid w:val="00457963"/>
    <w:rsid w:val="0045796F"/>
    <w:rsid w:val="00460B70"/>
    <w:rsid w:val="00460EB8"/>
    <w:rsid w:val="00461991"/>
    <w:rsid w:val="004620C7"/>
    <w:rsid w:val="00462258"/>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742"/>
    <w:rsid w:val="00467BF7"/>
    <w:rsid w:val="00467E43"/>
    <w:rsid w:val="004704E2"/>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CBB"/>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D6B"/>
    <w:rsid w:val="00484F7A"/>
    <w:rsid w:val="00485885"/>
    <w:rsid w:val="00486301"/>
    <w:rsid w:val="0048667B"/>
    <w:rsid w:val="00486FC3"/>
    <w:rsid w:val="004874B9"/>
    <w:rsid w:val="00487817"/>
    <w:rsid w:val="00487A04"/>
    <w:rsid w:val="00487AC3"/>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AAB"/>
    <w:rsid w:val="004970E9"/>
    <w:rsid w:val="0049762C"/>
    <w:rsid w:val="00497A43"/>
    <w:rsid w:val="00497A91"/>
    <w:rsid w:val="00497F76"/>
    <w:rsid w:val="004A0129"/>
    <w:rsid w:val="004A0190"/>
    <w:rsid w:val="004A0DF7"/>
    <w:rsid w:val="004A0EB5"/>
    <w:rsid w:val="004A0EBB"/>
    <w:rsid w:val="004A1389"/>
    <w:rsid w:val="004A167F"/>
    <w:rsid w:val="004A1C1F"/>
    <w:rsid w:val="004A226C"/>
    <w:rsid w:val="004A246B"/>
    <w:rsid w:val="004A2AD0"/>
    <w:rsid w:val="004A33A3"/>
    <w:rsid w:val="004A3B23"/>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58"/>
    <w:rsid w:val="004C1BAC"/>
    <w:rsid w:val="004C1F02"/>
    <w:rsid w:val="004C2263"/>
    <w:rsid w:val="004C2381"/>
    <w:rsid w:val="004C2DF8"/>
    <w:rsid w:val="004C2EC4"/>
    <w:rsid w:val="004C300E"/>
    <w:rsid w:val="004C4381"/>
    <w:rsid w:val="004C47E5"/>
    <w:rsid w:val="004C5059"/>
    <w:rsid w:val="004C5672"/>
    <w:rsid w:val="004C57AD"/>
    <w:rsid w:val="004C60F5"/>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51DB"/>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1901"/>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20DD8"/>
    <w:rsid w:val="00521461"/>
    <w:rsid w:val="005217FD"/>
    <w:rsid w:val="00521E80"/>
    <w:rsid w:val="00522745"/>
    <w:rsid w:val="00522CAE"/>
    <w:rsid w:val="00522D70"/>
    <w:rsid w:val="00522FB7"/>
    <w:rsid w:val="00523430"/>
    <w:rsid w:val="00523560"/>
    <w:rsid w:val="0052383B"/>
    <w:rsid w:val="005238DE"/>
    <w:rsid w:val="00524213"/>
    <w:rsid w:val="00524EFB"/>
    <w:rsid w:val="00525264"/>
    <w:rsid w:val="005254C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6567"/>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151"/>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78"/>
    <w:rsid w:val="005664B7"/>
    <w:rsid w:val="00566D07"/>
    <w:rsid w:val="00566D20"/>
    <w:rsid w:val="00566E04"/>
    <w:rsid w:val="00567685"/>
    <w:rsid w:val="0057019D"/>
    <w:rsid w:val="0057036C"/>
    <w:rsid w:val="0057262E"/>
    <w:rsid w:val="00572853"/>
    <w:rsid w:val="00572D49"/>
    <w:rsid w:val="0057329E"/>
    <w:rsid w:val="0057392D"/>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A6E"/>
    <w:rsid w:val="00596B04"/>
    <w:rsid w:val="00596CF7"/>
    <w:rsid w:val="00596F6F"/>
    <w:rsid w:val="0059706F"/>
    <w:rsid w:val="00597959"/>
    <w:rsid w:val="00597C60"/>
    <w:rsid w:val="005A018A"/>
    <w:rsid w:val="005A09FD"/>
    <w:rsid w:val="005A0F77"/>
    <w:rsid w:val="005A135A"/>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1A"/>
    <w:rsid w:val="005C4B58"/>
    <w:rsid w:val="005C565E"/>
    <w:rsid w:val="005C5889"/>
    <w:rsid w:val="005C5950"/>
    <w:rsid w:val="005C5F79"/>
    <w:rsid w:val="005C62F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0F4"/>
    <w:rsid w:val="005E0EAB"/>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2728"/>
    <w:rsid w:val="005F272A"/>
    <w:rsid w:val="005F277D"/>
    <w:rsid w:val="005F2CA7"/>
    <w:rsid w:val="005F2FD2"/>
    <w:rsid w:val="005F38F7"/>
    <w:rsid w:val="005F3ACF"/>
    <w:rsid w:val="005F3BFD"/>
    <w:rsid w:val="005F422E"/>
    <w:rsid w:val="005F4F76"/>
    <w:rsid w:val="005F514F"/>
    <w:rsid w:val="005F5198"/>
    <w:rsid w:val="005F586B"/>
    <w:rsid w:val="005F5B06"/>
    <w:rsid w:val="005F6D30"/>
    <w:rsid w:val="005F70A7"/>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30B"/>
    <w:rsid w:val="00624360"/>
    <w:rsid w:val="0062488E"/>
    <w:rsid w:val="0062553A"/>
    <w:rsid w:val="0062575A"/>
    <w:rsid w:val="00625EF4"/>
    <w:rsid w:val="00626215"/>
    <w:rsid w:val="00627C9D"/>
    <w:rsid w:val="00627DAE"/>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10B"/>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1F65"/>
    <w:rsid w:val="00662170"/>
    <w:rsid w:val="00662E03"/>
    <w:rsid w:val="00663005"/>
    <w:rsid w:val="00663073"/>
    <w:rsid w:val="00663CDF"/>
    <w:rsid w:val="00663F50"/>
    <w:rsid w:val="00663FD9"/>
    <w:rsid w:val="00664075"/>
    <w:rsid w:val="00664787"/>
    <w:rsid w:val="00664AA6"/>
    <w:rsid w:val="00664B8C"/>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816E7"/>
    <w:rsid w:val="006828B9"/>
    <w:rsid w:val="00682AC9"/>
    <w:rsid w:val="00682B18"/>
    <w:rsid w:val="006838F2"/>
    <w:rsid w:val="006846EA"/>
    <w:rsid w:val="00684FD1"/>
    <w:rsid w:val="00685CEE"/>
    <w:rsid w:val="00685D88"/>
    <w:rsid w:val="006869AA"/>
    <w:rsid w:val="00686F5B"/>
    <w:rsid w:val="006905D1"/>
    <w:rsid w:val="006907DD"/>
    <w:rsid w:val="00690971"/>
    <w:rsid w:val="006912DF"/>
    <w:rsid w:val="00691348"/>
    <w:rsid w:val="00691E31"/>
    <w:rsid w:val="00691F19"/>
    <w:rsid w:val="00691F77"/>
    <w:rsid w:val="00691FCC"/>
    <w:rsid w:val="006920A9"/>
    <w:rsid w:val="006926C9"/>
    <w:rsid w:val="006933DC"/>
    <w:rsid w:val="00693729"/>
    <w:rsid w:val="00694268"/>
    <w:rsid w:val="0069439A"/>
    <w:rsid w:val="00694C72"/>
    <w:rsid w:val="00694D4B"/>
    <w:rsid w:val="00694F35"/>
    <w:rsid w:val="006953A7"/>
    <w:rsid w:val="00695A70"/>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3139"/>
    <w:rsid w:val="006C34D1"/>
    <w:rsid w:val="006C384B"/>
    <w:rsid w:val="006C3AF1"/>
    <w:rsid w:val="006C3BC5"/>
    <w:rsid w:val="006C441F"/>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CB1"/>
    <w:rsid w:val="006E3D17"/>
    <w:rsid w:val="006E3D3C"/>
    <w:rsid w:val="006E3DDA"/>
    <w:rsid w:val="006E3E8F"/>
    <w:rsid w:val="006E479E"/>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4DA6"/>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2157"/>
    <w:rsid w:val="00712433"/>
    <w:rsid w:val="00712590"/>
    <w:rsid w:val="00712C1D"/>
    <w:rsid w:val="00712E01"/>
    <w:rsid w:val="00712EA1"/>
    <w:rsid w:val="0071398B"/>
    <w:rsid w:val="00713AB4"/>
    <w:rsid w:val="00713E35"/>
    <w:rsid w:val="0071453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0C22"/>
    <w:rsid w:val="0073108A"/>
    <w:rsid w:val="00731937"/>
    <w:rsid w:val="00732030"/>
    <w:rsid w:val="00732288"/>
    <w:rsid w:val="00732488"/>
    <w:rsid w:val="007325D6"/>
    <w:rsid w:val="00732AD8"/>
    <w:rsid w:val="00734E3B"/>
    <w:rsid w:val="00735EAB"/>
    <w:rsid w:val="0073663C"/>
    <w:rsid w:val="0073689E"/>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3EF"/>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37D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208D"/>
    <w:rsid w:val="007C22E7"/>
    <w:rsid w:val="007C3198"/>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7AA5"/>
    <w:rsid w:val="00837B8F"/>
    <w:rsid w:val="00837E9A"/>
    <w:rsid w:val="00837F11"/>
    <w:rsid w:val="0084009E"/>
    <w:rsid w:val="00840C91"/>
    <w:rsid w:val="00840F2D"/>
    <w:rsid w:val="0084171D"/>
    <w:rsid w:val="00841981"/>
    <w:rsid w:val="00842222"/>
    <w:rsid w:val="00842607"/>
    <w:rsid w:val="00842E33"/>
    <w:rsid w:val="008436A5"/>
    <w:rsid w:val="00843E2D"/>
    <w:rsid w:val="008440AA"/>
    <w:rsid w:val="00844805"/>
    <w:rsid w:val="0084597A"/>
    <w:rsid w:val="00845A1D"/>
    <w:rsid w:val="00846597"/>
    <w:rsid w:val="008468B6"/>
    <w:rsid w:val="00846B00"/>
    <w:rsid w:val="00846D14"/>
    <w:rsid w:val="00846DEC"/>
    <w:rsid w:val="008473E4"/>
    <w:rsid w:val="0084799E"/>
    <w:rsid w:val="008501F6"/>
    <w:rsid w:val="008502F4"/>
    <w:rsid w:val="008505BB"/>
    <w:rsid w:val="008511B9"/>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296"/>
    <w:rsid w:val="00860DDF"/>
    <w:rsid w:val="0086172F"/>
    <w:rsid w:val="00861EA4"/>
    <w:rsid w:val="00862057"/>
    <w:rsid w:val="008624EC"/>
    <w:rsid w:val="008625C9"/>
    <w:rsid w:val="00863C85"/>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1E53"/>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2B7"/>
    <w:rsid w:val="00880C5F"/>
    <w:rsid w:val="00880E76"/>
    <w:rsid w:val="00881290"/>
    <w:rsid w:val="008818D2"/>
    <w:rsid w:val="00881B71"/>
    <w:rsid w:val="00881D78"/>
    <w:rsid w:val="008822FE"/>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769A"/>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4978"/>
    <w:rsid w:val="008E4B5F"/>
    <w:rsid w:val="008E4BCA"/>
    <w:rsid w:val="008E4DF5"/>
    <w:rsid w:val="008E4F7E"/>
    <w:rsid w:val="008E6512"/>
    <w:rsid w:val="008E6956"/>
    <w:rsid w:val="008E7175"/>
    <w:rsid w:val="008E7E66"/>
    <w:rsid w:val="008F01E8"/>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4F13"/>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5C7B"/>
    <w:rsid w:val="00936145"/>
    <w:rsid w:val="00936AC0"/>
    <w:rsid w:val="00937ADF"/>
    <w:rsid w:val="00937BCF"/>
    <w:rsid w:val="00940A06"/>
    <w:rsid w:val="00940A90"/>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758"/>
    <w:rsid w:val="00955D2B"/>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D5"/>
    <w:rsid w:val="0097097C"/>
    <w:rsid w:val="00971624"/>
    <w:rsid w:val="00971763"/>
    <w:rsid w:val="0097194C"/>
    <w:rsid w:val="009720CA"/>
    <w:rsid w:val="0097248E"/>
    <w:rsid w:val="009737F6"/>
    <w:rsid w:val="0097391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449"/>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11D7"/>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6FC"/>
    <w:rsid w:val="009D1828"/>
    <w:rsid w:val="009D1BC9"/>
    <w:rsid w:val="009D1D76"/>
    <w:rsid w:val="009D21FE"/>
    <w:rsid w:val="009D246B"/>
    <w:rsid w:val="009D2787"/>
    <w:rsid w:val="009D2B29"/>
    <w:rsid w:val="009D3777"/>
    <w:rsid w:val="009D4706"/>
    <w:rsid w:val="009D5092"/>
    <w:rsid w:val="009D5A20"/>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5E66"/>
    <w:rsid w:val="009F5FBA"/>
    <w:rsid w:val="009F6066"/>
    <w:rsid w:val="009F6867"/>
    <w:rsid w:val="009F6AA5"/>
    <w:rsid w:val="009F7A8D"/>
    <w:rsid w:val="009F7F58"/>
    <w:rsid w:val="00A00C65"/>
    <w:rsid w:val="00A010A7"/>
    <w:rsid w:val="00A016AF"/>
    <w:rsid w:val="00A029F4"/>
    <w:rsid w:val="00A037E2"/>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D6F"/>
    <w:rsid w:val="00A22E78"/>
    <w:rsid w:val="00A237D9"/>
    <w:rsid w:val="00A2384D"/>
    <w:rsid w:val="00A23A5B"/>
    <w:rsid w:val="00A246B1"/>
    <w:rsid w:val="00A253AD"/>
    <w:rsid w:val="00A2568B"/>
    <w:rsid w:val="00A26057"/>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5AE"/>
    <w:rsid w:val="00A41DC0"/>
    <w:rsid w:val="00A41DEB"/>
    <w:rsid w:val="00A4217E"/>
    <w:rsid w:val="00A42570"/>
    <w:rsid w:val="00A42977"/>
    <w:rsid w:val="00A429D1"/>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2F9F"/>
    <w:rsid w:val="00A536AF"/>
    <w:rsid w:val="00A547B3"/>
    <w:rsid w:val="00A54DE0"/>
    <w:rsid w:val="00A55AF8"/>
    <w:rsid w:val="00A608E7"/>
    <w:rsid w:val="00A60E14"/>
    <w:rsid w:val="00A61A2B"/>
    <w:rsid w:val="00A61C90"/>
    <w:rsid w:val="00A6211F"/>
    <w:rsid w:val="00A62989"/>
    <w:rsid w:val="00A62F23"/>
    <w:rsid w:val="00A63094"/>
    <w:rsid w:val="00A6309D"/>
    <w:rsid w:val="00A639E3"/>
    <w:rsid w:val="00A63D16"/>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1FBF"/>
    <w:rsid w:val="00A82130"/>
    <w:rsid w:val="00A82200"/>
    <w:rsid w:val="00A82495"/>
    <w:rsid w:val="00A82567"/>
    <w:rsid w:val="00A826AE"/>
    <w:rsid w:val="00A82DC0"/>
    <w:rsid w:val="00A8313C"/>
    <w:rsid w:val="00A84170"/>
    <w:rsid w:val="00A84FD0"/>
    <w:rsid w:val="00A853ED"/>
    <w:rsid w:val="00A85731"/>
    <w:rsid w:val="00A85E99"/>
    <w:rsid w:val="00A86607"/>
    <w:rsid w:val="00A8679F"/>
    <w:rsid w:val="00A86F0E"/>
    <w:rsid w:val="00A878F9"/>
    <w:rsid w:val="00A87D1B"/>
    <w:rsid w:val="00A90568"/>
    <w:rsid w:val="00A90CC0"/>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6B"/>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D8E"/>
    <w:rsid w:val="00AE324B"/>
    <w:rsid w:val="00AE3D93"/>
    <w:rsid w:val="00AE4ABE"/>
    <w:rsid w:val="00AE4D23"/>
    <w:rsid w:val="00AE5749"/>
    <w:rsid w:val="00AE599C"/>
    <w:rsid w:val="00AE5BE7"/>
    <w:rsid w:val="00AE64AC"/>
    <w:rsid w:val="00AE6FD4"/>
    <w:rsid w:val="00AE6FDF"/>
    <w:rsid w:val="00AE70ED"/>
    <w:rsid w:val="00AE74DF"/>
    <w:rsid w:val="00AE752E"/>
    <w:rsid w:val="00AF139C"/>
    <w:rsid w:val="00AF1E3A"/>
    <w:rsid w:val="00AF1F43"/>
    <w:rsid w:val="00AF239D"/>
    <w:rsid w:val="00AF28CA"/>
    <w:rsid w:val="00AF3062"/>
    <w:rsid w:val="00AF3D25"/>
    <w:rsid w:val="00AF50FF"/>
    <w:rsid w:val="00AF533B"/>
    <w:rsid w:val="00AF5E22"/>
    <w:rsid w:val="00AF5F7A"/>
    <w:rsid w:val="00AF6A4A"/>
    <w:rsid w:val="00AF7AB9"/>
    <w:rsid w:val="00AF7FD7"/>
    <w:rsid w:val="00B00326"/>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36"/>
    <w:rsid w:val="00B06077"/>
    <w:rsid w:val="00B0680D"/>
    <w:rsid w:val="00B072DC"/>
    <w:rsid w:val="00B10A43"/>
    <w:rsid w:val="00B10FB5"/>
    <w:rsid w:val="00B11A35"/>
    <w:rsid w:val="00B11AFF"/>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20F0"/>
    <w:rsid w:val="00B62287"/>
    <w:rsid w:val="00B62A99"/>
    <w:rsid w:val="00B62C78"/>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1EC7"/>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1BF8"/>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64BE"/>
    <w:rsid w:val="00BA6E77"/>
    <w:rsid w:val="00BA7064"/>
    <w:rsid w:val="00BA77B4"/>
    <w:rsid w:val="00BB1B2F"/>
    <w:rsid w:val="00BB1F66"/>
    <w:rsid w:val="00BB2BE3"/>
    <w:rsid w:val="00BB30CA"/>
    <w:rsid w:val="00BB322B"/>
    <w:rsid w:val="00BB3A2F"/>
    <w:rsid w:val="00BB4FFE"/>
    <w:rsid w:val="00BB6C59"/>
    <w:rsid w:val="00BB6F0D"/>
    <w:rsid w:val="00BB71B8"/>
    <w:rsid w:val="00BB75D1"/>
    <w:rsid w:val="00BB7839"/>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434C"/>
    <w:rsid w:val="00BC5397"/>
    <w:rsid w:val="00BC53DE"/>
    <w:rsid w:val="00BC552E"/>
    <w:rsid w:val="00BC592D"/>
    <w:rsid w:val="00BC5D41"/>
    <w:rsid w:val="00BC62FE"/>
    <w:rsid w:val="00BC6622"/>
    <w:rsid w:val="00BC674F"/>
    <w:rsid w:val="00BC69FC"/>
    <w:rsid w:val="00BC6D91"/>
    <w:rsid w:val="00BC7924"/>
    <w:rsid w:val="00BC79F3"/>
    <w:rsid w:val="00BD054B"/>
    <w:rsid w:val="00BD165F"/>
    <w:rsid w:val="00BD17E8"/>
    <w:rsid w:val="00BD1E9F"/>
    <w:rsid w:val="00BD3600"/>
    <w:rsid w:val="00BD388F"/>
    <w:rsid w:val="00BD47A8"/>
    <w:rsid w:val="00BD4E31"/>
    <w:rsid w:val="00BD6B2F"/>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68F6"/>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A1D"/>
    <w:rsid w:val="00C10CC0"/>
    <w:rsid w:val="00C11373"/>
    <w:rsid w:val="00C114FB"/>
    <w:rsid w:val="00C11D18"/>
    <w:rsid w:val="00C1276D"/>
    <w:rsid w:val="00C12DF5"/>
    <w:rsid w:val="00C1326F"/>
    <w:rsid w:val="00C134A4"/>
    <w:rsid w:val="00C13806"/>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23D"/>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9C7"/>
    <w:rsid w:val="00C33BEC"/>
    <w:rsid w:val="00C34819"/>
    <w:rsid w:val="00C353D3"/>
    <w:rsid w:val="00C353F4"/>
    <w:rsid w:val="00C35BA8"/>
    <w:rsid w:val="00C3647A"/>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B2"/>
    <w:rsid w:val="00C632AB"/>
    <w:rsid w:val="00C63AFE"/>
    <w:rsid w:val="00C63CA0"/>
    <w:rsid w:val="00C64670"/>
    <w:rsid w:val="00C648F9"/>
    <w:rsid w:val="00C64A4E"/>
    <w:rsid w:val="00C64DF6"/>
    <w:rsid w:val="00C659B5"/>
    <w:rsid w:val="00C65EF5"/>
    <w:rsid w:val="00C65F8D"/>
    <w:rsid w:val="00C66842"/>
    <w:rsid w:val="00C67B2C"/>
    <w:rsid w:val="00C67C64"/>
    <w:rsid w:val="00C70034"/>
    <w:rsid w:val="00C70F76"/>
    <w:rsid w:val="00C71541"/>
    <w:rsid w:val="00C71DE9"/>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1C0"/>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BFB"/>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497"/>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778"/>
    <w:rsid w:val="00CF3020"/>
    <w:rsid w:val="00CF3278"/>
    <w:rsid w:val="00CF346F"/>
    <w:rsid w:val="00CF3A3C"/>
    <w:rsid w:val="00CF4175"/>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A9C"/>
    <w:rsid w:val="00D11AC3"/>
    <w:rsid w:val="00D12095"/>
    <w:rsid w:val="00D123C8"/>
    <w:rsid w:val="00D12AC5"/>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27BF3"/>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77B"/>
    <w:rsid w:val="00D7487A"/>
    <w:rsid w:val="00D74AE4"/>
    <w:rsid w:val="00D74B58"/>
    <w:rsid w:val="00D7555B"/>
    <w:rsid w:val="00D763C9"/>
    <w:rsid w:val="00D76F8D"/>
    <w:rsid w:val="00D77246"/>
    <w:rsid w:val="00D778A4"/>
    <w:rsid w:val="00D800CD"/>
    <w:rsid w:val="00D801A0"/>
    <w:rsid w:val="00D80881"/>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386"/>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083"/>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07CE7"/>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14E3"/>
    <w:rsid w:val="00E51AF9"/>
    <w:rsid w:val="00E5234E"/>
    <w:rsid w:val="00E53ADF"/>
    <w:rsid w:val="00E53BCD"/>
    <w:rsid w:val="00E5409A"/>
    <w:rsid w:val="00E54D85"/>
    <w:rsid w:val="00E56B40"/>
    <w:rsid w:val="00E56CE6"/>
    <w:rsid w:val="00E5717B"/>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1837"/>
    <w:rsid w:val="00E72E67"/>
    <w:rsid w:val="00E72FAF"/>
    <w:rsid w:val="00E7400C"/>
    <w:rsid w:val="00E74352"/>
    <w:rsid w:val="00E745E9"/>
    <w:rsid w:val="00E74644"/>
    <w:rsid w:val="00E749E2"/>
    <w:rsid w:val="00E74E1E"/>
    <w:rsid w:val="00E74E26"/>
    <w:rsid w:val="00E75213"/>
    <w:rsid w:val="00E75522"/>
    <w:rsid w:val="00E75952"/>
    <w:rsid w:val="00E75955"/>
    <w:rsid w:val="00E75969"/>
    <w:rsid w:val="00E76492"/>
    <w:rsid w:val="00E7685C"/>
    <w:rsid w:val="00E76BB5"/>
    <w:rsid w:val="00E76D85"/>
    <w:rsid w:val="00E7705E"/>
    <w:rsid w:val="00E77272"/>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97B47"/>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4A75"/>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6A0"/>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632"/>
    <w:rsid w:val="00EE707D"/>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4123"/>
    <w:rsid w:val="00F443A2"/>
    <w:rsid w:val="00F44565"/>
    <w:rsid w:val="00F450B4"/>
    <w:rsid w:val="00F45760"/>
    <w:rsid w:val="00F45C0A"/>
    <w:rsid w:val="00F45C2B"/>
    <w:rsid w:val="00F462E1"/>
    <w:rsid w:val="00F46408"/>
    <w:rsid w:val="00F46454"/>
    <w:rsid w:val="00F465AB"/>
    <w:rsid w:val="00F4672C"/>
    <w:rsid w:val="00F469D4"/>
    <w:rsid w:val="00F47A38"/>
    <w:rsid w:val="00F47CC6"/>
    <w:rsid w:val="00F47F34"/>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4E1"/>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224D"/>
    <w:rsid w:val="00F92490"/>
    <w:rsid w:val="00F929BC"/>
    <w:rsid w:val="00F92F98"/>
    <w:rsid w:val="00F930A6"/>
    <w:rsid w:val="00F9333C"/>
    <w:rsid w:val="00F93948"/>
    <w:rsid w:val="00F93D1E"/>
    <w:rsid w:val="00F94004"/>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B052F"/>
    <w:rsid w:val="00FB054C"/>
    <w:rsid w:val="00FB0D9F"/>
    <w:rsid w:val="00FB1C88"/>
    <w:rsid w:val="00FB2155"/>
    <w:rsid w:val="00FB37D8"/>
    <w:rsid w:val="00FB37FF"/>
    <w:rsid w:val="00FB3FD2"/>
    <w:rsid w:val="00FB41C7"/>
    <w:rsid w:val="00FB495D"/>
    <w:rsid w:val="00FB4B75"/>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0FC"/>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B05"/>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32B"/>
    <w:rsid w:val="00FF579E"/>
    <w:rsid w:val="00FF65D5"/>
    <w:rsid w:val="00FF69C9"/>
    <w:rsid w:val="00FF6A35"/>
    <w:rsid w:val="00FF6CAE"/>
    <w:rsid w:val="00FF6D35"/>
    <w:rsid w:val="00FF6D3E"/>
    <w:rsid w:val="00FF6E87"/>
    <w:rsid w:val="00FF6FE9"/>
    <w:rsid w:val="00FF702B"/>
    <w:rsid w:val="00FF737E"/>
    <w:rsid w:val="00FF7803"/>
    <w:rsid w:val="00FF7D96"/>
    <w:rsid w:val="7856BD4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0333F2"/>
  <w15:docId w15:val="{6D5EC845-6710-4646-B3F2-43496F9DF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4C1B58"/>
    <w:pPr>
      <w:keepNext/>
      <w:tabs>
        <w:tab w:val="num" w:pos="0"/>
      </w:tabs>
      <w:spacing w:before="0" w:after="240" w:line="230" w:lineRule="atLeast"/>
      <w:outlineLvl w:val="0"/>
    </w:pPr>
    <w:rPr>
      <w:rFonts w:asciiTheme="majorHAnsi" w:eastAsiaTheme="majorEastAsia" w:hAnsiTheme="majorHAnsi" w:cstheme="majorBidi"/>
      <w:b/>
      <w:color w:val="201547" w:themeColor="text2"/>
      <w:spacing w:val="-4"/>
      <w:sz w:val="40"/>
      <w:szCs w:val="40"/>
    </w:rPr>
  </w:style>
  <w:style w:type="paragraph" w:styleId="Heading2">
    <w:name w:val="heading 2"/>
    <w:basedOn w:val="Normal"/>
    <w:next w:val="BodyText"/>
    <w:link w:val="Heading2Char"/>
    <w:qFormat/>
    <w:rsid w:val="004C1B58"/>
    <w:pPr>
      <w:keepNext/>
      <w:keepLines/>
      <w:numPr>
        <w:ilvl w:val="1"/>
      </w:numPr>
      <w:tabs>
        <w:tab w:val="num" w:pos="0"/>
      </w:tabs>
      <w:spacing w:before="240" w:line="230" w:lineRule="atLeast"/>
      <w:outlineLvl w:val="1"/>
    </w:pPr>
    <w:rPr>
      <w:rFonts w:asciiTheme="majorHAnsi" w:eastAsiaTheme="majorEastAsia" w:hAnsiTheme="majorHAnsi" w:cstheme="majorBidi"/>
      <w:color w:val="201547" w:themeColor="text2"/>
      <w:spacing w:val="-2"/>
      <w:sz w:val="32"/>
      <w:szCs w:val="26"/>
    </w:rPr>
  </w:style>
  <w:style w:type="paragraph" w:styleId="Heading3">
    <w:name w:val="heading 3"/>
    <w:basedOn w:val="Normal"/>
    <w:next w:val="BodyText"/>
    <w:link w:val="Heading3Char"/>
    <w:qFormat/>
    <w:rsid w:val="004C1B58"/>
    <w:pPr>
      <w:keepNext/>
      <w:keepLines/>
      <w:numPr>
        <w:numId w:val="22"/>
      </w:numPr>
      <w:spacing w:before="200"/>
      <w:ind w:left="284" w:hanging="284"/>
      <w:outlineLvl w:val="2"/>
    </w:pPr>
    <w:rPr>
      <w:rFonts w:asciiTheme="majorHAnsi" w:eastAsiaTheme="majorEastAsia" w:hAnsiTheme="majorHAnsi" w:cstheme="majorBidi"/>
      <w:bCs/>
      <w:color w:val="201547" w:themeColor="text2"/>
      <w:sz w:val="22"/>
      <w:szCs w:val="22"/>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4C1B58"/>
    <w:rPr>
      <w:rFonts w:asciiTheme="majorHAnsi" w:eastAsiaTheme="majorEastAsia" w:hAnsiTheme="majorHAnsi" w:cstheme="majorBidi"/>
      <w:b/>
      <w:color w:val="201547" w:themeColor="text2"/>
      <w:spacing w:val="-4"/>
      <w:sz w:val="40"/>
      <w:szCs w:val="40"/>
    </w:rPr>
  </w:style>
  <w:style w:type="character" w:customStyle="1" w:styleId="Heading2Char">
    <w:name w:val="Heading 2 Char"/>
    <w:basedOn w:val="DefaultParagraphFont"/>
    <w:link w:val="Heading2"/>
    <w:rsid w:val="004C1B58"/>
    <w:rPr>
      <w:rFonts w:asciiTheme="majorHAnsi" w:eastAsiaTheme="majorEastAsia" w:hAnsiTheme="majorHAnsi" w:cstheme="majorBidi"/>
      <w:color w:val="201547" w:themeColor="text2"/>
      <w:spacing w:val="-2"/>
      <w:sz w:val="32"/>
      <w:szCs w:val="26"/>
    </w:rPr>
  </w:style>
  <w:style w:type="character" w:customStyle="1" w:styleId="Heading3Char">
    <w:name w:val="Heading 3 Char"/>
    <w:basedOn w:val="DefaultParagraphFont"/>
    <w:link w:val="Heading3"/>
    <w:rsid w:val="004C1B58"/>
    <w:rPr>
      <w:rFonts w:asciiTheme="majorHAnsi" w:eastAsiaTheme="majorEastAsia" w:hAnsiTheme="majorHAnsi" w:cstheme="majorBidi"/>
      <w:bCs/>
      <w:color w:val="201547" w:themeColor="text2"/>
      <w:sz w:val="22"/>
      <w:szCs w:val="22"/>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semiHidden/>
    <w:unhideWhenUsed/>
    <w:rsid w:val="0058629F"/>
  </w:style>
  <w:style w:type="character" w:customStyle="1" w:styleId="CommentTextChar">
    <w:name w:val="Comment Text Char"/>
    <w:basedOn w:val="DefaultParagraphFont"/>
    <w:link w:val="CommentText"/>
    <w:uiPriority w:val="99"/>
    <w:semiHidden/>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rsid w:val="002C6EBA"/>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99"/>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hyperlink" Target="file:///C:\Users\fionadurante\Downloads\deeca.vic.gov.au" TargetMode="External"/><Relationship Id="rId39" Type="http://schemas.openxmlformats.org/officeDocument/2006/relationships/footer" Target="footer2.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hyperlink" Target="http://creativecommons.org/licenses/by/4.0/" TargetMode="External"/><Relationship Id="rId47" Type="http://schemas.openxmlformats.org/officeDocument/2006/relationships/hyperlink" Target="http://classic.austlii.edu.au/au/legis/vic/consol_act/fafga1988205/s3.html" TargetMode="External"/><Relationship Id="rId50" Type="http://schemas.openxmlformats.org/officeDocument/2006/relationships/header" Target="header1.xml"/><Relationship Id="rId55" Type="http://schemas.openxmlformats.org/officeDocument/2006/relationships/hyperlink" Target="http://www.deeca.vic.gov.au"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svg"/><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footer" Target="footer3.xml"/><Relationship Id="rId45" Type="http://schemas.openxmlformats.org/officeDocument/2006/relationships/hyperlink" Target="http://www.deeca.vic.gov.au/" TargetMode="External"/><Relationship Id="rId53" Type="http://schemas.openxmlformats.org/officeDocument/2006/relationships/hyperlink" Target="http://www.deeca.vic.gov.au" TargetMode="Externa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image" Target="media/image5.sv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hyperlink" Target="file:///C:\Users\fionadurante\Downloads\deeca.vic.gov.au" TargetMode="External"/><Relationship Id="rId30" Type="http://schemas.openxmlformats.org/officeDocument/2006/relationships/image" Target="media/image14.png"/><Relationship Id="rId35" Type="http://schemas.openxmlformats.org/officeDocument/2006/relationships/image" Target="media/image19.svg"/><Relationship Id="rId43" Type="http://schemas.openxmlformats.org/officeDocument/2006/relationships/hyperlink" Target="http://creativecommons.org/licenses/by/4.0/" TargetMode="External"/><Relationship Id="rId48" Type="http://schemas.openxmlformats.org/officeDocument/2006/relationships/hyperlink" Target="http://classic.austlii.edu.au/au/legis/vic/consol_act/fafga1988205/s3.html" TargetMode="External"/><Relationship Id="rId56" Type="http://schemas.openxmlformats.org/officeDocument/2006/relationships/header" Target="header2.xml"/><Relationship Id="rId8" Type="http://schemas.openxmlformats.org/officeDocument/2006/relationships/customXml" Target="../customXml/item8.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image" Target="media/image11.png"/><Relationship Id="rId33" Type="http://schemas.openxmlformats.org/officeDocument/2006/relationships/image" Target="media/image17.svg"/><Relationship Id="rId38" Type="http://schemas.openxmlformats.org/officeDocument/2006/relationships/footer" Target="footer1.xml"/><Relationship Id="rId46" Type="http://schemas.openxmlformats.org/officeDocument/2006/relationships/image" Target="media/image23.emf"/><Relationship Id="rId59" Type="http://schemas.openxmlformats.org/officeDocument/2006/relationships/glossaryDocument" Target="glossary/document.xml"/><Relationship Id="rId20" Type="http://schemas.openxmlformats.org/officeDocument/2006/relationships/image" Target="media/image6.png"/><Relationship Id="rId41" Type="http://schemas.openxmlformats.org/officeDocument/2006/relationships/image" Target="media/image22.png"/><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jpg"/><Relationship Id="rId49" Type="http://schemas.openxmlformats.org/officeDocument/2006/relationships/hyperlink" Target="http://classic.austlii.edu.au/au/legis/vic/consol_act/fafga1988205/s3.html" TargetMode="External"/><Relationship Id="rId57" Type="http://schemas.openxmlformats.org/officeDocument/2006/relationships/footer" Target="footer4.xml"/><Relationship Id="rId10" Type="http://schemas.openxmlformats.org/officeDocument/2006/relationships/styles" Target="styles.xml"/><Relationship Id="rId31" Type="http://schemas.openxmlformats.org/officeDocument/2006/relationships/image" Target="media/image15.svg"/><Relationship Id="rId44" Type="http://schemas.openxmlformats.org/officeDocument/2006/relationships/hyperlink" Target="mailto:customer.service@delwp.vic.gov.au" TargetMode="External"/><Relationship Id="rId52" Type="http://schemas.openxmlformats.org/officeDocument/2006/relationships/image" Target="media/image25.png"/><Relationship Id="rId6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35E6102443843D19F980DF9B850BE77"/>
        <w:category>
          <w:name w:val="General"/>
          <w:gallery w:val="placeholder"/>
        </w:category>
        <w:types>
          <w:type w:val="bbPlcHdr"/>
        </w:types>
        <w:behaviors>
          <w:behavior w:val="content"/>
        </w:behaviors>
        <w:guid w:val="{437511F5-5D9C-49F4-B1A0-3A078F44EE15}"/>
      </w:docPartPr>
      <w:docPartBody>
        <w:p w:rsidR="00D74B58" w:rsidRDefault="00D74B58">
          <w:pPr>
            <w:pStyle w:val="335E6102443843D19F980DF9B850BE77"/>
          </w:pPr>
          <w:r w:rsidRPr="000C4F86">
            <w:rPr>
              <w:rStyle w:val="PlaceholderText"/>
            </w:rPr>
            <w:t>[Title]</w:t>
          </w:r>
        </w:p>
      </w:docPartBody>
    </w:docPart>
    <w:docPart>
      <w:docPartPr>
        <w:name w:val="9E4AFE0C03FA4036937380AB70D6934C"/>
        <w:category>
          <w:name w:val="General"/>
          <w:gallery w:val="placeholder"/>
        </w:category>
        <w:types>
          <w:type w:val="bbPlcHdr"/>
        </w:types>
        <w:behaviors>
          <w:behavior w:val="content"/>
        </w:behaviors>
        <w:guid w:val="{3A3E05AD-131D-4D55-8A7E-55A779BE4827}"/>
      </w:docPartPr>
      <w:docPartBody>
        <w:p w:rsidR="00D74B58" w:rsidRDefault="00D74B58">
          <w:pPr>
            <w:pStyle w:val="9E4AFE0C03FA4036937380AB70D6934C"/>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B58"/>
    <w:rsid w:val="00336EBB"/>
    <w:rsid w:val="005B7FE6"/>
    <w:rsid w:val="00627C9D"/>
    <w:rsid w:val="008833E9"/>
    <w:rsid w:val="00A853CE"/>
    <w:rsid w:val="00C67A96"/>
    <w:rsid w:val="00D74B5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335E6102443843D19F980DF9B850BE77">
    <w:name w:val="335E6102443843D19F980DF9B850BE77"/>
  </w:style>
  <w:style w:type="paragraph" w:customStyle="1" w:styleId="9E4AFE0C03FA4036937380AB70D6934C">
    <w:name w:val="9E4AFE0C03FA4036937380AB70D693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4D09C49216EF5A429476CACDAF6B8CCA" ma:contentTypeVersion="35" ma:contentTypeDescription="All project related information. The library can be used to manage multiple projects." ma:contentTypeScope="" ma:versionID="475573890e8eacc9cb6149df4e6dadb9">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60908102-73e4-4f26-aba7-101b3ecce084" xmlns:ns6="d062f43e-b0e9-4b21-a187-f6b5ff6209bf" targetNamespace="http://schemas.microsoft.com/office/2006/metadata/properties" ma:root="true" ma:fieldsID="67c2d4412a3f2473623634f13af308d5" ns1:_="" ns2:_="" ns3:_="" ns4:_="" ns5:_="" ns6:_="">
    <xsd:import namespace="http://schemas.microsoft.com/sharepoint/v3"/>
    <xsd:import namespace="9fd47c19-1c4a-4d7d-b342-c10cef269344"/>
    <xsd:import namespace="a5f32de4-e402-4188-b034-e71ca7d22e54"/>
    <xsd:import namespace="05aa45cf-ed89-4733-97a8-db4ce5c51511"/>
    <xsd:import namespace="60908102-73e4-4f26-aba7-101b3ecce084"/>
    <xsd:import namespace="d062f43e-b0e9-4b21-a187-f6b5ff6209b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1:_dlc_Exempt" minOccurs="0"/>
                <xsd:element ref="ns4:DLCPolicyLabelValue" minOccurs="0"/>
                <xsd:element ref="ns4:DLCPolicyLabelClientValue" minOccurs="0"/>
                <xsd:element ref="ns4:DLCPolicyLabelLock" minOccurs="0"/>
                <xsd:element ref="ns2:ProjName" minOccurs="0"/>
                <xsd:element ref="ns5:Work_x0020_Area"/>
                <xsd:element ref="ns5:Content"/>
                <xsd:element ref="ns5:MediaServiceMetadata" minOccurs="0"/>
                <xsd:element ref="ns5:MediaServiceFastMetadata" minOccurs="0"/>
                <xsd:element ref="ns5:lcf76f155ced4ddcb4097134ff3c332f" minOccurs="0"/>
                <xsd:element ref="ns5:MediaServiceOCR" minOccurs="0"/>
                <xsd:element ref="ns5:MediaServiceGenerationTime" minOccurs="0"/>
                <xsd:element ref="ns5:MediaServiceEventHashCode" minOccurs="0"/>
                <xsd:element ref="ns6:SharedWithUsers" minOccurs="0"/>
                <xsd:element ref="ns6:SharedWithDetails"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ProjName" ma:index="26"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908102-73e4-4f26-aba7-101b3ecce084" elementFormDefault="qualified">
    <xsd:import namespace="http://schemas.microsoft.com/office/2006/documentManagement/types"/>
    <xsd:import namespace="http://schemas.microsoft.com/office/infopath/2007/PartnerControls"/>
    <xsd:element name="Work_x0020_Area" ma:index="27" ma:displayName="Work Area" ma:format="Dropdown" ma:internalName="Work_x0020_Area">
      <xsd:simpleType>
        <xsd:union memberTypes="dms:Text">
          <xsd:simpleType>
            <xsd:restriction base="dms:Choice">
              <xsd:enumeration value="Archive"/>
            </xsd:restriction>
          </xsd:simpleType>
        </xsd:union>
      </xsd:simpleType>
    </xsd:element>
    <xsd:element name="Content" ma:index="28" ma:displayName="Content" ma:format="Dropdown" ma:internalName="Content">
      <xsd:simpleType>
        <xsd:union memberTypes="dms:Text">
          <xsd:simpleType>
            <xsd:restriction base="dms:Choice">
              <xsd:enumeration value="Web snapshots"/>
            </xsd:restriction>
          </xsd:simpleType>
        </xsd:union>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62f43e-b0e9-4b21-a187-f6b5ff6209bf" elementFormDefault="qualified">
    <xsd:import namespace="http://schemas.microsoft.com/office/2006/documentManagement/types"/>
    <xsd:import namespace="http://schemas.microsoft.com/office/infopath/2007/PartnerControls"/>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009298E819CE1EBB4F8D2096B3E0F0C29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p:properties xmlns:p="http://schemas.microsoft.com/office/2006/metadata/properties" xmlns:xsi="http://www.w3.org/2001/XMLSchema-instance" xmlns:pc="http://schemas.microsoft.com/office/infopath/2007/PartnerControls">
  <documentManagement>
    <lcf76f155ced4ddcb4097134ff3c332f xmlns="60908102-73e4-4f26-aba7-101b3ecce084">
      <Terms xmlns="http://schemas.microsoft.com/office/infopath/2007/PartnerControls"/>
    </lcf76f155ced4ddcb4097134ff3c332f>
    <TaxCatchAll xmlns="9fd47c19-1c4a-4d7d-b342-c10cef269344">
      <Value>17</Value>
      <Value>2</Value>
      <Value>1</Value>
    </TaxCatchAll>
    <Work_x0020_Area xmlns="60908102-73e4-4f26-aba7-101b3ecce084">Updates</Work_x0020_Area>
    <Content xmlns="60908102-73e4-4f26-aba7-101b3ecce084">Content review 2022</Content>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Policies and Procedures</TermName>
          <TermId xmlns="http://schemas.microsoft.com/office/infopath/2007/PartnerControls">106771be-6573-4a30-b5c8-d3b1f646d5eb</TermId>
        </TermInfo>
      </Terms>
    </f2ccc2d036544b63b99cbcec8aa9ae6a>
    <DLCPolicyLabelClientValue xmlns="05aa45cf-ed89-4733-97a8-db4ce5c51511">Version {_UIVersionString}</DLCPolicyLabelClientValue>
    <DLCPolicyLabelLock xmlns="05aa45cf-ed89-4733-97a8-db4ce5c51511" xsi:nil="true"/>
    <_dlc_DocId xmlns="a5f32de4-e402-4188-b034-e71ca7d22e54">DOCID857-606564708-66</_dlc_DocId>
    <_dlc_DocIdUrl xmlns="a5f32de4-e402-4188-b034-e71ca7d22e54">
      <Url>https://delwpvicgovau.sharepoint.com/sites/ecm_857/_layouts/15/DocIdRedir.aspx?ID=DOCID857-606564708-66</Url>
      <Description>DOCID857-606564708-66</Description>
    </_dlc_DocIdUrl>
    <DLCPolicyLabelValue xmlns="05aa45cf-ed89-4733-97a8-db4ce5c51511">Version 0.6</DLCPolicyLabelVal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F63F31F0-1A00-454A-8AA2-13E8440816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60908102-73e4-4f26-aba7-101b3ecce084"/>
    <ds:schemaRef ds:uri="d062f43e-b0e9-4b21-a187-f6b5ff6209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D330DF-3E37-4383-9485-D1CCFE299150}">
  <ds:schemaRefs>
    <ds:schemaRef ds:uri="Microsoft.SharePoint.Taxonomy.ContentTypeSync"/>
  </ds:schemaRefs>
</ds:datastoreItem>
</file>

<file path=customXml/itemProps5.xml><?xml version="1.0" encoding="utf-8"?>
<ds:datastoreItem xmlns:ds="http://schemas.openxmlformats.org/officeDocument/2006/customXml" ds:itemID="{8F65AB3E-AAC2-4705-B43E-5EF3C9C5A91E}">
  <ds:schemaRefs>
    <ds:schemaRef ds:uri="http://schemas.microsoft.com/sharepoint/events"/>
  </ds:schemaRefs>
</ds:datastoreItem>
</file>

<file path=customXml/itemProps6.xml><?xml version="1.0" encoding="utf-8"?>
<ds:datastoreItem xmlns:ds="http://schemas.openxmlformats.org/officeDocument/2006/customXml" ds:itemID="{662AA8F1-8322-46B0-A1EF-C9502B162FA2}">
  <ds:schemaRefs>
    <ds:schemaRef ds:uri="office.server.policy"/>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8.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60908102-73e4-4f26-aba7-101b3ecce084"/>
    <ds:schemaRef ds:uri="9fd47c19-1c4a-4d7d-b342-c10cef269344"/>
    <ds:schemaRef ds:uri="05aa45cf-ed89-4733-97a8-db4ce5c51511"/>
    <ds:schemaRef ds:uri="a5f32de4-e402-4188-b034-e71ca7d22e5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2201</Words>
  <Characters>12551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Attachment 1 - Declared Protected Flora Guidelines - DEECA template.docx</vt:lpstr>
    </vt:vector>
  </TitlesOfParts>
  <Company/>
  <LinksUpToDate>false</LinksUpToDate>
  <CharactersWithSpaces>14723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Declared Protected Flora Guidelines</dc:title>
  <dc:subject>Declaring flora taxa to be protected under s.46 of the Flora and Fauna Guarantee Act 1988</dc:subject>
  <dc:creator>Steve Goldsworthy (DELWP)</dc:creator>
  <cp:keywords/>
  <dc:description/>
  <cp:lastModifiedBy>Ryan J Davis (DEECA)</cp:lastModifiedBy>
  <cp:revision>2</cp:revision>
  <cp:lastPrinted>2022-06-17T02:14:00Z</cp:lastPrinted>
  <dcterms:created xsi:type="dcterms:W3CDTF">2024-05-13T02:19:00Z</dcterms:created>
  <dcterms:modified xsi:type="dcterms:W3CDTF">2024-05-13T02:19:00Z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Declared Protected Flora Guidelines</vt:lpwstr>
  </property>
  <property fmtid="{D5CDD505-2E9C-101B-9397-08002B2CF9AE}" pid="3" name="xFooterSubtitle">
    <vt:lpwstr>Declaring flora taxa to be protected under s.46 of the Flora and Fauna Guarantee Act 1988</vt:lpwstr>
  </property>
  <property fmtid="{D5CDD505-2E9C-101B-9397-08002B2CF9AE}" pid="4" name="ContentTypeId">
    <vt:lpwstr>0x0101009298E819CE1EBB4F8D2096B3E0F0C2911D004D09C49216EF5A429476CACDAF6B8CCA</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2023-05-18T00:32:01Z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a4666844-91fb-4f18-b206-b0d1121ac709</vt:lpwstr>
  </property>
  <property fmtid="{D5CDD505-2E9C-101B-9397-08002B2CF9AE}" pid="12" name="MSIP_Label_4257e2ab-f512-40e2-9c9a-c64247360765_ContentBits">
    <vt:lpwstr>2</vt:lpwstr>
  </property>
  <property fmtid="{D5CDD505-2E9C-101B-9397-08002B2CF9AE}" pid="13" name="ABCBriefingType">
    <vt:lpwstr/>
  </property>
  <property fmtid="{D5CDD505-2E9C-101B-9397-08002B2CF9AE}" pid="14" name="ABCTimingTimeframe_0">
    <vt:lpwstr/>
  </property>
  <property fmtid="{D5CDD505-2E9C-101B-9397-08002B2CF9AE}" pid="15" name="ABCDecisionCategory">
    <vt:lpwstr/>
  </property>
  <property fmtid="{D5CDD505-2E9C-101B-9397-08002B2CF9AE}" pid="16" name="ABCRequestFrom_0">
    <vt:lpwstr/>
  </property>
  <property fmtid="{D5CDD505-2E9C-101B-9397-08002B2CF9AE}" pid="17" name="ABCAccessCaveats_0">
    <vt:lpwstr/>
  </property>
  <property fmtid="{D5CDD505-2E9C-101B-9397-08002B2CF9AE}" pid="18" name="ABCSecurityClassification">
    <vt:lpwstr/>
  </property>
  <property fmtid="{D5CDD505-2E9C-101B-9397-08002B2CF9AE}" pid="19" name="ABCStage">
    <vt:lpwstr/>
  </property>
  <property fmtid="{D5CDD505-2E9C-101B-9397-08002B2CF9AE}" pid="20" name="ABCDecisionCategory_0">
    <vt:lpwstr/>
  </property>
  <property fmtid="{D5CDD505-2E9C-101B-9397-08002B2CF9AE}" pid="21" name="ABCRequestFrom">
    <vt:lpwstr/>
  </property>
  <property fmtid="{D5CDD505-2E9C-101B-9397-08002B2CF9AE}" pid="22" name="ABCTimingTimeframe">
    <vt:lpwstr/>
  </property>
  <property fmtid="{D5CDD505-2E9C-101B-9397-08002B2CF9AE}" pid="23" name="ABCTasks">
    <vt:lpwstr/>
  </property>
  <property fmtid="{D5CDD505-2E9C-101B-9397-08002B2CF9AE}" pid="24" name="ABCStage_0">
    <vt:lpwstr/>
  </property>
  <property fmtid="{D5CDD505-2E9C-101B-9397-08002B2CF9AE}" pid="25" name="ABCRecordFlags_0">
    <vt:lpwstr/>
  </property>
  <property fmtid="{D5CDD505-2E9C-101B-9397-08002B2CF9AE}" pid="26" name="ABCRecordFlags">
    <vt:lpwstr/>
  </property>
  <property fmtid="{D5CDD505-2E9C-101B-9397-08002B2CF9AE}" pid="27" name="ABCBriefingType_0">
    <vt:lpwstr/>
  </property>
  <property fmtid="{D5CDD505-2E9C-101B-9397-08002B2CF9AE}" pid="28" name="ABCTimeframe_0">
    <vt:lpwstr/>
  </property>
  <property fmtid="{D5CDD505-2E9C-101B-9397-08002B2CF9AE}" pid="29" name="ABCSecurityClassification_0">
    <vt:lpwstr/>
  </property>
  <property fmtid="{D5CDD505-2E9C-101B-9397-08002B2CF9AE}" pid="30" name="ABCTimeframe">
    <vt:lpwstr/>
  </property>
  <property fmtid="{D5CDD505-2E9C-101B-9397-08002B2CF9AE}" pid="31" name="ABCAccessCaveats">
    <vt:lpwstr/>
  </property>
  <property fmtid="{D5CDD505-2E9C-101B-9397-08002B2CF9AE}" pid="32" name="ABCTasks_0">
    <vt:lpwstr/>
  </property>
  <property fmtid="{D5CDD505-2E9C-101B-9397-08002B2CF9AE}" pid="33" name="TaxCatchAll">
    <vt:lpwstr/>
  </property>
  <property fmtid="{D5CDD505-2E9C-101B-9397-08002B2CF9AE}" pid="34" name="Dissemination Limiting Marker">
    <vt:lpwstr>1;#FOUO|955eb6fc-b35a-4808-8aa5-31e514fa3f26</vt:lpwstr>
  </property>
  <property fmtid="{D5CDD505-2E9C-101B-9397-08002B2CF9AE}" pid="35" name="Security Classification">
    <vt:lpwstr>2;#Unclassified|7fa379f4-4aba-4692-ab80-7d39d3a23cf4</vt:lpwstr>
  </property>
  <property fmtid="{D5CDD505-2E9C-101B-9397-08002B2CF9AE}" pid="36" name="_dlc_DocIdItemGuid">
    <vt:lpwstr>bd43a252-74b3-4d33-bdf2-c746682faaeb</vt:lpwstr>
  </property>
  <property fmtid="{D5CDD505-2E9C-101B-9397-08002B2CF9AE}" pid="37" name="g91c59fb10974fa1a03160ad8386f0f4">
    <vt:lpwstr/>
  </property>
  <property fmtid="{D5CDD505-2E9C-101B-9397-08002B2CF9AE}" pid="38" name="Records Class Project">
    <vt:lpwstr>17;#Policies and Procedures|106771be-6573-4a30-b5c8-d3b1f646d5eb</vt:lpwstr>
  </property>
  <property fmtid="{D5CDD505-2E9C-101B-9397-08002B2CF9AE}" pid="39" name="Department Document Type">
    <vt:lpwstr/>
  </property>
  <property fmtid="{D5CDD505-2E9C-101B-9397-08002B2CF9AE}" pid="40" name="Record_x0020_Purpose">
    <vt:lpwstr/>
  </property>
  <property fmtid="{D5CDD505-2E9C-101B-9397-08002B2CF9AE}" pid="41" name="Record Purpose">
    <vt:lpwstr/>
  </property>
</Properties>
</file>