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C2ECB" w14:textId="77777777" w:rsidR="00033715" w:rsidRDefault="00033715" w:rsidP="00033715">
      <w:pPr>
        <w:pStyle w:val="Heading2"/>
        <w:numPr>
          <w:ilvl w:val="0"/>
          <w:numId w:val="0"/>
        </w:numPr>
      </w:pPr>
      <w:r w:rsidRPr="00033715">
        <w:t>Introduction</w:t>
      </w:r>
    </w:p>
    <w:p w14:paraId="7E2BFD61" w14:textId="77777777" w:rsidR="00033715" w:rsidRDefault="00033715" w:rsidP="0098035F">
      <w:pPr>
        <w:pStyle w:val="BodyText100ThemeColour"/>
      </w:pPr>
      <w:r w:rsidRPr="30593EDC">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89EC12C" w14:textId="095BE7A2" w:rsidR="00033715" w:rsidRPr="0098035F" w:rsidRDefault="00033715" w:rsidP="0098035F">
      <w:pPr>
        <w:pStyle w:val="BodyText100ThemeColour"/>
      </w:pPr>
      <w:r w:rsidRPr="30593EDC">
        <w:rPr>
          <w:rFonts w:eastAsia="Calibri"/>
        </w:rPr>
        <w:t xml:space="preserve">DELWP Regional staff have been working with stakeholders on actions to conserve biodiversity in specific landscapes, informed by the best available science and local knowledge. </w:t>
      </w:r>
    </w:p>
    <w:p w14:paraId="1DD9F2AB" w14:textId="044ABF3A" w:rsidR="00033715" w:rsidRPr="0098035F" w:rsidRDefault="00033715" w:rsidP="0098035F">
      <w:pPr>
        <w:pStyle w:val="BodyText100ThemeColour"/>
      </w:pPr>
      <w:r w:rsidRPr="30593EDC">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6036417E" w14:textId="055E6213" w:rsidR="00033715" w:rsidRPr="0084786F" w:rsidRDefault="00033715" w:rsidP="0098035F">
      <w:pPr>
        <w:pStyle w:val="BodyText100ThemeColour"/>
      </w:pPr>
      <w:r w:rsidRPr="30593EDC">
        <w:rPr>
          <w:rFonts w:eastAsia="Calibri"/>
        </w:rPr>
        <w:t xml:space="preserve">Further information and the </w:t>
      </w:r>
      <w:hyperlink r:id="rId13" w:history="1">
        <w:r w:rsidR="0098035F" w:rsidRPr="008430EA">
          <w:rPr>
            <w:rStyle w:val="Hyperlink"/>
            <w:rFonts w:eastAsia="Calibri"/>
          </w:rPr>
          <w:t>full list of Fact Sheets</w:t>
        </w:r>
      </w:hyperlink>
      <w:r w:rsidR="0098035F">
        <w:rPr>
          <w:rFonts w:eastAsia="Calibri"/>
        </w:rPr>
        <w:t xml:space="preserve"> </w:t>
      </w:r>
      <w:r w:rsidRPr="30593EDC">
        <w:rPr>
          <w:rFonts w:eastAsia="Calibri"/>
        </w:rPr>
        <w:t>is available on the Department’s Environment website.</w:t>
      </w:r>
    </w:p>
    <w:p w14:paraId="0066EE82" w14:textId="625C1D59" w:rsidR="00C46A59" w:rsidRPr="00050253" w:rsidRDefault="009720CF" w:rsidP="00E55642">
      <w:pPr>
        <w:pStyle w:val="Heading2"/>
        <w:numPr>
          <w:ilvl w:val="0"/>
          <w:numId w:val="0"/>
        </w:numPr>
      </w:pPr>
      <w:r>
        <w:t>Landscape d</w:t>
      </w:r>
      <w:r w:rsidR="0026105F">
        <w:t>escription</w:t>
      </w:r>
    </w:p>
    <w:p w14:paraId="0F5065C0" w14:textId="36C12ADA" w:rsidR="00D83DD1" w:rsidRPr="000718A9" w:rsidRDefault="00C44A86" w:rsidP="000718A9">
      <w:pPr>
        <w:pStyle w:val="BodyText100ThemeColour"/>
      </w:pPr>
      <w:r w:rsidRPr="000718A9">
        <w:t xml:space="preserve">This 133,000ha </w:t>
      </w:r>
      <w:r w:rsidR="002472F4" w:rsidRPr="000718A9">
        <w:t>area</w:t>
      </w:r>
      <w:r w:rsidRPr="000718A9">
        <w:t xml:space="preserve"> has substantial native vegetation (32% cover) and has substantial public land (31%). In the west the landscape is defined by the Annuello Flora and Fauna Reserve</w:t>
      </w:r>
      <w:r w:rsidR="001D2487" w:rsidRPr="000718A9">
        <w:t xml:space="preserve"> (FFR)</w:t>
      </w:r>
      <w:r w:rsidRPr="000718A9">
        <w:t xml:space="preserve"> and the area to the east of Annuello includes some significant reserves such as Wandown and Menzies FFR. Land adjoining public land (within a 1km buffer) and significant roadsides are also included.</w:t>
      </w:r>
      <w:r w:rsidR="00461B63" w:rsidRPr="000718A9">
        <w:t xml:space="preserve"> </w:t>
      </w:r>
      <w:r w:rsidRPr="000718A9">
        <w:t>There is a minor overlap with the Murray Sunset landscape in the west</w:t>
      </w:r>
      <w:r w:rsidR="00CA625F" w:rsidRPr="000718A9">
        <w:t>. You can find further information on Murray Sunset</w:t>
      </w:r>
      <w:r w:rsidR="0000208D" w:rsidRPr="000718A9">
        <w:t xml:space="preserve"> l</w:t>
      </w:r>
      <w:r w:rsidR="00CA625F" w:rsidRPr="000718A9">
        <w:t>andscape in the</w:t>
      </w:r>
      <w:r w:rsidR="008B4806">
        <w:t xml:space="preserve"> </w:t>
      </w:r>
      <w:hyperlink r:id="rId14" w:history="1">
        <w:r w:rsidR="008B4806" w:rsidRPr="008430EA">
          <w:rPr>
            <w:rStyle w:val="Hyperlink"/>
            <w:rFonts w:eastAsia="Calibri"/>
          </w:rPr>
          <w:t>full list of Fact Sheets</w:t>
        </w:r>
      </w:hyperlink>
      <w:r w:rsidR="00CA625F" w:rsidRPr="000718A9">
        <w:t>.</w:t>
      </w:r>
    </w:p>
    <w:p w14:paraId="470104CF" w14:textId="091F993C" w:rsidR="00F0604B" w:rsidRDefault="00F0604B" w:rsidP="00F0604B">
      <w:pPr>
        <w:pStyle w:val="Heading2"/>
      </w:pPr>
      <w:r>
        <w:t>Cultural importance</w:t>
      </w:r>
    </w:p>
    <w:p w14:paraId="7D02EA1E" w14:textId="2F3E802F" w:rsidR="006B58F7" w:rsidRPr="00AF0F66" w:rsidRDefault="00AF0F66" w:rsidP="00DE1463">
      <w:pPr>
        <w:pStyle w:val="BodyText100ThemeColour"/>
      </w:pPr>
      <w:r w:rsidRPr="008D1870">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7239509A">
        <w:t>.</w:t>
      </w:r>
      <w:r>
        <w:t xml:space="preserve"> </w:t>
      </w:r>
    </w:p>
    <w:p w14:paraId="7A23F826" w14:textId="3265EB18" w:rsidR="009F003F" w:rsidRPr="001113C1" w:rsidRDefault="00E1017D" w:rsidP="00DE1463">
      <w:pPr>
        <w:pStyle w:val="BodyText100ThemeColour"/>
      </w:pPr>
      <w:r w:rsidRPr="001113C1">
        <w:t>There is n</w:t>
      </w:r>
      <w:r w:rsidR="009F003F" w:rsidRPr="001113C1">
        <w:t>otable cultural importance</w:t>
      </w:r>
      <w:r w:rsidR="00232B1D" w:rsidRPr="001113C1">
        <w:t xml:space="preserve"> </w:t>
      </w:r>
      <w:r w:rsidR="00B82730" w:rsidRPr="001113C1">
        <w:t>for</w:t>
      </w:r>
      <w:r w:rsidR="00503DEE" w:rsidRPr="001113C1">
        <w:t xml:space="preserve"> </w:t>
      </w:r>
      <w:r w:rsidR="003C1CD1" w:rsidRPr="001113C1">
        <w:t>Tati Tati Wadi Wadi</w:t>
      </w:r>
      <w:r w:rsidR="00503DEE" w:rsidRPr="001113C1">
        <w:t xml:space="preserve"> people</w:t>
      </w:r>
      <w:r w:rsidR="00C52897" w:rsidRPr="001113C1">
        <w:t>.</w:t>
      </w:r>
    </w:p>
    <w:p w14:paraId="3FC0957C" w14:textId="348BB2F1" w:rsidR="00F0604B" w:rsidRDefault="00F0604B" w:rsidP="00F0604B">
      <w:pPr>
        <w:pStyle w:val="Heading2"/>
      </w:pPr>
      <w:r>
        <w:t>Stakeholder interest</w:t>
      </w:r>
    </w:p>
    <w:p w14:paraId="7282ECAE" w14:textId="377992D5" w:rsidR="0000208D" w:rsidRPr="008D1870" w:rsidRDefault="0000208D" w:rsidP="00DE1463">
      <w:pPr>
        <w:pStyle w:val="BodyText100ThemeColour"/>
        <w:rPr>
          <w:iCs/>
        </w:rPr>
      </w:pPr>
      <w:r w:rsidRPr="008D1870">
        <w:t xml:space="preserve">As part of the Biodiversity Response Planning process, in October 2020 stakeholders were asked to nominate focus landscapes and actions of interest. Tati Tati Wadi Wadi, Mallee Catchment Management Authority, </w:t>
      </w:r>
      <w:r w:rsidRPr="001B3E8A">
        <w:t>Trust for Nature</w:t>
      </w:r>
      <w:r>
        <w:t xml:space="preserve">, Parks Victoria and </w:t>
      </w:r>
      <w:r w:rsidRPr="00391932">
        <w:t>Swan Hill Rural City Council</w:t>
      </w:r>
      <w:r w:rsidRPr="008D1870">
        <w:t xml:space="preserve"> nominated </w:t>
      </w:r>
      <w:r w:rsidRPr="00FF1704">
        <w:t>Annuello</w:t>
      </w:r>
      <w:r w:rsidR="00B92952">
        <w:t xml:space="preserve"> </w:t>
      </w:r>
      <w:r w:rsidRPr="00FF1704">
        <w:t>-</w:t>
      </w:r>
      <w:r w:rsidR="00B92952">
        <w:t xml:space="preserve"> </w:t>
      </w:r>
      <w:r w:rsidRPr="00FF1704">
        <w:t>Wandown</w:t>
      </w:r>
      <w:r>
        <w:t>.</w:t>
      </w:r>
    </w:p>
    <w:p w14:paraId="23BEB7E3" w14:textId="77777777" w:rsidR="0000208D" w:rsidRPr="00C1463E" w:rsidRDefault="0000208D" w:rsidP="00DE1463">
      <w:pPr>
        <w:pStyle w:val="BodyText100ThemeColour"/>
      </w:pPr>
      <w:r w:rsidRPr="00C1463E">
        <w:t>Possible future investment/project development in this landscape will be available to any interested stakeholders in addition to those who nominated this landscape.</w:t>
      </w:r>
    </w:p>
    <w:p w14:paraId="6E5CA06A" w14:textId="0C8FC245" w:rsidR="0000208D" w:rsidRPr="00C1463E" w:rsidRDefault="001206A2" w:rsidP="00DE1463">
      <w:pPr>
        <w:pStyle w:val="BodyText100ThemeColour"/>
      </w:pPr>
      <w:r w:rsidRPr="00C1463E">
        <w:t>Specific stakeholder interests identified through the engagement process within this landscape include: </w:t>
      </w:r>
    </w:p>
    <w:p w14:paraId="6FAECFBC" w14:textId="486F68A6" w:rsidR="006D71F8" w:rsidRPr="006D71F8" w:rsidRDefault="006D71F8" w:rsidP="00DE1463">
      <w:pPr>
        <w:pStyle w:val="BodyText100ThemeColour"/>
        <w:numPr>
          <w:ilvl w:val="0"/>
          <w:numId w:val="22"/>
        </w:numPr>
      </w:pPr>
      <w:r w:rsidRPr="006D71F8">
        <w:t>P</w:t>
      </w:r>
      <w:r w:rsidR="00D83A36">
        <w:t xml:space="preserve">arks </w:t>
      </w:r>
      <w:r w:rsidRPr="006D71F8">
        <w:t>V</w:t>
      </w:r>
      <w:r w:rsidR="00D83A36">
        <w:t>ictoria</w:t>
      </w:r>
      <w:r w:rsidRPr="006D71F8">
        <w:t xml:space="preserve"> </w:t>
      </w:r>
      <w:r w:rsidR="0074149E">
        <w:t>Mallee</w:t>
      </w:r>
      <w:r w:rsidR="006F7B10">
        <w:t xml:space="preserve"> </w:t>
      </w:r>
      <w:r w:rsidRPr="006D71F8">
        <w:t xml:space="preserve">Conservation Action Plan asset </w:t>
      </w:r>
      <w:r w:rsidR="0074149E">
        <w:t>–</w:t>
      </w:r>
      <w:r w:rsidRPr="006D71F8">
        <w:t xml:space="preserve"> </w:t>
      </w:r>
      <w:r w:rsidR="0074149E">
        <w:t>Mallee Triodia</w:t>
      </w:r>
    </w:p>
    <w:p w14:paraId="20644427" w14:textId="2D7840E8" w:rsidR="006D71F8" w:rsidRPr="006D71F8" w:rsidRDefault="006D71F8" w:rsidP="00DE1463">
      <w:pPr>
        <w:pStyle w:val="BodyText100ThemeColour"/>
        <w:numPr>
          <w:ilvl w:val="0"/>
          <w:numId w:val="22"/>
        </w:numPr>
      </w:pPr>
      <w:r w:rsidRPr="006D71F8">
        <w:t>M</w:t>
      </w:r>
      <w:r w:rsidR="006F7B10">
        <w:t xml:space="preserve">allee </w:t>
      </w:r>
      <w:r w:rsidRPr="006D71F8">
        <w:t>C</w:t>
      </w:r>
      <w:r w:rsidR="006F7B10">
        <w:t xml:space="preserve">atchment </w:t>
      </w:r>
      <w:r w:rsidRPr="006D71F8">
        <w:t>M</w:t>
      </w:r>
      <w:r w:rsidR="006F7B10">
        <w:t xml:space="preserve">anagement </w:t>
      </w:r>
      <w:r w:rsidRPr="006D71F8">
        <w:t>A</w:t>
      </w:r>
      <w:r w:rsidR="006F7B10">
        <w:t>uthority</w:t>
      </w:r>
      <w:r w:rsidR="001808BF">
        <w:t>,</w:t>
      </w:r>
      <w:r w:rsidRPr="006D71F8">
        <w:t xml:space="preserve"> Regional Catchment Strategy priority landscape</w:t>
      </w:r>
      <w:r w:rsidR="00FB25FD">
        <w:t>s</w:t>
      </w:r>
      <w:r w:rsidRPr="006D71F8">
        <w:t xml:space="preserve"> </w:t>
      </w:r>
      <w:r w:rsidR="00BC1C56">
        <w:t>–</w:t>
      </w:r>
      <w:r w:rsidRPr="006D71F8">
        <w:t xml:space="preserve"> </w:t>
      </w:r>
      <w:r w:rsidR="00FB25FD">
        <w:t>9</w:t>
      </w:r>
      <w:r w:rsidRPr="006D71F8">
        <w:t xml:space="preserve">. </w:t>
      </w:r>
      <w:r w:rsidR="00FB25FD">
        <w:t>Annuello</w:t>
      </w:r>
      <w:r w:rsidR="00D23AB7">
        <w:t xml:space="preserve">, </w:t>
      </w:r>
      <w:r w:rsidR="00012B5F">
        <w:t>Climate Change priority corridor</w:t>
      </w:r>
      <w:r w:rsidR="0035530F">
        <w:t>;</w:t>
      </w:r>
      <w:r w:rsidR="00012B5F">
        <w:t xml:space="preserve"> </w:t>
      </w:r>
      <w:r w:rsidR="00D23AB7">
        <w:t>4</w:t>
      </w:r>
      <w:r w:rsidR="002D43B3">
        <w:t xml:space="preserve">: </w:t>
      </w:r>
      <w:r w:rsidR="00D23AB7">
        <w:t>Eastern Central Mallee</w:t>
      </w:r>
      <w:r w:rsidR="00CA437B">
        <w:t>.</w:t>
      </w:r>
      <w:r w:rsidR="008B4104">
        <w:t xml:space="preserve"> </w:t>
      </w:r>
      <w:r w:rsidR="008B4104" w:rsidRPr="008B4104">
        <w:t>Focus on the restoration (</w:t>
      </w:r>
      <w:r w:rsidR="003619C6">
        <w:t>for example,</w:t>
      </w:r>
      <w:r w:rsidR="008B4104" w:rsidRPr="008B4104">
        <w:t xml:space="preserve"> connectivity of isolated remnants) and protection (</w:t>
      </w:r>
      <w:r w:rsidR="003619C6">
        <w:t xml:space="preserve">for example, </w:t>
      </w:r>
      <w:r w:rsidR="008B4104" w:rsidRPr="008B4104">
        <w:t>grazing/competition impacts) of high value habitat for priority</w:t>
      </w:r>
      <w:r w:rsidR="00461B63">
        <w:t xml:space="preserve"> </w:t>
      </w:r>
      <w:r w:rsidR="008B4104" w:rsidRPr="008B4104">
        <w:t>species outcomes.</w:t>
      </w:r>
    </w:p>
    <w:p w14:paraId="381601B1" w14:textId="4B0BA101" w:rsidR="00F0604B" w:rsidRDefault="00F0604B" w:rsidP="00F0604B">
      <w:pPr>
        <w:pStyle w:val="Heading2"/>
      </w:pPr>
      <w:r>
        <w:t>Community interest</w:t>
      </w:r>
    </w:p>
    <w:p w14:paraId="3CEA307B" w14:textId="3ABE567C" w:rsidR="00D9752D" w:rsidRPr="002E50C5" w:rsidRDefault="002E50C5" w:rsidP="00DE1463">
      <w:pPr>
        <w:pStyle w:val="BodyText100ThemeColour"/>
      </w:pPr>
      <w:r w:rsidRPr="005F7D0E">
        <w:t xml:space="preserve">There </w:t>
      </w:r>
      <w:r w:rsidRPr="00E109E0">
        <w:t>was no specific</w:t>
      </w:r>
      <w:r>
        <w:t xml:space="preserve"> c</w:t>
      </w:r>
      <w:r w:rsidRPr="005F7D0E">
        <w:t xml:space="preserve">ommunity interest </w:t>
      </w:r>
      <w:r>
        <w:t xml:space="preserve">in biodiversity conservation </w:t>
      </w:r>
      <w:r w:rsidRPr="005F7D0E">
        <w:t xml:space="preserve">identified for this area through the consultation process. </w:t>
      </w:r>
    </w:p>
    <w:tbl>
      <w:tblPr>
        <w:tblStyle w:val="GridTable1Light-Accent2"/>
        <w:tblW w:w="10194" w:type="dxa"/>
        <w:tblLook w:val="04A0" w:firstRow="1" w:lastRow="0" w:firstColumn="1" w:lastColumn="0" w:noHBand="0" w:noVBand="1"/>
        <w:tblCaption w:val="Hightlight Text"/>
      </w:tblPr>
      <w:tblGrid>
        <w:gridCol w:w="1049"/>
        <w:gridCol w:w="5699"/>
        <w:gridCol w:w="3446"/>
      </w:tblGrid>
      <w:tr w:rsidR="00C1463E" w:rsidRPr="00E55642" w14:paraId="58C4E84A" w14:textId="77777777" w:rsidTr="00F44D7A">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0BABAB82" w14:textId="77777777" w:rsidR="00C1463E" w:rsidRPr="00C1463E" w:rsidRDefault="00C1463E" w:rsidP="00DC280F">
            <w:pPr>
              <w:pStyle w:val="IntroFeatureText"/>
              <w:spacing w:line="240" w:lineRule="auto"/>
              <w:ind w:left="113" w:right="113"/>
              <w:rPr>
                <w:b w:val="0"/>
                <w:bCs w:val="0"/>
                <w:sz w:val="22"/>
                <w:szCs w:val="22"/>
              </w:rPr>
            </w:pPr>
          </w:p>
        </w:tc>
        <w:tc>
          <w:tcPr>
            <w:tcW w:w="5699" w:type="dxa"/>
            <w:shd w:val="clear" w:color="auto" w:fill="F4F8D4" w:themeFill="accent2" w:themeFillTint="33"/>
          </w:tcPr>
          <w:p w14:paraId="160AF320" w14:textId="1CD3FD5D" w:rsidR="00C1463E" w:rsidRPr="00C1463E" w:rsidRDefault="00C1463E" w:rsidP="00DC280F">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C1463E">
              <w:rPr>
                <w:b w:val="0"/>
                <w:bCs w:val="0"/>
                <w:sz w:val="22"/>
                <w:szCs w:val="22"/>
              </w:rPr>
              <w:t xml:space="preserve">Habitat Distribution Models identify 79 species with more than 5% of their Victorian range in this landscape area </w:t>
            </w:r>
          </w:p>
        </w:tc>
        <w:tc>
          <w:tcPr>
            <w:tcW w:w="3446" w:type="dxa"/>
            <w:shd w:val="clear" w:color="auto" w:fill="F4F8D4" w:themeFill="accent2" w:themeFillTint="33"/>
          </w:tcPr>
          <w:p w14:paraId="45F16538" w14:textId="44F89DD9" w:rsidR="00C1463E" w:rsidRPr="00C1463E" w:rsidRDefault="00C1463E"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C1463E">
              <w:rPr>
                <w:b w:val="0"/>
                <w:bCs w:val="0"/>
                <w:sz w:val="22"/>
                <w:szCs w:val="22"/>
              </w:rPr>
              <w:t xml:space="preserve">Traditional Owners, stakeholders and community groups identified the following species of interest </w:t>
            </w:r>
          </w:p>
        </w:tc>
      </w:tr>
      <w:tr w:rsidR="00C1463E" w:rsidRPr="00E55642" w14:paraId="2ACCFDD6" w14:textId="77777777" w:rsidTr="00F44D7A">
        <w:trPr>
          <w:trHeight w:val="1130"/>
        </w:trPr>
        <w:tc>
          <w:tcPr>
            <w:cnfStyle w:val="001000000000" w:firstRow="0" w:lastRow="0" w:firstColumn="1" w:lastColumn="0" w:oddVBand="0" w:evenVBand="0" w:oddHBand="0" w:evenHBand="0" w:firstRowFirstColumn="0" w:firstRowLastColumn="0" w:lastRowFirstColumn="0" w:lastRowLastColumn="0"/>
            <w:tcW w:w="1049" w:type="dxa"/>
          </w:tcPr>
          <w:p w14:paraId="6AAF9744" w14:textId="55376ED9" w:rsidR="00C1463E" w:rsidRPr="000222C9" w:rsidRDefault="00C1463E" w:rsidP="00DC280F">
            <w:pPr>
              <w:pStyle w:val="ListParagraph"/>
              <w:spacing w:before="60" w:after="120"/>
              <w:ind w:right="113"/>
              <w:contextualSpacing w:val="0"/>
              <w:rPr>
                <w:noProof/>
                <w:sz w:val="22"/>
                <w:szCs w:val="22"/>
              </w:rPr>
            </w:pPr>
            <w:r w:rsidRPr="000222C9">
              <w:rPr>
                <w:noProof/>
                <w:sz w:val="22"/>
                <w:szCs w:val="22"/>
              </w:rPr>
              <w:drawing>
                <wp:anchor distT="0" distB="0" distL="114300" distR="114300" simplePos="0" relativeHeight="251658242" behindDoc="0" locked="0" layoutInCell="1" allowOverlap="1" wp14:anchorId="1B7AD0CB" wp14:editId="0AB52A18">
                  <wp:simplePos x="0" y="0"/>
                  <wp:positionH relativeFrom="column">
                    <wp:posOffset>-16400</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99" w:type="dxa"/>
          </w:tcPr>
          <w:p w14:paraId="0DD0F6B6" w14:textId="77777777" w:rsidR="00BA32E3" w:rsidRPr="00BA32E3"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61 Plants</w:t>
            </w:r>
            <w:r w:rsidR="00D436A7">
              <w:t xml:space="preserve"> with more than 5% of </w:t>
            </w:r>
            <w:r w:rsidR="00BA32E3">
              <w:t>Victorian range in the area.</w:t>
            </w:r>
            <w:r w:rsidRPr="000222C9">
              <w:t xml:space="preserve"> Notably</w:t>
            </w:r>
            <w:r w:rsidR="00BA32E3">
              <w:t>:</w:t>
            </w:r>
          </w:p>
          <w:p w14:paraId="53CDD6C7" w14:textId="3285ADC1" w:rsidR="00BA32E3" w:rsidRPr="00BA32E3"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 xml:space="preserve"> Cactus Bossiaeae (endangered, 37% of </w:t>
            </w:r>
            <w:r w:rsidR="005935BC">
              <w:t>Victorian</w:t>
            </w:r>
            <w:r w:rsidR="003448C6">
              <w:t xml:space="preserve"> </w:t>
            </w:r>
            <w:r w:rsidRPr="000222C9">
              <w:t xml:space="preserve">range in area) </w:t>
            </w:r>
          </w:p>
          <w:p w14:paraId="67E33470" w14:textId="4D67992F" w:rsidR="00C1463E" w:rsidRPr="000222C9"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 xml:space="preserve">Yellow Swainson Pea (vulnerable, 9% of </w:t>
            </w:r>
            <w:r w:rsidR="005935BC">
              <w:t>Victorian</w:t>
            </w:r>
            <w:r w:rsidR="003448C6">
              <w:t xml:space="preserve"> </w:t>
            </w:r>
            <w:r w:rsidRPr="000222C9">
              <w:t>range in area)</w:t>
            </w:r>
          </w:p>
        </w:tc>
        <w:tc>
          <w:tcPr>
            <w:tcW w:w="3446" w:type="dxa"/>
          </w:tcPr>
          <w:p w14:paraId="15103BA6" w14:textId="768F0F09" w:rsidR="00C1463E" w:rsidRPr="008F4252"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pPr>
          </w:p>
        </w:tc>
      </w:tr>
      <w:tr w:rsidR="00C1463E" w:rsidRPr="00E55642" w14:paraId="702E78FF" w14:textId="77777777" w:rsidTr="00F44D7A">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12E99413" w14:textId="4330BF92" w:rsidR="00C1463E" w:rsidRPr="000222C9" w:rsidRDefault="00C1463E" w:rsidP="00364668">
            <w:pPr>
              <w:pStyle w:val="ListParagraph"/>
              <w:spacing w:after="120" w:line="259" w:lineRule="auto"/>
              <w:contextualSpacing w:val="0"/>
              <w:rPr>
                <w:noProof/>
                <w:sz w:val="22"/>
                <w:szCs w:val="22"/>
              </w:rPr>
            </w:pPr>
            <w:r w:rsidRPr="000222C9">
              <w:rPr>
                <w:noProof/>
                <w:sz w:val="22"/>
                <w:szCs w:val="22"/>
              </w:rPr>
              <w:drawing>
                <wp:anchor distT="0" distB="0" distL="114300" distR="114300" simplePos="0" relativeHeight="251658243" behindDoc="0" locked="0" layoutInCell="1" allowOverlap="1" wp14:anchorId="642BC1AA" wp14:editId="2A5DB054">
                  <wp:simplePos x="0" y="0"/>
                  <wp:positionH relativeFrom="column">
                    <wp:posOffset>-65405</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699" w:type="dxa"/>
          </w:tcPr>
          <w:p w14:paraId="4817E876" w14:textId="77777777" w:rsidR="005D042A" w:rsidRPr="005D042A"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3 Mammals</w:t>
            </w:r>
            <w:r w:rsidR="00BA32E3">
              <w:t xml:space="preserve"> with more than 5% of Victorian range in the area.</w:t>
            </w:r>
            <w:r w:rsidR="00BA32E3" w:rsidRPr="000222C9">
              <w:t xml:space="preserve"> Notably</w:t>
            </w:r>
            <w:r w:rsidR="00BA32E3">
              <w:t>:</w:t>
            </w:r>
          </w:p>
          <w:p w14:paraId="30936BD6" w14:textId="497BEED1" w:rsidR="005D042A" w:rsidRPr="005D042A"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 xml:space="preserve">South-eastern Long-eared Bat (endangered, 7% of </w:t>
            </w:r>
            <w:r w:rsidR="005935BC">
              <w:t>Victorian</w:t>
            </w:r>
            <w:r w:rsidR="003448C6">
              <w:t xml:space="preserve"> </w:t>
            </w:r>
            <w:r w:rsidRPr="000222C9">
              <w:t>range in area)</w:t>
            </w:r>
          </w:p>
          <w:p w14:paraId="4D185E0C" w14:textId="13996C7A" w:rsidR="00C1463E" w:rsidRPr="000222C9"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 xml:space="preserve">Common Dunnart (vulnerable, 3% of </w:t>
            </w:r>
            <w:r w:rsidR="005935BC">
              <w:t>Victorian</w:t>
            </w:r>
            <w:r w:rsidR="003448C6">
              <w:t xml:space="preserve"> </w:t>
            </w:r>
            <w:r w:rsidRPr="000222C9">
              <w:t>range in area)</w:t>
            </w:r>
          </w:p>
        </w:tc>
        <w:tc>
          <w:tcPr>
            <w:tcW w:w="3446" w:type="dxa"/>
          </w:tcPr>
          <w:p w14:paraId="5C84BF99" w14:textId="3521B439" w:rsidR="00C1463E" w:rsidRPr="000C64FE"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pPr>
            <w:r w:rsidRPr="000C64FE">
              <w:t>South-eastern Long-eared Bat</w:t>
            </w:r>
          </w:p>
          <w:p w14:paraId="5FCABF95" w14:textId="77777777" w:rsidR="00C1463E" w:rsidRPr="000C64FE"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pPr>
            <w:r w:rsidRPr="000C64FE">
              <w:t>Mallee Ningaui</w:t>
            </w:r>
          </w:p>
          <w:p w14:paraId="0E83C523" w14:textId="0EF4B307" w:rsidR="00C1463E" w:rsidRPr="000C64FE"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noProof/>
              </w:rPr>
            </w:pPr>
          </w:p>
        </w:tc>
      </w:tr>
      <w:tr w:rsidR="00C1463E" w:rsidRPr="00E55642" w14:paraId="02A94396" w14:textId="77777777" w:rsidTr="00F44D7A">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3EA9EDD8" w14:textId="6F454A51" w:rsidR="00C1463E" w:rsidRPr="000222C9" w:rsidRDefault="00C1463E" w:rsidP="009837B6">
            <w:pPr>
              <w:pStyle w:val="ListParagraph"/>
              <w:spacing w:after="120" w:line="259" w:lineRule="auto"/>
              <w:contextualSpacing w:val="0"/>
              <w:rPr>
                <w:noProof/>
                <w:sz w:val="22"/>
                <w:szCs w:val="22"/>
              </w:rPr>
            </w:pPr>
            <w:r w:rsidRPr="000222C9">
              <w:rPr>
                <w:noProof/>
                <w:sz w:val="22"/>
                <w:szCs w:val="22"/>
              </w:rPr>
              <w:drawing>
                <wp:anchor distT="0" distB="0" distL="114300" distR="114300" simplePos="0" relativeHeight="251658245" behindDoc="0" locked="0" layoutInCell="1" allowOverlap="1" wp14:anchorId="551B531E" wp14:editId="03434C53">
                  <wp:simplePos x="0" y="0"/>
                  <wp:positionH relativeFrom="column">
                    <wp:posOffset>-13004</wp:posOffset>
                  </wp:positionH>
                  <wp:positionV relativeFrom="paragraph">
                    <wp:posOffset>85891</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699" w:type="dxa"/>
          </w:tcPr>
          <w:p w14:paraId="13C5C444" w14:textId="77777777" w:rsidR="004F58AA" w:rsidRPr="004F58AA"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9 Reptiles</w:t>
            </w:r>
            <w:r w:rsidR="005D042A">
              <w:t xml:space="preserve"> with more than 5% of Victorian range in the area.</w:t>
            </w:r>
            <w:r w:rsidR="005D042A" w:rsidRPr="000222C9">
              <w:t xml:space="preserve"> Notably</w:t>
            </w:r>
            <w:r w:rsidR="005D042A">
              <w:t>:</w:t>
            </w:r>
          </w:p>
          <w:p w14:paraId="7795C4BF" w14:textId="7FE32E80" w:rsidR="004F58AA" w:rsidRPr="004F58AA"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 xml:space="preserve">Lined Earless Dragon (critically endangered, 5% of </w:t>
            </w:r>
            <w:r w:rsidR="005935BC">
              <w:t>Victorian</w:t>
            </w:r>
            <w:r w:rsidR="003448C6">
              <w:t xml:space="preserve"> </w:t>
            </w:r>
            <w:r w:rsidRPr="000222C9">
              <w:t xml:space="preserve">range in area) </w:t>
            </w:r>
          </w:p>
          <w:p w14:paraId="7A3D92B2" w14:textId="100B110A" w:rsidR="00C1463E" w:rsidRPr="000222C9"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 xml:space="preserve">Bandy Bandy (vulnerable, 5% of </w:t>
            </w:r>
            <w:r w:rsidR="005935BC">
              <w:t>Victorian</w:t>
            </w:r>
            <w:r w:rsidR="003448C6">
              <w:t xml:space="preserve"> </w:t>
            </w:r>
            <w:r w:rsidRPr="000222C9">
              <w:t>range in area</w:t>
            </w:r>
            <w:r w:rsidR="004F58AA">
              <w:t>)</w:t>
            </w:r>
          </w:p>
        </w:tc>
        <w:tc>
          <w:tcPr>
            <w:tcW w:w="3446" w:type="dxa"/>
          </w:tcPr>
          <w:p w14:paraId="799D277E" w14:textId="77777777" w:rsidR="00C1463E"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pPr>
            <w:r w:rsidRPr="000C64FE">
              <w:t>Bandy-bandy</w:t>
            </w:r>
          </w:p>
          <w:p w14:paraId="78882490" w14:textId="77777777" w:rsidR="00C1463E"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pPr>
            <w:r w:rsidRPr="000C64FE">
              <w:t>Desert Skink</w:t>
            </w:r>
          </w:p>
          <w:p w14:paraId="1C7C5DD5" w14:textId="77777777" w:rsidR="00886446"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pPr>
            <w:r w:rsidRPr="000C64FE">
              <w:t>Mallee Worm Lizard</w:t>
            </w:r>
          </w:p>
          <w:p w14:paraId="0CC52857" w14:textId="56B7CA3A" w:rsidR="00C1463E" w:rsidRPr="000C64FE"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pPr>
            <w:r w:rsidRPr="000C64FE">
              <w:t>Murray-Darling Carpet Python</w:t>
            </w:r>
          </w:p>
        </w:tc>
      </w:tr>
      <w:tr w:rsidR="00C1463E" w:rsidRPr="00E55642" w14:paraId="3AE7058D" w14:textId="77777777" w:rsidTr="00F44D7A">
        <w:trPr>
          <w:trHeight w:val="699"/>
        </w:trPr>
        <w:tc>
          <w:tcPr>
            <w:cnfStyle w:val="001000000000" w:firstRow="0" w:lastRow="0" w:firstColumn="1" w:lastColumn="0" w:oddVBand="0" w:evenVBand="0" w:oddHBand="0" w:evenHBand="0" w:firstRowFirstColumn="0" w:firstRowLastColumn="0" w:lastRowFirstColumn="0" w:lastRowLastColumn="0"/>
            <w:tcW w:w="1049" w:type="dxa"/>
          </w:tcPr>
          <w:p w14:paraId="5EFE200F" w14:textId="1CC01E4A" w:rsidR="00C1463E" w:rsidRPr="000222C9" w:rsidRDefault="00C1463E" w:rsidP="008D614B">
            <w:pPr>
              <w:pStyle w:val="ListParagraph"/>
              <w:spacing w:after="120" w:line="259" w:lineRule="auto"/>
              <w:contextualSpacing w:val="0"/>
              <w:rPr>
                <w:noProof/>
                <w:sz w:val="22"/>
                <w:szCs w:val="22"/>
              </w:rPr>
            </w:pPr>
            <w:r w:rsidRPr="000222C9">
              <w:rPr>
                <w:noProof/>
                <w:sz w:val="22"/>
                <w:szCs w:val="22"/>
              </w:rPr>
              <w:drawing>
                <wp:anchor distT="0" distB="0" distL="114300" distR="114300" simplePos="0" relativeHeight="251658244" behindDoc="0" locked="0" layoutInCell="1" allowOverlap="1" wp14:anchorId="47BF41EF" wp14:editId="17B5AC8E">
                  <wp:simplePos x="0" y="0"/>
                  <wp:positionH relativeFrom="column">
                    <wp:posOffset>-48260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99" w:type="dxa"/>
          </w:tcPr>
          <w:p w14:paraId="6A15D39C" w14:textId="77777777" w:rsidR="004A717B" w:rsidRPr="004A717B"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rsidRPr="000222C9">
              <w:t>6 Birds</w:t>
            </w:r>
            <w:r w:rsidR="00B46360">
              <w:t xml:space="preserve"> with more than 5% of Victorian range in the area.</w:t>
            </w:r>
            <w:r w:rsidR="00B46360" w:rsidRPr="000222C9">
              <w:t xml:space="preserve"> Notably</w:t>
            </w:r>
            <w:r w:rsidR="00B46360">
              <w:t>:</w:t>
            </w:r>
          </w:p>
          <w:p w14:paraId="08300A65" w14:textId="148165DE" w:rsidR="00C1463E" w:rsidRPr="000222C9" w:rsidRDefault="00255D00" w:rsidP="00DE1463">
            <w:pPr>
              <w:pStyle w:val="BodyText100ThemeColour"/>
              <w:cnfStyle w:val="000000000000" w:firstRow="0" w:lastRow="0" w:firstColumn="0" w:lastColumn="0" w:oddVBand="0" w:evenVBand="0" w:oddHBand="0" w:evenHBand="0" w:firstRowFirstColumn="0" w:firstRowLastColumn="0" w:lastRowFirstColumn="0" w:lastRowLastColumn="0"/>
              <w:rPr>
                <w:b/>
                <w:bCs/>
              </w:rPr>
            </w:pPr>
            <w:r>
              <w:t>T</w:t>
            </w:r>
            <w:r w:rsidR="00C1463E" w:rsidRPr="000222C9">
              <w:t xml:space="preserve">hreatened Mallee Birds – Mallee Emu-wren (endangered), Black-eared Miner (critically endangered), Red-lored Whistler (endangered), Striated Grasswren (near threatened), (all 5-10% of </w:t>
            </w:r>
            <w:r w:rsidR="005935BC">
              <w:t>Victorian</w:t>
            </w:r>
            <w:r w:rsidR="003448C6">
              <w:t xml:space="preserve"> </w:t>
            </w:r>
            <w:r w:rsidR="00C1463E" w:rsidRPr="000222C9">
              <w:t>range in area)</w:t>
            </w:r>
          </w:p>
        </w:tc>
        <w:tc>
          <w:tcPr>
            <w:tcW w:w="3446" w:type="dxa"/>
          </w:tcPr>
          <w:p w14:paraId="086AB93B" w14:textId="77777777" w:rsidR="00C1463E" w:rsidRDefault="00C1463E" w:rsidP="00DE1463">
            <w:pPr>
              <w:pStyle w:val="BodyText100ThemeColour"/>
              <w:cnfStyle w:val="000000000000" w:firstRow="0" w:lastRow="0" w:firstColumn="0" w:lastColumn="0" w:oddVBand="0" w:evenVBand="0" w:oddHBand="0" w:evenHBand="0" w:firstRowFirstColumn="0" w:firstRowLastColumn="0" w:lastRowFirstColumn="0" w:lastRowLastColumn="0"/>
            </w:pPr>
            <w:r w:rsidRPr="000C64FE">
              <w:t>Threatened Mallee Birds – Mallee Emu-wren, Black-eared Miner, Red-lored Whistler Striated Grasswren, Malleefowl, Regent Parrot</w:t>
            </w:r>
          </w:p>
          <w:p w14:paraId="32928AE3" w14:textId="1141066F" w:rsidR="00886446" w:rsidRPr="000C64FE" w:rsidRDefault="00886446" w:rsidP="00DE1463">
            <w:pPr>
              <w:pStyle w:val="BodyText100ThemeColour"/>
              <w:cnfStyle w:val="000000000000" w:firstRow="0" w:lastRow="0" w:firstColumn="0" w:lastColumn="0" w:oddVBand="0" w:evenVBand="0" w:oddHBand="0" w:evenHBand="0" w:firstRowFirstColumn="0" w:firstRowLastColumn="0" w:lastRowFirstColumn="0" w:lastRowLastColumn="0"/>
            </w:pPr>
            <w:r w:rsidRPr="000C64FE">
              <w:t>Pink Cockatoo</w:t>
            </w:r>
          </w:p>
        </w:tc>
      </w:tr>
    </w:tbl>
    <w:bookmarkEnd w:id="0"/>
    <w:p w14:paraId="5B64A29F" w14:textId="77777777" w:rsidR="00EF638E" w:rsidRPr="009422B6" w:rsidRDefault="00EF638E" w:rsidP="009422B6">
      <w:pPr>
        <w:pStyle w:val="Heading2"/>
        <w:numPr>
          <w:ilvl w:val="1"/>
          <w:numId w:val="20"/>
        </w:numPr>
      </w:pPr>
      <w:r w:rsidRPr="009422B6">
        <w:t xml:space="preserve">Strategic Management Prospects </w:t>
      </w:r>
    </w:p>
    <w:p w14:paraId="3EBF8461" w14:textId="54B61D74" w:rsidR="00EF638E" w:rsidRPr="009422B6" w:rsidRDefault="00EF638E" w:rsidP="00EF638E">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14:paraId="1CFCAE7E" w14:textId="77777777" w:rsidR="004406E5" w:rsidRDefault="004406E5" w:rsidP="004406E5">
      <w:pPr>
        <w:pStyle w:val="Heading2"/>
        <w:numPr>
          <w:ilvl w:val="1"/>
          <w:numId w:val="20"/>
        </w:numPr>
      </w:pPr>
      <w:r>
        <w:t xml:space="preserve">Additional threats </w:t>
      </w:r>
    </w:p>
    <w:p w14:paraId="70188828" w14:textId="77777777" w:rsidR="0099478F" w:rsidRDefault="0099478F" w:rsidP="0099478F">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782C5725" w14:textId="77777777" w:rsidR="0099478F" w:rsidRDefault="0099478F" w:rsidP="0099478F">
      <w:pPr>
        <w:pStyle w:val="BodyText"/>
        <w:numPr>
          <w:ilvl w:val="0"/>
          <w:numId w:val="24"/>
        </w:numPr>
      </w:pPr>
      <w:r>
        <w:t>a</w:t>
      </w:r>
      <w:r w:rsidRPr="00BA06D6">
        <w:t xml:space="preserve">lterations to hydrology </w:t>
      </w:r>
    </w:p>
    <w:p w14:paraId="581826F1" w14:textId="77777777" w:rsidR="0099478F" w:rsidRDefault="0099478F" w:rsidP="0099478F">
      <w:pPr>
        <w:pStyle w:val="BodyText"/>
        <w:numPr>
          <w:ilvl w:val="0"/>
          <w:numId w:val="24"/>
        </w:numPr>
      </w:pPr>
      <w:r w:rsidRPr="00BA06D6">
        <w:t>land salini</w:t>
      </w:r>
      <w:r>
        <w:t>s</w:t>
      </w:r>
      <w:r w:rsidRPr="00BA06D6">
        <w:t>ation</w:t>
      </w:r>
    </w:p>
    <w:p w14:paraId="319AD92C" w14:textId="77777777" w:rsidR="0099478F" w:rsidRDefault="0099478F" w:rsidP="0099478F">
      <w:pPr>
        <w:pStyle w:val="BodyText"/>
        <w:numPr>
          <w:ilvl w:val="0"/>
          <w:numId w:val="24"/>
        </w:numPr>
      </w:pPr>
      <w:r w:rsidRPr="00BA06D6">
        <w:t>soil erosion</w:t>
      </w:r>
    </w:p>
    <w:p w14:paraId="1C8A3CDC" w14:textId="77777777" w:rsidR="0099478F" w:rsidRDefault="0099478F" w:rsidP="0099478F">
      <w:pPr>
        <w:pStyle w:val="BodyText"/>
        <w:numPr>
          <w:ilvl w:val="0"/>
          <w:numId w:val="24"/>
        </w:numPr>
      </w:pPr>
      <w:r w:rsidRPr="00BA06D6">
        <w:t>habitat degradation due to extremes of climate and weather</w:t>
      </w:r>
    </w:p>
    <w:p w14:paraId="7E4D8F85" w14:textId="77777777" w:rsidR="0099478F" w:rsidRDefault="0099478F" w:rsidP="0099478F">
      <w:pPr>
        <w:pStyle w:val="BodyText"/>
        <w:numPr>
          <w:ilvl w:val="0"/>
          <w:numId w:val="24"/>
        </w:numPr>
      </w:pPr>
      <w:r w:rsidRPr="00BA06D6">
        <w:t>lack of regeneration in some vegetation communities</w:t>
      </w:r>
    </w:p>
    <w:p w14:paraId="0087EC16" w14:textId="77777777" w:rsidR="0099478F" w:rsidRDefault="0099478F" w:rsidP="0099478F">
      <w:pPr>
        <w:pStyle w:val="BodyText"/>
        <w:numPr>
          <w:ilvl w:val="0"/>
          <w:numId w:val="24"/>
        </w:numPr>
      </w:pPr>
      <w:r w:rsidRPr="00BA06D6">
        <w:t xml:space="preserve">recreational activities causing fragmentation </w:t>
      </w:r>
    </w:p>
    <w:p w14:paraId="7978CAC0" w14:textId="0A49E13E" w:rsidR="0099478F" w:rsidRDefault="0099478F" w:rsidP="0099478F">
      <w:pPr>
        <w:pStyle w:val="BodyText"/>
        <w:numPr>
          <w:ilvl w:val="0"/>
          <w:numId w:val="24"/>
        </w:numPr>
      </w:pPr>
      <w:r w:rsidRPr="00BA06D6">
        <w:t>loss of vegetation</w:t>
      </w:r>
      <w:r w:rsidR="002C1447">
        <w:t>,</w:t>
      </w:r>
      <w:r w:rsidRPr="00BA06D6">
        <w:t xml:space="preserve"> and erosion</w:t>
      </w:r>
    </w:p>
    <w:p w14:paraId="2A0721E3" w14:textId="77777777" w:rsidR="0099478F" w:rsidRDefault="0099478F" w:rsidP="0099478F">
      <w:pPr>
        <w:pStyle w:val="BodyText"/>
        <w:numPr>
          <w:ilvl w:val="0"/>
          <w:numId w:val="24"/>
        </w:numPr>
      </w:pPr>
      <w:r w:rsidRPr="00BA06D6">
        <w:lastRenderedPageBreak/>
        <w:t>legacy use of public land</w:t>
      </w:r>
    </w:p>
    <w:p w14:paraId="6EABC353" w14:textId="77777777" w:rsidR="0099478F" w:rsidRDefault="0099478F" w:rsidP="0099478F">
      <w:pPr>
        <w:pStyle w:val="BodyText"/>
        <w:numPr>
          <w:ilvl w:val="0"/>
          <w:numId w:val="24"/>
        </w:numPr>
      </w:pPr>
      <w:r w:rsidRPr="00BA06D6">
        <w:t>private land use impacting biodiversity</w:t>
      </w:r>
    </w:p>
    <w:p w14:paraId="4E713A64" w14:textId="77777777" w:rsidR="0099478F" w:rsidRDefault="0099478F" w:rsidP="0099478F">
      <w:pPr>
        <w:pStyle w:val="BodyText"/>
        <w:numPr>
          <w:ilvl w:val="0"/>
          <w:numId w:val="24"/>
        </w:numPr>
      </w:pPr>
      <w:r w:rsidRPr="00BA06D6">
        <w:t>inappropriate land use planning</w:t>
      </w:r>
    </w:p>
    <w:p w14:paraId="68D9F640" w14:textId="32A08EE6" w:rsidR="0099478F" w:rsidRDefault="0099478F" w:rsidP="0099478F">
      <w:pPr>
        <w:pStyle w:val="BodyText"/>
        <w:numPr>
          <w:ilvl w:val="0"/>
          <w:numId w:val="24"/>
        </w:numPr>
      </w:pPr>
      <w:r w:rsidRPr="00BA06D6">
        <w:t>inappropriate fire regimes (</w:t>
      </w:r>
      <w:r w:rsidR="002C1447">
        <w:t>p</w:t>
      </w:r>
      <w:r w:rsidRPr="00BA06D6">
        <w:t>lanned burning and bushfires)</w:t>
      </w:r>
      <w:r>
        <w:t xml:space="preserve"> </w:t>
      </w:r>
    </w:p>
    <w:p w14:paraId="47543EBD" w14:textId="4D96C806" w:rsidR="004406E5" w:rsidRDefault="004406E5" w:rsidP="004406E5">
      <w:pPr>
        <w:pStyle w:val="Heading2"/>
        <w:numPr>
          <w:ilvl w:val="1"/>
          <w:numId w:val="20"/>
        </w:numPr>
      </w:pPr>
      <w:r>
        <w:rPr>
          <w:rFonts w:ascii="Arial" w:eastAsia="Arial" w:hAnsi="Arial"/>
          <w:szCs w:val="22"/>
        </w:rPr>
        <w:t xml:space="preserve">Which landscape-scale actions are most cost-effective in this landscape? </w:t>
      </w:r>
    </w:p>
    <w:p w14:paraId="799364EB" w14:textId="5C0AF5D6" w:rsidR="00C82A6A" w:rsidRPr="00F409F7" w:rsidRDefault="004406E5" w:rsidP="000B52DE">
      <w:pPr>
        <w:pStyle w:val="BodyText100ThemeColour"/>
      </w:pPr>
      <w:r>
        <w:rPr>
          <w:rFonts w:eastAsia="Arial"/>
        </w:rPr>
        <w:t xml:space="preserve">Some areas of this </w:t>
      </w:r>
      <w:r w:rsidR="0063300C">
        <w:rPr>
          <w:rFonts w:eastAsia="Arial"/>
        </w:rPr>
        <w:t>focus landscape</w:t>
      </w:r>
      <w:r>
        <w:rPr>
          <w:rFonts w:eastAsia="Arial"/>
        </w:rPr>
        <w:t xml:space="preserve"> (coloured areas on the map) have highly cost-effective actions which provide significant benefit for biodiversity conservation</w:t>
      </w:r>
      <w:r w:rsidR="000B52DE">
        <w:rPr>
          <w:rFonts w:eastAsia="Arial"/>
        </w:rPr>
        <w:t>.</w:t>
      </w:r>
      <w:r w:rsidR="00C82A6A">
        <w:t xml:space="preserve"> </w:t>
      </w:r>
    </w:p>
    <w:tbl>
      <w:tblPr>
        <w:tblStyle w:val="DELWPTableNormal"/>
        <w:tblpPr w:leftFromText="180" w:rightFromText="180" w:vertAnchor="text" w:horzAnchor="margin" w:tblpXSpec="right" w:tblpY="1344"/>
        <w:tblW w:w="0" w:type="auto"/>
        <w:tblLook w:val="04A0" w:firstRow="1" w:lastRow="0" w:firstColumn="1" w:lastColumn="0" w:noHBand="0" w:noVBand="1"/>
      </w:tblPr>
      <w:tblGrid>
        <w:gridCol w:w="907"/>
        <w:gridCol w:w="2921"/>
      </w:tblGrid>
      <w:tr w:rsidR="00351969" w:rsidRPr="00EB072A" w14:paraId="2254E0C1" w14:textId="77777777" w:rsidTr="00A87205">
        <w:trPr>
          <w:trHeight w:val="759"/>
        </w:trPr>
        <w:tc>
          <w:tcPr>
            <w:tcW w:w="907" w:type="dxa"/>
          </w:tcPr>
          <w:p w14:paraId="798F7454" w14:textId="77777777" w:rsidR="00351969" w:rsidRPr="00676B6B" w:rsidRDefault="00351969" w:rsidP="00D80E26">
            <w:pPr>
              <w:pStyle w:val="BodyText"/>
            </w:pPr>
            <w:r>
              <w:rPr>
                <w:noProof/>
              </w:rPr>
              <w:drawing>
                <wp:inline distT="0" distB="0" distL="0" distR="0" wp14:anchorId="05C460A7" wp14:editId="4E13F60B">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635" cy="381635"/>
                          </a:xfrm>
                          <a:prstGeom prst="rect">
                            <a:avLst/>
                          </a:prstGeom>
                        </pic:spPr>
                      </pic:pic>
                    </a:graphicData>
                  </a:graphic>
                </wp:inline>
              </w:drawing>
            </w:r>
          </w:p>
        </w:tc>
        <w:tc>
          <w:tcPr>
            <w:tcW w:w="2921" w:type="dxa"/>
            <w:vAlign w:val="center"/>
          </w:tcPr>
          <w:p w14:paraId="0F6EA24B" w14:textId="294CB51C" w:rsidR="00351969" w:rsidRPr="00676B6B" w:rsidRDefault="00351969" w:rsidP="00D80E26">
            <w:pPr>
              <w:pStyle w:val="BodyText"/>
              <w:rPr>
                <w:color w:val="00B2A9" w:themeColor="accent1"/>
              </w:rPr>
            </w:pPr>
            <w:r w:rsidRPr="00676B6B">
              <w:rPr>
                <w:color w:val="00B2A9" w:themeColor="accent1"/>
              </w:rPr>
              <w:t>Control goats</w:t>
            </w:r>
            <w:r w:rsidR="004F199B">
              <w:rPr>
                <w:color w:val="00B2A9" w:themeColor="accent1"/>
              </w:rPr>
              <w:t xml:space="preserve"> </w:t>
            </w:r>
            <w:r w:rsidR="00090A6C">
              <w:rPr>
                <w:color w:val="00B2A9" w:themeColor="accent1"/>
              </w:rPr>
              <w:t>36,516</w:t>
            </w:r>
            <w:r w:rsidR="007A7E90">
              <w:rPr>
                <w:color w:val="00B2A9" w:themeColor="accent1"/>
              </w:rPr>
              <w:t>h</w:t>
            </w:r>
            <w:r w:rsidR="006F4864">
              <w:rPr>
                <w:color w:val="00B2A9" w:themeColor="accent1"/>
              </w:rPr>
              <w:t>a</w:t>
            </w:r>
            <w:r w:rsidRPr="00676B6B">
              <w:rPr>
                <w:color w:val="00B2A9" w:themeColor="accent1"/>
              </w:rPr>
              <w:t xml:space="preserve"> </w:t>
            </w:r>
          </w:p>
        </w:tc>
      </w:tr>
    </w:tbl>
    <w:p w14:paraId="4256B259" w14:textId="2B95B4FA" w:rsidR="003D216F" w:rsidRPr="000222C9" w:rsidRDefault="00C82A6A" w:rsidP="00D80E26">
      <w:pPr>
        <w:pStyle w:val="BodyText"/>
      </w:pPr>
      <w:r>
        <w:rPr>
          <w:noProof/>
        </w:rPr>
        <w:drawing>
          <wp:anchor distT="0" distB="0" distL="114300" distR="114300" simplePos="0" relativeHeight="251658240" behindDoc="0" locked="0" layoutInCell="1" allowOverlap="1" wp14:anchorId="2AAE4184" wp14:editId="1FC4305A">
            <wp:simplePos x="0" y="0"/>
            <wp:positionH relativeFrom="column">
              <wp:posOffset>47625</wp:posOffset>
            </wp:positionH>
            <wp:positionV relativeFrom="paragraph">
              <wp:posOffset>25400</wp:posOffset>
            </wp:positionV>
            <wp:extent cx="3748405" cy="221805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5516"/>
                    <a:stretch/>
                  </pic:blipFill>
                  <pic:spPr bwMode="auto">
                    <a:xfrm>
                      <a:off x="0" y="0"/>
                      <a:ext cx="3748405" cy="221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AB5" w:rsidRPr="000222C9">
        <w:t>The SMP priority action which rank</w:t>
      </w:r>
      <w:r w:rsidR="00F80574">
        <w:t>s</w:t>
      </w:r>
      <w:r w:rsidR="00737AB5" w:rsidRPr="000222C9">
        <w:t xml:space="preserve"> among the top 3% for cost-effectiveness of that action across </w:t>
      </w:r>
      <w:r w:rsidR="0040380E">
        <w:t>Victoria</w:t>
      </w:r>
      <w:r w:rsidR="00737AB5" w:rsidRPr="000222C9">
        <w:t xml:space="preserve"> for much of the polygon (&gt;25,000ha) </w:t>
      </w:r>
      <w:r w:rsidR="00F80574">
        <w:t>is</w:t>
      </w:r>
      <w:r w:rsidR="00530C78" w:rsidRPr="000222C9">
        <w:t>:</w:t>
      </w:r>
      <w:r w:rsidR="00470A54" w:rsidRPr="000222C9">
        <w:rPr>
          <w:noProof/>
        </w:rPr>
        <w:t xml:space="preserve"> </w:t>
      </w:r>
    </w:p>
    <w:p w14:paraId="2DE44C32" w14:textId="77777777" w:rsidR="004406E5" w:rsidRDefault="004406E5" w:rsidP="00F25D9E">
      <w:pPr>
        <w:pStyle w:val="BodyText"/>
        <w:ind w:left="567"/>
      </w:pPr>
    </w:p>
    <w:p w14:paraId="33220246" w14:textId="43944DA6" w:rsidR="00775E3C" w:rsidRPr="004406E5" w:rsidRDefault="004406E5" w:rsidP="004406E5">
      <w:pPr>
        <w:pStyle w:val="BodyText"/>
        <w:ind w:left="567"/>
        <w:rPr>
          <w:color w:val="504B60" w:themeColor="accent6" w:themeShade="80"/>
        </w:rPr>
      </w:pPr>
      <w:r w:rsidRPr="000222C9">
        <w:rPr>
          <w:noProof/>
        </w:rPr>
        <w:drawing>
          <wp:anchor distT="0" distB="0" distL="114300" distR="114300" simplePos="0" relativeHeight="251658241" behindDoc="0" locked="0" layoutInCell="1" allowOverlap="1" wp14:anchorId="44C761B1" wp14:editId="3A5C6D55">
            <wp:simplePos x="0" y="0"/>
            <wp:positionH relativeFrom="column">
              <wp:posOffset>63500</wp:posOffset>
            </wp:positionH>
            <wp:positionV relativeFrom="paragraph">
              <wp:posOffset>315595</wp:posOffset>
            </wp:positionV>
            <wp:extent cx="2270125" cy="12401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70125" cy="1240155"/>
                    </a:xfrm>
                    <a:prstGeom prst="rect">
                      <a:avLst/>
                    </a:prstGeom>
                  </pic:spPr>
                </pic:pic>
              </a:graphicData>
            </a:graphic>
            <wp14:sizeRelH relativeFrom="margin">
              <wp14:pctWidth>0</wp14:pctWidth>
            </wp14:sizeRelH>
            <wp14:sizeRelV relativeFrom="margin">
              <wp14:pctHeight>0</wp14:pctHeight>
            </wp14:sizeRelV>
          </wp:anchor>
        </w:drawing>
      </w:r>
      <w:r w:rsidR="00DB10D6" w:rsidRPr="000222C9">
        <w:t xml:space="preserve">Of the top 10% </w:t>
      </w:r>
      <w:r w:rsidR="001A5968" w:rsidRPr="000222C9">
        <w:t>of cost</w:t>
      </w:r>
      <w:r w:rsidR="009644EB">
        <w:t>-</w:t>
      </w:r>
      <w:r w:rsidR="001A5968" w:rsidRPr="000222C9">
        <w:t xml:space="preserve">effective actions, </w:t>
      </w:r>
      <w:r w:rsidR="001A5968" w:rsidRPr="00A0739B">
        <w:rPr>
          <w:color w:val="00B2A9" w:themeColor="accent1"/>
        </w:rPr>
        <w:t>c</w:t>
      </w:r>
      <w:r w:rsidR="00805B3A" w:rsidRPr="00A0739B">
        <w:rPr>
          <w:color w:val="00B2A9" w:themeColor="accent1"/>
        </w:rPr>
        <w:t xml:space="preserve">ontrol </w:t>
      </w:r>
      <w:r w:rsidR="0090776E" w:rsidRPr="00A0739B">
        <w:rPr>
          <w:color w:val="00B2A9" w:themeColor="accent1"/>
        </w:rPr>
        <w:t>goats</w:t>
      </w:r>
      <w:r w:rsidR="00805B3A" w:rsidRPr="00A0739B">
        <w:rPr>
          <w:color w:val="00B2A9" w:themeColor="accent1"/>
        </w:rPr>
        <w:t xml:space="preserve"> </w:t>
      </w:r>
      <w:r w:rsidR="001A5968" w:rsidRPr="000222C9">
        <w:t>provide</w:t>
      </w:r>
      <w:r w:rsidR="00805B3A" w:rsidRPr="000222C9">
        <w:t xml:space="preserve"> the most cost-effective biodiversity benefits when considering all </w:t>
      </w:r>
      <w:r w:rsidR="003A20AD">
        <w:t>f</w:t>
      </w:r>
      <w:r w:rsidR="00A659F7" w:rsidRPr="000222C9">
        <w:t xml:space="preserve">lora and </w:t>
      </w:r>
      <w:r w:rsidR="003A20AD">
        <w:t>f</w:t>
      </w:r>
      <w:r w:rsidR="00A659F7" w:rsidRPr="000222C9">
        <w:t>auna</w:t>
      </w:r>
      <w:r w:rsidR="00652C76" w:rsidRPr="000222C9">
        <w:t>.</w:t>
      </w:r>
    </w:p>
    <w:p w14:paraId="6238ACDC" w14:textId="77777777" w:rsidR="00A0739B" w:rsidRDefault="00A0739B" w:rsidP="003A6295">
      <w:pPr>
        <w:pStyle w:val="BodyText"/>
        <w:rPr>
          <w:szCs w:val="22"/>
        </w:rPr>
      </w:pPr>
    </w:p>
    <w:p w14:paraId="165209D6" w14:textId="77777777" w:rsidR="00A0739B" w:rsidRDefault="00A0739B" w:rsidP="003A6295">
      <w:pPr>
        <w:pStyle w:val="BodyText"/>
        <w:rPr>
          <w:szCs w:val="22"/>
        </w:rPr>
      </w:pPr>
    </w:p>
    <w:p w14:paraId="6E17D2D7" w14:textId="77777777" w:rsidR="00A0739B" w:rsidRDefault="00A0739B" w:rsidP="003A6295">
      <w:pPr>
        <w:pStyle w:val="BodyText"/>
        <w:rPr>
          <w:szCs w:val="22"/>
        </w:rPr>
      </w:pPr>
    </w:p>
    <w:p w14:paraId="63CDB6E1" w14:textId="77777777" w:rsidR="00A0739B" w:rsidRDefault="00A0739B" w:rsidP="003A6295">
      <w:pPr>
        <w:pStyle w:val="BodyText"/>
        <w:rPr>
          <w:szCs w:val="22"/>
        </w:rPr>
      </w:pPr>
    </w:p>
    <w:p w14:paraId="52B3BA4C" w14:textId="77777777" w:rsidR="00014391" w:rsidRDefault="00014391" w:rsidP="003A6295">
      <w:pPr>
        <w:pStyle w:val="BodyText"/>
      </w:pPr>
    </w:p>
    <w:p w14:paraId="1F992A0B" w14:textId="0AD61A18" w:rsidR="00D54371" w:rsidRDefault="00D54371" w:rsidP="003A6295">
      <w:pPr>
        <w:pStyle w:val="BodyText"/>
      </w:pPr>
      <w:r>
        <w:t>A</w:t>
      </w:r>
      <w:r w:rsidRPr="004F794F">
        <w:t>ctions suggested for this landscape</w:t>
      </w:r>
      <w:r w:rsidRPr="006807B2">
        <w:t xml:space="preserve"> </w:t>
      </w:r>
      <w:r>
        <w:t xml:space="preserve">through the </w:t>
      </w:r>
      <w:r w:rsidRPr="004F794F">
        <w:t>nomination process</w:t>
      </w:r>
      <w:r>
        <w:t xml:space="preserve"> are</w:t>
      </w:r>
      <w:r w:rsidRPr="004F794F">
        <w:t>:</w:t>
      </w:r>
    </w:p>
    <w:p w14:paraId="4199C45C" w14:textId="77777777" w:rsidR="00D54371" w:rsidRDefault="00D54371" w:rsidP="005C7194">
      <w:pPr>
        <w:pStyle w:val="BodyText100ThemeColour"/>
        <w:numPr>
          <w:ilvl w:val="0"/>
          <w:numId w:val="26"/>
        </w:numPr>
      </w:pPr>
      <w:r>
        <w:t>control</w:t>
      </w:r>
      <w:r w:rsidR="00E81204">
        <w:t xml:space="preserve"> </w:t>
      </w:r>
      <w:r w:rsidR="00984890">
        <w:t>weed, fox, goat, rabbit and pig</w:t>
      </w:r>
      <w:r>
        <w:t>s</w:t>
      </w:r>
    </w:p>
    <w:p w14:paraId="32650F23" w14:textId="77777777" w:rsidR="00D54371" w:rsidRDefault="002155EA" w:rsidP="005C7194">
      <w:pPr>
        <w:pStyle w:val="BodyText100ThemeColour"/>
        <w:numPr>
          <w:ilvl w:val="0"/>
          <w:numId w:val="26"/>
        </w:numPr>
      </w:pPr>
      <w:r>
        <w:t>revegetation</w:t>
      </w:r>
    </w:p>
    <w:p w14:paraId="5D5CFE8A" w14:textId="77777777" w:rsidR="00920097" w:rsidRDefault="002155EA" w:rsidP="005C7194">
      <w:pPr>
        <w:pStyle w:val="BodyText100ThemeColour"/>
        <w:numPr>
          <w:ilvl w:val="0"/>
          <w:numId w:val="26"/>
        </w:numPr>
      </w:pPr>
      <w:r>
        <w:t>permanent protection</w:t>
      </w:r>
      <w:r w:rsidR="00601D85">
        <w:t xml:space="preserve"> </w:t>
      </w:r>
    </w:p>
    <w:p w14:paraId="0CADF082" w14:textId="44A86276" w:rsidR="003A6295" w:rsidRDefault="004013B6" w:rsidP="005C7194">
      <w:pPr>
        <w:pStyle w:val="BodyText100ThemeColour"/>
        <w:numPr>
          <w:ilvl w:val="0"/>
          <w:numId w:val="26"/>
        </w:numPr>
      </w:pPr>
      <w:r w:rsidRPr="004F794F">
        <w:t>reintroduce</w:t>
      </w:r>
      <w:r>
        <w:t xml:space="preserve"> cultural species</w:t>
      </w:r>
      <w:r w:rsidR="00014391">
        <w:t xml:space="preserve"> – </w:t>
      </w:r>
      <w:r w:rsidRPr="004F794F">
        <w:t>dingo</w:t>
      </w:r>
    </w:p>
    <w:p w14:paraId="2EDED39A" w14:textId="35688C78" w:rsidR="00F80574" w:rsidRDefault="00F80574" w:rsidP="00F80574">
      <w:pPr>
        <w:pStyle w:val="BodyText100ThemeColour"/>
      </w:pPr>
    </w:p>
    <w:p w14:paraId="06E1A30D" w14:textId="77777777" w:rsidR="00F80574" w:rsidRPr="00DE1463" w:rsidRDefault="00F80574" w:rsidP="00F80574">
      <w:pPr>
        <w:pStyle w:val="BodyText100ThemeColour"/>
      </w:pPr>
    </w:p>
    <w:tbl>
      <w:tblPr>
        <w:tblStyle w:val="GridTable1Light-Accent2"/>
        <w:tblW w:w="10194"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3539"/>
        <w:gridCol w:w="6655"/>
      </w:tblGrid>
      <w:tr w:rsidR="004013B6" w:rsidRPr="00E55642" w14:paraId="10CB5861" w14:textId="54D44AE8" w:rsidTr="004534F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6F4A800B" w14:textId="59309C46" w:rsidR="004013B6" w:rsidRPr="004013B6" w:rsidRDefault="004013B6" w:rsidP="008C6201">
            <w:pPr>
              <w:pStyle w:val="IntroFeatureText"/>
              <w:spacing w:line="240" w:lineRule="auto"/>
              <w:rPr>
                <w:b w:val="0"/>
                <w:bCs w:val="0"/>
                <w:sz w:val="22"/>
                <w:szCs w:val="22"/>
              </w:rPr>
            </w:pPr>
            <w:r w:rsidRPr="004013B6">
              <w:rPr>
                <w:b w:val="0"/>
                <w:bCs w:val="0"/>
                <w:sz w:val="22"/>
                <w:szCs w:val="22"/>
              </w:rPr>
              <w:t xml:space="preserve">The most cost-effective action for flora </w:t>
            </w:r>
            <w:r w:rsidR="000C2E10">
              <w:rPr>
                <w:b w:val="0"/>
                <w:bCs w:val="0"/>
                <w:sz w:val="22"/>
                <w:szCs w:val="22"/>
              </w:rPr>
              <w:t>and</w:t>
            </w:r>
            <w:r w:rsidRPr="004013B6">
              <w:rPr>
                <w:b w:val="0"/>
                <w:bCs w:val="0"/>
                <w:sz w:val="22"/>
                <w:szCs w:val="22"/>
              </w:rPr>
              <w:t xml:space="preserve"> fauna</w:t>
            </w:r>
          </w:p>
        </w:tc>
      </w:tr>
      <w:tr w:rsidR="006947A4" w:rsidRPr="00E55642" w14:paraId="214A68AE" w14:textId="40FD83E0" w:rsidTr="004013B6">
        <w:trPr>
          <w:trHeight w:val="730"/>
        </w:trPr>
        <w:tc>
          <w:tcPr>
            <w:cnfStyle w:val="001000000000" w:firstRow="0" w:lastRow="0" w:firstColumn="1" w:lastColumn="0" w:oddVBand="0" w:evenVBand="0" w:oddHBand="0" w:evenHBand="0" w:firstRowFirstColumn="0" w:firstRowLastColumn="0" w:lastRowFirstColumn="0" w:lastRowLastColumn="0"/>
            <w:tcW w:w="3539" w:type="dxa"/>
          </w:tcPr>
          <w:p w14:paraId="3CFD47D5" w14:textId="081E63F3" w:rsidR="006947A4" w:rsidRPr="00C55C51" w:rsidRDefault="006947A4" w:rsidP="008C6201">
            <w:pPr>
              <w:spacing w:before="60" w:after="120"/>
              <w:ind w:right="113"/>
              <w:rPr>
                <w:b w:val="0"/>
                <w:bCs w:val="0"/>
                <w:noProof/>
                <w:lang w:eastAsia="en-US"/>
              </w:rPr>
            </w:pPr>
            <w:r>
              <w:rPr>
                <w:noProof/>
              </w:rPr>
              <w:drawing>
                <wp:inline distT="0" distB="0" distL="0" distR="0" wp14:anchorId="18F6F0D0" wp14:editId="5612EBC3">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5EC5F7F8" wp14:editId="21F234A8">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7EB24704" wp14:editId="655D064D">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3951DF48" wp14:editId="1AB4A89E">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014B3AE3" wp14:editId="0F727E41">
                  <wp:extent cx="381635" cy="381635"/>
                  <wp:effectExtent l="0" t="0" r="0" b="0"/>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inline>
              </w:drawing>
            </w:r>
            <w:r w:rsidRPr="00C55C51">
              <w:rPr>
                <w:rFonts w:cs="Times New Roman"/>
                <w:color w:val="504B60" w:themeColor="accent6" w:themeShade="80"/>
                <w:sz w:val="22"/>
                <w:szCs w:val="22"/>
                <w:lang w:eastAsia="en-US"/>
              </w:rPr>
              <w:t xml:space="preserve"> </w:t>
            </w:r>
          </w:p>
        </w:tc>
        <w:tc>
          <w:tcPr>
            <w:tcW w:w="6655" w:type="dxa"/>
            <w:vAlign w:val="center"/>
          </w:tcPr>
          <w:p w14:paraId="58B8F387" w14:textId="37EB1473" w:rsidR="006947A4" w:rsidRPr="00652E3D" w:rsidRDefault="006947A4" w:rsidP="00DE1463">
            <w:pPr>
              <w:pStyle w:val="BodyText100ThemeColour"/>
              <w:cnfStyle w:val="000000000000" w:firstRow="0" w:lastRow="0" w:firstColumn="0" w:lastColumn="0" w:oddVBand="0" w:evenVBand="0" w:oddHBand="0" w:evenHBand="0" w:firstRowFirstColumn="0" w:firstRowLastColumn="0" w:lastRowFirstColumn="0" w:lastRowLastColumn="0"/>
              <w:rPr>
                <w:noProof/>
              </w:rPr>
            </w:pPr>
            <w:r w:rsidRPr="00652E3D">
              <w:t>Control Goats</w:t>
            </w:r>
          </w:p>
        </w:tc>
      </w:tr>
    </w:tbl>
    <w:p w14:paraId="3B531764" w14:textId="77777777" w:rsidR="000C2E10" w:rsidRDefault="000C2E10" w:rsidP="00DE1463">
      <w:pPr>
        <w:pStyle w:val="BodyText100ThemeColour"/>
      </w:pPr>
    </w:p>
    <w:p w14:paraId="1B7F3B71" w14:textId="38E81AA6" w:rsidR="009A55DE" w:rsidRPr="008D1870" w:rsidRDefault="009A55DE" w:rsidP="00DE1463">
      <w:pPr>
        <w:pStyle w:val="BodyText100ThemeColour"/>
      </w:pPr>
      <w:r w:rsidRPr="008D1870">
        <w:t xml:space="preserve">For a further in depth look into SMP for this landscape please refer to </w:t>
      </w:r>
      <w:hyperlink r:id="rId33" w:history="1">
        <w:r w:rsidRPr="008D1870">
          <w:rPr>
            <w:u w:val="single"/>
          </w:rPr>
          <w:t>NatureKit</w:t>
        </w:r>
      </w:hyperlink>
      <w:r w:rsidRPr="008D1870">
        <w:t>.</w:t>
      </w:r>
    </w:p>
    <w:p w14:paraId="111DFE4E" w14:textId="07F05D0F" w:rsidR="00D870AB" w:rsidRPr="00B1386D" w:rsidRDefault="00D870AB" w:rsidP="00D870AB">
      <w:pPr>
        <w:tabs>
          <w:tab w:val="left" w:pos="3869"/>
        </w:tabs>
        <w:rPr>
          <w:rFonts w:cs="Times New Roman"/>
          <w:sz w:val="22"/>
          <w:szCs w:val="22"/>
          <w:lang w:eastAsia="en-US"/>
        </w:rPr>
        <w:sectPr w:rsidR="00D870AB" w:rsidRPr="00B1386D" w:rsidSect="004406E5">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567" w:left="851" w:header="284" w:footer="284" w:gutter="0"/>
          <w:cols w:space="284"/>
          <w:docGrid w:linePitch="360"/>
        </w:sectPr>
      </w:pPr>
    </w:p>
    <w:p w14:paraId="422E67A1" w14:textId="180E9B4F" w:rsidR="00DD52DC" w:rsidRPr="00DD52DC" w:rsidRDefault="00FA2994" w:rsidP="00FA2994">
      <w:pPr>
        <w:pStyle w:val="BodyText"/>
        <w:rPr>
          <w:lang w:eastAsia="en-AU"/>
        </w:rPr>
      </w:pPr>
      <w:r>
        <w:rPr>
          <w:noProof/>
        </w:rPr>
        <w:lastRenderedPageBreak/>
        <w:drawing>
          <wp:inline distT="0" distB="0" distL="0" distR="0" wp14:anchorId="0368DA61" wp14:editId="7CE372BA">
            <wp:extent cx="12599669" cy="872299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12599669" cy="8722997"/>
                    </a:xfrm>
                    <a:prstGeom prst="rect">
                      <a:avLst/>
                    </a:prstGeom>
                  </pic:spPr>
                </pic:pic>
              </a:graphicData>
            </a:graphic>
          </wp:inline>
        </w:drawing>
      </w:r>
    </w:p>
    <w:sectPr w:rsidR="00DD52DC" w:rsidRPr="00DD52D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3CDD1" w14:textId="77777777" w:rsidR="00BC70A7" w:rsidRDefault="00BC70A7">
      <w:r>
        <w:separator/>
      </w:r>
    </w:p>
    <w:p w14:paraId="3F6B9B40" w14:textId="77777777" w:rsidR="00BC70A7" w:rsidRDefault="00BC70A7"/>
    <w:p w14:paraId="1E2FB54D" w14:textId="77777777" w:rsidR="00BC70A7" w:rsidRDefault="00BC70A7"/>
  </w:endnote>
  <w:endnote w:type="continuationSeparator" w:id="0">
    <w:p w14:paraId="06B0C9AE" w14:textId="77777777" w:rsidR="00BC70A7" w:rsidRDefault="00BC70A7">
      <w:r>
        <w:continuationSeparator/>
      </w:r>
    </w:p>
    <w:p w14:paraId="4735D6DA" w14:textId="77777777" w:rsidR="00BC70A7" w:rsidRDefault="00BC70A7"/>
    <w:p w14:paraId="77803D56" w14:textId="77777777" w:rsidR="00BC70A7" w:rsidRDefault="00BC70A7"/>
  </w:endnote>
  <w:endnote w:type="continuationNotice" w:id="1">
    <w:p w14:paraId="4ED66466" w14:textId="77777777" w:rsidR="00BC70A7" w:rsidRDefault="00BC70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7595ADA2"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3973C" w14:textId="77777777" w:rsidR="00BC70A7" w:rsidRPr="008F5280" w:rsidRDefault="00BC70A7" w:rsidP="008F5280">
      <w:pPr>
        <w:pStyle w:val="FootnoteSeparator"/>
      </w:pPr>
    </w:p>
    <w:p w14:paraId="171DD3E8" w14:textId="77777777" w:rsidR="00BC70A7" w:rsidRDefault="00BC70A7"/>
  </w:footnote>
  <w:footnote w:type="continuationSeparator" w:id="0">
    <w:p w14:paraId="21C7AD2E" w14:textId="77777777" w:rsidR="00BC70A7" w:rsidRDefault="00BC70A7" w:rsidP="008F5280">
      <w:pPr>
        <w:pStyle w:val="FootnoteSeparator"/>
      </w:pPr>
    </w:p>
    <w:p w14:paraId="044B94DB" w14:textId="77777777" w:rsidR="00BC70A7" w:rsidRDefault="00BC70A7"/>
    <w:p w14:paraId="629A528C" w14:textId="77777777" w:rsidR="00BC70A7" w:rsidRDefault="00BC70A7"/>
  </w:footnote>
  <w:footnote w:type="continuationNotice" w:id="1">
    <w:p w14:paraId="0889120F" w14:textId="77777777" w:rsidR="00BC70A7" w:rsidRDefault="00BC70A7" w:rsidP="00D55628"/>
    <w:p w14:paraId="0D867A88" w14:textId="77777777" w:rsidR="00BC70A7" w:rsidRDefault="00BC70A7"/>
    <w:p w14:paraId="7B1765E8" w14:textId="77777777" w:rsidR="00BC70A7" w:rsidRDefault="00BC70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1262B323"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9F7296">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08326" id="TriangleRight" o:spid="_x0000_s1026" style="position:absolute;margin-left:56.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DD10C" id="TriangleLeft" o:spid="_x0000_s1026" style="position:absolute;margin-left:22.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0C7C13" id="Rectangle" o:spid="_x0000_s1026"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57B48264" w:rsidR="00DE028D" w:rsidRPr="00975ED3" w:rsidRDefault="00DD52DC" w:rsidP="00DE028D">
          <w:pPr>
            <w:pStyle w:val="Header"/>
          </w:pPr>
          <w:r>
            <w:rPr>
              <w:noProof/>
            </w:rPr>
            <w:t xml:space="preserve">Landscape </w:t>
          </w:r>
          <w:r w:rsidR="007E23F7">
            <w:rPr>
              <w:noProof/>
            </w:rPr>
            <w:t>–</w:t>
          </w:r>
          <w:r>
            <w:rPr>
              <w:noProof/>
            </w:rPr>
            <w:t xml:space="preserve"> </w:t>
          </w:r>
          <w:r w:rsidR="00BF55E4">
            <w:rPr>
              <w:noProof/>
            </w:rPr>
            <w:t>Annuello</w:t>
          </w:r>
          <w:r w:rsidR="00B92952">
            <w:rPr>
              <w:noProof/>
            </w:rPr>
            <w:t xml:space="preserve"> </w:t>
          </w:r>
          <w:r w:rsidR="00BF55E4">
            <w:rPr>
              <w:noProof/>
            </w:rPr>
            <w:t>-</w:t>
          </w:r>
          <w:r w:rsidR="00B92952">
            <w:rPr>
              <w:noProof/>
            </w:rPr>
            <w:t xml:space="preserve"> </w:t>
          </w:r>
          <w:r w:rsidR="00BF55E4">
            <w:rPr>
              <w:noProof/>
            </w:rPr>
            <w:t>Wandown</w:t>
          </w:r>
          <w:r>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5F3F6" id="TriangleRight" o:spid="_x0000_s1026" style="position:absolute;margin-left:56.7pt;margin-top:22.7pt;width:68.05pt;height:70.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1BB4B"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DDB603" id="Rectangle" o:spid="_x0000_s1026" style="position:absolute;margin-left:22.7pt;margin-top:22.7pt;width:552.7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82383F" id="TriangleRight" o:spid="_x0000_s1026" style="position:absolute;margin-left:56.7pt;margin-top:22.7pt;width:68.0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973BA" id="TriangleBottom" o:spid="_x0000_s1026" style="position:absolute;margin-left:56.7pt;margin-top:93.55pt;width:68.05pt;height:70.85pt;z-index:-251681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CE96C" id="TriangleLeft" o:spid="_x0000_s1026" style="position:absolute;margin-left:22.7pt;margin-top:22.7pt;width:68.05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31B709" id="Rectangle" o:spid="_x0000_s1026" style="position:absolute;margin-left:22.7pt;margin-top:22.7pt;width:552.75pt;height:70.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80437F4"/>
    <w:multiLevelType w:val="hybridMultilevel"/>
    <w:tmpl w:val="A4E43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A5199"/>
    <w:multiLevelType w:val="hybridMultilevel"/>
    <w:tmpl w:val="50DC9CD0"/>
    <w:lvl w:ilvl="0" w:tplc="7486BF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A711AA0"/>
    <w:multiLevelType w:val="hybridMultilevel"/>
    <w:tmpl w:val="6128B0BE"/>
    <w:lvl w:ilvl="0" w:tplc="7486BF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6620BE3"/>
    <w:multiLevelType w:val="hybridMultilevel"/>
    <w:tmpl w:val="6F34A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DC57486"/>
    <w:multiLevelType w:val="hybridMultilevel"/>
    <w:tmpl w:val="2814FD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F21788"/>
    <w:multiLevelType w:val="hybridMultilevel"/>
    <w:tmpl w:val="AEEC30DE"/>
    <w:lvl w:ilvl="0" w:tplc="C1322746">
      <w:start w:val="1"/>
      <w:numFmt w:val="bullet"/>
      <w:pStyle w:val="SmallBullet"/>
      <w:lvlText w:val="•"/>
      <w:lvlJc w:val="left"/>
      <w:pPr>
        <w:ind w:left="170" w:hanging="170"/>
      </w:pPr>
      <w:rPr>
        <w:rFonts w:ascii="Arial" w:hAnsi="Arial" w:hint="default"/>
        <w:color w:val="363534" w:themeColor="text1"/>
      </w:rPr>
    </w:lvl>
    <w:lvl w:ilvl="1" w:tplc="33E644C4">
      <w:start w:val="1"/>
      <w:numFmt w:val="bullet"/>
      <w:lvlText w:val="o"/>
      <w:lvlJc w:val="left"/>
      <w:pPr>
        <w:ind w:left="1440" w:hanging="360"/>
      </w:pPr>
      <w:rPr>
        <w:rFonts w:ascii="Courier New" w:hAnsi="Courier New" w:cs="Courier New" w:hint="default"/>
      </w:rPr>
    </w:lvl>
    <w:lvl w:ilvl="2" w:tplc="903CBE92">
      <w:start w:val="1"/>
      <w:numFmt w:val="bullet"/>
      <w:lvlText w:val=""/>
      <w:lvlJc w:val="left"/>
      <w:pPr>
        <w:ind w:left="2160" w:hanging="360"/>
      </w:pPr>
      <w:rPr>
        <w:rFonts w:ascii="Wingdings" w:hAnsi="Wingdings" w:hint="default"/>
      </w:rPr>
    </w:lvl>
    <w:lvl w:ilvl="3" w:tplc="85347BF6">
      <w:start w:val="1"/>
      <w:numFmt w:val="bullet"/>
      <w:lvlText w:val=""/>
      <w:lvlJc w:val="left"/>
      <w:pPr>
        <w:ind w:left="2880" w:hanging="360"/>
      </w:pPr>
      <w:rPr>
        <w:rFonts w:ascii="Symbol" w:hAnsi="Symbol" w:hint="default"/>
      </w:rPr>
    </w:lvl>
    <w:lvl w:ilvl="4" w:tplc="EB96A0A8">
      <w:start w:val="1"/>
      <w:numFmt w:val="bullet"/>
      <w:lvlText w:val="o"/>
      <w:lvlJc w:val="left"/>
      <w:pPr>
        <w:ind w:left="3600" w:hanging="360"/>
      </w:pPr>
      <w:rPr>
        <w:rFonts w:ascii="Courier New" w:hAnsi="Courier New" w:cs="Courier New" w:hint="default"/>
      </w:rPr>
    </w:lvl>
    <w:lvl w:ilvl="5" w:tplc="E7B805FC">
      <w:start w:val="1"/>
      <w:numFmt w:val="bullet"/>
      <w:lvlText w:val=""/>
      <w:lvlJc w:val="left"/>
      <w:pPr>
        <w:ind w:left="4320" w:hanging="360"/>
      </w:pPr>
      <w:rPr>
        <w:rFonts w:ascii="Wingdings" w:hAnsi="Wingdings" w:hint="default"/>
      </w:rPr>
    </w:lvl>
    <w:lvl w:ilvl="6" w:tplc="D09A2136">
      <w:start w:val="1"/>
      <w:numFmt w:val="bullet"/>
      <w:lvlText w:val=""/>
      <w:lvlJc w:val="left"/>
      <w:pPr>
        <w:ind w:left="5040" w:hanging="360"/>
      </w:pPr>
      <w:rPr>
        <w:rFonts w:ascii="Symbol" w:hAnsi="Symbol" w:hint="default"/>
      </w:rPr>
    </w:lvl>
    <w:lvl w:ilvl="7" w:tplc="885CA8B4">
      <w:start w:val="1"/>
      <w:numFmt w:val="bullet"/>
      <w:lvlText w:val="o"/>
      <w:lvlJc w:val="left"/>
      <w:pPr>
        <w:ind w:left="5760" w:hanging="360"/>
      </w:pPr>
      <w:rPr>
        <w:rFonts w:ascii="Courier New" w:hAnsi="Courier New" w:cs="Courier New" w:hint="default"/>
      </w:rPr>
    </w:lvl>
    <w:lvl w:ilvl="8" w:tplc="A450FBC8">
      <w:start w:val="1"/>
      <w:numFmt w:val="bullet"/>
      <w:lvlText w:val=""/>
      <w:lvlJc w:val="left"/>
      <w:pPr>
        <w:ind w:left="6480" w:hanging="360"/>
      </w:pPr>
      <w:rPr>
        <w:rFonts w:ascii="Wingdings" w:hAnsi="Wingdings" w:hint="default"/>
      </w:rPr>
    </w:lvl>
  </w:abstractNum>
  <w:abstractNum w:abstractNumId="17" w15:restartNumberingAfterBreak="0">
    <w:nsid w:val="42A91116"/>
    <w:multiLevelType w:val="hybridMultilevel"/>
    <w:tmpl w:val="C608C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hybridMultilevel"/>
    <w:tmpl w:val="E70AEB56"/>
    <w:name w:val="HighlightBoxBullet"/>
    <w:lvl w:ilvl="0" w:tplc="A50406F6">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4D648F24">
      <w:start w:val="1"/>
      <w:numFmt w:val="bullet"/>
      <w:lvlText w:val="o"/>
      <w:lvlJc w:val="left"/>
      <w:pPr>
        <w:ind w:left="1667" w:hanging="360"/>
      </w:pPr>
      <w:rPr>
        <w:rFonts w:ascii="Courier New" w:hAnsi="Courier New" w:cs="Courier New" w:hint="default"/>
      </w:rPr>
    </w:lvl>
    <w:lvl w:ilvl="2" w:tplc="EE245A20">
      <w:start w:val="1"/>
      <w:numFmt w:val="bullet"/>
      <w:lvlText w:val=""/>
      <w:lvlJc w:val="left"/>
      <w:pPr>
        <w:ind w:left="2387" w:hanging="360"/>
      </w:pPr>
      <w:rPr>
        <w:rFonts w:ascii="Wingdings" w:hAnsi="Wingdings" w:hint="default"/>
      </w:rPr>
    </w:lvl>
    <w:lvl w:ilvl="3" w:tplc="05EC79A2">
      <w:start w:val="1"/>
      <w:numFmt w:val="bullet"/>
      <w:lvlText w:val=""/>
      <w:lvlJc w:val="left"/>
      <w:pPr>
        <w:ind w:left="3107" w:hanging="360"/>
      </w:pPr>
      <w:rPr>
        <w:rFonts w:ascii="Symbol" w:hAnsi="Symbol" w:hint="default"/>
      </w:rPr>
    </w:lvl>
    <w:lvl w:ilvl="4" w:tplc="BAB2C1A0">
      <w:start w:val="1"/>
      <w:numFmt w:val="bullet"/>
      <w:lvlText w:val="o"/>
      <w:lvlJc w:val="left"/>
      <w:pPr>
        <w:ind w:left="3827" w:hanging="360"/>
      </w:pPr>
      <w:rPr>
        <w:rFonts w:ascii="Courier New" w:hAnsi="Courier New" w:cs="Courier New" w:hint="default"/>
      </w:rPr>
    </w:lvl>
    <w:lvl w:ilvl="5" w:tplc="988015A0">
      <w:start w:val="1"/>
      <w:numFmt w:val="bullet"/>
      <w:lvlText w:val=""/>
      <w:lvlJc w:val="left"/>
      <w:pPr>
        <w:ind w:left="4547" w:hanging="360"/>
      </w:pPr>
      <w:rPr>
        <w:rFonts w:ascii="Wingdings" w:hAnsi="Wingdings" w:hint="default"/>
      </w:rPr>
    </w:lvl>
    <w:lvl w:ilvl="6" w:tplc="FB741574">
      <w:start w:val="1"/>
      <w:numFmt w:val="bullet"/>
      <w:lvlText w:val=""/>
      <w:lvlJc w:val="left"/>
      <w:pPr>
        <w:ind w:left="5267" w:hanging="360"/>
      </w:pPr>
      <w:rPr>
        <w:rFonts w:ascii="Symbol" w:hAnsi="Symbol" w:hint="default"/>
      </w:rPr>
    </w:lvl>
    <w:lvl w:ilvl="7" w:tplc="4A68EA52">
      <w:start w:val="1"/>
      <w:numFmt w:val="bullet"/>
      <w:lvlText w:val="o"/>
      <w:lvlJc w:val="left"/>
      <w:pPr>
        <w:ind w:left="5987" w:hanging="360"/>
      </w:pPr>
      <w:rPr>
        <w:rFonts w:ascii="Courier New" w:hAnsi="Courier New" w:cs="Courier New" w:hint="default"/>
      </w:rPr>
    </w:lvl>
    <w:lvl w:ilvl="8" w:tplc="E120487C">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6D145FD"/>
    <w:multiLevelType w:val="hybridMultilevel"/>
    <w:tmpl w:val="8A48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D1D40AC"/>
    <w:multiLevelType w:val="hybridMultilevel"/>
    <w:tmpl w:val="4A4219B0"/>
    <w:name w:val="TableNumbering"/>
    <w:lvl w:ilvl="0" w:tplc="8BC0AC82">
      <w:start w:val="1"/>
      <w:numFmt w:val="decimal"/>
      <w:pStyle w:val="TableTextNumbered"/>
      <w:lvlText w:val="%1."/>
      <w:lvlJc w:val="left"/>
      <w:pPr>
        <w:tabs>
          <w:tab w:val="num" w:pos="482"/>
        </w:tabs>
        <w:ind w:left="482" w:hanging="369"/>
      </w:pPr>
      <w:rPr>
        <w:rFonts w:hint="default"/>
      </w:rPr>
    </w:lvl>
    <w:lvl w:ilvl="1" w:tplc="6E949A98">
      <w:start w:val="1"/>
      <w:numFmt w:val="lowerLetter"/>
      <w:pStyle w:val="TableTextNumbered2"/>
      <w:lvlText w:val="%2."/>
      <w:lvlJc w:val="left"/>
      <w:pPr>
        <w:tabs>
          <w:tab w:val="num" w:pos="822"/>
        </w:tabs>
        <w:ind w:left="822" w:hanging="340"/>
      </w:pPr>
      <w:rPr>
        <w:rFonts w:hint="default"/>
      </w:rPr>
    </w:lvl>
    <w:lvl w:ilvl="2" w:tplc="33E43A54">
      <w:start w:val="1"/>
      <w:numFmt w:val="lowerRoman"/>
      <w:pStyle w:val="TableTextNumbered3"/>
      <w:lvlText w:val="%3."/>
      <w:lvlJc w:val="left"/>
      <w:pPr>
        <w:tabs>
          <w:tab w:val="num" w:pos="1219"/>
        </w:tabs>
        <w:ind w:left="1219" w:hanging="397"/>
      </w:pPr>
      <w:rPr>
        <w:rFonts w:hint="default"/>
      </w:rPr>
    </w:lvl>
    <w:lvl w:ilvl="3" w:tplc="1430F530">
      <w:start w:val="1"/>
      <w:numFmt w:val="none"/>
      <w:lvlText w:val=""/>
      <w:lvlJc w:val="left"/>
      <w:pPr>
        <w:ind w:left="1440" w:hanging="360"/>
      </w:pPr>
      <w:rPr>
        <w:rFonts w:hint="default"/>
      </w:rPr>
    </w:lvl>
    <w:lvl w:ilvl="4" w:tplc="DFEAB140">
      <w:start w:val="1"/>
      <w:numFmt w:val="none"/>
      <w:lvlText w:val=""/>
      <w:lvlJc w:val="left"/>
      <w:pPr>
        <w:ind w:left="1800" w:hanging="360"/>
      </w:pPr>
      <w:rPr>
        <w:rFonts w:hint="default"/>
      </w:rPr>
    </w:lvl>
    <w:lvl w:ilvl="5" w:tplc="93E67784">
      <w:start w:val="1"/>
      <w:numFmt w:val="none"/>
      <w:lvlText w:val=""/>
      <w:lvlJc w:val="left"/>
      <w:pPr>
        <w:ind w:left="2160" w:hanging="360"/>
      </w:pPr>
      <w:rPr>
        <w:rFonts w:hint="default"/>
      </w:rPr>
    </w:lvl>
    <w:lvl w:ilvl="6" w:tplc="7A8EF78C">
      <w:start w:val="1"/>
      <w:numFmt w:val="none"/>
      <w:lvlText w:val=""/>
      <w:lvlJc w:val="left"/>
      <w:pPr>
        <w:ind w:left="2520" w:hanging="360"/>
      </w:pPr>
      <w:rPr>
        <w:rFonts w:hint="default"/>
      </w:rPr>
    </w:lvl>
    <w:lvl w:ilvl="7" w:tplc="49AA4FDA">
      <w:start w:val="1"/>
      <w:numFmt w:val="none"/>
      <w:lvlText w:val=""/>
      <w:lvlJc w:val="left"/>
      <w:pPr>
        <w:ind w:left="2880" w:hanging="360"/>
      </w:pPr>
      <w:rPr>
        <w:rFonts w:hint="default"/>
      </w:rPr>
    </w:lvl>
    <w:lvl w:ilvl="8" w:tplc="B45E02EA">
      <w:start w:val="1"/>
      <w:numFmt w:val="none"/>
      <w:lvlText w:val=""/>
      <w:lvlJc w:val="left"/>
      <w:pPr>
        <w:ind w:left="3240" w:hanging="360"/>
      </w:pPr>
      <w:rPr>
        <w:rFonts w:hint="default"/>
      </w:rPr>
    </w:lvl>
  </w:abstractNum>
  <w:abstractNum w:abstractNumId="25" w15:restartNumberingAfterBreak="0">
    <w:nsid w:val="70250B03"/>
    <w:multiLevelType w:val="hybridMultilevel"/>
    <w:tmpl w:val="F3EA2326"/>
    <w:name w:val="DEPIQuoteBullets"/>
    <w:lvl w:ilvl="0" w:tplc="459E2E34">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DFB83044">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1E26F93E">
      <w:start w:val="1"/>
      <w:numFmt w:val="bullet"/>
      <w:lvlText w:val="‒"/>
      <w:lvlJc w:val="left"/>
      <w:pPr>
        <w:tabs>
          <w:tab w:val="num" w:pos="1418"/>
        </w:tabs>
        <w:ind w:left="1418" w:hanging="283"/>
      </w:pPr>
      <w:rPr>
        <w:rFonts w:ascii="Calibri" w:hAnsi="Calibri" w:hint="default"/>
        <w:color w:val="CDDC29" w:themeColor="text2"/>
      </w:rPr>
    </w:lvl>
    <w:lvl w:ilvl="3" w:tplc="70446DB8">
      <w:start w:val="1"/>
      <w:numFmt w:val="bullet"/>
      <w:lvlText w:val=""/>
      <w:lvlJc w:val="left"/>
      <w:pPr>
        <w:ind w:left="1136" w:firstLine="283"/>
      </w:pPr>
      <w:rPr>
        <w:rFonts w:ascii="Symbol" w:hAnsi="Symbol" w:hint="default"/>
      </w:rPr>
    </w:lvl>
    <w:lvl w:ilvl="4" w:tplc="8708C6E8">
      <w:start w:val="1"/>
      <w:numFmt w:val="bullet"/>
      <w:lvlText w:val=""/>
      <w:lvlJc w:val="left"/>
      <w:pPr>
        <w:ind w:left="1420" w:firstLine="283"/>
      </w:pPr>
      <w:rPr>
        <w:rFonts w:ascii="Symbol" w:hAnsi="Symbol" w:hint="default"/>
      </w:rPr>
    </w:lvl>
    <w:lvl w:ilvl="5" w:tplc="3AB6D8F8">
      <w:start w:val="1"/>
      <w:numFmt w:val="bullet"/>
      <w:lvlText w:val=""/>
      <w:lvlJc w:val="left"/>
      <w:pPr>
        <w:ind w:left="1704" w:firstLine="283"/>
      </w:pPr>
      <w:rPr>
        <w:rFonts w:ascii="Wingdings" w:hAnsi="Wingdings" w:hint="default"/>
      </w:rPr>
    </w:lvl>
    <w:lvl w:ilvl="6" w:tplc="5FCC83EA">
      <w:start w:val="1"/>
      <w:numFmt w:val="bullet"/>
      <w:lvlText w:val=""/>
      <w:lvlJc w:val="left"/>
      <w:pPr>
        <w:ind w:left="1988" w:firstLine="283"/>
      </w:pPr>
      <w:rPr>
        <w:rFonts w:ascii="Wingdings" w:hAnsi="Wingdings" w:hint="default"/>
      </w:rPr>
    </w:lvl>
    <w:lvl w:ilvl="7" w:tplc="469A03DC">
      <w:start w:val="1"/>
      <w:numFmt w:val="bullet"/>
      <w:lvlText w:val=""/>
      <w:lvlJc w:val="left"/>
      <w:pPr>
        <w:ind w:left="2272" w:firstLine="283"/>
      </w:pPr>
      <w:rPr>
        <w:rFonts w:ascii="Symbol" w:hAnsi="Symbol" w:hint="default"/>
      </w:rPr>
    </w:lvl>
    <w:lvl w:ilvl="8" w:tplc="5F7ED140">
      <w:start w:val="1"/>
      <w:numFmt w:val="bullet"/>
      <w:lvlText w:val=""/>
      <w:lvlJc w:val="left"/>
      <w:pPr>
        <w:ind w:left="2556" w:firstLine="283"/>
      </w:pPr>
      <w:rPr>
        <w:rFonts w:ascii="Symbol" w:hAnsi="Symbol" w:hint="default"/>
      </w:rPr>
    </w:lvl>
  </w:abstractNum>
  <w:abstractNum w:abstractNumId="26"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4"/>
  </w:num>
  <w:num w:numId="2">
    <w:abstractNumId w:val="24"/>
  </w:num>
  <w:num w:numId="3">
    <w:abstractNumId w:val="22"/>
  </w:num>
  <w:num w:numId="4">
    <w:abstractNumId w:val="27"/>
  </w:num>
  <w:num w:numId="5">
    <w:abstractNumId w:val="10"/>
  </w:num>
  <w:num w:numId="6">
    <w:abstractNumId w:val="5"/>
  </w:num>
  <w:num w:numId="7">
    <w:abstractNumId w:val="4"/>
  </w:num>
  <w:num w:numId="8">
    <w:abstractNumId w:val="0"/>
  </w:num>
  <w:num w:numId="9">
    <w:abstractNumId w:val="25"/>
  </w:num>
  <w:num w:numId="10">
    <w:abstractNumId w:val="6"/>
  </w:num>
  <w:num w:numId="11">
    <w:abstractNumId w:val="12"/>
  </w:num>
  <w:num w:numId="12">
    <w:abstractNumId w:val="8"/>
  </w:num>
  <w:num w:numId="13">
    <w:abstractNumId w:val="16"/>
  </w:num>
  <w:num w:numId="14">
    <w:abstractNumId w:val="18"/>
  </w:num>
  <w:num w:numId="15">
    <w:abstractNumId w:val="2"/>
  </w:num>
  <w:num w:numId="16">
    <w:abstractNumId w:val="26"/>
  </w:num>
  <w:num w:numId="17">
    <w:abstractNumId w:val="4"/>
  </w:num>
  <w:num w:numId="18">
    <w:abstractNumId w:val="17"/>
  </w:num>
  <w:num w:numId="19">
    <w:abstractNumId w:val="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
  </w:num>
  <w:num w:numId="23">
    <w:abstractNumId w:val="3"/>
  </w:num>
  <w:num w:numId="24">
    <w:abstractNumId w:val="21"/>
  </w:num>
  <w:num w:numId="25">
    <w:abstractNumId w:val="15"/>
  </w:num>
  <w:num w:numId="26">
    <w:abstractNumId w:val="7"/>
  </w:num>
  <w:num w:numId="27">
    <w:abstractNumId w:val="4"/>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08D"/>
    <w:rsid w:val="000023FB"/>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5F"/>
    <w:rsid w:val="00012B94"/>
    <w:rsid w:val="00012E66"/>
    <w:rsid w:val="00012EC2"/>
    <w:rsid w:val="00012F26"/>
    <w:rsid w:val="00013360"/>
    <w:rsid w:val="0001362A"/>
    <w:rsid w:val="0001389C"/>
    <w:rsid w:val="0001393A"/>
    <w:rsid w:val="00013BAE"/>
    <w:rsid w:val="00013DC6"/>
    <w:rsid w:val="00014391"/>
    <w:rsid w:val="0001466C"/>
    <w:rsid w:val="00014E15"/>
    <w:rsid w:val="00015BB6"/>
    <w:rsid w:val="00016478"/>
    <w:rsid w:val="000171F8"/>
    <w:rsid w:val="000171FD"/>
    <w:rsid w:val="00017669"/>
    <w:rsid w:val="00017D91"/>
    <w:rsid w:val="00020DB2"/>
    <w:rsid w:val="00021A33"/>
    <w:rsid w:val="00021C78"/>
    <w:rsid w:val="00021CF5"/>
    <w:rsid w:val="000222C9"/>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4E73"/>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BF8"/>
    <w:rsid w:val="00031F2C"/>
    <w:rsid w:val="000323E0"/>
    <w:rsid w:val="000323EF"/>
    <w:rsid w:val="0003294B"/>
    <w:rsid w:val="00032D71"/>
    <w:rsid w:val="00033137"/>
    <w:rsid w:val="00033178"/>
    <w:rsid w:val="00033331"/>
    <w:rsid w:val="00033715"/>
    <w:rsid w:val="00033A8A"/>
    <w:rsid w:val="0003407D"/>
    <w:rsid w:val="0003451C"/>
    <w:rsid w:val="00034E46"/>
    <w:rsid w:val="0003510A"/>
    <w:rsid w:val="00035139"/>
    <w:rsid w:val="00035163"/>
    <w:rsid w:val="000351EF"/>
    <w:rsid w:val="00035B4E"/>
    <w:rsid w:val="00035F72"/>
    <w:rsid w:val="000362D6"/>
    <w:rsid w:val="000368FA"/>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A71"/>
    <w:rsid w:val="00060DE7"/>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8A9"/>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84"/>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0A6C"/>
    <w:rsid w:val="0009125C"/>
    <w:rsid w:val="000913AD"/>
    <w:rsid w:val="00091F49"/>
    <w:rsid w:val="0009214D"/>
    <w:rsid w:val="00093051"/>
    <w:rsid w:val="000935F8"/>
    <w:rsid w:val="000938C5"/>
    <w:rsid w:val="00093F02"/>
    <w:rsid w:val="000948CF"/>
    <w:rsid w:val="00094A84"/>
    <w:rsid w:val="00094F27"/>
    <w:rsid w:val="0009521E"/>
    <w:rsid w:val="00095CAF"/>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93C"/>
    <w:rsid w:val="000B2D62"/>
    <w:rsid w:val="000B2DE7"/>
    <w:rsid w:val="000B3831"/>
    <w:rsid w:val="000B3DC1"/>
    <w:rsid w:val="000B3FB6"/>
    <w:rsid w:val="000B402E"/>
    <w:rsid w:val="000B40D6"/>
    <w:rsid w:val="000B44D9"/>
    <w:rsid w:val="000B46C3"/>
    <w:rsid w:val="000B4CFC"/>
    <w:rsid w:val="000B5144"/>
    <w:rsid w:val="000B5240"/>
    <w:rsid w:val="000B52DE"/>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2E10"/>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64FE"/>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D1B"/>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3C1"/>
    <w:rsid w:val="00111483"/>
    <w:rsid w:val="00111886"/>
    <w:rsid w:val="00111B39"/>
    <w:rsid w:val="00111CE1"/>
    <w:rsid w:val="0011267E"/>
    <w:rsid w:val="0011271A"/>
    <w:rsid w:val="00112E38"/>
    <w:rsid w:val="001131AA"/>
    <w:rsid w:val="001137CE"/>
    <w:rsid w:val="00113C1F"/>
    <w:rsid w:val="00113C4C"/>
    <w:rsid w:val="00113CDC"/>
    <w:rsid w:val="00113DD9"/>
    <w:rsid w:val="0011467A"/>
    <w:rsid w:val="00114751"/>
    <w:rsid w:val="0011484F"/>
    <w:rsid w:val="001148DA"/>
    <w:rsid w:val="00114BBF"/>
    <w:rsid w:val="00114F21"/>
    <w:rsid w:val="00114F4E"/>
    <w:rsid w:val="00115310"/>
    <w:rsid w:val="00115604"/>
    <w:rsid w:val="0011586B"/>
    <w:rsid w:val="00115E3D"/>
    <w:rsid w:val="001177A2"/>
    <w:rsid w:val="00117819"/>
    <w:rsid w:val="001179D3"/>
    <w:rsid w:val="00117CFE"/>
    <w:rsid w:val="00117DD6"/>
    <w:rsid w:val="00117F77"/>
    <w:rsid w:val="001202B1"/>
    <w:rsid w:val="001203C0"/>
    <w:rsid w:val="001204D7"/>
    <w:rsid w:val="001206A2"/>
    <w:rsid w:val="00120879"/>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CB6"/>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291"/>
    <w:rsid w:val="00177415"/>
    <w:rsid w:val="00177AC3"/>
    <w:rsid w:val="00177B82"/>
    <w:rsid w:val="00180229"/>
    <w:rsid w:val="00180234"/>
    <w:rsid w:val="001808BF"/>
    <w:rsid w:val="001811ED"/>
    <w:rsid w:val="0018138B"/>
    <w:rsid w:val="0018157F"/>
    <w:rsid w:val="00182759"/>
    <w:rsid w:val="0018296A"/>
    <w:rsid w:val="00182986"/>
    <w:rsid w:val="00182CAB"/>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361"/>
    <w:rsid w:val="00187485"/>
    <w:rsid w:val="001877A3"/>
    <w:rsid w:val="00187860"/>
    <w:rsid w:val="00187A24"/>
    <w:rsid w:val="00187BE6"/>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5968"/>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8D6"/>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ABF"/>
    <w:rsid w:val="001C6E3A"/>
    <w:rsid w:val="001C6ECE"/>
    <w:rsid w:val="001C7078"/>
    <w:rsid w:val="001C709B"/>
    <w:rsid w:val="001C7813"/>
    <w:rsid w:val="001D1792"/>
    <w:rsid w:val="001D2487"/>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D7CD3"/>
    <w:rsid w:val="001E0190"/>
    <w:rsid w:val="001E0734"/>
    <w:rsid w:val="001E0ACF"/>
    <w:rsid w:val="001E0ADE"/>
    <w:rsid w:val="001E1098"/>
    <w:rsid w:val="001E117F"/>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3D8D"/>
    <w:rsid w:val="001F4052"/>
    <w:rsid w:val="001F4435"/>
    <w:rsid w:val="001F4FA9"/>
    <w:rsid w:val="001F548A"/>
    <w:rsid w:val="001F55AD"/>
    <w:rsid w:val="001F579C"/>
    <w:rsid w:val="001F58E7"/>
    <w:rsid w:val="001F5C40"/>
    <w:rsid w:val="001F5D92"/>
    <w:rsid w:val="001F5F13"/>
    <w:rsid w:val="001F668A"/>
    <w:rsid w:val="001F6AB6"/>
    <w:rsid w:val="001F6D64"/>
    <w:rsid w:val="001F6DC0"/>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59B"/>
    <w:rsid w:val="00210D74"/>
    <w:rsid w:val="00211046"/>
    <w:rsid w:val="002112B2"/>
    <w:rsid w:val="00211AE6"/>
    <w:rsid w:val="00211FE8"/>
    <w:rsid w:val="00212DA6"/>
    <w:rsid w:val="00213289"/>
    <w:rsid w:val="002139D9"/>
    <w:rsid w:val="00213B45"/>
    <w:rsid w:val="00213C82"/>
    <w:rsid w:val="002147CA"/>
    <w:rsid w:val="002154DF"/>
    <w:rsid w:val="002155EA"/>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F4"/>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836"/>
    <w:rsid w:val="00253DF7"/>
    <w:rsid w:val="002544FC"/>
    <w:rsid w:val="00254A01"/>
    <w:rsid w:val="00254AB4"/>
    <w:rsid w:val="00254CA1"/>
    <w:rsid w:val="00254D73"/>
    <w:rsid w:val="00254DE3"/>
    <w:rsid w:val="0025505F"/>
    <w:rsid w:val="002550FF"/>
    <w:rsid w:val="0025523C"/>
    <w:rsid w:val="00255D00"/>
    <w:rsid w:val="00255D7F"/>
    <w:rsid w:val="00255DD3"/>
    <w:rsid w:val="00255F79"/>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8DA"/>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BA9"/>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447"/>
    <w:rsid w:val="002C1547"/>
    <w:rsid w:val="002C1D39"/>
    <w:rsid w:val="002C223F"/>
    <w:rsid w:val="002C25A0"/>
    <w:rsid w:val="002C2715"/>
    <w:rsid w:val="002C2730"/>
    <w:rsid w:val="002C282D"/>
    <w:rsid w:val="002C296E"/>
    <w:rsid w:val="002C2E8E"/>
    <w:rsid w:val="002C321C"/>
    <w:rsid w:val="002C3384"/>
    <w:rsid w:val="002C3560"/>
    <w:rsid w:val="002C35FF"/>
    <w:rsid w:val="002C3EFD"/>
    <w:rsid w:val="002C4FEB"/>
    <w:rsid w:val="002C5235"/>
    <w:rsid w:val="002C536C"/>
    <w:rsid w:val="002C555C"/>
    <w:rsid w:val="002C5995"/>
    <w:rsid w:val="002C5A09"/>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3B3"/>
    <w:rsid w:val="002D4531"/>
    <w:rsid w:val="002D47E6"/>
    <w:rsid w:val="002D4B67"/>
    <w:rsid w:val="002D5353"/>
    <w:rsid w:val="002D5398"/>
    <w:rsid w:val="002D5584"/>
    <w:rsid w:val="002D5767"/>
    <w:rsid w:val="002D5D7B"/>
    <w:rsid w:val="002D65F7"/>
    <w:rsid w:val="002D667B"/>
    <w:rsid w:val="002D66F5"/>
    <w:rsid w:val="002D6A84"/>
    <w:rsid w:val="002D6B9C"/>
    <w:rsid w:val="002D6C05"/>
    <w:rsid w:val="002D70B7"/>
    <w:rsid w:val="002D7AC0"/>
    <w:rsid w:val="002D7C5A"/>
    <w:rsid w:val="002E0210"/>
    <w:rsid w:val="002E03FF"/>
    <w:rsid w:val="002E0666"/>
    <w:rsid w:val="002E0CE5"/>
    <w:rsid w:val="002E18B5"/>
    <w:rsid w:val="002E18FF"/>
    <w:rsid w:val="002E2335"/>
    <w:rsid w:val="002E23C3"/>
    <w:rsid w:val="002E2FCE"/>
    <w:rsid w:val="002E3600"/>
    <w:rsid w:val="002E37F7"/>
    <w:rsid w:val="002E3891"/>
    <w:rsid w:val="002E3909"/>
    <w:rsid w:val="002E3E90"/>
    <w:rsid w:val="002E3EB7"/>
    <w:rsid w:val="002E3F9E"/>
    <w:rsid w:val="002E4296"/>
    <w:rsid w:val="002E429F"/>
    <w:rsid w:val="002E444C"/>
    <w:rsid w:val="002E479B"/>
    <w:rsid w:val="002E4943"/>
    <w:rsid w:val="002E49BC"/>
    <w:rsid w:val="002E49CB"/>
    <w:rsid w:val="002E4E56"/>
    <w:rsid w:val="002E50C5"/>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80E"/>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3A82"/>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B9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8C6"/>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30F"/>
    <w:rsid w:val="003555CC"/>
    <w:rsid w:val="003561B4"/>
    <w:rsid w:val="003574ED"/>
    <w:rsid w:val="003576A7"/>
    <w:rsid w:val="003576FA"/>
    <w:rsid w:val="00360891"/>
    <w:rsid w:val="0036096A"/>
    <w:rsid w:val="00360B61"/>
    <w:rsid w:val="00360F3F"/>
    <w:rsid w:val="00361287"/>
    <w:rsid w:val="0036145D"/>
    <w:rsid w:val="003619C6"/>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9B1"/>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36"/>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AA8"/>
    <w:rsid w:val="003A1F80"/>
    <w:rsid w:val="003A20AD"/>
    <w:rsid w:val="003A232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6295"/>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47"/>
    <w:rsid w:val="003C05CC"/>
    <w:rsid w:val="003C0869"/>
    <w:rsid w:val="003C091E"/>
    <w:rsid w:val="003C09E7"/>
    <w:rsid w:val="003C0BED"/>
    <w:rsid w:val="003C16C4"/>
    <w:rsid w:val="003C18AD"/>
    <w:rsid w:val="003C1CD1"/>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18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8A5"/>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3B6"/>
    <w:rsid w:val="00401465"/>
    <w:rsid w:val="00401E9C"/>
    <w:rsid w:val="00402188"/>
    <w:rsid w:val="0040281F"/>
    <w:rsid w:val="00402AAA"/>
    <w:rsid w:val="00402F90"/>
    <w:rsid w:val="00403185"/>
    <w:rsid w:val="0040380E"/>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665"/>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6E5"/>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6412"/>
    <w:rsid w:val="00456BF6"/>
    <w:rsid w:val="0045701C"/>
    <w:rsid w:val="0045714E"/>
    <w:rsid w:val="0045724E"/>
    <w:rsid w:val="004575A6"/>
    <w:rsid w:val="004576B7"/>
    <w:rsid w:val="004578A8"/>
    <w:rsid w:val="00457E4C"/>
    <w:rsid w:val="00460525"/>
    <w:rsid w:val="004606CB"/>
    <w:rsid w:val="00460B9C"/>
    <w:rsid w:val="0046109E"/>
    <w:rsid w:val="004610CD"/>
    <w:rsid w:val="00461293"/>
    <w:rsid w:val="004613ED"/>
    <w:rsid w:val="004614C6"/>
    <w:rsid w:val="004615D2"/>
    <w:rsid w:val="00461B63"/>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0A54"/>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3373"/>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17B"/>
    <w:rsid w:val="004A7AA8"/>
    <w:rsid w:val="004A7F29"/>
    <w:rsid w:val="004B0453"/>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BC7"/>
    <w:rsid w:val="004B7FA5"/>
    <w:rsid w:val="004C0479"/>
    <w:rsid w:val="004C0A38"/>
    <w:rsid w:val="004C1076"/>
    <w:rsid w:val="004C112B"/>
    <w:rsid w:val="004C12BA"/>
    <w:rsid w:val="004C1649"/>
    <w:rsid w:val="004C1A1C"/>
    <w:rsid w:val="004C1AD1"/>
    <w:rsid w:val="004C1DBC"/>
    <w:rsid w:val="004C2283"/>
    <w:rsid w:val="004C2688"/>
    <w:rsid w:val="004C2710"/>
    <w:rsid w:val="004C31BD"/>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89"/>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632"/>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4D6"/>
    <w:rsid w:val="004F199B"/>
    <w:rsid w:val="004F1B1E"/>
    <w:rsid w:val="004F240B"/>
    <w:rsid w:val="004F35E0"/>
    <w:rsid w:val="004F3A12"/>
    <w:rsid w:val="004F3D42"/>
    <w:rsid w:val="004F43A1"/>
    <w:rsid w:val="004F45BC"/>
    <w:rsid w:val="004F4995"/>
    <w:rsid w:val="004F5160"/>
    <w:rsid w:val="004F58AA"/>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DEE"/>
    <w:rsid w:val="00503F00"/>
    <w:rsid w:val="005042D3"/>
    <w:rsid w:val="00505460"/>
    <w:rsid w:val="00505CE1"/>
    <w:rsid w:val="00505DC6"/>
    <w:rsid w:val="00506058"/>
    <w:rsid w:val="00506259"/>
    <w:rsid w:val="005062DD"/>
    <w:rsid w:val="00506A1F"/>
    <w:rsid w:val="00506A45"/>
    <w:rsid w:val="005071A3"/>
    <w:rsid w:val="005077C6"/>
    <w:rsid w:val="00507CFB"/>
    <w:rsid w:val="00507E6F"/>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1E0E"/>
    <w:rsid w:val="0052228C"/>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6F06"/>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FD4"/>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E09"/>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3"/>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84A"/>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5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CD5"/>
    <w:rsid w:val="005A4144"/>
    <w:rsid w:val="005A42D6"/>
    <w:rsid w:val="005A44BF"/>
    <w:rsid w:val="005A44DD"/>
    <w:rsid w:val="005A4E7B"/>
    <w:rsid w:val="005A4E82"/>
    <w:rsid w:val="005A5248"/>
    <w:rsid w:val="005A568E"/>
    <w:rsid w:val="005A6242"/>
    <w:rsid w:val="005A6B1F"/>
    <w:rsid w:val="005A7264"/>
    <w:rsid w:val="005A74DB"/>
    <w:rsid w:val="005A74EC"/>
    <w:rsid w:val="005A78C7"/>
    <w:rsid w:val="005A7BA0"/>
    <w:rsid w:val="005A7E99"/>
    <w:rsid w:val="005B07F8"/>
    <w:rsid w:val="005B0981"/>
    <w:rsid w:val="005B1133"/>
    <w:rsid w:val="005B1263"/>
    <w:rsid w:val="005B18AD"/>
    <w:rsid w:val="005B1C39"/>
    <w:rsid w:val="005B1DA4"/>
    <w:rsid w:val="005B1DEF"/>
    <w:rsid w:val="005B2177"/>
    <w:rsid w:val="005B3497"/>
    <w:rsid w:val="005B3688"/>
    <w:rsid w:val="005B3C1F"/>
    <w:rsid w:val="005B3CA8"/>
    <w:rsid w:val="005B3D17"/>
    <w:rsid w:val="005B3DA2"/>
    <w:rsid w:val="005B4201"/>
    <w:rsid w:val="005B45D0"/>
    <w:rsid w:val="005B4997"/>
    <w:rsid w:val="005B4CFC"/>
    <w:rsid w:val="005B515B"/>
    <w:rsid w:val="005B5324"/>
    <w:rsid w:val="005B544F"/>
    <w:rsid w:val="005B5711"/>
    <w:rsid w:val="005B57B5"/>
    <w:rsid w:val="005B587D"/>
    <w:rsid w:val="005B6242"/>
    <w:rsid w:val="005B6834"/>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773"/>
    <w:rsid w:val="005C382F"/>
    <w:rsid w:val="005C3D75"/>
    <w:rsid w:val="005C4461"/>
    <w:rsid w:val="005C5186"/>
    <w:rsid w:val="005C5402"/>
    <w:rsid w:val="005C5DEF"/>
    <w:rsid w:val="005C5ECE"/>
    <w:rsid w:val="005C5ED9"/>
    <w:rsid w:val="005C6825"/>
    <w:rsid w:val="005C6B73"/>
    <w:rsid w:val="005C6BE2"/>
    <w:rsid w:val="005C7194"/>
    <w:rsid w:val="005C7A7A"/>
    <w:rsid w:val="005C7CBB"/>
    <w:rsid w:val="005D0397"/>
    <w:rsid w:val="005D042A"/>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2969"/>
    <w:rsid w:val="005E3167"/>
    <w:rsid w:val="005E36CC"/>
    <w:rsid w:val="005E3C49"/>
    <w:rsid w:val="005E3CB4"/>
    <w:rsid w:val="005E3E05"/>
    <w:rsid w:val="005E43AE"/>
    <w:rsid w:val="005E462C"/>
    <w:rsid w:val="005E4816"/>
    <w:rsid w:val="005E52F3"/>
    <w:rsid w:val="005E5351"/>
    <w:rsid w:val="005E540C"/>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0B9C"/>
    <w:rsid w:val="0060128F"/>
    <w:rsid w:val="00601D85"/>
    <w:rsid w:val="00601ECC"/>
    <w:rsid w:val="006023D9"/>
    <w:rsid w:val="0060269A"/>
    <w:rsid w:val="00602739"/>
    <w:rsid w:val="00602916"/>
    <w:rsid w:val="00602979"/>
    <w:rsid w:val="00603085"/>
    <w:rsid w:val="00603830"/>
    <w:rsid w:val="006040D0"/>
    <w:rsid w:val="006041B4"/>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3D44"/>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6F4"/>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0C"/>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C76"/>
    <w:rsid w:val="00652E3D"/>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7BC"/>
    <w:rsid w:val="006738C4"/>
    <w:rsid w:val="00673B0F"/>
    <w:rsid w:val="00673B43"/>
    <w:rsid w:val="00673F70"/>
    <w:rsid w:val="00674720"/>
    <w:rsid w:val="00674C30"/>
    <w:rsid w:val="00675203"/>
    <w:rsid w:val="006759F9"/>
    <w:rsid w:val="00675E8D"/>
    <w:rsid w:val="006760A1"/>
    <w:rsid w:val="00676A6F"/>
    <w:rsid w:val="00676A93"/>
    <w:rsid w:val="00676B02"/>
    <w:rsid w:val="00676B6B"/>
    <w:rsid w:val="006770D4"/>
    <w:rsid w:val="006773B8"/>
    <w:rsid w:val="006773E8"/>
    <w:rsid w:val="00677C4D"/>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935"/>
    <w:rsid w:val="00684AF8"/>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A4"/>
    <w:rsid w:val="006947BD"/>
    <w:rsid w:val="006947C5"/>
    <w:rsid w:val="006947E2"/>
    <w:rsid w:val="00694A77"/>
    <w:rsid w:val="00694D4F"/>
    <w:rsid w:val="00694EFB"/>
    <w:rsid w:val="00694FB8"/>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E3C"/>
    <w:rsid w:val="006A4025"/>
    <w:rsid w:val="006A40D7"/>
    <w:rsid w:val="006A4700"/>
    <w:rsid w:val="006A4C45"/>
    <w:rsid w:val="006A4D08"/>
    <w:rsid w:val="006A4D41"/>
    <w:rsid w:val="006A62A4"/>
    <w:rsid w:val="006A66B0"/>
    <w:rsid w:val="006A6A19"/>
    <w:rsid w:val="006A6F33"/>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44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864"/>
    <w:rsid w:val="006F4DE0"/>
    <w:rsid w:val="006F4FC1"/>
    <w:rsid w:val="006F536D"/>
    <w:rsid w:val="006F553E"/>
    <w:rsid w:val="006F55BB"/>
    <w:rsid w:val="006F56E3"/>
    <w:rsid w:val="006F58AF"/>
    <w:rsid w:val="006F5DFB"/>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587"/>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433"/>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0EA"/>
    <w:rsid w:val="007402EF"/>
    <w:rsid w:val="00740755"/>
    <w:rsid w:val="007408FA"/>
    <w:rsid w:val="007408FC"/>
    <w:rsid w:val="0074145A"/>
    <w:rsid w:val="00741475"/>
    <w:rsid w:val="0074149E"/>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0F5"/>
    <w:rsid w:val="0074545B"/>
    <w:rsid w:val="00745549"/>
    <w:rsid w:val="00745643"/>
    <w:rsid w:val="007458C6"/>
    <w:rsid w:val="007459A9"/>
    <w:rsid w:val="00745DFB"/>
    <w:rsid w:val="00746166"/>
    <w:rsid w:val="00746362"/>
    <w:rsid w:val="00746592"/>
    <w:rsid w:val="007470BB"/>
    <w:rsid w:val="007474E3"/>
    <w:rsid w:val="007477CB"/>
    <w:rsid w:val="00747AC0"/>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5E3C"/>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0A4"/>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A7E90"/>
    <w:rsid w:val="007B00D1"/>
    <w:rsid w:val="007B0B6E"/>
    <w:rsid w:val="007B0F02"/>
    <w:rsid w:val="007B1164"/>
    <w:rsid w:val="007B140D"/>
    <w:rsid w:val="007B197C"/>
    <w:rsid w:val="007B1F76"/>
    <w:rsid w:val="007B27B4"/>
    <w:rsid w:val="007B2802"/>
    <w:rsid w:val="007B3314"/>
    <w:rsid w:val="007B384D"/>
    <w:rsid w:val="007B3BA0"/>
    <w:rsid w:val="007B3C41"/>
    <w:rsid w:val="007B4113"/>
    <w:rsid w:val="007B431B"/>
    <w:rsid w:val="007B43FD"/>
    <w:rsid w:val="007B4412"/>
    <w:rsid w:val="007B47D4"/>
    <w:rsid w:val="007B4823"/>
    <w:rsid w:val="007B4EC0"/>
    <w:rsid w:val="007B5135"/>
    <w:rsid w:val="007B5174"/>
    <w:rsid w:val="007B51F1"/>
    <w:rsid w:val="007B56DE"/>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22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C6B"/>
    <w:rsid w:val="007E22DB"/>
    <w:rsid w:val="007E2398"/>
    <w:rsid w:val="007E23F7"/>
    <w:rsid w:val="007E24AF"/>
    <w:rsid w:val="007E2959"/>
    <w:rsid w:val="007E2CB4"/>
    <w:rsid w:val="007E35F2"/>
    <w:rsid w:val="007E3890"/>
    <w:rsid w:val="007E3D2B"/>
    <w:rsid w:val="007E3E8B"/>
    <w:rsid w:val="007E3F5A"/>
    <w:rsid w:val="007E44D1"/>
    <w:rsid w:val="007E478D"/>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0F1"/>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A3F"/>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B60"/>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0EA"/>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86F"/>
    <w:rsid w:val="00847A28"/>
    <w:rsid w:val="00850090"/>
    <w:rsid w:val="008500A9"/>
    <w:rsid w:val="00850830"/>
    <w:rsid w:val="00850A6C"/>
    <w:rsid w:val="00850DE6"/>
    <w:rsid w:val="0085102E"/>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6DD"/>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43"/>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173"/>
    <w:rsid w:val="008759AC"/>
    <w:rsid w:val="00875CD3"/>
    <w:rsid w:val="00876BC7"/>
    <w:rsid w:val="00876EAC"/>
    <w:rsid w:val="00877341"/>
    <w:rsid w:val="00877975"/>
    <w:rsid w:val="00880084"/>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446"/>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6632"/>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703"/>
    <w:rsid w:val="008B1836"/>
    <w:rsid w:val="008B1A1D"/>
    <w:rsid w:val="008B1B28"/>
    <w:rsid w:val="008B1F69"/>
    <w:rsid w:val="008B1FC0"/>
    <w:rsid w:val="008B1FE2"/>
    <w:rsid w:val="008B2035"/>
    <w:rsid w:val="008B2488"/>
    <w:rsid w:val="008B3EB8"/>
    <w:rsid w:val="008B4104"/>
    <w:rsid w:val="008B43D4"/>
    <w:rsid w:val="008B4600"/>
    <w:rsid w:val="008B4806"/>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66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14B"/>
    <w:rsid w:val="008D64F4"/>
    <w:rsid w:val="008D6611"/>
    <w:rsid w:val="008D6740"/>
    <w:rsid w:val="008D6B02"/>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252"/>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76E"/>
    <w:rsid w:val="00907A52"/>
    <w:rsid w:val="00910716"/>
    <w:rsid w:val="00910751"/>
    <w:rsid w:val="009107D0"/>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097"/>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2B6"/>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5F"/>
    <w:rsid w:val="00961F8C"/>
    <w:rsid w:val="009621A5"/>
    <w:rsid w:val="009623CA"/>
    <w:rsid w:val="0096287B"/>
    <w:rsid w:val="009628F7"/>
    <w:rsid w:val="009637FD"/>
    <w:rsid w:val="00963DD1"/>
    <w:rsid w:val="0096411E"/>
    <w:rsid w:val="0096416C"/>
    <w:rsid w:val="009644EB"/>
    <w:rsid w:val="0096535C"/>
    <w:rsid w:val="0096561B"/>
    <w:rsid w:val="009658AB"/>
    <w:rsid w:val="00965BD5"/>
    <w:rsid w:val="00965C39"/>
    <w:rsid w:val="00965CE0"/>
    <w:rsid w:val="00965E31"/>
    <w:rsid w:val="00965F25"/>
    <w:rsid w:val="00966A50"/>
    <w:rsid w:val="00966CA6"/>
    <w:rsid w:val="00966ED7"/>
    <w:rsid w:val="009676C8"/>
    <w:rsid w:val="00967ADB"/>
    <w:rsid w:val="00967BBE"/>
    <w:rsid w:val="00967C82"/>
    <w:rsid w:val="0097010A"/>
    <w:rsid w:val="009706D4"/>
    <w:rsid w:val="00970B6A"/>
    <w:rsid w:val="00970CC4"/>
    <w:rsid w:val="00970D7B"/>
    <w:rsid w:val="009712B2"/>
    <w:rsid w:val="009720CF"/>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35F"/>
    <w:rsid w:val="0098053B"/>
    <w:rsid w:val="009807C6"/>
    <w:rsid w:val="00980ACA"/>
    <w:rsid w:val="00980F14"/>
    <w:rsid w:val="0098125C"/>
    <w:rsid w:val="0098146B"/>
    <w:rsid w:val="00981877"/>
    <w:rsid w:val="00981CF0"/>
    <w:rsid w:val="009828BD"/>
    <w:rsid w:val="009829FD"/>
    <w:rsid w:val="00982A6F"/>
    <w:rsid w:val="00982D58"/>
    <w:rsid w:val="00982F90"/>
    <w:rsid w:val="00983793"/>
    <w:rsid w:val="009837B6"/>
    <w:rsid w:val="009837D2"/>
    <w:rsid w:val="00983984"/>
    <w:rsid w:val="00983BA8"/>
    <w:rsid w:val="00983C3B"/>
    <w:rsid w:val="00984420"/>
    <w:rsid w:val="0098469F"/>
    <w:rsid w:val="00984890"/>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9C4"/>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78F"/>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7A9"/>
    <w:rsid w:val="009A28F9"/>
    <w:rsid w:val="009A2E7A"/>
    <w:rsid w:val="009A2F7F"/>
    <w:rsid w:val="009A347B"/>
    <w:rsid w:val="009A39B3"/>
    <w:rsid w:val="009A3A46"/>
    <w:rsid w:val="009A4E3F"/>
    <w:rsid w:val="009A4F39"/>
    <w:rsid w:val="009A5178"/>
    <w:rsid w:val="009A55DE"/>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4BE"/>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509"/>
    <w:rsid w:val="009D27D6"/>
    <w:rsid w:val="009D2A17"/>
    <w:rsid w:val="009D3554"/>
    <w:rsid w:val="009D4157"/>
    <w:rsid w:val="009D434D"/>
    <w:rsid w:val="009D4394"/>
    <w:rsid w:val="009D45AE"/>
    <w:rsid w:val="009D4D76"/>
    <w:rsid w:val="009D4EBA"/>
    <w:rsid w:val="009D50B3"/>
    <w:rsid w:val="009D51DF"/>
    <w:rsid w:val="009D53C5"/>
    <w:rsid w:val="009D5AA8"/>
    <w:rsid w:val="009D691C"/>
    <w:rsid w:val="009D6B60"/>
    <w:rsid w:val="009D6F6C"/>
    <w:rsid w:val="009D756C"/>
    <w:rsid w:val="009D7820"/>
    <w:rsid w:val="009D7C0D"/>
    <w:rsid w:val="009D7D08"/>
    <w:rsid w:val="009E0619"/>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3F2"/>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296"/>
    <w:rsid w:val="009F7316"/>
    <w:rsid w:val="009F7423"/>
    <w:rsid w:val="009F7B97"/>
    <w:rsid w:val="00A00531"/>
    <w:rsid w:val="00A014C6"/>
    <w:rsid w:val="00A025B3"/>
    <w:rsid w:val="00A0276E"/>
    <w:rsid w:val="00A028C3"/>
    <w:rsid w:val="00A0310E"/>
    <w:rsid w:val="00A0424C"/>
    <w:rsid w:val="00A049CA"/>
    <w:rsid w:val="00A04A55"/>
    <w:rsid w:val="00A04C97"/>
    <w:rsid w:val="00A05269"/>
    <w:rsid w:val="00A053CC"/>
    <w:rsid w:val="00A0540D"/>
    <w:rsid w:val="00A05DC0"/>
    <w:rsid w:val="00A05F57"/>
    <w:rsid w:val="00A06A21"/>
    <w:rsid w:val="00A06AB1"/>
    <w:rsid w:val="00A07034"/>
    <w:rsid w:val="00A07207"/>
    <w:rsid w:val="00A0739B"/>
    <w:rsid w:val="00A07F76"/>
    <w:rsid w:val="00A10084"/>
    <w:rsid w:val="00A10656"/>
    <w:rsid w:val="00A10897"/>
    <w:rsid w:val="00A10C8A"/>
    <w:rsid w:val="00A11C70"/>
    <w:rsid w:val="00A11F87"/>
    <w:rsid w:val="00A124A0"/>
    <w:rsid w:val="00A128AF"/>
    <w:rsid w:val="00A12996"/>
    <w:rsid w:val="00A129CD"/>
    <w:rsid w:val="00A12A98"/>
    <w:rsid w:val="00A139AC"/>
    <w:rsid w:val="00A13AE5"/>
    <w:rsid w:val="00A13CE0"/>
    <w:rsid w:val="00A13FF3"/>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9D4"/>
    <w:rsid w:val="00A20FFB"/>
    <w:rsid w:val="00A2103D"/>
    <w:rsid w:val="00A21346"/>
    <w:rsid w:val="00A2167F"/>
    <w:rsid w:val="00A2195C"/>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3E1"/>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851"/>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4F70"/>
    <w:rsid w:val="00A653F3"/>
    <w:rsid w:val="00A659F7"/>
    <w:rsid w:val="00A665C7"/>
    <w:rsid w:val="00A66C93"/>
    <w:rsid w:val="00A66F00"/>
    <w:rsid w:val="00A67702"/>
    <w:rsid w:val="00A67E3F"/>
    <w:rsid w:val="00A70CA3"/>
    <w:rsid w:val="00A70ECB"/>
    <w:rsid w:val="00A70F74"/>
    <w:rsid w:val="00A712A6"/>
    <w:rsid w:val="00A712F7"/>
    <w:rsid w:val="00A71437"/>
    <w:rsid w:val="00A71B1A"/>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EC2"/>
    <w:rsid w:val="00A85F86"/>
    <w:rsid w:val="00A86220"/>
    <w:rsid w:val="00A86289"/>
    <w:rsid w:val="00A8674C"/>
    <w:rsid w:val="00A86B00"/>
    <w:rsid w:val="00A87080"/>
    <w:rsid w:val="00A87205"/>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BE6"/>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FDD"/>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A8B"/>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52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0F66"/>
    <w:rsid w:val="00AF1079"/>
    <w:rsid w:val="00AF1D5E"/>
    <w:rsid w:val="00AF203B"/>
    <w:rsid w:val="00AF2484"/>
    <w:rsid w:val="00AF2BC0"/>
    <w:rsid w:val="00AF3F64"/>
    <w:rsid w:val="00AF442B"/>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C1F"/>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86D"/>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3D5"/>
    <w:rsid w:val="00B3044D"/>
    <w:rsid w:val="00B3050B"/>
    <w:rsid w:val="00B307F2"/>
    <w:rsid w:val="00B3082A"/>
    <w:rsid w:val="00B30A60"/>
    <w:rsid w:val="00B30B20"/>
    <w:rsid w:val="00B30EA5"/>
    <w:rsid w:val="00B3134E"/>
    <w:rsid w:val="00B314D1"/>
    <w:rsid w:val="00B31748"/>
    <w:rsid w:val="00B31C36"/>
    <w:rsid w:val="00B31D68"/>
    <w:rsid w:val="00B31F3C"/>
    <w:rsid w:val="00B33139"/>
    <w:rsid w:val="00B336C5"/>
    <w:rsid w:val="00B33B3A"/>
    <w:rsid w:val="00B33D84"/>
    <w:rsid w:val="00B34227"/>
    <w:rsid w:val="00B3429A"/>
    <w:rsid w:val="00B3450B"/>
    <w:rsid w:val="00B353BF"/>
    <w:rsid w:val="00B35BFE"/>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360"/>
    <w:rsid w:val="00B4690A"/>
    <w:rsid w:val="00B46D36"/>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5D53"/>
    <w:rsid w:val="00B76499"/>
    <w:rsid w:val="00B765CC"/>
    <w:rsid w:val="00B76A62"/>
    <w:rsid w:val="00B76FAE"/>
    <w:rsid w:val="00B772C0"/>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29B"/>
    <w:rsid w:val="00B8751C"/>
    <w:rsid w:val="00B876CB"/>
    <w:rsid w:val="00B8775E"/>
    <w:rsid w:val="00B902C1"/>
    <w:rsid w:val="00B90768"/>
    <w:rsid w:val="00B90893"/>
    <w:rsid w:val="00B9168D"/>
    <w:rsid w:val="00B9172A"/>
    <w:rsid w:val="00B91993"/>
    <w:rsid w:val="00B927B5"/>
    <w:rsid w:val="00B927C0"/>
    <w:rsid w:val="00B92952"/>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92E"/>
    <w:rsid w:val="00B97A26"/>
    <w:rsid w:val="00B97BAB"/>
    <w:rsid w:val="00B97C5F"/>
    <w:rsid w:val="00BA0307"/>
    <w:rsid w:val="00BA0612"/>
    <w:rsid w:val="00BA06D6"/>
    <w:rsid w:val="00BA0760"/>
    <w:rsid w:val="00BA0E6D"/>
    <w:rsid w:val="00BA1061"/>
    <w:rsid w:val="00BA12BF"/>
    <w:rsid w:val="00BA138A"/>
    <w:rsid w:val="00BA1490"/>
    <w:rsid w:val="00BA156B"/>
    <w:rsid w:val="00BA1605"/>
    <w:rsid w:val="00BA2426"/>
    <w:rsid w:val="00BA287A"/>
    <w:rsid w:val="00BA2A44"/>
    <w:rsid w:val="00BA2DDF"/>
    <w:rsid w:val="00BA32E3"/>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56"/>
    <w:rsid w:val="00BC1CD0"/>
    <w:rsid w:val="00BC1F14"/>
    <w:rsid w:val="00BC2134"/>
    <w:rsid w:val="00BC24C5"/>
    <w:rsid w:val="00BC2C8D"/>
    <w:rsid w:val="00BC32EA"/>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0A7"/>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53"/>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3EE"/>
    <w:rsid w:val="00BE36CC"/>
    <w:rsid w:val="00BE3813"/>
    <w:rsid w:val="00BE393E"/>
    <w:rsid w:val="00BE3C93"/>
    <w:rsid w:val="00BE3CD3"/>
    <w:rsid w:val="00BE3EEA"/>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6C"/>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251"/>
    <w:rsid w:val="00BF55E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5E1"/>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3E"/>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2AE"/>
    <w:rsid w:val="00C4238C"/>
    <w:rsid w:val="00C42B7C"/>
    <w:rsid w:val="00C42CCE"/>
    <w:rsid w:val="00C42D07"/>
    <w:rsid w:val="00C434B3"/>
    <w:rsid w:val="00C4364B"/>
    <w:rsid w:val="00C43C5C"/>
    <w:rsid w:val="00C43E12"/>
    <w:rsid w:val="00C44062"/>
    <w:rsid w:val="00C443F2"/>
    <w:rsid w:val="00C448BB"/>
    <w:rsid w:val="00C44A86"/>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EAA"/>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26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1D9"/>
    <w:rsid w:val="00C6660B"/>
    <w:rsid w:val="00C666DD"/>
    <w:rsid w:val="00C66886"/>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C96"/>
    <w:rsid w:val="00C74D6F"/>
    <w:rsid w:val="00C74F1F"/>
    <w:rsid w:val="00C75A98"/>
    <w:rsid w:val="00C75E0F"/>
    <w:rsid w:val="00C76228"/>
    <w:rsid w:val="00C762BE"/>
    <w:rsid w:val="00C763B6"/>
    <w:rsid w:val="00C765D7"/>
    <w:rsid w:val="00C766E2"/>
    <w:rsid w:val="00C77B9A"/>
    <w:rsid w:val="00C80C33"/>
    <w:rsid w:val="00C80F2F"/>
    <w:rsid w:val="00C82A6A"/>
    <w:rsid w:val="00C83B22"/>
    <w:rsid w:val="00C845B7"/>
    <w:rsid w:val="00C852A9"/>
    <w:rsid w:val="00C85439"/>
    <w:rsid w:val="00C858A1"/>
    <w:rsid w:val="00C85F8E"/>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C7B"/>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25F"/>
    <w:rsid w:val="00CA6653"/>
    <w:rsid w:val="00CA6CF5"/>
    <w:rsid w:val="00CA6D20"/>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5BFE"/>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5FF0"/>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492"/>
    <w:rsid w:val="00D10855"/>
    <w:rsid w:val="00D10A3A"/>
    <w:rsid w:val="00D10BA1"/>
    <w:rsid w:val="00D10C99"/>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C28"/>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AB7"/>
    <w:rsid w:val="00D23D0E"/>
    <w:rsid w:val="00D23F93"/>
    <w:rsid w:val="00D24166"/>
    <w:rsid w:val="00D24D9F"/>
    <w:rsid w:val="00D24E1E"/>
    <w:rsid w:val="00D254BD"/>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3F5"/>
    <w:rsid w:val="00D37659"/>
    <w:rsid w:val="00D37D9C"/>
    <w:rsid w:val="00D40641"/>
    <w:rsid w:val="00D40820"/>
    <w:rsid w:val="00D40DF5"/>
    <w:rsid w:val="00D41403"/>
    <w:rsid w:val="00D41678"/>
    <w:rsid w:val="00D41FB8"/>
    <w:rsid w:val="00D42003"/>
    <w:rsid w:val="00D42E52"/>
    <w:rsid w:val="00D436A7"/>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66B"/>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371"/>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337"/>
    <w:rsid w:val="00D6183E"/>
    <w:rsid w:val="00D619CF"/>
    <w:rsid w:val="00D61ABC"/>
    <w:rsid w:val="00D61BDD"/>
    <w:rsid w:val="00D61CA4"/>
    <w:rsid w:val="00D6241C"/>
    <w:rsid w:val="00D6249A"/>
    <w:rsid w:val="00D62B77"/>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11C"/>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0E26"/>
    <w:rsid w:val="00D81894"/>
    <w:rsid w:val="00D82181"/>
    <w:rsid w:val="00D824DF"/>
    <w:rsid w:val="00D82A76"/>
    <w:rsid w:val="00D82C6F"/>
    <w:rsid w:val="00D83191"/>
    <w:rsid w:val="00D831F1"/>
    <w:rsid w:val="00D8336B"/>
    <w:rsid w:val="00D835C6"/>
    <w:rsid w:val="00D835CD"/>
    <w:rsid w:val="00D83A36"/>
    <w:rsid w:val="00D83BD4"/>
    <w:rsid w:val="00D83BFB"/>
    <w:rsid w:val="00D83DD1"/>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0D6"/>
    <w:rsid w:val="00DB17F5"/>
    <w:rsid w:val="00DB19B1"/>
    <w:rsid w:val="00DB1F96"/>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947"/>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63"/>
    <w:rsid w:val="00DE14DB"/>
    <w:rsid w:val="00DE1BB0"/>
    <w:rsid w:val="00DE20CE"/>
    <w:rsid w:val="00DE27B9"/>
    <w:rsid w:val="00DE291C"/>
    <w:rsid w:val="00DE2EC6"/>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17D"/>
    <w:rsid w:val="00E109E0"/>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A14"/>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358"/>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3C"/>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3FD4"/>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EA2"/>
    <w:rsid w:val="00E74FC7"/>
    <w:rsid w:val="00E75FFA"/>
    <w:rsid w:val="00E76018"/>
    <w:rsid w:val="00E764C6"/>
    <w:rsid w:val="00E776DD"/>
    <w:rsid w:val="00E77CAE"/>
    <w:rsid w:val="00E77DDD"/>
    <w:rsid w:val="00E8018B"/>
    <w:rsid w:val="00E80430"/>
    <w:rsid w:val="00E807E2"/>
    <w:rsid w:val="00E81204"/>
    <w:rsid w:val="00E813EA"/>
    <w:rsid w:val="00E816AF"/>
    <w:rsid w:val="00E81C5F"/>
    <w:rsid w:val="00E81D89"/>
    <w:rsid w:val="00E81E6A"/>
    <w:rsid w:val="00E825EC"/>
    <w:rsid w:val="00E829ED"/>
    <w:rsid w:val="00E82B4E"/>
    <w:rsid w:val="00E83286"/>
    <w:rsid w:val="00E8372C"/>
    <w:rsid w:val="00E83A82"/>
    <w:rsid w:val="00E83CF0"/>
    <w:rsid w:val="00E83CF9"/>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530"/>
    <w:rsid w:val="00EA7554"/>
    <w:rsid w:val="00EA767C"/>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6C"/>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82D"/>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38E"/>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5D9E"/>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4CF"/>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043"/>
    <w:rsid w:val="00F4407E"/>
    <w:rsid w:val="00F440C9"/>
    <w:rsid w:val="00F440EE"/>
    <w:rsid w:val="00F44818"/>
    <w:rsid w:val="00F44D7A"/>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0D69"/>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936"/>
    <w:rsid w:val="00F72A89"/>
    <w:rsid w:val="00F72B02"/>
    <w:rsid w:val="00F72CD7"/>
    <w:rsid w:val="00F72DC1"/>
    <w:rsid w:val="00F72DDB"/>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57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4B7"/>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83"/>
    <w:rsid w:val="00FA1ACB"/>
    <w:rsid w:val="00FA1BB5"/>
    <w:rsid w:val="00FA1FDF"/>
    <w:rsid w:val="00FA21F4"/>
    <w:rsid w:val="00FA2994"/>
    <w:rsid w:val="00FA2B0D"/>
    <w:rsid w:val="00FA2F3A"/>
    <w:rsid w:val="00FA304B"/>
    <w:rsid w:val="00FA30AC"/>
    <w:rsid w:val="00FA3214"/>
    <w:rsid w:val="00FA3340"/>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5FD"/>
    <w:rsid w:val="00FB2830"/>
    <w:rsid w:val="00FB2EAC"/>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4E68"/>
    <w:rsid w:val="00FD4EFC"/>
    <w:rsid w:val="00FD5F8B"/>
    <w:rsid w:val="00FD61E3"/>
    <w:rsid w:val="00FD6375"/>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90E"/>
    <w:rsid w:val="00FE7BC4"/>
    <w:rsid w:val="00FF0A09"/>
    <w:rsid w:val="00FF0BE3"/>
    <w:rsid w:val="00FF0BF3"/>
    <w:rsid w:val="00FF11C6"/>
    <w:rsid w:val="00FF1252"/>
    <w:rsid w:val="00FF1384"/>
    <w:rsid w:val="00FF13A0"/>
    <w:rsid w:val="00FF170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C38DB3A"/>
    <w:rsid w:val="1499BF26"/>
    <w:rsid w:val="29AE8A38"/>
    <w:rsid w:val="306D7540"/>
    <w:rsid w:val="422C4E24"/>
    <w:rsid w:val="45C89FAD"/>
    <w:rsid w:val="53088BC9"/>
    <w:rsid w:val="58E16B0D"/>
    <w:rsid w:val="7239509A"/>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Body Text 11"/>
    <w:basedOn w:val="Normal"/>
    <w:link w:val="BodyTextChar"/>
    <w:autoRedefine/>
    <w:qFormat/>
    <w:rsid w:val="001113C1"/>
    <w:pPr>
      <w:spacing w:before="60" w:after="120"/>
    </w:pPr>
    <w:rPr>
      <w:rFonts w:cs="Times New Roman"/>
      <w:sz w:val="22"/>
      <w:lang w:eastAsia="en-US"/>
    </w:rPr>
  </w:style>
  <w:style w:type="character" w:customStyle="1" w:styleId="BodyTextChar">
    <w:name w:val="Body Text Char"/>
    <w:aliases w:val="Body Text 11 Char"/>
    <w:basedOn w:val="DefaultParagraphFont"/>
    <w:link w:val="BodyText"/>
    <w:rsid w:val="001113C1"/>
    <w:rPr>
      <w:rFonts w:cs="Times New Roman"/>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autoRedefine/>
    <w:qFormat/>
    <w:rsid w:val="000718A9"/>
    <w:pPr>
      <w:spacing w:line="240" w:lineRule="auto"/>
    </w:pPr>
    <w:rPr>
      <w:color w:val="282727" w:themeColor="text1" w:themeShade="BF"/>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A85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780702">
      <w:bodyDiv w:val="1"/>
      <w:marLeft w:val="0"/>
      <w:marRight w:val="0"/>
      <w:marTop w:val="0"/>
      <w:marBottom w:val="0"/>
      <w:divBdr>
        <w:top w:val="none" w:sz="0" w:space="0" w:color="auto"/>
        <w:left w:val="none" w:sz="0" w:space="0" w:color="auto"/>
        <w:bottom w:val="none" w:sz="0" w:space="0" w:color="auto"/>
        <w:right w:val="none" w:sz="0" w:space="0" w:color="auto"/>
      </w:divBdr>
      <w:divsChild>
        <w:div w:id="1689482749">
          <w:marLeft w:val="0"/>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85104717">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5723148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footer" Target="footer2.xml"/><Relationship Id="rId40"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sv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DOCID75-1821465141-1823</_dlc_DocId>
    <_dlc_DocIdUrl xmlns="a5f32de4-e402-4188-b034-e71ca7d22e54">
      <Url>https://delwpvicgovau.sharepoint.com/sites/ecm_75/_layouts/15/DocIdRedir.aspx?ID=DOCID75-1821465141-1823</Url>
      <Description>DOCID75-1821465141-1823</Description>
    </_dlc_DocIdUrl>
    <ProjName xmlns="9fd47c19-1c4a-4d7d-b342-c10cef269344" xsi:nil="true"/>
    <_dlc_DocIdPersistId xmlns="a5f32de4-e402-4188-b034-e71ca7d22e54">false</_dlc_DocIdPersistId>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3.xml><?xml version="1.0" encoding="utf-8"?>
<ds:datastoreItem xmlns:ds="http://schemas.openxmlformats.org/officeDocument/2006/customXml" ds:itemID="{7F5EBD75-FDD9-46CC-82E6-F58DA77BF032}">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purl.org/dc/dcmitype/"/>
    <ds:schemaRef ds:uri="http://schemas.microsoft.com/office/2006/documentManagement/types"/>
    <ds:schemaRef ds:uri="http://schemas.microsoft.com/office/2006/metadata/properties"/>
    <ds:schemaRef ds:uri="9fd47c19-1c4a-4d7d-b342-c10cef269344"/>
    <ds:schemaRef ds:uri="http://schemas.microsoft.com/office/infopath/2007/PartnerControls"/>
    <ds:schemaRef ds:uri="a5f32de4-e402-4188-b034-e71ca7d22e54"/>
    <ds:schemaRef ds:uri="http://purl.org/dc/terms/"/>
    <ds:schemaRef ds:uri="http://schemas.openxmlformats.org/package/2006/metadata/core-properties"/>
    <ds:schemaRef ds:uri="http://www.w3.org/XML/1998/namespace"/>
    <ds:schemaRef ds:uri="http://purl.org/dc/elements/1.1/"/>
  </ds:schemaRefs>
</ds:datastoreItem>
</file>

<file path=customXml/itemProps5.xml><?xml version="1.0" encoding="utf-8"?>
<ds:datastoreItem xmlns:ds="http://schemas.openxmlformats.org/officeDocument/2006/customXml" ds:itemID="{72E9AD3A-8FF8-43EE-8397-72DB0B159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929D5D2-3A07-428D-B367-DA3AC3E567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4</Pages>
  <Words>882</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7 Annuello - Wandown Fact sheet Loddon Mallee</dc:title>
  <dc:subject/>
  <dc:creator>Elise K Kovac (DELWP)</dc:creator>
  <cp:keywords/>
  <dc:description/>
  <cp:lastModifiedBy>Clare Brownridge (DELWP)</cp:lastModifiedBy>
  <cp:revision>288</cp:revision>
  <cp:lastPrinted>2020-09-30T04:57:00Z</cp:lastPrinted>
  <dcterms:created xsi:type="dcterms:W3CDTF">2020-09-01T05:40:00Z</dcterms:created>
  <dcterms:modified xsi:type="dcterms:W3CDTF">2021-01-29T05:36:00Z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c8a3808f-b88e-4de3-b254-5f695b5dbd7c</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Activity">
    <vt:lpwstr>Mallee</vt:lpwstr>
  </property>
  <property fmtid="{D5CDD505-2E9C-101B-9397-08002B2CF9AE}" pid="27" name="xd_Signature">
    <vt:bool>false</vt:bool>
  </property>
  <property fmtid="{D5CDD505-2E9C-101B-9397-08002B2CF9AE}" pid="28" name="Financialyear">
    <vt:lpwstr>2020-21</vt:lpwstr>
  </property>
  <property fmtid="{D5CDD505-2E9C-101B-9397-08002B2CF9AE}" pid="29" name="xd_ProgID">
    <vt:lpwstr/>
  </property>
  <property fmtid="{D5CDD505-2E9C-101B-9397-08002B2CF9AE}" pid="30" name="SharedWithUsers">
    <vt:lpwstr/>
  </property>
  <property fmtid="{D5CDD505-2E9C-101B-9397-08002B2CF9AE}" pid="31" name="DocumentSetDescription">
    <vt:lpwstr/>
  </property>
  <property fmtid="{D5CDD505-2E9C-101B-9397-08002B2CF9AE}" pid="32" name="ComplianceAssetId">
    <vt:lpwstr/>
  </property>
  <property fmtid="{D5CDD505-2E9C-101B-9397-08002B2CF9AE}" pid="33" name="TemplateUrl">
    <vt:lpwstr/>
  </property>
  <property fmtid="{D5CDD505-2E9C-101B-9397-08002B2CF9AE}" pid="34" name="eaf4197b82194a998c375f71f239bfb8">
    <vt:lpwstr>BRP 2|0b28ff97-3bdb-4309-99fc-d6a57f92a8a1</vt:lpwstr>
  </property>
  <property fmtid="{D5CDD505-2E9C-101B-9397-08002B2CF9AE}" pid="35" name="ece32f50ba964e1fbf627a9d83fe6c01">
    <vt:lpwstr>Department of Environment, Land, Water and Planning|607a3f87-1228-4cd9-82a5-076aa8776274</vt:lpwstr>
  </property>
  <property fmtid="{D5CDD505-2E9C-101B-9397-08002B2CF9AE}" pid="36" name="ic50d0a05a8e4d9791dac67f8a1e716c">
    <vt:lpwstr>Forest, Fire and Regions|2e0654de-dfdc-4793-b2a2-0db9a0abca14</vt:lpwstr>
  </property>
  <property fmtid="{D5CDD505-2E9C-101B-9397-08002B2CF9AE}" pid="37" name="n771d69a070c4babbf278c67c8a2b859">
    <vt:lpwstr>Office of the Deputy Secretary Forest Fire and Regions|1c4f4108-5c0d-49b9-ab7c-0c53a56b7d41</vt:lpwstr>
  </property>
  <property fmtid="{D5CDD505-2E9C-101B-9397-08002B2CF9AE}" pid="38" name="mfe9accc5a0b4653a7b513b67ffd122d">
    <vt:lpwstr>All|8270565e-a836-42c0-aa61-1ac7b0ff14aa</vt:lpwstr>
  </property>
  <property fmtid="{D5CDD505-2E9C-101B-9397-08002B2CF9AE}" pid="39" name="Section">
    <vt:lpwstr/>
  </property>
  <property fmtid="{D5CDD505-2E9C-101B-9397-08002B2CF9AE}" pid="40" name="Agency">
    <vt:lpwstr>1;#Department of Environment, Land, Water and Planning|607a3f87-1228-4cd9-82a5-076aa8776274</vt:lpwstr>
  </property>
  <property fmtid="{D5CDD505-2E9C-101B-9397-08002B2CF9AE}" pid="41" name="Region">
    <vt:lpwstr>68;#Loddon Mallee|3003a99b-d5f7-46e4-8890-5b0e8c861543</vt:lpwstr>
  </property>
  <property fmtid="{D5CDD505-2E9C-101B-9397-08002B2CF9AE}" pid="42" name="Branch">
    <vt:lpwstr>7;#All|8270565e-a836-42c0-aa61-1ac7b0ff14aa</vt:lpwstr>
  </property>
  <property fmtid="{D5CDD505-2E9C-101B-9397-08002B2CF9AE}" pid="43" name="a25c4e3633654d669cbaa09ae6b70789">
    <vt:lpwstr/>
  </property>
  <property fmtid="{D5CDD505-2E9C-101B-9397-08002B2CF9AE}" pid="44" name="o85941e134754762b9719660a258a6e6">
    <vt:lpwstr/>
  </property>
  <property fmtid="{D5CDD505-2E9C-101B-9397-08002B2CF9AE}" pid="45" name="Reference_x0020_Type">
    <vt:lpwstr/>
  </property>
  <property fmtid="{D5CDD505-2E9C-101B-9397-08002B2CF9AE}" pid="46" name="Location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Division">
    <vt:lpwstr>5;#Office of the Deputy Secretary Forest Fire and Regions|1c4f4108-5c0d-49b9-ab7c-0c53a56b7d41</vt:lpwstr>
  </property>
  <property fmtid="{D5CDD505-2E9C-101B-9397-08002B2CF9AE}" pid="50" name="k1bd994a94c2413797db3bab8f123f6f">
    <vt:lpwstr/>
  </property>
  <property fmtid="{D5CDD505-2E9C-101B-9397-08002B2CF9AE}" pid="51" name="Sub_x002d_Section">
    <vt:lpwstr/>
  </property>
  <property fmtid="{D5CDD505-2E9C-101B-9397-08002B2CF9AE}" pid="52" name="BRP phase">
    <vt:lpwstr>BRP2</vt:lpwstr>
  </property>
  <property fmtid="{D5CDD505-2E9C-101B-9397-08002B2CF9AE}" pid="53" name="o2e611f6ba3e4c8f9a895dfb7980639e">
    <vt:lpwstr/>
  </property>
  <property fmtid="{D5CDD505-2E9C-101B-9397-08002B2CF9AE}" pid="54" name="ld508a88e6264ce89693af80a72862cb">
    <vt:lpwstr/>
  </property>
  <property fmtid="{D5CDD505-2E9C-101B-9397-08002B2CF9AE}" pid="55" name="lfd3071406224809a17b67e55409993d">
    <vt:lpwstr>Loddon Mallee|3003a99b-d5f7-46e4-8890-5b0e8c861543</vt:lpwstr>
  </property>
  <property fmtid="{D5CDD505-2E9C-101B-9397-08002B2CF9AE}" pid="56" name="Copyright_x0020_License_x0020_Type">
    <vt:lpwstr/>
  </property>
  <property fmtid="{D5CDD505-2E9C-101B-9397-08002B2CF9AE}" pid="57" name="Group1">
    <vt:lpwstr>6;#Forest, Fire and Regions|2e0654de-dfdc-4793-b2a2-0db9a0abca14</vt:lpwstr>
  </property>
  <property fmtid="{D5CDD505-2E9C-101B-9397-08002B2CF9AE}" pid="58" name="Sub-Section">
    <vt:lpwstr/>
  </property>
  <property fmtid="{D5CDD505-2E9C-101B-9397-08002B2CF9AE}" pid="59" name="Copyright Licence Name">
    <vt:lpwstr/>
  </property>
  <property fmtid="{D5CDD505-2E9C-101B-9397-08002B2CF9AE}" pid="60" name="Reference Type">
    <vt:lpwstr/>
  </property>
  <property fmtid="{D5CDD505-2E9C-101B-9397-08002B2CF9AE}" pid="61" name="Copyright License Type">
    <vt:lpwstr/>
  </property>
  <property fmtid="{D5CDD505-2E9C-101B-9397-08002B2CF9AE}" pid="62" name="Location Type">
    <vt:lpwstr/>
  </property>
  <property fmtid="{D5CDD505-2E9C-101B-9397-08002B2CF9AE}" pid="63" name="MSIP_Label_4257e2ab-f512-40e2-9c9a-c64247360765_Enabled">
    <vt:lpwstr>true</vt:lpwstr>
  </property>
  <property fmtid="{D5CDD505-2E9C-101B-9397-08002B2CF9AE}" pid="64" name="MSIP_Label_4257e2ab-f512-40e2-9c9a-c64247360765_SetDate">
    <vt:lpwstr>2021-01-14T07:11:15Z</vt:lpwstr>
  </property>
  <property fmtid="{D5CDD505-2E9C-101B-9397-08002B2CF9AE}" pid="65" name="MSIP_Label_4257e2ab-f512-40e2-9c9a-c64247360765_Method">
    <vt:lpwstr>Privileged</vt:lpwstr>
  </property>
  <property fmtid="{D5CDD505-2E9C-101B-9397-08002B2CF9AE}" pid="66" name="MSIP_Label_4257e2ab-f512-40e2-9c9a-c64247360765_Name">
    <vt:lpwstr>OFFICIAL</vt:lpwstr>
  </property>
  <property fmtid="{D5CDD505-2E9C-101B-9397-08002B2CF9AE}" pid="67" name="MSIP_Label_4257e2ab-f512-40e2-9c9a-c64247360765_SiteId">
    <vt:lpwstr>e8bdd6f7-fc18-4e48-a554-7f547927223b</vt:lpwstr>
  </property>
  <property fmtid="{D5CDD505-2E9C-101B-9397-08002B2CF9AE}" pid="68" name="MSIP_Label_4257e2ab-f512-40e2-9c9a-c64247360765_ActionId">
    <vt:lpwstr>2de9f4cd-ddb7-48cf-b175-2d30f85be6d3</vt:lpwstr>
  </property>
  <property fmtid="{D5CDD505-2E9C-101B-9397-08002B2CF9AE}" pid="69" name="MSIP_Label_4257e2ab-f512-40e2-9c9a-c64247360765_ContentBits">
    <vt:lpwstr>2</vt:lpwstr>
  </property>
</Properties>
</file>