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2872D" w14:textId="77777777" w:rsidR="00D73B6C" w:rsidRDefault="00D73B6C"/>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AB51FA" w14:paraId="11A06C13" w14:textId="77777777" w:rsidTr="00654452">
        <w:trPr>
          <w:trHeight w:hRule="exact" w:val="2948"/>
        </w:trPr>
        <w:tc>
          <w:tcPr>
            <w:tcW w:w="7369" w:type="dxa"/>
            <w:shd w:val="clear" w:color="auto" w:fill="auto"/>
            <w:vAlign w:val="center"/>
          </w:tcPr>
          <w:p w14:paraId="61E8981D" w14:textId="45AF6263" w:rsidR="00654452" w:rsidRDefault="006C7206" w:rsidP="00106826">
            <w:pPr>
              <w:pStyle w:val="Subtitle"/>
              <w:jc w:val="left"/>
            </w:pPr>
            <w:r>
              <w:rPr>
                <w:noProof/>
              </w:rPr>
              <mc:AlternateContent>
                <mc:Choice Requires="wps">
                  <w:drawing>
                    <wp:anchor distT="0" distB="0" distL="114300" distR="114300" simplePos="0" relativeHeight="251658248" behindDoc="0" locked="0" layoutInCell="1" allowOverlap="1" wp14:anchorId="5C0D98CF" wp14:editId="6187629A">
                      <wp:simplePos x="0" y="0"/>
                      <wp:positionH relativeFrom="page">
                        <wp:posOffset>1816100</wp:posOffset>
                      </wp:positionH>
                      <wp:positionV relativeFrom="page">
                        <wp:posOffset>571500</wp:posOffset>
                      </wp:positionV>
                      <wp:extent cx="2527300" cy="996950"/>
                      <wp:effectExtent l="3810" t="635" r="2540" b="25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99695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09CC9B" w14:textId="77777777" w:rsidR="00476722" w:rsidRPr="00EE70D2" w:rsidRDefault="00476722" w:rsidP="00476722">
                                  <w:pPr>
                                    <w:jc w:val="right"/>
                                    <w:rPr>
                                      <w:color w:val="FFFFFF" w:themeColor="background1"/>
                                      <w:sz w:val="44"/>
                                      <w:szCs w:val="44"/>
                                    </w:rPr>
                                  </w:pPr>
                                  <w:r w:rsidRPr="00EE70D2">
                                    <w:rPr>
                                      <w:color w:val="FFFFFF" w:themeColor="background1"/>
                                      <w:sz w:val="44"/>
                                      <w:szCs w:val="44"/>
                                    </w:rPr>
                                    <w:t>Nature Fund</w:t>
                                  </w:r>
                                </w:p>
                                <w:p w14:paraId="25FB10FB" w14:textId="77777777" w:rsidR="00476722" w:rsidRPr="00EE70D2" w:rsidRDefault="00476722" w:rsidP="00476722">
                                  <w:pPr>
                                    <w:jc w:val="right"/>
                                    <w:rPr>
                                      <w:color w:val="FFFFFF" w:themeColor="background1"/>
                                      <w:sz w:val="32"/>
                                      <w:szCs w:val="32"/>
                                    </w:rPr>
                                  </w:pPr>
                                  <w:r w:rsidRPr="00EE70D2">
                                    <w:rPr>
                                      <w:color w:val="FFFFFF" w:themeColor="background1"/>
                                      <w:sz w:val="32"/>
                                      <w:szCs w:val="32"/>
                                    </w:rPr>
                                    <w:t xml:space="preserve">2023 Guidelines </w:t>
                                  </w:r>
                                </w:p>
                                <w:p w14:paraId="10AC3157" w14:textId="77777777" w:rsidR="00476722" w:rsidRDefault="00476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D98CF" id="_x0000_t202" coordsize="21600,21600" o:spt="202" path="m,l,21600r21600,l21600,xe">
                      <v:stroke joinstyle="miter"/>
                      <v:path gradientshapeok="t" o:connecttype="rect"/>
                    </v:shapetype>
                    <v:shape id="Text Box 25" o:spid="_x0000_s1026" type="#_x0000_t202" style="position:absolute;left:0;text-align:left;margin-left:143pt;margin-top:45pt;width:199pt;height:78.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" fillcolor="#201547 [3215]" stroked="f">
                      <v:textbox>
                        <w:txbxContent>
                          <w:p w14:paraId="2F09CC9B" w14:textId="77777777" w:rsidR="00476722" w:rsidRPr="00EE70D2" w:rsidRDefault="00476722" w:rsidP="00476722">
                            <w:pPr>
                              <w:jc w:val="right"/>
                              <w:rPr>
                                <w:color w:val="FFFFFF" w:themeColor="background1"/>
                                <w:sz w:val="44"/>
                                <w:szCs w:val="44"/>
                              </w:rPr>
                            </w:pPr>
                            <w:r w:rsidRPr="00EE70D2">
                              <w:rPr>
                                <w:color w:val="FFFFFF" w:themeColor="background1"/>
                                <w:sz w:val="44"/>
                                <w:szCs w:val="44"/>
                              </w:rPr>
                              <w:t>Nature Fund</w:t>
                            </w:r>
                          </w:p>
                          <w:p w14:paraId="25FB10FB" w14:textId="77777777" w:rsidR="00476722" w:rsidRPr="00EE70D2" w:rsidRDefault="00476722" w:rsidP="00476722">
                            <w:pPr>
                              <w:jc w:val="right"/>
                              <w:rPr>
                                <w:color w:val="FFFFFF" w:themeColor="background1"/>
                                <w:sz w:val="32"/>
                                <w:szCs w:val="32"/>
                              </w:rPr>
                            </w:pPr>
                            <w:r w:rsidRPr="00EE70D2">
                              <w:rPr>
                                <w:color w:val="FFFFFF" w:themeColor="background1"/>
                                <w:sz w:val="32"/>
                                <w:szCs w:val="32"/>
                              </w:rPr>
                              <w:t xml:space="preserve">2023 Guidelines </w:t>
                            </w:r>
                          </w:p>
                          <w:p w14:paraId="10AC3157" w14:textId="77777777" w:rsidR="00476722" w:rsidRDefault="00476722"/>
                        </w:txbxContent>
                      </v:textbox>
                      <w10:wrap anchorx="page" anchory="page"/>
                    </v:shape>
                  </w:pict>
                </mc:Fallback>
              </mc:AlternateContent>
            </w:r>
            <w:r w:rsidR="00654452" w:rsidRPr="00654452">
              <w:t xml:space="preserve">                                      </w:t>
            </w:r>
          </w:p>
          <w:p w14:paraId="4A83070A" w14:textId="0F5D99FF" w:rsidR="0017135D" w:rsidRPr="00106826" w:rsidRDefault="00654452" w:rsidP="0017135D">
            <w:pPr>
              <w:pStyle w:val="Subtitle"/>
              <w:jc w:val="left"/>
            </w:pPr>
            <w:r w:rsidRPr="0017135D">
              <w:rPr>
                <w:sz w:val="40"/>
                <w:szCs w:val="40"/>
              </w:rPr>
              <w:t xml:space="preserve"> </w:t>
            </w:r>
          </w:p>
          <w:p w14:paraId="183A5A21" w14:textId="75A27AE5" w:rsidR="00106826" w:rsidRPr="00106826" w:rsidRDefault="00106826" w:rsidP="00106826">
            <w:pPr>
              <w:ind w:left="1134"/>
            </w:pPr>
          </w:p>
        </w:tc>
      </w:tr>
      <w:tr w:rsidR="00106826" w14:paraId="305484E4" w14:textId="77777777" w:rsidTr="00213A13">
        <w:trPr>
          <w:trHeight w:hRule="exact" w:val="2948"/>
        </w:trPr>
        <w:tc>
          <w:tcPr>
            <w:tcW w:w="7369" w:type="dxa"/>
            <w:vAlign w:val="center"/>
          </w:tcPr>
          <w:p w14:paraId="05F8AEBF" w14:textId="77777777" w:rsidR="00106826" w:rsidRDefault="00106826" w:rsidP="00213A13">
            <w:pPr>
              <w:pStyle w:val="Subtitle"/>
            </w:pPr>
          </w:p>
        </w:tc>
      </w:tr>
    </w:tbl>
    <w:p w14:paraId="525EBE56" w14:textId="3ED4E684" w:rsidR="00CF1B7F" w:rsidRPr="00D55628" w:rsidRDefault="006C7206" w:rsidP="00181694">
      <w:pPr>
        <w:pStyle w:val="Title"/>
        <w:ind w:left="0"/>
        <w:sectPr w:rsidR="00CF1B7F" w:rsidRPr="00D55628" w:rsidSect="00314F63">
          <w:headerReference w:type="even" r:id="rId14"/>
          <w:headerReference w:type="default" r:id="rId15"/>
          <w:footerReference w:type="even" r:id="rId16"/>
          <w:footerReference w:type="default" r:id="rId17"/>
          <w:headerReference w:type="first" r:id="rId18"/>
          <w:footerReference w:type="first" r:id="rId19"/>
          <w:pgSz w:w="11907" w:h="16840" w:code="9"/>
          <w:pgMar w:top="567" w:right="567" w:bottom="1134" w:left="567" w:header="284" w:footer="284" w:gutter="0"/>
          <w:cols w:space="708"/>
          <w:titlePg/>
          <w:docGrid w:linePitch="360"/>
        </w:sectPr>
      </w:pPr>
      <w:r>
        <w:rPr>
          <w:noProof/>
        </w:rPr>
        <mc:AlternateContent>
          <mc:Choice Requires="wps">
            <w:drawing>
              <wp:anchor distT="0" distB="0" distL="114300" distR="114300" simplePos="0" relativeHeight="251658240" behindDoc="1" locked="1" layoutInCell="1" allowOverlap="1" wp14:anchorId="72BF0BD8" wp14:editId="360B588C">
                <wp:simplePos x="0" y="0"/>
                <wp:positionH relativeFrom="page">
                  <wp:posOffset>360045</wp:posOffset>
                </wp:positionH>
                <wp:positionV relativeFrom="page">
                  <wp:posOffset>512445</wp:posOffset>
                </wp:positionV>
                <wp:extent cx="6840220" cy="8744585"/>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8744585"/>
                        </a:xfrm>
                        <a:prstGeom prst="rect">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D752B" id="Rectangle 24" o:spid="_x0000_s1026" style="position:absolute;margin-left:28.35pt;margin-top:40.35pt;width:538.6pt;height:688.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" fillcolor="#201547 [3215]" stroked="f">
                <w10:wrap anchorx="page" anchory="page"/>
                <w10:anchorlock/>
              </v:rect>
            </w:pict>
          </mc:Fallback>
        </mc:AlternateContent>
      </w:r>
      <w:r w:rsidR="00930771">
        <w:rPr>
          <w:noProof/>
        </w:rPr>
        <mc:AlternateContent>
          <mc:Choice Requires="wps">
            <w:drawing>
              <wp:anchor distT="0" distB="0" distL="114300" distR="114300" simplePos="0" relativeHeight="251658241" behindDoc="1" locked="1" layoutInCell="1" allowOverlap="1" wp14:anchorId="3D52F191" wp14:editId="3F3712DF">
                <wp:simplePos x="0" y="0"/>
                <wp:positionH relativeFrom="page">
                  <wp:posOffset>360045</wp:posOffset>
                </wp:positionH>
                <wp:positionV relativeFrom="page">
                  <wp:posOffset>2506980</wp:posOffset>
                </wp:positionV>
                <wp:extent cx="6840220" cy="4751705"/>
                <wp:effectExtent l="0" t="1905" r="635" b="0"/>
                <wp:wrapNone/>
                <wp:docPr id="23" name="Rectangle 23" descr="Title: Cover Image - Description: Cover Im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4751705"/>
                        </a:xfrm>
                        <a:prstGeom prst="rect">
                          <a:avLst/>
                        </a:prstGeom>
                        <a:blipFill dpi="0" rotWithShape="1">
                          <a:blip r:embed="rId20"/>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80D9BEC" id="Rectangle 23" o:spid="_x0000_s1026" alt="Title: Cover Image - Description: Cover Image" style="position:absolute;margin-left:28.35pt;margin-top:197.4pt;width:538.6pt;height:374.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" stroked="f" strokeweight="2pt">
                <v:fill r:id="rId21" o:title=" Cover Image" recolor="t" rotate="t" type="frame"/>
                <w10:wrap anchorx="page" anchory="page"/>
                <w10:anchorlock/>
              </v:rect>
            </w:pict>
          </mc:Fallback>
        </mc:AlternateContent>
      </w:r>
      <w:r>
        <w:rPr>
          <w:noProof/>
        </w:rPr>
        <mc:AlternateContent>
          <mc:Choice Requires="wps">
            <w:drawing>
              <wp:anchor distT="0" distB="0" distL="114300" distR="114300" simplePos="0" relativeHeight="251658242" behindDoc="0" locked="1" layoutInCell="1" allowOverlap="1" wp14:anchorId="3155F908" wp14:editId="4ACD9BAD">
                <wp:simplePos x="0" y="0"/>
                <wp:positionH relativeFrom="page">
                  <wp:posOffset>360045</wp:posOffset>
                </wp:positionH>
                <wp:positionV relativeFrom="page">
                  <wp:posOffset>512445</wp:posOffset>
                </wp:positionV>
                <wp:extent cx="1889760" cy="1994535"/>
                <wp:effectExtent l="0" t="0" r="0" b="0"/>
                <wp:wrapNone/>
                <wp:docPr id="22"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4535"/>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B366E" id="Freeform: Shape 22" o:spid="_x0000_s1026" style="position:absolute;margin-left:28.35pt;margin-top:40.35pt;width:148.8pt;height:157.0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" path="m1745,3697l,,3496,,1745,3697xe" fillcolor="#00b2a9 [3207]" stroked="f">
                <v:path arrowok="t" o:connecttype="custom" o:connectlocs="943258,1994535;0,0;1889760,0;943258,1994535" o:connectangles="0,0,0,0"/>
                <w10:wrap anchorx="page" anchory="page"/>
                <w10:anchorlock/>
              </v:shape>
            </w:pict>
          </mc:Fallback>
        </mc:AlternateContent>
      </w:r>
      <w:r>
        <w:rPr>
          <w:noProof/>
        </w:rPr>
        <mc:AlternateContent>
          <mc:Choice Requires="wps">
            <w:drawing>
              <wp:anchor distT="0" distB="0" distL="114300" distR="114300" simplePos="0" relativeHeight="251658243" behindDoc="0" locked="1" layoutInCell="1" allowOverlap="1" wp14:anchorId="327F927B" wp14:editId="7AC7A97E">
                <wp:simplePos x="0" y="0"/>
                <wp:positionH relativeFrom="page">
                  <wp:posOffset>3542665</wp:posOffset>
                </wp:positionH>
                <wp:positionV relativeFrom="page">
                  <wp:posOffset>2506980</wp:posOffset>
                </wp:positionV>
                <wp:extent cx="3657600" cy="4755515"/>
                <wp:effectExtent l="0" t="0" r="0" b="0"/>
                <wp:wrapNone/>
                <wp:docPr id="21" name="Freeform: 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515"/>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accent4">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653438" id="Freeform: Shape 21" o:spid="_x0000_s1026" style="position:absolute;margin-left:278.95pt;margin-top:197.4pt;width:4in;height:374.4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" path="m3536,l,7483r5762,l5762,,3536,xe" fillcolor="#00b2a9 [3207]" stroked="f">
                <v:fill opacity="19789f"/>
                <v:path arrowok="t" o:connecttype="custom" o:connectlocs="2244581,0;0,4755515;3657600,4755515;3657600,0;2244581,0" o:connectangles="0,0,0,0,0"/>
                <w10:wrap anchorx="page" anchory="page"/>
                <w10:anchorlock/>
              </v:shape>
            </w:pict>
          </mc:Fallback>
        </mc:AlternateContent>
      </w:r>
      <w:r>
        <w:rPr>
          <w:noProof/>
        </w:rPr>
        <mc:AlternateContent>
          <mc:Choice Requires="wps">
            <w:drawing>
              <wp:anchor distT="0" distB="0" distL="114300" distR="114300" simplePos="0" relativeHeight="251658244" behindDoc="0" locked="1" layoutInCell="1" allowOverlap="1" wp14:anchorId="3802369C" wp14:editId="13925C1F">
                <wp:simplePos x="0" y="0"/>
                <wp:positionH relativeFrom="page">
                  <wp:posOffset>363855</wp:posOffset>
                </wp:positionH>
                <wp:positionV relativeFrom="page">
                  <wp:posOffset>2506980</wp:posOffset>
                </wp:positionV>
                <wp:extent cx="3182620" cy="4755515"/>
                <wp:effectExtent l="0" t="0" r="0" b="0"/>
                <wp:wrapNone/>
                <wp:docPr id="20"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620" cy="4755515"/>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65A6BA" id="Freeform: Shape 20" o:spid="_x0000_s1026" style="position:absolute;margin-left:28.65pt;margin-top:197.4pt;width:250.6pt;height:374.4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" path="m1747,l,,,8858r5941,l1747,xe" fillcolor="#201547" stroked="f">
                <v:fill opacity="39321f"/>
                <v:path arrowok="t" o:connecttype="custom" o:connectlocs="935876,0;0,0;0,4755515;3182620,4755515;935876,0" o:connectangles="0,0,0,0,0"/>
                <w10:wrap anchorx="page" anchory="page"/>
                <w10:anchorlock/>
              </v:shape>
            </w:pict>
          </mc:Fallback>
        </mc:AlternateContent>
      </w:r>
      <w:r w:rsidR="00930771">
        <w:rPr>
          <w:noProof/>
        </w:rPr>
        <mc:AlternateContent>
          <mc:Choice Requires="wps">
            <w:drawing>
              <wp:anchor distT="0" distB="0" distL="114300" distR="114300" simplePos="0" relativeHeight="251658245" behindDoc="0" locked="1" layoutInCell="1" allowOverlap="1" wp14:anchorId="5F5D8B60" wp14:editId="41E853CB">
                <wp:simplePos x="0" y="0"/>
                <wp:positionH relativeFrom="page">
                  <wp:posOffset>3543300</wp:posOffset>
                </wp:positionH>
                <wp:positionV relativeFrom="page">
                  <wp:posOffset>7258050</wp:posOffset>
                </wp:positionV>
                <wp:extent cx="1889760" cy="1993900"/>
                <wp:effectExtent l="0" t="0" r="5715" b="6350"/>
                <wp:wrapNone/>
                <wp:docPr id="19"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943258 w 3496"/>
                            <a:gd name="T1" fmla="*/ 1993900 h 3697"/>
                            <a:gd name="T2" fmla="*/ 0 w 3496"/>
                            <a:gd name="T3" fmla="*/ 0 h 3697"/>
                            <a:gd name="T4" fmla="*/ 1889760 w 3496"/>
                            <a:gd name="T5" fmla="*/ 0 h 3697"/>
                            <a:gd name="T6" fmla="*/ 943258 w 3496"/>
                            <a:gd name="T7" fmla="*/ 1993900 h 369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96" h="3697">
                              <a:moveTo>
                                <a:pt x="1745" y="3697"/>
                              </a:moveTo>
                              <a:lnTo>
                                <a:pt x="0" y="0"/>
                              </a:lnTo>
                              <a:lnTo>
                                <a:pt x="3496" y="0"/>
                              </a:lnTo>
                              <a:lnTo>
                                <a:pt x="1745" y="3697"/>
                              </a:lnTo>
                              <a:close/>
                            </a:path>
                          </a:pathLst>
                        </a:custGeom>
                        <a:blipFill dpi="0" rotWithShape="1">
                          <a:blip r:embed="rId22"/>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49FA1E" id="Freeform: Shape 19" o:spid="_x0000_s1026" style="position:absolute;margin-left:279pt;margin-top:571.5pt;width:148.8pt;height:157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UcAAAAAUmdodGxvbmcAAAE2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RAAAAAAf/bAIQAAgICAgICAgICAgMCAgID&#10;BAMCAgMEBQQEBAQEBQYFBQUFBQUGBgcHCAcHBgkJCgoJCQwMDAwMDAwMDAwMDAwMDAEDAwMFBAUJ&#10;BgYJDQoJCg0PDg4ODg8PDAwMDAwPDwwMDAwMDA8MDAwMDAwMDAwMDAwMDAwMDAwMDAwMDAwMDAwM&#10;/8AAEQgBRwE2AwERAAIRAQMRAf/dAAQAJ//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" path="m1745,3697l,,3496,,1745,3697xe" stroked="f">
                <v:fill r:id="rId23" o:title="" recolor="t" rotate="t" type="frame"/>
                <v:path arrowok="t" o:connecttype="custom" o:connectlocs="509877356,1075368464;0,0;1021508254,0;509877356,1075368464" o:connectangles="0,0,0,0"/>
                <w10:wrap anchorx="page" anchory="page"/>
                <w10:anchorlock/>
              </v:shape>
            </w:pict>
          </mc:Fallback>
        </mc:AlternateContent>
      </w:r>
    </w:p>
    <w:p w14:paraId="7893F252" w14:textId="7B6DB70E" w:rsidR="00AB780B" w:rsidRDefault="00AB780B" w:rsidP="00154883">
      <w:pPr>
        <w:pStyle w:val="SmallHeading"/>
        <w:spacing w:before="0"/>
      </w:pPr>
      <w:r>
        <w:lastRenderedPageBreak/>
        <w:t>Author</w:t>
      </w:r>
    </w:p>
    <w:p w14:paraId="5EC43171" w14:textId="1191B768" w:rsidR="00BF162E" w:rsidRDefault="00DC3FAB" w:rsidP="00446920">
      <w:pPr>
        <w:pStyle w:val="SmallBodyText"/>
      </w:pPr>
      <w:r>
        <w:rPr>
          <w:rStyle w:val="normaltextrun"/>
          <w:rFonts w:ascii="Arial" w:hAnsi="Arial"/>
          <w:color w:val="000000"/>
          <w:sz w:val="20"/>
          <w:shd w:val="clear" w:color="auto" w:fill="FFFFFF"/>
        </w:rPr>
        <w:t>Stephanie Stribley, Senior Pro</w:t>
      </w:r>
      <w:r w:rsidR="00154883">
        <w:rPr>
          <w:rStyle w:val="normaltextrun"/>
          <w:rFonts w:ascii="Arial" w:hAnsi="Arial"/>
          <w:color w:val="000000"/>
          <w:sz w:val="20"/>
          <w:shd w:val="clear" w:color="auto" w:fill="FFFFFF"/>
        </w:rPr>
        <w:t>ject</w:t>
      </w:r>
      <w:r>
        <w:rPr>
          <w:rStyle w:val="normaltextrun"/>
          <w:rFonts w:ascii="Arial" w:hAnsi="Arial"/>
          <w:color w:val="000000"/>
          <w:sz w:val="20"/>
          <w:shd w:val="clear" w:color="auto" w:fill="FFFFFF"/>
        </w:rPr>
        <w:t xml:space="preserve"> Officer, The Nature Fund.  </w:t>
      </w:r>
      <w:r>
        <w:rPr>
          <w:rStyle w:val="eop"/>
          <w:color w:val="000000"/>
          <w:sz w:val="20"/>
          <w:shd w:val="clear" w:color="auto" w:fill="FFFFFF"/>
        </w:rPr>
        <w:t> </w:t>
      </w:r>
    </w:p>
    <w:p w14:paraId="27A9AD6B" w14:textId="77777777" w:rsidR="00AB780B" w:rsidRDefault="002408BA" w:rsidP="00446920">
      <w:pPr>
        <w:pStyle w:val="SmallHeading"/>
      </w:pPr>
      <w:r>
        <w:t>Editor</w:t>
      </w:r>
    </w:p>
    <w:p w14:paraId="336EB4E5" w14:textId="43550C05" w:rsidR="00BF162E" w:rsidRPr="00154883" w:rsidRDefault="00DC3FAB" w:rsidP="00446920">
      <w:pPr>
        <w:pStyle w:val="SmallBodyText"/>
        <w:rPr>
          <w:rStyle w:val="normaltextrun"/>
          <w:rFonts w:ascii="Arial" w:hAnsi="Arial"/>
          <w:color w:val="000000"/>
          <w:sz w:val="20"/>
          <w:shd w:val="clear" w:color="auto" w:fill="FFFFFF"/>
        </w:rPr>
      </w:pPr>
      <w:r w:rsidRPr="00154883">
        <w:rPr>
          <w:rStyle w:val="normaltextrun"/>
          <w:rFonts w:ascii="Arial" w:hAnsi="Arial"/>
          <w:color w:val="000000"/>
          <w:sz w:val="20"/>
          <w:shd w:val="clear" w:color="auto" w:fill="FFFFFF"/>
        </w:rPr>
        <w:t>Kerry</w:t>
      </w:r>
      <w:r w:rsidR="00154883" w:rsidRPr="00154883">
        <w:rPr>
          <w:rStyle w:val="normaltextrun"/>
          <w:rFonts w:ascii="Arial" w:hAnsi="Arial"/>
          <w:color w:val="000000"/>
          <w:sz w:val="20"/>
          <w:shd w:val="clear" w:color="auto" w:fill="FFFFFF"/>
        </w:rPr>
        <w:t xml:space="preserve"> Charles, Manager, Co-investment, DEECA</w:t>
      </w:r>
    </w:p>
    <w:p w14:paraId="391E728F" w14:textId="77777777" w:rsidR="00AB780B" w:rsidRDefault="00AB780B" w:rsidP="00446920">
      <w:pPr>
        <w:pStyle w:val="SmallHeading"/>
      </w:pPr>
      <w:r>
        <w:t>Photo credit</w:t>
      </w:r>
    </w:p>
    <w:p w14:paraId="601DA8B8" w14:textId="344AF2C1" w:rsidR="00BF162E" w:rsidRDefault="00154883" w:rsidP="00446920">
      <w:pPr>
        <w:pStyle w:val="SmallBodyText"/>
      </w:pPr>
      <w:r>
        <w:rPr>
          <w:rStyle w:val="normaltextrun"/>
          <w:rFonts w:ascii="Arial" w:hAnsi="Arial"/>
          <w:color w:val="000000"/>
          <w:sz w:val="20"/>
          <w:shd w:val="clear" w:color="auto" w:fill="FFFFFF"/>
        </w:rPr>
        <w:t>Damien Cook, Wetland Revival Trust (2022 Nature Fund Recipient). </w:t>
      </w:r>
      <w:r>
        <w:rPr>
          <w:rStyle w:val="eop"/>
          <w:color w:val="000000"/>
          <w:sz w:val="20"/>
          <w:shd w:val="clear" w:color="auto" w:fill="FFFFFF"/>
        </w:rPr>
        <w:t> </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Pr>
      <w:tblGrid>
        <w:gridCol w:w="9639"/>
      </w:tblGrid>
      <w:tr w:rsidR="008F4C2B" w14:paraId="7754EEF6" w14:textId="77777777" w:rsidTr="008F4C2B">
        <w:tc>
          <w:tcPr>
            <w:tcW w:w="5000" w:type="pct"/>
            <w:shd w:val="clear" w:color="auto" w:fill="E5F7F6" w:themeFill="background2"/>
            <w:vAlign w:val="bottom"/>
          </w:tcPr>
          <w:p w14:paraId="6CDE93B3" w14:textId="77777777" w:rsidR="008F4C2B" w:rsidRPr="00035BAD" w:rsidRDefault="008F4C2B" w:rsidP="008F4C2B">
            <w:pPr>
              <w:pStyle w:val="xDisclaimertext6"/>
              <w:framePr w:hSpace="0" w:wrap="auto" w:hAnchor="text" w:yAlign="inline"/>
              <w:suppressOverlap w:val="0"/>
            </w:pPr>
            <w:r w:rsidRPr="00035BAD">
              <w:rPr>
                <w:noProof/>
              </w:rPr>
              <w:drawing>
                <wp:anchor distT="0" distB="0" distL="114300" distR="114300" simplePos="0" relativeHeight="251658249" behindDoc="0" locked="1" layoutInCell="1" allowOverlap="1" wp14:anchorId="49B54B86" wp14:editId="4B1F2B45">
                  <wp:simplePos x="0" y="0"/>
                  <wp:positionH relativeFrom="margin">
                    <wp:align>right</wp:align>
                  </wp:positionH>
                  <wp:positionV relativeFrom="margin">
                    <wp:align>bottom</wp:align>
                  </wp:positionV>
                  <wp:extent cx="2408129" cy="1603387"/>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4">
                            <a:extLst>
                              <a:ext uri="{28A0092B-C50C-407E-A947-70E740481C1C}">
                                <a14:useLocalDpi xmlns:a14="http://schemas.microsoft.com/office/drawing/2010/main" val="0"/>
                              </a:ext>
                            </a:extLst>
                          </a:blip>
                          <a:stretch>
                            <a:fillRect/>
                          </a:stretch>
                        </pic:blipFill>
                        <pic:spPr>
                          <a:xfrm>
                            <a:off x="0" y="0"/>
                            <a:ext cx="2408129" cy="1603387"/>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31D539B5" w14:textId="77777777" w:rsidR="008F4C2B" w:rsidRDefault="008F4C2B" w:rsidP="009D6493">
            <w:pPr>
              <w:pStyle w:val="xDisclaimertext4"/>
              <w:framePr w:hSpace="0" w:wrap="auto" w:hAnchor="text" w:yAlign="inline"/>
              <w:spacing w:after="0"/>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5C139C02" w14:textId="77777777" w:rsidR="008F4C2B" w:rsidRDefault="008F4C2B" w:rsidP="009D6493">
            <w:pPr>
              <w:pStyle w:val="xDisclaimertext4"/>
              <w:framePr w:hSpace="0" w:wrap="auto" w:hAnchor="text" w:yAlign="inline"/>
              <w:spacing w:after="120"/>
              <w:ind w:right="3175"/>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20C6F670" w14:textId="77777777" w:rsidTr="005E59CF">
        <w:tc>
          <w:tcPr>
            <w:tcW w:w="5000" w:type="pct"/>
            <w:vAlign w:val="bottom"/>
          </w:tcPr>
          <w:p w14:paraId="10604556" w14:textId="09047953" w:rsidR="009E7150" w:rsidRPr="00D55628" w:rsidRDefault="00B612FE" w:rsidP="009D6493">
            <w:pPr>
              <w:pStyle w:val="xDisclaimertext3"/>
              <w:spacing w:before="240"/>
            </w:pPr>
            <w:r w:rsidRPr="00B612FE">
              <w:t xml:space="preserve">© The State of Victoria Department of Energy, Environment and Climate </w:t>
            </w:r>
            <w:r w:rsidR="00A607B1">
              <w:t>Action</w:t>
            </w:r>
            <w:r w:rsidR="00A607B1" w:rsidRPr="00E622E7">
              <w:t xml:space="preserve"> </w:t>
            </w:r>
            <w:r w:rsidR="00CD3F7D">
              <w:t>2023</w:t>
            </w:r>
          </w:p>
          <w:p w14:paraId="5850B25B" w14:textId="77777777" w:rsidR="009E7150" w:rsidRPr="00D55628" w:rsidRDefault="009E7150" w:rsidP="009E7150">
            <w:pPr>
              <w:pStyle w:val="xDisclaimertext3"/>
            </w:pPr>
            <w:bookmarkStart w:id="0" w:name="_CreativeCommonsMarker"/>
            <w:bookmarkEnd w:id="0"/>
            <w:r w:rsidRPr="00D55628">
              <w:rPr>
                <w:noProof/>
              </w:rPr>
              <w:drawing>
                <wp:anchor distT="0" distB="0" distL="114300" distR="114300" simplePos="0" relativeHeight="251658250" behindDoc="0" locked="1" layoutInCell="1" allowOverlap="1" wp14:anchorId="05CBDCDF" wp14:editId="78E51294">
                  <wp:simplePos x="0" y="0"/>
                  <wp:positionH relativeFrom="column">
                    <wp:posOffset>0</wp:posOffset>
                  </wp:positionH>
                  <wp:positionV relativeFrom="paragraph">
                    <wp:posOffset>0</wp:posOffset>
                  </wp:positionV>
                  <wp:extent cx="658800" cy="237600"/>
                  <wp:effectExtent l="0" t="0" r="8255" b="0"/>
                  <wp:wrapSquare wrapText="bothSides"/>
                  <wp:docPr id="18" name="Picture 18"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w:t>
            </w:r>
            <w:r w:rsidR="00B612FE" w:rsidRPr="00B612FE">
              <w:t xml:space="preserve">Department of Energy, Environment and Climate Change </w:t>
            </w:r>
            <w:r w:rsidR="00B612FE">
              <w:t xml:space="preserve">(DEECA) </w:t>
            </w:r>
            <w:r>
              <w:t xml:space="preserve">logo. To view a copy of this licence, visit </w:t>
            </w:r>
            <w:hyperlink r:id="rId26" w:history="1">
              <w:r w:rsidRPr="00D55628">
                <w:t>http://creativecommons.org/licenses/by/4.0/</w:t>
              </w:r>
            </w:hyperlink>
            <w:r w:rsidRPr="00D55628">
              <w:t xml:space="preserve"> </w:t>
            </w:r>
          </w:p>
          <w:p w14:paraId="6DDFBA50" w14:textId="77777777" w:rsidR="009E7150" w:rsidRPr="00D55628" w:rsidRDefault="009E7150" w:rsidP="009E7150">
            <w:pPr>
              <w:pStyle w:val="xDisclaimerHeading"/>
            </w:pPr>
            <w:r>
              <w:t>Disclaimer</w:t>
            </w:r>
          </w:p>
          <w:p w14:paraId="3AFB7710" w14:textId="77777777" w:rsidR="009E7150" w:rsidRPr="00D55628" w:rsidRDefault="009E7150" w:rsidP="009E7150">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C137F25" w14:textId="77777777" w:rsidR="009E7150" w:rsidRPr="00D55628" w:rsidRDefault="009E7150" w:rsidP="009E7150">
            <w:pPr>
              <w:pStyle w:val="xAccessibilityHeading"/>
            </w:pPr>
            <w:r w:rsidRPr="0084503F">
              <w:t>Accessibility</w:t>
            </w:r>
          </w:p>
          <w:p w14:paraId="7301A294" w14:textId="77777777" w:rsidR="004D2591" w:rsidRPr="00D55628" w:rsidRDefault="009E7150" w:rsidP="00DD46DD">
            <w:pPr>
              <w:pStyle w:val="xAccessibilityText"/>
            </w:pPr>
            <w:r>
              <w:t>If you would like to receive this publication in an alternative format, please teleph</w:t>
            </w:r>
            <w:r w:rsidRPr="00D55628">
              <w:t xml:space="preserve">one the </w:t>
            </w:r>
            <w:r w:rsidR="00B612FE">
              <w:t>DEECA</w:t>
            </w:r>
            <w:r w:rsidRPr="00D55628">
              <w:t xml:space="preserve"> Customer Service Centre on 136186, email </w:t>
            </w:r>
            <w:hyperlink r:id="rId27" w:history="1">
              <w:r w:rsidRPr="00D55628">
                <w:t>customer.service@delwp.vic.gov.au</w:t>
              </w:r>
            </w:hyperlink>
            <w:r w:rsidRPr="00D55628">
              <w:t xml:space="preserve"> or via the National Relay Service on 133 677 </w:t>
            </w:r>
            <w:hyperlink r:id="rId28" w:history="1">
              <w:r w:rsidRPr="00D55628">
                <w:t>www.relayservice.com.au</w:t>
              </w:r>
            </w:hyperlink>
            <w:r w:rsidRPr="00D55628">
              <w:t xml:space="preserve">. This document is also available on the internet at </w:t>
            </w:r>
            <w:hyperlink r:id="rId29" w:history="1">
              <w:r w:rsidRPr="00D55628">
                <w:t>www.delwp.vic.gov.au</w:t>
              </w:r>
            </w:hyperlink>
            <w:r w:rsidRPr="00D55628">
              <w:t>.</w:t>
            </w:r>
          </w:p>
        </w:tc>
      </w:tr>
    </w:tbl>
    <w:p w14:paraId="0BE8E51B" w14:textId="77777777" w:rsidR="00AB780B" w:rsidRDefault="00AB780B"/>
    <w:p w14:paraId="00A9FC0D" w14:textId="77777777" w:rsidR="004561E6" w:rsidRDefault="004561E6">
      <w:pPr>
        <w:sectPr w:rsidR="004561E6" w:rsidSect="005E59CF">
          <w:headerReference w:type="even" r:id="rId30"/>
          <w:footerReference w:type="even" r:id="rId31"/>
          <w:footerReference w:type="default" r:id="rId32"/>
          <w:headerReference w:type="first" r:id="rId33"/>
          <w:footerReference w:type="first" r:id="rId34"/>
          <w:pgSz w:w="11907" w:h="16840" w:code="9"/>
          <w:pgMar w:top="2268" w:right="1134" w:bottom="1134" w:left="1134" w:header="284" w:footer="284" w:gutter="0"/>
          <w:cols w:space="708"/>
          <w:titlePg/>
          <w:docGrid w:linePitch="360"/>
        </w:sectPr>
      </w:pPr>
    </w:p>
    <w:p w14:paraId="14373DE4" w14:textId="77777777" w:rsidR="008F4C2B" w:rsidRDefault="008F4C2B" w:rsidP="008F4C2B">
      <w:pPr>
        <w:pStyle w:val="TOCHeading"/>
        <w:framePr w:wrap="around"/>
      </w:pPr>
      <w:bookmarkStart w:id="1" w:name="_Toc480916924"/>
      <w:r>
        <w:lastRenderedPageBreak/>
        <w:t>Contents</w:t>
      </w:r>
      <w:bookmarkStart w:id="2" w:name="_TOCMarker"/>
      <w:bookmarkEnd w:id="2"/>
    </w:p>
    <w:p w14:paraId="6D13DB8A" w14:textId="769D0975" w:rsidR="004A35F6" w:rsidRDefault="008F4C2B">
      <w:pPr>
        <w:pStyle w:val="TOC2"/>
        <w:tabs>
          <w:tab w:val="left" w:pos="1000"/>
        </w:tabs>
        <w:rPr>
          <w:rFonts w:eastAsiaTheme="minorEastAsia" w:cstheme="minorBidi"/>
          <w:b w:val="0"/>
          <w:color w:val="auto"/>
          <w:sz w:val="22"/>
          <w:szCs w:val="22"/>
        </w:rPr>
      </w:pPr>
      <w:r>
        <w:rPr>
          <w:color w:val="201547" w:themeColor="text2"/>
          <w:sz w:val="24"/>
          <w:szCs w:val="24"/>
        </w:rPr>
        <w:fldChar w:fldCharType="begin"/>
      </w:r>
      <w:r>
        <w:instrText xml:space="preserve"> TOC \o "1-3" \h \z \t "Heading 8,8,Section Heading,5" </w:instrText>
      </w:r>
      <w:r>
        <w:rPr>
          <w:color w:val="201547" w:themeColor="text2"/>
          <w:sz w:val="24"/>
          <w:szCs w:val="24"/>
        </w:rPr>
        <w:fldChar w:fldCharType="separate"/>
      </w:r>
      <w:hyperlink w:anchor="_Toc145591428" w:history="1">
        <w:r w:rsidR="004A35F6" w:rsidRPr="000167DA">
          <w:rPr>
            <w:rStyle w:val="Hyperlink"/>
          </w:rPr>
          <w:t>1.</w:t>
        </w:r>
        <w:r w:rsidR="004A35F6">
          <w:rPr>
            <w:rFonts w:eastAsiaTheme="minorEastAsia" w:cstheme="minorBidi"/>
            <w:b w:val="0"/>
            <w:color w:val="auto"/>
            <w:sz w:val="22"/>
            <w:szCs w:val="22"/>
          </w:rPr>
          <w:tab/>
        </w:r>
        <w:r w:rsidR="004A35F6" w:rsidRPr="000167DA">
          <w:rPr>
            <w:rStyle w:val="Hyperlink"/>
          </w:rPr>
          <w:t>What is the Nature Fund?</w:t>
        </w:r>
        <w:r w:rsidR="004A35F6">
          <w:rPr>
            <w:webHidden/>
          </w:rPr>
          <w:tab/>
        </w:r>
        <w:r w:rsidR="004A35F6">
          <w:rPr>
            <w:webHidden/>
          </w:rPr>
          <w:fldChar w:fldCharType="begin"/>
        </w:r>
        <w:r w:rsidR="004A35F6">
          <w:rPr>
            <w:webHidden/>
          </w:rPr>
          <w:instrText xml:space="preserve"> PAGEREF _Toc145591428 \h </w:instrText>
        </w:r>
        <w:r w:rsidR="004A35F6">
          <w:rPr>
            <w:webHidden/>
          </w:rPr>
        </w:r>
        <w:r w:rsidR="004A35F6">
          <w:rPr>
            <w:webHidden/>
          </w:rPr>
          <w:fldChar w:fldCharType="separate"/>
        </w:r>
        <w:r w:rsidR="004A35F6">
          <w:rPr>
            <w:webHidden/>
          </w:rPr>
          <w:t>2</w:t>
        </w:r>
        <w:r w:rsidR="004A35F6">
          <w:rPr>
            <w:webHidden/>
          </w:rPr>
          <w:fldChar w:fldCharType="end"/>
        </w:r>
      </w:hyperlink>
    </w:p>
    <w:p w14:paraId="2DDA3C70" w14:textId="71FC4364" w:rsidR="004A35F6" w:rsidRDefault="00B075F3">
      <w:pPr>
        <w:pStyle w:val="TOC2"/>
        <w:tabs>
          <w:tab w:val="left" w:pos="1000"/>
        </w:tabs>
        <w:rPr>
          <w:rFonts w:eastAsiaTheme="minorEastAsia" w:cstheme="minorBidi"/>
          <w:b w:val="0"/>
          <w:color w:val="auto"/>
          <w:sz w:val="22"/>
          <w:szCs w:val="22"/>
        </w:rPr>
      </w:pPr>
      <w:hyperlink w:anchor="_Toc145591429" w:history="1">
        <w:r w:rsidR="004A35F6" w:rsidRPr="000167DA">
          <w:rPr>
            <w:rStyle w:val="Hyperlink"/>
          </w:rPr>
          <w:t>2.</w:t>
        </w:r>
        <w:r w:rsidR="004A35F6">
          <w:rPr>
            <w:rFonts w:eastAsiaTheme="minorEastAsia" w:cstheme="minorBidi"/>
            <w:b w:val="0"/>
            <w:color w:val="auto"/>
            <w:sz w:val="22"/>
            <w:szCs w:val="22"/>
          </w:rPr>
          <w:tab/>
        </w:r>
        <w:r w:rsidR="004A35F6" w:rsidRPr="000167DA">
          <w:rPr>
            <w:rStyle w:val="Hyperlink"/>
          </w:rPr>
          <w:t>Who can apply?</w:t>
        </w:r>
        <w:r w:rsidR="004A35F6">
          <w:rPr>
            <w:webHidden/>
          </w:rPr>
          <w:tab/>
        </w:r>
        <w:r w:rsidR="004A35F6">
          <w:rPr>
            <w:webHidden/>
          </w:rPr>
          <w:fldChar w:fldCharType="begin"/>
        </w:r>
        <w:r w:rsidR="004A35F6">
          <w:rPr>
            <w:webHidden/>
          </w:rPr>
          <w:instrText xml:space="preserve"> PAGEREF _Toc145591429 \h </w:instrText>
        </w:r>
        <w:r w:rsidR="004A35F6">
          <w:rPr>
            <w:webHidden/>
          </w:rPr>
        </w:r>
        <w:r w:rsidR="004A35F6">
          <w:rPr>
            <w:webHidden/>
          </w:rPr>
          <w:fldChar w:fldCharType="separate"/>
        </w:r>
        <w:r w:rsidR="004A35F6">
          <w:rPr>
            <w:webHidden/>
          </w:rPr>
          <w:t>2</w:t>
        </w:r>
        <w:r w:rsidR="004A35F6">
          <w:rPr>
            <w:webHidden/>
          </w:rPr>
          <w:fldChar w:fldCharType="end"/>
        </w:r>
      </w:hyperlink>
    </w:p>
    <w:p w14:paraId="284D5F8B" w14:textId="10E36190" w:rsidR="004A35F6" w:rsidRDefault="00B075F3">
      <w:pPr>
        <w:pStyle w:val="TOC2"/>
        <w:tabs>
          <w:tab w:val="left" w:pos="1000"/>
        </w:tabs>
        <w:rPr>
          <w:rFonts w:eastAsiaTheme="minorEastAsia" w:cstheme="minorBidi"/>
          <w:b w:val="0"/>
          <w:color w:val="auto"/>
          <w:sz w:val="22"/>
          <w:szCs w:val="22"/>
        </w:rPr>
      </w:pPr>
      <w:hyperlink w:anchor="_Toc145591430" w:history="1">
        <w:r w:rsidR="004A35F6" w:rsidRPr="000167DA">
          <w:rPr>
            <w:rStyle w:val="Hyperlink"/>
          </w:rPr>
          <w:t>3.</w:t>
        </w:r>
        <w:r w:rsidR="004A35F6">
          <w:rPr>
            <w:rFonts w:eastAsiaTheme="minorEastAsia" w:cstheme="minorBidi"/>
            <w:b w:val="0"/>
            <w:color w:val="auto"/>
            <w:sz w:val="22"/>
            <w:szCs w:val="22"/>
          </w:rPr>
          <w:tab/>
        </w:r>
        <w:r w:rsidR="004A35F6" w:rsidRPr="000167DA">
          <w:rPr>
            <w:rStyle w:val="Hyperlink"/>
          </w:rPr>
          <w:t>What can be funded?</w:t>
        </w:r>
        <w:r w:rsidR="004A35F6">
          <w:rPr>
            <w:webHidden/>
          </w:rPr>
          <w:tab/>
        </w:r>
        <w:r w:rsidR="004A35F6">
          <w:rPr>
            <w:webHidden/>
          </w:rPr>
          <w:fldChar w:fldCharType="begin"/>
        </w:r>
        <w:r w:rsidR="004A35F6">
          <w:rPr>
            <w:webHidden/>
          </w:rPr>
          <w:instrText xml:space="preserve"> PAGEREF _Toc145591430 \h </w:instrText>
        </w:r>
        <w:r w:rsidR="004A35F6">
          <w:rPr>
            <w:webHidden/>
          </w:rPr>
        </w:r>
        <w:r w:rsidR="004A35F6">
          <w:rPr>
            <w:webHidden/>
          </w:rPr>
          <w:fldChar w:fldCharType="separate"/>
        </w:r>
        <w:r w:rsidR="004A35F6">
          <w:rPr>
            <w:webHidden/>
          </w:rPr>
          <w:t>3</w:t>
        </w:r>
        <w:r w:rsidR="004A35F6">
          <w:rPr>
            <w:webHidden/>
          </w:rPr>
          <w:fldChar w:fldCharType="end"/>
        </w:r>
      </w:hyperlink>
    </w:p>
    <w:p w14:paraId="3B571C95" w14:textId="3B862BAB" w:rsidR="004A35F6" w:rsidRDefault="00B075F3">
      <w:pPr>
        <w:pStyle w:val="TOC2"/>
        <w:tabs>
          <w:tab w:val="left" w:pos="1000"/>
        </w:tabs>
        <w:rPr>
          <w:rFonts w:eastAsiaTheme="minorEastAsia" w:cstheme="minorBidi"/>
          <w:b w:val="0"/>
          <w:color w:val="auto"/>
          <w:sz w:val="22"/>
          <w:szCs w:val="22"/>
        </w:rPr>
      </w:pPr>
      <w:hyperlink w:anchor="_Toc145591431" w:history="1">
        <w:r w:rsidR="004A35F6" w:rsidRPr="000167DA">
          <w:rPr>
            <w:rStyle w:val="Hyperlink"/>
          </w:rPr>
          <w:t>4.</w:t>
        </w:r>
        <w:r w:rsidR="004A35F6">
          <w:rPr>
            <w:rFonts w:eastAsiaTheme="minorEastAsia" w:cstheme="minorBidi"/>
            <w:b w:val="0"/>
            <w:color w:val="auto"/>
            <w:sz w:val="22"/>
            <w:szCs w:val="22"/>
          </w:rPr>
          <w:tab/>
        </w:r>
        <w:r w:rsidR="004A35F6" w:rsidRPr="000167DA">
          <w:rPr>
            <w:rStyle w:val="Hyperlink"/>
          </w:rPr>
          <w:t>Eligible types of expenditure</w:t>
        </w:r>
        <w:r w:rsidR="004A35F6">
          <w:rPr>
            <w:webHidden/>
          </w:rPr>
          <w:tab/>
        </w:r>
        <w:r w:rsidR="004A35F6">
          <w:rPr>
            <w:webHidden/>
          </w:rPr>
          <w:fldChar w:fldCharType="begin"/>
        </w:r>
        <w:r w:rsidR="004A35F6">
          <w:rPr>
            <w:webHidden/>
          </w:rPr>
          <w:instrText xml:space="preserve"> PAGEREF _Toc145591431 \h </w:instrText>
        </w:r>
        <w:r w:rsidR="004A35F6">
          <w:rPr>
            <w:webHidden/>
          </w:rPr>
        </w:r>
        <w:r w:rsidR="004A35F6">
          <w:rPr>
            <w:webHidden/>
          </w:rPr>
          <w:fldChar w:fldCharType="separate"/>
        </w:r>
        <w:r w:rsidR="004A35F6">
          <w:rPr>
            <w:webHidden/>
          </w:rPr>
          <w:t>4</w:t>
        </w:r>
        <w:r w:rsidR="004A35F6">
          <w:rPr>
            <w:webHidden/>
          </w:rPr>
          <w:fldChar w:fldCharType="end"/>
        </w:r>
      </w:hyperlink>
    </w:p>
    <w:p w14:paraId="17F045BD" w14:textId="40C16BCD" w:rsidR="004A35F6" w:rsidRDefault="00B075F3">
      <w:pPr>
        <w:pStyle w:val="TOC2"/>
        <w:tabs>
          <w:tab w:val="left" w:pos="1000"/>
        </w:tabs>
        <w:rPr>
          <w:rFonts w:eastAsiaTheme="minorEastAsia" w:cstheme="minorBidi"/>
          <w:b w:val="0"/>
          <w:color w:val="auto"/>
          <w:sz w:val="22"/>
          <w:szCs w:val="22"/>
        </w:rPr>
      </w:pPr>
      <w:hyperlink w:anchor="_Toc145591432" w:history="1">
        <w:r w:rsidR="004A35F6" w:rsidRPr="000167DA">
          <w:rPr>
            <w:rStyle w:val="Hyperlink"/>
          </w:rPr>
          <w:t>5.</w:t>
        </w:r>
        <w:r w:rsidR="004A35F6">
          <w:rPr>
            <w:rFonts w:eastAsiaTheme="minorEastAsia" w:cstheme="minorBidi"/>
            <w:b w:val="0"/>
            <w:color w:val="auto"/>
            <w:sz w:val="22"/>
            <w:szCs w:val="22"/>
          </w:rPr>
          <w:tab/>
        </w:r>
        <w:r w:rsidR="004A35F6" w:rsidRPr="000167DA">
          <w:rPr>
            <w:rStyle w:val="Hyperlink"/>
          </w:rPr>
          <w:t>Ineligible Expenditure</w:t>
        </w:r>
        <w:r w:rsidR="004A35F6">
          <w:rPr>
            <w:webHidden/>
          </w:rPr>
          <w:tab/>
        </w:r>
        <w:r w:rsidR="004A35F6">
          <w:rPr>
            <w:webHidden/>
          </w:rPr>
          <w:fldChar w:fldCharType="begin"/>
        </w:r>
        <w:r w:rsidR="004A35F6">
          <w:rPr>
            <w:webHidden/>
          </w:rPr>
          <w:instrText xml:space="preserve"> PAGEREF _Toc145591432 \h </w:instrText>
        </w:r>
        <w:r w:rsidR="004A35F6">
          <w:rPr>
            <w:webHidden/>
          </w:rPr>
        </w:r>
        <w:r w:rsidR="004A35F6">
          <w:rPr>
            <w:webHidden/>
          </w:rPr>
          <w:fldChar w:fldCharType="separate"/>
        </w:r>
        <w:r w:rsidR="004A35F6">
          <w:rPr>
            <w:webHidden/>
          </w:rPr>
          <w:t>4</w:t>
        </w:r>
        <w:r w:rsidR="004A35F6">
          <w:rPr>
            <w:webHidden/>
          </w:rPr>
          <w:fldChar w:fldCharType="end"/>
        </w:r>
      </w:hyperlink>
    </w:p>
    <w:p w14:paraId="77B033AE" w14:textId="2C9AEB96" w:rsidR="004A35F6" w:rsidRDefault="00B075F3">
      <w:pPr>
        <w:pStyle w:val="TOC2"/>
        <w:tabs>
          <w:tab w:val="left" w:pos="1000"/>
        </w:tabs>
        <w:rPr>
          <w:rFonts w:eastAsiaTheme="minorEastAsia" w:cstheme="minorBidi"/>
          <w:b w:val="0"/>
          <w:color w:val="auto"/>
          <w:sz w:val="22"/>
          <w:szCs w:val="22"/>
        </w:rPr>
      </w:pPr>
      <w:hyperlink w:anchor="_Toc145591433" w:history="1">
        <w:r w:rsidR="004A35F6" w:rsidRPr="000167DA">
          <w:rPr>
            <w:rStyle w:val="Hyperlink"/>
          </w:rPr>
          <w:t>6.</w:t>
        </w:r>
        <w:r w:rsidR="004A35F6">
          <w:rPr>
            <w:rFonts w:eastAsiaTheme="minorEastAsia" w:cstheme="minorBidi"/>
            <w:b w:val="0"/>
            <w:color w:val="auto"/>
            <w:sz w:val="22"/>
            <w:szCs w:val="22"/>
          </w:rPr>
          <w:tab/>
        </w:r>
        <w:r w:rsidR="004A35F6" w:rsidRPr="000167DA">
          <w:rPr>
            <w:rStyle w:val="Hyperlink"/>
          </w:rPr>
          <w:t>Project Location</w:t>
        </w:r>
        <w:r w:rsidR="004A35F6">
          <w:rPr>
            <w:webHidden/>
          </w:rPr>
          <w:tab/>
        </w:r>
        <w:r w:rsidR="004A35F6">
          <w:rPr>
            <w:webHidden/>
          </w:rPr>
          <w:fldChar w:fldCharType="begin"/>
        </w:r>
        <w:r w:rsidR="004A35F6">
          <w:rPr>
            <w:webHidden/>
          </w:rPr>
          <w:instrText xml:space="preserve"> PAGEREF _Toc145591433 \h </w:instrText>
        </w:r>
        <w:r w:rsidR="004A35F6">
          <w:rPr>
            <w:webHidden/>
          </w:rPr>
        </w:r>
        <w:r w:rsidR="004A35F6">
          <w:rPr>
            <w:webHidden/>
          </w:rPr>
          <w:fldChar w:fldCharType="separate"/>
        </w:r>
        <w:r w:rsidR="004A35F6">
          <w:rPr>
            <w:webHidden/>
          </w:rPr>
          <w:t>5</w:t>
        </w:r>
        <w:r w:rsidR="004A35F6">
          <w:rPr>
            <w:webHidden/>
          </w:rPr>
          <w:fldChar w:fldCharType="end"/>
        </w:r>
      </w:hyperlink>
    </w:p>
    <w:p w14:paraId="3DBB9A1D" w14:textId="32A1FE12" w:rsidR="004A35F6" w:rsidRDefault="00B075F3">
      <w:pPr>
        <w:pStyle w:val="TOC2"/>
        <w:tabs>
          <w:tab w:val="left" w:pos="1000"/>
        </w:tabs>
        <w:rPr>
          <w:rFonts w:eastAsiaTheme="minorEastAsia" w:cstheme="minorBidi"/>
          <w:b w:val="0"/>
          <w:color w:val="auto"/>
          <w:sz w:val="22"/>
          <w:szCs w:val="22"/>
        </w:rPr>
      </w:pPr>
      <w:hyperlink w:anchor="_Toc145591434" w:history="1">
        <w:r w:rsidR="004A35F6" w:rsidRPr="000167DA">
          <w:rPr>
            <w:rStyle w:val="Hyperlink"/>
          </w:rPr>
          <w:t>7.</w:t>
        </w:r>
        <w:r w:rsidR="004A35F6">
          <w:rPr>
            <w:rFonts w:eastAsiaTheme="minorEastAsia" w:cstheme="minorBidi"/>
            <w:b w:val="0"/>
            <w:color w:val="auto"/>
            <w:sz w:val="22"/>
            <w:szCs w:val="22"/>
          </w:rPr>
          <w:tab/>
        </w:r>
        <w:r w:rsidR="004A35F6" w:rsidRPr="000167DA">
          <w:rPr>
            <w:rStyle w:val="Hyperlink"/>
          </w:rPr>
          <w:t>Application Process</w:t>
        </w:r>
        <w:r w:rsidR="004A35F6">
          <w:rPr>
            <w:webHidden/>
          </w:rPr>
          <w:tab/>
        </w:r>
        <w:r w:rsidR="004A35F6">
          <w:rPr>
            <w:webHidden/>
          </w:rPr>
          <w:fldChar w:fldCharType="begin"/>
        </w:r>
        <w:r w:rsidR="004A35F6">
          <w:rPr>
            <w:webHidden/>
          </w:rPr>
          <w:instrText xml:space="preserve"> PAGEREF _Toc145591434 \h </w:instrText>
        </w:r>
        <w:r w:rsidR="004A35F6">
          <w:rPr>
            <w:webHidden/>
          </w:rPr>
        </w:r>
        <w:r w:rsidR="004A35F6">
          <w:rPr>
            <w:webHidden/>
          </w:rPr>
          <w:fldChar w:fldCharType="separate"/>
        </w:r>
        <w:r w:rsidR="004A35F6">
          <w:rPr>
            <w:webHidden/>
          </w:rPr>
          <w:t>6</w:t>
        </w:r>
        <w:r w:rsidR="004A35F6">
          <w:rPr>
            <w:webHidden/>
          </w:rPr>
          <w:fldChar w:fldCharType="end"/>
        </w:r>
      </w:hyperlink>
    </w:p>
    <w:p w14:paraId="611426C5" w14:textId="4A8D25DC" w:rsidR="004A35F6" w:rsidRDefault="00B075F3">
      <w:pPr>
        <w:pStyle w:val="TOC2"/>
        <w:tabs>
          <w:tab w:val="left" w:pos="1000"/>
        </w:tabs>
        <w:rPr>
          <w:rFonts w:eastAsiaTheme="minorEastAsia" w:cstheme="minorBidi"/>
          <w:b w:val="0"/>
          <w:color w:val="auto"/>
          <w:sz w:val="22"/>
          <w:szCs w:val="22"/>
        </w:rPr>
      </w:pPr>
      <w:hyperlink w:anchor="_Toc145591435" w:history="1">
        <w:r w:rsidR="004A35F6" w:rsidRPr="000167DA">
          <w:rPr>
            <w:rStyle w:val="Hyperlink"/>
          </w:rPr>
          <w:t>8.</w:t>
        </w:r>
        <w:r w:rsidR="004A35F6">
          <w:rPr>
            <w:rFonts w:eastAsiaTheme="minorEastAsia" w:cstheme="minorBidi"/>
            <w:b w:val="0"/>
            <w:color w:val="auto"/>
            <w:sz w:val="22"/>
            <w:szCs w:val="22"/>
          </w:rPr>
          <w:tab/>
        </w:r>
        <w:r w:rsidR="004A35F6" w:rsidRPr="000167DA">
          <w:rPr>
            <w:rStyle w:val="Hyperlink"/>
          </w:rPr>
          <w:t>What are the assessment criteria?</w:t>
        </w:r>
        <w:r w:rsidR="004A35F6">
          <w:rPr>
            <w:webHidden/>
          </w:rPr>
          <w:tab/>
        </w:r>
        <w:r w:rsidR="004A35F6">
          <w:rPr>
            <w:webHidden/>
          </w:rPr>
          <w:fldChar w:fldCharType="begin"/>
        </w:r>
        <w:r w:rsidR="004A35F6">
          <w:rPr>
            <w:webHidden/>
          </w:rPr>
          <w:instrText xml:space="preserve"> PAGEREF _Toc145591435 \h </w:instrText>
        </w:r>
        <w:r w:rsidR="004A35F6">
          <w:rPr>
            <w:webHidden/>
          </w:rPr>
        </w:r>
        <w:r w:rsidR="004A35F6">
          <w:rPr>
            <w:webHidden/>
          </w:rPr>
          <w:fldChar w:fldCharType="separate"/>
        </w:r>
        <w:r w:rsidR="004A35F6">
          <w:rPr>
            <w:webHidden/>
          </w:rPr>
          <w:t>7</w:t>
        </w:r>
        <w:r w:rsidR="004A35F6">
          <w:rPr>
            <w:webHidden/>
          </w:rPr>
          <w:fldChar w:fldCharType="end"/>
        </w:r>
      </w:hyperlink>
    </w:p>
    <w:p w14:paraId="5D204468" w14:textId="70E7AA1A" w:rsidR="004A35F6" w:rsidRDefault="00B075F3">
      <w:pPr>
        <w:pStyle w:val="TOC2"/>
        <w:tabs>
          <w:tab w:val="left" w:pos="1000"/>
        </w:tabs>
        <w:rPr>
          <w:rFonts w:eastAsiaTheme="minorEastAsia" w:cstheme="minorBidi"/>
          <w:b w:val="0"/>
          <w:color w:val="auto"/>
          <w:sz w:val="22"/>
          <w:szCs w:val="22"/>
        </w:rPr>
      </w:pPr>
      <w:hyperlink w:anchor="_Toc145591436" w:history="1">
        <w:r w:rsidR="004A35F6" w:rsidRPr="000167DA">
          <w:rPr>
            <w:rStyle w:val="Hyperlink"/>
          </w:rPr>
          <w:t>9.</w:t>
        </w:r>
        <w:r w:rsidR="004A35F6">
          <w:rPr>
            <w:rFonts w:eastAsiaTheme="minorEastAsia" w:cstheme="minorBidi"/>
            <w:b w:val="0"/>
            <w:color w:val="auto"/>
            <w:sz w:val="22"/>
            <w:szCs w:val="22"/>
          </w:rPr>
          <w:tab/>
        </w:r>
        <w:r w:rsidR="004A35F6" w:rsidRPr="000167DA">
          <w:rPr>
            <w:rStyle w:val="Hyperlink"/>
          </w:rPr>
          <w:t>What supporting documents will need to be provided?</w:t>
        </w:r>
        <w:r w:rsidR="004A35F6">
          <w:rPr>
            <w:webHidden/>
          </w:rPr>
          <w:tab/>
        </w:r>
        <w:r w:rsidR="004A35F6">
          <w:rPr>
            <w:webHidden/>
          </w:rPr>
          <w:fldChar w:fldCharType="begin"/>
        </w:r>
        <w:r w:rsidR="004A35F6">
          <w:rPr>
            <w:webHidden/>
          </w:rPr>
          <w:instrText xml:space="preserve"> PAGEREF _Toc145591436 \h </w:instrText>
        </w:r>
        <w:r w:rsidR="004A35F6">
          <w:rPr>
            <w:webHidden/>
          </w:rPr>
        </w:r>
        <w:r w:rsidR="004A35F6">
          <w:rPr>
            <w:webHidden/>
          </w:rPr>
          <w:fldChar w:fldCharType="separate"/>
        </w:r>
        <w:r w:rsidR="004A35F6">
          <w:rPr>
            <w:webHidden/>
          </w:rPr>
          <w:t>8</w:t>
        </w:r>
        <w:r w:rsidR="004A35F6">
          <w:rPr>
            <w:webHidden/>
          </w:rPr>
          <w:fldChar w:fldCharType="end"/>
        </w:r>
      </w:hyperlink>
    </w:p>
    <w:p w14:paraId="39ED38C0" w14:textId="5F26E425" w:rsidR="004A35F6" w:rsidRDefault="00B075F3">
      <w:pPr>
        <w:pStyle w:val="TOC2"/>
        <w:tabs>
          <w:tab w:val="left" w:pos="1000"/>
        </w:tabs>
        <w:rPr>
          <w:rFonts w:eastAsiaTheme="minorEastAsia" w:cstheme="minorBidi"/>
          <w:b w:val="0"/>
          <w:color w:val="auto"/>
          <w:sz w:val="22"/>
          <w:szCs w:val="22"/>
        </w:rPr>
      </w:pPr>
      <w:hyperlink w:anchor="_Toc145591437" w:history="1">
        <w:r w:rsidR="004A35F6" w:rsidRPr="000167DA">
          <w:rPr>
            <w:rStyle w:val="Hyperlink"/>
          </w:rPr>
          <w:t>10.</w:t>
        </w:r>
        <w:r w:rsidR="004A35F6">
          <w:rPr>
            <w:rFonts w:eastAsiaTheme="minorEastAsia" w:cstheme="minorBidi"/>
            <w:b w:val="0"/>
            <w:color w:val="auto"/>
            <w:sz w:val="22"/>
            <w:szCs w:val="22"/>
          </w:rPr>
          <w:tab/>
        </w:r>
        <w:r w:rsidR="004A35F6" w:rsidRPr="000167DA">
          <w:rPr>
            <w:rStyle w:val="Hyperlink"/>
          </w:rPr>
          <w:t>What are the funding conditions?</w:t>
        </w:r>
        <w:r w:rsidR="004A35F6">
          <w:rPr>
            <w:webHidden/>
          </w:rPr>
          <w:tab/>
        </w:r>
        <w:r w:rsidR="004A35F6">
          <w:rPr>
            <w:webHidden/>
          </w:rPr>
          <w:fldChar w:fldCharType="begin"/>
        </w:r>
        <w:r w:rsidR="004A35F6">
          <w:rPr>
            <w:webHidden/>
          </w:rPr>
          <w:instrText xml:space="preserve"> PAGEREF _Toc145591437 \h </w:instrText>
        </w:r>
        <w:r w:rsidR="004A35F6">
          <w:rPr>
            <w:webHidden/>
          </w:rPr>
        </w:r>
        <w:r w:rsidR="004A35F6">
          <w:rPr>
            <w:webHidden/>
          </w:rPr>
          <w:fldChar w:fldCharType="separate"/>
        </w:r>
        <w:r w:rsidR="004A35F6">
          <w:rPr>
            <w:webHidden/>
          </w:rPr>
          <w:t>8</w:t>
        </w:r>
        <w:r w:rsidR="004A35F6">
          <w:rPr>
            <w:webHidden/>
          </w:rPr>
          <w:fldChar w:fldCharType="end"/>
        </w:r>
      </w:hyperlink>
    </w:p>
    <w:p w14:paraId="5CA6F7F6" w14:textId="75D350EA" w:rsidR="004A35F6" w:rsidRDefault="00B075F3">
      <w:pPr>
        <w:pStyle w:val="TOC2"/>
        <w:tabs>
          <w:tab w:val="left" w:pos="1000"/>
        </w:tabs>
        <w:rPr>
          <w:rFonts w:eastAsiaTheme="minorEastAsia" w:cstheme="minorBidi"/>
          <w:b w:val="0"/>
          <w:color w:val="auto"/>
          <w:sz w:val="22"/>
          <w:szCs w:val="22"/>
        </w:rPr>
      </w:pPr>
      <w:hyperlink w:anchor="_Toc145591438" w:history="1">
        <w:r w:rsidR="004A35F6" w:rsidRPr="000167DA">
          <w:rPr>
            <w:rStyle w:val="Hyperlink"/>
          </w:rPr>
          <w:t>11.</w:t>
        </w:r>
        <w:r w:rsidR="004A35F6">
          <w:rPr>
            <w:rFonts w:eastAsiaTheme="minorEastAsia" w:cstheme="minorBidi"/>
            <w:b w:val="0"/>
            <w:color w:val="auto"/>
            <w:sz w:val="22"/>
            <w:szCs w:val="22"/>
          </w:rPr>
          <w:tab/>
        </w:r>
        <w:r w:rsidR="004A35F6" w:rsidRPr="000167DA">
          <w:rPr>
            <w:rStyle w:val="Hyperlink"/>
          </w:rPr>
          <w:t>How do I submit my Expression of Interest?</w:t>
        </w:r>
        <w:r w:rsidR="004A35F6">
          <w:rPr>
            <w:webHidden/>
          </w:rPr>
          <w:tab/>
        </w:r>
        <w:r w:rsidR="004A35F6">
          <w:rPr>
            <w:webHidden/>
          </w:rPr>
          <w:fldChar w:fldCharType="begin"/>
        </w:r>
        <w:r w:rsidR="004A35F6">
          <w:rPr>
            <w:webHidden/>
          </w:rPr>
          <w:instrText xml:space="preserve"> PAGEREF _Toc145591438 \h </w:instrText>
        </w:r>
        <w:r w:rsidR="004A35F6">
          <w:rPr>
            <w:webHidden/>
          </w:rPr>
        </w:r>
        <w:r w:rsidR="004A35F6">
          <w:rPr>
            <w:webHidden/>
          </w:rPr>
          <w:fldChar w:fldCharType="separate"/>
        </w:r>
        <w:r w:rsidR="004A35F6">
          <w:rPr>
            <w:webHidden/>
          </w:rPr>
          <w:t>9</w:t>
        </w:r>
        <w:r w:rsidR="004A35F6">
          <w:rPr>
            <w:webHidden/>
          </w:rPr>
          <w:fldChar w:fldCharType="end"/>
        </w:r>
      </w:hyperlink>
    </w:p>
    <w:p w14:paraId="0C838CE2" w14:textId="7226512B" w:rsidR="004A35F6" w:rsidRDefault="00B075F3">
      <w:pPr>
        <w:pStyle w:val="TOC2"/>
        <w:tabs>
          <w:tab w:val="left" w:pos="1000"/>
        </w:tabs>
        <w:rPr>
          <w:rFonts w:eastAsiaTheme="minorEastAsia" w:cstheme="minorBidi"/>
          <w:b w:val="0"/>
          <w:color w:val="auto"/>
          <w:sz w:val="22"/>
          <w:szCs w:val="22"/>
        </w:rPr>
      </w:pPr>
      <w:hyperlink w:anchor="_Toc145591439" w:history="1">
        <w:r w:rsidR="004A35F6" w:rsidRPr="000167DA">
          <w:rPr>
            <w:rStyle w:val="Hyperlink"/>
          </w:rPr>
          <w:t>12.</w:t>
        </w:r>
        <w:r w:rsidR="004A35F6">
          <w:rPr>
            <w:rFonts w:eastAsiaTheme="minorEastAsia" w:cstheme="minorBidi"/>
            <w:b w:val="0"/>
            <w:color w:val="auto"/>
            <w:sz w:val="22"/>
            <w:szCs w:val="22"/>
          </w:rPr>
          <w:tab/>
        </w:r>
        <w:r w:rsidR="004A35F6" w:rsidRPr="000167DA">
          <w:rPr>
            <w:rStyle w:val="Hyperlink"/>
          </w:rPr>
          <w:t>Additional information</w:t>
        </w:r>
        <w:r w:rsidR="004A35F6">
          <w:rPr>
            <w:webHidden/>
          </w:rPr>
          <w:tab/>
        </w:r>
        <w:r w:rsidR="004A35F6">
          <w:rPr>
            <w:webHidden/>
          </w:rPr>
          <w:fldChar w:fldCharType="begin"/>
        </w:r>
        <w:r w:rsidR="004A35F6">
          <w:rPr>
            <w:webHidden/>
          </w:rPr>
          <w:instrText xml:space="preserve"> PAGEREF _Toc145591439 \h </w:instrText>
        </w:r>
        <w:r w:rsidR="004A35F6">
          <w:rPr>
            <w:webHidden/>
          </w:rPr>
        </w:r>
        <w:r w:rsidR="004A35F6">
          <w:rPr>
            <w:webHidden/>
          </w:rPr>
          <w:fldChar w:fldCharType="separate"/>
        </w:r>
        <w:r w:rsidR="004A35F6">
          <w:rPr>
            <w:webHidden/>
          </w:rPr>
          <w:t>10</w:t>
        </w:r>
        <w:r w:rsidR="004A35F6">
          <w:rPr>
            <w:webHidden/>
          </w:rPr>
          <w:fldChar w:fldCharType="end"/>
        </w:r>
      </w:hyperlink>
    </w:p>
    <w:p w14:paraId="2DC07EE3" w14:textId="29E858FC" w:rsidR="004A35F6" w:rsidRDefault="00B075F3">
      <w:pPr>
        <w:pStyle w:val="TOC2"/>
        <w:tabs>
          <w:tab w:val="left" w:pos="1000"/>
        </w:tabs>
        <w:rPr>
          <w:rFonts w:eastAsiaTheme="minorEastAsia" w:cstheme="minorBidi"/>
          <w:b w:val="0"/>
          <w:color w:val="auto"/>
          <w:sz w:val="22"/>
          <w:szCs w:val="22"/>
        </w:rPr>
      </w:pPr>
      <w:hyperlink w:anchor="_Toc145591440" w:history="1">
        <w:r w:rsidR="004A35F6" w:rsidRPr="000167DA">
          <w:rPr>
            <w:rStyle w:val="Hyperlink"/>
          </w:rPr>
          <w:t>13.</w:t>
        </w:r>
        <w:r w:rsidR="004A35F6">
          <w:rPr>
            <w:rFonts w:eastAsiaTheme="minorEastAsia" w:cstheme="minorBidi"/>
            <w:b w:val="0"/>
            <w:color w:val="auto"/>
            <w:sz w:val="22"/>
            <w:szCs w:val="22"/>
          </w:rPr>
          <w:tab/>
        </w:r>
        <w:r w:rsidR="004A35F6" w:rsidRPr="000167DA">
          <w:rPr>
            <w:rStyle w:val="Hyperlink"/>
          </w:rPr>
          <w:t>What is the notification process?</w:t>
        </w:r>
        <w:r w:rsidR="004A35F6">
          <w:rPr>
            <w:webHidden/>
          </w:rPr>
          <w:tab/>
        </w:r>
        <w:r w:rsidR="004A35F6">
          <w:rPr>
            <w:webHidden/>
          </w:rPr>
          <w:fldChar w:fldCharType="begin"/>
        </w:r>
        <w:r w:rsidR="004A35F6">
          <w:rPr>
            <w:webHidden/>
          </w:rPr>
          <w:instrText xml:space="preserve"> PAGEREF _Toc145591440 \h </w:instrText>
        </w:r>
        <w:r w:rsidR="004A35F6">
          <w:rPr>
            <w:webHidden/>
          </w:rPr>
        </w:r>
        <w:r w:rsidR="004A35F6">
          <w:rPr>
            <w:webHidden/>
          </w:rPr>
          <w:fldChar w:fldCharType="separate"/>
        </w:r>
        <w:r w:rsidR="004A35F6">
          <w:rPr>
            <w:webHidden/>
          </w:rPr>
          <w:t>10</w:t>
        </w:r>
        <w:r w:rsidR="004A35F6">
          <w:rPr>
            <w:webHidden/>
          </w:rPr>
          <w:fldChar w:fldCharType="end"/>
        </w:r>
      </w:hyperlink>
    </w:p>
    <w:p w14:paraId="4CD09A90" w14:textId="3F9696E9" w:rsidR="004A35F6" w:rsidRDefault="00B075F3">
      <w:pPr>
        <w:pStyle w:val="TOC2"/>
        <w:tabs>
          <w:tab w:val="left" w:pos="1000"/>
        </w:tabs>
        <w:rPr>
          <w:rFonts w:eastAsiaTheme="minorEastAsia" w:cstheme="minorBidi"/>
          <w:b w:val="0"/>
          <w:color w:val="auto"/>
          <w:sz w:val="22"/>
          <w:szCs w:val="22"/>
        </w:rPr>
      </w:pPr>
      <w:hyperlink w:anchor="_Toc145591441" w:history="1">
        <w:r w:rsidR="004A35F6" w:rsidRPr="000167DA">
          <w:rPr>
            <w:rStyle w:val="Hyperlink"/>
          </w:rPr>
          <w:t>14.</w:t>
        </w:r>
        <w:r w:rsidR="004A35F6">
          <w:rPr>
            <w:rFonts w:eastAsiaTheme="minorEastAsia" w:cstheme="minorBidi"/>
            <w:b w:val="0"/>
            <w:color w:val="auto"/>
            <w:sz w:val="22"/>
            <w:szCs w:val="22"/>
          </w:rPr>
          <w:tab/>
        </w:r>
        <w:r w:rsidR="004A35F6" w:rsidRPr="000167DA">
          <w:rPr>
            <w:rStyle w:val="Hyperlink"/>
          </w:rPr>
          <w:t>Key dates</w:t>
        </w:r>
        <w:r w:rsidR="004A35F6">
          <w:rPr>
            <w:webHidden/>
          </w:rPr>
          <w:tab/>
        </w:r>
        <w:r w:rsidR="004A35F6">
          <w:rPr>
            <w:webHidden/>
          </w:rPr>
          <w:fldChar w:fldCharType="begin"/>
        </w:r>
        <w:r w:rsidR="004A35F6">
          <w:rPr>
            <w:webHidden/>
          </w:rPr>
          <w:instrText xml:space="preserve"> PAGEREF _Toc145591441 \h </w:instrText>
        </w:r>
        <w:r w:rsidR="004A35F6">
          <w:rPr>
            <w:webHidden/>
          </w:rPr>
        </w:r>
        <w:r w:rsidR="004A35F6">
          <w:rPr>
            <w:webHidden/>
          </w:rPr>
          <w:fldChar w:fldCharType="separate"/>
        </w:r>
        <w:r w:rsidR="004A35F6">
          <w:rPr>
            <w:webHidden/>
          </w:rPr>
          <w:t>10</w:t>
        </w:r>
        <w:r w:rsidR="004A35F6">
          <w:rPr>
            <w:webHidden/>
          </w:rPr>
          <w:fldChar w:fldCharType="end"/>
        </w:r>
      </w:hyperlink>
    </w:p>
    <w:p w14:paraId="79C666D1" w14:textId="1C8AD7A8" w:rsidR="004A35F6" w:rsidRDefault="00B075F3">
      <w:pPr>
        <w:pStyle w:val="TOC2"/>
        <w:tabs>
          <w:tab w:val="left" w:pos="1000"/>
        </w:tabs>
        <w:rPr>
          <w:rFonts w:eastAsiaTheme="minorEastAsia" w:cstheme="minorBidi"/>
          <w:b w:val="0"/>
          <w:color w:val="auto"/>
          <w:sz w:val="22"/>
          <w:szCs w:val="22"/>
        </w:rPr>
      </w:pPr>
      <w:hyperlink w:anchor="_Toc145591442" w:history="1">
        <w:r w:rsidR="004A35F6" w:rsidRPr="000167DA">
          <w:rPr>
            <w:rStyle w:val="Hyperlink"/>
          </w:rPr>
          <w:t>15.</w:t>
        </w:r>
        <w:r w:rsidR="004A35F6">
          <w:rPr>
            <w:rFonts w:eastAsiaTheme="minorEastAsia" w:cstheme="minorBidi"/>
            <w:b w:val="0"/>
            <w:color w:val="auto"/>
            <w:sz w:val="22"/>
            <w:szCs w:val="22"/>
          </w:rPr>
          <w:tab/>
        </w:r>
        <w:r w:rsidR="004A35F6" w:rsidRPr="000167DA">
          <w:rPr>
            <w:rStyle w:val="Hyperlink"/>
          </w:rPr>
          <w:t>Checklist</w:t>
        </w:r>
        <w:r w:rsidR="004A35F6">
          <w:rPr>
            <w:webHidden/>
          </w:rPr>
          <w:tab/>
        </w:r>
        <w:r w:rsidR="004A35F6">
          <w:rPr>
            <w:webHidden/>
          </w:rPr>
          <w:fldChar w:fldCharType="begin"/>
        </w:r>
        <w:r w:rsidR="004A35F6">
          <w:rPr>
            <w:webHidden/>
          </w:rPr>
          <w:instrText xml:space="preserve"> PAGEREF _Toc145591442 \h </w:instrText>
        </w:r>
        <w:r w:rsidR="004A35F6">
          <w:rPr>
            <w:webHidden/>
          </w:rPr>
        </w:r>
        <w:r w:rsidR="004A35F6">
          <w:rPr>
            <w:webHidden/>
          </w:rPr>
          <w:fldChar w:fldCharType="separate"/>
        </w:r>
        <w:r w:rsidR="004A35F6">
          <w:rPr>
            <w:webHidden/>
          </w:rPr>
          <w:t>10</w:t>
        </w:r>
        <w:r w:rsidR="004A35F6">
          <w:rPr>
            <w:webHidden/>
          </w:rPr>
          <w:fldChar w:fldCharType="end"/>
        </w:r>
      </w:hyperlink>
    </w:p>
    <w:p w14:paraId="4B635E54" w14:textId="331DCEF2" w:rsidR="004A35F6" w:rsidRDefault="00B075F3">
      <w:pPr>
        <w:pStyle w:val="TOC2"/>
        <w:tabs>
          <w:tab w:val="left" w:pos="1000"/>
        </w:tabs>
        <w:rPr>
          <w:rFonts w:eastAsiaTheme="minorEastAsia" w:cstheme="minorBidi"/>
          <w:b w:val="0"/>
          <w:color w:val="auto"/>
          <w:sz w:val="22"/>
          <w:szCs w:val="22"/>
        </w:rPr>
      </w:pPr>
      <w:hyperlink w:anchor="_Toc145591443" w:history="1">
        <w:r w:rsidR="004A35F6" w:rsidRPr="000167DA">
          <w:rPr>
            <w:rStyle w:val="Hyperlink"/>
          </w:rPr>
          <w:t>16.</w:t>
        </w:r>
        <w:r w:rsidR="004A35F6">
          <w:rPr>
            <w:rFonts w:eastAsiaTheme="minorEastAsia" w:cstheme="minorBidi"/>
            <w:b w:val="0"/>
            <w:color w:val="auto"/>
            <w:sz w:val="22"/>
            <w:szCs w:val="22"/>
          </w:rPr>
          <w:tab/>
        </w:r>
        <w:r w:rsidR="004A35F6" w:rsidRPr="000167DA">
          <w:rPr>
            <w:rStyle w:val="Hyperlink"/>
          </w:rPr>
          <w:t>Policy and strategic documents</w:t>
        </w:r>
        <w:r w:rsidR="004A35F6">
          <w:rPr>
            <w:webHidden/>
          </w:rPr>
          <w:tab/>
        </w:r>
        <w:r w:rsidR="004A35F6">
          <w:rPr>
            <w:webHidden/>
          </w:rPr>
          <w:fldChar w:fldCharType="begin"/>
        </w:r>
        <w:r w:rsidR="004A35F6">
          <w:rPr>
            <w:webHidden/>
          </w:rPr>
          <w:instrText xml:space="preserve"> PAGEREF _Toc145591443 \h </w:instrText>
        </w:r>
        <w:r w:rsidR="004A35F6">
          <w:rPr>
            <w:webHidden/>
          </w:rPr>
        </w:r>
        <w:r w:rsidR="004A35F6">
          <w:rPr>
            <w:webHidden/>
          </w:rPr>
          <w:fldChar w:fldCharType="separate"/>
        </w:r>
        <w:r w:rsidR="004A35F6">
          <w:rPr>
            <w:webHidden/>
          </w:rPr>
          <w:t>10</w:t>
        </w:r>
        <w:r w:rsidR="004A35F6">
          <w:rPr>
            <w:webHidden/>
          </w:rPr>
          <w:fldChar w:fldCharType="end"/>
        </w:r>
      </w:hyperlink>
    </w:p>
    <w:p w14:paraId="473DD4E6" w14:textId="3E26A6D7" w:rsidR="008F4C2B" w:rsidRDefault="008F4C2B" w:rsidP="008F4C2B">
      <w:r>
        <w:fldChar w:fldCharType="end"/>
      </w:r>
    </w:p>
    <w:p w14:paraId="2A1D4F40" w14:textId="77777777" w:rsidR="008F4C2B" w:rsidRDefault="008F4C2B" w:rsidP="008F4C2B"/>
    <w:p w14:paraId="41761FF8" w14:textId="77777777" w:rsidR="008F4C2B" w:rsidRDefault="008F4C2B" w:rsidP="008F4C2B">
      <w:pPr>
        <w:pStyle w:val="BodyText"/>
        <w:sectPr w:rsidR="008F4C2B" w:rsidSect="00463630">
          <w:headerReference w:type="even" r:id="rId35"/>
          <w:headerReference w:type="default" r:id="rId36"/>
          <w:footerReference w:type="even" r:id="rId37"/>
          <w:footerReference w:type="default" r:id="rId38"/>
          <w:headerReference w:type="first" r:id="rId39"/>
          <w:footerReference w:type="first" r:id="rId40"/>
          <w:pgSz w:w="11907" w:h="16840" w:code="9"/>
          <w:pgMar w:top="2268" w:right="1134" w:bottom="1134" w:left="1134" w:header="284" w:footer="560" w:gutter="0"/>
          <w:pgNumType w:start="1"/>
          <w:cols w:space="283"/>
          <w:docGrid w:linePitch="360"/>
        </w:sectPr>
      </w:pPr>
    </w:p>
    <w:bookmarkEnd w:id="1"/>
    <w:p w14:paraId="4D5F2853" w14:textId="0C1DCE6F" w:rsidR="6BBE6335" w:rsidRDefault="6BBE6335">
      <w:r>
        <w:br w:type="page"/>
      </w:r>
    </w:p>
    <w:p w14:paraId="53535B84" w14:textId="4B6DBE4F" w:rsidR="009A41F6" w:rsidRDefault="009A41F6" w:rsidP="004A35F6">
      <w:pPr>
        <w:pStyle w:val="Heading2"/>
        <w:numPr>
          <w:ilvl w:val="0"/>
          <w:numId w:val="43"/>
        </w:numPr>
      </w:pPr>
      <w:bookmarkStart w:id="3" w:name="_Toc505343967"/>
      <w:bookmarkStart w:id="4" w:name="_Toc505345226"/>
      <w:bookmarkStart w:id="5" w:name="_Toc505345263"/>
      <w:bookmarkStart w:id="6" w:name="_Toc505782507"/>
      <w:bookmarkStart w:id="7" w:name="_Toc505863725"/>
      <w:bookmarkStart w:id="8" w:name="_Toc145591428"/>
      <w:r>
        <w:lastRenderedPageBreak/>
        <w:t>What is the</w:t>
      </w:r>
      <w:r w:rsidR="00780A13">
        <w:t xml:space="preserve"> Nature Fund</w:t>
      </w:r>
      <w:r>
        <w:t>?</w:t>
      </w:r>
      <w:bookmarkEnd w:id="3"/>
      <w:bookmarkEnd w:id="4"/>
      <w:bookmarkEnd w:id="5"/>
      <w:bookmarkEnd w:id="6"/>
      <w:bookmarkEnd w:id="7"/>
      <w:bookmarkEnd w:id="8"/>
    </w:p>
    <w:p w14:paraId="1CC1AF43" w14:textId="77777777" w:rsidR="00B80BFD" w:rsidRDefault="00B80BFD" w:rsidP="00780A13">
      <w:pPr>
        <w:pStyle w:val="BodyText"/>
      </w:pPr>
      <w:bookmarkStart w:id="9" w:name="_Toc505343968"/>
      <w:bookmarkStart w:id="10" w:name="_Toc505345227"/>
      <w:bookmarkStart w:id="11" w:name="_Toc505345264"/>
      <w:bookmarkStart w:id="12" w:name="_Toc505782508"/>
      <w:bookmarkStart w:id="13" w:name="_Toc505863726"/>
    </w:p>
    <w:p w14:paraId="19A8F3CD" w14:textId="3BED617C" w:rsidR="00780A13" w:rsidRPr="00B2525B" w:rsidRDefault="00780A13" w:rsidP="00780A13">
      <w:pPr>
        <w:pStyle w:val="BodyText"/>
      </w:pPr>
      <w:r w:rsidRPr="00B2525B">
        <w:t xml:space="preserve">The Victorian Government has established the Nature Fund to support high impact projects that deliver on the goals of </w:t>
      </w:r>
      <w:r w:rsidRPr="00B2525B">
        <w:rPr>
          <w:i/>
          <w:iCs/>
        </w:rPr>
        <w:t xml:space="preserve">Protecting Victoria’s Environment – Biodiversity 2037 </w:t>
      </w:r>
      <w:r w:rsidRPr="00B2525B">
        <w:t xml:space="preserve">(Biodiversity 2037), the Government’s plan to stop the decline of native plants and animals and improve the state’s natural environment.   </w:t>
      </w:r>
    </w:p>
    <w:p w14:paraId="2A3B31AC" w14:textId="77777777" w:rsidR="00B80BFD" w:rsidRDefault="00B80BFD" w:rsidP="00780A13">
      <w:pPr>
        <w:pStyle w:val="BodyText"/>
      </w:pPr>
    </w:p>
    <w:p w14:paraId="019DCDB4" w14:textId="0F5AD21C" w:rsidR="00780A13" w:rsidRPr="00B2525B" w:rsidRDefault="00780A13" w:rsidP="00780A13">
      <w:pPr>
        <w:pStyle w:val="BodyText"/>
        <w:rPr>
          <w:rFonts w:ascii="Arial" w:eastAsia="Arial" w:hAnsi="Arial" w:cs="Arial"/>
          <w:color w:val="00B2A9" w:themeColor="accent4"/>
          <w:vertAlign w:val="superscript"/>
        </w:rPr>
      </w:pPr>
      <w:r w:rsidRPr="00B2525B">
        <w:t xml:space="preserve">The purpose of the Nature Fund is to drive non-government investment into projects that benefit biodiversity </w:t>
      </w:r>
      <w:bookmarkStart w:id="14" w:name="_Hlk140843771"/>
      <w:r w:rsidRPr="00B2525B">
        <w:t>by:</w:t>
      </w:r>
    </w:p>
    <w:p w14:paraId="1DE917C8" w14:textId="77777777" w:rsidR="00780A13" w:rsidRPr="00B2525B" w:rsidRDefault="00780A13" w:rsidP="00780A13">
      <w:pPr>
        <w:pStyle w:val="BodyText"/>
        <w:numPr>
          <w:ilvl w:val="0"/>
          <w:numId w:val="29"/>
        </w:numPr>
        <w:spacing w:before="120"/>
      </w:pPr>
      <w:r w:rsidRPr="00B2525B">
        <w:t xml:space="preserve">improving habitat (preferred) or  </w:t>
      </w:r>
    </w:p>
    <w:p w14:paraId="12421FA3" w14:textId="2C0F0280" w:rsidR="00780A13" w:rsidRPr="00B2525B" w:rsidRDefault="00780A13" w:rsidP="00780A13">
      <w:pPr>
        <w:pStyle w:val="BodyText"/>
        <w:numPr>
          <w:ilvl w:val="0"/>
          <w:numId w:val="29"/>
        </w:numPr>
        <w:spacing w:before="120"/>
      </w:pPr>
      <w:r w:rsidRPr="00B2525B">
        <w:t xml:space="preserve">benefiting threatened and/or culturally significant species. </w:t>
      </w:r>
      <w:bookmarkEnd w:id="14"/>
    </w:p>
    <w:p w14:paraId="18407242" w14:textId="77777777" w:rsidR="00B80BFD" w:rsidRDefault="00B80BFD" w:rsidP="00780A13">
      <w:pPr>
        <w:pStyle w:val="BodyText"/>
        <w:spacing w:line="240" w:lineRule="auto"/>
      </w:pPr>
    </w:p>
    <w:tbl>
      <w:tblPr>
        <w:tblStyle w:val="TableGrid"/>
        <w:tblW w:w="10193" w:type="dxa"/>
        <w:tblLook w:val="04A0" w:firstRow="1" w:lastRow="0" w:firstColumn="1" w:lastColumn="0" w:noHBand="0" w:noVBand="1"/>
      </w:tblPr>
      <w:tblGrid>
        <w:gridCol w:w="3273"/>
        <w:gridCol w:w="6920"/>
      </w:tblGrid>
      <w:tr w:rsidR="000220D6" w:rsidRPr="000220D6" w14:paraId="7A4A4E90" w14:textId="77777777" w:rsidTr="000220D6">
        <w:trPr>
          <w:cnfStyle w:val="100000000000" w:firstRow="1" w:lastRow="0" w:firstColumn="0" w:lastColumn="0" w:oddVBand="0" w:evenVBand="0" w:oddHBand="0" w:evenHBand="0" w:firstRowFirstColumn="0" w:firstRowLastColumn="0" w:lastRowFirstColumn="0" w:lastRowLastColumn="0"/>
          <w:trHeight w:val="506"/>
        </w:trPr>
        <w:tc>
          <w:tcPr>
            <w:cnfStyle w:val="001000000100" w:firstRow="0" w:lastRow="0" w:firstColumn="1" w:lastColumn="0" w:oddVBand="0" w:evenVBand="0" w:oddHBand="0" w:evenHBand="0" w:firstRowFirstColumn="1" w:firstRowLastColumn="0" w:lastRowFirstColumn="0" w:lastRowLastColumn="0"/>
            <w:tcW w:w="3273" w:type="dxa"/>
          </w:tcPr>
          <w:p w14:paraId="42DCD561" w14:textId="77777777" w:rsidR="00780A13" w:rsidRPr="000220D6" w:rsidRDefault="00780A13" w:rsidP="00AD283E">
            <w:pPr>
              <w:pStyle w:val="BodyText"/>
              <w:rPr>
                <w:b/>
                <w:bCs/>
                <w:color w:val="FFFFFF" w:themeColor="background1"/>
                <w:sz w:val="20"/>
              </w:rPr>
            </w:pPr>
            <w:r w:rsidRPr="000220D6">
              <w:rPr>
                <w:b/>
                <w:bCs/>
                <w:color w:val="FFFFFF" w:themeColor="background1"/>
                <w:sz w:val="20"/>
              </w:rPr>
              <w:t>Nature Fund 2023</w:t>
            </w:r>
          </w:p>
        </w:tc>
        <w:tc>
          <w:tcPr>
            <w:tcW w:w="6920" w:type="dxa"/>
          </w:tcPr>
          <w:p w14:paraId="2CF2D10B" w14:textId="77777777" w:rsidR="00780A13" w:rsidRPr="000220D6" w:rsidRDefault="00780A13" w:rsidP="00AD283E">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sz w:val="20"/>
              </w:rPr>
            </w:pPr>
            <w:r w:rsidRPr="000220D6">
              <w:rPr>
                <w:b/>
                <w:bCs/>
                <w:color w:val="FFFFFF" w:themeColor="background1"/>
                <w:sz w:val="20"/>
              </w:rPr>
              <w:t xml:space="preserve">Details </w:t>
            </w:r>
          </w:p>
        </w:tc>
      </w:tr>
      <w:tr w:rsidR="00780A13" w14:paraId="66A1B99A" w14:textId="77777777" w:rsidTr="000220D6">
        <w:trPr>
          <w:trHeight w:val="734"/>
        </w:trPr>
        <w:tc>
          <w:tcPr>
            <w:cnfStyle w:val="001000000000" w:firstRow="0" w:lastRow="0" w:firstColumn="1" w:lastColumn="0" w:oddVBand="0" w:evenVBand="0" w:oddHBand="0" w:evenHBand="0" w:firstRowFirstColumn="0" w:firstRowLastColumn="0" w:lastRowFirstColumn="0" w:lastRowLastColumn="0"/>
            <w:tcW w:w="3273" w:type="dxa"/>
          </w:tcPr>
          <w:p w14:paraId="0FB4D3AA" w14:textId="77777777" w:rsidR="00780A13" w:rsidRDefault="00780A13" w:rsidP="00AD283E">
            <w:pPr>
              <w:pStyle w:val="BodyText"/>
            </w:pPr>
            <w:r>
              <w:t xml:space="preserve">Project Duration </w:t>
            </w:r>
          </w:p>
        </w:tc>
        <w:tc>
          <w:tcPr>
            <w:tcW w:w="6920" w:type="dxa"/>
          </w:tcPr>
          <w:p w14:paraId="2728E339" w14:textId="40463F67" w:rsidR="00780A13" w:rsidRDefault="00780A13" w:rsidP="00AD283E">
            <w:pPr>
              <w:pStyle w:val="BodyText"/>
              <w:spacing w:before="120"/>
              <w:cnfStyle w:val="000000000000" w:firstRow="0" w:lastRow="0" w:firstColumn="0" w:lastColumn="0" w:oddVBand="0" w:evenVBand="0" w:oddHBand="0" w:evenHBand="0" w:firstRowFirstColumn="0" w:firstRowLastColumn="0" w:lastRowFirstColumn="0" w:lastRowLastColumn="0"/>
            </w:pPr>
            <w:r>
              <w:t xml:space="preserve">Nature Fund funded component of </w:t>
            </w:r>
            <w:r w:rsidR="0019267B">
              <w:t xml:space="preserve">the </w:t>
            </w:r>
            <w:r>
              <w:t>project to be concluded by</w:t>
            </w:r>
            <w:r w:rsidR="00B00D43">
              <w:t xml:space="preserve"> May</w:t>
            </w:r>
            <w:r>
              <w:t xml:space="preserve"> 2026.</w:t>
            </w:r>
          </w:p>
        </w:tc>
      </w:tr>
      <w:tr w:rsidR="00780A13" w14:paraId="7935F97A" w14:textId="77777777" w:rsidTr="000220D6">
        <w:trPr>
          <w:trHeight w:val="865"/>
        </w:trPr>
        <w:tc>
          <w:tcPr>
            <w:cnfStyle w:val="001000000000" w:firstRow="0" w:lastRow="0" w:firstColumn="1" w:lastColumn="0" w:oddVBand="0" w:evenVBand="0" w:oddHBand="0" w:evenHBand="0" w:firstRowFirstColumn="0" w:firstRowLastColumn="0" w:lastRowFirstColumn="0" w:lastRowLastColumn="0"/>
            <w:tcW w:w="3273" w:type="dxa"/>
          </w:tcPr>
          <w:p w14:paraId="655A361D" w14:textId="77777777" w:rsidR="00780A13" w:rsidRDefault="00780A13" w:rsidP="00AD283E">
            <w:pPr>
              <w:pStyle w:val="BodyText"/>
            </w:pPr>
            <w:r>
              <w:t xml:space="preserve">Selection process </w:t>
            </w:r>
          </w:p>
        </w:tc>
        <w:tc>
          <w:tcPr>
            <w:tcW w:w="6920" w:type="dxa"/>
          </w:tcPr>
          <w:p w14:paraId="50DAE953" w14:textId="6F8905ED" w:rsidR="00780A13" w:rsidRDefault="00780A13" w:rsidP="00AD283E">
            <w:pPr>
              <w:pStyle w:val="BodyText"/>
              <w:cnfStyle w:val="000000000000" w:firstRow="0" w:lastRow="0" w:firstColumn="0" w:lastColumn="0" w:oddVBand="0" w:evenVBand="0" w:oddHBand="0" w:evenHBand="0" w:firstRowFirstColumn="0" w:firstRowLastColumn="0" w:lastRowFirstColumn="0" w:lastRowLastColumn="0"/>
            </w:pPr>
            <w:r>
              <w:t>Competitive, 2 stage (EOI acceptance and 6-month project implementation planning and funds-confirmation period)</w:t>
            </w:r>
            <w:r w:rsidR="008035FB">
              <w:t xml:space="preserve">. </w:t>
            </w:r>
          </w:p>
        </w:tc>
      </w:tr>
      <w:tr w:rsidR="00780A13" w14:paraId="080CF2B2" w14:textId="77777777" w:rsidTr="000220D6">
        <w:trPr>
          <w:trHeight w:val="244"/>
        </w:trPr>
        <w:tc>
          <w:tcPr>
            <w:cnfStyle w:val="001000000000" w:firstRow="0" w:lastRow="0" w:firstColumn="1" w:lastColumn="0" w:oddVBand="0" w:evenVBand="0" w:oddHBand="0" w:evenHBand="0" w:firstRowFirstColumn="0" w:firstRowLastColumn="0" w:lastRowFirstColumn="0" w:lastRowLastColumn="0"/>
            <w:tcW w:w="3273" w:type="dxa"/>
          </w:tcPr>
          <w:p w14:paraId="26B0C5D7" w14:textId="77777777" w:rsidR="00780A13" w:rsidRDefault="00780A13" w:rsidP="00AD283E">
            <w:pPr>
              <w:pStyle w:val="BodyText"/>
            </w:pPr>
            <w:r>
              <w:t xml:space="preserve">Total Funding </w:t>
            </w:r>
          </w:p>
        </w:tc>
        <w:tc>
          <w:tcPr>
            <w:tcW w:w="6920" w:type="dxa"/>
          </w:tcPr>
          <w:p w14:paraId="66A2A125" w14:textId="77777777" w:rsidR="00780A13" w:rsidRDefault="00780A13" w:rsidP="00AD283E">
            <w:pPr>
              <w:pStyle w:val="BodyText"/>
              <w:cnfStyle w:val="000000000000" w:firstRow="0" w:lastRow="0" w:firstColumn="0" w:lastColumn="0" w:oddVBand="0" w:evenVBand="0" w:oddHBand="0" w:evenHBand="0" w:firstRowFirstColumn="0" w:firstRowLastColumn="0" w:lastRowFirstColumn="0" w:lastRowLastColumn="0"/>
            </w:pPr>
            <w:r>
              <w:t>$3.5 million</w:t>
            </w:r>
          </w:p>
        </w:tc>
      </w:tr>
      <w:tr w:rsidR="00780A13" w14:paraId="42D6836A" w14:textId="77777777" w:rsidTr="000220D6">
        <w:trPr>
          <w:trHeight w:val="244"/>
        </w:trPr>
        <w:tc>
          <w:tcPr>
            <w:cnfStyle w:val="001000000000" w:firstRow="0" w:lastRow="0" w:firstColumn="1" w:lastColumn="0" w:oddVBand="0" w:evenVBand="0" w:oddHBand="0" w:evenHBand="0" w:firstRowFirstColumn="0" w:firstRowLastColumn="0" w:lastRowFirstColumn="0" w:lastRowLastColumn="0"/>
            <w:tcW w:w="3273" w:type="dxa"/>
          </w:tcPr>
          <w:p w14:paraId="73C73981" w14:textId="77777777" w:rsidR="00780A13" w:rsidRDefault="00780A13" w:rsidP="00AD283E">
            <w:pPr>
              <w:pStyle w:val="BodyText"/>
            </w:pPr>
            <w:r>
              <w:t xml:space="preserve">Co-funding requirement </w:t>
            </w:r>
          </w:p>
        </w:tc>
        <w:tc>
          <w:tcPr>
            <w:tcW w:w="6920" w:type="dxa"/>
          </w:tcPr>
          <w:p w14:paraId="3CF5F576" w14:textId="77777777" w:rsidR="00780A13" w:rsidRDefault="00780A13" w:rsidP="00AD283E">
            <w:pPr>
              <w:pStyle w:val="BodyText"/>
              <w:spacing w:before="120"/>
              <w:cnfStyle w:val="000000000000" w:firstRow="0" w:lastRow="0" w:firstColumn="0" w:lastColumn="0" w:oddVBand="0" w:evenVBand="0" w:oddHBand="0" w:evenHBand="0" w:firstRowFirstColumn="0" w:firstRowLastColumn="0" w:lastRowFirstColumn="0" w:lastRowLastColumn="0"/>
            </w:pPr>
            <w:r>
              <w:t>1:1 - At least matched funding from non-government sources – see funding eligibility</w:t>
            </w:r>
          </w:p>
        </w:tc>
      </w:tr>
      <w:tr w:rsidR="00780A13" w14:paraId="2718031B" w14:textId="77777777" w:rsidTr="000220D6">
        <w:trPr>
          <w:trHeight w:val="506"/>
        </w:trPr>
        <w:tc>
          <w:tcPr>
            <w:cnfStyle w:val="001000000000" w:firstRow="0" w:lastRow="0" w:firstColumn="1" w:lastColumn="0" w:oddVBand="0" w:evenVBand="0" w:oddHBand="0" w:evenHBand="0" w:firstRowFirstColumn="0" w:firstRowLastColumn="0" w:lastRowFirstColumn="0" w:lastRowLastColumn="0"/>
            <w:tcW w:w="3273" w:type="dxa"/>
          </w:tcPr>
          <w:p w14:paraId="3A7C414A" w14:textId="77777777" w:rsidR="00780A13" w:rsidRDefault="00780A13" w:rsidP="00AD283E">
            <w:pPr>
              <w:pStyle w:val="BodyText"/>
            </w:pPr>
            <w:r>
              <w:t>Minimum funding request</w:t>
            </w:r>
          </w:p>
        </w:tc>
        <w:tc>
          <w:tcPr>
            <w:tcW w:w="6920" w:type="dxa"/>
          </w:tcPr>
          <w:p w14:paraId="4BE18E2C" w14:textId="77777777" w:rsidR="00780A13" w:rsidRDefault="00780A13" w:rsidP="00AD283E">
            <w:pPr>
              <w:pStyle w:val="BodyText"/>
              <w:cnfStyle w:val="000000000000" w:firstRow="0" w:lastRow="0" w:firstColumn="0" w:lastColumn="0" w:oddVBand="0" w:evenVBand="0" w:oddHBand="0" w:evenHBand="0" w:firstRowFirstColumn="0" w:firstRowLastColumn="0" w:lastRowFirstColumn="0" w:lastRowLastColumn="0"/>
            </w:pPr>
            <w:r>
              <w:t xml:space="preserve">$20,000 </w:t>
            </w:r>
          </w:p>
        </w:tc>
      </w:tr>
      <w:tr w:rsidR="00780A13" w14:paraId="66E37DF2" w14:textId="77777777" w:rsidTr="000220D6">
        <w:trPr>
          <w:trHeight w:val="244"/>
        </w:trPr>
        <w:tc>
          <w:tcPr>
            <w:cnfStyle w:val="001000000000" w:firstRow="0" w:lastRow="0" w:firstColumn="1" w:lastColumn="0" w:oddVBand="0" w:evenVBand="0" w:oddHBand="0" w:evenHBand="0" w:firstRowFirstColumn="0" w:firstRowLastColumn="0" w:lastRowFirstColumn="0" w:lastRowLastColumn="0"/>
            <w:tcW w:w="3273" w:type="dxa"/>
          </w:tcPr>
          <w:p w14:paraId="5F3BE378" w14:textId="77777777" w:rsidR="00780A13" w:rsidRDefault="00780A13" w:rsidP="00AD283E">
            <w:pPr>
              <w:pStyle w:val="BodyText"/>
            </w:pPr>
            <w:r>
              <w:t>Multiple applications</w:t>
            </w:r>
          </w:p>
        </w:tc>
        <w:tc>
          <w:tcPr>
            <w:tcW w:w="6920" w:type="dxa"/>
          </w:tcPr>
          <w:p w14:paraId="1792696F" w14:textId="77777777" w:rsidR="00780A13" w:rsidRDefault="00780A13" w:rsidP="00AD283E">
            <w:pPr>
              <w:pStyle w:val="BodyText"/>
              <w:cnfStyle w:val="000000000000" w:firstRow="0" w:lastRow="0" w:firstColumn="0" w:lastColumn="0" w:oddVBand="0" w:evenVBand="0" w:oddHBand="0" w:evenHBand="0" w:firstRowFirstColumn="0" w:firstRowLastColumn="0" w:lastRowFirstColumn="0" w:lastRowLastColumn="0"/>
            </w:pPr>
            <w:r w:rsidRPr="065C4E1B">
              <w:rPr>
                <w:rStyle w:val="normaltextrun"/>
                <w:rFonts w:ascii="Arial" w:hAnsi="Arial" w:cs="Arial"/>
                <w:color w:val="363534"/>
              </w:rPr>
              <w:t>Multiple grant applications may be submitted. Each application submitted must be separate (not reliant on another project) and must not be a scaled version of another funded project</w:t>
            </w:r>
            <w:r>
              <w:rPr>
                <w:rStyle w:val="normaltextrun"/>
                <w:rFonts w:ascii="Arial" w:hAnsi="Arial" w:cs="Arial"/>
                <w:color w:val="363534"/>
              </w:rPr>
              <w:t xml:space="preserve"> – or a scaled version of another application</w:t>
            </w:r>
            <w:r w:rsidRPr="065C4E1B">
              <w:rPr>
                <w:rStyle w:val="normaltextrun"/>
                <w:rFonts w:ascii="Arial" w:hAnsi="Arial" w:cs="Arial"/>
                <w:color w:val="363534"/>
              </w:rPr>
              <w:t>. </w:t>
            </w:r>
          </w:p>
        </w:tc>
      </w:tr>
    </w:tbl>
    <w:p w14:paraId="6CC1E819" w14:textId="7FD47675" w:rsidR="0025208E" w:rsidRPr="00683EAA" w:rsidRDefault="007E382D" w:rsidP="0025208E">
      <w:pPr>
        <w:pStyle w:val="BodyText"/>
        <w:spacing w:line="240" w:lineRule="auto"/>
      </w:pPr>
      <w:r>
        <w:t>In 2023, t</w:t>
      </w:r>
      <w:r w:rsidR="0025208E">
        <w:t xml:space="preserve">he program design and selection criteria </w:t>
      </w:r>
      <w:r>
        <w:t>have changed</w:t>
      </w:r>
      <w:r w:rsidR="0025208E">
        <w:t xml:space="preserve"> following the first round of funding to further drive a culture of collaboration and co-investment to protect and restore Victoria’s rich biodiversity. </w:t>
      </w:r>
    </w:p>
    <w:p w14:paraId="0232DCA8" w14:textId="13828762" w:rsidR="009A41F6" w:rsidRDefault="009A41F6" w:rsidP="004A35F6">
      <w:pPr>
        <w:pStyle w:val="Heading2"/>
        <w:numPr>
          <w:ilvl w:val="0"/>
          <w:numId w:val="43"/>
        </w:numPr>
        <w:ind w:left="482" w:hanging="369"/>
      </w:pPr>
      <w:bookmarkStart w:id="15" w:name="_Toc145591429"/>
      <w:r>
        <w:t>Who can apply?</w:t>
      </w:r>
      <w:bookmarkEnd w:id="9"/>
      <w:bookmarkEnd w:id="10"/>
      <w:bookmarkEnd w:id="11"/>
      <w:bookmarkEnd w:id="12"/>
      <w:bookmarkEnd w:id="13"/>
      <w:bookmarkEnd w:id="15"/>
    </w:p>
    <w:p w14:paraId="02617D0D" w14:textId="77777777" w:rsidR="00780A13" w:rsidRDefault="00780A13" w:rsidP="00780A13">
      <w:pPr>
        <w:pStyle w:val="ListBullet"/>
        <w:numPr>
          <w:ilvl w:val="0"/>
          <w:numId w:val="0"/>
        </w:numPr>
      </w:pPr>
      <w:bookmarkStart w:id="16" w:name="_Toc505343969"/>
      <w:bookmarkStart w:id="17" w:name="_Toc505345228"/>
      <w:bookmarkStart w:id="18" w:name="_Toc505345265"/>
      <w:bookmarkStart w:id="19" w:name="_Toc505782509"/>
      <w:bookmarkStart w:id="20" w:name="_Toc505863727"/>
      <w:r>
        <w:t>The following organisations can apply for funding:</w:t>
      </w:r>
    </w:p>
    <w:p w14:paraId="42E96DD0" w14:textId="3435EB7D" w:rsidR="00780A13" w:rsidRDefault="00780A13" w:rsidP="00780A13">
      <w:pPr>
        <w:pStyle w:val="BodyText"/>
        <w:numPr>
          <w:ilvl w:val="0"/>
          <w:numId w:val="28"/>
        </w:numPr>
        <w:spacing w:before="120"/>
      </w:pPr>
      <w:r>
        <w:t>not for profit organisations</w:t>
      </w:r>
    </w:p>
    <w:p w14:paraId="71070D66" w14:textId="77777777" w:rsidR="00780A13" w:rsidRDefault="00780A13" w:rsidP="00780A13">
      <w:pPr>
        <w:pStyle w:val="BodyText"/>
        <w:numPr>
          <w:ilvl w:val="0"/>
          <w:numId w:val="28"/>
        </w:numPr>
        <w:spacing w:before="120"/>
      </w:pPr>
      <w:r>
        <w:t>government agencies</w:t>
      </w:r>
    </w:p>
    <w:p w14:paraId="3699EC4E" w14:textId="77777777" w:rsidR="00780A13" w:rsidRDefault="00780A13" w:rsidP="00780A13">
      <w:pPr>
        <w:pStyle w:val="BodyText"/>
        <w:numPr>
          <w:ilvl w:val="0"/>
          <w:numId w:val="28"/>
        </w:numPr>
        <w:spacing w:before="120"/>
      </w:pPr>
      <w:r>
        <w:t>private sector businesses and agencies</w:t>
      </w:r>
    </w:p>
    <w:p w14:paraId="4A0B4C9E" w14:textId="77777777" w:rsidR="00780A13" w:rsidRDefault="00780A13" w:rsidP="00780A13">
      <w:pPr>
        <w:pStyle w:val="BodyText"/>
        <w:numPr>
          <w:ilvl w:val="0"/>
          <w:numId w:val="28"/>
        </w:numPr>
        <w:spacing w:before="120"/>
      </w:pPr>
      <w:r>
        <w:t>educational institutions</w:t>
      </w:r>
    </w:p>
    <w:p w14:paraId="2E8732E6" w14:textId="77777777" w:rsidR="00780A13" w:rsidRDefault="00780A13" w:rsidP="00780A13">
      <w:pPr>
        <w:pStyle w:val="BodyText"/>
        <w:numPr>
          <w:ilvl w:val="0"/>
          <w:numId w:val="28"/>
        </w:numPr>
        <w:spacing w:before="120"/>
      </w:pPr>
      <w:r>
        <w:t>local government authorities</w:t>
      </w:r>
    </w:p>
    <w:p w14:paraId="5C2DE6AE" w14:textId="51E069D1" w:rsidR="00664829" w:rsidRDefault="00780A13" w:rsidP="7903DF92">
      <w:pPr>
        <w:pStyle w:val="BodyText"/>
        <w:ind w:left="153" w:firstLine="567"/>
        <w:rPr>
          <w:rFonts w:ascii="Calibri" w:eastAsia="Calibri" w:hAnsi="Calibri" w:cs="Calibri"/>
          <w:color w:val="000000"/>
        </w:rPr>
      </w:pPr>
      <w:r>
        <w:t>(Individuals cannot apply)</w:t>
      </w:r>
    </w:p>
    <w:p w14:paraId="79E63A1D" w14:textId="50D2F3EB" w:rsidR="00664829" w:rsidRDefault="333DF1F6" w:rsidP="7903DF92">
      <w:pPr>
        <w:pStyle w:val="ListBullet"/>
        <w:numPr>
          <w:ilvl w:val="0"/>
          <w:numId w:val="0"/>
        </w:numPr>
      </w:pPr>
      <w:r w:rsidRPr="7903DF92">
        <w:t>Incorporated Victorian Traditional Owner organisations or Aboriginal Victorian organisations. These are organisations that are:</w:t>
      </w:r>
    </w:p>
    <w:p w14:paraId="3704B0CA" w14:textId="15AAFC07" w:rsidR="00664829" w:rsidRDefault="333DF1F6" w:rsidP="7903DF92">
      <w:pPr>
        <w:pStyle w:val="ListParagraph"/>
        <w:numPr>
          <w:ilvl w:val="0"/>
          <w:numId w:val="2"/>
        </w:numPr>
        <w:rPr>
          <w:b/>
          <w:bCs/>
        </w:rPr>
      </w:pPr>
      <w:r w:rsidRPr="7903DF92">
        <w:t xml:space="preserve">a not-for-profit organisation registered with the Australian Charities and Not for Profit Commission </w:t>
      </w:r>
      <w:r w:rsidRPr="7903DF92">
        <w:rPr>
          <w:b/>
          <w:bCs/>
        </w:rPr>
        <w:t>or</w:t>
      </w:r>
    </w:p>
    <w:p w14:paraId="7F6FCD60" w14:textId="5288D80A" w:rsidR="00664829" w:rsidRDefault="333DF1F6" w:rsidP="7903DF92">
      <w:pPr>
        <w:pStyle w:val="ListParagraph"/>
        <w:numPr>
          <w:ilvl w:val="0"/>
          <w:numId w:val="2"/>
        </w:numPr>
      </w:pPr>
      <w:r w:rsidRPr="7903DF92">
        <w:lastRenderedPageBreak/>
        <w:t xml:space="preserve">an incorporated body or organisation registered with Consumer Affairs Victoria or an incorporated association under the </w:t>
      </w:r>
      <w:r w:rsidRPr="7903DF92">
        <w:rPr>
          <w:i/>
          <w:iCs/>
        </w:rPr>
        <w:t>Corporations (Aboriginal and Torres Strait Islander) Act 2006</w:t>
      </w:r>
      <w:r w:rsidRPr="7903DF92">
        <w:t xml:space="preserve"> (CATSI Act).</w:t>
      </w:r>
    </w:p>
    <w:p w14:paraId="12B2E78C" w14:textId="77777777" w:rsidR="00664829" w:rsidRDefault="00664829" w:rsidP="00780A13">
      <w:pPr>
        <w:pStyle w:val="ListBullet"/>
        <w:numPr>
          <w:ilvl w:val="0"/>
          <w:numId w:val="0"/>
        </w:numPr>
      </w:pPr>
    </w:p>
    <w:p w14:paraId="2345729F" w14:textId="0E0AF489" w:rsidR="00780A13" w:rsidRDefault="00780A13" w:rsidP="00780A13">
      <w:pPr>
        <w:pStyle w:val="ListBullet"/>
        <w:numPr>
          <w:ilvl w:val="0"/>
          <w:numId w:val="0"/>
        </w:numPr>
      </w:pPr>
      <w:r>
        <w:t>In addition, to be eligible for funding applicants must:</w:t>
      </w:r>
    </w:p>
    <w:p w14:paraId="3A4AFFED" w14:textId="69ACAC96" w:rsidR="00780A13" w:rsidRDefault="00780A13" w:rsidP="00780A13">
      <w:pPr>
        <w:pStyle w:val="ListBullet"/>
        <w:ind w:left="720" w:hanging="360"/>
      </w:pPr>
      <w:r>
        <w:t xml:space="preserve">be </w:t>
      </w:r>
      <w:r w:rsidR="001808AF">
        <w:t xml:space="preserve">delivering a project </w:t>
      </w:r>
      <w:r>
        <w:t xml:space="preserve">located in Victoria </w:t>
      </w:r>
    </w:p>
    <w:p w14:paraId="6A48E97B" w14:textId="5F2180CB" w:rsidR="00780A13" w:rsidRDefault="0A5D39ED" w:rsidP="00780A13">
      <w:pPr>
        <w:pStyle w:val="ListBullet"/>
        <w:ind w:left="720" w:hanging="360"/>
      </w:pPr>
      <w:r>
        <w:t>B</w:t>
      </w:r>
      <w:r w:rsidR="00780A13">
        <w:t>e an incorporated or statutory entity with financial systems in place for receiving, managing and acquitting government funding  </w:t>
      </w:r>
    </w:p>
    <w:p w14:paraId="0A321158" w14:textId="77777777" w:rsidR="00780A13" w:rsidRDefault="00780A13" w:rsidP="00780A13">
      <w:pPr>
        <w:pStyle w:val="ListBullet"/>
        <w:ind w:left="720" w:hanging="360"/>
      </w:pPr>
      <w:r>
        <w:t xml:space="preserve">have appropriate systems, processes and procedures in place to identify and manage risk that complies with all relevant laws and regulations including the </w:t>
      </w:r>
      <w:r w:rsidRPr="17922CAA">
        <w:rPr>
          <w:i/>
          <w:iCs/>
        </w:rPr>
        <w:t>Occupational Health and Safety Act 2004</w:t>
      </w:r>
      <w:r>
        <w:t xml:space="preserve"> and </w:t>
      </w:r>
      <w:r w:rsidRPr="17922CAA">
        <w:rPr>
          <w:i/>
          <w:iCs/>
        </w:rPr>
        <w:t>Occupational Health and Safety Regulations 2017</w:t>
      </w:r>
      <w:r>
        <w:t> </w:t>
      </w:r>
    </w:p>
    <w:p w14:paraId="3DD00189" w14:textId="77777777" w:rsidR="00780A13" w:rsidRDefault="00780A13" w:rsidP="00780A13">
      <w:pPr>
        <w:pStyle w:val="ListBullet"/>
        <w:ind w:left="720" w:hanging="360"/>
      </w:pPr>
      <w:r>
        <w:t>have appropriate systems, processes and procedures to ensure good governance, and a high standard of quality assurance for project delivery </w:t>
      </w:r>
    </w:p>
    <w:p w14:paraId="6FD7B0D2" w14:textId="75FFA444" w:rsidR="00780A13" w:rsidRPr="00DF37EE" w:rsidRDefault="00780A13" w:rsidP="00780A13">
      <w:pPr>
        <w:pStyle w:val="ListBullet"/>
        <w:ind w:left="720" w:hanging="360"/>
        <w:rPr>
          <w:rFonts w:ascii="Segoe UI" w:hAnsi="Segoe UI" w:cs="Segoe UI"/>
          <w:color w:val="363534"/>
          <w:sz w:val="18"/>
          <w:szCs w:val="18"/>
        </w:rPr>
      </w:pPr>
      <w:r>
        <w:t xml:space="preserve">have </w:t>
      </w:r>
      <w:r w:rsidRPr="5579F7FB">
        <w:rPr>
          <w:rFonts w:ascii="Arial" w:hAnsi="Arial"/>
          <w:color w:val="363534"/>
        </w:rPr>
        <w:t>appropriate insurance coverage for its operational and business risks</w:t>
      </w:r>
      <w:r>
        <w:rPr>
          <w:rFonts w:ascii="Arial" w:hAnsi="Arial"/>
          <w:color w:val="363534"/>
        </w:rPr>
        <w:t xml:space="preserve"> </w:t>
      </w:r>
      <w:r w:rsidRPr="5579F7FB">
        <w:rPr>
          <w:rFonts w:ascii="Arial" w:hAnsi="Arial"/>
          <w:color w:val="363534"/>
        </w:rPr>
        <w:t>public liability insurance ($10 million minimum) and personal accident insurance cover to safeguard any volunteers and participants involved in the funded activities.</w:t>
      </w:r>
    </w:p>
    <w:p w14:paraId="20D5920C" w14:textId="77777777" w:rsidR="00DF37EE" w:rsidRDefault="00DF37EE" w:rsidP="00DF37EE">
      <w:pPr>
        <w:pStyle w:val="ListBullet"/>
        <w:numPr>
          <w:ilvl w:val="0"/>
          <w:numId w:val="0"/>
        </w:numPr>
        <w:ind w:left="340" w:hanging="170"/>
        <w:rPr>
          <w:rFonts w:ascii="Arial" w:hAnsi="Arial"/>
          <w:color w:val="363534"/>
        </w:rPr>
      </w:pPr>
    </w:p>
    <w:p w14:paraId="46CB3593" w14:textId="77777777" w:rsidR="00DF37EE" w:rsidRPr="00DF37EE" w:rsidRDefault="00DF37EE" w:rsidP="00DF37EE">
      <w:pPr>
        <w:pStyle w:val="Heading4"/>
      </w:pPr>
      <w:bookmarkStart w:id="21" w:name="_Toc140843538"/>
      <w:r w:rsidRPr="00DF37EE">
        <w:t>Auspice arrangement</w:t>
      </w:r>
      <w:bookmarkEnd w:id="21"/>
      <w:r w:rsidRPr="00DF37EE">
        <w:t>  </w:t>
      </w:r>
    </w:p>
    <w:p w14:paraId="7CD3253C" w14:textId="1E880FA9" w:rsidR="00DF37EE" w:rsidRDefault="00DF37EE" w:rsidP="00DF37EE">
      <w:pPr>
        <w:spacing w:line="240" w:lineRule="auto"/>
        <w:rPr>
          <w:rFonts w:ascii="Arial" w:hAnsi="Arial"/>
          <w:color w:val="363534"/>
        </w:rPr>
      </w:pPr>
      <w:r w:rsidRPr="4E3A8C3B">
        <w:rPr>
          <w:rFonts w:ascii="Arial" w:hAnsi="Arial"/>
          <w:color w:val="363534"/>
        </w:rPr>
        <w:t xml:space="preserve">Applicants who do not meet </w:t>
      </w:r>
      <w:r>
        <w:rPr>
          <w:rFonts w:ascii="Arial" w:hAnsi="Arial"/>
          <w:color w:val="363534"/>
        </w:rPr>
        <w:t>the</w:t>
      </w:r>
      <w:r w:rsidRPr="4E3A8C3B">
        <w:rPr>
          <w:rFonts w:ascii="Arial" w:hAnsi="Arial"/>
          <w:color w:val="363534"/>
        </w:rPr>
        <w:t xml:space="preserve"> </w:t>
      </w:r>
      <w:r w:rsidR="009362CA">
        <w:rPr>
          <w:rFonts w:ascii="Arial" w:hAnsi="Arial"/>
          <w:color w:val="363534"/>
        </w:rPr>
        <w:t>eligibility</w:t>
      </w:r>
      <w:r w:rsidRPr="4E3A8C3B">
        <w:rPr>
          <w:rFonts w:ascii="Arial" w:hAnsi="Arial"/>
          <w:color w:val="363534"/>
        </w:rPr>
        <w:t xml:space="preserve"> above can partner with another organisation that does meet the eligibility, known as an auspice.  DEECA will provide appropriate budget for the auspice if required. </w:t>
      </w:r>
    </w:p>
    <w:p w14:paraId="02F3337A" w14:textId="77777777" w:rsidR="00DF37EE" w:rsidRDefault="00DF37EE" w:rsidP="00DF37EE">
      <w:pPr>
        <w:pStyle w:val="ListBullet"/>
        <w:numPr>
          <w:ilvl w:val="0"/>
          <w:numId w:val="0"/>
        </w:numPr>
        <w:ind w:left="340" w:hanging="170"/>
        <w:rPr>
          <w:rFonts w:ascii="Segoe UI" w:hAnsi="Segoe UI" w:cs="Segoe UI"/>
          <w:color w:val="363534"/>
          <w:sz w:val="18"/>
          <w:szCs w:val="18"/>
        </w:rPr>
      </w:pPr>
    </w:p>
    <w:p w14:paraId="0AF48E45" w14:textId="791B9036" w:rsidR="009A41F6" w:rsidRDefault="009A41F6" w:rsidP="004A35F6">
      <w:pPr>
        <w:pStyle w:val="Heading2"/>
        <w:numPr>
          <w:ilvl w:val="0"/>
          <w:numId w:val="43"/>
        </w:numPr>
        <w:ind w:left="482" w:hanging="369"/>
      </w:pPr>
      <w:bookmarkStart w:id="22" w:name="_Toc505345229"/>
      <w:bookmarkStart w:id="23" w:name="_Toc505345266"/>
      <w:bookmarkStart w:id="24" w:name="_Toc505782510"/>
      <w:bookmarkStart w:id="25" w:name="_Toc505863728"/>
      <w:bookmarkStart w:id="26" w:name="_Toc145591430"/>
      <w:bookmarkEnd w:id="16"/>
      <w:bookmarkEnd w:id="17"/>
      <w:bookmarkEnd w:id="18"/>
      <w:bookmarkEnd w:id="19"/>
      <w:bookmarkEnd w:id="20"/>
      <w:r>
        <w:t xml:space="preserve">What </w:t>
      </w:r>
      <w:r w:rsidR="009362CA">
        <w:t xml:space="preserve">can </w:t>
      </w:r>
      <w:r>
        <w:t>be funded?</w:t>
      </w:r>
      <w:bookmarkEnd w:id="22"/>
      <w:bookmarkEnd w:id="23"/>
      <w:bookmarkEnd w:id="24"/>
      <w:bookmarkEnd w:id="25"/>
      <w:bookmarkEnd w:id="26"/>
    </w:p>
    <w:p w14:paraId="3641EBBB" w14:textId="77777777" w:rsidR="00780A13" w:rsidRDefault="00780A13" w:rsidP="00780A13">
      <w:pPr>
        <w:pStyle w:val="ListBullet"/>
        <w:numPr>
          <w:ilvl w:val="0"/>
          <w:numId w:val="0"/>
        </w:numPr>
      </w:pPr>
      <w:bookmarkStart w:id="27" w:name="_Toc505345231"/>
      <w:bookmarkStart w:id="28" w:name="_Toc505345268"/>
      <w:bookmarkStart w:id="29" w:name="_Toc505782511"/>
      <w:bookmarkStart w:id="30" w:name="_Toc505863729"/>
      <w:r>
        <w:t xml:space="preserve">Eligible projects need to: </w:t>
      </w:r>
    </w:p>
    <w:p w14:paraId="0DA03A42" w14:textId="042A8B46" w:rsidR="001B6B90" w:rsidRDefault="00780A13" w:rsidP="001B6B90">
      <w:pPr>
        <w:pStyle w:val="ListBullet"/>
        <w:numPr>
          <w:ilvl w:val="0"/>
          <w:numId w:val="40"/>
        </w:numPr>
      </w:pPr>
      <w:r>
        <w:t>Secure (or have the potential to secure by the end of Stage 2) matched co-funding from non-government sources, excluding volunteering and in-kind support</w:t>
      </w:r>
      <w:r w:rsidR="00A13F06">
        <w:t xml:space="preserve"> (see ‘matched funding’ below). </w:t>
      </w:r>
    </w:p>
    <w:p w14:paraId="2380820D" w14:textId="2917B5A5" w:rsidR="00780A13" w:rsidRDefault="00780A13" w:rsidP="001B6B90">
      <w:pPr>
        <w:pStyle w:val="ListBullet"/>
        <w:numPr>
          <w:ilvl w:val="0"/>
          <w:numId w:val="40"/>
        </w:numPr>
      </w:pPr>
      <w:r>
        <w:t xml:space="preserve">Deliver benefits for Victorian biodiversity by, </w:t>
      </w:r>
    </w:p>
    <w:p w14:paraId="1409FB07" w14:textId="77777777" w:rsidR="00780A13" w:rsidRDefault="00780A13" w:rsidP="00780A13">
      <w:pPr>
        <w:pStyle w:val="ListBullet"/>
        <w:numPr>
          <w:ilvl w:val="1"/>
          <w:numId w:val="33"/>
        </w:numPr>
      </w:pPr>
      <w:r w:rsidRPr="5579F7FB">
        <w:t xml:space="preserve">Improving habitat (preferred) or </w:t>
      </w:r>
    </w:p>
    <w:p w14:paraId="5DEFE7E6" w14:textId="77777777" w:rsidR="00780A13" w:rsidRDefault="00780A13" w:rsidP="00780A13">
      <w:pPr>
        <w:pStyle w:val="ListBullet"/>
        <w:numPr>
          <w:ilvl w:val="1"/>
          <w:numId w:val="33"/>
        </w:numPr>
      </w:pPr>
      <w:r>
        <w:t>Benefiting threatened and/or culturally significant species</w:t>
      </w:r>
    </w:p>
    <w:p w14:paraId="57A050C6" w14:textId="77777777" w:rsidR="00780A13" w:rsidRDefault="00780A13" w:rsidP="001B6B90">
      <w:pPr>
        <w:pStyle w:val="ListBullet"/>
        <w:numPr>
          <w:ilvl w:val="0"/>
          <w:numId w:val="40"/>
        </w:numPr>
      </w:pPr>
      <w:r>
        <w:t xml:space="preserve">Engage Traditional Owners: </w:t>
      </w:r>
    </w:p>
    <w:p w14:paraId="3C479D30" w14:textId="77777777" w:rsidR="00780A13" w:rsidRDefault="00780A13" w:rsidP="00780A13">
      <w:pPr>
        <w:pStyle w:val="ListBullet"/>
        <w:numPr>
          <w:ilvl w:val="1"/>
          <w:numId w:val="32"/>
        </w:numPr>
      </w:pPr>
      <w:r>
        <w:t xml:space="preserve">For public land: Recognised Aboriginal Parties (RAPs) are engaged and supportive of project.  </w:t>
      </w:r>
    </w:p>
    <w:p w14:paraId="22660B70" w14:textId="77777777" w:rsidR="00780A13" w:rsidRDefault="00780A13" w:rsidP="00780A13">
      <w:pPr>
        <w:pStyle w:val="ListBullet"/>
        <w:numPr>
          <w:ilvl w:val="1"/>
          <w:numId w:val="32"/>
        </w:numPr>
      </w:pPr>
      <w:r>
        <w:t xml:space="preserve">For private land: Traditional Owners (TOs) are given an opportunity to be involved. </w:t>
      </w:r>
    </w:p>
    <w:p w14:paraId="65C64F1F" w14:textId="77777777" w:rsidR="001B6B90" w:rsidRDefault="001B6B90" w:rsidP="001B6B90">
      <w:pPr>
        <w:pStyle w:val="ListBullet"/>
        <w:numPr>
          <w:ilvl w:val="0"/>
          <w:numId w:val="0"/>
        </w:numPr>
      </w:pPr>
    </w:p>
    <w:p w14:paraId="27AC94C5" w14:textId="77777777" w:rsidR="001B6B90" w:rsidRDefault="001B6B90" w:rsidP="001B6B90">
      <w:pPr>
        <w:pStyle w:val="Heading4"/>
      </w:pPr>
      <w:r>
        <w:t xml:space="preserve">Matched Funding </w:t>
      </w:r>
    </w:p>
    <w:p w14:paraId="22D4055C" w14:textId="485EF85D" w:rsidR="001B6B90" w:rsidRDefault="001B6B90" w:rsidP="001B6B90">
      <w:pPr>
        <w:spacing w:line="240" w:lineRule="auto"/>
        <w:rPr>
          <w:rFonts w:ascii="Arial" w:hAnsi="Arial"/>
          <w:color w:val="363534"/>
        </w:rPr>
      </w:pPr>
      <w:r>
        <w:t xml:space="preserve">Applicants must secure </w:t>
      </w:r>
      <w:r w:rsidR="00C57BF0">
        <w:t xml:space="preserve">at minimum </w:t>
      </w:r>
      <w:r>
        <w:t xml:space="preserve">matched co-funding. </w:t>
      </w:r>
      <w:r w:rsidRPr="02945C70">
        <w:rPr>
          <w:rFonts w:ascii="Arial" w:eastAsia="Arial" w:hAnsi="Arial"/>
        </w:rPr>
        <w:t>The co-funding can include a combination of</w:t>
      </w:r>
      <w:r w:rsidRPr="02945C70">
        <w:rPr>
          <w:rFonts w:ascii="Arial" w:hAnsi="Arial"/>
        </w:rPr>
        <w:t xml:space="preserve"> financial donations (including donations from businesses and individuals) and philanthropic grants but cannot include funds obtained from government sources (e.g. Federal, </w:t>
      </w:r>
      <w:r w:rsidR="00113AAF" w:rsidRPr="02945C70">
        <w:rPr>
          <w:rFonts w:ascii="Arial" w:hAnsi="Arial"/>
        </w:rPr>
        <w:t>State</w:t>
      </w:r>
      <w:r w:rsidRPr="02945C70">
        <w:rPr>
          <w:rFonts w:ascii="Arial" w:hAnsi="Arial"/>
        </w:rPr>
        <w:t xml:space="preserve">, or </w:t>
      </w:r>
      <w:r w:rsidR="00113AAF" w:rsidRPr="4CB488B7">
        <w:rPr>
          <w:rFonts w:ascii="Arial" w:hAnsi="Arial"/>
        </w:rPr>
        <w:t>L</w:t>
      </w:r>
      <w:r w:rsidRPr="4CB488B7">
        <w:rPr>
          <w:rFonts w:ascii="Arial" w:hAnsi="Arial"/>
        </w:rPr>
        <w:t>ocal</w:t>
      </w:r>
      <w:r w:rsidR="00113AAF" w:rsidRPr="02945C70">
        <w:rPr>
          <w:rFonts w:ascii="Arial" w:hAnsi="Arial"/>
        </w:rPr>
        <w:t xml:space="preserve"> Government</w:t>
      </w:r>
      <w:r w:rsidRPr="02945C70">
        <w:rPr>
          <w:rFonts w:ascii="Arial" w:hAnsi="Arial"/>
        </w:rPr>
        <w:t xml:space="preserve"> grants programs). Funding must be cash, not in-kind. </w:t>
      </w:r>
    </w:p>
    <w:p w14:paraId="3ADE7250" w14:textId="77777777" w:rsidR="001B6B90" w:rsidRDefault="001B6B90" w:rsidP="001B6B90">
      <w:pPr>
        <w:spacing w:line="240" w:lineRule="auto"/>
        <w:rPr>
          <w:rFonts w:ascii="Arial" w:eastAsia="Arial" w:hAnsi="Arial"/>
          <w:color w:val="363534"/>
        </w:rPr>
      </w:pPr>
    </w:p>
    <w:p w14:paraId="02D44361" w14:textId="2B6F94DB" w:rsidR="001B6B90" w:rsidRDefault="001B6B90" w:rsidP="001B6B90">
      <w:pPr>
        <w:spacing w:line="240" w:lineRule="auto"/>
        <w:rPr>
          <w:rFonts w:ascii="Arial" w:hAnsi="Arial"/>
          <w:color w:val="363534"/>
        </w:rPr>
      </w:pPr>
      <w:r>
        <w:rPr>
          <w:rFonts w:ascii="Arial" w:eastAsia="Arial" w:hAnsi="Arial"/>
          <w:color w:val="363534"/>
        </w:rPr>
        <w:t>Applicants will</w:t>
      </w:r>
      <w:r w:rsidRPr="4FD65C9C">
        <w:rPr>
          <w:rFonts w:ascii="Arial" w:eastAsia="Arial" w:hAnsi="Arial"/>
          <w:color w:val="363534"/>
        </w:rPr>
        <w:t xml:space="preserve"> need </w:t>
      </w:r>
      <w:r w:rsidRPr="4FD65C9C">
        <w:rPr>
          <w:rFonts w:ascii="Arial" w:hAnsi="Arial"/>
          <w:color w:val="363534"/>
        </w:rPr>
        <w:t xml:space="preserve">to describe how they will </w:t>
      </w:r>
      <w:r w:rsidRPr="4FD65C9C">
        <w:rPr>
          <w:rFonts w:ascii="Arial" w:eastAsia="Arial" w:hAnsi="Arial"/>
          <w:color w:val="363534"/>
        </w:rPr>
        <w:t xml:space="preserve">achieve </w:t>
      </w:r>
      <w:r w:rsidRPr="4FD65C9C">
        <w:rPr>
          <w:rFonts w:ascii="Arial" w:hAnsi="Arial"/>
          <w:color w:val="363534"/>
        </w:rPr>
        <w:t>matched funding.</w:t>
      </w:r>
      <w:r w:rsidRPr="4FD65C9C">
        <w:rPr>
          <w:rFonts w:ascii="Arial" w:eastAsia="Arial" w:hAnsi="Arial"/>
          <w:color w:val="363534"/>
        </w:rPr>
        <w:t xml:space="preserve"> </w:t>
      </w:r>
      <w:r>
        <w:rPr>
          <w:rFonts w:ascii="Arial" w:eastAsia="Arial" w:hAnsi="Arial"/>
          <w:color w:val="363534"/>
        </w:rPr>
        <w:t>Co-funding</w:t>
      </w:r>
      <w:r w:rsidRPr="4FD65C9C">
        <w:rPr>
          <w:rFonts w:ascii="Arial" w:eastAsia="Arial" w:hAnsi="Arial"/>
          <w:color w:val="363534"/>
        </w:rPr>
        <w:t xml:space="preserve"> do</w:t>
      </w:r>
      <w:r>
        <w:rPr>
          <w:rFonts w:ascii="Arial" w:eastAsia="Arial" w:hAnsi="Arial"/>
          <w:color w:val="363534"/>
        </w:rPr>
        <w:t>es</w:t>
      </w:r>
      <w:r w:rsidRPr="4FD65C9C">
        <w:rPr>
          <w:rFonts w:ascii="Arial" w:eastAsia="Arial" w:hAnsi="Arial"/>
          <w:color w:val="363534"/>
        </w:rPr>
        <w:t xml:space="preserve"> not need to be secured at the time of proposing investment from the Nature Fund – however, when submitting an EOI at Stage 1, projects must demonstrate the potential to secure co-funding </w:t>
      </w:r>
      <w:r w:rsidRPr="4FD65C9C">
        <w:rPr>
          <w:rFonts w:ascii="Arial" w:hAnsi="Arial"/>
          <w:color w:val="363534"/>
        </w:rPr>
        <w:t>by the conclusion of Stage 2</w:t>
      </w:r>
      <w:r w:rsidR="005E7A06">
        <w:rPr>
          <w:rFonts w:ascii="Arial" w:hAnsi="Arial"/>
          <w:color w:val="363534"/>
        </w:rPr>
        <w:t xml:space="preserve"> (a six-month period)</w:t>
      </w:r>
      <w:r w:rsidRPr="4FD65C9C">
        <w:rPr>
          <w:rFonts w:ascii="Arial" w:hAnsi="Arial"/>
          <w:color w:val="363534"/>
        </w:rPr>
        <w:t xml:space="preserve">.   </w:t>
      </w:r>
    </w:p>
    <w:p w14:paraId="6341DC23" w14:textId="670F5641" w:rsidR="001B6B90" w:rsidRDefault="00C57BF0" w:rsidP="001B6B90">
      <w:pPr>
        <w:pStyle w:val="ListBullet"/>
        <w:numPr>
          <w:ilvl w:val="0"/>
          <w:numId w:val="0"/>
        </w:numPr>
      </w:pPr>
      <w:r>
        <w:lastRenderedPageBreak/>
        <w:t xml:space="preserve">Note, </w:t>
      </w:r>
      <w:r w:rsidR="00D218B6">
        <w:t xml:space="preserve">the amount of </w:t>
      </w:r>
      <w:r w:rsidR="009744FE">
        <w:t>co-funding</w:t>
      </w:r>
      <w:r w:rsidR="00D218B6">
        <w:t xml:space="preserve"> will </w:t>
      </w:r>
      <w:r w:rsidR="009744FE">
        <w:t>also</w:t>
      </w:r>
      <w:r w:rsidR="00D218B6">
        <w:t xml:space="preserve"> be</w:t>
      </w:r>
      <w:r w:rsidR="009744FE">
        <w:t xml:space="preserve"> </w:t>
      </w:r>
      <w:r w:rsidR="00C40704">
        <w:t xml:space="preserve">considered as part of the assessment criteria </w:t>
      </w:r>
      <w:r w:rsidR="001D7C3F">
        <w:t>for selecting projects.</w:t>
      </w:r>
    </w:p>
    <w:p w14:paraId="269BA8C2" w14:textId="77777777" w:rsidR="005E7A06" w:rsidRDefault="005E7A06" w:rsidP="001B6B90">
      <w:pPr>
        <w:pStyle w:val="ListBullet"/>
        <w:numPr>
          <w:ilvl w:val="0"/>
          <w:numId w:val="0"/>
        </w:numPr>
      </w:pPr>
    </w:p>
    <w:p w14:paraId="69A0E362" w14:textId="66170472" w:rsidR="009A41F6" w:rsidRDefault="00780A13" w:rsidP="004A35F6">
      <w:pPr>
        <w:pStyle w:val="Heading2"/>
        <w:numPr>
          <w:ilvl w:val="0"/>
          <w:numId w:val="43"/>
        </w:numPr>
        <w:ind w:left="482" w:hanging="369"/>
      </w:pPr>
      <w:bookmarkStart w:id="31" w:name="_Toc145591431"/>
      <w:bookmarkEnd w:id="27"/>
      <w:bookmarkEnd w:id="28"/>
      <w:bookmarkEnd w:id="29"/>
      <w:bookmarkEnd w:id="30"/>
      <w:r>
        <w:t>Eligible types of expenditure</w:t>
      </w:r>
      <w:bookmarkEnd w:id="31"/>
      <w:r>
        <w:t xml:space="preserve"> </w:t>
      </w:r>
    </w:p>
    <w:p w14:paraId="22472AFD" w14:textId="77777777" w:rsidR="00780A13" w:rsidRDefault="00780A13" w:rsidP="00780A13">
      <w:pPr>
        <w:spacing w:line="240" w:lineRule="auto"/>
        <w:textAlignment w:val="baseline"/>
        <w:rPr>
          <w:rFonts w:ascii="Helv" w:hAnsi="Helv" w:cs="Segoe UI"/>
          <w:color w:val="363534"/>
        </w:rPr>
      </w:pPr>
      <w:r w:rsidRPr="00E956CB">
        <w:rPr>
          <w:rFonts w:ascii="Helv" w:hAnsi="Helv" w:cs="Segoe UI"/>
          <w:color w:val="363534"/>
        </w:rPr>
        <w:t xml:space="preserve">The </w:t>
      </w:r>
      <w:r>
        <w:rPr>
          <w:rFonts w:ascii="Helv" w:hAnsi="Helv" w:cs="Segoe UI"/>
          <w:color w:val="363534"/>
        </w:rPr>
        <w:t xml:space="preserve">Nature </w:t>
      </w:r>
      <w:r w:rsidRPr="00E956CB">
        <w:rPr>
          <w:rFonts w:ascii="Helv" w:hAnsi="Helv" w:cs="Segoe UI"/>
          <w:color w:val="363534"/>
        </w:rPr>
        <w:t>Fund will support the following categories of expenditure: </w:t>
      </w:r>
    </w:p>
    <w:p w14:paraId="1F48EC20" w14:textId="77777777" w:rsidR="00780A13" w:rsidRPr="00E956CB" w:rsidRDefault="00780A13" w:rsidP="00780A13">
      <w:pPr>
        <w:spacing w:line="240" w:lineRule="auto"/>
        <w:textAlignment w:val="baseline"/>
        <w:rPr>
          <w:rFonts w:ascii="Segoe UI" w:hAnsi="Segoe UI" w:cs="Segoe UI"/>
          <w:color w:val="363534"/>
          <w:sz w:val="18"/>
          <w:szCs w:val="18"/>
        </w:rPr>
      </w:pPr>
    </w:p>
    <w:p w14:paraId="4B9754A7" w14:textId="7946B195" w:rsidR="00780A13" w:rsidRPr="00E956CB" w:rsidRDefault="00780A13" w:rsidP="00780A13">
      <w:pPr>
        <w:pStyle w:val="ListBullet"/>
        <w:spacing w:before="0" w:after="0"/>
        <w:ind w:left="720" w:hanging="360"/>
        <w:rPr>
          <w:color w:val="363534"/>
        </w:rPr>
      </w:pPr>
      <w:r w:rsidRPr="3779AF9A">
        <w:t xml:space="preserve">contribution towards land purchase costs (e.g. as part of a project to purchase land to protect habitat and support the survival of a threatened species – see ‘Private Land’ </w:t>
      </w:r>
      <w:r w:rsidR="00263E36" w:rsidRPr="3779AF9A">
        <w:t>on page 5</w:t>
      </w:r>
      <w:r w:rsidRPr="3779AF9A">
        <w:t>) </w:t>
      </w:r>
    </w:p>
    <w:p w14:paraId="07975A05" w14:textId="77777777" w:rsidR="00780A13" w:rsidRDefault="00780A13" w:rsidP="00780A13">
      <w:pPr>
        <w:pStyle w:val="ListBullet"/>
        <w:spacing w:before="0" w:after="0"/>
        <w:ind w:left="720" w:hanging="360"/>
        <w:rPr>
          <w:color w:val="363534"/>
        </w:rPr>
      </w:pPr>
      <w:r w:rsidRPr="12D7E3E4">
        <w:rPr>
          <w:color w:val="363534"/>
        </w:rPr>
        <w:t>undertaking conservation works – on-ground or ex situ</w:t>
      </w:r>
    </w:p>
    <w:p w14:paraId="4CC2E274" w14:textId="77777777" w:rsidR="00780A13" w:rsidRPr="00E956CB" w:rsidRDefault="00780A13" w:rsidP="00780A13">
      <w:pPr>
        <w:pStyle w:val="ListBullet"/>
        <w:spacing w:before="0" w:after="0"/>
        <w:ind w:left="720" w:hanging="360"/>
        <w:rPr>
          <w:color w:val="363534"/>
        </w:rPr>
      </w:pPr>
      <w:r w:rsidRPr="357F91AE">
        <w:rPr>
          <w:color w:val="363534"/>
        </w:rPr>
        <w:t>improvement of existing assets that support the environmental health of the site </w:t>
      </w:r>
    </w:p>
    <w:p w14:paraId="6B766351" w14:textId="77777777" w:rsidR="00780A13" w:rsidRPr="00E956CB" w:rsidRDefault="00780A13" w:rsidP="00780A13">
      <w:pPr>
        <w:pStyle w:val="ListBullet"/>
        <w:spacing w:before="0" w:after="0"/>
        <w:ind w:left="720" w:hanging="360"/>
        <w:rPr>
          <w:color w:val="363534"/>
        </w:rPr>
      </w:pPr>
      <w:r w:rsidRPr="357F91AE">
        <w:rPr>
          <w:color w:val="363534"/>
        </w:rPr>
        <w:t>personal protective equipment (e.g. gloves, goggles and masks) </w:t>
      </w:r>
    </w:p>
    <w:p w14:paraId="37CCF8D6" w14:textId="77777777" w:rsidR="00780A13" w:rsidRPr="00E956CB" w:rsidRDefault="00780A13" w:rsidP="00780A13">
      <w:pPr>
        <w:pStyle w:val="ListBullet"/>
        <w:spacing w:before="0" w:after="0"/>
        <w:ind w:left="720" w:hanging="360"/>
        <w:rPr>
          <w:color w:val="363534"/>
        </w:rPr>
      </w:pPr>
      <w:r w:rsidRPr="17B56FF5">
        <w:rPr>
          <w:color w:val="363534"/>
        </w:rPr>
        <w:t>site preparation </w:t>
      </w:r>
    </w:p>
    <w:p w14:paraId="4D72FE7C" w14:textId="77777777" w:rsidR="00780A13" w:rsidRDefault="00780A13" w:rsidP="00780A13">
      <w:pPr>
        <w:pStyle w:val="ListBullet"/>
        <w:spacing w:before="0" w:after="0"/>
        <w:ind w:left="720" w:hanging="360"/>
        <w:rPr>
          <w:color w:val="363534"/>
        </w:rPr>
      </w:pPr>
      <w:r w:rsidRPr="17B56FF5">
        <w:rPr>
          <w:color w:val="363534"/>
        </w:rPr>
        <w:t>translocations (with a permit)</w:t>
      </w:r>
    </w:p>
    <w:p w14:paraId="4F99C598" w14:textId="77777777" w:rsidR="00780A13" w:rsidRPr="00E956CB" w:rsidRDefault="00780A13" w:rsidP="00780A13">
      <w:pPr>
        <w:pStyle w:val="ListBullet"/>
        <w:spacing w:before="0" w:after="0"/>
        <w:ind w:left="720" w:hanging="360"/>
        <w:rPr>
          <w:color w:val="363534"/>
        </w:rPr>
      </w:pPr>
      <w:r w:rsidRPr="17B56FF5">
        <w:rPr>
          <w:color w:val="363534"/>
        </w:rPr>
        <w:t>training and certification </w:t>
      </w:r>
    </w:p>
    <w:p w14:paraId="593E3D4C" w14:textId="77777777" w:rsidR="00780A13" w:rsidRPr="00E956CB" w:rsidRDefault="00780A13" w:rsidP="00780A13">
      <w:pPr>
        <w:pStyle w:val="ListBullet"/>
        <w:spacing w:before="0" w:after="0"/>
        <w:ind w:left="720" w:hanging="360"/>
        <w:rPr>
          <w:color w:val="363534"/>
        </w:rPr>
      </w:pPr>
      <w:r w:rsidRPr="17B56FF5">
        <w:rPr>
          <w:color w:val="363534"/>
        </w:rPr>
        <w:t>capital items (e.g. access steps) </w:t>
      </w:r>
    </w:p>
    <w:p w14:paraId="43C267B9" w14:textId="77777777" w:rsidR="00780A13" w:rsidRPr="00E956CB" w:rsidRDefault="00780A13" w:rsidP="00780A13">
      <w:pPr>
        <w:pStyle w:val="ListBullet"/>
        <w:spacing w:before="0" w:after="0"/>
        <w:ind w:left="720" w:hanging="360"/>
        <w:rPr>
          <w:color w:val="363534"/>
        </w:rPr>
      </w:pPr>
      <w:r w:rsidRPr="17B56FF5">
        <w:rPr>
          <w:color w:val="363534"/>
        </w:rPr>
        <w:t>project coordination / project management (limited to ten per cent of any project proposal) </w:t>
      </w:r>
    </w:p>
    <w:p w14:paraId="1411F941" w14:textId="77777777" w:rsidR="00780A13" w:rsidRPr="00E956CB" w:rsidRDefault="00780A13" w:rsidP="00780A13">
      <w:pPr>
        <w:pStyle w:val="ListBullet"/>
        <w:spacing w:before="0" w:after="0"/>
        <w:ind w:left="720" w:hanging="360"/>
        <w:rPr>
          <w:color w:val="363534"/>
        </w:rPr>
      </w:pPr>
      <w:r w:rsidRPr="17B56FF5">
        <w:rPr>
          <w:color w:val="363534"/>
        </w:rPr>
        <w:t>contractors, including presenters and survey work </w:t>
      </w:r>
    </w:p>
    <w:p w14:paraId="0B991201" w14:textId="77777777" w:rsidR="00BF7D83" w:rsidRDefault="00780A13" w:rsidP="00F371A5">
      <w:pPr>
        <w:pStyle w:val="ListBullet"/>
        <w:spacing w:before="0" w:after="0"/>
        <w:ind w:left="720" w:hanging="360"/>
        <w:rPr>
          <w:color w:val="363534"/>
        </w:rPr>
      </w:pPr>
      <w:r w:rsidRPr="00F371A5">
        <w:rPr>
          <w:color w:val="363534"/>
        </w:rPr>
        <w:t xml:space="preserve">capital equipment, such as monitoring </w:t>
      </w:r>
      <w:r w:rsidRPr="00BF7D83">
        <w:rPr>
          <w:color w:val="363534"/>
        </w:rPr>
        <w:t>equipment (excluding computers).</w:t>
      </w:r>
      <w:r w:rsidRPr="00F371A5">
        <w:rPr>
          <w:color w:val="363534"/>
        </w:rPr>
        <w:t> </w:t>
      </w:r>
    </w:p>
    <w:p w14:paraId="2D1D24AC" w14:textId="71EF7CF1" w:rsidR="00F371A5" w:rsidRPr="00E956CB" w:rsidRDefault="00F371A5" w:rsidP="00F371A5">
      <w:pPr>
        <w:pStyle w:val="ListBullet"/>
        <w:spacing w:before="0" w:after="0"/>
        <w:ind w:left="720" w:hanging="360"/>
        <w:rPr>
          <w:color w:val="363534"/>
        </w:rPr>
      </w:pPr>
      <w:r w:rsidRPr="7D55C3FC">
        <w:rPr>
          <w:color w:val="363534"/>
        </w:rPr>
        <w:t>materials and equipment hire</w:t>
      </w:r>
    </w:p>
    <w:p w14:paraId="5214A018" w14:textId="77777777" w:rsidR="00F371A5" w:rsidRPr="00E956CB" w:rsidRDefault="00F371A5" w:rsidP="00F371A5">
      <w:pPr>
        <w:pStyle w:val="ListBullet3"/>
        <w:numPr>
          <w:ilvl w:val="3"/>
          <w:numId w:val="34"/>
        </w:numPr>
      </w:pPr>
      <w:r w:rsidRPr="00E956CB">
        <w:t>for revegetation (for example, plants and tree guards) </w:t>
      </w:r>
    </w:p>
    <w:p w14:paraId="7C4E88BD" w14:textId="77777777" w:rsidR="00F371A5" w:rsidRPr="00E956CB" w:rsidRDefault="00F371A5" w:rsidP="00F371A5">
      <w:pPr>
        <w:pStyle w:val="ListBullet3"/>
        <w:numPr>
          <w:ilvl w:val="3"/>
          <w:numId w:val="34"/>
        </w:numPr>
      </w:pPr>
      <w:r w:rsidRPr="00E956CB">
        <w:t>for pest and predator control (for example, exclusion fencing) </w:t>
      </w:r>
    </w:p>
    <w:p w14:paraId="6BE0BA8F" w14:textId="77777777" w:rsidR="00F371A5" w:rsidRPr="00E956CB" w:rsidRDefault="00F371A5" w:rsidP="00F371A5">
      <w:pPr>
        <w:pStyle w:val="ListBullet3"/>
        <w:numPr>
          <w:ilvl w:val="3"/>
          <w:numId w:val="34"/>
        </w:numPr>
      </w:pPr>
      <w:r w:rsidRPr="00E956CB">
        <w:t>to support threatened wildlife (for example, captive breeding or translocation of a species to a new habitat, or creation of artificial hollows) </w:t>
      </w:r>
    </w:p>
    <w:p w14:paraId="4B2D2907" w14:textId="77777777" w:rsidR="00D02A7B" w:rsidRDefault="00D02A7B" w:rsidP="00780A13">
      <w:pPr>
        <w:pStyle w:val="BodyText"/>
        <w:rPr>
          <w:lang w:val="en-US"/>
        </w:rPr>
      </w:pPr>
    </w:p>
    <w:p w14:paraId="7F85B2E0" w14:textId="6A677531" w:rsidR="00780A13" w:rsidRPr="00E956CB" w:rsidRDefault="00D02A7B" w:rsidP="00780A13">
      <w:pPr>
        <w:pStyle w:val="BodyText"/>
        <w:rPr>
          <w:rFonts w:ascii="Segoe UI" w:hAnsi="Segoe UI" w:cs="Segoe UI"/>
          <w:sz w:val="18"/>
          <w:szCs w:val="18"/>
        </w:rPr>
      </w:pPr>
      <w:r w:rsidRPr="00D02A7B">
        <w:rPr>
          <w:b/>
          <w:bCs/>
          <w:lang w:val="en-US"/>
        </w:rPr>
        <w:t>Capital equipment -</w:t>
      </w:r>
      <w:r>
        <w:rPr>
          <w:lang w:val="en-US"/>
        </w:rPr>
        <w:t xml:space="preserve"> </w:t>
      </w:r>
      <w:r w:rsidR="00780A13" w:rsidRPr="00E956CB">
        <w:rPr>
          <w:lang w:val="en-US"/>
        </w:rPr>
        <w:t>Please note that capital equipment will need to become a registered asset with your organisation or auspice.</w:t>
      </w:r>
      <w:r w:rsidR="00780A13" w:rsidRPr="00E956CB">
        <w:t> </w:t>
      </w:r>
    </w:p>
    <w:p w14:paraId="472C3C1A" w14:textId="77777777" w:rsidR="00780A13" w:rsidRPr="00E956CB" w:rsidRDefault="00780A13" w:rsidP="00780A13">
      <w:pPr>
        <w:pStyle w:val="BodyText"/>
        <w:rPr>
          <w:rFonts w:ascii="Segoe UI" w:hAnsi="Segoe UI" w:cs="Segoe UI"/>
          <w:sz w:val="18"/>
          <w:szCs w:val="18"/>
        </w:rPr>
      </w:pPr>
      <w:r w:rsidRPr="00E956CB">
        <w:rPr>
          <w:lang w:val="en-US"/>
        </w:rPr>
        <w:t>You will need to demonstrate:</w:t>
      </w:r>
      <w:r w:rsidRPr="00E956CB">
        <w:t> </w:t>
      </w:r>
    </w:p>
    <w:p w14:paraId="070A8DB0" w14:textId="77777777" w:rsidR="00780A13" w:rsidRPr="00E956CB" w:rsidRDefault="00780A13" w:rsidP="00780A13">
      <w:pPr>
        <w:pStyle w:val="ListBullet"/>
        <w:spacing w:before="0" w:after="0"/>
        <w:ind w:left="720" w:hanging="360"/>
        <w:rPr>
          <w:color w:val="363534"/>
        </w:rPr>
      </w:pPr>
      <w:r w:rsidRPr="17B56FF5">
        <w:rPr>
          <w:color w:val="363534"/>
        </w:rPr>
        <w:t>that all expenditure, especially for contractors, training, project coordination and capital equipment, is essential to the success of the project </w:t>
      </w:r>
    </w:p>
    <w:p w14:paraId="3AEA3D0E" w14:textId="5B488F41" w:rsidR="00780A13" w:rsidRPr="00E956CB" w:rsidRDefault="00780A13" w:rsidP="00780A13">
      <w:pPr>
        <w:pStyle w:val="ListBullet"/>
        <w:spacing w:before="0" w:after="0"/>
        <w:ind w:left="720" w:hanging="360"/>
        <w:rPr>
          <w:color w:val="363534"/>
        </w:rPr>
      </w:pPr>
      <w:r w:rsidRPr="79343780">
        <w:t>that the amounts requested are commensurate with the overall project</w:t>
      </w:r>
      <w:r w:rsidR="00890E39" w:rsidRPr="79343780">
        <w:t>;</w:t>
      </w:r>
      <w:r w:rsidRPr="79343780">
        <w:t xml:space="preserve"> and </w:t>
      </w:r>
    </w:p>
    <w:p w14:paraId="47350AB1" w14:textId="77777777" w:rsidR="00780A13" w:rsidRPr="00E956CB" w:rsidRDefault="00780A13" w:rsidP="00780A13">
      <w:pPr>
        <w:pStyle w:val="ListBullet"/>
        <w:spacing w:before="0" w:after="0"/>
        <w:ind w:left="720" w:hanging="360"/>
        <w:rPr>
          <w:color w:val="363534"/>
        </w:rPr>
      </w:pPr>
      <w:r w:rsidRPr="17B56FF5">
        <w:rPr>
          <w:color w:val="363534"/>
        </w:rPr>
        <w:t>as part of the overall project, what specifically is being requested from the Nature Fund and what is being funded through co-investment from other source/s. </w:t>
      </w:r>
    </w:p>
    <w:p w14:paraId="3E63BF47" w14:textId="77777777" w:rsidR="00D02A7B" w:rsidRDefault="00D02A7B" w:rsidP="00780A13">
      <w:pPr>
        <w:pStyle w:val="BodyText"/>
        <w:rPr>
          <w:lang w:val="en-US"/>
        </w:rPr>
      </w:pPr>
    </w:p>
    <w:p w14:paraId="58E80283" w14:textId="00314DB2" w:rsidR="00780A13" w:rsidRPr="00B71550" w:rsidRDefault="00780A13" w:rsidP="00780A13">
      <w:pPr>
        <w:pStyle w:val="BodyText"/>
        <w:rPr>
          <w:rFonts w:ascii="Segoe UI" w:hAnsi="Segoe UI" w:cs="Segoe UI"/>
          <w:sz w:val="18"/>
          <w:szCs w:val="18"/>
        </w:rPr>
      </w:pPr>
      <w:r w:rsidRPr="00E956CB">
        <w:rPr>
          <w:lang w:val="en-US"/>
        </w:rPr>
        <w:t>When developing budgets, you should ensure that activity costs (such as equipment, materials and contractor charges) are fully costed, including GST. </w:t>
      </w:r>
      <w:r w:rsidRPr="00E956CB">
        <w:t> </w:t>
      </w:r>
    </w:p>
    <w:p w14:paraId="21FB7592" w14:textId="77777777" w:rsidR="009C7126" w:rsidRDefault="009C7126" w:rsidP="00780A13">
      <w:pPr>
        <w:pStyle w:val="ListBullet"/>
        <w:numPr>
          <w:ilvl w:val="0"/>
          <w:numId w:val="0"/>
        </w:numPr>
        <w:rPr>
          <w:lang w:val="en-US"/>
        </w:rPr>
      </w:pPr>
    </w:p>
    <w:p w14:paraId="1A51F58E" w14:textId="77777777" w:rsidR="00C24CA5" w:rsidRPr="00C24CA5" w:rsidRDefault="00C24CA5" w:rsidP="004A35F6">
      <w:pPr>
        <w:pStyle w:val="Heading2"/>
        <w:numPr>
          <w:ilvl w:val="0"/>
          <w:numId w:val="43"/>
        </w:numPr>
        <w:ind w:left="482" w:hanging="369"/>
      </w:pPr>
      <w:bookmarkStart w:id="32" w:name="_Toc145591432"/>
      <w:r w:rsidRPr="00C24CA5">
        <w:t>Ineligible Expenditure</w:t>
      </w:r>
      <w:bookmarkEnd w:id="32"/>
      <w:r w:rsidRPr="00C24CA5">
        <w:t xml:space="preserve"> </w:t>
      </w:r>
    </w:p>
    <w:p w14:paraId="1971B947" w14:textId="72ED7297" w:rsidR="00780A13" w:rsidRPr="00E956CB" w:rsidRDefault="00780A13" w:rsidP="00780A13">
      <w:pPr>
        <w:pStyle w:val="ListBullet"/>
        <w:numPr>
          <w:ilvl w:val="0"/>
          <w:numId w:val="0"/>
        </w:numPr>
        <w:rPr>
          <w:rFonts w:ascii="Segoe UI" w:hAnsi="Segoe UI" w:cs="Segoe UI"/>
          <w:sz w:val="18"/>
          <w:szCs w:val="18"/>
        </w:rPr>
      </w:pPr>
      <w:r w:rsidRPr="2BC3B8CC">
        <w:rPr>
          <w:lang w:val="en-US"/>
        </w:rPr>
        <w:t>Funding is not available for:</w:t>
      </w:r>
      <w:r>
        <w:t> </w:t>
      </w:r>
    </w:p>
    <w:p w14:paraId="5F7DAEB2" w14:textId="77777777" w:rsidR="00780A13" w:rsidRPr="009C7126" w:rsidRDefault="00780A13" w:rsidP="00780A13">
      <w:pPr>
        <w:pStyle w:val="ListBullet"/>
        <w:spacing w:before="0" w:after="0"/>
        <w:ind w:left="720" w:hanging="360"/>
        <w:rPr>
          <w:color w:val="363534"/>
          <w:sz w:val="22"/>
          <w:szCs w:val="22"/>
        </w:rPr>
      </w:pPr>
      <w:r w:rsidRPr="17B56FF5">
        <w:rPr>
          <w:color w:val="363534"/>
        </w:rPr>
        <w:t xml:space="preserve">routine or ongoing maintenance activities including those </w:t>
      </w:r>
      <w:r w:rsidRPr="009C7126">
        <w:rPr>
          <w:color w:val="363534"/>
        </w:rPr>
        <w:t>required by legislation </w:t>
      </w:r>
    </w:p>
    <w:p w14:paraId="73A3C677" w14:textId="77777777" w:rsidR="00780A13" w:rsidRPr="00E956CB" w:rsidRDefault="00780A13" w:rsidP="00780A13">
      <w:pPr>
        <w:pStyle w:val="ListBullet"/>
        <w:spacing w:before="0" w:after="0"/>
        <w:ind w:left="720" w:hanging="360"/>
        <w:rPr>
          <w:color w:val="363534"/>
          <w:sz w:val="22"/>
          <w:szCs w:val="22"/>
        </w:rPr>
      </w:pPr>
      <w:r w:rsidRPr="009C7126">
        <w:rPr>
          <w:color w:val="363534"/>
        </w:rPr>
        <w:t>recurrent operating costs, for example rent and associated utility costs, insurance and/</w:t>
      </w:r>
      <w:r w:rsidRPr="17B56FF5">
        <w:rPr>
          <w:color w:val="363534"/>
        </w:rPr>
        <w:t>or activities establishing expectations of ongoing funding </w:t>
      </w:r>
    </w:p>
    <w:p w14:paraId="6D01C155" w14:textId="77777777" w:rsidR="00780A13" w:rsidRPr="00E956CB" w:rsidRDefault="00780A13" w:rsidP="00780A13">
      <w:pPr>
        <w:pStyle w:val="ListBullet"/>
        <w:spacing w:before="0" w:after="0"/>
        <w:ind w:left="720" w:hanging="360"/>
        <w:rPr>
          <w:color w:val="363534"/>
          <w:sz w:val="22"/>
          <w:szCs w:val="22"/>
        </w:rPr>
      </w:pPr>
      <w:r w:rsidRPr="17B56FF5">
        <w:rPr>
          <w:color w:val="363534"/>
        </w:rPr>
        <w:t xml:space="preserve">activities located outside the State of Victoria (unless in the case of translocation of species) </w:t>
      </w:r>
    </w:p>
    <w:p w14:paraId="7762CEB0" w14:textId="77777777" w:rsidR="00780A13" w:rsidRPr="00E956CB" w:rsidRDefault="00780A13" w:rsidP="00780A13">
      <w:pPr>
        <w:pStyle w:val="ListBullet"/>
        <w:spacing w:before="0" w:after="0"/>
        <w:ind w:left="720" w:hanging="360"/>
        <w:rPr>
          <w:color w:val="363534"/>
          <w:sz w:val="22"/>
          <w:szCs w:val="22"/>
        </w:rPr>
      </w:pPr>
      <w:r w:rsidRPr="17B56FF5">
        <w:rPr>
          <w:color w:val="363534"/>
        </w:rPr>
        <w:t>political campaigning or advocacy activities for political parties </w:t>
      </w:r>
    </w:p>
    <w:p w14:paraId="24A03D09" w14:textId="77777777" w:rsidR="00780A13" w:rsidRPr="00E956CB" w:rsidRDefault="00780A13" w:rsidP="00780A13">
      <w:pPr>
        <w:pStyle w:val="ListBullet"/>
        <w:spacing w:before="0" w:after="0"/>
        <w:ind w:left="720" w:hanging="360"/>
        <w:rPr>
          <w:color w:val="363534"/>
          <w:sz w:val="22"/>
          <w:szCs w:val="22"/>
        </w:rPr>
      </w:pPr>
      <w:r w:rsidRPr="17B56FF5">
        <w:rPr>
          <w:color w:val="363534"/>
        </w:rPr>
        <w:t>activities that are already funded through another organisation, programs or fund source </w:t>
      </w:r>
    </w:p>
    <w:p w14:paraId="325248EE" w14:textId="77777777" w:rsidR="00780A13" w:rsidRPr="00E956CB" w:rsidRDefault="00780A13" w:rsidP="00780A13">
      <w:pPr>
        <w:pStyle w:val="ListBullet"/>
        <w:numPr>
          <w:ilvl w:val="0"/>
          <w:numId w:val="0"/>
        </w:numPr>
        <w:spacing w:before="0" w:after="0"/>
        <w:ind w:left="720" w:hanging="11"/>
        <w:rPr>
          <w:rFonts w:ascii="Segoe UI" w:hAnsi="Segoe UI" w:cs="Segoe UI"/>
          <w:color w:val="363534"/>
          <w:sz w:val="18"/>
          <w:szCs w:val="18"/>
        </w:rPr>
      </w:pPr>
      <w:r w:rsidRPr="357F91AE">
        <w:rPr>
          <w:color w:val="363534"/>
          <w:sz w:val="18"/>
          <w:szCs w:val="18"/>
        </w:rPr>
        <w:t>(Note: Your project can build on the success of past or existing projects. The grant must fund additional activities that would not occur without this funding.) </w:t>
      </w:r>
    </w:p>
    <w:p w14:paraId="19C490F4" w14:textId="77777777" w:rsidR="00780A13" w:rsidRPr="00E956CB" w:rsidRDefault="00780A13" w:rsidP="00780A13">
      <w:pPr>
        <w:pStyle w:val="ListBullet"/>
        <w:spacing w:before="0" w:after="0"/>
        <w:ind w:left="720" w:hanging="360"/>
        <w:rPr>
          <w:color w:val="363534"/>
          <w:sz w:val="22"/>
          <w:szCs w:val="22"/>
        </w:rPr>
      </w:pPr>
      <w:r w:rsidRPr="17B56FF5">
        <w:rPr>
          <w:color w:val="363534"/>
        </w:rPr>
        <w:lastRenderedPageBreak/>
        <w:t>native vegetation and threatened species offsets or offset activities (such as to meet a condition of a permit) </w:t>
      </w:r>
    </w:p>
    <w:p w14:paraId="24F9A6DA" w14:textId="77777777" w:rsidR="00780A13" w:rsidRPr="00E956CB" w:rsidRDefault="00780A13" w:rsidP="00780A13">
      <w:pPr>
        <w:pStyle w:val="ListBullet"/>
        <w:spacing w:before="0" w:after="0"/>
        <w:ind w:left="720" w:hanging="360"/>
        <w:rPr>
          <w:color w:val="363534"/>
          <w:sz w:val="22"/>
          <w:szCs w:val="22"/>
        </w:rPr>
      </w:pPr>
      <w:r w:rsidRPr="17B56FF5">
        <w:rPr>
          <w:color w:val="363534"/>
        </w:rPr>
        <w:t>any illegal activity </w:t>
      </w:r>
    </w:p>
    <w:p w14:paraId="1882B43E" w14:textId="77777777" w:rsidR="00780A13" w:rsidRPr="00E956CB" w:rsidRDefault="00780A13" w:rsidP="00780A13">
      <w:pPr>
        <w:pStyle w:val="ListBullet"/>
        <w:spacing w:before="0" w:after="0"/>
        <w:ind w:left="720" w:hanging="360"/>
        <w:rPr>
          <w:color w:val="363534"/>
          <w:sz w:val="22"/>
          <w:szCs w:val="22"/>
        </w:rPr>
      </w:pPr>
      <w:r w:rsidRPr="17B56FF5">
        <w:rPr>
          <w:color w:val="363534"/>
        </w:rPr>
        <w:t>purchase of goods for competitions, prizes, giveaways, vouchers or alcohol  </w:t>
      </w:r>
    </w:p>
    <w:p w14:paraId="69496718" w14:textId="77777777" w:rsidR="00780A13" w:rsidRPr="00E956CB" w:rsidRDefault="00780A13" w:rsidP="00780A13">
      <w:pPr>
        <w:pStyle w:val="ListBullet"/>
        <w:spacing w:before="0" w:after="0"/>
        <w:ind w:left="720" w:hanging="360"/>
        <w:rPr>
          <w:color w:val="363534"/>
          <w:sz w:val="22"/>
          <w:szCs w:val="22"/>
        </w:rPr>
      </w:pPr>
      <w:r w:rsidRPr="17B56FF5">
        <w:rPr>
          <w:color w:val="363534"/>
        </w:rPr>
        <w:t>any other action or activity determined through the assessment process to be an inappropriate or unsuitable use of the funds. </w:t>
      </w:r>
    </w:p>
    <w:p w14:paraId="6D6E1734" w14:textId="77777777" w:rsidR="00780A13" w:rsidRDefault="00780A13" w:rsidP="00780A13">
      <w:pPr>
        <w:pStyle w:val="Heading4"/>
      </w:pPr>
      <w:bookmarkStart w:id="33" w:name="_Toc140843542"/>
    </w:p>
    <w:p w14:paraId="4004E2E1" w14:textId="7A7D5752" w:rsidR="00780A13" w:rsidRPr="00B71550" w:rsidRDefault="00780A13" w:rsidP="004A35F6">
      <w:pPr>
        <w:pStyle w:val="Heading2"/>
        <w:numPr>
          <w:ilvl w:val="0"/>
          <w:numId w:val="43"/>
        </w:numPr>
        <w:ind w:left="482" w:hanging="369"/>
      </w:pPr>
      <w:bookmarkStart w:id="34" w:name="_Toc145591433"/>
      <w:r>
        <w:t>P</w:t>
      </w:r>
      <w:r w:rsidRPr="00F84B9E">
        <w:t>roject Location</w:t>
      </w:r>
      <w:bookmarkEnd w:id="33"/>
      <w:bookmarkEnd w:id="34"/>
      <w:r w:rsidRPr="00F84B9E">
        <w:t xml:space="preserve"> </w:t>
      </w:r>
    </w:p>
    <w:p w14:paraId="16809F71" w14:textId="77777777" w:rsidR="00780A13" w:rsidRDefault="00780A13" w:rsidP="00780A13">
      <w:pPr>
        <w:pStyle w:val="paragraph"/>
        <w:spacing w:before="0" w:beforeAutospacing="0" w:after="0" w:afterAutospacing="0"/>
        <w:textAlignment w:val="baseline"/>
        <w:rPr>
          <w:rFonts w:ascii="Segoe UI" w:hAnsi="Segoe UI" w:cs="Segoe UI"/>
          <w:color w:val="363534"/>
          <w:sz w:val="18"/>
          <w:szCs w:val="18"/>
        </w:rPr>
      </w:pPr>
      <w:r w:rsidRPr="7D55C3FC">
        <w:rPr>
          <w:rStyle w:val="normaltextrun"/>
          <w:rFonts w:ascii="Arial" w:hAnsi="Arial" w:cs="Arial"/>
          <w:sz w:val="20"/>
          <w:szCs w:val="20"/>
        </w:rPr>
        <w:t>The Nature Fund can support projects on land of any tenure in Victoria.</w:t>
      </w:r>
      <w:r w:rsidRPr="7D55C3FC">
        <w:rPr>
          <w:rStyle w:val="eop"/>
          <w:rFonts w:ascii="Arial" w:hAnsi="Arial" w:cs="Arial"/>
          <w:sz w:val="20"/>
          <w:szCs w:val="20"/>
        </w:rPr>
        <w:t> </w:t>
      </w:r>
      <w:r w:rsidRPr="7D55C3FC">
        <w:rPr>
          <w:rStyle w:val="normaltextrun"/>
          <w:rFonts w:ascii="Arial" w:hAnsi="Arial" w:cs="Arial"/>
          <w:sz w:val="20"/>
          <w:szCs w:val="20"/>
        </w:rPr>
        <w:t>Projects must have landowner / land manager approval.</w:t>
      </w:r>
      <w:r w:rsidRPr="7D55C3FC">
        <w:rPr>
          <w:rStyle w:val="eop"/>
          <w:rFonts w:ascii="Arial" w:hAnsi="Arial" w:cs="Arial"/>
          <w:sz w:val="20"/>
          <w:szCs w:val="20"/>
        </w:rPr>
        <w:t> </w:t>
      </w:r>
    </w:p>
    <w:p w14:paraId="5F717363" w14:textId="77777777" w:rsidR="00780A13" w:rsidRPr="00B71550" w:rsidRDefault="00780A13" w:rsidP="00780A13">
      <w:pPr>
        <w:pStyle w:val="Heading4"/>
        <w:rPr>
          <w:sz w:val="22"/>
          <w:szCs w:val="22"/>
        </w:rPr>
      </w:pPr>
      <w:bookmarkStart w:id="35" w:name="_Toc140843543"/>
      <w:r w:rsidRPr="00B71550">
        <w:rPr>
          <w:sz w:val="22"/>
          <w:szCs w:val="22"/>
        </w:rPr>
        <w:t>Private Land</w:t>
      </w:r>
      <w:bookmarkEnd w:id="35"/>
      <w:r w:rsidRPr="00B71550">
        <w:rPr>
          <w:sz w:val="22"/>
          <w:szCs w:val="22"/>
        </w:rPr>
        <w:t xml:space="preserve"> </w:t>
      </w:r>
    </w:p>
    <w:p w14:paraId="1E6485CB" w14:textId="77777777" w:rsidR="00780A13" w:rsidRDefault="00780A13" w:rsidP="00780A13">
      <w:pPr>
        <w:pStyle w:val="paragraph"/>
        <w:spacing w:before="0" w:beforeAutospacing="0" w:after="0" w:afterAutospacing="0"/>
        <w:textAlignment w:val="baseline"/>
        <w:rPr>
          <w:rStyle w:val="eop"/>
          <w:rFonts w:ascii="Arial" w:hAnsi="Arial" w:cs="Arial"/>
          <w:sz w:val="20"/>
          <w:szCs w:val="20"/>
        </w:rPr>
      </w:pPr>
      <w:r w:rsidRPr="7D55C3FC">
        <w:rPr>
          <w:rStyle w:val="normaltextrun"/>
          <w:rFonts w:ascii="Arial" w:hAnsi="Arial" w:cs="Arial"/>
          <w:sz w:val="20"/>
          <w:szCs w:val="20"/>
        </w:rPr>
        <w:t>Projects on private land must demonstrate a clear public benefit. The project will need to demonstrate it will make a significant difference and represents good value for money, leveraging co-funding from another source.</w:t>
      </w:r>
      <w:r w:rsidRPr="7D55C3FC">
        <w:rPr>
          <w:rStyle w:val="eop"/>
          <w:rFonts w:ascii="Arial" w:hAnsi="Arial" w:cs="Arial"/>
          <w:sz w:val="20"/>
          <w:szCs w:val="20"/>
        </w:rPr>
        <w:t xml:space="preserve">   Preference will be given to private land projects that will ensure permanent protection. </w:t>
      </w:r>
    </w:p>
    <w:p w14:paraId="116D74A5" w14:textId="77777777" w:rsidR="00780A13" w:rsidRPr="00B71550" w:rsidRDefault="00780A13" w:rsidP="00780A13">
      <w:pPr>
        <w:pStyle w:val="Heading4"/>
        <w:rPr>
          <w:sz w:val="22"/>
          <w:szCs w:val="22"/>
        </w:rPr>
      </w:pPr>
      <w:bookmarkStart w:id="36" w:name="_Toc140843544"/>
      <w:r w:rsidRPr="00B71550">
        <w:rPr>
          <w:sz w:val="22"/>
          <w:szCs w:val="22"/>
        </w:rPr>
        <w:t>Public land</w:t>
      </w:r>
      <w:bookmarkEnd w:id="36"/>
    </w:p>
    <w:p w14:paraId="2F20A4C0" w14:textId="77777777" w:rsidR="00780A13" w:rsidRDefault="00780A13" w:rsidP="00780A13">
      <w:pPr>
        <w:pStyle w:val="paragraph"/>
        <w:spacing w:before="0" w:beforeAutospacing="0" w:after="0" w:afterAutospacing="0"/>
        <w:textAlignment w:val="baseline"/>
        <w:rPr>
          <w:rStyle w:val="normaltextrun"/>
          <w:rFonts w:ascii="Arial" w:hAnsi="Arial" w:cs="Arial"/>
          <w:sz w:val="20"/>
          <w:szCs w:val="20"/>
        </w:rPr>
      </w:pPr>
      <w:r w:rsidRPr="580F51EC">
        <w:rPr>
          <w:rStyle w:val="normaltextrun"/>
          <w:rFonts w:ascii="Arial" w:hAnsi="Arial" w:cs="Arial"/>
          <w:sz w:val="20"/>
          <w:szCs w:val="20"/>
        </w:rPr>
        <w:t xml:space="preserve">DEECA supports the self-determination of Traditional Owners. For projects on public land, partnership with Traditional Owners should be undertaken as early as possible in the project development, in line with </w:t>
      </w:r>
      <w:hyperlink r:id="rId41">
        <w:r w:rsidRPr="001A0F2A">
          <w:rPr>
            <w:rStyle w:val="normaltextrun"/>
            <w:rFonts w:ascii="Arial" w:hAnsi="Arial" w:cs="Arial"/>
            <w:i/>
            <w:iCs/>
            <w:sz w:val="20"/>
            <w:szCs w:val="20"/>
          </w:rPr>
          <w:t>Pupangarli Marnmarnepu</w:t>
        </w:r>
        <w:r w:rsidRPr="580F51EC">
          <w:rPr>
            <w:rStyle w:val="normaltextrun"/>
            <w:rFonts w:ascii="Arial" w:hAnsi="Arial" w:cs="Arial"/>
            <w:sz w:val="20"/>
            <w:szCs w:val="20"/>
          </w:rPr>
          <w:t xml:space="preserve"> ‘Owning Our Future’ Aboriginal Self-Determination Reform Strategy 2020-2025</w:t>
        </w:r>
      </w:hyperlink>
      <w:r w:rsidRPr="580F51EC">
        <w:rPr>
          <w:rStyle w:val="normaltextrun"/>
          <w:rFonts w:ascii="Arial" w:hAnsi="Arial" w:cs="Arial"/>
          <w:sz w:val="20"/>
          <w:szCs w:val="20"/>
        </w:rPr>
        <w:t xml:space="preserve"> — for example, discussions at a relevant forum, a site visit on Country and/or demonstrated ‘in principle’ support from the Traditional Owner group specific to that area. https://www.deeca.vic.gov.au/aboriginalselfdetermination/self-determination-reform-strategy</w:t>
      </w:r>
    </w:p>
    <w:p w14:paraId="125D262E" w14:textId="77777777" w:rsidR="00780A13" w:rsidRDefault="00780A13" w:rsidP="00780A13">
      <w:pPr>
        <w:pStyle w:val="paragraph"/>
        <w:spacing w:before="0" w:beforeAutospacing="0" w:after="0" w:afterAutospacing="0"/>
        <w:textAlignment w:val="baseline"/>
        <w:rPr>
          <w:rStyle w:val="normaltextrun"/>
          <w:rFonts w:ascii="Arial" w:hAnsi="Arial" w:cs="Arial"/>
          <w:sz w:val="20"/>
          <w:szCs w:val="20"/>
        </w:rPr>
      </w:pPr>
    </w:p>
    <w:p w14:paraId="70E7D1A8" w14:textId="77777777" w:rsidR="00B2525B" w:rsidRDefault="00780A13" w:rsidP="00780A13">
      <w:pPr>
        <w:pStyle w:val="paragraph"/>
        <w:spacing w:before="0" w:beforeAutospacing="0" w:after="0" w:afterAutospacing="0"/>
        <w:textAlignment w:val="baseline"/>
        <w:rPr>
          <w:rStyle w:val="normaltextrun"/>
          <w:rFonts w:ascii="Arial" w:hAnsi="Arial" w:cs="Arial"/>
          <w:sz w:val="20"/>
          <w:szCs w:val="20"/>
        </w:rPr>
      </w:pPr>
      <w:r>
        <w:rPr>
          <w:rStyle w:val="normaltextrun"/>
          <w:rFonts w:ascii="Arial" w:hAnsi="Arial" w:cs="Arial"/>
          <w:sz w:val="20"/>
          <w:szCs w:val="20"/>
        </w:rPr>
        <w:t xml:space="preserve">Projects should factor in adequate budget for Traditional Owners to be adequately renumerated and resourced. Sufficient time should be allocated, and timelines must incorporate Traditional Owners’ governance structures and ways of making decisions. </w:t>
      </w:r>
    </w:p>
    <w:p w14:paraId="5B73F2D1" w14:textId="77777777" w:rsidR="00B2525B" w:rsidRDefault="00B2525B" w:rsidP="00780A13">
      <w:pPr>
        <w:pStyle w:val="paragraph"/>
        <w:spacing w:before="0" w:beforeAutospacing="0" w:after="0" w:afterAutospacing="0"/>
        <w:textAlignment w:val="baseline"/>
        <w:rPr>
          <w:rStyle w:val="normaltextrun"/>
          <w:rFonts w:ascii="Arial" w:hAnsi="Arial" w:cs="Arial"/>
          <w:sz w:val="20"/>
          <w:szCs w:val="20"/>
        </w:rPr>
      </w:pPr>
    </w:p>
    <w:p w14:paraId="1A8E70AE" w14:textId="08631046" w:rsidR="00780A13" w:rsidRPr="00B71550" w:rsidRDefault="00780A13" w:rsidP="00780A13">
      <w:pPr>
        <w:pStyle w:val="paragraph"/>
        <w:spacing w:before="0" w:beforeAutospacing="0" w:after="0" w:afterAutospacing="0"/>
        <w:textAlignment w:val="baseline"/>
        <w:rPr>
          <w:rStyle w:val="normaltextrun"/>
        </w:rPr>
      </w:pPr>
      <w:r>
        <w:rPr>
          <w:rStyle w:val="normaltextrun"/>
          <w:rFonts w:ascii="Arial" w:hAnsi="Arial" w:cs="Arial"/>
          <w:sz w:val="20"/>
          <w:szCs w:val="20"/>
        </w:rPr>
        <w:t>Applicants</w:t>
      </w:r>
      <w:r w:rsidRPr="00E956CB">
        <w:rPr>
          <w:rStyle w:val="normaltextrun"/>
          <w:rFonts w:ascii="Arial" w:hAnsi="Arial" w:cs="Arial"/>
          <w:sz w:val="20"/>
          <w:szCs w:val="20"/>
        </w:rPr>
        <w:t xml:space="preserve"> are strongly encouraged to read the relevant Country Plan for the group you will be engaging (if they have one) prior to commencing any engagement and understand the Traditional Owner group’s legal status and rights under the relevant legislation.</w:t>
      </w:r>
    </w:p>
    <w:p w14:paraId="01F6C797" w14:textId="77777777" w:rsidR="00B2525B" w:rsidRDefault="00B2525B" w:rsidP="00780A13">
      <w:pPr>
        <w:pStyle w:val="BodyText"/>
        <w:rPr>
          <w:rFonts w:ascii="Arial" w:hAnsi="Arial" w:cs="Arial"/>
          <w:color w:val="363534"/>
        </w:rPr>
      </w:pPr>
    </w:p>
    <w:p w14:paraId="0B57C009" w14:textId="77777777" w:rsidR="00780A13" w:rsidRDefault="29AB1DDD" w:rsidP="1188F677">
      <w:pPr>
        <w:pStyle w:val="BodyText"/>
        <w:rPr>
          <w:rFonts w:ascii="Segoe UI" w:hAnsi="Segoe UI" w:cs="Segoe UI"/>
          <w:sz w:val="18"/>
          <w:szCs w:val="18"/>
        </w:rPr>
      </w:pPr>
      <w:r w:rsidRPr="16C4CE11">
        <w:rPr>
          <w:rStyle w:val="normaltextrun"/>
          <w:rFonts w:ascii="Arial" w:hAnsi="Arial" w:cs="Arial"/>
        </w:rPr>
        <w:t xml:space="preserve">Applicants who are not Traditional Owner Corporation registered under the </w:t>
      </w:r>
      <w:r w:rsidRPr="16C4CE11">
        <w:rPr>
          <w:rStyle w:val="normaltextrun"/>
          <w:rFonts w:ascii="Arial" w:hAnsi="Arial" w:cs="Arial"/>
          <w:i/>
          <w:iCs/>
        </w:rPr>
        <w:t>Corporations (Aboriginal and Torres Strait Islander) Act 2006</w:t>
      </w:r>
      <w:r w:rsidRPr="16C4CE11">
        <w:rPr>
          <w:rStyle w:val="normaltextrun"/>
          <w:rFonts w:ascii="Arial" w:hAnsi="Arial" w:cs="Arial"/>
        </w:rPr>
        <w:t xml:space="preserve"> (CATSI Act), will need to include a letter of support for the project and for the organisation from the Traditional Owner Corporation of the Country where the works are proposed.  </w:t>
      </w:r>
    </w:p>
    <w:p w14:paraId="0F446AE0" w14:textId="77777777" w:rsidR="661CE362" w:rsidRDefault="29AB1DDD" w:rsidP="1188F677">
      <w:pPr>
        <w:pStyle w:val="BodyText"/>
        <w:rPr>
          <w:rStyle w:val="normaltextrun"/>
          <w:rFonts w:ascii="Arial" w:hAnsi="Arial" w:cs="Arial"/>
        </w:rPr>
      </w:pPr>
      <w:r w:rsidRPr="16C4CE11">
        <w:rPr>
          <w:rStyle w:val="normaltextrun"/>
          <w:rFonts w:ascii="Arial" w:hAnsi="Arial" w:cs="Arial"/>
        </w:rPr>
        <w:t>If the proposed works are on Country where there is a formally recognised Traditional Owner Corporation (Registered Aboriginal Parties (RAP)), the letter should be from the RAP. Where the location has no RAP, letter/s of support should be from relevant Traditional Owner groups with interest in the area of the proposed works.</w:t>
      </w:r>
    </w:p>
    <w:p w14:paraId="320DD942" w14:textId="2DDCE716" w:rsidR="661CE362" w:rsidRDefault="661CE362" w:rsidP="1188F677">
      <w:pPr>
        <w:rPr>
          <w:rFonts w:cs="Times New Roman"/>
        </w:rPr>
      </w:pPr>
      <w:r>
        <w:br w:type="page"/>
      </w:r>
    </w:p>
    <w:p w14:paraId="34D6842A" w14:textId="7249F24A" w:rsidR="00206376" w:rsidRDefault="00206376" w:rsidP="00206376">
      <w:pPr>
        <w:pStyle w:val="Heading4"/>
        <w:rPr>
          <w:rFonts w:ascii="Arial" w:hAnsi="Arial" w:cs="Arial"/>
        </w:rPr>
      </w:pPr>
      <w:r>
        <w:lastRenderedPageBreak/>
        <w:t xml:space="preserve">Find out more… </w:t>
      </w:r>
    </w:p>
    <w:p w14:paraId="65857F00" w14:textId="0A372E45" w:rsidR="00780A13" w:rsidRDefault="00780A13" w:rsidP="00780A13">
      <w:pPr>
        <w:pStyle w:val="BodyText"/>
        <w:rPr>
          <w:rFonts w:ascii="Segoe UI" w:hAnsi="Segoe UI" w:cs="Segoe UI"/>
          <w:sz w:val="18"/>
          <w:szCs w:val="18"/>
        </w:rPr>
      </w:pPr>
      <w:r w:rsidRPr="16C4CE11">
        <w:rPr>
          <w:rFonts w:ascii="Arial" w:hAnsi="Arial" w:cs="Arial"/>
        </w:rPr>
        <w:t xml:space="preserve">To find found out the Formally Recognised Traditional Owners are for an area, search the Aboriginal Cultural Heritage Register and Information System (ACHRIS), available at </w:t>
      </w:r>
      <w:hyperlink r:id="rId42">
        <w:r w:rsidRPr="5579F7FB">
          <w:rPr>
            <w:rFonts w:ascii="Arial" w:hAnsi="Arial" w:cs="Arial"/>
            <w:u w:val="single"/>
          </w:rPr>
          <w:t>https://www.aboriginalheritagecouncil.vic.gov.au/victorias-current-registered-aboriginal-parties</w:t>
        </w:r>
      </w:hyperlink>
      <w:r w:rsidRPr="16C4CE11">
        <w:rPr>
          <w:rFonts w:ascii="Arial" w:hAnsi="Arial" w:cs="Arial"/>
        </w:rPr>
        <w:t xml:space="preserve">. To find details of non-formally recognised Traditional Owner groups in Victoria, please visit the (Commonwealth) </w:t>
      </w:r>
      <w:hyperlink r:id="rId43">
        <w:r w:rsidRPr="5579F7FB">
          <w:rPr>
            <w:rFonts w:ascii="Arial" w:hAnsi="Arial" w:cs="Arial"/>
            <w:u w:val="single"/>
          </w:rPr>
          <w:t>Office of the Registrar of Indigenous Corporations</w:t>
        </w:r>
      </w:hyperlink>
      <w:r w:rsidRPr="16C4CE11">
        <w:rPr>
          <w:rFonts w:ascii="Arial" w:hAnsi="Arial" w:cs="Arial"/>
        </w:rPr>
        <w:t xml:space="preserve"> (ORIC). </w:t>
      </w:r>
      <w:r w:rsidRPr="16C4CE11">
        <w:rPr>
          <w:rStyle w:val="normaltextrun"/>
          <w:rFonts w:ascii="Arial" w:hAnsi="Arial" w:cs="Arial"/>
        </w:rPr>
        <w:t> </w:t>
      </w:r>
    </w:p>
    <w:p w14:paraId="1A8340CE" w14:textId="69280F09" w:rsidR="0183A8DD" w:rsidRDefault="0183A8DD" w:rsidP="0183A8DD">
      <w:pPr>
        <w:pStyle w:val="BodyText"/>
        <w:rPr>
          <w:rStyle w:val="normaltextrun"/>
          <w:rFonts w:ascii="Arial" w:hAnsi="Arial" w:cs="Arial"/>
        </w:rPr>
      </w:pPr>
    </w:p>
    <w:p w14:paraId="26E8F1EC" w14:textId="5788ED7F" w:rsidR="004D3D3B" w:rsidRDefault="004D3D3B" w:rsidP="004A35F6">
      <w:pPr>
        <w:pStyle w:val="Heading2"/>
        <w:numPr>
          <w:ilvl w:val="0"/>
          <w:numId w:val="43"/>
        </w:numPr>
      </w:pPr>
      <w:bookmarkStart w:id="37" w:name="_Toc505782513"/>
      <w:bookmarkStart w:id="38" w:name="_Toc505863731"/>
      <w:bookmarkStart w:id="39" w:name="_Toc145591434"/>
      <w:r>
        <w:t>Application Pro</w:t>
      </w:r>
      <w:r w:rsidR="009D11BA">
        <w:t>cess</w:t>
      </w:r>
      <w:bookmarkEnd w:id="39"/>
    </w:p>
    <w:p w14:paraId="7FAE4A49" w14:textId="77777777" w:rsidR="00D92837" w:rsidRPr="00D92837" w:rsidRDefault="00D92837" w:rsidP="00D92837">
      <w:pPr>
        <w:pStyle w:val="Heading4"/>
        <w:rPr>
          <w:rFonts w:asciiTheme="minorHAnsi" w:hAnsiTheme="minorHAnsi" w:cs="Times New Roman"/>
          <w:color w:val="201547" w:themeColor="text2"/>
        </w:rPr>
      </w:pPr>
      <w:bookmarkStart w:id="40" w:name="_Toc140843547"/>
      <w:r w:rsidRPr="00D92837">
        <w:rPr>
          <w:rFonts w:asciiTheme="minorHAnsi" w:hAnsiTheme="minorHAnsi" w:cs="Times New Roman"/>
          <w:color w:val="201547" w:themeColor="text2"/>
        </w:rPr>
        <w:t>Stage 1 – EOI Assessment</w:t>
      </w:r>
      <w:bookmarkEnd w:id="40"/>
      <w:r w:rsidRPr="00D92837">
        <w:rPr>
          <w:rFonts w:asciiTheme="minorHAnsi" w:hAnsiTheme="minorHAnsi" w:cs="Times New Roman"/>
          <w:color w:val="201547" w:themeColor="text2"/>
        </w:rPr>
        <w:t xml:space="preserve"> </w:t>
      </w:r>
    </w:p>
    <w:p w14:paraId="5C64DB56" w14:textId="77777777" w:rsidR="00D92837" w:rsidRDefault="00D92837" w:rsidP="00D92837">
      <w:pPr>
        <w:pStyle w:val="BodyText"/>
        <w:rPr>
          <w:rStyle w:val="normaltextrun"/>
          <w:rFonts w:ascii="Arial" w:hAnsi="Arial" w:cs="Arial"/>
          <w:color w:val="363534"/>
        </w:rPr>
      </w:pPr>
      <w:r w:rsidRPr="2D3818CC">
        <w:rPr>
          <w:rStyle w:val="normaltextrun"/>
          <w:rFonts w:ascii="Arial" w:hAnsi="Arial" w:cs="Arial"/>
          <w:color w:val="363534"/>
        </w:rPr>
        <w:t xml:space="preserve">Applicants will submit an expression of interest (EOI) detailing how the project meets the </w:t>
      </w:r>
      <w:r w:rsidRPr="2D3818CC">
        <w:rPr>
          <w:rStyle w:val="normaltextrun"/>
          <w:rFonts w:ascii="Arial" w:hAnsi="Arial" w:cs="Arial"/>
          <w:b/>
          <w:bCs/>
          <w:color w:val="363534"/>
        </w:rPr>
        <w:t>eligibility and assessment criteria</w:t>
      </w:r>
      <w:r w:rsidRPr="2D3818CC">
        <w:rPr>
          <w:rStyle w:val="normaltextrun"/>
          <w:rFonts w:ascii="Arial" w:hAnsi="Arial" w:cs="Arial"/>
          <w:color w:val="363534"/>
        </w:rPr>
        <w:t>. The DEECA Nature Fund Governance Group will select the most promising projects demonstrating alignment (or</w:t>
      </w:r>
      <w:r w:rsidRPr="2D3818CC">
        <w:rPr>
          <w:rStyle w:val="normaltextrun"/>
          <w:rFonts w:ascii="Arial" w:hAnsi="Arial" w:cs="Arial"/>
          <w:b/>
          <w:bCs/>
          <w:color w:val="363534"/>
        </w:rPr>
        <w:t xml:space="preserve"> potential</w:t>
      </w:r>
      <w:r w:rsidRPr="2D3818CC">
        <w:rPr>
          <w:rStyle w:val="normaltextrun"/>
          <w:rFonts w:ascii="Arial" w:hAnsi="Arial" w:cs="Arial"/>
          <w:color w:val="363534"/>
        </w:rPr>
        <w:t xml:space="preserve"> for alignment) with the purpose of the Nature Fund.  These projects will be recommended to the Minister for approval.  </w:t>
      </w:r>
    </w:p>
    <w:p w14:paraId="243F6629" w14:textId="77777777" w:rsidR="00D92837" w:rsidRDefault="00D92837" w:rsidP="00D92837">
      <w:pPr>
        <w:pStyle w:val="BodyText"/>
        <w:ind w:left="720"/>
        <w:rPr>
          <w:rStyle w:val="normaltextrun"/>
          <w:rFonts w:ascii="Arial" w:hAnsi="Arial" w:cs="Arial"/>
          <w:color w:val="363534"/>
        </w:rPr>
      </w:pPr>
      <w:r w:rsidRPr="47236E13">
        <w:rPr>
          <w:rStyle w:val="normaltextrun"/>
          <w:rFonts w:ascii="Arial" w:hAnsi="Arial" w:cs="Arial"/>
          <w:color w:val="363534"/>
        </w:rPr>
        <w:t xml:space="preserve">Note, at this stage projects will be assessed on their potential. EOIs will need to demonstrate the potential for the project to fulfil the criteria within the 6 month-long second stage. For example, a project may not have secured full co-funding but can demonstrate high likelihood funding avenues in development. </w:t>
      </w:r>
    </w:p>
    <w:p w14:paraId="2F3EE64C" w14:textId="77777777" w:rsidR="00D92837" w:rsidRDefault="00D92837" w:rsidP="00D92837"/>
    <w:p w14:paraId="1B15BC51" w14:textId="77777777" w:rsidR="00D92837" w:rsidRDefault="00D92837" w:rsidP="00D92837">
      <w:r>
        <w:t>In addition to responses against the Nature Fund eligibility and assessment criteria, applicants should articulate whether a small payment of up to 5% or up to a maximum of $10,000 is required for the six-month planning and fund-securing process (ie. for payment for Traditional Owner group engagement or project governance planning and coordination).</w:t>
      </w:r>
    </w:p>
    <w:p w14:paraId="2BE62693" w14:textId="77777777" w:rsidR="00D92837" w:rsidRDefault="00D92837" w:rsidP="00D92837">
      <w:r>
        <w:t>The selected projects will progress to Stage two.</w:t>
      </w:r>
    </w:p>
    <w:p w14:paraId="3762A341" w14:textId="77777777" w:rsidR="00D92837" w:rsidRDefault="00D92837" w:rsidP="00D92837">
      <w:pPr>
        <w:pStyle w:val="Heading4"/>
      </w:pPr>
    </w:p>
    <w:p w14:paraId="5E1DC3E3" w14:textId="77777777" w:rsidR="00D92837" w:rsidRPr="000B7E3B" w:rsidRDefault="00D92837" w:rsidP="00D92837">
      <w:pPr>
        <w:pStyle w:val="Heading4"/>
        <w:rPr>
          <w:rFonts w:asciiTheme="minorHAnsi" w:hAnsiTheme="minorHAnsi" w:cs="Times New Roman"/>
          <w:color w:val="201547" w:themeColor="text2"/>
          <w:sz w:val="24"/>
          <w:szCs w:val="24"/>
        </w:rPr>
      </w:pPr>
      <w:bookmarkStart w:id="41" w:name="_Toc140843548"/>
      <w:r w:rsidRPr="000B7E3B">
        <w:rPr>
          <w:rFonts w:asciiTheme="minorHAnsi" w:hAnsiTheme="minorHAnsi" w:cs="Times New Roman"/>
          <w:color w:val="201547" w:themeColor="text2"/>
        </w:rPr>
        <w:t>Stage 2 - six-month period for meeting eligibility criteria</w:t>
      </w:r>
      <w:bookmarkEnd w:id="41"/>
      <w:r w:rsidRPr="000B7E3B">
        <w:rPr>
          <w:rFonts w:asciiTheme="minorHAnsi" w:hAnsiTheme="minorHAnsi" w:cs="Times New Roman"/>
          <w:color w:val="201547" w:themeColor="text2"/>
        </w:rPr>
        <w:t xml:space="preserve"> </w:t>
      </w:r>
    </w:p>
    <w:p w14:paraId="36F0BC0C" w14:textId="77777777" w:rsidR="00D92837" w:rsidRDefault="00D92837" w:rsidP="00D92837">
      <w:pPr>
        <w:pStyle w:val="BodyText"/>
        <w:rPr>
          <w:rStyle w:val="eop"/>
          <w:rFonts w:ascii="Arial" w:hAnsi="Arial" w:cs="Arial"/>
          <w:color w:val="363534"/>
        </w:rPr>
      </w:pPr>
      <w:r w:rsidRPr="36C075E0">
        <w:rPr>
          <w:rStyle w:val="normaltextrun"/>
          <w:rFonts w:ascii="Arial" w:hAnsi="Arial" w:cs="Arial"/>
          <w:color w:val="363534"/>
        </w:rPr>
        <w:t>Successful proponents will be given six months to secure the proposed co-investment and finalise project plans, as well as gain Traditional Owner support. DEECA will provide support and advice during this stage and may provide seed funding if required (as per above)</w:t>
      </w:r>
      <w:r>
        <w:rPr>
          <w:rStyle w:val="normaltextrun"/>
          <w:rFonts w:ascii="Arial" w:hAnsi="Arial" w:cs="Arial"/>
          <w:color w:val="363534"/>
        </w:rPr>
        <w:t>.</w:t>
      </w:r>
      <w:r w:rsidRPr="36C075E0">
        <w:rPr>
          <w:rStyle w:val="normaltextrun"/>
          <w:rFonts w:ascii="Arial" w:hAnsi="Arial" w:cs="Arial"/>
          <w:color w:val="363534"/>
        </w:rPr>
        <w:t xml:space="preserve"> At the end of Stage 2, when projects are confirmed to have met all eligibility criteria, projects will enter into funding agreements for the full funding request</w:t>
      </w:r>
      <w:r>
        <w:rPr>
          <w:rStyle w:val="normaltextrun"/>
          <w:rFonts w:ascii="Arial" w:hAnsi="Arial" w:cs="Arial"/>
          <w:color w:val="363534"/>
        </w:rPr>
        <w:t>ed</w:t>
      </w:r>
      <w:r w:rsidRPr="36C075E0">
        <w:rPr>
          <w:rStyle w:val="normaltextrun"/>
          <w:rFonts w:ascii="Arial" w:hAnsi="Arial" w:cs="Arial"/>
          <w:color w:val="363534"/>
        </w:rPr>
        <w:t xml:space="preserve">. </w:t>
      </w:r>
    </w:p>
    <w:p w14:paraId="3EF7F1F5" w14:textId="2010143D" w:rsidR="004F69F7" w:rsidRDefault="004F69F7">
      <w:pPr>
        <w:rPr>
          <w:rFonts w:cs="Times New Roman"/>
        </w:rPr>
      </w:pPr>
      <w:r>
        <w:br w:type="page"/>
      </w:r>
    </w:p>
    <w:p w14:paraId="3E1B927B" w14:textId="34F7F118" w:rsidR="009A41F6" w:rsidRDefault="009A41F6" w:rsidP="004A35F6">
      <w:pPr>
        <w:pStyle w:val="Heading2"/>
        <w:numPr>
          <w:ilvl w:val="0"/>
          <w:numId w:val="43"/>
        </w:numPr>
        <w:ind w:left="482" w:hanging="369"/>
      </w:pPr>
      <w:bookmarkStart w:id="42" w:name="_Toc145591435"/>
      <w:r>
        <w:lastRenderedPageBreak/>
        <w:t>What are the assessment criteria?</w:t>
      </w:r>
      <w:bookmarkEnd w:id="37"/>
      <w:bookmarkEnd w:id="38"/>
      <w:bookmarkEnd w:id="42"/>
    </w:p>
    <w:p w14:paraId="5F2B777B" w14:textId="30447790" w:rsidR="0064116D" w:rsidRDefault="0064116D" w:rsidP="0064116D">
      <w:pPr>
        <w:pStyle w:val="ListBullet"/>
        <w:numPr>
          <w:ilvl w:val="0"/>
          <w:numId w:val="0"/>
        </w:numPr>
        <w:tabs>
          <w:tab w:val="left" w:pos="720"/>
        </w:tabs>
        <w:rPr>
          <w:rFonts w:ascii="Arial" w:eastAsia="Arial" w:hAnsi="Arial"/>
        </w:rPr>
      </w:pPr>
      <w:r>
        <w:t>First, applications will be checked for eligibility to make sure that the applicant and their activity are eligible for funding. After that</w:t>
      </w:r>
      <w:r w:rsidR="00C302C3">
        <w:t>, eligible applications will be assessed</w:t>
      </w:r>
      <w:r w:rsidR="0056516B">
        <w:t xml:space="preserve"> using the</w:t>
      </w:r>
      <w:r w:rsidRPr="0E0B580F">
        <w:rPr>
          <w:rFonts w:ascii="Arial" w:hAnsi="Arial"/>
        </w:rPr>
        <w:t xml:space="preserve"> selection criteria</w:t>
      </w:r>
      <w:r w:rsidR="0056516B" w:rsidRPr="0E0B580F">
        <w:rPr>
          <w:rFonts w:ascii="Arial" w:hAnsi="Arial"/>
        </w:rPr>
        <w:t xml:space="preserve"> below</w:t>
      </w:r>
      <w:r w:rsidR="00FD7E15" w:rsidRPr="0E0B580F">
        <w:rPr>
          <w:rFonts w:ascii="Arial" w:hAnsi="Arial"/>
        </w:rPr>
        <w:t>.</w:t>
      </w:r>
    </w:p>
    <w:tbl>
      <w:tblPr>
        <w:tblStyle w:val="TableGrid"/>
        <w:tblW w:w="0" w:type="auto"/>
        <w:tblLayout w:type="fixed"/>
        <w:tblLook w:val="06A0" w:firstRow="1" w:lastRow="0" w:firstColumn="1" w:lastColumn="0" w:noHBand="1" w:noVBand="1"/>
      </w:tblPr>
      <w:tblGrid>
        <w:gridCol w:w="1471"/>
        <w:gridCol w:w="3980"/>
        <w:gridCol w:w="4178"/>
      </w:tblGrid>
      <w:tr w:rsidR="0064116D" w14:paraId="32244962" w14:textId="77777777" w:rsidTr="0049750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471" w:type="dxa"/>
          </w:tcPr>
          <w:p w14:paraId="21938805" w14:textId="77777777" w:rsidR="0064116D" w:rsidRDefault="0064116D" w:rsidP="00497504">
            <w:pPr>
              <w:pStyle w:val="HighlightBoxBullet"/>
              <w:numPr>
                <w:ilvl w:val="0"/>
                <w:numId w:val="0"/>
              </w:numPr>
              <w:rPr>
                <w:rFonts w:ascii="Arial" w:hAnsi="Arial" w:cs="Arial"/>
                <w:color w:val="FF0000"/>
                <w:sz w:val="20"/>
              </w:rPr>
            </w:pPr>
            <w:r>
              <w:t xml:space="preserve">Criterion </w:t>
            </w:r>
          </w:p>
        </w:tc>
        <w:tc>
          <w:tcPr>
            <w:tcW w:w="3980" w:type="dxa"/>
          </w:tcPr>
          <w:p w14:paraId="33D5F598" w14:textId="77777777" w:rsidR="0064116D" w:rsidRDefault="0064116D" w:rsidP="00497504">
            <w:pPr>
              <w:pStyle w:val="HighlightBoxBullet"/>
              <w:numPr>
                <w:ilvl w:val="0"/>
                <w:numId w:val="0"/>
              </w:numPr>
              <w:cnfStyle w:val="100000000000" w:firstRow="1" w:lastRow="0" w:firstColumn="0" w:lastColumn="0" w:oddVBand="0" w:evenVBand="0" w:oddHBand="0" w:evenHBand="0" w:firstRowFirstColumn="0" w:firstRowLastColumn="0" w:lastRowFirstColumn="0" w:lastRowLastColumn="0"/>
              <w:rPr>
                <w:rFonts w:ascii="Arial" w:hAnsi="Arial" w:cs="Arial"/>
                <w:color w:val="FF0000"/>
                <w:sz w:val="20"/>
              </w:rPr>
            </w:pPr>
            <w:r>
              <w:t xml:space="preserve">Description </w:t>
            </w:r>
          </w:p>
        </w:tc>
        <w:tc>
          <w:tcPr>
            <w:tcW w:w="4178" w:type="dxa"/>
          </w:tcPr>
          <w:p w14:paraId="323B9087" w14:textId="44F1550E" w:rsidR="0064116D" w:rsidRDefault="0064116D" w:rsidP="00497504">
            <w:pPr>
              <w:pStyle w:val="HighlightBoxBullet"/>
              <w:numPr>
                <w:ilvl w:val="0"/>
                <w:numId w:val="0"/>
              </w:numPr>
              <w:cnfStyle w:val="100000000000" w:firstRow="1" w:lastRow="0" w:firstColumn="0" w:lastColumn="0" w:oddVBand="0" w:evenVBand="0" w:oddHBand="0" w:evenHBand="0" w:firstRowFirstColumn="0" w:firstRowLastColumn="0" w:lastRowFirstColumn="0" w:lastRowLastColumn="0"/>
              <w:rPr>
                <w:rFonts w:ascii="Arial" w:hAnsi="Arial" w:cs="Arial"/>
                <w:color w:val="FF0000"/>
                <w:sz w:val="20"/>
              </w:rPr>
            </w:pPr>
            <w:r>
              <w:t xml:space="preserve">Evidence </w:t>
            </w:r>
            <w:r w:rsidR="0056516B">
              <w:t>r</w:t>
            </w:r>
            <w:r>
              <w:t xml:space="preserve">equired </w:t>
            </w:r>
          </w:p>
        </w:tc>
      </w:tr>
      <w:tr w:rsidR="0064116D" w14:paraId="7DCFF6AF" w14:textId="77777777" w:rsidTr="00497504">
        <w:trPr>
          <w:trHeight w:val="300"/>
        </w:trPr>
        <w:tc>
          <w:tcPr>
            <w:cnfStyle w:val="001000000000" w:firstRow="0" w:lastRow="0" w:firstColumn="1" w:lastColumn="0" w:oddVBand="0" w:evenVBand="0" w:oddHBand="0" w:evenHBand="0" w:firstRowFirstColumn="0" w:firstRowLastColumn="0" w:lastRowFirstColumn="0" w:lastRowLastColumn="0"/>
            <w:tcW w:w="1471" w:type="dxa"/>
          </w:tcPr>
          <w:p w14:paraId="3520133D" w14:textId="77777777" w:rsidR="0064116D" w:rsidRDefault="0064116D" w:rsidP="00497504">
            <w:pPr>
              <w:spacing w:before="0" w:after="0" w:line="240" w:lineRule="exact"/>
              <w:rPr>
                <w:rFonts w:ascii="Arial" w:eastAsia="Arial" w:hAnsi="Arial" w:cs="Arial"/>
                <w:b/>
                <w:bCs/>
                <w:color w:val="000000"/>
              </w:rPr>
            </w:pPr>
          </w:p>
          <w:p w14:paraId="17328EEA" w14:textId="77777777" w:rsidR="0056516B" w:rsidRDefault="0056516B" w:rsidP="00497504">
            <w:pPr>
              <w:spacing w:before="0" w:after="0" w:line="240" w:lineRule="exact"/>
              <w:rPr>
                <w:rFonts w:ascii="Arial" w:eastAsia="Arial" w:hAnsi="Arial" w:cs="Arial"/>
                <w:b/>
                <w:bCs/>
                <w:color w:val="000000"/>
              </w:rPr>
            </w:pPr>
          </w:p>
          <w:p w14:paraId="2A8ECE73" w14:textId="7568AC58" w:rsidR="0064116D" w:rsidRDefault="0064116D" w:rsidP="00497504">
            <w:pPr>
              <w:spacing w:before="0" w:after="0" w:line="240" w:lineRule="exact"/>
              <w:rPr>
                <w:rFonts w:ascii="Arial" w:eastAsia="Arial" w:hAnsi="Arial" w:cs="Arial"/>
                <w:color w:val="000000"/>
              </w:rPr>
            </w:pPr>
            <w:r w:rsidRPr="5579F7FB">
              <w:rPr>
                <w:rFonts w:ascii="Arial" w:eastAsia="Arial" w:hAnsi="Arial" w:cs="Arial"/>
                <w:b/>
                <w:bCs/>
                <w:color w:val="000000"/>
              </w:rPr>
              <w:t>Biodiversity benefit</w:t>
            </w:r>
            <w:r>
              <w:rPr>
                <w:rFonts w:ascii="Arial" w:eastAsia="Arial" w:hAnsi="Arial" w:cs="Arial"/>
                <w:b/>
                <w:bCs/>
                <w:color w:val="000000"/>
              </w:rPr>
              <w:t xml:space="preserve"> </w:t>
            </w:r>
            <w:r w:rsidR="007A27D8">
              <w:rPr>
                <w:rFonts w:ascii="Arial" w:eastAsia="Arial" w:hAnsi="Arial" w:cs="Arial"/>
                <w:b/>
                <w:bCs/>
                <w:color w:val="000000"/>
              </w:rPr>
              <w:t>40</w:t>
            </w:r>
            <w:r>
              <w:rPr>
                <w:rFonts w:ascii="Arial" w:eastAsia="Arial" w:hAnsi="Arial" w:cs="Arial"/>
                <w:b/>
                <w:bCs/>
                <w:color w:val="000000"/>
              </w:rPr>
              <w:t>%</w:t>
            </w:r>
          </w:p>
        </w:tc>
        <w:tc>
          <w:tcPr>
            <w:tcW w:w="3980" w:type="dxa"/>
          </w:tcPr>
          <w:p w14:paraId="01A5B853" w14:textId="77777777" w:rsidR="0056516B" w:rsidRDefault="0056516B" w:rsidP="0056516B">
            <w:pPr>
              <w:pStyle w:val="BodyText"/>
              <w:spacing w:before="0"/>
              <w:ind w:left="0"/>
              <w:cnfStyle w:val="000000000000" w:firstRow="0" w:lastRow="0" w:firstColumn="0" w:lastColumn="0" w:oddVBand="0" w:evenVBand="0" w:oddHBand="0" w:evenHBand="0" w:firstRowFirstColumn="0" w:firstRowLastColumn="0" w:lastRowFirstColumn="0" w:lastRowLastColumn="0"/>
              <w:rPr>
                <w:rFonts w:ascii="Arial" w:hAnsi="Arial" w:cs="Arial"/>
              </w:rPr>
            </w:pPr>
          </w:p>
          <w:p w14:paraId="4392C999" w14:textId="11D709F5" w:rsidR="0064116D" w:rsidRDefault="0064116D" w:rsidP="0056516B">
            <w:pPr>
              <w:pStyle w:val="BodyText"/>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2BC3B8CC">
              <w:rPr>
                <w:rFonts w:ascii="Arial" w:hAnsi="Arial" w:cs="Arial"/>
              </w:rPr>
              <w:t xml:space="preserve">Extent to which project delivers habitat improvement to benefit Victorian biodiversity  </w:t>
            </w:r>
          </w:p>
          <w:p w14:paraId="714CD8C8" w14:textId="0FCCB390" w:rsidR="0064116D" w:rsidRDefault="0056516B" w:rsidP="00497504">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56516B">
              <w:rPr>
                <w:rFonts w:ascii="Arial" w:hAnsi="Arial" w:cs="Arial"/>
                <w:b/>
                <w:bCs/>
              </w:rPr>
              <w:t>Strongly preferred</w:t>
            </w:r>
            <w:r>
              <w:rPr>
                <w:rFonts w:ascii="Arial" w:hAnsi="Arial" w:cs="Arial"/>
              </w:rPr>
              <w:t xml:space="preserve"> - </w:t>
            </w:r>
            <w:r w:rsidR="0064116D" w:rsidRPr="2BC3B8CC">
              <w:rPr>
                <w:rFonts w:ascii="Arial" w:hAnsi="Arial" w:cs="Arial"/>
              </w:rPr>
              <w:t xml:space="preserve">Habitat improvement actions are likely to include pest and weed control and revegetation and may include some species-specific habitat improvement actions (eg. </w:t>
            </w:r>
            <w:r w:rsidR="0064116D">
              <w:rPr>
                <w:rFonts w:ascii="Arial" w:hAnsi="Arial" w:cs="Arial"/>
              </w:rPr>
              <w:t>p</w:t>
            </w:r>
            <w:r w:rsidR="0064116D" w:rsidRPr="2BC3B8CC">
              <w:rPr>
                <w:rFonts w:ascii="Arial" w:hAnsi="Arial" w:cs="Arial"/>
              </w:rPr>
              <w:t xml:space="preserve">rovision of nesting boxes). </w:t>
            </w:r>
          </w:p>
          <w:p w14:paraId="320309B5" w14:textId="77777777" w:rsidR="0064116D" w:rsidRDefault="0064116D" w:rsidP="00497504">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p>
          <w:p w14:paraId="39982B0A" w14:textId="77777777" w:rsidR="0064116D" w:rsidRDefault="0064116D" w:rsidP="00497504">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2BC3B8CC">
              <w:rPr>
                <w:rFonts w:ascii="Arial" w:hAnsi="Arial" w:cs="Arial"/>
              </w:rPr>
              <w:t xml:space="preserve">OR  </w:t>
            </w:r>
          </w:p>
          <w:p w14:paraId="1DB7E0A6" w14:textId="77777777" w:rsidR="0064116D" w:rsidRDefault="0064116D" w:rsidP="00497504">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p>
          <w:p w14:paraId="3231F4C1" w14:textId="1E845A8A" w:rsidR="0064116D" w:rsidRDefault="0056516B" w:rsidP="00497504">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56516B">
              <w:rPr>
                <w:rFonts w:ascii="Arial" w:hAnsi="Arial" w:cs="Arial"/>
                <w:b/>
                <w:bCs/>
              </w:rPr>
              <w:t>Lower preference</w:t>
            </w:r>
            <w:r>
              <w:rPr>
                <w:rFonts w:ascii="Arial" w:hAnsi="Arial" w:cs="Arial"/>
              </w:rPr>
              <w:t xml:space="preserve"> - </w:t>
            </w:r>
            <w:r w:rsidR="0064116D" w:rsidRPr="4E3A8C3B">
              <w:rPr>
                <w:rFonts w:ascii="Arial" w:hAnsi="Arial" w:cs="Arial"/>
              </w:rPr>
              <w:t xml:space="preserve">Extent to which project demonstrates benefit for threatened and/or culturally significant species.  </w:t>
            </w:r>
          </w:p>
          <w:p w14:paraId="03D2FD7D" w14:textId="77777777" w:rsidR="0064116D" w:rsidRDefault="0064116D" w:rsidP="00497504">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p>
          <w:p w14:paraId="50535124" w14:textId="77777777" w:rsidR="0064116D" w:rsidRDefault="0064116D" w:rsidP="00497504">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2BC3B8CC">
              <w:rPr>
                <w:rFonts w:ascii="Arial" w:hAnsi="Arial" w:cs="Arial"/>
              </w:rPr>
              <w:t>AND</w:t>
            </w:r>
          </w:p>
          <w:p w14:paraId="275CBCC7" w14:textId="77777777" w:rsidR="0064116D" w:rsidRDefault="0064116D" w:rsidP="00497504">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p>
          <w:p w14:paraId="2BC2EAF2" w14:textId="77777777" w:rsidR="0064116D" w:rsidRDefault="0064116D" w:rsidP="00497504">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5579F7FB">
              <w:rPr>
                <w:rFonts w:ascii="Arial" w:hAnsi="Arial" w:cs="Arial"/>
              </w:rPr>
              <w:t xml:space="preserve">Extent to which biodiversity impacts will be sustained into the future (ie. legacy beyond the funding period).   </w:t>
            </w:r>
          </w:p>
        </w:tc>
        <w:tc>
          <w:tcPr>
            <w:tcW w:w="4178" w:type="dxa"/>
          </w:tcPr>
          <w:p w14:paraId="0E8653CF" w14:textId="77777777" w:rsidR="0056516B" w:rsidRDefault="0056516B" w:rsidP="00497504">
            <w:pPr>
              <w:spacing w:before="0" w:after="0" w:line="240" w:lineRule="exact"/>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14:paraId="6FBC18C8" w14:textId="09A15D56" w:rsidR="0064116D" w:rsidRDefault="0064116D" w:rsidP="00497504">
            <w:pPr>
              <w:spacing w:before="0" w:after="0" w:line="240" w:lineRule="exact"/>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4E3A8C3B">
              <w:rPr>
                <w:rFonts w:ascii="Arial" w:eastAsia="Arial" w:hAnsi="Arial" w:cs="Arial"/>
              </w:rPr>
              <w:t>Demonstrate how biodiversity and threatened species will benefit, using relevant tools and evidence, including but not limited to Strategic Management Prospects and threatened species action statements.</w:t>
            </w:r>
          </w:p>
          <w:p w14:paraId="1E0FACD1" w14:textId="77777777" w:rsidR="0064116D" w:rsidRDefault="0064116D" w:rsidP="00497504">
            <w:pPr>
              <w:spacing w:before="0" w:after="0" w:line="240" w:lineRule="exact"/>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14:paraId="5A6580A7" w14:textId="77777777" w:rsidR="0064116D" w:rsidRDefault="0064116D" w:rsidP="00497504">
            <w:pPr>
              <w:spacing w:before="0" w:after="0" w:line="240" w:lineRule="exac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2BC3B8CC">
              <w:rPr>
                <w:rFonts w:ascii="Arial" w:eastAsia="Arial" w:hAnsi="Arial" w:cs="Arial"/>
              </w:rPr>
              <w:t xml:space="preserve">Sustained benefits could be demonstrated through: </w:t>
            </w:r>
          </w:p>
          <w:p w14:paraId="03055F63" w14:textId="77777777" w:rsidR="0064116D" w:rsidRDefault="0064116D" w:rsidP="0064116D">
            <w:pPr>
              <w:pStyle w:val="ListBullet"/>
              <w:numPr>
                <w:ilvl w:val="0"/>
                <w:numId w:val="37"/>
              </w:numPr>
              <w:spacing w:before="70" w:after="70"/>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363534"/>
              </w:rPr>
            </w:pPr>
            <w:r w:rsidRPr="2BC3B8CC">
              <w:rPr>
                <w:rStyle w:val="normaltextrun"/>
                <w:rFonts w:ascii="Arial" w:hAnsi="Arial" w:cs="Arial"/>
                <w:color w:val="363534"/>
              </w:rPr>
              <w:t xml:space="preserve">Establishment of permanent protection  </w:t>
            </w:r>
          </w:p>
          <w:p w14:paraId="00290ED8" w14:textId="77777777" w:rsidR="0064116D" w:rsidRDefault="0064116D" w:rsidP="0064116D">
            <w:pPr>
              <w:pStyle w:val="ListBullet"/>
              <w:numPr>
                <w:ilvl w:val="0"/>
                <w:numId w:val="37"/>
              </w:numPr>
              <w:spacing w:before="70" w:after="70"/>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363534"/>
              </w:rPr>
            </w:pPr>
            <w:r w:rsidRPr="5579F7FB">
              <w:rPr>
                <w:rStyle w:val="normaltextrun"/>
                <w:rFonts w:ascii="Arial" w:hAnsi="Arial" w:cs="Arial"/>
                <w:color w:val="363534"/>
              </w:rPr>
              <w:t>Sustained funding from other sources</w:t>
            </w:r>
          </w:p>
          <w:p w14:paraId="422B1896" w14:textId="77777777" w:rsidR="0064116D" w:rsidRDefault="0064116D" w:rsidP="0064116D">
            <w:pPr>
              <w:pStyle w:val="ListBullet"/>
              <w:numPr>
                <w:ilvl w:val="0"/>
                <w:numId w:val="37"/>
              </w:numPr>
              <w:spacing w:before="70" w:after="70"/>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363534"/>
              </w:rPr>
            </w:pPr>
            <w:r w:rsidRPr="5579F7FB">
              <w:rPr>
                <w:rStyle w:val="normaltextrun"/>
                <w:rFonts w:ascii="Arial" w:hAnsi="Arial" w:cs="Arial"/>
                <w:color w:val="363534"/>
              </w:rPr>
              <w:t>Creation of long-term collaborative relationships with the community, Traditional Owner groups, funders and neighbouring landowners</w:t>
            </w:r>
          </w:p>
          <w:p w14:paraId="0A5B1219" w14:textId="77777777" w:rsidR="0064116D" w:rsidRDefault="0064116D" w:rsidP="0064116D">
            <w:pPr>
              <w:pStyle w:val="ListBullet"/>
              <w:numPr>
                <w:ilvl w:val="0"/>
                <w:numId w:val="37"/>
              </w:numPr>
              <w:spacing w:before="70" w:after="70"/>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363534"/>
              </w:rPr>
            </w:pPr>
            <w:r w:rsidRPr="5579F7FB">
              <w:rPr>
                <w:rStyle w:val="normaltextrun"/>
                <w:rFonts w:ascii="Arial" w:hAnsi="Arial" w:cs="Arial"/>
                <w:color w:val="363534"/>
              </w:rPr>
              <w:t xml:space="preserve">Ongoing volunteer/in-kind support </w:t>
            </w:r>
          </w:p>
          <w:p w14:paraId="62D209F8" w14:textId="77777777" w:rsidR="0064116D" w:rsidRDefault="0064116D" w:rsidP="0064116D">
            <w:pPr>
              <w:pStyle w:val="ListBullet"/>
              <w:numPr>
                <w:ilvl w:val="0"/>
                <w:numId w:val="37"/>
              </w:numPr>
              <w:spacing w:before="70" w:after="70"/>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363534"/>
              </w:rPr>
            </w:pPr>
            <w:r w:rsidRPr="5579F7FB">
              <w:rPr>
                <w:rStyle w:val="normaltextrun"/>
                <w:rFonts w:ascii="Arial" w:hAnsi="Arial" w:cs="Arial"/>
                <w:color w:val="363534"/>
              </w:rPr>
              <w:t xml:space="preserve">Building capacity of community groups involved in the project </w:t>
            </w:r>
          </w:p>
          <w:p w14:paraId="2ED55479" w14:textId="77777777" w:rsidR="0064116D" w:rsidRDefault="0064116D" w:rsidP="0064116D">
            <w:pPr>
              <w:pStyle w:val="ListBullet"/>
              <w:numPr>
                <w:ilvl w:val="0"/>
                <w:numId w:val="37"/>
              </w:numPr>
              <w:spacing w:before="70" w:after="70"/>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363534"/>
              </w:rPr>
            </w:pPr>
            <w:r w:rsidRPr="5579F7FB">
              <w:rPr>
                <w:rStyle w:val="normaltextrun"/>
                <w:rFonts w:ascii="Arial" w:hAnsi="Arial" w:cs="Arial"/>
                <w:color w:val="363534"/>
              </w:rPr>
              <w:t>Project activities that contribute to long-term restoration ie. Restoration of wetland hydrology</w:t>
            </w:r>
          </w:p>
          <w:p w14:paraId="49167694" w14:textId="77777777" w:rsidR="0064116D" w:rsidRDefault="0064116D" w:rsidP="00497504">
            <w:pPr>
              <w:spacing w:before="0" w:after="0" w:line="240" w:lineRule="exact"/>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64116D" w14:paraId="6F779092" w14:textId="77777777" w:rsidTr="00497504">
        <w:trPr>
          <w:trHeight w:val="300"/>
        </w:trPr>
        <w:tc>
          <w:tcPr>
            <w:cnfStyle w:val="001000000000" w:firstRow="0" w:lastRow="0" w:firstColumn="1" w:lastColumn="0" w:oddVBand="0" w:evenVBand="0" w:oddHBand="0" w:evenHBand="0" w:firstRowFirstColumn="0" w:firstRowLastColumn="0" w:lastRowFirstColumn="0" w:lastRowLastColumn="0"/>
            <w:tcW w:w="1471" w:type="dxa"/>
          </w:tcPr>
          <w:p w14:paraId="2E379F7F" w14:textId="77777777" w:rsidR="0064116D" w:rsidRDefault="0064116D" w:rsidP="00497504">
            <w:pPr>
              <w:spacing w:before="0" w:after="0" w:line="240" w:lineRule="exact"/>
              <w:rPr>
                <w:rFonts w:ascii="Arial" w:eastAsia="Arial" w:hAnsi="Arial" w:cs="Arial"/>
                <w:b/>
                <w:bCs/>
                <w:color w:val="000000"/>
              </w:rPr>
            </w:pPr>
          </w:p>
          <w:p w14:paraId="26EE91CC" w14:textId="77777777" w:rsidR="0064116D" w:rsidRDefault="0064116D" w:rsidP="00497504">
            <w:pPr>
              <w:spacing w:before="0" w:after="0" w:line="240" w:lineRule="exact"/>
              <w:rPr>
                <w:rFonts w:ascii="Arial" w:eastAsia="Arial" w:hAnsi="Arial" w:cs="Arial"/>
                <w:color w:val="000000"/>
              </w:rPr>
            </w:pPr>
            <w:r w:rsidRPr="5579F7FB">
              <w:rPr>
                <w:rFonts w:ascii="Arial" w:eastAsia="Arial" w:hAnsi="Arial" w:cs="Arial"/>
                <w:b/>
                <w:bCs/>
                <w:color w:val="000000"/>
              </w:rPr>
              <w:t xml:space="preserve">Co-funding </w:t>
            </w:r>
            <w:r>
              <w:rPr>
                <w:rFonts w:ascii="Arial" w:eastAsia="Arial" w:hAnsi="Arial" w:cs="Arial"/>
                <w:b/>
                <w:bCs/>
                <w:color w:val="000000"/>
              </w:rPr>
              <w:t>40%</w:t>
            </w:r>
          </w:p>
        </w:tc>
        <w:tc>
          <w:tcPr>
            <w:tcW w:w="3980" w:type="dxa"/>
          </w:tcPr>
          <w:p w14:paraId="295BFD9A" w14:textId="77777777" w:rsidR="0064116D" w:rsidRDefault="0064116D" w:rsidP="00497504">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5579F7FB">
              <w:rPr>
                <w:rFonts w:ascii="Arial" w:hAnsi="Arial" w:cs="Arial"/>
              </w:rPr>
              <w:t xml:space="preserve">Degree to which project will leverage non-government investment – considering both ratio of funding and likelihood of securing co-funding. </w:t>
            </w:r>
          </w:p>
        </w:tc>
        <w:tc>
          <w:tcPr>
            <w:tcW w:w="4178" w:type="dxa"/>
          </w:tcPr>
          <w:p w14:paraId="491CC327" w14:textId="77777777" w:rsidR="0064116D" w:rsidRDefault="0064116D" w:rsidP="00497504">
            <w:pPr>
              <w:spacing w:before="0" w:after="0" w:line="240" w:lineRule="exact"/>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5579F7FB">
              <w:rPr>
                <w:rFonts w:ascii="Arial" w:eastAsia="Arial" w:hAnsi="Arial" w:cs="Arial"/>
              </w:rPr>
              <w:t>Description of plans/intent for securing co-funding, including degree confirmed/secured. Letters of support required as evidence for confirmed funding</w:t>
            </w:r>
          </w:p>
        </w:tc>
      </w:tr>
      <w:tr w:rsidR="0064116D" w14:paraId="62866613" w14:textId="77777777" w:rsidTr="00497504">
        <w:trPr>
          <w:trHeight w:val="300"/>
        </w:trPr>
        <w:tc>
          <w:tcPr>
            <w:cnfStyle w:val="001000000000" w:firstRow="0" w:lastRow="0" w:firstColumn="1" w:lastColumn="0" w:oddVBand="0" w:evenVBand="0" w:oddHBand="0" w:evenHBand="0" w:firstRowFirstColumn="0" w:firstRowLastColumn="0" w:lastRowFirstColumn="0" w:lastRowLastColumn="0"/>
            <w:tcW w:w="1471" w:type="dxa"/>
          </w:tcPr>
          <w:p w14:paraId="58F23656" w14:textId="77777777" w:rsidR="0064116D" w:rsidRDefault="0064116D" w:rsidP="00497504">
            <w:pPr>
              <w:spacing w:before="0" w:after="0" w:line="240" w:lineRule="exact"/>
              <w:rPr>
                <w:rFonts w:ascii="Arial" w:eastAsia="Arial" w:hAnsi="Arial" w:cs="Arial"/>
                <w:b/>
                <w:bCs/>
                <w:color w:val="000000"/>
              </w:rPr>
            </w:pPr>
          </w:p>
          <w:p w14:paraId="5F1B6079" w14:textId="75B0BCD9" w:rsidR="0064116D" w:rsidRDefault="0064116D" w:rsidP="00497504">
            <w:pPr>
              <w:spacing w:before="0" w:after="0" w:line="240" w:lineRule="exact"/>
              <w:rPr>
                <w:rFonts w:ascii="Arial" w:eastAsia="Arial" w:hAnsi="Arial" w:cs="Arial"/>
                <w:color w:val="000000"/>
              </w:rPr>
            </w:pPr>
            <w:r w:rsidRPr="5579F7FB">
              <w:rPr>
                <w:rFonts w:ascii="Arial" w:eastAsia="Arial" w:hAnsi="Arial" w:cs="Arial"/>
                <w:b/>
                <w:bCs/>
                <w:color w:val="000000"/>
              </w:rPr>
              <w:t>Delivery risk</w:t>
            </w:r>
            <w:r>
              <w:rPr>
                <w:rFonts w:ascii="Arial" w:eastAsia="Arial" w:hAnsi="Arial" w:cs="Arial"/>
                <w:b/>
                <w:bCs/>
                <w:color w:val="000000"/>
              </w:rPr>
              <w:t xml:space="preserve"> </w:t>
            </w:r>
            <w:r w:rsidR="007A27D8">
              <w:rPr>
                <w:rFonts w:ascii="Arial" w:eastAsia="Arial" w:hAnsi="Arial" w:cs="Arial"/>
                <w:b/>
                <w:bCs/>
                <w:color w:val="000000"/>
              </w:rPr>
              <w:t>20</w:t>
            </w:r>
            <w:r>
              <w:rPr>
                <w:rFonts w:ascii="Arial" w:eastAsia="Arial" w:hAnsi="Arial" w:cs="Arial"/>
                <w:b/>
                <w:bCs/>
                <w:color w:val="000000"/>
              </w:rPr>
              <w:t>%</w:t>
            </w:r>
          </w:p>
        </w:tc>
        <w:tc>
          <w:tcPr>
            <w:tcW w:w="3980" w:type="dxa"/>
          </w:tcPr>
          <w:p w14:paraId="3850FCFD" w14:textId="77777777" w:rsidR="0064116D" w:rsidRDefault="0064116D" w:rsidP="00497504">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5579F7FB">
              <w:rPr>
                <w:rFonts w:ascii="Arial" w:hAnsi="Arial" w:cs="Arial"/>
              </w:rPr>
              <w:t xml:space="preserve">Extent to which applicant demonstrates:  </w:t>
            </w:r>
          </w:p>
          <w:p w14:paraId="1606597E" w14:textId="77777777" w:rsidR="0064116D" w:rsidRDefault="0064116D" w:rsidP="0064116D">
            <w:pPr>
              <w:pStyle w:val="BodyText"/>
              <w:numPr>
                <w:ilvl w:val="0"/>
                <w:numId w:val="38"/>
              </w:numPr>
              <w:spacing w:before="70" w:after="70"/>
              <w:cnfStyle w:val="000000000000" w:firstRow="0" w:lastRow="0" w:firstColumn="0" w:lastColumn="0" w:oddVBand="0" w:evenVBand="0" w:oddHBand="0" w:evenHBand="0" w:firstRowFirstColumn="0" w:firstRowLastColumn="0" w:lastRowFirstColumn="0" w:lastRowLastColumn="0"/>
              <w:rPr>
                <w:rFonts w:ascii="Arial" w:hAnsi="Arial" w:cs="Arial"/>
              </w:rPr>
            </w:pPr>
            <w:r w:rsidRPr="5579F7FB">
              <w:rPr>
                <w:rFonts w:ascii="Arial" w:hAnsi="Arial" w:cs="Arial"/>
              </w:rPr>
              <w:t xml:space="preserve">Their organisation’s capability and capacity to deliver the project  </w:t>
            </w:r>
          </w:p>
          <w:p w14:paraId="0CA3F99D" w14:textId="77777777" w:rsidR="0064116D" w:rsidRDefault="0064116D" w:rsidP="0064116D">
            <w:pPr>
              <w:pStyle w:val="BodyText"/>
              <w:numPr>
                <w:ilvl w:val="0"/>
                <w:numId w:val="38"/>
              </w:numPr>
              <w:spacing w:before="70" w:after="70"/>
              <w:cnfStyle w:val="000000000000" w:firstRow="0" w:lastRow="0" w:firstColumn="0" w:lastColumn="0" w:oddVBand="0" w:evenVBand="0" w:oddHBand="0" w:evenHBand="0" w:firstRowFirstColumn="0" w:firstRowLastColumn="0" w:lastRowFirstColumn="0" w:lastRowLastColumn="0"/>
              <w:rPr>
                <w:rFonts w:ascii="Arial" w:hAnsi="Arial" w:cs="Arial"/>
              </w:rPr>
            </w:pPr>
            <w:r w:rsidRPr="5579F7FB">
              <w:rPr>
                <w:rFonts w:ascii="Arial" w:hAnsi="Arial" w:cs="Arial"/>
              </w:rPr>
              <w:t xml:space="preserve">Previous expertise and experience in delivering similar biodiversity projects for biodiversity  </w:t>
            </w:r>
          </w:p>
          <w:p w14:paraId="09ABB06A" w14:textId="77777777" w:rsidR="0064116D" w:rsidRDefault="0064116D" w:rsidP="0064116D">
            <w:pPr>
              <w:pStyle w:val="BodyText"/>
              <w:numPr>
                <w:ilvl w:val="0"/>
                <w:numId w:val="38"/>
              </w:numPr>
              <w:spacing w:before="70" w:after="70"/>
              <w:cnfStyle w:val="000000000000" w:firstRow="0" w:lastRow="0" w:firstColumn="0" w:lastColumn="0" w:oddVBand="0" w:evenVBand="0" w:oddHBand="0" w:evenHBand="0" w:firstRowFirstColumn="0" w:firstRowLastColumn="0" w:lastRowFirstColumn="0" w:lastRowLastColumn="0"/>
              <w:rPr>
                <w:rFonts w:ascii="Arial" w:hAnsi="Arial" w:cs="Arial"/>
              </w:rPr>
            </w:pPr>
            <w:r w:rsidRPr="5579F7FB">
              <w:rPr>
                <w:rFonts w:ascii="Arial" w:hAnsi="Arial" w:cs="Arial"/>
              </w:rPr>
              <w:t xml:space="preserve">Previous expertise and experience in securing private funding for projects  </w:t>
            </w:r>
          </w:p>
          <w:p w14:paraId="1A9B84B6" w14:textId="77777777" w:rsidR="0064116D" w:rsidRDefault="0064116D" w:rsidP="0064116D">
            <w:pPr>
              <w:pStyle w:val="BodyText"/>
              <w:numPr>
                <w:ilvl w:val="0"/>
                <w:numId w:val="38"/>
              </w:numPr>
              <w:spacing w:before="70" w:after="70"/>
              <w:cnfStyle w:val="000000000000" w:firstRow="0" w:lastRow="0" w:firstColumn="0" w:lastColumn="0" w:oddVBand="0" w:evenVBand="0" w:oddHBand="0" w:evenHBand="0" w:firstRowFirstColumn="0" w:firstRowLastColumn="0" w:lastRowFirstColumn="0" w:lastRowLastColumn="0"/>
              <w:rPr>
                <w:rFonts w:ascii="Arial" w:hAnsi="Arial" w:cs="Arial"/>
              </w:rPr>
            </w:pPr>
            <w:r w:rsidRPr="5579F7FB">
              <w:rPr>
                <w:rFonts w:ascii="Arial" w:hAnsi="Arial" w:cs="Arial"/>
              </w:rPr>
              <w:t xml:space="preserve">Likelihood of obtaining permits or approvals, if required </w:t>
            </w:r>
          </w:p>
          <w:p w14:paraId="5B3F086A" w14:textId="77777777" w:rsidR="0064116D" w:rsidRDefault="0064116D" w:rsidP="0064116D">
            <w:pPr>
              <w:pStyle w:val="BodyText"/>
              <w:numPr>
                <w:ilvl w:val="0"/>
                <w:numId w:val="38"/>
              </w:numPr>
              <w:spacing w:before="70" w:after="70"/>
              <w:cnfStyle w:val="000000000000" w:firstRow="0" w:lastRow="0" w:firstColumn="0" w:lastColumn="0" w:oddVBand="0" w:evenVBand="0" w:oddHBand="0" w:evenHBand="0" w:firstRowFirstColumn="0" w:firstRowLastColumn="0" w:lastRowFirstColumn="0" w:lastRowLastColumn="0"/>
              <w:rPr>
                <w:rFonts w:ascii="Arial" w:hAnsi="Arial" w:cs="Arial"/>
              </w:rPr>
            </w:pPr>
            <w:r w:rsidRPr="2BC3B8CC">
              <w:rPr>
                <w:rFonts w:ascii="Arial" w:hAnsi="Arial" w:cs="Arial"/>
              </w:rPr>
              <w:t>Best practice methods and approaches and/or risk mitigation for innovative/untested methods</w:t>
            </w:r>
          </w:p>
        </w:tc>
        <w:tc>
          <w:tcPr>
            <w:tcW w:w="4178" w:type="dxa"/>
          </w:tcPr>
          <w:p w14:paraId="1C32C398" w14:textId="77777777" w:rsidR="0064116D" w:rsidRDefault="0064116D" w:rsidP="00497504">
            <w:pPr>
              <w:spacing w:before="0" w:after="0" w:line="240" w:lineRule="exact"/>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2BC3B8CC">
              <w:rPr>
                <w:rFonts w:ascii="Arial" w:eastAsia="Arial" w:hAnsi="Arial" w:cs="Arial"/>
              </w:rPr>
              <w:t>Demonstrated through examples of previous work, evidence for methodologies etc</w:t>
            </w:r>
          </w:p>
        </w:tc>
      </w:tr>
    </w:tbl>
    <w:p w14:paraId="56B5958F" w14:textId="77777777" w:rsidR="0064116D" w:rsidRDefault="0064116D" w:rsidP="009A41F6">
      <w:pPr>
        <w:pStyle w:val="ListBullet"/>
        <w:numPr>
          <w:ilvl w:val="0"/>
          <w:numId w:val="0"/>
        </w:numPr>
        <w:tabs>
          <w:tab w:val="left" w:pos="720"/>
        </w:tabs>
      </w:pPr>
    </w:p>
    <w:p w14:paraId="016D55EF" w14:textId="77777777" w:rsidR="00497504" w:rsidRDefault="00497504" w:rsidP="009A41F6">
      <w:pPr>
        <w:pStyle w:val="ListBullet"/>
        <w:numPr>
          <w:ilvl w:val="0"/>
          <w:numId w:val="0"/>
        </w:numPr>
        <w:tabs>
          <w:tab w:val="left" w:pos="720"/>
        </w:tabs>
      </w:pPr>
    </w:p>
    <w:p w14:paraId="2217EAB4" w14:textId="77777777" w:rsidR="004F69F7" w:rsidRDefault="004F69F7" w:rsidP="009A41F6">
      <w:pPr>
        <w:pStyle w:val="ListBullet"/>
        <w:numPr>
          <w:ilvl w:val="0"/>
          <w:numId w:val="0"/>
        </w:numPr>
        <w:tabs>
          <w:tab w:val="left" w:pos="720"/>
        </w:tabs>
      </w:pPr>
    </w:p>
    <w:p w14:paraId="0BA1565B" w14:textId="77777777" w:rsidR="009A41F6" w:rsidRDefault="009A41F6" w:rsidP="004A35F6">
      <w:pPr>
        <w:pStyle w:val="Heading2"/>
        <w:numPr>
          <w:ilvl w:val="0"/>
          <w:numId w:val="43"/>
        </w:numPr>
        <w:ind w:left="482" w:hanging="369"/>
      </w:pPr>
      <w:bookmarkStart w:id="43" w:name="_Toc505782514"/>
      <w:bookmarkStart w:id="44" w:name="_Toc505863732"/>
      <w:bookmarkStart w:id="45" w:name="_Toc145591436"/>
      <w:r>
        <w:lastRenderedPageBreak/>
        <w:t>What supporting documents will need to be provided?</w:t>
      </w:r>
      <w:bookmarkEnd w:id="43"/>
      <w:bookmarkEnd w:id="44"/>
      <w:bookmarkEnd w:id="45"/>
    </w:p>
    <w:p w14:paraId="5F99DCBD" w14:textId="77777777" w:rsidR="00B2525B" w:rsidRDefault="00B2525B" w:rsidP="00B2525B">
      <w:pPr>
        <w:pStyle w:val="ListBullet"/>
        <w:numPr>
          <w:ilvl w:val="0"/>
          <w:numId w:val="0"/>
        </w:numPr>
        <w:tabs>
          <w:tab w:val="left" w:pos="720"/>
        </w:tabs>
      </w:pPr>
      <w:bookmarkStart w:id="46" w:name="_Toc505782515"/>
      <w:bookmarkStart w:id="47" w:name="_Toc505863733"/>
      <w:r>
        <w:t>Please submit the following documents with your application:</w:t>
      </w:r>
    </w:p>
    <w:p w14:paraId="2CB62DB5" w14:textId="77777777" w:rsidR="00B2525B" w:rsidRDefault="00B2525B" w:rsidP="00B2525B">
      <w:pPr>
        <w:pStyle w:val="ListNumber"/>
        <w:numPr>
          <w:ilvl w:val="0"/>
          <w:numId w:val="35"/>
        </w:numPr>
      </w:pPr>
      <w:r>
        <w:t>evidence of confirmation of other funding sources</w:t>
      </w:r>
    </w:p>
    <w:p w14:paraId="3CD79330" w14:textId="4BC48E80" w:rsidR="00B4185F" w:rsidRDefault="00B4185F" w:rsidP="00B2525B">
      <w:pPr>
        <w:pStyle w:val="ListNumber"/>
        <w:numPr>
          <w:ilvl w:val="0"/>
          <w:numId w:val="35"/>
        </w:numPr>
      </w:pPr>
      <w:r>
        <w:t xml:space="preserve">evidence of </w:t>
      </w:r>
      <w:r w:rsidR="00814689">
        <w:t>support from Traditional Owner Groups</w:t>
      </w:r>
    </w:p>
    <w:p w14:paraId="64043392" w14:textId="77777777" w:rsidR="00B2525B" w:rsidRDefault="00B2525B" w:rsidP="00B2525B">
      <w:pPr>
        <w:pStyle w:val="ListNumber"/>
        <w:numPr>
          <w:ilvl w:val="0"/>
          <w:numId w:val="35"/>
        </w:numPr>
      </w:pPr>
      <w:r>
        <w:t>written consent from the relevant public land manager or private landowner to undertake the activity</w:t>
      </w:r>
    </w:p>
    <w:p w14:paraId="103B586F" w14:textId="77777777" w:rsidR="00B2525B" w:rsidRDefault="00B2525B" w:rsidP="00B2525B">
      <w:pPr>
        <w:pStyle w:val="ListNumber"/>
        <w:numPr>
          <w:ilvl w:val="0"/>
          <w:numId w:val="35"/>
        </w:numPr>
      </w:pPr>
      <w:r>
        <w:t>approval for appropriate works permit/s from councils or other authorities</w:t>
      </w:r>
    </w:p>
    <w:p w14:paraId="4FBC5F7B" w14:textId="77777777" w:rsidR="00B2525B" w:rsidRDefault="00B2525B" w:rsidP="00B2525B">
      <w:pPr>
        <w:pStyle w:val="ListNumber"/>
        <w:numPr>
          <w:ilvl w:val="0"/>
          <w:numId w:val="35"/>
        </w:numPr>
      </w:pPr>
      <w:r>
        <w:t xml:space="preserve">certificate of insurances </w:t>
      </w:r>
    </w:p>
    <w:p w14:paraId="465D9B84" w14:textId="25616F3B" w:rsidR="00814689" w:rsidRDefault="00814689" w:rsidP="00B2525B">
      <w:pPr>
        <w:pStyle w:val="ListNumber"/>
        <w:numPr>
          <w:ilvl w:val="0"/>
          <w:numId w:val="35"/>
        </w:numPr>
      </w:pPr>
      <w:r>
        <w:t>project location shapefiles if available</w:t>
      </w:r>
    </w:p>
    <w:p w14:paraId="42FF8B1F" w14:textId="4C529222" w:rsidR="00814689" w:rsidRDefault="00143C96" w:rsidP="00B2525B">
      <w:pPr>
        <w:pStyle w:val="ListNumber"/>
        <w:numPr>
          <w:ilvl w:val="0"/>
          <w:numId w:val="35"/>
        </w:numPr>
      </w:pPr>
      <w:r>
        <w:t>written support from an Auspice organisation is applicable</w:t>
      </w:r>
    </w:p>
    <w:p w14:paraId="6D097F9D" w14:textId="51647D12" w:rsidR="00143C96" w:rsidRDefault="00143C96" w:rsidP="00B2525B">
      <w:pPr>
        <w:pStyle w:val="ListNumber"/>
        <w:numPr>
          <w:ilvl w:val="0"/>
          <w:numId w:val="35"/>
        </w:numPr>
      </w:pPr>
      <w:r>
        <w:t xml:space="preserve">further information to support your methodology </w:t>
      </w:r>
    </w:p>
    <w:p w14:paraId="07054EAD" w14:textId="77777777" w:rsidR="004F69F7" w:rsidRDefault="004F69F7" w:rsidP="004F69F7">
      <w:pPr>
        <w:pStyle w:val="ListNumber"/>
        <w:numPr>
          <w:ilvl w:val="0"/>
          <w:numId w:val="0"/>
        </w:numPr>
        <w:ind w:left="340" w:hanging="340"/>
      </w:pPr>
    </w:p>
    <w:p w14:paraId="39D7CB3B" w14:textId="77777777" w:rsidR="009A41F6" w:rsidRDefault="009A41F6" w:rsidP="004A35F6">
      <w:pPr>
        <w:pStyle w:val="Heading2"/>
        <w:numPr>
          <w:ilvl w:val="0"/>
          <w:numId w:val="43"/>
        </w:numPr>
        <w:ind w:left="482" w:hanging="369"/>
      </w:pPr>
      <w:bookmarkStart w:id="48" w:name="_Toc145591437"/>
      <w:r>
        <w:t>What are the funding conditions?</w:t>
      </w:r>
      <w:bookmarkEnd w:id="46"/>
      <w:bookmarkEnd w:id="47"/>
      <w:bookmarkEnd w:id="48"/>
    </w:p>
    <w:p w14:paraId="269C6C61" w14:textId="77777777" w:rsidR="009A41F6" w:rsidRPr="009A41F6" w:rsidRDefault="009A41F6" w:rsidP="00A478B2">
      <w:pPr>
        <w:pStyle w:val="Heading4"/>
      </w:pPr>
      <w:r w:rsidRPr="009A41F6">
        <w:t>Funding agreements</w:t>
      </w:r>
    </w:p>
    <w:p w14:paraId="2E3F7389" w14:textId="1D104471" w:rsidR="00917363" w:rsidRDefault="009A41F6" w:rsidP="009A41F6">
      <w:pPr>
        <w:pStyle w:val="BodyText"/>
        <w:rPr>
          <w:lang w:eastAsia="en-AU"/>
        </w:rPr>
      </w:pPr>
      <w:r>
        <w:rPr>
          <w:lang w:eastAsia="en-AU"/>
        </w:rPr>
        <w:t xml:space="preserve">Successful applicants must enter into a funding agreement with </w:t>
      </w:r>
      <w:r w:rsidR="00B449AB">
        <w:rPr>
          <w:lang w:eastAsia="en-AU"/>
        </w:rPr>
        <w:t xml:space="preserve">Department of Energy, </w:t>
      </w:r>
      <w:r w:rsidR="00604CBB">
        <w:rPr>
          <w:lang w:eastAsia="en-AU"/>
        </w:rPr>
        <w:t>Environment and Climate Action (</w:t>
      </w:r>
      <w:r w:rsidR="00E906D4">
        <w:rPr>
          <w:lang w:eastAsia="en-AU"/>
        </w:rPr>
        <w:t>DEECA</w:t>
      </w:r>
      <w:r w:rsidR="00604CBB">
        <w:rPr>
          <w:lang w:eastAsia="en-AU"/>
        </w:rPr>
        <w:t>)</w:t>
      </w:r>
      <w:r>
        <w:rPr>
          <w:lang w:eastAsia="en-AU"/>
        </w:rPr>
        <w:t>. The Victorian Common Funding Agreement is used for funding agreements with not for profit organisations and Local Government Authorities.</w:t>
      </w:r>
      <w:r w:rsidR="006122E0">
        <w:rPr>
          <w:lang w:eastAsia="en-AU"/>
        </w:rPr>
        <w:t xml:space="preserve"> </w:t>
      </w:r>
    </w:p>
    <w:p w14:paraId="5CD077F5" w14:textId="714EA30F" w:rsidR="00917363" w:rsidRDefault="00917363" w:rsidP="009A41F6">
      <w:pPr>
        <w:pStyle w:val="BodyText"/>
        <w:rPr>
          <w:highlight w:val="yellow"/>
        </w:rPr>
      </w:pPr>
      <w:r>
        <w:t>The DE</w:t>
      </w:r>
      <w:r w:rsidR="00485178">
        <w:t>ECA</w:t>
      </w:r>
      <w:r>
        <w:t xml:space="preserve"> Transfer Payment Funding Agreement is used for Victorian public entities, as defined under section 5 of the </w:t>
      </w:r>
      <w:r>
        <w:rPr>
          <w:i/>
          <w:iCs/>
        </w:rPr>
        <w:t>Public Administration Act 2004</w:t>
      </w:r>
      <w:r>
        <w:t>.</w:t>
      </w:r>
    </w:p>
    <w:p w14:paraId="59F685D3" w14:textId="53401773" w:rsidR="009A41F6" w:rsidRPr="00B2525B" w:rsidRDefault="009A41F6" w:rsidP="009A41F6">
      <w:pPr>
        <w:pStyle w:val="BodyText"/>
        <w:rPr>
          <w:lang w:eastAsia="en-AU"/>
        </w:rPr>
      </w:pPr>
      <w:r>
        <w:rPr>
          <w:lang w:eastAsia="en-AU"/>
        </w:rPr>
        <w:t xml:space="preserve">It is recommended that applicants review the terms and conditions before applying. Information about the Victorian Common Funding Agreement is available on </w:t>
      </w:r>
      <w:hyperlink r:id="rId44" w:history="1">
        <w:r w:rsidR="008B0FC8" w:rsidRPr="00B2525B">
          <w:rPr>
            <w:rStyle w:val="Hyperlink"/>
          </w:rPr>
          <w:t>https://www.vic.gov.au/victorian-common-funding-agreement</w:t>
        </w:r>
      </w:hyperlink>
      <w:r w:rsidRPr="00B2525B">
        <w:rPr>
          <w:lang w:eastAsia="en-AU"/>
        </w:rPr>
        <w:t xml:space="preserve"> </w:t>
      </w:r>
    </w:p>
    <w:p w14:paraId="6178DF85" w14:textId="77777777" w:rsidR="009A41F6" w:rsidRDefault="009A41F6" w:rsidP="009A41F6">
      <w:pPr>
        <w:pStyle w:val="BodyText"/>
        <w:rPr>
          <w:lang w:eastAsia="en-AU"/>
        </w:rPr>
      </w:pPr>
      <w:r w:rsidRPr="00B2525B">
        <w:rPr>
          <w:lang w:eastAsia="en-AU"/>
        </w:rPr>
        <w:t>The activity does not include using the Funding for political campaigning or advocacy activities for political parties.</w:t>
      </w:r>
    </w:p>
    <w:p w14:paraId="40D34BCE" w14:textId="77777777" w:rsidR="004F69F7" w:rsidRDefault="004F69F7" w:rsidP="009A41F6">
      <w:pPr>
        <w:pStyle w:val="BodyText"/>
        <w:rPr>
          <w:lang w:eastAsia="en-AU"/>
        </w:rPr>
      </w:pPr>
    </w:p>
    <w:p w14:paraId="7523D26C" w14:textId="77777777" w:rsidR="009A41F6" w:rsidRPr="00A478B2" w:rsidRDefault="009A41F6" w:rsidP="00A478B2">
      <w:pPr>
        <w:pStyle w:val="Heading4"/>
      </w:pPr>
      <w:r w:rsidRPr="00A478B2">
        <w:t>Legislative and regulatory requirements</w:t>
      </w:r>
    </w:p>
    <w:p w14:paraId="7A4C62A8" w14:textId="77777777" w:rsidR="009A41F6" w:rsidRDefault="009A41F6" w:rsidP="009A41F6">
      <w:pPr>
        <w:pStyle w:val="BodyText"/>
        <w:rPr>
          <w:lang w:eastAsia="en-AU"/>
        </w:rPr>
      </w:pPr>
      <w:r>
        <w:rPr>
          <w:lang w:eastAsia="en-AU"/>
        </w:rPr>
        <w:t>In delivering the activity grant recipients are required to comply with all relevant Commonwealth and state/territory legislations and regulations, including but not limited to:</w:t>
      </w:r>
    </w:p>
    <w:p w14:paraId="5F71B6BF" w14:textId="77777777" w:rsidR="009A41F6" w:rsidRDefault="009A41F6" w:rsidP="009A41F6">
      <w:pPr>
        <w:pStyle w:val="ListBullet"/>
        <w:tabs>
          <w:tab w:val="clear" w:pos="340"/>
          <w:tab w:val="num" w:pos="170"/>
        </w:tabs>
        <w:ind w:left="170"/>
        <w:rPr>
          <w:i/>
        </w:rPr>
      </w:pPr>
      <w:r>
        <w:rPr>
          <w:i/>
        </w:rPr>
        <w:t xml:space="preserve">The Privacy Act 1988 (Commonwealth) </w:t>
      </w:r>
    </w:p>
    <w:p w14:paraId="287CB6FF" w14:textId="77777777" w:rsidR="009A41F6" w:rsidRDefault="009A41F6" w:rsidP="009A41F6">
      <w:pPr>
        <w:pStyle w:val="ListBullet"/>
        <w:tabs>
          <w:tab w:val="clear" w:pos="340"/>
          <w:tab w:val="num" w:pos="170"/>
        </w:tabs>
        <w:ind w:left="170"/>
        <w:rPr>
          <w:i/>
        </w:rPr>
      </w:pPr>
      <w:r>
        <w:rPr>
          <w:i/>
        </w:rPr>
        <w:t>The Freedom of Information Act 1982 (Vic)</w:t>
      </w:r>
    </w:p>
    <w:p w14:paraId="36327D0E" w14:textId="7E274B3D" w:rsidR="009A41F6" w:rsidRDefault="009A41F6" w:rsidP="004F69F7">
      <w:pPr>
        <w:pStyle w:val="ListBullet"/>
        <w:tabs>
          <w:tab w:val="clear" w:pos="340"/>
          <w:tab w:val="num" w:pos="170"/>
        </w:tabs>
        <w:ind w:left="170"/>
        <w:rPr>
          <w:i/>
        </w:rPr>
      </w:pPr>
      <w:r>
        <w:rPr>
          <w:i/>
        </w:rPr>
        <w:t xml:space="preserve">Occupational Health and Safety Act 2004  </w:t>
      </w:r>
    </w:p>
    <w:p w14:paraId="4EFCAC45" w14:textId="77777777" w:rsidR="004F69F7" w:rsidRPr="004F69F7" w:rsidRDefault="004F69F7" w:rsidP="004F69F7">
      <w:pPr>
        <w:pStyle w:val="ListBullet"/>
        <w:numPr>
          <w:ilvl w:val="0"/>
          <w:numId w:val="0"/>
        </w:numPr>
        <w:ind w:left="170"/>
        <w:rPr>
          <w:i/>
        </w:rPr>
      </w:pPr>
    </w:p>
    <w:p w14:paraId="49F455B5" w14:textId="77777777" w:rsidR="009A41F6" w:rsidRPr="00A478B2" w:rsidRDefault="009A41F6" w:rsidP="00A478B2">
      <w:pPr>
        <w:pStyle w:val="Heading4"/>
      </w:pPr>
      <w:r w:rsidRPr="00A478B2">
        <w:t>Tax implications</w:t>
      </w:r>
    </w:p>
    <w:p w14:paraId="3D88CF81" w14:textId="77777777" w:rsidR="009A41F6" w:rsidRDefault="009A41F6" w:rsidP="009A41F6">
      <w:pPr>
        <w:pStyle w:val="BodyText"/>
        <w:rPr>
          <w:lang w:eastAsia="en-AU"/>
        </w:rPr>
      </w:pPr>
      <w:r>
        <w:rPr>
          <w:lang w:eastAsia="en-AU"/>
        </w:rPr>
        <w:t>Applicants should consult the Australian Taxation Office or seek professional advice on any taxation implications that may arise from this grant funding.</w:t>
      </w:r>
    </w:p>
    <w:p w14:paraId="448D5E08" w14:textId="77777777" w:rsidR="009A41F6" w:rsidRDefault="009A41F6" w:rsidP="009A41F6">
      <w:pPr>
        <w:pStyle w:val="BodyText"/>
        <w:rPr>
          <w:lang w:eastAsia="en-AU"/>
        </w:rPr>
      </w:pPr>
      <w:r>
        <w:rPr>
          <w:lang w:eastAsia="en-AU"/>
        </w:rPr>
        <w:t>Successful applicants without an ABN will need to provide a completed Australian Taxation Office form ‘Statement by a Supplier” so that no withholding tax is required from the grant payment.</w:t>
      </w:r>
    </w:p>
    <w:p w14:paraId="5A3CB514" w14:textId="77777777" w:rsidR="00826AED" w:rsidRDefault="00826AED" w:rsidP="009A41F6">
      <w:pPr>
        <w:pStyle w:val="BodyText"/>
        <w:rPr>
          <w:b/>
          <w:bCs/>
        </w:rPr>
      </w:pPr>
    </w:p>
    <w:p w14:paraId="7E5D2E65" w14:textId="75D3D26E" w:rsidR="009A41F6" w:rsidRPr="009A41F6" w:rsidRDefault="009A41F6" w:rsidP="00A478B2">
      <w:pPr>
        <w:pStyle w:val="Heading4"/>
      </w:pPr>
      <w:r w:rsidRPr="009A41F6">
        <w:lastRenderedPageBreak/>
        <w:t>Acknowledging the Victorian Government’s support</w:t>
      </w:r>
    </w:p>
    <w:p w14:paraId="57C9E28F" w14:textId="2199258E" w:rsidR="009A41F6" w:rsidRDefault="009A41F6" w:rsidP="009A41F6">
      <w:pPr>
        <w:pStyle w:val="BodyText"/>
        <w:rPr>
          <w:lang w:eastAsia="en-AU"/>
        </w:rPr>
      </w:pPr>
      <w:r>
        <w:rPr>
          <w:lang w:eastAsia="en-AU"/>
        </w:rPr>
        <w:t>Successful applicants are expected to acknowledge the Victorian Government’s support and promotional guidelines (</w:t>
      </w:r>
      <w:hyperlink r:id="rId45" w:history="1">
        <w:r>
          <w:rPr>
            <w:rStyle w:val="Hyperlink"/>
            <w:lang w:eastAsia="en-AU"/>
          </w:rPr>
          <w:t>https://www2.delwp.vic.gov.au/grants</w:t>
        </w:r>
      </w:hyperlink>
      <w:r>
        <w:rPr>
          <w:lang w:eastAsia="en-AU"/>
        </w:rPr>
        <w:t>) will form part of the funding agreement. Successful applicants must liaise with the departmental program area to coordinate any public events or</w:t>
      </w:r>
      <w:r w:rsidR="005C29C7">
        <w:rPr>
          <w:lang w:eastAsia="en-AU"/>
        </w:rPr>
        <w:t xml:space="preserve"> </w:t>
      </w:r>
      <w:r>
        <w:rPr>
          <w:lang w:eastAsia="en-AU"/>
        </w:rPr>
        <w:t>announcements related to the project.</w:t>
      </w:r>
    </w:p>
    <w:p w14:paraId="027BB6A7" w14:textId="77777777" w:rsidR="00826AED" w:rsidRDefault="00826AED" w:rsidP="009A41F6">
      <w:pPr>
        <w:pStyle w:val="BodyText"/>
        <w:rPr>
          <w:b/>
          <w:bCs/>
        </w:rPr>
      </w:pPr>
    </w:p>
    <w:p w14:paraId="77056A2D" w14:textId="65FBA87D" w:rsidR="009A41F6" w:rsidRDefault="009A41F6" w:rsidP="00A478B2">
      <w:pPr>
        <w:pStyle w:val="Heading4"/>
      </w:pPr>
      <w:r w:rsidRPr="00A478B2">
        <w:t>Payments</w:t>
      </w:r>
    </w:p>
    <w:p w14:paraId="25C74592" w14:textId="77777777" w:rsidR="009A41F6" w:rsidRDefault="009A41F6" w:rsidP="009A41F6">
      <w:pPr>
        <w:pStyle w:val="BodyText"/>
        <w:rPr>
          <w:lang w:eastAsia="en-AU"/>
        </w:rPr>
      </w:pPr>
      <w:r>
        <w:rPr>
          <w:lang w:eastAsia="en-AU"/>
        </w:rPr>
        <w:t>Payments will be made as long as:</w:t>
      </w:r>
    </w:p>
    <w:p w14:paraId="68C4CA61" w14:textId="77777777" w:rsidR="009A41F6" w:rsidRDefault="009A41F6" w:rsidP="00B15167">
      <w:pPr>
        <w:pStyle w:val="ListBullet"/>
      </w:pPr>
      <w:r>
        <w:t>the funding agreement has been signed by both parties;</w:t>
      </w:r>
    </w:p>
    <w:p w14:paraId="7A065BD8" w14:textId="715A1F21" w:rsidR="00342D03" w:rsidRDefault="00342D03" w:rsidP="00782AFF">
      <w:pPr>
        <w:pStyle w:val="ListBullet"/>
      </w:pPr>
      <w:r>
        <w:t>grant recipients</w:t>
      </w:r>
      <w:r w:rsidRPr="69FFCACB">
        <w:t xml:space="preserve"> meet the eligibility and selection criteria by the end of Stage 1 of the application process</w:t>
      </w:r>
    </w:p>
    <w:p w14:paraId="6094CAFF" w14:textId="4BA452B9" w:rsidR="009A41F6" w:rsidRDefault="009A41F6" w:rsidP="00B15167">
      <w:pPr>
        <w:pStyle w:val="ListBullet"/>
      </w:pPr>
      <w:r>
        <w:t>grant recipients provide reports as required, or otherwise demonstrate that the activity is progressing as expected;</w:t>
      </w:r>
    </w:p>
    <w:p w14:paraId="473C77B8" w14:textId="77777777" w:rsidR="009A41F6" w:rsidRDefault="009A41F6" w:rsidP="00B15167">
      <w:pPr>
        <w:pStyle w:val="ListBullet"/>
      </w:pPr>
      <w:r>
        <w:t>other terms and conditions of funding continue to be met.</w:t>
      </w:r>
    </w:p>
    <w:p w14:paraId="25F97D10" w14:textId="77777777" w:rsidR="00826AED" w:rsidRDefault="00826AED" w:rsidP="009A41F6">
      <w:pPr>
        <w:pStyle w:val="BodyText"/>
        <w:rPr>
          <w:b/>
          <w:bCs/>
        </w:rPr>
      </w:pPr>
    </w:p>
    <w:p w14:paraId="75C9BAF0" w14:textId="5F1AE614" w:rsidR="009A41F6" w:rsidRDefault="009A41F6" w:rsidP="00A478B2">
      <w:pPr>
        <w:pStyle w:val="Heading4"/>
      </w:pPr>
      <w:r w:rsidRPr="00A478B2">
        <w:t>Monitoring</w:t>
      </w:r>
    </w:p>
    <w:p w14:paraId="57157502" w14:textId="77777777" w:rsidR="009A41F6" w:rsidRDefault="009A41F6" w:rsidP="009A41F6">
      <w:pPr>
        <w:pStyle w:val="ListBullet"/>
        <w:numPr>
          <w:ilvl w:val="0"/>
          <w:numId w:val="0"/>
        </w:numPr>
        <w:tabs>
          <w:tab w:val="left" w:pos="720"/>
        </w:tabs>
      </w:pPr>
      <w:r>
        <w:t>Grant recipients are required to comply with project monitoring and reporting requirements as outlined in the funding agreement. This may include progress reports, site inspections, completion reports and acquittal documentation.</w:t>
      </w:r>
    </w:p>
    <w:p w14:paraId="75F41A55" w14:textId="77777777" w:rsidR="00826AED" w:rsidRDefault="00826AED" w:rsidP="009A41F6">
      <w:pPr>
        <w:pStyle w:val="BodyText"/>
        <w:rPr>
          <w:b/>
          <w:bCs/>
        </w:rPr>
      </w:pPr>
    </w:p>
    <w:p w14:paraId="6D36B640" w14:textId="6F3F9997" w:rsidR="009A41F6" w:rsidRDefault="009A41F6" w:rsidP="00A478B2">
      <w:pPr>
        <w:pStyle w:val="Heading4"/>
      </w:pPr>
      <w:r w:rsidRPr="00A478B2">
        <w:t>Privacy</w:t>
      </w:r>
    </w:p>
    <w:p w14:paraId="66FA9DFF" w14:textId="77777777" w:rsidR="009A41F6" w:rsidRDefault="009A41F6" w:rsidP="009A41F6">
      <w:pPr>
        <w:pStyle w:val="ListBullet"/>
        <w:numPr>
          <w:ilvl w:val="0"/>
          <w:numId w:val="0"/>
        </w:numPr>
        <w:tabs>
          <w:tab w:val="left" w:pos="720"/>
        </w:tabs>
      </w:pPr>
      <w:r>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378C3D71" w14:textId="77777777" w:rsidR="009A41F6" w:rsidRDefault="009A41F6" w:rsidP="009A41F6">
      <w:pPr>
        <w:pStyle w:val="ListBullet"/>
        <w:numPr>
          <w:ilvl w:val="0"/>
          <w:numId w:val="0"/>
        </w:numPr>
        <w:tabs>
          <w:tab w:val="left" w:pos="720"/>
        </w:tabs>
      </w:pPr>
      <w:r>
        <w:t xml:space="preserve">Any personal information about you or a third party in your correspondence will be collected, held, managed, used, disclosed or transferred in accordance with the provisions of the </w:t>
      </w:r>
      <w:r>
        <w:rPr>
          <w:i/>
        </w:rPr>
        <w:t>Privacy and Data Protection Act 2014</w:t>
      </w:r>
      <w:r>
        <w:t xml:space="preserve"> and other applicable laws.  </w:t>
      </w:r>
    </w:p>
    <w:p w14:paraId="1A1DF0EB" w14:textId="272A2CED" w:rsidR="009A41F6" w:rsidRDefault="00E906D4" w:rsidP="009A41F6">
      <w:pPr>
        <w:pStyle w:val="ListBullet"/>
        <w:numPr>
          <w:ilvl w:val="0"/>
          <w:numId w:val="0"/>
        </w:numPr>
        <w:tabs>
          <w:tab w:val="left" w:pos="720"/>
        </w:tabs>
      </w:pPr>
      <w:r>
        <w:t xml:space="preserve">DEECA </w:t>
      </w:r>
      <w:r w:rsidR="009A41F6">
        <w:t xml:space="preserve">is committed to protecting the privacy of personal information. You can find the </w:t>
      </w:r>
      <w:r>
        <w:t xml:space="preserve">DEECA </w:t>
      </w:r>
      <w:r w:rsidR="009A41F6">
        <w:t>Privacy Policy online at www.delwp.vic.gov.au/privacy.</w:t>
      </w:r>
    </w:p>
    <w:p w14:paraId="09B02B2F" w14:textId="180A58E4" w:rsidR="009A41F6" w:rsidRDefault="009A41F6" w:rsidP="009A41F6">
      <w:pPr>
        <w:pStyle w:val="ListBullet"/>
        <w:numPr>
          <w:ilvl w:val="0"/>
          <w:numId w:val="0"/>
        </w:numPr>
        <w:tabs>
          <w:tab w:val="left" w:pos="720"/>
        </w:tabs>
      </w:pPr>
      <w:r>
        <w:t xml:space="preserve">Requests for access to information about you held by </w:t>
      </w:r>
      <w:r w:rsidR="00E906D4">
        <w:t xml:space="preserve">DEECA </w:t>
      </w:r>
      <w:r>
        <w:t xml:space="preserve">should be sent to the Manager Privacy, P.O. Box 500 East Melbourne 8002 or contact by emailing </w:t>
      </w:r>
      <w:hyperlink r:id="rId46" w:history="1">
        <w:r>
          <w:rPr>
            <w:rStyle w:val="Hyperlink"/>
          </w:rPr>
          <w:t>Foi.unit@delwp.vic.gov.au</w:t>
        </w:r>
      </w:hyperlink>
      <w:r>
        <w:t>.</w:t>
      </w:r>
    </w:p>
    <w:p w14:paraId="3C2A6439" w14:textId="750392AF" w:rsidR="009A41F6" w:rsidRDefault="009A41F6" w:rsidP="009A41F6">
      <w:pPr>
        <w:pStyle w:val="ListBullet"/>
        <w:numPr>
          <w:ilvl w:val="0"/>
          <w:numId w:val="0"/>
        </w:numPr>
        <w:tabs>
          <w:tab w:val="left" w:pos="720"/>
        </w:tabs>
      </w:pPr>
    </w:p>
    <w:p w14:paraId="7CDCDC34" w14:textId="03BEFA02" w:rsidR="05751B54" w:rsidRDefault="05751B54" w:rsidP="004A35F6">
      <w:pPr>
        <w:pStyle w:val="Heading2"/>
        <w:numPr>
          <w:ilvl w:val="0"/>
          <w:numId w:val="43"/>
        </w:numPr>
      </w:pPr>
      <w:bookmarkStart w:id="49" w:name="_Toc145591438"/>
      <w:r>
        <w:t>How do I submit my Expression of Interest?</w:t>
      </w:r>
      <w:bookmarkEnd w:id="49"/>
      <w:r>
        <w:t xml:space="preserve">  </w:t>
      </w:r>
    </w:p>
    <w:p w14:paraId="0E076EA9" w14:textId="57E2D26D" w:rsidR="005C29C7" w:rsidRDefault="05751B54" w:rsidP="005C29C7">
      <w:pPr>
        <w:pStyle w:val="BodyText"/>
        <w:rPr>
          <w:lang w:eastAsia="en-AU"/>
        </w:rPr>
      </w:pPr>
      <w:r w:rsidRPr="7903DF92">
        <w:rPr>
          <w:lang w:eastAsia="en-AU"/>
        </w:rPr>
        <w:t>Expressions</w:t>
      </w:r>
      <w:r w:rsidR="005C29C7" w:rsidRPr="7903DF92">
        <w:rPr>
          <w:lang w:eastAsia="en-AU"/>
        </w:rPr>
        <w:t xml:space="preserve"> are submitted online using the Grants Online portal.</w:t>
      </w:r>
      <w:r w:rsidR="5C32786B" w:rsidRPr="7903DF92">
        <w:rPr>
          <w:lang w:eastAsia="en-AU"/>
        </w:rPr>
        <w:t xml:space="preserve">  </w:t>
      </w:r>
      <w:r w:rsidR="005C29C7" w:rsidRPr="7903DF92">
        <w:rPr>
          <w:lang w:eastAsia="en-AU"/>
        </w:rPr>
        <w:t xml:space="preserve">To apply, go to the grant program web page </w:t>
      </w:r>
      <w:hyperlink r:id="rId47">
        <w:r w:rsidR="006F2E75" w:rsidRPr="7903DF92">
          <w:rPr>
            <w:rStyle w:val="normaltextrun"/>
            <w:rFonts w:ascii="Arial" w:hAnsi="Arial" w:cs="Arial"/>
            <w:u w:val="single"/>
          </w:rPr>
          <w:t>www.environment.vic.gov.au/nature-fund</w:t>
        </w:r>
      </w:hyperlink>
      <w:r w:rsidR="006F2E75">
        <w:t xml:space="preserve"> </w:t>
      </w:r>
      <w:r w:rsidR="005C29C7" w:rsidRPr="7903DF92">
        <w:rPr>
          <w:lang w:eastAsia="en-AU"/>
        </w:rPr>
        <w:t xml:space="preserve">and click on the ‘Start New Application’ button. To return to a saved draft application, click on the ‘Access Saved Application’ button. </w:t>
      </w:r>
    </w:p>
    <w:p w14:paraId="4E2CF8AC" w14:textId="77777777" w:rsidR="005C29C7" w:rsidRPr="00826AED" w:rsidRDefault="005C29C7" w:rsidP="00826AED">
      <w:pPr>
        <w:pStyle w:val="BodyText"/>
        <w:rPr>
          <w:b/>
          <w:bCs/>
          <w:lang w:eastAsia="en-AU"/>
        </w:rPr>
      </w:pPr>
      <w:r w:rsidRPr="00826AED">
        <w:rPr>
          <w:b/>
          <w:bCs/>
        </w:rPr>
        <w:t>Attaching required documents:</w:t>
      </w:r>
    </w:p>
    <w:p w14:paraId="2E4CCFED" w14:textId="77777777" w:rsidR="005C29C7" w:rsidRDefault="005C29C7" w:rsidP="005C29C7">
      <w:pPr>
        <w:pStyle w:val="BodyText"/>
        <w:rPr>
          <w:lang w:eastAsia="en-AU"/>
        </w:rPr>
      </w:pPr>
      <w:r>
        <w:rPr>
          <w:lang w:eastAsia="en-AU"/>
        </w:rPr>
        <w:t xml:space="preserve">Supporting documents must be in an acceptable file type, such as Word, Excel, PDF, or JPEG. The maximum file size for each file is </w:t>
      </w:r>
      <w:r>
        <w:t>10</w:t>
      </w:r>
      <w:r>
        <w:rPr>
          <w:lang w:eastAsia="en-AU"/>
        </w:rPr>
        <w:t>MB.</w:t>
      </w:r>
    </w:p>
    <w:p w14:paraId="53D19116" w14:textId="77777777" w:rsidR="005C29C7" w:rsidRDefault="005C29C7" w:rsidP="005C29C7">
      <w:pPr>
        <w:pStyle w:val="BodyText"/>
        <w:rPr>
          <w:lang w:eastAsia="en-AU"/>
        </w:rPr>
      </w:pPr>
      <w:r>
        <w:rPr>
          <w:lang w:eastAsia="en-AU"/>
        </w:rPr>
        <w:lastRenderedPageBreak/>
        <w:t xml:space="preserve">You will receive an application number when you submit an application online. Please quote this number in all communications with the department relating to your application. </w:t>
      </w:r>
    </w:p>
    <w:p w14:paraId="29B7D89A" w14:textId="0D61879F" w:rsidR="005C29C7" w:rsidRDefault="005C29C7" w:rsidP="005C29C7">
      <w:pPr>
        <w:pStyle w:val="BodyText"/>
        <w:rPr>
          <w:lang w:eastAsia="en-AU"/>
        </w:rPr>
      </w:pPr>
      <w:r>
        <w:rPr>
          <w:lang w:eastAsia="en-AU"/>
        </w:rPr>
        <w:t xml:space="preserve">If you have documents to submit that cannot be attached to your online application you can email them to </w:t>
      </w:r>
      <w:r w:rsidR="004F69F7">
        <w:rPr>
          <w:lang w:eastAsia="en-AU"/>
        </w:rPr>
        <w:t>naturefund@delwp.vic.gov.au</w:t>
      </w:r>
      <w:r>
        <w:rPr>
          <w:lang w:eastAsia="en-AU"/>
        </w:rPr>
        <w:t xml:space="preserve"> quoting your application number. Attach all documents to one email, zipping the files if required.</w:t>
      </w:r>
    </w:p>
    <w:p w14:paraId="0CFD5D19" w14:textId="5668E750" w:rsidR="005C29C7" w:rsidRDefault="005C29C7" w:rsidP="7903DF92">
      <w:pPr>
        <w:pStyle w:val="BodyText"/>
        <w:rPr>
          <w:b/>
          <w:bCs/>
          <w:lang w:eastAsia="en-AU"/>
        </w:rPr>
      </w:pPr>
      <w:r w:rsidRPr="7903DF92">
        <w:rPr>
          <w:lang w:eastAsia="en-AU"/>
        </w:rPr>
        <w:t xml:space="preserve">Make sure your application is submitted by </w:t>
      </w:r>
      <w:r w:rsidR="00F51765" w:rsidRPr="7903DF92">
        <w:rPr>
          <w:b/>
          <w:bCs/>
          <w:lang w:eastAsia="en-AU"/>
        </w:rPr>
        <w:t>5.00</w:t>
      </w:r>
      <w:r w:rsidRPr="7903DF92">
        <w:rPr>
          <w:b/>
          <w:bCs/>
          <w:lang w:eastAsia="en-AU"/>
        </w:rPr>
        <w:t xml:space="preserve"> pm on </w:t>
      </w:r>
      <w:r w:rsidR="63B00A0F" w:rsidRPr="7903DF92">
        <w:rPr>
          <w:b/>
          <w:bCs/>
          <w:lang w:eastAsia="en-AU"/>
        </w:rPr>
        <w:t>6</w:t>
      </w:r>
      <w:r w:rsidR="00D41A96" w:rsidRPr="7903DF92">
        <w:rPr>
          <w:b/>
          <w:bCs/>
          <w:lang w:eastAsia="en-AU"/>
        </w:rPr>
        <w:t xml:space="preserve"> November </w:t>
      </w:r>
      <w:r w:rsidR="00F51765" w:rsidRPr="7903DF92">
        <w:rPr>
          <w:b/>
          <w:bCs/>
          <w:lang w:eastAsia="en-AU"/>
        </w:rPr>
        <w:t>2023</w:t>
      </w:r>
    </w:p>
    <w:p w14:paraId="6EE930B1" w14:textId="77777777" w:rsidR="005C29C7" w:rsidRDefault="005C29C7" w:rsidP="005C29C7">
      <w:pPr>
        <w:pStyle w:val="BodyText"/>
        <w:rPr>
          <w:lang w:eastAsia="en-AU"/>
        </w:rPr>
      </w:pPr>
      <w:r>
        <w:rPr>
          <w:b/>
          <w:lang w:eastAsia="en-AU"/>
        </w:rPr>
        <w:t>Note:</w:t>
      </w:r>
      <w:r>
        <w:rPr>
          <w:lang w:eastAsia="en-AU"/>
        </w:rPr>
        <w:t xml:space="preserve"> No hard copy applications will be accepted. Late and incomplete applications will not be considered.</w:t>
      </w:r>
    </w:p>
    <w:p w14:paraId="5240FBD5" w14:textId="77777777" w:rsidR="005C29C7" w:rsidRDefault="005C29C7" w:rsidP="009A41F6">
      <w:pPr>
        <w:pStyle w:val="ListBullet"/>
        <w:numPr>
          <w:ilvl w:val="0"/>
          <w:numId w:val="0"/>
        </w:numPr>
        <w:tabs>
          <w:tab w:val="left" w:pos="720"/>
        </w:tabs>
      </w:pPr>
    </w:p>
    <w:p w14:paraId="121BB0B2" w14:textId="77777777" w:rsidR="005C29C7" w:rsidRDefault="005C29C7" w:rsidP="004A35F6">
      <w:pPr>
        <w:pStyle w:val="Heading2"/>
        <w:numPr>
          <w:ilvl w:val="0"/>
          <w:numId w:val="43"/>
        </w:numPr>
      </w:pPr>
      <w:bookmarkStart w:id="50" w:name="_Toc505782517"/>
      <w:bookmarkStart w:id="51" w:name="_Toc505863735"/>
      <w:bookmarkStart w:id="52" w:name="_Toc145591439"/>
      <w:r>
        <w:t>Additional information</w:t>
      </w:r>
      <w:bookmarkEnd w:id="50"/>
      <w:bookmarkEnd w:id="51"/>
      <w:bookmarkEnd w:id="52"/>
    </w:p>
    <w:tbl>
      <w:tblPr>
        <w:tblStyle w:val="HighlightTable"/>
        <w:tblW w:w="5000" w:type="pct"/>
        <w:tblLook w:val="0600" w:firstRow="0" w:lastRow="0" w:firstColumn="0" w:lastColumn="0" w:noHBand="1" w:noVBand="1"/>
      </w:tblPr>
      <w:tblGrid>
        <w:gridCol w:w="9639"/>
      </w:tblGrid>
      <w:tr w:rsidR="005C29C7" w14:paraId="755544F4" w14:textId="77777777" w:rsidTr="005C29C7">
        <w:tc>
          <w:tcPr>
            <w:tcW w:w="5000" w:type="pct"/>
            <w:hideMark/>
          </w:tcPr>
          <w:p w14:paraId="4AF6B39C" w14:textId="77777777" w:rsidR="005C29C7" w:rsidRDefault="005C29C7">
            <w:pPr>
              <w:pStyle w:val="HighlightBoxText"/>
            </w:pPr>
            <w:r>
              <w:t>If you require assistance submitting your application online, email grantsinfo@delwp.vic.gov.au.</w:t>
            </w:r>
          </w:p>
        </w:tc>
      </w:tr>
    </w:tbl>
    <w:p w14:paraId="63434A50" w14:textId="77777777" w:rsidR="005C29C7" w:rsidRDefault="005C29C7" w:rsidP="004A35F6">
      <w:pPr>
        <w:pStyle w:val="Heading2"/>
        <w:numPr>
          <w:ilvl w:val="0"/>
          <w:numId w:val="43"/>
        </w:numPr>
      </w:pPr>
      <w:bookmarkStart w:id="53" w:name="_Toc505782518"/>
      <w:bookmarkStart w:id="54" w:name="_Toc505863736"/>
      <w:bookmarkStart w:id="55" w:name="_Toc145591440"/>
      <w:r>
        <w:t>What is the notification process?</w:t>
      </w:r>
      <w:bookmarkEnd w:id="53"/>
      <w:bookmarkEnd w:id="54"/>
      <w:bookmarkEnd w:id="55"/>
    </w:p>
    <w:p w14:paraId="2786BAB4" w14:textId="77777777" w:rsidR="005C29C7" w:rsidRDefault="005C29C7" w:rsidP="005C29C7">
      <w:pPr>
        <w:pStyle w:val="BodyText"/>
        <w:rPr>
          <w:lang w:eastAsia="en-AU"/>
        </w:rPr>
      </w:pPr>
      <w:r>
        <w:rPr>
          <w:lang w:eastAsia="en-AU"/>
        </w:rPr>
        <w:t>Successful and unsuccessful applicants will be notified in writing after the assessment process is completed. All decisions are final and are not subject to further review. Unsuccessful applicants can ask for feedback on their application.</w:t>
      </w:r>
    </w:p>
    <w:p w14:paraId="76B5447C" w14:textId="77777777" w:rsidR="005C29C7" w:rsidRDefault="005C29C7" w:rsidP="004A35F6">
      <w:pPr>
        <w:pStyle w:val="Heading2"/>
        <w:numPr>
          <w:ilvl w:val="0"/>
          <w:numId w:val="43"/>
        </w:numPr>
      </w:pPr>
      <w:bookmarkStart w:id="56" w:name="_Toc505782519"/>
      <w:bookmarkStart w:id="57" w:name="_Toc505863737"/>
      <w:bookmarkStart w:id="58" w:name="_Toc145591441"/>
      <w:r>
        <w:t>Key dates</w:t>
      </w:r>
      <w:bookmarkEnd w:id="56"/>
      <w:bookmarkEnd w:id="57"/>
      <w:bookmarkEnd w:id="58"/>
    </w:p>
    <w:tbl>
      <w:tblPr>
        <w:tblStyle w:val="TableGrid"/>
        <w:tblW w:w="5000" w:type="pct"/>
        <w:tblLook w:val="0600" w:firstRow="0" w:lastRow="0" w:firstColumn="0" w:lastColumn="0" w:noHBand="1" w:noVBand="1"/>
      </w:tblPr>
      <w:tblGrid>
        <w:gridCol w:w="5841"/>
        <w:gridCol w:w="3798"/>
      </w:tblGrid>
      <w:tr w:rsidR="005C29C7" w14:paraId="712D4503" w14:textId="77777777" w:rsidTr="7903DF92">
        <w:trPr>
          <w:cantSplit/>
        </w:trPr>
        <w:tc>
          <w:tcPr>
            <w:tcW w:w="3030" w:type="pct"/>
            <w:tcBorders>
              <w:top w:val="single" w:sz="8" w:space="0" w:color="201547" w:themeColor="accent1"/>
              <w:left w:val="nil"/>
              <w:bottom w:val="single" w:sz="8" w:space="0" w:color="201547" w:themeColor="accent1"/>
              <w:right w:val="nil"/>
            </w:tcBorders>
            <w:hideMark/>
          </w:tcPr>
          <w:p w14:paraId="2311329F" w14:textId="0C0682A1" w:rsidR="005C29C7" w:rsidRDefault="00545691">
            <w:bookmarkStart w:id="59" w:name="ReturnHere"/>
            <w:bookmarkEnd w:id="59"/>
            <w:r>
              <w:t xml:space="preserve">Expression of interest open </w:t>
            </w:r>
          </w:p>
        </w:tc>
        <w:tc>
          <w:tcPr>
            <w:tcW w:w="1970" w:type="pct"/>
            <w:tcBorders>
              <w:top w:val="single" w:sz="8" w:space="0" w:color="201547" w:themeColor="accent1"/>
              <w:left w:val="nil"/>
              <w:bottom w:val="single" w:sz="8" w:space="0" w:color="201547" w:themeColor="accent1"/>
              <w:right w:val="nil"/>
            </w:tcBorders>
          </w:tcPr>
          <w:p w14:paraId="65CFD50D" w14:textId="6562B6F9" w:rsidR="005C29C7" w:rsidRDefault="6F345F76">
            <w:pPr>
              <w:pStyle w:val="TableTextLeft"/>
            </w:pPr>
            <w:r>
              <w:t xml:space="preserve">14 </w:t>
            </w:r>
            <w:r w:rsidR="00D41A96">
              <w:t>September 2023</w:t>
            </w:r>
            <w:r w:rsidR="00654E71">
              <w:t xml:space="preserve"> </w:t>
            </w:r>
          </w:p>
        </w:tc>
      </w:tr>
      <w:tr w:rsidR="005C29C7" w14:paraId="2DA88ED3" w14:textId="77777777" w:rsidTr="7903DF92">
        <w:trPr>
          <w:cantSplit/>
        </w:trPr>
        <w:tc>
          <w:tcPr>
            <w:tcW w:w="3030" w:type="pct"/>
            <w:tcBorders>
              <w:top w:val="single" w:sz="8" w:space="0" w:color="201547" w:themeColor="accent1"/>
              <w:left w:val="nil"/>
              <w:bottom w:val="single" w:sz="8" w:space="0" w:color="201547" w:themeColor="accent1"/>
              <w:right w:val="nil"/>
            </w:tcBorders>
            <w:hideMark/>
          </w:tcPr>
          <w:p w14:paraId="70BD7681" w14:textId="4DC33C8F" w:rsidR="005C29C7" w:rsidRDefault="00654E71">
            <w:r>
              <w:t xml:space="preserve">Expression of interest </w:t>
            </w:r>
            <w:r w:rsidR="001E64BB">
              <w:t xml:space="preserve">close </w:t>
            </w:r>
          </w:p>
        </w:tc>
        <w:tc>
          <w:tcPr>
            <w:tcW w:w="1970" w:type="pct"/>
            <w:tcBorders>
              <w:top w:val="single" w:sz="8" w:space="0" w:color="201547" w:themeColor="accent1"/>
              <w:left w:val="nil"/>
              <w:bottom w:val="single" w:sz="8" w:space="0" w:color="201547" w:themeColor="accent1"/>
              <w:right w:val="nil"/>
            </w:tcBorders>
          </w:tcPr>
          <w:p w14:paraId="2F781ACA" w14:textId="5734F3C7" w:rsidR="005C29C7" w:rsidRDefault="2923E914">
            <w:pPr>
              <w:pStyle w:val="TableTextLeft"/>
            </w:pPr>
            <w:r>
              <w:t xml:space="preserve">6 </w:t>
            </w:r>
            <w:r w:rsidR="00066B5D">
              <w:t xml:space="preserve">November 2023 </w:t>
            </w:r>
            <w:r w:rsidR="001E64BB">
              <w:t xml:space="preserve"> </w:t>
            </w:r>
          </w:p>
        </w:tc>
      </w:tr>
      <w:tr w:rsidR="005C29C7" w14:paraId="605D9339" w14:textId="77777777" w:rsidTr="7903DF92">
        <w:trPr>
          <w:cantSplit/>
        </w:trPr>
        <w:tc>
          <w:tcPr>
            <w:tcW w:w="3030" w:type="pct"/>
            <w:tcBorders>
              <w:top w:val="single" w:sz="8" w:space="0" w:color="201547" w:themeColor="accent1"/>
              <w:left w:val="nil"/>
              <w:bottom w:val="single" w:sz="8" w:space="0" w:color="201547" w:themeColor="accent1"/>
              <w:right w:val="nil"/>
            </w:tcBorders>
            <w:hideMark/>
          </w:tcPr>
          <w:p w14:paraId="367C0D85" w14:textId="63739EE5" w:rsidR="005C29C7" w:rsidRDefault="00A34FC7">
            <w:r>
              <w:t>Grant applicants notified of stage 1 outcome</w:t>
            </w:r>
          </w:p>
        </w:tc>
        <w:tc>
          <w:tcPr>
            <w:tcW w:w="1970" w:type="pct"/>
            <w:tcBorders>
              <w:top w:val="single" w:sz="8" w:space="0" w:color="201547" w:themeColor="accent1"/>
              <w:left w:val="nil"/>
              <w:bottom w:val="single" w:sz="8" w:space="0" w:color="201547" w:themeColor="accent1"/>
              <w:right w:val="nil"/>
            </w:tcBorders>
          </w:tcPr>
          <w:p w14:paraId="501F6B20" w14:textId="75B54913" w:rsidR="005C29C7" w:rsidRDefault="00066B5D">
            <w:pPr>
              <w:pStyle w:val="TableTextLeft"/>
            </w:pPr>
            <w:r>
              <w:t>December 2023</w:t>
            </w:r>
            <w:r w:rsidR="00A34FC7">
              <w:t xml:space="preserve"> </w:t>
            </w:r>
          </w:p>
        </w:tc>
      </w:tr>
    </w:tbl>
    <w:p w14:paraId="65533CF3" w14:textId="77777777" w:rsidR="005C29C7" w:rsidRDefault="005C29C7" w:rsidP="004A35F6">
      <w:pPr>
        <w:pStyle w:val="Heading2"/>
        <w:numPr>
          <w:ilvl w:val="0"/>
          <w:numId w:val="43"/>
        </w:numPr>
      </w:pPr>
      <w:bookmarkStart w:id="60" w:name="_Toc505782520"/>
      <w:bookmarkStart w:id="61" w:name="_Toc505863738"/>
      <w:bookmarkStart w:id="62" w:name="_Toc145591442"/>
      <w:r>
        <w:t>Checklist</w:t>
      </w:r>
      <w:bookmarkEnd w:id="60"/>
      <w:bookmarkEnd w:id="61"/>
      <w:bookmarkEnd w:id="62"/>
    </w:p>
    <w:p w14:paraId="4556136A" w14:textId="39B1FDA2" w:rsidR="005C29C7" w:rsidRDefault="005C29C7" w:rsidP="005C29C7">
      <w:pPr>
        <w:pStyle w:val="BodyText"/>
        <w:rPr>
          <w:lang w:eastAsia="en-AU"/>
        </w:rPr>
      </w:pPr>
      <w:r w:rsidRPr="6620C714">
        <w:rPr>
          <w:lang w:eastAsia="en-AU"/>
        </w:rPr>
        <w:t xml:space="preserve">Read these guidelines and the information about this grant program at </w:t>
      </w:r>
      <w:hyperlink r:id="rId48">
        <w:r w:rsidR="325B1C83" w:rsidRPr="6620C714">
          <w:rPr>
            <w:rStyle w:val="Hyperlink"/>
          </w:rPr>
          <w:t>Nature Fund (environment.vic.gov.au)</w:t>
        </w:r>
      </w:hyperlink>
      <w:r w:rsidR="325B1C83" w:rsidRPr="6620C714">
        <w:t xml:space="preserve"> </w:t>
      </w:r>
      <w:r w:rsidRPr="6620C714">
        <w:rPr>
          <w:lang w:eastAsia="en-AU"/>
        </w:rPr>
        <w:t>before applying and complete the following checklist.</w:t>
      </w:r>
    </w:p>
    <w:p w14:paraId="12339AE2" w14:textId="77777777" w:rsidR="005C29C7" w:rsidRDefault="005C29C7" w:rsidP="005C29C7">
      <w:pPr>
        <w:pStyle w:val="BodyText"/>
        <w:rPr>
          <w:lang w:eastAsia="en-AU"/>
        </w:rPr>
      </w:pPr>
      <w:r>
        <w:rPr>
          <w:lang w:eastAsia="en-AU"/>
        </w:rPr>
        <w:t>Have you:</w:t>
      </w:r>
    </w:p>
    <w:p w14:paraId="60C98D9E" w14:textId="77777777" w:rsidR="005C29C7" w:rsidRDefault="005C29C7" w:rsidP="005C29C7">
      <w:pPr>
        <w:pStyle w:val="BodyText"/>
        <w:rPr>
          <w:lang w:eastAsia="en-AU"/>
        </w:rPr>
      </w:pPr>
      <w:r>
        <w:rPr>
          <w:rFonts w:ascii="Times New Roman" w:hAnsi="Times New Roman"/>
          <w:lang w:eastAsia="en-AU"/>
        </w:rPr>
        <w:t>*</w:t>
      </w:r>
      <w:r>
        <w:rPr>
          <w:lang w:eastAsia="en-AU"/>
        </w:rPr>
        <w:t xml:space="preserve"> read these guidelines carefully?</w:t>
      </w:r>
    </w:p>
    <w:p w14:paraId="2F4AC51C" w14:textId="77777777" w:rsidR="005C29C7" w:rsidRDefault="005C29C7" w:rsidP="005C29C7">
      <w:pPr>
        <w:pStyle w:val="BodyText"/>
        <w:rPr>
          <w:lang w:eastAsia="en-AU"/>
        </w:rPr>
      </w:pPr>
      <w:r>
        <w:rPr>
          <w:rFonts w:ascii="Times New Roman" w:hAnsi="Times New Roman"/>
          <w:lang w:eastAsia="en-AU"/>
        </w:rPr>
        <w:t>*</w:t>
      </w:r>
      <w:r>
        <w:rPr>
          <w:lang w:eastAsia="en-AU"/>
        </w:rPr>
        <w:t xml:space="preserve"> checked if you are, or your organisation is, eligible for this grant funding?</w:t>
      </w:r>
    </w:p>
    <w:p w14:paraId="62788D6D" w14:textId="77777777" w:rsidR="005C29C7" w:rsidRDefault="005C29C7" w:rsidP="005C29C7">
      <w:pPr>
        <w:pStyle w:val="BodyText"/>
        <w:rPr>
          <w:lang w:eastAsia="en-AU"/>
        </w:rPr>
      </w:pPr>
      <w:r>
        <w:rPr>
          <w:rFonts w:ascii="Times New Roman" w:hAnsi="Times New Roman"/>
          <w:lang w:eastAsia="en-AU"/>
        </w:rPr>
        <w:t>*</w:t>
      </w:r>
      <w:r>
        <w:rPr>
          <w:lang w:eastAsia="en-AU"/>
        </w:rPr>
        <w:t xml:space="preserve"> checked if your activity is eligible for this grant funding?</w:t>
      </w:r>
    </w:p>
    <w:p w14:paraId="45D668A9" w14:textId="77777777" w:rsidR="005C29C7" w:rsidRDefault="005C29C7" w:rsidP="005C29C7">
      <w:pPr>
        <w:pStyle w:val="BodyText"/>
        <w:rPr>
          <w:lang w:eastAsia="en-AU"/>
        </w:rPr>
      </w:pPr>
      <w:r>
        <w:rPr>
          <w:rFonts w:ascii="Times New Roman" w:hAnsi="Times New Roman"/>
          <w:lang w:eastAsia="en-AU"/>
        </w:rPr>
        <w:t>*</w:t>
      </w:r>
      <w:r>
        <w:rPr>
          <w:lang w:eastAsia="en-AU"/>
        </w:rPr>
        <w:t xml:space="preserve"> checked that you would be able to comply with all relevant laws and regulations in delivery of your activity? </w:t>
      </w:r>
    </w:p>
    <w:p w14:paraId="4D7A01F9" w14:textId="77777777" w:rsidR="005C29C7" w:rsidRDefault="005C29C7" w:rsidP="005C29C7">
      <w:pPr>
        <w:pStyle w:val="BodyText"/>
        <w:rPr>
          <w:lang w:eastAsia="en-AU"/>
        </w:rPr>
      </w:pPr>
      <w:r>
        <w:rPr>
          <w:rFonts w:ascii="Times New Roman" w:hAnsi="Times New Roman"/>
          <w:lang w:eastAsia="en-AU"/>
        </w:rPr>
        <w:t>*</w:t>
      </w:r>
      <w:r>
        <w:rPr>
          <w:lang w:eastAsia="en-AU"/>
        </w:rPr>
        <w:t xml:space="preserve"> prepared the appropriate supporting documents?</w:t>
      </w:r>
    </w:p>
    <w:p w14:paraId="139B2142" w14:textId="77777777" w:rsidR="00891568" w:rsidRDefault="00891568" w:rsidP="005C29C7">
      <w:pPr>
        <w:pStyle w:val="BodyText"/>
        <w:rPr>
          <w:lang w:eastAsia="en-AU"/>
        </w:rPr>
      </w:pPr>
    </w:p>
    <w:p w14:paraId="10D1E11D" w14:textId="77777777" w:rsidR="00891568" w:rsidRPr="00891568" w:rsidRDefault="00891568" w:rsidP="004A35F6">
      <w:pPr>
        <w:pStyle w:val="Heading2"/>
        <w:numPr>
          <w:ilvl w:val="0"/>
          <w:numId w:val="43"/>
        </w:numPr>
      </w:pPr>
      <w:bookmarkStart w:id="63" w:name="_Toc140843564"/>
      <w:bookmarkStart w:id="64" w:name="_Toc145591443"/>
      <w:r>
        <w:t>Policy and strategic documents</w:t>
      </w:r>
      <w:bookmarkEnd w:id="63"/>
      <w:bookmarkEnd w:id="64"/>
      <w:r>
        <w:t xml:space="preserve"> </w:t>
      </w:r>
    </w:p>
    <w:p w14:paraId="5EB5C8DC" w14:textId="77777777" w:rsidR="00891568" w:rsidRDefault="00891568" w:rsidP="00891568">
      <w:pPr>
        <w:spacing w:line="240" w:lineRule="auto"/>
        <w:rPr>
          <w:rFonts w:ascii="Segoe UI" w:hAnsi="Segoe UI" w:cs="Segoe UI"/>
          <w:color w:val="363534"/>
          <w:sz w:val="18"/>
          <w:szCs w:val="18"/>
        </w:rPr>
      </w:pPr>
      <w:r w:rsidRPr="4E2530E5">
        <w:rPr>
          <w:rFonts w:ascii="Arial" w:hAnsi="Arial"/>
          <w:color w:val="363534"/>
        </w:rPr>
        <w:t>There are a range of policies and strategies relevant to the Nature Fund, including: </w:t>
      </w:r>
    </w:p>
    <w:p w14:paraId="7EE78A04" w14:textId="77777777" w:rsidR="00891568" w:rsidRDefault="00110DBF" w:rsidP="00891568">
      <w:pPr>
        <w:pStyle w:val="ListBullet"/>
        <w:ind w:left="720" w:hanging="360"/>
      </w:pPr>
      <w:hyperlink r:id="rId49">
        <w:r w:rsidR="00891568" w:rsidRPr="17B56FF5">
          <w:rPr>
            <w:u w:val="single"/>
          </w:rPr>
          <w:t>Protecting Victoria's Environment – Biodiversity 2037</w:t>
        </w:r>
      </w:hyperlink>
      <w:r w:rsidR="00891568">
        <w:t> </w:t>
      </w:r>
    </w:p>
    <w:p w14:paraId="13A6C373" w14:textId="134E381E" w:rsidR="00891568" w:rsidRDefault="00891568" w:rsidP="00891568">
      <w:pPr>
        <w:pStyle w:val="ListBullet"/>
        <w:ind w:left="720" w:hanging="360"/>
        <w:rPr>
          <w:rStyle w:val="Hyperlink"/>
        </w:rPr>
      </w:pPr>
      <w:r w:rsidRPr="17B56FF5">
        <w:rPr>
          <w:rFonts w:ascii="Arial" w:hAnsi="Arial"/>
          <w:color w:val="363534"/>
        </w:rPr>
        <w:t xml:space="preserve">Alignment with Biodiversity 2037 - NaturePrint’s Strategic Management Prospects (SMP) dataset should be used to guide the location of applicant activities. SMP helps biodiversity managers consider and compare which actions to do and the best locations for actions. For more information </w:t>
      </w:r>
      <w:r w:rsidRPr="17B56FF5">
        <w:rPr>
          <w:rFonts w:ascii="Arial" w:hAnsi="Arial"/>
          <w:color w:val="363534"/>
        </w:rPr>
        <w:lastRenderedPageBreak/>
        <w:t>including guidance on how to use the SMP tool visit</w:t>
      </w:r>
      <w:r w:rsidRPr="17B56FF5">
        <w:rPr>
          <w:rStyle w:val="Hyperlink"/>
        </w:rPr>
        <w:t xml:space="preserve"> </w:t>
      </w:r>
      <w:hyperlink r:id="rId50">
        <w:r w:rsidRPr="17B56FF5">
          <w:rPr>
            <w:rStyle w:val="Hyperlink"/>
          </w:rPr>
          <w:t>Choosing actions for nature (environment.vic.gov.au)</w:t>
        </w:r>
      </w:hyperlink>
    </w:p>
    <w:p w14:paraId="186CA981" w14:textId="77777777" w:rsidR="007C68DB" w:rsidRPr="007C68DB" w:rsidRDefault="007C68DB" w:rsidP="00891568">
      <w:pPr>
        <w:pStyle w:val="ListBullet"/>
        <w:ind w:left="720" w:hanging="360"/>
        <w:rPr>
          <w:rStyle w:val="eop"/>
          <w:rFonts w:cstheme="minorHAnsi"/>
        </w:rPr>
      </w:pPr>
      <w:r w:rsidRPr="007C68DB">
        <w:rPr>
          <w:rStyle w:val="normaltextrun"/>
          <w:rFonts w:cstheme="minorHAnsi"/>
          <w:color w:val="000000"/>
          <w:shd w:val="clear" w:color="auto" w:fill="FFFFFF"/>
        </w:rPr>
        <w:t xml:space="preserve">Threatened Species Action Statements: </w:t>
      </w:r>
      <w:hyperlink r:id="rId51" w:tgtFrame="_blank" w:history="1">
        <w:r w:rsidRPr="007C68DB">
          <w:rPr>
            <w:rStyle w:val="normaltextrun"/>
            <w:rFonts w:cstheme="minorHAnsi"/>
            <w:color w:val="0563C1"/>
            <w:u w:val="single"/>
            <w:shd w:val="clear" w:color="auto" w:fill="FFFFFF"/>
          </w:rPr>
          <w:t>Action statements (environment.vic.gov.au)</w:t>
        </w:r>
      </w:hyperlink>
      <w:r w:rsidRPr="007C68DB">
        <w:rPr>
          <w:rStyle w:val="eop"/>
          <w:rFonts w:cstheme="minorHAnsi"/>
          <w:color w:val="000000"/>
          <w:shd w:val="clear" w:color="auto" w:fill="FFFFFF"/>
        </w:rPr>
        <w:t> </w:t>
      </w:r>
    </w:p>
    <w:p w14:paraId="370FA235" w14:textId="5C9D44FE" w:rsidR="000F6F4C" w:rsidRDefault="00110DBF" w:rsidP="00891568">
      <w:pPr>
        <w:pStyle w:val="ListBullet"/>
        <w:ind w:left="720" w:hanging="360"/>
      </w:pPr>
      <w:hyperlink r:id="rId52">
        <w:r w:rsidR="00891568" w:rsidRPr="17B56FF5">
          <w:rPr>
            <w:i/>
            <w:iCs/>
            <w:u w:val="single"/>
          </w:rPr>
          <w:t>Pupangarli Marnmarnepu</w:t>
        </w:r>
        <w:r w:rsidR="00891568" w:rsidRPr="17B56FF5">
          <w:rPr>
            <w:u w:val="single"/>
          </w:rPr>
          <w:t xml:space="preserve"> ‘Owning Our Future’ Aboriginal Self-Determination Reform Strategy 2020-2025</w:t>
        </w:r>
      </w:hyperlink>
      <w:r w:rsidR="00891568">
        <w:t> </w:t>
      </w:r>
    </w:p>
    <w:p w14:paraId="3D3130DD" w14:textId="1DDF2780" w:rsidR="005C29C7" w:rsidRDefault="00110DBF" w:rsidP="16C4CE11">
      <w:pPr>
        <w:pStyle w:val="ListBullet"/>
        <w:ind w:left="720" w:hanging="360"/>
        <w:rPr>
          <w:u w:val="single"/>
        </w:rPr>
        <w:sectPr w:rsidR="005C29C7" w:rsidSect="000220D6">
          <w:footerReference w:type="even" r:id="rId53"/>
          <w:footerReference w:type="default" r:id="rId54"/>
          <w:footerReference w:type="first" r:id="rId55"/>
          <w:type w:val="continuous"/>
          <w:pgSz w:w="11907" w:h="16840" w:code="9"/>
          <w:pgMar w:top="2268" w:right="1134" w:bottom="1134" w:left="1134" w:header="284" w:footer="757" w:gutter="0"/>
          <w:cols w:space="284"/>
          <w:docGrid w:linePitch="360"/>
        </w:sectPr>
      </w:pPr>
      <w:hyperlink r:id="rId56">
        <w:r w:rsidR="00891568" w:rsidRPr="006C06DB">
          <w:rPr>
            <w:u w:val="single"/>
          </w:rPr>
          <w:t>Local Jobs First</w:t>
        </w:r>
      </w:hyperlink>
      <w:r w:rsidR="006C06DB" w:rsidRPr="16C4CE11">
        <w:rPr>
          <w:u w:val="single"/>
        </w:rPr>
        <w:t xml:space="preserve">:   </w:t>
      </w:r>
      <w:r w:rsidR="006C06DB">
        <w:t xml:space="preserve"> </w:t>
      </w:r>
      <w:hyperlink r:id="rId57" w:history="1">
        <w:r w:rsidR="006C06DB" w:rsidRPr="16C4CE11">
          <w:rPr>
            <w:rStyle w:val="Hyperlink"/>
          </w:rPr>
          <w:t>http://localjobsfirst.vic.gov.au/</w:t>
        </w:r>
      </w:hyperlink>
      <w:r w:rsidR="7FC0CF46" w:rsidRPr="16C4CE11">
        <w:rPr>
          <w:u w:val="single"/>
        </w:rPr>
        <w:t xml:space="preserve"> - applicable for projects that are delivered by non-government agencies for a value of greater than $1 million in metropolitan areas and </w:t>
      </w:r>
      <w:r w:rsidR="4637665B" w:rsidRPr="16C4CE11">
        <w:rPr>
          <w:u w:val="single"/>
        </w:rPr>
        <w:t xml:space="preserve">$3 million in regional areas. </w:t>
      </w:r>
    </w:p>
    <w:p w14:paraId="251F285B" w14:textId="10D81C51" w:rsidR="009A41F6" w:rsidRDefault="009A41F6" w:rsidP="009A41F6">
      <w:pPr>
        <w:pStyle w:val="ListBullet"/>
        <w:numPr>
          <w:ilvl w:val="0"/>
          <w:numId w:val="0"/>
        </w:numPr>
        <w:tabs>
          <w:tab w:val="left" w:pos="720"/>
        </w:tabs>
      </w:pPr>
    </w:p>
    <w:p w14:paraId="4DC307D9" w14:textId="408C24CB" w:rsidR="009A41F6" w:rsidRDefault="009A41F6" w:rsidP="009A41F6">
      <w:pPr>
        <w:pStyle w:val="ListBullet"/>
        <w:numPr>
          <w:ilvl w:val="0"/>
          <w:numId w:val="0"/>
        </w:numPr>
        <w:tabs>
          <w:tab w:val="left" w:pos="720"/>
        </w:tabs>
      </w:pPr>
    </w:p>
    <w:p w14:paraId="145862A8" w14:textId="12D67023" w:rsidR="00F40642" w:rsidRPr="003636EA" w:rsidRDefault="006C7206" w:rsidP="00F40642">
      <w:pPr>
        <w:pStyle w:val="BodyText"/>
      </w:pPr>
      <w:r>
        <w:rPr>
          <w:noProof/>
        </w:rPr>
        <mc:AlternateContent>
          <mc:Choice Requires="wps">
            <w:drawing>
              <wp:anchor distT="0" distB="0" distL="114300" distR="114300" simplePos="0" relativeHeight="251658246" behindDoc="0" locked="0" layoutInCell="1" allowOverlap="1" wp14:anchorId="290173B3" wp14:editId="0827B283">
                <wp:simplePos x="0" y="0"/>
                <wp:positionH relativeFrom="column">
                  <wp:posOffset>-363220</wp:posOffset>
                </wp:positionH>
                <wp:positionV relativeFrom="paragraph">
                  <wp:posOffset>-1089025</wp:posOffset>
                </wp:positionV>
                <wp:extent cx="6839585" cy="9971405"/>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971405"/>
                        </a:xfrm>
                        <a:prstGeom prst="rect">
                          <a:avLst/>
                        </a:prstGeom>
                        <a:solidFill>
                          <a:srgbClr val="201547"/>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880CE" id="Rectangle 17" o:spid="_x0000_s1026" style="position:absolute;margin-left:-28.6pt;margin-top:-85.75pt;width:538.55pt;height:785.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" fillcolor="#201547" stroked="f"/>
            </w:pict>
          </mc:Fallback>
        </mc:AlternateContent>
      </w:r>
      <w:r>
        <w:rPr>
          <w:noProof/>
        </w:rPr>
        <mc:AlternateContent>
          <mc:Choice Requires="wps">
            <w:drawing>
              <wp:anchor distT="0" distB="0" distL="114300" distR="114300" simplePos="0" relativeHeight="251658247" behindDoc="0" locked="0" layoutInCell="1" allowOverlap="1" wp14:anchorId="6FD519B8" wp14:editId="0806D1B2">
                <wp:simplePos x="0" y="0"/>
                <wp:positionH relativeFrom="column">
                  <wp:posOffset>-1270</wp:posOffset>
                </wp:positionH>
                <wp:positionV relativeFrom="paragraph">
                  <wp:posOffset>8308975</wp:posOffset>
                </wp:positionV>
                <wp:extent cx="2383155" cy="57594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3155" cy="575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EE827" w14:textId="77777777" w:rsidR="003650F2" w:rsidRPr="003650F2" w:rsidRDefault="003650F2" w:rsidP="003650F2">
                            <w:pPr>
                              <w:pStyle w:val="SmallHeading"/>
                              <w:rPr>
                                <w:color w:val="FFFFFF" w:themeColor="background1"/>
                              </w:rPr>
                            </w:pPr>
                            <w:r>
                              <w:rPr>
                                <w:color w:val="FFFFFF" w:themeColor="background1"/>
                              </w:rPr>
                              <w:t>deeca</w:t>
                            </w:r>
                            <w:r w:rsidRPr="003650F2">
                              <w:rPr>
                                <w:color w:val="FFFFFF" w:themeColor="background1"/>
                              </w:rPr>
                              <w:t>.vic.gov.au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D519B8" id="Text Box 16" o:spid="_x0000_s1027" type="#_x0000_t202" style="position:absolute;margin-left:-.1pt;margin-top:654.25pt;width:187.65pt;height:45.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" filled="f" stroked="f" strokeweight=".5pt">
                <v:textbox inset="0,0,0,0">
                  <w:txbxContent>
                    <w:p w14:paraId="28CEE827" w14:textId="77777777" w:rsidR="003650F2" w:rsidRPr="003650F2" w:rsidRDefault="003650F2" w:rsidP="003650F2">
                      <w:pPr>
                        <w:pStyle w:val="SmallHeading"/>
                        <w:rPr>
                          <w:color w:val="FFFFFF" w:themeColor="background1"/>
                        </w:rPr>
                      </w:pPr>
                      <w:r>
                        <w:rPr>
                          <w:color w:val="FFFFFF" w:themeColor="background1"/>
                        </w:rPr>
                        <w:t>deeca</w:t>
                      </w:r>
                      <w:r w:rsidRPr="003650F2">
                        <w:rPr>
                          <w:color w:val="FFFFFF" w:themeColor="background1"/>
                        </w:rPr>
                        <w:t>.vic.gov.au</w:t>
                      </w:r>
                    </w:p>
                  </w:txbxContent>
                </v:textbox>
              </v:shape>
            </w:pict>
          </mc:Fallback>
        </mc:AlternateContent>
      </w:r>
    </w:p>
    <w:sectPr w:rsidR="00F40642" w:rsidRPr="003636EA" w:rsidSect="00463630">
      <w:pgSz w:w="11907" w:h="16840" w:code="9"/>
      <w:pgMar w:top="2268" w:right="1134" w:bottom="1134" w:left="1134" w:header="284" w:footer="757"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F61E5" w14:textId="77777777" w:rsidR="004A46BE" w:rsidRDefault="004A46BE">
      <w:r>
        <w:separator/>
      </w:r>
    </w:p>
    <w:p w14:paraId="11CB511B" w14:textId="77777777" w:rsidR="004A46BE" w:rsidRDefault="004A46BE"/>
  </w:endnote>
  <w:endnote w:type="continuationSeparator" w:id="0">
    <w:p w14:paraId="70249C1C" w14:textId="77777777" w:rsidR="004A46BE" w:rsidRDefault="004A46BE">
      <w:r>
        <w:continuationSeparator/>
      </w:r>
    </w:p>
    <w:p w14:paraId="4785E1E5" w14:textId="77777777" w:rsidR="004A46BE" w:rsidRDefault="004A46BE"/>
  </w:endnote>
  <w:endnote w:type="continuationNotice" w:id="1">
    <w:p w14:paraId="5BB036DA" w14:textId="77777777" w:rsidR="004A46BE" w:rsidRDefault="004A46B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4F40B3" w14:paraId="5ADEB36E" w14:textId="77777777" w:rsidTr="00D83BD4">
      <w:trPr>
        <w:trHeight w:val="397"/>
      </w:trPr>
      <w:tc>
        <w:tcPr>
          <w:tcW w:w="340" w:type="dxa"/>
        </w:tcPr>
        <w:p w14:paraId="055EEF6C" w14:textId="68B5F469" w:rsidR="004F40B3" w:rsidRPr="00D55628" w:rsidRDefault="00EA64A1" w:rsidP="00D55628">
          <w:pPr>
            <w:pStyle w:val="FooterEven"/>
          </w:pPr>
          <w:r>
            <w:rPr>
              <w:noProof/>
            </w:rPr>
            <mc:AlternateContent>
              <mc:Choice Requires="wps">
                <w:drawing>
                  <wp:anchor distT="0" distB="0" distL="114300" distR="114300" simplePos="1" relativeHeight="251780096" behindDoc="0" locked="0" layoutInCell="0" allowOverlap="1" wp14:anchorId="276E6080" wp14:editId="6CD0C144">
                    <wp:simplePos x="0" y="10229453"/>
                    <wp:positionH relativeFrom="page">
                      <wp:posOffset>0</wp:posOffset>
                    </wp:positionH>
                    <wp:positionV relativeFrom="page">
                      <wp:posOffset>10229215</wp:posOffset>
                    </wp:positionV>
                    <wp:extent cx="7560945" cy="273050"/>
                    <wp:effectExtent l="0" t="0" r="0" b="12700"/>
                    <wp:wrapNone/>
                    <wp:docPr id="32" name="MSIPCMdf4c4d49a89d452e91d09d4d" descr="{&quot;HashCode&quot;:1862493762,&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8E45BE" w14:textId="39023F43" w:rsidR="00EA64A1" w:rsidRPr="00EA64A1" w:rsidRDefault="00EA64A1" w:rsidP="00EA64A1">
                                <w:pPr>
                                  <w:jc w:val="center"/>
                                  <w:rPr>
                                    <w:rFonts w:ascii="Calibri" w:hAnsi="Calibri" w:cs="Calibri"/>
                                    <w:color w:val="000000"/>
                                    <w:sz w:val="24"/>
                                  </w:rPr>
                                </w:pPr>
                                <w:r w:rsidRPr="00EA64A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76E6080" id="_x0000_t202" coordsize="21600,21600" o:spt="202" path="m,l,21600r21600,l21600,xe">
                    <v:stroke joinstyle="miter"/>
                    <v:path gradientshapeok="t" o:connecttype="rect"/>
                  </v:shapetype>
                  <v:shape id="MSIPCMdf4c4d49a89d452e91d09d4d" o:spid="_x0000_s1028" type="#_x0000_t202" alt="{&quot;HashCode&quot;:1862493762,&quot;Height&quot;:842.0,&quot;Width&quot;:595.0,&quot;Placement&quot;:&quot;Footer&quot;,&quot;Index&quot;:&quot;OddAndEven&quot;,&quot;Section&quot;:1,&quot;Top&quot;:0.0,&quot;Left&quot;:0.0}" style="position:absolute;margin-left:0;margin-top:805.45pt;width:595.35pt;height:21.5pt;z-index:2517800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728E45BE" w14:textId="39023F43" w:rsidR="00EA64A1" w:rsidRPr="00EA64A1" w:rsidRDefault="00EA64A1" w:rsidP="00EA64A1">
                          <w:pPr>
                            <w:jc w:val="center"/>
                            <w:rPr>
                              <w:rFonts w:ascii="Calibri" w:hAnsi="Calibri" w:cs="Calibri"/>
                              <w:color w:val="000000"/>
                              <w:sz w:val="24"/>
                            </w:rPr>
                          </w:pPr>
                          <w:r w:rsidRPr="00EA64A1">
                            <w:rPr>
                              <w:rFonts w:ascii="Calibri" w:hAnsi="Calibri" w:cs="Calibri"/>
                              <w:color w:val="000000"/>
                              <w:sz w:val="24"/>
                            </w:rPr>
                            <w:t>OFFICIAL</w:t>
                          </w:r>
                        </w:p>
                      </w:txbxContent>
                    </v:textbox>
                    <w10:wrap anchorx="page" anchory="page"/>
                  </v:shape>
                </w:pict>
              </mc:Fallback>
            </mc:AlternateContent>
          </w:r>
          <w:r w:rsidR="006C7206">
            <w:rPr>
              <w:noProof/>
            </w:rPr>
            <mc:AlternateContent>
              <mc:Choice Requires="wps">
                <w:drawing>
                  <wp:anchor distT="0" distB="0" distL="114300" distR="114300" simplePos="0" relativeHeight="251687936" behindDoc="0" locked="0" layoutInCell="0" allowOverlap="1" wp14:anchorId="576B7574" wp14:editId="2FBF9105">
                    <wp:simplePos x="0" y="0"/>
                    <wp:positionH relativeFrom="page">
                      <wp:posOffset>0</wp:posOffset>
                    </wp:positionH>
                    <wp:positionV relativeFrom="page">
                      <wp:posOffset>10229215</wp:posOffset>
                    </wp:positionV>
                    <wp:extent cx="7560945" cy="2730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945" cy="273050"/>
                            </a:xfrm>
                            <a:prstGeom prst="rect">
                              <a:avLst/>
                            </a:prstGeom>
                            <a:noFill/>
                            <a:ln w="6350">
                              <a:noFill/>
                            </a:ln>
                          </wps:spPr>
                          <wps:txbx>
                            <w:txbxContent>
                              <w:p w14:paraId="3A8277B1"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6B7574" id="Text Box 15" o:spid="_x0000_s1029" type="#_x0000_t202" style="position:absolute;margin-left:0;margin-top:805.45pt;width:595.35pt;height:2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" o:allowincell="f" filled="f" stroked="f" strokeweight=".5pt">
                    <v:textbox inset=",0,,0">
                      <w:txbxContent>
                        <w:p w14:paraId="3A8277B1"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4F40B3" w:rsidRPr="00D55628">
            <w:fldChar w:fldCharType="begin"/>
          </w:r>
          <w:r w:rsidR="004F40B3" w:rsidRPr="00D55628">
            <w:instrText xml:space="preserve"> PAGE   \* MERGEFORMAT </w:instrText>
          </w:r>
          <w:r w:rsidR="004F40B3" w:rsidRPr="00D55628">
            <w:fldChar w:fldCharType="separate"/>
          </w:r>
          <w:r w:rsidR="004F40B3">
            <w:rPr>
              <w:noProof/>
            </w:rPr>
            <w:t>3</w:t>
          </w:r>
          <w:r w:rsidR="004F40B3" w:rsidRPr="00D55628">
            <w:fldChar w:fldCharType="end"/>
          </w:r>
        </w:p>
      </w:tc>
      <w:tc>
        <w:tcPr>
          <w:tcW w:w="8164" w:type="dxa"/>
        </w:tcPr>
        <w:p w14:paraId="2613A647" w14:textId="77777777" w:rsidR="004F40B3" w:rsidRPr="00D55628" w:rsidRDefault="004F40B3" w:rsidP="00D55628">
          <w:pPr>
            <w:pStyle w:val="FooterEven"/>
          </w:pPr>
          <w:r w:rsidRPr="000A15E4">
            <w:rPr>
              <w:rStyle w:val="Bold"/>
            </w:rPr>
            <w:t>Title of document</w:t>
          </w:r>
          <w:r w:rsidRPr="00D55628">
            <w:t xml:space="preserve"> Subtitle</w:t>
          </w:r>
        </w:p>
      </w:tc>
    </w:tr>
  </w:tbl>
  <w:p w14:paraId="2C96614C" w14:textId="77777777" w:rsidR="004F40B3" w:rsidRPr="008B6D45" w:rsidRDefault="004F40B3"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CC56F" w14:textId="3AB1EF40" w:rsidR="00181694" w:rsidRDefault="00EA64A1" w:rsidP="00181694">
    <w:pPr>
      <w:pStyle w:val="Footer"/>
      <w:ind w:left="284" w:hanging="284"/>
    </w:pPr>
    <w:r>
      <w:rPr>
        <w:noProof/>
      </w:rPr>
      <mc:AlternateContent>
        <mc:Choice Requires="wps">
          <w:drawing>
            <wp:anchor distT="0" distB="0" distL="114300" distR="114300" simplePos="0" relativeHeight="251658263" behindDoc="0" locked="0" layoutInCell="0" allowOverlap="1" wp14:anchorId="57344716" wp14:editId="272FBC6E">
              <wp:simplePos x="0" y="0"/>
              <wp:positionH relativeFrom="page">
                <wp:posOffset>0</wp:posOffset>
              </wp:positionH>
              <wp:positionV relativeFrom="page">
                <wp:posOffset>10229215</wp:posOffset>
              </wp:positionV>
              <wp:extent cx="7560945" cy="273050"/>
              <wp:effectExtent l="0" t="0" r="0" b="12700"/>
              <wp:wrapNone/>
              <wp:docPr id="41" name="MSIPCMe0034c7489a0fdeb8120f76e" descr="{&quot;HashCode&quot;:1862493762,&quot;Height&quot;:842.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46102A" w14:textId="3C62F584" w:rsidR="00EA64A1" w:rsidRPr="00EA64A1" w:rsidRDefault="00EA64A1" w:rsidP="00EA64A1">
                          <w:pPr>
                            <w:jc w:val="center"/>
                            <w:rPr>
                              <w:rFonts w:ascii="Calibri" w:hAnsi="Calibri" w:cs="Calibri"/>
                              <w:color w:val="000000"/>
                              <w:sz w:val="24"/>
                            </w:rPr>
                          </w:pPr>
                          <w:r w:rsidRPr="00EA64A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7344716" id="_x0000_t202" coordsize="21600,21600" o:spt="202" path="m,l,21600r21600,l21600,xe">
              <v:stroke joinstyle="miter"/>
              <v:path gradientshapeok="t" o:connecttype="rect"/>
            </v:shapetype>
            <v:shape id="MSIPCMe0034c7489a0fdeb8120f76e" o:spid="_x0000_s1049" type="#_x0000_t202" alt="{&quot;HashCode&quot;:1862493762,&quot;Height&quot;:842.0,&quot;Width&quot;:595.0,&quot;Placement&quot;:&quot;Footer&quot;,&quot;Index&quot;:&quot;OddAndEven&quot;,&quot;Section&quot;:4,&quot;Top&quot;:0.0,&quot;Left&quot;:0.0}" style="position:absolute;left:0;text-align:left;margin-left:0;margin-top:805.45pt;width:595.35pt;height:21.5pt;z-index:25165826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GT3jGAIAACwEAAAOAAAAAAAAAAAAAAAAAC4CAABkcnMvZTJvRG9jLnhtbFBLAQItABQA&#10;BgAIAAAAIQARcqd+3wAAAAsBAAAPAAAAAAAAAAAAAAAAAHIEAABkcnMvZG93bnJldi54bWxQSwUG&#10;AAAAAAQABADzAAAAfgUAAAAA&#10;" o:allowincell="f" filled="f" stroked="f" strokeweight=".5pt">
              <v:textbox inset=",0,,0">
                <w:txbxContent>
                  <w:p w14:paraId="1646102A" w14:textId="3C62F584" w:rsidR="00EA64A1" w:rsidRPr="00EA64A1" w:rsidRDefault="00EA64A1" w:rsidP="00EA64A1">
                    <w:pPr>
                      <w:jc w:val="center"/>
                      <w:rPr>
                        <w:rFonts w:ascii="Calibri" w:hAnsi="Calibri" w:cs="Calibri"/>
                        <w:color w:val="000000"/>
                        <w:sz w:val="24"/>
                      </w:rPr>
                    </w:pPr>
                    <w:r w:rsidRPr="00EA64A1">
                      <w:rPr>
                        <w:rFonts w:ascii="Calibri" w:hAnsi="Calibri" w:cs="Calibri"/>
                        <w:color w:val="000000"/>
                        <w:sz w:val="24"/>
                      </w:rPr>
                      <w:t>OFFICIAL</w:t>
                    </w:r>
                  </w:p>
                </w:txbxContent>
              </v:textbox>
              <w10:wrap anchorx="page" anchory="page"/>
            </v:shape>
          </w:pict>
        </mc:Fallback>
      </mc:AlternateContent>
    </w:r>
    <w:r w:rsidR="006C7206">
      <w:rPr>
        <w:noProof/>
      </w:rPr>
      <mc:AlternateContent>
        <mc:Choice Requires="wps">
          <w:drawing>
            <wp:anchor distT="0" distB="0" distL="114300" distR="114300" simplePos="0" relativeHeight="251658254" behindDoc="0" locked="0" layoutInCell="0" allowOverlap="1" wp14:anchorId="02B833BA" wp14:editId="2E648E8B">
              <wp:simplePos x="0" y="0"/>
              <wp:positionH relativeFrom="page">
                <wp:posOffset>0</wp:posOffset>
              </wp:positionH>
              <wp:positionV relativeFrom="page">
                <wp:posOffset>10229215</wp:posOffset>
              </wp:positionV>
              <wp:extent cx="7560945" cy="2730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945" cy="273050"/>
                      </a:xfrm>
                      <a:prstGeom prst="rect">
                        <a:avLst/>
                      </a:prstGeom>
                      <a:noFill/>
                      <a:ln w="6350">
                        <a:noFill/>
                      </a:ln>
                    </wps:spPr>
                    <wps:txbx>
                      <w:txbxContent>
                        <w:p w14:paraId="2B88E03D" w14:textId="77777777" w:rsidR="004B7023" w:rsidRPr="004B7023" w:rsidRDefault="004B7023" w:rsidP="004B7023">
                          <w:pPr>
                            <w:jc w:val="center"/>
                            <w:rPr>
                              <w:rFonts w:ascii="Calibri" w:hAnsi="Calibri" w:cs="Calibri"/>
                              <w:color w:val="000000"/>
                              <w:sz w:val="24"/>
                            </w:rPr>
                          </w:pPr>
                          <w:r w:rsidRPr="004B70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B833BA" id="Text Box 3" o:spid="_x0000_s1050" type="#_x0000_t202" style="position:absolute;left:0;text-align:left;margin-left:0;margin-top:805.45pt;width:595.35pt;height:2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" o:allowincell="f" filled="f" stroked="f" strokeweight=".5pt">
              <v:textbox inset=",0,,0">
                <w:txbxContent>
                  <w:p w14:paraId="2B88E03D" w14:textId="77777777" w:rsidR="004B7023" w:rsidRPr="004B7023" w:rsidRDefault="004B7023" w:rsidP="004B7023">
                    <w:pPr>
                      <w:jc w:val="center"/>
                      <w:rPr>
                        <w:rFonts w:ascii="Calibri" w:hAnsi="Calibri" w:cs="Calibri"/>
                        <w:color w:val="000000"/>
                        <w:sz w:val="24"/>
                      </w:rPr>
                    </w:pPr>
                    <w:r w:rsidRPr="004B7023">
                      <w:rPr>
                        <w:rFonts w:ascii="Calibri" w:hAnsi="Calibri" w:cs="Calibri"/>
                        <w:color w:val="000000"/>
                        <w:sz w:val="24"/>
                      </w:rPr>
                      <w:t>OFFICIAL</w:t>
                    </w:r>
                  </w:p>
                </w:txbxContent>
              </v:textbox>
              <w10:wrap anchorx="page" anchory="page"/>
            </v:shape>
          </w:pict>
        </mc:Fallback>
      </mc:AlternateContent>
    </w:r>
    <w:sdt>
      <w:sdtPr>
        <w:id w:val="-166099846"/>
        <w:docPartObj>
          <w:docPartGallery w:val="Page Numbers (Bottom of Page)"/>
          <w:docPartUnique/>
        </w:docPartObj>
      </w:sdtPr>
      <w:sdtEndPr>
        <w:rPr>
          <w:noProof/>
        </w:rPr>
      </w:sdtEndPr>
      <w:sdtContent>
        <w:r w:rsidR="00181694" w:rsidRPr="00181694">
          <w:rPr>
            <w:b/>
            <w:bCs/>
          </w:rPr>
          <w:fldChar w:fldCharType="begin"/>
        </w:r>
        <w:r w:rsidR="00181694" w:rsidRPr="00181694">
          <w:rPr>
            <w:b/>
            <w:bCs/>
          </w:rPr>
          <w:instrText xml:space="preserve"> PAGE   \* MERGEFORMAT </w:instrText>
        </w:r>
        <w:r w:rsidR="00181694" w:rsidRPr="00181694">
          <w:rPr>
            <w:b/>
            <w:bCs/>
          </w:rPr>
          <w:fldChar w:fldCharType="separate"/>
        </w:r>
        <w:r w:rsidR="00181694" w:rsidRPr="00181694">
          <w:rPr>
            <w:b/>
            <w:bCs/>
            <w:noProof/>
          </w:rPr>
          <w:t>2</w:t>
        </w:r>
        <w:r w:rsidR="00181694" w:rsidRPr="00181694">
          <w:rPr>
            <w:b/>
            <w:bCs/>
            <w:noProof/>
          </w:rPr>
          <w:fldChar w:fldCharType="end"/>
        </w:r>
      </w:sdtContent>
    </w:sdt>
    <w:r w:rsidR="00181694">
      <w:rPr>
        <w:noProof/>
      </w:rPr>
      <w:tab/>
    </w:r>
    <w:r w:rsidR="00133890">
      <w:rPr>
        <w:b/>
        <w:bCs/>
        <w:color w:val="201547" w:themeColor="text2"/>
      </w:rPr>
      <w:t>Nature Fund</w:t>
    </w:r>
    <w:r w:rsidR="003103BC">
      <w:rPr>
        <w:b/>
        <w:bCs/>
        <w:color w:val="201547" w:themeColor="text2"/>
      </w:rPr>
      <w:t xml:space="preserve"> </w:t>
    </w:r>
    <w:r w:rsidR="003103BC" w:rsidRPr="003103BC">
      <w:rPr>
        <w:color w:val="201547" w:themeColor="text2"/>
      </w:rPr>
      <w:t xml:space="preserve">2023 </w:t>
    </w:r>
    <w:r w:rsidR="00133890" w:rsidRPr="003103BC">
      <w:rPr>
        <w:color w:val="201547" w:themeColor="text2"/>
      </w:rPr>
      <w:t>Guidelines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4E258" w14:textId="630E0271" w:rsidR="00181694" w:rsidRPr="00181694" w:rsidRDefault="00EA64A1" w:rsidP="00181694">
    <w:pPr>
      <w:pStyle w:val="FooterOdd"/>
      <w:rPr>
        <w:color w:val="201547" w:themeColor="text2"/>
      </w:rPr>
    </w:pPr>
    <w:r>
      <w:rPr>
        <w:noProof/>
      </w:rPr>
      <mc:AlternateContent>
        <mc:Choice Requires="wps">
          <w:drawing>
            <wp:anchor distT="0" distB="0" distL="114300" distR="114300" simplePos="0" relativeHeight="251658261" behindDoc="0" locked="0" layoutInCell="0" allowOverlap="1" wp14:anchorId="2B808AAF" wp14:editId="41F98E2B">
              <wp:simplePos x="0" y="0"/>
              <wp:positionH relativeFrom="page">
                <wp:posOffset>0</wp:posOffset>
              </wp:positionH>
              <wp:positionV relativeFrom="page">
                <wp:posOffset>10229215</wp:posOffset>
              </wp:positionV>
              <wp:extent cx="7560945" cy="273050"/>
              <wp:effectExtent l="0" t="0" r="0" b="12700"/>
              <wp:wrapNone/>
              <wp:docPr id="39" name="MSIPCM32f34b558385fd27807dd34d" descr="{&quot;HashCode&quot;:1862493762,&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DE7F36" w14:textId="1BE33BEB" w:rsidR="00EA64A1" w:rsidRPr="00EA64A1" w:rsidRDefault="00EA64A1" w:rsidP="00EA64A1">
                          <w:pPr>
                            <w:jc w:val="center"/>
                            <w:rPr>
                              <w:rFonts w:ascii="Calibri" w:hAnsi="Calibri" w:cs="Calibri"/>
                              <w:color w:val="000000"/>
                              <w:sz w:val="24"/>
                            </w:rPr>
                          </w:pPr>
                          <w:r w:rsidRPr="00EA64A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B808AAF" id="_x0000_t202" coordsize="21600,21600" o:spt="202" path="m,l,21600r21600,l21600,xe">
              <v:stroke joinstyle="miter"/>
              <v:path gradientshapeok="t" o:connecttype="rect"/>
            </v:shapetype>
            <v:shape id="MSIPCM32f34b558385fd27807dd34d" o:spid="_x0000_s1051" type="#_x0000_t202" alt="{&quot;HashCode&quot;:1862493762,&quot;Height&quot;:842.0,&quot;Width&quot;:595.0,&quot;Placement&quot;:&quot;Footer&quot;,&quot;Index&quot;:&quot;Primary&quot;,&quot;Section&quot;:4,&quot;Top&quot;:0.0,&quot;Left&quot;:0.0}" style="position:absolute;left:0;text-align:left;margin-left:0;margin-top:805.45pt;width:595.35pt;height:21.5pt;z-index:25165826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E8pGA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QFTjEdFtlDccb9LHTUO8M3FQ6x&#10;Zc4/M4tc40qoX/+Eh1SAzaC3KCnB/vybP+QjBRilpEHt5NT9ODIrKFHfNJJzO57NgtjiDxr2rXc/&#10;ePWxvgeU5RhfiOHRDLleDaa0UL+ivNehG4aY5tgzp/vBvPedkvF5cLFexySUlWF+q3eGh9IBtADt&#10;S/vKrOnx98jcIwzqYtk7GrrcDu710YOsIkcB4A7NHneUZKSufz5B82//Y9b1ka9+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9AE8pGAIAACwEAAAOAAAAAAAAAAAAAAAAAC4CAABkcnMvZTJvRG9jLnhtbFBLAQItABQA&#10;BgAIAAAAIQARcqd+3wAAAAsBAAAPAAAAAAAAAAAAAAAAAHIEAABkcnMvZG93bnJldi54bWxQSwUG&#10;AAAAAAQABADzAAAAfgUAAAAA&#10;" o:allowincell="f" filled="f" stroked="f" strokeweight=".5pt">
              <v:textbox inset=",0,,0">
                <w:txbxContent>
                  <w:p w14:paraId="7EDE7F36" w14:textId="1BE33BEB" w:rsidR="00EA64A1" w:rsidRPr="00EA64A1" w:rsidRDefault="00EA64A1" w:rsidP="00EA64A1">
                    <w:pPr>
                      <w:jc w:val="center"/>
                      <w:rPr>
                        <w:rFonts w:ascii="Calibri" w:hAnsi="Calibri" w:cs="Calibri"/>
                        <w:color w:val="000000"/>
                        <w:sz w:val="24"/>
                      </w:rPr>
                    </w:pPr>
                    <w:r w:rsidRPr="00EA64A1">
                      <w:rPr>
                        <w:rFonts w:ascii="Calibri" w:hAnsi="Calibri" w:cs="Calibri"/>
                        <w:color w:val="000000"/>
                        <w:sz w:val="24"/>
                      </w:rPr>
                      <w:t>OFFICIAL</w:t>
                    </w:r>
                  </w:p>
                </w:txbxContent>
              </v:textbox>
              <w10:wrap anchorx="page" anchory="page"/>
            </v:shape>
          </w:pict>
        </mc:Fallback>
      </mc:AlternateContent>
    </w:r>
    <w:r w:rsidR="006C7206">
      <w:rPr>
        <w:noProof/>
      </w:rPr>
      <mc:AlternateContent>
        <mc:Choice Requires="wps">
          <w:drawing>
            <wp:anchor distT="0" distB="0" distL="114300" distR="114300" simplePos="0" relativeHeight="251658253" behindDoc="0" locked="0" layoutInCell="0" allowOverlap="1" wp14:anchorId="68327677" wp14:editId="7A16B62D">
              <wp:simplePos x="0" y="0"/>
              <wp:positionH relativeFrom="page">
                <wp:posOffset>0</wp:posOffset>
              </wp:positionH>
              <wp:positionV relativeFrom="page">
                <wp:posOffset>10229215</wp:posOffset>
              </wp:positionV>
              <wp:extent cx="7560945" cy="2730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945" cy="273050"/>
                      </a:xfrm>
                      <a:prstGeom prst="rect">
                        <a:avLst/>
                      </a:prstGeom>
                      <a:noFill/>
                      <a:ln w="6350">
                        <a:noFill/>
                      </a:ln>
                    </wps:spPr>
                    <wps:txbx>
                      <w:txbxContent>
                        <w:p w14:paraId="106B0520" w14:textId="77777777" w:rsidR="004B7023" w:rsidRPr="004B7023" w:rsidRDefault="004B7023" w:rsidP="004B7023">
                          <w:pPr>
                            <w:jc w:val="center"/>
                            <w:rPr>
                              <w:rFonts w:ascii="Calibri" w:hAnsi="Calibri" w:cs="Calibri"/>
                              <w:color w:val="000000"/>
                              <w:sz w:val="24"/>
                            </w:rPr>
                          </w:pPr>
                          <w:r w:rsidRPr="004B70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327677" id="Text Box 2" o:spid="_x0000_s1052" type="#_x0000_t202" style="position:absolute;left:0;text-align:left;margin-left:0;margin-top:805.45pt;width:595.35pt;height:21.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" o:allowincell="f" filled="f" stroked="f" strokeweight=".5pt">
              <v:textbox inset=",0,,0">
                <w:txbxContent>
                  <w:p w14:paraId="106B0520" w14:textId="77777777" w:rsidR="004B7023" w:rsidRPr="004B7023" w:rsidRDefault="004B7023" w:rsidP="004B7023">
                    <w:pPr>
                      <w:jc w:val="center"/>
                      <w:rPr>
                        <w:rFonts w:ascii="Calibri" w:hAnsi="Calibri" w:cs="Calibri"/>
                        <w:color w:val="000000"/>
                        <w:sz w:val="24"/>
                      </w:rPr>
                    </w:pPr>
                    <w:r w:rsidRPr="004B7023">
                      <w:rPr>
                        <w:rFonts w:ascii="Calibri" w:hAnsi="Calibri" w:cs="Calibri"/>
                        <w:color w:val="000000"/>
                        <w:sz w:val="24"/>
                      </w:rPr>
                      <w:t>OFFICIAL</w:t>
                    </w:r>
                  </w:p>
                </w:txbxContent>
              </v:textbox>
              <w10:wrap anchorx="page" anchory="page"/>
            </v:shape>
          </w:pict>
        </mc:Fallback>
      </mc:AlternateContent>
    </w:r>
    <w:r w:rsidR="004F69F7">
      <w:rPr>
        <w:b/>
        <w:bCs/>
        <w:color w:val="201547" w:themeColor="text2"/>
      </w:rPr>
      <w:t>Nature Fund</w:t>
    </w:r>
    <w:r w:rsidR="00181694" w:rsidRPr="00181694">
      <w:rPr>
        <w:color w:val="201547" w:themeColor="text2"/>
      </w:rPr>
      <w:t xml:space="preserve"> </w:t>
    </w:r>
    <w:r w:rsidR="004F69F7">
      <w:rPr>
        <w:color w:val="201547" w:themeColor="text2"/>
      </w:rPr>
      <w:t>2023 Guidelines</w:t>
    </w:r>
    <w:r w:rsidR="00181694">
      <w:rPr>
        <w:color w:val="201547" w:themeColor="text2"/>
      </w:rPr>
      <w:tab/>
    </w:r>
    <w:sdt>
      <w:sdtPr>
        <w:rPr>
          <w:color w:val="201547" w:themeColor="text2"/>
        </w:rPr>
        <w:id w:val="1307975845"/>
        <w:docPartObj>
          <w:docPartGallery w:val="Page Numbers (Bottom of Page)"/>
          <w:docPartUnique/>
        </w:docPartObj>
      </w:sdtPr>
      <w:sdtEndPr>
        <w:rPr>
          <w:b/>
          <w:bCs/>
        </w:rPr>
      </w:sdtEndPr>
      <w:sdtContent>
        <w:r w:rsidR="00181694" w:rsidRPr="00181694">
          <w:rPr>
            <w:b/>
            <w:bCs/>
            <w:color w:val="201547" w:themeColor="text2"/>
          </w:rPr>
          <w:fldChar w:fldCharType="begin"/>
        </w:r>
        <w:r w:rsidR="00181694" w:rsidRPr="00181694">
          <w:rPr>
            <w:b/>
            <w:bCs/>
            <w:color w:val="201547" w:themeColor="text2"/>
          </w:rPr>
          <w:instrText xml:space="preserve"> PAGE   \* MERGEFORMAT </w:instrText>
        </w:r>
        <w:r w:rsidR="00181694" w:rsidRPr="00181694">
          <w:rPr>
            <w:b/>
            <w:bCs/>
            <w:color w:val="201547" w:themeColor="text2"/>
          </w:rPr>
          <w:fldChar w:fldCharType="separate"/>
        </w:r>
        <w:r w:rsidR="00181694">
          <w:rPr>
            <w:b/>
            <w:bCs/>
            <w:color w:val="201547" w:themeColor="text2"/>
          </w:rPr>
          <w:t>1</w:t>
        </w:r>
        <w:r w:rsidR="00181694" w:rsidRPr="00181694">
          <w:rPr>
            <w:b/>
            <w:bCs/>
            <w:color w:val="201547" w:themeColor="text2"/>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13A07" w14:textId="4B1A7CC3" w:rsidR="00A80114" w:rsidRDefault="00EA64A1">
    <w:pPr>
      <w:pStyle w:val="Footer"/>
    </w:pPr>
    <w:r>
      <w:rPr>
        <w:noProof/>
      </w:rPr>
      <mc:AlternateContent>
        <mc:Choice Requires="wps">
          <w:drawing>
            <wp:anchor distT="0" distB="0" distL="114300" distR="114300" simplePos="1" relativeHeight="251658262" behindDoc="0" locked="0" layoutInCell="0" allowOverlap="1" wp14:anchorId="52312BDE" wp14:editId="5C8532F9">
              <wp:simplePos x="0" y="10229453"/>
              <wp:positionH relativeFrom="page">
                <wp:posOffset>0</wp:posOffset>
              </wp:positionH>
              <wp:positionV relativeFrom="page">
                <wp:posOffset>10229215</wp:posOffset>
              </wp:positionV>
              <wp:extent cx="7560945" cy="273050"/>
              <wp:effectExtent l="0" t="0" r="0" b="12700"/>
              <wp:wrapNone/>
              <wp:docPr id="40" name="MSIPCM49b54e41af6affd7ca6a0bec" descr="{&quot;HashCode&quot;:1862493762,&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FBE8B0" w14:textId="3F853B49" w:rsidR="00EA64A1" w:rsidRPr="00EA64A1" w:rsidRDefault="00EA64A1" w:rsidP="00EA64A1">
                          <w:pPr>
                            <w:jc w:val="center"/>
                            <w:rPr>
                              <w:rFonts w:ascii="Calibri" w:hAnsi="Calibri" w:cs="Calibri"/>
                              <w:color w:val="000000"/>
                              <w:sz w:val="24"/>
                            </w:rPr>
                          </w:pPr>
                          <w:r w:rsidRPr="00EA64A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2312BDE" id="_x0000_t202" coordsize="21600,21600" o:spt="202" path="m,l,21600r21600,l21600,xe">
              <v:stroke joinstyle="miter"/>
              <v:path gradientshapeok="t" o:connecttype="rect"/>
            </v:shapetype>
            <v:shape id="MSIPCM49b54e41af6affd7ca6a0bec" o:spid="_x0000_s1053" type="#_x0000_t202" alt="{&quot;HashCode&quot;:1862493762,&quot;Height&quot;:842.0,&quot;Width&quot;:595.0,&quot;Placement&quot;:&quot;Footer&quot;,&quot;Index&quot;:&quot;FirstPage&quot;,&quot;Section&quot;:4,&quot;Top&quot;:0.0,&quot;Left&quot;:0.0}" style="position:absolute;margin-left:0;margin-top:805.45pt;width:595.35pt;height:21.5pt;z-index:25165826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is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I2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HyyorBkCAAAsBAAADgAAAAAAAAAAAAAAAAAuAgAAZHJzL2Uyb0RvYy54bWxQSwECLQAU&#10;AAYACAAAACEAEXKnft8AAAALAQAADwAAAAAAAAAAAAAAAABzBAAAZHJzL2Rvd25yZXYueG1sUEsF&#10;BgAAAAAEAAQA8wAAAH8FAAAAAA==&#10;" o:allowincell="f" filled="f" stroked="f" strokeweight=".5pt">
              <v:textbox inset=",0,,0">
                <w:txbxContent>
                  <w:p w14:paraId="06FBE8B0" w14:textId="3F853B49" w:rsidR="00EA64A1" w:rsidRPr="00EA64A1" w:rsidRDefault="00EA64A1" w:rsidP="00EA64A1">
                    <w:pPr>
                      <w:jc w:val="center"/>
                      <w:rPr>
                        <w:rFonts w:ascii="Calibri" w:hAnsi="Calibri" w:cs="Calibri"/>
                        <w:color w:val="000000"/>
                        <w:sz w:val="24"/>
                      </w:rPr>
                    </w:pPr>
                    <w:r w:rsidRPr="00EA64A1">
                      <w:rPr>
                        <w:rFonts w:ascii="Calibri" w:hAnsi="Calibri" w:cs="Calibri"/>
                        <w:color w:val="000000"/>
                        <w:sz w:val="24"/>
                      </w:rPr>
                      <w:t>OFFICIAL</w:t>
                    </w:r>
                  </w:p>
                </w:txbxContent>
              </v:textbox>
              <w10:wrap anchorx="page" anchory="page"/>
            </v:shape>
          </w:pict>
        </mc:Fallback>
      </mc:AlternateContent>
    </w:r>
    <w:r w:rsidR="006C7206">
      <w:rPr>
        <w:noProof/>
      </w:rPr>
      <mc:AlternateContent>
        <mc:Choice Requires="wps">
          <w:drawing>
            <wp:anchor distT="0" distB="0" distL="114300" distR="114300" simplePos="0" relativeHeight="251658252" behindDoc="0" locked="0" layoutInCell="0" allowOverlap="1" wp14:anchorId="7AA82338" wp14:editId="56E66481">
              <wp:simplePos x="0" y="0"/>
              <wp:positionH relativeFrom="page">
                <wp:posOffset>0</wp:posOffset>
              </wp:positionH>
              <wp:positionV relativeFrom="page">
                <wp:posOffset>10229215</wp:posOffset>
              </wp:positionV>
              <wp:extent cx="7560945" cy="2730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945" cy="273050"/>
                      </a:xfrm>
                      <a:prstGeom prst="rect">
                        <a:avLst/>
                      </a:prstGeom>
                      <a:noFill/>
                      <a:ln w="6350">
                        <a:noFill/>
                      </a:ln>
                    </wps:spPr>
                    <wps:txbx>
                      <w:txbxContent>
                        <w:p w14:paraId="2BE97C84"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A82338" id="Text Box 1" o:spid="_x0000_s1054" type="#_x0000_t202" style="position:absolute;margin-left:0;margin-top:805.45pt;width:595.35pt;height:21.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" o:allowincell="f" filled="f" stroked="f" strokeweight=".5pt">
              <v:textbox inset=",0,,0">
                <w:txbxContent>
                  <w:p w14:paraId="2BE97C84"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A9445" w14:textId="71A5AA84" w:rsidR="004F40B3" w:rsidRDefault="00EA64A1" w:rsidP="00CE5B71">
    <w:pPr>
      <w:pStyle w:val="Footer"/>
      <w:jc w:val="right"/>
    </w:pPr>
    <w:r>
      <w:rPr>
        <w:noProof/>
      </w:rPr>
      <mc:AlternateContent>
        <mc:Choice Requires="wps">
          <w:drawing>
            <wp:anchor distT="0" distB="0" distL="114300" distR="114300" simplePos="1" relativeHeight="251718656" behindDoc="0" locked="0" layoutInCell="0" allowOverlap="1" wp14:anchorId="7B8B79BF" wp14:editId="11B7E728">
              <wp:simplePos x="0" y="10229453"/>
              <wp:positionH relativeFrom="page">
                <wp:posOffset>0</wp:posOffset>
              </wp:positionH>
              <wp:positionV relativeFrom="page">
                <wp:posOffset>10229215</wp:posOffset>
              </wp:positionV>
              <wp:extent cx="7560945" cy="273050"/>
              <wp:effectExtent l="0" t="0" r="0" b="12700"/>
              <wp:wrapNone/>
              <wp:docPr id="30" name="MSIPCM4e2e4c82af34f003ceadf61d" descr="{&quot;HashCode&quot;:186249376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3FD82B" w14:textId="592BD504" w:rsidR="00EA64A1" w:rsidRPr="00EA64A1" w:rsidRDefault="00EA64A1" w:rsidP="00EA64A1">
                          <w:pPr>
                            <w:jc w:val="center"/>
                            <w:rPr>
                              <w:rFonts w:ascii="Calibri" w:hAnsi="Calibri" w:cs="Calibri"/>
                              <w:color w:val="000000"/>
                              <w:sz w:val="24"/>
                            </w:rPr>
                          </w:pPr>
                          <w:r w:rsidRPr="00EA64A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B8B79BF" id="_x0000_t202" coordsize="21600,21600" o:spt="202" path="m,l,21600r21600,l21600,xe">
              <v:stroke joinstyle="miter"/>
              <v:path gradientshapeok="t" o:connecttype="rect"/>
            </v:shapetype>
            <v:shape id="MSIPCM4e2e4c82af34f003ceadf61d" o:spid="_x0000_s1030" type="#_x0000_t202" alt="{&quot;HashCode&quot;:1862493762,&quot;Height&quot;:842.0,&quot;Width&quot;:595.0,&quot;Placement&quot;:&quot;Footer&quot;,&quot;Index&quot;:&quot;Primary&quot;,&quot;Section&quot;:1,&quot;Top&quot;:0.0,&quot;Left&quot;:0.0}" style="position:absolute;left:0;text-align:left;margin-left:0;margin-top:805.45pt;width:595.35pt;height:21.5pt;z-index:2517186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5D3FD82B" w14:textId="592BD504" w:rsidR="00EA64A1" w:rsidRPr="00EA64A1" w:rsidRDefault="00EA64A1" w:rsidP="00EA64A1">
                    <w:pPr>
                      <w:jc w:val="center"/>
                      <w:rPr>
                        <w:rFonts w:ascii="Calibri" w:hAnsi="Calibri" w:cs="Calibri"/>
                        <w:color w:val="000000"/>
                        <w:sz w:val="24"/>
                      </w:rPr>
                    </w:pPr>
                    <w:r w:rsidRPr="00EA64A1">
                      <w:rPr>
                        <w:rFonts w:ascii="Calibri" w:hAnsi="Calibri" w:cs="Calibri"/>
                        <w:color w:val="000000"/>
                        <w:sz w:val="24"/>
                      </w:rPr>
                      <w:t>OFFICIAL</w:t>
                    </w:r>
                  </w:p>
                </w:txbxContent>
              </v:textbox>
              <w10:wrap anchorx="page" anchory="page"/>
            </v:shape>
          </w:pict>
        </mc:Fallback>
      </mc:AlternateContent>
    </w:r>
    <w:r w:rsidR="006C7206">
      <w:rPr>
        <w:noProof/>
      </w:rPr>
      <mc:AlternateContent>
        <mc:Choice Requires="wps">
          <w:drawing>
            <wp:anchor distT="0" distB="0" distL="114300" distR="114300" simplePos="0" relativeHeight="251595776" behindDoc="0" locked="0" layoutInCell="0" allowOverlap="1" wp14:anchorId="141C8B6D" wp14:editId="637E15F4">
              <wp:simplePos x="0" y="0"/>
              <wp:positionH relativeFrom="page">
                <wp:posOffset>0</wp:posOffset>
              </wp:positionH>
              <wp:positionV relativeFrom="page">
                <wp:posOffset>10229215</wp:posOffset>
              </wp:positionV>
              <wp:extent cx="7560945" cy="2730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945" cy="273050"/>
                      </a:xfrm>
                      <a:prstGeom prst="rect">
                        <a:avLst/>
                      </a:prstGeom>
                      <a:noFill/>
                      <a:ln w="6350">
                        <a:noFill/>
                      </a:ln>
                    </wps:spPr>
                    <wps:txbx>
                      <w:txbxContent>
                        <w:p w14:paraId="5D3AD69E"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1C8B6D" id="Text Box 14" o:spid="_x0000_s1031" type="#_x0000_t202" style="position:absolute;left:0;text-align:left;margin-left:0;margin-top:805.45pt;width:595.35pt;height:21.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" o:allowincell="f" filled="f" stroked="f" strokeweight=".5pt">
              <v:textbox inset=",0,,0">
                <w:txbxContent>
                  <w:p w14:paraId="5D3AD69E"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CE5B71">
      <w:rPr>
        <w:b/>
        <w:bCs/>
        <w:noProof/>
        <w:color w:val="201547" w:themeColor="text2"/>
        <w:sz w:val="20"/>
        <w:szCs w:val="22"/>
        <w:lang w:val="en-US"/>
      </w:rPr>
      <w:t xml:space="preserve">Title </w:t>
    </w:r>
    <w:r w:rsidR="00CE5B71">
      <w:rPr>
        <w:noProof/>
        <w:color w:val="201547" w:themeColor="text2"/>
        <w:sz w:val="20"/>
        <w:szCs w:val="22"/>
      </w:rPr>
      <w:t>Subtitle</w:t>
    </w:r>
    <w:r w:rsidR="00CE5B71">
      <w:rPr>
        <w:b/>
        <w:bCs/>
        <w:noProof/>
        <w:color w:val="201547" w:themeColor="text2"/>
        <w:sz w:val="32"/>
        <w:szCs w:val="40"/>
      </w:rPr>
      <w:t xml:space="preserve">  </w:t>
    </w:r>
    <w:sdt>
      <w:sdtPr>
        <w:rPr>
          <w:sz w:val="20"/>
        </w:rPr>
        <w:id w:val="-64191903"/>
        <w:docPartObj>
          <w:docPartGallery w:val="Page Numbers (Bottom of Page)"/>
          <w:docPartUnique/>
        </w:docPartObj>
      </w:sdtPr>
      <w:sdtEndPr>
        <w:rPr>
          <w:b/>
          <w:bCs/>
          <w:noProof/>
          <w:color w:val="201547" w:themeColor="text2"/>
        </w:rPr>
      </w:sdtEndPr>
      <w:sdtContent>
        <w:r w:rsidR="00CE5B71" w:rsidRPr="00CE5B71">
          <w:rPr>
            <w:b/>
            <w:bCs/>
            <w:color w:val="201547" w:themeColor="text2"/>
            <w:sz w:val="20"/>
          </w:rPr>
          <w:fldChar w:fldCharType="begin"/>
        </w:r>
        <w:r w:rsidR="00CE5B71" w:rsidRPr="00CE5B71">
          <w:rPr>
            <w:b/>
            <w:bCs/>
            <w:color w:val="201547" w:themeColor="text2"/>
            <w:sz w:val="20"/>
          </w:rPr>
          <w:instrText xml:space="preserve"> PAGE   \* MERGEFORMAT </w:instrText>
        </w:r>
        <w:r w:rsidR="00CE5B71" w:rsidRPr="00CE5B71">
          <w:rPr>
            <w:b/>
            <w:bCs/>
            <w:color w:val="201547" w:themeColor="text2"/>
            <w:sz w:val="20"/>
          </w:rPr>
          <w:fldChar w:fldCharType="separate"/>
        </w:r>
        <w:r w:rsidR="00CE5B71" w:rsidRPr="00CE5B71">
          <w:rPr>
            <w:b/>
            <w:bCs/>
            <w:color w:val="201547" w:themeColor="text2"/>
            <w:sz w:val="20"/>
          </w:rPr>
          <w:t>2</w:t>
        </w:r>
        <w:r w:rsidR="00CE5B71" w:rsidRPr="00CE5B71">
          <w:rPr>
            <w:b/>
            <w:bCs/>
            <w:noProof/>
            <w:color w:val="201547" w:themeColor="text2"/>
            <w:sz w:val="20"/>
          </w:rPr>
          <w:fldChar w:fldCharType="end"/>
        </w:r>
      </w:sdtContent>
    </w:sdt>
    <w:r w:rsidR="006C7206">
      <w:rPr>
        <w:noProof/>
      </w:rPr>
      <mc:AlternateContent>
        <mc:Choice Requires="wps">
          <w:drawing>
            <wp:anchor distT="0" distB="0" distL="114300" distR="114300" simplePos="0" relativeHeight="251565056" behindDoc="1" locked="1" layoutInCell="1" allowOverlap="1" wp14:anchorId="346B87B4" wp14:editId="20587848">
              <wp:simplePos x="0" y="0"/>
              <wp:positionH relativeFrom="page">
                <wp:align>center</wp:align>
              </wp:positionH>
              <wp:positionV relativeFrom="page">
                <wp:align>center</wp:align>
              </wp:positionV>
              <wp:extent cx="7560310" cy="179641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796415"/>
                      </a:xfrm>
                      <a:prstGeom prst="rect">
                        <a:avLst/>
                      </a:prstGeom>
                      <a:noFill/>
                      <a:ln>
                        <a:noFill/>
                      </a:ln>
                    </wps:spPr>
                    <wps:txbx>
                      <w:txbxContent>
                        <w:p w14:paraId="32FF0B07" w14:textId="77777777"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B87B4" id="Text Box 13" o:spid="_x0000_s1032" type="#_x0000_t202" style="position:absolute;left:0;text-align:left;margin-left:0;margin-top:0;width:595.3pt;height:141.45pt;z-index:-2517514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" filled="f" stroked="f">
              <v:textbox>
                <w:txbxContent>
                  <w:p w14:paraId="32FF0B07" w14:textId="77777777"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6B189" w14:textId="42694269" w:rsidR="004F40B3" w:rsidRDefault="00EA64A1">
    <w:pPr>
      <w:pStyle w:val="Footer"/>
    </w:pPr>
    <w:r>
      <w:rPr>
        <w:noProof/>
      </w:rPr>
      <mc:AlternateContent>
        <mc:Choice Requires="wps">
          <w:drawing>
            <wp:anchor distT="0" distB="0" distL="114300" distR="114300" simplePos="0" relativeHeight="251749376" behindDoc="0" locked="0" layoutInCell="0" allowOverlap="1" wp14:anchorId="5B259A2C" wp14:editId="5EAB5C46">
              <wp:simplePos x="0" y="0"/>
              <wp:positionH relativeFrom="page">
                <wp:posOffset>0</wp:posOffset>
              </wp:positionH>
              <wp:positionV relativeFrom="page">
                <wp:posOffset>10229215</wp:posOffset>
              </wp:positionV>
              <wp:extent cx="7560945" cy="273050"/>
              <wp:effectExtent l="0" t="0" r="0" b="12700"/>
              <wp:wrapNone/>
              <wp:docPr id="31" name="MSIPCM62b7461d9a10c763da8a7ce4" descr="{&quot;HashCode&quot;:186249376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A48719" w14:textId="5B9ED62E" w:rsidR="00EA64A1" w:rsidRPr="00EA64A1" w:rsidRDefault="00EA64A1" w:rsidP="00EA64A1">
                          <w:pPr>
                            <w:jc w:val="center"/>
                            <w:rPr>
                              <w:rFonts w:ascii="Calibri" w:hAnsi="Calibri" w:cs="Calibri"/>
                              <w:color w:val="000000"/>
                              <w:sz w:val="24"/>
                            </w:rPr>
                          </w:pPr>
                          <w:r w:rsidRPr="00EA64A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B259A2C" id="_x0000_t202" coordsize="21600,21600" o:spt="202" path="m,l,21600r21600,l21600,xe">
              <v:stroke joinstyle="miter"/>
              <v:path gradientshapeok="t" o:connecttype="rect"/>
            </v:shapetype>
            <v:shape id="MSIPCM62b7461d9a10c763da8a7ce4" o:spid="_x0000_s1033" type="#_x0000_t202" alt="{&quot;HashCode&quot;:1862493762,&quot;Height&quot;:842.0,&quot;Width&quot;:595.0,&quot;Placement&quot;:&quot;Footer&quot;,&quot;Index&quot;:&quot;FirstPage&quot;,&quot;Section&quot;:1,&quot;Top&quot;:0.0,&quot;Left&quot;:0.0}" style="position:absolute;margin-left:0;margin-top:805.45pt;width:595.35pt;height:21.5pt;z-index:2517493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ARcqd+3wAAAAsBAAAPAAAAAAAAAAAAAAAAAHIEAABkcnMvZG93bnJldi54bWxQSwUG&#10;AAAAAAQABADzAAAAfgUAAAAA&#10;" o:allowincell="f" filled="f" stroked="f" strokeweight=".5pt">
              <v:textbox inset=",0,,0">
                <w:txbxContent>
                  <w:p w14:paraId="33A48719" w14:textId="5B9ED62E" w:rsidR="00EA64A1" w:rsidRPr="00EA64A1" w:rsidRDefault="00EA64A1" w:rsidP="00EA64A1">
                    <w:pPr>
                      <w:jc w:val="center"/>
                      <w:rPr>
                        <w:rFonts w:ascii="Calibri" w:hAnsi="Calibri" w:cs="Calibri"/>
                        <w:color w:val="000000"/>
                        <w:sz w:val="24"/>
                      </w:rPr>
                    </w:pPr>
                    <w:r w:rsidRPr="00EA64A1">
                      <w:rPr>
                        <w:rFonts w:ascii="Calibri" w:hAnsi="Calibri" w:cs="Calibri"/>
                        <w:color w:val="000000"/>
                        <w:sz w:val="24"/>
                      </w:rPr>
                      <w:t>OFFICIAL</w:t>
                    </w:r>
                  </w:p>
                </w:txbxContent>
              </v:textbox>
              <w10:wrap anchorx="page" anchory="page"/>
            </v:shape>
          </w:pict>
        </mc:Fallback>
      </mc:AlternateContent>
    </w:r>
    <w:r w:rsidR="006C7206">
      <w:rPr>
        <w:noProof/>
      </w:rPr>
      <mc:AlternateContent>
        <mc:Choice Requires="wps">
          <w:drawing>
            <wp:anchor distT="0" distB="0" distL="114300" distR="114300" simplePos="0" relativeHeight="251657216" behindDoc="0" locked="0" layoutInCell="0" allowOverlap="1" wp14:anchorId="607A2F9C" wp14:editId="289EC47F">
              <wp:simplePos x="0" y="0"/>
              <wp:positionH relativeFrom="page">
                <wp:posOffset>0</wp:posOffset>
              </wp:positionH>
              <wp:positionV relativeFrom="page">
                <wp:posOffset>10229215</wp:posOffset>
              </wp:positionV>
              <wp:extent cx="7560945" cy="2730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945" cy="273050"/>
                      </a:xfrm>
                      <a:prstGeom prst="rect">
                        <a:avLst/>
                      </a:prstGeom>
                      <a:noFill/>
                      <a:ln w="6350">
                        <a:noFill/>
                      </a:ln>
                    </wps:spPr>
                    <wps:txbx>
                      <w:txbxContent>
                        <w:p w14:paraId="090C9964"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7A2F9C" id="Text Box 12" o:spid="_x0000_s1034" type="#_x0000_t202" style="position:absolute;margin-left:0;margin-top:805.45pt;width:595.35pt;height:2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" o:allowincell="f" filled="f" stroked="f" strokeweight=".5pt">
              <v:textbox inset=",0,,0">
                <w:txbxContent>
                  <w:p w14:paraId="090C9964"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9D17A6" w:rsidRPr="009D17A6">
      <w:rPr>
        <w:noProof/>
      </w:rPr>
      <w:drawing>
        <wp:anchor distT="0" distB="0" distL="114300" distR="114300" simplePos="0" relativeHeight="251626496" behindDoc="0" locked="0" layoutInCell="1" allowOverlap="1" wp14:anchorId="52A3CC14" wp14:editId="70D8F63A">
          <wp:simplePos x="0" y="0"/>
          <wp:positionH relativeFrom="page">
            <wp:align>right</wp:align>
          </wp:positionH>
          <wp:positionV relativeFrom="page">
            <wp:align>bottom</wp:align>
          </wp:positionV>
          <wp:extent cx="2833200" cy="10800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6CE4A" w14:textId="36E9823A" w:rsidR="004F40B3" w:rsidRPr="00124E8F" w:rsidRDefault="00EA64A1" w:rsidP="00124E8F">
    <w:pPr>
      <w:pStyle w:val="Footer"/>
    </w:pPr>
    <w:r>
      <w:rPr>
        <w:noProof/>
      </w:rPr>
      <mc:AlternateContent>
        <mc:Choice Requires="wps">
          <w:drawing>
            <wp:anchor distT="0" distB="0" distL="114300" distR="114300" simplePos="1" relativeHeight="251658257" behindDoc="0" locked="0" layoutInCell="0" allowOverlap="1" wp14:anchorId="3735B70C" wp14:editId="6B89C012">
              <wp:simplePos x="0" y="10229453"/>
              <wp:positionH relativeFrom="page">
                <wp:posOffset>0</wp:posOffset>
              </wp:positionH>
              <wp:positionV relativeFrom="page">
                <wp:posOffset>10229215</wp:posOffset>
              </wp:positionV>
              <wp:extent cx="7560945" cy="273050"/>
              <wp:effectExtent l="0" t="0" r="0" b="12700"/>
              <wp:wrapNone/>
              <wp:docPr id="35" name="MSIPCMf23f4d659fd7fbfdcb38a470" descr="{&quot;HashCode&quot;:1862493762,&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F526A4" w14:textId="3777CD02" w:rsidR="00EA64A1" w:rsidRPr="00EA64A1" w:rsidRDefault="00EA64A1" w:rsidP="00EA64A1">
                          <w:pPr>
                            <w:jc w:val="center"/>
                            <w:rPr>
                              <w:rFonts w:ascii="Calibri" w:hAnsi="Calibri" w:cs="Calibri"/>
                              <w:color w:val="000000"/>
                              <w:sz w:val="24"/>
                            </w:rPr>
                          </w:pPr>
                          <w:r w:rsidRPr="00EA64A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735B70C" id="_x0000_t202" coordsize="21600,21600" o:spt="202" path="m,l,21600r21600,l21600,xe">
              <v:stroke joinstyle="miter"/>
              <v:path gradientshapeok="t" o:connecttype="rect"/>
            </v:shapetype>
            <v:shape id="MSIPCMf23f4d659fd7fbfdcb38a470" o:spid="_x0000_s1035" type="#_x0000_t202" alt="{&quot;HashCode&quot;:1862493762,&quot;Height&quot;:842.0,&quot;Width&quot;:595.0,&quot;Placement&quot;:&quot;Footer&quot;,&quot;Index&quot;:&quot;OddAndEven&quot;,&quot;Section&quot;:2,&quot;Top&quot;:0.0,&quot;Left&quot;:0.0}" style="position:absolute;margin-left:0;margin-top:805.45pt;width:595.35pt;height:21.5pt;z-index:2516582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textbox inset=",0,,0">
                <w:txbxContent>
                  <w:p w14:paraId="41F526A4" w14:textId="3777CD02" w:rsidR="00EA64A1" w:rsidRPr="00EA64A1" w:rsidRDefault="00EA64A1" w:rsidP="00EA64A1">
                    <w:pPr>
                      <w:jc w:val="center"/>
                      <w:rPr>
                        <w:rFonts w:ascii="Calibri" w:hAnsi="Calibri" w:cs="Calibri"/>
                        <w:color w:val="000000"/>
                        <w:sz w:val="24"/>
                      </w:rPr>
                    </w:pPr>
                    <w:r w:rsidRPr="00EA64A1">
                      <w:rPr>
                        <w:rFonts w:ascii="Calibri" w:hAnsi="Calibri" w:cs="Calibri"/>
                        <w:color w:val="000000"/>
                        <w:sz w:val="24"/>
                      </w:rPr>
                      <w:t>OFFICIAL</w:t>
                    </w:r>
                  </w:p>
                </w:txbxContent>
              </v:textbox>
              <w10:wrap anchorx="page" anchory="page"/>
            </v:shape>
          </w:pict>
        </mc:Fallback>
      </mc:AlternateContent>
    </w:r>
    <w:r w:rsidR="006C7206">
      <w:rPr>
        <w:noProof/>
      </w:rPr>
      <mc:AlternateContent>
        <mc:Choice Requires="wps">
          <w:drawing>
            <wp:anchor distT="0" distB="0" distL="114300" distR="114300" simplePos="0" relativeHeight="251658248" behindDoc="0" locked="0" layoutInCell="0" allowOverlap="1" wp14:anchorId="6A466E29" wp14:editId="12EBAA74">
              <wp:simplePos x="0" y="0"/>
              <wp:positionH relativeFrom="page">
                <wp:posOffset>0</wp:posOffset>
              </wp:positionH>
              <wp:positionV relativeFrom="page">
                <wp:posOffset>10229215</wp:posOffset>
              </wp:positionV>
              <wp:extent cx="7560945" cy="27305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945" cy="273050"/>
                      </a:xfrm>
                      <a:prstGeom prst="rect">
                        <a:avLst/>
                      </a:prstGeom>
                      <a:noFill/>
                      <a:ln w="6350">
                        <a:noFill/>
                      </a:ln>
                    </wps:spPr>
                    <wps:txbx>
                      <w:txbxContent>
                        <w:p w14:paraId="1E77EB3C"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466E29" id="Text Box 11" o:spid="_x0000_s1036" type="#_x0000_t202" style="position:absolute;margin-left:0;margin-top:805.45pt;width:595.35pt;height:21.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" o:allowincell="f" filled="f" stroked="f" strokeweight=".5pt">
              <v:textbox inset=",0,,0">
                <w:txbxContent>
                  <w:p w14:paraId="1E77EB3C"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6C7206">
      <w:rPr>
        <w:noProof/>
      </w:rPr>
      <mc:AlternateContent>
        <mc:Choice Requires="wps">
          <w:drawing>
            <wp:anchor distT="0" distB="0" distL="114300" distR="114300" simplePos="0" relativeHeight="251658244" behindDoc="1" locked="1" layoutInCell="1" allowOverlap="1" wp14:anchorId="419DDBF4" wp14:editId="688F835F">
              <wp:simplePos x="0" y="0"/>
              <wp:positionH relativeFrom="page">
                <wp:align>center</wp:align>
              </wp:positionH>
              <wp:positionV relativeFrom="page">
                <wp:align>center</wp:align>
              </wp:positionV>
              <wp:extent cx="7560310" cy="179641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796415"/>
                      </a:xfrm>
                      <a:prstGeom prst="rect">
                        <a:avLst/>
                      </a:prstGeom>
                      <a:noFill/>
                      <a:ln>
                        <a:noFill/>
                      </a:ln>
                    </wps:spPr>
                    <wps:txbx>
                      <w:txbxContent>
                        <w:p w14:paraId="77323914" w14:textId="77777777"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DDBF4" id="Text Box 10" o:spid="_x0000_s1037" type="#_x0000_t202"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" filled="f" stroked="f">
              <v:textbox>
                <w:txbxContent>
                  <w:p w14:paraId="77323914" w14:textId="77777777"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47AE5" w14:textId="71C187C8" w:rsidR="00A80114" w:rsidRDefault="00EA64A1">
    <w:pPr>
      <w:pStyle w:val="Footer"/>
    </w:pPr>
    <w:r>
      <w:rPr>
        <w:noProof/>
      </w:rPr>
      <mc:AlternateContent>
        <mc:Choice Requires="wps">
          <w:drawing>
            <wp:anchor distT="0" distB="0" distL="114300" distR="114300" simplePos="1" relativeHeight="251658255" behindDoc="0" locked="0" layoutInCell="0" allowOverlap="1" wp14:anchorId="288309C8" wp14:editId="1FA43F8E">
              <wp:simplePos x="0" y="10229453"/>
              <wp:positionH relativeFrom="page">
                <wp:posOffset>0</wp:posOffset>
              </wp:positionH>
              <wp:positionV relativeFrom="page">
                <wp:posOffset>10229215</wp:posOffset>
              </wp:positionV>
              <wp:extent cx="7560945" cy="273050"/>
              <wp:effectExtent l="0" t="0" r="0" b="12700"/>
              <wp:wrapNone/>
              <wp:docPr id="33" name="MSIPCM8d64480cb2bcfb2f1cbe550d" descr="{&quot;HashCode&quot;:186249376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DC2B2" w14:textId="3B18CECE" w:rsidR="00EA64A1" w:rsidRPr="00EA64A1" w:rsidRDefault="00EA64A1" w:rsidP="00EA64A1">
                          <w:pPr>
                            <w:jc w:val="center"/>
                            <w:rPr>
                              <w:rFonts w:ascii="Calibri" w:hAnsi="Calibri" w:cs="Calibri"/>
                              <w:color w:val="000000"/>
                              <w:sz w:val="24"/>
                            </w:rPr>
                          </w:pPr>
                          <w:r w:rsidRPr="00EA64A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88309C8" id="_x0000_t202" coordsize="21600,21600" o:spt="202" path="m,l,21600r21600,l21600,xe">
              <v:stroke joinstyle="miter"/>
              <v:path gradientshapeok="t" o:connecttype="rect"/>
            </v:shapetype>
            <v:shape id="MSIPCM8d64480cb2bcfb2f1cbe550d" o:spid="_x0000_s1038" type="#_x0000_t202" alt="{&quot;HashCode&quot;:1862493762,&quot;Height&quot;:842.0,&quot;Width&quot;:595.0,&quot;Placement&quot;:&quot;Footer&quot;,&quot;Index&quot;:&quot;Primary&quot;,&quot;Section&quot;:2,&quot;Top&quot;:0.0,&quot;Left&quot;:0.0}" style="position:absolute;margin-left:0;margin-top:805.45pt;width:595.35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" o:allowincell="f" filled="f" stroked="f" strokeweight=".5pt">
              <v:textbox inset=",0,,0">
                <w:txbxContent>
                  <w:p w14:paraId="5B2DC2B2" w14:textId="3B18CECE" w:rsidR="00EA64A1" w:rsidRPr="00EA64A1" w:rsidRDefault="00EA64A1" w:rsidP="00EA64A1">
                    <w:pPr>
                      <w:jc w:val="center"/>
                      <w:rPr>
                        <w:rFonts w:ascii="Calibri" w:hAnsi="Calibri" w:cs="Calibri"/>
                        <w:color w:val="000000"/>
                        <w:sz w:val="24"/>
                      </w:rPr>
                    </w:pPr>
                    <w:r w:rsidRPr="00EA64A1">
                      <w:rPr>
                        <w:rFonts w:ascii="Calibri" w:hAnsi="Calibri" w:cs="Calibri"/>
                        <w:color w:val="000000"/>
                        <w:sz w:val="24"/>
                      </w:rPr>
                      <w:t>OFFICIAL</w:t>
                    </w:r>
                  </w:p>
                </w:txbxContent>
              </v:textbox>
              <w10:wrap anchorx="page" anchory="page"/>
            </v:shape>
          </w:pict>
        </mc:Fallback>
      </mc:AlternateContent>
    </w:r>
    <w:r w:rsidR="006C7206">
      <w:rPr>
        <w:noProof/>
      </w:rPr>
      <mc:AlternateContent>
        <mc:Choice Requires="wps">
          <w:drawing>
            <wp:anchor distT="0" distB="0" distL="114300" distR="114300" simplePos="0" relativeHeight="251658246" behindDoc="0" locked="0" layoutInCell="0" allowOverlap="1" wp14:anchorId="1169E3BD" wp14:editId="2CCBAF5A">
              <wp:simplePos x="0" y="0"/>
              <wp:positionH relativeFrom="page">
                <wp:posOffset>0</wp:posOffset>
              </wp:positionH>
              <wp:positionV relativeFrom="page">
                <wp:posOffset>10229215</wp:posOffset>
              </wp:positionV>
              <wp:extent cx="7560945" cy="2730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945" cy="273050"/>
                      </a:xfrm>
                      <a:prstGeom prst="rect">
                        <a:avLst/>
                      </a:prstGeom>
                      <a:noFill/>
                      <a:ln w="6350">
                        <a:noFill/>
                      </a:ln>
                    </wps:spPr>
                    <wps:txbx>
                      <w:txbxContent>
                        <w:p w14:paraId="7DE258A7"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69E3BD" id="Text Box 9" o:spid="_x0000_s1039" type="#_x0000_t202" style="position:absolute;margin-left:0;margin-top:805.45pt;width:595.35pt;height:2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" o:allowincell="f" filled="f" stroked="f" strokeweight=".5pt">
              <v:textbox inset=",0,,0">
                <w:txbxContent>
                  <w:p w14:paraId="7DE258A7"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70DE1" w14:textId="21D9272B" w:rsidR="004F40B3" w:rsidRDefault="00EA64A1">
    <w:pPr>
      <w:pStyle w:val="Footer"/>
    </w:pPr>
    <w:r>
      <w:rPr>
        <w:noProof/>
      </w:rPr>
      <mc:AlternateContent>
        <mc:Choice Requires="wps">
          <w:drawing>
            <wp:anchor distT="0" distB="0" distL="114300" distR="114300" simplePos="0" relativeHeight="251658256" behindDoc="0" locked="0" layoutInCell="0" allowOverlap="1" wp14:anchorId="22C071AB" wp14:editId="3A905BAF">
              <wp:simplePos x="0" y="0"/>
              <wp:positionH relativeFrom="page">
                <wp:posOffset>0</wp:posOffset>
              </wp:positionH>
              <wp:positionV relativeFrom="page">
                <wp:posOffset>10229215</wp:posOffset>
              </wp:positionV>
              <wp:extent cx="7560945" cy="273050"/>
              <wp:effectExtent l="0" t="0" r="0" b="12700"/>
              <wp:wrapNone/>
              <wp:docPr id="34" name="MSIPCMcda84511af7803d8ed02f2cd" descr="{&quot;HashCode&quot;:186249376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A9AEEE" w14:textId="314282B7" w:rsidR="00EA64A1" w:rsidRPr="00EA64A1" w:rsidRDefault="00EA64A1" w:rsidP="00EA64A1">
                          <w:pPr>
                            <w:jc w:val="center"/>
                            <w:rPr>
                              <w:rFonts w:ascii="Calibri" w:hAnsi="Calibri" w:cs="Calibri"/>
                              <w:color w:val="000000"/>
                              <w:sz w:val="24"/>
                            </w:rPr>
                          </w:pPr>
                          <w:r w:rsidRPr="00EA64A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2C071AB" id="_x0000_t202" coordsize="21600,21600" o:spt="202" path="m,l,21600r21600,l21600,xe">
              <v:stroke joinstyle="miter"/>
              <v:path gradientshapeok="t" o:connecttype="rect"/>
            </v:shapetype>
            <v:shape id="MSIPCMcda84511af7803d8ed02f2cd" o:spid="_x0000_s1040" type="#_x0000_t202" alt="{&quot;HashCode&quot;:1862493762,&quot;Height&quot;:842.0,&quot;Width&quot;:595.0,&quot;Placement&quot;:&quot;Footer&quot;,&quot;Index&quot;:&quot;FirstPage&quot;,&quot;Section&quot;:2,&quot;Top&quot;:0.0,&quot;Left&quot;:0.0}" style="position:absolute;margin-left:0;margin-top:805.45pt;width:595.35pt;height:21.5pt;z-index:251658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C9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y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uR3gvRkCAAAsBAAADgAAAAAAAAAAAAAAAAAuAgAAZHJzL2Uyb0RvYy54bWxQSwECLQAU&#10;AAYACAAAACEAEXKnft8AAAALAQAADwAAAAAAAAAAAAAAAABzBAAAZHJzL2Rvd25yZXYueG1sUEsF&#10;BgAAAAAEAAQA8wAAAH8FAAAAAA==&#10;" o:allowincell="f" filled="f" stroked="f" strokeweight=".5pt">
              <v:textbox inset=",0,,0">
                <w:txbxContent>
                  <w:p w14:paraId="38A9AEEE" w14:textId="314282B7" w:rsidR="00EA64A1" w:rsidRPr="00EA64A1" w:rsidRDefault="00EA64A1" w:rsidP="00EA64A1">
                    <w:pPr>
                      <w:jc w:val="center"/>
                      <w:rPr>
                        <w:rFonts w:ascii="Calibri" w:hAnsi="Calibri" w:cs="Calibri"/>
                        <w:color w:val="000000"/>
                        <w:sz w:val="24"/>
                      </w:rPr>
                    </w:pPr>
                    <w:r w:rsidRPr="00EA64A1">
                      <w:rPr>
                        <w:rFonts w:ascii="Calibri" w:hAnsi="Calibri" w:cs="Calibri"/>
                        <w:color w:val="000000"/>
                        <w:sz w:val="24"/>
                      </w:rPr>
                      <w:t>OFFICIAL</w:t>
                    </w:r>
                  </w:p>
                </w:txbxContent>
              </v:textbox>
              <w10:wrap anchorx="page" anchory="page"/>
            </v:shape>
          </w:pict>
        </mc:Fallback>
      </mc:AlternateContent>
    </w:r>
    <w:r w:rsidR="006C7206">
      <w:rPr>
        <w:noProof/>
      </w:rPr>
      <mc:AlternateContent>
        <mc:Choice Requires="wps">
          <w:drawing>
            <wp:anchor distT="0" distB="0" distL="114300" distR="114300" simplePos="0" relativeHeight="251658247" behindDoc="0" locked="0" layoutInCell="0" allowOverlap="1" wp14:anchorId="69CC597C" wp14:editId="4AD4342E">
              <wp:simplePos x="0" y="0"/>
              <wp:positionH relativeFrom="page">
                <wp:posOffset>0</wp:posOffset>
              </wp:positionH>
              <wp:positionV relativeFrom="page">
                <wp:posOffset>10229215</wp:posOffset>
              </wp:positionV>
              <wp:extent cx="7560945" cy="2730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945" cy="273050"/>
                      </a:xfrm>
                      <a:prstGeom prst="rect">
                        <a:avLst/>
                      </a:prstGeom>
                      <a:noFill/>
                      <a:ln w="6350">
                        <a:noFill/>
                      </a:ln>
                    </wps:spPr>
                    <wps:txbx>
                      <w:txbxContent>
                        <w:p w14:paraId="3591AE58"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CC597C" id="Text Box 8" o:spid="_x0000_s1041" type="#_x0000_t202" style="position:absolute;margin-left:0;margin-top:805.45pt;width:595.35pt;height:2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" o:allowincell="f" filled="f" stroked="f" strokeweight=".5pt">
              <v:textbox inset=",0,,0">
                <w:txbxContent>
                  <w:p w14:paraId="3591AE58"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p>
  <w:p w14:paraId="244C57B1" w14:textId="77777777" w:rsidR="004F40B3" w:rsidRDefault="004F40B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98D45" w14:textId="36592A9C" w:rsidR="00F11691" w:rsidRDefault="00EA64A1" w:rsidP="00F11691">
    <w:pPr>
      <w:pStyle w:val="Footer"/>
    </w:pPr>
    <w:r>
      <w:rPr>
        <w:noProof/>
      </w:rPr>
      <mc:AlternateContent>
        <mc:Choice Requires="wps">
          <w:drawing>
            <wp:anchor distT="0" distB="0" distL="114300" distR="114300" simplePos="1" relativeHeight="251658260" behindDoc="0" locked="0" layoutInCell="0" allowOverlap="1" wp14:anchorId="15C47C24" wp14:editId="0CFC5C29">
              <wp:simplePos x="0" y="10229453"/>
              <wp:positionH relativeFrom="page">
                <wp:posOffset>0</wp:posOffset>
              </wp:positionH>
              <wp:positionV relativeFrom="page">
                <wp:posOffset>10229215</wp:posOffset>
              </wp:positionV>
              <wp:extent cx="7560945" cy="273050"/>
              <wp:effectExtent l="0" t="0" r="0" b="12700"/>
              <wp:wrapNone/>
              <wp:docPr id="38" name="MSIPCM0cd0420eb9934bac4ee3b472" descr="{&quot;HashCode&quot;:1862493762,&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C57124" w14:textId="329F55B8" w:rsidR="00EA64A1" w:rsidRPr="00EA64A1" w:rsidRDefault="00EA64A1" w:rsidP="00EA64A1">
                          <w:pPr>
                            <w:jc w:val="center"/>
                            <w:rPr>
                              <w:rFonts w:ascii="Calibri" w:hAnsi="Calibri" w:cs="Calibri"/>
                              <w:color w:val="000000"/>
                              <w:sz w:val="24"/>
                            </w:rPr>
                          </w:pPr>
                          <w:r w:rsidRPr="00EA64A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5C47C24" id="_x0000_t202" coordsize="21600,21600" o:spt="202" path="m,l,21600r21600,l21600,xe">
              <v:stroke joinstyle="miter"/>
              <v:path gradientshapeok="t" o:connecttype="rect"/>
            </v:shapetype>
            <v:shape id="MSIPCM0cd0420eb9934bac4ee3b472" o:spid="_x0000_s1042" type="#_x0000_t202" alt="{&quot;HashCode&quot;:1862493762,&quot;Height&quot;:842.0,&quot;Width&quot;:595.0,&quot;Placement&quot;:&quot;Footer&quot;,&quot;Index&quot;:&quot;OddAndEven&quot;,&quot;Section&quot;:3,&quot;Top&quot;:0.0,&quot;Left&quot;:0.0}" style="position:absolute;margin-left:0;margin-top:805.45pt;width:595.3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c4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6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GzEHOBkCAAAsBAAADgAAAAAAAAAAAAAAAAAuAgAAZHJzL2Uyb0RvYy54bWxQSwECLQAU&#10;AAYACAAAACEAEXKnft8AAAALAQAADwAAAAAAAAAAAAAAAABzBAAAZHJzL2Rvd25yZXYueG1sUEsF&#10;BgAAAAAEAAQA8wAAAH8FAAAAAA==&#10;" o:allowincell="f" filled="f" stroked="f" strokeweight=".5pt">
              <v:textbox inset=",0,,0">
                <w:txbxContent>
                  <w:p w14:paraId="77C57124" w14:textId="329F55B8" w:rsidR="00EA64A1" w:rsidRPr="00EA64A1" w:rsidRDefault="00EA64A1" w:rsidP="00EA64A1">
                    <w:pPr>
                      <w:jc w:val="center"/>
                      <w:rPr>
                        <w:rFonts w:ascii="Calibri" w:hAnsi="Calibri" w:cs="Calibri"/>
                        <w:color w:val="000000"/>
                        <w:sz w:val="24"/>
                      </w:rPr>
                    </w:pPr>
                    <w:r w:rsidRPr="00EA64A1">
                      <w:rPr>
                        <w:rFonts w:ascii="Calibri" w:hAnsi="Calibri" w:cs="Calibri"/>
                        <w:color w:val="000000"/>
                        <w:sz w:val="24"/>
                      </w:rPr>
                      <w:t>OFFICIAL</w:t>
                    </w:r>
                  </w:p>
                </w:txbxContent>
              </v:textbox>
              <w10:wrap anchorx="page" anchory="page"/>
            </v:shape>
          </w:pict>
        </mc:Fallback>
      </mc:AlternateContent>
    </w:r>
    <w:r w:rsidR="006C7206">
      <w:rPr>
        <w:noProof/>
      </w:rPr>
      <mc:AlternateContent>
        <mc:Choice Requires="wps">
          <w:drawing>
            <wp:anchor distT="0" distB="0" distL="114300" distR="114300" simplePos="0" relativeHeight="251658251" behindDoc="0" locked="0" layoutInCell="0" allowOverlap="1" wp14:anchorId="372F5940" wp14:editId="44CB7171">
              <wp:simplePos x="0" y="0"/>
              <wp:positionH relativeFrom="page">
                <wp:posOffset>0</wp:posOffset>
              </wp:positionH>
              <wp:positionV relativeFrom="page">
                <wp:posOffset>10229215</wp:posOffset>
              </wp:positionV>
              <wp:extent cx="7560945" cy="2730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945" cy="273050"/>
                      </a:xfrm>
                      <a:prstGeom prst="rect">
                        <a:avLst/>
                      </a:prstGeom>
                      <a:noFill/>
                      <a:ln w="6350">
                        <a:noFill/>
                      </a:ln>
                    </wps:spPr>
                    <wps:txbx>
                      <w:txbxContent>
                        <w:p w14:paraId="3F503F90"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2F5940" id="Text Box 7" o:spid="_x0000_s1043" type="#_x0000_t202" style="position:absolute;margin-left:0;margin-top:805.45pt;width:595.35pt;height:2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" o:allowincell="f" filled="f" stroked="f" strokeweight=".5pt">
              <v:textbox inset=",0,,0">
                <w:txbxContent>
                  <w:p w14:paraId="3F503F90"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sdt>
      <w:sdtPr>
        <w:id w:val="1643612626"/>
        <w:docPartObj>
          <w:docPartGallery w:val="Page Numbers (Bottom of Page)"/>
          <w:docPartUnique/>
        </w:docPartObj>
      </w:sdtPr>
      <w:sdtEndPr>
        <w:rPr>
          <w:b/>
          <w:bCs/>
          <w:noProof/>
          <w:color w:val="201547" w:themeColor="text2"/>
          <w:sz w:val="32"/>
          <w:szCs w:val="40"/>
        </w:rPr>
      </w:sdtEndPr>
      <w:sdtContent>
        <w:r w:rsidR="00F11691" w:rsidRPr="00AE6B68">
          <w:rPr>
            <w:b/>
            <w:bCs/>
            <w:color w:val="201547" w:themeColor="text2"/>
            <w:sz w:val="20"/>
            <w:szCs w:val="24"/>
          </w:rPr>
          <w:fldChar w:fldCharType="begin"/>
        </w:r>
        <w:r w:rsidR="00F11691" w:rsidRPr="00AE6B68">
          <w:rPr>
            <w:b/>
            <w:bCs/>
            <w:color w:val="201547" w:themeColor="text2"/>
            <w:sz w:val="20"/>
            <w:szCs w:val="24"/>
          </w:rPr>
          <w:instrText xml:space="preserve"> PAGE   \* MERGEFORMAT </w:instrText>
        </w:r>
        <w:r w:rsidR="00F11691" w:rsidRPr="00AE6B68">
          <w:rPr>
            <w:b/>
            <w:bCs/>
            <w:color w:val="201547" w:themeColor="text2"/>
            <w:sz w:val="20"/>
            <w:szCs w:val="24"/>
          </w:rPr>
          <w:fldChar w:fldCharType="separate"/>
        </w:r>
        <w:r w:rsidR="00F11691">
          <w:rPr>
            <w:b/>
            <w:bCs/>
            <w:color w:val="201547" w:themeColor="text2"/>
            <w:szCs w:val="24"/>
          </w:rPr>
          <w:t>2</w:t>
        </w:r>
        <w:r w:rsidR="00F11691" w:rsidRPr="00AE6B68">
          <w:rPr>
            <w:b/>
            <w:bCs/>
            <w:noProof/>
            <w:color w:val="201547" w:themeColor="text2"/>
            <w:sz w:val="20"/>
            <w:szCs w:val="24"/>
          </w:rPr>
          <w:fldChar w:fldCharType="end"/>
        </w:r>
      </w:sdtContent>
    </w:sdt>
    <w:r w:rsidR="00F11691">
      <w:rPr>
        <w:b/>
        <w:bCs/>
        <w:noProof/>
        <w:color w:val="201547" w:themeColor="text2"/>
        <w:sz w:val="32"/>
        <w:szCs w:val="40"/>
      </w:rPr>
      <w:t xml:space="preserve">  </w:t>
    </w:r>
    <w:r w:rsidR="00F11691">
      <w:rPr>
        <w:b/>
        <w:bCs/>
        <w:noProof/>
        <w:color w:val="201547" w:themeColor="text2"/>
        <w:sz w:val="20"/>
        <w:szCs w:val="22"/>
        <w:lang w:val="en-US"/>
      </w:rPr>
      <w:t xml:space="preserve">Title </w:t>
    </w:r>
    <w:r w:rsidR="00F11691">
      <w:rPr>
        <w:noProof/>
        <w:color w:val="201547" w:themeColor="text2"/>
        <w:sz w:val="20"/>
        <w:szCs w:val="22"/>
      </w:rPr>
      <w:t xml:space="preserve">Subtitle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981F1" w14:textId="220EE45D" w:rsidR="00A80114" w:rsidRPr="00181694" w:rsidRDefault="00EA64A1" w:rsidP="00181694">
    <w:pPr>
      <w:pStyle w:val="FooterOdd"/>
      <w:rPr>
        <w:color w:val="201547" w:themeColor="text2"/>
      </w:rPr>
    </w:pPr>
    <w:r>
      <w:rPr>
        <w:noProof/>
      </w:rPr>
      <mc:AlternateContent>
        <mc:Choice Requires="wps">
          <w:drawing>
            <wp:anchor distT="0" distB="0" distL="114300" distR="114300" simplePos="0" relativeHeight="251658258" behindDoc="0" locked="0" layoutInCell="0" allowOverlap="1" wp14:anchorId="305B9229" wp14:editId="4E37C287">
              <wp:simplePos x="0" y="0"/>
              <wp:positionH relativeFrom="page">
                <wp:posOffset>0</wp:posOffset>
              </wp:positionH>
              <wp:positionV relativeFrom="page">
                <wp:posOffset>10229215</wp:posOffset>
              </wp:positionV>
              <wp:extent cx="7560945" cy="273050"/>
              <wp:effectExtent l="0" t="0" r="0" b="12700"/>
              <wp:wrapNone/>
              <wp:docPr id="36" name="MSIPCMcc0c41438bbc5e50fe6b3311" descr="{&quot;HashCode&quot;:186249376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6060B4" w14:textId="32259F86" w:rsidR="00EA64A1" w:rsidRPr="00EA64A1" w:rsidRDefault="00EA64A1" w:rsidP="00EA64A1">
                          <w:pPr>
                            <w:jc w:val="center"/>
                            <w:rPr>
                              <w:rFonts w:ascii="Calibri" w:hAnsi="Calibri" w:cs="Calibri"/>
                              <w:color w:val="000000"/>
                              <w:sz w:val="24"/>
                            </w:rPr>
                          </w:pPr>
                          <w:r w:rsidRPr="00EA64A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05B9229" id="_x0000_t202" coordsize="21600,21600" o:spt="202" path="m,l,21600r21600,l21600,xe">
              <v:stroke joinstyle="miter"/>
              <v:path gradientshapeok="t" o:connecttype="rect"/>
            </v:shapetype>
            <v:shape id="MSIPCMcc0c41438bbc5e50fe6b3311" o:spid="_x0000_s1044" type="#_x0000_t202" alt="{&quot;HashCode&quot;:1862493762,&quot;Height&quot;:842.0,&quot;Width&quot;:595.0,&quot;Placement&quot;:&quot;Footer&quot;,&quot;Index&quot;:&quot;Primary&quot;,&quot;Section&quot;:3,&quot;Top&quot;:0.0,&quot;Left&quot;:0.0}" style="position:absolute;left:0;text-align:left;margin-left:0;margin-top:805.45pt;width:595.3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HXy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uih18hkCAAAsBAAADgAAAAAAAAAAAAAAAAAuAgAAZHJzL2Uyb0RvYy54bWxQSwECLQAU&#10;AAYACAAAACEAEXKnft8AAAALAQAADwAAAAAAAAAAAAAAAABzBAAAZHJzL2Rvd25yZXYueG1sUEsF&#10;BgAAAAAEAAQA8wAAAH8FAAAAAA==&#10;" o:allowincell="f" filled="f" stroked="f" strokeweight=".5pt">
              <v:textbox inset=",0,,0">
                <w:txbxContent>
                  <w:p w14:paraId="4D6060B4" w14:textId="32259F86" w:rsidR="00EA64A1" w:rsidRPr="00EA64A1" w:rsidRDefault="00EA64A1" w:rsidP="00EA64A1">
                    <w:pPr>
                      <w:jc w:val="center"/>
                      <w:rPr>
                        <w:rFonts w:ascii="Calibri" w:hAnsi="Calibri" w:cs="Calibri"/>
                        <w:color w:val="000000"/>
                        <w:sz w:val="24"/>
                      </w:rPr>
                    </w:pPr>
                    <w:r w:rsidRPr="00EA64A1">
                      <w:rPr>
                        <w:rFonts w:ascii="Calibri" w:hAnsi="Calibri" w:cs="Calibri"/>
                        <w:color w:val="000000"/>
                        <w:sz w:val="24"/>
                      </w:rPr>
                      <w:t>OFFICIAL</w:t>
                    </w:r>
                  </w:p>
                </w:txbxContent>
              </v:textbox>
              <w10:wrap anchorx="page" anchory="page"/>
            </v:shape>
          </w:pict>
        </mc:Fallback>
      </mc:AlternateContent>
    </w:r>
    <w:r w:rsidR="006C7206">
      <w:rPr>
        <w:noProof/>
      </w:rPr>
      <mc:AlternateContent>
        <mc:Choice Requires="wps">
          <w:drawing>
            <wp:anchor distT="0" distB="0" distL="114300" distR="114300" simplePos="0" relativeHeight="251658249" behindDoc="0" locked="0" layoutInCell="0" allowOverlap="1" wp14:anchorId="774BA483" wp14:editId="3D8B7F4A">
              <wp:simplePos x="0" y="0"/>
              <wp:positionH relativeFrom="page">
                <wp:posOffset>0</wp:posOffset>
              </wp:positionH>
              <wp:positionV relativeFrom="page">
                <wp:posOffset>10229215</wp:posOffset>
              </wp:positionV>
              <wp:extent cx="7560945" cy="27305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945" cy="273050"/>
                      </a:xfrm>
                      <a:prstGeom prst="rect">
                        <a:avLst/>
                      </a:prstGeom>
                      <a:noFill/>
                      <a:ln w="6350">
                        <a:noFill/>
                      </a:ln>
                    </wps:spPr>
                    <wps:txbx>
                      <w:txbxContent>
                        <w:p w14:paraId="06C969BA"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4BA483" id="Text Box 6" o:spid="_x0000_s1045" type="#_x0000_t202" style="position:absolute;left:0;text-align:left;margin-left:0;margin-top:805.45pt;width:595.35pt;height:2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" o:allowincell="f" filled="f" stroked="f" strokeweight=".5pt">
              <v:textbox inset=",0,,0">
                <w:txbxContent>
                  <w:p w14:paraId="06C969BA"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A80114" w:rsidRPr="00181694">
      <w:rPr>
        <w:b/>
        <w:bCs/>
        <w:color w:val="201547" w:themeColor="text2"/>
      </w:rPr>
      <w:t>Title</w:t>
    </w:r>
    <w:r w:rsidR="00A80114" w:rsidRPr="00181694">
      <w:rPr>
        <w:color w:val="201547" w:themeColor="text2"/>
      </w:rPr>
      <w:t xml:space="preserve"> Subtitle</w:t>
    </w:r>
    <w:r w:rsidR="00181694">
      <w:rPr>
        <w:color w:val="201547" w:themeColor="text2"/>
      </w:rPr>
      <w:tab/>
    </w:r>
    <w:sdt>
      <w:sdtPr>
        <w:rPr>
          <w:color w:val="201547" w:themeColor="text2"/>
        </w:rPr>
        <w:id w:val="-2012830788"/>
        <w:docPartObj>
          <w:docPartGallery w:val="Page Numbers (Bottom of Page)"/>
          <w:docPartUnique/>
        </w:docPartObj>
      </w:sdtPr>
      <w:sdtEndPr>
        <w:rPr>
          <w:b/>
          <w:bCs/>
        </w:rPr>
      </w:sdtEndPr>
      <w:sdtContent>
        <w:r w:rsidR="00181694" w:rsidRPr="00181694">
          <w:rPr>
            <w:b/>
            <w:bCs/>
            <w:color w:val="201547" w:themeColor="text2"/>
          </w:rPr>
          <w:fldChar w:fldCharType="begin"/>
        </w:r>
        <w:r w:rsidR="00181694" w:rsidRPr="00181694">
          <w:rPr>
            <w:b/>
            <w:bCs/>
            <w:color w:val="201547" w:themeColor="text2"/>
          </w:rPr>
          <w:instrText xml:space="preserve"> PAGE   \* MERGEFORMAT </w:instrText>
        </w:r>
        <w:r w:rsidR="00181694" w:rsidRPr="00181694">
          <w:rPr>
            <w:b/>
            <w:bCs/>
            <w:color w:val="201547" w:themeColor="text2"/>
          </w:rPr>
          <w:fldChar w:fldCharType="separate"/>
        </w:r>
        <w:r w:rsidR="00181694" w:rsidRPr="00181694">
          <w:rPr>
            <w:b/>
            <w:bCs/>
            <w:color w:val="201547" w:themeColor="text2"/>
          </w:rPr>
          <w:t>1</w:t>
        </w:r>
        <w:r w:rsidR="00181694" w:rsidRPr="00181694">
          <w:rPr>
            <w:b/>
            <w:bCs/>
            <w:color w:val="201547" w:themeColor="text2"/>
          </w:rPr>
          <w:fldChar w:fldCharType="end"/>
        </w:r>
      </w:sdtContent>
    </w:sdt>
  </w:p>
  <w:p w14:paraId="590AA5EF" w14:textId="77777777" w:rsidR="00A80114" w:rsidRDefault="00A8011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753FE" w14:textId="333A4E1C" w:rsidR="00F40642" w:rsidRDefault="00EA64A1">
    <w:pPr>
      <w:pStyle w:val="Footer"/>
    </w:pPr>
    <w:r>
      <w:rPr>
        <w:noProof/>
      </w:rPr>
      <mc:AlternateContent>
        <mc:Choice Requires="wps">
          <w:drawing>
            <wp:anchor distT="0" distB="0" distL="114300" distR="114300" simplePos="1" relativeHeight="251658259" behindDoc="0" locked="0" layoutInCell="0" allowOverlap="1" wp14:anchorId="5ED3484F" wp14:editId="5384C123">
              <wp:simplePos x="0" y="10229453"/>
              <wp:positionH relativeFrom="page">
                <wp:posOffset>0</wp:posOffset>
              </wp:positionH>
              <wp:positionV relativeFrom="page">
                <wp:posOffset>10229215</wp:posOffset>
              </wp:positionV>
              <wp:extent cx="7560945" cy="273050"/>
              <wp:effectExtent l="0" t="0" r="0" b="12700"/>
              <wp:wrapNone/>
              <wp:docPr id="37" name="MSIPCMeaa641258e445ba3d4a3ab26" descr="{&quot;HashCode&quot;:186249376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1A081C" w14:textId="385B15F6" w:rsidR="00EA64A1" w:rsidRPr="00EA64A1" w:rsidRDefault="00EA64A1" w:rsidP="00EA64A1">
                          <w:pPr>
                            <w:jc w:val="center"/>
                            <w:rPr>
                              <w:rFonts w:ascii="Calibri" w:hAnsi="Calibri" w:cs="Calibri"/>
                              <w:color w:val="000000"/>
                              <w:sz w:val="24"/>
                            </w:rPr>
                          </w:pPr>
                          <w:r w:rsidRPr="00EA64A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D3484F" id="_x0000_t202" coordsize="21600,21600" o:spt="202" path="m,l,21600r21600,l21600,xe">
              <v:stroke joinstyle="miter"/>
              <v:path gradientshapeok="t" o:connecttype="rect"/>
            </v:shapetype>
            <v:shape id="MSIPCMeaa641258e445ba3d4a3ab26" o:spid="_x0000_s1046" type="#_x0000_t202" alt="{&quot;HashCode&quot;:1862493762,&quot;Height&quot;:842.0,&quot;Width&quot;:595.0,&quot;Placement&quot;:&quot;Footer&quot;,&quot;Index&quot;:&quot;FirstPage&quot;,&quot;Section&quot;:3,&quot;Top&quot;:0.0,&quot;Left&quot;:0.0}" style="position:absolute;margin-left:0;margin-top:805.45pt;width:595.3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joGQIAACw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gXvcDIvsoDjhfhY66p3h6wqH&#10;2DDnn5lFrnEl1K9/wkMqwGbQW5SUYH/9zR/ykQKMUtKgdnLqfh6YFZSo7xrJuR1Pp0Fs8QcN+9a7&#10;G7z6UN8DynKML8TwaIZcrwZTWqhfUd6r0A1DTHPsmdPdYN77Tsn4PLhYrWISysowv9Fbw0PpAFqA&#10;9qV9Zdb0+Htk7hEGdbHsAw1dbgf36uBBVpGjAHCHZo87SjJS1z+foPm3/zHr8siXvwE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Hm646BkCAAAsBAAADgAAAAAAAAAAAAAAAAAuAgAAZHJzL2Uyb0RvYy54bWxQSwECLQAU&#10;AAYACAAAACEAEXKnft8AAAALAQAADwAAAAAAAAAAAAAAAABzBAAAZHJzL2Rvd25yZXYueG1sUEsF&#10;BgAAAAAEAAQA8wAAAH8FAAAAAA==&#10;" o:allowincell="f" filled="f" stroked="f" strokeweight=".5pt">
              <v:textbox inset=",0,,0">
                <w:txbxContent>
                  <w:p w14:paraId="561A081C" w14:textId="385B15F6" w:rsidR="00EA64A1" w:rsidRPr="00EA64A1" w:rsidRDefault="00EA64A1" w:rsidP="00EA64A1">
                    <w:pPr>
                      <w:jc w:val="center"/>
                      <w:rPr>
                        <w:rFonts w:ascii="Calibri" w:hAnsi="Calibri" w:cs="Calibri"/>
                        <w:color w:val="000000"/>
                        <w:sz w:val="24"/>
                      </w:rPr>
                    </w:pPr>
                    <w:r w:rsidRPr="00EA64A1">
                      <w:rPr>
                        <w:rFonts w:ascii="Calibri" w:hAnsi="Calibri" w:cs="Calibri"/>
                        <w:color w:val="000000"/>
                        <w:sz w:val="24"/>
                      </w:rPr>
                      <w:t>OFFICIAL</w:t>
                    </w:r>
                  </w:p>
                </w:txbxContent>
              </v:textbox>
              <w10:wrap anchorx="page" anchory="page"/>
            </v:shape>
          </w:pict>
        </mc:Fallback>
      </mc:AlternateContent>
    </w:r>
    <w:r w:rsidR="006C7206">
      <w:rPr>
        <w:noProof/>
      </w:rPr>
      <mc:AlternateContent>
        <mc:Choice Requires="wps">
          <w:drawing>
            <wp:anchor distT="0" distB="0" distL="114300" distR="114300" simplePos="0" relativeHeight="251658250" behindDoc="0" locked="0" layoutInCell="0" allowOverlap="1" wp14:anchorId="4A2F5119" wp14:editId="030F2115">
              <wp:simplePos x="0" y="0"/>
              <wp:positionH relativeFrom="page">
                <wp:posOffset>0</wp:posOffset>
              </wp:positionH>
              <wp:positionV relativeFrom="page">
                <wp:posOffset>10229215</wp:posOffset>
              </wp:positionV>
              <wp:extent cx="7560945" cy="2730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945" cy="273050"/>
                      </a:xfrm>
                      <a:prstGeom prst="rect">
                        <a:avLst/>
                      </a:prstGeom>
                      <a:noFill/>
                      <a:ln w="6350">
                        <a:noFill/>
                      </a:ln>
                    </wps:spPr>
                    <wps:txbx>
                      <w:txbxContent>
                        <w:p w14:paraId="5A638BC2"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2F5119" id="Text Box 5" o:spid="_x0000_s1047" type="#_x0000_t202" style="position:absolute;margin-left:0;margin-top:805.45pt;width:595.35pt;height:2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" o:allowincell="f" filled="f" stroked="f" strokeweight=".5pt">
              <v:textbox inset=",0,,0">
                <w:txbxContent>
                  <w:p w14:paraId="5A638BC2"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6C7206">
      <w:rPr>
        <w:noProof/>
      </w:rPr>
      <mc:AlternateContent>
        <mc:Choice Requires="wps">
          <w:drawing>
            <wp:anchor distT="0" distB="0" distL="114300" distR="114300" simplePos="0" relativeHeight="251658245" behindDoc="1" locked="1" layoutInCell="1" allowOverlap="1" wp14:anchorId="18A28F91" wp14:editId="03D3762A">
              <wp:simplePos x="0" y="0"/>
              <wp:positionH relativeFrom="page">
                <wp:align>center</wp:align>
              </wp:positionH>
              <wp:positionV relativeFrom="page">
                <wp:align>center</wp:align>
              </wp:positionV>
              <wp:extent cx="7560310" cy="179641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796415"/>
                      </a:xfrm>
                      <a:prstGeom prst="rect">
                        <a:avLst/>
                      </a:prstGeom>
                      <a:noFill/>
                      <a:ln>
                        <a:noFill/>
                      </a:ln>
                    </wps:spPr>
                    <wps:txbx>
                      <w:txbxContent>
                        <w:p w14:paraId="5D5C5182" w14:textId="77777777"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28F91" id="Text Box 4" o:spid="_x0000_s1048" type="#_x0000_t202"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" filled="f" stroked="f">
              <v:textbox>
                <w:txbxContent>
                  <w:p w14:paraId="5D5C5182" w14:textId="77777777"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D2E29D7" w14:textId="77777777" w:rsidR="00F40642" w:rsidRDefault="00F40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46607" w14:textId="77777777" w:rsidR="004A46BE" w:rsidRPr="008F5280" w:rsidRDefault="004A46BE" w:rsidP="008F5280">
      <w:pPr>
        <w:pStyle w:val="FootnoteSeparator"/>
      </w:pPr>
    </w:p>
  </w:footnote>
  <w:footnote w:type="continuationSeparator" w:id="0">
    <w:p w14:paraId="42B0CAFB" w14:textId="77777777" w:rsidR="004A46BE" w:rsidRDefault="004A46BE" w:rsidP="008F5280">
      <w:pPr>
        <w:pStyle w:val="FootnoteSeparator"/>
      </w:pPr>
    </w:p>
    <w:p w14:paraId="1367D4C1" w14:textId="77777777" w:rsidR="004A46BE" w:rsidRDefault="004A46BE"/>
  </w:footnote>
  <w:footnote w:type="continuationNotice" w:id="1">
    <w:p w14:paraId="3963CCD1" w14:textId="77777777" w:rsidR="004A46BE" w:rsidRDefault="004A46BE" w:rsidP="00D55628"/>
    <w:p w14:paraId="44B54D29" w14:textId="77777777" w:rsidR="004A46BE" w:rsidRDefault="004A46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E505C" w14:textId="77777777" w:rsidR="00110DBF" w:rsidRDefault="00110D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7D093" w14:textId="77777777" w:rsidR="004F40B3" w:rsidRDefault="004F40B3" w:rsidP="009C64FA">
    <w:pPr>
      <w:pStyle w:val="Header"/>
    </w:pPr>
  </w:p>
  <w:p w14:paraId="3E898925" w14:textId="77777777" w:rsidR="004F40B3" w:rsidRPr="00393205" w:rsidRDefault="004F40B3"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E4DB0" w14:textId="77777777" w:rsidR="00110DBF" w:rsidRDefault="00110D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2F539" w14:textId="77777777" w:rsidR="004F40B3" w:rsidRDefault="004F40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A3FE4" w14:textId="77777777" w:rsidR="004F40B3" w:rsidRDefault="004F40B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E81B0" w14:textId="77777777" w:rsidR="00F40642" w:rsidRDefault="00F4064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A9781" w14:textId="77777777" w:rsidR="00F40642" w:rsidRDefault="00F40642" w:rsidP="009C64FA">
    <w:pPr>
      <w:pStyle w:val="Header"/>
    </w:pPr>
  </w:p>
  <w:p w14:paraId="4E831B63" w14:textId="77777777" w:rsidR="00F40642" w:rsidRPr="00393205" w:rsidRDefault="00F40642" w:rsidP="00393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6C62F" w14:textId="77777777" w:rsidR="00F40642" w:rsidRDefault="00F406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D36105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3130B5"/>
    <w:multiLevelType w:val="hybridMultilevel"/>
    <w:tmpl w:val="158CEBAC"/>
    <w:lvl w:ilvl="0" w:tplc="E798455A">
      <w:start w:val="1"/>
      <w:numFmt w:val="bullet"/>
      <w:lvlText w:val=""/>
      <w:lvlJc w:val="left"/>
      <w:pPr>
        <w:ind w:left="720" w:hanging="360"/>
      </w:pPr>
      <w:rPr>
        <w:rFonts w:ascii="Symbol" w:hAnsi="Symbol" w:hint="default"/>
      </w:rPr>
    </w:lvl>
    <w:lvl w:ilvl="1" w:tplc="F0904396">
      <w:start w:val="1"/>
      <w:numFmt w:val="bullet"/>
      <w:lvlText w:val="o"/>
      <w:lvlJc w:val="left"/>
      <w:pPr>
        <w:ind w:left="1440" w:hanging="360"/>
      </w:pPr>
      <w:rPr>
        <w:rFonts w:ascii="Courier New" w:hAnsi="Courier New" w:hint="default"/>
      </w:rPr>
    </w:lvl>
    <w:lvl w:ilvl="2" w:tplc="555AD27A">
      <w:start w:val="1"/>
      <w:numFmt w:val="bullet"/>
      <w:lvlText w:val=""/>
      <w:lvlJc w:val="left"/>
      <w:pPr>
        <w:ind w:left="2160" w:hanging="360"/>
      </w:pPr>
      <w:rPr>
        <w:rFonts w:ascii="Wingdings" w:hAnsi="Wingdings" w:hint="default"/>
      </w:rPr>
    </w:lvl>
    <w:lvl w:ilvl="3" w:tplc="0B46DE86">
      <w:start w:val="1"/>
      <w:numFmt w:val="bullet"/>
      <w:lvlText w:val=""/>
      <w:lvlJc w:val="left"/>
      <w:pPr>
        <w:ind w:left="2880" w:hanging="360"/>
      </w:pPr>
      <w:rPr>
        <w:rFonts w:ascii="Symbol" w:hAnsi="Symbol" w:hint="default"/>
      </w:rPr>
    </w:lvl>
    <w:lvl w:ilvl="4" w:tplc="66401618">
      <w:start w:val="1"/>
      <w:numFmt w:val="bullet"/>
      <w:lvlText w:val="o"/>
      <w:lvlJc w:val="left"/>
      <w:pPr>
        <w:ind w:left="3600" w:hanging="360"/>
      </w:pPr>
      <w:rPr>
        <w:rFonts w:ascii="Courier New" w:hAnsi="Courier New" w:hint="default"/>
      </w:rPr>
    </w:lvl>
    <w:lvl w:ilvl="5" w:tplc="DE2A714C">
      <w:start w:val="1"/>
      <w:numFmt w:val="bullet"/>
      <w:lvlText w:val=""/>
      <w:lvlJc w:val="left"/>
      <w:pPr>
        <w:ind w:left="4320" w:hanging="360"/>
      </w:pPr>
      <w:rPr>
        <w:rFonts w:ascii="Wingdings" w:hAnsi="Wingdings" w:hint="default"/>
      </w:rPr>
    </w:lvl>
    <w:lvl w:ilvl="6" w:tplc="0F6C0D1C">
      <w:start w:val="1"/>
      <w:numFmt w:val="bullet"/>
      <w:lvlText w:val=""/>
      <w:lvlJc w:val="left"/>
      <w:pPr>
        <w:ind w:left="5040" w:hanging="360"/>
      </w:pPr>
      <w:rPr>
        <w:rFonts w:ascii="Symbol" w:hAnsi="Symbol" w:hint="default"/>
      </w:rPr>
    </w:lvl>
    <w:lvl w:ilvl="7" w:tplc="53F08DCE">
      <w:start w:val="1"/>
      <w:numFmt w:val="bullet"/>
      <w:lvlText w:val="o"/>
      <w:lvlJc w:val="left"/>
      <w:pPr>
        <w:ind w:left="5760" w:hanging="360"/>
      </w:pPr>
      <w:rPr>
        <w:rFonts w:ascii="Courier New" w:hAnsi="Courier New" w:hint="default"/>
      </w:rPr>
    </w:lvl>
    <w:lvl w:ilvl="8" w:tplc="86A845A2">
      <w:start w:val="1"/>
      <w:numFmt w:val="bullet"/>
      <w:lvlText w:val=""/>
      <w:lvlJc w:val="left"/>
      <w:pPr>
        <w:ind w:left="6480" w:hanging="360"/>
      </w:pPr>
      <w:rPr>
        <w:rFonts w:ascii="Wingdings" w:hAnsi="Wingdings" w:hint="default"/>
      </w:rPr>
    </w:lvl>
  </w:abstractNum>
  <w:abstractNum w:abstractNumId="2" w15:restartNumberingAfterBreak="0">
    <w:nsid w:val="068B37FE"/>
    <w:multiLevelType w:val="multilevel"/>
    <w:tmpl w:val="9782D424"/>
    <w:name w:val="DEPIListBullets"/>
    <w:lvl w:ilvl="0">
      <w:start w:val="1"/>
      <w:numFmt w:val="bullet"/>
      <w:pStyle w:val="ListBullet"/>
      <w:lvlText w:val="•"/>
      <w:lvlJc w:val="left"/>
      <w:pPr>
        <w:tabs>
          <w:tab w:val="num" w:pos="340"/>
        </w:tabs>
        <w:ind w:left="340" w:hanging="170"/>
      </w:pPr>
      <w:rPr>
        <w:rFonts w:ascii="Calibri" w:hAnsi="Calibri"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3" w15:restartNumberingAfterBreak="0">
    <w:nsid w:val="091A5519"/>
    <w:multiLevelType w:val="hybridMultilevel"/>
    <w:tmpl w:val="ED78BB50"/>
    <w:lvl w:ilvl="0" w:tplc="0C09000F">
      <w:start w:val="1"/>
      <w:numFmt w:val="decimal"/>
      <w:lvlText w:val="%1."/>
      <w:lvlJc w:val="left"/>
      <w:pPr>
        <w:ind w:left="890" w:hanging="360"/>
      </w:p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0C09000F" w:tentative="1">
      <w:start w:val="1"/>
      <w:numFmt w:val="decimal"/>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DBFD735"/>
    <w:multiLevelType w:val="hybridMultilevel"/>
    <w:tmpl w:val="D64CA5E8"/>
    <w:lvl w:ilvl="0" w:tplc="2C1221B6">
      <w:start w:val="1"/>
      <w:numFmt w:val="bullet"/>
      <w:lvlText w:val=""/>
      <w:lvlJc w:val="left"/>
      <w:pPr>
        <w:ind w:left="720" w:hanging="360"/>
      </w:pPr>
      <w:rPr>
        <w:rFonts w:ascii="Symbol" w:hAnsi="Symbol" w:hint="default"/>
      </w:rPr>
    </w:lvl>
    <w:lvl w:ilvl="1" w:tplc="C5C245CC">
      <w:start w:val="1"/>
      <w:numFmt w:val="bullet"/>
      <w:lvlText w:val="o"/>
      <w:lvlJc w:val="left"/>
      <w:pPr>
        <w:ind w:left="1440" w:hanging="360"/>
      </w:pPr>
      <w:rPr>
        <w:rFonts w:ascii="Courier New" w:hAnsi="Courier New" w:hint="default"/>
      </w:rPr>
    </w:lvl>
    <w:lvl w:ilvl="2" w:tplc="F43A1C64">
      <w:start w:val="1"/>
      <w:numFmt w:val="bullet"/>
      <w:lvlText w:val=""/>
      <w:lvlJc w:val="left"/>
      <w:pPr>
        <w:ind w:left="2160" w:hanging="360"/>
      </w:pPr>
      <w:rPr>
        <w:rFonts w:ascii="Wingdings" w:hAnsi="Wingdings" w:hint="default"/>
      </w:rPr>
    </w:lvl>
    <w:lvl w:ilvl="3" w:tplc="799AA4C8">
      <w:start w:val="1"/>
      <w:numFmt w:val="bullet"/>
      <w:lvlText w:val=""/>
      <w:lvlJc w:val="left"/>
      <w:pPr>
        <w:ind w:left="2880" w:hanging="360"/>
      </w:pPr>
      <w:rPr>
        <w:rFonts w:ascii="Symbol" w:hAnsi="Symbol" w:hint="default"/>
      </w:rPr>
    </w:lvl>
    <w:lvl w:ilvl="4" w:tplc="2772C7F8">
      <w:start w:val="1"/>
      <w:numFmt w:val="bullet"/>
      <w:lvlText w:val="o"/>
      <w:lvlJc w:val="left"/>
      <w:pPr>
        <w:ind w:left="3600" w:hanging="360"/>
      </w:pPr>
      <w:rPr>
        <w:rFonts w:ascii="Courier New" w:hAnsi="Courier New" w:hint="default"/>
      </w:rPr>
    </w:lvl>
    <w:lvl w:ilvl="5" w:tplc="F0742480">
      <w:start w:val="1"/>
      <w:numFmt w:val="bullet"/>
      <w:lvlText w:val=""/>
      <w:lvlJc w:val="left"/>
      <w:pPr>
        <w:ind w:left="4320" w:hanging="360"/>
      </w:pPr>
      <w:rPr>
        <w:rFonts w:ascii="Wingdings" w:hAnsi="Wingdings" w:hint="default"/>
      </w:rPr>
    </w:lvl>
    <w:lvl w:ilvl="6" w:tplc="CC22E3B4">
      <w:start w:val="1"/>
      <w:numFmt w:val="bullet"/>
      <w:lvlText w:val=""/>
      <w:lvlJc w:val="left"/>
      <w:pPr>
        <w:ind w:left="5040" w:hanging="360"/>
      </w:pPr>
      <w:rPr>
        <w:rFonts w:ascii="Symbol" w:hAnsi="Symbol" w:hint="default"/>
      </w:rPr>
    </w:lvl>
    <w:lvl w:ilvl="7" w:tplc="1CE496AE">
      <w:start w:val="1"/>
      <w:numFmt w:val="bullet"/>
      <w:lvlText w:val="o"/>
      <w:lvlJc w:val="left"/>
      <w:pPr>
        <w:ind w:left="5760" w:hanging="360"/>
      </w:pPr>
      <w:rPr>
        <w:rFonts w:ascii="Courier New" w:hAnsi="Courier New" w:hint="default"/>
      </w:rPr>
    </w:lvl>
    <w:lvl w:ilvl="8" w:tplc="FBD6F494">
      <w:start w:val="1"/>
      <w:numFmt w:val="bullet"/>
      <w:lvlText w:val=""/>
      <w:lvlJc w:val="left"/>
      <w:pPr>
        <w:ind w:left="6480" w:hanging="360"/>
      </w:pPr>
      <w:rPr>
        <w:rFonts w:ascii="Wingdings" w:hAnsi="Wingding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55C004F"/>
    <w:multiLevelType w:val="hybridMultilevel"/>
    <w:tmpl w:val="35C40B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71A474C"/>
    <w:multiLevelType w:val="multilevel"/>
    <w:tmpl w:val="F3627CBA"/>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bullet"/>
      <w:lvlText w:val="o"/>
      <w:lvlJc w:val="left"/>
      <w:pPr>
        <w:ind w:left="1021" w:hanging="227"/>
      </w:pPr>
      <w:rPr>
        <w:rFonts w:ascii="Courier New" w:hAnsi="Courier New" w:cs="Courier New"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1" w15:restartNumberingAfterBreak="0">
    <w:nsid w:val="29A018EB"/>
    <w:multiLevelType w:val="multilevel"/>
    <w:tmpl w:val="CCFC5502"/>
    <w:lvl w:ilvl="0">
      <w:start w:val="1"/>
      <w:numFmt w:val="lowerLetter"/>
      <w:lvlText w:val="%1."/>
      <w:lvlJc w:val="left"/>
      <w:pPr>
        <w:ind w:left="340" w:hanging="340"/>
      </w:pPr>
      <w:rPr>
        <w:rFonts w:asciiTheme="minorHAnsi" w:hAnsiTheme="minorHAnsi" w:hint="default"/>
        <w:color w:val="auto"/>
        <w:position w:val="0"/>
        <w:sz w:val="20"/>
      </w:rPr>
    </w:lvl>
    <w:lvl w:ilvl="1">
      <w:start w:val="1"/>
      <w:numFmt w:val="lowerRoman"/>
      <w:lvlText w:val="%2."/>
      <w:lvlJc w:val="left"/>
      <w:pPr>
        <w:ind w:left="680" w:hanging="340"/>
      </w:pPr>
      <w:rPr>
        <w:rFonts w:hint="default"/>
        <w:b w:val="0"/>
        <w:i w:val="0"/>
        <w:color w:val="auto"/>
        <w:position w:val="2"/>
        <w:sz w:val="20"/>
      </w:rPr>
    </w:lvl>
    <w:lvl w:ilvl="2">
      <w:start w:val="1"/>
      <w:numFmt w:val="bullet"/>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2"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317F14A1"/>
    <w:multiLevelType w:val="hybridMultilevel"/>
    <w:tmpl w:val="9E440A82"/>
    <w:lvl w:ilvl="0" w:tplc="0C09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32871B8F"/>
    <w:multiLevelType w:val="hybridMultilevel"/>
    <w:tmpl w:val="38B867E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5" w15:restartNumberingAfterBreak="0">
    <w:nsid w:val="32A642BC"/>
    <w:multiLevelType w:val="hybridMultilevel"/>
    <w:tmpl w:val="FFFFFFFF"/>
    <w:lvl w:ilvl="0" w:tplc="2FDC919E">
      <w:start w:val="1"/>
      <w:numFmt w:val="bullet"/>
      <w:lvlText w:val=""/>
      <w:lvlJc w:val="left"/>
      <w:pPr>
        <w:ind w:left="720" w:hanging="360"/>
      </w:pPr>
      <w:rPr>
        <w:rFonts w:ascii="Symbol" w:hAnsi="Symbol" w:hint="default"/>
      </w:rPr>
    </w:lvl>
    <w:lvl w:ilvl="1" w:tplc="FEACC088">
      <w:start w:val="1"/>
      <w:numFmt w:val="bullet"/>
      <w:lvlText w:val="o"/>
      <w:lvlJc w:val="left"/>
      <w:pPr>
        <w:ind w:left="1440" w:hanging="360"/>
      </w:pPr>
      <w:rPr>
        <w:rFonts w:ascii="Courier New" w:hAnsi="Courier New" w:hint="default"/>
      </w:rPr>
    </w:lvl>
    <w:lvl w:ilvl="2" w:tplc="94644AB0">
      <w:start w:val="1"/>
      <w:numFmt w:val="bullet"/>
      <w:lvlText w:val=""/>
      <w:lvlJc w:val="left"/>
      <w:pPr>
        <w:ind w:left="2160" w:hanging="360"/>
      </w:pPr>
      <w:rPr>
        <w:rFonts w:ascii="Wingdings" w:hAnsi="Wingdings" w:hint="default"/>
      </w:rPr>
    </w:lvl>
    <w:lvl w:ilvl="3" w:tplc="A126AE0E">
      <w:start w:val="1"/>
      <w:numFmt w:val="bullet"/>
      <w:lvlText w:val=""/>
      <w:lvlJc w:val="left"/>
      <w:pPr>
        <w:ind w:left="2880" w:hanging="360"/>
      </w:pPr>
      <w:rPr>
        <w:rFonts w:ascii="Symbol" w:hAnsi="Symbol" w:hint="default"/>
      </w:rPr>
    </w:lvl>
    <w:lvl w:ilvl="4" w:tplc="D4321594">
      <w:start w:val="1"/>
      <w:numFmt w:val="bullet"/>
      <w:lvlText w:val="o"/>
      <w:lvlJc w:val="left"/>
      <w:pPr>
        <w:ind w:left="3600" w:hanging="360"/>
      </w:pPr>
      <w:rPr>
        <w:rFonts w:ascii="Courier New" w:hAnsi="Courier New" w:hint="default"/>
      </w:rPr>
    </w:lvl>
    <w:lvl w:ilvl="5" w:tplc="2CFE92B4">
      <w:start w:val="1"/>
      <w:numFmt w:val="bullet"/>
      <w:lvlText w:val=""/>
      <w:lvlJc w:val="left"/>
      <w:pPr>
        <w:ind w:left="4320" w:hanging="360"/>
      </w:pPr>
      <w:rPr>
        <w:rFonts w:ascii="Wingdings" w:hAnsi="Wingdings" w:hint="default"/>
      </w:rPr>
    </w:lvl>
    <w:lvl w:ilvl="6" w:tplc="7A3A7A34">
      <w:start w:val="1"/>
      <w:numFmt w:val="bullet"/>
      <w:lvlText w:val=""/>
      <w:lvlJc w:val="left"/>
      <w:pPr>
        <w:ind w:left="5040" w:hanging="360"/>
      </w:pPr>
      <w:rPr>
        <w:rFonts w:ascii="Symbol" w:hAnsi="Symbol" w:hint="default"/>
      </w:rPr>
    </w:lvl>
    <w:lvl w:ilvl="7" w:tplc="A3C06B52">
      <w:start w:val="1"/>
      <w:numFmt w:val="bullet"/>
      <w:lvlText w:val="o"/>
      <w:lvlJc w:val="left"/>
      <w:pPr>
        <w:ind w:left="5760" w:hanging="360"/>
      </w:pPr>
      <w:rPr>
        <w:rFonts w:ascii="Courier New" w:hAnsi="Courier New" w:hint="default"/>
      </w:rPr>
    </w:lvl>
    <w:lvl w:ilvl="8" w:tplc="A9FCC2B6">
      <w:start w:val="1"/>
      <w:numFmt w:val="bullet"/>
      <w:lvlText w:val=""/>
      <w:lvlJc w:val="left"/>
      <w:pPr>
        <w:ind w:left="6480" w:hanging="360"/>
      </w:pPr>
      <w:rPr>
        <w:rFonts w:ascii="Wingdings" w:hAnsi="Wingdings" w:hint="default"/>
      </w:rPr>
    </w:lvl>
  </w:abstractNum>
  <w:abstractNum w:abstractNumId="16" w15:restartNumberingAfterBreak="0">
    <w:nsid w:val="34AFDE6C"/>
    <w:multiLevelType w:val="hybridMultilevel"/>
    <w:tmpl w:val="540EEE66"/>
    <w:lvl w:ilvl="0" w:tplc="6180C0F8">
      <w:start w:val="1"/>
      <w:numFmt w:val="decimal"/>
      <w:lvlText w:val="%1."/>
      <w:lvlJc w:val="left"/>
      <w:pPr>
        <w:ind w:left="720" w:hanging="360"/>
      </w:pPr>
    </w:lvl>
    <w:lvl w:ilvl="1" w:tplc="5DE804DA">
      <w:start w:val="1"/>
      <w:numFmt w:val="lowerLetter"/>
      <w:lvlText w:val="%2."/>
      <w:lvlJc w:val="left"/>
      <w:pPr>
        <w:ind w:left="1440" w:hanging="360"/>
      </w:pPr>
    </w:lvl>
    <w:lvl w:ilvl="2" w:tplc="857A1766">
      <w:start w:val="1"/>
      <w:numFmt w:val="lowerRoman"/>
      <w:lvlText w:val="%3."/>
      <w:lvlJc w:val="right"/>
      <w:pPr>
        <w:ind w:left="2160" w:hanging="180"/>
      </w:pPr>
    </w:lvl>
    <w:lvl w:ilvl="3" w:tplc="0C72F26C">
      <w:start w:val="1"/>
      <w:numFmt w:val="decimal"/>
      <w:lvlText w:val="%4."/>
      <w:lvlJc w:val="left"/>
      <w:pPr>
        <w:ind w:left="2880" w:hanging="360"/>
      </w:pPr>
    </w:lvl>
    <w:lvl w:ilvl="4" w:tplc="E49CCD7A">
      <w:start w:val="1"/>
      <w:numFmt w:val="lowerLetter"/>
      <w:lvlText w:val="%5."/>
      <w:lvlJc w:val="left"/>
      <w:pPr>
        <w:ind w:left="3600" w:hanging="360"/>
      </w:pPr>
    </w:lvl>
    <w:lvl w:ilvl="5" w:tplc="818663BE">
      <w:start w:val="1"/>
      <w:numFmt w:val="lowerRoman"/>
      <w:lvlText w:val="%6."/>
      <w:lvlJc w:val="right"/>
      <w:pPr>
        <w:ind w:left="4320" w:hanging="180"/>
      </w:pPr>
    </w:lvl>
    <w:lvl w:ilvl="6" w:tplc="E6ECA952">
      <w:start w:val="1"/>
      <w:numFmt w:val="decimal"/>
      <w:lvlText w:val="%7."/>
      <w:lvlJc w:val="left"/>
      <w:pPr>
        <w:ind w:left="5040" w:hanging="360"/>
      </w:pPr>
    </w:lvl>
    <w:lvl w:ilvl="7" w:tplc="2AB234A0">
      <w:start w:val="1"/>
      <w:numFmt w:val="lowerLetter"/>
      <w:lvlText w:val="%8."/>
      <w:lvlJc w:val="left"/>
      <w:pPr>
        <w:ind w:left="5760" w:hanging="360"/>
      </w:pPr>
    </w:lvl>
    <w:lvl w:ilvl="8" w:tplc="6002C3AE">
      <w:start w:val="1"/>
      <w:numFmt w:val="lowerRoman"/>
      <w:lvlText w:val="%9."/>
      <w:lvlJc w:val="right"/>
      <w:pPr>
        <w:ind w:left="6480" w:hanging="180"/>
      </w:pPr>
    </w:lvl>
  </w:abstractNum>
  <w:abstractNum w:abstractNumId="17" w15:restartNumberingAfterBreak="0">
    <w:nsid w:val="35771963"/>
    <w:multiLevelType w:val="hybridMultilevel"/>
    <w:tmpl w:val="70DAE87C"/>
    <w:lvl w:ilvl="0" w:tplc="A378A2E2">
      <w:start w:val="1"/>
      <w:numFmt w:val="bullet"/>
      <w:lvlText w:val=""/>
      <w:lvlJc w:val="left"/>
      <w:pPr>
        <w:ind w:left="720" w:hanging="360"/>
      </w:pPr>
      <w:rPr>
        <w:rFonts w:ascii="Symbol" w:hAnsi="Symbol" w:hint="default"/>
      </w:rPr>
    </w:lvl>
    <w:lvl w:ilvl="1" w:tplc="43F8DB46">
      <w:start w:val="1"/>
      <w:numFmt w:val="bullet"/>
      <w:lvlText w:val="o"/>
      <w:lvlJc w:val="left"/>
      <w:pPr>
        <w:ind w:left="1440" w:hanging="360"/>
      </w:pPr>
      <w:rPr>
        <w:rFonts w:ascii="Courier New" w:hAnsi="Courier New" w:hint="default"/>
      </w:rPr>
    </w:lvl>
    <w:lvl w:ilvl="2" w:tplc="B1BC0C9A">
      <w:start w:val="1"/>
      <w:numFmt w:val="bullet"/>
      <w:lvlText w:val=""/>
      <w:lvlJc w:val="left"/>
      <w:pPr>
        <w:ind w:left="2160" w:hanging="360"/>
      </w:pPr>
      <w:rPr>
        <w:rFonts w:ascii="Wingdings" w:hAnsi="Wingdings" w:hint="default"/>
      </w:rPr>
    </w:lvl>
    <w:lvl w:ilvl="3" w:tplc="ABB6DD4A">
      <w:start w:val="1"/>
      <w:numFmt w:val="bullet"/>
      <w:lvlText w:val=""/>
      <w:lvlJc w:val="left"/>
      <w:pPr>
        <w:ind w:left="2880" w:hanging="360"/>
      </w:pPr>
      <w:rPr>
        <w:rFonts w:ascii="Symbol" w:hAnsi="Symbol" w:hint="default"/>
      </w:rPr>
    </w:lvl>
    <w:lvl w:ilvl="4" w:tplc="DB6685BE">
      <w:start w:val="1"/>
      <w:numFmt w:val="bullet"/>
      <w:lvlText w:val="o"/>
      <w:lvlJc w:val="left"/>
      <w:pPr>
        <w:ind w:left="3600" w:hanging="360"/>
      </w:pPr>
      <w:rPr>
        <w:rFonts w:ascii="Courier New" w:hAnsi="Courier New" w:hint="default"/>
      </w:rPr>
    </w:lvl>
    <w:lvl w:ilvl="5" w:tplc="661A5094">
      <w:start w:val="1"/>
      <w:numFmt w:val="bullet"/>
      <w:lvlText w:val=""/>
      <w:lvlJc w:val="left"/>
      <w:pPr>
        <w:ind w:left="4320" w:hanging="360"/>
      </w:pPr>
      <w:rPr>
        <w:rFonts w:ascii="Wingdings" w:hAnsi="Wingdings" w:hint="default"/>
      </w:rPr>
    </w:lvl>
    <w:lvl w:ilvl="6" w:tplc="B29CA0F4">
      <w:start w:val="1"/>
      <w:numFmt w:val="bullet"/>
      <w:lvlText w:val=""/>
      <w:lvlJc w:val="left"/>
      <w:pPr>
        <w:ind w:left="5040" w:hanging="360"/>
      </w:pPr>
      <w:rPr>
        <w:rFonts w:ascii="Symbol" w:hAnsi="Symbol" w:hint="default"/>
      </w:rPr>
    </w:lvl>
    <w:lvl w:ilvl="7" w:tplc="452AC31A">
      <w:start w:val="1"/>
      <w:numFmt w:val="bullet"/>
      <w:lvlText w:val="o"/>
      <w:lvlJc w:val="left"/>
      <w:pPr>
        <w:ind w:left="5760" w:hanging="360"/>
      </w:pPr>
      <w:rPr>
        <w:rFonts w:ascii="Courier New" w:hAnsi="Courier New" w:hint="default"/>
      </w:rPr>
    </w:lvl>
    <w:lvl w:ilvl="8" w:tplc="49C456FC">
      <w:start w:val="1"/>
      <w:numFmt w:val="bullet"/>
      <w:lvlText w:val=""/>
      <w:lvlJc w:val="left"/>
      <w:pPr>
        <w:ind w:left="6480" w:hanging="360"/>
      </w:pPr>
      <w:rPr>
        <w:rFonts w:ascii="Wingdings" w:hAnsi="Wingdings" w:hint="default"/>
      </w:rPr>
    </w:lvl>
  </w:abstractNum>
  <w:abstractNum w:abstractNumId="1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C4C5E39"/>
    <w:multiLevelType w:val="hybridMultilevel"/>
    <w:tmpl w:val="38B867E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6D2985A"/>
    <w:multiLevelType w:val="hybridMultilevel"/>
    <w:tmpl w:val="A51E014A"/>
    <w:lvl w:ilvl="0" w:tplc="E1A89B44">
      <w:start w:val="1"/>
      <w:numFmt w:val="decimal"/>
      <w:lvlText w:val="%1."/>
      <w:lvlJc w:val="left"/>
      <w:pPr>
        <w:ind w:left="720" w:hanging="360"/>
      </w:pPr>
    </w:lvl>
    <w:lvl w:ilvl="1" w:tplc="2AD0E5EE">
      <w:start w:val="1"/>
      <w:numFmt w:val="lowerLetter"/>
      <w:lvlText w:val="%2."/>
      <w:lvlJc w:val="left"/>
      <w:pPr>
        <w:ind w:left="1440" w:hanging="360"/>
      </w:pPr>
    </w:lvl>
    <w:lvl w:ilvl="2" w:tplc="7C36C8AE">
      <w:start w:val="1"/>
      <w:numFmt w:val="lowerRoman"/>
      <w:lvlText w:val="%3."/>
      <w:lvlJc w:val="right"/>
      <w:pPr>
        <w:ind w:left="2160" w:hanging="180"/>
      </w:pPr>
    </w:lvl>
    <w:lvl w:ilvl="3" w:tplc="2F10E1B6">
      <w:start w:val="1"/>
      <w:numFmt w:val="decimal"/>
      <w:lvlText w:val="%4."/>
      <w:lvlJc w:val="left"/>
      <w:pPr>
        <w:ind w:left="2880" w:hanging="360"/>
      </w:pPr>
    </w:lvl>
    <w:lvl w:ilvl="4" w:tplc="B248F482">
      <w:start w:val="1"/>
      <w:numFmt w:val="lowerLetter"/>
      <w:lvlText w:val="%5."/>
      <w:lvlJc w:val="left"/>
      <w:pPr>
        <w:ind w:left="3600" w:hanging="360"/>
      </w:pPr>
    </w:lvl>
    <w:lvl w:ilvl="5" w:tplc="A5786B9C">
      <w:start w:val="1"/>
      <w:numFmt w:val="lowerRoman"/>
      <w:lvlText w:val="%6."/>
      <w:lvlJc w:val="right"/>
      <w:pPr>
        <w:ind w:left="4320" w:hanging="180"/>
      </w:pPr>
    </w:lvl>
    <w:lvl w:ilvl="6" w:tplc="DC6EF19E">
      <w:start w:val="1"/>
      <w:numFmt w:val="decimal"/>
      <w:lvlText w:val="%7."/>
      <w:lvlJc w:val="left"/>
      <w:pPr>
        <w:ind w:left="5040" w:hanging="360"/>
      </w:pPr>
    </w:lvl>
    <w:lvl w:ilvl="7" w:tplc="D2AC9DA2">
      <w:start w:val="1"/>
      <w:numFmt w:val="lowerLetter"/>
      <w:lvlText w:val="%8."/>
      <w:lvlJc w:val="left"/>
      <w:pPr>
        <w:ind w:left="5760" w:hanging="360"/>
      </w:pPr>
    </w:lvl>
    <w:lvl w:ilvl="8" w:tplc="FCB07A6A">
      <w:start w:val="1"/>
      <w:numFmt w:val="lowerRoman"/>
      <w:lvlText w:val="%9."/>
      <w:lvlJc w:val="right"/>
      <w:pPr>
        <w:ind w:left="6480" w:hanging="180"/>
      </w:pPr>
    </w:lvl>
  </w:abstractNum>
  <w:abstractNum w:abstractNumId="24" w15:restartNumberingAfterBreak="0">
    <w:nsid w:val="49685C43"/>
    <w:multiLevelType w:val="hybridMultilevel"/>
    <w:tmpl w:val="79B6DFB6"/>
    <w:lvl w:ilvl="0" w:tplc="0C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5" w15:restartNumberingAfterBreak="0">
    <w:nsid w:val="4A19E2A9"/>
    <w:multiLevelType w:val="hybridMultilevel"/>
    <w:tmpl w:val="FFFFFFFF"/>
    <w:lvl w:ilvl="0" w:tplc="CD304896">
      <w:start w:val="1"/>
      <w:numFmt w:val="bullet"/>
      <w:lvlText w:val=""/>
      <w:lvlJc w:val="left"/>
      <w:pPr>
        <w:ind w:left="720" w:hanging="360"/>
      </w:pPr>
      <w:rPr>
        <w:rFonts w:ascii="Symbol" w:hAnsi="Symbol" w:hint="default"/>
      </w:rPr>
    </w:lvl>
    <w:lvl w:ilvl="1" w:tplc="0AEC5AC0">
      <w:start w:val="1"/>
      <w:numFmt w:val="bullet"/>
      <w:lvlText w:val="o"/>
      <w:lvlJc w:val="left"/>
      <w:pPr>
        <w:ind w:left="1440" w:hanging="360"/>
      </w:pPr>
      <w:rPr>
        <w:rFonts w:ascii="Courier New" w:hAnsi="Courier New" w:hint="default"/>
      </w:rPr>
    </w:lvl>
    <w:lvl w:ilvl="2" w:tplc="113ED7BE">
      <w:start w:val="1"/>
      <w:numFmt w:val="bullet"/>
      <w:lvlText w:val=""/>
      <w:lvlJc w:val="left"/>
      <w:pPr>
        <w:ind w:left="2160" w:hanging="360"/>
      </w:pPr>
      <w:rPr>
        <w:rFonts w:ascii="Wingdings" w:hAnsi="Wingdings" w:hint="default"/>
      </w:rPr>
    </w:lvl>
    <w:lvl w:ilvl="3" w:tplc="4AD8CCFC">
      <w:start w:val="1"/>
      <w:numFmt w:val="bullet"/>
      <w:lvlText w:val=""/>
      <w:lvlJc w:val="left"/>
      <w:pPr>
        <w:ind w:left="2880" w:hanging="360"/>
      </w:pPr>
      <w:rPr>
        <w:rFonts w:ascii="Symbol" w:hAnsi="Symbol" w:hint="default"/>
      </w:rPr>
    </w:lvl>
    <w:lvl w:ilvl="4" w:tplc="65D28B82">
      <w:start w:val="1"/>
      <w:numFmt w:val="bullet"/>
      <w:lvlText w:val="o"/>
      <w:lvlJc w:val="left"/>
      <w:pPr>
        <w:ind w:left="3600" w:hanging="360"/>
      </w:pPr>
      <w:rPr>
        <w:rFonts w:ascii="Courier New" w:hAnsi="Courier New" w:hint="default"/>
      </w:rPr>
    </w:lvl>
    <w:lvl w:ilvl="5" w:tplc="834A2170">
      <w:start w:val="1"/>
      <w:numFmt w:val="bullet"/>
      <w:lvlText w:val=""/>
      <w:lvlJc w:val="left"/>
      <w:pPr>
        <w:ind w:left="4320" w:hanging="360"/>
      </w:pPr>
      <w:rPr>
        <w:rFonts w:ascii="Wingdings" w:hAnsi="Wingdings" w:hint="default"/>
      </w:rPr>
    </w:lvl>
    <w:lvl w:ilvl="6" w:tplc="0FD26CCE">
      <w:start w:val="1"/>
      <w:numFmt w:val="bullet"/>
      <w:lvlText w:val=""/>
      <w:lvlJc w:val="left"/>
      <w:pPr>
        <w:ind w:left="5040" w:hanging="360"/>
      </w:pPr>
      <w:rPr>
        <w:rFonts w:ascii="Symbol" w:hAnsi="Symbol" w:hint="default"/>
      </w:rPr>
    </w:lvl>
    <w:lvl w:ilvl="7" w:tplc="7E26EC44">
      <w:start w:val="1"/>
      <w:numFmt w:val="bullet"/>
      <w:lvlText w:val="o"/>
      <w:lvlJc w:val="left"/>
      <w:pPr>
        <w:ind w:left="5760" w:hanging="360"/>
      </w:pPr>
      <w:rPr>
        <w:rFonts w:ascii="Courier New" w:hAnsi="Courier New" w:hint="default"/>
      </w:rPr>
    </w:lvl>
    <w:lvl w:ilvl="8" w:tplc="A9103676">
      <w:start w:val="1"/>
      <w:numFmt w:val="bullet"/>
      <w:lvlText w:val=""/>
      <w:lvlJc w:val="left"/>
      <w:pPr>
        <w:ind w:left="6480" w:hanging="360"/>
      </w:pPr>
      <w:rPr>
        <w:rFonts w:ascii="Wingdings" w:hAnsi="Wingdings" w:hint="default"/>
      </w:rPr>
    </w:lvl>
  </w:abstractNum>
  <w:abstractNum w:abstractNumId="26" w15:restartNumberingAfterBreak="0">
    <w:nsid w:val="4D545EC4"/>
    <w:multiLevelType w:val="multilevel"/>
    <w:tmpl w:val="1864068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8" w15:restartNumberingAfterBreak="0">
    <w:nsid w:val="515A081D"/>
    <w:multiLevelType w:val="hybridMultilevel"/>
    <w:tmpl w:val="1C4613A0"/>
    <w:lvl w:ilvl="0" w:tplc="611269E8">
      <w:start w:val="1"/>
      <w:numFmt w:val="bullet"/>
      <w:lvlText w:val=""/>
      <w:lvlJc w:val="left"/>
      <w:pPr>
        <w:ind w:left="1287" w:hanging="360"/>
      </w:pPr>
      <w:rPr>
        <w:rFonts w:ascii="Symbol" w:hAnsi="Symbol" w:hint="default"/>
      </w:rPr>
    </w:lvl>
    <w:lvl w:ilvl="1" w:tplc="69C05F96">
      <w:start w:val="1"/>
      <w:numFmt w:val="bullet"/>
      <w:lvlText w:val="o"/>
      <w:lvlJc w:val="left"/>
      <w:pPr>
        <w:ind w:left="2007" w:hanging="360"/>
      </w:pPr>
      <w:rPr>
        <w:rFonts w:ascii="Courier New" w:hAnsi="Courier New" w:hint="default"/>
      </w:rPr>
    </w:lvl>
    <w:lvl w:ilvl="2" w:tplc="8FD0AE7C">
      <w:start w:val="1"/>
      <w:numFmt w:val="bullet"/>
      <w:lvlText w:val=""/>
      <w:lvlJc w:val="left"/>
      <w:pPr>
        <w:ind w:left="2727" w:hanging="360"/>
      </w:pPr>
      <w:rPr>
        <w:rFonts w:ascii="Wingdings" w:hAnsi="Wingdings" w:hint="default"/>
      </w:rPr>
    </w:lvl>
    <w:lvl w:ilvl="3" w:tplc="6FE4D8A2">
      <w:start w:val="1"/>
      <w:numFmt w:val="bullet"/>
      <w:lvlText w:val=""/>
      <w:lvlJc w:val="left"/>
      <w:pPr>
        <w:ind w:left="3447" w:hanging="360"/>
      </w:pPr>
      <w:rPr>
        <w:rFonts w:ascii="Symbol" w:hAnsi="Symbol" w:hint="default"/>
      </w:rPr>
    </w:lvl>
    <w:lvl w:ilvl="4" w:tplc="45C63B6E">
      <w:start w:val="1"/>
      <w:numFmt w:val="bullet"/>
      <w:lvlText w:val="o"/>
      <w:lvlJc w:val="left"/>
      <w:pPr>
        <w:ind w:left="4167" w:hanging="360"/>
      </w:pPr>
      <w:rPr>
        <w:rFonts w:ascii="Courier New" w:hAnsi="Courier New" w:hint="default"/>
      </w:rPr>
    </w:lvl>
    <w:lvl w:ilvl="5" w:tplc="4C4083A4">
      <w:start w:val="1"/>
      <w:numFmt w:val="bullet"/>
      <w:lvlText w:val=""/>
      <w:lvlJc w:val="left"/>
      <w:pPr>
        <w:ind w:left="4887" w:hanging="360"/>
      </w:pPr>
      <w:rPr>
        <w:rFonts w:ascii="Wingdings" w:hAnsi="Wingdings" w:hint="default"/>
      </w:rPr>
    </w:lvl>
    <w:lvl w:ilvl="6" w:tplc="A1723658">
      <w:start w:val="1"/>
      <w:numFmt w:val="bullet"/>
      <w:lvlText w:val=""/>
      <w:lvlJc w:val="left"/>
      <w:pPr>
        <w:ind w:left="5607" w:hanging="360"/>
      </w:pPr>
      <w:rPr>
        <w:rFonts w:ascii="Symbol" w:hAnsi="Symbol" w:hint="default"/>
      </w:rPr>
    </w:lvl>
    <w:lvl w:ilvl="7" w:tplc="2BA83650">
      <w:start w:val="1"/>
      <w:numFmt w:val="bullet"/>
      <w:lvlText w:val="o"/>
      <w:lvlJc w:val="left"/>
      <w:pPr>
        <w:ind w:left="6327" w:hanging="360"/>
      </w:pPr>
      <w:rPr>
        <w:rFonts w:ascii="Courier New" w:hAnsi="Courier New" w:hint="default"/>
      </w:rPr>
    </w:lvl>
    <w:lvl w:ilvl="8" w:tplc="F35A79FC">
      <w:start w:val="1"/>
      <w:numFmt w:val="bullet"/>
      <w:lvlText w:val=""/>
      <w:lvlJc w:val="left"/>
      <w:pPr>
        <w:ind w:left="7047" w:hanging="360"/>
      </w:pPr>
      <w:rPr>
        <w:rFonts w:ascii="Wingdings" w:hAnsi="Wingdings" w:hint="default"/>
      </w:rPr>
    </w:lvl>
  </w:abstractNum>
  <w:abstractNum w:abstractNumId="2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0" w15:restartNumberingAfterBreak="0">
    <w:nsid w:val="584B2700"/>
    <w:multiLevelType w:val="hybridMultilevel"/>
    <w:tmpl w:val="3FEC90EA"/>
    <w:lvl w:ilvl="0" w:tplc="0F326D62">
      <w:start w:val="1"/>
      <w:numFmt w:val="decimal"/>
      <w:lvlText w:val="%1."/>
      <w:lvlJc w:val="left"/>
      <w:pPr>
        <w:ind w:left="720" w:hanging="360"/>
      </w:pPr>
    </w:lvl>
    <w:lvl w:ilvl="1" w:tplc="DF78BB2C">
      <w:start w:val="1"/>
      <w:numFmt w:val="lowerLetter"/>
      <w:lvlText w:val="%2."/>
      <w:lvlJc w:val="left"/>
      <w:pPr>
        <w:ind w:left="1440" w:hanging="360"/>
      </w:pPr>
    </w:lvl>
    <w:lvl w:ilvl="2" w:tplc="3C68E9AE">
      <w:start w:val="1"/>
      <w:numFmt w:val="lowerRoman"/>
      <w:lvlText w:val="%3."/>
      <w:lvlJc w:val="right"/>
      <w:pPr>
        <w:ind w:left="2160" w:hanging="180"/>
      </w:pPr>
    </w:lvl>
    <w:lvl w:ilvl="3" w:tplc="4C723058">
      <w:start w:val="1"/>
      <w:numFmt w:val="decimal"/>
      <w:lvlText w:val="%4."/>
      <w:lvlJc w:val="left"/>
      <w:pPr>
        <w:ind w:left="2880" w:hanging="360"/>
      </w:pPr>
    </w:lvl>
    <w:lvl w:ilvl="4" w:tplc="E5F6CCC8">
      <w:start w:val="1"/>
      <w:numFmt w:val="lowerLetter"/>
      <w:lvlText w:val="%5."/>
      <w:lvlJc w:val="left"/>
      <w:pPr>
        <w:ind w:left="3600" w:hanging="360"/>
      </w:pPr>
    </w:lvl>
    <w:lvl w:ilvl="5" w:tplc="D0C4932E">
      <w:start w:val="1"/>
      <w:numFmt w:val="lowerRoman"/>
      <w:lvlText w:val="%6."/>
      <w:lvlJc w:val="right"/>
      <w:pPr>
        <w:ind w:left="4320" w:hanging="180"/>
      </w:pPr>
    </w:lvl>
    <w:lvl w:ilvl="6" w:tplc="B32C3364">
      <w:start w:val="1"/>
      <w:numFmt w:val="decimal"/>
      <w:lvlText w:val="%7."/>
      <w:lvlJc w:val="left"/>
      <w:pPr>
        <w:ind w:left="5040" w:hanging="360"/>
      </w:pPr>
    </w:lvl>
    <w:lvl w:ilvl="7" w:tplc="FEB2973E">
      <w:start w:val="1"/>
      <w:numFmt w:val="lowerLetter"/>
      <w:lvlText w:val="%8."/>
      <w:lvlJc w:val="left"/>
      <w:pPr>
        <w:ind w:left="5760" w:hanging="360"/>
      </w:pPr>
    </w:lvl>
    <w:lvl w:ilvl="8" w:tplc="CB18FB9A">
      <w:start w:val="1"/>
      <w:numFmt w:val="lowerRoman"/>
      <w:lvlText w:val="%9."/>
      <w:lvlJc w:val="right"/>
      <w:pPr>
        <w:ind w:left="6480" w:hanging="180"/>
      </w:pPr>
    </w:lvl>
  </w:abstractNum>
  <w:abstractNum w:abstractNumId="31"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3" w15:restartNumberingAfterBreak="0">
    <w:nsid w:val="6787357E"/>
    <w:multiLevelType w:val="hybridMultilevel"/>
    <w:tmpl w:val="FFFFFFFF"/>
    <w:lvl w:ilvl="0" w:tplc="1AD49766">
      <w:start w:val="1"/>
      <w:numFmt w:val="bullet"/>
      <w:lvlText w:val=""/>
      <w:lvlJc w:val="left"/>
      <w:pPr>
        <w:ind w:left="720" w:hanging="360"/>
      </w:pPr>
      <w:rPr>
        <w:rFonts w:ascii="Symbol" w:hAnsi="Symbol" w:hint="default"/>
      </w:rPr>
    </w:lvl>
    <w:lvl w:ilvl="1" w:tplc="CC20A116">
      <w:start w:val="1"/>
      <w:numFmt w:val="bullet"/>
      <w:lvlText w:val="o"/>
      <w:lvlJc w:val="left"/>
      <w:pPr>
        <w:ind w:left="1440" w:hanging="360"/>
      </w:pPr>
      <w:rPr>
        <w:rFonts w:ascii="Courier New" w:hAnsi="Courier New" w:hint="default"/>
      </w:rPr>
    </w:lvl>
    <w:lvl w:ilvl="2" w:tplc="5C28F7A0">
      <w:start w:val="1"/>
      <w:numFmt w:val="bullet"/>
      <w:lvlText w:val=""/>
      <w:lvlJc w:val="left"/>
      <w:pPr>
        <w:ind w:left="2160" w:hanging="360"/>
      </w:pPr>
      <w:rPr>
        <w:rFonts w:ascii="Wingdings" w:hAnsi="Wingdings" w:hint="default"/>
      </w:rPr>
    </w:lvl>
    <w:lvl w:ilvl="3" w:tplc="6F8831C0">
      <w:start w:val="1"/>
      <w:numFmt w:val="bullet"/>
      <w:lvlText w:val=""/>
      <w:lvlJc w:val="left"/>
      <w:pPr>
        <w:ind w:left="2880" w:hanging="360"/>
      </w:pPr>
      <w:rPr>
        <w:rFonts w:ascii="Symbol" w:hAnsi="Symbol" w:hint="default"/>
      </w:rPr>
    </w:lvl>
    <w:lvl w:ilvl="4" w:tplc="216C76FA">
      <w:start w:val="1"/>
      <w:numFmt w:val="bullet"/>
      <w:lvlText w:val="o"/>
      <w:lvlJc w:val="left"/>
      <w:pPr>
        <w:ind w:left="3600" w:hanging="360"/>
      </w:pPr>
      <w:rPr>
        <w:rFonts w:ascii="Courier New" w:hAnsi="Courier New" w:hint="default"/>
      </w:rPr>
    </w:lvl>
    <w:lvl w:ilvl="5" w:tplc="E4424FC6">
      <w:start w:val="1"/>
      <w:numFmt w:val="bullet"/>
      <w:lvlText w:val=""/>
      <w:lvlJc w:val="left"/>
      <w:pPr>
        <w:ind w:left="4320" w:hanging="360"/>
      </w:pPr>
      <w:rPr>
        <w:rFonts w:ascii="Wingdings" w:hAnsi="Wingdings" w:hint="default"/>
      </w:rPr>
    </w:lvl>
    <w:lvl w:ilvl="6" w:tplc="E452DAC0">
      <w:start w:val="1"/>
      <w:numFmt w:val="bullet"/>
      <w:lvlText w:val=""/>
      <w:lvlJc w:val="left"/>
      <w:pPr>
        <w:ind w:left="5040" w:hanging="360"/>
      </w:pPr>
      <w:rPr>
        <w:rFonts w:ascii="Symbol" w:hAnsi="Symbol" w:hint="default"/>
      </w:rPr>
    </w:lvl>
    <w:lvl w:ilvl="7" w:tplc="9D48840A">
      <w:start w:val="1"/>
      <w:numFmt w:val="bullet"/>
      <w:lvlText w:val="o"/>
      <w:lvlJc w:val="left"/>
      <w:pPr>
        <w:ind w:left="5760" w:hanging="360"/>
      </w:pPr>
      <w:rPr>
        <w:rFonts w:ascii="Courier New" w:hAnsi="Courier New" w:hint="default"/>
      </w:rPr>
    </w:lvl>
    <w:lvl w:ilvl="8" w:tplc="1B444E16">
      <w:start w:val="1"/>
      <w:numFmt w:val="bullet"/>
      <w:lvlText w:val=""/>
      <w:lvlJc w:val="left"/>
      <w:pPr>
        <w:ind w:left="6480" w:hanging="360"/>
      </w:pPr>
      <w:rPr>
        <w:rFonts w:ascii="Wingdings" w:hAnsi="Wingdings" w:hint="default"/>
      </w:rPr>
    </w:lvl>
  </w:abstractNum>
  <w:abstractNum w:abstractNumId="3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6" w15:restartNumberingAfterBreak="0">
    <w:nsid w:val="706A782D"/>
    <w:multiLevelType w:val="hybridMultilevel"/>
    <w:tmpl w:val="FFFFFFFF"/>
    <w:lvl w:ilvl="0" w:tplc="BB5420E4">
      <w:start w:val="1"/>
      <w:numFmt w:val="bullet"/>
      <w:lvlText w:val=""/>
      <w:lvlJc w:val="left"/>
      <w:pPr>
        <w:ind w:left="720" w:hanging="360"/>
      </w:pPr>
      <w:rPr>
        <w:rFonts w:ascii="Symbol" w:hAnsi="Symbol" w:hint="default"/>
      </w:rPr>
    </w:lvl>
    <w:lvl w:ilvl="1" w:tplc="0BBC949A">
      <w:start w:val="1"/>
      <w:numFmt w:val="bullet"/>
      <w:lvlText w:val="o"/>
      <w:lvlJc w:val="left"/>
      <w:pPr>
        <w:ind w:left="1440" w:hanging="360"/>
      </w:pPr>
      <w:rPr>
        <w:rFonts w:ascii="Courier New" w:hAnsi="Courier New" w:hint="default"/>
      </w:rPr>
    </w:lvl>
    <w:lvl w:ilvl="2" w:tplc="53D0D500">
      <w:start w:val="1"/>
      <w:numFmt w:val="bullet"/>
      <w:lvlText w:val=""/>
      <w:lvlJc w:val="left"/>
      <w:pPr>
        <w:ind w:left="2160" w:hanging="360"/>
      </w:pPr>
      <w:rPr>
        <w:rFonts w:ascii="Wingdings" w:hAnsi="Wingdings" w:hint="default"/>
      </w:rPr>
    </w:lvl>
    <w:lvl w:ilvl="3" w:tplc="E4620A30">
      <w:start w:val="1"/>
      <w:numFmt w:val="bullet"/>
      <w:lvlText w:val=""/>
      <w:lvlJc w:val="left"/>
      <w:pPr>
        <w:ind w:left="2880" w:hanging="360"/>
      </w:pPr>
      <w:rPr>
        <w:rFonts w:ascii="Symbol" w:hAnsi="Symbol" w:hint="default"/>
      </w:rPr>
    </w:lvl>
    <w:lvl w:ilvl="4" w:tplc="1D3A9D90">
      <w:start w:val="1"/>
      <w:numFmt w:val="bullet"/>
      <w:lvlText w:val="o"/>
      <w:lvlJc w:val="left"/>
      <w:pPr>
        <w:ind w:left="3600" w:hanging="360"/>
      </w:pPr>
      <w:rPr>
        <w:rFonts w:ascii="Courier New" w:hAnsi="Courier New" w:hint="default"/>
      </w:rPr>
    </w:lvl>
    <w:lvl w:ilvl="5" w:tplc="4CE44786">
      <w:start w:val="1"/>
      <w:numFmt w:val="bullet"/>
      <w:lvlText w:val=""/>
      <w:lvlJc w:val="left"/>
      <w:pPr>
        <w:ind w:left="4320" w:hanging="360"/>
      </w:pPr>
      <w:rPr>
        <w:rFonts w:ascii="Wingdings" w:hAnsi="Wingdings" w:hint="default"/>
      </w:rPr>
    </w:lvl>
    <w:lvl w:ilvl="6" w:tplc="4A3AEFE4">
      <w:start w:val="1"/>
      <w:numFmt w:val="bullet"/>
      <w:lvlText w:val=""/>
      <w:lvlJc w:val="left"/>
      <w:pPr>
        <w:ind w:left="5040" w:hanging="360"/>
      </w:pPr>
      <w:rPr>
        <w:rFonts w:ascii="Symbol" w:hAnsi="Symbol" w:hint="default"/>
      </w:rPr>
    </w:lvl>
    <w:lvl w:ilvl="7" w:tplc="8B04AE22">
      <w:start w:val="1"/>
      <w:numFmt w:val="bullet"/>
      <w:lvlText w:val="o"/>
      <w:lvlJc w:val="left"/>
      <w:pPr>
        <w:ind w:left="5760" w:hanging="360"/>
      </w:pPr>
      <w:rPr>
        <w:rFonts w:ascii="Courier New" w:hAnsi="Courier New" w:hint="default"/>
      </w:rPr>
    </w:lvl>
    <w:lvl w:ilvl="8" w:tplc="FAD6832C">
      <w:start w:val="1"/>
      <w:numFmt w:val="bullet"/>
      <w:lvlText w:val=""/>
      <w:lvlJc w:val="left"/>
      <w:pPr>
        <w:ind w:left="6480" w:hanging="360"/>
      </w:pPr>
      <w:rPr>
        <w:rFonts w:ascii="Wingdings" w:hAnsi="Wingdings" w:hint="default"/>
      </w:rPr>
    </w:lvl>
  </w:abstractNum>
  <w:abstractNum w:abstractNumId="37" w15:restartNumberingAfterBreak="0">
    <w:nsid w:val="71D711C4"/>
    <w:multiLevelType w:val="hybridMultilevel"/>
    <w:tmpl w:val="77661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554613A"/>
    <w:multiLevelType w:val="hybridMultilevel"/>
    <w:tmpl w:val="2B408678"/>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0" w15:restartNumberingAfterBreak="0">
    <w:nsid w:val="7B739914"/>
    <w:multiLevelType w:val="hybridMultilevel"/>
    <w:tmpl w:val="63BECA90"/>
    <w:lvl w:ilvl="0" w:tplc="821856F0">
      <w:start w:val="1"/>
      <w:numFmt w:val="decimal"/>
      <w:lvlText w:val="%1."/>
      <w:lvlJc w:val="left"/>
      <w:pPr>
        <w:ind w:left="720" w:hanging="360"/>
      </w:pPr>
    </w:lvl>
    <w:lvl w:ilvl="1" w:tplc="87484ED6">
      <w:start w:val="1"/>
      <w:numFmt w:val="lowerLetter"/>
      <w:lvlText w:val="%2."/>
      <w:lvlJc w:val="left"/>
      <w:pPr>
        <w:ind w:left="1440" w:hanging="360"/>
      </w:pPr>
    </w:lvl>
    <w:lvl w:ilvl="2" w:tplc="F2543B2A">
      <w:start w:val="1"/>
      <w:numFmt w:val="lowerRoman"/>
      <w:lvlText w:val="%3."/>
      <w:lvlJc w:val="right"/>
      <w:pPr>
        <w:ind w:left="2160" w:hanging="180"/>
      </w:pPr>
    </w:lvl>
    <w:lvl w:ilvl="3" w:tplc="276CCAE2">
      <w:start w:val="1"/>
      <w:numFmt w:val="decimal"/>
      <w:lvlText w:val="%4."/>
      <w:lvlJc w:val="left"/>
      <w:pPr>
        <w:ind w:left="2880" w:hanging="360"/>
      </w:pPr>
    </w:lvl>
    <w:lvl w:ilvl="4" w:tplc="C17089FC">
      <w:start w:val="1"/>
      <w:numFmt w:val="lowerLetter"/>
      <w:lvlText w:val="%5."/>
      <w:lvlJc w:val="left"/>
      <w:pPr>
        <w:ind w:left="3600" w:hanging="360"/>
      </w:pPr>
    </w:lvl>
    <w:lvl w:ilvl="5" w:tplc="0F209C1E">
      <w:start w:val="1"/>
      <w:numFmt w:val="lowerRoman"/>
      <w:lvlText w:val="%6."/>
      <w:lvlJc w:val="right"/>
      <w:pPr>
        <w:ind w:left="4320" w:hanging="180"/>
      </w:pPr>
    </w:lvl>
    <w:lvl w:ilvl="6" w:tplc="C0CE50C6">
      <w:start w:val="1"/>
      <w:numFmt w:val="decimal"/>
      <w:lvlText w:val="%7."/>
      <w:lvlJc w:val="left"/>
      <w:pPr>
        <w:ind w:left="5040" w:hanging="360"/>
      </w:pPr>
    </w:lvl>
    <w:lvl w:ilvl="7" w:tplc="27765F4C">
      <w:start w:val="1"/>
      <w:numFmt w:val="lowerLetter"/>
      <w:lvlText w:val="%8."/>
      <w:lvlJc w:val="left"/>
      <w:pPr>
        <w:ind w:left="5760" w:hanging="360"/>
      </w:pPr>
    </w:lvl>
    <w:lvl w:ilvl="8" w:tplc="7C52CB9A">
      <w:start w:val="1"/>
      <w:numFmt w:val="lowerRoman"/>
      <w:lvlText w:val="%9."/>
      <w:lvlJc w:val="right"/>
      <w:pPr>
        <w:ind w:left="6480" w:hanging="180"/>
      </w:pPr>
    </w:lvl>
  </w:abstractNum>
  <w:abstractNum w:abstractNumId="41" w15:restartNumberingAfterBreak="0">
    <w:nsid w:val="7D284207"/>
    <w:multiLevelType w:val="multilevel"/>
    <w:tmpl w:val="BFC0ABDA"/>
    <w:name w:val="Lst_HighlightBullets"/>
    <w:lvl w:ilvl="0">
      <w:start w:val="1"/>
      <w:numFmt w:val="bullet"/>
      <w:lvlRestart w:val="0"/>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2" w15:restartNumberingAfterBreak="0">
    <w:nsid w:val="7F1C1D04"/>
    <w:multiLevelType w:val="multilevel"/>
    <w:tmpl w:val="AFC25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47932669">
    <w:abstractNumId w:val="17"/>
  </w:num>
  <w:num w:numId="2" w16cid:durableId="185295824">
    <w:abstractNumId w:val="28"/>
  </w:num>
  <w:num w:numId="3" w16cid:durableId="22824975">
    <w:abstractNumId w:val="40"/>
  </w:num>
  <w:num w:numId="4" w16cid:durableId="1845893277">
    <w:abstractNumId w:val="30"/>
  </w:num>
  <w:num w:numId="5" w16cid:durableId="950631552">
    <w:abstractNumId w:val="23"/>
  </w:num>
  <w:num w:numId="6" w16cid:durableId="786781573">
    <w:abstractNumId w:val="16"/>
  </w:num>
  <w:num w:numId="7" w16cid:durableId="1715154211">
    <w:abstractNumId w:val="21"/>
  </w:num>
  <w:num w:numId="8" w16cid:durableId="811753082">
    <w:abstractNumId w:val="34"/>
  </w:num>
  <w:num w:numId="9" w16cid:durableId="653294008">
    <w:abstractNumId w:val="31"/>
  </w:num>
  <w:num w:numId="10" w16cid:durableId="1606694336">
    <w:abstractNumId w:val="39"/>
  </w:num>
  <w:num w:numId="11" w16cid:durableId="1108769083">
    <w:abstractNumId w:val="12"/>
  </w:num>
  <w:num w:numId="12" w16cid:durableId="431171172">
    <w:abstractNumId w:val="5"/>
  </w:num>
  <w:num w:numId="13" w16cid:durableId="172845939">
    <w:abstractNumId w:val="35"/>
  </w:num>
  <w:num w:numId="14" w16cid:durableId="236017358">
    <w:abstractNumId w:val="6"/>
  </w:num>
  <w:num w:numId="15" w16cid:durableId="1359551051">
    <w:abstractNumId w:val="18"/>
  </w:num>
  <w:num w:numId="16" w16cid:durableId="2083212244">
    <w:abstractNumId w:val="8"/>
  </w:num>
  <w:num w:numId="17" w16cid:durableId="176804288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01674052">
    <w:abstractNumId w:val="22"/>
  </w:num>
  <w:num w:numId="19" w16cid:durableId="1581284747">
    <w:abstractNumId w:val="26"/>
  </w:num>
  <w:num w:numId="20" w16cid:durableId="1518695570">
    <w:abstractNumId w:val="2"/>
  </w:num>
  <w:num w:numId="21" w16cid:durableId="4614736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58684781">
    <w:abstractNumId w:val="9"/>
  </w:num>
  <w:num w:numId="23" w16cid:durableId="1312564006">
    <w:abstractNumId w:val="20"/>
  </w:num>
  <w:num w:numId="24" w16cid:durableId="1192917484">
    <w:abstractNumId w:val="0"/>
  </w:num>
  <w:num w:numId="25" w16cid:durableId="646709506">
    <w:abstractNumId w:val="24"/>
  </w:num>
  <w:num w:numId="26" w16cid:durableId="1177378365">
    <w:abstractNumId w:val="2"/>
  </w:num>
  <w:num w:numId="27" w16cid:durableId="1615287488">
    <w:abstractNumId w:val="2"/>
  </w:num>
  <w:num w:numId="28" w16cid:durableId="151414436">
    <w:abstractNumId w:val="36"/>
  </w:num>
  <w:num w:numId="29" w16cid:durableId="1264996444">
    <w:abstractNumId w:val="38"/>
  </w:num>
  <w:num w:numId="30" w16cid:durableId="2145005542">
    <w:abstractNumId w:val="11"/>
  </w:num>
  <w:num w:numId="31" w16cid:durableId="987318799">
    <w:abstractNumId w:val="1"/>
  </w:num>
  <w:num w:numId="32" w16cid:durableId="1881898741">
    <w:abstractNumId w:val="7"/>
  </w:num>
  <w:num w:numId="33" w16cid:durableId="1459294900">
    <w:abstractNumId w:val="33"/>
  </w:num>
  <w:num w:numId="34" w16cid:durableId="1398674117">
    <w:abstractNumId w:val="10"/>
  </w:num>
  <w:num w:numId="35" w16cid:durableId="614289004">
    <w:abstractNumId w:val="13"/>
  </w:num>
  <w:num w:numId="36" w16cid:durableId="1556770401">
    <w:abstractNumId w:val="41"/>
  </w:num>
  <w:num w:numId="37" w16cid:durableId="1477380486">
    <w:abstractNumId w:val="15"/>
  </w:num>
  <w:num w:numId="38" w16cid:durableId="2022076634">
    <w:abstractNumId w:val="25"/>
  </w:num>
  <w:num w:numId="39" w16cid:durableId="6904772">
    <w:abstractNumId w:val="42"/>
  </w:num>
  <w:num w:numId="40" w16cid:durableId="689646721">
    <w:abstractNumId w:val="3"/>
  </w:num>
  <w:num w:numId="41" w16cid:durableId="2012562104">
    <w:abstractNumId w:val="2"/>
  </w:num>
  <w:num w:numId="42" w16cid:durableId="288433884">
    <w:abstractNumId w:val="37"/>
  </w:num>
  <w:num w:numId="43" w16cid:durableId="173885125">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activeWritingStyle w:appName="MSWord" w:lang="en-US"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evenAndOddHeaders/>
  <w:characterSpacingControl w:val="doNotCompress"/>
  <w:hdrShapeDefaults>
    <o:shapedefaults v:ext="edit" spidmax="2050" style="mso-position-horizontal-relative:page;mso-position-vertical-relative:page" stroke="f">
      <v:stroke on="f"/>
      <o:colormenu v:ext="edit" fillcolor="none [321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Multi"/>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Planning"/>
    <w:docVar w:name="TOC" w:val="False"/>
    <w:docVar w:name="TOCNew" w:val="True"/>
    <w:docVar w:name="Version" w:val="1"/>
  </w:docVars>
  <w:rsids>
    <w:rsidRoot w:val="0047667F"/>
    <w:rsid w:val="0000017F"/>
    <w:rsid w:val="00000279"/>
    <w:rsid w:val="000004BD"/>
    <w:rsid w:val="0000091C"/>
    <w:rsid w:val="0000093B"/>
    <w:rsid w:val="00000B7A"/>
    <w:rsid w:val="00000C89"/>
    <w:rsid w:val="00000FEB"/>
    <w:rsid w:val="000012BE"/>
    <w:rsid w:val="000015ED"/>
    <w:rsid w:val="00001F76"/>
    <w:rsid w:val="000020AD"/>
    <w:rsid w:val="000024EB"/>
    <w:rsid w:val="0000279C"/>
    <w:rsid w:val="000028B4"/>
    <w:rsid w:val="00002DE1"/>
    <w:rsid w:val="00003960"/>
    <w:rsid w:val="00004237"/>
    <w:rsid w:val="0000456E"/>
    <w:rsid w:val="00004641"/>
    <w:rsid w:val="000047FF"/>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2E6"/>
    <w:rsid w:val="00012710"/>
    <w:rsid w:val="00012B94"/>
    <w:rsid w:val="00012E66"/>
    <w:rsid w:val="00012EC2"/>
    <w:rsid w:val="00013360"/>
    <w:rsid w:val="0001362A"/>
    <w:rsid w:val="0001389C"/>
    <w:rsid w:val="0001393A"/>
    <w:rsid w:val="00013BAE"/>
    <w:rsid w:val="00013DC6"/>
    <w:rsid w:val="0001466C"/>
    <w:rsid w:val="00014BD7"/>
    <w:rsid w:val="00014D05"/>
    <w:rsid w:val="00014E03"/>
    <w:rsid w:val="00014E15"/>
    <w:rsid w:val="00015BB6"/>
    <w:rsid w:val="00016478"/>
    <w:rsid w:val="00016C60"/>
    <w:rsid w:val="000171F8"/>
    <w:rsid w:val="000171FD"/>
    <w:rsid w:val="00017669"/>
    <w:rsid w:val="00017D4D"/>
    <w:rsid w:val="00017D91"/>
    <w:rsid w:val="0002025F"/>
    <w:rsid w:val="00020DB2"/>
    <w:rsid w:val="00021A33"/>
    <w:rsid w:val="00021CF5"/>
    <w:rsid w:val="000220D6"/>
    <w:rsid w:val="000222EC"/>
    <w:rsid w:val="0002261E"/>
    <w:rsid w:val="000227DA"/>
    <w:rsid w:val="00022E12"/>
    <w:rsid w:val="00022F51"/>
    <w:rsid w:val="000230FD"/>
    <w:rsid w:val="0002325E"/>
    <w:rsid w:val="00023536"/>
    <w:rsid w:val="000236AE"/>
    <w:rsid w:val="00023AFB"/>
    <w:rsid w:val="00023F44"/>
    <w:rsid w:val="0002404B"/>
    <w:rsid w:val="00024572"/>
    <w:rsid w:val="00024574"/>
    <w:rsid w:val="00024896"/>
    <w:rsid w:val="00024990"/>
    <w:rsid w:val="00024D0E"/>
    <w:rsid w:val="00024D99"/>
    <w:rsid w:val="000251A3"/>
    <w:rsid w:val="00025217"/>
    <w:rsid w:val="0002541C"/>
    <w:rsid w:val="00025A62"/>
    <w:rsid w:val="00025ADB"/>
    <w:rsid w:val="00025F6C"/>
    <w:rsid w:val="00026290"/>
    <w:rsid w:val="000263AA"/>
    <w:rsid w:val="000265EE"/>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89F"/>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5FD9"/>
    <w:rsid w:val="000362D6"/>
    <w:rsid w:val="000368AB"/>
    <w:rsid w:val="00036908"/>
    <w:rsid w:val="00036A70"/>
    <w:rsid w:val="00036FBD"/>
    <w:rsid w:val="00037072"/>
    <w:rsid w:val="000370B9"/>
    <w:rsid w:val="0003795C"/>
    <w:rsid w:val="00037CE2"/>
    <w:rsid w:val="00037F49"/>
    <w:rsid w:val="00037F81"/>
    <w:rsid w:val="000401F8"/>
    <w:rsid w:val="00040850"/>
    <w:rsid w:val="00040BDB"/>
    <w:rsid w:val="0004176C"/>
    <w:rsid w:val="00041797"/>
    <w:rsid w:val="00041903"/>
    <w:rsid w:val="00041C5B"/>
    <w:rsid w:val="00041CEC"/>
    <w:rsid w:val="00041D37"/>
    <w:rsid w:val="00041FBF"/>
    <w:rsid w:val="00042132"/>
    <w:rsid w:val="000421D0"/>
    <w:rsid w:val="0004263E"/>
    <w:rsid w:val="000430CC"/>
    <w:rsid w:val="000430E6"/>
    <w:rsid w:val="000434BD"/>
    <w:rsid w:val="00043650"/>
    <w:rsid w:val="00043A66"/>
    <w:rsid w:val="00043BC5"/>
    <w:rsid w:val="00043E65"/>
    <w:rsid w:val="000441FC"/>
    <w:rsid w:val="000445F0"/>
    <w:rsid w:val="00044882"/>
    <w:rsid w:val="00044BDC"/>
    <w:rsid w:val="000455E1"/>
    <w:rsid w:val="00045AA1"/>
    <w:rsid w:val="0004622F"/>
    <w:rsid w:val="00046864"/>
    <w:rsid w:val="00046EE3"/>
    <w:rsid w:val="0004728E"/>
    <w:rsid w:val="000473A1"/>
    <w:rsid w:val="0004761D"/>
    <w:rsid w:val="00047C72"/>
    <w:rsid w:val="00047CE9"/>
    <w:rsid w:val="00047E19"/>
    <w:rsid w:val="000501F1"/>
    <w:rsid w:val="00050257"/>
    <w:rsid w:val="00050487"/>
    <w:rsid w:val="000504A5"/>
    <w:rsid w:val="000507C3"/>
    <w:rsid w:val="00052234"/>
    <w:rsid w:val="000525DD"/>
    <w:rsid w:val="00052630"/>
    <w:rsid w:val="00052825"/>
    <w:rsid w:val="00052C61"/>
    <w:rsid w:val="00052CC9"/>
    <w:rsid w:val="00053244"/>
    <w:rsid w:val="00053C43"/>
    <w:rsid w:val="0005434E"/>
    <w:rsid w:val="0005472E"/>
    <w:rsid w:val="000547C6"/>
    <w:rsid w:val="00054AD4"/>
    <w:rsid w:val="00055546"/>
    <w:rsid w:val="0005568C"/>
    <w:rsid w:val="000557B4"/>
    <w:rsid w:val="00055860"/>
    <w:rsid w:val="00055D0B"/>
    <w:rsid w:val="00055FA0"/>
    <w:rsid w:val="000560BA"/>
    <w:rsid w:val="000563FB"/>
    <w:rsid w:val="000570E5"/>
    <w:rsid w:val="00057730"/>
    <w:rsid w:val="00057CBD"/>
    <w:rsid w:val="00057EB2"/>
    <w:rsid w:val="0006013C"/>
    <w:rsid w:val="00060538"/>
    <w:rsid w:val="00060722"/>
    <w:rsid w:val="00060EE0"/>
    <w:rsid w:val="00060FD9"/>
    <w:rsid w:val="00061573"/>
    <w:rsid w:val="000617D7"/>
    <w:rsid w:val="000620DA"/>
    <w:rsid w:val="000624FA"/>
    <w:rsid w:val="000626EE"/>
    <w:rsid w:val="00062985"/>
    <w:rsid w:val="0006317A"/>
    <w:rsid w:val="00063623"/>
    <w:rsid w:val="00063E71"/>
    <w:rsid w:val="000640A9"/>
    <w:rsid w:val="0006422E"/>
    <w:rsid w:val="00064489"/>
    <w:rsid w:val="00065584"/>
    <w:rsid w:val="000655FD"/>
    <w:rsid w:val="00065A52"/>
    <w:rsid w:val="00065E7A"/>
    <w:rsid w:val="000660C5"/>
    <w:rsid w:val="00066ABF"/>
    <w:rsid w:val="00066B5D"/>
    <w:rsid w:val="00066F02"/>
    <w:rsid w:val="00067098"/>
    <w:rsid w:val="0006742D"/>
    <w:rsid w:val="000676F8"/>
    <w:rsid w:val="00067769"/>
    <w:rsid w:val="0007036E"/>
    <w:rsid w:val="000704F3"/>
    <w:rsid w:val="00070C97"/>
    <w:rsid w:val="0007112E"/>
    <w:rsid w:val="00071B67"/>
    <w:rsid w:val="00071CA4"/>
    <w:rsid w:val="00071DE2"/>
    <w:rsid w:val="0007202C"/>
    <w:rsid w:val="00072074"/>
    <w:rsid w:val="00072288"/>
    <w:rsid w:val="0007236C"/>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1AD7"/>
    <w:rsid w:val="0008221A"/>
    <w:rsid w:val="00082224"/>
    <w:rsid w:val="0008252E"/>
    <w:rsid w:val="00082889"/>
    <w:rsid w:val="00082914"/>
    <w:rsid w:val="0008309F"/>
    <w:rsid w:val="000838A2"/>
    <w:rsid w:val="00083917"/>
    <w:rsid w:val="00083CD6"/>
    <w:rsid w:val="00084187"/>
    <w:rsid w:val="00084CB1"/>
    <w:rsid w:val="00085689"/>
    <w:rsid w:val="0008568F"/>
    <w:rsid w:val="00085FEE"/>
    <w:rsid w:val="0008745F"/>
    <w:rsid w:val="000908D6"/>
    <w:rsid w:val="0009125C"/>
    <w:rsid w:val="00091391"/>
    <w:rsid w:val="000913AD"/>
    <w:rsid w:val="00091F49"/>
    <w:rsid w:val="0009214D"/>
    <w:rsid w:val="00093051"/>
    <w:rsid w:val="000935F8"/>
    <w:rsid w:val="000938C5"/>
    <w:rsid w:val="00093F02"/>
    <w:rsid w:val="0009409C"/>
    <w:rsid w:val="000948CF"/>
    <w:rsid w:val="00094A84"/>
    <w:rsid w:val="00094F27"/>
    <w:rsid w:val="0009521E"/>
    <w:rsid w:val="000957FE"/>
    <w:rsid w:val="00095AF5"/>
    <w:rsid w:val="00095E8A"/>
    <w:rsid w:val="00096627"/>
    <w:rsid w:val="00096B2D"/>
    <w:rsid w:val="00096B35"/>
    <w:rsid w:val="00096D15"/>
    <w:rsid w:val="00097170"/>
    <w:rsid w:val="00097538"/>
    <w:rsid w:val="00097763"/>
    <w:rsid w:val="00097911"/>
    <w:rsid w:val="00097959"/>
    <w:rsid w:val="000979B3"/>
    <w:rsid w:val="00097BCF"/>
    <w:rsid w:val="00097C1B"/>
    <w:rsid w:val="000A0179"/>
    <w:rsid w:val="000A04B4"/>
    <w:rsid w:val="000A055B"/>
    <w:rsid w:val="000A059B"/>
    <w:rsid w:val="000A05D6"/>
    <w:rsid w:val="000A06DD"/>
    <w:rsid w:val="000A09AD"/>
    <w:rsid w:val="000A0D74"/>
    <w:rsid w:val="000A1512"/>
    <w:rsid w:val="000A15E4"/>
    <w:rsid w:val="000A16B0"/>
    <w:rsid w:val="000A20B9"/>
    <w:rsid w:val="000A2315"/>
    <w:rsid w:val="000A28BD"/>
    <w:rsid w:val="000A2A90"/>
    <w:rsid w:val="000A2C62"/>
    <w:rsid w:val="000A2E96"/>
    <w:rsid w:val="000A30F9"/>
    <w:rsid w:val="000A3721"/>
    <w:rsid w:val="000A3841"/>
    <w:rsid w:val="000A3B01"/>
    <w:rsid w:val="000A3F43"/>
    <w:rsid w:val="000A4744"/>
    <w:rsid w:val="000A51F3"/>
    <w:rsid w:val="000A5E67"/>
    <w:rsid w:val="000A5EBD"/>
    <w:rsid w:val="000A6267"/>
    <w:rsid w:val="000A63D3"/>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62"/>
    <w:rsid w:val="000B167B"/>
    <w:rsid w:val="000B1700"/>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737"/>
    <w:rsid w:val="000B5EA3"/>
    <w:rsid w:val="000B669C"/>
    <w:rsid w:val="000B6BF6"/>
    <w:rsid w:val="000B7CAB"/>
    <w:rsid w:val="000B7CC2"/>
    <w:rsid w:val="000C005D"/>
    <w:rsid w:val="000C015B"/>
    <w:rsid w:val="000C0411"/>
    <w:rsid w:val="000C0A3E"/>
    <w:rsid w:val="000C1B44"/>
    <w:rsid w:val="000C2065"/>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168"/>
    <w:rsid w:val="000D2340"/>
    <w:rsid w:val="000D2526"/>
    <w:rsid w:val="000D2813"/>
    <w:rsid w:val="000D2EA1"/>
    <w:rsid w:val="000D3159"/>
    <w:rsid w:val="000D3282"/>
    <w:rsid w:val="000D3409"/>
    <w:rsid w:val="000D3AE8"/>
    <w:rsid w:val="000D3B59"/>
    <w:rsid w:val="000D3D33"/>
    <w:rsid w:val="000D3E39"/>
    <w:rsid w:val="000D3F7B"/>
    <w:rsid w:val="000D42D6"/>
    <w:rsid w:val="000D464F"/>
    <w:rsid w:val="000D48F5"/>
    <w:rsid w:val="000D4EC1"/>
    <w:rsid w:val="000D629A"/>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A7"/>
    <w:rsid w:val="000E2CE7"/>
    <w:rsid w:val="000E33C8"/>
    <w:rsid w:val="000E35C7"/>
    <w:rsid w:val="000E3AF5"/>
    <w:rsid w:val="000E3B96"/>
    <w:rsid w:val="000E4B54"/>
    <w:rsid w:val="000E53BD"/>
    <w:rsid w:val="000E55A2"/>
    <w:rsid w:val="000E5B5C"/>
    <w:rsid w:val="000E5F4E"/>
    <w:rsid w:val="000E6684"/>
    <w:rsid w:val="000E6777"/>
    <w:rsid w:val="000E71B8"/>
    <w:rsid w:val="000E7410"/>
    <w:rsid w:val="000E7936"/>
    <w:rsid w:val="000F03BC"/>
    <w:rsid w:val="000F0A47"/>
    <w:rsid w:val="000F0D60"/>
    <w:rsid w:val="000F147D"/>
    <w:rsid w:val="000F15F2"/>
    <w:rsid w:val="000F1A3A"/>
    <w:rsid w:val="000F1A53"/>
    <w:rsid w:val="000F1A5A"/>
    <w:rsid w:val="000F1D45"/>
    <w:rsid w:val="000F1FA4"/>
    <w:rsid w:val="000F2014"/>
    <w:rsid w:val="000F2194"/>
    <w:rsid w:val="000F2285"/>
    <w:rsid w:val="000F24B2"/>
    <w:rsid w:val="000F306B"/>
    <w:rsid w:val="000F31D9"/>
    <w:rsid w:val="000F376E"/>
    <w:rsid w:val="000F3FC7"/>
    <w:rsid w:val="000F4259"/>
    <w:rsid w:val="000F4A13"/>
    <w:rsid w:val="000F4CD5"/>
    <w:rsid w:val="000F5080"/>
    <w:rsid w:val="000F5216"/>
    <w:rsid w:val="000F567F"/>
    <w:rsid w:val="000F5A78"/>
    <w:rsid w:val="000F5E34"/>
    <w:rsid w:val="000F5E5F"/>
    <w:rsid w:val="000F5E8C"/>
    <w:rsid w:val="000F6801"/>
    <w:rsid w:val="000F6803"/>
    <w:rsid w:val="000F6D60"/>
    <w:rsid w:val="000F6D6B"/>
    <w:rsid w:val="000F6F4C"/>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11"/>
    <w:rsid w:val="00103D73"/>
    <w:rsid w:val="00103F0F"/>
    <w:rsid w:val="00104117"/>
    <w:rsid w:val="00104371"/>
    <w:rsid w:val="00104574"/>
    <w:rsid w:val="00104B12"/>
    <w:rsid w:val="00104F66"/>
    <w:rsid w:val="001054A3"/>
    <w:rsid w:val="0010559C"/>
    <w:rsid w:val="00105C32"/>
    <w:rsid w:val="0010606F"/>
    <w:rsid w:val="0010632A"/>
    <w:rsid w:val="0010632E"/>
    <w:rsid w:val="00106826"/>
    <w:rsid w:val="00106A7E"/>
    <w:rsid w:val="00106A81"/>
    <w:rsid w:val="00106B89"/>
    <w:rsid w:val="00106CA2"/>
    <w:rsid w:val="001108B2"/>
    <w:rsid w:val="00110A24"/>
    <w:rsid w:val="00110A62"/>
    <w:rsid w:val="00110B1B"/>
    <w:rsid w:val="00110B5D"/>
    <w:rsid w:val="00110DBF"/>
    <w:rsid w:val="0011105B"/>
    <w:rsid w:val="0011111B"/>
    <w:rsid w:val="00111483"/>
    <w:rsid w:val="00111886"/>
    <w:rsid w:val="00111CE1"/>
    <w:rsid w:val="00112614"/>
    <w:rsid w:val="0011267E"/>
    <w:rsid w:val="0011271A"/>
    <w:rsid w:val="00112E38"/>
    <w:rsid w:val="001131AA"/>
    <w:rsid w:val="001137CE"/>
    <w:rsid w:val="00113AAF"/>
    <w:rsid w:val="00113C4C"/>
    <w:rsid w:val="00113CDC"/>
    <w:rsid w:val="00113DD9"/>
    <w:rsid w:val="001143C7"/>
    <w:rsid w:val="0011467A"/>
    <w:rsid w:val="00114751"/>
    <w:rsid w:val="0011484F"/>
    <w:rsid w:val="001148DA"/>
    <w:rsid w:val="00114F21"/>
    <w:rsid w:val="00114F4E"/>
    <w:rsid w:val="00115310"/>
    <w:rsid w:val="001153BE"/>
    <w:rsid w:val="00115E3D"/>
    <w:rsid w:val="00117471"/>
    <w:rsid w:val="00117707"/>
    <w:rsid w:val="001177A2"/>
    <w:rsid w:val="00117819"/>
    <w:rsid w:val="001179D3"/>
    <w:rsid w:val="00117CFE"/>
    <w:rsid w:val="00117DD6"/>
    <w:rsid w:val="00117F77"/>
    <w:rsid w:val="00117FA6"/>
    <w:rsid w:val="001202B1"/>
    <w:rsid w:val="001203C0"/>
    <w:rsid w:val="001204D7"/>
    <w:rsid w:val="001204FE"/>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B20"/>
    <w:rsid w:val="00125C50"/>
    <w:rsid w:val="00125F99"/>
    <w:rsid w:val="001262FB"/>
    <w:rsid w:val="001266B1"/>
    <w:rsid w:val="001269E0"/>
    <w:rsid w:val="00126BF9"/>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29C0"/>
    <w:rsid w:val="00133770"/>
    <w:rsid w:val="00133890"/>
    <w:rsid w:val="00133A4B"/>
    <w:rsid w:val="00133A9C"/>
    <w:rsid w:val="00133E3D"/>
    <w:rsid w:val="0013436B"/>
    <w:rsid w:val="0013448B"/>
    <w:rsid w:val="001344D2"/>
    <w:rsid w:val="001346B4"/>
    <w:rsid w:val="00134898"/>
    <w:rsid w:val="00134E87"/>
    <w:rsid w:val="00135A18"/>
    <w:rsid w:val="00135D12"/>
    <w:rsid w:val="00136640"/>
    <w:rsid w:val="00136666"/>
    <w:rsid w:val="00136CE3"/>
    <w:rsid w:val="00136D91"/>
    <w:rsid w:val="00136EBF"/>
    <w:rsid w:val="001374EB"/>
    <w:rsid w:val="0013757A"/>
    <w:rsid w:val="0013765D"/>
    <w:rsid w:val="001376E5"/>
    <w:rsid w:val="00137829"/>
    <w:rsid w:val="0013799D"/>
    <w:rsid w:val="0014019B"/>
    <w:rsid w:val="00140262"/>
    <w:rsid w:val="001408BD"/>
    <w:rsid w:val="001409C8"/>
    <w:rsid w:val="00140AE9"/>
    <w:rsid w:val="00140B0D"/>
    <w:rsid w:val="00140E8A"/>
    <w:rsid w:val="001418BB"/>
    <w:rsid w:val="00141A98"/>
    <w:rsid w:val="00141B34"/>
    <w:rsid w:val="00141F9F"/>
    <w:rsid w:val="001422E5"/>
    <w:rsid w:val="00142AFE"/>
    <w:rsid w:val="00142C15"/>
    <w:rsid w:val="00142C6C"/>
    <w:rsid w:val="00142DFF"/>
    <w:rsid w:val="00142E13"/>
    <w:rsid w:val="0014351C"/>
    <w:rsid w:val="0014395E"/>
    <w:rsid w:val="001439C8"/>
    <w:rsid w:val="00143B42"/>
    <w:rsid w:val="00143C96"/>
    <w:rsid w:val="00143CD8"/>
    <w:rsid w:val="00144226"/>
    <w:rsid w:val="001443D1"/>
    <w:rsid w:val="00144714"/>
    <w:rsid w:val="00144766"/>
    <w:rsid w:val="001447E1"/>
    <w:rsid w:val="00144FCE"/>
    <w:rsid w:val="00145711"/>
    <w:rsid w:val="0014576E"/>
    <w:rsid w:val="001457F6"/>
    <w:rsid w:val="001459D7"/>
    <w:rsid w:val="00145BB5"/>
    <w:rsid w:val="00146CDE"/>
    <w:rsid w:val="0014701F"/>
    <w:rsid w:val="001470F1"/>
    <w:rsid w:val="0014716D"/>
    <w:rsid w:val="001474AE"/>
    <w:rsid w:val="001474D5"/>
    <w:rsid w:val="00147B29"/>
    <w:rsid w:val="00147B75"/>
    <w:rsid w:val="00147B9C"/>
    <w:rsid w:val="00147DE4"/>
    <w:rsid w:val="00147EC2"/>
    <w:rsid w:val="00150172"/>
    <w:rsid w:val="001501A0"/>
    <w:rsid w:val="00150BC2"/>
    <w:rsid w:val="001515C3"/>
    <w:rsid w:val="00151C40"/>
    <w:rsid w:val="00151DB1"/>
    <w:rsid w:val="001522A3"/>
    <w:rsid w:val="00152DA7"/>
    <w:rsid w:val="00152F06"/>
    <w:rsid w:val="00152FE2"/>
    <w:rsid w:val="00153334"/>
    <w:rsid w:val="0015375B"/>
    <w:rsid w:val="0015388E"/>
    <w:rsid w:val="00153FD1"/>
    <w:rsid w:val="00153FDB"/>
    <w:rsid w:val="001541A8"/>
    <w:rsid w:val="001544A7"/>
    <w:rsid w:val="00154503"/>
    <w:rsid w:val="0015452B"/>
    <w:rsid w:val="00154883"/>
    <w:rsid w:val="00154C0E"/>
    <w:rsid w:val="00154F44"/>
    <w:rsid w:val="00155B6F"/>
    <w:rsid w:val="001562D9"/>
    <w:rsid w:val="0015661D"/>
    <w:rsid w:val="001568CE"/>
    <w:rsid w:val="00156A57"/>
    <w:rsid w:val="00156A81"/>
    <w:rsid w:val="00156F4A"/>
    <w:rsid w:val="00157E61"/>
    <w:rsid w:val="00157E78"/>
    <w:rsid w:val="001601C2"/>
    <w:rsid w:val="00160ED7"/>
    <w:rsid w:val="00161112"/>
    <w:rsid w:val="00161540"/>
    <w:rsid w:val="001619E0"/>
    <w:rsid w:val="00161E60"/>
    <w:rsid w:val="00162176"/>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63D"/>
    <w:rsid w:val="00166B17"/>
    <w:rsid w:val="00166FEF"/>
    <w:rsid w:val="00167413"/>
    <w:rsid w:val="001676F4"/>
    <w:rsid w:val="00167865"/>
    <w:rsid w:val="00170713"/>
    <w:rsid w:val="00170F85"/>
    <w:rsid w:val="0017135D"/>
    <w:rsid w:val="001715D8"/>
    <w:rsid w:val="00171FD1"/>
    <w:rsid w:val="00172031"/>
    <w:rsid w:val="00172DA4"/>
    <w:rsid w:val="00173B47"/>
    <w:rsid w:val="00173F6E"/>
    <w:rsid w:val="001748A0"/>
    <w:rsid w:val="00174A09"/>
    <w:rsid w:val="00175476"/>
    <w:rsid w:val="00175697"/>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08AF"/>
    <w:rsid w:val="001811ED"/>
    <w:rsid w:val="0018138B"/>
    <w:rsid w:val="0018157F"/>
    <w:rsid w:val="00181694"/>
    <w:rsid w:val="00181BB1"/>
    <w:rsid w:val="00182759"/>
    <w:rsid w:val="0018296A"/>
    <w:rsid w:val="00182986"/>
    <w:rsid w:val="00183265"/>
    <w:rsid w:val="0018349F"/>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098"/>
    <w:rsid w:val="00190242"/>
    <w:rsid w:val="0019095F"/>
    <w:rsid w:val="001911C7"/>
    <w:rsid w:val="001911F6"/>
    <w:rsid w:val="0019138F"/>
    <w:rsid w:val="00191688"/>
    <w:rsid w:val="0019194F"/>
    <w:rsid w:val="00191D9C"/>
    <w:rsid w:val="00192396"/>
    <w:rsid w:val="001924D8"/>
    <w:rsid w:val="0019267B"/>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0FA1"/>
    <w:rsid w:val="001A116C"/>
    <w:rsid w:val="001A13E9"/>
    <w:rsid w:val="001A150E"/>
    <w:rsid w:val="001A18D2"/>
    <w:rsid w:val="001A245B"/>
    <w:rsid w:val="001A25AC"/>
    <w:rsid w:val="001A2618"/>
    <w:rsid w:val="001A37A6"/>
    <w:rsid w:val="001A4197"/>
    <w:rsid w:val="001A45A0"/>
    <w:rsid w:val="001A4BB8"/>
    <w:rsid w:val="001A4DE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022"/>
    <w:rsid w:val="001B36B4"/>
    <w:rsid w:val="001B38B7"/>
    <w:rsid w:val="001B39AE"/>
    <w:rsid w:val="001B3F7F"/>
    <w:rsid w:val="001B411F"/>
    <w:rsid w:val="001B4636"/>
    <w:rsid w:val="001B4653"/>
    <w:rsid w:val="001B4A22"/>
    <w:rsid w:val="001B4A40"/>
    <w:rsid w:val="001B58BC"/>
    <w:rsid w:val="001B5E7A"/>
    <w:rsid w:val="001B6912"/>
    <w:rsid w:val="001B6B90"/>
    <w:rsid w:val="001B6BD2"/>
    <w:rsid w:val="001B728D"/>
    <w:rsid w:val="001B758A"/>
    <w:rsid w:val="001B7723"/>
    <w:rsid w:val="001B7979"/>
    <w:rsid w:val="001B7E28"/>
    <w:rsid w:val="001B7FBD"/>
    <w:rsid w:val="001C00CC"/>
    <w:rsid w:val="001C02DE"/>
    <w:rsid w:val="001C03D1"/>
    <w:rsid w:val="001C0AC9"/>
    <w:rsid w:val="001C0ECA"/>
    <w:rsid w:val="001C1735"/>
    <w:rsid w:val="001C1769"/>
    <w:rsid w:val="001C1C28"/>
    <w:rsid w:val="001C2125"/>
    <w:rsid w:val="001C21A0"/>
    <w:rsid w:val="001C2301"/>
    <w:rsid w:val="001C24BB"/>
    <w:rsid w:val="001C2A75"/>
    <w:rsid w:val="001C2AAB"/>
    <w:rsid w:val="001C2E82"/>
    <w:rsid w:val="001C3683"/>
    <w:rsid w:val="001C37E7"/>
    <w:rsid w:val="001C4284"/>
    <w:rsid w:val="001C4299"/>
    <w:rsid w:val="001C43F5"/>
    <w:rsid w:val="001C44D3"/>
    <w:rsid w:val="001C4A34"/>
    <w:rsid w:val="001C5239"/>
    <w:rsid w:val="001C5501"/>
    <w:rsid w:val="001C58FF"/>
    <w:rsid w:val="001C591F"/>
    <w:rsid w:val="001C63D2"/>
    <w:rsid w:val="001C6526"/>
    <w:rsid w:val="001C6A87"/>
    <w:rsid w:val="001C6E3A"/>
    <w:rsid w:val="001C7078"/>
    <w:rsid w:val="001C709B"/>
    <w:rsid w:val="001C7326"/>
    <w:rsid w:val="001C7813"/>
    <w:rsid w:val="001D0B33"/>
    <w:rsid w:val="001D1792"/>
    <w:rsid w:val="001D1D07"/>
    <w:rsid w:val="001D21A0"/>
    <w:rsid w:val="001D2509"/>
    <w:rsid w:val="001D25DB"/>
    <w:rsid w:val="001D2DA8"/>
    <w:rsid w:val="001D3116"/>
    <w:rsid w:val="001D347F"/>
    <w:rsid w:val="001D34E8"/>
    <w:rsid w:val="001D3B9E"/>
    <w:rsid w:val="001D3E83"/>
    <w:rsid w:val="001D3F6F"/>
    <w:rsid w:val="001D4A29"/>
    <w:rsid w:val="001D4B05"/>
    <w:rsid w:val="001D4F9A"/>
    <w:rsid w:val="001D5114"/>
    <w:rsid w:val="001D5359"/>
    <w:rsid w:val="001D55F2"/>
    <w:rsid w:val="001D5C0F"/>
    <w:rsid w:val="001D5F7D"/>
    <w:rsid w:val="001D6553"/>
    <w:rsid w:val="001D65FF"/>
    <w:rsid w:val="001D686B"/>
    <w:rsid w:val="001D68CD"/>
    <w:rsid w:val="001D69FE"/>
    <w:rsid w:val="001D6D1D"/>
    <w:rsid w:val="001D70F5"/>
    <w:rsid w:val="001D729D"/>
    <w:rsid w:val="001D74DB"/>
    <w:rsid w:val="001D7C3F"/>
    <w:rsid w:val="001E0190"/>
    <w:rsid w:val="001E0734"/>
    <w:rsid w:val="001E0ACF"/>
    <w:rsid w:val="001E0ADE"/>
    <w:rsid w:val="001E1098"/>
    <w:rsid w:val="001E167B"/>
    <w:rsid w:val="001E1E96"/>
    <w:rsid w:val="001E24D4"/>
    <w:rsid w:val="001E25C4"/>
    <w:rsid w:val="001E2CED"/>
    <w:rsid w:val="001E2E6F"/>
    <w:rsid w:val="001E2FC0"/>
    <w:rsid w:val="001E3511"/>
    <w:rsid w:val="001E3642"/>
    <w:rsid w:val="001E3DBD"/>
    <w:rsid w:val="001E4751"/>
    <w:rsid w:val="001E4938"/>
    <w:rsid w:val="001E4CD8"/>
    <w:rsid w:val="001E4FB6"/>
    <w:rsid w:val="001E539B"/>
    <w:rsid w:val="001E53A9"/>
    <w:rsid w:val="001E55D5"/>
    <w:rsid w:val="001E589C"/>
    <w:rsid w:val="001E64BB"/>
    <w:rsid w:val="001E6920"/>
    <w:rsid w:val="001E693A"/>
    <w:rsid w:val="001E6EC8"/>
    <w:rsid w:val="001E764B"/>
    <w:rsid w:val="001E7905"/>
    <w:rsid w:val="001F0190"/>
    <w:rsid w:val="001F0858"/>
    <w:rsid w:val="001F0883"/>
    <w:rsid w:val="001F08A4"/>
    <w:rsid w:val="001F0A0A"/>
    <w:rsid w:val="001F0B61"/>
    <w:rsid w:val="001F0DCF"/>
    <w:rsid w:val="001F11E2"/>
    <w:rsid w:val="001F141F"/>
    <w:rsid w:val="001F14F2"/>
    <w:rsid w:val="001F1B74"/>
    <w:rsid w:val="001F1BAB"/>
    <w:rsid w:val="001F1CC2"/>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325"/>
    <w:rsid w:val="00200A9D"/>
    <w:rsid w:val="00200B2E"/>
    <w:rsid w:val="00201162"/>
    <w:rsid w:val="00201324"/>
    <w:rsid w:val="0020178C"/>
    <w:rsid w:val="00201841"/>
    <w:rsid w:val="0020194C"/>
    <w:rsid w:val="0020205B"/>
    <w:rsid w:val="0020250C"/>
    <w:rsid w:val="0020259A"/>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376"/>
    <w:rsid w:val="00206928"/>
    <w:rsid w:val="00206C16"/>
    <w:rsid w:val="00206E82"/>
    <w:rsid w:val="0020726F"/>
    <w:rsid w:val="002073CA"/>
    <w:rsid w:val="002076FD"/>
    <w:rsid w:val="0020775A"/>
    <w:rsid w:val="0020777E"/>
    <w:rsid w:val="0020778C"/>
    <w:rsid w:val="002077EC"/>
    <w:rsid w:val="00207D4E"/>
    <w:rsid w:val="00207ED2"/>
    <w:rsid w:val="00210464"/>
    <w:rsid w:val="002104A5"/>
    <w:rsid w:val="002104FF"/>
    <w:rsid w:val="00210D74"/>
    <w:rsid w:val="00211046"/>
    <w:rsid w:val="002112B2"/>
    <w:rsid w:val="00211AE6"/>
    <w:rsid w:val="00211FE8"/>
    <w:rsid w:val="00212CB6"/>
    <w:rsid w:val="00212DA6"/>
    <w:rsid w:val="00213289"/>
    <w:rsid w:val="002139D9"/>
    <w:rsid w:val="00213A13"/>
    <w:rsid w:val="00213B45"/>
    <w:rsid w:val="002147CA"/>
    <w:rsid w:val="002150E0"/>
    <w:rsid w:val="002151F2"/>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397"/>
    <w:rsid w:val="002265FE"/>
    <w:rsid w:val="0022721E"/>
    <w:rsid w:val="00227B32"/>
    <w:rsid w:val="0023007D"/>
    <w:rsid w:val="002302F5"/>
    <w:rsid w:val="00230478"/>
    <w:rsid w:val="0023084B"/>
    <w:rsid w:val="00231311"/>
    <w:rsid w:val="0023151E"/>
    <w:rsid w:val="00231625"/>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910"/>
    <w:rsid w:val="00243D2B"/>
    <w:rsid w:val="00243E8D"/>
    <w:rsid w:val="00244224"/>
    <w:rsid w:val="00244348"/>
    <w:rsid w:val="00244B6B"/>
    <w:rsid w:val="002454C8"/>
    <w:rsid w:val="00245790"/>
    <w:rsid w:val="00245971"/>
    <w:rsid w:val="00245CE9"/>
    <w:rsid w:val="00245E00"/>
    <w:rsid w:val="00246012"/>
    <w:rsid w:val="00247B52"/>
    <w:rsid w:val="00247E49"/>
    <w:rsid w:val="00247EB2"/>
    <w:rsid w:val="002500A2"/>
    <w:rsid w:val="0025015A"/>
    <w:rsid w:val="002503EA"/>
    <w:rsid w:val="00250568"/>
    <w:rsid w:val="002507C7"/>
    <w:rsid w:val="002511AF"/>
    <w:rsid w:val="00251AF9"/>
    <w:rsid w:val="00251BF4"/>
    <w:rsid w:val="0025208E"/>
    <w:rsid w:val="00252146"/>
    <w:rsid w:val="002525B9"/>
    <w:rsid w:val="00252B3D"/>
    <w:rsid w:val="00252BA5"/>
    <w:rsid w:val="00252C94"/>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E05"/>
    <w:rsid w:val="00262E51"/>
    <w:rsid w:val="00262E69"/>
    <w:rsid w:val="00263401"/>
    <w:rsid w:val="0026369F"/>
    <w:rsid w:val="002636AB"/>
    <w:rsid w:val="0026373B"/>
    <w:rsid w:val="00263BE7"/>
    <w:rsid w:val="00263E36"/>
    <w:rsid w:val="002644E8"/>
    <w:rsid w:val="00264677"/>
    <w:rsid w:val="00264A62"/>
    <w:rsid w:val="00265045"/>
    <w:rsid w:val="00265096"/>
    <w:rsid w:val="002651D4"/>
    <w:rsid w:val="0026589E"/>
    <w:rsid w:val="002659C1"/>
    <w:rsid w:val="002662BA"/>
    <w:rsid w:val="00266EB3"/>
    <w:rsid w:val="002674C6"/>
    <w:rsid w:val="00267693"/>
    <w:rsid w:val="00267CB6"/>
    <w:rsid w:val="00267EF8"/>
    <w:rsid w:val="00270AC9"/>
    <w:rsid w:val="00271B90"/>
    <w:rsid w:val="00271BC9"/>
    <w:rsid w:val="00272039"/>
    <w:rsid w:val="00272184"/>
    <w:rsid w:val="00272283"/>
    <w:rsid w:val="0027244F"/>
    <w:rsid w:val="002728CD"/>
    <w:rsid w:val="0027300A"/>
    <w:rsid w:val="00273651"/>
    <w:rsid w:val="0027369B"/>
    <w:rsid w:val="0027393A"/>
    <w:rsid w:val="00273DB4"/>
    <w:rsid w:val="00273FD5"/>
    <w:rsid w:val="00273FDB"/>
    <w:rsid w:val="0027492F"/>
    <w:rsid w:val="00274BD9"/>
    <w:rsid w:val="00274F3B"/>
    <w:rsid w:val="002752E9"/>
    <w:rsid w:val="002753C1"/>
    <w:rsid w:val="00275624"/>
    <w:rsid w:val="0027562D"/>
    <w:rsid w:val="0027598E"/>
    <w:rsid w:val="00275B33"/>
    <w:rsid w:val="00275BCE"/>
    <w:rsid w:val="00275BDC"/>
    <w:rsid w:val="002760B0"/>
    <w:rsid w:val="0027632F"/>
    <w:rsid w:val="002766CD"/>
    <w:rsid w:val="0027678A"/>
    <w:rsid w:val="002770AD"/>
    <w:rsid w:val="002770DC"/>
    <w:rsid w:val="00277171"/>
    <w:rsid w:val="002779C6"/>
    <w:rsid w:val="00277B3D"/>
    <w:rsid w:val="00277BAB"/>
    <w:rsid w:val="0028044C"/>
    <w:rsid w:val="0028048B"/>
    <w:rsid w:val="0028091B"/>
    <w:rsid w:val="0028111A"/>
    <w:rsid w:val="002815F0"/>
    <w:rsid w:val="0028165D"/>
    <w:rsid w:val="002817EC"/>
    <w:rsid w:val="00281D78"/>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5DE"/>
    <w:rsid w:val="00292C66"/>
    <w:rsid w:val="0029318B"/>
    <w:rsid w:val="00293463"/>
    <w:rsid w:val="00293680"/>
    <w:rsid w:val="00293EDC"/>
    <w:rsid w:val="002940DF"/>
    <w:rsid w:val="002942A8"/>
    <w:rsid w:val="0029457A"/>
    <w:rsid w:val="002949FE"/>
    <w:rsid w:val="00294BC0"/>
    <w:rsid w:val="00294C41"/>
    <w:rsid w:val="0029505A"/>
    <w:rsid w:val="002958B8"/>
    <w:rsid w:val="00295CBF"/>
    <w:rsid w:val="00295F12"/>
    <w:rsid w:val="002963F3"/>
    <w:rsid w:val="00296613"/>
    <w:rsid w:val="00296CC4"/>
    <w:rsid w:val="002972FC"/>
    <w:rsid w:val="00297462"/>
    <w:rsid w:val="00297CA9"/>
    <w:rsid w:val="00297EC6"/>
    <w:rsid w:val="002A0AED"/>
    <w:rsid w:val="002A0CA1"/>
    <w:rsid w:val="002A13AD"/>
    <w:rsid w:val="002A14C4"/>
    <w:rsid w:val="002A2754"/>
    <w:rsid w:val="002A289B"/>
    <w:rsid w:val="002A2D9A"/>
    <w:rsid w:val="002A307B"/>
    <w:rsid w:val="002A314B"/>
    <w:rsid w:val="002A36DE"/>
    <w:rsid w:val="002A38F1"/>
    <w:rsid w:val="002A3DA4"/>
    <w:rsid w:val="002A4235"/>
    <w:rsid w:val="002A4489"/>
    <w:rsid w:val="002A47F4"/>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391"/>
    <w:rsid w:val="002B2563"/>
    <w:rsid w:val="002B25C0"/>
    <w:rsid w:val="002B2FCD"/>
    <w:rsid w:val="002B2FF1"/>
    <w:rsid w:val="002B32A8"/>
    <w:rsid w:val="002B3396"/>
    <w:rsid w:val="002B3565"/>
    <w:rsid w:val="002B35C2"/>
    <w:rsid w:val="002B407B"/>
    <w:rsid w:val="002B407C"/>
    <w:rsid w:val="002B4CAF"/>
    <w:rsid w:val="002B4DB2"/>
    <w:rsid w:val="002B509A"/>
    <w:rsid w:val="002B5257"/>
    <w:rsid w:val="002B551B"/>
    <w:rsid w:val="002B553B"/>
    <w:rsid w:val="002B587D"/>
    <w:rsid w:val="002B58C3"/>
    <w:rsid w:val="002B5B0B"/>
    <w:rsid w:val="002B68DE"/>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0D07"/>
    <w:rsid w:val="002C13EA"/>
    <w:rsid w:val="002C1547"/>
    <w:rsid w:val="002C223F"/>
    <w:rsid w:val="002C25A0"/>
    <w:rsid w:val="002C2715"/>
    <w:rsid w:val="002C282D"/>
    <w:rsid w:val="002C296E"/>
    <w:rsid w:val="002C2E8E"/>
    <w:rsid w:val="002C321C"/>
    <w:rsid w:val="002C3384"/>
    <w:rsid w:val="002C3560"/>
    <w:rsid w:val="002C35FF"/>
    <w:rsid w:val="002C3EFD"/>
    <w:rsid w:val="002C4609"/>
    <w:rsid w:val="002C4FEB"/>
    <w:rsid w:val="002C5235"/>
    <w:rsid w:val="002C536C"/>
    <w:rsid w:val="002C555C"/>
    <w:rsid w:val="002C5995"/>
    <w:rsid w:val="002C5DB1"/>
    <w:rsid w:val="002C5F6C"/>
    <w:rsid w:val="002C6693"/>
    <w:rsid w:val="002C729B"/>
    <w:rsid w:val="002C73EA"/>
    <w:rsid w:val="002C753E"/>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5A6E"/>
    <w:rsid w:val="002D65F7"/>
    <w:rsid w:val="002D66F5"/>
    <w:rsid w:val="002D6A84"/>
    <w:rsid w:val="002D6B9C"/>
    <w:rsid w:val="002D6C05"/>
    <w:rsid w:val="002D70B7"/>
    <w:rsid w:val="002D7C5A"/>
    <w:rsid w:val="002E0210"/>
    <w:rsid w:val="002E0666"/>
    <w:rsid w:val="002E0CE5"/>
    <w:rsid w:val="002E18B5"/>
    <w:rsid w:val="002E18FF"/>
    <w:rsid w:val="002E22D6"/>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30"/>
    <w:rsid w:val="002E7991"/>
    <w:rsid w:val="002E7A32"/>
    <w:rsid w:val="002E7EE9"/>
    <w:rsid w:val="002F0A6E"/>
    <w:rsid w:val="002F0BF5"/>
    <w:rsid w:val="002F1ECC"/>
    <w:rsid w:val="002F25E9"/>
    <w:rsid w:val="002F3E23"/>
    <w:rsid w:val="002F4165"/>
    <w:rsid w:val="002F44C2"/>
    <w:rsid w:val="002F4916"/>
    <w:rsid w:val="002F4B98"/>
    <w:rsid w:val="002F4FB6"/>
    <w:rsid w:val="002F57C5"/>
    <w:rsid w:val="002F57C9"/>
    <w:rsid w:val="002F5CA3"/>
    <w:rsid w:val="002F5DE3"/>
    <w:rsid w:val="002F6632"/>
    <w:rsid w:val="002F668D"/>
    <w:rsid w:val="002F6A05"/>
    <w:rsid w:val="002F6C77"/>
    <w:rsid w:val="002F6C8D"/>
    <w:rsid w:val="002F71D3"/>
    <w:rsid w:val="002F7465"/>
    <w:rsid w:val="002F7537"/>
    <w:rsid w:val="002F76E9"/>
    <w:rsid w:val="002F7CF6"/>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2CC"/>
    <w:rsid w:val="00303661"/>
    <w:rsid w:val="00303961"/>
    <w:rsid w:val="00303BD5"/>
    <w:rsid w:val="00303CCE"/>
    <w:rsid w:val="00303E3A"/>
    <w:rsid w:val="00303E4B"/>
    <w:rsid w:val="003043D2"/>
    <w:rsid w:val="003044A7"/>
    <w:rsid w:val="0030539E"/>
    <w:rsid w:val="00305AF5"/>
    <w:rsid w:val="00306030"/>
    <w:rsid w:val="00306780"/>
    <w:rsid w:val="00306796"/>
    <w:rsid w:val="00306B0C"/>
    <w:rsid w:val="00307282"/>
    <w:rsid w:val="00307581"/>
    <w:rsid w:val="003078C0"/>
    <w:rsid w:val="00307DE3"/>
    <w:rsid w:val="00307EE7"/>
    <w:rsid w:val="003103BC"/>
    <w:rsid w:val="00310445"/>
    <w:rsid w:val="00310A6E"/>
    <w:rsid w:val="00310BB6"/>
    <w:rsid w:val="00310F51"/>
    <w:rsid w:val="003114B3"/>
    <w:rsid w:val="00311AEC"/>
    <w:rsid w:val="00311F5B"/>
    <w:rsid w:val="00312073"/>
    <w:rsid w:val="00312320"/>
    <w:rsid w:val="003125C1"/>
    <w:rsid w:val="00312916"/>
    <w:rsid w:val="00312A2E"/>
    <w:rsid w:val="0031319D"/>
    <w:rsid w:val="00313432"/>
    <w:rsid w:val="00313587"/>
    <w:rsid w:val="00313AA4"/>
    <w:rsid w:val="003140E6"/>
    <w:rsid w:val="00314485"/>
    <w:rsid w:val="003145C4"/>
    <w:rsid w:val="00314EA8"/>
    <w:rsid w:val="00314F63"/>
    <w:rsid w:val="00315133"/>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17B"/>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96D"/>
    <w:rsid w:val="00334BC7"/>
    <w:rsid w:val="00334ED7"/>
    <w:rsid w:val="00335A0C"/>
    <w:rsid w:val="00335E10"/>
    <w:rsid w:val="00336349"/>
    <w:rsid w:val="003363DA"/>
    <w:rsid w:val="003365F6"/>
    <w:rsid w:val="00336657"/>
    <w:rsid w:val="003368F1"/>
    <w:rsid w:val="00336A3D"/>
    <w:rsid w:val="00336F65"/>
    <w:rsid w:val="003370FB"/>
    <w:rsid w:val="00337980"/>
    <w:rsid w:val="00337989"/>
    <w:rsid w:val="00340BC2"/>
    <w:rsid w:val="00340C4D"/>
    <w:rsid w:val="00341DE0"/>
    <w:rsid w:val="003420E0"/>
    <w:rsid w:val="00342173"/>
    <w:rsid w:val="00342444"/>
    <w:rsid w:val="003428F3"/>
    <w:rsid w:val="00342C49"/>
    <w:rsid w:val="00342D03"/>
    <w:rsid w:val="00342D06"/>
    <w:rsid w:val="003433B9"/>
    <w:rsid w:val="00343B7B"/>
    <w:rsid w:val="003440FE"/>
    <w:rsid w:val="003446A9"/>
    <w:rsid w:val="00344C80"/>
    <w:rsid w:val="00344D5B"/>
    <w:rsid w:val="00344E34"/>
    <w:rsid w:val="00344FFD"/>
    <w:rsid w:val="0034574D"/>
    <w:rsid w:val="00345B5F"/>
    <w:rsid w:val="003468F1"/>
    <w:rsid w:val="00346B3F"/>
    <w:rsid w:val="00346F16"/>
    <w:rsid w:val="00346F99"/>
    <w:rsid w:val="0034750A"/>
    <w:rsid w:val="00347BA8"/>
    <w:rsid w:val="00350C48"/>
    <w:rsid w:val="00350E09"/>
    <w:rsid w:val="003511D3"/>
    <w:rsid w:val="00351774"/>
    <w:rsid w:val="00351B24"/>
    <w:rsid w:val="00352130"/>
    <w:rsid w:val="00352289"/>
    <w:rsid w:val="00352C21"/>
    <w:rsid w:val="0035308C"/>
    <w:rsid w:val="00353573"/>
    <w:rsid w:val="00353707"/>
    <w:rsid w:val="00353CDB"/>
    <w:rsid w:val="00354841"/>
    <w:rsid w:val="00354EFD"/>
    <w:rsid w:val="003555CC"/>
    <w:rsid w:val="00355776"/>
    <w:rsid w:val="00355B9C"/>
    <w:rsid w:val="003561B4"/>
    <w:rsid w:val="00356B11"/>
    <w:rsid w:val="003572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3E7A"/>
    <w:rsid w:val="00364154"/>
    <w:rsid w:val="003649FB"/>
    <w:rsid w:val="00364CA5"/>
    <w:rsid w:val="003650F2"/>
    <w:rsid w:val="00366470"/>
    <w:rsid w:val="003664CB"/>
    <w:rsid w:val="003669E5"/>
    <w:rsid w:val="00367673"/>
    <w:rsid w:val="00370617"/>
    <w:rsid w:val="00370901"/>
    <w:rsid w:val="003709D8"/>
    <w:rsid w:val="00370D02"/>
    <w:rsid w:val="00371C1B"/>
    <w:rsid w:val="00371D63"/>
    <w:rsid w:val="00372562"/>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CBA"/>
    <w:rsid w:val="003857BF"/>
    <w:rsid w:val="00385DC0"/>
    <w:rsid w:val="003866A9"/>
    <w:rsid w:val="003868F9"/>
    <w:rsid w:val="00386C52"/>
    <w:rsid w:val="00386CB8"/>
    <w:rsid w:val="00386DE5"/>
    <w:rsid w:val="003870F1"/>
    <w:rsid w:val="00387788"/>
    <w:rsid w:val="00387B23"/>
    <w:rsid w:val="00387F59"/>
    <w:rsid w:val="003901B7"/>
    <w:rsid w:val="00390B10"/>
    <w:rsid w:val="00390F45"/>
    <w:rsid w:val="00391132"/>
    <w:rsid w:val="00391137"/>
    <w:rsid w:val="00391430"/>
    <w:rsid w:val="0039179C"/>
    <w:rsid w:val="00391E78"/>
    <w:rsid w:val="00391F27"/>
    <w:rsid w:val="003920B2"/>
    <w:rsid w:val="00392E40"/>
    <w:rsid w:val="0039303B"/>
    <w:rsid w:val="0039318E"/>
    <w:rsid w:val="00393205"/>
    <w:rsid w:val="003936CD"/>
    <w:rsid w:val="003938BA"/>
    <w:rsid w:val="0039396D"/>
    <w:rsid w:val="00393E2A"/>
    <w:rsid w:val="00393EA9"/>
    <w:rsid w:val="00394109"/>
    <w:rsid w:val="003947B8"/>
    <w:rsid w:val="00394A17"/>
    <w:rsid w:val="00395181"/>
    <w:rsid w:val="003960AD"/>
    <w:rsid w:val="003963F7"/>
    <w:rsid w:val="003964CC"/>
    <w:rsid w:val="00396652"/>
    <w:rsid w:val="0039686E"/>
    <w:rsid w:val="00397149"/>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1A"/>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5B3F"/>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06C"/>
    <w:rsid w:val="003B1246"/>
    <w:rsid w:val="003B12B7"/>
    <w:rsid w:val="003B148C"/>
    <w:rsid w:val="003B1774"/>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72"/>
    <w:rsid w:val="003C5099"/>
    <w:rsid w:val="003C50AA"/>
    <w:rsid w:val="003C510E"/>
    <w:rsid w:val="003C5AF6"/>
    <w:rsid w:val="003C5C56"/>
    <w:rsid w:val="003C62D6"/>
    <w:rsid w:val="003C673F"/>
    <w:rsid w:val="003C6B7E"/>
    <w:rsid w:val="003C70FF"/>
    <w:rsid w:val="003C71FE"/>
    <w:rsid w:val="003C7B87"/>
    <w:rsid w:val="003C7EBF"/>
    <w:rsid w:val="003D0360"/>
    <w:rsid w:val="003D0CA7"/>
    <w:rsid w:val="003D1288"/>
    <w:rsid w:val="003D12AE"/>
    <w:rsid w:val="003D142B"/>
    <w:rsid w:val="003D1E04"/>
    <w:rsid w:val="003D25C4"/>
    <w:rsid w:val="003D29BA"/>
    <w:rsid w:val="003D2C4D"/>
    <w:rsid w:val="003D3447"/>
    <w:rsid w:val="003D3468"/>
    <w:rsid w:val="003D357E"/>
    <w:rsid w:val="003D3695"/>
    <w:rsid w:val="003D3F0D"/>
    <w:rsid w:val="003D4055"/>
    <w:rsid w:val="003D4483"/>
    <w:rsid w:val="003D452A"/>
    <w:rsid w:val="003D4C15"/>
    <w:rsid w:val="003D4DC8"/>
    <w:rsid w:val="003D532A"/>
    <w:rsid w:val="003D545B"/>
    <w:rsid w:val="003D5476"/>
    <w:rsid w:val="003D5A45"/>
    <w:rsid w:val="003D5B52"/>
    <w:rsid w:val="003D5EA3"/>
    <w:rsid w:val="003D6113"/>
    <w:rsid w:val="003D6245"/>
    <w:rsid w:val="003D6A16"/>
    <w:rsid w:val="003D6AA6"/>
    <w:rsid w:val="003D75A3"/>
    <w:rsid w:val="003D7644"/>
    <w:rsid w:val="003D7671"/>
    <w:rsid w:val="003D76D7"/>
    <w:rsid w:val="003D7ECF"/>
    <w:rsid w:val="003D7EE9"/>
    <w:rsid w:val="003E0B36"/>
    <w:rsid w:val="003E0E29"/>
    <w:rsid w:val="003E106A"/>
    <w:rsid w:val="003E13A8"/>
    <w:rsid w:val="003E1E9A"/>
    <w:rsid w:val="003E22D4"/>
    <w:rsid w:val="003E24BD"/>
    <w:rsid w:val="003E2C4B"/>
    <w:rsid w:val="003E2E3B"/>
    <w:rsid w:val="003E313F"/>
    <w:rsid w:val="003E3643"/>
    <w:rsid w:val="003E39F6"/>
    <w:rsid w:val="003E3E59"/>
    <w:rsid w:val="003E3F45"/>
    <w:rsid w:val="003E4307"/>
    <w:rsid w:val="003E4332"/>
    <w:rsid w:val="003E514F"/>
    <w:rsid w:val="003E5442"/>
    <w:rsid w:val="003E5AAB"/>
    <w:rsid w:val="003E5C4A"/>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1AEE"/>
    <w:rsid w:val="003F1D21"/>
    <w:rsid w:val="003F2934"/>
    <w:rsid w:val="003F29B5"/>
    <w:rsid w:val="003F2D3A"/>
    <w:rsid w:val="003F2ECC"/>
    <w:rsid w:val="003F2EDD"/>
    <w:rsid w:val="003F36B9"/>
    <w:rsid w:val="003F385A"/>
    <w:rsid w:val="003F3912"/>
    <w:rsid w:val="003F44F5"/>
    <w:rsid w:val="003F4A93"/>
    <w:rsid w:val="003F4DE2"/>
    <w:rsid w:val="003F4E79"/>
    <w:rsid w:val="003F524E"/>
    <w:rsid w:val="003F5644"/>
    <w:rsid w:val="003F56C9"/>
    <w:rsid w:val="003F5720"/>
    <w:rsid w:val="003F5AAB"/>
    <w:rsid w:val="003F5C95"/>
    <w:rsid w:val="003F6017"/>
    <w:rsid w:val="003F635B"/>
    <w:rsid w:val="003F63AF"/>
    <w:rsid w:val="003F663B"/>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1A3"/>
    <w:rsid w:val="0040281F"/>
    <w:rsid w:val="00402AAA"/>
    <w:rsid w:val="00402F90"/>
    <w:rsid w:val="00403185"/>
    <w:rsid w:val="00404F28"/>
    <w:rsid w:val="004050D2"/>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6F06"/>
    <w:rsid w:val="004070DD"/>
    <w:rsid w:val="004072DB"/>
    <w:rsid w:val="0040753A"/>
    <w:rsid w:val="0040757B"/>
    <w:rsid w:val="004077EE"/>
    <w:rsid w:val="00407A8B"/>
    <w:rsid w:val="00407C9B"/>
    <w:rsid w:val="00407DBB"/>
    <w:rsid w:val="0041001A"/>
    <w:rsid w:val="00410504"/>
    <w:rsid w:val="00410A0F"/>
    <w:rsid w:val="00410BB0"/>
    <w:rsid w:val="00410E71"/>
    <w:rsid w:val="004113E2"/>
    <w:rsid w:val="0041166A"/>
    <w:rsid w:val="00411B77"/>
    <w:rsid w:val="00411F52"/>
    <w:rsid w:val="00412083"/>
    <w:rsid w:val="00412245"/>
    <w:rsid w:val="004122D4"/>
    <w:rsid w:val="0041287F"/>
    <w:rsid w:val="00412DE8"/>
    <w:rsid w:val="00413316"/>
    <w:rsid w:val="004133CE"/>
    <w:rsid w:val="004134DF"/>
    <w:rsid w:val="0041360B"/>
    <w:rsid w:val="00413945"/>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425"/>
    <w:rsid w:val="00421799"/>
    <w:rsid w:val="0042191F"/>
    <w:rsid w:val="00421F78"/>
    <w:rsid w:val="00422267"/>
    <w:rsid w:val="0042227F"/>
    <w:rsid w:val="00422E51"/>
    <w:rsid w:val="00422F6F"/>
    <w:rsid w:val="0042317C"/>
    <w:rsid w:val="00423925"/>
    <w:rsid w:val="00423BDC"/>
    <w:rsid w:val="00423F52"/>
    <w:rsid w:val="00423FEB"/>
    <w:rsid w:val="00424A25"/>
    <w:rsid w:val="004250A5"/>
    <w:rsid w:val="004251C2"/>
    <w:rsid w:val="00425CF9"/>
    <w:rsid w:val="00425FF4"/>
    <w:rsid w:val="0042629F"/>
    <w:rsid w:val="00426478"/>
    <w:rsid w:val="00426930"/>
    <w:rsid w:val="004269D5"/>
    <w:rsid w:val="0042706D"/>
    <w:rsid w:val="004270FD"/>
    <w:rsid w:val="004271D5"/>
    <w:rsid w:val="00427261"/>
    <w:rsid w:val="004272B9"/>
    <w:rsid w:val="004273F5"/>
    <w:rsid w:val="00427637"/>
    <w:rsid w:val="004277BC"/>
    <w:rsid w:val="00427915"/>
    <w:rsid w:val="00430147"/>
    <w:rsid w:val="004308E9"/>
    <w:rsid w:val="00430AF9"/>
    <w:rsid w:val="00431066"/>
    <w:rsid w:val="004311F9"/>
    <w:rsid w:val="00431296"/>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5DB"/>
    <w:rsid w:val="0044367E"/>
    <w:rsid w:val="00444ACA"/>
    <w:rsid w:val="004454C2"/>
    <w:rsid w:val="00445CA0"/>
    <w:rsid w:val="00446176"/>
    <w:rsid w:val="0044618B"/>
    <w:rsid w:val="00446390"/>
    <w:rsid w:val="004464A2"/>
    <w:rsid w:val="00446920"/>
    <w:rsid w:val="00447351"/>
    <w:rsid w:val="00447B50"/>
    <w:rsid w:val="00447BD5"/>
    <w:rsid w:val="00447C55"/>
    <w:rsid w:val="00447CED"/>
    <w:rsid w:val="0045004D"/>
    <w:rsid w:val="00450BFC"/>
    <w:rsid w:val="00450C2B"/>
    <w:rsid w:val="00450E1B"/>
    <w:rsid w:val="004512D8"/>
    <w:rsid w:val="004513C7"/>
    <w:rsid w:val="0045153F"/>
    <w:rsid w:val="00451B45"/>
    <w:rsid w:val="00451D03"/>
    <w:rsid w:val="00451DF6"/>
    <w:rsid w:val="00451DFE"/>
    <w:rsid w:val="00452268"/>
    <w:rsid w:val="0045230A"/>
    <w:rsid w:val="00452AEA"/>
    <w:rsid w:val="00452D17"/>
    <w:rsid w:val="00452E0B"/>
    <w:rsid w:val="00453663"/>
    <w:rsid w:val="004537DA"/>
    <w:rsid w:val="004538BB"/>
    <w:rsid w:val="00453F26"/>
    <w:rsid w:val="0045400B"/>
    <w:rsid w:val="0045406B"/>
    <w:rsid w:val="0045409D"/>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30"/>
    <w:rsid w:val="00463645"/>
    <w:rsid w:val="00463BC7"/>
    <w:rsid w:val="00463E97"/>
    <w:rsid w:val="004649D9"/>
    <w:rsid w:val="00464D36"/>
    <w:rsid w:val="00464F86"/>
    <w:rsid w:val="0046503A"/>
    <w:rsid w:val="004652D7"/>
    <w:rsid w:val="00465713"/>
    <w:rsid w:val="004659BD"/>
    <w:rsid w:val="00465D90"/>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350"/>
    <w:rsid w:val="00473915"/>
    <w:rsid w:val="004741FF"/>
    <w:rsid w:val="0047431D"/>
    <w:rsid w:val="00474492"/>
    <w:rsid w:val="00474924"/>
    <w:rsid w:val="004749BC"/>
    <w:rsid w:val="00474AB4"/>
    <w:rsid w:val="00474C65"/>
    <w:rsid w:val="004752F0"/>
    <w:rsid w:val="0047533C"/>
    <w:rsid w:val="00475575"/>
    <w:rsid w:val="00475DC7"/>
    <w:rsid w:val="00475E92"/>
    <w:rsid w:val="00476187"/>
    <w:rsid w:val="00476590"/>
    <w:rsid w:val="0047667F"/>
    <w:rsid w:val="00476722"/>
    <w:rsid w:val="00476D9E"/>
    <w:rsid w:val="00477146"/>
    <w:rsid w:val="004772B4"/>
    <w:rsid w:val="004778C7"/>
    <w:rsid w:val="00477A42"/>
    <w:rsid w:val="00477C84"/>
    <w:rsid w:val="0048018C"/>
    <w:rsid w:val="0048066C"/>
    <w:rsid w:val="0048087A"/>
    <w:rsid w:val="00480A9E"/>
    <w:rsid w:val="00480DA7"/>
    <w:rsid w:val="0048154D"/>
    <w:rsid w:val="0048157D"/>
    <w:rsid w:val="0048179C"/>
    <w:rsid w:val="00481A57"/>
    <w:rsid w:val="004825B9"/>
    <w:rsid w:val="00482A70"/>
    <w:rsid w:val="00482D46"/>
    <w:rsid w:val="004830CC"/>
    <w:rsid w:val="004831D6"/>
    <w:rsid w:val="0048328C"/>
    <w:rsid w:val="00483326"/>
    <w:rsid w:val="004834A7"/>
    <w:rsid w:val="00483A51"/>
    <w:rsid w:val="00483B71"/>
    <w:rsid w:val="00483D92"/>
    <w:rsid w:val="00483FCE"/>
    <w:rsid w:val="0048408A"/>
    <w:rsid w:val="004842EB"/>
    <w:rsid w:val="00484746"/>
    <w:rsid w:val="00484BEE"/>
    <w:rsid w:val="00485178"/>
    <w:rsid w:val="00485533"/>
    <w:rsid w:val="0048558F"/>
    <w:rsid w:val="00485759"/>
    <w:rsid w:val="004858F8"/>
    <w:rsid w:val="00485B7E"/>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1C2A"/>
    <w:rsid w:val="00491EB5"/>
    <w:rsid w:val="00491F9F"/>
    <w:rsid w:val="004922A5"/>
    <w:rsid w:val="004925EC"/>
    <w:rsid w:val="00492C0D"/>
    <w:rsid w:val="00492CD9"/>
    <w:rsid w:val="0049412F"/>
    <w:rsid w:val="00494637"/>
    <w:rsid w:val="0049473E"/>
    <w:rsid w:val="0049493E"/>
    <w:rsid w:val="00494D7C"/>
    <w:rsid w:val="004956B2"/>
    <w:rsid w:val="0049587E"/>
    <w:rsid w:val="00495986"/>
    <w:rsid w:val="00496446"/>
    <w:rsid w:val="00496465"/>
    <w:rsid w:val="00496982"/>
    <w:rsid w:val="00496C3E"/>
    <w:rsid w:val="0049713E"/>
    <w:rsid w:val="00497504"/>
    <w:rsid w:val="00497A05"/>
    <w:rsid w:val="004A0535"/>
    <w:rsid w:val="004A0717"/>
    <w:rsid w:val="004A07E7"/>
    <w:rsid w:val="004A0D32"/>
    <w:rsid w:val="004A0E8E"/>
    <w:rsid w:val="004A142F"/>
    <w:rsid w:val="004A200E"/>
    <w:rsid w:val="004A2164"/>
    <w:rsid w:val="004A2515"/>
    <w:rsid w:val="004A2B54"/>
    <w:rsid w:val="004A2DB9"/>
    <w:rsid w:val="004A2E41"/>
    <w:rsid w:val="004A30FA"/>
    <w:rsid w:val="004A324F"/>
    <w:rsid w:val="004A35BE"/>
    <w:rsid w:val="004A35F6"/>
    <w:rsid w:val="004A39FD"/>
    <w:rsid w:val="004A45E4"/>
    <w:rsid w:val="004A46BE"/>
    <w:rsid w:val="004A4A85"/>
    <w:rsid w:val="004A4D43"/>
    <w:rsid w:val="004A5164"/>
    <w:rsid w:val="004A5391"/>
    <w:rsid w:val="004A5619"/>
    <w:rsid w:val="004A5897"/>
    <w:rsid w:val="004A593E"/>
    <w:rsid w:val="004A5B3B"/>
    <w:rsid w:val="004A5D61"/>
    <w:rsid w:val="004A5F37"/>
    <w:rsid w:val="004A6196"/>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5F5A"/>
    <w:rsid w:val="004B7023"/>
    <w:rsid w:val="004B7FA5"/>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0F"/>
    <w:rsid w:val="004D2584"/>
    <w:rsid w:val="004D2591"/>
    <w:rsid w:val="004D2824"/>
    <w:rsid w:val="004D2B7A"/>
    <w:rsid w:val="004D2E09"/>
    <w:rsid w:val="004D2F0B"/>
    <w:rsid w:val="004D36AE"/>
    <w:rsid w:val="004D3D3B"/>
    <w:rsid w:val="004D4063"/>
    <w:rsid w:val="004D4140"/>
    <w:rsid w:val="004D514B"/>
    <w:rsid w:val="004D528E"/>
    <w:rsid w:val="004D55FF"/>
    <w:rsid w:val="004D5A45"/>
    <w:rsid w:val="004D5B4D"/>
    <w:rsid w:val="004D5BFF"/>
    <w:rsid w:val="004D5FE4"/>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E44"/>
    <w:rsid w:val="004E3F91"/>
    <w:rsid w:val="004E4B5E"/>
    <w:rsid w:val="004E52B6"/>
    <w:rsid w:val="004E53E9"/>
    <w:rsid w:val="004E565A"/>
    <w:rsid w:val="004E6424"/>
    <w:rsid w:val="004E6426"/>
    <w:rsid w:val="004E657B"/>
    <w:rsid w:val="004E6F7C"/>
    <w:rsid w:val="004E796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2C4"/>
    <w:rsid w:val="004F35E0"/>
    <w:rsid w:val="004F35EE"/>
    <w:rsid w:val="004F3A12"/>
    <w:rsid w:val="004F3D42"/>
    <w:rsid w:val="004F40B3"/>
    <w:rsid w:val="004F43A1"/>
    <w:rsid w:val="004F4921"/>
    <w:rsid w:val="004F4995"/>
    <w:rsid w:val="004F4EF4"/>
    <w:rsid w:val="004F5160"/>
    <w:rsid w:val="004F5D45"/>
    <w:rsid w:val="004F5E4D"/>
    <w:rsid w:val="004F6035"/>
    <w:rsid w:val="004F6690"/>
    <w:rsid w:val="004F698A"/>
    <w:rsid w:val="004F69F7"/>
    <w:rsid w:val="004F6A95"/>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6AE"/>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BB"/>
    <w:rsid w:val="00512229"/>
    <w:rsid w:val="00512721"/>
    <w:rsid w:val="00512DFB"/>
    <w:rsid w:val="00512E08"/>
    <w:rsid w:val="005135E4"/>
    <w:rsid w:val="00513EDA"/>
    <w:rsid w:val="00513F6B"/>
    <w:rsid w:val="005142A8"/>
    <w:rsid w:val="00514425"/>
    <w:rsid w:val="00514E2D"/>
    <w:rsid w:val="00514ECF"/>
    <w:rsid w:val="00515B23"/>
    <w:rsid w:val="00515C39"/>
    <w:rsid w:val="005160E1"/>
    <w:rsid w:val="0051615D"/>
    <w:rsid w:val="00516381"/>
    <w:rsid w:val="00516487"/>
    <w:rsid w:val="00516C58"/>
    <w:rsid w:val="00516E3B"/>
    <w:rsid w:val="005173C0"/>
    <w:rsid w:val="00517471"/>
    <w:rsid w:val="00520415"/>
    <w:rsid w:val="005204AE"/>
    <w:rsid w:val="00520968"/>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0FFC"/>
    <w:rsid w:val="005310F3"/>
    <w:rsid w:val="0053160A"/>
    <w:rsid w:val="00531614"/>
    <w:rsid w:val="005319CA"/>
    <w:rsid w:val="00531A3D"/>
    <w:rsid w:val="00531AEF"/>
    <w:rsid w:val="00531DE9"/>
    <w:rsid w:val="00531F4B"/>
    <w:rsid w:val="00532470"/>
    <w:rsid w:val="0053272A"/>
    <w:rsid w:val="0053349A"/>
    <w:rsid w:val="005334AF"/>
    <w:rsid w:val="005336D9"/>
    <w:rsid w:val="00533DD7"/>
    <w:rsid w:val="00534175"/>
    <w:rsid w:val="0053426F"/>
    <w:rsid w:val="00534527"/>
    <w:rsid w:val="0053497F"/>
    <w:rsid w:val="00534DA3"/>
    <w:rsid w:val="00534DD6"/>
    <w:rsid w:val="00535B87"/>
    <w:rsid w:val="00535E1F"/>
    <w:rsid w:val="0053665B"/>
    <w:rsid w:val="00536759"/>
    <w:rsid w:val="00536848"/>
    <w:rsid w:val="0053692F"/>
    <w:rsid w:val="00536B57"/>
    <w:rsid w:val="00536B82"/>
    <w:rsid w:val="00536BED"/>
    <w:rsid w:val="00536D8E"/>
    <w:rsid w:val="00536DA1"/>
    <w:rsid w:val="00537024"/>
    <w:rsid w:val="0053708A"/>
    <w:rsid w:val="00537261"/>
    <w:rsid w:val="0053770A"/>
    <w:rsid w:val="005379C2"/>
    <w:rsid w:val="00537E54"/>
    <w:rsid w:val="00537E60"/>
    <w:rsid w:val="0054010B"/>
    <w:rsid w:val="005402B2"/>
    <w:rsid w:val="00540758"/>
    <w:rsid w:val="00540776"/>
    <w:rsid w:val="005407D4"/>
    <w:rsid w:val="0054117C"/>
    <w:rsid w:val="005414E2"/>
    <w:rsid w:val="0054160D"/>
    <w:rsid w:val="005416A2"/>
    <w:rsid w:val="00541A2A"/>
    <w:rsid w:val="00541EB7"/>
    <w:rsid w:val="00541F7B"/>
    <w:rsid w:val="00542945"/>
    <w:rsid w:val="00542AD5"/>
    <w:rsid w:val="00542B3F"/>
    <w:rsid w:val="00542D65"/>
    <w:rsid w:val="00542D7A"/>
    <w:rsid w:val="00542EDE"/>
    <w:rsid w:val="0054341E"/>
    <w:rsid w:val="00543FC2"/>
    <w:rsid w:val="00543FD6"/>
    <w:rsid w:val="00544088"/>
    <w:rsid w:val="0054433B"/>
    <w:rsid w:val="00544AD7"/>
    <w:rsid w:val="0054507C"/>
    <w:rsid w:val="005450D9"/>
    <w:rsid w:val="005452DF"/>
    <w:rsid w:val="005454E4"/>
    <w:rsid w:val="00545691"/>
    <w:rsid w:val="0054585E"/>
    <w:rsid w:val="00545B76"/>
    <w:rsid w:val="00546073"/>
    <w:rsid w:val="0054736B"/>
    <w:rsid w:val="005478BB"/>
    <w:rsid w:val="00547BC4"/>
    <w:rsid w:val="00547FFE"/>
    <w:rsid w:val="00550BE8"/>
    <w:rsid w:val="00550C69"/>
    <w:rsid w:val="00551028"/>
    <w:rsid w:val="00551607"/>
    <w:rsid w:val="00552423"/>
    <w:rsid w:val="00552D64"/>
    <w:rsid w:val="005534BB"/>
    <w:rsid w:val="00553651"/>
    <w:rsid w:val="0055365A"/>
    <w:rsid w:val="0055365C"/>
    <w:rsid w:val="00553668"/>
    <w:rsid w:val="00553ADF"/>
    <w:rsid w:val="005541D4"/>
    <w:rsid w:val="00554A10"/>
    <w:rsid w:val="005550AC"/>
    <w:rsid w:val="005550EE"/>
    <w:rsid w:val="005565AB"/>
    <w:rsid w:val="00556A21"/>
    <w:rsid w:val="00556E29"/>
    <w:rsid w:val="00556EE7"/>
    <w:rsid w:val="0055786A"/>
    <w:rsid w:val="0056006F"/>
    <w:rsid w:val="0056060F"/>
    <w:rsid w:val="005613E8"/>
    <w:rsid w:val="0056158C"/>
    <w:rsid w:val="00561622"/>
    <w:rsid w:val="00561816"/>
    <w:rsid w:val="005619B2"/>
    <w:rsid w:val="00561C27"/>
    <w:rsid w:val="0056225F"/>
    <w:rsid w:val="00562414"/>
    <w:rsid w:val="0056255F"/>
    <w:rsid w:val="0056269B"/>
    <w:rsid w:val="0056298E"/>
    <w:rsid w:val="00562C8B"/>
    <w:rsid w:val="00563139"/>
    <w:rsid w:val="00563627"/>
    <w:rsid w:val="0056396A"/>
    <w:rsid w:val="005641CA"/>
    <w:rsid w:val="00564478"/>
    <w:rsid w:val="005647F9"/>
    <w:rsid w:val="00564CE1"/>
    <w:rsid w:val="00565127"/>
    <w:rsid w:val="0056516B"/>
    <w:rsid w:val="00565F98"/>
    <w:rsid w:val="00566671"/>
    <w:rsid w:val="00566DAC"/>
    <w:rsid w:val="00566FEA"/>
    <w:rsid w:val="005676F5"/>
    <w:rsid w:val="00567C79"/>
    <w:rsid w:val="00570012"/>
    <w:rsid w:val="00570018"/>
    <w:rsid w:val="005704B3"/>
    <w:rsid w:val="005705A3"/>
    <w:rsid w:val="00570ABE"/>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9B6"/>
    <w:rsid w:val="00575CFA"/>
    <w:rsid w:val="00575FB3"/>
    <w:rsid w:val="00575FD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AFC"/>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9D3"/>
    <w:rsid w:val="00585C73"/>
    <w:rsid w:val="00586527"/>
    <w:rsid w:val="005867AE"/>
    <w:rsid w:val="005879EF"/>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4C93"/>
    <w:rsid w:val="00595627"/>
    <w:rsid w:val="0059590E"/>
    <w:rsid w:val="0059613A"/>
    <w:rsid w:val="0059627F"/>
    <w:rsid w:val="0059717E"/>
    <w:rsid w:val="00597359"/>
    <w:rsid w:val="00597C8C"/>
    <w:rsid w:val="00597D3A"/>
    <w:rsid w:val="005A02B2"/>
    <w:rsid w:val="005A0352"/>
    <w:rsid w:val="005A04E8"/>
    <w:rsid w:val="005A0A7C"/>
    <w:rsid w:val="005A1360"/>
    <w:rsid w:val="005A1526"/>
    <w:rsid w:val="005A15BB"/>
    <w:rsid w:val="005A15E6"/>
    <w:rsid w:val="005A1C96"/>
    <w:rsid w:val="005A21FA"/>
    <w:rsid w:val="005A24B9"/>
    <w:rsid w:val="005A274F"/>
    <w:rsid w:val="005A2951"/>
    <w:rsid w:val="005A2A5D"/>
    <w:rsid w:val="005A2CB7"/>
    <w:rsid w:val="005A2D7D"/>
    <w:rsid w:val="005A3174"/>
    <w:rsid w:val="005A40B8"/>
    <w:rsid w:val="005A4144"/>
    <w:rsid w:val="005A42D6"/>
    <w:rsid w:val="005A44BF"/>
    <w:rsid w:val="005A44DD"/>
    <w:rsid w:val="005A4517"/>
    <w:rsid w:val="005A4E7B"/>
    <w:rsid w:val="005A4E82"/>
    <w:rsid w:val="005A5248"/>
    <w:rsid w:val="005A52BB"/>
    <w:rsid w:val="005A7264"/>
    <w:rsid w:val="005A73E9"/>
    <w:rsid w:val="005A74DB"/>
    <w:rsid w:val="005A74EC"/>
    <w:rsid w:val="005A78C7"/>
    <w:rsid w:val="005A7E99"/>
    <w:rsid w:val="005B02E7"/>
    <w:rsid w:val="005B07F8"/>
    <w:rsid w:val="005B0981"/>
    <w:rsid w:val="005B1133"/>
    <w:rsid w:val="005B1263"/>
    <w:rsid w:val="005B18AD"/>
    <w:rsid w:val="005B1C39"/>
    <w:rsid w:val="005B1DA4"/>
    <w:rsid w:val="005B2177"/>
    <w:rsid w:val="005B32A1"/>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77B"/>
    <w:rsid w:val="005B79F9"/>
    <w:rsid w:val="005C0642"/>
    <w:rsid w:val="005C07A1"/>
    <w:rsid w:val="005C0FC8"/>
    <w:rsid w:val="005C104B"/>
    <w:rsid w:val="005C23E4"/>
    <w:rsid w:val="005C2463"/>
    <w:rsid w:val="005C246E"/>
    <w:rsid w:val="005C2571"/>
    <w:rsid w:val="005C2763"/>
    <w:rsid w:val="005C28E9"/>
    <w:rsid w:val="005C29C7"/>
    <w:rsid w:val="005C2AAF"/>
    <w:rsid w:val="005C2C1D"/>
    <w:rsid w:val="005C34FA"/>
    <w:rsid w:val="005C3504"/>
    <w:rsid w:val="005C382F"/>
    <w:rsid w:val="005C3D28"/>
    <w:rsid w:val="005C3D75"/>
    <w:rsid w:val="005C4461"/>
    <w:rsid w:val="005C46DB"/>
    <w:rsid w:val="005C5186"/>
    <w:rsid w:val="005C5402"/>
    <w:rsid w:val="005C5BC4"/>
    <w:rsid w:val="005C5DEF"/>
    <w:rsid w:val="005C5ECE"/>
    <w:rsid w:val="005C5ED9"/>
    <w:rsid w:val="005C6825"/>
    <w:rsid w:val="005C6B73"/>
    <w:rsid w:val="005C6BE2"/>
    <w:rsid w:val="005C760B"/>
    <w:rsid w:val="005C7A7A"/>
    <w:rsid w:val="005D01FA"/>
    <w:rsid w:val="005D0397"/>
    <w:rsid w:val="005D0565"/>
    <w:rsid w:val="005D071D"/>
    <w:rsid w:val="005D09B8"/>
    <w:rsid w:val="005D0E1C"/>
    <w:rsid w:val="005D1075"/>
    <w:rsid w:val="005D1248"/>
    <w:rsid w:val="005D1255"/>
    <w:rsid w:val="005D12C4"/>
    <w:rsid w:val="005D141F"/>
    <w:rsid w:val="005D1494"/>
    <w:rsid w:val="005D14ED"/>
    <w:rsid w:val="005D1A74"/>
    <w:rsid w:val="005D1C5E"/>
    <w:rsid w:val="005D2102"/>
    <w:rsid w:val="005D2262"/>
    <w:rsid w:val="005D2310"/>
    <w:rsid w:val="005D2885"/>
    <w:rsid w:val="005D395A"/>
    <w:rsid w:val="005D48A2"/>
    <w:rsid w:val="005D497A"/>
    <w:rsid w:val="005D4AA8"/>
    <w:rsid w:val="005D62B3"/>
    <w:rsid w:val="005D6CC9"/>
    <w:rsid w:val="005D764B"/>
    <w:rsid w:val="005D773B"/>
    <w:rsid w:val="005E0160"/>
    <w:rsid w:val="005E03CB"/>
    <w:rsid w:val="005E0525"/>
    <w:rsid w:val="005E0677"/>
    <w:rsid w:val="005E0821"/>
    <w:rsid w:val="005E0A98"/>
    <w:rsid w:val="005E104B"/>
    <w:rsid w:val="005E109D"/>
    <w:rsid w:val="005E16C9"/>
    <w:rsid w:val="005E1961"/>
    <w:rsid w:val="005E2204"/>
    <w:rsid w:val="005E25C1"/>
    <w:rsid w:val="005E2661"/>
    <w:rsid w:val="005E2CF3"/>
    <w:rsid w:val="005E3167"/>
    <w:rsid w:val="005E36CC"/>
    <w:rsid w:val="005E3CB4"/>
    <w:rsid w:val="005E3E05"/>
    <w:rsid w:val="005E43AE"/>
    <w:rsid w:val="005E462C"/>
    <w:rsid w:val="005E4816"/>
    <w:rsid w:val="005E52F3"/>
    <w:rsid w:val="005E5351"/>
    <w:rsid w:val="005E542C"/>
    <w:rsid w:val="005E59CF"/>
    <w:rsid w:val="005E5C0D"/>
    <w:rsid w:val="005E651B"/>
    <w:rsid w:val="005E6538"/>
    <w:rsid w:val="005E6A00"/>
    <w:rsid w:val="005E6DD2"/>
    <w:rsid w:val="005E74A0"/>
    <w:rsid w:val="005E7A06"/>
    <w:rsid w:val="005E7D9F"/>
    <w:rsid w:val="005E7E2C"/>
    <w:rsid w:val="005E7ECE"/>
    <w:rsid w:val="005E7FAB"/>
    <w:rsid w:val="005F0BB2"/>
    <w:rsid w:val="005F0C5A"/>
    <w:rsid w:val="005F0D01"/>
    <w:rsid w:val="005F0DCB"/>
    <w:rsid w:val="005F106A"/>
    <w:rsid w:val="005F1B40"/>
    <w:rsid w:val="005F1F06"/>
    <w:rsid w:val="005F2030"/>
    <w:rsid w:val="005F2104"/>
    <w:rsid w:val="005F2238"/>
    <w:rsid w:val="005F2738"/>
    <w:rsid w:val="005F2CD9"/>
    <w:rsid w:val="005F2DD4"/>
    <w:rsid w:val="005F3B05"/>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0C96"/>
    <w:rsid w:val="00601174"/>
    <w:rsid w:val="0060128F"/>
    <w:rsid w:val="00601ECC"/>
    <w:rsid w:val="006023D9"/>
    <w:rsid w:val="0060269A"/>
    <w:rsid w:val="00602739"/>
    <w:rsid w:val="006027DE"/>
    <w:rsid w:val="00602916"/>
    <w:rsid w:val="00602979"/>
    <w:rsid w:val="00603085"/>
    <w:rsid w:val="00603462"/>
    <w:rsid w:val="00603682"/>
    <w:rsid w:val="00603830"/>
    <w:rsid w:val="006039C8"/>
    <w:rsid w:val="006040D0"/>
    <w:rsid w:val="00604691"/>
    <w:rsid w:val="00604976"/>
    <w:rsid w:val="00604A64"/>
    <w:rsid w:val="00604CBB"/>
    <w:rsid w:val="00604F9B"/>
    <w:rsid w:val="00605B53"/>
    <w:rsid w:val="00605F62"/>
    <w:rsid w:val="00606402"/>
    <w:rsid w:val="00606440"/>
    <w:rsid w:val="00606505"/>
    <w:rsid w:val="0060655A"/>
    <w:rsid w:val="006066A5"/>
    <w:rsid w:val="00606818"/>
    <w:rsid w:val="00606951"/>
    <w:rsid w:val="006069EE"/>
    <w:rsid w:val="00606CC0"/>
    <w:rsid w:val="00606CDD"/>
    <w:rsid w:val="00606DCF"/>
    <w:rsid w:val="006071AD"/>
    <w:rsid w:val="006072AD"/>
    <w:rsid w:val="00607702"/>
    <w:rsid w:val="0060793A"/>
    <w:rsid w:val="00607F98"/>
    <w:rsid w:val="00610620"/>
    <w:rsid w:val="00610C15"/>
    <w:rsid w:val="0061110A"/>
    <w:rsid w:val="006112CD"/>
    <w:rsid w:val="00611A84"/>
    <w:rsid w:val="00611AEA"/>
    <w:rsid w:val="00611B10"/>
    <w:rsid w:val="00611D72"/>
    <w:rsid w:val="00611ED0"/>
    <w:rsid w:val="0061201A"/>
    <w:rsid w:val="006120DB"/>
    <w:rsid w:val="00612230"/>
    <w:rsid w:val="006122E0"/>
    <w:rsid w:val="00612DE6"/>
    <w:rsid w:val="00612EAE"/>
    <w:rsid w:val="00613A36"/>
    <w:rsid w:val="00614254"/>
    <w:rsid w:val="00614317"/>
    <w:rsid w:val="0061433C"/>
    <w:rsid w:val="006143BD"/>
    <w:rsid w:val="0061440E"/>
    <w:rsid w:val="0061445B"/>
    <w:rsid w:val="00614C53"/>
    <w:rsid w:val="00615263"/>
    <w:rsid w:val="0061599C"/>
    <w:rsid w:val="00615AD4"/>
    <w:rsid w:val="0061619C"/>
    <w:rsid w:val="006162AC"/>
    <w:rsid w:val="00616BFE"/>
    <w:rsid w:val="00617123"/>
    <w:rsid w:val="00617567"/>
    <w:rsid w:val="00617C5A"/>
    <w:rsid w:val="00617D36"/>
    <w:rsid w:val="00617FA5"/>
    <w:rsid w:val="00620A75"/>
    <w:rsid w:val="00620C07"/>
    <w:rsid w:val="00621089"/>
    <w:rsid w:val="0062130A"/>
    <w:rsid w:val="00621407"/>
    <w:rsid w:val="0062163C"/>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27336"/>
    <w:rsid w:val="00627820"/>
    <w:rsid w:val="00627A0F"/>
    <w:rsid w:val="00627F0B"/>
    <w:rsid w:val="006302E0"/>
    <w:rsid w:val="00630767"/>
    <w:rsid w:val="006307CD"/>
    <w:rsid w:val="00630E39"/>
    <w:rsid w:val="00630E89"/>
    <w:rsid w:val="0063103F"/>
    <w:rsid w:val="0063133D"/>
    <w:rsid w:val="00631925"/>
    <w:rsid w:val="00631D9A"/>
    <w:rsid w:val="006326EA"/>
    <w:rsid w:val="006330C8"/>
    <w:rsid w:val="006331BD"/>
    <w:rsid w:val="00633361"/>
    <w:rsid w:val="006337B8"/>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16D"/>
    <w:rsid w:val="00641975"/>
    <w:rsid w:val="00641FE4"/>
    <w:rsid w:val="006421A8"/>
    <w:rsid w:val="00642290"/>
    <w:rsid w:val="006423EC"/>
    <w:rsid w:val="00642B49"/>
    <w:rsid w:val="00642E73"/>
    <w:rsid w:val="006430E4"/>
    <w:rsid w:val="006434FB"/>
    <w:rsid w:val="0064400D"/>
    <w:rsid w:val="00644027"/>
    <w:rsid w:val="0064428A"/>
    <w:rsid w:val="00644375"/>
    <w:rsid w:val="006444A0"/>
    <w:rsid w:val="006445E5"/>
    <w:rsid w:val="006445F9"/>
    <w:rsid w:val="0064481A"/>
    <w:rsid w:val="00644C3A"/>
    <w:rsid w:val="00644D13"/>
    <w:rsid w:val="00645089"/>
    <w:rsid w:val="00645553"/>
    <w:rsid w:val="00645637"/>
    <w:rsid w:val="0064565A"/>
    <w:rsid w:val="0064591A"/>
    <w:rsid w:val="00645A8E"/>
    <w:rsid w:val="00645D07"/>
    <w:rsid w:val="00645E86"/>
    <w:rsid w:val="006472F8"/>
    <w:rsid w:val="0064759D"/>
    <w:rsid w:val="00647777"/>
    <w:rsid w:val="006478B0"/>
    <w:rsid w:val="00647AB3"/>
    <w:rsid w:val="00647AD8"/>
    <w:rsid w:val="00647D86"/>
    <w:rsid w:val="00647F59"/>
    <w:rsid w:val="00650342"/>
    <w:rsid w:val="00650640"/>
    <w:rsid w:val="006507F3"/>
    <w:rsid w:val="00650913"/>
    <w:rsid w:val="00650D59"/>
    <w:rsid w:val="00650DF0"/>
    <w:rsid w:val="00650E62"/>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452"/>
    <w:rsid w:val="006545A2"/>
    <w:rsid w:val="0065474D"/>
    <w:rsid w:val="00654C98"/>
    <w:rsid w:val="00654CB9"/>
    <w:rsid w:val="00654E71"/>
    <w:rsid w:val="00654F06"/>
    <w:rsid w:val="00655501"/>
    <w:rsid w:val="006556BA"/>
    <w:rsid w:val="00655BFD"/>
    <w:rsid w:val="00655E3E"/>
    <w:rsid w:val="00655F1F"/>
    <w:rsid w:val="00655F4D"/>
    <w:rsid w:val="00656718"/>
    <w:rsid w:val="00656BAC"/>
    <w:rsid w:val="0065792D"/>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430"/>
    <w:rsid w:val="006644CF"/>
    <w:rsid w:val="00664829"/>
    <w:rsid w:val="00664914"/>
    <w:rsid w:val="00664BF0"/>
    <w:rsid w:val="00664C0B"/>
    <w:rsid w:val="00665A3C"/>
    <w:rsid w:val="00665D0D"/>
    <w:rsid w:val="00665E16"/>
    <w:rsid w:val="006662EB"/>
    <w:rsid w:val="00666903"/>
    <w:rsid w:val="006669FB"/>
    <w:rsid w:val="00666DFB"/>
    <w:rsid w:val="0066740E"/>
    <w:rsid w:val="006679B3"/>
    <w:rsid w:val="00670024"/>
    <w:rsid w:val="0067011C"/>
    <w:rsid w:val="00670C77"/>
    <w:rsid w:val="00670F64"/>
    <w:rsid w:val="00671260"/>
    <w:rsid w:val="006712C2"/>
    <w:rsid w:val="00671492"/>
    <w:rsid w:val="006717E1"/>
    <w:rsid w:val="00671C66"/>
    <w:rsid w:val="00671D89"/>
    <w:rsid w:val="00671FFF"/>
    <w:rsid w:val="00672399"/>
    <w:rsid w:val="0067295F"/>
    <w:rsid w:val="00672BB1"/>
    <w:rsid w:val="00672D08"/>
    <w:rsid w:val="00672FDD"/>
    <w:rsid w:val="00673B0F"/>
    <w:rsid w:val="00673B43"/>
    <w:rsid w:val="00673F70"/>
    <w:rsid w:val="00674177"/>
    <w:rsid w:val="00674720"/>
    <w:rsid w:val="00674C30"/>
    <w:rsid w:val="00675203"/>
    <w:rsid w:val="00675E8D"/>
    <w:rsid w:val="006760A1"/>
    <w:rsid w:val="00676B02"/>
    <w:rsid w:val="006770D4"/>
    <w:rsid w:val="006773B8"/>
    <w:rsid w:val="006773E8"/>
    <w:rsid w:val="00677CFC"/>
    <w:rsid w:val="00677D3D"/>
    <w:rsid w:val="00677DE9"/>
    <w:rsid w:val="00680CBA"/>
    <w:rsid w:val="00680E07"/>
    <w:rsid w:val="006813EB"/>
    <w:rsid w:val="006815C0"/>
    <w:rsid w:val="00681603"/>
    <w:rsid w:val="006817C4"/>
    <w:rsid w:val="006819A9"/>
    <w:rsid w:val="00681E17"/>
    <w:rsid w:val="00682292"/>
    <w:rsid w:val="00682478"/>
    <w:rsid w:val="0068265C"/>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1D"/>
    <w:rsid w:val="00687233"/>
    <w:rsid w:val="006873BE"/>
    <w:rsid w:val="006876AA"/>
    <w:rsid w:val="00687F15"/>
    <w:rsid w:val="006903C0"/>
    <w:rsid w:val="0069052A"/>
    <w:rsid w:val="006909B7"/>
    <w:rsid w:val="00690BA0"/>
    <w:rsid w:val="0069115B"/>
    <w:rsid w:val="00691664"/>
    <w:rsid w:val="0069186E"/>
    <w:rsid w:val="00691BD2"/>
    <w:rsid w:val="006920BD"/>
    <w:rsid w:val="0069210E"/>
    <w:rsid w:val="00692877"/>
    <w:rsid w:val="006930DF"/>
    <w:rsid w:val="00693285"/>
    <w:rsid w:val="006934CF"/>
    <w:rsid w:val="00693963"/>
    <w:rsid w:val="00693ACB"/>
    <w:rsid w:val="00693C50"/>
    <w:rsid w:val="006945EA"/>
    <w:rsid w:val="006946E5"/>
    <w:rsid w:val="006947BD"/>
    <w:rsid w:val="006947C5"/>
    <w:rsid w:val="006947E2"/>
    <w:rsid w:val="00694A77"/>
    <w:rsid w:val="00694D4F"/>
    <w:rsid w:val="00694EFB"/>
    <w:rsid w:val="0069540B"/>
    <w:rsid w:val="006955CD"/>
    <w:rsid w:val="00696338"/>
    <w:rsid w:val="00696530"/>
    <w:rsid w:val="006967A1"/>
    <w:rsid w:val="00696D1D"/>
    <w:rsid w:val="0069749C"/>
    <w:rsid w:val="006979E4"/>
    <w:rsid w:val="00697AB9"/>
    <w:rsid w:val="00697EA6"/>
    <w:rsid w:val="006A0425"/>
    <w:rsid w:val="006A074B"/>
    <w:rsid w:val="006A0FAB"/>
    <w:rsid w:val="006A14B6"/>
    <w:rsid w:val="006A1A20"/>
    <w:rsid w:val="006A2763"/>
    <w:rsid w:val="006A2DEE"/>
    <w:rsid w:val="006A3398"/>
    <w:rsid w:val="006A396B"/>
    <w:rsid w:val="006A3A4C"/>
    <w:rsid w:val="006A3A96"/>
    <w:rsid w:val="006A4025"/>
    <w:rsid w:val="006A40D7"/>
    <w:rsid w:val="006A430A"/>
    <w:rsid w:val="006A464A"/>
    <w:rsid w:val="006A4700"/>
    <w:rsid w:val="006A4C45"/>
    <w:rsid w:val="006A4D08"/>
    <w:rsid w:val="006A4D41"/>
    <w:rsid w:val="006A5528"/>
    <w:rsid w:val="006A5ECE"/>
    <w:rsid w:val="006A62A4"/>
    <w:rsid w:val="006A66B0"/>
    <w:rsid w:val="006A6A19"/>
    <w:rsid w:val="006A73C4"/>
    <w:rsid w:val="006A7BC9"/>
    <w:rsid w:val="006B00A9"/>
    <w:rsid w:val="006B0264"/>
    <w:rsid w:val="006B04EB"/>
    <w:rsid w:val="006B05D3"/>
    <w:rsid w:val="006B0845"/>
    <w:rsid w:val="006B0F4B"/>
    <w:rsid w:val="006B13BB"/>
    <w:rsid w:val="006B14EB"/>
    <w:rsid w:val="006B16AB"/>
    <w:rsid w:val="006B1A99"/>
    <w:rsid w:val="006B1B43"/>
    <w:rsid w:val="006B1C34"/>
    <w:rsid w:val="006B2C90"/>
    <w:rsid w:val="006B30E7"/>
    <w:rsid w:val="006B3157"/>
    <w:rsid w:val="006B35BB"/>
    <w:rsid w:val="006B36E4"/>
    <w:rsid w:val="006B384B"/>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B7973"/>
    <w:rsid w:val="006C04FB"/>
    <w:rsid w:val="006C06DB"/>
    <w:rsid w:val="006C08AE"/>
    <w:rsid w:val="006C0BAF"/>
    <w:rsid w:val="006C0C3D"/>
    <w:rsid w:val="006C1098"/>
    <w:rsid w:val="006C1465"/>
    <w:rsid w:val="006C15C1"/>
    <w:rsid w:val="006C162F"/>
    <w:rsid w:val="006C16EE"/>
    <w:rsid w:val="006C1C93"/>
    <w:rsid w:val="006C1E92"/>
    <w:rsid w:val="006C2524"/>
    <w:rsid w:val="006C2583"/>
    <w:rsid w:val="006C26A7"/>
    <w:rsid w:val="006C2AA5"/>
    <w:rsid w:val="006C2CEA"/>
    <w:rsid w:val="006C30E6"/>
    <w:rsid w:val="006C31BD"/>
    <w:rsid w:val="006C3273"/>
    <w:rsid w:val="006C3850"/>
    <w:rsid w:val="006C3B7C"/>
    <w:rsid w:val="006C3D2F"/>
    <w:rsid w:val="006C457A"/>
    <w:rsid w:val="006C45E9"/>
    <w:rsid w:val="006C4C76"/>
    <w:rsid w:val="006C52DE"/>
    <w:rsid w:val="006C55AB"/>
    <w:rsid w:val="006C577B"/>
    <w:rsid w:val="006C5DF4"/>
    <w:rsid w:val="006C61DA"/>
    <w:rsid w:val="006C64B2"/>
    <w:rsid w:val="006C660C"/>
    <w:rsid w:val="006C66D5"/>
    <w:rsid w:val="006C68CD"/>
    <w:rsid w:val="006C71AB"/>
    <w:rsid w:val="006C7206"/>
    <w:rsid w:val="006D0741"/>
    <w:rsid w:val="006D0A00"/>
    <w:rsid w:val="006D0A30"/>
    <w:rsid w:val="006D0A6F"/>
    <w:rsid w:val="006D0E5A"/>
    <w:rsid w:val="006D0EC4"/>
    <w:rsid w:val="006D10E8"/>
    <w:rsid w:val="006D119C"/>
    <w:rsid w:val="006D1F88"/>
    <w:rsid w:val="006D2216"/>
    <w:rsid w:val="006D27E6"/>
    <w:rsid w:val="006D2A33"/>
    <w:rsid w:val="006D2D01"/>
    <w:rsid w:val="006D2EB2"/>
    <w:rsid w:val="006D3267"/>
    <w:rsid w:val="006D3855"/>
    <w:rsid w:val="006D3E6B"/>
    <w:rsid w:val="006D4804"/>
    <w:rsid w:val="006D523F"/>
    <w:rsid w:val="006D576A"/>
    <w:rsid w:val="006D58B9"/>
    <w:rsid w:val="006D5B8A"/>
    <w:rsid w:val="006D64AF"/>
    <w:rsid w:val="006D666D"/>
    <w:rsid w:val="006D6720"/>
    <w:rsid w:val="006D6905"/>
    <w:rsid w:val="006D6C20"/>
    <w:rsid w:val="006D6CD5"/>
    <w:rsid w:val="006D6D63"/>
    <w:rsid w:val="006D71A0"/>
    <w:rsid w:val="006D756A"/>
    <w:rsid w:val="006D7903"/>
    <w:rsid w:val="006D7C46"/>
    <w:rsid w:val="006E0006"/>
    <w:rsid w:val="006E01B1"/>
    <w:rsid w:val="006E035D"/>
    <w:rsid w:val="006E083A"/>
    <w:rsid w:val="006E0857"/>
    <w:rsid w:val="006E0861"/>
    <w:rsid w:val="006E0970"/>
    <w:rsid w:val="006E0F43"/>
    <w:rsid w:val="006E10BA"/>
    <w:rsid w:val="006E1305"/>
    <w:rsid w:val="006E2143"/>
    <w:rsid w:val="006E2242"/>
    <w:rsid w:val="006E227F"/>
    <w:rsid w:val="006E262F"/>
    <w:rsid w:val="006E29C7"/>
    <w:rsid w:val="006E2A46"/>
    <w:rsid w:val="006E2A62"/>
    <w:rsid w:val="006E369F"/>
    <w:rsid w:val="006E3ACC"/>
    <w:rsid w:val="006E3DCD"/>
    <w:rsid w:val="006E3F7A"/>
    <w:rsid w:val="006E4056"/>
    <w:rsid w:val="006E4181"/>
    <w:rsid w:val="006E4231"/>
    <w:rsid w:val="006E443A"/>
    <w:rsid w:val="006E4474"/>
    <w:rsid w:val="006E4676"/>
    <w:rsid w:val="006E4856"/>
    <w:rsid w:val="006E4D73"/>
    <w:rsid w:val="006E50C6"/>
    <w:rsid w:val="006E5453"/>
    <w:rsid w:val="006E5475"/>
    <w:rsid w:val="006E5932"/>
    <w:rsid w:val="006E5A6A"/>
    <w:rsid w:val="006E5FC9"/>
    <w:rsid w:val="006E6C8C"/>
    <w:rsid w:val="006E7019"/>
    <w:rsid w:val="006E711E"/>
    <w:rsid w:val="006E71FE"/>
    <w:rsid w:val="006E77E2"/>
    <w:rsid w:val="006E7867"/>
    <w:rsid w:val="006E7900"/>
    <w:rsid w:val="006E7D6C"/>
    <w:rsid w:val="006F023D"/>
    <w:rsid w:val="006F06E8"/>
    <w:rsid w:val="006F08C0"/>
    <w:rsid w:val="006F08EF"/>
    <w:rsid w:val="006F0AA8"/>
    <w:rsid w:val="006F0D9F"/>
    <w:rsid w:val="006F0ED7"/>
    <w:rsid w:val="006F0FD3"/>
    <w:rsid w:val="006F17CE"/>
    <w:rsid w:val="006F1955"/>
    <w:rsid w:val="006F1977"/>
    <w:rsid w:val="006F1C41"/>
    <w:rsid w:val="006F1E76"/>
    <w:rsid w:val="006F1F35"/>
    <w:rsid w:val="006F231D"/>
    <w:rsid w:val="006F277E"/>
    <w:rsid w:val="006F2852"/>
    <w:rsid w:val="006F28C9"/>
    <w:rsid w:val="006F2D32"/>
    <w:rsid w:val="006F2E75"/>
    <w:rsid w:val="006F2F98"/>
    <w:rsid w:val="006F31D9"/>
    <w:rsid w:val="006F345F"/>
    <w:rsid w:val="006F34A5"/>
    <w:rsid w:val="006F34BB"/>
    <w:rsid w:val="006F37D8"/>
    <w:rsid w:val="006F3881"/>
    <w:rsid w:val="006F3B0E"/>
    <w:rsid w:val="006F3D39"/>
    <w:rsid w:val="006F3F83"/>
    <w:rsid w:val="006F404A"/>
    <w:rsid w:val="006F4752"/>
    <w:rsid w:val="006F4DE0"/>
    <w:rsid w:val="006F4FC1"/>
    <w:rsid w:val="006F536D"/>
    <w:rsid w:val="006F55BB"/>
    <w:rsid w:val="006F56E3"/>
    <w:rsid w:val="006F58AF"/>
    <w:rsid w:val="006F5EBE"/>
    <w:rsid w:val="006F64D1"/>
    <w:rsid w:val="006F650B"/>
    <w:rsid w:val="006F650C"/>
    <w:rsid w:val="006F65F8"/>
    <w:rsid w:val="006F6942"/>
    <w:rsid w:val="006F6977"/>
    <w:rsid w:val="006F747F"/>
    <w:rsid w:val="0070005F"/>
    <w:rsid w:val="00700C18"/>
    <w:rsid w:val="007010C5"/>
    <w:rsid w:val="007011AB"/>
    <w:rsid w:val="00701595"/>
    <w:rsid w:val="00701BC0"/>
    <w:rsid w:val="00701F5E"/>
    <w:rsid w:val="007023F5"/>
    <w:rsid w:val="00702B73"/>
    <w:rsid w:val="00702D28"/>
    <w:rsid w:val="00702F3B"/>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4B2"/>
    <w:rsid w:val="00707B50"/>
    <w:rsid w:val="0071108E"/>
    <w:rsid w:val="007112FA"/>
    <w:rsid w:val="007114A6"/>
    <w:rsid w:val="0071172A"/>
    <w:rsid w:val="0071198A"/>
    <w:rsid w:val="00711F73"/>
    <w:rsid w:val="007120C9"/>
    <w:rsid w:val="0071253A"/>
    <w:rsid w:val="00712661"/>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69"/>
    <w:rsid w:val="00720CEF"/>
    <w:rsid w:val="00720CF3"/>
    <w:rsid w:val="00720D32"/>
    <w:rsid w:val="00720D3D"/>
    <w:rsid w:val="007219AA"/>
    <w:rsid w:val="007219FD"/>
    <w:rsid w:val="00721A9C"/>
    <w:rsid w:val="0072212E"/>
    <w:rsid w:val="007221FA"/>
    <w:rsid w:val="0072239F"/>
    <w:rsid w:val="0072260B"/>
    <w:rsid w:val="00722A0A"/>
    <w:rsid w:val="007230EC"/>
    <w:rsid w:val="00723379"/>
    <w:rsid w:val="00723867"/>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860"/>
    <w:rsid w:val="00730D5B"/>
    <w:rsid w:val="007312FD"/>
    <w:rsid w:val="00731798"/>
    <w:rsid w:val="007322F9"/>
    <w:rsid w:val="00732B3E"/>
    <w:rsid w:val="00732B4D"/>
    <w:rsid w:val="00732C0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59C"/>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68B9"/>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DB4"/>
    <w:rsid w:val="00753E07"/>
    <w:rsid w:val="00753FA3"/>
    <w:rsid w:val="00754BEB"/>
    <w:rsid w:val="00754D6D"/>
    <w:rsid w:val="00754F62"/>
    <w:rsid w:val="0075505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90D"/>
    <w:rsid w:val="00762D06"/>
    <w:rsid w:val="00762D0E"/>
    <w:rsid w:val="0076407E"/>
    <w:rsid w:val="00764110"/>
    <w:rsid w:val="00764456"/>
    <w:rsid w:val="00764E15"/>
    <w:rsid w:val="00765089"/>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B36"/>
    <w:rsid w:val="00771F80"/>
    <w:rsid w:val="0077215A"/>
    <w:rsid w:val="0077220B"/>
    <w:rsid w:val="00772910"/>
    <w:rsid w:val="00772A08"/>
    <w:rsid w:val="00772BA3"/>
    <w:rsid w:val="00772C32"/>
    <w:rsid w:val="00772C6B"/>
    <w:rsid w:val="00773376"/>
    <w:rsid w:val="0077367F"/>
    <w:rsid w:val="0077392D"/>
    <w:rsid w:val="00773C98"/>
    <w:rsid w:val="00773E3E"/>
    <w:rsid w:val="00774EEB"/>
    <w:rsid w:val="007753D6"/>
    <w:rsid w:val="007755A5"/>
    <w:rsid w:val="0077571D"/>
    <w:rsid w:val="007759C3"/>
    <w:rsid w:val="00775F94"/>
    <w:rsid w:val="007763B8"/>
    <w:rsid w:val="0077641A"/>
    <w:rsid w:val="00776A64"/>
    <w:rsid w:val="00776ADF"/>
    <w:rsid w:val="00776C58"/>
    <w:rsid w:val="00777036"/>
    <w:rsid w:val="00777103"/>
    <w:rsid w:val="0077710D"/>
    <w:rsid w:val="007778FA"/>
    <w:rsid w:val="00777DA8"/>
    <w:rsid w:val="00777FE0"/>
    <w:rsid w:val="00780241"/>
    <w:rsid w:val="00780521"/>
    <w:rsid w:val="00780A13"/>
    <w:rsid w:val="00780E0F"/>
    <w:rsid w:val="007812DE"/>
    <w:rsid w:val="00781566"/>
    <w:rsid w:val="00781795"/>
    <w:rsid w:val="00781A63"/>
    <w:rsid w:val="00781D40"/>
    <w:rsid w:val="007820C9"/>
    <w:rsid w:val="0078243F"/>
    <w:rsid w:val="0078248E"/>
    <w:rsid w:val="00782AFF"/>
    <w:rsid w:val="00783187"/>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20C"/>
    <w:rsid w:val="007875DF"/>
    <w:rsid w:val="00787867"/>
    <w:rsid w:val="007879D1"/>
    <w:rsid w:val="00787AC4"/>
    <w:rsid w:val="00787C50"/>
    <w:rsid w:val="0079025C"/>
    <w:rsid w:val="0079048F"/>
    <w:rsid w:val="00790660"/>
    <w:rsid w:val="007909B0"/>
    <w:rsid w:val="00790B01"/>
    <w:rsid w:val="00790C4F"/>
    <w:rsid w:val="00790E9E"/>
    <w:rsid w:val="00790FAA"/>
    <w:rsid w:val="00791401"/>
    <w:rsid w:val="00791FC1"/>
    <w:rsid w:val="00792161"/>
    <w:rsid w:val="00792270"/>
    <w:rsid w:val="0079245C"/>
    <w:rsid w:val="00792510"/>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BDF"/>
    <w:rsid w:val="00795C30"/>
    <w:rsid w:val="00795EC4"/>
    <w:rsid w:val="0079687A"/>
    <w:rsid w:val="00796C23"/>
    <w:rsid w:val="00796C84"/>
    <w:rsid w:val="00796EA4"/>
    <w:rsid w:val="00797148"/>
    <w:rsid w:val="00797272"/>
    <w:rsid w:val="00797799"/>
    <w:rsid w:val="00797BC5"/>
    <w:rsid w:val="00797D2E"/>
    <w:rsid w:val="007A01A6"/>
    <w:rsid w:val="007A05FD"/>
    <w:rsid w:val="007A09E6"/>
    <w:rsid w:val="007A1097"/>
    <w:rsid w:val="007A146A"/>
    <w:rsid w:val="007A1A56"/>
    <w:rsid w:val="007A2271"/>
    <w:rsid w:val="007A22B8"/>
    <w:rsid w:val="007A2603"/>
    <w:rsid w:val="007A27D8"/>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14"/>
    <w:rsid w:val="007B1F76"/>
    <w:rsid w:val="007B27B4"/>
    <w:rsid w:val="007B2802"/>
    <w:rsid w:val="007B3314"/>
    <w:rsid w:val="007B33CB"/>
    <w:rsid w:val="007B384D"/>
    <w:rsid w:val="007B3BA0"/>
    <w:rsid w:val="007B4113"/>
    <w:rsid w:val="007B431B"/>
    <w:rsid w:val="007B4412"/>
    <w:rsid w:val="007B47D4"/>
    <w:rsid w:val="007B4823"/>
    <w:rsid w:val="007B4B1E"/>
    <w:rsid w:val="007B4EC0"/>
    <w:rsid w:val="007B5135"/>
    <w:rsid w:val="007B5174"/>
    <w:rsid w:val="007B51F1"/>
    <w:rsid w:val="007B541D"/>
    <w:rsid w:val="007B5837"/>
    <w:rsid w:val="007B5BC4"/>
    <w:rsid w:val="007B608C"/>
    <w:rsid w:val="007B6535"/>
    <w:rsid w:val="007B6996"/>
    <w:rsid w:val="007B6C14"/>
    <w:rsid w:val="007B6D2E"/>
    <w:rsid w:val="007B6D7A"/>
    <w:rsid w:val="007B6D8F"/>
    <w:rsid w:val="007B74C4"/>
    <w:rsid w:val="007B7559"/>
    <w:rsid w:val="007B76C3"/>
    <w:rsid w:val="007B76F2"/>
    <w:rsid w:val="007B774C"/>
    <w:rsid w:val="007B7A2B"/>
    <w:rsid w:val="007C11ED"/>
    <w:rsid w:val="007C15F0"/>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5E07"/>
    <w:rsid w:val="007C6706"/>
    <w:rsid w:val="007C6777"/>
    <w:rsid w:val="007C68DB"/>
    <w:rsid w:val="007C6AA2"/>
    <w:rsid w:val="007C6EB3"/>
    <w:rsid w:val="007C6ECA"/>
    <w:rsid w:val="007C7BDE"/>
    <w:rsid w:val="007C7E1E"/>
    <w:rsid w:val="007D00DF"/>
    <w:rsid w:val="007D02A3"/>
    <w:rsid w:val="007D0435"/>
    <w:rsid w:val="007D0603"/>
    <w:rsid w:val="007D082B"/>
    <w:rsid w:val="007D0C23"/>
    <w:rsid w:val="007D1854"/>
    <w:rsid w:val="007D1A3A"/>
    <w:rsid w:val="007D1B03"/>
    <w:rsid w:val="007D1C4B"/>
    <w:rsid w:val="007D1D3B"/>
    <w:rsid w:val="007D2187"/>
    <w:rsid w:val="007D229D"/>
    <w:rsid w:val="007D25BC"/>
    <w:rsid w:val="007D29CE"/>
    <w:rsid w:val="007D2F8D"/>
    <w:rsid w:val="007D45FF"/>
    <w:rsid w:val="007D4A97"/>
    <w:rsid w:val="007D4AB6"/>
    <w:rsid w:val="007D4B22"/>
    <w:rsid w:val="007D4E91"/>
    <w:rsid w:val="007D50FD"/>
    <w:rsid w:val="007D52EC"/>
    <w:rsid w:val="007D5363"/>
    <w:rsid w:val="007D5449"/>
    <w:rsid w:val="007D5534"/>
    <w:rsid w:val="007D5758"/>
    <w:rsid w:val="007D5923"/>
    <w:rsid w:val="007D5A97"/>
    <w:rsid w:val="007D5C33"/>
    <w:rsid w:val="007D605B"/>
    <w:rsid w:val="007D6EDF"/>
    <w:rsid w:val="007D7251"/>
    <w:rsid w:val="007D7DE0"/>
    <w:rsid w:val="007D7FEE"/>
    <w:rsid w:val="007E0104"/>
    <w:rsid w:val="007E0716"/>
    <w:rsid w:val="007E08CF"/>
    <w:rsid w:val="007E0AF4"/>
    <w:rsid w:val="007E0B6F"/>
    <w:rsid w:val="007E0C94"/>
    <w:rsid w:val="007E0DC6"/>
    <w:rsid w:val="007E16CC"/>
    <w:rsid w:val="007E1820"/>
    <w:rsid w:val="007E1919"/>
    <w:rsid w:val="007E1C6B"/>
    <w:rsid w:val="007E22DB"/>
    <w:rsid w:val="007E2398"/>
    <w:rsid w:val="007E24AF"/>
    <w:rsid w:val="007E2959"/>
    <w:rsid w:val="007E2CB4"/>
    <w:rsid w:val="007E35F2"/>
    <w:rsid w:val="007E382D"/>
    <w:rsid w:val="007E3890"/>
    <w:rsid w:val="007E3D2B"/>
    <w:rsid w:val="007E3F5A"/>
    <w:rsid w:val="007E5278"/>
    <w:rsid w:val="007E536E"/>
    <w:rsid w:val="007E58ED"/>
    <w:rsid w:val="007E5C43"/>
    <w:rsid w:val="007E5DAB"/>
    <w:rsid w:val="007E5F8D"/>
    <w:rsid w:val="007E679C"/>
    <w:rsid w:val="007E6818"/>
    <w:rsid w:val="007E6819"/>
    <w:rsid w:val="007E6F77"/>
    <w:rsid w:val="007E7B22"/>
    <w:rsid w:val="007E7DE3"/>
    <w:rsid w:val="007E7E4B"/>
    <w:rsid w:val="007E7F34"/>
    <w:rsid w:val="007F1A6B"/>
    <w:rsid w:val="007F1D7C"/>
    <w:rsid w:val="007F23C5"/>
    <w:rsid w:val="007F2545"/>
    <w:rsid w:val="007F25A0"/>
    <w:rsid w:val="007F26D5"/>
    <w:rsid w:val="007F297D"/>
    <w:rsid w:val="007F2BA6"/>
    <w:rsid w:val="007F3088"/>
    <w:rsid w:val="007F32C9"/>
    <w:rsid w:val="007F35A0"/>
    <w:rsid w:val="007F3908"/>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5FB"/>
    <w:rsid w:val="008037C4"/>
    <w:rsid w:val="0080394D"/>
    <w:rsid w:val="00803E7F"/>
    <w:rsid w:val="00804202"/>
    <w:rsid w:val="0080475D"/>
    <w:rsid w:val="008049A7"/>
    <w:rsid w:val="00804B47"/>
    <w:rsid w:val="00805563"/>
    <w:rsid w:val="00805851"/>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A8C"/>
    <w:rsid w:val="00811BE4"/>
    <w:rsid w:val="00812471"/>
    <w:rsid w:val="008125FD"/>
    <w:rsid w:val="00812815"/>
    <w:rsid w:val="00812942"/>
    <w:rsid w:val="00812A2A"/>
    <w:rsid w:val="008130E7"/>
    <w:rsid w:val="008134CB"/>
    <w:rsid w:val="0081365B"/>
    <w:rsid w:val="00813897"/>
    <w:rsid w:val="00813B7A"/>
    <w:rsid w:val="008141F0"/>
    <w:rsid w:val="008144C5"/>
    <w:rsid w:val="00814689"/>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89D"/>
    <w:rsid w:val="00823F88"/>
    <w:rsid w:val="00823F98"/>
    <w:rsid w:val="00824171"/>
    <w:rsid w:val="0082438E"/>
    <w:rsid w:val="00824998"/>
    <w:rsid w:val="00824E40"/>
    <w:rsid w:val="00824EDE"/>
    <w:rsid w:val="0082545D"/>
    <w:rsid w:val="00825489"/>
    <w:rsid w:val="00825C51"/>
    <w:rsid w:val="00825D71"/>
    <w:rsid w:val="00825DF1"/>
    <w:rsid w:val="0082647E"/>
    <w:rsid w:val="0082677C"/>
    <w:rsid w:val="00826AAA"/>
    <w:rsid w:val="00826AED"/>
    <w:rsid w:val="00826DBF"/>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4C10"/>
    <w:rsid w:val="008352BE"/>
    <w:rsid w:val="0083594F"/>
    <w:rsid w:val="00835C3D"/>
    <w:rsid w:val="00835DBA"/>
    <w:rsid w:val="0083644E"/>
    <w:rsid w:val="00836702"/>
    <w:rsid w:val="00836A4F"/>
    <w:rsid w:val="00836DDA"/>
    <w:rsid w:val="00836EF0"/>
    <w:rsid w:val="008370A9"/>
    <w:rsid w:val="0083775B"/>
    <w:rsid w:val="00840D81"/>
    <w:rsid w:val="00840DFB"/>
    <w:rsid w:val="00840EEC"/>
    <w:rsid w:val="008411FB"/>
    <w:rsid w:val="00841202"/>
    <w:rsid w:val="00841303"/>
    <w:rsid w:val="00841728"/>
    <w:rsid w:val="00841F95"/>
    <w:rsid w:val="00842269"/>
    <w:rsid w:val="008423CE"/>
    <w:rsid w:val="0084291E"/>
    <w:rsid w:val="00842D21"/>
    <w:rsid w:val="00842F95"/>
    <w:rsid w:val="00843072"/>
    <w:rsid w:val="008432D3"/>
    <w:rsid w:val="008436A2"/>
    <w:rsid w:val="008440B3"/>
    <w:rsid w:val="008445F6"/>
    <w:rsid w:val="00844875"/>
    <w:rsid w:val="008448E9"/>
    <w:rsid w:val="00844B28"/>
    <w:rsid w:val="00844B85"/>
    <w:rsid w:val="00845010"/>
    <w:rsid w:val="0084503F"/>
    <w:rsid w:val="00845552"/>
    <w:rsid w:val="0084589F"/>
    <w:rsid w:val="0084645D"/>
    <w:rsid w:val="0084654E"/>
    <w:rsid w:val="00846560"/>
    <w:rsid w:val="00846CDC"/>
    <w:rsid w:val="00846F12"/>
    <w:rsid w:val="00846F26"/>
    <w:rsid w:val="00847067"/>
    <w:rsid w:val="008472C8"/>
    <w:rsid w:val="00847833"/>
    <w:rsid w:val="00847A28"/>
    <w:rsid w:val="00850090"/>
    <w:rsid w:val="008500A9"/>
    <w:rsid w:val="00850A6C"/>
    <w:rsid w:val="00850DE6"/>
    <w:rsid w:val="008516FD"/>
    <w:rsid w:val="00851886"/>
    <w:rsid w:val="0085194F"/>
    <w:rsid w:val="0085205A"/>
    <w:rsid w:val="0085232C"/>
    <w:rsid w:val="00852345"/>
    <w:rsid w:val="00852C4A"/>
    <w:rsid w:val="00852C75"/>
    <w:rsid w:val="00852C8B"/>
    <w:rsid w:val="00853053"/>
    <w:rsid w:val="0085362D"/>
    <w:rsid w:val="008536DA"/>
    <w:rsid w:val="008538DB"/>
    <w:rsid w:val="00853987"/>
    <w:rsid w:val="00853B92"/>
    <w:rsid w:val="00854775"/>
    <w:rsid w:val="008547A2"/>
    <w:rsid w:val="00854A92"/>
    <w:rsid w:val="00854AFC"/>
    <w:rsid w:val="00854E25"/>
    <w:rsid w:val="008550B0"/>
    <w:rsid w:val="00855D27"/>
    <w:rsid w:val="00856840"/>
    <w:rsid w:val="00856B69"/>
    <w:rsid w:val="0085728A"/>
    <w:rsid w:val="008577AF"/>
    <w:rsid w:val="008579A6"/>
    <w:rsid w:val="0086000C"/>
    <w:rsid w:val="008601F2"/>
    <w:rsid w:val="008602BB"/>
    <w:rsid w:val="0086052C"/>
    <w:rsid w:val="00860EA0"/>
    <w:rsid w:val="00860FAB"/>
    <w:rsid w:val="00861101"/>
    <w:rsid w:val="00861179"/>
    <w:rsid w:val="00861311"/>
    <w:rsid w:val="00861AF5"/>
    <w:rsid w:val="0086233C"/>
    <w:rsid w:val="00862C99"/>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4F7F"/>
    <w:rsid w:val="00865097"/>
    <w:rsid w:val="008652B7"/>
    <w:rsid w:val="00865535"/>
    <w:rsid w:val="00865EE9"/>
    <w:rsid w:val="00866189"/>
    <w:rsid w:val="0086636C"/>
    <w:rsid w:val="00866511"/>
    <w:rsid w:val="008666A0"/>
    <w:rsid w:val="00866B22"/>
    <w:rsid w:val="00866C7C"/>
    <w:rsid w:val="00867115"/>
    <w:rsid w:val="008671AA"/>
    <w:rsid w:val="00867573"/>
    <w:rsid w:val="00867765"/>
    <w:rsid w:val="00867831"/>
    <w:rsid w:val="00867877"/>
    <w:rsid w:val="008678D0"/>
    <w:rsid w:val="00867908"/>
    <w:rsid w:val="00867C64"/>
    <w:rsid w:val="008704DF"/>
    <w:rsid w:val="00870765"/>
    <w:rsid w:val="00870F09"/>
    <w:rsid w:val="00870F1D"/>
    <w:rsid w:val="008715CB"/>
    <w:rsid w:val="008716FA"/>
    <w:rsid w:val="008721A0"/>
    <w:rsid w:val="008727CD"/>
    <w:rsid w:val="008727D8"/>
    <w:rsid w:val="00872ABD"/>
    <w:rsid w:val="00872B1F"/>
    <w:rsid w:val="008730AA"/>
    <w:rsid w:val="008732E8"/>
    <w:rsid w:val="008732FF"/>
    <w:rsid w:val="00873328"/>
    <w:rsid w:val="0087348D"/>
    <w:rsid w:val="00873EB9"/>
    <w:rsid w:val="008742AF"/>
    <w:rsid w:val="008742F3"/>
    <w:rsid w:val="00874B42"/>
    <w:rsid w:val="00874D8C"/>
    <w:rsid w:val="00874F6E"/>
    <w:rsid w:val="008759AC"/>
    <w:rsid w:val="00875A2E"/>
    <w:rsid w:val="00875CD3"/>
    <w:rsid w:val="00876BC7"/>
    <w:rsid w:val="00876EAC"/>
    <w:rsid w:val="008770AD"/>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0E39"/>
    <w:rsid w:val="00891463"/>
    <w:rsid w:val="00891568"/>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5F52"/>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0FC8"/>
    <w:rsid w:val="008B12AF"/>
    <w:rsid w:val="008B140D"/>
    <w:rsid w:val="008B1836"/>
    <w:rsid w:val="008B1A1D"/>
    <w:rsid w:val="008B1B28"/>
    <w:rsid w:val="008B1F69"/>
    <w:rsid w:val="008B1FC0"/>
    <w:rsid w:val="008B1FE2"/>
    <w:rsid w:val="008B2035"/>
    <w:rsid w:val="008B217F"/>
    <w:rsid w:val="008B2488"/>
    <w:rsid w:val="008B24E2"/>
    <w:rsid w:val="008B2CAF"/>
    <w:rsid w:val="008B3EB8"/>
    <w:rsid w:val="008B43D4"/>
    <w:rsid w:val="008B4600"/>
    <w:rsid w:val="008B4650"/>
    <w:rsid w:val="008B4D0A"/>
    <w:rsid w:val="008B4D8B"/>
    <w:rsid w:val="008B4DFE"/>
    <w:rsid w:val="008B4FF4"/>
    <w:rsid w:val="008B5BFA"/>
    <w:rsid w:val="008B61AB"/>
    <w:rsid w:val="008B6359"/>
    <w:rsid w:val="008B64BF"/>
    <w:rsid w:val="008B65D8"/>
    <w:rsid w:val="008B6BA4"/>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AAB"/>
    <w:rsid w:val="008C3C77"/>
    <w:rsid w:val="008C4536"/>
    <w:rsid w:val="008C4692"/>
    <w:rsid w:val="008C4FA6"/>
    <w:rsid w:val="008C4FB4"/>
    <w:rsid w:val="008C513F"/>
    <w:rsid w:val="008C51E3"/>
    <w:rsid w:val="008C5778"/>
    <w:rsid w:val="008C5947"/>
    <w:rsid w:val="008C5E9A"/>
    <w:rsid w:val="008C5FD9"/>
    <w:rsid w:val="008C6168"/>
    <w:rsid w:val="008C650B"/>
    <w:rsid w:val="008C66C7"/>
    <w:rsid w:val="008C74C7"/>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53EE"/>
    <w:rsid w:val="008D54AF"/>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6"/>
    <w:rsid w:val="008E2C0F"/>
    <w:rsid w:val="008E2CCE"/>
    <w:rsid w:val="008E3389"/>
    <w:rsid w:val="008E3558"/>
    <w:rsid w:val="008E35BF"/>
    <w:rsid w:val="008E3730"/>
    <w:rsid w:val="008E3756"/>
    <w:rsid w:val="008E4406"/>
    <w:rsid w:val="008E46FA"/>
    <w:rsid w:val="008E4A16"/>
    <w:rsid w:val="008E55E1"/>
    <w:rsid w:val="008E6A3D"/>
    <w:rsid w:val="008E6B33"/>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AD8"/>
    <w:rsid w:val="008F3DCC"/>
    <w:rsid w:val="008F4442"/>
    <w:rsid w:val="008F4787"/>
    <w:rsid w:val="008F4ADA"/>
    <w:rsid w:val="008F4C2B"/>
    <w:rsid w:val="008F4C6F"/>
    <w:rsid w:val="008F4D3D"/>
    <w:rsid w:val="008F4E79"/>
    <w:rsid w:val="008F4E88"/>
    <w:rsid w:val="008F50A6"/>
    <w:rsid w:val="008F51FC"/>
    <w:rsid w:val="008F5280"/>
    <w:rsid w:val="008F554C"/>
    <w:rsid w:val="008F5A1D"/>
    <w:rsid w:val="008F5CA9"/>
    <w:rsid w:val="008F64A9"/>
    <w:rsid w:val="008F677C"/>
    <w:rsid w:val="008F68C6"/>
    <w:rsid w:val="008F6979"/>
    <w:rsid w:val="008F6E57"/>
    <w:rsid w:val="008F71DC"/>
    <w:rsid w:val="008F7250"/>
    <w:rsid w:val="008F7297"/>
    <w:rsid w:val="008F759F"/>
    <w:rsid w:val="008F7E73"/>
    <w:rsid w:val="008F7FF9"/>
    <w:rsid w:val="009001F7"/>
    <w:rsid w:val="0090044F"/>
    <w:rsid w:val="00900D1F"/>
    <w:rsid w:val="00900D77"/>
    <w:rsid w:val="00901348"/>
    <w:rsid w:val="00901388"/>
    <w:rsid w:val="0090177D"/>
    <w:rsid w:val="00901A42"/>
    <w:rsid w:val="00901CD1"/>
    <w:rsid w:val="00901D90"/>
    <w:rsid w:val="009026C9"/>
    <w:rsid w:val="00902DB3"/>
    <w:rsid w:val="00902F41"/>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1DC1"/>
    <w:rsid w:val="00912881"/>
    <w:rsid w:val="00912AD2"/>
    <w:rsid w:val="00912B89"/>
    <w:rsid w:val="00912D89"/>
    <w:rsid w:val="009131EE"/>
    <w:rsid w:val="009133EF"/>
    <w:rsid w:val="0091394D"/>
    <w:rsid w:val="00913977"/>
    <w:rsid w:val="00913AD8"/>
    <w:rsid w:val="009152CB"/>
    <w:rsid w:val="0091580F"/>
    <w:rsid w:val="009158DF"/>
    <w:rsid w:val="00916382"/>
    <w:rsid w:val="00916905"/>
    <w:rsid w:val="00916BCF"/>
    <w:rsid w:val="0091707E"/>
    <w:rsid w:val="009170D3"/>
    <w:rsid w:val="00917241"/>
    <w:rsid w:val="0091727B"/>
    <w:rsid w:val="00917363"/>
    <w:rsid w:val="00917407"/>
    <w:rsid w:val="0091745D"/>
    <w:rsid w:val="00917B5E"/>
    <w:rsid w:val="00920F57"/>
    <w:rsid w:val="009211DD"/>
    <w:rsid w:val="00921411"/>
    <w:rsid w:val="00921449"/>
    <w:rsid w:val="00921B1C"/>
    <w:rsid w:val="00921E43"/>
    <w:rsid w:val="00921F13"/>
    <w:rsid w:val="00922379"/>
    <w:rsid w:val="00922550"/>
    <w:rsid w:val="00922660"/>
    <w:rsid w:val="00922B08"/>
    <w:rsid w:val="00922C1B"/>
    <w:rsid w:val="00923921"/>
    <w:rsid w:val="00923981"/>
    <w:rsid w:val="00923C7F"/>
    <w:rsid w:val="009241E5"/>
    <w:rsid w:val="0092444B"/>
    <w:rsid w:val="009247D8"/>
    <w:rsid w:val="00924AAD"/>
    <w:rsid w:val="00924BB6"/>
    <w:rsid w:val="00924D79"/>
    <w:rsid w:val="00924DFE"/>
    <w:rsid w:val="009255EB"/>
    <w:rsid w:val="00925652"/>
    <w:rsid w:val="00925EA0"/>
    <w:rsid w:val="009260F5"/>
    <w:rsid w:val="00926150"/>
    <w:rsid w:val="00926221"/>
    <w:rsid w:val="00926A89"/>
    <w:rsid w:val="00926B1B"/>
    <w:rsid w:val="00927861"/>
    <w:rsid w:val="00927A7F"/>
    <w:rsid w:val="00927C36"/>
    <w:rsid w:val="00930297"/>
    <w:rsid w:val="00930413"/>
    <w:rsid w:val="009304ED"/>
    <w:rsid w:val="0093064D"/>
    <w:rsid w:val="00930771"/>
    <w:rsid w:val="00930CD3"/>
    <w:rsid w:val="0093183F"/>
    <w:rsid w:val="00931850"/>
    <w:rsid w:val="0093220A"/>
    <w:rsid w:val="00932326"/>
    <w:rsid w:val="0093234A"/>
    <w:rsid w:val="009329EE"/>
    <w:rsid w:val="00932B0C"/>
    <w:rsid w:val="00932DED"/>
    <w:rsid w:val="00932F31"/>
    <w:rsid w:val="009331EA"/>
    <w:rsid w:val="009336CF"/>
    <w:rsid w:val="00933732"/>
    <w:rsid w:val="009337C6"/>
    <w:rsid w:val="00933BEE"/>
    <w:rsid w:val="00934640"/>
    <w:rsid w:val="00934752"/>
    <w:rsid w:val="009347B4"/>
    <w:rsid w:val="00934E7D"/>
    <w:rsid w:val="00934EB8"/>
    <w:rsid w:val="00935830"/>
    <w:rsid w:val="00935A91"/>
    <w:rsid w:val="009362CA"/>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2BD"/>
    <w:rsid w:val="009445E0"/>
    <w:rsid w:val="00944BDB"/>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15D"/>
    <w:rsid w:val="009557CE"/>
    <w:rsid w:val="0095591B"/>
    <w:rsid w:val="00955B2B"/>
    <w:rsid w:val="00955DFD"/>
    <w:rsid w:val="00956542"/>
    <w:rsid w:val="0095655D"/>
    <w:rsid w:val="00956D8F"/>
    <w:rsid w:val="009570F3"/>
    <w:rsid w:val="00957483"/>
    <w:rsid w:val="0095767B"/>
    <w:rsid w:val="00957C63"/>
    <w:rsid w:val="00957C98"/>
    <w:rsid w:val="00957D10"/>
    <w:rsid w:val="00957E7F"/>
    <w:rsid w:val="0096015E"/>
    <w:rsid w:val="009602AB"/>
    <w:rsid w:val="00960449"/>
    <w:rsid w:val="009604C8"/>
    <w:rsid w:val="009607FD"/>
    <w:rsid w:val="00960900"/>
    <w:rsid w:val="00960947"/>
    <w:rsid w:val="00960E04"/>
    <w:rsid w:val="00960E97"/>
    <w:rsid w:val="00961169"/>
    <w:rsid w:val="00961250"/>
    <w:rsid w:val="009616C2"/>
    <w:rsid w:val="00961754"/>
    <w:rsid w:val="00961A1A"/>
    <w:rsid w:val="00961A4C"/>
    <w:rsid w:val="00961F8C"/>
    <w:rsid w:val="009620B0"/>
    <w:rsid w:val="009621A5"/>
    <w:rsid w:val="009623CA"/>
    <w:rsid w:val="0096287B"/>
    <w:rsid w:val="009628F7"/>
    <w:rsid w:val="00962A6E"/>
    <w:rsid w:val="00963398"/>
    <w:rsid w:val="009637FD"/>
    <w:rsid w:val="00963DD1"/>
    <w:rsid w:val="0096411E"/>
    <w:rsid w:val="0096416C"/>
    <w:rsid w:val="00964303"/>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2240"/>
    <w:rsid w:val="00972956"/>
    <w:rsid w:val="00972B1E"/>
    <w:rsid w:val="00972B93"/>
    <w:rsid w:val="00972C5B"/>
    <w:rsid w:val="00972D49"/>
    <w:rsid w:val="00972F49"/>
    <w:rsid w:val="00973700"/>
    <w:rsid w:val="00973960"/>
    <w:rsid w:val="00973C50"/>
    <w:rsid w:val="009743D2"/>
    <w:rsid w:val="009744FE"/>
    <w:rsid w:val="0097539B"/>
    <w:rsid w:val="00975C91"/>
    <w:rsid w:val="00975D72"/>
    <w:rsid w:val="00976B89"/>
    <w:rsid w:val="00977318"/>
    <w:rsid w:val="0097757C"/>
    <w:rsid w:val="0098053B"/>
    <w:rsid w:val="00980703"/>
    <w:rsid w:val="009807C6"/>
    <w:rsid w:val="00980ACA"/>
    <w:rsid w:val="00980B3F"/>
    <w:rsid w:val="00980F14"/>
    <w:rsid w:val="00980F9B"/>
    <w:rsid w:val="0098125C"/>
    <w:rsid w:val="0098146B"/>
    <w:rsid w:val="00981877"/>
    <w:rsid w:val="009828BD"/>
    <w:rsid w:val="009828DF"/>
    <w:rsid w:val="009829FD"/>
    <w:rsid w:val="00982A6F"/>
    <w:rsid w:val="00982F90"/>
    <w:rsid w:val="00983418"/>
    <w:rsid w:val="00983984"/>
    <w:rsid w:val="00983BA8"/>
    <w:rsid w:val="00983C3B"/>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2D9E"/>
    <w:rsid w:val="00993756"/>
    <w:rsid w:val="00993AB7"/>
    <w:rsid w:val="00993ACA"/>
    <w:rsid w:val="00993DAE"/>
    <w:rsid w:val="009942BA"/>
    <w:rsid w:val="0099462D"/>
    <w:rsid w:val="0099467F"/>
    <w:rsid w:val="00994EAF"/>
    <w:rsid w:val="00995139"/>
    <w:rsid w:val="009953FE"/>
    <w:rsid w:val="009954FE"/>
    <w:rsid w:val="009959E3"/>
    <w:rsid w:val="0099603B"/>
    <w:rsid w:val="0099633F"/>
    <w:rsid w:val="00996446"/>
    <w:rsid w:val="009964F1"/>
    <w:rsid w:val="00997040"/>
    <w:rsid w:val="0099721E"/>
    <w:rsid w:val="00997271"/>
    <w:rsid w:val="00997320"/>
    <w:rsid w:val="00997461"/>
    <w:rsid w:val="00997A4A"/>
    <w:rsid w:val="009A03C5"/>
    <w:rsid w:val="009A0B18"/>
    <w:rsid w:val="009A0B30"/>
    <w:rsid w:val="009A0B77"/>
    <w:rsid w:val="009A0FBA"/>
    <w:rsid w:val="009A1781"/>
    <w:rsid w:val="009A1DFB"/>
    <w:rsid w:val="009A1E37"/>
    <w:rsid w:val="009A1FE0"/>
    <w:rsid w:val="009A2131"/>
    <w:rsid w:val="009A2189"/>
    <w:rsid w:val="009A228A"/>
    <w:rsid w:val="009A253C"/>
    <w:rsid w:val="009A2627"/>
    <w:rsid w:val="009A28F9"/>
    <w:rsid w:val="009A2CBF"/>
    <w:rsid w:val="009A2E7A"/>
    <w:rsid w:val="009A2F7F"/>
    <w:rsid w:val="009A347B"/>
    <w:rsid w:val="009A39B3"/>
    <w:rsid w:val="009A3A46"/>
    <w:rsid w:val="009A41F6"/>
    <w:rsid w:val="009A44D2"/>
    <w:rsid w:val="009A5178"/>
    <w:rsid w:val="009A5451"/>
    <w:rsid w:val="009A5D79"/>
    <w:rsid w:val="009A608A"/>
    <w:rsid w:val="009A62E0"/>
    <w:rsid w:val="009A6354"/>
    <w:rsid w:val="009A64BF"/>
    <w:rsid w:val="009A6898"/>
    <w:rsid w:val="009A69D0"/>
    <w:rsid w:val="009A6BD5"/>
    <w:rsid w:val="009A6DE2"/>
    <w:rsid w:val="009A6E4C"/>
    <w:rsid w:val="009A7066"/>
    <w:rsid w:val="009A74C3"/>
    <w:rsid w:val="009A7CD1"/>
    <w:rsid w:val="009A7D1C"/>
    <w:rsid w:val="009B0580"/>
    <w:rsid w:val="009B0701"/>
    <w:rsid w:val="009B0714"/>
    <w:rsid w:val="009B0ED2"/>
    <w:rsid w:val="009B0F6A"/>
    <w:rsid w:val="009B129D"/>
    <w:rsid w:val="009B1335"/>
    <w:rsid w:val="009B14D7"/>
    <w:rsid w:val="009B1665"/>
    <w:rsid w:val="009B18A0"/>
    <w:rsid w:val="009B241F"/>
    <w:rsid w:val="009B27B5"/>
    <w:rsid w:val="009B2FC1"/>
    <w:rsid w:val="009B31D6"/>
    <w:rsid w:val="009B385E"/>
    <w:rsid w:val="009B390D"/>
    <w:rsid w:val="009B3AE9"/>
    <w:rsid w:val="009B4456"/>
    <w:rsid w:val="009B4E07"/>
    <w:rsid w:val="009B5C61"/>
    <w:rsid w:val="009B5CA5"/>
    <w:rsid w:val="009B5EB0"/>
    <w:rsid w:val="009B5F86"/>
    <w:rsid w:val="009B6484"/>
    <w:rsid w:val="009B649A"/>
    <w:rsid w:val="009B68A3"/>
    <w:rsid w:val="009B69D6"/>
    <w:rsid w:val="009B6AAC"/>
    <w:rsid w:val="009B6F45"/>
    <w:rsid w:val="009B6F5B"/>
    <w:rsid w:val="009B702A"/>
    <w:rsid w:val="009C01F0"/>
    <w:rsid w:val="009C0292"/>
    <w:rsid w:val="009C0303"/>
    <w:rsid w:val="009C0544"/>
    <w:rsid w:val="009C0693"/>
    <w:rsid w:val="009C0E41"/>
    <w:rsid w:val="009C18BB"/>
    <w:rsid w:val="009C1904"/>
    <w:rsid w:val="009C1AD8"/>
    <w:rsid w:val="009C1DA9"/>
    <w:rsid w:val="009C1E7C"/>
    <w:rsid w:val="009C1FBF"/>
    <w:rsid w:val="009C1FD9"/>
    <w:rsid w:val="009C21E0"/>
    <w:rsid w:val="009C256D"/>
    <w:rsid w:val="009C2C88"/>
    <w:rsid w:val="009C3555"/>
    <w:rsid w:val="009C3562"/>
    <w:rsid w:val="009C379A"/>
    <w:rsid w:val="009C37C7"/>
    <w:rsid w:val="009C38A5"/>
    <w:rsid w:val="009C3936"/>
    <w:rsid w:val="009C3A56"/>
    <w:rsid w:val="009C473C"/>
    <w:rsid w:val="009C4D48"/>
    <w:rsid w:val="009C4F42"/>
    <w:rsid w:val="009C51DE"/>
    <w:rsid w:val="009C5224"/>
    <w:rsid w:val="009C5419"/>
    <w:rsid w:val="009C5BEB"/>
    <w:rsid w:val="009C5E27"/>
    <w:rsid w:val="009C5EED"/>
    <w:rsid w:val="009C64FA"/>
    <w:rsid w:val="009C6927"/>
    <w:rsid w:val="009C6C1D"/>
    <w:rsid w:val="009C6EDB"/>
    <w:rsid w:val="009C7126"/>
    <w:rsid w:val="009C76E4"/>
    <w:rsid w:val="009C79A8"/>
    <w:rsid w:val="009C7BA4"/>
    <w:rsid w:val="009C7CE6"/>
    <w:rsid w:val="009D046D"/>
    <w:rsid w:val="009D0AFD"/>
    <w:rsid w:val="009D0E38"/>
    <w:rsid w:val="009D0E99"/>
    <w:rsid w:val="009D0F7A"/>
    <w:rsid w:val="009D11BA"/>
    <w:rsid w:val="009D1640"/>
    <w:rsid w:val="009D17A6"/>
    <w:rsid w:val="009D1A2B"/>
    <w:rsid w:val="009D244A"/>
    <w:rsid w:val="009D2720"/>
    <w:rsid w:val="009D27D6"/>
    <w:rsid w:val="009D2A17"/>
    <w:rsid w:val="009D3554"/>
    <w:rsid w:val="009D362D"/>
    <w:rsid w:val="009D3697"/>
    <w:rsid w:val="009D4157"/>
    <w:rsid w:val="009D434D"/>
    <w:rsid w:val="009D4394"/>
    <w:rsid w:val="009D45AE"/>
    <w:rsid w:val="009D4EBA"/>
    <w:rsid w:val="009D4F01"/>
    <w:rsid w:val="009D50B3"/>
    <w:rsid w:val="009D53C5"/>
    <w:rsid w:val="009D5AA8"/>
    <w:rsid w:val="009D6493"/>
    <w:rsid w:val="009D691C"/>
    <w:rsid w:val="009D6B60"/>
    <w:rsid w:val="009D6B84"/>
    <w:rsid w:val="009D6F6C"/>
    <w:rsid w:val="009D756C"/>
    <w:rsid w:val="009D7C0D"/>
    <w:rsid w:val="009D7D08"/>
    <w:rsid w:val="009E0728"/>
    <w:rsid w:val="009E0A4A"/>
    <w:rsid w:val="009E0B37"/>
    <w:rsid w:val="009E0BF0"/>
    <w:rsid w:val="009E0C93"/>
    <w:rsid w:val="009E0E25"/>
    <w:rsid w:val="009E0F8F"/>
    <w:rsid w:val="009E1066"/>
    <w:rsid w:val="009E13E5"/>
    <w:rsid w:val="009E1853"/>
    <w:rsid w:val="009E1CCF"/>
    <w:rsid w:val="009E1EAC"/>
    <w:rsid w:val="009E2BF5"/>
    <w:rsid w:val="009E2E04"/>
    <w:rsid w:val="009E2F3B"/>
    <w:rsid w:val="009E3169"/>
    <w:rsid w:val="009E3419"/>
    <w:rsid w:val="009E3528"/>
    <w:rsid w:val="009E3545"/>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0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13"/>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1887"/>
    <w:rsid w:val="00A025B3"/>
    <w:rsid w:val="00A0276E"/>
    <w:rsid w:val="00A027F7"/>
    <w:rsid w:val="00A028C3"/>
    <w:rsid w:val="00A0310E"/>
    <w:rsid w:val="00A0424C"/>
    <w:rsid w:val="00A049CA"/>
    <w:rsid w:val="00A04A55"/>
    <w:rsid w:val="00A05269"/>
    <w:rsid w:val="00A053CC"/>
    <w:rsid w:val="00A0540D"/>
    <w:rsid w:val="00A05ECE"/>
    <w:rsid w:val="00A05F57"/>
    <w:rsid w:val="00A06A21"/>
    <w:rsid w:val="00A06AB1"/>
    <w:rsid w:val="00A06F0A"/>
    <w:rsid w:val="00A07034"/>
    <w:rsid w:val="00A07207"/>
    <w:rsid w:val="00A07F76"/>
    <w:rsid w:val="00A10084"/>
    <w:rsid w:val="00A10656"/>
    <w:rsid w:val="00A10897"/>
    <w:rsid w:val="00A10C8A"/>
    <w:rsid w:val="00A11C70"/>
    <w:rsid w:val="00A11F87"/>
    <w:rsid w:val="00A124A0"/>
    <w:rsid w:val="00A128AF"/>
    <w:rsid w:val="00A12996"/>
    <w:rsid w:val="00A12A98"/>
    <w:rsid w:val="00A12D5E"/>
    <w:rsid w:val="00A139AC"/>
    <w:rsid w:val="00A13CE0"/>
    <w:rsid w:val="00A13F06"/>
    <w:rsid w:val="00A1416B"/>
    <w:rsid w:val="00A1431F"/>
    <w:rsid w:val="00A14B4E"/>
    <w:rsid w:val="00A14C73"/>
    <w:rsid w:val="00A15676"/>
    <w:rsid w:val="00A159CE"/>
    <w:rsid w:val="00A16110"/>
    <w:rsid w:val="00A16714"/>
    <w:rsid w:val="00A16AB7"/>
    <w:rsid w:val="00A16B92"/>
    <w:rsid w:val="00A16CC2"/>
    <w:rsid w:val="00A1747D"/>
    <w:rsid w:val="00A17AB7"/>
    <w:rsid w:val="00A17CDF"/>
    <w:rsid w:val="00A17DD5"/>
    <w:rsid w:val="00A208AA"/>
    <w:rsid w:val="00A20A9B"/>
    <w:rsid w:val="00A20FFB"/>
    <w:rsid w:val="00A2103D"/>
    <w:rsid w:val="00A21346"/>
    <w:rsid w:val="00A21468"/>
    <w:rsid w:val="00A2167F"/>
    <w:rsid w:val="00A219F9"/>
    <w:rsid w:val="00A21F9F"/>
    <w:rsid w:val="00A229D0"/>
    <w:rsid w:val="00A22B57"/>
    <w:rsid w:val="00A232F4"/>
    <w:rsid w:val="00A23383"/>
    <w:rsid w:val="00A2342A"/>
    <w:rsid w:val="00A2376F"/>
    <w:rsid w:val="00A23FCD"/>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11C"/>
    <w:rsid w:val="00A3084E"/>
    <w:rsid w:val="00A30995"/>
    <w:rsid w:val="00A30ABB"/>
    <w:rsid w:val="00A311E7"/>
    <w:rsid w:val="00A312F3"/>
    <w:rsid w:val="00A3137B"/>
    <w:rsid w:val="00A31534"/>
    <w:rsid w:val="00A31BA7"/>
    <w:rsid w:val="00A31FF7"/>
    <w:rsid w:val="00A32357"/>
    <w:rsid w:val="00A324D5"/>
    <w:rsid w:val="00A3254C"/>
    <w:rsid w:val="00A3277A"/>
    <w:rsid w:val="00A33AF9"/>
    <w:rsid w:val="00A33B2D"/>
    <w:rsid w:val="00A33BC4"/>
    <w:rsid w:val="00A33D47"/>
    <w:rsid w:val="00A33F26"/>
    <w:rsid w:val="00A3438C"/>
    <w:rsid w:val="00A34864"/>
    <w:rsid w:val="00A348E4"/>
    <w:rsid w:val="00A34FC7"/>
    <w:rsid w:val="00A355CD"/>
    <w:rsid w:val="00A357B2"/>
    <w:rsid w:val="00A357C3"/>
    <w:rsid w:val="00A359E3"/>
    <w:rsid w:val="00A35B40"/>
    <w:rsid w:val="00A35B83"/>
    <w:rsid w:val="00A35CF8"/>
    <w:rsid w:val="00A35E11"/>
    <w:rsid w:val="00A35E70"/>
    <w:rsid w:val="00A35EDB"/>
    <w:rsid w:val="00A362E5"/>
    <w:rsid w:val="00A3633E"/>
    <w:rsid w:val="00A36411"/>
    <w:rsid w:val="00A36B36"/>
    <w:rsid w:val="00A36EC4"/>
    <w:rsid w:val="00A36FD3"/>
    <w:rsid w:val="00A373E0"/>
    <w:rsid w:val="00A40257"/>
    <w:rsid w:val="00A4067F"/>
    <w:rsid w:val="00A40952"/>
    <w:rsid w:val="00A4098A"/>
    <w:rsid w:val="00A40ADC"/>
    <w:rsid w:val="00A40BE2"/>
    <w:rsid w:val="00A40CF6"/>
    <w:rsid w:val="00A40E37"/>
    <w:rsid w:val="00A40E9C"/>
    <w:rsid w:val="00A41907"/>
    <w:rsid w:val="00A41996"/>
    <w:rsid w:val="00A41AE6"/>
    <w:rsid w:val="00A41C3C"/>
    <w:rsid w:val="00A41F3C"/>
    <w:rsid w:val="00A42B8E"/>
    <w:rsid w:val="00A42DF0"/>
    <w:rsid w:val="00A43003"/>
    <w:rsid w:val="00A43557"/>
    <w:rsid w:val="00A4361D"/>
    <w:rsid w:val="00A436C4"/>
    <w:rsid w:val="00A4399E"/>
    <w:rsid w:val="00A43AC9"/>
    <w:rsid w:val="00A44135"/>
    <w:rsid w:val="00A44206"/>
    <w:rsid w:val="00A4454A"/>
    <w:rsid w:val="00A44B1D"/>
    <w:rsid w:val="00A44E9B"/>
    <w:rsid w:val="00A45099"/>
    <w:rsid w:val="00A45858"/>
    <w:rsid w:val="00A45A03"/>
    <w:rsid w:val="00A45D29"/>
    <w:rsid w:val="00A45EA1"/>
    <w:rsid w:val="00A45FF5"/>
    <w:rsid w:val="00A46613"/>
    <w:rsid w:val="00A4684E"/>
    <w:rsid w:val="00A46D28"/>
    <w:rsid w:val="00A46D59"/>
    <w:rsid w:val="00A472EE"/>
    <w:rsid w:val="00A4778B"/>
    <w:rsid w:val="00A477B0"/>
    <w:rsid w:val="00A47827"/>
    <w:rsid w:val="00A478B2"/>
    <w:rsid w:val="00A479BA"/>
    <w:rsid w:val="00A5011A"/>
    <w:rsid w:val="00A503C6"/>
    <w:rsid w:val="00A504F2"/>
    <w:rsid w:val="00A505EE"/>
    <w:rsid w:val="00A50BC8"/>
    <w:rsid w:val="00A51361"/>
    <w:rsid w:val="00A5143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5B2"/>
    <w:rsid w:val="00A56B1E"/>
    <w:rsid w:val="00A56E27"/>
    <w:rsid w:val="00A56E85"/>
    <w:rsid w:val="00A57420"/>
    <w:rsid w:val="00A577F3"/>
    <w:rsid w:val="00A57929"/>
    <w:rsid w:val="00A57B08"/>
    <w:rsid w:val="00A6046E"/>
    <w:rsid w:val="00A607B1"/>
    <w:rsid w:val="00A60A29"/>
    <w:rsid w:val="00A60ADB"/>
    <w:rsid w:val="00A60CB7"/>
    <w:rsid w:val="00A613D9"/>
    <w:rsid w:val="00A61413"/>
    <w:rsid w:val="00A61530"/>
    <w:rsid w:val="00A61580"/>
    <w:rsid w:val="00A6177C"/>
    <w:rsid w:val="00A61787"/>
    <w:rsid w:val="00A61B2C"/>
    <w:rsid w:val="00A61B81"/>
    <w:rsid w:val="00A61DDD"/>
    <w:rsid w:val="00A62811"/>
    <w:rsid w:val="00A631C8"/>
    <w:rsid w:val="00A63B04"/>
    <w:rsid w:val="00A63E8C"/>
    <w:rsid w:val="00A63EEE"/>
    <w:rsid w:val="00A64417"/>
    <w:rsid w:val="00A64C9F"/>
    <w:rsid w:val="00A64D45"/>
    <w:rsid w:val="00A653F3"/>
    <w:rsid w:val="00A665C7"/>
    <w:rsid w:val="00A668BD"/>
    <w:rsid w:val="00A66C93"/>
    <w:rsid w:val="00A66F00"/>
    <w:rsid w:val="00A67702"/>
    <w:rsid w:val="00A67DED"/>
    <w:rsid w:val="00A67E3F"/>
    <w:rsid w:val="00A70B2D"/>
    <w:rsid w:val="00A70ECB"/>
    <w:rsid w:val="00A70F74"/>
    <w:rsid w:val="00A712F7"/>
    <w:rsid w:val="00A71437"/>
    <w:rsid w:val="00A7235A"/>
    <w:rsid w:val="00A72531"/>
    <w:rsid w:val="00A72ACE"/>
    <w:rsid w:val="00A72ADC"/>
    <w:rsid w:val="00A7303D"/>
    <w:rsid w:val="00A73291"/>
    <w:rsid w:val="00A7334C"/>
    <w:rsid w:val="00A73467"/>
    <w:rsid w:val="00A73809"/>
    <w:rsid w:val="00A73A43"/>
    <w:rsid w:val="00A73CFF"/>
    <w:rsid w:val="00A73D3B"/>
    <w:rsid w:val="00A73E27"/>
    <w:rsid w:val="00A7415E"/>
    <w:rsid w:val="00A75345"/>
    <w:rsid w:val="00A7545C"/>
    <w:rsid w:val="00A754AF"/>
    <w:rsid w:val="00A754ED"/>
    <w:rsid w:val="00A756AD"/>
    <w:rsid w:val="00A75C7D"/>
    <w:rsid w:val="00A75F16"/>
    <w:rsid w:val="00A7645D"/>
    <w:rsid w:val="00A7655A"/>
    <w:rsid w:val="00A76EC8"/>
    <w:rsid w:val="00A774B8"/>
    <w:rsid w:val="00A775A3"/>
    <w:rsid w:val="00A77C0D"/>
    <w:rsid w:val="00A77FED"/>
    <w:rsid w:val="00A80114"/>
    <w:rsid w:val="00A8050C"/>
    <w:rsid w:val="00A80817"/>
    <w:rsid w:val="00A809BE"/>
    <w:rsid w:val="00A80B1C"/>
    <w:rsid w:val="00A80E34"/>
    <w:rsid w:val="00A818C4"/>
    <w:rsid w:val="00A81BF1"/>
    <w:rsid w:val="00A822B2"/>
    <w:rsid w:val="00A8262B"/>
    <w:rsid w:val="00A82E32"/>
    <w:rsid w:val="00A82E84"/>
    <w:rsid w:val="00A83346"/>
    <w:rsid w:val="00A83517"/>
    <w:rsid w:val="00A8379A"/>
    <w:rsid w:val="00A842B9"/>
    <w:rsid w:val="00A84AB7"/>
    <w:rsid w:val="00A84FBB"/>
    <w:rsid w:val="00A85143"/>
    <w:rsid w:val="00A85F86"/>
    <w:rsid w:val="00A86220"/>
    <w:rsid w:val="00A86289"/>
    <w:rsid w:val="00A866B1"/>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441"/>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5E7"/>
    <w:rsid w:val="00A967A2"/>
    <w:rsid w:val="00A968B8"/>
    <w:rsid w:val="00A96A4E"/>
    <w:rsid w:val="00A96A90"/>
    <w:rsid w:val="00A96FF0"/>
    <w:rsid w:val="00A97593"/>
    <w:rsid w:val="00A977A0"/>
    <w:rsid w:val="00A97C74"/>
    <w:rsid w:val="00A97CA5"/>
    <w:rsid w:val="00A97D4C"/>
    <w:rsid w:val="00A97DBF"/>
    <w:rsid w:val="00AA02EC"/>
    <w:rsid w:val="00AA06C5"/>
    <w:rsid w:val="00AA094A"/>
    <w:rsid w:val="00AA0B93"/>
    <w:rsid w:val="00AA12CB"/>
    <w:rsid w:val="00AA1768"/>
    <w:rsid w:val="00AA17E6"/>
    <w:rsid w:val="00AA1998"/>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3DD"/>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1FA"/>
    <w:rsid w:val="00AB52DB"/>
    <w:rsid w:val="00AB5365"/>
    <w:rsid w:val="00AB5AAB"/>
    <w:rsid w:val="00AB5C7E"/>
    <w:rsid w:val="00AB62DB"/>
    <w:rsid w:val="00AB644B"/>
    <w:rsid w:val="00AB675C"/>
    <w:rsid w:val="00AB6775"/>
    <w:rsid w:val="00AB75FC"/>
    <w:rsid w:val="00AB780B"/>
    <w:rsid w:val="00AB7BA3"/>
    <w:rsid w:val="00AB7F96"/>
    <w:rsid w:val="00AC0148"/>
    <w:rsid w:val="00AC0287"/>
    <w:rsid w:val="00AC0522"/>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B6A"/>
    <w:rsid w:val="00AC5E0D"/>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83E"/>
    <w:rsid w:val="00AD2C5E"/>
    <w:rsid w:val="00AD2DD9"/>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00F"/>
    <w:rsid w:val="00AE019F"/>
    <w:rsid w:val="00AE0962"/>
    <w:rsid w:val="00AE0A91"/>
    <w:rsid w:val="00AE0FCB"/>
    <w:rsid w:val="00AE1B7D"/>
    <w:rsid w:val="00AE1C38"/>
    <w:rsid w:val="00AE25E0"/>
    <w:rsid w:val="00AE2C29"/>
    <w:rsid w:val="00AE2FBA"/>
    <w:rsid w:val="00AE3242"/>
    <w:rsid w:val="00AE3298"/>
    <w:rsid w:val="00AE36B4"/>
    <w:rsid w:val="00AE382A"/>
    <w:rsid w:val="00AE38F7"/>
    <w:rsid w:val="00AE3CF0"/>
    <w:rsid w:val="00AE4098"/>
    <w:rsid w:val="00AE4226"/>
    <w:rsid w:val="00AE4998"/>
    <w:rsid w:val="00AE4CD3"/>
    <w:rsid w:val="00AE4F2B"/>
    <w:rsid w:val="00AE513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C8"/>
    <w:rsid w:val="00AF0AEB"/>
    <w:rsid w:val="00AF0C58"/>
    <w:rsid w:val="00AF1079"/>
    <w:rsid w:val="00AF1D5E"/>
    <w:rsid w:val="00AF203B"/>
    <w:rsid w:val="00AF2484"/>
    <w:rsid w:val="00AF2BC0"/>
    <w:rsid w:val="00AF31C6"/>
    <w:rsid w:val="00AF371A"/>
    <w:rsid w:val="00AF49EA"/>
    <w:rsid w:val="00AF4F20"/>
    <w:rsid w:val="00AF4F66"/>
    <w:rsid w:val="00AF505C"/>
    <w:rsid w:val="00AF5647"/>
    <w:rsid w:val="00AF56B7"/>
    <w:rsid w:val="00AF5AFE"/>
    <w:rsid w:val="00AF666D"/>
    <w:rsid w:val="00AF67ED"/>
    <w:rsid w:val="00AF6804"/>
    <w:rsid w:val="00AF6AA5"/>
    <w:rsid w:val="00AF6AB0"/>
    <w:rsid w:val="00AF6DE2"/>
    <w:rsid w:val="00AF7210"/>
    <w:rsid w:val="00AF723D"/>
    <w:rsid w:val="00AF73BC"/>
    <w:rsid w:val="00AF7582"/>
    <w:rsid w:val="00B003EF"/>
    <w:rsid w:val="00B00433"/>
    <w:rsid w:val="00B00AFA"/>
    <w:rsid w:val="00B00D43"/>
    <w:rsid w:val="00B017D8"/>
    <w:rsid w:val="00B01A56"/>
    <w:rsid w:val="00B01E99"/>
    <w:rsid w:val="00B022A3"/>
    <w:rsid w:val="00B025A5"/>
    <w:rsid w:val="00B02E57"/>
    <w:rsid w:val="00B0383E"/>
    <w:rsid w:val="00B03852"/>
    <w:rsid w:val="00B03B76"/>
    <w:rsid w:val="00B03C53"/>
    <w:rsid w:val="00B03D71"/>
    <w:rsid w:val="00B04433"/>
    <w:rsid w:val="00B04FF3"/>
    <w:rsid w:val="00B05AD9"/>
    <w:rsid w:val="00B06117"/>
    <w:rsid w:val="00B06278"/>
    <w:rsid w:val="00B062CD"/>
    <w:rsid w:val="00B069A8"/>
    <w:rsid w:val="00B06ADB"/>
    <w:rsid w:val="00B06CC6"/>
    <w:rsid w:val="00B06E1B"/>
    <w:rsid w:val="00B070B9"/>
    <w:rsid w:val="00B075AD"/>
    <w:rsid w:val="00B075F3"/>
    <w:rsid w:val="00B0787B"/>
    <w:rsid w:val="00B07891"/>
    <w:rsid w:val="00B07980"/>
    <w:rsid w:val="00B07B63"/>
    <w:rsid w:val="00B07DA6"/>
    <w:rsid w:val="00B1047F"/>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936"/>
    <w:rsid w:val="00B14DD0"/>
    <w:rsid w:val="00B14E15"/>
    <w:rsid w:val="00B14E80"/>
    <w:rsid w:val="00B1501A"/>
    <w:rsid w:val="00B15167"/>
    <w:rsid w:val="00B15683"/>
    <w:rsid w:val="00B158D7"/>
    <w:rsid w:val="00B15B7C"/>
    <w:rsid w:val="00B15C7C"/>
    <w:rsid w:val="00B15EDE"/>
    <w:rsid w:val="00B160BA"/>
    <w:rsid w:val="00B1651F"/>
    <w:rsid w:val="00B166D4"/>
    <w:rsid w:val="00B16745"/>
    <w:rsid w:val="00B175E1"/>
    <w:rsid w:val="00B175E2"/>
    <w:rsid w:val="00B17922"/>
    <w:rsid w:val="00B179BB"/>
    <w:rsid w:val="00B17DA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3F88"/>
    <w:rsid w:val="00B244B4"/>
    <w:rsid w:val="00B245CF"/>
    <w:rsid w:val="00B24765"/>
    <w:rsid w:val="00B24FBC"/>
    <w:rsid w:val="00B2525B"/>
    <w:rsid w:val="00B25AB2"/>
    <w:rsid w:val="00B26305"/>
    <w:rsid w:val="00B26A62"/>
    <w:rsid w:val="00B26AD4"/>
    <w:rsid w:val="00B26E62"/>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4D8"/>
    <w:rsid w:val="00B3655F"/>
    <w:rsid w:val="00B36620"/>
    <w:rsid w:val="00B36906"/>
    <w:rsid w:val="00B36FC7"/>
    <w:rsid w:val="00B37033"/>
    <w:rsid w:val="00B370F3"/>
    <w:rsid w:val="00B37B74"/>
    <w:rsid w:val="00B37BA4"/>
    <w:rsid w:val="00B37F2A"/>
    <w:rsid w:val="00B4072C"/>
    <w:rsid w:val="00B4095A"/>
    <w:rsid w:val="00B40BBE"/>
    <w:rsid w:val="00B40CAF"/>
    <w:rsid w:val="00B40D2F"/>
    <w:rsid w:val="00B4139F"/>
    <w:rsid w:val="00B4185F"/>
    <w:rsid w:val="00B429BA"/>
    <w:rsid w:val="00B42D85"/>
    <w:rsid w:val="00B42E79"/>
    <w:rsid w:val="00B433DE"/>
    <w:rsid w:val="00B4369C"/>
    <w:rsid w:val="00B437BB"/>
    <w:rsid w:val="00B43D9B"/>
    <w:rsid w:val="00B44444"/>
    <w:rsid w:val="00B449AB"/>
    <w:rsid w:val="00B44A2B"/>
    <w:rsid w:val="00B44AF2"/>
    <w:rsid w:val="00B4516E"/>
    <w:rsid w:val="00B45389"/>
    <w:rsid w:val="00B457E2"/>
    <w:rsid w:val="00B458C2"/>
    <w:rsid w:val="00B4690A"/>
    <w:rsid w:val="00B46C90"/>
    <w:rsid w:val="00B47016"/>
    <w:rsid w:val="00B4717F"/>
    <w:rsid w:val="00B4780B"/>
    <w:rsid w:val="00B47AF6"/>
    <w:rsid w:val="00B47BFF"/>
    <w:rsid w:val="00B47FD4"/>
    <w:rsid w:val="00B50F32"/>
    <w:rsid w:val="00B512C9"/>
    <w:rsid w:val="00B52051"/>
    <w:rsid w:val="00B5221E"/>
    <w:rsid w:val="00B5248C"/>
    <w:rsid w:val="00B526A3"/>
    <w:rsid w:val="00B526B3"/>
    <w:rsid w:val="00B52A21"/>
    <w:rsid w:val="00B52D73"/>
    <w:rsid w:val="00B5305A"/>
    <w:rsid w:val="00B53063"/>
    <w:rsid w:val="00B533C7"/>
    <w:rsid w:val="00B5361C"/>
    <w:rsid w:val="00B53682"/>
    <w:rsid w:val="00B538B9"/>
    <w:rsid w:val="00B53B54"/>
    <w:rsid w:val="00B53EE2"/>
    <w:rsid w:val="00B54457"/>
    <w:rsid w:val="00B54531"/>
    <w:rsid w:val="00B547F6"/>
    <w:rsid w:val="00B54FAF"/>
    <w:rsid w:val="00B55189"/>
    <w:rsid w:val="00B55347"/>
    <w:rsid w:val="00B55487"/>
    <w:rsid w:val="00B55530"/>
    <w:rsid w:val="00B55A37"/>
    <w:rsid w:val="00B55E1C"/>
    <w:rsid w:val="00B56271"/>
    <w:rsid w:val="00B56CB8"/>
    <w:rsid w:val="00B56D3B"/>
    <w:rsid w:val="00B56E85"/>
    <w:rsid w:val="00B56FB8"/>
    <w:rsid w:val="00B57421"/>
    <w:rsid w:val="00B57901"/>
    <w:rsid w:val="00B57B00"/>
    <w:rsid w:val="00B57BDF"/>
    <w:rsid w:val="00B57E69"/>
    <w:rsid w:val="00B601AA"/>
    <w:rsid w:val="00B60C53"/>
    <w:rsid w:val="00B60DC1"/>
    <w:rsid w:val="00B60F9D"/>
    <w:rsid w:val="00B612FE"/>
    <w:rsid w:val="00B61B16"/>
    <w:rsid w:val="00B61F39"/>
    <w:rsid w:val="00B62003"/>
    <w:rsid w:val="00B62110"/>
    <w:rsid w:val="00B62425"/>
    <w:rsid w:val="00B62BAF"/>
    <w:rsid w:val="00B63B96"/>
    <w:rsid w:val="00B63F44"/>
    <w:rsid w:val="00B6404F"/>
    <w:rsid w:val="00B64CD9"/>
    <w:rsid w:val="00B64E89"/>
    <w:rsid w:val="00B65160"/>
    <w:rsid w:val="00B6549C"/>
    <w:rsid w:val="00B6553F"/>
    <w:rsid w:val="00B6561B"/>
    <w:rsid w:val="00B6566B"/>
    <w:rsid w:val="00B65C8D"/>
    <w:rsid w:val="00B65DA8"/>
    <w:rsid w:val="00B65EFE"/>
    <w:rsid w:val="00B66807"/>
    <w:rsid w:val="00B66B90"/>
    <w:rsid w:val="00B670BF"/>
    <w:rsid w:val="00B670E1"/>
    <w:rsid w:val="00B674B6"/>
    <w:rsid w:val="00B67A58"/>
    <w:rsid w:val="00B7023B"/>
    <w:rsid w:val="00B702FF"/>
    <w:rsid w:val="00B70409"/>
    <w:rsid w:val="00B70436"/>
    <w:rsid w:val="00B70562"/>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060"/>
    <w:rsid w:val="00B75123"/>
    <w:rsid w:val="00B7562B"/>
    <w:rsid w:val="00B75A06"/>
    <w:rsid w:val="00B75B80"/>
    <w:rsid w:val="00B75C14"/>
    <w:rsid w:val="00B75D1F"/>
    <w:rsid w:val="00B76499"/>
    <w:rsid w:val="00B765CC"/>
    <w:rsid w:val="00B768EA"/>
    <w:rsid w:val="00B76A62"/>
    <w:rsid w:val="00B76FAE"/>
    <w:rsid w:val="00B7732A"/>
    <w:rsid w:val="00B77603"/>
    <w:rsid w:val="00B77C75"/>
    <w:rsid w:val="00B77F09"/>
    <w:rsid w:val="00B8027E"/>
    <w:rsid w:val="00B80545"/>
    <w:rsid w:val="00B80A85"/>
    <w:rsid w:val="00B80B15"/>
    <w:rsid w:val="00B80BE4"/>
    <w:rsid w:val="00B80BFD"/>
    <w:rsid w:val="00B80CD3"/>
    <w:rsid w:val="00B81251"/>
    <w:rsid w:val="00B81AA9"/>
    <w:rsid w:val="00B81EC8"/>
    <w:rsid w:val="00B82061"/>
    <w:rsid w:val="00B8248A"/>
    <w:rsid w:val="00B82664"/>
    <w:rsid w:val="00B82A0A"/>
    <w:rsid w:val="00B82C85"/>
    <w:rsid w:val="00B82EA0"/>
    <w:rsid w:val="00B83024"/>
    <w:rsid w:val="00B836F9"/>
    <w:rsid w:val="00B83743"/>
    <w:rsid w:val="00B8374F"/>
    <w:rsid w:val="00B83BCF"/>
    <w:rsid w:val="00B83E0A"/>
    <w:rsid w:val="00B8416D"/>
    <w:rsid w:val="00B84996"/>
    <w:rsid w:val="00B8504C"/>
    <w:rsid w:val="00B8521A"/>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9C9"/>
    <w:rsid w:val="00B97A26"/>
    <w:rsid w:val="00B97AB3"/>
    <w:rsid w:val="00B97B8F"/>
    <w:rsid w:val="00B97BAB"/>
    <w:rsid w:val="00B97C5F"/>
    <w:rsid w:val="00BA0307"/>
    <w:rsid w:val="00BA0612"/>
    <w:rsid w:val="00BA0760"/>
    <w:rsid w:val="00BA0E6D"/>
    <w:rsid w:val="00BA1061"/>
    <w:rsid w:val="00BA12BF"/>
    <w:rsid w:val="00BA1490"/>
    <w:rsid w:val="00BA156B"/>
    <w:rsid w:val="00BA1605"/>
    <w:rsid w:val="00BA17DD"/>
    <w:rsid w:val="00BA1B79"/>
    <w:rsid w:val="00BA1C4B"/>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142"/>
    <w:rsid w:val="00BA7507"/>
    <w:rsid w:val="00BA7B4C"/>
    <w:rsid w:val="00BB03B6"/>
    <w:rsid w:val="00BB06D7"/>
    <w:rsid w:val="00BB0815"/>
    <w:rsid w:val="00BB09F9"/>
    <w:rsid w:val="00BB122A"/>
    <w:rsid w:val="00BB1304"/>
    <w:rsid w:val="00BB15A5"/>
    <w:rsid w:val="00BB15B8"/>
    <w:rsid w:val="00BB18C2"/>
    <w:rsid w:val="00BB19FC"/>
    <w:rsid w:val="00BB1B07"/>
    <w:rsid w:val="00BB1B50"/>
    <w:rsid w:val="00BB1C51"/>
    <w:rsid w:val="00BB1C6C"/>
    <w:rsid w:val="00BB1CF5"/>
    <w:rsid w:val="00BB1F66"/>
    <w:rsid w:val="00BB225C"/>
    <w:rsid w:val="00BB2277"/>
    <w:rsid w:val="00BB257D"/>
    <w:rsid w:val="00BB26C5"/>
    <w:rsid w:val="00BB2767"/>
    <w:rsid w:val="00BB2992"/>
    <w:rsid w:val="00BB2DB2"/>
    <w:rsid w:val="00BB318E"/>
    <w:rsid w:val="00BB35F3"/>
    <w:rsid w:val="00BB369F"/>
    <w:rsid w:val="00BB3C7B"/>
    <w:rsid w:val="00BB4405"/>
    <w:rsid w:val="00BB450E"/>
    <w:rsid w:val="00BB4B4F"/>
    <w:rsid w:val="00BB4BCB"/>
    <w:rsid w:val="00BB5913"/>
    <w:rsid w:val="00BB5AA9"/>
    <w:rsid w:val="00BB5B40"/>
    <w:rsid w:val="00BB5B68"/>
    <w:rsid w:val="00BB5B8A"/>
    <w:rsid w:val="00BB6023"/>
    <w:rsid w:val="00BB6DCE"/>
    <w:rsid w:val="00BB766C"/>
    <w:rsid w:val="00BB7ED6"/>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2B6"/>
    <w:rsid w:val="00BC5478"/>
    <w:rsid w:val="00BC54EF"/>
    <w:rsid w:val="00BC5557"/>
    <w:rsid w:val="00BC559A"/>
    <w:rsid w:val="00BC5780"/>
    <w:rsid w:val="00BC5D9E"/>
    <w:rsid w:val="00BC5DFA"/>
    <w:rsid w:val="00BC5E39"/>
    <w:rsid w:val="00BC5EC4"/>
    <w:rsid w:val="00BC62FE"/>
    <w:rsid w:val="00BC6C86"/>
    <w:rsid w:val="00BC6D72"/>
    <w:rsid w:val="00BC7173"/>
    <w:rsid w:val="00BC71BC"/>
    <w:rsid w:val="00BC7202"/>
    <w:rsid w:val="00BC74A7"/>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71F"/>
    <w:rsid w:val="00BD2AF3"/>
    <w:rsid w:val="00BD34BB"/>
    <w:rsid w:val="00BD356A"/>
    <w:rsid w:val="00BD36AC"/>
    <w:rsid w:val="00BD414A"/>
    <w:rsid w:val="00BD41E1"/>
    <w:rsid w:val="00BD476F"/>
    <w:rsid w:val="00BD484E"/>
    <w:rsid w:val="00BD4BC3"/>
    <w:rsid w:val="00BD4C55"/>
    <w:rsid w:val="00BD4CC0"/>
    <w:rsid w:val="00BD4F6D"/>
    <w:rsid w:val="00BD4FE9"/>
    <w:rsid w:val="00BD5111"/>
    <w:rsid w:val="00BD55CB"/>
    <w:rsid w:val="00BD56F3"/>
    <w:rsid w:val="00BD59B9"/>
    <w:rsid w:val="00BD59EE"/>
    <w:rsid w:val="00BD5AD4"/>
    <w:rsid w:val="00BD5F8E"/>
    <w:rsid w:val="00BD5FCA"/>
    <w:rsid w:val="00BD64F1"/>
    <w:rsid w:val="00BD653D"/>
    <w:rsid w:val="00BD6855"/>
    <w:rsid w:val="00BD6D85"/>
    <w:rsid w:val="00BD6DEA"/>
    <w:rsid w:val="00BD78AE"/>
    <w:rsid w:val="00BD7C73"/>
    <w:rsid w:val="00BE01AD"/>
    <w:rsid w:val="00BE04A5"/>
    <w:rsid w:val="00BE0A86"/>
    <w:rsid w:val="00BE0BE3"/>
    <w:rsid w:val="00BE0BEA"/>
    <w:rsid w:val="00BE1950"/>
    <w:rsid w:val="00BE1E8C"/>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6F15"/>
    <w:rsid w:val="00BE7094"/>
    <w:rsid w:val="00BE7160"/>
    <w:rsid w:val="00BE7455"/>
    <w:rsid w:val="00BE780B"/>
    <w:rsid w:val="00BF01F9"/>
    <w:rsid w:val="00BF0A04"/>
    <w:rsid w:val="00BF0A20"/>
    <w:rsid w:val="00BF0C82"/>
    <w:rsid w:val="00BF0D9D"/>
    <w:rsid w:val="00BF12E3"/>
    <w:rsid w:val="00BF146A"/>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3CBD"/>
    <w:rsid w:val="00BF44D4"/>
    <w:rsid w:val="00BF4D9D"/>
    <w:rsid w:val="00BF4DA4"/>
    <w:rsid w:val="00BF5778"/>
    <w:rsid w:val="00BF57DE"/>
    <w:rsid w:val="00BF5D87"/>
    <w:rsid w:val="00BF5E1E"/>
    <w:rsid w:val="00BF5ECF"/>
    <w:rsid w:val="00BF6244"/>
    <w:rsid w:val="00BF65CD"/>
    <w:rsid w:val="00BF730C"/>
    <w:rsid w:val="00BF759E"/>
    <w:rsid w:val="00BF7D83"/>
    <w:rsid w:val="00BF7E75"/>
    <w:rsid w:val="00BF7F62"/>
    <w:rsid w:val="00C00747"/>
    <w:rsid w:val="00C00A4F"/>
    <w:rsid w:val="00C01033"/>
    <w:rsid w:val="00C012F5"/>
    <w:rsid w:val="00C014C4"/>
    <w:rsid w:val="00C02111"/>
    <w:rsid w:val="00C026F2"/>
    <w:rsid w:val="00C0287D"/>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B2"/>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A46"/>
    <w:rsid w:val="00C12DE9"/>
    <w:rsid w:val="00C1322C"/>
    <w:rsid w:val="00C132C8"/>
    <w:rsid w:val="00C1346B"/>
    <w:rsid w:val="00C134BA"/>
    <w:rsid w:val="00C140F7"/>
    <w:rsid w:val="00C14361"/>
    <w:rsid w:val="00C14669"/>
    <w:rsid w:val="00C146B2"/>
    <w:rsid w:val="00C14DD9"/>
    <w:rsid w:val="00C150EB"/>
    <w:rsid w:val="00C156B6"/>
    <w:rsid w:val="00C15A13"/>
    <w:rsid w:val="00C15D91"/>
    <w:rsid w:val="00C15DF5"/>
    <w:rsid w:val="00C162AA"/>
    <w:rsid w:val="00C162BC"/>
    <w:rsid w:val="00C1633A"/>
    <w:rsid w:val="00C16533"/>
    <w:rsid w:val="00C165B7"/>
    <w:rsid w:val="00C1677A"/>
    <w:rsid w:val="00C167F8"/>
    <w:rsid w:val="00C170C0"/>
    <w:rsid w:val="00C17BE6"/>
    <w:rsid w:val="00C17DF3"/>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CA5"/>
    <w:rsid w:val="00C24E74"/>
    <w:rsid w:val="00C2505C"/>
    <w:rsid w:val="00C251D9"/>
    <w:rsid w:val="00C25432"/>
    <w:rsid w:val="00C25749"/>
    <w:rsid w:val="00C25915"/>
    <w:rsid w:val="00C25B9A"/>
    <w:rsid w:val="00C25C9E"/>
    <w:rsid w:val="00C25FC0"/>
    <w:rsid w:val="00C26C8E"/>
    <w:rsid w:val="00C26F1C"/>
    <w:rsid w:val="00C270CC"/>
    <w:rsid w:val="00C2728B"/>
    <w:rsid w:val="00C272C4"/>
    <w:rsid w:val="00C27473"/>
    <w:rsid w:val="00C30165"/>
    <w:rsid w:val="00C302C3"/>
    <w:rsid w:val="00C30987"/>
    <w:rsid w:val="00C30AFA"/>
    <w:rsid w:val="00C30B58"/>
    <w:rsid w:val="00C30D8E"/>
    <w:rsid w:val="00C30DEB"/>
    <w:rsid w:val="00C30E89"/>
    <w:rsid w:val="00C31358"/>
    <w:rsid w:val="00C31439"/>
    <w:rsid w:val="00C319D9"/>
    <w:rsid w:val="00C31C12"/>
    <w:rsid w:val="00C31E6E"/>
    <w:rsid w:val="00C324FF"/>
    <w:rsid w:val="00C32704"/>
    <w:rsid w:val="00C3274F"/>
    <w:rsid w:val="00C32969"/>
    <w:rsid w:val="00C32A12"/>
    <w:rsid w:val="00C32AF1"/>
    <w:rsid w:val="00C3322C"/>
    <w:rsid w:val="00C3344C"/>
    <w:rsid w:val="00C34A5D"/>
    <w:rsid w:val="00C34D97"/>
    <w:rsid w:val="00C34EAD"/>
    <w:rsid w:val="00C3507E"/>
    <w:rsid w:val="00C35370"/>
    <w:rsid w:val="00C3599D"/>
    <w:rsid w:val="00C359E1"/>
    <w:rsid w:val="00C35AC0"/>
    <w:rsid w:val="00C35BCB"/>
    <w:rsid w:val="00C35FAE"/>
    <w:rsid w:val="00C362EF"/>
    <w:rsid w:val="00C36605"/>
    <w:rsid w:val="00C36B01"/>
    <w:rsid w:val="00C36BCF"/>
    <w:rsid w:val="00C36C82"/>
    <w:rsid w:val="00C37BB6"/>
    <w:rsid w:val="00C37D0B"/>
    <w:rsid w:val="00C37DBE"/>
    <w:rsid w:val="00C4027A"/>
    <w:rsid w:val="00C40704"/>
    <w:rsid w:val="00C4097C"/>
    <w:rsid w:val="00C40AF6"/>
    <w:rsid w:val="00C40BD7"/>
    <w:rsid w:val="00C40EFB"/>
    <w:rsid w:val="00C40FD6"/>
    <w:rsid w:val="00C41864"/>
    <w:rsid w:val="00C41CD3"/>
    <w:rsid w:val="00C4238C"/>
    <w:rsid w:val="00C42B7C"/>
    <w:rsid w:val="00C42CCE"/>
    <w:rsid w:val="00C42D07"/>
    <w:rsid w:val="00C434B3"/>
    <w:rsid w:val="00C43547"/>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9E0"/>
    <w:rsid w:val="00C51011"/>
    <w:rsid w:val="00C51174"/>
    <w:rsid w:val="00C515D3"/>
    <w:rsid w:val="00C51B84"/>
    <w:rsid w:val="00C52067"/>
    <w:rsid w:val="00C522A5"/>
    <w:rsid w:val="00C52634"/>
    <w:rsid w:val="00C52B31"/>
    <w:rsid w:val="00C5304D"/>
    <w:rsid w:val="00C532A1"/>
    <w:rsid w:val="00C537ED"/>
    <w:rsid w:val="00C53AA8"/>
    <w:rsid w:val="00C53F75"/>
    <w:rsid w:val="00C5431F"/>
    <w:rsid w:val="00C5456C"/>
    <w:rsid w:val="00C54994"/>
    <w:rsid w:val="00C54DE2"/>
    <w:rsid w:val="00C552E7"/>
    <w:rsid w:val="00C5546B"/>
    <w:rsid w:val="00C557C0"/>
    <w:rsid w:val="00C56020"/>
    <w:rsid w:val="00C565FD"/>
    <w:rsid w:val="00C575DC"/>
    <w:rsid w:val="00C57819"/>
    <w:rsid w:val="00C579C8"/>
    <w:rsid w:val="00C57BF0"/>
    <w:rsid w:val="00C57C36"/>
    <w:rsid w:val="00C57C8C"/>
    <w:rsid w:val="00C6039F"/>
    <w:rsid w:val="00C60451"/>
    <w:rsid w:val="00C60670"/>
    <w:rsid w:val="00C60737"/>
    <w:rsid w:val="00C61257"/>
    <w:rsid w:val="00C6136E"/>
    <w:rsid w:val="00C617D8"/>
    <w:rsid w:val="00C61968"/>
    <w:rsid w:val="00C61B60"/>
    <w:rsid w:val="00C62072"/>
    <w:rsid w:val="00C62C47"/>
    <w:rsid w:val="00C6361D"/>
    <w:rsid w:val="00C63817"/>
    <w:rsid w:val="00C63B82"/>
    <w:rsid w:val="00C63B87"/>
    <w:rsid w:val="00C63BB3"/>
    <w:rsid w:val="00C63C0B"/>
    <w:rsid w:val="00C63EAA"/>
    <w:rsid w:val="00C6414E"/>
    <w:rsid w:val="00C642B6"/>
    <w:rsid w:val="00C6479D"/>
    <w:rsid w:val="00C647FA"/>
    <w:rsid w:val="00C64EA9"/>
    <w:rsid w:val="00C65140"/>
    <w:rsid w:val="00C652F1"/>
    <w:rsid w:val="00C65D22"/>
    <w:rsid w:val="00C65E23"/>
    <w:rsid w:val="00C65F25"/>
    <w:rsid w:val="00C6660B"/>
    <w:rsid w:val="00C666DD"/>
    <w:rsid w:val="00C66CF0"/>
    <w:rsid w:val="00C67029"/>
    <w:rsid w:val="00C6714B"/>
    <w:rsid w:val="00C6721D"/>
    <w:rsid w:val="00C678DC"/>
    <w:rsid w:val="00C67C2A"/>
    <w:rsid w:val="00C67C61"/>
    <w:rsid w:val="00C701F5"/>
    <w:rsid w:val="00C70382"/>
    <w:rsid w:val="00C705E4"/>
    <w:rsid w:val="00C70786"/>
    <w:rsid w:val="00C7081B"/>
    <w:rsid w:val="00C70BDD"/>
    <w:rsid w:val="00C70FF3"/>
    <w:rsid w:val="00C715E0"/>
    <w:rsid w:val="00C716C9"/>
    <w:rsid w:val="00C72389"/>
    <w:rsid w:val="00C72C9D"/>
    <w:rsid w:val="00C72D39"/>
    <w:rsid w:val="00C72E75"/>
    <w:rsid w:val="00C72EC3"/>
    <w:rsid w:val="00C734A5"/>
    <w:rsid w:val="00C7376F"/>
    <w:rsid w:val="00C73B96"/>
    <w:rsid w:val="00C73C80"/>
    <w:rsid w:val="00C73DC6"/>
    <w:rsid w:val="00C73FD8"/>
    <w:rsid w:val="00C74A5B"/>
    <w:rsid w:val="00C74D6F"/>
    <w:rsid w:val="00C74F1F"/>
    <w:rsid w:val="00C75528"/>
    <w:rsid w:val="00C756C4"/>
    <w:rsid w:val="00C75A98"/>
    <w:rsid w:val="00C75B01"/>
    <w:rsid w:val="00C75BFB"/>
    <w:rsid w:val="00C75E0F"/>
    <w:rsid w:val="00C76228"/>
    <w:rsid w:val="00C762BE"/>
    <w:rsid w:val="00C763B6"/>
    <w:rsid w:val="00C7658F"/>
    <w:rsid w:val="00C765D7"/>
    <w:rsid w:val="00C766E2"/>
    <w:rsid w:val="00C76846"/>
    <w:rsid w:val="00C77B9A"/>
    <w:rsid w:val="00C80C33"/>
    <w:rsid w:val="00C80C4A"/>
    <w:rsid w:val="00C80F2F"/>
    <w:rsid w:val="00C8378D"/>
    <w:rsid w:val="00C83B22"/>
    <w:rsid w:val="00C845B7"/>
    <w:rsid w:val="00C858A1"/>
    <w:rsid w:val="00C85B1A"/>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8F1"/>
    <w:rsid w:val="00C91B1E"/>
    <w:rsid w:val="00C91C4E"/>
    <w:rsid w:val="00C91CF5"/>
    <w:rsid w:val="00C920F6"/>
    <w:rsid w:val="00C923FF"/>
    <w:rsid w:val="00C92C19"/>
    <w:rsid w:val="00C9345A"/>
    <w:rsid w:val="00C935B8"/>
    <w:rsid w:val="00C93AA0"/>
    <w:rsid w:val="00C9406D"/>
    <w:rsid w:val="00C94090"/>
    <w:rsid w:val="00C949F5"/>
    <w:rsid w:val="00C94FBE"/>
    <w:rsid w:val="00C95433"/>
    <w:rsid w:val="00C955D1"/>
    <w:rsid w:val="00C95AB8"/>
    <w:rsid w:val="00C95F0C"/>
    <w:rsid w:val="00C9642B"/>
    <w:rsid w:val="00C96709"/>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DA9"/>
    <w:rsid w:val="00CA2EEF"/>
    <w:rsid w:val="00CA2FBC"/>
    <w:rsid w:val="00CA3229"/>
    <w:rsid w:val="00CA34F9"/>
    <w:rsid w:val="00CA4545"/>
    <w:rsid w:val="00CA4884"/>
    <w:rsid w:val="00CA59B8"/>
    <w:rsid w:val="00CA6396"/>
    <w:rsid w:val="00CA6653"/>
    <w:rsid w:val="00CA6B81"/>
    <w:rsid w:val="00CA6EE9"/>
    <w:rsid w:val="00CA7794"/>
    <w:rsid w:val="00CA77E7"/>
    <w:rsid w:val="00CA7EE9"/>
    <w:rsid w:val="00CA7FBB"/>
    <w:rsid w:val="00CB0597"/>
    <w:rsid w:val="00CB0687"/>
    <w:rsid w:val="00CB08DC"/>
    <w:rsid w:val="00CB1691"/>
    <w:rsid w:val="00CB1C0C"/>
    <w:rsid w:val="00CB1C2D"/>
    <w:rsid w:val="00CB1CA5"/>
    <w:rsid w:val="00CB1CC6"/>
    <w:rsid w:val="00CB1FB7"/>
    <w:rsid w:val="00CB2443"/>
    <w:rsid w:val="00CB2579"/>
    <w:rsid w:val="00CB2633"/>
    <w:rsid w:val="00CB2D0D"/>
    <w:rsid w:val="00CB33B9"/>
    <w:rsid w:val="00CB395E"/>
    <w:rsid w:val="00CB3A8F"/>
    <w:rsid w:val="00CB4229"/>
    <w:rsid w:val="00CB43FE"/>
    <w:rsid w:val="00CB45F8"/>
    <w:rsid w:val="00CB4A05"/>
    <w:rsid w:val="00CB5131"/>
    <w:rsid w:val="00CB5179"/>
    <w:rsid w:val="00CB568D"/>
    <w:rsid w:val="00CB5968"/>
    <w:rsid w:val="00CB5A09"/>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54F6"/>
    <w:rsid w:val="00CC5A45"/>
    <w:rsid w:val="00CC5BE8"/>
    <w:rsid w:val="00CC631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A79"/>
    <w:rsid w:val="00CD3CE5"/>
    <w:rsid w:val="00CD3CEB"/>
    <w:rsid w:val="00CD3F7D"/>
    <w:rsid w:val="00CD420A"/>
    <w:rsid w:val="00CD42BB"/>
    <w:rsid w:val="00CD42D7"/>
    <w:rsid w:val="00CD4400"/>
    <w:rsid w:val="00CD490E"/>
    <w:rsid w:val="00CD4964"/>
    <w:rsid w:val="00CD5284"/>
    <w:rsid w:val="00CD5946"/>
    <w:rsid w:val="00CD5BD2"/>
    <w:rsid w:val="00CD5DE4"/>
    <w:rsid w:val="00CD6279"/>
    <w:rsid w:val="00CD63DA"/>
    <w:rsid w:val="00CD6A39"/>
    <w:rsid w:val="00CD6B96"/>
    <w:rsid w:val="00CD6CA0"/>
    <w:rsid w:val="00CD7156"/>
    <w:rsid w:val="00CD71C6"/>
    <w:rsid w:val="00CE035E"/>
    <w:rsid w:val="00CE0C01"/>
    <w:rsid w:val="00CE0F1A"/>
    <w:rsid w:val="00CE1279"/>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B71"/>
    <w:rsid w:val="00CE5F7A"/>
    <w:rsid w:val="00CE61A8"/>
    <w:rsid w:val="00CE64F8"/>
    <w:rsid w:val="00CE6E54"/>
    <w:rsid w:val="00CE6F2A"/>
    <w:rsid w:val="00CE713D"/>
    <w:rsid w:val="00CE7BD0"/>
    <w:rsid w:val="00CE7E48"/>
    <w:rsid w:val="00CE7EDB"/>
    <w:rsid w:val="00CF0247"/>
    <w:rsid w:val="00CF036F"/>
    <w:rsid w:val="00CF063E"/>
    <w:rsid w:val="00CF065E"/>
    <w:rsid w:val="00CF12E0"/>
    <w:rsid w:val="00CF1B7F"/>
    <w:rsid w:val="00CF1F26"/>
    <w:rsid w:val="00CF1F40"/>
    <w:rsid w:val="00CF26A1"/>
    <w:rsid w:val="00CF2886"/>
    <w:rsid w:val="00CF2ABF"/>
    <w:rsid w:val="00CF2EBB"/>
    <w:rsid w:val="00CF3444"/>
    <w:rsid w:val="00CF3659"/>
    <w:rsid w:val="00CF386E"/>
    <w:rsid w:val="00CF3F6E"/>
    <w:rsid w:val="00CF4C20"/>
    <w:rsid w:val="00CF5159"/>
    <w:rsid w:val="00CF57B2"/>
    <w:rsid w:val="00CF5C7A"/>
    <w:rsid w:val="00CF5DA7"/>
    <w:rsid w:val="00CF603F"/>
    <w:rsid w:val="00CF67DF"/>
    <w:rsid w:val="00CF6892"/>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A7B"/>
    <w:rsid w:val="00D02F06"/>
    <w:rsid w:val="00D030D5"/>
    <w:rsid w:val="00D033CA"/>
    <w:rsid w:val="00D0364A"/>
    <w:rsid w:val="00D03754"/>
    <w:rsid w:val="00D039FC"/>
    <w:rsid w:val="00D03D23"/>
    <w:rsid w:val="00D0452E"/>
    <w:rsid w:val="00D05416"/>
    <w:rsid w:val="00D05502"/>
    <w:rsid w:val="00D056C0"/>
    <w:rsid w:val="00D05892"/>
    <w:rsid w:val="00D058A3"/>
    <w:rsid w:val="00D05C75"/>
    <w:rsid w:val="00D05F26"/>
    <w:rsid w:val="00D06063"/>
    <w:rsid w:val="00D06084"/>
    <w:rsid w:val="00D06131"/>
    <w:rsid w:val="00D06219"/>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2B"/>
    <w:rsid w:val="00D11669"/>
    <w:rsid w:val="00D1184C"/>
    <w:rsid w:val="00D11856"/>
    <w:rsid w:val="00D11A2C"/>
    <w:rsid w:val="00D11B5D"/>
    <w:rsid w:val="00D11BDF"/>
    <w:rsid w:val="00D124E5"/>
    <w:rsid w:val="00D12ACC"/>
    <w:rsid w:val="00D12BC8"/>
    <w:rsid w:val="00D12F41"/>
    <w:rsid w:val="00D13044"/>
    <w:rsid w:val="00D13526"/>
    <w:rsid w:val="00D13655"/>
    <w:rsid w:val="00D13749"/>
    <w:rsid w:val="00D14121"/>
    <w:rsid w:val="00D14D48"/>
    <w:rsid w:val="00D14E24"/>
    <w:rsid w:val="00D14EE7"/>
    <w:rsid w:val="00D14F29"/>
    <w:rsid w:val="00D14F40"/>
    <w:rsid w:val="00D15210"/>
    <w:rsid w:val="00D15362"/>
    <w:rsid w:val="00D15BD5"/>
    <w:rsid w:val="00D16623"/>
    <w:rsid w:val="00D16A40"/>
    <w:rsid w:val="00D16DC4"/>
    <w:rsid w:val="00D16DEC"/>
    <w:rsid w:val="00D16E03"/>
    <w:rsid w:val="00D1715D"/>
    <w:rsid w:val="00D175A9"/>
    <w:rsid w:val="00D17F9A"/>
    <w:rsid w:val="00D2011A"/>
    <w:rsid w:val="00D2060E"/>
    <w:rsid w:val="00D2073F"/>
    <w:rsid w:val="00D20BB8"/>
    <w:rsid w:val="00D214E7"/>
    <w:rsid w:val="00D218B6"/>
    <w:rsid w:val="00D21B00"/>
    <w:rsid w:val="00D21CA0"/>
    <w:rsid w:val="00D21CD3"/>
    <w:rsid w:val="00D21E8A"/>
    <w:rsid w:val="00D2267C"/>
    <w:rsid w:val="00D22895"/>
    <w:rsid w:val="00D23005"/>
    <w:rsid w:val="00D2333E"/>
    <w:rsid w:val="00D23D0E"/>
    <w:rsid w:val="00D24D9F"/>
    <w:rsid w:val="00D25604"/>
    <w:rsid w:val="00D25B8C"/>
    <w:rsid w:val="00D262C6"/>
    <w:rsid w:val="00D26691"/>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02A"/>
    <w:rsid w:val="00D3614C"/>
    <w:rsid w:val="00D3659C"/>
    <w:rsid w:val="00D3697A"/>
    <w:rsid w:val="00D370E5"/>
    <w:rsid w:val="00D37164"/>
    <w:rsid w:val="00D37659"/>
    <w:rsid w:val="00D37D9C"/>
    <w:rsid w:val="00D40641"/>
    <w:rsid w:val="00D40820"/>
    <w:rsid w:val="00D40DB3"/>
    <w:rsid w:val="00D40DF5"/>
    <w:rsid w:val="00D41403"/>
    <w:rsid w:val="00D41678"/>
    <w:rsid w:val="00D41A96"/>
    <w:rsid w:val="00D41FB8"/>
    <w:rsid w:val="00D42003"/>
    <w:rsid w:val="00D42C2E"/>
    <w:rsid w:val="00D42E52"/>
    <w:rsid w:val="00D43AC8"/>
    <w:rsid w:val="00D43C10"/>
    <w:rsid w:val="00D43D05"/>
    <w:rsid w:val="00D44334"/>
    <w:rsid w:val="00D4447C"/>
    <w:rsid w:val="00D44859"/>
    <w:rsid w:val="00D44C91"/>
    <w:rsid w:val="00D44D00"/>
    <w:rsid w:val="00D456E2"/>
    <w:rsid w:val="00D45A41"/>
    <w:rsid w:val="00D45ADC"/>
    <w:rsid w:val="00D460F1"/>
    <w:rsid w:val="00D46251"/>
    <w:rsid w:val="00D468F2"/>
    <w:rsid w:val="00D46FF6"/>
    <w:rsid w:val="00D472AF"/>
    <w:rsid w:val="00D4761C"/>
    <w:rsid w:val="00D47C8E"/>
    <w:rsid w:val="00D47FF7"/>
    <w:rsid w:val="00D500BD"/>
    <w:rsid w:val="00D503C0"/>
    <w:rsid w:val="00D50917"/>
    <w:rsid w:val="00D51001"/>
    <w:rsid w:val="00D519BB"/>
    <w:rsid w:val="00D51DD0"/>
    <w:rsid w:val="00D5259E"/>
    <w:rsid w:val="00D5273C"/>
    <w:rsid w:val="00D532EB"/>
    <w:rsid w:val="00D53636"/>
    <w:rsid w:val="00D536EF"/>
    <w:rsid w:val="00D538D4"/>
    <w:rsid w:val="00D538D8"/>
    <w:rsid w:val="00D54DBF"/>
    <w:rsid w:val="00D5556B"/>
    <w:rsid w:val="00D55628"/>
    <w:rsid w:val="00D55663"/>
    <w:rsid w:val="00D5594A"/>
    <w:rsid w:val="00D5668B"/>
    <w:rsid w:val="00D56808"/>
    <w:rsid w:val="00D56812"/>
    <w:rsid w:val="00D57193"/>
    <w:rsid w:val="00D573B4"/>
    <w:rsid w:val="00D5745E"/>
    <w:rsid w:val="00D57B31"/>
    <w:rsid w:val="00D60069"/>
    <w:rsid w:val="00D6040A"/>
    <w:rsid w:val="00D60692"/>
    <w:rsid w:val="00D6071B"/>
    <w:rsid w:val="00D607FB"/>
    <w:rsid w:val="00D60FA5"/>
    <w:rsid w:val="00D610F3"/>
    <w:rsid w:val="00D6110B"/>
    <w:rsid w:val="00D61148"/>
    <w:rsid w:val="00D6183E"/>
    <w:rsid w:val="00D619CF"/>
    <w:rsid w:val="00D61ABC"/>
    <w:rsid w:val="00D61BDD"/>
    <w:rsid w:val="00D61CA4"/>
    <w:rsid w:val="00D61E5E"/>
    <w:rsid w:val="00D6249A"/>
    <w:rsid w:val="00D62909"/>
    <w:rsid w:val="00D62C04"/>
    <w:rsid w:val="00D6301D"/>
    <w:rsid w:val="00D632E4"/>
    <w:rsid w:val="00D63416"/>
    <w:rsid w:val="00D63796"/>
    <w:rsid w:val="00D639B5"/>
    <w:rsid w:val="00D63A6C"/>
    <w:rsid w:val="00D63D3F"/>
    <w:rsid w:val="00D63D48"/>
    <w:rsid w:val="00D63F84"/>
    <w:rsid w:val="00D6449A"/>
    <w:rsid w:val="00D647A4"/>
    <w:rsid w:val="00D64EB7"/>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3E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77E9F"/>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A6"/>
    <w:rsid w:val="00D907D7"/>
    <w:rsid w:val="00D90BFB"/>
    <w:rsid w:val="00D910FE"/>
    <w:rsid w:val="00D9150D"/>
    <w:rsid w:val="00D919FE"/>
    <w:rsid w:val="00D91CEB"/>
    <w:rsid w:val="00D91F7E"/>
    <w:rsid w:val="00D9209C"/>
    <w:rsid w:val="00D920D6"/>
    <w:rsid w:val="00D921BE"/>
    <w:rsid w:val="00D92353"/>
    <w:rsid w:val="00D92719"/>
    <w:rsid w:val="00D92837"/>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0F6A"/>
    <w:rsid w:val="00DA1500"/>
    <w:rsid w:val="00DA1542"/>
    <w:rsid w:val="00DA172A"/>
    <w:rsid w:val="00DA1753"/>
    <w:rsid w:val="00DA1F6B"/>
    <w:rsid w:val="00DA1F8E"/>
    <w:rsid w:val="00DA2779"/>
    <w:rsid w:val="00DA2A2F"/>
    <w:rsid w:val="00DA2BA1"/>
    <w:rsid w:val="00DA2FCF"/>
    <w:rsid w:val="00DA37F3"/>
    <w:rsid w:val="00DA41DF"/>
    <w:rsid w:val="00DA42A8"/>
    <w:rsid w:val="00DA49C5"/>
    <w:rsid w:val="00DA4A20"/>
    <w:rsid w:val="00DA4E60"/>
    <w:rsid w:val="00DA4F0F"/>
    <w:rsid w:val="00DA5902"/>
    <w:rsid w:val="00DA6459"/>
    <w:rsid w:val="00DA64FC"/>
    <w:rsid w:val="00DA6961"/>
    <w:rsid w:val="00DA6A1D"/>
    <w:rsid w:val="00DA6F1D"/>
    <w:rsid w:val="00DA6F2A"/>
    <w:rsid w:val="00DA70A2"/>
    <w:rsid w:val="00DA75D8"/>
    <w:rsid w:val="00DA7A4B"/>
    <w:rsid w:val="00DA7ACC"/>
    <w:rsid w:val="00DB0F93"/>
    <w:rsid w:val="00DB17F5"/>
    <w:rsid w:val="00DB19B1"/>
    <w:rsid w:val="00DB2280"/>
    <w:rsid w:val="00DB230F"/>
    <w:rsid w:val="00DB278D"/>
    <w:rsid w:val="00DB295A"/>
    <w:rsid w:val="00DB2A8D"/>
    <w:rsid w:val="00DB2AD1"/>
    <w:rsid w:val="00DB2F5C"/>
    <w:rsid w:val="00DB3590"/>
    <w:rsid w:val="00DB38A0"/>
    <w:rsid w:val="00DB3C59"/>
    <w:rsid w:val="00DB3CBC"/>
    <w:rsid w:val="00DB4162"/>
    <w:rsid w:val="00DB498C"/>
    <w:rsid w:val="00DB49DE"/>
    <w:rsid w:val="00DB4BD2"/>
    <w:rsid w:val="00DB4EA5"/>
    <w:rsid w:val="00DB571D"/>
    <w:rsid w:val="00DB59FD"/>
    <w:rsid w:val="00DB5A9B"/>
    <w:rsid w:val="00DB60EF"/>
    <w:rsid w:val="00DB62AD"/>
    <w:rsid w:val="00DB62ED"/>
    <w:rsid w:val="00DB6631"/>
    <w:rsid w:val="00DB67A2"/>
    <w:rsid w:val="00DB690A"/>
    <w:rsid w:val="00DB6E34"/>
    <w:rsid w:val="00DB768E"/>
    <w:rsid w:val="00DB79E5"/>
    <w:rsid w:val="00DB7B81"/>
    <w:rsid w:val="00DB7BC4"/>
    <w:rsid w:val="00DC0020"/>
    <w:rsid w:val="00DC02B2"/>
    <w:rsid w:val="00DC04E1"/>
    <w:rsid w:val="00DC12E8"/>
    <w:rsid w:val="00DC1A8B"/>
    <w:rsid w:val="00DC1D59"/>
    <w:rsid w:val="00DC1F97"/>
    <w:rsid w:val="00DC206C"/>
    <w:rsid w:val="00DC228D"/>
    <w:rsid w:val="00DC2482"/>
    <w:rsid w:val="00DC2D5C"/>
    <w:rsid w:val="00DC2F5F"/>
    <w:rsid w:val="00DC2F74"/>
    <w:rsid w:val="00DC3078"/>
    <w:rsid w:val="00DC3086"/>
    <w:rsid w:val="00DC34EA"/>
    <w:rsid w:val="00DC37BD"/>
    <w:rsid w:val="00DC3889"/>
    <w:rsid w:val="00DC3AEA"/>
    <w:rsid w:val="00DC3C99"/>
    <w:rsid w:val="00DC3FAB"/>
    <w:rsid w:val="00DC4118"/>
    <w:rsid w:val="00DC42AF"/>
    <w:rsid w:val="00DC4361"/>
    <w:rsid w:val="00DC455B"/>
    <w:rsid w:val="00DC4B81"/>
    <w:rsid w:val="00DC4B93"/>
    <w:rsid w:val="00DC509E"/>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51BB"/>
    <w:rsid w:val="00DD54FD"/>
    <w:rsid w:val="00DD5A6E"/>
    <w:rsid w:val="00DD5C06"/>
    <w:rsid w:val="00DD5D1D"/>
    <w:rsid w:val="00DD5DD0"/>
    <w:rsid w:val="00DD63FD"/>
    <w:rsid w:val="00DD691C"/>
    <w:rsid w:val="00DD6ACB"/>
    <w:rsid w:val="00DD6E3B"/>
    <w:rsid w:val="00DD70A7"/>
    <w:rsid w:val="00DD7238"/>
    <w:rsid w:val="00DD735B"/>
    <w:rsid w:val="00DD75DF"/>
    <w:rsid w:val="00DD7833"/>
    <w:rsid w:val="00DD7E44"/>
    <w:rsid w:val="00DE03C3"/>
    <w:rsid w:val="00DE07DE"/>
    <w:rsid w:val="00DE0987"/>
    <w:rsid w:val="00DE09EA"/>
    <w:rsid w:val="00DE0E1F"/>
    <w:rsid w:val="00DE14DB"/>
    <w:rsid w:val="00DE1BB0"/>
    <w:rsid w:val="00DE20CE"/>
    <w:rsid w:val="00DE27B9"/>
    <w:rsid w:val="00DE291C"/>
    <w:rsid w:val="00DE2D42"/>
    <w:rsid w:val="00DE3135"/>
    <w:rsid w:val="00DE3281"/>
    <w:rsid w:val="00DE32BD"/>
    <w:rsid w:val="00DE3610"/>
    <w:rsid w:val="00DE4C6A"/>
    <w:rsid w:val="00DE4F04"/>
    <w:rsid w:val="00DE522B"/>
    <w:rsid w:val="00DE5C5D"/>
    <w:rsid w:val="00DE6BE9"/>
    <w:rsid w:val="00DE710A"/>
    <w:rsid w:val="00DE79CA"/>
    <w:rsid w:val="00DE7F6D"/>
    <w:rsid w:val="00DF04F9"/>
    <w:rsid w:val="00DF0B12"/>
    <w:rsid w:val="00DF0C0A"/>
    <w:rsid w:val="00DF11CA"/>
    <w:rsid w:val="00DF1784"/>
    <w:rsid w:val="00DF18DF"/>
    <w:rsid w:val="00DF19FE"/>
    <w:rsid w:val="00DF2132"/>
    <w:rsid w:val="00DF2161"/>
    <w:rsid w:val="00DF21D2"/>
    <w:rsid w:val="00DF230D"/>
    <w:rsid w:val="00DF2488"/>
    <w:rsid w:val="00DF254F"/>
    <w:rsid w:val="00DF26F1"/>
    <w:rsid w:val="00DF27D5"/>
    <w:rsid w:val="00DF2866"/>
    <w:rsid w:val="00DF2D87"/>
    <w:rsid w:val="00DF2EF3"/>
    <w:rsid w:val="00DF37EE"/>
    <w:rsid w:val="00DF3ACB"/>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6D5"/>
    <w:rsid w:val="00DF67BA"/>
    <w:rsid w:val="00DF68B6"/>
    <w:rsid w:val="00DF7419"/>
    <w:rsid w:val="00DF7420"/>
    <w:rsid w:val="00DF7628"/>
    <w:rsid w:val="00E00725"/>
    <w:rsid w:val="00E008B2"/>
    <w:rsid w:val="00E00B08"/>
    <w:rsid w:val="00E00D33"/>
    <w:rsid w:val="00E00F50"/>
    <w:rsid w:val="00E011D4"/>
    <w:rsid w:val="00E02965"/>
    <w:rsid w:val="00E03055"/>
    <w:rsid w:val="00E03063"/>
    <w:rsid w:val="00E03599"/>
    <w:rsid w:val="00E03B69"/>
    <w:rsid w:val="00E0438E"/>
    <w:rsid w:val="00E04631"/>
    <w:rsid w:val="00E04C69"/>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19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BA2"/>
    <w:rsid w:val="00E20C81"/>
    <w:rsid w:val="00E21688"/>
    <w:rsid w:val="00E21C0C"/>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7CE"/>
    <w:rsid w:val="00E269D3"/>
    <w:rsid w:val="00E26A34"/>
    <w:rsid w:val="00E26E66"/>
    <w:rsid w:val="00E27A00"/>
    <w:rsid w:val="00E27A19"/>
    <w:rsid w:val="00E27CF0"/>
    <w:rsid w:val="00E27F2C"/>
    <w:rsid w:val="00E301D1"/>
    <w:rsid w:val="00E30E23"/>
    <w:rsid w:val="00E30EAD"/>
    <w:rsid w:val="00E30EE0"/>
    <w:rsid w:val="00E30F72"/>
    <w:rsid w:val="00E31B8A"/>
    <w:rsid w:val="00E3206C"/>
    <w:rsid w:val="00E3215F"/>
    <w:rsid w:val="00E32A05"/>
    <w:rsid w:val="00E32BE3"/>
    <w:rsid w:val="00E32E70"/>
    <w:rsid w:val="00E3371C"/>
    <w:rsid w:val="00E34147"/>
    <w:rsid w:val="00E34454"/>
    <w:rsid w:val="00E347D6"/>
    <w:rsid w:val="00E34CB6"/>
    <w:rsid w:val="00E34D35"/>
    <w:rsid w:val="00E3515A"/>
    <w:rsid w:val="00E3585C"/>
    <w:rsid w:val="00E35F9D"/>
    <w:rsid w:val="00E3606E"/>
    <w:rsid w:val="00E368B6"/>
    <w:rsid w:val="00E36E2C"/>
    <w:rsid w:val="00E36ECB"/>
    <w:rsid w:val="00E3707E"/>
    <w:rsid w:val="00E37291"/>
    <w:rsid w:val="00E37602"/>
    <w:rsid w:val="00E37C0C"/>
    <w:rsid w:val="00E4028F"/>
    <w:rsid w:val="00E4061B"/>
    <w:rsid w:val="00E40C05"/>
    <w:rsid w:val="00E40C6C"/>
    <w:rsid w:val="00E410D6"/>
    <w:rsid w:val="00E417BC"/>
    <w:rsid w:val="00E41A79"/>
    <w:rsid w:val="00E426DA"/>
    <w:rsid w:val="00E427D1"/>
    <w:rsid w:val="00E4281C"/>
    <w:rsid w:val="00E42B3B"/>
    <w:rsid w:val="00E42C94"/>
    <w:rsid w:val="00E42E88"/>
    <w:rsid w:val="00E43398"/>
    <w:rsid w:val="00E433BE"/>
    <w:rsid w:val="00E436CF"/>
    <w:rsid w:val="00E437BC"/>
    <w:rsid w:val="00E43977"/>
    <w:rsid w:val="00E43CD5"/>
    <w:rsid w:val="00E4522B"/>
    <w:rsid w:val="00E454FE"/>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A2"/>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75F"/>
    <w:rsid w:val="00E66F17"/>
    <w:rsid w:val="00E66F7D"/>
    <w:rsid w:val="00E672F0"/>
    <w:rsid w:val="00E67381"/>
    <w:rsid w:val="00E67BA4"/>
    <w:rsid w:val="00E70A71"/>
    <w:rsid w:val="00E70D3C"/>
    <w:rsid w:val="00E70F61"/>
    <w:rsid w:val="00E712F5"/>
    <w:rsid w:val="00E71D0B"/>
    <w:rsid w:val="00E71ED8"/>
    <w:rsid w:val="00E72054"/>
    <w:rsid w:val="00E7246B"/>
    <w:rsid w:val="00E72FBA"/>
    <w:rsid w:val="00E7305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55B"/>
    <w:rsid w:val="00E8065E"/>
    <w:rsid w:val="00E807E2"/>
    <w:rsid w:val="00E812E5"/>
    <w:rsid w:val="00E816AF"/>
    <w:rsid w:val="00E81C5F"/>
    <w:rsid w:val="00E81CA2"/>
    <w:rsid w:val="00E81D89"/>
    <w:rsid w:val="00E81E6A"/>
    <w:rsid w:val="00E8224D"/>
    <w:rsid w:val="00E825EC"/>
    <w:rsid w:val="00E829ED"/>
    <w:rsid w:val="00E82B4E"/>
    <w:rsid w:val="00E82FFB"/>
    <w:rsid w:val="00E83286"/>
    <w:rsid w:val="00E8372C"/>
    <w:rsid w:val="00E83A82"/>
    <w:rsid w:val="00E83CF0"/>
    <w:rsid w:val="00E83EBA"/>
    <w:rsid w:val="00E84004"/>
    <w:rsid w:val="00E84126"/>
    <w:rsid w:val="00E84532"/>
    <w:rsid w:val="00E84542"/>
    <w:rsid w:val="00E84621"/>
    <w:rsid w:val="00E846AF"/>
    <w:rsid w:val="00E85207"/>
    <w:rsid w:val="00E856DD"/>
    <w:rsid w:val="00E85A14"/>
    <w:rsid w:val="00E85D3D"/>
    <w:rsid w:val="00E864BC"/>
    <w:rsid w:val="00E86D91"/>
    <w:rsid w:val="00E86F02"/>
    <w:rsid w:val="00E87202"/>
    <w:rsid w:val="00E87347"/>
    <w:rsid w:val="00E87B3F"/>
    <w:rsid w:val="00E904D3"/>
    <w:rsid w:val="00E90569"/>
    <w:rsid w:val="00E90631"/>
    <w:rsid w:val="00E906D4"/>
    <w:rsid w:val="00E9072E"/>
    <w:rsid w:val="00E908B6"/>
    <w:rsid w:val="00E910FD"/>
    <w:rsid w:val="00E911F9"/>
    <w:rsid w:val="00E915BF"/>
    <w:rsid w:val="00E9176C"/>
    <w:rsid w:val="00E92011"/>
    <w:rsid w:val="00E92A42"/>
    <w:rsid w:val="00E92B38"/>
    <w:rsid w:val="00E92BD6"/>
    <w:rsid w:val="00E92DEA"/>
    <w:rsid w:val="00E93029"/>
    <w:rsid w:val="00E9381A"/>
    <w:rsid w:val="00E93A64"/>
    <w:rsid w:val="00E93D98"/>
    <w:rsid w:val="00E9404C"/>
    <w:rsid w:val="00E95021"/>
    <w:rsid w:val="00E95025"/>
    <w:rsid w:val="00E95227"/>
    <w:rsid w:val="00E95576"/>
    <w:rsid w:val="00E958A6"/>
    <w:rsid w:val="00E9636B"/>
    <w:rsid w:val="00E96576"/>
    <w:rsid w:val="00E96D09"/>
    <w:rsid w:val="00E96F6B"/>
    <w:rsid w:val="00E96FED"/>
    <w:rsid w:val="00E97776"/>
    <w:rsid w:val="00E979FE"/>
    <w:rsid w:val="00EA060B"/>
    <w:rsid w:val="00EA06D2"/>
    <w:rsid w:val="00EA08B3"/>
    <w:rsid w:val="00EA09C8"/>
    <w:rsid w:val="00EA0AC5"/>
    <w:rsid w:val="00EA0F13"/>
    <w:rsid w:val="00EA10DD"/>
    <w:rsid w:val="00EA114B"/>
    <w:rsid w:val="00EA1178"/>
    <w:rsid w:val="00EA1449"/>
    <w:rsid w:val="00EA1822"/>
    <w:rsid w:val="00EA182F"/>
    <w:rsid w:val="00EA193F"/>
    <w:rsid w:val="00EA19E3"/>
    <w:rsid w:val="00EA1BEA"/>
    <w:rsid w:val="00EA1D08"/>
    <w:rsid w:val="00EA1DB9"/>
    <w:rsid w:val="00EA2415"/>
    <w:rsid w:val="00EA28ED"/>
    <w:rsid w:val="00EA29DF"/>
    <w:rsid w:val="00EA3073"/>
    <w:rsid w:val="00EA3163"/>
    <w:rsid w:val="00EA3433"/>
    <w:rsid w:val="00EA3498"/>
    <w:rsid w:val="00EA397A"/>
    <w:rsid w:val="00EA3F5A"/>
    <w:rsid w:val="00EA470A"/>
    <w:rsid w:val="00EA4C44"/>
    <w:rsid w:val="00EA4D19"/>
    <w:rsid w:val="00EA4F8A"/>
    <w:rsid w:val="00EA57A3"/>
    <w:rsid w:val="00EA5A7F"/>
    <w:rsid w:val="00EA5C9A"/>
    <w:rsid w:val="00EA5DA7"/>
    <w:rsid w:val="00EA5EA0"/>
    <w:rsid w:val="00EA64A1"/>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12"/>
    <w:rsid w:val="00EB3EB1"/>
    <w:rsid w:val="00EB3F8C"/>
    <w:rsid w:val="00EB4036"/>
    <w:rsid w:val="00EB4B1A"/>
    <w:rsid w:val="00EB52AF"/>
    <w:rsid w:val="00EB5537"/>
    <w:rsid w:val="00EB5940"/>
    <w:rsid w:val="00EB5F11"/>
    <w:rsid w:val="00EB61ED"/>
    <w:rsid w:val="00EB65AC"/>
    <w:rsid w:val="00EB6A40"/>
    <w:rsid w:val="00EB6BC8"/>
    <w:rsid w:val="00EB74D6"/>
    <w:rsid w:val="00EB7608"/>
    <w:rsid w:val="00EB760C"/>
    <w:rsid w:val="00EC07D1"/>
    <w:rsid w:val="00EC08F4"/>
    <w:rsid w:val="00EC0A69"/>
    <w:rsid w:val="00EC0D4A"/>
    <w:rsid w:val="00EC1A00"/>
    <w:rsid w:val="00EC1C96"/>
    <w:rsid w:val="00EC28CC"/>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B07"/>
    <w:rsid w:val="00ED0C6B"/>
    <w:rsid w:val="00ED0EAE"/>
    <w:rsid w:val="00ED0F86"/>
    <w:rsid w:val="00ED1197"/>
    <w:rsid w:val="00ED12C1"/>
    <w:rsid w:val="00ED1FE7"/>
    <w:rsid w:val="00ED23BA"/>
    <w:rsid w:val="00ED2479"/>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34"/>
    <w:rsid w:val="00EE36B2"/>
    <w:rsid w:val="00EE3A69"/>
    <w:rsid w:val="00EE3D13"/>
    <w:rsid w:val="00EE3D35"/>
    <w:rsid w:val="00EE3EBB"/>
    <w:rsid w:val="00EE4997"/>
    <w:rsid w:val="00EE4AFC"/>
    <w:rsid w:val="00EE5D3F"/>
    <w:rsid w:val="00EE61AD"/>
    <w:rsid w:val="00EE6A67"/>
    <w:rsid w:val="00EE6E5F"/>
    <w:rsid w:val="00EE6EF4"/>
    <w:rsid w:val="00EE70D2"/>
    <w:rsid w:val="00EE782E"/>
    <w:rsid w:val="00EE78DF"/>
    <w:rsid w:val="00EE7946"/>
    <w:rsid w:val="00EE7CAB"/>
    <w:rsid w:val="00EF00BE"/>
    <w:rsid w:val="00EF0C8E"/>
    <w:rsid w:val="00EF0D1B"/>
    <w:rsid w:val="00EF0D5E"/>
    <w:rsid w:val="00EF0F35"/>
    <w:rsid w:val="00EF110A"/>
    <w:rsid w:val="00EF123C"/>
    <w:rsid w:val="00EF14F8"/>
    <w:rsid w:val="00EF1580"/>
    <w:rsid w:val="00EF1BF6"/>
    <w:rsid w:val="00EF202A"/>
    <w:rsid w:val="00EF3458"/>
    <w:rsid w:val="00EF373E"/>
    <w:rsid w:val="00EF39B4"/>
    <w:rsid w:val="00EF3D3F"/>
    <w:rsid w:val="00EF3D48"/>
    <w:rsid w:val="00EF3F56"/>
    <w:rsid w:val="00EF430B"/>
    <w:rsid w:val="00EF460B"/>
    <w:rsid w:val="00EF563F"/>
    <w:rsid w:val="00EF5823"/>
    <w:rsid w:val="00EF6341"/>
    <w:rsid w:val="00EF6562"/>
    <w:rsid w:val="00EF682B"/>
    <w:rsid w:val="00EF692B"/>
    <w:rsid w:val="00EF6CB0"/>
    <w:rsid w:val="00EF7A5F"/>
    <w:rsid w:val="00F004EB"/>
    <w:rsid w:val="00F00518"/>
    <w:rsid w:val="00F0072E"/>
    <w:rsid w:val="00F009B0"/>
    <w:rsid w:val="00F01211"/>
    <w:rsid w:val="00F016CC"/>
    <w:rsid w:val="00F018EC"/>
    <w:rsid w:val="00F01E57"/>
    <w:rsid w:val="00F01EAF"/>
    <w:rsid w:val="00F01F96"/>
    <w:rsid w:val="00F028E1"/>
    <w:rsid w:val="00F02C33"/>
    <w:rsid w:val="00F02D86"/>
    <w:rsid w:val="00F03856"/>
    <w:rsid w:val="00F038E2"/>
    <w:rsid w:val="00F038F7"/>
    <w:rsid w:val="00F04172"/>
    <w:rsid w:val="00F041AE"/>
    <w:rsid w:val="00F041BD"/>
    <w:rsid w:val="00F04535"/>
    <w:rsid w:val="00F047C6"/>
    <w:rsid w:val="00F048BD"/>
    <w:rsid w:val="00F04D17"/>
    <w:rsid w:val="00F056C8"/>
    <w:rsid w:val="00F05A31"/>
    <w:rsid w:val="00F05C62"/>
    <w:rsid w:val="00F05EE8"/>
    <w:rsid w:val="00F06508"/>
    <w:rsid w:val="00F065AE"/>
    <w:rsid w:val="00F0669A"/>
    <w:rsid w:val="00F068E6"/>
    <w:rsid w:val="00F07532"/>
    <w:rsid w:val="00F07639"/>
    <w:rsid w:val="00F076EE"/>
    <w:rsid w:val="00F078A2"/>
    <w:rsid w:val="00F078CD"/>
    <w:rsid w:val="00F07A4A"/>
    <w:rsid w:val="00F07ADB"/>
    <w:rsid w:val="00F10225"/>
    <w:rsid w:val="00F1023C"/>
    <w:rsid w:val="00F10954"/>
    <w:rsid w:val="00F10C9A"/>
    <w:rsid w:val="00F11097"/>
    <w:rsid w:val="00F11189"/>
    <w:rsid w:val="00F11349"/>
    <w:rsid w:val="00F11691"/>
    <w:rsid w:val="00F11738"/>
    <w:rsid w:val="00F11892"/>
    <w:rsid w:val="00F11CCD"/>
    <w:rsid w:val="00F124C4"/>
    <w:rsid w:val="00F128E3"/>
    <w:rsid w:val="00F12FE6"/>
    <w:rsid w:val="00F1306F"/>
    <w:rsid w:val="00F13416"/>
    <w:rsid w:val="00F13590"/>
    <w:rsid w:val="00F13B6C"/>
    <w:rsid w:val="00F13C93"/>
    <w:rsid w:val="00F13EF6"/>
    <w:rsid w:val="00F13F1F"/>
    <w:rsid w:val="00F14412"/>
    <w:rsid w:val="00F14445"/>
    <w:rsid w:val="00F1473E"/>
    <w:rsid w:val="00F14D96"/>
    <w:rsid w:val="00F15553"/>
    <w:rsid w:val="00F15559"/>
    <w:rsid w:val="00F1580A"/>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2CB6"/>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27A"/>
    <w:rsid w:val="00F31A5B"/>
    <w:rsid w:val="00F31C91"/>
    <w:rsid w:val="00F31D19"/>
    <w:rsid w:val="00F3204F"/>
    <w:rsid w:val="00F32383"/>
    <w:rsid w:val="00F326FA"/>
    <w:rsid w:val="00F327AA"/>
    <w:rsid w:val="00F3304D"/>
    <w:rsid w:val="00F331B8"/>
    <w:rsid w:val="00F331DA"/>
    <w:rsid w:val="00F33227"/>
    <w:rsid w:val="00F336F2"/>
    <w:rsid w:val="00F33D77"/>
    <w:rsid w:val="00F33DEA"/>
    <w:rsid w:val="00F33E12"/>
    <w:rsid w:val="00F33E93"/>
    <w:rsid w:val="00F34095"/>
    <w:rsid w:val="00F3465B"/>
    <w:rsid w:val="00F3488A"/>
    <w:rsid w:val="00F34A54"/>
    <w:rsid w:val="00F34EAC"/>
    <w:rsid w:val="00F3523F"/>
    <w:rsid w:val="00F35840"/>
    <w:rsid w:val="00F3585E"/>
    <w:rsid w:val="00F35D9B"/>
    <w:rsid w:val="00F35FDF"/>
    <w:rsid w:val="00F368D7"/>
    <w:rsid w:val="00F36C78"/>
    <w:rsid w:val="00F371A5"/>
    <w:rsid w:val="00F375AE"/>
    <w:rsid w:val="00F40403"/>
    <w:rsid w:val="00F40642"/>
    <w:rsid w:val="00F40AB4"/>
    <w:rsid w:val="00F41112"/>
    <w:rsid w:val="00F411B4"/>
    <w:rsid w:val="00F41594"/>
    <w:rsid w:val="00F4185B"/>
    <w:rsid w:val="00F418D3"/>
    <w:rsid w:val="00F42107"/>
    <w:rsid w:val="00F42A49"/>
    <w:rsid w:val="00F42A7A"/>
    <w:rsid w:val="00F42DE6"/>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E1"/>
    <w:rsid w:val="00F50C6C"/>
    <w:rsid w:val="00F50F92"/>
    <w:rsid w:val="00F51056"/>
    <w:rsid w:val="00F51676"/>
    <w:rsid w:val="00F51765"/>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CC5"/>
    <w:rsid w:val="00F54D7B"/>
    <w:rsid w:val="00F55384"/>
    <w:rsid w:val="00F5592B"/>
    <w:rsid w:val="00F55E20"/>
    <w:rsid w:val="00F560C2"/>
    <w:rsid w:val="00F560F9"/>
    <w:rsid w:val="00F56360"/>
    <w:rsid w:val="00F568C1"/>
    <w:rsid w:val="00F569C8"/>
    <w:rsid w:val="00F56C33"/>
    <w:rsid w:val="00F56DE0"/>
    <w:rsid w:val="00F56FD2"/>
    <w:rsid w:val="00F56FE0"/>
    <w:rsid w:val="00F57133"/>
    <w:rsid w:val="00F5713F"/>
    <w:rsid w:val="00F5717F"/>
    <w:rsid w:val="00F5721C"/>
    <w:rsid w:val="00F57931"/>
    <w:rsid w:val="00F60202"/>
    <w:rsid w:val="00F60818"/>
    <w:rsid w:val="00F6092F"/>
    <w:rsid w:val="00F60AB8"/>
    <w:rsid w:val="00F60BCE"/>
    <w:rsid w:val="00F6141B"/>
    <w:rsid w:val="00F6158A"/>
    <w:rsid w:val="00F619F6"/>
    <w:rsid w:val="00F61ADE"/>
    <w:rsid w:val="00F62154"/>
    <w:rsid w:val="00F62FAC"/>
    <w:rsid w:val="00F63088"/>
    <w:rsid w:val="00F630AA"/>
    <w:rsid w:val="00F63BBF"/>
    <w:rsid w:val="00F63E68"/>
    <w:rsid w:val="00F63EC8"/>
    <w:rsid w:val="00F642E4"/>
    <w:rsid w:val="00F6440A"/>
    <w:rsid w:val="00F64AC8"/>
    <w:rsid w:val="00F64BF3"/>
    <w:rsid w:val="00F64D45"/>
    <w:rsid w:val="00F64D52"/>
    <w:rsid w:val="00F64F51"/>
    <w:rsid w:val="00F6508D"/>
    <w:rsid w:val="00F652DA"/>
    <w:rsid w:val="00F65345"/>
    <w:rsid w:val="00F655CD"/>
    <w:rsid w:val="00F658E4"/>
    <w:rsid w:val="00F65936"/>
    <w:rsid w:val="00F65BAF"/>
    <w:rsid w:val="00F65C86"/>
    <w:rsid w:val="00F65EEB"/>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5E"/>
    <w:rsid w:val="00F80770"/>
    <w:rsid w:val="00F8097E"/>
    <w:rsid w:val="00F8149A"/>
    <w:rsid w:val="00F816B7"/>
    <w:rsid w:val="00F8178C"/>
    <w:rsid w:val="00F81C1E"/>
    <w:rsid w:val="00F81E14"/>
    <w:rsid w:val="00F8291D"/>
    <w:rsid w:val="00F83203"/>
    <w:rsid w:val="00F836D5"/>
    <w:rsid w:val="00F837F5"/>
    <w:rsid w:val="00F83DA8"/>
    <w:rsid w:val="00F83F67"/>
    <w:rsid w:val="00F84461"/>
    <w:rsid w:val="00F85101"/>
    <w:rsid w:val="00F851C4"/>
    <w:rsid w:val="00F85292"/>
    <w:rsid w:val="00F85475"/>
    <w:rsid w:val="00F858E0"/>
    <w:rsid w:val="00F864E7"/>
    <w:rsid w:val="00F8670F"/>
    <w:rsid w:val="00F8676A"/>
    <w:rsid w:val="00F86963"/>
    <w:rsid w:val="00F87086"/>
    <w:rsid w:val="00F90134"/>
    <w:rsid w:val="00F907C7"/>
    <w:rsid w:val="00F90BDF"/>
    <w:rsid w:val="00F9198D"/>
    <w:rsid w:val="00F91B15"/>
    <w:rsid w:val="00F91B7E"/>
    <w:rsid w:val="00F91D00"/>
    <w:rsid w:val="00F92016"/>
    <w:rsid w:val="00F925B4"/>
    <w:rsid w:val="00F925F6"/>
    <w:rsid w:val="00F9362B"/>
    <w:rsid w:val="00F93AA3"/>
    <w:rsid w:val="00F93B13"/>
    <w:rsid w:val="00F94191"/>
    <w:rsid w:val="00F9443B"/>
    <w:rsid w:val="00F94CA5"/>
    <w:rsid w:val="00F9515A"/>
    <w:rsid w:val="00F952C5"/>
    <w:rsid w:val="00F95372"/>
    <w:rsid w:val="00F953FE"/>
    <w:rsid w:val="00F9606C"/>
    <w:rsid w:val="00F96319"/>
    <w:rsid w:val="00F96AB2"/>
    <w:rsid w:val="00F97540"/>
    <w:rsid w:val="00F9777B"/>
    <w:rsid w:val="00F979B0"/>
    <w:rsid w:val="00F97FB0"/>
    <w:rsid w:val="00FA06E4"/>
    <w:rsid w:val="00FA0BCC"/>
    <w:rsid w:val="00FA1070"/>
    <w:rsid w:val="00FA164F"/>
    <w:rsid w:val="00FA165E"/>
    <w:rsid w:val="00FA1ACB"/>
    <w:rsid w:val="00FA1BB5"/>
    <w:rsid w:val="00FA1E18"/>
    <w:rsid w:val="00FA1FDF"/>
    <w:rsid w:val="00FA209F"/>
    <w:rsid w:val="00FA21F4"/>
    <w:rsid w:val="00FA2881"/>
    <w:rsid w:val="00FA2F3A"/>
    <w:rsid w:val="00FA304B"/>
    <w:rsid w:val="00FA3214"/>
    <w:rsid w:val="00FA397C"/>
    <w:rsid w:val="00FA3B35"/>
    <w:rsid w:val="00FA3D5B"/>
    <w:rsid w:val="00FA4C7D"/>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0DA"/>
    <w:rsid w:val="00FB17AF"/>
    <w:rsid w:val="00FB18B5"/>
    <w:rsid w:val="00FB197F"/>
    <w:rsid w:val="00FB23DD"/>
    <w:rsid w:val="00FB2830"/>
    <w:rsid w:val="00FB2F50"/>
    <w:rsid w:val="00FB312F"/>
    <w:rsid w:val="00FB3512"/>
    <w:rsid w:val="00FB35C3"/>
    <w:rsid w:val="00FB409D"/>
    <w:rsid w:val="00FB4272"/>
    <w:rsid w:val="00FB50AC"/>
    <w:rsid w:val="00FB546C"/>
    <w:rsid w:val="00FB580C"/>
    <w:rsid w:val="00FB584F"/>
    <w:rsid w:val="00FB5D61"/>
    <w:rsid w:val="00FB6343"/>
    <w:rsid w:val="00FB6480"/>
    <w:rsid w:val="00FB6A75"/>
    <w:rsid w:val="00FB6BF7"/>
    <w:rsid w:val="00FB746B"/>
    <w:rsid w:val="00FB74A0"/>
    <w:rsid w:val="00FB7D96"/>
    <w:rsid w:val="00FC0142"/>
    <w:rsid w:val="00FC03A1"/>
    <w:rsid w:val="00FC0623"/>
    <w:rsid w:val="00FC113C"/>
    <w:rsid w:val="00FC17D2"/>
    <w:rsid w:val="00FC192B"/>
    <w:rsid w:val="00FC1B0F"/>
    <w:rsid w:val="00FC1D06"/>
    <w:rsid w:val="00FC1F16"/>
    <w:rsid w:val="00FC1FB3"/>
    <w:rsid w:val="00FC2855"/>
    <w:rsid w:val="00FC2977"/>
    <w:rsid w:val="00FC317B"/>
    <w:rsid w:val="00FC3AF0"/>
    <w:rsid w:val="00FC3C61"/>
    <w:rsid w:val="00FC3C67"/>
    <w:rsid w:val="00FC3CCA"/>
    <w:rsid w:val="00FC42C3"/>
    <w:rsid w:val="00FC46B8"/>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F80"/>
    <w:rsid w:val="00FD1149"/>
    <w:rsid w:val="00FD19A1"/>
    <w:rsid w:val="00FD2043"/>
    <w:rsid w:val="00FD2062"/>
    <w:rsid w:val="00FD20F4"/>
    <w:rsid w:val="00FD245D"/>
    <w:rsid w:val="00FD296C"/>
    <w:rsid w:val="00FD315A"/>
    <w:rsid w:val="00FD31A5"/>
    <w:rsid w:val="00FD3281"/>
    <w:rsid w:val="00FD3406"/>
    <w:rsid w:val="00FD3499"/>
    <w:rsid w:val="00FD363B"/>
    <w:rsid w:val="00FD370A"/>
    <w:rsid w:val="00FD376D"/>
    <w:rsid w:val="00FD3BEE"/>
    <w:rsid w:val="00FD3D3D"/>
    <w:rsid w:val="00FD4795"/>
    <w:rsid w:val="00FD49B4"/>
    <w:rsid w:val="00FD4B84"/>
    <w:rsid w:val="00FD5F8B"/>
    <w:rsid w:val="00FD61E3"/>
    <w:rsid w:val="00FD6740"/>
    <w:rsid w:val="00FD6751"/>
    <w:rsid w:val="00FD6D64"/>
    <w:rsid w:val="00FD701C"/>
    <w:rsid w:val="00FD76D9"/>
    <w:rsid w:val="00FD78CB"/>
    <w:rsid w:val="00FD7DCF"/>
    <w:rsid w:val="00FD7E15"/>
    <w:rsid w:val="00FD7F1A"/>
    <w:rsid w:val="00FE00DF"/>
    <w:rsid w:val="00FE01E9"/>
    <w:rsid w:val="00FE0888"/>
    <w:rsid w:val="00FE0AF7"/>
    <w:rsid w:val="00FE1448"/>
    <w:rsid w:val="00FE1B15"/>
    <w:rsid w:val="00FE22B4"/>
    <w:rsid w:val="00FE22B8"/>
    <w:rsid w:val="00FE31A3"/>
    <w:rsid w:val="00FE31B9"/>
    <w:rsid w:val="00FE3691"/>
    <w:rsid w:val="00FE3716"/>
    <w:rsid w:val="00FE37FF"/>
    <w:rsid w:val="00FE389E"/>
    <w:rsid w:val="00FE449C"/>
    <w:rsid w:val="00FE4949"/>
    <w:rsid w:val="00FE4B78"/>
    <w:rsid w:val="00FE4B9D"/>
    <w:rsid w:val="00FE4E07"/>
    <w:rsid w:val="00FE55DF"/>
    <w:rsid w:val="00FE5641"/>
    <w:rsid w:val="00FE5A58"/>
    <w:rsid w:val="00FE5CAA"/>
    <w:rsid w:val="00FE6915"/>
    <w:rsid w:val="00FE6E29"/>
    <w:rsid w:val="00FE72AE"/>
    <w:rsid w:val="00FE7881"/>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7BA"/>
    <w:rsid w:val="00FF58A7"/>
    <w:rsid w:val="00FF6A50"/>
    <w:rsid w:val="00FF6D0F"/>
    <w:rsid w:val="00FF74EF"/>
    <w:rsid w:val="00FF75FD"/>
    <w:rsid w:val="00FF77F8"/>
    <w:rsid w:val="00FF786F"/>
    <w:rsid w:val="0161B769"/>
    <w:rsid w:val="0183A8DD"/>
    <w:rsid w:val="02945C70"/>
    <w:rsid w:val="029AAF18"/>
    <w:rsid w:val="0371E5E5"/>
    <w:rsid w:val="055CCB48"/>
    <w:rsid w:val="05751B54"/>
    <w:rsid w:val="08821B0F"/>
    <w:rsid w:val="097839F1"/>
    <w:rsid w:val="0A004A8C"/>
    <w:rsid w:val="0A5D39ED"/>
    <w:rsid w:val="0A8BF224"/>
    <w:rsid w:val="0BB9A305"/>
    <w:rsid w:val="0E0B580F"/>
    <w:rsid w:val="0E326BDC"/>
    <w:rsid w:val="0F34B92D"/>
    <w:rsid w:val="0F3608E0"/>
    <w:rsid w:val="1188F677"/>
    <w:rsid w:val="13EA5D59"/>
    <w:rsid w:val="157B4490"/>
    <w:rsid w:val="16A0F9E2"/>
    <w:rsid w:val="16C4CE11"/>
    <w:rsid w:val="171714F1"/>
    <w:rsid w:val="18B2E552"/>
    <w:rsid w:val="1964A520"/>
    <w:rsid w:val="1BDC0733"/>
    <w:rsid w:val="1CBA3B76"/>
    <w:rsid w:val="1DB05C49"/>
    <w:rsid w:val="20018378"/>
    <w:rsid w:val="223D1015"/>
    <w:rsid w:val="25397A6B"/>
    <w:rsid w:val="25FEB820"/>
    <w:rsid w:val="27B829FF"/>
    <w:rsid w:val="27CF274D"/>
    <w:rsid w:val="27EB9283"/>
    <w:rsid w:val="28063C69"/>
    <w:rsid w:val="2923E914"/>
    <w:rsid w:val="29AB1DDD"/>
    <w:rsid w:val="2A4E1647"/>
    <w:rsid w:val="2B419139"/>
    <w:rsid w:val="2B9EF6A5"/>
    <w:rsid w:val="2CA782C6"/>
    <w:rsid w:val="2E63AB9E"/>
    <w:rsid w:val="2F327666"/>
    <w:rsid w:val="2F8EB67E"/>
    <w:rsid w:val="3011B441"/>
    <w:rsid w:val="30C57727"/>
    <w:rsid w:val="30E52B49"/>
    <w:rsid w:val="31FB4ECB"/>
    <w:rsid w:val="32461C55"/>
    <w:rsid w:val="325B1C83"/>
    <w:rsid w:val="333DF1F6"/>
    <w:rsid w:val="352726AA"/>
    <w:rsid w:val="3725A8E3"/>
    <w:rsid w:val="3779AF9A"/>
    <w:rsid w:val="38C3A453"/>
    <w:rsid w:val="3978FC1C"/>
    <w:rsid w:val="3A5B3EA5"/>
    <w:rsid w:val="3A70A3A1"/>
    <w:rsid w:val="3E08A540"/>
    <w:rsid w:val="3E6990B0"/>
    <w:rsid w:val="3EE30D05"/>
    <w:rsid w:val="404A5800"/>
    <w:rsid w:val="40F8F133"/>
    <w:rsid w:val="41696527"/>
    <w:rsid w:val="4292B939"/>
    <w:rsid w:val="42E26F57"/>
    <w:rsid w:val="42E5C956"/>
    <w:rsid w:val="45BDEA06"/>
    <w:rsid w:val="4637665B"/>
    <w:rsid w:val="4741C0FA"/>
    <w:rsid w:val="49D1217D"/>
    <w:rsid w:val="49D811E9"/>
    <w:rsid w:val="4A893BCD"/>
    <w:rsid w:val="4CB488B7"/>
    <w:rsid w:val="4FCF38D9"/>
    <w:rsid w:val="50FA951C"/>
    <w:rsid w:val="5234990F"/>
    <w:rsid w:val="52E00962"/>
    <w:rsid w:val="536B1F0A"/>
    <w:rsid w:val="5427673F"/>
    <w:rsid w:val="5AB54E82"/>
    <w:rsid w:val="5C32786B"/>
    <w:rsid w:val="5CCB1223"/>
    <w:rsid w:val="5D59F734"/>
    <w:rsid w:val="5E284489"/>
    <w:rsid w:val="5EF82575"/>
    <w:rsid w:val="610E534F"/>
    <w:rsid w:val="63B00A0F"/>
    <w:rsid w:val="661CE362"/>
    <w:rsid w:val="6620C714"/>
    <w:rsid w:val="6A08BA45"/>
    <w:rsid w:val="6BBE6335"/>
    <w:rsid w:val="6CEE1AA6"/>
    <w:rsid w:val="6E36E06F"/>
    <w:rsid w:val="6F345F76"/>
    <w:rsid w:val="70602D7B"/>
    <w:rsid w:val="70AD4B66"/>
    <w:rsid w:val="75CC3ED0"/>
    <w:rsid w:val="77680F31"/>
    <w:rsid w:val="78F630FD"/>
    <w:rsid w:val="7903DF92"/>
    <w:rsid w:val="79343780"/>
    <w:rsid w:val="7949D30D"/>
    <w:rsid w:val="7A0646CC"/>
    <w:rsid w:val="7D8DC7A7"/>
    <w:rsid w:val="7FB7E5A1"/>
    <w:rsid w:val="7FC0CF46"/>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mso-position-vertical-relative:page" stroke="f">
      <v:stroke on="f"/>
      <o:colormenu v:ext="edit" fillcolor="none [3215]"/>
    </o:shapedefaults>
    <o:shapelayout v:ext="edit">
      <o:idmap v:ext="edit" data="2"/>
    </o:shapelayout>
  </w:shapeDefaults>
  <w:decimalSymbol w:val="."/>
  <w:listSeparator w:val=","/>
  <w14:docId w14:val="1BD6A368"/>
  <w15:docId w15:val="{6B7E2123-7967-48D9-B18E-C859231DA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A35E70"/>
    <w:pPr>
      <w:keepNext/>
      <w:keepLines/>
      <w:spacing w:before="300" w:after="360" w:line="440" w:lineRule="exact"/>
      <w:outlineLvl w:val="0"/>
    </w:pPr>
    <w:rPr>
      <w:b/>
      <w:bCs/>
      <w:color w:val="201547" w:themeColor="text2"/>
      <w:kern w:val="32"/>
      <w:sz w:val="40"/>
      <w:szCs w:val="32"/>
    </w:rPr>
  </w:style>
  <w:style w:type="paragraph" w:styleId="Heading2">
    <w:name w:val="heading 2"/>
    <w:basedOn w:val="Normal"/>
    <w:next w:val="BodyText"/>
    <w:link w:val="Heading2Char"/>
    <w:qFormat/>
    <w:rsid w:val="00A35E70"/>
    <w:pPr>
      <w:keepNext/>
      <w:keepLines/>
      <w:tabs>
        <w:tab w:val="left" w:pos="1418"/>
        <w:tab w:val="left" w:pos="1701"/>
        <w:tab w:val="left" w:pos="1985"/>
      </w:tabs>
      <w:spacing w:before="240" w:after="100" w:line="280" w:lineRule="exact"/>
      <w:outlineLvl w:val="1"/>
    </w:pPr>
    <w:rPr>
      <w:b/>
      <w:bCs/>
      <w:iCs/>
      <w:color w:val="201547" w:themeColor="text2"/>
      <w:kern w:val="20"/>
      <w:sz w:val="24"/>
      <w:szCs w:val="28"/>
    </w:rPr>
  </w:style>
  <w:style w:type="paragraph" w:styleId="Heading3">
    <w:name w:val="heading 3"/>
    <w:basedOn w:val="Normal"/>
    <w:next w:val="BodyText"/>
    <w:link w:val="Heading3Char"/>
    <w:qFormat/>
    <w:rsid w:val="008F4C2B"/>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8F4C2B"/>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8F4C2B"/>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9"/>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F40642"/>
    <w:pPr>
      <w:spacing w:before="60" w:after="60" w:line="220" w:lineRule="atLeast"/>
      <w:ind w:left="113" w:right="113"/>
    </w:pPr>
    <w:rPr>
      <w:rFonts w:cs="Times New Roman"/>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FFF9EE"/>
      </w:tcPr>
    </w:tblStylePr>
    <w:tblStylePr w:type="band2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F40642"/>
    <w:pPr>
      <w:ind w:right="28"/>
    </w:pPr>
    <w:rPr>
      <w:b/>
      <w:color w:val="201547" w:themeColor="text2"/>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10"/>
      </w:numPr>
      <w:spacing w:before="120" w:after="120"/>
    </w:pPr>
  </w:style>
  <w:style w:type="paragraph" w:styleId="ListNumber2">
    <w:name w:val="List Number 2"/>
    <w:basedOn w:val="Normal"/>
    <w:qFormat/>
    <w:rsid w:val="00781566"/>
    <w:pPr>
      <w:numPr>
        <w:ilvl w:val="1"/>
        <w:numId w:val="10"/>
      </w:numPr>
      <w:spacing w:before="120" w:after="120"/>
    </w:pPr>
  </w:style>
  <w:style w:type="paragraph" w:styleId="ListNumber3">
    <w:name w:val="List Number 3"/>
    <w:basedOn w:val="Normal"/>
    <w:qFormat/>
    <w:rsid w:val="00781566"/>
    <w:pPr>
      <w:numPr>
        <w:ilvl w:val="2"/>
        <w:numId w:val="10"/>
      </w:numPr>
      <w:spacing w:before="120" w:after="120"/>
    </w:pPr>
  </w:style>
  <w:style w:type="numbering" w:styleId="1ai">
    <w:name w:val="Outline List 1"/>
    <w:basedOn w:val="NoList"/>
    <w:rsid w:val="00606818"/>
    <w:pPr>
      <w:numPr>
        <w:numId w:val="7"/>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12"/>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972D49"/>
    <w:pPr>
      <w:numPr>
        <w:numId w:val="20"/>
      </w:numPr>
      <w:spacing w:before="120" w:after="120"/>
    </w:pPr>
  </w:style>
  <w:style w:type="paragraph" w:styleId="ListBullet2">
    <w:name w:val="List Bullet 2"/>
    <w:basedOn w:val="ListBullet"/>
    <w:unhideWhenUsed/>
    <w:qFormat/>
    <w:rsid w:val="00972D49"/>
    <w:pPr>
      <w:numPr>
        <w:ilvl w:val="1"/>
      </w:numPr>
    </w:pPr>
  </w:style>
  <w:style w:type="paragraph" w:styleId="ListBullet3">
    <w:name w:val="List Bullet 3"/>
    <w:basedOn w:val="Normal"/>
    <w:unhideWhenUsed/>
    <w:rsid w:val="00972D49"/>
    <w:pPr>
      <w:numPr>
        <w:ilvl w:val="2"/>
        <w:numId w:val="20"/>
      </w:numPr>
      <w:spacing w:before="120" w:after="120"/>
    </w:pPr>
  </w:style>
  <w:style w:type="paragraph" w:styleId="Subtitle">
    <w:name w:val="Subtitle"/>
    <w:basedOn w:val="Normal"/>
    <w:next w:val="Normal"/>
    <w:link w:val="SubtitleChar"/>
    <w:uiPriority w:val="99"/>
    <w:rsid w:val="00AB51FA"/>
    <w:pPr>
      <w:numPr>
        <w:ilvl w:val="1"/>
      </w:numPr>
      <w:spacing w:line="360" w:lineRule="exact"/>
      <w:ind w:left="567" w:right="850"/>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AB51FA"/>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4"/>
      </w:numPr>
    </w:pPr>
  </w:style>
  <w:style w:type="paragraph" w:customStyle="1" w:styleId="TableTextNumbered">
    <w:name w:val="Table Text Numbered"/>
    <w:basedOn w:val="TableTextLeft"/>
    <w:qFormat/>
    <w:rsid w:val="00041903"/>
    <w:pPr>
      <w:numPr>
        <w:numId w:val="8"/>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8F4C2B"/>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autoRedefine/>
    <w:uiPriority w:val="99"/>
    <w:rsid w:val="00AB51FA"/>
    <w:pPr>
      <w:spacing w:before="600" w:after="240" w:line="240" w:lineRule="auto"/>
      <w:ind w:left="567" w:right="851"/>
      <w:contextualSpacing/>
      <w:jc w:val="right"/>
    </w:pPr>
    <w:rPr>
      <w:rFonts w:asciiTheme="majorHAnsi" w:eastAsiaTheme="majorEastAsia" w:hAnsiTheme="majorHAnsi" w:cstheme="majorBidi"/>
      <w:b/>
      <w:color w:val="FFFFFF" w:themeColor="background1"/>
      <w:sz w:val="56"/>
      <w:szCs w:val="48"/>
    </w:rPr>
  </w:style>
  <w:style w:type="character" w:customStyle="1" w:styleId="TitleChar">
    <w:name w:val="Title Char"/>
    <w:basedOn w:val="DefaultParagraphFont"/>
    <w:link w:val="Title"/>
    <w:uiPriority w:val="99"/>
    <w:rsid w:val="00AB51FA"/>
    <w:rPr>
      <w:rFonts w:asciiTheme="majorHAnsi" w:eastAsiaTheme="majorEastAsia" w:hAnsiTheme="majorHAnsi" w:cstheme="majorBidi"/>
      <w:b/>
      <w:color w:val="FFFFFF" w:themeColor="background1"/>
      <w:sz w:val="56"/>
      <w:szCs w:val="48"/>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A35E70"/>
    <w:pPr>
      <w:tabs>
        <w:tab w:val="right" w:leader="dot" w:pos="9582"/>
      </w:tabs>
      <w:spacing w:before="240" w:after="60"/>
      <w:ind w:right="851"/>
    </w:pPr>
    <w:rPr>
      <w:b/>
      <w:noProof/>
      <w:color w:val="201547" w:themeColor="text2"/>
      <w:sz w:val="24"/>
      <w:szCs w:val="24"/>
    </w:rPr>
  </w:style>
  <w:style w:type="paragraph" w:styleId="TOCHeading">
    <w:name w:val="TOC Heading"/>
    <w:basedOn w:val="Normal"/>
    <w:uiPriority w:val="99"/>
    <w:rsid w:val="00A35E70"/>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20154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201547"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20154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20154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8F4C2B"/>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4F6A95"/>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4F6A95"/>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5"/>
      </w:numPr>
    </w:pPr>
  </w:style>
  <w:style w:type="paragraph" w:customStyle="1" w:styleId="PullOutBoxBullet2">
    <w:name w:val="Pull Out Box Bullet 2"/>
    <w:basedOn w:val="PullOutBoxBodyText"/>
    <w:qFormat/>
    <w:rsid w:val="004D4063"/>
    <w:pPr>
      <w:numPr>
        <w:ilvl w:val="1"/>
        <w:numId w:val="15"/>
      </w:numPr>
    </w:pPr>
  </w:style>
  <w:style w:type="paragraph" w:customStyle="1" w:styleId="PullOutBoxBullet3">
    <w:name w:val="Pull Out Box Bullet 3"/>
    <w:basedOn w:val="PullOutBoxBodyText"/>
    <w:qFormat/>
    <w:rsid w:val="004D4063"/>
    <w:pPr>
      <w:numPr>
        <w:ilvl w:val="2"/>
        <w:numId w:val="15"/>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20154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4F6A95"/>
    <w:rPr>
      <w:b/>
      <w:color w:val="FFFFFF" w:themeColor="background1"/>
      <w:sz w:val="36"/>
    </w:rPr>
  </w:style>
  <w:style w:type="character" w:customStyle="1" w:styleId="DateChar">
    <w:name w:val="Date Char"/>
    <w:basedOn w:val="DefaultParagraphFont"/>
    <w:link w:val="Date"/>
    <w:semiHidden/>
    <w:rsid w:val="004F6A95"/>
    <w:rPr>
      <w:b/>
      <w:color w:val="FFFFFF" w:themeColor="background1"/>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13"/>
      </w:numPr>
    </w:pPr>
  </w:style>
  <w:style w:type="paragraph" w:customStyle="1" w:styleId="QuoteBullet2">
    <w:name w:val="Quote Bullet 2"/>
    <w:basedOn w:val="Quote"/>
    <w:qFormat/>
    <w:rsid w:val="004D4063"/>
    <w:pPr>
      <w:numPr>
        <w:ilvl w:val="1"/>
        <w:numId w:val="13"/>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11"/>
      </w:numPr>
    </w:pPr>
  </w:style>
  <w:style w:type="paragraph" w:customStyle="1" w:styleId="PullOutBoxNumbered2">
    <w:name w:val="Pull Out Box Numbered 2"/>
    <w:basedOn w:val="PullOutBoxBodyText"/>
    <w:qFormat/>
    <w:rsid w:val="007A4BA3"/>
    <w:pPr>
      <w:numPr>
        <w:ilvl w:val="1"/>
        <w:numId w:val="11"/>
      </w:numPr>
    </w:pPr>
  </w:style>
  <w:style w:type="paragraph" w:customStyle="1" w:styleId="PullOutBoxNumbered3">
    <w:name w:val="Pull Out Box Numbered 3"/>
    <w:basedOn w:val="PullOutBoxBodyText"/>
    <w:qFormat/>
    <w:rsid w:val="007879D1"/>
    <w:pPr>
      <w:numPr>
        <w:ilvl w:val="2"/>
        <w:numId w:val="11"/>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20154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A35E70"/>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12"/>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F40642"/>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6"/>
      </w:numPr>
      <w:spacing w:before="120" w:after="120"/>
    </w:pPr>
  </w:style>
  <w:style w:type="paragraph" w:customStyle="1" w:styleId="ListAlpha2">
    <w:name w:val="List Alpha 2"/>
    <w:basedOn w:val="Normal"/>
    <w:qFormat/>
    <w:rsid w:val="00893106"/>
    <w:pPr>
      <w:numPr>
        <w:ilvl w:val="1"/>
        <w:numId w:val="16"/>
      </w:numPr>
      <w:spacing w:before="120" w:after="120"/>
    </w:pPr>
  </w:style>
  <w:style w:type="paragraph" w:customStyle="1" w:styleId="ListAlpha3">
    <w:name w:val="List Alpha 3"/>
    <w:basedOn w:val="Normal"/>
    <w:qFormat/>
    <w:rsid w:val="00893106"/>
    <w:pPr>
      <w:numPr>
        <w:ilvl w:val="2"/>
        <w:numId w:val="16"/>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9"/>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8"/>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F40642"/>
    <w:pPr>
      <w:framePr w:wrap="around" w:vAnchor="page" w:hAnchor="margin" w:yAlign="bottom"/>
    </w:pPr>
    <w:rPr>
      <w:b/>
      <w:color w:val="201547" w:themeColor="text2"/>
    </w:rPr>
  </w:style>
  <w:style w:type="character" w:customStyle="1" w:styleId="Heading2Char">
    <w:name w:val="Heading 2 Char"/>
    <w:basedOn w:val="DefaultParagraphFont"/>
    <w:link w:val="Heading2"/>
    <w:rsid w:val="00A35E70"/>
    <w:rPr>
      <w:b/>
      <w:bCs/>
      <w:iCs/>
      <w:color w:val="201547" w:themeColor="text2"/>
      <w:kern w:val="20"/>
      <w:sz w:val="24"/>
      <w:szCs w:val="28"/>
    </w:rPr>
  </w:style>
  <w:style w:type="character" w:customStyle="1" w:styleId="Heading1Char">
    <w:name w:val="Heading 1 Char"/>
    <w:basedOn w:val="DefaultParagraphFont"/>
    <w:link w:val="Heading1"/>
    <w:rsid w:val="00A35E70"/>
    <w:rPr>
      <w:b/>
      <w:bCs/>
      <w:color w:val="201547" w:themeColor="text2"/>
      <w:kern w:val="32"/>
      <w:sz w:val="40"/>
      <w:szCs w:val="32"/>
    </w:rPr>
  </w:style>
  <w:style w:type="character" w:customStyle="1" w:styleId="Heading3Char">
    <w:name w:val="Heading 3 Char"/>
    <w:basedOn w:val="DefaultParagraphFont"/>
    <w:link w:val="Heading3"/>
    <w:rsid w:val="008F4C2B"/>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4F6A95"/>
    <w:rPr>
      <w:color w:val="201547" w:themeColor="accent1"/>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8F4C2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A35E70"/>
    <w:pPr>
      <w:framePr w:wrap="around"/>
      <w:spacing w:before="120" w:after="120"/>
    </w:pPr>
    <w:rPr>
      <w:b/>
      <w:color w:val="201547" w:themeColor="text2"/>
      <w:sz w:val="20"/>
    </w:rPr>
  </w:style>
  <w:style w:type="character" w:styleId="UnresolvedMention">
    <w:name w:val="Unresolved Mention"/>
    <w:basedOn w:val="DefaultParagraphFont"/>
    <w:uiPriority w:val="99"/>
    <w:semiHidden/>
    <w:unhideWhenUsed/>
    <w:rsid w:val="008B0FC8"/>
    <w:rPr>
      <w:color w:val="605E5C"/>
      <w:shd w:val="clear" w:color="auto" w:fill="E1DFDD"/>
    </w:rPr>
  </w:style>
  <w:style w:type="character" w:customStyle="1" w:styleId="normaltextrun">
    <w:name w:val="normaltextrun"/>
    <w:basedOn w:val="DefaultParagraphFont"/>
    <w:rsid w:val="00780A13"/>
  </w:style>
  <w:style w:type="paragraph" w:customStyle="1" w:styleId="BoldBodyText">
    <w:name w:val="Bold Body Text"/>
    <w:basedOn w:val="BodyText"/>
    <w:qFormat/>
    <w:rsid w:val="00780A13"/>
    <w:pPr>
      <w:spacing w:before="120"/>
    </w:pPr>
    <w:rPr>
      <w:rFonts w:ascii="Arial Bold" w:hAnsi="Arial Bold"/>
      <w:bCs/>
      <w:color w:val="auto"/>
      <w:lang w:eastAsia="en-AU"/>
    </w:rPr>
  </w:style>
  <w:style w:type="character" w:customStyle="1" w:styleId="eop">
    <w:name w:val="eop"/>
    <w:basedOn w:val="DefaultParagraphFont"/>
    <w:rsid w:val="00780A13"/>
  </w:style>
  <w:style w:type="paragraph" w:customStyle="1" w:styleId="paragraph">
    <w:name w:val="paragraph"/>
    <w:basedOn w:val="Normal"/>
    <w:rsid w:val="00780A13"/>
    <w:pPr>
      <w:spacing w:before="100" w:beforeAutospacing="1" w:after="100" w:afterAutospacing="1" w:line="240" w:lineRule="auto"/>
    </w:pPr>
    <w:rPr>
      <w:rFonts w:ascii="Times New Roman" w:hAnsi="Times New Roman" w:cs="Times New Roman"/>
      <w:color w:val="auto"/>
      <w:sz w:val="24"/>
      <w:szCs w:val="24"/>
    </w:rPr>
  </w:style>
  <w:style w:type="paragraph" w:styleId="Revision">
    <w:name w:val="Revision"/>
    <w:hidden/>
    <w:uiPriority w:val="99"/>
    <w:semiHidden/>
    <w:rsid w:val="006C720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78739">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04394049">
      <w:bodyDiv w:val="1"/>
      <w:marLeft w:val="0"/>
      <w:marRight w:val="0"/>
      <w:marTop w:val="0"/>
      <w:marBottom w:val="0"/>
      <w:divBdr>
        <w:top w:val="none" w:sz="0" w:space="0" w:color="auto"/>
        <w:left w:val="none" w:sz="0" w:space="0" w:color="auto"/>
        <w:bottom w:val="none" w:sz="0" w:space="0" w:color="auto"/>
        <w:right w:val="none" w:sz="0" w:space="0" w:color="auto"/>
      </w:divBdr>
    </w:div>
    <w:div w:id="555245170">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35215308">
      <w:bodyDiv w:val="1"/>
      <w:marLeft w:val="0"/>
      <w:marRight w:val="0"/>
      <w:marTop w:val="0"/>
      <w:marBottom w:val="0"/>
      <w:divBdr>
        <w:top w:val="none" w:sz="0" w:space="0" w:color="auto"/>
        <w:left w:val="none" w:sz="0" w:space="0" w:color="auto"/>
        <w:bottom w:val="none" w:sz="0" w:space="0" w:color="auto"/>
        <w:right w:val="none" w:sz="0" w:space="0" w:color="auto"/>
      </w:divBdr>
    </w:div>
    <w:div w:id="946230111">
      <w:bodyDiv w:val="1"/>
      <w:marLeft w:val="0"/>
      <w:marRight w:val="0"/>
      <w:marTop w:val="0"/>
      <w:marBottom w:val="0"/>
      <w:divBdr>
        <w:top w:val="none" w:sz="0" w:space="0" w:color="auto"/>
        <w:left w:val="none" w:sz="0" w:space="0" w:color="auto"/>
        <w:bottom w:val="none" w:sz="0" w:space="0" w:color="auto"/>
        <w:right w:val="none" w:sz="0" w:space="0" w:color="auto"/>
      </w:divBdr>
    </w:div>
    <w:div w:id="983193523">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71090971">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58924341">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22273190">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42376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yperlink" Target="http://creativecommons.org/licenses/by/4.0/" TargetMode="External"/><Relationship Id="rId39" Type="http://schemas.openxmlformats.org/officeDocument/2006/relationships/header" Target="header8.xml"/><Relationship Id="rId21" Type="http://schemas.openxmlformats.org/officeDocument/2006/relationships/image" Target="media/image3.jpeg"/><Relationship Id="rId34" Type="http://schemas.openxmlformats.org/officeDocument/2006/relationships/footer" Target="footer6.xml"/><Relationship Id="rId42" Type="http://schemas.openxmlformats.org/officeDocument/2006/relationships/hyperlink" Target="https://www.aboriginalheritagecouncil.vic.gov.au/victorias-current-registered-aboriginal-parties" TargetMode="External"/><Relationship Id="rId47" Type="http://schemas.openxmlformats.org/officeDocument/2006/relationships/hyperlink" Target="http://www.environment.vic.gov.au/nature-fund" TargetMode="External"/><Relationship Id="rId50" Type="http://schemas.openxmlformats.org/officeDocument/2006/relationships/hyperlink" Target="https://www.environment.vic.gov.au/biodiversity/choosing-actions-for-nature" TargetMode="External"/><Relationship Id="rId55" Type="http://schemas.openxmlformats.org/officeDocument/2006/relationships/footer" Target="footer1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www.delwp.vic.gov.au" TargetMode="External"/><Relationship Id="rId11" Type="http://schemas.openxmlformats.org/officeDocument/2006/relationships/webSettings" Target="webSettings.xml"/><Relationship Id="rId24" Type="http://schemas.openxmlformats.org/officeDocument/2006/relationships/image" Target="media/image6.png"/><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footer" Target="footer9.xml"/><Relationship Id="rId45" Type="http://schemas.openxmlformats.org/officeDocument/2006/relationships/hyperlink" Target="https://www2.delwp.vic.gov.au/grants" TargetMode="External"/><Relationship Id="rId53" Type="http://schemas.openxmlformats.org/officeDocument/2006/relationships/footer" Target="footer10.xm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hyperlink" Target="mailto:customer.service@delwp.vic.gov.au" TargetMode="External"/><Relationship Id="rId30" Type="http://schemas.openxmlformats.org/officeDocument/2006/relationships/header" Target="header4.xml"/><Relationship Id="rId35" Type="http://schemas.openxmlformats.org/officeDocument/2006/relationships/header" Target="header6.xml"/><Relationship Id="rId43" Type="http://schemas.openxmlformats.org/officeDocument/2006/relationships/hyperlink" Target="https://www.oric.gov.au/" TargetMode="External"/><Relationship Id="rId48" Type="http://schemas.openxmlformats.org/officeDocument/2006/relationships/hyperlink" Target="https://www.environment.vic.gov.au/nature-fund" TargetMode="External"/><Relationship Id="rId56" Type="http://schemas.openxmlformats.org/officeDocument/2006/relationships/hyperlink" Target="https://localjobsfirst.vic.gov.au/" TargetMode="External"/><Relationship Id="rId8" Type="http://schemas.openxmlformats.org/officeDocument/2006/relationships/numbering" Target="numbering.xml"/><Relationship Id="rId51" Type="http://schemas.openxmlformats.org/officeDocument/2006/relationships/hyperlink" Target="https://www.environment.vic.gov.au/conserving-threatened-species/action-statements"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7.emf"/><Relationship Id="rId33" Type="http://schemas.openxmlformats.org/officeDocument/2006/relationships/header" Target="header5.xml"/><Relationship Id="rId38" Type="http://schemas.openxmlformats.org/officeDocument/2006/relationships/footer" Target="footer8.xml"/><Relationship Id="rId46" Type="http://schemas.openxmlformats.org/officeDocument/2006/relationships/hyperlink" Target="mailto:Foi.unit@delwp.vic.gov.au" TargetMode="External"/><Relationship Id="rId59" Type="http://schemas.openxmlformats.org/officeDocument/2006/relationships/theme" Target="theme/theme1.xml"/><Relationship Id="rId20" Type="http://schemas.openxmlformats.org/officeDocument/2006/relationships/image" Target="media/image2.jpeg"/><Relationship Id="rId41" Type="http://schemas.openxmlformats.org/officeDocument/2006/relationships/hyperlink" Target="https://www.delwp.vic.gov.au/aboriginalselfdetermination/self-determination-reform-strategy" TargetMode="External"/><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hyperlink" Target="http://www.relayservice.com.au" TargetMode="External"/><Relationship Id="rId36" Type="http://schemas.openxmlformats.org/officeDocument/2006/relationships/header" Target="header7.xml"/><Relationship Id="rId49" Type="http://schemas.openxmlformats.org/officeDocument/2006/relationships/hyperlink" Target="https://www.environment.vic.gov.au/biodiversity/biodiversity-plan" TargetMode="External"/><Relationship Id="rId57" Type="http://schemas.openxmlformats.org/officeDocument/2006/relationships/hyperlink" Target="http://localjobsfirst.vic.gov.au/" TargetMode="External"/><Relationship Id="rId10" Type="http://schemas.openxmlformats.org/officeDocument/2006/relationships/settings" Target="settings.xml"/><Relationship Id="rId31" Type="http://schemas.openxmlformats.org/officeDocument/2006/relationships/footer" Target="footer4.xml"/><Relationship Id="rId44" Type="http://schemas.openxmlformats.org/officeDocument/2006/relationships/hyperlink" Target="https://www.vic.gov.au/victorian-common-funding-agreement" TargetMode="External"/><Relationship Id="rId52" Type="http://schemas.openxmlformats.org/officeDocument/2006/relationships/hyperlink" Target="https://www.delwp.vic.gov.au/aboriginalselfdetermination/self-determination-reform-strategy"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797aeec6-0273-40f2-ab3e-beee73212332" ContentTypeId="0x0101009298E819CE1EBB4F8D2096B3E0F0C2910D" PreviousValue="false"/>
</file>

<file path=customXml/item4.xml><?xml version="1.0" encoding="utf-8"?>
<ct:contentTypeSchema xmlns:ct="http://schemas.microsoft.com/office/2006/metadata/contentType" xmlns:ma="http://schemas.microsoft.com/office/2006/metadata/properties/metaAttributes" ct:_="" ma:_="" ma:contentTypeName="ECM V2 Grant Program Management" ma:contentTypeID="0x0101009298E819CE1EBB4F8D2096B3E0F0C2910D004523254E7007424DA45D92E245006EB2" ma:contentTypeVersion="28" ma:contentTypeDescription="For use with ECM V2 Grant Program Management libraries. Documents related to the development of the overall grant program.  These would generally be created in the lead up to the program being launched. This library isn't used to manage individual grants. This library isn't used for program management and the recommendation is to have 1 separate library per grant program." ma:contentTypeScope="" ma:versionID="4d6b695eb31aafa32ac5015132191867">
  <xsd:schema xmlns:xsd="http://www.w3.org/2001/XMLSchema" xmlns:xs="http://www.w3.org/2001/XMLSchema" xmlns:p="http://schemas.microsoft.com/office/2006/metadata/properties" xmlns:ns1="http://schemas.microsoft.com/sharepoint/v3" xmlns:ns2="9fd47c19-1c4a-4d7d-b342-c10cef269344" xmlns:ns3="a5f32de4-e402-4188-b034-e71ca7d22e54" xmlns:ns4="02fab405-ded0-4681-a76a-5dfc77280b4e" xmlns:ns5="153f2783-1c70-4464-955e-85040a58200f" xmlns:ns6="c22c40bb-44a8-4d17-b593-71ae60991242" targetNamespace="http://schemas.microsoft.com/office/2006/metadata/properties" ma:root="true" ma:fieldsID="9b1cb5db582465e5f6975e8a0ecf9f6a" ns1:_="" ns2:_="" ns3:_="" ns4:_="" ns5:_="" ns6:_="">
    <xsd:import namespace="http://schemas.microsoft.com/sharepoint/v3"/>
    <xsd:import namespace="9fd47c19-1c4a-4d7d-b342-c10cef269344"/>
    <xsd:import namespace="a5f32de4-e402-4188-b034-e71ca7d22e54"/>
    <xsd:import namespace="02fab405-ded0-4681-a76a-5dfc77280b4e"/>
    <xsd:import namespace="153f2783-1c70-4464-955e-85040a58200f"/>
    <xsd:import namespace="c22c40bb-44a8-4d17-b593-71ae60991242"/>
    <xsd:element name="properties">
      <xsd:complexType>
        <xsd:sequence>
          <xsd:element name="documentManagement">
            <xsd:complexType>
              <xsd:all>
                <xsd:element ref="ns3:Financial_x0020_Year"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c58e493e1689427385b433efd00307f0" minOccurs="0"/>
                <xsd:element ref="ns2:g91c59fb10974fa1a03160ad8386f0f4" minOccurs="0"/>
                <xsd:element ref="ns4:DLCPolicyLabelClientValue" minOccurs="0"/>
                <xsd:element ref="ns4:DLCPolicyLabelLock" minOccurs="0"/>
                <xsd:element ref="ns1:_dlc_Exempt" minOccurs="0"/>
                <xsd:element ref="ns4:DLCPolicyLabelValue" minOccurs="0"/>
                <xsd:element ref="ns5:SharedWithUsers" minOccurs="0"/>
                <xsd:element ref="ns5:SharedWithDetails" minOccurs="0"/>
                <xsd:element ref="ns6:MediaServiceMetadata" minOccurs="0"/>
                <xsd:element ref="ns6:MediaServiceFastMetadata" minOccurs="0"/>
                <xsd:element ref="ns6:lcf76f155ced4ddcb4097134ff3c332f" minOccurs="0"/>
                <xsd:element ref="ns6:MediaServiceOCR" minOccurs="0"/>
                <xsd:element ref="ns6:MediaServiceGenerationTime" minOccurs="0"/>
                <xsd:element ref="ns6:MediaServiceEventHashCode" minOccurs="0"/>
                <xsd:element ref="ns6:MediaServiceDateTaken" minOccurs="0"/>
                <xsd:element ref="ns6:MediaServiceLocation" minOccurs="0"/>
                <xsd:element ref="ns6: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58e493e1689427385b433efd00307f0" ma:index="19" ma:taxonomy="true" ma:internalName="c58e493e1689427385b433efd00307f0" ma:taxonomyFieldName="Records_x0020_Class_x0020_Grant_x0020_Program_x0020_Mgmt" ma:displayName="Classification" ma:default="" ma:fieldId="{c58e493e-1689-4273-85b4-33efd00307f0}" ma:sspId="797aeec6-0273-40f2-ab3e-beee73212332" ma:termSetId="4258747f-0974-48f0-ac10-46f208a52cd4" ma:anchorId="b0e98e04-926d-4ee2-a133-5b0bb0e10067"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4"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fab405-ded0-4681-a76a-5dfc77280b4e"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2c40bb-44a8-4d17-b593-71ae60991242"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MediaServiceLocation" ma:index="38" nillable="true" ma:displayName="Location" ma:indexed="true" ma:internalName="MediaServiceLocation" ma:readOnly="true">
      <xsd:simpleType>
        <xsd:restriction base="dms:Text"/>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p:Policy xmlns:p="office.server.policy" id="" local="true">
  <p:Name>ECM V2 Grant Program Management</p:Name>
  <p:Description>Enable Version label</p:Description>
  <p:Statement/>
  <p:PolicyItems>
    <p:PolicyItem featureId="Microsoft.Office.RecordsManagement.PolicyFeatures.PolicyLabel" staticId="0x0101009298E819CE1EBB4F8D2096B3E0F0C2910D001438ADDCCE1FB04585C9AE2652855BCE|-1306371497" UniqueId="1f6cdc88-e32a-4212-8a90-c03d7e9be150">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108</Value>
      <Value>2</Value>
      <Value>3</Value>
    </TaxCatchAll>
    <SharedWithUsers xmlns="153f2783-1c70-4464-955e-85040a58200f">
      <UserInfo>
        <DisplayName>SharingLinks.adf72a0f-9bcb-4e54-b776-e17657150970.Flexible.d440a7ab-5dcf-477a-83f7-c1a837004c13</DisplayName>
        <AccountId>669</AccountId>
        <AccountType/>
      </UserInfo>
      <UserInfo>
        <DisplayName>Kerry Charles (DEECA)</DisplayName>
        <AccountId>3751</AccountId>
        <AccountType/>
      </UserInfo>
      <UserInfo>
        <DisplayName>Grace Patt (DEECA)</DisplayName>
        <AccountId>2106</AccountId>
        <AccountType/>
      </UserInfo>
      <UserInfo>
        <DisplayName>Simon M Howland (DEECA)</DisplayName>
        <AccountId>1468</AccountId>
        <AccountType/>
      </UserInfo>
      <UserInfo>
        <DisplayName>Veronica R Gunn (DEECA)</DisplayName>
        <AccountId>189</AccountId>
        <AccountType/>
      </UserInfo>
      <UserInfo>
        <DisplayName>Lou x Miller (DEECA)</DisplayName>
        <AccountId>678</AccountId>
        <AccountType/>
      </UserInfo>
    </SharedWithUsers>
    <DLCPolicyLabelClientValue xmlns="02fab405-ded0-4681-a76a-5dfc77280b4e">Version {_UIVersionString}</DLCPolicyLabelClientVal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inancial_x0020_Year xmlns="a5f32de4-e402-4188-b034-e71ca7d22e54">2022-23</Financial_x0020_Year>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c58e493e1689427385b433efd00307f0 xmlns="9fd47c19-1c4a-4d7d-b342-c10cef269344">
      <Terms xmlns="http://schemas.microsoft.com/office/infopath/2007/PartnerControls">
        <TermInfo xmlns="http://schemas.microsoft.com/office/infopath/2007/PartnerControls">
          <TermName xmlns="http://schemas.microsoft.com/office/infopath/2007/PartnerControls">Program Administration</TermName>
          <TermId xmlns="http://schemas.microsoft.com/office/infopath/2007/PartnerControls">573ab76a-ff94-4e21-811d-77d5774eb524</TermId>
        </TermInfo>
      </Terms>
    </c58e493e1689427385b433efd00307f0>
    <lcf76f155ced4ddcb4097134ff3c332f xmlns="c22c40bb-44a8-4d17-b593-71ae60991242">
      <Terms xmlns="http://schemas.microsoft.com/office/infopath/2007/PartnerControls"/>
    </lcf76f155ced4ddcb4097134ff3c332f>
    <DLCPolicyLabelLock xmlns="02fab405-ded0-4681-a76a-5dfc77280b4e" xsi:nil="true"/>
    <DLCPolicyLabelValue xmlns="02fab405-ded0-4681-a76a-5dfc77280b4e">Version 0.6</DLCPolicyLabelValue>
    <_dlc_DocId xmlns="a5f32de4-e402-4188-b034-e71ca7d22e54">DOCID137-807135423-1793</_dlc_DocId>
    <_dlc_DocIdUrl xmlns="a5f32de4-e402-4188-b034-e71ca7d22e54">
      <Url>https://delwpvicgovau.sharepoint.com/sites/ecm_137/_layouts/15/DocIdRedir.aspx?ID=DOCID137-807135423-1793</Url>
      <Description>DOCID137-807135423-1793</Description>
    </_dlc_DocIdUrl>
  </documentManagement>
</p:properties>
</file>

<file path=customXml/itemProps1.xml><?xml version="1.0" encoding="utf-8"?>
<ds:datastoreItem xmlns:ds="http://schemas.openxmlformats.org/officeDocument/2006/customXml" ds:itemID="{4FCBEFCD-C888-473A-850B-1498721D7C1A}">
  <ds:schemaRefs>
    <ds:schemaRef ds:uri="http://schemas.microsoft.com/sharepoint/events"/>
  </ds:schemaRefs>
</ds:datastoreItem>
</file>

<file path=customXml/itemProps2.xml><?xml version="1.0" encoding="utf-8"?>
<ds:datastoreItem xmlns:ds="http://schemas.openxmlformats.org/officeDocument/2006/customXml" ds:itemID="{A999D85F-485A-4FBE-8CEC-1DD1CC8CA0A0}">
  <ds:schemaRefs>
    <ds:schemaRef ds:uri="http://schemas.openxmlformats.org/officeDocument/2006/bibliography"/>
  </ds:schemaRefs>
</ds:datastoreItem>
</file>

<file path=customXml/itemProps3.xml><?xml version="1.0" encoding="utf-8"?>
<ds:datastoreItem xmlns:ds="http://schemas.openxmlformats.org/officeDocument/2006/customXml" ds:itemID="{DCA37461-B07B-4DB5-B0DE-F277C2E5D644}">
  <ds:schemaRefs>
    <ds:schemaRef ds:uri="Microsoft.SharePoint.Taxonomy.ContentTypeSync"/>
  </ds:schemaRefs>
</ds:datastoreItem>
</file>

<file path=customXml/itemProps4.xml><?xml version="1.0" encoding="utf-8"?>
<ds:datastoreItem xmlns:ds="http://schemas.openxmlformats.org/officeDocument/2006/customXml" ds:itemID="{37C6BE82-5FDE-433F-9DAB-89C517473A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2fab405-ded0-4681-a76a-5dfc77280b4e"/>
    <ds:schemaRef ds:uri="153f2783-1c70-4464-955e-85040a58200f"/>
    <ds:schemaRef ds:uri="c22c40bb-44a8-4d17-b593-71ae609912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5FBEBF5-1E8D-499D-B725-7D4A0E63BFFA}">
  <ds:schemaRefs>
    <ds:schemaRef ds:uri="office.server.policy"/>
  </ds:schemaRefs>
</ds:datastoreItem>
</file>

<file path=customXml/itemProps6.xml><?xml version="1.0" encoding="utf-8"?>
<ds:datastoreItem xmlns:ds="http://schemas.openxmlformats.org/officeDocument/2006/customXml" ds:itemID="{A7C1D87A-020F-452B-AA74-CF790174EBD0}">
  <ds:schemaRefs>
    <ds:schemaRef ds:uri="http://schemas.microsoft.com/sharepoint/v3/contenttype/forms"/>
  </ds:schemaRefs>
</ds:datastoreItem>
</file>

<file path=customXml/itemProps7.xml><?xml version="1.0" encoding="utf-8"?>
<ds:datastoreItem xmlns:ds="http://schemas.openxmlformats.org/officeDocument/2006/customXml" ds:itemID="{32484885-A06F-4129-9D66-EA60A9BC26C4}">
  <ds:schemaRefs>
    <ds:schemaRef ds:uri="http://schemas.microsoft.com/office/2006/metadata/properties"/>
    <ds:schemaRef ds:uri="http://schemas.microsoft.com/office/infopath/2007/PartnerControls"/>
    <ds:schemaRef ds:uri="9fd47c19-1c4a-4d7d-b342-c10cef269344"/>
    <ds:schemaRef ds:uri="153f2783-1c70-4464-955e-85040a58200f"/>
    <ds:schemaRef ds:uri="02fab405-ded0-4681-a76a-5dfc77280b4e"/>
    <ds:schemaRef ds:uri="a5f32de4-e402-4188-b034-e71ca7d22e54"/>
    <ds:schemaRef ds:uri="c22c40bb-44a8-4d17-b593-71ae60991242"/>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3974</Words>
  <Characters>22652</Characters>
  <Application>Microsoft Office Word</Application>
  <DocSecurity>0</DocSecurity>
  <Lines>188</Lines>
  <Paragraphs>53</Paragraphs>
  <ScaleCrop>false</ScaleCrop>
  <Company/>
  <LinksUpToDate>false</LinksUpToDate>
  <CharactersWithSpaces>26573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application guidelines template</dc:title>
  <dc:subject/>
  <dc:creator>Aggie Liu (DELWP)</dc:creator>
  <cp:keywords/>
  <dc:description/>
  <cp:lastModifiedBy>Steph M Stribley (DEECA)</cp:lastModifiedBy>
  <cp:revision>2</cp:revision>
  <cp:lastPrinted>2016-09-07T15:34:00Z</cp:lastPrinted>
  <dcterms:created xsi:type="dcterms:W3CDTF">2023-09-14T03:55:00Z</dcterms:created>
  <dcterms:modified xsi:type="dcterms:W3CDTF">2023-09-14T03:55:00Z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0x0101009298E819CE1EBB4F8D2096B3E0F0C2910D004523254E7007424DA45D92E245006EB2</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Records Class Grant Management">
    <vt:lpwstr>59</vt:lpwstr>
  </property>
  <property fmtid="{D5CDD505-2E9C-101B-9397-08002B2CF9AE}" pid="22" name="Department Document Type">
    <vt:lpwstr/>
  </property>
  <property fmtid="{D5CDD505-2E9C-101B-9397-08002B2CF9AE}" pid="23" name="Record Purpose">
    <vt:lpwstr/>
  </property>
  <property fmtid="{D5CDD505-2E9C-101B-9397-08002B2CF9AE}" pid="24" name="Section">
    <vt:lpwstr/>
  </property>
  <property fmtid="{D5CDD505-2E9C-101B-9397-08002B2CF9AE}" pid="25" name="AdaRegion">
    <vt:lpwstr/>
  </property>
  <property fmtid="{D5CDD505-2E9C-101B-9397-08002B2CF9AE}" pid="26" name="AdaAskAdaKeyword">
    <vt:lpwstr>215;#Grants management|2e375a08-926c-4d22-9106-da05d66f04fd;#216;#GEMS grants management system training|ea93c8d3-f70c-40fd-aeed-4e1c407e5e0f</vt:lpwstr>
  </property>
  <property fmtid="{D5CDD505-2E9C-101B-9397-08002B2CF9AE}" pid="27" name="TaxKeyword">
    <vt:lpwstr/>
  </property>
  <property fmtid="{D5CDD505-2E9C-101B-9397-08002B2CF9AE}" pid="28" name="Sub-Section">
    <vt:lpwstr/>
  </property>
  <property fmtid="{D5CDD505-2E9C-101B-9397-08002B2CF9AE}" pid="29" name="Agency">
    <vt:lpwstr>1;#Department of Environment, Land, Water and Planning|607a3f87-1228-4cd9-82a5-076aa8776274</vt:lpwstr>
  </property>
  <property fmtid="{D5CDD505-2E9C-101B-9397-08002B2CF9AE}" pid="30" name="Branch">
    <vt:lpwstr>36;#Grants Systems and Support|e47d7218-ef4c-47e8-883e-cbfe7b70123c</vt:lpwstr>
  </property>
  <property fmtid="{D5CDD505-2E9C-101B-9397-08002B2CF9AE}" pid="31" name="Division">
    <vt:lpwstr>32;#Finance and Planning|9b3c2167-f507-4a0f-b195-53ebb97594cd</vt:lpwstr>
  </property>
  <property fmtid="{D5CDD505-2E9C-101B-9397-08002B2CF9AE}" pid="32" name="Location Type">
    <vt:lpwstr/>
  </property>
  <property fmtid="{D5CDD505-2E9C-101B-9397-08002B2CF9AE}" pid="33" name="Group1">
    <vt:lpwstr>31;#Corporate Services|583021de-5b88-4fc0-9d26-f0e13a42b826</vt:lpwstr>
  </property>
  <property fmtid="{D5CDD505-2E9C-101B-9397-08002B2CF9AE}" pid="34" name="o2e611f6ba3e4c8f9a895dfb7980639e">
    <vt:lpwstr/>
  </property>
  <property fmtid="{D5CDD505-2E9C-101B-9397-08002B2CF9AE}" pid="35" name="ld508a88e6264ce89693af80a72862cb">
    <vt:lpwstr/>
  </property>
  <property fmtid="{D5CDD505-2E9C-101B-9397-08002B2CF9AE}" pid="36" name="AdaOwningGroup">
    <vt:lpwstr>268;#Finance|c89d2cff-43af-4548-a6f3-a9e3279301cf</vt:lpwstr>
  </property>
  <property fmtid="{D5CDD505-2E9C-101B-9397-08002B2CF9AE}" pid="37" name="Reference Type">
    <vt:lpwstr/>
  </property>
  <property fmtid="{D5CDD505-2E9C-101B-9397-08002B2CF9AE}" pid="38" name="_dlc_DocIdItemGuid">
    <vt:lpwstr>de7454c4-d7e2-4b4b-a9e2-11bd0560a221</vt:lpwstr>
  </property>
  <property fmtid="{D5CDD505-2E9C-101B-9397-08002B2CF9AE}" pid="39" name="MediaServiceImageTags">
    <vt:lpwstr/>
  </property>
  <property fmtid="{D5CDD505-2E9C-101B-9397-08002B2CF9AE}" pid="40" name="Records Class Grant Program Mgmt">
    <vt:lpwstr>108</vt:lpwstr>
  </property>
  <property fmtid="{D5CDD505-2E9C-101B-9397-08002B2CF9AE}" pid="41" name="MSIP_Label_4257e2ab-f512-40e2-9c9a-c64247360765_Enabled">
    <vt:lpwstr>true</vt:lpwstr>
  </property>
  <property fmtid="{D5CDD505-2E9C-101B-9397-08002B2CF9AE}" pid="42" name="MSIP_Label_4257e2ab-f512-40e2-9c9a-c64247360765_SetDate">
    <vt:lpwstr>2023-09-14T03:54:49Z</vt:lpwstr>
  </property>
  <property fmtid="{D5CDD505-2E9C-101B-9397-08002B2CF9AE}" pid="43" name="MSIP_Label_4257e2ab-f512-40e2-9c9a-c64247360765_Method">
    <vt:lpwstr>Privileged</vt:lpwstr>
  </property>
  <property fmtid="{D5CDD505-2E9C-101B-9397-08002B2CF9AE}" pid="44" name="MSIP_Label_4257e2ab-f512-40e2-9c9a-c64247360765_Name">
    <vt:lpwstr>OFFICIAL</vt:lpwstr>
  </property>
  <property fmtid="{D5CDD505-2E9C-101B-9397-08002B2CF9AE}" pid="45" name="MSIP_Label_4257e2ab-f512-40e2-9c9a-c64247360765_SiteId">
    <vt:lpwstr>e8bdd6f7-fc18-4e48-a554-7f547927223b</vt:lpwstr>
  </property>
  <property fmtid="{D5CDD505-2E9C-101B-9397-08002B2CF9AE}" pid="46" name="MSIP_Label_4257e2ab-f512-40e2-9c9a-c64247360765_ActionId">
    <vt:lpwstr>510a5ba8-a0fd-4877-b684-dd169a6a18eb</vt:lpwstr>
  </property>
  <property fmtid="{D5CDD505-2E9C-101B-9397-08002B2CF9AE}" pid="47" name="MSIP_Label_4257e2ab-f512-40e2-9c9a-c64247360765_ContentBits">
    <vt:lpwstr>2</vt:lpwstr>
  </property>
</Properties>
</file>