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B9FE9" w14:textId="77777777" w:rsidR="0037544F" w:rsidRDefault="0037544F" w:rsidP="0037544F">
      <w:pPr>
        <w:pStyle w:val="Heading2"/>
        <w:numPr>
          <w:ilvl w:val="0"/>
          <w:numId w:val="0"/>
        </w:numPr>
      </w:pPr>
      <w:r w:rsidRPr="00033715">
        <w:t>Introduction</w:t>
      </w:r>
    </w:p>
    <w:p w14:paraId="1B22A382" w14:textId="77777777" w:rsidR="0037544F" w:rsidRDefault="0037544F" w:rsidP="0037544F">
      <w:pPr>
        <w:pStyle w:val="BodyText"/>
      </w:pPr>
      <w:r w:rsidRPr="30593EDC">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1AE7815A" w14:textId="77777777" w:rsidR="0037544F" w:rsidRPr="0098035F" w:rsidRDefault="0037544F" w:rsidP="0037544F">
      <w:pPr>
        <w:pStyle w:val="BodyText"/>
      </w:pPr>
      <w:r w:rsidRPr="30593EDC">
        <w:t xml:space="preserve">DELWP Regional staff have been working with stakeholders on actions to conserve biodiversity in specific landscapes, informed by the best available science and local knowledge. </w:t>
      </w:r>
    </w:p>
    <w:p w14:paraId="3E5A2C57" w14:textId="77777777" w:rsidR="0037544F" w:rsidRPr="0098035F" w:rsidRDefault="0037544F" w:rsidP="0037544F">
      <w:pPr>
        <w:pStyle w:val="BodyText"/>
      </w:pPr>
      <w:r w:rsidRPr="30593EDC">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463ECDC" w14:textId="77777777" w:rsidR="0037544F" w:rsidRPr="0084786F" w:rsidRDefault="0037544F" w:rsidP="0037544F">
      <w:pPr>
        <w:pStyle w:val="BodyText"/>
      </w:pPr>
      <w:r w:rsidRPr="30593EDC">
        <w:t xml:space="preserve">Further information and the </w:t>
      </w:r>
      <w:hyperlink r:id="rId13" w:history="1">
        <w:r w:rsidRPr="008430EA">
          <w:rPr>
            <w:rStyle w:val="Hyperlink"/>
            <w:rFonts w:eastAsia="Calibri"/>
          </w:rPr>
          <w:t>full list of Fact Sheets</w:t>
        </w:r>
      </w:hyperlink>
      <w:r>
        <w:t xml:space="preserve"> </w:t>
      </w:r>
      <w:r w:rsidRPr="30593EDC">
        <w:t>is available on the Department’s Environment website.</w:t>
      </w:r>
    </w:p>
    <w:p w14:paraId="0D16BEB8" w14:textId="1088EDBE" w:rsidR="008158C0" w:rsidRPr="00050253" w:rsidRDefault="006D1072" w:rsidP="008158C0">
      <w:pPr>
        <w:pStyle w:val="Heading2"/>
        <w:numPr>
          <w:ilvl w:val="0"/>
          <w:numId w:val="0"/>
        </w:numPr>
      </w:pPr>
      <w:r>
        <w:t>Landscape d</w:t>
      </w:r>
      <w:r w:rsidR="008158C0">
        <w:t>escription</w:t>
      </w:r>
    </w:p>
    <w:p w14:paraId="31CCE4BD" w14:textId="48B408F0" w:rsidR="004A20C5" w:rsidRPr="000A73B9" w:rsidRDefault="004A20C5" w:rsidP="000A73B9">
      <w:pPr>
        <w:pStyle w:val="BodyText"/>
      </w:pPr>
      <w:r w:rsidRPr="000A73B9">
        <w:t xml:space="preserve">This 203,000ha </w:t>
      </w:r>
      <w:r w:rsidR="002D17B2" w:rsidRPr="000A73B9">
        <w:t>area</w:t>
      </w:r>
      <w:r w:rsidRPr="000A73B9">
        <w:t xml:space="preserve"> has some native vegetation (20% cover) and some public land (16%). It includes the general area around Lakes Tyrrell and Timboran and the cluster of associated salt lakes and plains on public land. </w:t>
      </w:r>
      <w:r w:rsidR="006A21F5" w:rsidRPr="000A73B9">
        <w:t>It a</w:t>
      </w:r>
      <w:r w:rsidRPr="000A73B9">
        <w:t>lso includes the Tyrrell and Lalbert Creeks. It does not overlap with any other landscape.</w:t>
      </w:r>
    </w:p>
    <w:p w14:paraId="4919D69D" w14:textId="77777777" w:rsidR="008158C0" w:rsidRDefault="008158C0" w:rsidP="003969C3">
      <w:pPr>
        <w:pStyle w:val="Heading2"/>
        <w:numPr>
          <w:ilvl w:val="0"/>
          <w:numId w:val="0"/>
        </w:numPr>
      </w:pPr>
      <w:r>
        <w:t>Cultural importance</w:t>
      </w:r>
    </w:p>
    <w:p w14:paraId="2CEC4B85" w14:textId="28D2A0BF" w:rsidR="008158C0" w:rsidRPr="000A73B9" w:rsidRDefault="004853F2" w:rsidP="000A73B9">
      <w:pPr>
        <w:pStyle w:val="BodyText"/>
      </w:pPr>
      <w:r w:rsidRPr="000A73B9">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001175C4">
        <w:t>.</w:t>
      </w:r>
      <w:r>
        <w:t xml:space="preserve"> </w:t>
      </w:r>
    </w:p>
    <w:p w14:paraId="0019F6FA" w14:textId="6FB1135C" w:rsidR="008158C0" w:rsidRPr="000A73B9" w:rsidRDefault="008158C0" w:rsidP="000A73B9">
      <w:pPr>
        <w:pStyle w:val="BodyText"/>
      </w:pPr>
      <w:r w:rsidRPr="000A73B9">
        <w:t>Notable cultural importance for the First People of the Millewa Mallee Aboriginal Corporation</w:t>
      </w:r>
      <w:r w:rsidR="00DF08B0" w:rsidRPr="000A73B9">
        <w:t>,</w:t>
      </w:r>
      <w:r w:rsidRPr="000A73B9">
        <w:t xml:space="preserve"> Tati Ta</w:t>
      </w:r>
      <w:r w:rsidR="005D5404" w:rsidRPr="000A73B9">
        <w:t>t</w:t>
      </w:r>
      <w:r w:rsidRPr="000A73B9">
        <w:t xml:space="preserve">i Wadi Wadi </w:t>
      </w:r>
      <w:r w:rsidR="00250175" w:rsidRPr="000A73B9">
        <w:t xml:space="preserve">and Wamba Wamba Nation </w:t>
      </w:r>
      <w:r w:rsidR="00DD4C1E" w:rsidRPr="000A73B9">
        <w:t>T</w:t>
      </w:r>
      <w:r w:rsidR="00250175" w:rsidRPr="000A73B9">
        <w:t xml:space="preserve">raditional </w:t>
      </w:r>
      <w:r w:rsidR="00DD4C1E" w:rsidRPr="000A73B9">
        <w:t>O</w:t>
      </w:r>
      <w:r w:rsidR="00250175" w:rsidRPr="000A73B9">
        <w:t>wners.</w:t>
      </w:r>
    </w:p>
    <w:p w14:paraId="7F247722" w14:textId="77777777" w:rsidR="008158C0" w:rsidRDefault="008158C0" w:rsidP="008158C0">
      <w:pPr>
        <w:pStyle w:val="Heading2"/>
      </w:pPr>
      <w:r>
        <w:t>Stakeholder interest</w:t>
      </w:r>
    </w:p>
    <w:p w14:paraId="4DC4EA78" w14:textId="77777777" w:rsidR="006A58D0" w:rsidRPr="000A73B9" w:rsidRDefault="006A58D0" w:rsidP="006A58D0">
      <w:pPr>
        <w:pStyle w:val="BodyText"/>
      </w:pPr>
      <w:r w:rsidRPr="000A73B9">
        <w:t>As part of the Biodiversity Response Planning process, in October 2020 stakeholders were asked to nominate focus landscapes and actions of interest. First People of the Millewa Mallee, Tati Tati Wadi Wadi, Mallee Catchment Management Authority, Trust for Nature, Parks Victoria, DELWP, Swan Hill Rural City Council, Hindmarsh Landcare Network and South East Mallee Landcare Network nominated Lake Tyrrell.</w:t>
      </w:r>
    </w:p>
    <w:p w14:paraId="1663D530" w14:textId="77777777" w:rsidR="006A58D0" w:rsidRPr="000A73B9" w:rsidRDefault="006A58D0" w:rsidP="006A58D0">
      <w:pPr>
        <w:pStyle w:val="BodyText"/>
      </w:pPr>
      <w:r w:rsidRPr="000A73B9">
        <w:t>Possible future investment/project development in this landscape will be available to any interested stakeholders in addition to those who nominated this landscape. </w:t>
      </w:r>
    </w:p>
    <w:p w14:paraId="77CB4FE5" w14:textId="1051EBC8" w:rsidR="006A58D0" w:rsidRDefault="00081897" w:rsidP="006A58D0">
      <w:pPr>
        <w:pStyle w:val="BodyText"/>
      </w:pPr>
      <w:r w:rsidRPr="0075670D">
        <w:rPr>
          <w:rStyle w:val="BodyTextChar"/>
        </w:rPr>
        <w:t>Specific stakeholder interests identified through the engagement process within this landscape include:</w:t>
      </w:r>
      <w:r w:rsidRPr="00024A3C">
        <w:t> </w:t>
      </w:r>
    </w:p>
    <w:p w14:paraId="29DB014C" w14:textId="335FEB91" w:rsidR="008158C0" w:rsidRPr="006A5496" w:rsidRDefault="008158C0" w:rsidP="006A58D0">
      <w:pPr>
        <w:pStyle w:val="BodyText"/>
        <w:numPr>
          <w:ilvl w:val="0"/>
          <w:numId w:val="20"/>
        </w:numPr>
      </w:pPr>
      <w:r w:rsidRPr="006A5496">
        <w:t xml:space="preserve">Parks Victoria Conservation Action Plan assets </w:t>
      </w:r>
      <w:r w:rsidR="003969C3" w:rsidRPr="006A5496">
        <w:t>–</w:t>
      </w:r>
      <w:r w:rsidRPr="006A5496">
        <w:t xml:space="preserve"> </w:t>
      </w:r>
      <w:r w:rsidR="003969C3" w:rsidRPr="006A5496">
        <w:t>Inland saline soaks</w:t>
      </w:r>
      <w:r w:rsidR="00081897">
        <w:t>.</w:t>
      </w:r>
    </w:p>
    <w:p w14:paraId="08078107" w14:textId="0B60ECFA" w:rsidR="003969C3" w:rsidRDefault="008158C0" w:rsidP="006A58D0">
      <w:pPr>
        <w:pStyle w:val="BodyText"/>
        <w:numPr>
          <w:ilvl w:val="0"/>
          <w:numId w:val="20"/>
        </w:numPr>
      </w:pPr>
      <w:r w:rsidRPr="006A5496">
        <w:t xml:space="preserve">Mallee Catchment Management Authority, Regional Catchment Strategy priority landscape </w:t>
      </w:r>
      <w:r w:rsidR="00AD33D5" w:rsidRPr="00AC506A">
        <w:t>–</w:t>
      </w:r>
      <w:r w:rsidRPr="006A5496">
        <w:t xml:space="preserve"> </w:t>
      </w:r>
      <w:r w:rsidR="003969C3" w:rsidRPr="006A5496">
        <w:t>12. Avoca Basin Terminal Lakes System and Creeklines</w:t>
      </w:r>
      <w:r w:rsidR="0077160B">
        <w:t xml:space="preserve">. </w:t>
      </w:r>
      <w:r w:rsidR="0077160B" w:rsidRPr="0077160B">
        <w:t>Focus on the restoration (</w:t>
      </w:r>
      <w:r w:rsidR="00BC4AC7">
        <w:t>for example,</w:t>
      </w:r>
      <w:r w:rsidR="0077160B" w:rsidRPr="0077160B">
        <w:t xml:space="preserve"> connectivity of isolated remnants) and protection (</w:t>
      </w:r>
      <w:r w:rsidR="00BC4AC7">
        <w:t>for example,</w:t>
      </w:r>
      <w:r w:rsidR="0077160B" w:rsidRPr="0077160B">
        <w:t xml:space="preserve"> grazing/competition impacts) of high value habitat for priority</w:t>
      </w:r>
      <w:r w:rsidR="00E12047">
        <w:t xml:space="preserve"> </w:t>
      </w:r>
      <w:r w:rsidR="0077160B" w:rsidRPr="0077160B">
        <w:t>species outcomes.</w:t>
      </w:r>
    </w:p>
    <w:p w14:paraId="61D4AE58" w14:textId="00D06D0A" w:rsidR="004440DF" w:rsidRPr="006A5496" w:rsidRDefault="00031813" w:rsidP="006A58D0">
      <w:pPr>
        <w:pStyle w:val="BodyText"/>
        <w:numPr>
          <w:ilvl w:val="0"/>
          <w:numId w:val="20"/>
        </w:numPr>
      </w:pPr>
      <w:r>
        <w:t>Department of</w:t>
      </w:r>
      <w:r w:rsidR="00245024">
        <w:t xml:space="preserve"> Environment,</w:t>
      </w:r>
      <w:r>
        <w:t xml:space="preserve"> Land, </w:t>
      </w:r>
      <w:r w:rsidR="00245024">
        <w:t>Water and Planning</w:t>
      </w:r>
      <w:r w:rsidR="00580666">
        <w:t xml:space="preserve"> </w:t>
      </w:r>
      <w:r w:rsidR="00580666" w:rsidRPr="00AC506A">
        <w:t>–</w:t>
      </w:r>
      <w:r w:rsidR="00245024">
        <w:t xml:space="preserve"> </w:t>
      </w:r>
      <w:r w:rsidR="00245024" w:rsidRPr="00245024">
        <w:t>areas of interest within the landscape are the west side of Lake Tyrell and Tyrell Creek.</w:t>
      </w:r>
    </w:p>
    <w:p w14:paraId="6E016EE5" w14:textId="77777777" w:rsidR="008158C0" w:rsidRDefault="008158C0" w:rsidP="008158C0">
      <w:pPr>
        <w:pStyle w:val="Heading2"/>
      </w:pPr>
      <w:r>
        <w:lastRenderedPageBreak/>
        <w:t>Community interest</w:t>
      </w:r>
    </w:p>
    <w:p w14:paraId="37138323" w14:textId="764B225A" w:rsidR="003969C3" w:rsidRPr="00081897" w:rsidRDefault="003969C3" w:rsidP="00081897">
      <w:pPr>
        <w:pStyle w:val="BodyText"/>
      </w:pPr>
      <w:r w:rsidRPr="00081897">
        <w:t>There is high community interest in biodiversity values of remnant habitat on public and private land (including woodland birds)</w:t>
      </w:r>
      <w:r w:rsidR="00B904F3" w:rsidRPr="00081897">
        <w:t xml:space="preserve"> as well as Landcare interest in restoring natural flow regimes to Tyrrell Creek.</w:t>
      </w:r>
    </w:p>
    <w:p w14:paraId="7C12F433" w14:textId="77777777" w:rsidR="008158C0" w:rsidRDefault="008158C0" w:rsidP="008158C0">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1271"/>
        <w:gridCol w:w="5245"/>
        <w:gridCol w:w="3678"/>
      </w:tblGrid>
      <w:tr w:rsidR="00081897" w:rsidRPr="00E55642" w14:paraId="4DEB0CA0" w14:textId="77777777" w:rsidTr="0098762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271" w:type="dxa"/>
            <w:shd w:val="clear" w:color="auto" w:fill="F4F8D4" w:themeFill="accent2" w:themeFillTint="33"/>
          </w:tcPr>
          <w:p w14:paraId="5F154116" w14:textId="77777777" w:rsidR="00081897" w:rsidRPr="00081897" w:rsidRDefault="00081897" w:rsidP="008158C0">
            <w:pPr>
              <w:pStyle w:val="IntroFeatureText"/>
              <w:spacing w:line="240" w:lineRule="auto"/>
              <w:ind w:left="113" w:right="113"/>
              <w:rPr>
                <w:b w:val="0"/>
                <w:bCs w:val="0"/>
                <w:sz w:val="22"/>
                <w:szCs w:val="22"/>
              </w:rPr>
            </w:pPr>
          </w:p>
        </w:tc>
        <w:tc>
          <w:tcPr>
            <w:tcW w:w="5245" w:type="dxa"/>
            <w:shd w:val="clear" w:color="auto" w:fill="F4F8D4" w:themeFill="accent2" w:themeFillTint="33"/>
          </w:tcPr>
          <w:p w14:paraId="7E2F48A7" w14:textId="1D83A9C9" w:rsidR="00081897" w:rsidRPr="00081897" w:rsidRDefault="00081897" w:rsidP="008158C0">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081897">
              <w:rPr>
                <w:b w:val="0"/>
                <w:bCs w:val="0"/>
                <w:sz w:val="22"/>
                <w:szCs w:val="22"/>
              </w:rPr>
              <w:t xml:space="preserve">Habitat Distribution Models identify 144 species with more than 5% of their Victorian range in this landscape area </w:t>
            </w:r>
          </w:p>
        </w:tc>
        <w:tc>
          <w:tcPr>
            <w:tcW w:w="3678" w:type="dxa"/>
            <w:shd w:val="clear" w:color="auto" w:fill="F4F8D4" w:themeFill="accent2" w:themeFillTint="33"/>
          </w:tcPr>
          <w:p w14:paraId="77031FE2" w14:textId="77777777" w:rsidR="00081897" w:rsidRPr="00081897" w:rsidRDefault="00081897" w:rsidP="008158C0">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81897">
              <w:rPr>
                <w:b w:val="0"/>
                <w:bCs w:val="0"/>
                <w:sz w:val="22"/>
                <w:szCs w:val="22"/>
              </w:rPr>
              <w:t xml:space="preserve">Traditional Owners, stakeholders and community groups identified the following species of interest </w:t>
            </w:r>
          </w:p>
        </w:tc>
      </w:tr>
      <w:tr w:rsidR="00081897" w:rsidRPr="00E55642" w14:paraId="0BF25A5A" w14:textId="77777777" w:rsidTr="0098762A">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31C6659D" w14:textId="5E7A5E79" w:rsidR="00081897" w:rsidRPr="006A5496" w:rsidRDefault="00081897" w:rsidP="008158C0">
            <w:pPr>
              <w:pStyle w:val="ListParagraph"/>
              <w:spacing w:before="60" w:after="120"/>
              <w:ind w:right="113"/>
              <w:contextualSpacing w:val="0"/>
              <w:rPr>
                <w:rFonts w:cs="Times New Roman"/>
                <w:noProof/>
                <w:color w:val="504B60" w:themeColor="accent6" w:themeShade="80"/>
                <w:sz w:val="22"/>
                <w:szCs w:val="22"/>
                <w:lang w:eastAsia="en-US"/>
              </w:rPr>
            </w:pPr>
            <w:r w:rsidRPr="006A5496">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10FC6357" wp14:editId="640DFFB2">
                  <wp:simplePos x="0" y="0"/>
                  <wp:positionH relativeFrom="column">
                    <wp:posOffset>-13694</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5FCC96AB" w14:textId="77777777" w:rsidR="00A215B9" w:rsidRPr="00A215B9" w:rsidRDefault="00081897" w:rsidP="00A215B9">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r w:rsidRPr="00081897">
              <w:t>128 Plants</w:t>
            </w:r>
            <w:r w:rsidR="00864FE9">
              <w:t xml:space="preserve"> with more than 5% Victorian range in area.</w:t>
            </w:r>
            <w:r w:rsidRPr="00081897">
              <w:t xml:space="preserve"> Notably</w:t>
            </w:r>
            <w:r w:rsidR="00A215B9">
              <w:t>:</w:t>
            </w:r>
            <w:r w:rsidRPr="00081897">
              <w:t xml:space="preserve"> </w:t>
            </w:r>
          </w:p>
          <w:p w14:paraId="38138AB5" w14:textId="57AA20FF"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081897">
              <w:t>Angular Saltbush (endangered,</w:t>
            </w:r>
            <w:r w:rsidR="00E12047">
              <w:t xml:space="preserve"> </w:t>
            </w:r>
            <w:r w:rsidRPr="00081897">
              <w:t>80% of</w:t>
            </w:r>
            <w:r w:rsidR="00E12047">
              <w:t xml:space="preserve"> </w:t>
            </w:r>
            <w:r w:rsidR="00222AE3">
              <w:t xml:space="preserve">Victorian </w:t>
            </w:r>
            <w:r w:rsidRPr="00081897">
              <w:t>range in area)</w:t>
            </w:r>
          </w:p>
          <w:p w14:paraId="4D5022C7" w14:textId="3F69E606"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081897">
              <w:t>Bead Glasswort (23% of</w:t>
            </w:r>
            <w:r w:rsidR="00E12047">
              <w:t xml:space="preserve"> </w:t>
            </w:r>
            <w:r w:rsidR="00222AE3">
              <w:t xml:space="preserve">Victorian </w:t>
            </w:r>
            <w:r w:rsidRPr="00081897">
              <w:t>range in area)</w:t>
            </w:r>
          </w:p>
        </w:tc>
        <w:tc>
          <w:tcPr>
            <w:tcW w:w="3678" w:type="dxa"/>
          </w:tcPr>
          <w:p w14:paraId="79192EB0" w14:textId="3AFAD373" w:rsid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081897">
              <w:rPr>
                <w:rStyle w:val="normaltextrun"/>
                <w:rFonts w:cstheme="minorHAnsi"/>
              </w:rPr>
              <w:t xml:space="preserve">Buloke </w:t>
            </w:r>
            <w:r w:rsidR="00257DC0">
              <w:rPr>
                <w:rStyle w:val="normaltextrun"/>
                <w:rFonts w:cstheme="minorHAnsi"/>
              </w:rPr>
              <w:t>M</w:t>
            </w:r>
            <w:r w:rsidRPr="00081897">
              <w:rPr>
                <w:rStyle w:val="normaltextrun"/>
                <w:rFonts w:cstheme="minorHAnsi"/>
              </w:rPr>
              <w:t>istletoe</w:t>
            </w:r>
          </w:p>
          <w:p w14:paraId="241E67B2" w14:textId="3DBFFC33" w:rsidR="00A215B9" w:rsidRDefault="00257DC0"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rPr>
              <w:t>C</w:t>
            </w:r>
            <w:r w:rsidR="00081897" w:rsidRPr="00081897">
              <w:rPr>
                <w:rStyle w:val="normaltextrun"/>
                <w:rFonts w:cstheme="minorHAnsi"/>
              </w:rPr>
              <w:t xml:space="preserve">amel bush </w:t>
            </w:r>
          </w:p>
          <w:p w14:paraId="2ABEA2D4" w14:textId="77777777" w:rsid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081897">
              <w:rPr>
                <w:rStyle w:val="normaltextrun"/>
                <w:rFonts w:cstheme="minorHAnsi"/>
              </w:rPr>
              <w:t>Buloke woodland</w:t>
            </w:r>
          </w:p>
          <w:p w14:paraId="09A5A856" w14:textId="438EA5C3" w:rsid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081897">
              <w:rPr>
                <w:rStyle w:val="normaltextrun"/>
                <w:rFonts w:cstheme="minorHAnsi"/>
              </w:rPr>
              <w:t>Erect</w:t>
            </w:r>
            <w:r w:rsidR="00257DC0">
              <w:rPr>
                <w:rStyle w:val="normaltextrun"/>
                <w:rFonts w:cstheme="minorHAnsi"/>
              </w:rPr>
              <w:t xml:space="preserve"> </w:t>
            </w:r>
            <w:r w:rsidR="00A215B9">
              <w:rPr>
                <w:rStyle w:val="normaltextrun"/>
                <w:rFonts w:cstheme="minorHAnsi"/>
              </w:rPr>
              <w:t>P</w:t>
            </w:r>
            <w:r w:rsidRPr="00081897">
              <w:rPr>
                <w:rStyle w:val="normaltextrun"/>
                <w:rFonts w:cstheme="minorHAnsi"/>
              </w:rPr>
              <w:t>eppercress</w:t>
            </w:r>
          </w:p>
          <w:p w14:paraId="600A7333" w14:textId="2B80DCDC" w:rsidR="00081897"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081897">
              <w:rPr>
                <w:rStyle w:val="normaltextrun"/>
                <w:rFonts w:cstheme="minorHAnsi"/>
              </w:rPr>
              <w:t xml:space="preserve">Chariot Wheel </w:t>
            </w:r>
          </w:p>
        </w:tc>
      </w:tr>
      <w:tr w:rsidR="00081897" w:rsidRPr="00E55642" w14:paraId="702108A1" w14:textId="77777777" w:rsidTr="0098762A">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7BCFB96A" w14:textId="1382A016" w:rsidR="00081897" w:rsidRPr="00681491" w:rsidRDefault="00081897" w:rsidP="008158C0">
            <w:pPr>
              <w:pStyle w:val="ListParagraph"/>
              <w:spacing w:after="120" w:line="259" w:lineRule="auto"/>
              <w:contextualSpacing w:val="0"/>
              <w:rPr>
                <w:rFonts w:cs="Times New Roman"/>
                <w:noProof/>
                <w:color w:val="504B60" w:themeColor="accent6" w:themeShade="80"/>
                <w:sz w:val="22"/>
                <w:szCs w:val="22"/>
                <w:lang w:eastAsia="en-US"/>
              </w:rPr>
            </w:pPr>
            <w:r w:rsidRPr="00681491">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DD23A23" wp14:editId="28DBC701">
                  <wp:simplePos x="0" y="0"/>
                  <wp:positionH relativeFrom="column">
                    <wp:posOffset>-64908</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66ED0D6B" w14:textId="5D2F8E14" w:rsidR="00D40D67" w:rsidRPr="00D40D67" w:rsidRDefault="00081897" w:rsidP="00D40D67">
            <w:pPr>
              <w:pStyle w:val="BodyText"/>
              <w:cnfStyle w:val="000000000000" w:firstRow="0" w:lastRow="0" w:firstColumn="0" w:lastColumn="0" w:oddVBand="0" w:evenVBand="0" w:oddHBand="0" w:evenHBand="0" w:firstRowFirstColumn="0" w:firstRowLastColumn="0" w:lastRowFirstColumn="0" w:lastRowLastColumn="0"/>
              <w:rPr>
                <w:b/>
                <w:bCs/>
              </w:rPr>
            </w:pPr>
            <w:r w:rsidRPr="00081897">
              <w:t>4 Mammals</w:t>
            </w:r>
            <w:r w:rsidR="00A51798">
              <w:t xml:space="preserve"> with more than 5% Victorian range in area.</w:t>
            </w:r>
            <w:r w:rsidR="00A51798" w:rsidRPr="00081897">
              <w:t xml:space="preserve"> Notabl</w:t>
            </w:r>
            <w:r w:rsidR="00F61AB1">
              <w:t>e species</w:t>
            </w:r>
            <w:r w:rsidR="001718BB">
              <w:t xml:space="preserve"> with less than 5%</w:t>
            </w:r>
            <w:r w:rsidR="00F61AB1">
              <w:t xml:space="preserve"> range in area</w:t>
            </w:r>
            <w:r w:rsidR="00A51798">
              <w:t>:</w:t>
            </w:r>
            <w:r w:rsidRPr="00081897">
              <w:t xml:space="preserve"> </w:t>
            </w:r>
          </w:p>
          <w:p w14:paraId="5688B561" w14:textId="34C0B785" w:rsidR="00D40D67" w:rsidRPr="00D40D6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081897">
              <w:t>South-eastern Long-eared bat (endangered</w:t>
            </w:r>
            <w:r w:rsidR="00792D5C">
              <w:t>,</w:t>
            </w:r>
            <w:r w:rsidRPr="00081897">
              <w:t xml:space="preserve"> 4% of</w:t>
            </w:r>
            <w:r w:rsidR="00E12047">
              <w:t xml:space="preserve"> </w:t>
            </w:r>
            <w:r w:rsidR="00222AE3">
              <w:t xml:space="preserve">Victorian </w:t>
            </w:r>
            <w:r w:rsidRPr="00081897">
              <w:t>range in area)</w:t>
            </w:r>
          </w:p>
          <w:p w14:paraId="6B80E012" w14:textId="604D3DD5"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081897">
              <w:t>Common Dunnart (vulnerable</w:t>
            </w:r>
            <w:r w:rsidR="00792D5C">
              <w:t>,</w:t>
            </w:r>
            <w:r w:rsidRPr="00081897">
              <w:t xml:space="preserve"> 2% of</w:t>
            </w:r>
            <w:r w:rsidR="00E12047">
              <w:t xml:space="preserve"> </w:t>
            </w:r>
            <w:r w:rsidR="00222AE3">
              <w:t xml:space="preserve">Victorian </w:t>
            </w:r>
            <w:r w:rsidRPr="00081897">
              <w:t>range in area)</w:t>
            </w:r>
          </w:p>
        </w:tc>
        <w:tc>
          <w:tcPr>
            <w:tcW w:w="3678" w:type="dxa"/>
          </w:tcPr>
          <w:p w14:paraId="4A210747" w14:textId="084B68CB" w:rsidR="00081897" w:rsidRPr="00081897" w:rsidRDefault="00081897" w:rsidP="00A215B9">
            <w:pPr>
              <w:pStyle w:val="BodyText"/>
              <w:ind w:left="360"/>
              <w:cnfStyle w:val="000000000000" w:firstRow="0" w:lastRow="0" w:firstColumn="0" w:lastColumn="0" w:oddVBand="0" w:evenVBand="0" w:oddHBand="0" w:evenHBand="0" w:firstRowFirstColumn="0" w:firstRowLastColumn="0" w:lastRowFirstColumn="0" w:lastRowLastColumn="0"/>
              <w:rPr>
                <w:rFonts w:cstheme="minorHAnsi"/>
                <w:color w:val="363534" w:themeColor="text1"/>
              </w:rPr>
            </w:pPr>
          </w:p>
        </w:tc>
      </w:tr>
      <w:tr w:rsidR="00081897" w:rsidRPr="00E55642" w14:paraId="0B1CB682" w14:textId="77777777" w:rsidTr="0098762A">
        <w:trPr>
          <w:trHeight w:val="511"/>
        </w:trPr>
        <w:tc>
          <w:tcPr>
            <w:cnfStyle w:val="001000000000" w:firstRow="0" w:lastRow="0" w:firstColumn="1" w:lastColumn="0" w:oddVBand="0" w:evenVBand="0" w:oddHBand="0" w:evenHBand="0" w:firstRowFirstColumn="0" w:firstRowLastColumn="0" w:lastRowFirstColumn="0" w:lastRowLastColumn="0"/>
            <w:tcW w:w="1271" w:type="dxa"/>
          </w:tcPr>
          <w:p w14:paraId="13E0F7D2" w14:textId="30BDADDD" w:rsidR="00081897" w:rsidRPr="00373915" w:rsidRDefault="00081897" w:rsidP="008158C0">
            <w:pPr>
              <w:pStyle w:val="ListParagraph"/>
              <w:spacing w:after="120" w:line="259" w:lineRule="auto"/>
              <w:contextualSpacing w:val="0"/>
              <w:rPr>
                <w:noProof/>
                <w:lang w:eastAsia="en-US"/>
              </w:rPr>
            </w:pPr>
            <w:r w:rsidRPr="00373915">
              <w:rPr>
                <w:noProof/>
                <w:lang w:eastAsia="en-US"/>
              </w:rPr>
              <w:drawing>
                <wp:anchor distT="0" distB="0" distL="114300" distR="114300" simplePos="0" relativeHeight="251658247" behindDoc="0" locked="0" layoutInCell="1" allowOverlap="1" wp14:anchorId="3545F9D6" wp14:editId="3216BC12">
                  <wp:simplePos x="0" y="0"/>
                  <wp:positionH relativeFrom="column">
                    <wp:posOffset>-18249</wp:posOffset>
                  </wp:positionH>
                  <wp:positionV relativeFrom="paragraph">
                    <wp:posOffset>62036</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14087671" w14:textId="7CDBE7F5" w:rsidR="00A51798" w:rsidRDefault="00081897" w:rsidP="00A51798">
            <w:pPr>
              <w:pStyle w:val="BodyText"/>
              <w:cnfStyle w:val="000000000000" w:firstRow="0" w:lastRow="0" w:firstColumn="0" w:lastColumn="0" w:oddVBand="0" w:evenVBand="0" w:oddHBand="0" w:evenHBand="0" w:firstRowFirstColumn="0" w:firstRowLastColumn="0" w:lastRowFirstColumn="0" w:lastRowLastColumn="0"/>
            </w:pPr>
            <w:r w:rsidRPr="00081897">
              <w:t>2 Reptiles</w:t>
            </w:r>
            <w:r w:rsidR="00A51798">
              <w:t xml:space="preserve"> with more than 5% Victorian range in area.</w:t>
            </w:r>
            <w:r w:rsidR="00A51798" w:rsidRPr="00081897">
              <w:t xml:space="preserve"> Notably</w:t>
            </w:r>
            <w:r w:rsidR="00A51798">
              <w:t>:</w:t>
            </w:r>
            <w:r w:rsidR="00E12047">
              <w:t xml:space="preserve"> </w:t>
            </w:r>
          </w:p>
          <w:p w14:paraId="4D8AE547" w14:textId="4D8333D3" w:rsidR="00A51798"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81897">
              <w:t>Lined Earless Dragon</w:t>
            </w:r>
            <w:r w:rsidR="00E12047">
              <w:t xml:space="preserve"> </w:t>
            </w:r>
            <w:r w:rsidRPr="00081897">
              <w:t>(critically endangered</w:t>
            </w:r>
            <w:r w:rsidR="000902A0">
              <w:t>,</w:t>
            </w:r>
            <w:r w:rsidRPr="00081897">
              <w:t xml:space="preserve"> 23% of</w:t>
            </w:r>
            <w:r w:rsidR="00E12047">
              <w:t xml:space="preserve"> </w:t>
            </w:r>
            <w:r w:rsidR="00222AE3">
              <w:t xml:space="preserve">Victorian </w:t>
            </w:r>
            <w:r w:rsidRPr="00081897">
              <w:t>range in area)</w:t>
            </w:r>
          </w:p>
          <w:p w14:paraId="3E550086" w14:textId="3D680CE7"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81897">
              <w:t>Samphire Skink (endangered</w:t>
            </w:r>
            <w:r w:rsidR="000902A0">
              <w:t>,</w:t>
            </w:r>
            <w:r w:rsidRPr="00081897">
              <w:t xml:space="preserve"> 14% of</w:t>
            </w:r>
            <w:r w:rsidR="00E12047">
              <w:t xml:space="preserve"> </w:t>
            </w:r>
            <w:r w:rsidR="00222AE3">
              <w:t xml:space="preserve">Victorian </w:t>
            </w:r>
            <w:r w:rsidRPr="00081897">
              <w:t>range in area)</w:t>
            </w:r>
          </w:p>
        </w:tc>
        <w:tc>
          <w:tcPr>
            <w:tcW w:w="3678" w:type="dxa"/>
          </w:tcPr>
          <w:p w14:paraId="5E01EE38" w14:textId="76E2353F"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081897">
              <w:rPr>
                <w:rFonts w:cstheme="minorHAnsi"/>
              </w:rPr>
              <w:t>Murray-Darling Carpet Python</w:t>
            </w:r>
          </w:p>
        </w:tc>
      </w:tr>
      <w:tr w:rsidR="00081897" w:rsidRPr="00E55642" w14:paraId="7A3B7F83" w14:textId="77777777" w:rsidTr="0098762A">
        <w:trPr>
          <w:trHeight w:val="511"/>
        </w:trPr>
        <w:tc>
          <w:tcPr>
            <w:cnfStyle w:val="001000000000" w:firstRow="0" w:lastRow="0" w:firstColumn="1" w:lastColumn="0" w:oddVBand="0" w:evenVBand="0" w:oddHBand="0" w:evenHBand="0" w:firstRowFirstColumn="0" w:firstRowLastColumn="0" w:lastRowFirstColumn="0" w:lastRowLastColumn="0"/>
            <w:tcW w:w="1271" w:type="dxa"/>
          </w:tcPr>
          <w:p w14:paraId="745670DB" w14:textId="070DB21D" w:rsidR="00081897" w:rsidRPr="00843DA6" w:rsidRDefault="00081897" w:rsidP="00843DA6">
            <w:pPr>
              <w:spacing w:after="120"/>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67FF729A" wp14:editId="6D7050A8">
                  <wp:simplePos x="0" y="0"/>
                  <wp:positionH relativeFrom="column">
                    <wp:posOffset>-13721</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5CD50051" w14:textId="0D4B9D0F" w:rsidR="00A215B9" w:rsidRPr="00A215B9" w:rsidRDefault="00081897" w:rsidP="00A215B9">
            <w:pPr>
              <w:pStyle w:val="BodyText"/>
              <w:cnfStyle w:val="000000000000" w:firstRow="0" w:lastRow="0" w:firstColumn="0" w:lastColumn="0" w:oddVBand="0" w:evenVBand="0" w:oddHBand="0" w:evenHBand="0" w:firstRowFirstColumn="0" w:firstRowLastColumn="0" w:lastRowFirstColumn="0" w:lastRowLastColumn="0"/>
              <w:rPr>
                <w:b/>
                <w:bCs/>
              </w:rPr>
            </w:pPr>
            <w:r w:rsidRPr="00081897">
              <w:t>10 Birds</w:t>
            </w:r>
            <w:r w:rsidR="00A215B9">
              <w:t xml:space="preserve"> with more than 5% Victorian range in area.</w:t>
            </w:r>
            <w:r w:rsidR="00A215B9" w:rsidRPr="00081897">
              <w:t xml:space="preserve"> Notably</w:t>
            </w:r>
            <w:r w:rsidR="00A215B9">
              <w:t>:</w:t>
            </w:r>
            <w:r w:rsidR="00E12047">
              <w:t xml:space="preserve"> </w:t>
            </w:r>
          </w:p>
          <w:p w14:paraId="23A751CD" w14:textId="5BC3DF4B"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081897">
              <w:t>Curlew Sandpiper (endangered</w:t>
            </w:r>
            <w:r w:rsidR="000902A0">
              <w:t>,</w:t>
            </w:r>
            <w:r w:rsidRPr="00081897">
              <w:t xml:space="preserve"> 7% of</w:t>
            </w:r>
            <w:r w:rsidR="00E12047">
              <w:t xml:space="preserve"> </w:t>
            </w:r>
            <w:r w:rsidR="00222AE3">
              <w:t xml:space="preserve">Victorian </w:t>
            </w:r>
            <w:r w:rsidRPr="00081897">
              <w:t>range in area)</w:t>
            </w:r>
          </w:p>
          <w:p w14:paraId="74FC8B62" w14:textId="045A373C"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081897">
              <w:t>Greater Sand Plover (critically endangered</w:t>
            </w:r>
            <w:r w:rsidR="000902A0">
              <w:t>,</w:t>
            </w:r>
            <w:r w:rsidR="00E12047">
              <w:t xml:space="preserve">  </w:t>
            </w:r>
            <w:r w:rsidRPr="00081897">
              <w:t xml:space="preserve"> 8% of</w:t>
            </w:r>
            <w:r w:rsidR="00E12047">
              <w:t xml:space="preserve"> </w:t>
            </w:r>
            <w:r w:rsidR="00222AE3">
              <w:t xml:space="preserve">Victorian </w:t>
            </w:r>
            <w:r w:rsidRPr="00081897">
              <w:t>range in area)</w:t>
            </w:r>
          </w:p>
        </w:tc>
        <w:tc>
          <w:tcPr>
            <w:tcW w:w="3678" w:type="dxa"/>
          </w:tcPr>
          <w:p w14:paraId="1E78D709" w14:textId="02DF4626"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Fonts w:cstheme="minorHAnsi"/>
              </w:rPr>
              <w:t xml:space="preserve">Brown </w:t>
            </w:r>
            <w:r w:rsidR="00257DC0">
              <w:rPr>
                <w:rStyle w:val="normaltextrun"/>
                <w:rFonts w:cstheme="minorHAnsi"/>
              </w:rPr>
              <w:t>T</w:t>
            </w:r>
            <w:r w:rsidRPr="00081897">
              <w:rPr>
                <w:rStyle w:val="normaltextrun"/>
                <w:rFonts w:cstheme="minorHAnsi"/>
              </w:rPr>
              <w:t xml:space="preserve">ree </w:t>
            </w:r>
            <w:r w:rsidR="00257DC0">
              <w:rPr>
                <w:rStyle w:val="normaltextrun"/>
                <w:rFonts w:cstheme="minorHAnsi"/>
              </w:rPr>
              <w:t>C</w:t>
            </w:r>
            <w:r w:rsidRPr="00081897">
              <w:rPr>
                <w:rStyle w:val="normaltextrun"/>
                <w:rFonts w:cstheme="minorHAnsi"/>
              </w:rPr>
              <w:t>reeper</w:t>
            </w:r>
          </w:p>
          <w:p w14:paraId="42A7989F" w14:textId="0BA763C1"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Fonts w:cstheme="minorHAnsi"/>
              </w:rPr>
              <w:t xml:space="preserve"> Eastern </w:t>
            </w:r>
            <w:r w:rsidR="00257DC0">
              <w:rPr>
                <w:rStyle w:val="normaltextrun"/>
                <w:rFonts w:cstheme="minorHAnsi"/>
              </w:rPr>
              <w:t>G</w:t>
            </w:r>
            <w:r w:rsidRPr="00081897">
              <w:rPr>
                <w:rStyle w:val="normaltextrun"/>
                <w:rFonts w:cstheme="minorHAnsi"/>
              </w:rPr>
              <w:t xml:space="preserve">reat </w:t>
            </w:r>
            <w:r w:rsidR="00257DC0">
              <w:rPr>
                <w:rStyle w:val="normaltextrun"/>
                <w:rFonts w:cstheme="minorHAnsi"/>
              </w:rPr>
              <w:t>E</w:t>
            </w:r>
            <w:r w:rsidRPr="00081897">
              <w:rPr>
                <w:rStyle w:val="normaltextrun"/>
                <w:rFonts w:cstheme="minorHAnsi"/>
              </w:rPr>
              <w:t>gret</w:t>
            </w:r>
          </w:p>
          <w:p w14:paraId="4E349A35" w14:textId="4187AC30"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Fonts w:cstheme="minorHAnsi"/>
              </w:rPr>
              <w:t xml:space="preserve">Hooded </w:t>
            </w:r>
            <w:r w:rsidR="00257DC0">
              <w:rPr>
                <w:rStyle w:val="normaltextrun"/>
                <w:rFonts w:cstheme="minorHAnsi"/>
              </w:rPr>
              <w:t>R</w:t>
            </w:r>
            <w:r w:rsidRPr="00081897">
              <w:rPr>
                <w:rStyle w:val="normaltextrun"/>
                <w:rFonts w:cstheme="minorHAnsi"/>
              </w:rPr>
              <w:t>obin</w:t>
            </w:r>
          </w:p>
          <w:p w14:paraId="044A9731" w14:textId="5B612D86"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Fonts w:cstheme="minorHAnsi"/>
              </w:rPr>
              <w:t xml:space="preserve">Intermediate </w:t>
            </w:r>
            <w:r w:rsidR="00257DC0">
              <w:rPr>
                <w:rStyle w:val="normaltextrun"/>
                <w:rFonts w:cstheme="minorHAnsi"/>
              </w:rPr>
              <w:t>E</w:t>
            </w:r>
            <w:r w:rsidRPr="00081897">
              <w:rPr>
                <w:rStyle w:val="normaltextrun"/>
                <w:rFonts w:cstheme="minorHAnsi"/>
              </w:rPr>
              <w:t>gret</w:t>
            </w:r>
          </w:p>
          <w:p w14:paraId="0F8C494B" w14:textId="77777777" w:rsid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Pr>
              <w:t>Grey Crowned Babbler</w:t>
            </w:r>
          </w:p>
          <w:p w14:paraId="08A689C4" w14:textId="77777777" w:rsidR="00A215B9" w:rsidRP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Pr>
            </w:pPr>
            <w:r w:rsidRPr="00081897">
              <w:rPr>
                <w:rStyle w:val="normaltextrun"/>
                <w:rFonts w:cstheme="minorHAnsi"/>
              </w:rPr>
              <w:t xml:space="preserve">Plains Wanderer </w:t>
            </w:r>
          </w:p>
          <w:p w14:paraId="6698427C" w14:textId="57CDAE5A"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81897">
              <w:rPr>
                <w:rStyle w:val="normaltextrun"/>
                <w:rFonts w:cstheme="minorHAnsi"/>
              </w:rPr>
              <w:t>Diamond Firetail</w:t>
            </w:r>
          </w:p>
        </w:tc>
      </w:tr>
      <w:tr w:rsidR="00081897" w:rsidRPr="00E55642" w14:paraId="1E673D46" w14:textId="77777777" w:rsidTr="0098762A">
        <w:trPr>
          <w:trHeight w:val="60"/>
        </w:trPr>
        <w:tc>
          <w:tcPr>
            <w:cnfStyle w:val="001000000000" w:firstRow="0" w:lastRow="0" w:firstColumn="1" w:lastColumn="0" w:oddVBand="0" w:evenVBand="0" w:oddHBand="0" w:evenHBand="0" w:firstRowFirstColumn="0" w:firstRowLastColumn="0" w:lastRowFirstColumn="0" w:lastRowLastColumn="0"/>
            <w:tcW w:w="1271" w:type="dxa"/>
          </w:tcPr>
          <w:p w14:paraId="72ACE4A6" w14:textId="4DE9C6E2" w:rsidR="00081897" w:rsidRPr="00CF770E" w:rsidRDefault="00081897" w:rsidP="008158C0">
            <w:pPr>
              <w:spacing w:after="120"/>
              <w:rPr>
                <w:rFonts w:cs="Times New Roman"/>
                <w:color w:val="504B60" w:themeColor="accent6" w:themeShade="80"/>
                <w:sz w:val="22"/>
                <w:szCs w:val="22"/>
                <w:lang w:eastAsia="en-US"/>
              </w:rPr>
            </w:pPr>
            <w:r w:rsidRPr="007E1B5F">
              <w:rPr>
                <w:noProof/>
                <w:sz w:val="22"/>
                <w:szCs w:val="22"/>
                <w:highlight w:val="yellow"/>
              </w:rPr>
              <w:drawing>
                <wp:anchor distT="0" distB="0" distL="114300" distR="114300" simplePos="0" relativeHeight="251658246" behindDoc="0" locked="0" layoutInCell="1" allowOverlap="1" wp14:anchorId="1CB58270" wp14:editId="54B13AB6">
                  <wp:simplePos x="0" y="0"/>
                  <wp:positionH relativeFrom="column">
                    <wp:posOffset>-62230</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5797B714" w14:textId="0C6B9B0B" w:rsidR="00081897" w:rsidRPr="00081897" w:rsidRDefault="00081897" w:rsidP="00A215B9">
            <w:pPr>
              <w:pStyle w:val="BodyText"/>
              <w:cnfStyle w:val="000000000000" w:firstRow="0" w:lastRow="0" w:firstColumn="0" w:lastColumn="0" w:oddVBand="0" w:evenVBand="0" w:oddHBand="0" w:evenHBand="0" w:firstRowFirstColumn="0" w:firstRowLastColumn="0" w:lastRowFirstColumn="0" w:lastRowLastColumn="0"/>
            </w:pPr>
          </w:p>
        </w:tc>
        <w:tc>
          <w:tcPr>
            <w:tcW w:w="3678" w:type="dxa"/>
          </w:tcPr>
          <w:p w14:paraId="6B3908E4" w14:textId="77777777" w:rsidR="00A215B9"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081897">
              <w:rPr>
                <w:rFonts w:cstheme="minorHAnsi"/>
              </w:rPr>
              <w:t>Bibron’s Toadlet</w:t>
            </w:r>
          </w:p>
          <w:p w14:paraId="72576915" w14:textId="661C6AC6" w:rsidR="00081897" w:rsidRPr="00081897" w:rsidRDefault="00081897" w:rsidP="00081897">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081897">
              <w:rPr>
                <w:rFonts w:cstheme="minorHAnsi"/>
              </w:rPr>
              <w:t>Growling grass frog</w:t>
            </w:r>
          </w:p>
        </w:tc>
      </w:tr>
    </w:tbl>
    <w:bookmarkEnd w:id="0"/>
    <w:p w14:paraId="2F523CB3" w14:textId="174C249D" w:rsidR="00D5001D" w:rsidRDefault="00D5001D" w:rsidP="00D5001D">
      <w:pPr>
        <w:pStyle w:val="Heading2"/>
        <w:numPr>
          <w:ilvl w:val="1"/>
          <w:numId w:val="19"/>
        </w:numPr>
      </w:pPr>
      <w:r>
        <w:lastRenderedPageBreak/>
        <w:t>Strategic Management Prospects</w:t>
      </w:r>
    </w:p>
    <w:p w14:paraId="57D46A87" w14:textId="77777777" w:rsidR="003516C1" w:rsidRPr="009422B6" w:rsidRDefault="003516C1" w:rsidP="002159BF">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4" w:history="1">
        <w:r w:rsidRPr="009422B6">
          <w:rPr>
            <w:rStyle w:val="Hyperlink"/>
            <w:rFonts w:eastAsia="Calibri"/>
            <w:szCs w:val="28"/>
          </w:rPr>
          <w:t>NatureKit</w:t>
        </w:r>
      </w:hyperlink>
      <w:r w:rsidRPr="009422B6">
        <w:t xml:space="preserve">. </w:t>
      </w:r>
    </w:p>
    <w:p w14:paraId="7D33775F" w14:textId="77777777" w:rsidR="00D5001D" w:rsidRDefault="00D5001D" w:rsidP="00D5001D">
      <w:pPr>
        <w:pStyle w:val="Heading2"/>
        <w:numPr>
          <w:ilvl w:val="1"/>
          <w:numId w:val="19"/>
        </w:numPr>
      </w:pPr>
      <w:r>
        <w:t xml:space="preserve">Additional threats </w:t>
      </w:r>
    </w:p>
    <w:p w14:paraId="3A3BD96F" w14:textId="77777777" w:rsidR="001B4131" w:rsidRDefault="001B4131" w:rsidP="001B4131">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25113848" w14:textId="77777777" w:rsidR="001B4131" w:rsidRDefault="001B4131" w:rsidP="001B4131">
      <w:pPr>
        <w:pStyle w:val="BodyText"/>
        <w:numPr>
          <w:ilvl w:val="0"/>
          <w:numId w:val="22"/>
        </w:numPr>
      </w:pPr>
      <w:r>
        <w:t>a</w:t>
      </w:r>
      <w:r w:rsidRPr="00BA06D6">
        <w:t xml:space="preserve">lterations to hydrology </w:t>
      </w:r>
    </w:p>
    <w:p w14:paraId="20A8D8DB" w14:textId="77777777" w:rsidR="001B4131" w:rsidRDefault="001B4131" w:rsidP="001B4131">
      <w:pPr>
        <w:pStyle w:val="BodyText"/>
        <w:numPr>
          <w:ilvl w:val="0"/>
          <w:numId w:val="22"/>
        </w:numPr>
      </w:pPr>
      <w:r w:rsidRPr="00BA06D6">
        <w:t>land salini</w:t>
      </w:r>
      <w:r>
        <w:t>s</w:t>
      </w:r>
      <w:r w:rsidRPr="00BA06D6">
        <w:t>ation</w:t>
      </w:r>
    </w:p>
    <w:p w14:paraId="089413F7" w14:textId="77777777" w:rsidR="001B4131" w:rsidRDefault="001B4131" w:rsidP="001B4131">
      <w:pPr>
        <w:pStyle w:val="BodyText"/>
        <w:numPr>
          <w:ilvl w:val="0"/>
          <w:numId w:val="22"/>
        </w:numPr>
      </w:pPr>
      <w:r w:rsidRPr="00BA06D6">
        <w:t>soil erosion</w:t>
      </w:r>
    </w:p>
    <w:p w14:paraId="33CEAC5E" w14:textId="77777777" w:rsidR="001B4131" w:rsidRDefault="001B4131" w:rsidP="001B4131">
      <w:pPr>
        <w:pStyle w:val="BodyText"/>
        <w:numPr>
          <w:ilvl w:val="0"/>
          <w:numId w:val="22"/>
        </w:numPr>
      </w:pPr>
      <w:r w:rsidRPr="00BA06D6">
        <w:t>habitat degradation due to extremes of climate and weather</w:t>
      </w:r>
    </w:p>
    <w:p w14:paraId="1AB7707C" w14:textId="77777777" w:rsidR="001B4131" w:rsidRDefault="001B4131" w:rsidP="001B4131">
      <w:pPr>
        <w:pStyle w:val="BodyText"/>
        <w:numPr>
          <w:ilvl w:val="0"/>
          <w:numId w:val="22"/>
        </w:numPr>
      </w:pPr>
      <w:r w:rsidRPr="00BA06D6">
        <w:t>lack of regeneration in some vegetation communities</w:t>
      </w:r>
    </w:p>
    <w:p w14:paraId="0A6312D3" w14:textId="77777777" w:rsidR="001B4131" w:rsidRDefault="001B4131" w:rsidP="001B4131">
      <w:pPr>
        <w:pStyle w:val="BodyText"/>
        <w:numPr>
          <w:ilvl w:val="0"/>
          <w:numId w:val="22"/>
        </w:numPr>
      </w:pPr>
      <w:r w:rsidRPr="00BA06D6">
        <w:t xml:space="preserve">recreational activities causing fragmentation </w:t>
      </w:r>
    </w:p>
    <w:p w14:paraId="15D5F0F6" w14:textId="71CF3C98" w:rsidR="001B4131" w:rsidRDefault="001B4131" w:rsidP="001B4131">
      <w:pPr>
        <w:pStyle w:val="BodyText"/>
        <w:numPr>
          <w:ilvl w:val="0"/>
          <w:numId w:val="22"/>
        </w:numPr>
      </w:pPr>
      <w:r w:rsidRPr="00BA06D6">
        <w:t>loss of vegetation</w:t>
      </w:r>
      <w:r w:rsidR="004C6763">
        <w:t>,</w:t>
      </w:r>
      <w:r w:rsidRPr="00BA06D6">
        <w:t xml:space="preserve"> and erosion</w:t>
      </w:r>
    </w:p>
    <w:p w14:paraId="4B89CBB5" w14:textId="77777777" w:rsidR="001B4131" w:rsidRDefault="001B4131" w:rsidP="001B4131">
      <w:pPr>
        <w:pStyle w:val="BodyText"/>
        <w:numPr>
          <w:ilvl w:val="0"/>
          <w:numId w:val="22"/>
        </w:numPr>
      </w:pPr>
      <w:r w:rsidRPr="00BA06D6">
        <w:t>legacy use of public land</w:t>
      </w:r>
    </w:p>
    <w:p w14:paraId="0058BD64" w14:textId="77777777" w:rsidR="001B4131" w:rsidRDefault="001B4131" w:rsidP="001B4131">
      <w:pPr>
        <w:pStyle w:val="BodyText"/>
        <w:numPr>
          <w:ilvl w:val="0"/>
          <w:numId w:val="22"/>
        </w:numPr>
      </w:pPr>
      <w:r w:rsidRPr="00BA06D6">
        <w:t>private land use impacting biodiversity</w:t>
      </w:r>
    </w:p>
    <w:p w14:paraId="6766689D" w14:textId="77777777" w:rsidR="001B4131" w:rsidRDefault="001B4131" w:rsidP="001B4131">
      <w:pPr>
        <w:pStyle w:val="BodyText"/>
        <w:numPr>
          <w:ilvl w:val="0"/>
          <w:numId w:val="22"/>
        </w:numPr>
      </w:pPr>
      <w:r w:rsidRPr="00BA06D6">
        <w:t>inappropriate land use planning</w:t>
      </w:r>
    </w:p>
    <w:p w14:paraId="0A6405B6" w14:textId="126CF869" w:rsidR="001B4131" w:rsidRPr="001B4131" w:rsidRDefault="001B4131" w:rsidP="001B4131">
      <w:pPr>
        <w:pStyle w:val="BodyText"/>
        <w:numPr>
          <w:ilvl w:val="0"/>
          <w:numId w:val="22"/>
        </w:numPr>
      </w:pPr>
      <w:r w:rsidRPr="00BA06D6">
        <w:t>inappropriate fire regimes (</w:t>
      </w:r>
      <w:r w:rsidR="004C6763">
        <w:t>p</w:t>
      </w:r>
      <w:r w:rsidRPr="00BA06D6">
        <w:t>lanned burning and bushfires)</w:t>
      </w:r>
      <w:r>
        <w:t xml:space="preserve"> </w:t>
      </w:r>
    </w:p>
    <w:p w14:paraId="1164255C" w14:textId="02B5900D" w:rsidR="00D5001D" w:rsidRDefault="00D5001D" w:rsidP="00D5001D">
      <w:pPr>
        <w:pStyle w:val="Heading2"/>
        <w:numPr>
          <w:ilvl w:val="1"/>
          <w:numId w:val="19"/>
        </w:numPr>
      </w:pPr>
      <w:r>
        <w:rPr>
          <w:rFonts w:ascii="Arial" w:eastAsia="Arial" w:hAnsi="Arial"/>
          <w:szCs w:val="22"/>
        </w:rPr>
        <w:t xml:space="preserve">Which landscape-scale actions are most cost-effective in this landscape? </w:t>
      </w:r>
    </w:p>
    <w:p w14:paraId="2D5F1B33" w14:textId="475EF390" w:rsidR="008158C0" w:rsidRPr="001B4131" w:rsidRDefault="00D5001D" w:rsidP="001B4131">
      <w:pPr>
        <w:pStyle w:val="BodyText"/>
      </w:pPr>
      <w:r w:rsidRPr="001B4131">
        <w:t xml:space="preserve">Some areas of this </w:t>
      </w:r>
      <w:r w:rsidR="004C6763">
        <w:t>focus landscape</w:t>
      </w:r>
      <w:r w:rsidRPr="001B4131">
        <w:t xml:space="preserve"> (coloured areas on the map) have highly cost-effective actions which provide significant benefit for biodiversity conservation.</w:t>
      </w:r>
    </w:p>
    <w:p w14:paraId="0E1EA5B4" w14:textId="1380236A" w:rsidR="008158C0" w:rsidRPr="001B4131" w:rsidRDefault="00656517" w:rsidP="001B4131">
      <w:pPr>
        <w:pStyle w:val="BodyText"/>
        <w:rPr>
          <w:color w:val="504B60" w:themeColor="accent6" w:themeShade="80"/>
          <w:highlight w:val="yellow"/>
        </w:rPr>
      </w:pPr>
      <w:r>
        <w:drawing>
          <wp:anchor distT="0" distB="0" distL="114300" distR="114300" simplePos="0" relativeHeight="251658241" behindDoc="0" locked="0" layoutInCell="1" allowOverlap="1" wp14:anchorId="7DB61B91" wp14:editId="0D572AB9">
            <wp:simplePos x="0" y="0"/>
            <wp:positionH relativeFrom="column">
              <wp:posOffset>0</wp:posOffset>
            </wp:positionH>
            <wp:positionV relativeFrom="paragraph">
              <wp:posOffset>57399</wp:posOffset>
            </wp:positionV>
            <wp:extent cx="3529965" cy="29311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29965" cy="2931160"/>
                    </a:xfrm>
                    <a:prstGeom prst="rect">
                      <a:avLst/>
                    </a:prstGeom>
                  </pic:spPr>
                </pic:pic>
              </a:graphicData>
            </a:graphic>
            <wp14:sizeRelH relativeFrom="margin">
              <wp14:pctWidth>0</wp14:pctWidth>
            </wp14:sizeRelH>
            <wp14:sizeRelV relativeFrom="margin">
              <wp14:pctHeight>0</wp14:pctHeight>
            </wp14:sizeRelV>
          </wp:anchor>
        </w:drawing>
      </w:r>
      <w:r w:rsidR="008158C0">
        <w:drawing>
          <wp:anchor distT="0" distB="0" distL="114300" distR="114300" simplePos="0" relativeHeight="251658240" behindDoc="0" locked="0" layoutInCell="1" allowOverlap="1" wp14:anchorId="7670A7B0" wp14:editId="2A4AFFE9">
            <wp:simplePos x="0" y="0"/>
            <wp:positionH relativeFrom="column">
              <wp:posOffset>0</wp:posOffset>
            </wp:positionH>
            <wp:positionV relativeFrom="paragraph">
              <wp:posOffset>1440484</wp:posOffset>
            </wp:positionV>
            <wp:extent cx="1748790" cy="122809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48790" cy="1228090"/>
                    </a:xfrm>
                    <a:prstGeom prst="rect">
                      <a:avLst/>
                    </a:prstGeom>
                  </pic:spPr>
                </pic:pic>
              </a:graphicData>
            </a:graphic>
            <wp14:sizeRelH relativeFrom="margin">
              <wp14:pctWidth>0</wp14:pctWidth>
            </wp14:sizeRelH>
            <wp14:sizeRelV relativeFrom="margin">
              <wp14:pctHeight>0</wp14:pctHeight>
            </wp14:sizeRelV>
          </wp:anchor>
        </w:drawing>
      </w:r>
      <w:r w:rsidR="008158C0" w:rsidRPr="00676B6B">
        <w:t>The SMP priority action which rank</w:t>
      </w:r>
      <w:r w:rsidR="002034AF">
        <w:t>s</w:t>
      </w:r>
      <w:r w:rsidR="008158C0" w:rsidRPr="00676B6B">
        <w:t xml:space="preserve"> among the top 3% for cost-effectiveness of that action across </w:t>
      </w:r>
      <w:r w:rsidR="00BC4AC7">
        <w:t>Victoria</w:t>
      </w:r>
      <w:r w:rsidR="008158C0" w:rsidRPr="00676B6B">
        <w:t xml:space="preserve"> for much of the </w:t>
      </w:r>
      <w:r w:rsidR="008158C0">
        <w:t>area</w:t>
      </w:r>
      <w:r w:rsidR="008158C0" w:rsidRPr="00676B6B">
        <w:t xml:space="preserve"> (&gt;</w:t>
      </w:r>
      <w:r w:rsidR="00A45D77">
        <w:t>1</w:t>
      </w:r>
      <w:r w:rsidR="008158C0" w:rsidRPr="00676B6B">
        <w:t>,000ha)</w:t>
      </w:r>
      <w:r w:rsidR="00AE7F0B">
        <w:t xml:space="preserve"> is </w:t>
      </w:r>
      <w:r w:rsidR="00AE7F0B" w:rsidRPr="00676B6B">
        <w:rPr>
          <w:color w:val="00B2A9" w:themeColor="accent1"/>
        </w:rPr>
        <w:t xml:space="preserve">Control </w:t>
      </w:r>
      <w:r w:rsidR="002034AF">
        <w:rPr>
          <w:color w:val="00B2A9" w:themeColor="accent1"/>
        </w:rPr>
        <w:t>o</w:t>
      </w:r>
      <w:r w:rsidR="00AE7F0B" w:rsidRPr="00676B6B">
        <w:rPr>
          <w:color w:val="00B2A9" w:themeColor="accent1"/>
        </w:rPr>
        <w:t xml:space="preserve">verabundant </w:t>
      </w:r>
      <w:r w:rsidR="002034AF">
        <w:rPr>
          <w:color w:val="00B2A9" w:themeColor="accent1"/>
        </w:rPr>
        <w:t>k</w:t>
      </w:r>
      <w:r w:rsidR="00AE7F0B" w:rsidRPr="00676B6B">
        <w:rPr>
          <w:color w:val="00B2A9" w:themeColor="accent1"/>
        </w:rPr>
        <w:t>angaroos</w:t>
      </w:r>
      <w:r w:rsidR="00057899">
        <w:t xml:space="preserve">. The top 10% actions </w:t>
      </w:r>
      <w:r w:rsidR="008158C0" w:rsidRPr="00676B6B">
        <w:t>are in order:</w:t>
      </w:r>
    </w:p>
    <w:tbl>
      <w:tblPr>
        <w:tblStyle w:val="DELWPTableNormal"/>
        <w:tblpPr w:leftFromText="180" w:rightFromText="180" w:vertAnchor="text" w:horzAnchor="margin" w:tblpXSpec="right" w:tblpY="232"/>
        <w:tblW w:w="0" w:type="auto"/>
        <w:tblLook w:val="04A0" w:firstRow="1" w:lastRow="0" w:firstColumn="1" w:lastColumn="0" w:noHBand="0" w:noVBand="1"/>
      </w:tblPr>
      <w:tblGrid>
        <w:gridCol w:w="939"/>
        <w:gridCol w:w="3025"/>
      </w:tblGrid>
      <w:tr w:rsidR="00F57C71" w:rsidRPr="00EB072A" w14:paraId="1FE0CD23" w14:textId="77777777" w:rsidTr="00F57C71">
        <w:trPr>
          <w:trHeight w:val="903"/>
        </w:trPr>
        <w:tc>
          <w:tcPr>
            <w:tcW w:w="939" w:type="dxa"/>
          </w:tcPr>
          <w:p w14:paraId="3B483FF0" w14:textId="77777777" w:rsidR="00F57C71" w:rsidRPr="00676B6B" w:rsidRDefault="00F57C71" w:rsidP="00F57C71">
            <w:pPr>
              <w:pStyle w:val="BodyText"/>
            </w:pPr>
            <w:r>
              <w:drawing>
                <wp:inline distT="0" distB="0" distL="0" distR="0" wp14:anchorId="30A4A61B" wp14:editId="5142FDAB">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inline>
              </w:drawing>
            </w:r>
          </w:p>
        </w:tc>
        <w:tc>
          <w:tcPr>
            <w:tcW w:w="3025" w:type="dxa"/>
            <w:vAlign w:val="center"/>
          </w:tcPr>
          <w:p w14:paraId="5DC9C03D" w14:textId="215FD04D" w:rsidR="00F57C71" w:rsidRPr="00676B6B" w:rsidRDefault="00F57C71" w:rsidP="00F57C71">
            <w:pPr>
              <w:rPr>
                <w:color w:val="00B2A9" w:themeColor="accent1"/>
                <w:sz w:val="22"/>
                <w:szCs w:val="22"/>
              </w:rPr>
            </w:pPr>
            <w:r w:rsidRPr="00676B6B">
              <w:rPr>
                <w:color w:val="00B2A9" w:themeColor="accent1"/>
                <w:sz w:val="22"/>
                <w:szCs w:val="22"/>
              </w:rPr>
              <w:t>Control</w:t>
            </w:r>
            <w:r w:rsidR="00E12047">
              <w:rPr>
                <w:color w:val="00B2A9" w:themeColor="accent1"/>
                <w:sz w:val="22"/>
                <w:szCs w:val="22"/>
              </w:rPr>
              <w:t xml:space="preserve"> </w:t>
            </w:r>
            <w:r w:rsidRPr="00676B6B">
              <w:rPr>
                <w:color w:val="00B2A9" w:themeColor="accent1"/>
                <w:sz w:val="22"/>
                <w:szCs w:val="22"/>
              </w:rPr>
              <w:t xml:space="preserve">rabbits </w:t>
            </w:r>
            <w:r w:rsidR="00895A47">
              <w:rPr>
                <w:color w:val="00B2A9" w:themeColor="accent1"/>
                <w:sz w:val="22"/>
                <w:szCs w:val="22"/>
              </w:rPr>
              <w:t>28,947ha</w:t>
            </w:r>
          </w:p>
        </w:tc>
      </w:tr>
      <w:tr w:rsidR="00F57C71" w:rsidRPr="00EB072A" w14:paraId="0E2B5D3D" w14:textId="77777777" w:rsidTr="00F57C71">
        <w:trPr>
          <w:trHeight w:val="889"/>
        </w:trPr>
        <w:tc>
          <w:tcPr>
            <w:tcW w:w="939" w:type="dxa"/>
          </w:tcPr>
          <w:p w14:paraId="0E2A7D8D" w14:textId="77777777" w:rsidR="00F57C71" w:rsidRPr="00676B6B" w:rsidRDefault="00F57C71" w:rsidP="00F57C71">
            <w:pPr>
              <w:pStyle w:val="BodyText"/>
            </w:pPr>
            <w:r>
              <w:drawing>
                <wp:inline distT="0" distB="0" distL="0" distR="0" wp14:anchorId="0C6035E0" wp14:editId="5B16DEDB">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p>
        </w:tc>
        <w:tc>
          <w:tcPr>
            <w:tcW w:w="3025" w:type="dxa"/>
            <w:vAlign w:val="center"/>
          </w:tcPr>
          <w:p w14:paraId="0F1F48CB" w14:textId="090CFBAE" w:rsidR="00F57C71" w:rsidRDefault="00F57C71" w:rsidP="00F57C71">
            <w:pPr>
              <w:rPr>
                <w:color w:val="00B2A9" w:themeColor="accent1"/>
                <w:sz w:val="22"/>
                <w:szCs w:val="22"/>
              </w:rPr>
            </w:pPr>
            <w:r w:rsidRPr="00676B6B">
              <w:rPr>
                <w:color w:val="00B2A9" w:themeColor="accent1"/>
                <w:sz w:val="22"/>
                <w:szCs w:val="22"/>
              </w:rPr>
              <w:t xml:space="preserve">Control weeds </w:t>
            </w:r>
            <w:r w:rsidR="00895A47">
              <w:rPr>
                <w:color w:val="00B2A9" w:themeColor="accent1"/>
                <w:sz w:val="22"/>
                <w:szCs w:val="22"/>
              </w:rPr>
              <w:t>18,276ha</w:t>
            </w:r>
          </w:p>
          <w:p w14:paraId="3E383A8F" w14:textId="77777777" w:rsidR="00F57C71" w:rsidRPr="00676B6B" w:rsidRDefault="00F57C71" w:rsidP="00F57C71">
            <w:pPr>
              <w:rPr>
                <w:color w:val="00B2A9" w:themeColor="accent1"/>
                <w:sz w:val="22"/>
                <w:szCs w:val="22"/>
              </w:rPr>
            </w:pPr>
          </w:p>
        </w:tc>
      </w:tr>
    </w:tbl>
    <w:p w14:paraId="284713DE" w14:textId="6F1AE48E" w:rsidR="004C00C4" w:rsidRPr="00A46030" w:rsidRDefault="00817868" w:rsidP="00A46030">
      <w:pPr>
        <w:pStyle w:val="BodyText"/>
      </w:pPr>
      <w:r w:rsidRPr="00F57C71">
        <w:drawing>
          <wp:anchor distT="0" distB="0" distL="114300" distR="114300" simplePos="0" relativeHeight="251658242" behindDoc="0" locked="0" layoutInCell="1" allowOverlap="1" wp14:anchorId="71954441" wp14:editId="0CD72344">
            <wp:simplePos x="0" y="0"/>
            <wp:positionH relativeFrom="column">
              <wp:posOffset>-15875</wp:posOffset>
            </wp:positionH>
            <wp:positionV relativeFrom="paragraph">
              <wp:posOffset>1463838</wp:posOffset>
            </wp:positionV>
            <wp:extent cx="1565910" cy="107759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65910" cy="1077595"/>
                    </a:xfrm>
                    <a:prstGeom prst="rect">
                      <a:avLst/>
                    </a:prstGeom>
                  </pic:spPr>
                </pic:pic>
              </a:graphicData>
            </a:graphic>
            <wp14:sizeRelH relativeFrom="margin">
              <wp14:pctWidth>0</wp14:pctWidth>
            </wp14:sizeRelH>
            <wp14:sizeRelV relativeFrom="margin">
              <wp14:pctHeight>0</wp14:pctHeight>
            </wp14:sizeRelV>
          </wp:anchor>
        </w:drawing>
      </w:r>
      <w:r w:rsidR="008158C0" w:rsidRPr="00F57C71">
        <w:t>Of the top 10% of cost</w:t>
      </w:r>
      <w:r w:rsidR="00016E14">
        <w:t>-</w:t>
      </w:r>
      <w:r w:rsidR="008158C0" w:rsidRPr="00F57C71">
        <w:t xml:space="preserve">effective actions, control </w:t>
      </w:r>
      <w:bookmarkStart w:id="1" w:name="_GoBack"/>
      <w:bookmarkEnd w:id="1"/>
      <w:r w:rsidR="00AE7F0B" w:rsidRPr="00F57C71">
        <w:t>rabbits</w:t>
      </w:r>
      <w:r w:rsidR="008158C0" w:rsidRPr="00F57C71">
        <w:t xml:space="preserve"> provides the most cost-effective biodiversity benefits when</w:t>
      </w:r>
      <w:r w:rsidR="004A35EA">
        <w:t xml:space="preserve"> </w:t>
      </w:r>
      <w:r w:rsidR="008158C0" w:rsidRPr="00F57C71">
        <w:t xml:space="preserve">considering all flora </w:t>
      </w:r>
      <w:r w:rsidR="000D182B">
        <w:t>and</w:t>
      </w:r>
      <w:r w:rsidR="008158C0" w:rsidRPr="00F57C71">
        <w:t xml:space="preserve"> fauna.</w:t>
      </w:r>
    </w:p>
    <w:p w14:paraId="62CFA450" w14:textId="77777777" w:rsidR="00A46030" w:rsidRDefault="00A46030" w:rsidP="00C50BF9">
      <w:pPr>
        <w:pStyle w:val="BodyText"/>
      </w:pPr>
    </w:p>
    <w:p w14:paraId="02EAD4A7" w14:textId="77777777" w:rsidR="00914430" w:rsidRDefault="00914430" w:rsidP="00C50BF9">
      <w:pPr>
        <w:pStyle w:val="BodyText"/>
      </w:pPr>
    </w:p>
    <w:p w14:paraId="20F8BCA9" w14:textId="7981C837" w:rsidR="00914430" w:rsidRDefault="00914430" w:rsidP="00C50BF9">
      <w:pPr>
        <w:pStyle w:val="BodyText"/>
      </w:pPr>
      <w:r>
        <w:lastRenderedPageBreak/>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7E9E5D05" w14:textId="62F0E8E4" w:rsidR="00914430" w:rsidRDefault="00914430" w:rsidP="00914430">
      <w:pPr>
        <w:pStyle w:val="BodyText"/>
        <w:numPr>
          <w:ilvl w:val="0"/>
          <w:numId w:val="23"/>
        </w:numPr>
      </w:pPr>
      <w:r>
        <w:t xml:space="preserve">control </w:t>
      </w:r>
      <w:r w:rsidR="00410655">
        <w:t>w</w:t>
      </w:r>
      <w:r w:rsidR="002C0712">
        <w:t>eed</w:t>
      </w:r>
      <w:r w:rsidR="00DD018E">
        <w:t>s</w:t>
      </w:r>
      <w:r w:rsidR="002C0712">
        <w:t xml:space="preserve">, </w:t>
      </w:r>
      <w:r w:rsidR="00325FA8">
        <w:t>rabbit</w:t>
      </w:r>
      <w:r w:rsidR="00DD018E">
        <w:t>s</w:t>
      </w:r>
      <w:r w:rsidR="009A2AC5">
        <w:t xml:space="preserve"> and</w:t>
      </w:r>
      <w:r w:rsidR="00325FA8">
        <w:t xml:space="preserve"> </w:t>
      </w:r>
      <w:r w:rsidR="00C7584F">
        <w:t>fox</w:t>
      </w:r>
      <w:r w:rsidR="00DD018E">
        <w:t>es</w:t>
      </w:r>
    </w:p>
    <w:p w14:paraId="20D58861" w14:textId="77777777" w:rsidR="00914430" w:rsidRDefault="009A2AC5" w:rsidP="00914430">
      <w:pPr>
        <w:pStyle w:val="BodyText"/>
        <w:numPr>
          <w:ilvl w:val="0"/>
          <w:numId w:val="23"/>
        </w:numPr>
      </w:pPr>
      <w:r>
        <w:t>revegetation</w:t>
      </w:r>
    </w:p>
    <w:p w14:paraId="2021A4BE" w14:textId="77777777" w:rsidR="00914430" w:rsidRDefault="00D52046" w:rsidP="00914430">
      <w:pPr>
        <w:pStyle w:val="BodyText"/>
        <w:numPr>
          <w:ilvl w:val="0"/>
          <w:numId w:val="23"/>
        </w:numPr>
      </w:pPr>
      <w:r>
        <w:t>environmental watering</w:t>
      </w:r>
    </w:p>
    <w:p w14:paraId="664417AB" w14:textId="77777777" w:rsidR="00914430" w:rsidRDefault="00CC7CF8" w:rsidP="00914430">
      <w:pPr>
        <w:pStyle w:val="BodyText"/>
        <w:numPr>
          <w:ilvl w:val="0"/>
          <w:numId w:val="23"/>
        </w:numPr>
      </w:pPr>
      <w:r>
        <w:t>permanent protection</w:t>
      </w:r>
      <w:r w:rsidR="00957EFA">
        <w:t xml:space="preserve"> </w:t>
      </w:r>
    </w:p>
    <w:p w14:paraId="2DB0D9E1" w14:textId="6F621D62" w:rsidR="003C3FBF" w:rsidRDefault="003C3FBF" w:rsidP="003C3FBF">
      <w:pPr>
        <w:pStyle w:val="BodyText"/>
        <w:numPr>
          <w:ilvl w:val="0"/>
          <w:numId w:val="23"/>
        </w:numPr>
        <w:spacing w:line="240" w:lineRule="auto"/>
      </w:pPr>
      <w:r w:rsidRPr="004F794F">
        <w:t>reintroduce</w:t>
      </w:r>
      <w:r>
        <w:t xml:space="preserve"> cultural species –</w:t>
      </w:r>
      <w:r w:rsidRPr="004F794F">
        <w:t xml:space="preserve"> dingo</w:t>
      </w:r>
    </w:p>
    <w:p w14:paraId="6244C54B" w14:textId="77777777" w:rsidR="003C3FBF" w:rsidRPr="00437F39" w:rsidRDefault="003C3FBF" w:rsidP="003C3FBF">
      <w:pPr>
        <w:pStyle w:val="BodyText"/>
        <w:spacing w:line="240" w:lineRule="auto"/>
        <w:ind w:left="720"/>
      </w:pPr>
    </w:p>
    <w:tbl>
      <w:tblPr>
        <w:tblStyle w:val="GridTable1Light-Accent2"/>
        <w:tblpPr w:leftFromText="180" w:rightFromText="180" w:vertAnchor="page" w:horzAnchor="margin" w:tblpY="4884"/>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263"/>
        <w:gridCol w:w="7931"/>
        <w:gridCol w:w="7"/>
      </w:tblGrid>
      <w:tr w:rsidR="000D182B" w:rsidRPr="00BD5E65" w14:paraId="410E8C3B" w14:textId="77777777" w:rsidTr="003C3FBF">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2C9A9338" w14:textId="29CA4CF9" w:rsidR="000D182B" w:rsidRPr="00BD5E65" w:rsidRDefault="000D182B" w:rsidP="003C3FBF">
            <w:pPr>
              <w:pStyle w:val="IntroFeatureText"/>
              <w:spacing w:line="240" w:lineRule="auto"/>
              <w:rPr>
                <w:b w:val="0"/>
                <w:bCs w:val="0"/>
                <w:sz w:val="22"/>
                <w:szCs w:val="22"/>
              </w:rPr>
            </w:pPr>
            <w:r w:rsidRPr="00BD5E65">
              <w:rPr>
                <w:b w:val="0"/>
                <w:bCs w:val="0"/>
                <w:sz w:val="22"/>
                <w:szCs w:val="22"/>
              </w:rPr>
              <w:t xml:space="preserve">The most cost-effective action for flora </w:t>
            </w:r>
            <w:r>
              <w:rPr>
                <w:b w:val="0"/>
                <w:bCs w:val="0"/>
                <w:sz w:val="22"/>
                <w:szCs w:val="22"/>
              </w:rPr>
              <w:t>and</w:t>
            </w:r>
            <w:r w:rsidRPr="00BD5E65">
              <w:rPr>
                <w:b w:val="0"/>
                <w:bCs w:val="0"/>
                <w:sz w:val="22"/>
                <w:szCs w:val="22"/>
              </w:rPr>
              <w:t xml:space="preserve"> fauna</w:t>
            </w:r>
          </w:p>
        </w:tc>
      </w:tr>
      <w:tr w:rsidR="000D182B" w:rsidRPr="00BD5E65" w14:paraId="61293D8A" w14:textId="77777777" w:rsidTr="003C3FBF">
        <w:trPr>
          <w:trHeight w:val="608"/>
        </w:trPr>
        <w:tc>
          <w:tcPr>
            <w:cnfStyle w:val="001000000000" w:firstRow="0" w:lastRow="0" w:firstColumn="1" w:lastColumn="0" w:oddVBand="0" w:evenVBand="0" w:oddHBand="0" w:evenHBand="0" w:firstRowFirstColumn="0" w:firstRowLastColumn="0" w:lastRowFirstColumn="0" w:lastRowLastColumn="0"/>
            <w:tcW w:w="2263" w:type="dxa"/>
          </w:tcPr>
          <w:p w14:paraId="662698CF" w14:textId="77777777" w:rsidR="000D182B" w:rsidRPr="00BD5E65" w:rsidRDefault="000D182B" w:rsidP="003C3FBF">
            <w:pPr>
              <w:spacing w:before="60" w:after="120"/>
              <w:ind w:right="113"/>
              <w:rPr>
                <w:b w:val="0"/>
                <w:bCs w:val="0"/>
                <w:noProof/>
                <w:lang w:eastAsia="en-US"/>
              </w:rPr>
            </w:pPr>
            <w:r>
              <w:rPr>
                <w:noProof/>
              </w:rPr>
              <w:drawing>
                <wp:inline distT="0" distB="0" distL="0" distR="0" wp14:anchorId="062AD04C" wp14:editId="53423BF9">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inline>
              </w:drawing>
            </w:r>
          </w:p>
        </w:tc>
        <w:tc>
          <w:tcPr>
            <w:tcW w:w="7938" w:type="dxa"/>
            <w:gridSpan w:val="2"/>
          </w:tcPr>
          <w:p w14:paraId="71C1342F" w14:textId="25189718" w:rsidR="000D182B" w:rsidRPr="00BD5E65" w:rsidRDefault="000D182B" w:rsidP="003C3FBF">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BD5E65">
              <w:t xml:space="preserve">Plants </w:t>
            </w:r>
            <w:r w:rsidR="00755899">
              <w:t>–</w:t>
            </w:r>
            <w:r w:rsidRPr="00BD5E65">
              <w:t xml:space="preserve"> Control rabbits</w:t>
            </w:r>
          </w:p>
        </w:tc>
      </w:tr>
      <w:tr w:rsidR="000D182B" w:rsidRPr="00BD5E65" w14:paraId="0C211016" w14:textId="77777777" w:rsidTr="003C3FBF">
        <w:trPr>
          <w:trHeight w:val="608"/>
        </w:trPr>
        <w:tc>
          <w:tcPr>
            <w:cnfStyle w:val="001000000000" w:firstRow="0" w:lastRow="0" w:firstColumn="1" w:lastColumn="0" w:oddVBand="0" w:evenVBand="0" w:oddHBand="0" w:evenHBand="0" w:firstRowFirstColumn="0" w:firstRowLastColumn="0" w:lastRowFirstColumn="0" w:lastRowLastColumn="0"/>
            <w:tcW w:w="2263" w:type="dxa"/>
          </w:tcPr>
          <w:p w14:paraId="50ABA0CB" w14:textId="091F281A" w:rsidR="000D182B" w:rsidRPr="00BD5E65" w:rsidRDefault="000D182B" w:rsidP="003C3FBF">
            <w:pPr>
              <w:spacing w:before="60" w:after="120"/>
              <w:ind w:right="113"/>
              <w:rPr>
                <w:noProof/>
                <w:lang w:eastAsia="en-US"/>
              </w:rPr>
            </w:pPr>
            <w:r>
              <w:rPr>
                <w:noProof/>
              </w:rPr>
              <w:drawing>
                <wp:inline distT="0" distB="0" distL="0" distR="0" wp14:anchorId="3D10E9D6" wp14:editId="54E81AF3">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26A8FDA9" wp14:editId="29E660CE">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0B5218D5" wp14:editId="25B483B4">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inline>
              </w:drawing>
            </w:r>
          </w:p>
        </w:tc>
        <w:tc>
          <w:tcPr>
            <w:tcW w:w="7938" w:type="dxa"/>
            <w:gridSpan w:val="2"/>
          </w:tcPr>
          <w:p w14:paraId="63447492" w14:textId="040F3E3F" w:rsidR="000D182B" w:rsidRPr="00BD5E65" w:rsidRDefault="000D182B" w:rsidP="003C3FBF">
            <w:pPr>
              <w:pStyle w:val="BodyText"/>
              <w:cnfStyle w:val="000000000000" w:firstRow="0" w:lastRow="0" w:firstColumn="0" w:lastColumn="0" w:oddVBand="0" w:evenVBand="0" w:oddHBand="0" w:evenHBand="0" w:firstRowFirstColumn="0" w:firstRowLastColumn="0" w:lastRowFirstColumn="0" w:lastRowLastColumn="0"/>
            </w:pPr>
            <w:r w:rsidRPr="00BD5E65">
              <w:t>Birds</w:t>
            </w:r>
            <w:r>
              <w:t>, mammals, reptiles</w:t>
            </w:r>
            <w:r w:rsidRPr="00BD5E65">
              <w:t xml:space="preserve"> </w:t>
            </w:r>
            <w:r w:rsidR="00755899">
              <w:t>–</w:t>
            </w:r>
            <w:r w:rsidRPr="00BD5E65">
              <w:t xml:space="preserve"> Co</w:t>
            </w:r>
            <w:r w:rsidR="00755899">
              <w:t>mbined cat and fox control</w:t>
            </w:r>
          </w:p>
        </w:tc>
      </w:tr>
    </w:tbl>
    <w:p w14:paraId="7D8144CA" w14:textId="77777777"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960AA2D" w14:textId="6AC2C00C" w:rsidR="00C50BF9" w:rsidRPr="003C3FBF" w:rsidRDefault="009956D3" w:rsidP="003C3FBF">
      <w:pPr>
        <w:pStyle w:val="BodyText"/>
      </w:pPr>
      <w:r w:rsidRPr="003C3FBF">
        <w:t xml:space="preserve"> </w:t>
      </w:r>
      <w:r w:rsidR="00C50BF9" w:rsidRPr="003C3FBF">
        <w:t xml:space="preserve">For a further in depth look into SMP for this landscape please refer to </w:t>
      </w:r>
      <w:hyperlink r:id="rId35" w:history="1">
        <w:r w:rsidR="00C50BF9" w:rsidRPr="003C3FBF">
          <w:rPr>
            <w:u w:val="single"/>
          </w:rPr>
          <w:t>NatureKit</w:t>
        </w:r>
      </w:hyperlink>
      <w:r w:rsidR="00C50BF9" w:rsidRPr="003C3FBF">
        <w:rPr>
          <w:u w:val="single"/>
        </w:rPr>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62E547B2" w14:textId="77777777" w:rsidR="008158C0" w:rsidRPr="00DD52DC" w:rsidRDefault="008158C0" w:rsidP="008158C0">
      <w:pPr>
        <w:pStyle w:val="BodyText"/>
        <w:rPr>
          <w:lang w:eastAsia="en-AU"/>
        </w:rPr>
      </w:pPr>
    </w:p>
    <w:p w14:paraId="422E67A1" w14:textId="1EC982F3" w:rsidR="00DD52DC" w:rsidRPr="008158C0" w:rsidRDefault="00262758" w:rsidP="008158C0">
      <w:r>
        <w:rPr>
          <w:noProof/>
        </w:rPr>
        <w:drawing>
          <wp:inline distT="0" distB="0" distL="0" distR="0" wp14:anchorId="33B16551" wp14:editId="02795056">
            <wp:extent cx="12599669" cy="87337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12599669" cy="8733791"/>
                    </a:xfrm>
                    <a:prstGeom prst="rect">
                      <a:avLst/>
                    </a:prstGeom>
                  </pic:spPr>
                </pic:pic>
              </a:graphicData>
            </a:graphic>
          </wp:inline>
        </w:drawing>
      </w:r>
    </w:p>
    <w:sectPr w:rsidR="00DD52DC" w:rsidRPr="008158C0"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5A5B7" w14:textId="77777777" w:rsidR="00737D45" w:rsidRDefault="00737D45">
      <w:r>
        <w:separator/>
      </w:r>
    </w:p>
    <w:p w14:paraId="264325A3" w14:textId="77777777" w:rsidR="00737D45" w:rsidRDefault="00737D45"/>
    <w:p w14:paraId="7907B4FB" w14:textId="77777777" w:rsidR="00737D45" w:rsidRDefault="00737D45"/>
  </w:endnote>
  <w:endnote w:type="continuationSeparator" w:id="0">
    <w:p w14:paraId="7EF1706C" w14:textId="77777777" w:rsidR="00737D45" w:rsidRDefault="00737D45">
      <w:r>
        <w:continuationSeparator/>
      </w:r>
    </w:p>
    <w:p w14:paraId="0F72CB6F" w14:textId="77777777" w:rsidR="00737D45" w:rsidRDefault="00737D45"/>
    <w:p w14:paraId="41F31FE4" w14:textId="77777777" w:rsidR="00737D45" w:rsidRDefault="00737D45"/>
  </w:endnote>
  <w:endnote w:type="continuationNotice" w:id="1">
    <w:p w14:paraId="5AB372A6" w14:textId="77777777" w:rsidR="00737D45" w:rsidRDefault="00737D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1654D824"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A8BBE" w14:textId="77777777" w:rsidR="00737D45" w:rsidRPr="008F5280" w:rsidRDefault="00737D45" w:rsidP="008F5280">
      <w:pPr>
        <w:pStyle w:val="FootnoteSeparator"/>
      </w:pPr>
    </w:p>
    <w:p w14:paraId="352FB4B7" w14:textId="77777777" w:rsidR="00737D45" w:rsidRDefault="00737D45"/>
  </w:footnote>
  <w:footnote w:type="continuationSeparator" w:id="0">
    <w:p w14:paraId="3A3494ED" w14:textId="77777777" w:rsidR="00737D45" w:rsidRDefault="00737D45" w:rsidP="008F5280">
      <w:pPr>
        <w:pStyle w:val="FootnoteSeparator"/>
      </w:pPr>
    </w:p>
    <w:p w14:paraId="0E421E0C" w14:textId="77777777" w:rsidR="00737D45" w:rsidRDefault="00737D45"/>
    <w:p w14:paraId="19876397" w14:textId="77777777" w:rsidR="00737D45" w:rsidRDefault="00737D45"/>
  </w:footnote>
  <w:footnote w:type="continuationNotice" w:id="1">
    <w:p w14:paraId="13BC172E" w14:textId="77777777" w:rsidR="00737D45" w:rsidRDefault="00737D45" w:rsidP="00D55628"/>
    <w:p w14:paraId="31D202C6" w14:textId="77777777" w:rsidR="00737D45" w:rsidRDefault="00737D45"/>
    <w:p w14:paraId="60C12F35" w14:textId="77777777" w:rsidR="00737D45" w:rsidRDefault="00737D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85B6D9" id="TriangleRight" o:spid="_x0000_s1026"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B89C9A" id="TriangleLeft" o:spid="_x0000_s1026" style="position:absolute;margin-left:22.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F0002E"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65DC0E43" w:rsidR="008158C0" w:rsidRPr="00975ED3" w:rsidRDefault="008158C0" w:rsidP="00DE028D">
          <w:pPr>
            <w:pStyle w:val="Header"/>
          </w:pPr>
          <w:r>
            <w:rPr>
              <w:noProof/>
            </w:rPr>
            <w:t xml:space="preserve">Landscape – </w:t>
          </w:r>
          <w:r w:rsidR="00B5779B">
            <w:rPr>
              <w:noProof/>
            </w:rPr>
            <w:t>Lake Tyrrell</w:t>
          </w:r>
          <w:r>
            <w:rPr>
              <w:noProof/>
            </w:rPr>
            <w:t xml:space="preserve"> </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B4D620" id="TriangleRight" o:spid="_x0000_s1026" style="position:absolute;margin-left:56.7pt;margin-top:22.7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90DAE4" id="TriangleLeft" o:spid="_x0000_s1026"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94B53F"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61F29D"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05B274" id="TriangleBottom" o:spid="_x0000_s1026" style="position:absolute;margin-left:56.7pt;margin-top:93.55pt;width:68.05pt;height:70.8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E586A9"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540643" id="Rectangle" o:spid="_x0000_s1026"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C5EEF"/>
    <w:multiLevelType w:val="hybridMultilevel"/>
    <w:tmpl w:val="62E69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AD37877"/>
    <w:multiLevelType w:val="hybridMultilevel"/>
    <w:tmpl w:val="85C4235E"/>
    <w:lvl w:ilvl="0" w:tplc="F6444B1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C57486"/>
    <w:multiLevelType w:val="hybridMultilevel"/>
    <w:tmpl w:val="2814FD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F21788"/>
    <w:multiLevelType w:val="hybridMultilevel"/>
    <w:tmpl w:val="AEEC30DE"/>
    <w:lvl w:ilvl="0" w:tplc="7BA6EB54">
      <w:start w:val="1"/>
      <w:numFmt w:val="bullet"/>
      <w:pStyle w:val="SmallBullet"/>
      <w:lvlText w:val="•"/>
      <w:lvlJc w:val="left"/>
      <w:pPr>
        <w:ind w:left="170" w:hanging="170"/>
      </w:pPr>
      <w:rPr>
        <w:rFonts w:ascii="Arial" w:hAnsi="Arial" w:hint="default"/>
        <w:color w:val="363534" w:themeColor="text1"/>
      </w:rPr>
    </w:lvl>
    <w:lvl w:ilvl="1" w:tplc="A0C2B504">
      <w:start w:val="1"/>
      <w:numFmt w:val="bullet"/>
      <w:lvlText w:val="o"/>
      <w:lvlJc w:val="left"/>
      <w:pPr>
        <w:ind w:left="1440" w:hanging="360"/>
      </w:pPr>
      <w:rPr>
        <w:rFonts w:ascii="Courier New" w:hAnsi="Courier New" w:cs="Courier New" w:hint="default"/>
      </w:rPr>
    </w:lvl>
    <w:lvl w:ilvl="2" w:tplc="D90E8B44">
      <w:start w:val="1"/>
      <w:numFmt w:val="bullet"/>
      <w:lvlText w:val=""/>
      <w:lvlJc w:val="left"/>
      <w:pPr>
        <w:ind w:left="2160" w:hanging="360"/>
      </w:pPr>
      <w:rPr>
        <w:rFonts w:ascii="Wingdings" w:hAnsi="Wingdings" w:hint="default"/>
      </w:rPr>
    </w:lvl>
    <w:lvl w:ilvl="3" w:tplc="40848DDC">
      <w:start w:val="1"/>
      <w:numFmt w:val="bullet"/>
      <w:lvlText w:val=""/>
      <w:lvlJc w:val="left"/>
      <w:pPr>
        <w:ind w:left="2880" w:hanging="360"/>
      </w:pPr>
      <w:rPr>
        <w:rFonts w:ascii="Symbol" w:hAnsi="Symbol" w:hint="default"/>
      </w:rPr>
    </w:lvl>
    <w:lvl w:ilvl="4" w:tplc="B67E8EB4">
      <w:start w:val="1"/>
      <w:numFmt w:val="bullet"/>
      <w:lvlText w:val="o"/>
      <w:lvlJc w:val="left"/>
      <w:pPr>
        <w:ind w:left="3600" w:hanging="360"/>
      </w:pPr>
      <w:rPr>
        <w:rFonts w:ascii="Courier New" w:hAnsi="Courier New" w:cs="Courier New" w:hint="default"/>
      </w:rPr>
    </w:lvl>
    <w:lvl w:ilvl="5" w:tplc="28780228">
      <w:start w:val="1"/>
      <w:numFmt w:val="bullet"/>
      <w:lvlText w:val=""/>
      <w:lvlJc w:val="left"/>
      <w:pPr>
        <w:ind w:left="4320" w:hanging="360"/>
      </w:pPr>
      <w:rPr>
        <w:rFonts w:ascii="Wingdings" w:hAnsi="Wingdings" w:hint="default"/>
      </w:rPr>
    </w:lvl>
    <w:lvl w:ilvl="6" w:tplc="1C846B30">
      <w:start w:val="1"/>
      <w:numFmt w:val="bullet"/>
      <w:lvlText w:val=""/>
      <w:lvlJc w:val="left"/>
      <w:pPr>
        <w:ind w:left="5040" w:hanging="360"/>
      </w:pPr>
      <w:rPr>
        <w:rFonts w:ascii="Symbol" w:hAnsi="Symbol" w:hint="default"/>
      </w:rPr>
    </w:lvl>
    <w:lvl w:ilvl="7" w:tplc="B02E6D44">
      <w:start w:val="1"/>
      <w:numFmt w:val="bullet"/>
      <w:lvlText w:val="o"/>
      <w:lvlJc w:val="left"/>
      <w:pPr>
        <w:ind w:left="5760" w:hanging="360"/>
      </w:pPr>
      <w:rPr>
        <w:rFonts w:ascii="Courier New" w:hAnsi="Courier New" w:cs="Courier New" w:hint="default"/>
      </w:rPr>
    </w:lvl>
    <w:lvl w:ilvl="8" w:tplc="2A28A03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hybridMultilevel"/>
    <w:tmpl w:val="E70AEB56"/>
    <w:name w:val="HighlightBoxBullet"/>
    <w:lvl w:ilvl="0" w:tplc="EDBCC37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B7500564">
      <w:start w:val="1"/>
      <w:numFmt w:val="bullet"/>
      <w:lvlText w:val="o"/>
      <w:lvlJc w:val="left"/>
      <w:pPr>
        <w:ind w:left="1667" w:hanging="360"/>
      </w:pPr>
      <w:rPr>
        <w:rFonts w:ascii="Courier New" w:hAnsi="Courier New" w:cs="Courier New" w:hint="default"/>
      </w:rPr>
    </w:lvl>
    <w:lvl w:ilvl="2" w:tplc="442A5F14">
      <w:start w:val="1"/>
      <w:numFmt w:val="bullet"/>
      <w:lvlText w:val=""/>
      <w:lvlJc w:val="left"/>
      <w:pPr>
        <w:ind w:left="2387" w:hanging="360"/>
      </w:pPr>
      <w:rPr>
        <w:rFonts w:ascii="Wingdings" w:hAnsi="Wingdings" w:hint="default"/>
      </w:rPr>
    </w:lvl>
    <w:lvl w:ilvl="3" w:tplc="1E2E250E">
      <w:start w:val="1"/>
      <w:numFmt w:val="bullet"/>
      <w:lvlText w:val=""/>
      <w:lvlJc w:val="left"/>
      <w:pPr>
        <w:ind w:left="3107" w:hanging="360"/>
      </w:pPr>
      <w:rPr>
        <w:rFonts w:ascii="Symbol" w:hAnsi="Symbol" w:hint="default"/>
      </w:rPr>
    </w:lvl>
    <w:lvl w:ilvl="4" w:tplc="D37CC1A8">
      <w:start w:val="1"/>
      <w:numFmt w:val="bullet"/>
      <w:lvlText w:val="o"/>
      <w:lvlJc w:val="left"/>
      <w:pPr>
        <w:ind w:left="3827" w:hanging="360"/>
      </w:pPr>
      <w:rPr>
        <w:rFonts w:ascii="Courier New" w:hAnsi="Courier New" w:cs="Courier New" w:hint="default"/>
      </w:rPr>
    </w:lvl>
    <w:lvl w:ilvl="5" w:tplc="CC24FFF2">
      <w:start w:val="1"/>
      <w:numFmt w:val="bullet"/>
      <w:lvlText w:val=""/>
      <w:lvlJc w:val="left"/>
      <w:pPr>
        <w:ind w:left="4547" w:hanging="360"/>
      </w:pPr>
      <w:rPr>
        <w:rFonts w:ascii="Wingdings" w:hAnsi="Wingdings" w:hint="default"/>
      </w:rPr>
    </w:lvl>
    <w:lvl w:ilvl="6" w:tplc="AE301E2C">
      <w:start w:val="1"/>
      <w:numFmt w:val="bullet"/>
      <w:lvlText w:val=""/>
      <w:lvlJc w:val="left"/>
      <w:pPr>
        <w:ind w:left="5267" w:hanging="360"/>
      </w:pPr>
      <w:rPr>
        <w:rFonts w:ascii="Symbol" w:hAnsi="Symbol" w:hint="default"/>
      </w:rPr>
    </w:lvl>
    <w:lvl w:ilvl="7" w:tplc="BF883B22">
      <w:start w:val="1"/>
      <w:numFmt w:val="bullet"/>
      <w:lvlText w:val="o"/>
      <w:lvlJc w:val="left"/>
      <w:pPr>
        <w:ind w:left="5987" w:hanging="360"/>
      </w:pPr>
      <w:rPr>
        <w:rFonts w:ascii="Courier New" w:hAnsi="Courier New" w:cs="Courier New" w:hint="default"/>
      </w:rPr>
    </w:lvl>
    <w:lvl w:ilvl="8" w:tplc="1994BA9E">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515B15"/>
    <w:multiLevelType w:val="hybridMultilevel"/>
    <w:tmpl w:val="1FCE89A4"/>
    <w:lvl w:ilvl="0" w:tplc="F6444B1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9F949526">
      <w:start w:val="1"/>
      <w:numFmt w:val="decimal"/>
      <w:pStyle w:val="TableTextNumbered"/>
      <w:lvlText w:val="%1."/>
      <w:lvlJc w:val="left"/>
      <w:pPr>
        <w:tabs>
          <w:tab w:val="num" w:pos="482"/>
        </w:tabs>
        <w:ind w:left="482" w:hanging="369"/>
      </w:pPr>
      <w:rPr>
        <w:rFonts w:hint="default"/>
      </w:rPr>
    </w:lvl>
    <w:lvl w:ilvl="1" w:tplc="651C70A2">
      <w:start w:val="1"/>
      <w:numFmt w:val="lowerLetter"/>
      <w:pStyle w:val="TableTextNumbered2"/>
      <w:lvlText w:val="%2."/>
      <w:lvlJc w:val="left"/>
      <w:pPr>
        <w:tabs>
          <w:tab w:val="num" w:pos="822"/>
        </w:tabs>
        <w:ind w:left="822" w:hanging="340"/>
      </w:pPr>
      <w:rPr>
        <w:rFonts w:hint="default"/>
      </w:rPr>
    </w:lvl>
    <w:lvl w:ilvl="2" w:tplc="6C509DCC">
      <w:start w:val="1"/>
      <w:numFmt w:val="lowerRoman"/>
      <w:pStyle w:val="TableTextNumbered3"/>
      <w:lvlText w:val="%3."/>
      <w:lvlJc w:val="left"/>
      <w:pPr>
        <w:tabs>
          <w:tab w:val="num" w:pos="1219"/>
        </w:tabs>
        <w:ind w:left="1219" w:hanging="397"/>
      </w:pPr>
      <w:rPr>
        <w:rFonts w:hint="default"/>
      </w:rPr>
    </w:lvl>
    <w:lvl w:ilvl="3" w:tplc="13B45B9C">
      <w:start w:val="1"/>
      <w:numFmt w:val="none"/>
      <w:lvlText w:val=""/>
      <w:lvlJc w:val="left"/>
      <w:pPr>
        <w:ind w:left="1440" w:hanging="360"/>
      </w:pPr>
      <w:rPr>
        <w:rFonts w:hint="default"/>
      </w:rPr>
    </w:lvl>
    <w:lvl w:ilvl="4" w:tplc="F17A5A62">
      <w:start w:val="1"/>
      <w:numFmt w:val="none"/>
      <w:lvlText w:val=""/>
      <w:lvlJc w:val="left"/>
      <w:pPr>
        <w:ind w:left="1800" w:hanging="360"/>
      </w:pPr>
      <w:rPr>
        <w:rFonts w:hint="default"/>
      </w:rPr>
    </w:lvl>
    <w:lvl w:ilvl="5" w:tplc="C330C4CE">
      <w:start w:val="1"/>
      <w:numFmt w:val="none"/>
      <w:lvlText w:val=""/>
      <w:lvlJc w:val="left"/>
      <w:pPr>
        <w:ind w:left="2160" w:hanging="360"/>
      </w:pPr>
      <w:rPr>
        <w:rFonts w:hint="default"/>
      </w:rPr>
    </w:lvl>
    <w:lvl w:ilvl="6" w:tplc="9202D0FE">
      <w:start w:val="1"/>
      <w:numFmt w:val="none"/>
      <w:lvlText w:val=""/>
      <w:lvlJc w:val="left"/>
      <w:pPr>
        <w:ind w:left="2520" w:hanging="360"/>
      </w:pPr>
      <w:rPr>
        <w:rFonts w:hint="default"/>
      </w:rPr>
    </w:lvl>
    <w:lvl w:ilvl="7" w:tplc="17381980">
      <w:start w:val="1"/>
      <w:numFmt w:val="none"/>
      <w:lvlText w:val=""/>
      <w:lvlJc w:val="left"/>
      <w:pPr>
        <w:ind w:left="2880" w:hanging="360"/>
      </w:pPr>
      <w:rPr>
        <w:rFonts w:hint="default"/>
      </w:rPr>
    </w:lvl>
    <w:lvl w:ilvl="8" w:tplc="B64043F6">
      <w:start w:val="1"/>
      <w:numFmt w:val="none"/>
      <w:lvlText w:val=""/>
      <w:lvlJc w:val="left"/>
      <w:pPr>
        <w:ind w:left="3240" w:hanging="360"/>
      </w:pPr>
      <w:rPr>
        <w:rFonts w:hint="default"/>
      </w:rPr>
    </w:lvl>
  </w:abstractNum>
  <w:abstractNum w:abstractNumId="24" w15:restartNumberingAfterBreak="0">
    <w:nsid w:val="70250B03"/>
    <w:multiLevelType w:val="hybridMultilevel"/>
    <w:tmpl w:val="F3EA2326"/>
    <w:name w:val="DEPIQuoteBullets"/>
    <w:lvl w:ilvl="0" w:tplc="A964016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786A160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2E06938">
      <w:start w:val="1"/>
      <w:numFmt w:val="bullet"/>
      <w:lvlText w:val="‒"/>
      <w:lvlJc w:val="left"/>
      <w:pPr>
        <w:tabs>
          <w:tab w:val="num" w:pos="1418"/>
        </w:tabs>
        <w:ind w:left="1418" w:hanging="283"/>
      </w:pPr>
      <w:rPr>
        <w:rFonts w:ascii="Calibri" w:hAnsi="Calibri" w:hint="default"/>
        <w:color w:val="CDDC29" w:themeColor="text2"/>
      </w:rPr>
    </w:lvl>
    <w:lvl w:ilvl="3" w:tplc="2820D210">
      <w:start w:val="1"/>
      <w:numFmt w:val="bullet"/>
      <w:lvlText w:val=""/>
      <w:lvlJc w:val="left"/>
      <w:pPr>
        <w:ind w:left="1136" w:firstLine="283"/>
      </w:pPr>
      <w:rPr>
        <w:rFonts w:ascii="Symbol" w:hAnsi="Symbol" w:hint="default"/>
      </w:rPr>
    </w:lvl>
    <w:lvl w:ilvl="4" w:tplc="58EE3B20">
      <w:start w:val="1"/>
      <w:numFmt w:val="bullet"/>
      <w:lvlText w:val=""/>
      <w:lvlJc w:val="left"/>
      <w:pPr>
        <w:ind w:left="1420" w:firstLine="283"/>
      </w:pPr>
      <w:rPr>
        <w:rFonts w:ascii="Symbol" w:hAnsi="Symbol" w:hint="default"/>
      </w:rPr>
    </w:lvl>
    <w:lvl w:ilvl="5" w:tplc="CA4A1D8A">
      <w:start w:val="1"/>
      <w:numFmt w:val="bullet"/>
      <w:lvlText w:val=""/>
      <w:lvlJc w:val="left"/>
      <w:pPr>
        <w:ind w:left="1704" w:firstLine="283"/>
      </w:pPr>
      <w:rPr>
        <w:rFonts w:ascii="Wingdings" w:hAnsi="Wingdings" w:hint="default"/>
      </w:rPr>
    </w:lvl>
    <w:lvl w:ilvl="6" w:tplc="B562013C">
      <w:start w:val="1"/>
      <w:numFmt w:val="bullet"/>
      <w:lvlText w:val=""/>
      <w:lvlJc w:val="left"/>
      <w:pPr>
        <w:ind w:left="1988" w:firstLine="283"/>
      </w:pPr>
      <w:rPr>
        <w:rFonts w:ascii="Wingdings" w:hAnsi="Wingdings" w:hint="default"/>
      </w:rPr>
    </w:lvl>
    <w:lvl w:ilvl="7" w:tplc="AE64E45E">
      <w:start w:val="1"/>
      <w:numFmt w:val="bullet"/>
      <w:lvlText w:val=""/>
      <w:lvlJc w:val="left"/>
      <w:pPr>
        <w:ind w:left="2272" w:firstLine="283"/>
      </w:pPr>
      <w:rPr>
        <w:rFonts w:ascii="Symbol" w:hAnsi="Symbol" w:hint="default"/>
      </w:rPr>
    </w:lvl>
    <w:lvl w:ilvl="8" w:tplc="8550F2F8">
      <w:start w:val="1"/>
      <w:numFmt w:val="bullet"/>
      <w:lvlText w:val=""/>
      <w:lvlJc w:val="left"/>
      <w:pPr>
        <w:ind w:left="2556" w:firstLine="283"/>
      </w:pPr>
      <w:rPr>
        <w:rFonts w:ascii="Symbol" w:hAnsi="Symbol" w:hint="default"/>
      </w:rPr>
    </w:lvl>
  </w:abstractNum>
  <w:abstractNum w:abstractNumId="25"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1"/>
  </w:num>
  <w:num w:numId="4">
    <w:abstractNumId w:val="26"/>
  </w:num>
  <w:num w:numId="5">
    <w:abstractNumId w:val="9"/>
  </w:num>
  <w:num w:numId="6">
    <w:abstractNumId w:val="4"/>
  </w:num>
  <w:num w:numId="7">
    <w:abstractNumId w:val="3"/>
  </w:num>
  <w:num w:numId="8">
    <w:abstractNumId w:val="0"/>
  </w:num>
  <w:num w:numId="9">
    <w:abstractNumId w:val="24"/>
  </w:num>
  <w:num w:numId="10">
    <w:abstractNumId w:val="5"/>
  </w:num>
  <w:num w:numId="11">
    <w:abstractNumId w:val="10"/>
  </w:num>
  <w:num w:numId="12">
    <w:abstractNumId w:val="6"/>
  </w:num>
  <w:num w:numId="13">
    <w:abstractNumId w:val="15"/>
  </w:num>
  <w:num w:numId="14">
    <w:abstractNumId w:val="16"/>
  </w:num>
  <w:num w:numId="15">
    <w:abstractNumId w:val="1"/>
  </w:num>
  <w:num w:numId="16">
    <w:abstractNumId w:val="25"/>
  </w:num>
  <w:num w:numId="17">
    <w:abstractNumId w:val="7"/>
  </w:num>
  <w:num w:numId="18">
    <w:abstractNumId w:val="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0"/>
  </w:num>
  <w:num w:numId="22">
    <w:abstractNumId w:val="19"/>
  </w:num>
  <w:num w:numId="23">
    <w:abstractNumId w:val="12"/>
  </w:num>
  <w:num w:numId="2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6E14"/>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CCB"/>
    <w:rsid w:val="00055D0B"/>
    <w:rsid w:val="000560BA"/>
    <w:rsid w:val="000570E5"/>
    <w:rsid w:val="00057899"/>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1897"/>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2A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B9"/>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82B"/>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1CC"/>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4C8"/>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5C4"/>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8BB"/>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131"/>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4AF"/>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9BF"/>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AE3"/>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DC0"/>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596"/>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6C1"/>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44F"/>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3FBF"/>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76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666"/>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517"/>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538"/>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D0"/>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72"/>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37D45"/>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899"/>
    <w:rsid w:val="00755955"/>
    <w:rsid w:val="00755B35"/>
    <w:rsid w:val="00755CC8"/>
    <w:rsid w:val="00755F55"/>
    <w:rsid w:val="00756497"/>
    <w:rsid w:val="00756552"/>
    <w:rsid w:val="00756963"/>
    <w:rsid w:val="00756FDD"/>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D5C"/>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1F0"/>
    <w:rsid w:val="0081521B"/>
    <w:rsid w:val="00815479"/>
    <w:rsid w:val="008158C0"/>
    <w:rsid w:val="00815A5C"/>
    <w:rsid w:val="00815BDC"/>
    <w:rsid w:val="0081679A"/>
    <w:rsid w:val="00816E7C"/>
    <w:rsid w:val="00817868"/>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4FE9"/>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6D8"/>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430"/>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2A"/>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B13"/>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5B9"/>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030"/>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798"/>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3D5"/>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32"/>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AC7"/>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67"/>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18E"/>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047"/>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EFF"/>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94"/>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B1"/>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A59DAAE"/>
    <w:rsid w:val="0C38DB3A"/>
    <w:rsid w:val="1499BF26"/>
    <w:rsid w:val="29AE8A38"/>
    <w:rsid w:val="306D7540"/>
    <w:rsid w:val="422C4E24"/>
    <w:rsid w:val="53088BC9"/>
    <w:rsid w:val="58E16B0D"/>
    <w:rsid w:val="62CA63B2"/>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5FD44AE-9643-44B9-934A-13696C74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3C3FBF"/>
    <w:pPr>
      <w:spacing w:before="60" w:after="120"/>
    </w:pPr>
    <w:rPr>
      <w:rFonts w:ascii="Arial" w:eastAsia="Arial" w:hAnsi="Arial" w:cs="Times New Roman"/>
      <w:noProof/>
      <w:color w:val="auto"/>
      <w:sz w:val="22"/>
      <w:szCs w:val="22"/>
      <w:lang w:eastAsia="en-US"/>
    </w:rPr>
  </w:style>
  <w:style w:type="character" w:customStyle="1" w:styleId="BodyTextChar">
    <w:name w:val="Body Text Char"/>
    <w:basedOn w:val="DefaultParagraphFont"/>
    <w:link w:val="BodyText"/>
    <w:rsid w:val="003C3FBF"/>
    <w:rPr>
      <w:rFonts w:ascii="Arial" w:eastAsia="Arial" w:hAnsi="Arial" w:cs="Times New Roman"/>
      <w:noProof/>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image" Target="media/image2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naturekit" TargetMode="External"/><Relationship Id="rId32" Type="http://schemas.openxmlformats.org/officeDocument/2006/relationships/image" Target="media/image18.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4.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DOCID75-1821465141-1838</_dlc_DocId>
    <_dlc_DocIdUrl xmlns="a5f32de4-e402-4188-b034-e71ca7d22e54">
      <Url>https://delwpvicgovau.sharepoint.com/sites/ecm_75/_layouts/15/DocIdRedir.aspx?ID=DOCID75-1821465141-1838</Url>
      <Description>DOCID75-1821465141-1838</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E0685-3293-4EF7-BD0E-A75D32D81F6A}">
  <ds:schemaRefs>
    <ds:schemaRef ds:uri="http://purl.org/dc/terms/"/>
    <ds:schemaRef ds:uri="9fd47c19-1c4a-4d7d-b342-c10cef269344"/>
    <ds:schemaRef ds:uri="http://purl.org/dc/dcmitype/"/>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BB3D7CBF-E334-4233-A294-9D6B49E42856}">
  <ds:schemaRefs>
    <ds:schemaRef ds:uri="http://schemas.openxmlformats.org/officeDocument/2006/bibliography"/>
  </ds:schemaRefs>
</ds:datastoreItem>
</file>

<file path=customXml/itemProps4.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5.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6.xml><?xml version="1.0" encoding="utf-8"?>
<ds:datastoreItem xmlns:ds="http://schemas.openxmlformats.org/officeDocument/2006/customXml" ds:itemID="{9E26E4DD-BF2E-47C6-9C9F-8D43F0EB4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224</TotalTime>
  <Pages>5</Pages>
  <Words>926</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6869</CharactersWithSpaces>
  <SharedDoc>false</SharedDoc>
  <HLinks>
    <vt:vector size="12" baseType="variant">
      <vt:variant>
        <vt:i4>5177358</vt:i4>
      </vt:variant>
      <vt:variant>
        <vt:i4>3</vt:i4>
      </vt:variant>
      <vt:variant>
        <vt:i4>0</vt:i4>
      </vt:variant>
      <vt:variant>
        <vt:i4>5</vt:i4>
      </vt:variant>
      <vt:variant>
        <vt:lpwstr>https://www.environment.vic.gov.au/biodiversity/naturekit</vt:lpwstr>
      </vt:variant>
      <vt:variant>
        <vt:lpwstr/>
      </vt:variant>
      <vt:variant>
        <vt:i4>3801212</vt:i4>
      </vt:variant>
      <vt:variant>
        <vt:i4>0</vt:i4>
      </vt:variant>
      <vt:variant>
        <vt:i4>0</vt:i4>
      </vt:variant>
      <vt:variant>
        <vt:i4>5</vt:i4>
      </vt:variant>
      <vt:variant>
        <vt:lpwstr>https://www.environment.vic.gov.au/biodiversity/natureprint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9 Lake Tyrrell Fact sheet Loddon Mallee</dc:title>
  <dc:subject/>
  <dc:creator>Elise K Kovac (DELWP)</dc:creator>
  <cp:keywords/>
  <dc:description/>
  <cp:lastModifiedBy>Clare Brownridge (DELWP)</cp:lastModifiedBy>
  <cp:revision>131</cp:revision>
  <cp:lastPrinted>2020-10-05T05:22:00Z</cp:lastPrinted>
  <dcterms:created xsi:type="dcterms:W3CDTF">2020-09-02T09:03:00Z</dcterms:created>
  <dcterms:modified xsi:type="dcterms:W3CDTF">2021-01-29T05:40:00Z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ba73c6d2-2f80-429b-8e6a-b98ff6e69d54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ies>
</file>