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70443" w14:textId="77777777" w:rsidR="00210D0D" w:rsidRDefault="00210D0D" w:rsidP="00210D0D">
      <w:pPr>
        <w:pStyle w:val="Heading2"/>
        <w:numPr>
          <w:ilvl w:val="0"/>
          <w:numId w:val="0"/>
        </w:numPr>
      </w:pPr>
      <w:r>
        <w:t>Introduction</w:t>
      </w:r>
    </w:p>
    <w:p w14:paraId="352B3EA0" w14:textId="77777777" w:rsidR="009D3E41" w:rsidRPr="00680493" w:rsidRDefault="009D3E41" w:rsidP="00680493">
      <w:pPr>
        <w:pStyle w:val="BodyText"/>
      </w:pPr>
      <w:r w:rsidRPr="00680493">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570E583D" w14:textId="77777777" w:rsidR="009D3E41" w:rsidRPr="004839B1" w:rsidRDefault="009D3E41" w:rsidP="00680493">
      <w:pPr>
        <w:pStyle w:val="BodyText"/>
      </w:pPr>
      <w:r w:rsidRPr="004839B1">
        <w:t xml:space="preserve">DELWP Regional staff have been working with stakeholders on actions to conserve biodiversity in specific landscapes, </w:t>
      </w:r>
      <w:r w:rsidRPr="00680493">
        <w:t>informed</w:t>
      </w:r>
      <w:r w:rsidRPr="004839B1">
        <w:t xml:space="preserve"> by the best available science and local knowledge. </w:t>
      </w:r>
    </w:p>
    <w:p w14:paraId="5C5C0D60" w14:textId="77777777" w:rsidR="009D3E41" w:rsidRPr="004839B1" w:rsidRDefault="009D3E41" w:rsidP="00680493">
      <w:pPr>
        <w:pStyle w:val="BodyText"/>
      </w:pPr>
      <w:r w:rsidRPr="004839B1">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527A0752" w14:textId="77777777" w:rsidR="009D3E41" w:rsidRPr="004839B1" w:rsidRDefault="009D3E41" w:rsidP="00680493">
      <w:pPr>
        <w:pStyle w:val="BodyText"/>
      </w:pPr>
      <w:r w:rsidRPr="004839B1">
        <w:t xml:space="preserve">Further information and the </w:t>
      </w:r>
      <w:hyperlink r:id="rId13">
        <w:r w:rsidRPr="004839B1">
          <w:rPr>
            <w:rStyle w:val="Hyperlink"/>
          </w:rPr>
          <w:t>full list of Fact Sheets</w:t>
        </w:r>
      </w:hyperlink>
      <w:r w:rsidRPr="004839B1">
        <w:t xml:space="preserve"> is available on the Department’s Environment website.</w:t>
      </w:r>
    </w:p>
    <w:p w14:paraId="0066EE82" w14:textId="4999AA13" w:rsidR="00C46A59" w:rsidRPr="00050253" w:rsidRDefault="00210D0D" w:rsidP="00E55642">
      <w:pPr>
        <w:pStyle w:val="Heading2"/>
        <w:numPr>
          <w:ilvl w:val="0"/>
          <w:numId w:val="0"/>
        </w:numPr>
      </w:pPr>
      <w:r>
        <w:t xml:space="preserve">Landscape </w:t>
      </w:r>
      <w:r w:rsidR="008B21BC">
        <w:t>d</w:t>
      </w:r>
      <w:r w:rsidR="0026105F">
        <w:t>escription</w:t>
      </w:r>
    </w:p>
    <w:p w14:paraId="3ADBB18D" w14:textId="6AF13707" w:rsidR="005D73D7" w:rsidRDefault="00C4134D" w:rsidP="00680493">
      <w:pPr>
        <w:pStyle w:val="BodyText"/>
      </w:pPr>
      <w:r w:rsidRPr="00840FE7">
        <w:t>This</w:t>
      </w:r>
      <w:r w:rsidR="00BC0C38">
        <w:t xml:space="preserve"> </w:t>
      </w:r>
      <w:r w:rsidR="00571972">
        <w:t>7</w:t>
      </w:r>
      <w:r w:rsidR="00C961E3">
        <w:t>3,773</w:t>
      </w:r>
      <w:r w:rsidRPr="00BC0C38">
        <w:rPr>
          <w:color w:val="auto"/>
        </w:rPr>
        <w:t>h</w:t>
      </w:r>
      <w:r w:rsidR="004A36C2">
        <w:rPr>
          <w:color w:val="auto"/>
        </w:rPr>
        <w:t>a</w:t>
      </w:r>
      <w:r w:rsidRPr="00AF4B99">
        <w:rPr>
          <w:color w:val="7030A0"/>
        </w:rPr>
        <w:t xml:space="preserve"> </w:t>
      </w:r>
      <w:r w:rsidR="00AF5754" w:rsidRPr="00666925">
        <w:t>area</w:t>
      </w:r>
      <w:r w:rsidR="00824FEA">
        <w:t xml:space="preserve"> </w:t>
      </w:r>
      <w:r w:rsidR="00B87A4C">
        <w:t xml:space="preserve">encompasses </w:t>
      </w:r>
      <w:r w:rsidR="00C961E3">
        <w:t>the inner and middle suburbs of Melbourne</w:t>
      </w:r>
      <w:r w:rsidR="00FE0402">
        <w:t xml:space="preserve">. </w:t>
      </w:r>
      <w:r w:rsidR="0087237F">
        <w:t>Although highly urbanised</w:t>
      </w:r>
      <w:r w:rsidR="00EC084E">
        <w:t xml:space="preserve"> and modified</w:t>
      </w:r>
      <w:r w:rsidR="0087237F">
        <w:t xml:space="preserve">, the area </w:t>
      </w:r>
      <w:r w:rsidR="00EC084E">
        <w:t xml:space="preserve">contains the lower reaches of </w:t>
      </w:r>
      <w:proofErr w:type="gramStart"/>
      <w:r w:rsidR="00EC084E">
        <w:t>a number of</w:t>
      </w:r>
      <w:proofErr w:type="gramEnd"/>
      <w:r w:rsidR="00EC584C">
        <w:t xml:space="preserve"> creeks</w:t>
      </w:r>
      <w:r w:rsidR="00F9208A">
        <w:t xml:space="preserve">, some larger parks, and small parcels of native vegetation. </w:t>
      </w:r>
      <w:r w:rsidR="005C5329">
        <w:t xml:space="preserve">Due to the high population of the area, the </w:t>
      </w:r>
      <w:r w:rsidR="005574E3">
        <w:t xml:space="preserve">open space plays an important role in helping people value and connect with nature. </w:t>
      </w:r>
      <w:r w:rsidR="0050473F">
        <w:t xml:space="preserve">The </w:t>
      </w:r>
      <w:r w:rsidR="00183949">
        <w:t>landscape has</w:t>
      </w:r>
      <w:r w:rsidR="00602C55">
        <w:t xml:space="preserve"> </w:t>
      </w:r>
      <w:r w:rsidR="00C961E3">
        <w:t>6</w:t>
      </w:r>
      <w:r w:rsidR="00602C55">
        <w:t xml:space="preserve">% native vegetation, and </w:t>
      </w:r>
      <w:r w:rsidR="00C961E3">
        <w:t>7</w:t>
      </w:r>
      <w:r w:rsidR="00602C55">
        <w:t>% public land.</w:t>
      </w:r>
    </w:p>
    <w:p w14:paraId="376418B1" w14:textId="47466E46" w:rsidR="00EC584C" w:rsidRPr="0026094B" w:rsidRDefault="00EC584C" w:rsidP="00680493">
      <w:pPr>
        <w:pStyle w:val="BodyText"/>
        <w:rPr>
          <w:i/>
          <w:iCs/>
        </w:rPr>
      </w:pPr>
      <w:r w:rsidRPr="0026094B">
        <w:rPr>
          <w:i/>
          <w:iCs/>
        </w:rPr>
        <w:t xml:space="preserve">Note: the lower reaches of the Yarra River, which passes through this landscape, are considered separately in the Yarra River </w:t>
      </w:r>
      <w:proofErr w:type="gramStart"/>
      <w:r w:rsidRPr="0026094B">
        <w:rPr>
          <w:i/>
          <w:iCs/>
        </w:rPr>
        <w:t>South West</w:t>
      </w:r>
      <w:proofErr w:type="gramEnd"/>
      <w:r w:rsidRPr="0026094B">
        <w:rPr>
          <w:i/>
          <w:iCs/>
        </w:rPr>
        <w:t xml:space="preserve"> landscape.</w:t>
      </w:r>
      <w:r w:rsidR="00F32531">
        <w:rPr>
          <w:i/>
          <w:iCs/>
        </w:rPr>
        <w:t xml:space="preserve"> </w:t>
      </w:r>
      <w:r w:rsidR="00F32531">
        <w:rPr>
          <w:rStyle w:val="normaltextrun"/>
          <w:rFonts w:ascii="Arial" w:hAnsi="Arial" w:cs="Arial"/>
          <w:i/>
          <w:iCs/>
          <w:color w:val="363534"/>
          <w:shd w:val="clear" w:color="auto" w:fill="FFFFFF"/>
        </w:rPr>
        <w:t>See the </w:t>
      </w:r>
      <w:hyperlink r:id="rId14" w:tgtFrame="_blank" w:history="1">
        <w:r w:rsidR="00F32531">
          <w:rPr>
            <w:rStyle w:val="normaltextrun"/>
            <w:rFonts w:ascii="Arial" w:hAnsi="Arial" w:cs="Arial"/>
            <w:i/>
            <w:iCs/>
            <w:color w:val="363534"/>
            <w:u w:val="single"/>
            <w:shd w:val="clear" w:color="auto" w:fill="FFFFFF"/>
          </w:rPr>
          <w:t>full list of Fact Sheets</w:t>
        </w:r>
      </w:hyperlink>
      <w:r w:rsidR="00F32531">
        <w:rPr>
          <w:rStyle w:val="normaltextrun"/>
          <w:rFonts w:ascii="Arial" w:hAnsi="Arial" w:cs="Arial"/>
          <w:i/>
          <w:iCs/>
          <w:color w:val="363534"/>
          <w:shd w:val="clear" w:color="auto" w:fill="FFFFFF"/>
        </w:rPr>
        <w:t> for information about that landscape.</w:t>
      </w:r>
      <w:r w:rsidR="00F32531">
        <w:rPr>
          <w:i/>
          <w:iCs/>
        </w:rPr>
        <w:t xml:space="preserve"> </w:t>
      </w:r>
    </w:p>
    <w:p w14:paraId="470104CF" w14:textId="091F993C" w:rsidR="00F0604B" w:rsidRDefault="00F0604B" w:rsidP="00F0604B">
      <w:pPr>
        <w:pStyle w:val="Heading2"/>
      </w:pPr>
      <w:r>
        <w:t>Cultural importance</w:t>
      </w:r>
    </w:p>
    <w:p w14:paraId="3DA39C10" w14:textId="4188D6F3" w:rsidR="008C1B32" w:rsidRDefault="00CF5BD6" w:rsidP="00680493">
      <w:pPr>
        <w:pStyle w:val="BodyText"/>
      </w:pPr>
      <w:r w:rsidRPr="00BF5B7F">
        <w:t xml:space="preserve">We recognise that the entire landscape has high cultural value for Traditional Owners. </w:t>
      </w:r>
      <w:r w:rsidR="7DDA2360" w:rsidRPr="16504AF6">
        <w:t>Some l</w:t>
      </w:r>
      <w:r w:rsidRPr="16504AF6">
        <w:t xml:space="preserve">andscapes </w:t>
      </w:r>
      <w:r w:rsidR="72614EBC" w:rsidRPr="16504AF6">
        <w:t>have</w:t>
      </w:r>
      <w:r w:rsidRPr="00BF5B7F">
        <w:t xml:space="preserve"> notable cultural importance based on </w:t>
      </w:r>
      <w:r w:rsidR="0090022D" w:rsidRPr="00BF5B7F">
        <w:t>knowledge</w:t>
      </w:r>
      <w:r w:rsidRPr="00BF5B7F">
        <w:t xml:space="preserve"> </w:t>
      </w:r>
      <w:r w:rsidR="001D2D76" w:rsidRPr="00BF5B7F">
        <w:t xml:space="preserve">shared by </w:t>
      </w:r>
      <w:r w:rsidRPr="00BF5B7F">
        <w:t>T</w:t>
      </w:r>
      <w:r w:rsidR="0090022D" w:rsidRPr="00BF5B7F">
        <w:t xml:space="preserve">raditional </w:t>
      </w:r>
      <w:r w:rsidRPr="00BF5B7F">
        <w:t>O</w:t>
      </w:r>
      <w:r w:rsidR="0090022D" w:rsidRPr="00BF5B7F">
        <w:t>wners</w:t>
      </w:r>
      <w:r w:rsidRPr="00BF5B7F">
        <w:t xml:space="preserve">. </w:t>
      </w:r>
    </w:p>
    <w:p w14:paraId="6D1C08DF" w14:textId="58095DEA" w:rsidR="003C106F" w:rsidRDefault="00F32531" w:rsidP="16504AF6">
      <w:pPr>
        <w:rPr>
          <w:i/>
          <w:iCs/>
        </w:rPr>
      </w:pPr>
      <w:r>
        <w:rPr>
          <w:noProof/>
        </w:rPr>
        <w:drawing>
          <wp:anchor distT="0" distB="0" distL="114300" distR="114300" simplePos="0" relativeHeight="251658249" behindDoc="0" locked="0" layoutInCell="1" allowOverlap="1" wp14:anchorId="1DC80010" wp14:editId="7A64BC16">
            <wp:simplePos x="0" y="0"/>
            <wp:positionH relativeFrom="margin">
              <wp:align>left</wp:align>
            </wp:positionH>
            <wp:positionV relativeFrom="paragraph">
              <wp:posOffset>48260</wp:posOffset>
            </wp:positionV>
            <wp:extent cx="4975860" cy="32131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4975860" cy="3213100"/>
                    </a:xfrm>
                    <a:prstGeom prst="rect">
                      <a:avLst/>
                    </a:prstGeom>
                  </pic:spPr>
                </pic:pic>
              </a:graphicData>
            </a:graphic>
            <wp14:sizeRelH relativeFrom="margin">
              <wp14:pctWidth>0</wp14:pctWidth>
            </wp14:sizeRelH>
            <wp14:sizeRelV relativeFrom="margin">
              <wp14:pctHeight>0</wp14:pctHeight>
            </wp14:sizeRelV>
          </wp:anchor>
        </w:drawing>
      </w:r>
    </w:p>
    <w:p w14:paraId="39EB7CB9" w14:textId="2B002F7E" w:rsidR="00EF472A" w:rsidRDefault="00F32531" w:rsidP="00680493">
      <w:pPr>
        <w:rPr>
          <w:noProof/>
        </w:rPr>
      </w:pPr>
      <w:r>
        <w:rPr>
          <w:noProof/>
          <w:lang w:eastAsia="en-US"/>
        </w:rPr>
        <mc:AlternateContent>
          <mc:Choice Requires="wps">
            <w:drawing>
              <wp:anchor distT="45720" distB="45720" distL="114300" distR="114300" simplePos="0" relativeHeight="251658248" behindDoc="0" locked="0" layoutInCell="1" allowOverlap="1" wp14:anchorId="2B8E968B" wp14:editId="386EA253">
                <wp:simplePos x="0" y="0"/>
                <wp:positionH relativeFrom="column">
                  <wp:posOffset>4984485</wp:posOffset>
                </wp:positionH>
                <wp:positionV relativeFrom="paragraph">
                  <wp:posOffset>1962165</wp:posOffset>
                </wp:positionV>
                <wp:extent cx="1677670" cy="106807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1068070"/>
                        </a:xfrm>
                        <a:prstGeom prst="rect">
                          <a:avLst/>
                        </a:prstGeom>
                        <a:solidFill>
                          <a:srgbClr val="FFFFFF"/>
                        </a:solidFill>
                        <a:ln w="9525">
                          <a:noFill/>
                          <a:miter lim="800000"/>
                          <a:headEnd/>
                          <a:tailEnd/>
                        </a:ln>
                      </wps:spPr>
                      <wps:txbx>
                        <w:txbxContent>
                          <w:p w14:paraId="190D658A" w14:textId="1E31042E" w:rsidR="00680493" w:rsidRDefault="00680493" w:rsidP="00680493">
                            <w:pPr>
                              <w:pStyle w:val="Caption"/>
                            </w:pPr>
                            <w:r>
                              <w:rPr>
                                <w:lang w:eastAsia="en-US"/>
                              </w:rPr>
                              <w:t>F</w:t>
                            </w:r>
                            <w:r w:rsidRPr="00DF3E53">
                              <w:rPr>
                                <w:lang w:eastAsia="en-US"/>
                              </w:rPr>
                              <w:t xml:space="preserve">igure 1: Map showing location of </w:t>
                            </w:r>
                            <w:r>
                              <w:rPr>
                                <w:lang w:eastAsia="en-US"/>
                              </w:rPr>
                              <w:t xml:space="preserve">Melbourne – Inner Urban, </w:t>
                            </w:r>
                            <w:proofErr w:type="gramStart"/>
                            <w:r>
                              <w:rPr>
                                <w:lang w:eastAsia="en-US"/>
                              </w:rPr>
                              <w:t>North</w:t>
                            </w:r>
                            <w:proofErr w:type="gramEnd"/>
                            <w:r>
                              <w:rPr>
                                <w:lang w:eastAsia="en-US"/>
                              </w:rPr>
                              <w:t xml:space="preserve"> and East landscape</w:t>
                            </w:r>
                            <w:r w:rsidRPr="00DF3E53">
                              <w:rPr>
                                <w:lang w:eastAsia="en-US"/>
                              </w:rPr>
                              <w:t xml:space="preserve"> (purple).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8E968B" id="_x0000_t202" coordsize="21600,21600" o:spt="202" path="m,l,21600r21600,l21600,xe">
                <v:stroke joinstyle="miter"/>
                <v:path gradientshapeok="t" o:connecttype="rect"/>
              </v:shapetype>
              <v:shape id="Text Box 2" o:spid="_x0000_s1026" type="#_x0000_t202" style="position:absolute;margin-left:392.5pt;margin-top:154.5pt;width:132.1pt;height:84.1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" stroked="f">
                <v:textbox>
                  <w:txbxContent>
                    <w:p w14:paraId="190D658A" w14:textId="1E31042E" w:rsidR="00680493" w:rsidRDefault="00680493" w:rsidP="00680493">
                      <w:pPr>
                        <w:pStyle w:val="Caption"/>
                      </w:pPr>
                      <w:r>
                        <w:rPr>
                          <w:lang w:eastAsia="en-US"/>
                        </w:rPr>
                        <w:t>F</w:t>
                      </w:r>
                      <w:r w:rsidRPr="00DF3E53">
                        <w:rPr>
                          <w:lang w:eastAsia="en-US"/>
                        </w:rPr>
                        <w:t xml:space="preserve">igure 1: Map showing location of </w:t>
                      </w:r>
                      <w:r>
                        <w:rPr>
                          <w:lang w:eastAsia="en-US"/>
                        </w:rPr>
                        <w:t>Melbourne – Inner Urban, North and East landscape</w:t>
                      </w:r>
                      <w:r w:rsidRPr="00DF3E53">
                        <w:rPr>
                          <w:lang w:eastAsia="en-US"/>
                        </w:rPr>
                        <w:t xml:space="preserve"> (purple).</w:t>
                      </w:r>
                    </w:p>
                  </w:txbxContent>
                </v:textbox>
                <w10:wrap type="square"/>
              </v:shape>
            </w:pict>
          </mc:Fallback>
        </mc:AlternateContent>
      </w:r>
      <w:r w:rsidR="00EA01EC">
        <w:rPr>
          <w:noProof/>
        </w:rPr>
        <w:t>T</w:t>
      </w:r>
      <w:r w:rsidR="00EA01EC" w:rsidRPr="00EA01EC">
        <w:rPr>
          <w:noProof/>
        </w:rPr>
        <w:t xml:space="preserve">his landscape includes lands of the Wurundjeri people and </w:t>
      </w:r>
      <w:r w:rsidR="00A854DC">
        <w:rPr>
          <w:noProof/>
        </w:rPr>
        <w:t xml:space="preserve">the Bunurong people. </w:t>
      </w:r>
    </w:p>
    <w:tbl>
      <w:tblPr>
        <w:tblStyle w:val="GridTable1Light-Accent2"/>
        <w:tblW w:w="10095" w:type="dxa"/>
        <w:tblLook w:val="04A0" w:firstRow="1" w:lastRow="0" w:firstColumn="1" w:lastColumn="0" w:noHBand="0" w:noVBand="1"/>
        <w:tblCaption w:val="Hightlight Text"/>
      </w:tblPr>
      <w:tblGrid>
        <w:gridCol w:w="6516"/>
        <w:gridCol w:w="3579"/>
      </w:tblGrid>
      <w:tr w:rsidR="005C7CBB" w:rsidRPr="00E55642" w14:paraId="58C4E84A" w14:textId="77777777" w:rsidTr="0BCA523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6516" w:type="dxa"/>
            <w:shd w:val="clear" w:color="auto" w:fill="F4F8D4" w:themeFill="accent2" w:themeFillTint="33"/>
          </w:tcPr>
          <w:p w14:paraId="160AF320" w14:textId="3F4A80AC" w:rsidR="005C7CBB" w:rsidRPr="00E55642" w:rsidRDefault="005C7CBB" w:rsidP="00DC280F">
            <w:pPr>
              <w:pStyle w:val="IntroFeatureText"/>
              <w:spacing w:line="240" w:lineRule="auto"/>
              <w:ind w:left="113" w:right="113"/>
              <w:rPr>
                <w:rFonts w:cs="Times New Roman"/>
                <w:sz w:val="22"/>
                <w:szCs w:val="22"/>
              </w:rPr>
            </w:pPr>
            <w:bookmarkStart w:id="0" w:name="_Hlk48567397"/>
            <w:r w:rsidRPr="00E55642">
              <w:rPr>
                <w:sz w:val="22"/>
                <w:szCs w:val="22"/>
              </w:rPr>
              <w:lastRenderedPageBreak/>
              <w:t xml:space="preserve">Habitat Distribution Models identify </w:t>
            </w:r>
            <w:r w:rsidR="00D14218">
              <w:rPr>
                <w:sz w:val="22"/>
                <w:szCs w:val="22"/>
              </w:rPr>
              <w:t>17</w:t>
            </w:r>
            <w:r w:rsidRPr="00E55642">
              <w:rPr>
                <w:sz w:val="22"/>
                <w:szCs w:val="22"/>
              </w:rPr>
              <w:t xml:space="preserve"> species </w:t>
            </w:r>
            <w:r w:rsidR="00210D0D">
              <w:rPr>
                <w:sz w:val="22"/>
                <w:szCs w:val="22"/>
              </w:rPr>
              <w:t xml:space="preserve">with </w:t>
            </w:r>
            <w:r w:rsidR="003901D7">
              <w:rPr>
                <w:sz w:val="22"/>
                <w:szCs w:val="22"/>
              </w:rPr>
              <w:t xml:space="preserve">more than </w:t>
            </w:r>
            <w:r w:rsidRPr="00E55642">
              <w:rPr>
                <w:sz w:val="22"/>
                <w:szCs w:val="22"/>
              </w:rPr>
              <w:t>5% of their Victorian range in th</w:t>
            </w:r>
            <w:r w:rsidR="001624A1">
              <w:rPr>
                <w:sz w:val="22"/>
                <w:szCs w:val="22"/>
              </w:rPr>
              <w:t>is</w:t>
            </w:r>
            <w:r w:rsidRPr="00E55642">
              <w:rPr>
                <w:sz w:val="22"/>
                <w:szCs w:val="22"/>
              </w:rPr>
              <w:t xml:space="preserve"> landscape</w:t>
            </w:r>
            <w:r>
              <w:rPr>
                <w:sz w:val="22"/>
                <w:szCs w:val="22"/>
              </w:rPr>
              <w:t xml:space="preserve"> </w:t>
            </w:r>
          </w:p>
        </w:tc>
        <w:tc>
          <w:tcPr>
            <w:tcW w:w="3579" w:type="dxa"/>
            <w:shd w:val="clear" w:color="auto" w:fill="F4F8D4" w:themeFill="accent2" w:themeFillTint="33"/>
          </w:tcPr>
          <w:p w14:paraId="45F16538" w14:textId="23A658A0" w:rsidR="005C7CBB" w:rsidRPr="00E55642" w:rsidRDefault="00D01C98" w:rsidP="00DC280F">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Traditional Owners</w:t>
            </w:r>
            <w:r w:rsidR="00B50E47">
              <w:rPr>
                <w:sz w:val="22"/>
                <w:szCs w:val="22"/>
              </w:rPr>
              <w:t xml:space="preserve">, </w:t>
            </w:r>
            <w:r w:rsidR="006B1469">
              <w:rPr>
                <w:sz w:val="22"/>
                <w:szCs w:val="22"/>
              </w:rPr>
              <w:t>s</w:t>
            </w:r>
            <w:r w:rsidR="00C465E0">
              <w:rPr>
                <w:sz w:val="22"/>
                <w:szCs w:val="22"/>
              </w:rPr>
              <w:t>takeholders</w:t>
            </w:r>
            <w:r w:rsidR="00B50E47">
              <w:rPr>
                <w:sz w:val="22"/>
                <w:szCs w:val="22"/>
              </w:rPr>
              <w:t xml:space="preserve"> and community groups </w:t>
            </w:r>
            <w:r w:rsidR="00544CDD">
              <w:rPr>
                <w:sz w:val="22"/>
                <w:szCs w:val="22"/>
              </w:rPr>
              <w:t>identified</w:t>
            </w:r>
            <w:r w:rsidR="007A6D95">
              <w:rPr>
                <w:sz w:val="22"/>
                <w:szCs w:val="22"/>
              </w:rPr>
              <w:t xml:space="preserve"> the following species</w:t>
            </w:r>
            <w:r w:rsidR="00544CDD">
              <w:rPr>
                <w:sz w:val="22"/>
                <w:szCs w:val="22"/>
              </w:rPr>
              <w:t xml:space="preserve"> </w:t>
            </w:r>
            <w:r w:rsidR="001624A1">
              <w:rPr>
                <w:sz w:val="22"/>
                <w:szCs w:val="22"/>
              </w:rPr>
              <w:t xml:space="preserve">of interest </w:t>
            </w:r>
          </w:p>
        </w:tc>
      </w:tr>
      <w:tr w:rsidR="00F46F02" w:rsidRPr="00E55642" w14:paraId="2ACCFDD6" w14:textId="77777777" w:rsidTr="0BCA5237">
        <w:trPr>
          <w:trHeight w:val="645"/>
        </w:trPr>
        <w:tc>
          <w:tcPr>
            <w:cnfStyle w:val="001000000000" w:firstRow="0" w:lastRow="0" w:firstColumn="1" w:lastColumn="0" w:oddVBand="0" w:evenVBand="0" w:oddHBand="0" w:evenHBand="0" w:firstRowFirstColumn="0" w:firstRowLastColumn="0" w:lastRowFirstColumn="0" w:lastRowLastColumn="0"/>
            <w:tcW w:w="6516" w:type="dxa"/>
          </w:tcPr>
          <w:p w14:paraId="1F453354" w14:textId="29AE3B23" w:rsidR="007745CF" w:rsidRPr="0049710C" w:rsidRDefault="00F46F02" w:rsidP="007745CF">
            <w:pPr>
              <w:pStyle w:val="ListParagraph"/>
              <w:numPr>
                <w:ilvl w:val="0"/>
                <w:numId w:val="21"/>
              </w:numPr>
              <w:spacing w:before="60" w:after="120"/>
              <w:ind w:right="113"/>
              <w:contextualSpacing w:val="0"/>
              <w:rPr>
                <w:rFonts w:cs="Times New Roman"/>
                <w:sz w:val="22"/>
                <w:szCs w:val="22"/>
                <w:lang w:eastAsia="en-US"/>
              </w:rPr>
            </w:pPr>
            <w:r w:rsidRPr="0049710C">
              <w:rPr>
                <w:rFonts w:cs="Times New Roman"/>
                <w:noProof/>
                <w:color w:val="504B60" w:themeColor="accent6" w:themeShade="80"/>
                <w:sz w:val="22"/>
                <w:szCs w:val="22"/>
                <w:lang w:eastAsia="en-US"/>
              </w:rPr>
              <w:drawing>
                <wp:anchor distT="0" distB="0" distL="114300" distR="114300" simplePos="0" relativeHeight="251658241" behindDoc="0" locked="0" layoutInCell="1" allowOverlap="1" wp14:anchorId="1B7AD0CB" wp14:editId="666448B7">
                  <wp:simplePos x="0" y="0"/>
                  <wp:positionH relativeFrom="column">
                    <wp:posOffset>-462915</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0D70FE" w:rsidRPr="44F5B244">
              <w:rPr>
                <w:rFonts w:cs="Times New Roman"/>
                <w:b w:val="0"/>
                <w:sz w:val="22"/>
                <w:szCs w:val="22"/>
                <w:lang w:eastAsia="en-US"/>
              </w:rPr>
              <w:t>14</w:t>
            </w:r>
            <w:r w:rsidRPr="44F5B244">
              <w:rPr>
                <w:rFonts w:cs="Times New Roman"/>
                <w:b w:val="0"/>
                <w:sz w:val="22"/>
                <w:szCs w:val="22"/>
                <w:lang w:eastAsia="en-US"/>
              </w:rPr>
              <w:t xml:space="preserve"> Plant</w:t>
            </w:r>
            <w:r w:rsidR="007745CF" w:rsidRPr="44F5B244">
              <w:rPr>
                <w:rFonts w:cs="Times New Roman"/>
                <w:b w:val="0"/>
                <w:sz w:val="22"/>
                <w:szCs w:val="22"/>
                <w:lang w:eastAsia="en-US"/>
              </w:rPr>
              <w:t xml:space="preserve"> species</w:t>
            </w:r>
            <w:r w:rsidRPr="44F5B244">
              <w:rPr>
                <w:rFonts w:cs="Times New Roman"/>
                <w:b w:val="0"/>
                <w:sz w:val="22"/>
                <w:szCs w:val="22"/>
                <w:lang w:eastAsia="en-US"/>
              </w:rPr>
              <w:t xml:space="preserve"> </w:t>
            </w:r>
          </w:p>
          <w:p w14:paraId="660C083E" w14:textId="276A8C43" w:rsidR="007745CF" w:rsidRPr="0049710C" w:rsidRDefault="00F01CBC" w:rsidP="007745CF">
            <w:pPr>
              <w:pStyle w:val="ListParagraph"/>
              <w:numPr>
                <w:ilvl w:val="0"/>
                <w:numId w:val="21"/>
              </w:numPr>
              <w:spacing w:before="60" w:after="120"/>
              <w:ind w:right="113"/>
              <w:contextualSpacing w:val="0"/>
              <w:rPr>
                <w:rFonts w:cs="Times New Roman"/>
                <w:sz w:val="22"/>
                <w:szCs w:val="22"/>
                <w:lang w:eastAsia="en-US"/>
              </w:rPr>
            </w:pPr>
            <w:r w:rsidRPr="44F5B244">
              <w:rPr>
                <w:rFonts w:cs="Times New Roman"/>
                <w:b w:val="0"/>
                <w:sz w:val="22"/>
                <w:szCs w:val="22"/>
                <w:lang w:eastAsia="en-US"/>
              </w:rPr>
              <w:t>5</w:t>
            </w:r>
            <w:r w:rsidR="00F46F02" w:rsidRPr="44F5B244">
              <w:rPr>
                <w:rFonts w:cs="Times New Roman"/>
                <w:b w:val="0"/>
                <w:sz w:val="22"/>
                <w:szCs w:val="22"/>
                <w:lang w:eastAsia="en-US"/>
              </w:rPr>
              <w:t xml:space="preserve"> species with </w:t>
            </w:r>
            <w:r w:rsidR="002A59C0" w:rsidRPr="44F5B244">
              <w:rPr>
                <w:rFonts w:cs="Times New Roman"/>
                <w:b w:val="0"/>
                <w:sz w:val="22"/>
                <w:szCs w:val="22"/>
                <w:lang w:eastAsia="en-US"/>
              </w:rPr>
              <w:t>more</w:t>
            </w:r>
            <w:r w:rsidR="00F46F02" w:rsidRPr="44F5B244">
              <w:rPr>
                <w:rFonts w:cs="Times New Roman"/>
                <w:b w:val="0"/>
                <w:sz w:val="22"/>
                <w:szCs w:val="22"/>
                <w:lang w:eastAsia="en-US"/>
              </w:rPr>
              <w:t xml:space="preserve"> than </w:t>
            </w:r>
            <w:r w:rsidR="009054AE" w:rsidRPr="44F5B244">
              <w:rPr>
                <w:rFonts w:cs="Times New Roman"/>
                <w:b w:val="0"/>
                <w:sz w:val="22"/>
                <w:szCs w:val="22"/>
                <w:lang w:eastAsia="en-US"/>
              </w:rPr>
              <w:t>1</w:t>
            </w:r>
            <w:r w:rsidR="008D6F79" w:rsidRPr="44F5B244">
              <w:rPr>
                <w:rFonts w:cs="Times New Roman"/>
                <w:b w:val="0"/>
                <w:sz w:val="22"/>
                <w:szCs w:val="22"/>
                <w:lang w:eastAsia="en-US"/>
              </w:rPr>
              <w:t>0</w:t>
            </w:r>
            <w:r w:rsidR="00F46F02" w:rsidRPr="44F5B244">
              <w:rPr>
                <w:rFonts w:cs="Times New Roman"/>
                <w:b w:val="0"/>
                <w:sz w:val="22"/>
                <w:szCs w:val="22"/>
                <w:lang w:eastAsia="en-US"/>
              </w:rPr>
              <w:t xml:space="preserve">% of </w:t>
            </w:r>
            <w:r w:rsidR="00314C40" w:rsidRPr="44F5B244">
              <w:rPr>
                <w:rFonts w:cs="Times New Roman"/>
                <w:b w:val="0"/>
                <w:sz w:val="22"/>
                <w:szCs w:val="22"/>
                <w:lang w:eastAsia="en-US"/>
              </w:rPr>
              <w:t>statewide</w:t>
            </w:r>
            <w:r w:rsidR="00F46F02" w:rsidRPr="44F5B244">
              <w:rPr>
                <w:rFonts w:cs="Times New Roman"/>
                <w:b w:val="0"/>
                <w:sz w:val="22"/>
                <w:szCs w:val="22"/>
                <w:lang w:eastAsia="en-US"/>
              </w:rPr>
              <w:t xml:space="preserve"> range in area</w:t>
            </w:r>
          </w:p>
          <w:p w14:paraId="67E33470" w14:textId="6DCC9E31" w:rsidR="00BB06CA" w:rsidRPr="00CD0048" w:rsidRDefault="00437AA6" w:rsidP="00CD0048">
            <w:pPr>
              <w:pStyle w:val="ListParagraph"/>
              <w:numPr>
                <w:ilvl w:val="0"/>
                <w:numId w:val="21"/>
              </w:numPr>
              <w:spacing w:before="60" w:after="120"/>
              <w:ind w:right="113"/>
              <w:contextualSpacing w:val="0"/>
              <w:rPr>
                <w:rFonts w:eastAsiaTheme="minorEastAsia" w:cstheme="minorBidi"/>
                <w:b w:val="0"/>
                <w:sz w:val="22"/>
                <w:szCs w:val="22"/>
                <w:lang w:eastAsia="en-US"/>
              </w:rPr>
            </w:pPr>
            <w:r w:rsidRPr="44F5B244">
              <w:rPr>
                <w:rFonts w:cs="Times New Roman"/>
                <w:b w:val="0"/>
                <w:sz w:val="22"/>
                <w:szCs w:val="22"/>
                <w:lang w:eastAsia="en-US"/>
              </w:rPr>
              <w:t>Notable species:</w:t>
            </w:r>
            <w:r w:rsidR="006C2699" w:rsidRPr="44F5B244">
              <w:rPr>
                <w:rFonts w:cs="Times New Roman"/>
                <w:b w:val="0"/>
                <w:sz w:val="22"/>
                <w:szCs w:val="22"/>
                <w:lang w:eastAsia="en-US"/>
              </w:rPr>
              <w:t xml:space="preserve"> </w:t>
            </w:r>
            <w:r w:rsidR="00F01CBC" w:rsidRPr="44F5B244">
              <w:rPr>
                <w:rFonts w:cs="Times New Roman"/>
                <w:b w:val="0"/>
                <w:sz w:val="22"/>
                <w:szCs w:val="22"/>
                <w:lang w:eastAsia="en-US"/>
              </w:rPr>
              <w:t>Slender Bitter-cress (poorly known, 16</w:t>
            </w:r>
            <w:r w:rsidR="00221F23" w:rsidRPr="44F5B244">
              <w:rPr>
                <w:rFonts w:cs="Times New Roman"/>
                <w:b w:val="0"/>
                <w:sz w:val="22"/>
                <w:szCs w:val="22"/>
                <w:lang w:eastAsia="en-US"/>
              </w:rPr>
              <w:t xml:space="preserve">% </w:t>
            </w:r>
            <w:r w:rsidR="00314C40" w:rsidRPr="44F5B244">
              <w:rPr>
                <w:rFonts w:cs="Times New Roman"/>
                <w:b w:val="0"/>
                <w:sz w:val="22"/>
                <w:szCs w:val="22"/>
                <w:lang w:eastAsia="en-US"/>
              </w:rPr>
              <w:t>statewide</w:t>
            </w:r>
            <w:r w:rsidR="00221F23" w:rsidRPr="44F5B244">
              <w:rPr>
                <w:rFonts w:cs="Times New Roman"/>
                <w:b w:val="0"/>
                <w:sz w:val="22"/>
                <w:szCs w:val="22"/>
                <w:lang w:eastAsia="en-US"/>
              </w:rPr>
              <w:t xml:space="preserve"> range in area)</w:t>
            </w:r>
            <w:r w:rsidR="00F01CBC" w:rsidRPr="44F5B244">
              <w:rPr>
                <w:rFonts w:cs="Times New Roman"/>
                <w:b w:val="0"/>
                <w:sz w:val="22"/>
                <w:szCs w:val="22"/>
                <w:lang w:eastAsia="en-US"/>
              </w:rPr>
              <w:t xml:space="preserve">, Kilsyth South Spider-orchid (endangered, 16% </w:t>
            </w:r>
            <w:r w:rsidR="00314C40" w:rsidRPr="44F5B244">
              <w:rPr>
                <w:rFonts w:cs="Times New Roman"/>
                <w:b w:val="0"/>
                <w:sz w:val="22"/>
                <w:szCs w:val="22"/>
                <w:lang w:eastAsia="en-US"/>
              </w:rPr>
              <w:t>statewide</w:t>
            </w:r>
            <w:r w:rsidR="00F01CBC" w:rsidRPr="44F5B244">
              <w:rPr>
                <w:rFonts w:cs="Times New Roman"/>
                <w:b w:val="0"/>
                <w:sz w:val="22"/>
                <w:szCs w:val="22"/>
                <w:lang w:eastAsia="en-US"/>
              </w:rPr>
              <w:t xml:space="preserve"> range in area), Silurian Striped Greenhood (endangered, 15% </w:t>
            </w:r>
            <w:r w:rsidR="00314C40" w:rsidRPr="44F5B244">
              <w:rPr>
                <w:rFonts w:cs="Times New Roman"/>
                <w:b w:val="0"/>
                <w:sz w:val="22"/>
                <w:szCs w:val="22"/>
                <w:lang w:eastAsia="en-US"/>
              </w:rPr>
              <w:t>statewide</w:t>
            </w:r>
            <w:r w:rsidR="00F01CBC" w:rsidRPr="44F5B244">
              <w:rPr>
                <w:rFonts w:cs="Times New Roman"/>
                <w:b w:val="0"/>
                <w:sz w:val="22"/>
                <w:szCs w:val="22"/>
                <w:lang w:eastAsia="en-US"/>
              </w:rPr>
              <w:t xml:space="preserve"> range in area), Oval Wedge-fern (endangered, 13% </w:t>
            </w:r>
            <w:r w:rsidR="00314C40" w:rsidRPr="44F5B244">
              <w:rPr>
                <w:rFonts w:cs="Times New Roman"/>
                <w:b w:val="0"/>
                <w:sz w:val="22"/>
                <w:szCs w:val="22"/>
                <w:lang w:eastAsia="en-US"/>
              </w:rPr>
              <w:t xml:space="preserve">statewide </w:t>
            </w:r>
            <w:r w:rsidR="00F01CBC" w:rsidRPr="44F5B244">
              <w:rPr>
                <w:rFonts w:cs="Times New Roman"/>
                <w:b w:val="0"/>
                <w:sz w:val="22"/>
                <w:szCs w:val="22"/>
                <w:lang w:eastAsia="en-US"/>
              </w:rPr>
              <w:t xml:space="preserve">range in area), Clustered Lily (rare, 11% </w:t>
            </w:r>
            <w:r w:rsidR="00314C40" w:rsidRPr="44F5B244">
              <w:rPr>
                <w:rFonts w:cs="Times New Roman"/>
                <w:b w:val="0"/>
                <w:sz w:val="22"/>
                <w:szCs w:val="22"/>
                <w:lang w:eastAsia="en-US"/>
              </w:rPr>
              <w:t xml:space="preserve">statewide </w:t>
            </w:r>
            <w:r w:rsidR="00F01CBC" w:rsidRPr="44F5B244">
              <w:rPr>
                <w:rFonts w:cs="Times New Roman"/>
                <w:b w:val="0"/>
                <w:sz w:val="22"/>
                <w:szCs w:val="22"/>
                <w:lang w:eastAsia="en-US"/>
              </w:rPr>
              <w:t>range in area)</w:t>
            </w:r>
          </w:p>
        </w:tc>
        <w:tc>
          <w:tcPr>
            <w:tcW w:w="3579" w:type="dxa"/>
          </w:tcPr>
          <w:p w14:paraId="7F871B50" w14:textId="7748D390" w:rsidR="00C519B8" w:rsidRPr="00C519B8" w:rsidRDefault="00C519B8" w:rsidP="00961249">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44F5B244">
              <w:rPr>
                <w:rFonts w:cs="Times New Roman"/>
                <w:sz w:val="22"/>
                <w:szCs w:val="22"/>
                <w:lang w:eastAsia="en-US"/>
              </w:rPr>
              <w:t>Endangered species incl</w:t>
            </w:r>
            <w:r w:rsidR="5A3D3D68" w:rsidRPr="44F5B244">
              <w:rPr>
                <w:rFonts w:cs="Times New Roman"/>
                <w:sz w:val="22"/>
                <w:szCs w:val="22"/>
                <w:lang w:eastAsia="en-US"/>
              </w:rPr>
              <w:t>.</w:t>
            </w:r>
            <w:r w:rsidRPr="44F5B244">
              <w:rPr>
                <w:rFonts w:cs="Times New Roman"/>
                <w:sz w:val="22"/>
                <w:szCs w:val="22"/>
                <w:lang w:eastAsia="en-US"/>
              </w:rPr>
              <w:t xml:space="preserve"> </w:t>
            </w:r>
            <w:r w:rsidRPr="44F5B244">
              <w:rPr>
                <w:rFonts w:cs="Times New Roman"/>
                <w:i/>
                <w:sz w:val="22"/>
                <w:szCs w:val="22"/>
                <w:lang w:eastAsia="en-US"/>
              </w:rPr>
              <w:t>Platylobium infecundum</w:t>
            </w:r>
            <w:r w:rsidRPr="44F5B244">
              <w:rPr>
                <w:rFonts w:cs="Times New Roman"/>
                <w:sz w:val="22"/>
                <w:szCs w:val="22"/>
                <w:lang w:eastAsia="en-US"/>
              </w:rPr>
              <w:t xml:space="preserve">, </w:t>
            </w:r>
            <w:r w:rsidRPr="44F5B244">
              <w:rPr>
                <w:rFonts w:cs="Times New Roman"/>
                <w:i/>
                <w:sz w:val="22"/>
                <w:szCs w:val="22"/>
                <w:lang w:eastAsia="en-US"/>
              </w:rPr>
              <w:t>Chiloglottis sp. aff valida</w:t>
            </w:r>
          </w:p>
          <w:p w14:paraId="2B4F3A63" w14:textId="3FE9336C" w:rsidR="00C519B8" w:rsidRPr="00C519B8" w:rsidRDefault="00C519B8" w:rsidP="00961249">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44F5B244">
              <w:rPr>
                <w:rFonts w:cs="Times New Roman"/>
                <w:sz w:val="22"/>
                <w:szCs w:val="22"/>
                <w:lang w:eastAsia="en-US"/>
              </w:rPr>
              <w:t>Numerous V</w:t>
            </w:r>
            <w:r w:rsidR="009B2896" w:rsidRPr="44F5B244">
              <w:rPr>
                <w:rFonts w:cs="Times New Roman"/>
                <w:sz w:val="22"/>
                <w:szCs w:val="22"/>
                <w:lang w:eastAsia="en-US"/>
              </w:rPr>
              <w:t>ict</w:t>
            </w:r>
            <w:r w:rsidR="00A04238" w:rsidRPr="44F5B244">
              <w:rPr>
                <w:rFonts w:cs="Times New Roman"/>
                <w:sz w:val="22"/>
                <w:szCs w:val="22"/>
                <w:lang w:eastAsia="en-US"/>
              </w:rPr>
              <w:t>o</w:t>
            </w:r>
            <w:r w:rsidR="009B2896" w:rsidRPr="44F5B244">
              <w:rPr>
                <w:rFonts w:cs="Times New Roman"/>
                <w:sz w:val="22"/>
                <w:szCs w:val="22"/>
                <w:lang w:eastAsia="en-US"/>
              </w:rPr>
              <w:t xml:space="preserve">rian rare or threatened </w:t>
            </w:r>
            <w:r w:rsidRPr="44F5B244">
              <w:rPr>
                <w:rFonts w:cs="Times New Roman"/>
                <w:sz w:val="22"/>
                <w:szCs w:val="22"/>
                <w:lang w:eastAsia="en-US"/>
              </w:rPr>
              <w:t>listed flora species incl</w:t>
            </w:r>
            <w:r w:rsidR="00A04238" w:rsidRPr="44F5B244">
              <w:rPr>
                <w:rFonts w:cs="Times New Roman"/>
                <w:sz w:val="22"/>
                <w:szCs w:val="22"/>
                <w:lang w:eastAsia="en-US"/>
              </w:rPr>
              <w:t>uding</w:t>
            </w:r>
            <w:r w:rsidRPr="44F5B244">
              <w:rPr>
                <w:rFonts w:cs="Times New Roman"/>
                <w:sz w:val="22"/>
                <w:szCs w:val="22"/>
                <w:lang w:eastAsia="en-US"/>
              </w:rPr>
              <w:t xml:space="preserve"> </w:t>
            </w:r>
            <w:r w:rsidRPr="44F5B244">
              <w:rPr>
                <w:rFonts w:cs="Times New Roman"/>
                <w:i/>
                <w:sz w:val="22"/>
                <w:szCs w:val="22"/>
                <w:lang w:eastAsia="en-US"/>
              </w:rPr>
              <w:t>Prasophyllum brevilabre</w:t>
            </w:r>
            <w:r w:rsidRPr="44F5B244">
              <w:rPr>
                <w:rFonts w:cs="Times New Roman"/>
                <w:sz w:val="22"/>
                <w:szCs w:val="22"/>
                <w:lang w:eastAsia="en-US"/>
              </w:rPr>
              <w:t xml:space="preserve">, </w:t>
            </w:r>
            <w:r w:rsidRPr="44F5B244">
              <w:rPr>
                <w:rFonts w:cs="Times New Roman"/>
                <w:i/>
                <w:sz w:val="22"/>
                <w:szCs w:val="22"/>
                <w:lang w:eastAsia="en-US"/>
              </w:rPr>
              <w:t>Acacia stictophylla</w:t>
            </w:r>
          </w:p>
          <w:p w14:paraId="15103BA6" w14:textId="7D2FBC14" w:rsidR="00F46F02" w:rsidRPr="004F4BA1" w:rsidRDefault="00C519B8" w:rsidP="00961249">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44F5B244">
              <w:rPr>
                <w:rFonts w:cs="Times New Roman"/>
                <w:sz w:val="22"/>
                <w:szCs w:val="22"/>
                <w:lang w:eastAsia="en-US"/>
              </w:rPr>
              <w:t xml:space="preserve">Locally endangered flora includes </w:t>
            </w:r>
            <w:r w:rsidRPr="44F5B244">
              <w:rPr>
                <w:rFonts w:cs="Times New Roman"/>
                <w:i/>
                <w:sz w:val="22"/>
                <w:szCs w:val="22"/>
                <w:lang w:eastAsia="en-US"/>
              </w:rPr>
              <w:t>Persoonia juniperina</w:t>
            </w:r>
            <w:r w:rsidRPr="44F5B244">
              <w:rPr>
                <w:rFonts w:cs="Times New Roman"/>
                <w:sz w:val="22"/>
                <w:szCs w:val="22"/>
                <w:lang w:eastAsia="en-US"/>
              </w:rPr>
              <w:t xml:space="preserve">, </w:t>
            </w:r>
            <w:r w:rsidRPr="44F5B244">
              <w:rPr>
                <w:rFonts w:cs="Times New Roman"/>
                <w:i/>
                <w:sz w:val="22"/>
                <w:szCs w:val="22"/>
                <w:lang w:eastAsia="en-US"/>
              </w:rPr>
              <w:t>Lyperanthus suaveolens</w:t>
            </w:r>
            <w:r w:rsidRPr="44F5B244">
              <w:rPr>
                <w:rFonts w:cs="Times New Roman"/>
                <w:sz w:val="22"/>
                <w:szCs w:val="22"/>
                <w:lang w:eastAsia="en-US"/>
              </w:rPr>
              <w:t xml:space="preserve">, </w:t>
            </w:r>
            <w:r w:rsidRPr="44F5B244">
              <w:rPr>
                <w:rFonts w:cs="Times New Roman"/>
                <w:i/>
                <w:sz w:val="22"/>
                <w:szCs w:val="22"/>
                <w:lang w:eastAsia="en-US"/>
              </w:rPr>
              <w:t>Hibbertia riparia</w:t>
            </w:r>
            <w:r w:rsidRPr="44F5B244">
              <w:rPr>
                <w:rFonts w:cs="Times New Roman"/>
                <w:sz w:val="22"/>
                <w:szCs w:val="22"/>
                <w:lang w:eastAsia="en-US"/>
              </w:rPr>
              <w:t xml:space="preserve">, </w:t>
            </w:r>
            <w:r w:rsidRPr="44F5B244">
              <w:rPr>
                <w:rFonts w:cs="Times New Roman"/>
                <w:i/>
                <w:sz w:val="22"/>
                <w:szCs w:val="22"/>
                <w:lang w:eastAsia="en-US"/>
              </w:rPr>
              <w:t>Hibbertia impetrifolia</w:t>
            </w:r>
            <w:r w:rsidRPr="44F5B244">
              <w:rPr>
                <w:rFonts w:cs="Times New Roman"/>
                <w:sz w:val="22"/>
                <w:szCs w:val="22"/>
                <w:lang w:eastAsia="en-US"/>
              </w:rPr>
              <w:t xml:space="preserve">, </w:t>
            </w:r>
            <w:r w:rsidRPr="44F5B244">
              <w:rPr>
                <w:rFonts w:cs="Times New Roman"/>
                <w:i/>
                <w:sz w:val="22"/>
                <w:szCs w:val="22"/>
                <w:lang w:eastAsia="en-US"/>
              </w:rPr>
              <w:t>Eucalyptus cephalocarpa</w:t>
            </w:r>
          </w:p>
        </w:tc>
      </w:tr>
      <w:tr w:rsidR="00F46F02" w:rsidRPr="00E55642" w14:paraId="702E78FF" w14:textId="77777777" w:rsidTr="0BCA5237">
        <w:trPr>
          <w:trHeight w:val="645"/>
        </w:trPr>
        <w:tc>
          <w:tcPr>
            <w:cnfStyle w:val="001000000000" w:firstRow="0" w:lastRow="0" w:firstColumn="1" w:lastColumn="0" w:oddVBand="0" w:evenVBand="0" w:oddHBand="0" w:evenHBand="0" w:firstRowFirstColumn="0" w:firstRowLastColumn="0" w:lastRowFirstColumn="0" w:lastRowLastColumn="0"/>
            <w:tcW w:w="6516" w:type="dxa"/>
          </w:tcPr>
          <w:p w14:paraId="2AE600B7" w14:textId="423A1D09" w:rsidR="0049710C" w:rsidRPr="00BB06CA" w:rsidRDefault="00F46F02" w:rsidP="00BB06CA">
            <w:pPr>
              <w:pStyle w:val="ListParagraph"/>
              <w:numPr>
                <w:ilvl w:val="0"/>
                <w:numId w:val="22"/>
              </w:numPr>
              <w:spacing w:after="120" w:line="259" w:lineRule="auto"/>
              <w:contextualSpacing w:val="0"/>
              <w:rPr>
                <w:rFonts w:cs="Times New Roman"/>
                <w:sz w:val="22"/>
                <w:szCs w:val="22"/>
                <w:lang w:eastAsia="en-US"/>
              </w:rPr>
            </w:pPr>
            <w:r w:rsidRPr="00BB06CA">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642BC1AA" wp14:editId="7DB190AA">
                  <wp:simplePos x="0" y="0"/>
                  <wp:positionH relativeFrom="column">
                    <wp:posOffset>-520700</wp:posOffset>
                  </wp:positionH>
                  <wp:positionV relativeFrom="paragraph">
                    <wp:posOffset>70485</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0D70FE" w:rsidRPr="44F5B244">
              <w:rPr>
                <w:rFonts w:cs="Times New Roman"/>
                <w:b w:val="0"/>
                <w:sz w:val="22"/>
                <w:szCs w:val="22"/>
                <w:lang w:eastAsia="en-US"/>
              </w:rPr>
              <w:t>1</w:t>
            </w:r>
            <w:r w:rsidRPr="44F5B244">
              <w:rPr>
                <w:rFonts w:cs="Times New Roman"/>
                <w:b w:val="0"/>
                <w:sz w:val="22"/>
                <w:szCs w:val="22"/>
                <w:lang w:eastAsia="en-US"/>
              </w:rPr>
              <w:t xml:space="preserve"> Mammal</w:t>
            </w:r>
            <w:r w:rsidR="0049710C" w:rsidRPr="44F5B244">
              <w:rPr>
                <w:rFonts w:cs="Times New Roman"/>
                <w:b w:val="0"/>
                <w:sz w:val="22"/>
                <w:szCs w:val="22"/>
                <w:lang w:eastAsia="en-US"/>
              </w:rPr>
              <w:t xml:space="preserve"> species</w:t>
            </w:r>
            <w:r w:rsidRPr="44F5B244">
              <w:rPr>
                <w:rFonts w:cs="Times New Roman"/>
                <w:b w:val="0"/>
                <w:sz w:val="22"/>
                <w:szCs w:val="22"/>
                <w:lang w:eastAsia="en-US"/>
              </w:rPr>
              <w:t xml:space="preserve"> </w:t>
            </w:r>
          </w:p>
          <w:p w14:paraId="67AB2236" w14:textId="1F19BAC0" w:rsidR="00F46F02" w:rsidRDefault="0001584D" w:rsidP="00295703">
            <w:pPr>
              <w:pStyle w:val="ListParagraph"/>
              <w:numPr>
                <w:ilvl w:val="0"/>
                <w:numId w:val="22"/>
              </w:numPr>
              <w:spacing w:after="120" w:line="259" w:lineRule="auto"/>
              <w:contextualSpacing w:val="0"/>
              <w:rPr>
                <w:rFonts w:cs="Times New Roman"/>
                <w:sz w:val="22"/>
                <w:szCs w:val="22"/>
                <w:lang w:eastAsia="en-US"/>
              </w:rPr>
            </w:pPr>
            <w:r w:rsidRPr="44F5B244">
              <w:rPr>
                <w:rFonts w:cs="Times New Roman"/>
                <w:b w:val="0"/>
                <w:sz w:val="22"/>
                <w:szCs w:val="22"/>
                <w:lang w:eastAsia="en-US"/>
              </w:rPr>
              <w:t>0</w:t>
            </w:r>
            <w:r w:rsidR="00F46F02" w:rsidRPr="44F5B244">
              <w:rPr>
                <w:rFonts w:cs="Times New Roman"/>
                <w:b w:val="0"/>
                <w:sz w:val="22"/>
                <w:szCs w:val="22"/>
                <w:lang w:eastAsia="en-US"/>
              </w:rPr>
              <w:t xml:space="preserve"> species with </w:t>
            </w:r>
            <w:r w:rsidR="002A59C0" w:rsidRPr="44F5B244">
              <w:rPr>
                <w:rFonts w:cs="Times New Roman"/>
                <w:b w:val="0"/>
                <w:sz w:val="22"/>
                <w:szCs w:val="22"/>
                <w:lang w:eastAsia="en-US"/>
              </w:rPr>
              <w:t>more</w:t>
            </w:r>
            <w:r w:rsidR="00F46F02" w:rsidRPr="44F5B244">
              <w:rPr>
                <w:rFonts w:cs="Times New Roman"/>
                <w:b w:val="0"/>
                <w:sz w:val="22"/>
                <w:szCs w:val="22"/>
                <w:lang w:eastAsia="en-US"/>
              </w:rPr>
              <w:t xml:space="preserve"> than 10% of </w:t>
            </w:r>
            <w:r w:rsidR="00314C40" w:rsidRPr="44F5B244">
              <w:rPr>
                <w:rFonts w:cs="Times New Roman"/>
                <w:b w:val="0"/>
                <w:sz w:val="22"/>
                <w:szCs w:val="22"/>
                <w:lang w:eastAsia="en-US"/>
              </w:rPr>
              <w:t xml:space="preserve">statewide </w:t>
            </w:r>
            <w:r w:rsidR="00F46F02" w:rsidRPr="44F5B244">
              <w:rPr>
                <w:rFonts w:cs="Times New Roman"/>
                <w:b w:val="0"/>
                <w:sz w:val="22"/>
                <w:szCs w:val="22"/>
                <w:lang w:eastAsia="en-US"/>
              </w:rPr>
              <w:t>range in area</w:t>
            </w:r>
          </w:p>
          <w:p w14:paraId="4D185E0C" w14:textId="52CC48C8" w:rsidR="00457139" w:rsidRPr="00295703" w:rsidRDefault="00457139" w:rsidP="00295703">
            <w:pPr>
              <w:pStyle w:val="ListParagraph"/>
              <w:numPr>
                <w:ilvl w:val="0"/>
                <w:numId w:val="22"/>
              </w:numPr>
              <w:spacing w:after="120" w:line="259" w:lineRule="auto"/>
              <w:contextualSpacing w:val="0"/>
              <w:rPr>
                <w:rFonts w:cs="Times New Roman"/>
                <w:sz w:val="22"/>
                <w:szCs w:val="22"/>
                <w:lang w:eastAsia="en-US"/>
              </w:rPr>
            </w:pPr>
            <w:r w:rsidRPr="44F5B244">
              <w:rPr>
                <w:rFonts w:cs="Times New Roman"/>
                <w:b w:val="0"/>
                <w:sz w:val="22"/>
                <w:szCs w:val="22"/>
                <w:lang w:eastAsia="en-US"/>
              </w:rPr>
              <w:t xml:space="preserve">Notable species: </w:t>
            </w:r>
            <w:r w:rsidR="00C152BA" w:rsidRPr="44F5B244">
              <w:rPr>
                <w:rFonts w:cs="Times New Roman"/>
                <w:b w:val="0"/>
                <w:sz w:val="22"/>
                <w:szCs w:val="22"/>
                <w:lang w:eastAsia="en-US"/>
              </w:rPr>
              <w:t xml:space="preserve">Grey-headed Flying-fox (vulnerable, 8.3% </w:t>
            </w:r>
            <w:r w:rsidR="00314C40" w:rsidRPr="44F5B244">
              <w:rPr>
                <w:rFonts w:cs="Times New Roman"/>
                <w:b w:val="0"/>
                <w:sz w:val="22"/>
                <w:szCs w:val="22"/>
                <w:lang w:eastAsia="en-US"/>
              </w:rPr>
              <w:t xml:space="preserve">statewide </w:t>
            </w:r>
            <w:r w:rsidR="00C152BA" w:rsidRPr="44F5B244">
              <w:rPr>
                <w:rFonts w:cs="Times New Roman"/>
                <w:b w:val="0"/>
                <w:sz w:val="22"/>
                <w:szCs w:val="22"/>
                <w:lang w:eastAsia="en-US"/>
              </w:rPr>
              <w:t>range in area)</w:t>
            </w:r>
          </w:p>
        </w:tc>
        <w:tc>
          <w:tcPr>
            <w:tcW w:w="3579" w:type="dxa"/>
          </w:tcPr>
          <w:p w14:paraId="0E83C523" w14:textId="5B591953" w:rsidR="00F46F02" w:rsidRPr="000926CA" w:rsidRDefault="00961249" w:rsidP="00961249">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44F5B244">
              <w:rPr>
                <w:rFonts w:cs="Times New Roman"/>
                <w:sz w:val="22"/>
                <w:szCs w:val="22"/>
                <w:lang w:eastAsia="en-US"/>
              </w:rPr>
              <w:t>P</w:t>
            </w:r>
            <w:r w:rsidR="000926CA" w:rsidRPr="44F5B244">
              <w:rPr>
                <w:rFonts w:cs="Times New Roman"/>
                <w:sz w:val="22"/>
                <w:szCs w:val="22"/>
                <w:lang w:eastAsia="en-US"/>
              </w:rPr>
              <w:t>laytpus</w:t>
            </w:r>
          </w:p>
        </w:tc>
      </w:tr>
      <w:tr w:rsidR="00F46F02" w:rsidRPr="00E55642" w14:paraId="02A94396" w14:textId="77777777" w:rsidTr="0BCA5237">
        <w:trPr>
          <w:trHeight w:val="511"/>
        </w:trPr>
        <w:tc>
          <w:tcPr>
            <w:cnfStyle w:val="001000000000" w:firstRow="0" w:lastRow="0" w:firstColumn="1" w:lastColumn="0" w:oddVBand="0" w:evenVBand="0" w:oddHBand="0" w:evenHBand="0" w:firstRowFirstColumn="0" w:firstRowLastColumn="0" w:lastRowFirstColumn="0" w:lastRowLastColumn="0"/>
            <w:tcW w:w="6516" w:type="dxa"/>
          </w:tcPr>
          <w:p w14:paraId="2625ABA0" w14:textId="64AE1029" w:rsidR="00E73609" w:rsidRPr="00786F71" w:rsidRDefault="00F46F02" w:rsidP="00786F71">
            <w:pPr>
              <w:pStyle w:val="ListParagraph"/>
              <w:numPr>
                <w:ilvl w:val="0"/>
                <w:numId w:val="22"/>
              </w:numPr>
              <w:spacing w:after="120" w:line="259" w:lineRule="auto"/>
              <w:contextualSpacing w:val="0"/>
              <w:rPr>
                <w:rFonts w:cs="Times New Roman"/>
                <w:sz w:val="22"/>
                <w:szCs w:val="22"/>
                <w:lang w:eastAsia="en-US"/>
              </w:rPr>
            </w:pPr>
            <w:r w:rsidRPr="00786F71">
              <w:rPr>
                <w:noProof/>
                <w:lang w:eastAsia="en-US"/>
              </w:rPr>
              <w:drawing>
                <wp:anchor distT="0" distB="0" distL="114300" distR="114300" simplePos="0" relativeHeight="251658245" behindDoc="0" locked="0" layoutInCell="1" allowOverlap="1" wp14:anchorId="551B531E" wp14:editId="25BE3246">
                  <wp:simplePos x="0" y="0"/>
                  <wp:positionH relativeFrom="column">
                    <wp:posOffset>-6350</wp:posOffset>
                  </wp:positionH>
                  <wp:positionV relativeFrom="paragraph">
                    <wp:posOffset>173355</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0D70FE" w:rsidRPr="44F5B244">
              <w:rPr>
                <w:rFonts w:cs="Times New Roman"/>
                <w:b w:val="0"/>
                <w:sz w:val="22"/>
                <w:szCs w:val="22"/>
                <w:lang w:eastAsia="en-US"/>
              </w:rPr>
              <w:t>1</w:t>
            </w:r>
            <w:r w:rsidRPr="44F5B244">
              <w:rPr>
                <w:rFonts w:cs="Times New Roman"/>
                <w:b w:val="0"/>
                <w:sz w:val="22"/>
                <w:szCs w:val="22"/>
                <w:lang w:eastAsia="en-US"/>
              </w:rPr>
              <w:t xml:space="preserve"> Reptile</w:t>
            </w:r>
            <w:r w:rsidR="00E73609" w:rsidRPr="44F5B244">
              <w:rPr>
                <w:rFonts w:cs="Times New Roman"/>
                <w:b w:val="0"/>
                <w:sz w:val="22"/>
                <w:szCs w:val="22"/>
                <w:lang w:eastAsia="en-US"/>
              </w:rPr>
              <w:t xml:space="preserve"> species</w:t>
            </w:r>
          </w:p>
          <w:p w14:paraId="43EFC58B" w14:textId="61DF3ADD" w:rsidR="00F46F02" w:rsidRDefault="006064EC" w:rsidP="00A30FE2">
            <w:pPr>
              <w:pStyle w:val="ListParagraph"/>
              <w:numPr>
                <w:ilvl w:val="0"/>
                <w:numId w:val="22"/>
              </w:numPr>
              <w:spacing w:after="120" w:line="259" w:lineRule="auto"/>
              <w:contextualSpacing w:val="0"/>
              <w:rPr>
                <w:rFonts w:cs="Times New Roman"/>
                <w:sz w:val="22"/>
                <w:szCs w:val="22"/>
                <w:lang w:eastAsia="en-US"/>
              </w:rPr>
            </w:pPr>
            <w:r w:rsidRPr="44F5B244">
              <w:rPr>
                <w:rFonts w:cs="Times New Roman"/>
                <w:b w:val="0"/>
                <w:sz w:val="22"/>
                <w:szCs w:val="22"/>
                <w:lang w:eastAsia="en-US"/>
              </w:rPr>
              <w:t>0</w:t>
            </w:r>
            <w:r w:rsidR="00F46F02" w:rsidRPr="44F5B244">
              <w:rPr>
                <w:rFonts w:cs="Times New Roman"/>
                <w:b w:val="0"/>
                <w:sz w:val="22"/>
                <w:szCs w:val="22"/>
                <w:lang w:eastAsia="en-US"/>
              </w:rPr>
              <w:t xml:space="preserve"> species with </w:t>
            </w:r>
            <w:r w:rsidR="002A59C0" w:rsidRPr="44F5B244">
              <w:rPr>
                <w:rFonts w:cs="Times New Roman"/>
                <w:b w:val="0"/>
                <w:sz w:val="22"/>
                <w:szCs w:val="22"/>
                <w:lang w:eastAsia="en-US"/>
              </w:rPr>
              <w:t>more</w:t>
            </w:r>
            <w:r w:rsidR="00F46F02" w:rsidRPr="44F5B244">
              <w:rPr>
                <w:rFonts w:cs="Times New Roman"/>
                <w:b w:val="0"/>
                <w:sz w:val="22"/>
                <w:szCs w:val="22"/>
                <w:lang w:eastAsia="en-US"/>
              </w:rPr>
              <w:t xml:space="preserve"> than 10% of </w:t>
            </w:r>
            <w:r w:rsidR="00314C40" w:rsidRPr="44F5B244">
              <w:rPr>
                <w:rFonts w:cs="Times New Roman"/>
                <w:b w:val="0"/>
                <w:sz w:val="22"/>
                <w:szCs w:val="22"/>
                <w:lang w:eastAsia="en-US"/>
              </w:rPr>
              <w:t xml:space="preserve">statewide </w:t>
            </w:r>
            <w:r w:rsidR="00F46F02" w:rsidRPr="44F5B244">
              <w:rPr>
                <w:rFonts w:cs="Times New Roman"/>
                <w:b w:val="0"/>
                <w:sz w:val="22"/>
                <w:szCs w:val="22"/>
                <w:lang w:eastAsia="en-US"/>
              </w:rPr>
              <w:t>range in area</w:t>
            </w:r>
          </w:p>
          <w:p w14:paraId="7A3D92B2" w14:textId="3509AE08" w:rsidR="00C152BA" w:rsidRPr="00A30FE2" w:rsidRDefault="00C152BA" w:rsidP="00A30FE2">
            <w:pPr>
              <w:pStyle w:val="ListParagraph"/>
              <w:numPr>
                <w:ilvl w:val="0"/>
                <w:numId w:val="22"/>
              </w:numPr>
              <w:spacing w:after="120" w:line="259" w:lineRule="auto"/>
              <w:contextualSpacing w:val="0"/>
              <w:rPr>
                <w:rFonts w:cs="Times New Roman"/>
                <w:sz w:val="22"/>
                <w:szCs w:val="22"/>
                <w:lang w:eastAsia="en-US"/>
              </w:rPr>
            </w:pPr>
            <w:r w:rsidRPr="44F5B244">
              <w:rPr>
                <w:rFonts w:cs="Times New Roman"/>
                <w:b w:val="0"/>
                <w:sz w:val="22"/>
                <w:szCs w:val="22"/>
                <w:lang w:eastAsia="en-US"/>
              </w:rPr>
              <w:t xml:space="preserve">Notable species: </w:t>
            </w:r>
            <w:r w:rsidR="001D52D3" w:rsidRPr="44F5B244">
              <w:rPr>
                <w:rFonts w:cs="Times New Roman"/>
                <w:b w:val="0"/>
                <w:sz w:val="22"/>
                <w:szCs w:val="22"/>
                <w:lang w:eastAsia="en-US"/>
              </w:rPr>
              <w:t xml:space="preserve">Grass skink FORM (P.pag/cry) (6.7% </w:t>
            </w:r>
            <w:r w:rsidR="00314C40" w:rsidRPr="44F5B244">
              <w:rPr>
                <w:rFonts w:cs="Times New Roman"/>
                <w:b w:val="0"/>
                <w:sz w:val="22"/>
                <w:szCs w:val="22"/>
                <w:lang w:eastAsia="en-US"/>
              </w:rPr>
              <w:t xml:space="preserve">statewide </w:t>
            </w:r>
            <w:r w:rsidR="001D52D3" w:rsidRPr="44F5B244">
              <w:rPr>
                <w:rFonts w:cs="Times New Roman"/>
                <w:b w:val="0"/>
                <w:sz w:val="22"/>
                <w:szCs w:val="22"/>
                <w:lang w:eastAsia="en-US"/>
              </w:rPr>
              <w:t xml:space="preserve">range in area), Eastern Snake-necked Turtle (data deficient, 4.1% </w:t>
            </w:r>
            <w:r w:rsidR="00314C40" w:rsidRPr="44F5B244">
              <w:rPr>
                <w:rFonts w:cs="Times New Roman"/>
                <w:b w:val="0"/>
                <w:sz w:val="22"/>
                <w:szCs w:val="22"/>
                <w:lang w:eastAsia="en-US"/>
              </w:rPr>
              <w:t xml:space="preserve">statewide </w:t>
            </w:r>
            <w:r w:rsidR="001D52D3" w:rsidRPr="44F5B244">
              <w:rPr>
                <w:rFonts w:cs="Times New Roman"/>
                <w:b w:val="0"/>
                <w:sz w:val="22"/>
                <w:szCs w:val="22"/>
                <w:lang w:eastAsia="en-US"/>
              </w:rPr>
              <w:t xml:space="preserve">range in area), Glossy Grass Skink (vulnerable, </w:t>
            </w:r>
            <w:r w:rsidR="009D2869" w:rsidRPr="44F5B244">
              <w:rPr>
                <w:rFonts w:cs="Times New Roman"/>
                <w:b w:val="0"/>
                <w:sz w:val="22"/>
                <w:szCs w:val="22"/>
                <w:lang w:eastAsia="en-US"/>
              </w:rPr>
              <w:t xml:space="preserve">1.8% </w:t>
            </w:r>
            <w:r w:rsidR="00314C40" w:rsidRPr="44F5B244">
              <w:rPr>
                <w:rFonts w:cs="Times New Roman"/>
                <w:b w:val="0"/>
                <w:sz w:val="22"/>
                <w:szCs w:val="22"/>
                <w:lang w:eastAsia="en-US"/>
              </w:rPr>
              <w:t xml:space="preserve">statewide </w:t>
            </w:r>
            <w:r w:rsidR="009D2869" w:rsidRPr="44F5B244">
              <w:rPr>
                <w:rFonts w:cs="Times New Roman"/>
                <w:b w:val="0"/>
                <w:sz w:val="22"/>
                <w:szCs w:val="22"/>
                <w:lang w:eastAsia="en-US"/>
              </w:rPr>
              <w:t>range in area)</w:t>
            </w:r>
          </w:p>
        </w:tc>
        <w:tc>
          <w:tcPr>
            <w:tcW w:w="3579" w:type="dxa"/>
          </w:tcPr>
          <w:p w14:paraId="0CC52857" w14:textId="5E3C4D23" w:rsidR="00DF2141" w:rsidRPr="00707481" w:rsidRDefault="00DF2141" w:rsidP="00512269">
            <w:pPr>
              <w:pStyle w:val="ListParagraph"/>
              <w:spacing w:after="120" w:line="259" w:lineRule="auto"/>
              <w:ind w:left="509"/>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p>
        </w:tc>
      </w:tr>
      <w:tr w:rsidR="00F46F02" w:rsidRPr="00E55642" w14:paraId="3AE7058D" w14:textId="77777777" w:rsidTr="0BCA5237">
        <w:trPr>
          <w:trHeight w:val="511"/>
        </w:trPr>
        <w:tc>
          <w:tcPr>
            <w:cnfStyle w:val="001000000000" w:firstRow="0" w:lastRow="0" w:firstColumn="1" w:lastColumn="0" w:oddVBand="0" w:evenVBand="0" w:oddHBand="0" w:evenHBand="0" w:firstRowFirstColumn="0" w:firstRowLastColumn="0" w:lastRowFirstColumn="0" w:lastRowLastColumn="0"/>
            <w:tcW w:w="6516" w:type="dxa"/>
          </w:tcPr>
          <w:p w14:paraId="689C17D1" w14:textId="3B46FD96" w:rsidR="002B3975" w:rsidRPr="00694778" w:rsidRDefault="00F46F02" w:rsidP="00694778">
            <w:pPr>
              <w:pStyle w:val="ListParagraph"/>
              <w:numPr>
                <w:ilvl w:val="0"/>
                <w:numId w:val="22"/>
              </w:numPr>
              <w:spacing w:after="120" w:line="259" w:lineRule="auto"/>
              <w:contextualSpacing w:val="0"/>
              <w:rPr>
                <w:rFonts w:cs="Times New Roman"/>
                <w:sz w:val="22"/>
                <w:szCs w:val="22"/>
                <w:lang w:eastAsia="en-US"/>
              </w:rPr>
            </w:pPr>
            <w:r w:rsidRPr="00694778">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47BF41EF" wp14:editId="7D1A01C7">
                  <wp:simplePos x="0" y="0"/>
                  <wp:positionH relativeFrom="column">
                    <wp:posOffset>-49530</wp:posOffset>
                  </wp:positionH>
                  <wp:positionV relativeFrom="paragraph">
                    <wp:posOffset>62865</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0D70FE" w:rsidRPr="44F5B244">
              <w:rPr>
                <w:rFonts w:cs="Times New Roman"/>
                <w:b w:val="0"/>
                <w:sz w:val="22"/>
                <w:szCs w:val="22"/>
                <w:lang w:eastAsia="en-US"/>
              </w:rPr>
              <w:t>1</w:t>
            </w:r>
            <w:r w:rsidRPr="44F5B244">
              <w:rPr>
                <w:rFonts w:cs="Times New Roman"/>
                <w:b w:val="0"/>
                <w:sz w:val="22"/>
                <w:szCs w:val="22"/>
                <w:lang w:eastAsia="en-US"/>
              </w:rPr>
              <w:t xml:space="preserve"> Bird</w:t>
            </w:r>
            <w:r w:rsidR="001505EF" w:rsidRPr="44F5B244">
              <w:rPr>
                <w:rFonts w:cs="Times New Roman"/>
                <w:b w:val="0"/>
                <w:sz w:val="22"/>
                <w:szCs w:val="22"/>
                <w:lang w:eastAsia="en-US"/>
              </w:rPr>
              <w:t xml:space="preserve"> species</w:t>
            </w:r>
          </w:p>
          <w:p w14:paraId="08300A65" w14:textId="223ADE21" w:rsidR="00F46F02" w:rsidRPr="00867E9F" w:rsidRDefault="000D4C01" w:rsidP="00867E9F">
            <w:pPr>
              <w:pStyle w:val="ListParagraph"/>
              <w:numPr>
                <w:ilvl w:val="0"/>
                <w:numId w:val="22"/>
              </w:numPr>
              <w:spacing w:after="120" w:line="259" w:lineRule="auto"/>
              <w:contextualSpacing w:val="0"/>
              <w:rPr>
                <w:rFonts w:cs="Times New Roman"/>
                <w:sz w:val="22"/>
                <w:szCs w:val="22"/>
                <w:lang w:eastAsia="en-US"/>
              </w:rPr>
            </w:pPr>
            <w:r w:rsidRPr="44F5B244">
              <w:rPr>
                <w:rFonts w:cs="Times New Roman"/>
                <w:b w:val="0"/>
                <w:sz w:val="22"/>
                <w:szCs w:val="22"/>
                <w:lang w:eastAsia="en-US"/>
              </w:rPr>
              <w:t>0</w:t>
            </w:r>
            <w:r w:rsidR="00F46F02" w:rsidRPr="44F5B244">
              <w:rPr>
                <w:rFonts w:cs="Times New Roman"/>
                <w:b w:val="0"/>
                <w:sz w:val="22"/>
                <w:szCs w:val="22"/>
                <w:lang w:eastAsia="en-US"/>
              </w:rPr>
              <w:t xml:space="preserve"> species </w:t>
            </w:r>
            <w:r w:rsidR="002A59C0" w:rsidRPr="44F5B244">
              <w:rPr>
                <w:rFonts w:cs="Times New Roman"/>
                <w:b w:val="0"/>
                <w:sz w:val="22"/>
                <w:szCs w:val="22"/>
                <w:lang w:eastAsia="en-US"/>
              </w:rPr>
              <w:t>with more than</w:t>
            </w:r>
            <w:r w:rsidR="00A1450D" w:rsidRPr="44F5B244">
              <w:rPr>
                <w:rFonts w:cs="Times New Roman"/>
                <w:b w:val="0"/>
                <w:sz w:val="22"/>
                <w:szCs w:val="22"/>
                <w:lang w:eastAsia="en-US"/>
              </w:rPr>
              <w:t xml:space="preserve"> </w:t>
            </w:r>
            <w:r w:rsidR="00F46F02" w:rsidRPr="44F5B244">
              <w:rPr>
                <w:rFonts w:cs="Times New Roman"/>
                <w:b w:val="0"/>
                <w:sz w:val="22"/>
                <w:szCs w:val="22"/>
                <w:lang w:eastAsia="en-US"/>
              </w:rPr>
              <w:t xml:space="preserve">10% </w:t>
            </w:r>
            <w:r w:rsidR="006965B3" w:rsidRPr="44F5B244">
              <w:rPr>
                <w:rFonts w:cs="Times New Roman"/>
                <w:b w:val="0"/>
                <w:sz w:val="22"/>
                <w:szCs w:val="22"/>
                <w:lang w:eastAsia="en-US"/>
              </w:rPr>
              <w:t xml:space="preserve">of </w:t>
            </w:r>
            <w:r w:rsidR="00314C40" w:rsidRPr="44F5B244">
              <w:rPr>
                <w:rFonts w:cs="Times New Roman"/>
                <w:b w:val="0"/>
                <w:sz w:val="22"/>
                <w:szCs w:val="22"/>
                <w:lang w:eastAsia="en-US"/>
              </w:rPr>
              <w:t xml:space="preserve">statewide </w:t>
            </w:r>
            <w:r w:rsidR="006965B3" w:rsidRPr="44F5B244">
              <w:rPr>
                <w:rFonts w:cs="Times New Roman"/>
                <w:b w:val="0"/>
                <w:sz w:val="22"/>
                <w:szCs w:val="22"/>
                <w:lang w:eastAsia="en-US"/>
              </w:rPr>
              <w:t xml:space="preserve">range in area </w:t>
            </w:r>
          </w:p>
        </w:tc>
        <w:tc>
          <w:tcPr>
            <w:tcW w:w="3579" w:type="dxa"/>
          </w:tcPr>
          <w:p w14:paraId="5B6DC043" w14:textId="5DD53C56" w:rsidR="00961249" w:rsidRDefault="00961249" w:rsidP="00961249">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44F5B244">
              <w:rPr>
                <w:rFonts w:cs="Times New Roman"/>
                <w:sz w:val="22"/>
                <w:szCs w:val="22"/>
                <w:lang w:eastAsia="en-US"/>
              </w:rPr>
              <w:t xml:space="preserve">Powerful </w:t>
            </w:r>
            <w:r w:rsidR="000F5113" w:rsidRPr="44F5B244">
              <w:rPr>
                <w:rFonts w:cs="Times New Roman"/>
                <w:sz w:val="22"/>
                <w:szCs w:val="22"/>
                <w:lang w:eastAsia="en-US"/>
              </w:rPr>
              <w:t>O</w:t>
            </w:r>
            <w:r w:rsidRPr="44F5B244">
              <w:rPr>
                <w:rFonts w:cs="Times New Roman"/>
                <w:sz w:val="22"/>
                <w:szCs w:val="22"/>
                <w:lang w:eastAsia="en-US"/>
              </w:rPr>
              <w:t>wl</w:t>
            </w:r>
          </w:p>
          <w:p w14:paraId="32928AE3" w14:textId="18FFC916" w:rsidR="00816C36" w:rsidRPr="00CA3531" w:rsidRDefault="00816C36" w:rsidP="00512269">
            <w:pPr>
              <w:pStyle w:val="ListParagraph"/>
              <w:spacing w:after="120" w:line="259" w:lineRule="auto"/>
              <w:ind w:left="509"/>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p>
        </w:tc>
      </w:tr>
      <w:tr w:rsidR="00F46F02" w:rsidRPr="00E55642" w14:paraId="11E22AD2" w14:textId="77777777" w:rsidTr="0BCA5237">
        <w:trPr>
          <w:trHeight w:val="60"/>
        </w:trPr>
        <w:tc>
          <w:tcPr>
            <w:cnfStyle w:val="001000000000" w:firstRow="0" w:lastRow="0" w:firstColumn="1" w:lastColumn="0" w:oddVBand="0" w:evenVBand="0" w:oddHBand="0" w:evenHBand="0" w:firstRowFirstColumn="0" w:firstRowLastColumn="0" w:lastRowFirstColumn="0" w:lastRowLastColumn="0"/>
            <w:tcW w:w="6516" w:type="dxa"/>
          </w:tcPr>
          <w:p w14:paraId="685DB3B5" w14:textId="535923DC" w:rsidR="00E32F12" w:rsidRPr="00E32F12" w:rsidRDefault="00E32F12" w:rsidP="00E32F12">
            <w:pPr>
              <w:pStyle w:val="ListParagraph"/>
              <w:numPr>
                <w:ilvl w:val="0"/>
                <w:numId w:val="22"/>
              </w:numPr>
              <w:spacing w:after="120" w:line="259" w:lineRule="auto"/>
              <w:contextualSpacing w:val="0"/>
              <w:rPr>
                <w:rFonts w:eastAsiaTheme="minorEastAsia" w:cstheme="minorBidi"/>
                <w:b w:val="0"/>
                <w:sz w:val="22"/>
                <w:szCs w:val="22"/>
                <w:lang w:eastAsia="en-US"/>
              </w:rPr>
            </w:pPr>
            <w:r w:rsidRPr="007E1B5F">
              <w:rPr>
                <w:noProof/>
                <w:sz w:val="22"/>
                <w:szCs w:val="22"/>
                <w:highlight w:val="yellow"/>
              </w:rPr>
              <w:drawing>
                <wp:anchor distT="0" distB="0" distL="114300" distR="114300" simplePos="0" relativeHeight="251658244" behindDoc="0" locked="0" layoutInCell="1" allowOverlap="1" wp14:anchorId="0F9B4894" wp14:editId="40A6C512">
                  <wp:simplePos x="0" y="0"/>
                  <wp:positionH relativeFrom="column">
                    <wp:posOffset>11921</wp:posOffset>
                  </wp:positionH>
                  <wp:positionV relativeFrom="paragraph">
                    <wp:posOffset>77344</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0D70FE" w:rsidRPr="44F5B244">
              <w:rPr>
                <w:rFonts w:cs="Times New Roman"/>
                <w:b w:val="0"/>
                <w:bCs w:val="0"/>
                <w:noProof/>
                <w:sz w:val="22"/>
                <w:szCs w:val="22"/>
                <w:lang w:eastAsia="en-US"/>
              </w:rPr>
              <w:t>0</w:t>
            </w:r>
            <w:r w:rsidR="001505EF" w:rsidRPr="44F5B244">
              <w:rPr>
                <w:rFonts w:cs="Times New Roman"/>
                <w:b w:val="0"/>
                <w:bCs w:val="0"/>
                <w:noProof/>
                <w:sz w:val="22"/>
                <w:szCs w:val="22"/>
                <w:lang w:eastAsia="en-US"/>
              </w:rPr>
              <w:t xml:space="preserve"> species of</w:t>
            </w:r>
            <w:r w:rsidR="00F46F02" w:rsidRPr="44F5B244">
              <w:rPr>
                <w:rFonts w:cs="Times New Roman"/>
                <w:b w:val="0"/>
                <w:bCs w:val="0"/>
                <w:noProof/>
                <w:sz w:val="22"/>
                <w:szCs w:val="22"/>
                <w:lang w:eastAsia="en-US"/>
              </w:rPr>
              <w:t xml:space="preserve"> amphibians</w:t>
            </w:r>
            <w:r w:rsidR="2949504C" w:rsidRPr="44F5B244">
              <w:rPr>
                <w:rFonts w:cs="Times New Roman"/>
                <w:b w:val="0"/>
                <w:bCs w:val="0"/>
                <w:noProof/>
                <w:sz w:val="22"/>
                <w:szCs w:val="22"/>
                <w:lang w:eastAsia="en-US"/>
              </w:rPr>
              <w:t xml:space="preserve"> with more than</w:t>
            </w:r>
            <w:r w:rsidR="2949504C" w:rsidRPr="44F5B244">
              <w:rPr>
                <w:rFonts w:eastAsiaTheme="minorEastAsia" w:cstheme="minorBidi"/>
                <w:b w:val="0"/>
                <w:bCs w:val="0"/>
                <w:noProof/>
                <w:sz w:val="22"/>
                <w:szCs w:val="22"/>
                <w:lang w:eastAsia="en-US"/>
              </w:rPr>
              <w:t xml:space="preserve"> 5%</w:t>
            </w:r>
            <w:r w:rsidR="2949504C" w:rsidRPr="44F5B244">
              <w:rPr>
                <w:rFonts w:cs="Times New Roman"/>
                <w:b w:val="0"/>
                <w:bCs w:val="0"/>
                <w:noProof/>
                <w:sz w:val="22"/>
                <w:szCs w:val="22"/>
                <w:lang w:eastAsia="en-US"/>
              </w:rPr>
              <w:t xml:space="preserve"> of statewide range in area</w:t>
            </w:r>
            <w:r w:rsidR="00F46F02" w:rsidRPr="44F5B244">
              <w:rPr>
                <w:rFonts w:cs="Times New Roman"/>
                <w:b w:val="0"/>
                <w:bCs w:val="0"/>
                <w:noProof/>
                <w:sz w:val="22"/>
                <w:szCs w:val="22"/>
                <w:lang w:eastAsia="en-US"/>
              </w:rPr>
              <w:t xml:space="preserve"> </w:t>
            </w:r>
          </w:p>
          <w:p w14:paraId="5258D867" w14:textId="756B396C" w:rsidR="00867E9F" w:rsidRPr="00867E9F" w:rsidRDefault="00867E9F" w:rsidP="00867E9F">
            <w:pPr>
              <w:pStyle w:val="ListParagraph"/>
              <w:numPr>
                <w:ilvl w:val="0"/>
                <w:numId w:val="22"/>
              </w:numPr>
              <w:spacing w:after="120" w:line="259" w:lineRule="auto"/>
              <w:contextualSpacing w:val="0"/>
              <w:rPr>
                <w:rFonts w:cs="Times New Roman"/>
                <w:b w:val="0"/>
                <w:sz w:val="22"/>
                <w:szCs w:val="22"/>
                <w:lang w:eastAsia="en-US"/>
              </w:rPr>
            </w:pPr>
            <w:r w:rsidRPr="44F5B244">
              <w:rPr>
                <w:rFonts w:cs="Times New Roman"/>
                <w:b w:val="0"/>
                <w:sz w:val="22"/>
                <w:szCs w:val="22"/>
                <w:lang w:eastAsia="en-US"/>
              </w:rPr>
              <w:t xml:space="preserve">Notable species: Growling Grass Frog (endangered, 1.9% </w:t>
            </w:r>
            <w:r w:rsidR="00314C40" w:rsidRPr="44F5B244">
              <w:rPr>
                <w:rFonts w:cs="Times New Roman"/>
                <w:b w:val="0"/>
                <w:sz w:val="22"/>
                <w:szCs w:val="22"/>
                <w:lang w:eastAsia="en-US"/>
              </w:rPr>
              <w:t xml:space="preserve">statewide </w:t>
            </w:r>
            <w:r w:rsidRPr="44F5B244">
              <w:rPr>
                <w:rFonts w:cs="Times New Roman"/>
                <w:b w:val="0"/>
                <w:sz w:val="22"/>
                <w:szCs w:val="22"/>
                <w:lang w:eastAsia="en-US"/>
              </w:rPr>
              <w:t xml:space="preserve">range in area), Pobblebonk Frog (1.8% </w:t>
            </w:r>
            <w:r w:rsidR="00314C40" w:rsidRPr="44F5B244">
              <w:rPr>
                <w:rFonts w:cs="Times New Roman"/>
                <w:b w:val="0"/>
                <w:sz w:val="22"/>
                <w:szCs w:val="22"/>
                <w:lang w:eastAsia="en-US"/>
              </w:rPr>
              <w:t xml:space="preserve">statewide </w:t>
            </w:r>
            <w:r w:rsidRPr="44F5B244">
              <w:rPr>
                <w:rFonts w:cs="Times New Roman"/>
                <w:b w:val="0"/>
                <w:sz w:val="22"/>
                <w:szCs w:val="22"/>
                <w:lang w:eastAsia="en-US"/>
              </w:rPr>
              <w:t xml:space="preserve">range in area), </w:t>
            </w:r>
            <w:r w:rsidRPr="44F5B244">
              <w:rPr>
                <w:rFonts w:cs="Times New Roman"/>
                <w:b w:val="0"/>
                <w:sz w:val="22"/>
                <w:szCs w:val="22"/>
                <w:lang w:eastAsia="en-US"/>
              </w:rPr>
              <w:lastRenderedPageBreak/>
              <w:t xml:space="preserve">Southern Toadlet (1.7% </w:t>
            </w:r>
            <w:r w:rsidR="00314C40" w:rsidRPr="44F5B244">
              <w:rPr>
                <w:rFonts w:cs="Times New Roman"/>
                <w:b w:val="0"/>
                <w:sz w:val="22"/>
                <w:szCs w:val="22"/>
                <w:lang w:eastAsia="en-US"/>
              </w:rPr>
              <w:t xml:space="preserve">statewide </w:t>
            </w:r>
            <w:r w:rsidRPr="44F5B244">
              <w:rPr>
                <w:rFonts w:cs="Times New Roman"/>
                <w:b w:val="0"/>
                <w:sz w:val="22"/>
                <w:szCs w:val="22"/>
                <w:lang w:eastAsia="en-US"/>
              </w:rPr>
              <w:t xml:space="preserve">range in area), Brown Toadlet (1.6% </w:t>
            </w:r>
            <w:r w:rsidR="00314C40" w:rsidRPr="44F5B244">
              <w:rPr>
                <w:rFonts w:cs="Times New Roman"/>
                <w:b w:val="0"/>
                <w:sz w:val="22"/>
                <w:szCs w:val="22"/>
                <w:lang w:eastAsia="en-US"/>
              </w:rPr>
              <w:t xml:space="preserve">statewide </w:t>
            </w:r>
            <w:r w:rsidRPr="44F5B244">
              <w:rPr>
                <w:rFonts w:cs="Times New Roman"/>
                <w:b w:val="0"/>
                <w:sz w:val="22"/>
                <w:szCs w:val="22"/>
                <w:lang w:eastAsia="en-US"/>
              </w:rPr>
              <w:t>range in area)</w:t>
            </w:r>
          </w:p>
        </w:tc>
        <w:tc>
          <w:tcPr>
            <w:tcW w:w="3579" w:type="dxa"/>
          </w:tcPr>
          <w:p w14:paraId="3572D856" w14:textId="03EA7315" w:rsidR="006831F2" w:rsidRPr="00707481" w:rsidRDefault="00961249" w:rsidP="00961249">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44F5B244">
              <w:rPr>
                <w:rFonts w:cs="Times New Roman"/>
                <w:sz w:val="22"/>
                <w:szCs w:val="22"/>
                <w:lang w:eastAsia="en-US"/>
              </w:rPr>
              <w:lastRenderedPageBreak/>
              <w:t>Southern Toadlet</w:t>
            </w:r>
          </w:p>
        </w:tc>
      </w:tr>
    </w:tbl>
    <w:bookmarkEnd w:id="0"/>
    <w:p w14:paraId="61C1571B" w14:textId="6A1A5900" w:rsidR="00A141BB" w:rsidRDefault="00A141BB" w:rsidP="00FD5814">
      <w:pPr>
        <w:pStyle w:val="Heading2"/>
      </w:pPr>
      <w:r>
        <w:t xml:space="preserve">Strategic Management Prospects </w:t>
      </w:r>
    </w:p>
    <w:p w14:paraId="022893CB" w14:textId="77777777" w:rsidR="00C42452" w:rsidRPr="003A1B4C" w:rsidRDefault="00C42452" w:rsidP="00680493">
      <w:pPr>
        <w:pStyle w:val="BodyText"/>
      </w:pPr>
      <w:r w:rsidRPr="000222C9">
        <w:t xml:space="preserve">Strategic Management Prospects </w:t>
      </w:r>
      <w:r>
        <w:t xml:space="preserve">(SMP) </w:t>
      </w:r>
      <w:r w:rsidRPr="000222C9">
        <w:t xml:space="preserve">models </w:t>
      </w:r>
      <w:r>
        <w:t xml:space="preserve">biodiversity values such as </w:t>
      </w:r>
      <w:r w:rsidRPr="000222C9">
        <w:t xml:space="preserve">species habitat distribution, </w:t>
      </w:r>
      <w:r>
        <w:t>landscap</w:t>
      </w:r>
      <w:bookmarkStart w:id="1" w:name="Here"/>
      <w:bookmarkEnd w:id="1"/>
      <w:r>
        <w:t xml:space="preserve">e-scale </w:t>
      </w:r>
      <w:r w:rsidRPr="000222C9">
        <w:t xml:space="preserve">threats and </w:t>
      </w:r>
      <w:r>
        <w:t>highlights the most</w:t>
      </w:r>
      <w:r w:rsidRPr="000222C9">
        <w:t xml:space="preserve"> cost-effective action</w:t>
      </w:r>
      <w:r>
        <w:t>s for</w:t>
      </w:r>
      <w:r w:rsidRPr="000222C9">
        <w:t xml:space="preserve"> specific locations. </w:t>
      </w:r>
      <w:r>
        <w:t xml:space="preserve">More information about SMP is available in </w:t>
      </w:r>
      <w:hyperlink r:id="rId26" w:history="1">
        <w:r w:rsidRPr="00992030">
          <w:rPr>
            <w:rStyle w:val="Hyperlink"/>
          </w:rPr>
          <w:t>NatureKit</w:t>
        </w:r>
      </w:hyperlink>
      <w:r>
        <w:t xml:space="preserve">. </w:t>
      </w:r>
    </w:p>
    <w:p w14:paraId="7B733F46" w14:textId="73425FD5" w:rsidR="00B271B0" w:rsidRDefault="00D7422E" w:rsidP="00680493">
      <w:pPr>
        <w:pStyle w:val="BodyText"/>
      </w:pPr>
      <w:r w:rsidRPr="00227D2A">
        <w:rPr>
          <w:noProof/>
        </w:rPr>
        <w:drawing>
          <wp:anchor distT="0" distB="0" distL="114300" distR="114300" simplePos="0" relativeHeight="251658246" behindDoc="0" locked="0" layoutInCell="1" allowOverlap="1" wp14:anchorId="4D52A583" wp14:editId="735592F6">
            <wp:simplePos x="0" y="0"/>
            <wp:positionH relativeFrom="margin">
              <wp:posOffset>2580005</wp:posOffset>
            </wp:positionH>
            <wp:positionV relativeFrom="paragraph">
              <wp:posOffset>595961</wp:posOffset>
            </wp:positionV>
            <wp:extent cx="4099560" cy="29222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99560" cy="2922270"/>
                    </a:xfrm>
                    <a:prstGeom prst="rect">
                      <a:avLst/>
                    </a:prstGeom>
                  </pic:spPr>
                </pic:pic>
              </a:graphicData>
            </a:graphic>
            <wp14:sizeRelH relativeFrom="margin">
              <wp14:pctWidth>0</wp14:pctWidth>
            </wp14:sizeRelH>
            <wp14:sizeRelV relativeFrom="margin">
              <wp14:pctHeight>0</wp14:pctHeight>
            </wp14:sizeRelV>
          </wp:anchor>
        </w:drawing>
      </w:r>
      <w:r w:rsidR="00587E30" w:rsidRPr="00BB3EA7">
        <w:rPr>
          <w:noProof/>
        </w:rPr>
        <w:drawing>
          <wp:anchor distT="0" distB="0" distL="114300" distR="114300" simplePos="0" relativeHeight="251658247" behindDoc="0" locked="0" layoutInCell="1" allowOverlap="1" wp14:anchorId="0B9ED84F" wp14:editId="52EC7A8C">
            <wp:simplePos x="0" y="0"/>
            <wp:positionH relativeFrom="margin">
              <wp:posOffset>4864100</wp:posOffset>
            </wp:positionH>
            <wp:positionV relativeFrom="paragraph">
              <wp:posOffset>3267075</wp:posOffset>
            </wp:positionV>
            <wp:extent cx="1823720" cy="908685"/>
            <wp:effectExtent l="0" t="0" r="508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23720" cy="908685"/>
                    </a:xfrm>
                    <a:prstGeom prst="rect">
                      <a:avLst/>
                    </a:prstGeom>
                  </pic:spPr>
                </pic:pic>
              </a:graphicData>
            </a:graphic>
            <wp14:sizeRelH relativeFrom="margin">
              <wp14:pctWidth>0</wp14:pctWidth>
            </wp14:sizeRelH>
            <wp14:sizeRelV relativeFrom="margin">
              <wp14:pctHeight>0</wp14:pctHeight>
            </wp14:sizeRelV>
          </wp:anchor>
        </w:drawing>
      </w:r>
      <w:r w:rsidR="00D046AF">
        <w:t>A</w:t>
      </w:r>
      <w:r w:rsidR="00B271B0" w:rsidRPr="00F0680B">
        <w:t xml:space="preserve">reas of </w:t>
      </w:r>
      <w:r w:rsidR="00D652B0">
        <w:t xml:space="preserve">Melbourne – Inner Urban, </w:t>
      </w:r>
      <w:proofErr w:type="gramStart"/>
      <w:r w:rsidR="00D652B0">
        <w:t>North</w:t>
      </w:r>
      <w:proofErr w:type="gramEnd"/>
      <w:r w:rsidR="00D652B0">
        <w:t xml:space="preserve"> and East</w:t>
      </w:r>
      <w:r w:rsidR="00B271B0" w:rsidRPr="00F0680B">
        <w:t xml:space="preserve"> </w:t>
      </w:r>
      <w:r w:rsidR="009F1AFD">
        <w:t>shown in Figure 2</w:t>
      </w:r>
      <w:r w:rsidR="00B271B0" w:rsidRPr="00F0680B">
        <w:t xml:space="preserve"> </w:t>
      </w:r>
      <w:r w:rsidRPr="00F0680B">
        <w:t xml:space="preserve">have highly cost-effective actions (within the top 10% </w:t>
      </w:r>
      <w:r>
        <w:t xml:space="preserve">of cost-effectiveness for that action </w:t>
      </w:r>
      <w:r w:rsidRPr="00F0680B">
        <w:t>across the state) that provide significant benefit for biodiversity conservation.</w:t>
      </w:r>
      <w:r w:rsidRPr="00E46C75">
        <w:rPr>
          <w:noProof/>
        </w:rPr>
        <w:t xml:space="preserve"> </w:t>
      </w:r>
      <w:r w:rsidR="00E46C75" w:rsidRPr="00E46C75">
        <w:rPr>
          <w:noProof/>
        </w:rPr>
        <w:t xml:space="preserve"> </w:t>
      </w:r>
    </w:p>
    <w:tbl>
      <w:tblPr>
        <w:tblStyle w:val="TableGrid"/>
        <w:tblpPr w:leftFromText="180" w:rightFromText="180" w:vertAnchor="text" w:horzAnchor="margin" w:tblpY="-36"/>
        <w:tblOverlap w:val="never"/>
        <w:tblW w:w="0" w:type="auto"/>
        <w:tblLook w:val="04A0" w:firstRow="1" w:lastRow="0" w:firstColumn="1" w:lastColumn="0" w:noHBand="0" w:noVBand="1"/>
        <w:tblCaption w:val="Hightlight Text"/>
      </w:tblPr>
      <w:tblGrid>
        <w:gridCol w:w="1701"/>
        <w:gridCol w:w="993"/>
        <w:gridCol w:w="1134"/>
      </w:tblGrid>
      <w:tr w:rsidR="00587E30" w:rsidRPr="006D06FD" w14:paraId="148D1F89" w14:textId="77777777" w:rsidTr="00587E30">
        <w:trPr>
          <w:cnfStyle w:val="100000000000" w:firstRow="1" w:lastRow="0" w:firstColumn="0" w:lastColumn="0" w:oddVBand="0" w:evenVBand="0" w:oddHBand="0" w:evenHBand="0" w:firstRowFirstColumn="0" w:firstRowLastColumn="0" w:lastRowFirstColumn="0" w:lastRowLastColumn="0"/>
          <w:trHeight w:val="565"/>
        </w:trPr>
        <w:tc>
          <w:tcPr>
            <w:cnfStyle w:val="000000000100" w:firstRow="0" w:lastRow="0" w:firstColumn="0" w:lastColumn="0" w:oddVBand="0" w:evenVBand="0" w:oddHBand="0" w:evenHBand="0" w:firstRowFirstColumn="1" w:firstRowLastColumn="0" w:lastRowFirstColumn="0" w:lastRowLastColumn="0"/>
            <w:tcW w:w="3828" w:type="dxa"/>
            <w:gridSpan w:val="3"/>
            <w:shd w:val="clear" w:color="auto" w:fill="EAF1A9" w:themeFill="accent2" w:themeFillTint="66"/>
            <w:vAlign w:val="top"/>
          </w:tcPr>
          <w:p w14:paraId="70EECF21" w14:textId="77777777" w:rsidR="00587E30" w:rsidRPr="00C86E29" w:rsidRDefault="00587E30" w:rsidP="00587E30">
            <w:pPr>
              <w:jc w:val="center"/>
              <w:rPr>
                <w:rFonts w:ascii="Calibri" w:hAnsi="Calibri" w:cs="Calibri"/>
                <w:color w:val="00B2A9" w:themeColor="accent1"/>
                <w:sz w:val="22"/>
                <w:szCs w:val="22"/>
              </w:rPr>
            </w:pPr>
            <w:r w:rsidRPr="008C3A2A">
              <w:rPr>
                <w:rFonts w:cstheme="minorHAnsi"/>
                <w:b/>
                <w:bCs/>
                <w:color w:val="00B2A9" w:themeColor="accent1"/>
                <w:sz w:val="22"/>
                <w:szCs w:val="22"/>
              </w:rPr>
              <w:t>Actions with area in the top 3% and top 10%</w:t>
            </w:r>
          </w:p>
        </w:tc>
      </w:tr>
      <w:tr w:rsidR="00587E30" w:rsidRPr="006D06FD" w14:paraId="555D0671" w14:textId="77777777" w:rsidTr="00587E30">
        <w:trPr>
          <w:trHeight w:val="565"/>
        </w:trPr>
        <w:tc>
          <w:tcPr>
            <w:tcW w:w="1701" w:type="dxa"/>
            <w:shd w:val="clear" w:color="auto" w:fill="F4F8D4" w:themeFill="accent2" w:themeFillTint="33"/>
          </w:tcPr>
          <w:p w14:paraId="04FF9447" w14:textId="77777777" w:rsidR="00587E30" w:rsidRPr="0087463C" w:rsidRDefault="00587E30" w:rsidP="00587E30">
            <w:pPr>
              <w:rPr>
                <w:color w:val="00B2A9" w:themeColor="accent1"/>
                <w:sz w:val="22"/>
                <w:szCs w:val="22"/>
              </w:rPr>
            </w:pPr>
            <w:r w:rsidRPr="0087463C">
              <w:rPr>
                <w:color w:val="00B2A9" w:themeColor="accent1"/>
                <w:sz w:val="22"/>
                <w:szCs w:val="22"/>
              </w:rPr>
              <w:t>Specific Action</w:t>
            </w:r>
          </w:p>
        </w:tc>
        <w:tc>
          <w:tcPr>
            <w:tcW w:w="993" w:type="dxa"/>
            <w:shd w:val="clear" w:color="auto" w:fill="F4F8D4" w:themeFill="accent2" w:themeFillTint="33"/>
          </w:tcPr>
          <w:p w14:paraId="5BE82289" w14:textId="16F845E0" w:rsidR="00587E30" w:rsidRPr="0087463C" w:rsidRDefault="00587E30" w:rsidP="003642C2">
            <w:pPr>
              <w:jc w:val="center"/>
              <w:rPr>
                <w:color w:val="00B2A9" w:themeColor="accent1"/>
                <w:sz w:val="22"/>
                <w:szCs w:val="22"/>
              </w:rPr>
            </w:pPr>
            <w:r w:rsidRPr="0087463C">
              <w:rPr>
                <w:color w:val="00B2A9" w:themeColor="accent1"/>
                <w:sz w:val="22"/>
                <w:szCs w:val="22"/>
              </w:rPr>
              <w:t>Area in top 3%</w:t>
            </w:r>
            <w:r w:rsidR="003642C2">
              <w:rPr>
                <w:color w:val="00B2A9" w:themeColor="accent1"/>
                <w:sz w:val="22"/>
                <w:szCs w:val="22"/>
              </w:rPr>
              <w:t xml:space="preserve"> (ha)</w:t>
            </w:r>
          </w:p>
        </w:tc>
        <w:tc>
          <w:tcPr>
            <w:tcW w:w="1134" w:type="dxa"/>
            <w:shd w:val="clear" w:color="auto" w:fill="F4F8D4" w:themeFill="accent2" w:themeFillTint="33"/>
          </w:tcPr>
          <w:p w14:paraId="7381CB31" w14:textId="367E9A4C" w:rsidR="00587E30" w:rsidRPr="0087463C" w:rsidRDefault="00587E30" w:rsidP="003642C2">
            <w:pPr>
              <w:jc w:val="center"/>
              <w:rPr>
                <w:color w:val="00B2A9" w:themeColor="accent1"/>
                <w:sz w:val="22"/>
                <w:szCs w:val="22"/>
              </w:rPr>
            </w:pPr>
            <w:r w:rsidRPr="0087463C">
              <w:rPr>
                <w:color w:val="00B2A9" w:themeColor="accent1"/>
                <w:sz w:val="22"/>
                <w:szCs w:val="22"/>
              </w:rPr>
              <w:t>Area in top 10%</w:t>
            </w:r>
            <w:r w:rsidR="003642C2">
              <w:rPr>
                <w:color w:val="00B2A9" w:themeColor="accent1"/>
                <w:sz w:val="22"/>
                <w:szCs w:val="22"/>
              </w:rPr>
              <w:t xml:space="preserve"> (ha)</w:t>
            </w:r>
          </w:p>
        </w:tc>
      </w:tr>
      <w:tr w:rsidR="00587E30" w:rsidRPr="006D06FD" w14:paraId="0BF9F11E" w14:textId="77777777" w:rsidTr="00587E30">
        <w:trPr>
          <w:trHeight w:val="340"/>
        </w:trPr>
        <w:tc>
          <w:tcPr>
            <w:tcW w:w="1701" w:type="dxa"/>
          </w:tcPr>
          <w:p w14:paraId="6CCD0FC3" w14:textId="77777777" w:rsidR="00587E30" w:rsidRPr="00B511D0" w:rsidRDefault="00587E30" w:rsidP="00587E30">
            <w:pPr>
              <w:rPr>
                <w:noProof/>
                <w:color w:val="504B60" w:themeColor="accent6" w:themeShade="80"/>
                <w:sz w:val="20"/>
                <w:lang w:eastAsia="en-US"/>
              </w:rPr>
            </w:pPr>
            <w:r w:rsidRPr="00B771B0">
              <w:t>Control Rabbits</w:t>
            </w:r>
          </w:p>
        </w:tc>
        <w:tc>
          <w:tcPr>
            <w:tcW w:w="993" w:type="dxa"/>
            <w:shd w:val="clear" w:color="auto" w:fill="auto"/>
          </w:tcPr>
          <w:p w14:paraId="11E2AF91" w14:textId="77777777" w:rsidR="00587E30" w:rsidRPr="00B511D0" w:rsidRDefault="00587E30" w:rsidP="00587E30">
            <w:pPr>
              <w:jc w:val="right"/>
              <w:rPr>
                <w:noProof/>
                <w:color w:val="504B60" w:themeColor="accent6" w:themeShade="80"/>
                <w:sz w:val="20"/>
                <w:lang w:eastAsia="en-US"/>
              </w:rPr>
            </w:pPr>
            <w:r w:rsidRPr="00B771B0">
              <w:t>20</w:t>
            </w:r>
          </w:p>
        </w:tc>
        <w:tc>
          <w:tcPr>
            <w:tcW w:w="1134" w:type="dxa"/>
          </w:tcPr>
          <w:p w14:paraId="40760DBD" w14:textId="77777777" w:rsidR="00587E30" w:rsidRPr="00B511D0" w:rsidRDefault="00587E30" w:rsidP="00587E30">
            <w:pPr>
              <w:jc w:val="right"/>
              <w:rPr>
                <w:noProof/>
                <w:color w:val="504B60" w:themeColor="accent6" w:themeShade="80"/>
                <w:sz w:val="20"/>
                <w:lang w:eastAsia="en-US"/>
              </w:rPr>
            </w:pPr>
            <w:r w:rsidRPr="00B771B0">
              <w:t>1,008</w:t>
            </w:r>
          </w:p>
        </w:tc>
      </w:tr>
      <w:tr w:rsidR="00587E30" w:rsidRPr="006D06FD" w14:paraId="66119264" w14:textId="77777777" w:rsidTr="00587E30">
        <w:trPr>
          <w:trHeight w:val="340"/>
        </w:trPr>
        <w:tc>
          <w:tcPr>
            <w:tcW w:w="1701" w:type="dxa"/>
          </w:tcPr>
          <w:p w14:paraId="0EA3BD21" w14:textId="77777777" w:rsidR="00587E30" w:rsidRPr="00B511D0" w:rsidRDefault="00587E30" w:rsidP="00587E30">
            <w:pPr>
              <w:rPr>
                <w:noProof/>
                <w:color w:val="504B60" w:themeColor="accent6" w:themeShade="80"/>
                <w:sz w:val="20"/>
                <w:lang w:eastAsia="en-US"/>
              </w:rPr>
            </w:pPr>
            <w:r w:rsidRPr="00B771B0">
              <w:t>Control Weeds</w:t>
            </w:r>
          </w:p>
        </w:tc>
        <w:tc>
          <w:tcPr>
            <w:tcW w:w="993" w:type="dxa"/>
            <w:shd w:val="clear" w:color="auto" w:fill="auto"/>
          </w:tcPr>
          <w:p w14:paraId="3A9B5B6D" w14:textId="77777777" w:rsidR="00587E30" w:rsidRPr="00B511D0" w:rsidRDefault="00587E30" w:rsidP="00587E30">
            <w:pPr>
              <w:jc w:val="right"/>
              <w:rPr>
                <w:noProof/>
                <w:color w:val="504B60" w:themeColor="accent6" w:themeShade="80"/>
                <w:sz w:val="20"/>
                <w:lang w:eastAsia="en-US"/>
              </w:rPr>
            </w:pPr>
            <w:r w:rsidRPr="00B771B0">
              <w:t>0</w:t>
            </w:r>
          </w:p>
        </w:tc>
        <w:tc>
          <w:tcPr>
            <w:tcW w:w="1134" w:type="dxa"/>
          </w:tcPr>
          <w:p w14:paraId="750F4687" w14:textId="77777777" w:rsidR="00587E30" w:rsidRPr="00B511D0" w:rsidRDefault="00587E30" w:rsidP="00587E30">
            <w:pPr>
              <w:jc w:val="right"/>
              <w:rPr>
                <w:noProof/>
                <w:color w:val="504B60" w:themeColor="accent6" w:themeShade="80"/>
                <w:sz w:val="20"/>
                <w:lang w:eastAsia="en-US"/>
              </w:rPr>
            </w:pPr>
            <w:r w:rsidRPr="00B771B0">
              <w:t>639</w:t>
            </w:r>
          </w:p>
        </w:tc>
      </w:tr>
      <w:tr w:rsidR="00A76624" w:rsidRPr="006D06FD" w14:paraId="5FD2D1CC" w14:textId="77777777" w:rsidTr="00587E30">
        <w:trPr>
          <w:trHeight w:val="340"/>
        </w:trPr>
        <w:tc>
          <w:tcPr>
            <w:tcW w:w="1701" w:type="dxa"/>
          </w:tcPr>
          <w:p w14:paraId="7F16F4E4" w14:textId="16C3513E" w:rsidR="00A76624" w:rsidRPr="00B771B0" w:rsidRDefault="00A76624" w:rsidP="00587E30">
            <w:r>
              <w:t>Revegetation</w:t>
            </w:r>
          </w:p>
        </w:tc>
        <w:tc>
          <w:tcPr>
            <w:tcW w:w="993" w:type="dxa"/>
            <w:shd w:val="clear" w:color="auto" w:fill="auto"/>
          </w:tcPr>
          <w:p w14:paraId="2EBDBC00" w14:textId="6F6BB070" w:rsidR="00A76624" w:rsidRPr="00B771B0" w:rsidRDefault="00A76624" w:rsidP="00587E30">
            <w:pPr>
              <w:jc w:val="right"/>
            </w:pPr>
            <w:r>
              <w:t>n/a</w:t>
            </w:r>
          </w:p>
        </w:tc>
        <w:tc>
          <w:tcPr>
            <w:tcW w:w="1134" w:type="dxa"/>
          </w:tcPr>
          <w:p w14:paraId="3FE21881" w14:textId="764CC9A4" w:rsidR="00A76624" w:rsidRPr="00B771B0" w:rsidRDefault="00A76624" w:rsidP="00587E30">
            <w:pPr>
              <w:jc w:val="right"/>
            </w:pPr>
            <w:r>
              <w:t>307</w:t>
            </w:r>
          </w:p>
        </w:tc>
      </w:tr>
      <w:tr w:rsidR="00587E30" w:rsidRPr="0087463C" w14:paraId="602FDCFE" w14:textId="77777777" w:rsidTr="00587E30">
        <w:trPr>
          <w:trHeight w:val="340"/>
        </w:trPr>
        <w:tc>
          <w:tcPr>
            <w:tcW w:w="1701" w:type="dxa"/>
          </w:tcPr>
          <w:p w14:paraId="4B29EF27" w14:textId="77777777" w:rsidR="00587E30" w:rsidRPr="00B511D0" w:rsidRDefault="00587E30" w:rsidP="00587E30">
            <w:pPr>
              <w:rPr>
                <w:noProof/>
                <w:color w:val="504B60" w:themeColor="accent6" w:themeShade="80"/>
                <w:sz w:val="20"/>
                <w:lang w:eastAsia="en-US"/>
              </w:rPr>
            </w:pPr>
            <w:r w:rsidRPr="00B771B0">
              <w:t>Control Domestic Grazing</w:t>
            </w:r>
          </w:p>
        </w:tc>
        <w:tc>
          <w:tcPr>
            <w:tcW w:w="993" w:type="dxa"/>
            <w:shd w:val="clear" w:color="auto" w:fill="auto"/>
          </w:tcPr>
          <w:p w14:paraId="22C8896E" w14:textId="77777777" w:rsidR="00587E30" w:rsidRPr="00B511D0" w:rsidRDefault="00587E30" w:rsidP="00587E30">
            <w:pPr>
              <w:jc w:val="right"/>
              <w:rPr>
                <w:noProof/>
                <w:color w:val="504B60" w:themeColor="accent6" w:themeShade="80"/>
                <w:sz w:val="20"/>
                <w:lang w:eastAsia="en-US"/>
              </w:rPr>
            </w:pPr>
            <w:r w:rsidRPr="00B771B0">
              <w:t>0</w:t>
            </w:r>
          </w:p>
        </w:tc>
        <w:tc>
          <w:tcPr>
            <w:tcW w:w="1134" w:type="dxa"/>
          </w:tcPr>
          <w:p w14:paraId="024D07C6" w14:textId="77777777" w:rsidR="00587E30" w:rsidRPr="00B511D0" w:rsidRDefault="00587E30" w:rsidP="00587E30">
            <w:pPr>
              <w:jc w:val="right"/>
              <w:rPr>
                <w:noProof/>
                <w:color w:val="504B60" w:themeColor="accent6" w:themeShade="80"/>
                <w:sz w:val="20"/>
                <w:lang w:eastAsia="en-US"/>
              </w:rPr>
            </w:pPr>
            <w:r w:rsidRPr="00B771B0">
              <w:t>183</w:t>
            </w:r>
          </w:p>
        </w:tc>
      </w:tr>
      <w:tr w:rsidR="00587E30" w:rsidRPr="0087463C" w14:paraId="4BBCEAFD" w14:textId="77777777" w:rsidTr="00587E30">
        <w:trPr>
          <w:trHeight w:val="340"/>
        </w:trPr>
        <w:tc>
          <w:tcPr>
            <w:tcW w:w="1701" w:type="dxa"/>
          </w:tcPr>
          <w:p w14:paraId="273DE09B" w14:textId="77777777" w:rsidR="00587E30" w:rsidRPr="00B511D0" w:rsidRDefault="00587E30" w:rsidP="00587E30">
            <w:pPr>
              <w:rPr>
                <w:noProof/>
                <w:color w:val="504B60" w:themeColor="accent6" w:themeShade="80"/>
                <w:sz w:val="20"/>
                <w:lang w:eastAsia="en-US"/>
              </w:rPr>
            </w:pPr>
            <w:r w:rsidRPr="00B771B0">
              <w:t>Control Foxes</w:t>
            </w:r>
          </w:p>
        </w:tc>
        <w:tc>
          <w:tcPr>
            <w:tcW w:w="993" w:type="dxa"/>
            <w:shd w:val="clear" w:color="auto" w:fill="auto"/>
          </w:tcPr>
          <w:p w14:paraId="0BDE6D1C" w14:textId="77777777" w:rsidR="00587E30" w:rsidRPr="00B511D0" w:rsidRDefault="00587E30" w:rsidP="00587E30">
            <w:pPr>
              <w:jc w:val="right"/>
              <w:rPr>
                <w:noProof/>
                <w:color w:val="504B60" w:themeColor="accent6" w:themeShade="80"/>
                <w:sz w:val="20"/>
                <w:lang w:eastAsia="en-US"/>
              </w:rPr>
            </w:pPr>
            <w:r w:rsidRPr="00B771B0">
              <w:t>0</w:t>
            </w:r>
          </w:p>
        </w:tc>
        <w:tc>
          <w:tcPr>
            <w:tcW w:w="1134" w:type="dxa"/>
          </w:tcPr>
          <w:p w14:paraId="6F0C73A1" w14:textId="77777777" w:rsidR="00587E30" w:rsidRPr="00B511D0" w:rsidRDefault="00587E30" w:rsidP="00587E30">
            <w:pPr>
              <w:jc w:val="right"/>
              <w:rPr>
                <w:noProof/>
                <w:color w:val="504B60" w:themeColor="accent6" w:themeShade="80"/>
                <w:sz w:val="20"/>
                <w:lang w:eastAsia="en-US"/>
              </w:rPr>
            </w:pPr>
            <w:r w:rsidRPr="00B771B0">
              <w:t>76</w:t>
            </w:r>
          </w:p>
        </w:tc>
      </w:tr>
      <w:tr w:rsidR="00587E30" w:rsidRPr="0087463C" w14:paraId="045701A5" w14:textId="77777777" w:rsidTr="00587E30">
        <w:trPr>
          <w:trHeight w:val="340"/>
        </w:trPr>
        <w:tc>
          <w:tcPr>
            <w:tcW w:w="1701" w:type="dxa"/>
          </w:tcPr>
          <w:p w14:paraId="298FBD5C" w14:textId="77777777" w:rsidR="00587E30" w:rsidRPr="00B511D0" w:rsidRDefault="00587E30" w:rsidP="00587E30">
            <w:pPr>
              <w:rPr>
                <w:noProof/>
                <w:color w:val="504B60" w:themeColor="accent6" w:themeShade="80"/>
                <w:sz w:val="20"/>
                <w:lang w:eastAsia="en-US"/>
              </w:rPr>
            </w:pPr>
            <w:r w:rsidRPr="00B771B0">
              <w:t>Permanent Protection</w:t>
            </w:r>
          </w:p>
        </w:tc>
        <w:tc>
          <w:tcPr>
            <w:tcW w:w="993" w:type="dxa"/>
            <w:shd w:val="clear" w:color="auto" w:fill="auto"/>
          </w:tcPr>
          <w:p w14:paraId="0A6036E9" w14:textId="77777777" w:rsidR="00587E30" w:rsidRPr="00B511D0" w:rsidRDefault="00587E30" w:rsidP="00587E30">
            <w:pPr>
              <w:jc w:val="right"/>
              <w:rPr>
                <w:noProof/>
                <w:color w:val="504B60" w:themeColor="accent6" w:themeShade="80"/>
                <w:sz w:val="20"/>
                <w:lang w:eastAsia="en-US"/>
              </w:rPr>
            </w:pPr>
            <w:r w:rsidRPr="00B771B0">
              <w:t>23</w:t>
            </w:r>
          </w:p>
        </w:tc>
        <w:tc>
          <w:tcPr>
            <w:tcW w:w="1134" w:type="dxa"/>
          </w:tcPr>
          <w:p w14:paraId="28273CDF" w14:textId="77777777" w:rsidR="00587E30" w:rsidRPr="00B511D0" w:rsidRDefault="00587E30" w:rsidP="00587E30">
            <w:pPr>
              <w:jc w:val="right"/>
              <w:rPr>
                <w:noProof/>
                <w:color w:val="504B60" w:themeColor="accent6" w:themeShade="80"/>
                <w:sz w:val="20"/>
                <w:lang w:eastAsia="en-US"/>
              </w:rPr>
            </w:pPr>
            <w:r w:rsidRPr="00B771B0">
              <w:t>72</w:t>
            </w:r>
          </w:p>
        </w:tc>
      </w:tr>
      <w:tr w:rsidR="00587E30" w:rsidRPr="0087463C" w14:paraId="69E5FEC4" w14:textId="77777777" w:rsidTr="00587E30">
        <w:trPr>
          <w:trHeight w:val="340"/>
        </w:trPr>
        <w:tc>
          <w:tcPr>
            <w:tcW w:w="1701" w:type="dxa"/>
          </w:tcPr>
          <w:p w14:paraId="18E6C71F" w14:textId="77777777" w:rsidR="00587E30" w:rsidRPr="00B511D0" w:rsidRDefault="00587E30" w:rsidP="00587E30">
            <w:pPr>
              <w:rPr>
                <w:noProof/>
                <w:color w:val="504B60" w:themeColor="accent6" w:themeShade="80"/>
                <w:sz w:val="20"/>
                <w:lang w:eastAsia="en-US"/>
              </w:rPr>
            </w:pPr>
            <w:r w:rsidRPr="00B771B0">
              <w:t>Control Cats</w:t>
            </w:r>
          </w:p>
        </w:tc>
        <w:tc>
          <w:tcPr>
            <w:tcW w:w="993" w:type="dxa"/>
            <w:shd w:val="clear" w:color="auto" w:fill="auto"/>
          </w:tcPr>
          <w:p w14:paraId="6871C23B" w14:textId="77777777" w:rsidR="00587E30" w:rsidRPr="00B511D0" w:rsidRDefault="00587E30" w:rsidP="00587E30">
            <w:pPr>
              <w:jc w:val="right"/>
              <w:rPr>
                <w:noProof/>
                <w:color w:val="504B60" w:themeColor="accent6" w:themeShade="80"/>
                <w:sz w:val="20"/>
                <w:lang w:eastAsia="en-US"/>
              </w:rPr>
            </w:pPr>
            <w:r w:rsidRPr="00B771B0">
              <w:t>0</w:t>
            </w:r>
          </w:p>
        </w:tc>
        <w:tc>
          <w:tcPr>
            <w:tcW w:w="1134" w:type="dxa"/>
          </w:tcPr>
          <w:p w14:paraId="6F3546B2" w14:textId="77777777" w:rsidR="00587E30" w:rsidRPr="00B511D0" w:rsidRDefault="00587E30" w:rsidP="00587E30">
            <w:pPr>
              <w:jc w:val="right"/>
              <w:rPr>
                <w:noProof/>
                <w:color w:val="504B60" w:themeColor="accent6" w:themeShade="80"/>
                <w:sz w:val="20"/>
                <w:lang w:eastAsia="en-US"/>
              </w:rPr>
            </w:pPr>
            <w:r w:rsidRPr="00B771B0">
              <w:t>20</w:t>
            </w:r>
          </w:p>
        </w:tc>
      </w:tr>
    </w:tbl>
    <w:p w14:paraId="3B0CD03E" w14:textId="72674A7F" w:rsidR="005B65B9" w:rsidRPr="00323920" w:rsidRDefault="005B550D" w:rsidP="00323920">
      <w:pPr>
        <w:tabs>
          <w:tab w:val="left" w:pos="3869"/>
        </w:tabs>
        <w:rPr>
          <w:rFonts w:cs="Times New Roman"/>
          <w:sz w:val="22"/>
          <w:szCs w:val="22"/>
          <w:lang w:eastAsia="en-US"/>
        </w:rPr>
      </w:pPr>
      <w:r w:rsidRPr="008D0696">
        <w:rPr>
          <w:rFonts w:cs="Times New Roman"/>
          <w:noProof/>
          <w:color w:val="504B60" w:themeColor="accent6" w:themeShade="80"/>
          <w:lang w:eastAsia="en-US"/>
        </w:rPr>
        <mc:AlternateContent>
          <mc:Choice Requires="wps">
            <w:drawing>
              <wp:anchor distT="45720" distB="45720" distL="114300" distR="114300" simplePos="0" relativeHeight="251658240" behindDoc="0" locked="0" layoutInCell="1" allowOverlap="1" wp14:anchorId="76393748" wp14:editId="47F69E7B">
                <wp:simplePos x="0" y="0"/>
                <wp:positionH relativeFrom="margin">
                  <wp:posOffset>2699856</wp:posOffset>
                </wp:positionH>
                <wp:positionV relativeFrom="paragraph">
                  <wp:posOffset>2735762</wp:posOffset>
                </wp:positionV>
                <wp:extent cx="2130425" cy="1321435"/>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321435"/>
                        </a:xfrm>
                        <a:prstGeom prst="rect">
                          <a:avLst/>
                        </a:prstGeom>
                        <a:solidFill>
                          <a:srgbClr val="FFFFFF"/>
                        </a:solidFill>
                        <a:ln w="9525">
                          <a:noFill/>
                          <a:miter lim="800000"/>
                          <a:headEnd/>
                          <a:tailEnd/>
                        </a:ln>
                      </wps:spPr>
                      <wps:txbx>
                        <w:txbxContent>
                          <w:p w14:paraId="20190BDC" w14:textId="7CE95403" w:rsidR="008D0696" w:rsidRPr="00BA3F92" w:rsidRDefault="008D0696" w:rsidP="009B0075">
                            <w:pPr>
                              <w:pStyle w:val="Caption"/>
                              <w:rPr>
                                <w:i/>
                                <w:iCs/>
                              </w:rPr>
                            </w:pPr>
                            <w:r>
                              <w:t>F</w:t>
                            </w:r>
                            <w:r w:rsidRPr="00BA3F92">
                              <w:t xml:space="preserve">igure </w:t>
                            </w:r>
                            <w:r>
                              <w:t>2</w:t>
                            </w:r>
                            <w:r w:rsidRPr="00BA3F92">
                              <w:t xml:space="preserve">: </w:t>
                            </w:r>
                            <w:r w:rsidR="008A1637" w:rsidRPr="008A1637">
                              <w:t xml:space="preserve">The SMP priority actions which rank among the top </w:t>
                            </w:r>
                            <w:r w:rsidR="00D046AF">
                              <w:t>10</w:t>
                            </w:r>
                            <w:r w:rsidR="008A1637" w:rsidRPr="008A1637">
                              <w:t>% for cost-effectiveness of that action across the state</w:t>
                            </w:r>
                            <w:r w:rsidRPr="00BA3F92">
                              <w:t xml:space="preserve">. “Grazers” includes deer, domestic grazing, goats, horses, over-abundant kangaroos, pigs, </w:t>
                            </w:r>
                            <w:proofErr w:type="gramStart"/>
                            <w:r w:rsidRPr="00BA3F92">
                              <w:t>rabbits</w:t>
                            </w:r>
                            <w:proofErr w:type="gramEnd"/>
                            <w:r w:rsidRPr="00BA3F92">
                              <w:t xml:space="preserve"> and total grazing pressure</w:t>
                            </w:r>
                          </w:p>
                          <w:p w14:paraId="0D06CFFC" w14:textId="058C9BF2" w:rsidR="008D0696" w:rsidRDefault="008D06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93748" id="_x0000_s1027" type="#_x0000_t202" style="position:absolute;margin-left:212.6pt;margin-top:215.4pt;width:167.75pt;height:104.0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" stroked="f">
                <v:textbox>
                  <w:txbxContent>
                    <w:p w14:paraId="20190BDC" w14:textId="7CE95403" w:rsidR="008D0696" w:rsidRPr="00BA3F92" w:rsidRDefault="008D0696" w:rsidP="009B0075">
                      <w:pPr>
                        <w:pStyle w:val="Caption"/>
                        <w:rPr>
                          <w:i/>
                          <w:iCs/>
                        </w:rPr>
                      </w:pPr>
                      <w:r>
                        <w:t>F</w:t>
                      </w:r>
                      <w:r w:rsidRPr="00BA3F92">
                        <w:t xml:space="preserve">igure </w:t>
                      </w:r>
                      <w:r>
                        <w:t>2</w:t>
                      </w:r>
                      <w:r w:rsidRPr="00BA3F92">
                        <w:t xml:space="preserve">: </w:t>
                      </w:r>
                      <w:r w:rsidR="008A1637" w:rsidRPr="008A1637">
                        <w:t xml:space="preserve">The SMP priority actions which rank among the top </w:t>
                      </w:r>
                      <w:r w:rsidR="00D046AF">
                        <w:t>10</w:t>
                      </w:r>
                      <w:r w:rsidR="008A1637" w:rsidRPr="008A1637">
                        <w:t>% for cost-effectiveness of that action across the state</w:t>
                      </w:r>
                      <w:r w:rsidRPr="00BA3F92">
                        <w:t>. “Grazers” includes deer, domestic grazing, goats, horses, over-abundant kangaroos, pigs, rabbits and total grazing pressure</w:t>
                      </w:r>
                    </w:p>
                    <w:p w14:paraId="0D06CFFC" w14:textId="058C9BF2" w:rsidR="008D0696" w:rsidRDefault="008D0696"/>
                  </w:txbxContent>
                </v:textbox>
                <w10:wrap type="square" anchorx="margin"/>
              </v:shape>
            </w:pict>
          </mc:Fallback>
        </mc:AlternateContent>
      </w:r>
      <w:r w:rsidR="00D870AB" w:rsidRPr="00D870AB">
        <w:rPr>
          <w:rFonts w:cs="Times New Roman"/>
          <w:sz w:val="22"/>
          <w:szCs w:val="22"/>
          <w:lang w:eastAsia="en-US"/>
        </w:rPr>
        <w:tab/>
      </w:r>
    </w:p>
    <w:p w14:paraId="3D652DBC" w14:textId="335624D1" w:rsidR="005B65B9" w:rsidRDefault="005B65B9" w:rsidP="00CE5A34">
      <w:pPr>
        <w:spacing w:line="240" w:lineRule="auto"/>
      </w:pPr>
    </w:p>
    <w:p w14:paraId="1182972D" w14:textId="660F42DA" w:rsidR="005B65B9" w:rsidRDefault="005B65B9" w:rsidP="00CE5A34">
      <w:pPr>
        <w:spacing w:line="240" w:lineRule="auto"/>
      </w:pPr>
    </w:p>
    <w:p w14:paraId="29EE5F52" w14:textId="2B05C877" w:rsidR="005B65B9" w:rsidRDefault="005B65B9" w:rsidP="00CE5A34">
      <w:pPr>
        <w:spacing w:line="240" w:lineRule="auto"/>
      </w:pPr>
    </w:p>
    <w:p w14:paraId="17E84610" w14:textId="21E38749" w:rsidR="00FD5814" w:rsidRPr="00FD5814" w:rsidRDefault="00FD5814" w:rsidP="00FD5814"/>
    <w:p w14:paraId="2B874ED4" w14:textId="00E7E0EE" w:rsidR="00FD5814" w:rsidRPr="00FD5814" w:rsidRDefault="00FD5814" w:rsidP="00FD5814"/>
    <w:p w14:paraId="5AACA9A1" w14:textId="4CCD1339" w:rsidR="00FD5814" w:rsidRDefault="00FD5814" w:rsidP="00FD5814"/>
    <w:p w14:paraId="206D6ED0" w14:textId="77777777" w:rsidR="00587E30" w:rsidRDefault="00587E30" w:rsidP="00FD5814"/>
    <w:p w14:paraId="3935D168" w14:textId="7393E0A2" w:rsidR="00FD5814" w:rsidRDefault="00FD5814" w:rsidP="00FD5814"/>
    <w:p w14:paraId="0B1DA7E2" w14:textId="3B452792" w:rsidR="00403C06" w:rsidRPr="00FD5814" w:rsidRDefault="00403C06" w:rsidP="00FD5814"/>
    <w:p w14:paraId="2E973A43" w14:textId="77777777" w:rsidR="00F6354A" w:rsidRDefault="00F6354A" w:rsidP="000F5113"/>
    <w:p w14:paraId="53A12B17" w14:textId="77777777" w:rsidR="005B550D" w:rsidRDefault="005B550D" w:rsidP="0056666E">
      <w:pPr>
        <w:pStyle w:val="BodyText"/>
      </w:pPr>
    </w:p>
    <w:tbl>
      <w:tblPr>
        <w:tblStyle w:val="GridTable1Light-Accent2"/>
        <w:tblpPr w:leftFromText="180" w:rightFromText="180" w:vertAnchor="page" w:horzAnchor="margin" w:tblpY="12727"/>
        <w:tblW w:w="10206" w:type="dxa"/>
        <w:tblBorders>
          <w:top w:val="single" w:sz="4" w:space="0" w:color="E9EEAE" w:themeColor="accent5"/>
          <w:left w:val="single" w:sz="4" w:space="0" w:color="E9EEAE" w:themeColor="accent5"/>
          <w:bottom w:val="single" w:sz="4" w:space="0" w:color="E9EEAE" w:themeColor="accent5"/>
          <w:right w:val="single" w:sz="4" w:space="0" w:color="E9EEAE" w:themeColor="accent5"/>
          <w:insideH w:val="single" w:sz="4" w:space="0" w:color="E9EEAE" w:themeColor="accent5"/>
          <w:insideV w:val="single" w:sz="4" w:space="0" w:color="E9EEAE" w:themeColor="accent5"/>
        </w:tblBorders>
        <w:tblLook w:val="04A0" w:firstRow="1" w:lastRow="0" w:firstColumn="1" w:lastColumn="0" w:noHBand="0" w:noVBand="1"/>
        <w:tblCaption w:val="Hightlight Text"/>
      </w:tblPr>
      <w:tblGrid>
        <w:gridCol w:w="3397"/>
        <w:gridCol w:w="6809"/>
      </w:tblGrid>
      <w:tr w:rsidR="006041D5" w:rsidRPr="00DA416A" w14:paraId="15E71967" w14:textId="77777777" w:rsidTr="00F6354A">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206" w:type="dxa"/>
            <w:gridSpan w:val="2"/>
            <w:shd w:val="clear" w:color="auto" w:fill="F4F8D4" w:themeFill="accent2" w:themeFillTint="33"/>
          </w:tcPr>
          <w:p w14:paraId="6270A141" w14:textId="77777777" w:rsidR="006041D5" w:rsidRPr="00990C95" w:rsidRDefault="006041D5" w:rsidP="00F6354A">
            <w:pPr>
              <w:pStyle w:val="IntroFeatureText"/>
              <w:spacing w:line="240" w:lineRule="auto"/>
              <w:rPr>
                <w:sz w:val="22"/>
                <w:szCs w:val="22"/>
              </w:rPr>
            </w:pPr>
            <w:r w:rsidRPr="00990C95">
              <w:rPr>
                <w:sz w:val="22"/>
                <w:szCs w:val="22"/>
              </w:rPr>
              <w:t>The most cost-effective action for flora &amp; fauna</w:t>
            </w:r>
          </w:p>
        </w:tc>
      </w:tr>
      <w:tr w:rsidR="006041D5" w:rsidRPr="002857E1" w14:paraId="70F3EF3F" w14:textId="77777777" w:rsidTr="00F6354A">
        <w:trPr>
          <w:trHeight w:val="730"/>
        </w:trPr>
        <w:tc>
          <w:tcPr>
            <w:cnfStyle w:val="001000000000" w:firstRow="0" w:lastRow="0" w:firstColumn="1" w:lastColumn="0" w:oddVBand="0" w:evenVBand="0" w:oddHBand="0" w:evenHBand="0" w:firstRowFirstColumn="0" w:firstRowLastColumn="0" w:lastRowFirstColumn="0" w:lastRowLastColumn="0"/>
            <w:tcW w:w="3397" w:type="dxa"/>
          </w:tcPr>
          <w:p w14:paraId="5DC62F47" w14:textId="77777777" w:rsidR="006041D5" w:rsidRPr="002857E1" w:rsidRDefault="006041D5" w:rsidP="00F6354A">
            <w:pPr>
              <w:pStyle w:val="BodyText"/>
              <w:rPr>
                <w:b w:val="0"/>
                <w:bCs w:val="0"/>
                <w:noProof/>
              </w:rPr>
            </w:pPr>
            <w:r>
              <w:rPr>
                <w:noProof/>
              </w:rPr>
              <w:drawing>
                <wp:inline distT="0" distB="0" distL="0" distR="0" wp14:anchorId="592E33C1" wp14:editId="0BDED542">
                  <wp:extent cx="365125" cy="365125"/>
                  <wp:effectExtent l="0" t="0" r="0" b="6350"/>
                  <wp:docPr id="16" name="Graphic 16"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5125" cy="365125"/>
                          </a:xfrm>
                          <a:prstGeom prst="rect">
                            <a:avLst/>
                          </a:prstGeom>
                        </pic:spPr>
                      </pic:pic>
                    </a:graphicData>
                  </a:graphic>
                </wp:inline>
              </w:drawing>
            </w:r>
            <w:r>
              <w:rPr>
                <w:noProof/>
              </w:rPr>
              <w:drawing>
                <wp:inline distT="0" distB="0" distL="0" distR="0" wp14:anchorId="5BA2B1A3" wp14:editId="2C323634">
                  <wp:extent cx="365125" cy="365125"/>
                  <wp:effectExtent l="0" t="0" r="6350" b="6350"/>
                  <wp:docPr id="5" name="Graphic 5"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125" cy="365125"/>
                          </a:xfrm>
                          <a:prstGeom prst="rect">
                            <a:avLst/>
                          </a:prstGeom>
                        </pic:spPr>
                      </pic:pic>
                    </a:graphicData>
                  </a:graphic>
                </wp:inline>
              </w:drawing>
            </w:r>
            <w:r>
              <w:rPr>
                <w:noProof/>
              </w:rPr>
              <w:drawing>
                <wp:inline distT="0" distB="0" distL="0" distR="0" wp14:anchorId="2134103D" wp14:editId="6408C542">
                  <wp:extent cx="381000" cy="381000"/>
                  <wp:effectExtent l="0" t="0" r="0" b="0"/>
                  <wp:docPr id="9" name="Graphic 9"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000" cy="381000"/>
                          </a:xfrm>
                          <a:prstGeom prst="rect">
                            <a:avLst/>
                          </a:prstGeom>
                        </pic:spPr>
                      </pic:pic>
                    </a:graphicData>
                  </a:graphic>
                </wp:inline>
              </w:drawing>
            </w:r>
            <w:r>
              <w:rPr>
                <w:noProof/>
              </w:rPr>
              <w:drawing>
                <wp:inline distT="0" distB="0" distL="0" distR="0" wp14:anchorId="2557FFBA" wp14:editId="0D0BC0DC">
                  <wp:extent cx="381635" cy="381635"/>
                  <wp:effectExtent l="0" t="0" r="0" b="0"/>
                  <wp:docPr id="10" name="Graphic 10"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635" cy="381635"/>
                          </a:xfrm>
                          <a:prstGeom prst="rect">
                            <a:avLst/>
                          </a:prstGeom>
                        </pic:spPr>
                      </pic:pic>
                    </a:graphicData>
                  </a:graphic>
                </wp:inline>
              </w:drawing>
            </w:r>
            <w:r>
              <w:rPr>
                <w:noProof/>
              </w:rPr>
              <w:drawing>
                <wp:inline distT="0" distB="0" distL="0" distR="0" wp14:anchorId="0E89FBE4" wp14:editId="0EA02CFE">
                  <wp:extent cx="381000" cy="381000"/>
                  <wp:effectExtent l="0" t="0" r="0" b="0"/>
                  <wp:docPr id="13" name="Graphic 13"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81000" cy="381000"/>
                          </a:xfrm>
                          <a:prstGeom prst="rect">
                            <a:avLst/>
                          </a:prstGeom>
                        </pic:spPr>
                      </pic:pic>
                    </a:graphicData>
                  </a:graphic>
                </wp:inline>
              </w:drawing>
            </w:r>
          </w:p>
        </w:tc>
        <w:tc>
          <w:tcPr>
            <w:tcW w:w="6809" w:type="dxa"/>
          </w:tcPr>
          <w:p w14:paraId="17108CBD" w14:textId="77777777" w:rsidR="006041D5" w:rsidRPr="00FC08C0" w:rsidRDefault="006041D5" w:rsidP="00F6354A">
            <w:pPr>
              <w:pStyle w:val="BodyText"/>
              <w:cnfStyle w:val="000000000000" w:firstRow="0" w:lastRow="0" w:firstColumn="0" w:lastColumn="0" w:oddVBand="0" w:evenVBand="0" w:oddHBand="0" w:evenHBand="0" w:firstRowFirstColumn="0" w:firstRowLastColumn="0" w:lastRowFirstColumn="0" w:lastRowLastColumn="0"/>
              <w:rPr>
                <w:b/>
                <w:bCs/>
              </w:rPr>
            </w:pPr>
            <w:r w:rsidRPr="00FC08C0">
              <w:rPr>
                <w:b/>
                <w:bCs/>
              </w:rPr>
              <w:t>Plants, Birds, Mammals, Amphibians and Reptiles - Control rabbits</w:t>
            </w:r>
          </w:p>
        </w:tc>
      </w:tr>
    </w:tbl>
    <w:p w14:paraId="7FF7090F" w14:textId="77777777" w:rsidR="00F6354A" w:rsidRDefault="00F6354A" w:rsidP="0056666E">
      <w:pPr>
        <w:pStyle w:val="BodyText"/>
      </w:pPr>
    </w:p>
    <w:p w14:paraId="66D81DA9" w14:textId="76323A64" w:rsidR="000F5113" w:rsidRPr="005B550D" w:rsidRDefault="000F5113" w:rsidP="0056666E">
      <w:pPr>
        <w:pStyle w:val="BodyText"/>
      </w:pPr>
      <w:r w:rsidRPr="005B550D">
        <w:t xml:space="preserve">For a further in depth </w:t>
      </w:r>
      <w:proofErr w:type="gramStart"/>
      <w:r w:rsidRPr="005B550D">
        <w:t>look into</w:t>
      </w:r>
      <w:proofErr w:type="gramEnd"/>
      <w:r w:rsidRPr="005B550D">
        <w:t xml:space="preserve"> SMP for this landscape, please refer to </w:t>
      </w:r>
      <w:hyperlink r:id="rId33" w:history="1">
        <w:r w:rsidRPr="005B550D">
          <w:rPr>
            <w:rStyle w:val="Hyperlink"/>
            <w:color w:val="363534" w:themeColor="text1"/>
          </w:rPr>
          <w:t>NatureKit</w:t>
        </w:r>
      </w:hyperlink>
      <w:r w:rsidRPr="005B550D">
        <w:rPr>
          <w:rStyle w:val="Hyperlink"/>
          <w:color w:val="363534" w:themeColor="text1"/>
        </w:rPr>
        <w:t>.</w:t>
      </w:r>
    </w:p>
    <w:p w14:paraId="2D621B76" w14:textId="18950078" w:rsidR="005B65B9" w:rsidRDefault="00934E06" w:rsidP="00061498">
      <w:pPr>
        <w:pStyle w:val="Heading2"/>
        <w:numPr>
          <w:ilvl w:val="0"/>
          <w:numId w:val="0"/>
        </w:numPr>
        <w:rPr>
          <w:lang w:eastAsia="en-US"/>
        </w:rPr>
      </w:pPr>
      <w:r>
        <w:rPr>
          <w:lang w:eastAsia="en-US"/>
        </w:rPr>
        <w:lastRenderedPageBreak/>
        <w:t xml:space="preserve">Current actions </w:t>
      </w:r>
      <w:r w:rsidR="00EE2D33">
        <w:rPr>
          <w:lang w:eastAsia="en-US"/>
        </w:rPr>
        <w:t xml:space="preserve">in </w:t>
      </w:r>
      <w:r w:rsidR="003310FE">
        <w:rPr>
          <w:lang w:eastAsia="en-US"/>
        </w:rPr>
        <w:t xml:space="preserve">Melbourne – Inner Urban, </w:t>
      </w:r>
      <w:proofErr w:type="gramStart"/>
      <w:r w:rsidR="003310FE">
        <w:rPr>
          <w:lang w:eastAsia="en-US"/>
        </w:rPr>
        <w:t>North</w:t>
      </w:r>
      <w:proofErr w:type="gramEnd"/>
      <w:r w:rsidR="003310FE">
        <w:rPr>
          <w:lang w:eastAsia="en-US"/>
        </w:rPr>
        <w:t xml:space="preserve"> and East</w:t>
      </w:r>
    </w:p>
    <w:tbl>
      <w:tblPr>
        <w:tblStyle w:val="TableGrid"/>
        <w:tblpPr w:leftFromText="180" w:rightFromText="180" w:vertAnchor="text" w:horzAnchor="margin" w:tblpY="52"/>
        <w:tblW w:w="0" w:type="auto"/>
        <w:tblLook w:val="04A0" w:firstRow="1" w:lastRow="0" w:firstColumn="1" w:lastColumn="0" w:noHBand="0" w:noVBand="1"/>
      </w:tblPr>
      <w:tblGrid>
        <w:gridCol w:w="3324"/>
        <w:gridCol w:w="2094"/>
        <w:gridCol w:w="2095"/>
      </w:tblGrid>
      <w:tr w:rsidR="00061498" w:rsidRPr="006D06FD" w14:paraId="40B45E97" w14:textId="77777777" w:rsidTr="00D7422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324" w:type="dxa"/>
            <w:shd w:val="clear" w:color="auto" w:fill="F4F8D4" w:themeFill="accent2" w:themeFillTint="33"/>
            <w:vAlign w:val="top"/>
          </w:tcPr>
          <w:p w14:paraId="66411C15" w14:textId="77777777" w:rsidR="00061498" w:rsidRPr="005B65B9" w:rsidRDefault="00061498" w:rsidP="00061498">
            <w:pPr>
              <w:rPr>
                <w:color w:val="00B2A9" w:themeColor="accent1"/>
                <w:sz w:val="22"/>
                <w:szCs w:val="22"/>
              </w:rPr>
            </w:pPr>
            <w:r w:rsidRPr="005B65B9">
              <w:rPr>
                <w:color w:val="00B2A9" w:themeColor="accent1"/>
                <w:sz w:val="22"/>
                <w:szCs w:val="22"/>
              </w:rPr>
              <w:t xml:space="preserve">Specific Actions </w:t>
            </w:r>
          </w:p>
        </w:tc>
        <w:tc>
          <w:tcPr>
            <w:tcW w:w="2094" w:type="dxa"/>
            <w:shd w:val="clear" w:color="auto" w:fill="F4F8D4" w:themeFill="accent2" w:themeFillTint="33"/>
          </w:tcPr>
          <w:p w14:paraId="6ADF2F49" w14:textId="6CB6A4E8" w:rsidR="00061498" w:rsidRPr="005B65B9" w:rsidRDefault="00061498" w:rsidP="00061498">
            <w:pPr>
              <w:jc w:val="center"/>
              <w:cnfStyle w:val="100000000000" w:firstRow="1" w:lastRow="0" w:firstColumn="0" w:lastColumn="0" w:oddVBand="0" w:evenVBand="0" w:oddHBand="0" w:evenHBand="0" w:firstRowFirstColumn="0" w:firstRowLastColumn="0" w:lastRowFirstColumn="0" w:lastRowLastColumn="0"/>
              <w:rPr>
                <w:color w:val="00B2A9" w:themeColor="accent1"/>
                <w:sz w:val="22"/>
                <w:szCs w:val="22"/>
              </w:rPr>
            </w:pPr>
            <w:r w:rsidRPr="005B65B9">
              <w:rPr>
                <w:color w:val="00B2A9" w:themeColor="accent1"/>
                <w:sz w:val="22"/>
                <w:szCs w:val="22"/>
              </w:rPr>
              <w:t xml:space="preserve">Current </w:t>
            </w:r>
            <w:r>
              <w:rPr>
                <w:color w:val="00B2A9" w:themeColor="accent1"/>
                <w:sz w:val="22"/>
                <w:szCs w:val="22"/>
              </w:rPr>
              <w:t xml:space="preserve">actions –  </w:t>
            </w:r>
            <w:r w:rsidRPr="005B65B9">
              <w:rPr>
                <w:color w:val="00B2A9" w:themeColor="accent1"/>
                <w:sz w:val="22"/>
                <w:szCs w:val="22"/>
              </w:rPr>
              <w:t xml:space="preserve"> </w:t>
            </w:r>
            <w:r>
              <w:rPr>
                <w:color w:val="00B2A9" w:themeColor="accent1"/>
                <w:sz w:val="22"/>
                <w:szCs w:val="22"/>
              </w:rPr>
              <w:t>t</w:t>
            </w:r>
            <w:r w:rsidRPr="005B65B9">
              <w:rPr>
                <w:color w:val="00B2A9" w:themeColor="accent1"/>
                <w:sz w:val="22"/>
                <w:szCs w:val="22"/>
              </w:rPr>
              <w:t>op 10%</w:t>
            </w:r>
            <w:r>
              <w:rPr>
                <w:color w:val="00B2A9" w:themeColor="accent1"/>
                <w:sz w:val="22"/>
                <w:szCs w:val="22"/>
              </w:rPr>
              <w:t xml:space="preserve"> (ha)</w:t>
            </w:r>
          </w:p>
        </w:tc>
        <w:tc>
          <w:tcPr>
            <w:tcW w:w="2095" w:type="dxa"/>
            <w:shd w:val="clear" w:color="auto" w:fill="F4F8D4" w:themeFill="accent2" w:themeFillTint="33"/>
          </w:tcPr>
          <w:p w14:paraId="0F2605AC" w14:textId="5B4EC397" w:rsidR="00061498" w:rsidRPr="005B65B9" w:rsidRDefault="00061498" w:rsidP="00061498">
            <w:pPr>
              <w:jc w:val="center"/>
              <w:cnfStyle w:val="100000000000" w:firstRow="1" w:lastRow="0" w:firstColumn="0" w:lastColumn="0" w:oddVBand="0" w:evenVBand="0" w:oddHBand="0" w:evenHBand="0" w:firstRowFirstColumn="0" w:firstRowLastColumn="0" w:lastRowFirstColumn="0" w:lastRowLastColumn="0"/>
              <w:rPr>
                <w:color w:val="00B2A9" w:themeColor="accent1"/>
                <w:sz w:val="22"/>
                <w:szCs w:val="22"/>
              </w:rPr>
            </w:pPr>
            <w:r w:rsidRPr="005B65B9">
              <w:rPr>
                <w:color w:val="00B2A9" w:themeColor="accent1"/>
                <w:sz w:val="22"/>
                <w:szCs w:val="22"/>
              </w:rPr>
              <w:t xml:space="preserve">Current </w:t>
            </w:r>
            <w:r>
              <w:rPr>
                <w:color w:val="00B2A9" w:themeColor="accent1"/>
                <w:sz w:val="22"/>
                <w:szCs w:val="22"/>
              </w:rPr>
              <w:t xml:space="preserve">actions –  </w:t>
            </w:r>
            <w:r w:rsidRPr="005B65B9">
              <w:rPr>
                <w:color w:val="00B2A9" w:themeColor="accent1"/>
                <w:sz w:val="22"/>
                <w:szCs w:val="22"/>
              </w:rPr>
              <w:t xml:space="preserve"> </w:t>
            </w:r>
            <w:r>
              <w:rPr>
                <w:color w:val="00B2A9" w:themeColor="accent1"/>
                <w:sz w:val="22"/>
                <w:szCs w:val="22"/>
              </w:rPr>
              <w:t xml:space="preserve"> </w:t>
            </w:r>
            <w:r w:rsidRPr="005B65B9">
              <w:rPr>
                <w:color w:val="00B2A9" w:themeColor="accent1"/>
                <w:sz w:val="22"/>
                <w:szCs w:val="22"/>
              </w:rPr>
              <w:t xml:space="preserve"> </w:t>
            </w:r>
            <w:r>
              <w:rPr>
                <w:color w:val="00B2A9" w:themeColor="accent1"/>
                <w:sz w:val="22"/>
                <w:szCs w:val="22"/>
              </w:rPr>
              <w:t>o</w:t>
            </w:r>
            <w:r w:rsidRPr="005B65B9">
              <w:rPr>
                <w:color w:val="00B2A9" w:themeColor="accent1"/>
                <w:sz w:val="22"/>
                <w:szCs w:val="22"/>
              </w:rPr>
              <w:t xml:space="preserve">utside </w:t>
            </w:r>
            <w:r>
              <w:rPr>
                <w:color w:val="00B2A9" w:themeColor="accent1"/>
                <w:sz w:val="22"/>
                <w:szCs w:val="22"/>
              </w:rPr>
              <w:t>t</w:t>
            </w:r>
            <w:r w:rsidRPr="005B65B9">
              <w:rPr>
                <w:color w:val="00B2A9" w:themeColor="accent1"/>
                <w:sz w:val="22"/>
                <w:szCs w:val="22"/>
              </w:rPr>
              <w:t>op 10%</w:t>
            </w:r>
            <w:r>
              <w:rPr>
                <w:color w:val="00B2A9" w:themeColor="accent1"/>
                <w:sz w:val="22"/>
                <w:szCs w:val="22"/>
              </w:rPr>
              <w:t xml:space="preserve"> (ha)</w:t>
            </w:r>
          </w:p>
        </w:tc>
      </w:tr>
      <w:tr w:rsidR="00D7422E" w:rsidRPr="006D06FD" w14:paraId="300AE636" w14:textId="77777777" w:rsidTr="00D7422E">
        <w:tc>
          <w:tcPr>
            <w:tcW w:w="3324" w:type="dxa"/>
          </w:tcPr>
          <w:p w14:paraId="629DAF27" w14:textId="77777777" w:rsidR="00D7422E" w:rsidRPr="00857F2E" w:rsidRDefault="00D7422E" w:rsidP="00D7422E">
            <w:pPr>
              <w:rPr>
                <w:noProof/>
                <w:color w:val="504B60" w:themeColor="accent6" w:themeShade="80"/>
                <w:szCs w:val="18"/>
                <w:lang w:eastAsia="en-US"/>
              </w:rPr>
            </w:pPr>
            <w:r w:rsidRPr="008176C9">
              <w:t>Rabbit Control</w:t>
            </w:r>
          </w:p>
        </w:tc>
        <w:tc>
          <w:tcPr>
            <w:tcW w:w="2094" w:type="dxa"/>
          </w:tcPr>
          <w:p w14:paraId="56556560" w14:textId="77777777" w:rsidR="00D7422E" w:rsidRPr="00857F2E" w:rsidRDefault="00D7422E" w:rsidP="00D7422E">
            <w:pPr>
              <w:jc w:val="center"/>
              <w:rPr>
                <w:noProof/>
                <w:color w:val="504B60" w:themeColor="accent6" w:themeShade="80"/>
                <w:szCs w:val="18"/>
                <w:lang w:eastAsia="en-US"/>
              </w:rPr>
            </w:pPr>
            <w:r w:rsidRPr="008176C9">
              <w:t>118</w:t>
            </w:r>
          </w:p>
        </w:tc>
        <w:tc>
          <w:tcPr>
            <w:tcW w:w="2095" w:type="dxa"/>
          </w:tcPr>
          <w:p w14:paraId="251EF788" w14:textId="77777777" w:rsidR="00D7422E" w:rsidRPr="00857F2E" w:rsidRDefault="00D7422E" w:rsidP="00D7422E">
            <w:pPr>
              <w:jc w:val="center"/>
              <w:rPr>
                <w:noProof/>
                <w:color w:val="504B60" w:themeColor="accent6" w:themeShade="80"/>
                <w:szCs w:val="18"/>
                <w:lang w:eastAsia="en-US"/>
              </w:rPr>
            </w:pPr>
            <w:r w:rsidRPr="008176C9">
              <w:t>253</w:t>
            </w:r>
          </w:p>
        </w:tc>
      </w:tr>
      <w:tr w:rsidR="00D7422E" w:rsidRPr="006D06FD" w14:paraId="0746A852" w14:textId="77777777" w:rsidTr="00D7422E">
        <w:tc>
          <w:tcPr>
            <w:tcW w:w="3324" w:type="dxa"/>
          </w:tcPr>
          <w:p w14:paraId="2D2E7C3C" w14:textId="77777777" w:rsidR="00D7422E" w:rsidRPr="00857F2E" w:rsidRDefault="00D7422E" w:rsidP="00D7422E">
            <w:pPr>
              <w:rPr>
                <w:noProof/>
                <w:color w:val="504B60" w:themeColor="accent6" w:themeShade="80"/>
                <w:szCs w:val="18"/>
                <w:lang w:eastAsia="en-US"/>
              </w:rPr>
            </w:pPr>
            <w:r w:rsidRPr="008176C9">
              <w:t>Weed Controls</w:t>
            </w:r>
          </w:p>
        </w:tc>
        <w:tc>
          <w:tcPr>
            <w:tcW w:w="2094" w:type="dxa"/>
          </w:tcPr>
          <w:p w14:paraId="6B60E2BC" w14:textId="77777777" w:rsidR="00D7422E" w:rsidRPr="00857F2E" w:rsidRDefault="00D7422E" w:rsidP="00D7422E">
            <w:pPr>
              <w:jc w:val="center"/>
              <w:rPr>
                <w:noProof/>
                <w:color w:val="504B60" w:themeColor="accent6" w:themeShade="80"/>
                <w:szCs w:val="18"/>
                <w:lang w:eastAsia="en-US"/>
              </w:rPr>
            </w:pPr>
            <w:r w:rsidRPr="008176C9">
              <w:t>13</w:t>
            </w:r>
          </w:p>
        </w:tc>
        <w:tc>
          <w:tcPr>
            <w:tcW w:w="2095" w:type="dxa"/>
          </w:tcPr>
          <w:p w14:paraId="7EE7376F" w14:textId="77777777" w:rsidR="00D7422E" w:rsidRPr="00857F2E" w:rsidRDefault="00D7422E" w:rsidP="00D7422E">
            <w:pPr>
              <w:jc w:val="center"/>
              <w:rPr>
                <w:noProof/>
                <w:color w:val="504B60" w:themeColor="accent6" w:themeShade="80"/>
                <w:szCs w:val="18"/>
                <w:lang w:eastAsia="en-US"/>
              </w:rPr>
            </w:pPr>
            <w:r w:rsidRPr="008176C9">
              <w:t>90</w:t>
            </w:r>
          </w:p>
        </w:tc>
      </w:tr>
      <w:tr w:rsidR="00D7422E" w:rsidRPr="006D06FD" w14:paraId="5481B040" w14:textId="77777777" w:rsidTr="00D7422E">
        <w:tc>
          <w:tcPr>
            <w:tcW w:w="3324" w:type="dxa"/>
          </w:tcPr>
          <w:p w14:paraId="3CB4032B" w14:textId="77777777" w:rsidR="00D7422E" w:rsidRPr="00857F2E" w:rsidRDefault="00D7422E" w:rsidP="00D7422E">
            <w:pPr>
              <w:rPr>
                <w:noProof/>
                <w:color w:val="504B60" w:themeColor="accent6" w:themeShade="80"/>
                <w:szCs w:val="18"/>
                <w:lang w:eastAsia="en-US"/>
              </w:rPr>
            </w:pPr>
            <w:r w:rsidRPr="008176C9">
              <w:t>Permanent Protection</w:t>
            </w:r>
          </w:p>
        </w:tc>
        <w:tc>
          <w:tcPr>
            <w:tcW w:w="2094" w:type="dxa"/>
          </w:tcPr>
          <w:p w14:paraId="60EA56FF" w14:textId="77777777" w:rsidR="00D7422E" w:rsidRPr="00857F2E" w:rsidRDefault="00D7422E" w:rsidP="00D7422E">
            <w:pPr>
              <w:jc w:val="center"/>
              <w:rPr>
                <w:noProof/>
                <w:color w:val="504B60" w:themeColor="accent6" w:themeShade="80"/>
                <w:szCs w:val="18"/>
                <w:lang w:eastAsia="en-US"/>
              </w:rPr>
            </w:pPr>
          </w:p>
        </w:tc>
        <w:tc>
          <w:tcPr>
            <w:tcW w:w="2095" w:type="dxa"/>
          </w:tcPr>
          <w:p w14:paraId="19184E54" w14:textId="77777777" w:rsidR="00D7422E" w:rsidRPr="00857F2E" w:rsidRDefault="00D7422E" w:rsidP="00D7422E">
            <w:pPr>
              <w:jc w:val="center"/>
              <w:rPr>
                <w:noProof/>
                <w:color w:val="504B60" w:themeColor="accent6" w:themeShade="80"/>
                <w:szCs w:val="18"/>
                <w:lang w:eastAsia="en-US"/>
              </w:rPr>
            </w:pPr>
            <w:r w:rsidRPr="008176C9">
              <w:t>42</w:t>
            </w:r>
          </w:p>
        </w:tc>
      </w:tr>
      <w:tr w:rsidR="00D7422E" w:rsidRPr="006D06FD" w14:paraId="329DAE23" w14:textId="77777777" w:rsidTr="00D7422E">
        <w:tc>
          <w:tcPr>
            <w:tcW w:w="3324" w:type="dxa"/>
          </w:tcPr>
          <w:p w14:paraId="0E5368E3" w14:textId="77777777" w:rsidR="00D7422E" w:rsidRPr="00857F2E" w:rsidRDefault="00D7422E" w:rsidP="00D7422E">
            <w:pPr>
              <w:rPr>
                <w:noProof/>
                <w:color w:val="504B60" w:themeColor="accent6" w:themeShade="80"/>
                <w:szCs w:val="18"/>
                <w:lang w:eastAsia="en-US"/>
              </w:rPr>
            </w:pPr>
            <w:r w:rsidRPr="008176C9">
              <w:t>Domestic Grazing Control</w:t>
            </w:r>
          </w:p>
        </w:tc>
        <w:tc>
          <w:tcPr>
            <w:tcW w:w="2094" w:type="dxa"/>
          </w:tcPr>
          <w:p w14:paraId="30EB7394" w14:textId="77777777" w:rsidR="00D7422E" w:rsidRPr="00857F2E" w:rsidRDefault="00D7422E" w:rsidP="00D7422E">
            <w:pPr>
              <w:jc w:val="center"/>
              <w:rPr>
                <w:noProof/>
                <w:color w:val="504B60" w:themeColor="accent6" w:themeShade="80"/>
                <w:szCs w:val="18"/>
                <w:lang w:eastAsia="en-US"/>
              </w:rPr>
            </w:pPr>
          </w:p>
        </w:tc>
        <w:tc>
          <w:tcPr>
            <w:tcW w:w="2095" w:type="dxa"/>
          </w:tcPr>
          <w:p w14:paraId="53BDC78F" w14:textId="77777777" w:rsidR="00D7422E" w:rsidRPr="00857F2E" w:rsidRDefault="00D7422E" w:rsidP="00D7422E">
            <w:pPr>
              <w:jc w:val="center"/>
              <w:rPr>
                <w:noProof/>
                <w:color w:val="504B60" w:themeColor="accent6" w:themeShade="80"/>
                <w:szCs w:val="18"/>
                <w:lang w:eastAsia="en-US"/>
              </w:rPr>
            </w:pPr>
            <w:r w:rsidRPr="008176C9">
              <w:t>42</w:t>
            </w:r>
          </w:p>
        </w:tc>
      </w:tr>
      <w:tr w:rsidR="00D7422E" w:rsidRPr="006D06FD" w14:paraId="7A9B7D4B" w14:textId="77777777" w:rsidTr="00D7422E">
        <w:tc>
          <w:tcPr>
            <w:tcW w:w="3324" w:type="dxa"/>
          </w:tcPr>
          <w:p w14:paraId="662E51D9" w14:textId="77777777" w:rsidR="00D7422E" w:rsidRPr="00857F2E" w:rsidRDefault="00D7422E" w:rsidP="00D7422E">
            <w:pPr>
              <w:rPr>
                <w:szCs w:val="18"/>
              </w:rPr>
            </w:pPr>
            <w:r w:rsidRPr="008176C9">
              <w:t>Fox Control</w:t>
            </w:r>
          </w:p>
        </w:tc>
        <w:tc>
          <w:tcPr>
            <w:tcW w:w="2094" w:type="dxa"/>
          </w:tcPr>
          <w:p w14:paraId="1A06E992" w14:textId="77777777" w:rsidR="00D7422E" w:rsidRPr="00857F2E" w:rsidRDefault="00D7422E" w:rsidP="00D7422E">
            <w:pPr>
              <w:jc w:val="center"/>
              <w:rPr>
                <w:szCs w:val="18"/>
              </w:rPr>
            </w:pPr>
          </w:p>
        </w:tc>
        <w:tc>
          <w:tcPr>
            <w:tcW w:w="2095" w:type="dxa"/>
          </w:tcPr>
          <w:p w14:paraId="163B438F" w14:textId="77777777" w:rsidR="00D7422E" w:rsidRPr="00857F2E" w:rsidRDefault="00D7422E" w:rsidP="00D7422E">
            <w:pPr>
              <w:jc w:val="center"/>
              <w:rPr>
                <w:szCs w:val="18"/>
              </w:rPr>
            </w:pPr>
            <w:r w:rsidRPr="008176C9">
              <w:t>42</w:t>
            </w:r>
          </w:p>
        </w:tc>
      </w:tr>
      <w:tr w:rsidR="00D7422E" w:rsidRPr="006D06FD" w14:paraId="5FF2938F" w14:textId="77777777" w:rsidTr="00D7422E">
        <w:tc>
          <w:tcPr>
            <w:tcW w:w="3324" w:type="dxa"/>
          </w:tcPr>
          <w:p w14:paraId="3A2296DD" w14:textId="77777777" w:rsidR="00D7422E" w:rsidRPr="00857F2E" w:rsidRDefault="00D7422E" w:rsidP="00D7422E">
            <w:pPr>
              <w:rPr>
                <w:szCs w:val="18"/>
              </w:rPr>
            </w:pPr>
            <w:r w:rsidRPr="008176C9">
              <w:t>Revegetation</w:t>
            </w:r>
          </w:p>
        </w:tc>
        <w:tc>
          <w:tcPr>
            <w:tcW w:w="2094" w:type="dxa"/>
          </w:tcPr>
          <w:p w14:paraId="5C02766C" w14:textId="77777777" w:rsidR="00D7422E" w:rsidRPr="00857F2E" w:rsidRDefault="00D7422E" w:rsidP="00D7422E">
            <w:pPr>
              <w:jc w:val="center"/>
              <w:rPr>
                <w:szCs w:val="18"/>
              </w:rPr>
            </w:pPr>
          </w:p>
        </w:tc>
        <w:tc>
          <w:tcPr>
            <w:tcW w:w="2095" w:type="dxa"/>
          </w:tcPr>
          <w:p w14:paraId="6585FAC7" w14:textId="77777777" w:rsidR="00D7422E" w:rsidRPr="00857F2E" w:rsidRDefault="00D7422E" w:rsidP="00D7422E">
            <w:pPr>
              <w:jc w:val="center"/>
              <w:rPr>
                <w:szCs w:val="18"/>
              </w:rPr>
            </w:pPr>
            <w:r w:rsidRPr="008176C9">
              <w:t>15</w:t>
            </w:r>
          </w:p>
        </w:tc>
      </w:tr>
    </w:tbl>
    <w:p w14:paraId="4B0ED46B" w14:textId="77777777" w:rsidR="00C8241A" w:rsidRDefault="00C8241A" w:rsidP="00CE5A34">
      <w:pPr>
        <w:spacing w:line="240" w:lineRule="auto"/>
      </w:pPr>
    </w:p>
    <w:p w14:paraId="4BD6403A" w14:textId="77777777" w:rsidR="00C8241A" w:rsidRDefault="00C8241A" w:rsidP="00CE5A34">
      <w:pPr>
        <w:spacing w:line="240" w:lineRule="auto"/>
      </w:pPr>
    </w:p>
    <w:p w14:paraId="1F1665E0" w14:textId="77777777" w:rsidR="00C8241A" w:rsidRDefault="00C8241A" w:rsidP="00CE5A34">
      <w:pPr>
        <w:spacing w:line="240" w:lineRule="auto"/>
      </w:pPr>
    </w:p>
    <w:p w14:paraId="311CA469" w14:textId="77777777" w:rsidR="001E33D9" w:rsidRDefault="001E33D9" w:rsidP="00CE5A34">
      <w:pPr>
        <w:spacing w:line="240" w:lineRule="auto"/>
      </w:pPr>
    </w:p>
    <w:p w14:paraId="408BD984" w14:textId="77777777" w:rsidR="001E33D9" w:rsidRDefault="001E33D9" w:rsidP="00CE5A34">
      <w:pPr>
        <w:spacing w:line="240" w:lineRule="auto"/>
      </w:pPr>
    </w:p>
    <w:p w14:paraId="21D71C74" w14:textId="77777777" w:rsidR="001E33D9" w:rsidRDefault="001E33D9" w:rsidP="00CE5A34">
      <w:pPr>
        <w:spacing w:line="240" w:lineRule="auto"/>
      </w:pPr>
    </w:p>
    <w:p w14:paraId="4F2F66BD" w14:textId="77777777" w:rsidR="00F2444E" w:rsidRDefault="00F2444E" w:rsidP="00CE5A34">
      <w:pPr>
        <w:spacing w:line="240" w:lineRule="auto"/>
      </w:pPr>
    </w:p>
    <w:p w14:paraId="5C1BFB69" w14:textId="77777777" w:rsidR="00F2444E" w:rsidRDefault="00F2444E" w:rsidP="00CE5A34">
      <w:pPr>
        <w:spacing w:line="240" w:lineRule="auto"/>
      </w:pPr>
    </w:p>
    <w:p w14:paraId="727283C9" w14:textId="77777777" w:rsidR="00F2444E" w:rsidRDefault="00F2444E" w:rsidP="00CE5A34">
      <w:pPr>
        <w:spacing w:line="240" w:lineRule="auto"/>
      </w:pPr>
    </w:p>
    <w:p w14:paraId="00F71D1E" w14:textId="77777777" w:rsidR="00F2444E" w:rsidRDefault="00F2444E" w:rsidP="00CE5A34">
      <w:pPr>
        <w:spacing w:line="240" w:lineRule="auto"/>
      </w:pPr>
    </w:p>
    <w:p w14:paraId="52F8C643" w14:textId="77777777" w:rsidR="00F2444E" w:rsidRDefault="00F2444E" w:rsidP="00CE5A34">
      <w:pPr>
        <w:spacing w:line="240" w:lineRule="auto"/>
      </w:pPr>
    </w:p>
    <w:p w14:paraId="64DE8C53" w14:textId="77777777" w:rsidR="00F2444E" w:rsidRDefault="00F2444E" w:rsidP="00CE5A34">
      <w:pPr>
        <w:spacing w:line="240" w:lineRule="auto"/>
      </w:pPr>
    </w:p>
    <w:p w14:paraId="4C802A54" w14:textId="77777777" w:rsidR="00D7422E" w:rsidRDefault="00D7422E" w:rsidP="00CE5A34">
      <w:pPr>
        <w:spacing w:line="240" w:lineRule="auto"/>
      </w:pPr>
    </w:p>
    <w:p w14:paraId="1DC99B04" w14:textId="77777777" w:rsidR="004225F7" w:rsidRDefault="004225F7" w:rsidP="00CE5A34">
      <w:pPr>
        <w:spacing w:line="240" w:lineRule="auto"/>
      </w:pPr>
    </w:p>
    <w:p w14:paraId="6C82896B" w14:textId="77777777" w:rsidR="004225F7" w:rsidRPr="00125791" w:rsidRDefault="004225F7" w:rsidP="004225F7">
      <w:pPr>
        <w:spacing w:line="240" w:lineRule="auto"/>
        <w:rPr>
          <w:sz w:val="18"/>
          <w:szCs w:val="18"/>
        </w:rPr>
      </w:pPr>
      <w:r w:rsidRPr="00125791">
        <w:rPr>
          <w:sz w:val="18"/>
          <w:szCs w:val="18"/>
        </w:rPr>
        <w:t xml:space="preserve">Current actions </w:t>
      </w:r>
      <w:r>
        <w:rPr>
          <w:sz w:val="18"/>
          <w:szCs w:val="18"/>
        </w:rPr>
        <w:t>–</w:t>
      </w:r>
      <w:r w:rsidRPr="00125791">
        <w:rPr>
          <w:sz w:val="18"/>
          <w:szCs w:val="18"/>
        </w:rPr>
        <w:t xml:space="preserve"> top 10% = The area (ha) of the specific action currently occurring in locations identified by SMP as being in the top 10% for cost-effectiveness for that action across the state</w:t>
      </w:r>
    </w:p>
    <w:p w14:paraId="66DEB80B" w14:textId="77777777" w:rsidR="004225F7" w:rsidRPr="00125791" w:rsidRDefault="004225F7" w:rsidP="004225F7">
      <w:pPr>
        <w:spacing w:line="240" w:lineRule="auto"/>
        <w:rPr>
          <w:sz w:val="18"/>
          <w:szCs w:val="18"/>
        </w:rPr>
      </w:pPr>
      <w:r w:rsidRPr="00125791">
        <w:rPr>
          <w:sz w:val="18"/>
          <w:szCs w:val="18"/>
        </w:rPr>
        <w:t xml:space="preserve">Current actions </w:t>
      </w:r>
      <w:r>
        <w:rPr>
          <w:sz w:val="18"/>
          <w:szCs w:val="18"/>
        </w:rPr>
        <w:t>–</w:t>
      </w:r>
      <w:r w:rsidRPr="00125791">
        <w:rPr>
          <w:sz w:val="18"/>
          <w:szCs w:val="18"/>
        </w:rPr>
        <w:t xml:space="preserve"> outside top 10% = The area (ha) of the specific action currently occurring in locations within this landscape that are </w:t>
      </w:r>
      <w:r w:rsidRPr="156D6ED6">
        <w:rPr>
          <w:b/>
          <w:sz w:val="18"/>
          <w:szCs w:val="18"/>
        </w:rPr>
        <w:t xml:space="preserve">not </w:t>
      </w:r>
      <w:r w:rsidRPr="00125791">
        <w:rPr>
          <w:sz w:val="18"/>
          <w:szCs w:val="18"/>
        </w:rPr>
        <w:t>identified by SMP as being in the top 10% for cost-effectiveness for that action across the state</w:t>
      </w:r>
    </w:p>
    <w:p w14:paraId="7A99155F" w14:textId="77777777" w:rsidR="00CE5A34" w:rsidRDefault="00CE5A34" w:rsidP="00CE5A34">
      <w:pPr>
        <w:tabs>
          <w:tab w:val="left" w:pos="3869"/>
        </w:tabs>
        <w:rPr>
          <w:lang w:eastAsia="en-US"/>
        </w:rPr>
      </w:pPr>
    </w:p>
    <w:p w14:paraId="66925272" w14:textId="13713F61" w:rsidR="009C0AA3" w:rsidRDefault="009C0AA3" w:rsidP="005101E4">
      <w:pPr>
        <w:pStyle w:val="Heading2"/>
        <w:numPr>
          <w:ilvl w:val="0"/>
          <w:numId w:val="0"/>
        </w:numPr>
        <w:rPr>
          <w:lang w:eastAsia="en-US"/>
        </w:rPr>
      </w:pPr>
      <w:r>
        <w:rPr>
          <w:lang w:eastAsia="en-US"/>
        </w:rPr>
        <w:t>What you told us</w:t>
      </w:r>
    </w:p>
    <w:p w14:paraId="41929D21" w14:textId="39C472FE" w:rsidR="00E94136" w:rsidRDefault="00310859" w:rsidP="00146719">
      <w:pPr>
        <w:pStyle w:val="BodyText"/>
      </w:pPr>
      <w:r w:rsidRPr="009C0AA3">
        <w:t xml:space="preserve">SMP is just one tool to use in the process of </w:t>
      </w:r>
      <w:r>
        <w:t>understanding biodiversity values</w:t>
      </w:r>
      <w:r w:rsidRPr="009C0AA3">
        <w:t>. Feedback from our stakeholders is also vitally important and forms the basis of our understanding of knowledge gaps.</w:t>
      </w:r>
    </w:p>
    <w:p w14:paraId="407C3E29" w14:textId="77777777" w:rsidR="003F597C" w:rsidRPr="003F597C" w:rsidRDefault="003F597C" w:rsidP="003F597C">
      <w:pPr>
        <w:tabs>
          <w:tab w:val="left" w:pos="3869"/>
        </w:tabs>
        <w:rPr>
          <w:rFonts w:cs="Times New Roman"/>
          <w:sz w:val="22"/>
          <w:szCs w:val="22"/>
          <w:lang w:eastAsia="en-US"/>
        </w:rPr>
      </w:pPr>
    </w:p>
    <w:tbl>
      <w:tblPr>
        <w:tblStyle w:val="HighlightTable"/>
        <w:tblW w:w="5000" w:type="pct"/>
        <w:tblLook w:val="0600" w:firstRow="0" w:lastRow="0" w:firstColumn="0" w:lastColumn="0" w:noHBand="1" w:noVBand="1"/>
        <w:tblCaption w:val="Hightlight Text"/>
      </w:tblPr>
      <w:tblGrid>
        <w:gridCol w:w="10204"/>
      </w:tblGrid>
      <w:tr w:rsidR="003F597C" w14:paraId="59A3DD44" w14:textId="77777777" w:rsidTr="003F597C">
        <w:trPr>
          <w:trHeight w:val="485"/>
        </w:trPr>
        <w:tc>
          <w:tcPr>
            <w:tcW w:w="5000" w:type="pct"/>
          </w:tcPr>
          <w:p w14:paraId="5D8F32FC" w14:textId="7E52155E" w:rsidR="003F597C" w:rsidRDefault="003F597C" w:rsidP="007B7DF1">
            <w:pPr>
              <w:pStyle w:val="HighlightBoxText"/>
            </w:pPr>
            <w:r w:rsidRPr="44F5B244">
              <w:rPr>
                <w:sz w:val="22"/>
                <w:szCs w:val="22"/>
              </w:rPr>
              <w:t xml:space="preserve">Melbourne – Inner Urban, </w:t>
            </w:r>
            <w:proofErr w:type="gramStart"/>
            <w:r w:rsidRPr="44F5B244">
              <w:rPr>
                <w:sz w:val="22"/>
                <w:szCs w:val="22"/>
              </w:rPr>
              <w:t>North</w:t>
            </w:r>
            <w:proofErr w:type="gramEnd"/>
            <w:r w:rsidRPr="44F5B244">
              <w:rPr>
                <w:sz w:val="22"/>
                <w:szCs w:val="22"/>
              </w:rPr>
              <w:t xml:space="preserve"> and East was identified by stakeholders as a </w:t>
            </w:r>
            <w:r w:rsidR="3F159A7C" w:rsidRPr="44F5B244">
              <w:rPr>
                <w:sz w:val="22"/>
                <w:szCs w:val="22"/>
              </w:rPr>
              <w:t>foc</w:t>
            </w:r>
            <w:r w:rsidR="23F630B3" w:rsidRPr="44F5B244">
              <w:rPr>
                <w:sz w:val="22"/>
                <w:szCs w:val="22"/>
              </w:rPr>
              <w:t>us</w:t>
            </w:r>
            <w:r w:rsidR="00ED05AE" w:rsidRPr="44F5B244">
              <w:rPr>
                <w:sz w:val="22"/>
                <w:szCs w:val="22"/>
              </w:rPr>
              <w:t xml:space="preserve"> landscape of interest </w:t>
            </w:r>
            <w:r w:rsidR="00222B25" w:rsidRPr="44F5B244">
              <w:rPr>
                <w:sz w:val="22"/>
                <w:szCs w:val="22"/>
              </w:rPr>
              <w:t xml:space="preserve">in the ‘small’ category </w:t>
            </w:r>
            <w:r w:rsidRPr="44F5B244">
              <w:rPr>
                <w:sz w:val="22"/>
                <w:szCs w:val="22"/>
              </w:rPr>
              <w:t>in Port Phillip region.</w:t>
            </w:r>
          </w:p>
        </w:tc>
      </w:tr>
    </w:tbl>
    <w:p w14:paraId="4EB25E84" w14:textId="77777777" w:rsidR="00E94136" w:rsidRPr="009C0AA3" w:rsidRDefault="00E94136" w:rsidP="009C0AA3">
      <w:pPr>
        <w:tabs>
          <w:tab w:val="left" w:pos="3869"/>
        </w:tabs>
        <w:rPr>
          <w:rFonts w:cs="Times New Roman"/>
          <w:sz w:val="22"/>
          <w:szCs w:val="22"/>
          <w:lang w:eastAsia="en-US"/>
        </w:rPr>
      </w:pPr>
    </w:p>
    <w:p w14:paraId="3CFD19FB" w14:textId="77777777" w:rsidR="009C0AA3" w:rsidRPr="00BE5C5B" w:rsidRDefault="009C0AA3" w:rsidP="00A147BA">
      <w:pPr>
        <w:pStyle w:val="Heading3"/>
        <w:rPr>
          <w:sz w:val="22"/>
          <w:szCs w:val="22"/>
        </w:rPr>
      </w:pPr>
      <w:r w:rsidRPr="00BE5C5B">
        <w:rPr>
          <w:sz w:val="22"/>
          <w:szCs w:val="22"/>
        </w:rPr>
        <w:t>Stakeholder interest</w:t>
      </w:r>
    </w:p>
    <w:p w14:paraId="54DA971C" w14:textId="1467BCDB" w:rsidR="009C0AA3" w:rsidRPr="00BE5C5B" w:rsidRDefault="0067215B" w:rsidP="00A147BA">
      <w:pPr>
        <w:pStyle w:val="Heading5"/>
        <w:rPr>
          <w:sz w:val="22"/>
          <w:szCs w:val="22"/>
        </w:rPr>
      </w:pPr>
      <w:r w:rsidRPr="00BE5C5B">
        <w:rPr>
          <w:sz w:val="22"/>
          <w:szCs w:val="22"/>
        </w:rPr>
        <w:t>Important l</w:t>
      </w:r>
      <w:r w:rsidR="009C0AA3" w:rsidRPr="00BE5C5B">
        <w:rPr>
          <w:sz w:val="22"/>
          <w:szCs w:val="22"/>
        </w:rPr>
        <w:t>andscape</w:t>
      </w:r>
      <w:r w:rsidR="00A147BA" w:rsidRPr="00BE5C5B">
        <w:rPr>
          <w:sz w:val="22"/>
          <w:szCs w:val="22"/>
        </w:rPr>
        <w:t>s</w:t>
      </w:r>
    </w:p>
    <w:p w14:paraId="0C10D239" w14:textId="741724DF" w:rsidR="00CB4E40" w:rsidRPr="00146719" w:rsidRDefault="00CB4E40" w:rsidP="00146719">
      <w:pPr>
        <w:pStyle w:val="ListBullet"/>
      </w:pPr>
      <w:r w:rsidRPr="00146719">
        <w:t>The Maribyrnong River</w:t>
      </w:r>
      <w:r w:rsidR="00763C70">
        <w:t xml:space="preserve"> –</w:t>
      </w:r>
      <w:r w:rsidRPr="00146719">
        <w:t xml:space="preserve"> this landscape may have less biodiversity values, but there are social values to be considered</w:t>
      </w:r>
    </w:p>
    <w:p w14:paraId="42D31384" w14:textId="5F0104A5" w:rsidR="0226719D" w:rsidRPr="00146719" w:rsidRDefault="0226719D" w:rsidP="00146719">
      <w:pPr>
        <w:pStyle w:val="ListBullet"/>
      </w:pPr>
      <w:r w:rsidRPr="00146719">
        <w:t>Afton Street Conservation Park - Maribyrnong River, West Essendon (extension of the Maribyrnong Valley Regional Parkland)</w:t>
      </w:r>
    </w:p>
    <w:p w14:paraId="58291A0C" w14:textId="195107E3" w:rsidR="0226719D" w:rsidRPr="00146719" w:rsidRDefault="0226719D" w:rsidP="00146719">
      <w:pPr>
        <w:pStyle w:val="ListBullet"/>
      </w:pPr>
      <w:r w:rsidRPr="00146719">
        <w:t xml:space="preserve">Moonee Valley Grassland Reserves (3) East Keilor &amp; Avondale Heights </w:t>
      </w:r>
      <w:r w:rsidR="00763C70">
        <w:t>–</w:t>
      </w:r>
      <w:r w:rsidRPr="00146719">
        <w:t xml:space="preserve"> 1ha remnants in residential</w:t>
      </w:r>
      <w:r w:rsidR="00E4310E">
        <w:t xml:space="preserve"> areas</w:t>
      </w:r>
    </w:p>
    <w:p w14:paraId="7C5D85C8" w14:textId="77777777" w:rsidR="00CB4E40" w:rsidRPr="00146719" w:rsidRDefault="00CB4E40" w:rsidP="00146719">
      <w:pPr>
        <w:pStyle w:val="ListBullet"/>
      </w:pPr>
      <w:r w:rsidRPr="00146719">
        <w:t>The Yarra River, parks, shoreline etc.</w:t>
      </w:r>
    </w:p>
    <w:p w14:paraId="52AEC7D6" w14:textId="1F239F81" w:rsidR="00CB4E40" w:rsidRPr="00146719" w:rsidRDefault="00CB4E40" w:rsidP="00146719">
      <w:pPr>
        <w:pStyle w:val="ListBullet"/>
      </w:pPr>
      <w:r w:rsidRPr="00146719">
        <w:t>Kororoit Creek</w:t>
      </w:r>
    </w:p>
    <w:p w14:paraId="11280833" w14:textId="0F11C8EF" w:rsidR="00CB4E40" w:rsidRPr="00146719" w:rsidRDefault="00CB4E40" w:rsidP="00146719">
      <w:pPr>
        <w:pStyle w:val="ListBullet"/>
      </w:pPr>
      <w:r w:rsidRPr="00146719">
        <w:t>Mullum Park</w:t>
      </w:r>
    </w:p>
    <w:p w14:paraId="4183327F" w14:textId="1BE7F584" w:rsidR="00CB4E40" w:rsidRPr="00146719" w:rsidRDefault="00CB4E40" w:rsidP="00146719">
      <w:pPr>
        <w:pStyle w:val="ListBullet"/>
      </w:pPr>
      <w:r w:rsidRPr="00146719">
        <w:t>Hochkins Ridge Flora Reserve</w:t>
      </w:r>
    </w:p>
    <w:p w14:paraId="30A91E53" w14:textId="583EC504" w:rsidR="00CB4E40" w:rsidRPr="00146719" w:rsidRDefault="00CB4E40" w:rsidP="00146719">
      <w:pPr>
        <w:pStyle w:val="ListBullet"/>
      </w:pPr>
      <w:r w:rsidRPr="00146719">
        <w:t>Plenty Gorge Parklands</w:t>
      </w:r>
    </w:p>
    <w:p w14:paraId="167E5C64" w14:textId="3E892AA6" w:rsidR="00CB4E40" w:rsidRPr="00146719" w:rsidRDefault="00CB4E40" w:rsidP="00146719">
      <w:pPr>
        <w:pStyle w:val="ListBullet"/>
      </w:pPr>
      <w:r w:rsidRPr="00146719">
        <w:t>Merri Creek</w:t>
      </w:r>
    </w:p>
    <w:p w14:paraId="090CEC96" w14:textId="17E02880" w:rsidR="00CB4E40" w:rsidRPr="00146719" w:rsidRDefault="00CB4E40" w:rsidP="00146719">
      <w:pPr>
        <w:pStyle w:val="ListBullet"/>
      </w:pPr>
      <w:r w:rsidRPr="00146719">
        <w:lastRenderedPageBreak/>
        <w:t>Darebin Creek</w:t>
      </w:r>
    </w:p>
    <w:p w14:paraId="32943EF0" w14:textId="3F3D9AA7" w:rsidR="00CB4E40" w:rsidRPr="00146719" w:rsidRDefault="1C0B4517" w:rsidP="00146719">
      <w:pPr>
        <w:pStyle w:val="ListBullet"/>
      </w:pPr>
      <w:r w:rsidRPr="00146719">
        <w:t>Moonee Ponds Creek</w:t>
      </w:r>
    </w:p>
    <w:p w14:paraId="170C05B8" w14:textId="2152702E" w:rsidR="00CB4E40" w:rsidRPr="00146719" w:rsidRDefault="00CB4E40" w:rsidP="00146719">
      <w:pPr>
        <w:pStyle w:val="ListBullet"/>
      </w:pPr>
      <w:r w:rsidRPr="00146719">
        <w:t>Newport Lakes</w:t>
      </w:r>
    </w:p>
    <w:p w14:paraId="7E1AD787" w14:textId="0BCDC44D" w:rsidR="3336022A" w:rsidRPr="00146719" w:rsidRDefault="3336022A" w:rsidP="00146719">
      <w:pPr>
        <w:pStyle w:val="ListBullet"/>
      </w:pPr>
      <w:r w:rsidRPr="00146719">
        <w:t>Westgate Park</w:t>
      </w:r>
    </w:p>
    <w:p w14:paraId="525F72D3" w14:textId="6587B4A7" w:rsidR="5715DF27" w:rsidRPr="00146719" w:rsidRDefault="5715DF27" w:rsidP="00146719">
      <w:pPr>
        <w:pStyle w:val="ListBullet"/>
      </w:pPr>
      <w:r w:rsidRPr="00146719">
        <w:t xml:space="preserve">Banyule Northern Grasslands </w:t>
      </w:r>
      <w:r w:rsidR="00E40C07" w:rsidRPr="00146719">
        <w:t>–</w:t>
      </w:r>
      <w:r w:rsidRPr="00146719">
        <w:t xml:space="preserve"> Heidelberg West</w:t>
      </w:r>
    </w:p>
    <w:p w14:paraId="4981B49B" w14:textId="4AA838AA" w:rsidR="175404E0" w:rsidRPr="00146719" w:rsidRDefault="175404E0" w:rsidP="00146719">
      <w:pPr>
        <w:pStyle w:val="ListBullet"/>
      </w:pPr>
      <w:r w:rsidRPr="00146719">
        <w:t xml:space="preserve">Port Phillip's foreshore including the beaches and adjoining paths, buildings, </w:t>
      </w:r>
      <w:proofErr w:type="gramStart"/>
      <w:r w:rsidRPr="00146719">
        <w:t>parks</w:t>
      </w:r>
      <w:proofErr w:type="gramEnd"/>
      <w:r w:rsidRPr="00146719">
        <w:t xml:space="preserve"> and open spaces</w:t>
      </w:r>
    </w:p>
    <w:p w14:paraId="06BB5EC2" w14:textId="54562DD2" w:rsidR="73C99A77" w:rsidRPr="00146719" w:rsidRDefault="73C99A77" w:rsidP="00146719">
      <w:pPr>
        <w:pStyle w:val="ListBullet"/>
      </w:pPr>
      <w:r w:rsidRPr="00146719">
        <w:t>Royal Park</w:t>
      </w:r>
    </w:p>
    <w:p w14:paraId="1F237C98" w14:textId="4E46D7D1" w:rsidR="009C0AA3" w:rsidRPr="00BE5C5B" w:rsidRDefault="009C0AA3" w:rsidP="00A147BA">
      <w:pPr>
        <w:pStyle w:val="Heading5"/>
        <w:rPr>
          <w:sz w:val="22"/>
          <w:szCs w:val="22"/>
          <w:shd w:val="clear" w:color="auto" w:fill="FFFFFF"/>
        </w:rPr>
      </w:pPr>
      <w:r w:rsidRPr="00BE5C5B">
        <w:rPr>
          <w:sz w:val="22"/>
          <w:szCs w:val="22"/>
          <w:shd w:val="clear" w:color="auto" w:fill="FFFFFF"/>
        </w:rPr>
        <w:t>Current activities/programs/partnerships</w:t>
      </w:r>
    </w:p>
    <w:p w14:paraId="1719974C" w14:textId="72A72284" w:rsidR="00EF6815" w:rsidRPr="00146719" w:rsidRDefault="00EF6815" w:rsidP="00146719">
      <w:pPr>
        <w:pStyle w:val="ListBullet"/>
      </w:pPr>
      <w:r w:rsidRPr="00146719">
        <w:t xml:space="preserve">Living Melbourne </w:t>
      </w:r>
      <w:r w:rsidR="00E40C07" w:rsidRPr="00146719">
        <w:t>–</w:t>
      </w:r>
      <w:r w:rsidRPr="00146719">
        <w:t xml:space="preserve"> Our Metropolitan Urban Forest</w:t>
      </w:r>
    </w:p>
    <w:p w14:paraId="4BCDFB3A" w14:textId="6B97F312" w:rsidR="00EF6815" w:rsidRPr="00146719" w:rsidRDefault="00742FBF" w:rsidP="00146719">
      <w:pPr>
        <w:pStyle w:val="ListBullet"/>
      </w:pPr>
      <w:r>
        <w:t xml:space="preserve">Port Phillip </w:t>
      </w:r>
      <w:r w:rsidR="0088773C">
        <w:t xml:space="preserve">and Westernport CMA </w:t>
      </w:r>
      <w:r w:rsidR="00EF6815" w:rsidRPr="00146719">
        <w:t>R</w:t>
      </w:r>
      <w:r w:rsidR="00BB2C32" w:rsidRPr="00146719">
        <w:t>egional Catchment Strategy</w:t>
      </w:r>
      <w:r w:rsidR="00E40C07" w:rsidRPr="00146719">
        <w:t xml:space="preserve"> –</w:t>
      </w:r>
      <w:r w:rsidR="00EF6815" w:rsidRPr="00146719">
        <w:t xml:space="preserve"> Naturelinks, Meeting of the minds to manage the Maribyrnong</w:t>
      </w:r>
    </w:p>
    <w:p w14:paraId="382BB7E3" w14:textId="77777777" w:rsidR="00EF6815" w:rsidRPr="00146719" w:rsidRDefault="00EF6815" w:rsidP="00146719">
      <w:pPr>
        <w:pStyle w:val="ListBullet"/>
      </w:pPr>
      <w:r w:rsidRPr="00146719">
        <w:t>Greening the Maribyrnong</w:t>
      </w:r>
    </w:p>
    <w:p w14:paraId="003A54D0" w14:textId="3F0A1A87" w:rsidR="00EF6815" w:rsidRPr="00146719" w:rsidRDefault="00494F85" w:rsidP="00146719">
      <w:pPr>
        <w:pStyle w:val="ListBullet"/>
      </w:pPr>
      <w:r>
        <w:t xml:space="preserve">Port Phillip and Westernport CMA </w:t>
      </w:r>
      <w:r w:rsidR="00EF6815" w:rsidRPr="00146719">
        <w:t>Regional Catchment Strategy</w:t>
      </w:r>
      <w:r w:rsidR="00E40C07" w:rsidRPr="00146719">
        <w:t xml:space="preserve"> – </w:t>
      </w:r>
      <w:r w:rsidR="00EF6815" w:rsidRPr="00146719">
        <w:t>Kororoit Creek Regional Strategy</w:t>
      </w:r>
    </w:p>
    <w:p w14:paraId="1CB4F06A" w14:textId="77777777" w:rsidR="001C7E3E" w:rsidRPr="000479DE" w:rsidRDefault="001C7E3E" w:rsidP="001C7E3E">
      <w:pPr>
        <w:pStyle w:val="ListBullet"/>
        <w:rPr>
          <w:rFonts w:eastAsiaTheme="minorEastAsia"/>
        </w:rPr>
      </w:pPr>
      <w:r w:rsidRPr="000479DE">
        <w:t xml:space="preserve">Various Friends of groups, Landcare groups and other community groups focusing on biodiversity conservation </w:t>
      </w:r>
    </w:p>
    <w:p w14:paraId="2D11F157" w14:textId="3C822A49" w:rsidR="00EF6815" w:rsidRPr="00146719" w:rsidRDefault="00EF6815" w:rsidP="00146719">
      <w:pPr>
        <w:pStyle w:val="ListBullet"/>
      </w:pPr>
      <w:r w:rsidRPr="00146719">
        <w:t>Melbourne Strategic Assessment</w:t>
      </w:r>
      <w:r w:rsidR="511D653F" w:rsidRPr="00146719">
        <w:t xml:space="preserve"> </w:t>
      </w:r>
    </w:p>
    <w:p w14:paraId="4D47B8AB" w14:textId="7BED1347" w:rsidR="00EF6815" w:rsidRPr="00146719" w:rsidRDefault="511D653F" w:rsidP="00146719">
      <w:pPr>
        <w:pStyle w:val="ListBullet"/>
      </w:pPr>
      <w:r w:rsidRPr="00146719">
        <w:t>Chain of Ponds (Moonee Ponds Creek Plan)</w:t>
      </w:r>
    </w:p>
    <w:p w14:paraId="51099303" w14:textId="2804171E" w:rsidR="00C30456" w:rsidRPr="00146719" w:rsidRDefault="00C30456" w:rsidP="00424AF2">
      <w:pPr>
        <w:pStyle w:val="ListBullet"/>
      </w:pPr>
      <w:r>
        <w:t>Trust for Nature land covenanting program</w:t>
      </w:r>
    </w:p>
    <w:p w14:paraId="4B2D9F66" w14:textId="3F2FF9F7" w:rsidR="009C0AA3" w:rsidRPr="00BE5C5B" w:rsidRDefault="009C0AA3" w:rsidP="00483F5E">
      <w:pPr>
        <w:pStyle w:val="Heading3"/>
        <w:rPr>
          <w:sz w:val="22"/>
          <w:szCs w:val="22"/>
        </w:rPr>
      </w:pPr>
      <w:r w:rsidRPr="00BE5C5B">
        <w:rPr>
          <w:sz w:val="22"/>
          <w:szCs w:val="22"/>
        </w:rPr>
        <w:t xml:space="preserve">Additional threats </w:t>
      </w:r>
    </w:p>
    <w:p w14:paraId="3048E3DF" w14:textId="19B4C5F2" w:rsidR="009C0AA3" w:rsidRPr="00BE5C5B" w:rsidRDefault="002E5E4F" w:rsidP="009C0AA3">
      <w:pPr>
        <w:spacing w:after="100" w:afterAutospacing="1" w:line="240" w:lineRule="auto"/>
        <w:rPr>
          <w:rFonts w:cs="Times New Roman"/>
          <w:sz w:val="22"/>
          <w:szCs w:val="22"/>
          <w:lang w:eastAsia="en-US"/>
        </w:rPr>
      </w:pPr>
      <w:r w:rsidRPr="00BE5C5B">
        <w:rPr>
          <w:rFonts w:cs="Times New Roman"/>
          <w:sz w:val="22"/>
          <w:szCs w:val="22"/>
          <w:lang w:eastAsia="en-US"/>
        </w:rPr>
        <w:t>Threats identified through the consultation process (in addition to those modelled in SMP):</w:t>
      </w:r>
    </w:p>
    <w:p w14:paraId="77691D5F" w14:textId="77777777" w:rsidR="00E85D44" w:rsidRPr="00146719" w:rsidRDefault="00E85D44" w:rsidP="00146719">
      <w:pPr>
        <w:pStyle w:val="ListBullet"/>
      </w:pPr>
      <w:r w:rsidRPr="00146719">
        <w:t>High development pressure</w:t>
      </w:r>
    </w:p>
    <w:p w14:paraId="1698C86A" w14:textId="77777777" w:rsidR="00E85D44" w:rsidRPr="00146719" w:rsidRDefault="00E85D44" w:rsidP="00146719">
      <w:pPr>
        <w:pStyle w:val="ListBullet"/>
      </w:pPr>
      <w:r w:rsidRPr="00146719">
        <w:t>Invasive weeds</w:t>
      </w:r>
    </w:p>
    <w:p w14:paraId="7E4D4A91" w14:textId="77777777" w:rsidR="00E85D44" w:rsidRPr="00146719" w:rsidRDefault="00E85D44" w:rsidP="00146719">
      <w:pPr>
        <w:pStyle w:val="ListBullet"/>
      </w:pPr>
      <w:r w:rsidRPr="00146719">
        <w:t>Peri-urban pressures</w:t>
      </w:r>
    </w:p>
    <w:p w14:paraId="53199519" w14:textId="6308D644" w:rsidR="347932A4" w:rsidRPr="00146719" w:rsidRDefault="347932A4" w:rsidP="00146719">
      <w:pPr>
        <w:pStyle w:val="ListBullet"/>
      </w:pPr>
      <w:r w:rsidRPr="00146719">
        <w:t>Mountain bike tracks</w:t>
      </w:r>
    </w:p>
    <w:p w14:paraId="735B3A30" w14:textId="20DACA91" w:rsidR="00E85D44" w:rsidRPr="00146719" w:rsidRDefault="00E85D44" w:rsidP="00146719">
      <w:pPr>
        <w:pStyle w:val="ListBullet"/>
      </w:pPr>
      <w:r w:rsidRPr="00146719">
        <w:t>Climate change</w:t>
      </w:r>
    </w:p>
    <w:sectPr w:rsidR="00E85D44" w:rsidRPr="00146719" w:rsidSect="00893F5A">
      <w:headerReference w:type="even" r:id="rId34"/>
      <w:headerReference w:type="default" r:id="rId35"/>
      <w:footerReference w:type="even" r:id="rId36"/>
      <w:footerReference w:type="default" r:id="rId37"/>
      <w:headerReference w:type="first" r:id="rId38"/>
      <w:footerReference w:type="first" r:id="rId39"/>
      <w:pgSz w:w="11906" w:h="16838"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CC073" w14:textId="77777777" w:rsidR="008C228E" w:rsidRDefault="008C228E">
      <w:r>
        <w:separator/>
      </w:r>
    </w:p>
    <w:p w14:paraId="637FF443" w14:textId="77777777" w:rsidR="008C228E" w:rsidRDefault="008C228E"/>
    <w:p w14:paraId="3ECAA22E" w14:textId="77777777" w:rsidR="008C228E" w:rsidRDefault="008C228E"/>
  </w:endnote>
  <w:endnote w:type="continuationSeparator" w:id="0">
    <w:p w14:paraId="2326F70E" w14:textId="77777777" w:rsidR="008C228E" w:rsidRDefault="008C228E">
      <w:r>
        <w:continuationSeparator/>
      </w:r>
    </w:p>
    <w:p w14:paraId="28E08ADC" w14:textId="77777777" w:rsidR="008C228E" w:rsidRDefault="008C228E"/>
    <w:p w14:paraId="493BEB4B" w14:textId="77777777" w:rsidR="008C228E" w:rsidRDefault="008C228E"/>
  </w:endnote>
  <w:endnote w:type="continuationNotice" w:id="1">
    <w:p w14:paraId="19462A56" w14:textId="77777777" w:rsidR="008C228E" w:rsidRDefault="008C228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bi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5F368" w14:textId="77777777" w:rsidR="00AD2E15" w:rsidRDefault="00AD2E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772752"/>
      <w:docPartObj>
        <w:docPartGallery w:val="Page Numbers (Bottom of Page)"/>
        <w:docPartUnique/>
      </w:docPartObj>
    </w:sdtPr>
    <w:sdtEndPr>
      <w:rPr>
        <w:noProof/>
      </w:rPr>
    </w:sdtEndPr>
    <w:sdtContent>
      <w:p w14:paraId="564197D1" w14:textId="5A6F5DE5" w:rsidR="00AD2E15" w:rsidRDefault="00AD2E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0F1FBE" w14:textId="77777777" w:rsidR="00AD2E15" w:rsidRDefault="00AD2E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EEC62" w14:textId="77777777" w:rsidR="00AD2E15" w:rsidRDefault="00AD2E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3B983" w14:textId="77777777" w:rsidR="008C228E" w:rsidRPr="008F5280" w:rsidRDefault="008C228E" w:rsidP="008F5280">
      <w:pPr>
        <w:pStyle w:val="FootnoteSeparator"/>
      </w:pPr>
    </w:p>
    <w:p w14:paraId="24A0BC62" w14:textId="77777777" w:rsidR="008C228E" w:rsidRDefault="008C228E"/>
  </w:footnote>
  <w:footnote w:type="continuationSeparator" w:id="0">
    <w:p w14:paraId="3732B2BD" w14:textId="77777777" w:rsidR="008C228E" w:rsidRDefault="008C228E" w:rsidP="008F5280">
      <w:pPr>
        <w:pStyle w:val="FootnoteSeparator"/>
      </w:pPr>
    </w:p>
    <w:p w14:paraId="2EFFCB09" w14:textId="77777777" w:rsidR="008C228E" w:rsidRDefault="008C228E"/>
    <w:p w14:paraId="261CF1F6" w14:textId="77777777" w:rsidR="008C228E" w:rsidRDefault="008C228E"/>
  </w:footnote>
  <w:footnote w:type="continuationNotice" w:id="1">
    <w:p w14:paraId="73A47D13" w14:textId="77777777" w:rsidR="008C228E" w:rsidRDefault="008C228E" w:rsidP="00D55628"/>
    <w:p w14:paraId="085F35BF" w14:textId="77777777" w:rsidR="008C228E" w:rsidRDefault="008C228E"/>
    <w:p w14:paraId="479D8CF8" w14:textId="77777777" w:rsidR="008C228E" w:rsidRDefault="008C22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A0058" w14:textId="77777777" w:rsidR="00AD2E15" w:rsidRDefault="00AD2E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12B8914E" w14:textId="77777777" w:rsidR="00BB2472" w:rsidRDefault="00347FC8" w:rsidP="00DE028D">
          <w:pPr>
            <w:pStyle w:val="Header"/>
            <w:rPr>
              <w:b w:val="0"/>
              <w:bCs/>
              <w:noProof/>
              <w:sz w:val="32"/>
              <w:szCs w:val="16"/>
            </w:rPr>
          </w:pPr>
          <w:r w:rsidRPr="00DB6CB6">
            <w:rPr>
              <w:b w:val="0"/>
              <w:bCs/>
              <w:noProof/>
              <w:sz w:val="32"/>
              <w:szCs w:val="16"/>
            </w:rPr>
            <w:t>Biodiversity Response Planning</w:t>
          </w:r>
        </w:p>
        <w:p w14:paraId="162302DC" w14:textId="3780B2D8" w:rsidR="009B0075" w:rsidRPr="009B0075" w:rsidRDefault="009B0075" w:rsidP="00DE028D">
          <w:pPr>
            <w:pStyle w:val="Header"/>
          </w:pPr>
          <w:r w:rsidRPr="009B0075">
            <w:rPr>
              <w:noProof/>
              <w:sz w:val="32"/>
              <w:szCs w:val="16"/>
            </w:rPr>
            <w:t>Melbourne – Inner Urban, North and East</w:t>
          </w:r>
        </w:p>
      </w:tc>
    </w:tr>
  </w:tbl>
  <w:p w14:paraId="30F7E66D" w14:textId="4AF38A24" w:rsidR="00BB2472" w:rsidRPr="00DE028D" w:rsidRDefault="00347FC8" w:rsidP="00DE028D">
    <w:pPr>
      <w:pStyle w:val="Header"/>
    </w:pPr>
    <w:r w:rsidRPr="00806AB6">
      <w:rPr>
        <w:noProof/>
      </w:rPr>
      <mc:AlternateContent>
        <mc:Choice Requires="wps">
          <w:drawing>
            <wp:anchor distT="0" distB="0" distL="114300" distR="114300" simplePos="0" relativeHeight="251658242" behindDoc="1" locked="0" layoutInCell="1" allowOverlap="1" wp14:anchorId="325F309F" wp14:editId="08D90F5E">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65DCF6" id="TriangleRight" o:spid="_x0000_s1026" style="position:absolute;margin-left:56.7pt;margin-top:22.7pt;width:68.0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1" behindDoc="1" locked="0" layoutInCell="1" allowOverlap="1" wp14:anchorId="0A2F4731" wp14:editId="52CAE590">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10978A" id="TriangleLeft" o:spid="_x0000_s1026" style="position:absolute;margin-left:22.7pt;margin-top:22.7pt;width:68.05pt;height:7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4CD59915" wp14:editId="395E9751">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3C9EEF" id="Rectangle" o:spid="_x0000_s1026" style="position:absolute;margin-left:22.7pt;margin-top:22.7pt;width:552.7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37CAB" w14:textId="77777777" w:rsidR="00AD2E15" w:rsidRDefault="00AD2E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F5B0F3DC"/>
    <w:name w:val="DEPIListBullets"/>
    <w:lvl w:ilvl="0">
      <w:start w:val="1"/>
      <w:numFmt w:val="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C8A6090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8F1E39"/>
    <w:multiLevelType w:val="hybridMultilevel"/>
    <w:tmpl w:val="750A9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29B0162"/>
    <w:multiLevelType w:val="hybridMultilevel"/>
    <w:tmpl w:val="57AAA196"/>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6" w15:restartNumberingAfterBreak="0">
    <w:nsid w:val="18E07F8F"/>
    <w:multiLevelType w:val="hybridMultilevel"/>
    <w:tmpl w:val="F4B8DAA6"/>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5E16F0F"/>
    <w:multiLevelType w:val="hybridMultilevel"/>
    <w:tmpl w:val="8ABA61BE"/>
    <w:lvl w:ilvl="0" w:tplc="4ACABD42">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282B60"/>
    <w:multiLevelType w:val="hybridMultilevel"/>
    <w:tmpl w:val="7C72876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35E07DAF"/>
    <w:multiLevelType w:val="hybridMultilevel"/>
    <w:tmpl w:val="DAC08F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8723AD4"/>
    <w:multiLevelType w:val="hybridMultilevel"/>
    <w:tmpl w:val="C3FC21F4"/>
    <w:name w:val="DEPIPullOutBoxBullets"/>
    <w:lvl w:ilvl="0" w:tplc="F1EEF362">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AC24977C">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0934883A">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B6FA4104">
      <w:start w:val="1"/>
      <w:numFmt w:val="none"/>
      <w:lvlText w:val=""/>
      <w:lvlJc w:val="left"/>
      <w:pPr>
        <w:ind w:left="0" w:firstLine="0"/>
      </w:pPr>
      <w:rPr>
        <w:rFonts w:hint="default"/>
      </w:rPr>
    </w:lvl>
    <w:lvl w:ilvl="4" w:tplc="955217D8">
      <w:start w:val="1"/>
      <w:numFmt w:val="none"/>
      <w:lvlText w:val=""/>
      <w:lvlJc w:val="left"/>
      <w:pPr>
        <w:ind w:left="0" w:firstLine="0"/>
      </w:pPr>
      <w:rPr>
        <w:rFonts w:hint="default"/>
      </w:rPr>
    </w:lvl>
    <w:lvl w:ilvl="5" w:tplc="07FE0F6C">
      <w:start w:val="1"/>
      <w:numFmt w:val="none"/>
      <w:lvlText w:val=""/>
      <w:lvlJc w:val="left"/>
      <w:pPr>
        <w:ind w:left="0" w:firstLine="0"/>
      </w:pPr>
      <w:rPr>
        <w:rFonts w:hint="default"/>
      </w:rPr>
    </w:lvl>
    <w:lvl w:ilvl="6" w:tplc="E25C68BC">
      <w:start w:val="1"/>
      <w:numFmt w:val="none"/>
      <w:lvlText w:val=""/>
      <w:lvlJc w:val="left"/>
      <w:pPr>
        <w:ind w:left="0" w:firstLine="0"/>
      </w:pPr>
      <w:rPr>
        <w:rFonts w:hint="default"/>
      </w:rPr>
    </w:lvl>
    <w:lvl w:ilvl="7" w:tplc="510E12A6">
      <w:start w:val="1"/>
      <w:numFmt w:val="none"/>
      <w:lvlText w:val=""/>
      <w:lvlJc w:val="left"/>
      <w:pPr>
        <w:ind w:left="0" w:firstLine="0"/>
      </w:pPr>
      <w:rPr>
        <w:rFonts w:hint="default"/>
      </w:rPr>
    </w:lvl>
    <w:lvl w:ilvl="8" w:tplc="AF363264">
      <w:start w:val="1"/>
      <w:numFmt w:val="none"/>
      <w:lvlText w:val=""/>
      <w:lvlJc w:val="left"/>
      <w:pPr>
        <w:ind w:left="0" w:firstLine="0"/>
      </w:pPr>
      <w:rPr>
        <w:rFonts w:hint="default"/>
      </w:rPr>
    </w:lvl>
  </w:abstractNum>
  <w:abstractNum w:abstractNumId="1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hybridMultilevel"/>
    <w:tmpl w:val="0409001D"/>
    <w:styleLink w:val="1ai"/>
    <w:lvl w:ilvl="0" w:tplc="1ED2BC2C">
      <w:start w:val="1"/>
      <w:numFmt w:val="decimal"/>
      <w:lvlText w:val="%1)"/>
      <w:lvlJc w:val="left"/>
      <w:pPr>
        <w:tabs>
          <w:tab w:val="num" w:pos="360"/>
        </w:tabs>
        <w:ind w:left="360" w:hanging="360"/>
      </w:pPr>
    </w:lvl>
    <w:lvl w:ilvl="1" w:tplc="60E6EDAC">
      <w:start w:val="1"/>
      <w:numFmt w:val="lowerLetter"/>
      <w:lvlText w:val="%2)"/>
      <w:lvlJc w:val="left"/>
      <w:pPr>
        <w:tabs>
          <w:tab w:val="num" w:pos="720"/>
        </w:tabs>
        <w:ind w:left="720" w:hanging="360"/>
      </w:pPr>
    </w:lvl>
    <w:lvl w:ilvl="2" w:tplc="94A628D0">
      <w:start w:val="1"/>
      <w:numFmt w:val="lowerRoman"/>
      <w:lvlText w:val="%3)"/>
      <w:lvlJc w:val="left"/>
      <w:pPr>
        <w:tabs>
          <w:tab w:val="num" w:pos="1080"/>
        </w:tabs>
        <w:ind w:left="1080" w:hanging="360"/>
      </w:pPr>
    </w:lvl>
    <w:lvl w:ilvl="3" w:tplc="1A78EAB8">
      <w:start w:val="1"/>
      <w:numFmt w:val="decimal"/>
      <w:lvlText w:val="(%4)"/>
      <w:lvlJc w:val="left"/>
      <w:pPr>
        <w:tabs>
          <w:tab w:val="num" w:pos="1440"/>
        </w:tabs>
        <w:ind w:left="1440" w:hanging="360"/>
      </w:pPr>
    </w:lvl>
    <w:lvl w:ilvl="4" w:tplc="58AAD9D2">
      <w:start w:val="1"/>
      <w:numFmt w:val="lowerLetter"/>
      <w:lvlText w:val="(%5)"/>
      <w:lvlJc w:val="left"/>
      <w:pPr>
        <w:tabs>
          <w:tab w:val="num" w:pos="1800"/>
        </w:tabs>
        <w:ind w:left="1800" w:hanging="360"/>
      </w:pPr>
    </w:lvl>
    <w:lvl w:ilvl="5" w:tplc="0E288442">
      <w:start w:val="1"/>
      <w:numFmt w:val="lowerRoman"/>
      <w:lvlText w:val="(%6)"/>
      <w:lvlJc w:val="left"/>
      <w:pPr>
        <w:tabs>
          <w:tab w:val="num" w:pos="2160"/>
        </w:tabs>
        <w:ind w:left="2160" w:hanging="360"/>
      </w:pPr>
    </w:lvl>
    <w:lvl w:ilvl="6" w:tplc="4C78089A">
      <w:start w:val="1"/>
      <w:numFmt w:val="decimal"/>
      <w:lvlText w:val="%7."/>
      <w:lvlJc w:val="left"/>
      <w:pPr>
        <w:tabs>
          <w:tab w:val="num" w:pos="2520"/>
        </w:tabs>
        <w:ind w:left="2520" w:hanging="360"/>
      </w:pPr>
    </w:lvl>
    <w:lvl w:ilvl="7" w:tplc="6128AEE0">
      <w:start w:val="1"/>
      <w:numFmt w:val="lowerLetter"/>
      <w:lvlText w:val="%8."/>
      <w:lvlJc w:val="left"/>
      <w:pPr>
        <w:tabs>
          <w:tab w:val="num" w:pos="2880"/>
        </w:tabs>
        <w:ind w:left="2880" w:hanging="360"/>
      </w:pPr>
    </w:lvl>
    <w:lvl w:ilvl="8" w:tplc="65AE55B6">
      <w:start w:val="1"/>
      <w:numFmt w:val="lowerRoman"/>
      <w:lvlText w:val="%9."/>
      <w:lvlJc w:val="left"/>
      <w:pPr>
        <w:tabs>
          <w:tab w:val="num" w:pos="3240"/>
        </w:tabs>
        <w:ind w:left="3240" w:hanging="360"/>
      </w:pPr>
    </w:lvl>
  </w:abstractNum>
  <w:abstractNum w:abstractNumId="16" w15:restartNumberingAfterBreak="0">
    <w:nsid w:val="3D5E7213"/>
    <w:multiLevelType w:val="hybridMultilevel"/>
    <w:tmpl w:val="2C32D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F21788"/>
    <w:multiLevelType w:val="hybridMultilevel"/>
    <w:tmpl w:val="AEEC30DE"/>
    <w:lvl w:ilvl="0" w:tplc="0A189024">
      <w:start w:val="1"/>
      <w:numFmt w:val="bullet"/>
      <w:pStyle w:val="SmallBullet"/>
      <w:lvlText w:val="•"/>
      <w:lvlJc w:val="left"/>
      <w:pPr>
        <w:ind w:left="170" w:hanging="170"/>
      </w:pPr>
      <w:rPr>
        <w:rFonts w:ascii="Arial" w:hAnsi="Arial" w:hint="default"/>
        <w:color w:val="363534" w:themeColor="text1"/>
      </w:rPr>
    </w:lvl>
    <w:lvl w:ilvl="1" w:tplc="4B94E08C">
      <w:start w:val="1"/>
      <w:numFmt w:val="bullet"/>
      <w:lvlText w:val="o"/>
      <w:lvlJc w:val="left"/>
      <w:pPr>
        <w:ind w:left="1440" w:hanging="360"/>
      </w:pPr>
      <w:rPr>
        <w:rFonts w:ascii="Courier New" w:hAnsi="Courier New" w:cs="Courier New" w:hint="default"/>
      </w:rPr>
    </w:lvl>
    <w:lvl w:ilvl="2" w:tplc="EAA43DC8">
      <w:start w:val="1"/>
      <w:numFmt w:val="bullet"/>
      <w:lvlText w:val=""/>
      <w:lvlJc w:val="left"/>
      <w:pPr>
        <w:ind w:left="2160" w:hanging="360"/>
      </w:pPr>
      <w:rPr>
        <w:rFonts w:ascii="Wingdings" w:hAnsi="Wingdings" w:hint="default"/>
      </w:rPr>
    </w:lvl>
    <w:lvl w:ilvl="3" w:tplc="ABD8F1B4">
      <w:start w:val="1"/>
      <w:numFmt w:val="bullet"/>
      <w:lvlText w:val=""/>
      <w:lvlJc w:val="left"/>
      <w:pPr>
        <w:ind w:left="2880" w:hanging="360"/>
      </w:pPr>
      <w:rPr>
        <w:rFonts w:ascii="Symbol" w:hAnsi="Symbol" w:hint="default"/>
      </w:rPr>
    </w:lvl>
    <w:lvl w:ilvl="4" w:tplc="0F28BDB0">
      <w:start w:val="1"/>
      <w:numFmt w:val="bullet"/>
      <w:lvlText w:val="o"/>
      <w:lvlJc w:val="left"/>
      <w:pPr>
        <w:ind w:left="3600" w:hanging="360"/>
      </w:pPr>
      <w:rPr>
        <w:rFonts w:ascii="Courier New" w:hAnsi="Courier New" w:cs="Courier New" w:hint="default"/>
      </w:rPr>
    </w:lvl>
    <w:lvl w:ilvl="5" w:tplc="810E5D84">
      <w:start w:val="1"/>
      <w:numFmt w:val="bullet"/>
      <w:lvlText w:val=""/>
      <w:lvlJc w:val="left"/>
      <w:pPr>
        <w:ind w:left="4320" w:hanging="360"/>
      </w:pPr>
      <w:rPr>
        <w:rFonts w:ascii="Wingdings" w:hAnsi="Wingdings" w:hint="default"/>
      </w:rPr>
    </w:lvl>
    <w:lvl w:ilvl="6" w:tplc="EAEE5EF2">
      <w:start w:val="1"/>
      <w:numFmt w:val="bullet"/>
      <w:lvlText w:val=""/>
      <w:lvlJc w:val="left"/>
      <w:pPr>
        <w:ind w:left="5040" w:hanging="360"/>
      </w:pPr>
      <w:rPr>
        <w:rFonts w:ascii="Symbol" w:hAnsi="Symbol" w:hint="default"/>
      </w:rPr>
    </w:lvl>
    <w:lvl w:ilvl="7" w:tplc="C02E1994">
      <w:start w:val="1"/>
      <w:numFmt w:val="bullet"/>
      <w:lvlText w:val="o"/>
      <w:lvlJc w:val="left"/>
      <w:pPr>
        <w:ind w:left="5760" w:hanging="360"/>
      </w:pPr>
      <w:rPr>
        <w:rFonts w:ascii="Courier New" w:hAnsi="Courier New" w:cs="Courier New" w:hint="default"/>
      </w:rPr>
    </w:lvl>
    <w:lvl w:ilvl="8" w:tplc="8E34EC40">
      <w:start w:val="1"/>
      <w:numFmt w:val="bullet"/>
      <w:lvlText w:val=""/>
      <w:lvlJc w:val="left"/>
      <w:pPr>
        <w:ind w:left="6480" w:hanging="360"/>
      </w:pPr>
      <w:rPr>
        <w:rFonts w:ascii="Wingdings" w:hAnsi="Wingdings" w:hint="default"/>
      </w:rPr>
    </w:lvl>
  </w:abstractNum>
  <w:abstractNum w:abstractNumId="18" w15:restartNumberingAfterBreak="0">
    <w:nsid w:val="49D82900"/>
    <w:multiLevelType w:val="hybridMultilevel"/>
    <w:tmpl w:val="5F164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hybridMultilevel"/>
    <w:tmpl w:val="E70AEB56"/>
    <w:name w:val="HighlightBoxBullet"/>
    <w:lvl w:ilvl="0" w:tplc="17AEECA0">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7AE2C37C">
      <w:start w:val="1"/>
      <w:numFmt w:val="bullet"/>
      <w:lvlText w:val="o"/>
      <w:lvlJc w:val="left"/>
      <w:pPr>
        <w:ind w:left="1667" w:hanging="360"/>
      </w:pPr>
      <w:rPr>
        <w:rFonts w:ascii="Courier New" w:hAnsi="Courier New" w:cs="Courier New" w:hint="default"/>
      </w:rPr>
    </w:lvl>
    <w:lvl w:ilvl="2" w:tplc="1C24FF84">
      <w:start w:val="1"/>
      <w:numFmt w:val="bullet"/>
      <w:lvlText w:val=""/>
      <w:lvlJc w:val="left"/>
      <w:pPr>
        <w:ind w:left="2387" w:hanging="360"/>
      </w:pPr>
      <w:rPr>
        <w:rFonts w:ascii="Wingdings" w:hAnsi="Wingdings" w:hint="default"/>
      </w:rPr>
    </w:lvl>
    <w:lvl w:ilvl="3" w:tplc="2B6C1F08">
      <w:start w:val="1"/>
      <w:numFmt w:val="bullet"/>
      <w:lvlText w:val=""/>
      <w:lvlJc w:val="left"/>
      <w:pPr>
        <w:ind w:left="3107" w:hanging="360"/>
      </w:pPr>
      <w:rPr>
        <w:rFonts w:ascii="Symbol" w:hAnsi="Symbol" w:hint="default"/>
      </w:rPr>
    </w:lvl>
    <w:lvl w:ilvl="4" w:tplc="D5083A50">
      <w:start w:val="1"/>
      <w:numFmt w:val="bullet"/>
      <w:lvlText w:val="o"/>
      <w:lvlJc w:val="left"/>
      <w:pPr>
        <w:ind w:left="3827" w:hanging="360"/>
      </w:pPr>
      <w:rPr>
        <w:rFonts w:ascii="Courier New" w:hAnsi="Courier New" w:cs="Courier New" w:hint="default"/>
      </w:rPr>
    </w:lvl>
    <w:lvl w:ilvl="5" w:tplc="92A6684C">
      <w:start w:val="1"/>
      <w:numFmt w:val="bullet"/>
      <w:lvlText w:val=""/>
      <w:lvlJc w:val="left"/>
      <w:pPr>
        <w:ind w:left="4547" w:hanging="360"/>
      </w:pPr>
      <w:rPr>
        <w:rFonts w:ascii="Wingdings" w:hAnsi="Wingdings" w:hint="default"/>
      </w:rPr>
    </w:lvl>
    <w:lvl w:ilvl="6" w:tplc="842886EA">
      <w:start w:val="1"/>
      <w:numFmt w:val="bullet"/>
      <w:lvlText w:val=""/>
      <w:lvlJc w:val="left"/>
      <w:pPr>
        <w:ind w:left="5267" w:hanging="360"/>
      </w:pPr>
      <w:rPr>
        <w:rFonts w:ascii="Symbol" w:hAnsi="Symbol" w:hint="default"/>
      </w:rPr>
    </w:lvl>
    <w:lvl w:ilvl="7" w:tplc="5170B688">
      <w:start w:val="1"/>
      <w:numFmt w:val="bullet"/>
      <w:lvlText w:val="o"/>
      <w:lvlJc w:val="left"/>
      <w:pPr>
        <w:ind w:left="5987" w:hanging="360"/>
      </w:pPr>
      <w:rPr>
        <w:rFonts w:ascii="Courier New" w:hAnsi="Courier New" w:cs="Courier New" w:hint="default"/>
      </w:rPr>
    </w:lvl>
    <w:lvl w:ilvl="8" w:tplc="281AEB7C">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hybridMultilevel"/>
    <w:tmpl w:val="D97E5BB2"/>
    <w:name w:val="PBNumbering"/>
    <w:lvl w:ilvl="0" w:tplc="1594387A">
      <w:start w:val="1"/>
      <w:numFmt w:val="decimal"/>
      <w:lvlText w:val="%1."/>
      <w:lvlJc w:val="left"/>
      <w:pPr>
        <w:tabs>
          <w:tab w:val="num" w:pos="425"/>
        </w:tabs>
        <w:ind w:left="425" w:hanging="425"/>
      </w:pPr>
      <w:rPr>
        <w:rFonts w:hint="default"/>
      </w:rPr>
    </w:lvl>
    <w:lvl w:ilvl="1" w:tplc="1294F458">
      <w:start w:val="1"/>
      <w:numFmt w:val="lowerLetter"/>
      <w:lvlText w:val="%2)"/>
      <w:lvlJc w:val="left"/>
      <w:pPr>
        <w:tabs>
          <w:tab w:val="num" w:pos="851"/>
        </w:tabs>
        <w:ind w:left="851" w:hanging="426"/>
      </w:pPr>
      <w:rPr>
        <w:rFonts w:hint="default"/>
      </w:rPr>
    </w:lvl>
    <w:lvl w:ilvl="2" w:tplc="8ACE9FC8">
      <w:start w:val="1"/>
      <w:numFmt w:val="lowerRoman"/>
      <w:lvlText w:val="%3)"/>
      <w:lvlJc w:val="left"/>
      <w:pPr>
        <w:tabs>
          <w:tab w:val="num" w:pos="1276"/>
        </w:tabs>
        <w:ind w:left="1276" w:hanging="425"/>
      </w:pPr>
      <w:rPr>
        <w:rFonts w:hint="default"/>
      </w:rPr>
    </w:lvl>
    <w:lvl w:ilvl="3" w:tplc="5F62CBA2">
      <w:start w:val="1"/>
      <w:numFmt w:val="bullet"/>
      <w:lvlText w:val="–"/>
      <w:lvlJc w:val="left"/>
      <w:pPr>
        <w:tabs>
          <w:tab w:val="num" w:pos="1559"/>
        </w:tabs>
        <w:ind w:left="1559" w:hanging="283"/>
      </w:pPr>
      <w:rPr>
        <w:rFonts w:ascii="Arial" w:hAnsi="Arial" w:hint="default"/>
      </w:rPr>
    </w:lvl>
    <w:lvl w:ilvl="4" w:tplc="7CDC69E4">
      <w:start w:val="1"/>
      <w:numFmt w:val="none"/>
      <w:lvlText w:val=""/>
      <w:lvlJc w:val="left"/>
      <w:pPr>
        <w:tabs>
          <w:tab w:val="num" w:pos="1800"/>
        </w:tabs>
        <w:ind w:left="-32767" w:firstLine="0"/>
      </w:pPr>
      <w:rPr>
        <w:rFonts w:hint="default"/>
      </w:rPr>
    </w:lvl>
    <w:lvl w:ilvl="5" w:tplc="ECDEB352">
      <w:start w:val="1"/>
      <w:numFmt w:val="none"/>
      <w:lvlText w:val="(%6)"/>
      <w:lvlJc w:val="left"/>
      <w:pPr>
        <w:tabs>
          <w:tab w:val="num" w:pos="2160"/>
        </w:tabs>
        <w:ind w:left="-32767" w:firstLine="0"/>
      </w:pPr>
      <w:rPr>
        <w:rFonts w:hint="default"/>
      </w:rPr>
    </w:lvl>
    <w:lvl w:ilvl="6" w:tplc="E4927230">
      <w:start w:val="1"/>
      <w:numFmt w:val="none"/>
      <w:lvlText w:val="%7"/>
      <w:lvlJc w:val="left"/>
      <w:pPr>
        <w:tabs>
          <w:tab w:val="num" w:pos="2520"/>
        </w:tabs>
        <w:ind w:left="-32767" w:firstLine="0"/>
      </w:pPr>
      <w:rPr>
        <w:rFonts w:hint="default"/>
      </w:rPr>
    </w:lvl>
    <w:lvl w:ilvl="7" w:tplc="17BCFEE2">
      <w:start w:val="1"/>
      <w:numFmt w:val="none"/>
      <w:lvlText w:val=""/>
      <w:lvlJc w:val="left"/>
      <w:pPr>
        <w:tabs>
          <w:tab w:val="num" w:pos="2880"/>
        </w:tabs>
        <w:ind w:left="-32767" w:firstLine="0"/>
      </w:pPr>
      <w:rPr>
        <w:rFonts w:hint="default"/>
      </w:rPr>
    </w:lvl>
    <w:lvl w:ilvl="8" w:tplc="D2C6B0F4">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553C3D5E"/>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4934FEA"/>
    <w:multiLevelType w:val="hybridMultilevel"/>
    <w:tmpl w:val="EEA6F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0540A9"/>
    <w:multiLevelType w:val="multilevel"/>
    <w:tmpl w:val="BD24C7B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5D607FAD"/>
    <w:multiLevelType w:val="hybridMultilevel"/>
    <w:tmpl w:val="B734C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A869DF"/>
    <w:multiLevelType w:val="multilevel"/>
    <w:tmpl w:val="D72A239E"/>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AD71A7C"/>
    <w:multiLevelType w:val="hybridMultilevel"/>
    <w:tmpl w:val="947CF61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27" w15:restartNumberingAfterBreak="0">
    <w:nsid w:val="6D1D40AC"/>
    <w:multiLevelType w:val="hybridMultilevel"/>
    <w:tmpl w:val="4A4219B0"/>
    <w:name w:val="TableNumbering"/>
    <w:lvl w:ilvl="0" w:tplc="1C3CAED6">
      <w:start w:val="1"/>
      <w:numFmt w:val="decimal"/>
      <w:pStyle w:val="TableTextNumbered"/>
      <w:lvlText w:val="%1."/>
      <w:lvlJc w:val="left"/>
      <w:pPr>
        <w:tabs>
          <w:tab w:val="num" w:pos="482"/>
        </w:tabs>
        <w:ind w:left="482" w:hanging="369"/>
      </w:pPr>
      <w:rPr>
        <w:rFonts w:hint="default"/>
      </w:rPr>
    </w:lvl>
    <w:lvl w:ilvl="1" w:tplc="C1CE9B98">
      <w:start w:val="1"/>
      <w:numFmt w:val="lowerLetter"/>
      <w:pStyle w:val="TableTextNumbered2"/>
      <w:lvlText w:val="%2."/>
      <w:lvlJc w:val="left"/>
      <w:pPr>
        <w:tabs>
          <w:tab w:val="num" w:pos="822"/>
        </w:tabs>
        <w:ind w:left="822" w:hanging="340"/>
      </w:pPr>
      <w:rPr>
        <w:rFonts w:hint="default"/>
      </w:rPr>
    </w:lvl>
    <w:lvl w:ilvl="2" w:tplc="A6AC81CA">
      <w:start w:val="1"/>
      <w:numFmt w:val="lowerRoman"/>
      <w:pStyle w:val="TableTextNumbered3"/>
      <w:lvlText w:val="%3."/>
      <w:lvlJc w:val="left"/>
      <w:pPr>
        <w:tabs>
          <w:tab w:val="num" w:pos="1219"/>
        </w:tabs>
        <w:ind w:left="1219" w:hanging="397"/>
      </w:pPr>
      <w:rPr>
        <w:rFonts w:hint="default"/>
      </w:rPr>
    </w:lvl>
    <w:lvl w:ilvl="3" w:tplc="C0D2EBA6">
      <w:start w:val="1"/>
      <w:numFmt w:val="none"/>
      <w:lvlText w:val=""/>
      <w:lvlJc w:val="left"/>
      <w:pPr>
        <w:ind w:left="1440" w:hanging="360"/>
      </w:pPr>
      <w:rPr>
        <w:rFonts w:hint="default"/>
      </w:rPr>
    </w:lvl>
    <w:lvl w:ilvl="4" w:tplc="C2524694">
      <w:start w:val="1"/>
      <w:numFmt w:val="none"/>
      <w:lvlText w:val=""/>
      <w:lvlJc w:val="left"/>
      <w:pPr>
        <w:ind w:left="1800" w:hanging="360"/>
      </w:pPr>
      <w:rPr>
        <w:rFonts w:hint="default"/>
      </w:rPr>
    </w:lvl>
    <w:lvl w:ilvl="5" w:tplc="2570B1FA">
      <w:start w:val="1"/>
      <w:numFmt w:val="none"/>
      <w:lvlText w:val=""/>
      <w:lvlJc w:val="left"/>
      <w:pPr>
        <w:ind w:left="2160" w:hanging="360"/>
      </w:pPr>
      <w:rPr>
        <w:rFonts w:hint="default"/>
      </w:rPr>
    </w:lvl>
    <w:lvl w:ilvl="6" w:tplc="5BE271FA">
      <w:start w:val="1"/>
      <w:numFmt w:val="none"/>
      <w:lvlText w:val=""/>
      <w:lvlJc w:val="left"/>
      <w:pPr>
        <w:ind w:left="2520" w:hanging="360"/>
      </w:pPr>
      <w:rPr>
        <w:rFonts w:hint="default"/>
      </w:rPr>
    </w:lvl>
    <w:lvl w:ilvl="7" w:tplc="DD3E44F0">
      <w:start w:val="1"/>
      <w:numFmt w:val="none"/>
      <w:lvlText w:val=""/>
      <w:lvlJc w:val="left"/>
      <w:pPr>
        <w:ind w:left="2880" w:hanging="360"/>
      </w:pPr>
      <w:rPr>
        <w:rFonts w:hint="default"/>
      </w:rPr>
    </w:lvl>
    <w:lvl w:ilvl="8" w:tplc="4056AEDE">
      <w:start w:val="1"/>
      <w:numFmt w:val="none"/>
      <w:lvlText w:val=""/>
      <w:lvlJc w:val="left"/>
      <w:pPr>
        <w:ind w:left="3240" w:hanging="360"/>
      </w:pPr>
      <w:rPr>
        <w:rFonts w:hint="default"/>
      </w:rPr>
    </w:lvl>
  </w:abstractNum>
  <w:abstractNum w:abstractNumId="28" w15:restartNumberingAfterBreak="0">
    <w:nsid w:val="6DCE3B24"/>
    <w:multiLevelType w:val="hybridMultilevel"/>
    <w:tmpl w:val="495A6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CB3FBC"/>
    <w:multiLevelType w:val="hybridMultilevel"/>
    <w:tmpl w:val="E286E4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0250B03"/>
    <w:multiLevelType w:val="hybridMultilevel"/>
    <w:tmpl w:val="F3EA2326"/>
    <w:name w:val="DEPIQuoteBullets"/>
    <w:lvl w:ilvl="0" w:tplc="DB389A4C">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FC2253CC">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2D64BF9E">
      <w:start w:val="1"/>
      <w:numFmt w:val="bullet"/>
      <w:lvlText w:val="‒"/>
      <w:lvlJc w:val="left"/>
      <w:pPr>
        <w:tabs>
          <w:tab w:val="num" w:pos="1418"/>
        </w:tabs>
        <w:ind w:left="1418" w:hanging="283"/>
      </w:pPr>
      <w:rPr>
        <w:rFonts w:ascii="Calibri" w:hAnsi="Calibri" w:hint="default"/>
        <w:color w:val="CDDC29" w:themeColor="text2"/>
      </w:rPr>
    </w:lvl>
    <w:lvl w:ilvl="3" w:tplc="CC240A40">
      <w:start w:val="1"/>
      <w:numFmt w:val="bullet"/>
      <w:lvlText w:val=""/>
      <w:lvlJc w:val="left"/>
      <w:pPr>
        <w:ind w:left="1136" w:firstLine="283"/>
      </w:pPr>
      <w:rPr>
        <w:rFonts w:ascii="Symbol" w:hAnsi="Symbol" w:hint="default"/>
      </w:rPr>
    </w:lvl>
    <w:lvl w:ilvl="4" w:tplc="786C38D6">
      <w:start w:val="1"/>
      <w:numFmt w:val="bullet"/>
      <w:lvlText w:val=""/>
      <w:lvlJc w:val="left"/>
      <w:pPr>
        <w:ind w:left="1420" w:firstLine="283"/>
      </w:pPr>
      <w:rPr>
        <w:rFonts w:ascii="Symbol" w:hAnsi="Symbol" w:hint="default"/>
      </w:rPr>
    </w:lvl>
    <w:lvl w:ilvl="5" w:tplc="BE0C722C">
      <w:start w:val="1"/>
      <w:numFmt w:val="bullet"/>
      <w:lvlText w:val=""/>
      <w:lvlJc w:val="left"/>
      <w:pPr>
        <w:ind w:left="1704" w:firstLine="283"/>
      </w:pPr>
      <w:rPr>
        <w:rFonts w:ascii="Wingdings" w:hAnsi="Wingdings" w:hint="default"/>
      </w:rPr>
    </w:lvl>
    <w:lvl w:ilvl="6" w:tplc="9ACE6C8A">
      <w:start w:val="1"/>
      <w:numFmt w:val="bullet"/>
      <w:lvlText w:val=""/>
      <w:lvlJc w:val="left"/>
      <w:pPr>
        <w:ind w:left="1988" w:firstLine="283"/>
      </w:pPr>
      <w:rPr>
        <w:rFonts w:ascii="Wingdings" w:hAnsi="Wingdings" w:hint="default"/>
      </w:rPr>
    </w:lvl>
    <w:lvl w:ilvl="7" w:tplc="787CBDF0">
      <w:start w:val="1"/>
      <w:numFmt w:val="bullet"/>
      <w:lvlText w:val=""/>
      <w:lvlJc w:val="left"/>
      <w:pPr>
        <w:ind w:left="2272" w:firstLine="283"/>
      </w:pPr>
      <w:rPr>
        <w:rFonts w:ascii="Symbol" w:hAnsi="Symbol" w:hint="default"/>
      </w:rPr>
    </w:lvl>
    <w:lvl w:ilvl="8" w:tplc="2144B140">
      <w:start w:val="1"/>
      <w:numFmt w:val="bullet"/>
      <w:lvlText w:val=""/>
      <w:lvlJc w:val="left"/>
      <w:pPr>
        <w:ind w:left="2556" w:firstLine="283"/>
      </w:pPr>
      <w:rPr>
        <w:rFonts w:ascii="Symbol" w:hAnsi="Symbol" w:hint="default"/>
      </w:rPr>
    </w:lvl>
  </w:abstractNum>
  <w:abstractNum w:abstractNumId="31"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B85E06"/>
    <w:multiLevelType w:val="hybridMultilevel"/>
    <w:tmpl w:val="0408042A"/>
    <w:lvl w:ilvl="0" w:tplc="0C090001">
      <w:start w:val="1"/>
      <w:numFmt w:val="bullet"/>
      <w:lvlText w:val=""/>
      <w:lvlJc w:val="left"/>
      <w:pPr>
        <w:ind w:left="827" w:hanging="360"/>
      </w:pPr>
      <w:rPr>
        <w:rFonts w:ascii="Symbol" w:hAnsi="Symbol" w:hint="default"/>
      </w:rPr>
    </w:lvl>
    <w:lvl w:ilvl="1" w:tplc="0C090003" w:tentative="1">
      <w:start w:val="1"/>
      <w:numFmt w:val="bullet"/>
      <w:lvlText w:val="o"/>
      <w:lvlJc w:val="left"/>
      <w:pPr>
        <w:ind w:left="1547" w:hanging="360"/>
      </w:pPr>
      <w:rPr>
        <w:rFonts w:ascii="Courier New" w:hAnsi="Courier New" w:cs="Courier New" w:hint="default"/>
      </w:rPr>
    </w:lvl>
    <w:lvl w:ilvl="2" w:tplc="0C090005" w:tentative="1">
      <w:start w:val="1"/>
      <w:numFmt w:val="bullet"/>
      <w:lvlText w:val=""/>
      <w:lvlJc w:val="left"/>
      <w:pPr>
        <w:ind w:left="2267" w:hanging="360"/>
      </w:pPr>
      <w:rPr>
        <w:rFonts w:ascii="Wingdings" w:hAnsi="Wingdings" w:hint="default"/>
      </w:rPr>
    </w:lvl>
    <w:lvl w:ilvl="3" w:tplc="0C090001" w:tentative="1">
      <w:start w:val="1"/>
      <w:numFmt w:val="bullet"/>
      <w:lvlText w:val=""/>
      <w:lvlJc w:val="left"/>
      <w:pPr>
        <w:ind w:left="2987" w:hanging="360"/>
      </w:pPr>
      <w:rPr>
        <w:rFonts w:ascii="Symbol" w:hAnsi="Symbol" w:hint="default"/>
      </w:rPr>
    </w:lvl>
    <w:lvl w:ilvl="4" w:tplc="0C090003" w:tentative="1">
      <w:start w:val="1"/>
      <w:numFmt w:val="bullet"/>
      <w:lvlText w:val="o"/>
      <w:lvlJc w:val="left"/>
      <w:pPr>
        <w:ind w:left="3707" w:hanging="360"/>
      </w:pPr>
      <w:rPr>
        <w:rFonts w:ascii="Courier New" w:hAnsi="Courier New" w:cs="Courier New" w:hint="default"/>
      </w:rPr>
    </w:lvl>
    <w:lvl w:ilvl="5" w:tplc="0C090005" w:tentative="1">
      <w:start w:val="1"/>
      <w:numFmt w:val="bullet"/>
      <w:lvlText w:val=""/>
      <w:lvlJc w:val="left"/>
      <w:pPr>
        <w:ind w:left="4427" w:hanging="360"/>
      </w:pPr>
      <w:rPr>
        <w:rFonts w:ascii="Wingdings" w:hAnsi="Wingdings" w:hint="default"/>
      </w:rPr>
    </w:lvl>
    <w:lvl w:ilvl="6" w:tplc="0C090001" w:tentative="1">
      <w:start w:val="1"/>
      <w:numFmt w:val="bullet"/>
      <w:lvlText w:val=""/>
      <w:lvlJc w:val="left"/>
      <w:pPr>
        <w:ind w:left="5147" w:hanging="360"/>
      </w:pPr>
      <w:rPr>
        <w:rFonts w:ascii="Symbol" w:hAnsi="Symbol" w:hint="default"/>
      </w:rPr>
    </w:lvl>
    <w:lvl w:ilvl="7" w:tplc="0C090003" w:tentative="1">
      <w:start w:val="1"/>
      <w:numFmt w:val="bullet"/>
      <w:lvlText w:val="o"/>
      <w:lvlJc w:val="left"/>
      <w:pPr>
        <w:ind w:left="5867" w:hanging="360"/>
      </w:pPr>
      <w:rPr>
        <w:rFonts w:ascii="Courier New" w:hAnsi="Courier New" w:cs="Courier New" w:hint="default"/>
      </w:rPr>
    </w:lvl>
    <w:lvl w:ilvl="8" w:tplc="0C090005" w:tentative="1">
      <w:start w:val="1"/>
      <w:numFmt w:val="bullet"/>
      <w:lvlText w:val=""/>
      <w:lvlJc w:val="left"/>
      <w:pPr>
        <w:ind w:left="6587" w:hanging="360"/>
      </w:pPr>
      <w:rPr>
        <w:rFonts w:ascii="Wingdings" w:hAnsi="Wingdings"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CAF1A93"/>
    <w:multiLevelType w:val="hybridMultilevel"/>
    <w:tmpl w:val="6C2C3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27"/>
  </w:num>
  <w:num w:numId="3">
    <w:abstractNumId w:val="23"/>
  </w:num>
  <w:num w:numId="4">
    <w:abstractNumId w:val="33"/>
  </w:num>
  <w:num w:numId="5">
    <w:abstractNumId w:val="11"/>
  </w:num>
  <w:num w:numId="6">
    <w:abstractNumId w:val="4"/>
  </w:num>
  <w:num w:numId="7">
    <w:abstractNumId w:val="2"/>
  </w:num>
  <w:num w:numId="8">
    <w:abstractNumId w:val="0"/>
  </w:num>
  <w:num w:numId="9">
    <w:abstractNumId w:val="30"/>
  </w:num>
  <w:num w:numId="10">
    <w:abstractNumId w:val="7"/>
  </w:num>
  <w:num w:numId="11">
    <w:abstractNumId w:val="13"/>
  </w:num>
  <w:num w:numId="12">
    <w:abstractNumId w:val="8"/>
  </w:num>
  <w:num w:numId="13">
    <w:abstractNumId w:val="17"/>
  </w:num>
  <w:num w:numId="14">
    <w:abstractNumId w:val="19"/>
  </w:num>
  <w:num w:numId="15">
    <w:abstractNumId w:val="1"/>
  </w:num>
  <w:num w:numId="16">
    <w:abstractNumId w:val="31"/>
  </w:num>
  <w:num w:numId="17">
    <w:abstractNumId w:val="28"/>
  </w:num>
  <w:num w:numId="18">
    <w:abstractNumId w:val="3"/>
  </w:num>
  <w:num w:numId="19">
    <w:abstractNumId w:val="22"/>
  </w:num>
  <w:num w:numId="20">
    <w:abstractNumId w:val="26"/>
  </w:num>
  <w:num w:numId="21">
    <w:abstractNumId w:val="29"/>
  </w:num>
  <w:num w:numId="22">
    <w:abstractNumId w:val="12"/>
  </w:num>
  <w:num w:numId="23">
    <w:abstractNumId w:val="24"/>
  </w:num>
  <w:num w:numId="24">
    <w:abstractNumId w:val="6"/>
  </w:num>
  <w:num w:numId="25">
    <w:abstractNumId w:val="5"/>
  </w:num>
  <w:num w:numId="26">
    <w:abstractNumId w:val="10"/>
  </w:num>
  <w:num w:numId="27">
    <w:abstractNumId w:val="18"/>
  </w:num>
  <w:num w:numId="28">
    <w:abstractNumId w:val="34"/>
  </w:num>
  <w:num w:numId="29">
    <w:abstractNumId w:val="9"/>
  </w:num>
  <w:num w:numId="30">
    <w:abstractNumId w:val="16"/>
  </w:num>
  <w:num w:numId="31">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Single"/>
    <w:docVar w:name="Theme Color" w:val="Environment"/>
    <w:docVar w:name="TOC" w:val="Fals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279"/>
    <w:rsid w:val="0001466C"/>
    <w:rsid w:val="00014E15"/>
    <w:rsid w:val="0001584D"/>
    <w:rsid w:val="00015BB6"/>
    <w:rsid w:val="00016478"/>
    <w:rsid w:val="000171F8"/>
    <w:rsid w:val="000171FD"/>
    <w:rsid w:val="00017669"/>
    <w:rsid w:val="00017D91"/>
    <w:rsid w:val="00020B01"/>
    <w:rsid w:val="00020DB2"/>
    <w:rsid w:val="00021934"/>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0E27"/>
    <w:rsid w:val="0003108C"/>
    <w:rsid w:val="00031190"/>
    <w:rsid w:val="000312CC"/>
    <w:rsid w:val="000312E9"/>
    <w:rsid w:val="000314FF"/>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877"/>
    <w:rsid w:val="00041903"/>
    <w:rsid w:val="00041C5B"/>
    <w:rsid w:val="00041D02"/>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C1A"/>
    <w:rsid w:val="00046EE3"/>
    <w:rsid w:val="000473A1"/>
    <w:rsid w:val="0004761D"/>
    <w:rsid w:val="000479DE"/>
    <w:rsid w:val="00047C72"/>
    <w:rsid w:val="00047CE9"/>
    <w:rsid w:val="000501F1"/>
    <w:rsid w:val="00050257"/>
    <w:rsid w:val="00050487"/>
    <w:rsid w:val="000504A5"/>
    <w:rsid w:val="00050593"/>
    <w:rsid w:val="000507C3"/>
    <w:rsid w:val="00052234"/>
    <w:rsid w:val="0005245E"/>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B7B"/>
    <w:rsid w:val="00057EB2"/>
    <w:rsid w:val="0006013C"/>
    <w:rsid w:val="00060538"/>
    <w:rsid w:val="00060EE0"/>
    <w:rsid w:val="00060FD9"/>
    <w:rsid w:val="000612AF"/>
    <w:rsid w:val="00061498"/>
    <w:rsid w:val="00061573"/>
    <w:rsid w:val="000617D7"/>
    <w:rsid w:val="000620DA"/>
    <w:rsid w:val="000623CA"/>
    <w:rsid w:val="000626EE"/>
    <w:rsid w:val="00062985"/>
    <w:rsid w:val="00062A67"/>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035"/>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727"/>
    <w:rsid w:val="000758E3"/>
    <w:rsid w:val="00076469"/>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460"/>
    <w:rsid w:val="000838A2"/>
    <w:rsid w:val="00083917"/>
    <w:rsid w:val="00083BF7"/>
    <w:rsid w:val="00083CD6"/>
    <w:rsid w:val="00084187"/>
    <w:rsid w:val="00084CB1"/>
    <w:rsid w:val="00084E5F"/>
    <w:rsid w:val="000854DB"/>
    <w:rsid w:val="00085689"/>
    <w:rsid w:val="0008568F"/>
    <w:rsid w:val="00086009"/>
    <w:rsid w:val="00087430"/>
    <w:rsid w:val="0008745F"/>
    <w:rsid w:val="0008764D"/>
    <w:rsid w:val="00087732"/>
    <w:rsid w:val="00087E20"/>
    <w:rsid w:val="000908D6"/>
    <w:rsid w:val="0009125C"/>
    <w:rsid w:val="000913AD"/>
    <w:rsid w:val="00091F49"/>
    <w:rsid w:val="0009214D"/>
    <w:rsid w:val="000926CA"/>
    <w:rsid w:val="00093051"/>
    <w:rsid w:val="000935F8"/>
    <w:rsid w:val="00093761"/>
    <w:rsid w:val="000938C5"/>
    <w:rsid w:val="00093F02"/>
    <w:rsid w:val="000948CF"/>
    <w:rsid w:val="00094A84"/>
    <w:rsid w:val="00094F27"/>
    <w:rsid w:val="0009521E"/>
    <w:rsid w:val="00095D97"/>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778"/>
    <w:rsid w:val="000A09AD"/>
    <w:rsid w:val="000A0D74"/>
    <w:rsid w:val="000A1053"/>
    <w:rsid w:val="000A1512"/>
    <w:rsid w:val="000A15E4"/>
    <w:rsid w:val="000A16B0"/>
    <w:rsid w:val="000A2078"/>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2D"/>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6AC"/>
    <w:rsid w:val="000B3831"/>
    <w:rsid w:val="000B3DC1"/>
    <w:rsid w:val="000B3E83"/>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4DB"/>
    <w:rsid w:val="000C0A3E"/>
    <w:rsid w:val="000C27FF"/>
    <w:rsid w:val="000C2888"/>
    <w:rsid w:val="000C2CCC"/>
    <w:rsid w:val="000C2CD8"/>
    <w:rsid w:val="000C2DE3"/>
    <w:rsid w:val="000C33EB"/>
    <w:rsid w:val="000C3B79"/>
    <w:rsid w:val="000C3C38"/>
    <w:rsid w:val="000C3CB2"/>
    <w:rsid w:val="000C3F67"/>
    <w:rsid w:val="000C3FEF"/>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C01"/>
    <w:rsid w:val="000D4EC1"/>
    <w:rsid w:val="000D6DC7"/>
    <w:rsid w:val="000D703A"/>
    <w:rsid w:val="000D70FE"/>
    <w:rsid w:val="000D7202"/>
    <w:rsid w:val="000D7482"/>
    <w:rsid w:val="000D76D9"/>
    <w:rsid w:val="000D7891"/>
    <w:rsid w:val="000D7E1F"/>
    <w:rsid w:val="000E01C1"/>
    <w:rsid w:val="000E01D0"/>
    <w:rsid w:val="000E056A"/>
    <w:rsid w:val="000E05CC"/>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AB7"/>
    <w:rsid w:val="000E4B54"/>
    <w:rsid w:val="000E53BD"/>
    <w:rsid w:val="000E55A2"/>
    <w:rsid w:val="000E5F4E"/>
    <w:rsid w:val="000E6684"/>
    <w:rsid w:val="000E6777"/>
    <w:rsid w:val="000E7410"/>
    <w:rsid w:val="000E7936"/>
    <w:rsid w:val="000F03BC"/>
    <w:rsid w:val="000F0A47"/>
    <w:rsid w:val="000F0B24"/>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1CA"/>
    <w:rsid w:val="000F42A8"/>
    <w:rsid w:val="000F4A13"/>
    <w:rsid w:val="000F4CD5"/>
    <w:rsid w:val="000F5080"/>
    <w:rsid w:val="000F5113"/>
    <w:rsid w:val="000F5216"/>
    <w:rsid w:val="000F53DB"/>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D55"/>
    <w:rsid w:val="00104F66"/>
    <w:rsid w:val="001054A3"/>
    <w:rsid w:val="0010559C"/>
    <w:rsid w:val="0010595B"/>
    <w:rsid w:val="00105C32"/>
    <w:rsid w:val="0010606F"/>
    <w:rsid w:val="0010632A"/>
    <w:rsid w:val="0010632E"/>
    <w:rsid w:val="001064AB"/>
    <w:rsid w:val="001068E8"/>
    <w:rsid w:val="00106A7E"/>
    <w:rsid w:val="00106A81"/>
    <w:rsid w:val="00106B89"/>
    <w:rsid w:val="00106CA2"/>
    <w:rsid w:val="00107921"/>
    <w:rsid w:val="001101A6"/>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7E3"/>
    <w:rsid w:val="001219CD"/>
    <w:rsid w:val="00121E66"/>
    <w:rsid w:val="00121FF8"/>
    <w:rsid w:val="0012207E"/>
    <w:rsid w:val="00122355"/>
    <w:rsid w:val="00122358"/>
    <w:rsid w:val="001226AD"/>
    <w:rsid w:val="00122A3C"/>
    <w:rsid w:val="00122AE8"/>
    <w:rsid w:val="00122C72"/>
    <w:rsid w:val="001230A5"/>
    <w:rsid w:val="00123733"/>
    <w:rsid w:val="00123ACC"/>
    <w:rsid w:val="00123C4F"/>
    <w:rsid w:val="00123F8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2B52"/>
    <w:rsid w:val="00132CC8"/>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07A"/>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5D44"/>
    <w:rsid w:val="00146165"/>
    <w:rsid w:val="00146719"/>
    <w:rsid w:val="00146CDE"/>
    <w:rsid w:val="0014701F"/>
    <w:rsid w:val="001470F1"/>
    <w:rsid w:val="001474AE"/>
    <w:rsid w:val="001474D5"/>
    <w:rsid w:val="00147B75"/>
    <w:rsid w:val="00147B9C"/>
    <w:rsid w:val="00147CA0"/>
    <w:rsid w:val="00147EC2"/>
    <w:rsid w:val="00150172"/>
    <w:rsid w:val="001501A0"/>
    <w:rsid w:val="001505EF"/>
    <w:rsid w:val="0015064B"/>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67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4FFD"/>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5CB"/>
    <w:rsid w:val="00170713"/>
    <w:rsid w:val="00170AF6"/>
    <w:rsid w:val="00170F85"/>
    <w:rsid w:val="001715D8"/>
    <w:rsid w:val="00171973"/>
    <w:rsid w:val="00171FD1"/>
    <w:rsid w:val="00172031"/>
    <w:rsid w:val="0017276A"/>
    <w:rsid w:val="00172DA4"/>
    <w:rsid w:val="00173F6E"/>
    <w:rsid w:val="001748A0"/>
    <w:rsid w:val="001750F6"/>
    <w:rsid w:val="001756B6"/>
    <w:rsid w:val="0017570D"/>
    <w:rsid w:val="00175826"/>
    <w:rsid w:val="0017593D"/>
    <w:rsid w:val="00175B81"/>
    <w:rsid w:val="00175C26"/>
    <w:rsid w:val="00175E2D"/>
    <w:rsid w:val="00176238"/>
    <w:rsid w:val="00176368"/>
    <w:rsid w:val="001768D1"/>
    <w:rsid w:val="00176A24"/>
    <w:rsid w:val="00176DBD"/>
    <w:rsid w:val="00176DF9"/>
    <w:rsid w:val="0017720A"/>
    <w:rsid w:val="00177415"/>
    <w:rsid w:val="00177AC3"/>
    <w:rsid w:val="00177B82"/>
    <w:rsid w:val="00180229"/>
    <w:rsid w:val="00180234"/>
    <w:rsid w:val="001808BF"/>
    <w:rsid w:val="001811ED"/>
    <w:rsid w:val="0018138B"/>
    <w:rsid w:val="0018157F"/>
    <w:rsid w:val="001818CF"/>
    <w:rsid w:val="00182759"/>
    <w:rsid w:val="0018296A"/>
    <w:rsid w:val="00182986"/>
    <w:rsid w:val="00183265"/>
    <w:rsid w:val="00183949"/>
    <w:rsid w:val="00183DC3"/>
    <w:rsid w:val="00183F0D"/>
    <w:rsid w:val="0018400C"/>
    <w:rsid w:val="0018432F"/>
    <w:rsid w:val="00184D8A"/>
    <w:rsid w:val="00184FE9"/>
    <w:rsid w:val="00185004"/>
    <w:rsid w:val="001856A2"/>
    <w:rsid w:val="0018593D"/>
    <w:rsid w:val="00185D75"/>
    <w:rsid w:val="00185F4B"/>
    <w:rsid w:val="0018600C"/>
    <w:rsid w:val="0018616D"/>
    <w:rsid w:val="001863C1"/>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5F4"/>
    <w:rsid w:val="00197717"/>
    <w:rsid w:val="001977C0"/>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6C44"/>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45B"/>
    <w:rsid w:val="001B36B4"/>
    <w:rsid w:val="001B38B7"/>
    <w:rsid w:val="001B39AE"/>
    <w:rsid w:val="001B3F7F"/>
    <w:rsid w:val="001B411F"/>
    <w:rsid w:val="001B4653"/>
    <w:rsid w:val="001B4A22"/>
    <w:rsid w:val="001B4A40"/>
    <w:rsid w:val="001B58BC"/>
    <w:rsid w:val="001B5CF0"/>
    <w:rsid w:val="001B5E7A"/>
    <w:rsid w:val="001B6912"/>
    <w:rsid w:val="001B6ADE"/>
    <w:rsid w:val="001B71C7"/>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162"/>
    <w:rsid w:val="001C4284"/>
    <w:rsid w:val="001C4299"/>
    <w:rsid w:val="001C43F5"/>
    <w:rsid w:val="001C44D3"/>
    <w:rsid w:val="001C5239"/>
    <w:rsid w:val="001C5392"/>
    <w:rsid w:val="001C5501"/>
    <w:rsid w:val="001C5664"/>
    <w:rsid w:val="001C58FF"/>
    <w:rsid w:val="001C591F"/>
    <w:rsid w:val="001C6065"/>
    <w:rsid w:val="001C63D2"/>
    <w:rsid w:val="001C6526"/>
    <w:rsid w:val="001C6952"/>
    <w:rsid w:val="001C6A87"/>
    <w:rsid w:val="001C6E3A"/>
    <w:rsid w:val="001C6ECE"/>
    <w:rsid w:val="001C7078"/>
    <w:rsid w:val="001C709B"/>
    <w:rsid w:val="001C7813"/>
    <w:rsid w:val="001C7E3E"/>
    <w:rsid w:val="001D1792"/>
    <w:rsid w:val="001D1AE6"/>
    <w:rsid w:val="001D2509"/>
    <w:rsid w:val="001D2D76"/>
    <w:rsid w:val="001D2DA8"/>
    <w:rsid w:val="001D3116"/>
    <w:rsid w:val="001D347F"/>
    <w:rsid w:val="001D3B9E"/>
    <w:rsid w:val="001D3E83"/>
    <w:rsid w:val="001D3F6F"/>
    <w:rsid w:val="001D4649"/>
    <w:rsid w:val="001D4A29"/>
    <w:rsid w:val="001D4F9A"/>
    <w:rsid w:val="001D5114"/>
    <w:rsid w:val="001D52D3"/>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D9"/>
    <w:rsid w:val="001E33E3"/>
    <w:rsid w:val="001E3511"/>
    <w:rsid w:val="001E3642"/>
    <w:rsid w:val="001E36FB"/>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B9"/>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65B"/>
    <w:rsid w:val="001F770A"/>
    <w:rsid w:val="0020035C"/>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0D"/>
    <w:rsid w:val="00210D74"/>
    <w:rsid w:val="00210F71"/>
    <w:rsid w:val="00211046"/>
    <w:rsid w:val="002112B2"/>
    <w:rsid w:val="00211AE6"/>
    <w:rsid w:val="00211B95"/>
    <w:rsid w:val="00211FE8"/>
    <w:rsid w:val="0021210F"/>
    <w:rsid w:val="00212DA6"/>
    <w:rsid w:val="00213289"/>
    <w:rsid w:val="002139D9"/>
    <w:rsid w:val="00213B45"/>
    <w:rsid w:val="00213C82"/>
    <w:rsid w:val="002147CA"/>
    <w:rsid w:val="002154DF"/>
    <w:rsid w:val="002158A2"/>
    <w:rsid w:val="00215AEB"/>
    <w:rsid w:val="00215BB7"/>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23"/>
    <w:rsid w:val="00221FB0"/>
    <w:rsid w:val="0022236B"/>
    <w:rsid w:val="00222411"/>
    <w:rsid w:val="0022247C"/>
    <w:rsid w:val="0022253A"/>
    <w:rsid w:val="00222ACC"/>
    <w:rsid w:val="00222B25"/>
    <w:rsid w:val="00222D23"/>
    <w:rsid w:val="00223B9B"/>
    <w:rsid w:val="00223E41"/>
    <w:rsid w:val="00223EC7"/>
    <w:rsid w:val="002240AD"/>
    <w:rsid w:val="002241F7"/>
    <w:rsid w:val="00224234"/>
    <w:rsid w:val="002242F0"/>
    <w:rsid w:val="0022452B"/>
    <w:rsid w:val="00224EDC"/>
    <w:rsid w:val="00224F1D"/>
    <w:rsid w:val="00225CB2"/>
    <w:rsid w:val="002262A7"/>
    <w:rsid w:val="0022718E"/>
    <w:rsid w:val="00227B32"/>
    <w:rsid w:val="00227D6E"/>
    <w:rsid w:val="0023007D"/>
    <w:rsid w:val="002302F5"/>
    <w:rsid w:val="00230478"/>
    <w:rsid w:val="0023084B"/>
    <w:rsid w:val="00231074"/>
    <w:rsid w:val="00231311"/>
    <w:rsid w:val="0023151E"/>
    <w:rsid w:val="00231D0B"/>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29D"/>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5"/>
    <w:rsid w:val="00255D7F"/>
    <w:rsid w:val="00255DD3"/>
    <w:rsid w:val="00256057"/>
    <w:rsid w:val="002560F7"/>
    <w:rsid w:val="002568FE"/>
    <w:rsid w:val="0025775A"/>
    <w:rsid w:val="002578D4"/>
    <w:rsid w:val="002579C1"/>
    <w:rsid w:val="002604DA"/>
    <w:rsid w:val="00260781"/>
    <w:rsid w:val="0026094B"/>
    <w:rsid w:val="00260992"/>
    <w:rsid w:val="00260A76"/>
    <w:rsid w:val="00260E1C"/>
    <w:rsid w:val="00260FC1"/>
    <w:rsid w:val="0026101A"/>
    <w:rsid w:val="0026105F"/>
    <w:rsid w:val="002611D2"/>
    <w:rsid w:val="00261311"/>
    <w:rsid w:val="002614DA"/>
    <w:rsid w:val="00261BDD"/>
    <w:rsid w:val="00261C51"/>
    <w:rsid w:val="00261DCD"/>
    <w:rsid w:val="0026285F"/>
    <w:rsid w:val="00262E05"/>
    <w:rsid w:val="00262E69"/>
    <w:rsid w:val="0026369F"/>
    <w:rsid w:val="002636AB"/>
    <w:rsid w:val="0026373B"/>
    <w:rsid w:val="00263BE7"/>
    <w:rsid w:val="00263C46"/>
    <w:rsid w:val="00264677"/>
    <w:rsid w:val="00264A62"/>
    <w:rsid w:val="00265045"/>
    <w:rsid w:val="00265096"/>
    <w:rsid w:val="0026589E"/>
    <w:rsid w:val="002659C1"/>
    <w:rsid w:val="0026609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27DB"/>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391B"/>
    <w:rsid w:val="002940DF"/>
    <w:rsid w:val="002942A8"/>
    <w:rsid w:val="0029457A"/>
    <w:rsid w:val="00294BC0"/>
    <w:rsid w:val="00294C41"/>
    <w:rsid w:val="00294EB1"/>
    <w:rsid w:val="00294F96"/>
    <w:rsid w:val="0029505A"/>
    <w:rsid w:val="00295606"/>
    <w:rsid w:val="00295703"/>
    <w:rsid w:val="002958B8"/>
    <w:rsid w:val="00295F12"/>
    <w:rsid w:val="00296613"/>
    <w:rsid w:val="002972FC"/>
    <w:rsid w:val="00297462"/>
    <w:rsid w:val="00297CA9"/>
    <w:rsid w:val="00297EC6"/>
    <w:rsid w:val="002A01AF"/>
    <w:rsid w:val="002A09D9"/>
    <w:rsid w:val="002A0AED"/>
    <w:rsid w:val="002A13AD"/>
    <w:rsid w:val="002A2754"/>
    <w:rsid w:val="002A289B"/>
    <w:rsid w:val="002A2AFA"/>
    <w:rsid w:val="002A2CA1"/>
    <w:rsid w:val="002A307B"/>
    <w:rsid w:val="002A314B"/>
    <w:rsid w:val="002A36DE"/>
    <w:rsid w:val="002A38F1"/>
    <w:rsid w:val="002A3DA4"/>
    <w:rsid w:val="002A4235"/>
    <w:rsid w:val="002A4489"/>
    <w:rsid w:val="002A4B40"/>
    <w:rsid w:val="002A4CF9"/>
    <w:rsid w:val="002A4DF9"/>
    <w:rsid w:val="002A4E5B"/>
    <w:rsid w:val="002A5358"/>
    <w:rsid w:val="002A59C0"/>
    <w:rsid w:val="002A5D8B"/>
    <w:rsid w:val="002A5E13"/>
    <w:rsid w:val="002A6771"/>
    <w:rsid w:val="002A67CE"/>
    <w:rsid w:val="002A6829"/>
    <w:rsid w:val="002A6C11"/>
    <w:rsid w:val="002A6C41"/>
    <w:rsid w:val="002A6CDD"/>
    <w:rsid w:val="002A6FC7"/>
    <w:rsid w:val="002A7217"/>
    <w:rsid w:val="002A783B"/>
    <w:rsid w:val="002A7AC5"/>
    <w:rsid w:val="002A7DF3"/>
    <w:rsid w:val="002B00B5"/>
    <w:rsid w:val="002B0284"/>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3975"/>
    <w:rsid w:val="002B407B"/>
    <w:rsid w:val="002B407C"/>
    <w:rsid w:val="002B42DA"/>
    <w:rsid w:val="002B4CAF"/>
    <w:rsid w:val="002B509A"/>
    <w:rsid w:val="002B5497"/>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1FE"/>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BA"/>
    <w:rsid w:val="002D1EEC"/>
    <w:rsid w:val="002D1F56"/>
    <w:rsid w:val="002D212B"/>
    <w:rsid w:val="002D23E1"/>
    <w:rsid w:val="002D23FC"/>
    <w:rsid w:val="002D27CA"/>
    <w:rsid w:val="002D2C45"/>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D7DA8"/>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3E2"/>
    <w:rsid w:val="002E479B"/>
    <w:rsid w:val="002E4943"/>
    <w:rsid w:val="002E49BC"/>
    <w:rsid w:val="002E49CB"/>
    <w:rsid w:val="002E4E56"/>
    <w:rsid w:val="002E52CC"/>
    <w:rsid w:val="002E5808"/>
    <w:rsid w:val="002E584F"/>
    <w:rsid w:val="002E58C5"/>
    <w:rsid w:val="002E5B9E"/>
    <w:rsid w:val="002E5E4F"/>
    <w:rsid w:val="002E6B7A"/>
    <w:rsid w:val="002E6C22"/>
    <w:rsid w:val="002E6DC0"/>
    <w:rsid w:val="002E7001"/>
    <w:rsid w:val="002E7841"/>
    <w:rsid w:val="002E7991"/>
    <w:rsid w:val="002E7A32"/>
    <w:rsid w:val="002E7EE9"/>
    <w:rsid w:val="002F0518"/>
    <w:rsid w:val="002F0A6E"/>
    <w:rsid w:val="002F0BF5"/>
    <w:rsid w:val="002F1517"/>
    <w:rsid w:val="002F174F"/>
    <w:rsid w:val="002F1D03"/>
    <w:rsid w:val="002F1ECC"/>
    <w:rsid w:val="002F2355"/>
    <w:rsid w:val="002F25E9"/>
    <w:rsid w:val="002F3E23"/>
    <w:rsid w:val="002F3FEF"/>
    <w:rsid w:val="002F4165"/>
    <w:rsid w:val="002F44C2"/>
    <w:rsid w:val="002F4916"/>
    <w:rsid w:val="002F4B98"/>
    <w:rsid w:val="002F4CC3"/>
    <w:rsid w:val="002F4FB6"/>
    <w:rsid w:val="002F57C5"/>
    <w:rsid w:val="002F57C9"/>
    <w:rsid w:val="002F5A17"/>
    <w:rsid w:val="002F5CA3"/>
    <w:rsid w:val="002F5DE3"/>
    <w:rsid w:val="002F6632"/>
    <w:rsid w:val="002F6A05"/>
    <w:rsid w:val="002F6C77"/>
    <w:rsid w:val="002F713A"/>
    <w:rsid w:val="002F71D3"/>
    <w:rsid w:val="002F7537"/>
    <w:rsid w:val="002F7561"/>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BCA"/>
    <w:rsid w:val="00305AF5"/>
    <w:rsid w:val="00306030"/>
    <w:rsid w:val="00306780"/>
    <w:rsid w:val="00306796"/>
    <w:rsid w:val="00306B0C"/>
    <w:rsid w:val="00307282"/>
    <w:rsid w:val="00307322"/>
    <w:rsid w:val="00307581"/>
    <w:rsid w:val="003077A5"/>
    <w:rsid w:val="003078FD"/>
    <w:rsid w:val="00307C36"/>
    <w:rsid w:val="00307DE3"/>
    <w:rsid w:val="00307EE7"/>
    <w:rsid w:val="0031061F"/>
    <w:rsid w:val="00310859"/>
    <w:rsid w:val="00310A6E"/>
    <w:rsid w:val="00310F51"/>
    <w:rsid w:val="003114B3"/>
    <w:rsid w:val="00311AEC"/>
    <w:rsid w:val="00312073"/>
    <w:rsid w:val="00312320"/>
    <w:rsid w:val="00312916"/>
    <w:rsid w:val="00313432"/>
    <w:rsid w:val="00313587"/>
    <w:rsid w:val="003138E3"/>
    <w:rsid w:val="00313AA4"/>
    <w:rsid w:val="003140E6"/>
    <w:rsid w:val="00314485"/>
    <w:rsid w:val="003145C4"/>
    <w:rsid w:val="00314C40"/>
    <w:rsid w:val="00314EA8"/>
    <w:rsid w:val="00315133"/>
    <w:rsid w:val="0031528F"/>
    <w:rsid w:val="0031535C"/>
    <w:rsid w:val="00315585"/>
    <w:rsid w:val="00315622"/>
    <w:rsid w:val="00315855"/>
    <w:rsid w:val="00315CFC"/>
    <w:rsid w:val="00315F65"/>
    <w:rsid w:val="00316C07"/>
    <w:rsid w:val="00316EE5"/>
    <w:rsid w:val="00316F88"/>
    <w:rsid w:val="003177C7"/>
    <w:rsid w:val="00317B03"/>
    <w:rsid w:val="00317B60"/>
    <w:rsid w:val="00320D1D"/>
    <w:rsid w:val="00320E0A"/>
    <w:rsid w:val="00321131"/>
    <w:rsid w:val="00321137"/>
    <w:rsid w:val="003217EF"/>
    <w:rsid w:val="003229CA"/>
    <w:rsid w:val="00323063"/>
    <w:rsid w:val="003234E6"/>
    <w:rsid w:val="0032380A"/>
    <w:rsid w:val="00323920"/>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F50"/>
    <w:rsid w:val="003310FE"/>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997"/>
    <w:rsid w:val="00334ED7"/>
    <w:rsid w:val="00335A0C"/>
    <w:rsid w:val="00335E10"/>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47FC8"/>
    <w:rsid w:val="00350C48"/>
    <w:rsid w:val="00350E09"/>
    <w:rsid w:val="003511D3"/>
    <w:rsid w:val="003511FF"/>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AF1"/>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2C2"/>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496"/>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28F8"/>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788"/>
    <w:rsid w:val="00387B23"/>
    <w:rsid w:val="00387F59"/>
    <w:rsid w:val="003901B7"/>
    <w:rsid w:val="003901D7"/>
    <w:rsid w:val="00390F45"/>
    <w:rsid w:val="00391137"/>
    <w:rsid w:val="00391E78"/>
    <w:rsid w:val="00391F27"/>
    <w:rsid w:val="00391FC9"/>
    <w:rsid w:val="003920B2"/>
    <w:rsid w:val="00392127"/>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B4C"/>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38C"/>
    <w:rsid w:val="003A7910"/>
    <w:rsid w:val="003A79F1"/>
    <w:rsid w:val="003A7D28"/>
    <w:rsid w:val="003A7D9F"/>
    <w:rsid w:val="003B0339"/>
    <w:rsid w:val="003B0406"/>
    <w:rsid w:val="003B04EC"/>
    <w:rsid w:val="003B061E"/>
    <w:rsid w:val="003B06BF"/>
    <w:rsid w:val="003B0724"/>
    <w:rsid w:val="003B0B95"/>
    <w:rsid w:val="003B12B7"/>
    <w:rsid w:val="003B148C"/>
    <w:rsid w:val="003B1774"/>
    <w:rsid w:val="003B1E90"/>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BBE"/>
    <w:rsid w:val="003B6F54"/>
    <w:rsid w:val="003B712E"/>
    <w:rsid w:val="003B735C"/>
    <w:rsid w:val="003B7430"/>
    <w:rsid w:val="003B797A"/>
    <w:rsid w:val="003B7EC7"/>
    <w:rsid w:val="003C0482"/>
    <w:rsid w:val="003C05CC"/>
    <w:rsid w:val="003C0869"/>
    <w:rsid w:val="003C091E"/>
    <w:rsid w:val="003C09E7"/>
    <w:rsid w:val="003C0BED"/>
    <w:rsid w:val="003C106F"/>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7DB"/>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1EB9"/>
    <w:rsid w:val="003D216F"/>
    <w:rsid w:val="003D25C4"/>
    <w:rsid w:val="003D2C4D"/>
    <w:rsid w:val="003D3447"/>
    <w:rsid w:val="003D3468"/>
    <w:rsid w:val="003D34D6"/>
    <w:rsid w:val="003D357E"/>
    <w:rsid w:val="003D3695"/>
    <w:rsid w:val="003D3F0D"/>
    <w:rsid w:val="003D4055"/>
    <w:rsid w:val="003D4483"/>
    <w:rsid w:val="003D4C15"/>
    <w:rsid w:val="003D4DC8"/>
    <w:rsid w:val="003D545B"/>
    <w:rsid w:val="003D5476"/>
    <w:rsid w:val="003D5958"/>
    <w:rsid w:val="003D59C5"/>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45BD"/>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A34"/>
    <w:rsid w:val="003F0C86"/>
    <w:rsid w:val="003F1131"/>
    <w:rsid w:val="003F128A"/>
    <w:rsid w:val="003F13AC"/>
    <w:rsid w:val="003F1523"/>
    <w:rsid w:val="003F168A"/>
    <w:rsid w:val="003F183B"/>
    <w:rsid w:val="003F1886"/>
    <w:rsid w:val="003F19DB"/>
    <w:rsid w:val="003F1A89"/>
    <w:rsid w:val="003F1E35"/>
    <w:rsid w:val="003F27F7"/>
    <w:rsid w:val="003F2934"/>
    <w:rsid w:val="003F2D3A"/>
    <w:rsid w:val="003F2ECC"/>
    <w:rsid w:val="003F2EDD"/>
    <w:rsid w:val="003F321D"/>
    <w:rsid w:val="003F36B9"/>
    <w:rsid w:val="003F385A"/>
    <w:rsid w:val="003F3912"/>
    <w:rsid w:val="003F3984"/>
    <w:rsid w:val="003F44F5"/>
    <w:rsid w:val="003F46E9"/>
    <w:rsid w:val="003F4A93"/>
    <w:rsid w:val="003F4DE2"/>
    <w:rsid w:val="003F4E79"/>
    <w:rsid w:val="003F4EC3"/>
    <w:rsid w:val="003F524E"/>
    <w:rsid w:val="003F5644"/>
    <w:rsid w:val="003F5720"/>
    <w:rsid w:val="003F597C"/>
    <w:rsid w:val="003F5A3F"/>
    <w:rsid w:val="003F5AAB"/>
    <w:rsid w:val="003F5C95"/>
    <w:rsid w:val="003F6017"/>
    <w:rsid w:val="003F635B"/>
    <w:rsid w:val="003F67B4"/>
    <w:rsid w:val="003F6842"/>
    <w:rsid w:val="003F6B4D"/>
    <w:rsid w:val="003F6E4F"/>
    <w:rsid w:val="003F7231"/>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3C06"/>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30B"/>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36"/>
    <w:rsid w:val="0041739D"/>
    <w:rsid w:val="004179D0"/>
    <w:rsid w:val="00417A6D"/>
    <w:rsid w:val="00417F3F"/>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5F7"/>
    <w:rsid w:val="00422E51"/>
    <w:rsid w:val="0042317C"/>
    <w:rsid w:val="00423925"/>
    <w:rsid w:val="00423F52"/>
    <w:rsid w:val="00423FEB"/>
    <w:rsid w:val="00424A25"/>
    <w:rsid w:val="004250A5"/>
    <w:rsid w:val="004254A5"/>
    <w:rsid w:val="00425CF9"/>
    <w:rsid w:val="00425FF4"/>
    <w:rsid w:val="0042629F"/>
    <w:rsid w:val="0042660B"/>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8F3"/>
    <w:rsid w:val="00431DE4"/>
    <w:rsid w:val="00431F16"/>
    <w:rsid w:val="00432296"/>
    <w:rsid w:val="0043383B"/>
    <w:rsid w:val="0043384A"/>
    <w:rsid w:val="004339B7"/>
    <w:rsid w:val="00433C3F"/>
    <w:rsid w:val="00433CB8"/>
    <w:rsid w:val="00433EF9"/>
    <w:rsid w:val="00433F44"/>
    <w:rsid w:val="00433F6B"/>
    <w:rsid w:val="0043497B"/>
    <w:rsid w:val="00434B0F"/>
    <w:rsid w:val="00434B87"/>
    <w:rsid w:val="00434C05"/>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6"/>
    <w:rsid w:val="0043764E"/>
    <w:rsid w:val="00437960"/>
    <w:rsid w:val="00437972"/>
    <w:rsid w:val="004379D8"/>
    <w:rsid w:val="00437A5E"/>
    <w:rsid w:val="00437AA6"/>
    <w:rsid w:val="004400F1"/>
    <w:rsid w:val="0044019A"/>
    <w:rsid w:val="004403B8"/>
    <w:rsid w:val="00440734"/>
    <w:rsid w:val="00440870"/>
    <w:rsid w:val="00441244"/>
    <w:rsid w:val="00441569"/>
    <w:rsid w:val="00441A0D"/>
    <w:rsid w:val="00441B87"/>
    <w:rsid w:val="004422DF"/>
    <w:rsid w:val="00442BAA"/>
    <w:rsid w:val="00442D95"/>
    <w:rsid w:val="00442FB4"/>
    <w:rsid w:val="004430B1"/>
    <w:rsid w:val="00443176"/>
    <w:rsid w:val="00443310"/>
    <w:rsid w:val="004454C2"/>
    <w:rsid w:val="004458B6"/>
    <w:rsid w:val="00445CA0"/>
    <w:rsid w:val="004460E1"/>
    <w:rsid w:val="00446176"/>
    <w:rsid w:val="0044618B"/>
    <w:rsid w:val="00446390"/>
    <w:rsid w:val="004464A2"/>
    <w:rsid w:val="0044685C"/>
    <w:rsid w:val="00446920"/>
    <w:rsid w:val="00447351"/>
    <w:rsid w:val="004473DE"/>
    <w:rsid w:val="00447B50"/>
    <w:rsid w:val="00447BD5"/>
    <w:rsid w:val="00447C55"/>
    <w:rsid w:val="00447DC3"/>
    <w:rsid w:val="0045004D"/>
    <w:rsid w:val="00450BFC"/>
    <w:rsid w:val="00450C2B"/>
    <w:rsid w:val="00450E1B"/>
    <w:rsid w:val="00451216"/>
    <w:rsid w:val="004512D8"/>
    <w:rsid w:val="0045153F"/>
    <w:rsid w:val="004519A4"/>
    <w:rsid w:val="00451B45"/>
    <w:rsid w:val="00451D03"/>
    <w:rsid w:val="00451DF6"/>
    <w:rsid w:val="00451DFE"/>
    <w:rsid w:val="00452268"/>
    <w:rsid w:val="0045230A"/>
    <w:rsid w:val="00452AEA"/>
    <w:rsid w:val="00452D17"/>
    <w:rsid w:val="00452D32"/>
    <w:rsid w:val="00452E0B"/>
    <w:rsid w:val="00452E31"/>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39"/>
    <w:rsid w:val="0045714E"/>
    <w:rsid w:val="0045724E"/>
    <w:rsid w:val="004575A6"/>
    <w:rsid w:val="004576B7"/>
    <w:rsid w:val="004578A8"/>
    <w:rsid w:val="00457E4C"/>
    <w:rsid w:val="004606CB"/>
    <w:rsid w:val="004607A3"/>
    <w:rsid w:val="00460B9C"/>
    <w:rsid w:val="0046109E"/>
    <w:rsid w:val="004610CD"/>
    <w:rsid w:val="00461293"/>
    <w:rsid w:val="004613ED"/>
    <w:rsid w:val="004614C6"/>
    <w:rsid w:val="004615D2"/>
    <w:rsid w:val="004621F0"/>
    <w:rsid w:val="004623BF"/>
    <w:rsid w:val="004627AB"/>
    <w:rsid w:val="0046283F"/>
    <w:rsid w:val="00462F2F"/>
    <w:rsid w:val="004631BC"/>
    <w:rsid w:val="00463389"/>
    <w:rsid w:val="004634CE"/>
    <w:rsid w:val="004635A7"/>
    <w:rsid w:val="00463645"/>
    <w:rsid w:val="00463BC7"/>
    <w:rsid w:val="00463E97"/>
    <w:rsid w:val="00464476"/>
    <w:rsid w:val="0046466B"/>
    <w:rsid w:val="0046468C"/>
    <w:rsid w:val="0046498A"/>
    <w:rsid w:val="004649D9"/>
    <w:rsid w:val="00464D36"/>
    <w:rsid w:val="00464F86"/>
    <w:rsid w:val="0046503A"/>
    <w:rsid w:val="004652D7"/>
    <w:rsid w:val="00465713"/>
    <w:rsid w:val="004659BD"/>
    <w:rsid w:val="00465F2A"/>
    <w:rsid w:val="00466805"/>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5E"/>
    <w:rsid w:val="00483FCE"/>
    <w:rsid w:val="0048408A"/>
    <w:rsid w:val="004842EB"/>
    <w:rsid w:val="00484746"/>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4F85"/>
    <w:rsid w:val="004956B2"/>
    <w:rsid w:val="0049587E"/>
    <w:rsid w:val="00495986"/>
    <w:rsid w:val="00496446"/>
    <w:rsid w:val="00496465"/>
    <w:rsid w:val="00496982"/>
    <w:rsid w:val="00496C3E"/>
    <w:rsid w:val="0049710C"/>
    <w:rsid w:val="0049713E"/>
    <w:rsid w:val="00497A05"/>
    <w:rsid w:val="004A0535"/>
    <w:rsid w:val="004A0717"/>
    <w:rsid w:val="004A07E7"/>
    <w:rsid w:val="004A0D32"/>
    <w:rsid w:val="004A0E8E"/>
    <w:rsid w:val="004A142F"/>
    <w:rsid w:val="004A200E"/>
    <w:rsid w:val="004A2164"/>
    <w:rsid w:val="004A2515"/>
    <w:rsid w:val="004A2B54"/>
    <w:rsid w:val="004A2E41"/>
    <w:rsid w:val="004A2E7D"/>
    <w:rsid w:val="004A30FA"/>
    <w:rsid w:val="004A324F"/>
    <w:rsid w:val="004A358D"/>
    <w:rsid w:val="004A35BE"/>
    <w:rsid w:val="004A36C2"/>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B68"/>
    <w:rsid w:val="004A7F29"/>
    <w:rsid w:val="004B0796"/>
    <w:rsid w:val="004B09F7"/>
    <w:rsid w:val="004B0E07"/>
    <w:rsid w:val="004B0E1F"/>
    <w:rsid w:val="004B10EC"/>
    <w:rsid w:val="004B111F"/>
    <w:rsid w:val="004B12A8"/>
    <w:rsid w:val="004B141F"/>
    <w:rsid w:val="004B1491"/>
    <w:rsid w:val="004B16BA"/>
    <w:rsid w:val="004B1E8C"/>
    <w:rsid w:val="004B3987"/>
    <w:rsid w:val="004B3A9B"/>
    <w:rsid w:val="004B3C6B"/>
    <w:rsid w:val="004B3C6C"/>
    <w:rsid w:val="004B441C"/>
    <w:rsid w:val="004B44C5"/>
    <w:rsid w:val="004B4B80"/>
    <w:rsid w:val="004B55DC"/>
    <w:rsid w:val="004B5A0A"/>
    <w:rsid w:val="004B6237"/>
    <w:rsid w:val="004B7FA5"/>
    <w:rsid w:val="004C0479"/>
    <w:rsid w:val="004C0A38"/>
    <w:rsid w:val="004C1076"/>
    <w:rsid w:val="004C112B"/>
    <w:rsid w:val="004C12BA"/>
    <w:rsid w:val="004C1649"/>
    <w:rsid w:val="004C1A1C"/>
    <w:rsid w:val="004C1AD1"/>
    <w:rsid w:val="004C1DBC"/>
    <w:rsid w:val="004C2173"/>
    <w:rsid w:val="004C2283"/>
    <w:rsid w:val="004C2688"/>
    <w:rsid w:val="004C2710"/>
    <w:rsid w:val="004C37B2"/>
    <w:rsid w:val="004C398D"/>
    <w:rsid w:val="004C3ACD"/>
    <w:rsid w:val="004C3C46"/>
    <w:rsid w:val="004C402B"/>
    <w:rsid w:val="004C417C"/>
    <w:rsid w:val="004C42B9"/>
    <w:rsid w:val="004C4781"/>
    <w:rsid w:val="004C49D5"/>
    <w:rsid w:val="004C4C8A"/>
    <w:rsid w:val="004C4EE4"/>
    <w:rsid w:val="004C5315"/>
    <w:rsid w:val="004C577C"/>
    <w:rsid w:val="004C581E"/>
    <w:rsid w:val="004C58E4"/>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0B"/>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384"/>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A32"/>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03C"/>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4A6"/>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473F"/>
    <w:rsid w:val="00505460"/>
    <w:rsid w:val="00505CE1"/>
    <w:rsid w:val="00506058"/>
    <w:rsid w:val="00506259"/>
    <w:rsid w:val="005062DD"/>
    <w:rsid w:val="00506A1F"/>
    <w:rsid w:val="00506A45"/>
    <w:rsid w:val="005071A3"/>
    <w:rsid w:val="005077C6"/>
    <w:rsid w:val="00507CFB"/>
    <w:rsid w:val="005101E4"/>
    <w:rsid w:val="00510245"/>
    <w:rsid w:val="0051067C"/>
    <w:rsid w:val="00510833"/>
    <w:rsid w:val="0051089A"/>
    <w:rsid w:val="005108EF"/>
    <w:rsid w:val="00510A01"/>
    <w:rsid w:val="00510BDC"/>
    <w:rsid w:val="00510C53"/>
    <w:rsid w:val="00511120"/>
    <w:rsid w:val="00511156"/>
    <w:rsid w:val="0051118C"/>
    <w:rsid w:val="0051138B"/>
    <w:rsid w:val="00511A66"/>
    <w:rsid w:val="00512229"/>
    <w:rsid w:val="00512269"/>
    <w:rsid w:val="00512DFB"/>
    <w:rsid w:val="00512E08"/>
    <w:rsid w:val="005135E4"/>
    <w:rsid w:val="00513EDA"/>
    <w:rsid w:val="00513F6B"/>
    <w:rsid w:val="005142A8"/>
    <w:rsid w:val="00514425"/>
    <w:rsid w:val="00514CF1"/>
    <w:rsid w:val="00514E2D"/>
    <w:rsid w:val="00514ECF"/>
    <w:rsid w:val="00515B23"/>
    <w:rsid w:val="00515C39"/>
    <w:rsid w:val="00516381"/>
    <w:rsid w:val="00516487"/>
    <w:rsid w:val="00516C58"/>
    <w:rsid w:val="005173C0"/>
    <w:rsid w:val="00517471"/>
    <w:rsid w:val="00517DAB"/>
    <w:rsid w:val="00520415"/>
    <w:rsid w:val="005204AE"/>
    <w:rsid w:val="00520A34"/>
    <w:rsid w:val="00520A59"/>
    <w:rsid w:val="00521232"/>
    <w:rsid w:val="00521244"/>
    <w:rsid w:val="005212C4"/>
    <w:rsid w:val="005212DC"/>
    <w:rsid w:val="005216A1"/>
    <w:rsid w:val="0052196C"/>
    <w:rsid w:val="005219CA"/>
    <w:rsid w:val="00521BFD"/>
    <w:rsid w:val="00521DB5"/>
    <w:rsid w:val="0052239B"/>
    <w:rsid w:val="0052280A"/>
    <w:rsid w:val="00522B13"/>
    <w:rsid w:val="00522B30"/>
    <w:rsid w:val="00522C03"/>
    <w:rsid w:val="005232B3"/>
    <w:rsid w:val="005233A5"/>
    <w:rsid w:val="0052397E"/>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2FAD"/>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27B"/>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687"/>
    <w:rsid w:val="0054384C"/>
    <w:rsid w:val="00543FC2"/>
    <w:rsid w:val="00544088"/>
    <w:rsid w:val="0054433B"/>
    <w:rsid w:val="00544AD7"/>
    <w:rsid w:val="00544CDD"/>
    <w:rsid w:val="00544DB2"/>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BA"/>
    <w:rsid w:val="005541D4"/>
    <w:rsid w:val="005547DB"/>
    <w:rsid w:val="00554A10"/>
    <w:rsid w:val="00554F79"/>
    <w:rsid w:val="005550AC"/>
    <w:rsid w:val="005565AB"/>
    <w:rsid w:val="00556A21"/>
    <w:rsid w:val="00556E29"/>
    <w:rsid w:val="00556EE7"/>
    <w:rsid w:val="005574E3"/>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6E"/>
    <w:rsid w:val="00566671"/>
    <w:rsid w:val="00566DAC"/>
    <w:rsid w:val="00566FEA"/>
    <w:rsid w:val="005676F5"/>
    <w:rsid w:val="00567C79"/>
    <w:rsid w:val="00570012"/>
    <w:rsid w:val="00570018"/>
    <w:rsid w:val="005704B3"/>
    <w:rsid w:val="005705A3"/>
    <w:rsid w:val="00570BFE"/>
    <w:rsid w:val="00570C1D"/>
    <w:rsid w:val="005715BD"/>
    <w:rsid w:val="00571972"/>
    <w:rsid w:val="005720A4"/>
    <w:rsid w:val="0057235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DD8"/>
    <w:rsid w:val="00575FB3"/>
    <w:rsid w:val="005760F7"/>
    <w:rsid w:val="00576128"/>
    <w:rsid w:val="00576192"/>
    <w:rsid w:val="005761FD"/>
    <w:rsid w:val="0057683F"/>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E30"/>
    <w:rsid w:val="00587F6A"/>
    <w:rsid w:val="00587FAB"/>
    <w:rsid w:val="0059071B"/>
    <w:rsid w:val="00590903"/>
    <w:rsid w:val="00590B1F"/>
    <w:rsid w:val="00590B85"/>
    <w:rsid w:val="00590B89"/>
    <w:rsid w:val="0059108F"/>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AB0"/>
    <w:rsid w:val="0059717E"/>
    <w:rsid w:val="00597359"/>
    <w:rsid w:val="005978D3"/>
    <w:rsid w:val="00597C8C"/>
    <w:rsid w:val="00597D3A"/>
    <w:rsid w:val="005A02B2"/>
    <w:rsid w:val="005A0352"/>
    <w:rsid w:val="005A1360"/>
    <w:rsid w:val="005A13D5"/>
    <w:rsid w:val="005A1526"/>
    <w:rsid w:val="005A15BB"/>
    <w:rsid w:val="005A15E6"/>
    <w:rsid w:val="005A1C96"/>
    <w:rsid w:val="005A21FA"/>
    <w:rsid w:val="005A24B9"/>
    <w:rsid w:val="005A274F"/>
    <w:rsid w:val="005A27F5"/>
    <w:rsid w:val="005A2951"/>
    <w:rsid w:val="005A2A5D"/>
    <w:rsid w:val="005A2CB7"/>
    <w:rsid w:val="005A3174"/>
    <w:rsid w:val="005A34F9"/>
    <w:rsid w:val="005A3841"/>
    <w:rsid w:val="005A4144"/>
    <w:rsid w:val="005A42D6"/>
    <w:rsid w:val="005A44BF"/>
    <w:rsid w:val="005A44DD"/>
    <w:rsid w:val="005A4E7B"/>
    <w:rsid w:val="005A4E82"/>
    <w:rsid w:val="005A5248"/>
    <w:rsid w:val="005A568E"/>
    <w:rsid w:val="005A6242"/>
    <w:rsid w:val="005A7264"/>
    <w:rsid w:val="005A74DB"/>
    <w:rsid w:val="005A74EC"/>
    <w:rsid w:val="005A78C7"/>
    <w:rsid w:val="005A7CB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50D"/>
    <w:rsid w:val="005B57B5"/>
    <w:rsid w:val="005B587D"/>
    <w:rsid w:val="005B6242"/>
    <w:rsid w:val="005B65B9"/>
    <w:rsid w:val="005B6834"/>
    <w:rsid w:val="005B693A"/>
    <w:rsid w:val="005B6BDB"/>
    <w:rsid w:val="005B6CE4"/>
    <w:rsid w:val="005B6E2E"/>
    <w:rsid w:val="005B6F7A"/>
    <w:rsid w:val="005B7044"/>
    <w:rsid w:val="005B7246"/>
    <w:rsid w:val="005B724C"/>
    <w:rsid w:val="005B72B3"/>
    <w:rsid w:val="005B7339"/>
    <w:rsid w:val="005B79F9"/>
    <w:rsid w:val="005C0497"/>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329"/>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19B9"/>
    <w:rsid w:val="005D2102"/>
    <w:rsid w:val="005D2885"/>
    <w:rsid w:val="005D395A"/>
    <w:rsid w:val="005D3AC5"/>
    <w:rsid w:val="005D48A2"/>
    <w:rsid w:val="005D497A"/>
    <w:rsid w:val="005D4AA8"/>
    <w:rsid w:val="005D62B3"/>
    <w:rsid w:val="005D6CC9"/>
    <w:rsid w:val="005D73D7"/>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24B"/>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679"/>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2C55"/>
    <w:rsid w:val="00603085"/>
    <w:rsid w:val="00603830"/>
    <w:rsid w:val="006040D0"/>
    <w:rsid w:val="006041D5"/>
    <w:rsid w:val="00604691"/>
    <w:rsid w:val="00604976"/>
    <w:rsid w:val="00604A64"/>
    <w:rsid w:val="00604F9B"/>
    <w:rsid w:val="00604FE1"/>
    <w:rsid w:val="006053E5"/>
    <w:rsid w:val="00605B53"/>
    <w:rsid w:val="00605F62"/>
    <w:rsid w:val="00605FAC"/>
    <w:rsid w:val="00606402"/>
    <w:rsid w:val="00606440"/>
    <w:rsid w:val="006064EC"/>
    <w:rsid w:val="00606505"/>
    <w:rsid w:val="0060655A"/>
    <w:rsid w:val="00606818"/>
    <w:rsid w:val="00606CC0"/>
    <w:rsid w:val="006071AD"/>
    <w:rsid w:val="006072AD"/>
    <w:rsid w:val="00607702"/>
    <w:rsid w:val="0060793A"/>
    <w:rsid w:val="0060795D"/>
    <w:rsid w:val="00607EC3"/>
    <w:rsid w:val="00610620"/>
    <w:rsid w:val="0061101D"/>
    <w:rsid w:val="0061110A"/>
    <w:rsid w:val="006112CD"/>
    <w:rsid w:val="00611A84"/>
    <w:rsid w:val="00611AEA"/>
    <w:rsid w:val="00611B10"/>
    <w:rsid w:val="00611D72"/>
    <w:rsid w:val="00611ED0"/>
    <w:rsid w:val="0061201A"/>
    <w:rsid w:val="006120DB"/>
    <w:rsid w:val="00612230"/>
    <w:rsid w:val="0061289A"/>
    <w:rsid w:val="00612DE6"/>
    <w:rsid w:val="00612EAE"/>
    <w:rsid w:val="006137B7"/>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0F"/>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2C8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FA4"/>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6EB5"/>
    <w:rsid w:val="0064759D"/>
    <w:rsid w:val="00647777"/>
    <w:rsid w:val="00647AB3"/>
    <w:rsid w:val="00647AD8"/>
    <w:rsid w:val="00647D86"/>
    <w:rsid w:val="00647EE5"/>
    <w:rsid w:val="00647EF1"/>
    <w:rsid w:val="00647F59"/>
    <w:rsid w:val="00650342"/>
    <w:rsid w:val="00650640"/>
    <w:rsid w:val="00650913"/>
    <w:rsid w:val="00650D59"/>
    <w:rsid w:val="00650DD1"/>
    <w:rsid w:val="00650DF0"/>
    <w:rsid w:val="00650F2B"/>
    <w:rsid w:val="00650F92"/>
    <w:rsid w:val="00651335"/>
    <w:rsid w:val="00651499"/>
    <w:rsid w:val="00651BA3"/>
    <w:rsid w:val="00651DC3"/>
    <w:rsid w:val="006520DD"/>
    <w:rsid w:val="00652183"/>
    <w:rsid w:val="0065246D"/>
    <w:rsid w:val="00652794"/>
    <w:rsid w:val="0065282E"/>
    <w:rsid w:val="00652840"/>
    <w:rsid w:val="00652C32"/>
    <w:rsid w:val="00652EC9"/>
    <w:rsid w:val="00652F80"/>
    <w:rsid w:val="00653313"/>
    <w:rsid w:val="006535F4"/>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925"/>
    <w:rsid w:val="006669FB"/>
    <w:rsid w:val="00666DFB"/>
    <w:rsid w:val="0066740E"/>
    <w:rsid w:val="006676AD"/>
    <w:rsid w:val="006679B3"/>
    <w:rsid w:val="0067011C"/>
    <w:rsid w:val="00670C77"/>
    <w:rsid w:val="00670F64"/>
    <w:rsid w:val="00671260"/>
    <w:rsid w:val="006712C2"/>
    <w:rsid w:val="00671492"/>
    <w:rsid w:val="006717E1"/>
    <w:rsid w:val="00671D89"/>
    <w:rsid w:val="00671FFF"/>
    <w:rsid w:val="0067215B"/>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493"/>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2A4"/>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737"/>
    <w:rsid w:val="00692877"/>
    <w:rsid w:val="006930DF"/>
    <w:rsid w:val="00693213"/>
    <w:rsid w:val="00693285"/>
    <w:rsid w:val="006934CF"/>
    <w:rsid w:val="00693963"/>
    <w:rsid w:val="00693ACB"/>
    <w:rsid w:val="00693C50"/>
    <w:rsid w:val="006945EA"/>
    <w:rsid w:val="00694778"/>
    <w:rsid w:val="006947BD"/>
    <w:rsid w:val="006947C5"/>
    <w:rsid w:val="006947E2"/>
    <w:rsid w:val="00694A77"/>
    <w:rsid w:val="00694D4F"/>
    <w:rsid w:val="00694EFB"/>
    <w:rsid w:val="00695202"/>
    <w:rsid w:val="0069540B"/>
    <w:rsid w:val="006955CD"/>
    <w:rsid w:val="00696084"/>
    <w:rsid w:val="00696530"/>
    <w:rsid w:val="006965B3"/>
    <w:rsid w:val="006967A1"/>
    <w:rsid w:val="0069749C"/>
    <w:rsid w:val="006979E4"/>
    <w:rsid w:val="00697AB9"/>
    <w:rsid w:val="00697EA6"/>
    <w:rsid w:val="006A0425"/>
    <w:rsid w:val="006A0E25"/>
    <w:rsid w:val="006A0FAB"/>
    <w:rsid w:val="006A14B6"/>
    <w:rsid w:val="006A1A20"/>
    <w:rsid w:val="006A2763"/>
    <w:rsid w:val="006A2BF3"/>
    <w:rsid w:val="006A2DEE"/>
    <w:rsid w:val="006A3282"/>
    <w:rsid w:val="006A3398"/>
    <w:rsid w:val="006A396B"/>
    <w:rsid w:val="006A3A4C"/>
    <w:rsid w:val="006A3A96"/>
    <w:rsid w:val="006A3C03"/>
    <w:rsid w:val="006A4025"/>
    <w:rsid w:val="006A40D7"/>
    <w:rsid w:val="006A4700"/>
    <w:rsid w:val="006A4C45"/>
    <w:rsid w:val="006A4D08"/>
    <w:rsid w:val="006A4D41"/>
    <w:rsid w:val="006A5822"/>
    <w:rsid w:val="006A62A4"/>
    <w:rsid w:val="006A66B0"/>
    <w:rsid w:val="006A6A19"/>
    <w:rsid w:val="006A73C4"/>
    <w:rsid w:val="006A7BC9"/>
    <w:rsid w:val="006A7F2E"/>
    <w:rsid w:val="006B00A9"/>
    <w:rsid w:val="006B0264"/>
    <w:rsid w:val="006B04EB"/>
    <w:rsid w:val="006B05D3"/>
    <w:rsid w:val="006B082F"/>
    <w:rsid w:val="006B0F4B"/>
    <w:rsid w:val="006B13BB"/>
    <w:rsid w:val="006B1469"/>
    <w:rsid w:val="006B14EB"/>
    <w:rsid w:val="006B16AB"/>
    <w:rsid w:val="006B1B43"/>
    <w:rsid w:val="006B1C34"/>
    <w:rsid w:val="006B2656"/>
    <w:rsid w:val="006B2C90"/>
    <w:rsid w:val="006B2CAE"/>
    <w:rsid w:val="006B3157"/>
    <w:rsid w:val="006B36E4"/>
    <w:rsid w:val="006B41FB"/>
    <w:rsid w:val="006B421C"/>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99"/>
    <w:rsid w:val="006C26A7"/>
    <w:rsid w:val="006C2AA5"/>
    <w:rsid w:val="006C2CEA"/>
    <w:rsid w:val="006C30E6"/>
    <w:rsid w:val="006C3273"/>
    <w:rsid w:val="006C3B7C"/>
    <w:rsid w:val="006C3D2F"/>
    <w:rsid w:val="006C457A"/>
    <w:rsid w:val="006C45E9"/>
    <w:rsid w:val="006C4C76"/>
    <w:rsid w:val="006C52DE"/>
    <w:rsid w:val="006C55AB"/>
    <w:rsid w:val="006C577B"/>
    <w:rsid w:val="006C5AE9"/>
    <w:rsid w:val="006C5DF4"/>
    <w:rsid w:val="006C660C"/>
    <w:rsid w:val="006C66D5"/>
    <w:rsid w:val="006C68CD"/>
    <w:rsid w:val="006C71AB"/>
    <w:rsid w:val="006C73CB"/>
    <w:rsid w:val="006D06FD"/>
    <w:rsid w:val="006D0A00"/>
    <w:rsid w:val="006D0A6F"/>
    <w:rsid w:val="006D0E5A"/>
    <w:rsid w:val="006D0EC4"/>
    <w:rsid w:val="006D10E8"/>
    <w:rsid w:val="006D119C"/>
    <w:rsid w:val="006D1230"/>
    <w:rsid w:val="006D2216"/>
    <w:rsid w:val="006D27E6"/>
    <w:rsid w:val="006D2A33"/>
    <w:rsid w:val="006D2E85"/>
    <w:rsid w:val="006D2EB2"/>
    <w:rsid w:val="006D3267"/>
    <w:rsid w:val="006D3779"/>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EDF"/>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CCC"/>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03F"/>
    <w:rsid w:val="006F747F"/>
    <w:rsid w:val="006F7B10"/>
    <w:rsid w:val="0070005F"/>
    <w:rsid w:val="00700C18"/>
    <w:rsid w:val="007010C5"/>
    <w:rsid w:val="007011AB"/>
    <w:rsid w:val="007011F8"/>
    <w:rsid w:val="00701595"/>
    <w:rsid w:val="007015BB"/>
    <w:rsid w:val="00701BC0"/>
    <w:rsid w:val="00701F5E"/>
    <w:rsid w:val="007023F5"/>
    <w:rsid w:val="00702B73"/>
    <w:rsid w:val="00702D28"/>
    <w:rsid w:val="0070391D"/>
    <w:rsid w:val="00703986"/>
    <w:rsid w:val="00703AF1"/>
    <w:rsid w:val="00703BC5"/>
    <w:rsid w:val="00704255"/>
    <w:rsid w:val="00704C93"/>
    <w:rsid w:val="00704D0F"/>
    <w:rsid w:val="00704F61"/>
    <w:rsid w:val="007050E0"/>
    <w:rsid w:val="00705752"/>
    <w:rsid w:val="00706347"/>
    <w:rsid w:val="0070663E"/>
    <w:rsid w:val="00706747"/>
    <w:rsid w:val="00706F9F"/>
    <w:rsid w:val="007070EE"/>
    <w:rsid w:val="00707264"/>
    <w:rsid w:val="00707373"/>
    <w:rsid w:val="00707481"/>
    <w:rsid w:val="00707B50"/>
    <w:rsid w:val="00707C8D"/>
    <w:rsid w:val="0071108E"/>
    <w:rsid w:val="007112FA"/>
    <w:rsid w:val="007114A6"/>
    <w:rsid w:val="00711655"/>
    <w:rsid w:val="0071172A"/>
    <w:rsid w:val="007118A1"/>
    <w:rsid w:val="0071198A"/>
    <w:rsid w:val="00711EFD"/>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17D6D"/>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5"/>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18"/>
    <w:rsid w:val="00735C7A"/>
    <w:rsid w:val="00735CBD"/>
    <w:rsid w:val="00736637"/>
    <w:rsid w:val="00737041"/>
    <w:rsid w:val="00737046"/>
    <w:rsid w:val="007370B4"/>
    <w:rsid w:val="007372C7"/>
    <w:rsid w:val="0073737D"/>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2FBF"/>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1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DDE"/>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5A5"/>
    <w:rsid w:val="0076264F"/>
    <w:rsid w:val="00762A2D"/>
    <w:rsid w:val="00762D06"/>
    <w:rsid w:val="00762D0E"/>
    <w:rsid w:val="00763C70"/>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112"/>
    <w:rsid w:val="00767205"/>
    <w:rsid w:val="007673BD"/>
    <w:rsid w:val="007673EA"/>
    <w:rsid w:val="00767530"/>
    <w:rsid w:val="0076773C"/>
    <w:rsid w:val="00767852"/>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5CF"/>
    <w:rsid w:val="00774C8F"/>
    <w:rsid w:val="00774EEB"/>
    <w:rsid w:val="00775320"/>
    <w:rsid w:val="007753D6"/>
    <w:rsid w:val="007755A5"/>
    <w:rsid w:val="0077571D"/>
    <w:rsid w:val="007759C3"/>
    <w:rsid w:val="007763B8"/>
    <w:rsid w:val="0077641A"/>
    <w:rsid w:val="0077696E"/>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6F7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5DA"/>
    <w:rsid w:val="00797BC5"/>
    <w:rsid w:val="00797D2E"/>
    <w:rsid w:val="007A01A6"/>
    <w:rsid w:val="007A05FD"/>
    <w:rsid w:val="007A09E6"/>
    <w:rsid w:val="007A0F6E"/>
    <w:rsid w:val="007A1097"/>
    <w:rsid w:val="007A1313"/>
    <w:rsid w:val="007A146A"/>
    <w:rsid w:val="007A19BD"/>
    <w:rsid w:val="007A1A56"/>
    <w:rsid w:val="007A22B8"/>
    <w:rsid w:val="007A2603"/>
    <w:rsid w:val="007A2881"/>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2EF"/>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55"/>
    <w:rsid w:val="007C4168"/>
    <w:rsid w:val="007C4181"/>
    <w:rsid w:val="007C472A"/>
    <w:rsid w:val="007C477E"/>
    <w:rsid w:val="007C4BCE"/>
    <w:rsid w:val="007C4C02"/>
    <w:rsid w:val="007C4EA8"/>
    <w:rsid w:val="007C518E"/>
    <w:rsid w:val="007C5400"/>
    <w:rsid w:val="007C5554"/>
    <w:rsid w:val="007C57D5"/>
    <w:rsid w:val="007C6043"/>
    <w:rsid w:val="007C6451"/>
    <w:rsid w:val="007C6706"/>
    <w:rsid w:val="007C6777"/>
    <w:rsid w:val="007C6AA2"/>
    <w:rsid w:val="007C6EB3"/>
    <w:rsid w:val="007C6ECA"/>
    <w:rsid w:val="007C6FF4"/>
    <w:rsid w:val="007C72E5"/>
    <w:rsid w:val="007C7BDE"/>
    <w:rsid w:val="007C7E1E"/>
    <w:rsid w:val="007D00DF"/>
    <w:rsid w:val="007D01E7"/>
    <w:rsid w:val="007D02A3"/>
    <w:rsid w:val="007D0435"/>
    <w:rsid w:val="007D0466"/>
    <w:rsid w:val="007D0603"/>
    <w:rsid w:val="007D082B"/>
    <w:rsid w:val="007D0C23"/>
    <w:rsid w:val="007D1804"/>
    <w:rsid w:val="007D1854"/>
    <w:rsid w:val="007D1C4B"/>
    <w:rsid w:val="007D1D38"/>
    <w:rsid w:val="007D1D3B"/>
    <w:rsid w:val="007D2187"/>
    <w:rsid w:val="007D229D"/>
    <w:rsid w:val="007D25BC"/>
    <w:rsid w:val="007D29CE"/>
    <w:rsid w:val="007D2F8D"/>
    <w:rsid w:val="007D35C8"/>
    <w:rsid w:val="007D4163"/>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F77"/>
    <w:rsid w:val="007E7A21"/>
    <w:rsid w:val="007E7B22"/>
    <w:rsid w:val="007E7E4B"/>
    <w:rsid w:val="007E7F34"/>
    <w:rsid w:val="007F1A6B"/>
    <w:rsid w:val="007F1A7B"/>
    <w:rsid w:val="007F1D7C"/>
    <w:rsid w:val="007F22D6"/>
    <w:rsid w:val="007F2545"/>
    <w:rsid w:val="007F26D5"/>
    <w:rsid w:val="007F297D"/>
    <w:rsid w:val="007F2BA6"/>
    <w:rsid w:val="007F3088"/>
    <w:rsid w:val="007F32C9"/>
    <w:rsid w:val="007F35A0"/>
    <w:rsid w:val="007F402E"/>
    <w:rsid w:val="007F4238"/>
    <w:rsid w:val="007F4249"/>
    <w:rsid w:val="007F4643"/>
    <w:rsid w:val="007F4BC2"/>
    <w:rsid w:val="007F5217"/>
    <w:rsid w:val="007F52F1"/>
    <w:rsid w:val="007F56FE"/>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4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A5C"/>
    <w:rsid w:val="00815BDC"/>
    <w:rsid w:val="00815D7C"/>
    <w:rsid w:val="0081679A"/>
    <w:rsid w:val="00816C36"/>
    <w:rsid w:val="00816E7C"/>
    <w:rsid w:val="008171A8"/>
    <w:rsid w:val="00817873"/>
    <w:rsid w:val="00820451"/>
    <w:rsid w:val="008207F6"/>
    <w:rsid w:val="00820CF6"/>
    <w:rsid w:val="00820E9E"/>
    <w:rsid w:val="00820F1C"/>
    <w:rsid w:val="00821262"/>
    <w:rsid w:val="008212DD"/>
    <w:rsid w:val="00821EEC"/>
    <w:rsid w:val="00822245"/>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4FEA"/>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225"/>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5D98"/>
    <w:rsid w:val="0083644E"/>
    <w:rsid w:val="00836702"/>
    <w:rsid w:val="00836A4F"/>
    <w:rsid w:val="00836DDA"/>
    <w:rsid w:val="00836EF0"/>
    <w:rsid w:val="0083767E"/>
    <w:rsid w:val="0083775B"/>
    <w:rsid w:val="00840881"/>
    <w:rsid w:val="00840D81"/>
    <w:rsid w:val="00840DFB"/>
    <w:rsid w:val="00840EEC"/>
    <w:rsid w:val="00840FE7"/>
    <w:rsid w:val="008411FB"/>
    <w:rsid w:val="00841202"/>
    <w:rsid w:val="00841303"/>
    <w:rsid w:val="00841F95"/>
    <w:rsid w:val="00842203"/>
    <w:rsid w:val="00842269"/>
    <w:rsid w:val="008423CE"/>
    <w:rsid w:val="0084291E"/>
    <w:rsid w:val="00842A98"/>
    <w:rsid w:val="00842D21"/>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1247"/>
    <w:rsid w:val="0085205A"/>
    <w:rsid w:val="0085232C"/>
    <w:rsid w:val="00852345"/>
    <w:rsid w:val="00852C4A"/>
    <w:rsid w:val="00852C8B"/>
    <w:rsid w:val="00852D48"/>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7AF"/>
    <w:rsid w:val="00857971"/>
    <w:rsid w:val="008579A6"/>
    <w:rsid w:val="00857F2E"/>
    <w:rsid w:val="0086000C"/>
    <w:rsid w:val="008601F2"/>
    <w:rsid w:val="008602BB"/>
    <w:rsid w:val="00860EA0"/>
    <w:rsid w:val="00860FAB"/>
    <w:rsid w:val="00861101"/>
    <w:rsid w:val="00861311"/>
    <w:rsid w:val="00861AF5"/>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67E9F"/>
    <w:rsid w:val="00867F30"/>
    <w:rsid w:val="008704DF"/>
    <w:rsid w:val="00870765"/>
    <w:rsid w:val="00870F09"/>
    <w:rsid w:val="00870F0D"/>
    <w:rsid w:val="00870F1D"/>
    <w:rsid w:val="0087102F"/>
    <w:rsid w:val="008715CB"/>
    <w:rsid w:val="008721A0"/>
    <w:rsid w:val="0087237F"/>
    <w:rsid w:val="008727CD"/>
    <w:rsid w:val="008727D8"/>
    <w:rsid w:val="00872ABD"/>
    <w:rsid w:val="00872B1F"/>
    <w:rsid w:val="008730AA"/>
    <w:rsid w:val="008732E8"/>
    <w:rsid w:val="008732FF"/>
    <w:rsid w:val="00873328"/>
    <w:rsid w:val="0087348D"/>
    <w:rsid w:val="00873EB9"/>
    <w:rsid w:val="00874180"/>
    <w:rsid w:val="00874405"/>
    <w:rsid w:val="0087463C"/>
    <w:rsid w:val="00874B42"/>
    <w:rsid w:val="00874D8C"/>
    <w:rsid w:val="008759AC"/>
    <w:rsid w:val="00875CD3"/>
    <w:rsid w:val="00876439"/>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3C"/>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3F5A"/>
    <w:rsid w:val="008948B8"/>
    <w:rsid w:val="00895015"/>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637"/>
    <w:rsid w:val="008A19D3"/>
    <w:rsid w:val="008A2952"/>
    <w:rsid w:val="008A300B"/>
    <w:rsid w:val="008A3022"/>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1BC"/>
    <w:rsid w:val="008B2488"/>
    <w:rsid w:val="008B2F07"/>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1B32"/>
    <w:rsid w:val="008C20C8"/>
    <w:rsid w:val="008C228E"/>
    <w:rsid w:val="008C27BC"/>
    <w:rsid w:val="008C2B05"/>
    <w:rsid w:val="008C2B8E"/>
    <w:rsid w:val="008C2D6D"/>
    <w:rsid w:val="008C2E6A"/>
    <w:rsid w:val="008C39C5"/>
    <w:rsid w:val="008C3A2A"/>
    <w:rsid w:val="008C3C77"/>
    <w:rsid w:val="008C4471"/>
    <w:rsid w:val="008C4536"/>
    <w:rsid w:val="008C4692"/>
    <w:rsid w:val="008C4FA6"/>
    <w:rsid w:val="008C4FB4"/>
    <w:rsid w:val="008C513F"/>
    <w:rsid w:val="008C51E3"/>
    <w:rsid w:val="008C5778"/>
    <w:rsid w:val="008C5947"/>
    <w:rsid w:val="008C5E9A"/>
    <w:rsid w:val="008C6119"/>
    <w:rsid w:val="008C6168"/>
    <w:rsid w:val="008C6201"/>
    <w:rsid w:val="008C650B"/>
    <w:rsid w:val="008C66C7"/>
    <w:rsid w:val="008C7B4F"/>
    <w:rsid w:val="008C7D22"/>
    <w:rsid w:val="008C7EC0"/>
    <w:rsid w:val="008D0359"/>
    <w:rsid w:val="008D0497"/>
    <w:rsid w:val="008D0562"/>
    <w:rsid w:val="008D0696"/>
    <w:rsid w:val="008D07B8"/>
    <w:rsid w:val="008D09A8"/>
    <w:rsid w:val="008D0A50"/>
    <w:rsid w:val="008D0FD5"/>
    <w:rsid w:val="008D1098"/>
    <w:rsid w:val="008D1566"/>
    <w:rsid w:val="008D165F"/>
    <w:rsid w:val="008D19A7"/>
    <w:rsid w:val="008D1C99"/>
    <w:rsid w:val="008D1DCC"/>
    <w:rsid w:val="008D2349"/>
    <w:rsid w:val="008D26CC"/>
    <w:rsid w:val="008D30FD"/>
    <w:rsid w:val="008D3196"/>
    <w:rsid w:val="008D3406"/>
    <w:rsid w:val="008D3726"/>
    <w:rsid w:val="008D3D69"/>
    <w:rsid w:val="008D40CC"/>
    <w:rsid w:val="008D4368"/>
    <w:rsid w:val="008D4A26"/>
    <w:rsid w:val="008D53EE"/>
    <w:rsid w:val="008D5511"/>
    <w:rsid w:val="008D5930"/>
    <w:rsid w:val="008D6084"/>
    <w:rsid w:val="008D6611"/>
    <w:rsid w:val="008D6740"/>
    <w:rsid w:val="008D6D9B"/>
    <w:rsid w:val="008D6E00"/>
    <w:rsid w:val="008D6F79"/>
    <w:rsid w:val="008D72E6"/>
    <w:rsid w:val="008D72F7"/>
    <w:rsid w:val="008D7C5A"/>
    <w:rsid w:val="008D7E6D"/>
    <w:rsid w:val="008D7F16"/>
    <w:rsid w:val="008E00D0"/>
    <w:rsid w:val="008E023F"/>
    <w:rsid w:val="008E051A"/>
    <w:rsid w:val="008E155C"/>
    <w:rsid w:val="008E1A1F"/>
    <w:rsid w:val="008E1A29"/>
    <w:rsid w:val="008E1A64"/>
    <w:rsid w:val="008E1CAF"/>
    <w:rsid w:val="008E1CED"/>
    <w:rsid w:val="008E1ED6"/>
    <w:rsid w:val="008E1FE4"/>
    <w:rsid w:val="008E2797"/>
    <w:rsid w:val="008E2910"/>
    <w:rsid w:val="008E2C0F"/>
    <w:rsid w:val="008E2C81"/>
    <w:rsid w:val="008E2CCE"/>
    <w:rsid w:val="008E3389"/>
    <w:rsid w:val="008E3558"/>
    <w:rsid w:val="008E35BF"/>
    <w:rsid w:val="008E3730"/>
    <w:rsid w:val="008E3756"/>
    <w:rsid w:val="008E46FA"/>
    <w:rsid w:val="008E55E1"/>
    <w:rsid w:val="008E5BC6"/>
    <w:rsid w:val="008E6A3D"/>
    <w:rsid w:val="008E6D8A"/>
    <w:rsid w:val="008E6F0B"/>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0E11"/>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4AE"/>
    <w:rsid w:val="0090567B"/>
    <w:rsid w:val="00905730"/>
    <w:rsid w:val="00905BEE"/>
    <w:rsid w:val="0090692F"/>
    <w:rsid w:val="00906C3D"/>
    <w:rsid w:val="00906EE3"/>
    <w:rsid w:val="00907749"/>
    <w:rsid w:val="00907A52"/>
    <w:rsid w:val="00907F05"/>
    <w:rsid w:val="00910716"/>
    <w:rsid w:val="00910751"/>
    <w:rsid w:val="00910990"/>
    <w:rsid w:val="009116AD"/>
    <w:rsid w:val="009116DB"/>
    <w:rsid w:val="00911A16"/>
    <w:rsid w:val="00911B2D"/>
    <w:rsid w:val="00912881"/>
    <w:rsid w:val="00912AD2"/>
    <w:rsid w:val="00912B89"/>
    <w:rsid w:val="00912D89"/>
    <w:rsid w:val="009131EE"/>
    <w:rsid w:val="009133EF"/>
    <w:rsid w:val="009139B4"/>
    <w:rsid w:val="00913AD8"/>
    <w:rsid w:val="00914CA3"/>
    <w:rsid w:val="00914F57"/>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347"/>
    <w:rsid w:val="009304ED"/>
    <w:rsid w:val="0093064D"/>
    <w:rsid w:val="00930CD3"/>
    <w:rsid w:val="0093122B"/>
    <w:rsid w:val="0093183F"/>
    <w:rsid w:val="00931850"/>
    <w:rsid w:val="0093199E"/>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D9"/>
    <w:rsid w:val="00934E06"/>
    <w:rsid w:val="00934E7D"/>
    <w:rsid w:val="00934EB8"/>
    <w:rsid w:val="00935830"/>
    <w:rsid w:val="00935A91"/>
    <w:rsid w:val="009360B6"/>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E73"/>
    <w:rsid w:val="00942F07"/>
    <w:rsid w:val="00943105"/>
    <w:rsid w:val="00944072"/>
    <w:rsid w:val="00944114"/>
    <w:rsid w:val="00944115"/>
    <w:rsid w:val="009445E0"/>
    <w:rsid w:val="00944F33"/>
    <w:rsid w:val="00944FA0"/>
    <w:rsid w:val="0094513E"/>
    <w:rsid w:val="0094554E"/>
    <w:rsid w:val="00945E56"/>
    <w:rsid w:val="009468AF"/>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823"/>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169"/>
    <w:rsid w:val="00961249"/>
    <w:rsid w:val="00961250"/>
    <w:rsid w:val="009616C2"/>
    <w:rsid w:val="00961A1A"/>
    <w:rsid w:val="00961A4C"/>
    <w:rsid w:val="00961F8C"/>
    <w:rsid w:val="009621A5"/>
    <w:rsid w:val="009623CA"/>
    <w:rsid w:val="0096287B"/>
    <w:rsid w:val="009628F7"/>
    <w:rsid w:val="00963369"/>
    <w:rsid w:val="009637FD"/>
    <w:rsid w:val="00963DD1"/>
    <w:rsid w:val="00963E6D"/>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1D21"/>
    <w:rsid w:val="009728EA"/>
    <w:rsid w:val="00972956"/>
    <w:rsid w:val="00972B1E"/>
    <w:rsid w:val="00972B93"/>
    <w:rsid w:val="00972C5B"/>
    <w:rsid w:val="00972F49"/>
    <w:rsid w:val="00973700"/>
    <w:rsid w:val="009738BC"/>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2030"/>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075"/>
    <w:rsid w:val="009B0580"/>
    <w:rsid w:val="009B0714"/>
    <w:rsid w:val="009B0ED2"/>
    <w:rsid w:val="009B0F6A"/>
    <w:rsid w:val="009B129D"/>
    <w:rsid w:val="009B1335"/>
    <w:rsid w:val="009B14D7"/>
    <w:rsid w:val="009B1665"/>
    <w:rsid w:val="009B20DC"/>
    <w:rsid w:val="009B241F"/>
    <w:rsid w:val="009B27B5"/>
    <w:rsid w:val="009B2896"/>
    <w:rsid w:val="009B31D6"/>
    <w:rsid w:val="009B385E"/>
    <w:rsid w:val="009B3AE9"/>
    <w:rsid w:val="009B4456"/>
    <w:rsid w:val="009B4E07"/>
    <w:rsid w:val="009B5C61"/>
    <w:rsid w:val="009B5CA5"/>
    <w:rsid w:val="009B5EB0"/>
    <w:rsid w:val="009B5F28"/>
    <w:rsid w:val="009B5F86"/>
    <w:rsid w:val="009B649A"/>
    <w:rsid w:val="009B68A3"/>
    <w:rsid w:val="009B693E"/>
    <w:rsid w:val="009B69D6"/>
    <w:rsid w:val="009B6AAC"/>
    <w:rsid w:val="009B6F45"/>
    <w:rsid w:val="009B6F5B"/>
    <w:rsid w:val="009B702A"/>
    <w:rsid w:val="009B7E01"/>
    <w:rsid w:val="009C01F0"/>
    <w:rsid w:val="009C0292"/>
    <w:rsid w:val="009C0303"/>
    <w:rsid w:val="009C0693"/>
    <w:rsid w:val="009C0AA3"/>
    <w:rsid w:val="009C0E41"/>
    <w:rsid w:val="009C0EBB"/>
    <w:rsid w:val="009C18BB"/>
    <w:rsid w:val="009C1904"/>
    <w:rsid w:val="009C1AD8"/>
    <w:rsid w:val="009C1DA9"/>
    <w:rsid w:val="009C1E7C"/>
    <w:rsid w:val="009C1FBF"/>
    <w:rsid w:val="009C1FD9"/>
    <w:rsid w:val="009C2029"/>
    <w:rsid w:val="009C21E0"/>
    <w:rsid w:val="009C256D"/>
    <w:rsid w:val="009C2C59"/>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869"/>
    <w:rsid w:val="009D2A17"/>
    <w:rsid w:val="009D351A"/>
    <w:rsid w:val="009D3554"/>
    <w:rsid w:val="009D3E41"/>
    <w:rsid w:val="009D4157"/>
    <w:rsid w:val="009D434D"/>
    <w:rsid w:val="009D4394"/>
    <w:rsid w:val="009D45AE"/>
    <w:rsid w:val="009D4D76"/>
    <w:rsid w:val="009D4EBA"/>
    <w:rsid w:val="009D50B3"/>
    <w:rsid w:val="009D53C5"/>
    <w:rsid w:val="009D5AA8"/>
    <w:rsid w:val="009D691C"/>
    <w:rsid w:val="009D6B60"/>
    <w:rsid w:val="009D6F6C"/>
    <w:rsid w:val="009D71D4"/>
    <w:rsid w:val="009D756C"/>
    <w:rsid w:val="009D7820"/>
    <w:rsid w:val="009D7C0D"/>
    <w:rsid w:val="009D7D08"/>
    <w:rsid w:val="009D7D47"/>
    <w:rsid w:val="009E03F1"/>
    <w:rsid w:val="009E0728"/>
    <w:rsid w:val="009E0B37"/>
    <w:rsid w:val="009E0BF0"/>
    <w:rsid w:val="009E0C93"/>
    <w:rsid w:val="009E0F8F"/>
    <w:rsid w:val="009E1066"/>
    <w:rsid w:val="009E13E5"/>
    <w:rsid w:val="009E1853"/>
    <w:rsid w:val="009E1CCF"/>
    <w:rsid w:val="009E1EAC"/>
    <w:rsid w:val="009E2F3B"/>
    <w:rsid w:val="009E3169"/>
    <w:rsid w:val="009E3528"/>
    <w:rsid w:val="009E367A"/>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E31"/>
    <w:rsid w:val="009F0F39"/>
    <w:rsid w:val="009F12E1"/>
    <w:rsid w:val="009F1401"/>
    <w:rsid w:val="009F1416"/>
    <w:rsid w:val="009F1518"/>
    <w:rsid w:val="009F1986"/>
    <w:rsid w:val="009F1AFD"/>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26"/>
    <w:rsid w:val="00A00531"/>
    <w:rsid w:val="00A014C6"/>
    <w:rsid w:val="00A025B3"/>
    <w:rsid w:val="00A0276E"/>
    <w:rsid w:val="00A028C3"/>
    <w:rsid w:val="00A0310E"/>
    <w:rsid w:val="00A04238"/>
    <w:rsid w:val="00A0424C"/>
    <w:rsid w:val="00A049CA"/>
    <w:rsid w:val="00A04A55"/>
    <w:rsid w:val="00A04F27"/>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0CE"/>
    <w:rsid w:val="00A124A0"/>
    <w:rsid w:val="00A1280A"/>
    <w:rsid w:val="00A128AF"/>
    <w:rsid w:val="00A12996"/>
    <w:rsid w:val="00A129CD"/>
    <w:rsid w:val="00A12A98"/>
    <w:rsid w:val="00A139AC"/>
    <w:rsid w:val="00A13CE0"/>
    <w:rsid w:val="00A1416B"/>
    <w:rsid w:val="00A141BB"/>
    <w:rsid w:val="00A1431F"/>
    <w:rsid w:val="00A1450D"/>
    <w:rsid w:val="00A147BA"/>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0FE2"/>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0B3"/>
    <w:rsid w:val="00A362CD"/>
    <w:rsid w:val="00A36B36"/>
    <w:rsid w:val="00A36EC4"/>
    <w:rsid w:val="00A36FD3"/>
    <w:rsid w:val="00A373E0"/>
    <w:rsid w:val="00A376E4"/>
    <w:rsid w:val="00A400F7"/>
    <w:rsid w:val="00A40257"/>
    <w:rsid w:val="00A405D2"/>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11C"/>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78C"/>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3ED"/>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549D"/>
    <w:rsid w:val="00A665C7"/>
    <w:rsid w:val="00A66C93"/>
    <w:rsid w:val="00A66F00"/>
    <w:rsid w:val="00A67702"/>
    <w:rsid w:val="00A67E3F"/>
    <w:rsid w:val="00A70CA3"/>
    <w:rsid w:val="00A70ECB"/>
    <w:rsid w:val="00A70F74"/>
    <w:rsid w:val="00A7110A"/>
    <w:rsid w:val="00A712F7"/>
    <w:rsid w:val="00A71437"/>
    <w:rsid w:val="00A71FC4"/>
    <w:rsid w:val="00A72176"/>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624"/>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4DC"/>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43D"/>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2C2"/>
    <w:rsid w:val="00AA34E3"/>
    <w:rsid w:val="00AA3625"/>
    <w:rsid w:val="00AA3C21"/>
    <w:rsid w:val="00AA3DD9"/>
    <w:rsid w:val="00AA4173"/>
    <w:rsid w:val="00AA4186"/>
    <w:rsid w:val="00AA4263"/>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EB3"/>
    <w:rsid w:val="00AB7F96"/>
    <w:rsid w:val="00AC0148"/>
    <w:rsid w:val="00AC0287"/>
    <w:rsid w:val="00AC0A16"/>
    <w:rsid w:val="00AC138D"/>
    <w:rsid w:val="00AC17A3"/>
    <w:rsid w:val="00AC1FFA"/>
    <w:rsid w:val="00AC22F9"/>
    <w:rsid w:val="00AC232A"/>
    <w:rsid w:val="00AC28FE"/>
    <w:rsid w:val="00AC297B"/>
    <w:rsid w:val="00AC2EDF"/>
    <w:rsid w:val="00AC34EC"/>
    <w:rsid w:val="00AC3862"/>
    <w:rsid w:val="00AC3C29"/>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2E15"/>
    <w:rsid w:val="00AD3037"/>
    <w:rsid w:val="00AD3296"/>
    <w:rsid w:val="00AD33BC"/>
    <w:rsid w:val="00AD391C"/>
    <w:rsid w:val="00AD3946"/>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C73"/>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7C4"/>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D5E"/>
    <w:rsid w:val="00AF203B"/>
    <w:rsid w:val="00AF2484"/>
    <w:rsid w:val="00AF2BC0"/>
    <w:rsid w:val="00AF304A"/>
    <w:rsid w:val="00AF442B"/>
    <w:rsid w:val="00AF49EA"/>
    <w:rsid w:val="00AF4B99"/>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2ABC"/>
    <w:rsid w:val="00B0383E"/>
    <w:rsid w:val="00B03852"/>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3D8"/>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1B0"/>
    <w:rsid w:val="00B27582"/>
    <w:rsid w:val="00B2767E"/>
    <w:rsid w:val="00B27922"/>
    <w:rsid w:val="00B27ACE"/>
    <w:rsid w:val="00B27FD1"/>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288"/>
    <w:rsid w:val="00B336C5"/>
    <w:rsid w:val="00B33B3A"/>
    <w:rsid w:val="00B33D84"/>
    <w:rsid w:val="00B34227"/>
    <w:rsid w:val="00B3429A"/>
    <w:rsid w:val="00B3450B"/>
    <w:rsid w:val="00B35190"/>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1D0"/>
    <w:rsid w:val="00B512C9"/>
    <w:rsid w:val="00B51814"/>
    <w:rsid w:val="00B52051"/>
    <w:rsid w:val="00B52084"/>
    <w:rsid w:val="00B5221E"/>
    <w:rsid w:val="00B5248C"/>
    <w:rsid w:val="00B526A3"/>
    <w:rsid w:val="00B528E6"/>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A6E"/>
    <w:rsid w:val="00B62BAF"/>
    <w:rsid w:val="00B630DC"/>
    <w:rsid w:val="00B63B96"/>
    <w:rsid w:val="00B63D43"/>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67E0A"/>
    <w:rsid w:val="00B7023B"/>
    <w:rsid w:val="00B702FF"/>
    <w:rsid w:val="00B70436"/>
    <w:rsid w:val="00B70562"/>
    <w:rsid w:val="00B708CF"/>
    <w:rsid w:val="00B70BEF"/>
    <w:rsid w:val="00B70D3B"/>
    <w:rsid w:val="00B71320"/>
    <w:rsid w:val="00B71A9C"/>
    <w:rsid w:val="00B71B3E"/>
    <w:rsid w:val="00B71BB3"/>
    <w:rsid w:val="00B7210F"/>
    <w:rsid w:val="00B72791"/>
    <w:rsid w:val="00B73397"/>
    <w:rsid w:val="00B7377D"/>
    <w:rsid w:val="00B739CC"/>
    <w:rsid w:val="00B740EF"/>
    <w:rsid w:val="00B74861"/>
    <w:rsid w:val="00B749E8"/>
    <w:rsid w:val="00B74B2A"/>
    <w:rsid w:val="00B74B7C"/>
    <w:rsid w:val="00B75123"/>
    <w:rsid w:val="00B75A06"/>
    <w:rsid w:val="00B75B80"/>
    <w:rsid w:val="00B75C14"/>
    <w:rsid w:val="00B75D1F"/>
    <w:rsid w:val="00B76499"/>
    <w:rsid w:val="00B765CC"/>
    <w:rsid w:val="00B76A62"/>
    <w:rsid w:val="00B76FAE"/>
    <w:rsid w:val="00B77603"/>
    <w:rsid w:val="00B77C06"/>
    <w:rsid w:val="00B77C75"/>
    <w:rsid w:val="00B77F09"/>
    <w:rsid w:val="00B8027E"/>
    <w:rsid w:val="00B80545"/>
    <w:rsid w:val="00B80BE4"/>
    <w:rsid w:val="00B80CD3"/>
    <w:rsid w:val="00B81AA9"/>
    <w:rsid w:val="00B81DF4"/>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87A4C"/>
    <w:rsid w:val="00B902C1"/>
    <w:rsid w:val="00B90768"/>
    <w:rsid w:val="00B90893"/>
    <w:rsid w:val="00B912DB"/>
    <w:rsid w:val="00B9151B"/>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3F92"/>
    <w:rsid w:val="00BA4241"/>
    <w:rsid w:val="00BA4391"/>
    <w:rsid w:val="00BA43C5"/>
    <w:rsid w:val="00BA46DA"/>
    <w:rsid w:val="00BA4E19"/>
    <w:rsid w:val="00BA4EBC"/>
    <w:rsid w:val="00BA4FB0"/>
    <w:rsid w:val="00BA51E6"/>
    <w:rsid w:val="00BA54D2"/>
    <w:rsid w:val="00BA581B"/>
    <w:rsid w:val="00BA58A1"/>
    <w:rsid w:val="00BA655E"/>
    <w:rsid w:val="00BA68B8"/>
    <w:rsid w:val="00BA7507"/>
    <w:rsid w:val="00BA7B4C"/>
    <w:rsid w:val="00BB03B6"/>
    <w:rsid w:val="00BB06CA"/>
    <w:rsid w:val="00BB06D7"/>
    <w:rsid w:val="00BB09F9"/>
    <w:rsid w:val="00BB122A"/>
    <w:rsid w:val="00BB1304"/>
    <w:rsid w:val="00BB15B8"/>
    <w:rsid w:val="00BB1B50"/>
    <w:rsid w:val="00BB1C51"/>
    <w:rsid w:val="00BB1C6C"/>
    <w:rsid w:val="00BB1CF5"/>
    <w:rsid w:val="00BB1D47"/>
    <w:rsid w:val="00BB1E74"/>
    <w:rsid w:val="00BB1F66"/>
    <w:rsid w:val="00BB225C"/>
    <w:rsid w:val="00BB2277"/>
    <w:rsid w:val="00BB2472"/>
    <w:rsid w:val="00BB2767"/>
    <w:rsid w:val="00BB2992"/>
    <w:rsid w:val="00BB2C32"/>
    <w:rsid w:val="00BB2DB2"/>
    <w:rsid w:val="00BB318E"/>
    <w:rsid w:val="00BB35F3"/>
    <w:rsid w:val="00BB369F"/>
    <w:rsid w:val="00BB3C7B"/>
    <w:rsid w:val="00BB4405"/>
    <w:rsid w:val="00BB450E"/>
    <w:rsid w:val="00BB4674"/>
    <w:rsid w:val="00BB4B4F"/>
    <w:rsid w:val="00BB50AA"/>
    <w:rsid w:val="00BB5913"/>
    <w:rsid w:val="00BB5B40"/>
    <w:rsid w:val="00BB5B68"/>
    <w:rsid w:val="00BB5B8A"/>
    <w:rsid w:val="00BB6023"/>
    <w:rsid w:val="00BB6268"/>
    <w:rsid w:val="00BB6DCE"/>
    <w:rsid w:val="00BB766C"/>
    <w:rsid w:val="00BB7EEF"/>
    <w:rsid w:val="00BC0244"/>
    <w:rsid w:val="00BC05E1"/>
    <w:rsid w:val="00BC0602"/>
    <w:rsid w:val="00BC0C38"/>
    <w:rsid w:val="00BC0C9E"/>
    <w:rsid w:val="00BC0DC9"/>
    <w:rsid w:val="00BC0FB0"/>
    <w:rsid w:val="00BC15FC"/>
    <w:rsid w:val="00BC170E"/>
    <w:rsid w:val="00BC1BF9"/>
    <w:rsid w:val="00BC1CD0"/>
    <w:rsid w:val="00BC1F14"/>
    <w:rsid w:val="00BC2134"/>
    <w:rsid w:val="00BC24C5"/>
    <w:rsid w:val="00BC2C8D"/>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80A"/>
    <w:rsid w:val="00BC6D61"/>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2F6"/>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A30"/>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792"/>
    <w:rsid w:val="00BE0A86"/>
    <w:rsid w:val="00BE0B23"/>
    <w:rsid w:val="00BE0BE3"/>
    <w:rsid w:val="00BE0BEA"/>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44F1"/>
    <w:rsid w:val="00BE520A"/>
    <w:rsid w:val="00BE5406"/>
    <w:rsid w:val="00BE5BF2"/>
    <w:rsid w:val="00BE5C5B"/>
    <w:rsid w:val="00BE6197"/>
    <w:rsid w:val="00BE64AA"/>
    <w:rsid w:val="00BE6801"/>
    <w:rsid w:val="00BE69BB"/>
    <w:rsid w:val="00BE6DFC"/>
    <w:rsid w:val="00BE7094"/>
    <w:rsid w:val="00BE7160"/>
    <w:rsid w:val="00BE7455"/>
    <w:rsid w:val="00BE780B"/>
    <w:rsid w:val="00BE7EB5"/>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3BFF"/>
    <w:rsid w:val="00BF44D4"/>
    <w:rsid w:val="00BF4D9D"/>
    <w:rsid w:val="00BF4DA4"/>
    <w:rsid w:val="00BF509A"/>
    <w:rsid w:val="00BF5778"/>
    <w:rsid w:val="00BF57DE"/>
    <w:rsid w:val="00BF5B7F"/>
    <w:rsid w:val="00BF5D87"/>
    <w:rsid w:val="00BF5E1E"/>
    <w:rsid w:val="00BF5ECF"/>
    <w:rsid w:val="00BF65CD"/>
    <w:rsid w:val="00BF6D0E"/>
    <w:rsid w:val="00BF730C"/>
    <w:rsid w:val="00BF759E"/>
    <w:rsid w:val="00BF7E75"/>
    <w:rsid w:val="00BF7F62"/>
    <w:rsid w:val="00C00A4F"/>
    <w:rsid w:val="00C01033"/>
    <w:rsid w:val="00C012F5"/>
    <w:rsid w:val="00C014C4"/>
    <w:rsid w:val="00C02122"/>
    <w:rsid w:val="00C0287D"/>
    <w:rsid w:val="00C03D86"/>
    <w:rsid w:val="00C04078"/>
    <w:rsid w:val="00C04246"/>
    <w:rsid w:val="00C047B0"/>
    <w:rsid w:val="00C0483E"/>
    <w:rsid w:val="00C04C50"/>
    <w:rsid w:val="00C04DEA"/>
    <w:rsid w:val="00C051EA"/>
    <w:rsid w:val="00C051F0"/>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2BA"/>
    <w:rsid w:val="00C15536"/>
    <w:rsid w:val="00C1587A"/>
    <w:rsid w:val="00C15A13"/>
    <w:rsid w:val="00C15D91"/>
    <w:rsid w:val="00C15DF5"/>
    <w:rsid w:val="00C15F14"/>
    <w:rsid w:val="00C1611A"/>
    <w:rsid w:val="00C1622B"/>
    <w:rsid w:val="00C162AA"/>
    <w:rsid w:val="00C162BC"/>
    <w:rsid w:val="00C16533"/>
    <w:rsid w:val="00C165B7"/>
    <w:rsid w:val="00C16768"/>
    <w:rsid w:val="00C1677A"/>
    <w:rsid w:val="00C167F8"/>
    <w:rsid w:val="00C170C0"/>
    <w:rsid w:val="00C17627"/>
    <w:rsid w:val="00C17BE6"/>
    <w:rsid w:val="00C17E34"/>
    <w:rsid w:val="00C20550"/>
    <w:rsid w:val="00C206A4"/>
    <w:rsid w:val="00C20842"/>
    <w:rsid w:val="00C20974"/>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278E3"/>
    <w:rsid w:val="00C27F0F"/>
    <w:rsid w:val="00C30456"/>
    <w:rsid w:val="00C30843"/>
    <w:rsid w:val="00C30987"/>
    <w:rsid w:val="00C30AFA"/>
    <w:rsid w:val="00C30B58"/>
    <w:rsid w:val="00C30D8E"/>
    <w:rsid w:val="00C30DEB"/>
    <w:rsid w:val="00C30E89"/>
    <w:rsid w:val="00C31358"/>
    <w:rsid w:val="00C31439"/>
    <w:rsid w:val="00C3145B"/>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45"/>
    <w:rsid w:val="00C36C82"/>
    <w:rsid w:val="00C37BB6"/>
    <w:rsid w:val="00C37D0B"/>
    <w:rsid w:val="00C37DBE"/>
    <w:rsid w:val="00C4027A"/>
    <w:rsid w:val="00C4097C"/>
    <w:rsid w:val="00C40BD7"/>
    <w:rsid w:val="00C40EFB"/>
    <w:rsid w:val="00C40FD6"/>
    <w:rsid w:val="00C4134D"/>
    <w:rsid w:val="00C41864"/>
    <w:rsid w:val="00C41CD3"/>
    <w:rsid w:val="00C4238C"/>
    <w:rsid w:val="00C42452"/>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196"/>
    <w:rsid w:val="00C46253"/>
    <w:rsid w:val="00C46590"/>
    <w:rsid w:val="00C465E0"/>
    <w:rsid w:val="00C46A59"/>
    <w:rsid w:val="00C46DE1"/>
    <w:rsid w:val="00C46F79"/>
    <w:rsid w:val="00C46FC9"/>
    <w:rsid w:val="00C4710B"/>
    <w:rsid w:val="00C4716F"/>
    <w:rsid w:val="00C474A3"/>
    <w:rsid w:val="00C475D2"/>
    <w:rsid w:val="00C5096B"/>
    <w:rsid w:val="00C509E0"/>
    <w:rsid w:val="00C51011"/>
    <w:rsid w:val="00C51174"/>
    <w:rsid w:val="00C515D3"/>
    <w:rsid w:val="00C519B8"/>
    <w:rsid w:val="00C51B84"/>
    <w:rsid w:val="00C51CA9"/>
    <w:rsid w:val="00C52067"/>
    <w:rsid w:val="00C52634"/>
    <w:rsid w:val="00C52897"/>
    <w:rsid w:val="00C52B31"/>
    <w:rsid w:val="00C5304D"/>
    <w:rsid w:val="00C532A1"/>
    <w:rsid w:val="00C537ED"/>
    <w:rsid w:val="00C53AA8"/>
    <w:rsid w:val="00C54074"/>
    <w:rsid w:val="00C5431F"/>
    <w:rsid w:val="00C5445F"/>
    <w:rsid w:val="00C5456C"/>
    <w:rsid w:val="00C54994"/>
    <w:rsid w:val="00C54DE2"/>
    <w:rsid w:val="00C5546B"/>
    <w:rsid w:val="00C557C0"/>
    <w:rsid w:val="00C55C51"/>
    <w:rsid w:val="00C56020"/>
    <w:rsid w:val="00C565FD"/>
    <w:rsid w:val="00C57407"/>
    <w:rsid w:val="00C575DC"/>
    <w:rsid w:val="00C579C8"/>
    <w:rsid w:val="00C57C36"/>
    <w:rsid w:val="00C6039F"/>
    <w:rsid w:val="00C60451"/>
    <w:rsid w:val="00C60670"/>
    <w:rsid w:val="00C60737"/>
    <w:rsid w:val="00C61257"/>
    <w:rsid w:val="00C6136E"/>
    <w:rsid w:val="00C61751"/>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ABA"/>
    <w:rsid w:val="00C67C2A"/>
    <w:rsid w:val="00C67C61"/>
    <w:rsid w:val="00C701F5"/>
    <w:rsid w:val="00C70382"/>
    <w:rsid w:val="00C705E4"/>
    <w:rsid w:val="00C70786"/>
    <w:rsid w:val="00C7081B"/>
    <w:rsid w:val="00C70FF3"/>
    <w:rsid w:val="00C715E0"/>
    <w:rsid w:val="00C719B0"/>
    <w:rsid w:val="00C7251A"/>
    <w:rsid w:val="00C72E75"/>
    <w:rsid w:val="00C72F62"/>
    <w:rsid w:val="00C734A5"/>
    <w:rsid w:val="00C7376F"/>
    <w:rsid w:val="00C73B96"/>
    <w:rsid w:val="00C73C0C"/>
    <w:rsid w:val="00C73C80"/>
    <w:rsid w:val="00C73FD8"/>
    <w:rsid w:val="00C7406E"/>
    <w:rsid w:val="00C747C1"/>
    <w:rsid w:val="00C74A5B"/>
    <w:rsid w:val="00C74D6F"/>
    <w:rsid w:val="00C74F1F"/>
    <w:rsid w:val="00C75A98"/>
    <w:rsid w:val="00C75E0F"/>
    <w:rsid w:val="00C76228"/>
    <w:rsid w:val="00C762BE"/>
    <w:rsid w:val="00C763B6"/>
    <w:rsid w:val="00C765D7"/>
    <w:rsid w:val="00C766E2"/>
    <w:rsid w:val="00C77B9A"/>
    <w:rsid w:val="00C80C33"/>
    <w:rsid w:val="00C80F2F"/>
    <w:rsid w:val="00C81523"/>
    <w:rsid w:val="00C8198C"/>
    <w:rsid w:val="00C8241A"/>
    <w:rsid w:val="00C83B22"/>
    <w:rsid w:val="00C845B7"/>
    <w:rsid w:val="00C852A9"/>
    <w:rsid w:val="00C85439"/>
    <w:rsid w:val="00C858A1"/>
    <w:rsid w:val="00C85F08"/>
    <w:rsid w:val="00C8600E"/>
    <w:rsid w:val="00C86324"/>
    <w:rsid w:val="00C86505"/>
    <w:rsid w:val="00C86E29"/>
    <w:rsid w:val="00C86F92"/>
    <w:rsid w:val="00C87193"/>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D3C"/>
    <w:rsid w:val="00C94FBE"/>
    <w:rsid w:val="00C95386"/>
    <w:rsid w:val="00C95433"/>
    <w:rsid w:val="00C955D1"/>
    <w:rsid w:val="00C95AB8"/>
    <w:rsid w:val="00C95F0C"/>
    <w:rsid w:val="00C961E3"/>
    <w:rsid w:val="00C96891"/>
    <w:rsid w:val="00C96993"/>
    <w:rsid w:val="00C96D6C"/>
    <w:rsid w:val="00C96EE5"/>
    <w:rsid w:val="00C971A0"/>
    <w:rsid w:val="00C97601"/>
    <w:rsid w:val="00C97657"/>
    <w:rsid w:val="00C97DEB"/>
    <w:rsid w:val="00CA1166"/>
    <w:rsid w:val="00CA1566"/>
    <w:rsid w:val="00CA1759"/>
    <w:rsid w:val="00CA18A7"/>
    <w:rsid w:val="00CA1A2F"/>
    <w:rsid w:val="00CA1C75"/>
    <w:rsid w:val="00CA1CFE"/>
    <w:rsid w:val="00CA1D01"/>
    <w:rsid w:val="00CA1DB7"/>
    <w:rsid w:val="00CA1F0E"/>
    <w:rsid w:val="00CA23DB"/>
    <w:rsid w:val="00CA2A66"/>
    <w:rsid w:val="00CA2AD6"/>
    <w:rsid w:val="00CA2F9F"/>
    <w:rsid w:val="00CA2FBC"/>
    <w:rsid w:val="00CA3229"/>
    <w:rsid w:val="00CA34F9"/>
    <w:rsid w:val="00CA3531"/>
    <w:rsid w:val="00CA437B"/>
    <w:rsid w:val="00CA4545"/>
    <w:rsid w:val="00CA4884"/>
    <w:rsid w:val="00CA49C9"/>
    <w:rsid w:val="00CA4B14"/>
    <w:rsid w:val="00CA59B8"/>
    <w:rsid w:val="00CA6653"/>
    <w:rsid w:val="00CA6CF5"/>
    <w:rsid w:val="00CA6EE9"/>
    <w:rsid w:val="00CA6FF8"/>
    <w:rsid w:val="00CA7078"/>
    <w:rsid w:val="00CA748A"/>
    <w:rsid w:val="00CA77E7"/>
    <w:rsid w:val="00CA7FBB"/>
    <w:rsid w:val="00CB0374"/>
    <w:rsid w:val="00CB0597"/>
    <w:rsid w:val="00CB0687"/>
    <w:rsid w:val="00CB08DC"/>
    <w:rsid w:val="00CB172C"/>
    <w:rsid w:val="00CB1C0C"/>
    <w:rsid w:val="00CB1C2D"/>
    <w:rsid w:val="00CB1CA5"/>
    <w:rsid w:val="00CB1CC6"/>
    <w:rsid w:val="00CB1FB7"/>
    <w:rsid w:val="00CB216F"/>
    <w:rsid w:val="00CB2443"/>
    <w:rsid w:val="00CB2579"/>
    <w:rsid w:val="00CB2D0D"/>
    <w:rsid w:val="00CB33B9"/>
    <w:rsid w:val="00CB395E"/>
    <w:rsid w:val="00CB3A8F"/>
    <w:rsid w:val="00CB4229"/>
    <w:rsid w:val="00CB43FE"/>
    <w:rsid w:val="00CB45F8"/>
    <w:rsid w:val="00CB4A05"/>
    <w:rsid w:val="00CB4B54"/>
    <w:rsid w:val="00CB4E40"/>
    <w:rsid w:val="00CB5131"/>
    <w:rsid w:val="00CB5179"/>
    <w:rsid w:val="00CB5418"/>
    <w:rsid w:val="00CB568D"/>
    <w:rsid w:val="00CB5968"/>
    <w:rsid w:val="00CB658D"/>
    <w:rsid w:val="00CB6AFC"/>
    <w:rsid w:val="00CB7169"/>
    <w:rsid w:val="00CB77DC"/>
    <w:rsid w:val="00CB79CB"/>
    <w:rsid w:val="00CB7E6A"/>
    <w:rsid w:val="00CB7ECA"/>
    <w:rsid w:val="00CB7F5E"/>
    <w:rsid w:val="00CC0119"/>
    <w:rsid w:val="00CC091C"/>
    <w:rsid w:val="00CC0A14"/>
    <w:rsid w:val="00CC0B00"/>
    <w:rsid w:val="00CC10BA"/>
    <w:rsid w:val="00CC11E1"/>
    <w:rsid w:val="00CC1266"/>
    <w:rsid w:val="00CC1309"/>
    <w:rsid w:val="00CC18C6"/>
    <w:rsid w:val="00CC1AFD"/>
    <w:rsid w:val="00CC29B3"/>
    <w:rsid w:val="00CC2BDE"/>
    <w:rsid w:val="00CC2F9B"/>
    <w:rsid w:val="00CC30A4"/>
    <w:rsid w:val="00CC31EC"/>
    <w:rsid w:val="00CC43B2"/>
    <w:rsid w:val="00CC54F6"/>
    <w:rsid w:val="00CC5734"/>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048"/>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5E4"/>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8D0"/>
    <w:rsid w:val="00CE2C44"/>
    <w:rsid w:val="00CE2D7F"/>
    <w:rsid w:val="00CE3400"/>
    <w:rsid w:val="00CE3C63"/>
    <w:rsid w:val="00CE4184"/>
    <w:rsid w:val="00CE44DC"/>
    <w:rsid w:val="00CE453E"/>
    <w:rsid w:val="00CE4A76"/>
    <w:rsid w:val="00CE4A97"/>
    <w:rsid w:val="00CE5A34"/>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49B"/>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D6B"/>
    <w:rsid w:val="00D02F06"/>
    <w:rsid w:val="00D030D5"/>
    <w:rsid w:val="00D033CA"/>
    <w:rsid w:val="00D039FC"/>
    <w:rsid w:val="00D03D23"/>
    <w:rsid w:val="00D0452E"/>
    <w:rsid w:val="00D046AF"/>
    <w:rsid w:val="00D04819"/>
    <w:rsid w:val="00D04C86"/>
    <w:rsid w:val="00D05399"/>
    <w:rsid w:val="00D05416"/>
    <w:rsid w:val="00D05502"/>
    <w:rsid w:val="00D05664"/>
    <w:rsid w:val="00D056C0"/>
    <w:rsid w:val="00D057AB"/>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218"/>
    <w:rsid w:val="00D14D48"/>
    <w:rsid w:val="00D14E24"/>
    <w:rsid w:val="00D14EE7"/>
    <w:rsid w:val="00D14F29"/>
    <w:rsid w:val="00D14F40"/>
    <w:rsid w:val="00D15210"/>
    <w:rsid w:val="00D15362"/>
    <w:rsid w:val="00D16503"/>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4E1E"/>
    <w:rsid w:val="00D25604"/>
    <w:rsid w:val="00D25B8C"/>
    <w:rsid w:val="00D26668"/>
    <w:rsid w:val="00D26FC2"/>
    <w:rsid w:val="00D270B3"/>
    <w:rsid w:val="00D27135"/>
    <w:rsid w:val="00D2725B"/>
    <w:rsid w:val="00D27CDC"/>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E52"/>
    <w:rsid w:val="00D43AC8"/>
    <w:rsid w:val="00D43C10"/>
    <w:rsid w:val="00D43D05"/>
    <w:rsid w:val="00D43D76"/>
    <w:rsid w:val="00D44334"/>
    <w:rsid w:val="00D4447C"/>
    <w:rsid w:val="00D44859"/>
    <w:rsid w:val="00D44C91"/>
    <w:rsid w:val="00D44E7E"/>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829"/>
    <w:rsid w:val="00D50917"/>
    <w:rsid w:val="00D51001"/>
    <w:rsid w:val="00D5101B"/>
    <w:rsid w:val="00D519BB"/>
    <w:rsid w:val="00D51DD0"/>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7193"/>
    <w:rsid w:val="00D573B4"/>
    <w:rsid w:val="00D5745E"/>
    <w:rsid w:val="00D57B31"/>
    <w:rsid w:val="00D60692"/>
    <w:rsid w:val="00D6071B"/>
    <w:rsid w:val="00D607FB"/>
    <w:rsid w:val="00D60FA5"/>
    <w:rsid w:val="00D610B6"/>
    <w:rsid w:val="00D610F3"/>
    <w:rsid w:val="00D6110B"/>
    <w:rsid w:val="00D61148"/>
    <w:rsid w:val="00D6183E"/>
    <w:rsid w:val="00D619CF"/>
    <w:rsid w:val="00D61ABC"/>
    <w:rsid w:val="00D61BDD"/>
    <w:rsid w:val="00D61CA4"/>
    <w:rsid w:val="00D6241C"/>
    <w:rsid w:val="00D6249A"/>
    <w:rsid w:val="00D62C04"/>
    <w:rsid w:val="00D62E3E"/>
    <w:rsid w:val="00D6301D"/>
    <w:rsid w:val="00D632E4"/>
    <w:rsid w:val="00D63416"/>
    <w:rsid w:val="00D63796"/>
    <w:rsid w:val="00D639B5"/>
    <w:rsid w:val="00D63A6C"/>
    <w:rsid w:val="00D63D48"/>
    <w:rsid w:val="00D63F84"/>
    <w:rsid w:val="00D6449A"/>
    <w:rsid w:val="00D647A4"/>
    <w:rsid w:val="00D64FD1"/>
    <w:rsid w:val="00D65004"/>
    <w:rsid w:val="00D65096"/>
    <w:rsid w:val="00D652B0"/>
    <w:rsid w:val="00D6546E"/>
    <w:rsid w:val="00D6569D"/>
    <w:rsid w:val="00D6586A"/>
    <w:rsid w:val="00D65B43"/>
    <w:rsid w:val="00D65C51"/>
    <w:rsid w:val="00D66196"/>
    <w:rsid w:val="00D6644B"/>
    <w:rsid w:val="00D66B22"/>
    <w:rsid w:val="00D66BCB"/>
    <w:rsid w:val="00D67569"/>
    <w:rsid w:val="00D67BAA"/>
    <w:rsid w:val="00D67D58"/>
    <w:rsid w:val="00D67EC9"/>
    <w:rsid w:val="00D70537"/>
    <w:rsid w:val="00D705C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22E"/>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84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99"/>
    <w:rsid w:val="00D931C3"/>
    <w:rsid w:val="00D93E1C"/>
    <w:rsid w:val="00D943AD"/>
    <w:rsid w:val="00D94407"/>
    <w:rsid w:val="00D9499E"/>
    <w:rsid w:val="00D94F01"/>
    <w:rsid w:val="00D94F7E"/>
    <w:rsid w:val="00D9517F"/>
    <w:rsid w:val="00D95B90"/>
    <w:rsid w:val="00D972DF"/>
    <w:rsid w:val="00D9746A"/>
    <w:rsid w:val="00D9752D"/>
    <w:rsid w:val="00D97B01"/>
    <w:rsid w:val="00D97C41"/>
    <w:rsid w:val="00DA0680"/>
    <w:rsid w:val="00DA09FE"/>
    <w:rsid w:val="00DA0D82"/>
    <w:rsid w:val="00DA1478"/>
    <w:rsid w:val="00DA1542"/>
    <w:rsid w:val="00DA172A"/>
    <w:rsid w:val="00DA1753"/>
    <w:rsid w:val="00DA1DCC"/>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CB6"/>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7DE"/>
    <w:rsid w:val="00DC280F"/>
    <w:rsid w:val="00DC2CBC"/>
    <w:rsid w:val="00DC2D5C"/>
    <w:rsid w:val="00DC2F5F"/>
    <w:rsid w:val="00DC2F74"/>
    <w:rsid w:val="00DC3078"/>
    <w:rsid w:val="00DC3086"/>
    <w:rsid w:val="00DC3482"/>
    <w:rsid w:val="00DC34EA"/>
    <w:rsid w:val="00DC37BD"/>
    <w:rsid w:val="00DC3889"/>
    <w:rsid w:val="00DC3AEA"/>
    <w:rsid w:val="00DC3C99"/>
    <w:rsid w:val="00DC4118"/>
    <w:rsid w:val="00DC42AF"/>
    <w:rsid w:val="00DC4361"/>
    <w:rsid w:val="00DC455B"/>
    <w:rsid w:val="00DC4B81"/>
    <w:rsid w:val="00DC4B93"/>
    <w:rsid w:val="00DC5998"/>
    <w:rsid w:val="00DC5F11"/>
    <w:rsid w:val="00DC5FAE"/>
    <w:rsid w:val="00DC62BC"/>
    <w:rsid w:val="00DC62C6"/>
    <w:rsid w:val="00DC6901"/>
    <w:rsid w:val="00DC6BD0"/>
    <w:rsid w:val="00DC6C10"/>
    <w:rsid w:val="00DC71F7"/>
    <w:rsid w:val="00DC7231"/>
    <w:rsid w:val="00DC787B"/>
    <w:rsid w:val="00DC78B2"/>
    <w:rsid w:val="00DC7CA0"/>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088"/>
    <w:rsid w:val="00DD4200"/>
    <w:rsid w:val="00DD47D8"/>
    <w:rsid w:val="00DD482D"/>
    <w:rsid w:val="00DD52DC"/>
    <w:rsid w:val="00DD54FD"/>
    <w:rsid w:val="00DD58A8"/>
    <w:rsid w:val="00DD5A6E"/>
    <w:rsid w:val="00DD5C06"/>
    <w:rsid w:val="00DD5D1D"/>
    <w:rsid w:val="00DD5DD0"/>
    <w:rsid w:val="00DD62F1"/>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2C66"/>
    <w:rsid w:val="00DE3281"/>
    <w:rsid w:val="00DE32BD"/>
    <w:rsid w:val="00DE35C9"/>
    <w:rsid w:val="00DE4C6A"/>
    <w:rsid w:val="00DE4F04"/>
    <w:rsid w:val="00DE522B"/>
    <w:rsid w:val="00DE5C5D"/>
    <w:rsid w:val="00DE7050"/>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41"/>
    <w:rsid w:val="00DF2161"/>
    <w:rsid w:val="00DF21D2"/>
    <w:rsid w:val="00DF2488"/>
    <w:rsid w:val="00DF254F"/>
    <w:rsid w:val="00DF26F1"/>
    <w:rsid w:val="00DF27D5"/>
    <w:rsid w:val="00DF2D87"/>
    <w:rsid w:val="00DF2EF3"/>
    <w:rsid w:val="00DF3886"/>
    <w:rsid w:val="00DF3C6E"/>
    <w:rsid w:val="00DF3E5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46A"/>
    <w:rsid w:val="00E015F5"/>
    <w:rsid w:val="00E018EA"/>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A8C"/>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473"/>
    <w:rsid w:val="00E27A00"/>
    <w:rsid w:val="00E27A19"/>
    <w:rsid w:val="00E27CF0"/>
    <w:rsid w:val="00E27F2C"/>
    <w:rsid w:val="00E301D1"/>
    <w:rsid w:val="00E305CA"/>
    <w:rsid w:val="00E30EAD"/>
    <w:rsid w:val="00E30EE0"/>
    <w:rsid w:val="00E30F72"/>
    <w:rsid w:val="00E31462"/>
    <w:rsid w:val="00E31B8A"/>
    <w:rsid w:val="00E3206C"/>
    <w:rsid w:val="00E320EC"/>
    <w:rsid w:val="00E3215F"/>
    <w:rsid w:val="00E32A05"/>
    <w:rsid w:val="00E32BE3"/>
    <w:rsid w:val="00E32E70"/>
    <w:rsid w:val="00E32F12"/>
    <w:rsid w:val="00E3371C"/>
    <w:rsid w:val="00E34147"/>
    <w:rsid w:val="00E34CB6"/>
    <w:rsid w:val="00E34D35"/>
    <w:rsid w:val="00E3515A"/>
    <w:rsid w:val="00E3585C"/>
    <w:rsid w:val="00E358D0"/>
    <w:rsid w:val="00E35F9D"/>
    <w:rsid w:val="00E3606E"/>
    <w:rsid w:val="00E368B6"/>
    <w:rsid w:val="00E36E2C"/>
    <w:rsid w:val="00E36ECB"/>
    <w:rsid w:val="00E3707E"/>
    <w:rsid w:val="00E37291"/>
    <w:rsid w:val="00E37602"/>
    <w:rsid w:val="00E37C0C"/>
    <w:rsid w:val="00E4061B"/>
    <w:rsid w:val="00E40C05"/>
    <w:rsid w:val="00E40C07"/>
    <w:rsid w:val="00E40C6C"/>
    <w:rsid w:val="00E410D6"/>
    <w:rsid w:val="00E417BC"/>
    <w:rsid w:val="00E41A79"/>
    <w:rsid w:val="00E426DA"/>
    <w:rsid w:val="00E4281C"/>
    <w:rsid w:val="00E42B3B"/>
    <w:rsid w:val="00E42C94"/>
    <w:rsid w:val="00E4310E"/>
    <w:rsid w:val="00E43398"/>
    <w:rsid w:val="00E433BE"/>
    <w:rsid w:val="00E436CF"/>
    <w:rsid w:val="00E437BC"/>
    <w:rsid w:val="00E43977"/>
    <w:rsid w:val="00E43CD5"/>
    <w:rsid w:val="00E4522B"/>
    <w:rsid w:val="00E4591C"/>
    <w:rsid w:val="00E461E7"/>
    <w:rsid w:val="00E4630A"/>
    <w:rsid w:val="00E46901"/>
    <w:rsid w:val="00E469DD"/>
    <w:rsid w:val="00E46C23"/>
    <w:rsid w:val="00E46C75"/>
    <w:rsid w:val="00E473E7"/>
    <w:rsid w:val="00E47A98"/>
    <w:rsid w:val="00E47D1E"/>
    <w:rsid w:val="00E50111"/>
    <w:rsid w:val="00E50523"/>
    <w:rsid w:val="00E50CB1"/>
    <w:rsid w:val="00E512C3"/>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425"/>
    <w:rsid w:val="00E56586"/>
    <w:rsid w:val="00E5662B"/>
    <w:rsid w:val="00E56FBA"/>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A6D"/>
    <w:rsid w:val="00E62B88"/>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7DA"/>
    <w:rsid w:val="00E67BA4"/>
    <w:rsid w:val="00E67FFD"/>
    <w:rsid w:val="00E70A71"/>
    <w:rsid w:val="00E70E05"/>
    <w:rsid w:val="00E70EFC"/>
    <w:rsid w:val="00E70F61"/>
    <w:rsid w:val="00E712F5"/>
    <w:rsid w:val="00E71D0B"/>
    <w:rsid w:val="00E72054"/>
    <w:rsid w:val="00E7246B"/>
    <w:rsid w:val="00E72FBA"/>
    <w:rsid w:val="00E73199"/>
    <w:rsid w:val="00E73266"/>
    <w:rsid w:val="00E73609"/>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19A"/>
    <w:rsid w:val="00E80430"/>
    <w:rsid w:val="00E807E2"/>
    <w:rsid w:val="00E809F1"/>
    <w:rsid w:val="00E8114A"/>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5D44"/>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4136"/>
    <w:rsid w:val="00E95021"/>
    <w:rsid w:val="00E95025"/>
    <w:rsid w:val="00E95227"/>
    <w:rsid w:val="00E95523"/>
    <w:rsid w:val="00E95576"/>
    <w:rsid w:val="00E962AA"/>
    <w:rsid w:val="00E9636B"/>
    <w:rsid w:val="00E96576"/>
    <w:rsid w:val="00E965CB"/>
    <w:rsid w:val="00E96D09"/>
    <w:rsid w:val="00E96EDC"/>
    <w:rsid w:val="00E96FED"/>
    <w:rsid w:val="00E97294"/>
    <w:rsid w:val="00E97776"/>
    <w:rsid w:val="00E979FE"/>
    <w:rsid w:val="00EA0122"/>
    <w:rsid w:val="00EA01EC"/>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B7E"/>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0925"/>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B7B9A"/>
    <w:rsid w:val="00EC001E"/>
    <w:rsid w:val="00EC07D1"/>
    <w:rsid w:val="00EC084E"/>
    <w:rsid w:val="00EC08F4"/>
    <w:rsid w:val="00EC0A69"/>
    <w:rsid w:val="00EC0D4A"/>
    <w:rsid w:val="00EC1877"/>
    <w:rsid w:val="00EC1A00"/>
    <w:rsid w:val="00EC1C96"/>
    <w:rsid w:val="00EC35C9"/>
    <w:rsid w:val="00EC3971"/>
    <w:rsid w:val="00EC39A2"/>
    <w:rsid w:val="00EC4076"/>
    <w:rsid w:val="00EC4250"/>
    <w:rsid w:val="00EC446D"/>
    <w:rsid w:val="00EC483B"/>
    <w:rsid w:val="00EC4911"/>
    <w:rsid w:val="00EC50C9"/>
    <w:rsid w:val="00EC51B4"/>
    <w:rsid w:val="00EC5523"/>
    <w:rsid w:val="00EC563C"/>
    <w:rsid w:val="00EC584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5A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2D33"/>
    <w:rsid w:val="00EE36B2"/>
    <w:rsid w:val="00EE3A69"/>
    <w:rsid w:val="00EE3D13"/>
    <w:rsid w:val="00EE3D35"/>
    <w:rsid w:val="00EE3EBB"/>
    <w:rsid w:val="00EE48A8"/>
    <w:rsid w:val="00EE4997"/>
    <w:rsid w:val="00EE4AFC"/>
    <w:rsid w:val="00EE55E7"/>
    <w:rsid w:val="00EE61AD"/>
    <w:rsid w:val="00EE61FB"/>
    <w:rsid w:val="00EE6536"/>
    <w:rsid w:val="00EE6A67"/>
    <w:rsid w:val="00EE6E5F"/>
    <w:rsid w:val="00EE6EF4"/>
    <w:rsid w:val="00EE76EC"/>
    <w:rsid w:val="00EE782E"/>
    <w:rsid w:val="00EE78DF"/>
    <w:rsid w:val="00EE7946"/>
    <w:rsid w:val="00EE7CAB"/>
    <w:rsid w:val="00EF00BE"/>
    <w:rsid w:val="00EF00FB"/>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472A"/>
    <w:rsid w:val="00EF476F"/>
    <w:rsid w:val="00EF563F"/>
    <w:rsid w:val="00EF5823"/>
    <w:rsid w:val="00EF6341"/>
    <w:rsid w:val="00EF6562"/>
    <w:rsid w:val="00EF6815"/>
    <w:rsid w:val="00EF682B"/>
    <w:rsid w:val="00EF692B"/>
    <w:rsid w:val="00EF7A5F"/>
    <w:rsid w:val="00F004EB"/>
    <w:rsid w:val="00F00518"/>
    <w:rsid w:val="00F0072E"/>
    <w:rsid w:val="00F009B0"/>
    <w:rsid w:val="00F01211"/>
    <w:rsid w:val="00F018EC"/>
    <w:rsid w:val="00F01CBC"/>
    <w:rsid w:val="00F01E57"/>
    <w:rsid w:val="00F01F96"/>
    <w:rsid w:val="00F028E1"/>
    <w:rsid w:val="00F02C33"/>
    <w:rsid w:val="00F02D86"/>
    <w:rsid w:val="00F02E10"/>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70A"/>
    <w:rsid w:val="00F0680B"/>
    <w:rsid w:val="00F068E6"/>
    <w:rsid w:val="00F07639"/>
    <w:rsid w:val="00F076EE"/>
    <w:rsid w:val="00F078A2"/>
    <w:rsid w:val="00F078CD"/>
    <w:rsid w:val="00F07A4A"/>
    <w:rsid w:val="00F07ADB"/>
    <w:rsid w:val="00F10954"/>
    <w:rsid w:val="00F10DFC"/>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4E"/>
    <w:rsid w:val="00F244FE"/>
    <w:rsid w:val="00F247C5"/>
    <w:rsid w:val="00F248B9"/>
    <w:rsid w:val="00F24944"/>
    <w:rsid w:val="00F24C06"/>
    <w:rsid w:val="00F24DDE"/>
    <w:rsid w:val="00F25298"/>
    <w:rsid w:val="00F25616"/>
    <w:rsid w:val="00F259A8"/>
    <w:rsid w:val="00F25B71"/>
    <w:rsid w:val="00F25BEB"/>
    <w:rsid w:val="00F26603"/>
    <w:rsid w:val="00F267DB"/>
    <w:rsid w:val="00F269A3"/>
    <w:rsid w:val="00F271BB"/>
    <w:rsid w:val="00F272C0"/>
    <w:rsid w:val="00F27780"/>
    <w:rsid w:val="00F277A6"/>
    <w:rsid w:val="00F27982"/>
    <w:rsid w:val="00F27A37"/>
    <w:rsid w:val="00F27A3F"/>
    <w:rsid w:val="00F27AB5"/>
    <w:rsid w:val="00F301CC"/>
    <w:rsid w:val="00F303A1"/>
    <w:rsid w:val="00F304DF"/>
    <w:rsid w:val="00F30F65"/>
    <w:rsid w:val="00F315C7"/>
    <w:rsid w:val="00F315CA"/>
    <w:rsid w:val="00F31A5B"/>
    <w:rsid w:val="00F31C91"/>
    <w:rsid w:val="00F31D19"/>
    <w:rsid w:val="00F3204F"/>
    <w:rsid w:val="00F32531"/>
    <w:rsid w:val="00F327AA"/>
    <w:rsid w:val="00F3304D"/>
    <w:rsid w:val="00F331B8"/>
    <w:rsid w:val="00F331DA"/>
    <w:rsid w:val="00F33227"/>
    <w:rsid w:val="00F33D77"/>
    <w:rsid w:val="00F33DEA"/>
    <w:rsid w:val="00F33E93"/>
    <w:rsid w:val="00F3465B"/>
    <w:rsid w:val="00F3484A"/>
    <w:rsid w:val="00F34A54"/>
    <w:rsid w:val="00F34EAC"/>
    <w:rsid w:val="00F3523F"/>
    <w:rsid w:val="00F3538A"/>
    <w:rsid w:val="00F35542"/>
    <w:rsid w:val="00F35840"/>
    <w:rsid w:val="00F3585E"/>
    <w:rsid w:val="00F35D9B"/>
    <w:rsid w:val="00F35FDF"/>
    <w:rsid w:val="00F368D7"/>
    <w:rsid w:val="00F36C78"/>
    <w:rsid w:val="00F375AE"/>
    <w:rsid w:val="00F40403"/>
    <w:rsid w:val="00F409F7"/>
    <w:rsid w:val="00F40AB4"/>
    <w:rsid w:val="00F41112"/>
    <w:rsid w:val="00F411B4"/>
    <w:rsid w:val="00F41594"/>
    <w:rsid w:val="00F4185B"/>
    <w:rsid w:val="00F418D3"/>
    <w:rsid w:val="00F41F78"/>
    <w:rsid w:val="00F42107"/>
    <w:rsid w:val="00F42A49"/>
    <w:rsid w:val="00F42A7A"/>
    <w:rsid w:val="00F42EFD"/>
    <w:rsid w:val="00F43039"/>
    <w:rsid w:val="00F4407E"/>
    <w:rsid w:val="00F440C9"/>
    <w:rsid w:val="00F440EE"/>
    <w:rsid w:val="00F44818"/>
    <w:rsid w:val="00F451F3"/>
    <w:rsid w:val="00F4541A"/>
    <w:rsid w:val="00F458D4"/>
    <w:rsid w:val="00F45AAC"/>
    <w:rsid w:val="00F45C9E"/>
    <w:rsid w:val="00F45CA1"/>
    <w:rsid w:val="00F46526"/>
    <w:rsid w:val="00F46F02"/>
    <w:rsid w:val="00F47012"/>
    <w:rsid w:val="00F4729B"/>
    <w:rsid w:val="00F47307"/>
    <w:rsid w:val="00F4763B"/>
    <w:rsid w:val="00F4773E"/>
    <w:rsid w:val="00F47BB9"/>
    <w:rsid w:val="00F47E7E"/>
    <w:rsid w:val="00F501F3"/>
    <w:rsid w:val="00F5023D"/>
    <w:rsid w:val="00F5097F"/>
    <w:rsid w:val="00F50A03"/>
    <w:rsid w:val="00F50C6C"/>
    <w:rsid w:val="00F50F92"/>
    <w:rsid w:val="00F51056"/>
    <w:rsid w:val="00F51349"/>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DED"/>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54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345"/>
    <w:rsid w:val="00F77596"/>
    <w:rsid w:val="00F77896"/>
    <w:rsid w:val="00F77BB3"/>
    <w:rsid w:val="00F77C3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489C"/>
    <w:rsid w:val="00F85101"/>
    <w:rsid w:val="00F851C4"/>
    <w:rsid w:val="00F85475"/>
    <w:rsid w:val="00F858E0"/>
    <w:rsid w:val="00F864E7"/>
    <w:rsid w:val="00F8670F"/>
    <w:rsid w:val="00F86963"/>
    <w:rsid w:val="00F87086"/>
    <w:rsid w:val="00F87401"/>
    <w:rsid w:val="00F87482"/>
    <w:rsid w:val="00F90121"/>
    <w:rsid w:val="00F90134"/>
    <w:rsid w:val="00F907C7"/>
    <w:rsid w:val="00F914F4"/>
    <w:rsid w:val="00F91816"/>
    <w:rsid w:val="00F9198D"/>
    <w:rsid w:val="00F91B15"/>
    <w:rsid w:val="00F91B7E"/>
    <w:rsid w:val="00F92016"/>
    <w:rsid w:val="00F9205C"/>
    <w:rsid w:val="00F9208A"/>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010"/>
    <w:rsid w:val="00FA5750"/>
    <w:rsid w:val="00FA5874"/>
    <w:rsid w:val="00FA6476"/>
    <w:rsid w:val="00FA6A95"/>
    <w:rsid w:val="00FA6E13"/>
    <w:rsid w:val="00FA70CC"/>
    <w:rsid w:val="00FA7316"/>
    <w:rsid w:val="00FA760E"/>
    <w:rsid w:val="00FA77D4"/>
    <w:rsid w:val="00FA798A"/>
    <w:rsid w:val="00FA7E20"/>
    <w:rsid w:val="00FB0FF2"/>
    <w:rsid w:val="00FB18B5"/>
    <w:rsid w:val="00FB197F"/>
    <w:rsid w:val="00FB23DD"/>
    <w:rsid w:val="00FB2830"/>
    <w:rsid w:val="00FB304E"/>
    <w:rsid w:val="00FB312F"/>
    <w:rsid w:val="00FB35C3"/>
    <w:rsid w:val="00FB409D"/>
    <w:rsid w:val="00FB417F"/>
    <w:rsid w:val="00FB4272"/>
    <w:rsid w:val="00FB46E5"/>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855"/>
    <w:rsid w:val="00FC2977"/>
    <w:rsid w:val="00FC317B"/>
    <w:rsid w:val="00FC3AF0"/>
    <w:rsid w:val="00FC3C61"/>
    <w:rsid w:val="00FC3C67"/>
    <w:rsid w:val="00FC3CCA"/>
    <w:rsid w:val="00FC40CC"/>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96C"/>
    <w:rsid w:val="00FD315A"/>
    <w:rsid w:val="00FD31A5"/>
    <w:rsid w:val="00FD3406"/>
    <w:rsid w:val="00FD3427"/>
    <w:rsid w:val="00FD3499"/>
    <w:rsid w:val="00FD370A"/>
    <w:rsid w:val="00FD376D"/>
    <w:rsid w:val="00FD3BEE"/>
    <w:rsid w:val="00FD3C5B"/>
    <w:rsid w:val="00FD3D3D"/>
    <w:rsid w:val="00FD49B4"/>
    <w:rsid w:val="00FD4B84"/>
    <w:rsid w:val="00FD5814"/>
    <w:rsid w:val="00FD5F8B"/>
    <w:rsid w:val="00FD60C1"/>
    <w:rsid w:val="00FD61E3"/>
    <w:rsid w:val="00FD6751"/>
    <w:rsid w:val="00FD6D64"/>
    <w:rsid w:val="00FD701C"/>
    <w:rsid w:val="00FD76D9"/>
    <w:rsid w:val="00FD78CB"/>
    <w:rsid w:val="00FD7A25"/>
    <w:rsid w:val="00FD7DCF"/>
    <w:rsid w:val="00FD7F1A"/>
    <w:rsid w:val="00FE00DF"/>
    <w:rsid w:val="00FE01E9"/>
    <w:rsid w:val="00FE0402"/>
    <w:rsid w:val="00FE0888"/>
    <w:rsid w:val="00FE0A0B"/>
    <w:rsid w:val="00FE0AF7"/>
    <w:rsid w:val="00FE144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A58"/>
    <w:rsid w:val="00FE5CA3"/>
    <w:rsid w:val="00FE5CAA"/>
    <w:rsid w:val="00FE6417"/>
    <w:rsid w:val="00FE65BE"/>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226719D"/>
    <w:rsid w:val="02BF45C3"/>
    <w:rsid w:val="08A9F63E"/>
    <w:rsid w:val="0A91ADFA"/>
    <w:rsid w:val="0BCA5237"/>
    <w:rsid w:val="0C38DB3A"/>
    <w:rsid w:val="0FCDC9DF"/>
    <w:rsid w:val="128783DA"/>
    <w:rsid w:val="1499BF26"/>
    <w:rsid w:val="16504AF6"/>
    <w:rsid w:val="175404E0"/>
    <w:rsid w:val="1C0B4517"/>
    <w:rsid w:val="1E94A397"/>
    <w:rsid w:val="23F630B3"/>
    <w:rsid w:val="2937CCD3"/>
    <w:rsid w:val="2949504C"/>
    <w:rsid w:val="29AE8A38"/>
    <w:rsid w:val="2CB9F42A"/>
    <w:rsid w:val="2DE45B79"/>
    <w:rsid w:val="306D7540"/>
    <w:rsid w:val="317002F2"/>
    <w:rsid w:val="3336022A"/>
    <w:rsid w:val="347932A4"/>
    <w:rsid w:val="3742C619"/>
    <w:rsid w:val="3F159A7C"/>
    <w:rsid w:val="3F37A143"/>
    <w:rsid w:val="422C4E24"/>
    <w:rsid w:val="42616CD4"/>
    <w:rsid w:val="44F5B244"/>
    <w:rsid w:val="474AD63A"/>
    <w:rsid w:val="47E56380"/>
    <w:rsid w:val="4AB52BA5"/>
    <w:rsid w:val="4DCB5797"/>
    <w:rsid w:val="511D653F"/>
    <w:rsid w:val="53088BC9"/>
    <w:rsid w:val="539EC368"/>
    <w:rsid w:val="5715DF27"/>
    <w:rsid w:val="58E16B0D"/>
    <w:rsid w:val="5A3D3D68"/>
    <w:rsid w:val="5E784DF8"/>
    <w:rsid w:val="62A03191"/>
    <w:rsid w:val="637E4741"/>
    <w:rsid w:val="70F5FAC0"/>
    <w:rsid w:val="72614EBC"/>
    <w:rsid w:val="7331AE15"/>
    <w:rsid w:val="73C99A77"/>
    <w:rsid w:val="73D030F3"/>
    <w:rsid w:val="74413ED1"/>
    <w:rsid w:val="78A4880A"/>
    <w:rsid w:val="7B23979D"/>
    <w:rsid w:val="7DDA2360"/>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2CAED033-1D83-4991-B6DA-15F68E279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893F5A"/>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680493"/>
    <w:pPr>
      <w:spacing w:before="60" w:after="120"/>
    </w:pPr>
    <w:rPr>
      <w:rFonts w:eastAsia="Calibri" w:cs="Times New Roman"/>
      <w:sz w:val="22"/>
      <w:szCs w:val="22"/>
      <w:lang w:eastAsia="en-US"/>
    </w:rPr>
  </w:style>
  <w:style w:type="character" w:customStyle="1" w:styleId="BodyTextChar">
    <w:name w:val="Body Text Char"/>
    <w:basedOn w:val="DefaultParagraphFont"/>
    <w:link w:val="BodyText"/>
    <w:rsid w:val="00680493"/>
    <w:rPr>
      <w:rFonts w:eastAsia="Calibri" w:cs="Times New Roman"/>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BodyText"/>
    <w:unhideWhenUsed/>
    <w:qFormat/>
    <w:rsid w:val="00146719"/>
    <w:pPr>
      <w:numPr>
        <w:numId w:val="29"/>
      </w:numPr>
    </w:pPr>
  </w:style>
  <w:style w:type="paragraph" w:styleId="ListBullet2">
    <w:name w:val="List Bullet 2"/>
    <w:basedOn w:val="ListBullet"/>
    <w:unhideWhenUsed/>
    <w:qFormat/>
    <w:rsid w:val="004D4063"/>
    <w:pPr>
      <w:numPr>
        <w:numId w:val="0"/>
      </w:numPr>
      <w:tabs>
        <w:tab w:val="num" w:pos="510"/>
      </w:tabs>
      <w:ind w:left="510" w:hanging="170"/>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400" w:lineRule="exact"/>
      <w:jc w:val="right"/>
    </w:pPr>
    <w:rPr>
      <w:rFonts w:asciiTheme="majorHAnsi" w:eastAsiaTheme="majorEastAsia" w:hAnsiTheme="majorHAnsi" w:cstheme="majorBidi"/>
      <w:iCs/>
      <w:color w:val="00B2A9" w:themeColor="accent1"/>
      <w:spacing w:val="-2"/>
      <w:sz w:val="32"/>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893F5A"/>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893F5A"/>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893F5A"/>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893F5A"/>
    <w:pPr>
      <w:keepLines/>
      <w:pageBreakBefore/>
      <w:framePr w:w="11906" w:h="1701" w:hSpace="11339" w:wrap="around" w:vAnchor="page" w:hAnchor="page" w:xAlign="right" w:y="1"/>
      <w:spacing w:before="1300"/>
      <w:ind w:left="1134" w:right="1134"/>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paragraph" w:customStyle="1" w:styleId="TableParagraph">
    <w:name w:val="Table Paragraph"/>
    <w:basedOn w:val="Normal"/>
    <w:uiPriority w:val="1"/>
    <w:qFormat/>
    <w:rsid w:val="00AF304A"/>
    <w:pPr>
      <w:widowControl w:val="0"/>
      <w:autoSpaceDE w:val="0"/>
      <w:autoSpaceDN w:val="0"/>
      <w:spacing w:line="240" w:lineRule="auto"/>
    </w:pPr>
    <w:rPr>
      <w:rFonts w:ascii="Calibri" w:eastAsia="Calibri" w:hAnsi="Calibri" w:cs="Calibri"/>
      <w:color w:val="auto"/>
      <w:sz w:val="22"/>
      <w:szCs w:val="22"/>
      <w:lang w:bidi="en-AU"/>
    </w:rPr>
  </w:style>
  <w:style w:type="character" w:customStyle="1" w:styleId="eop">
    <w:name w:val="eop"/>
    <w:basedOn w:val="DefaultParagraphFont"/>
    <w:rsid w:val="003C106F"/>
  </w:style>
  <w:style w:type="paragraph" w:customStyle="1" w:styleId="xmsonormal">
    <w:name w:val="x_msonormal"/>
    <w:basedOn w:val="Normal"/>
    <w:rsid w:val="00210D0D"/>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37678864">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6843714">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28306279">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71980736">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45244589">
      <w:bodyDiv w:val="1"/>
      <w:marLeft w:val="0"/>
      <w:marRight w:val="0"/>
      <w:marTop w:val="0"/>
      <w:marBottom w:val="0"/>
      <w:divBdr>
        <w:top w:val="none" w:sz="0" w:space="0" w:color="auto"/>
        <w:left w:val="none" w:sz="0" w:space="0" w:color="auto"/>
        <w:bottom w:val="none" w:sz="0" w:space="0" w:color="auto"/>
        <w:right w:val="none" w:sz="0" w:space="0" w:color="auto"/>
      </w:divBdr>
    </w:div>
    <w:div w:id="206032607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png"/><Relationship Id="rId26" Type="http://schemas.openxmlformats.org/officeDocument/2006/relationships/hyperlink" Target="https://www.environment.vic.gov.au/biodiversity/natureprint" TargetMode="External"/><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svg"/><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svg"/><Relationship Id="rId25" Type="http://schemas.openxmlformats.org/officeDocument/2006/relationships/image" Target="media/image11.svg"/><Relationship Id="rId33" Type="http://schemas.openxmlformats.org/officeDocument/2006/relationships/hyperlink" Target="https://www.environment.vic.gov.au/biodiversity/naturekit"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sv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7.sv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sv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5.svg"/><Relationship Id="rId31" Type="http://schemas.openxmlformats.org/officeDocument/2006/relationships/image" Target="media/image16.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header" Target="header2.xm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DOCID75-1821465141-1885</_dlc_DocId>
    <_dlc_DocIdUrl xmlns="a5f32de4-e402-4188-b034-e71ca7d22e54">
      <Url>https://delwpvicgovau.sharepoint.com/sites/ecm_75/_layouts/15/DocIdRedir.aspx?ID=DOCID75-1821465141-1885</Url>
      <Description>DOCID75-1821465141-1885</Description>
    </_dlc_DocIdUrl>
    <TaxCatchAll xmlns="9fd47c19-1c4a-4d7d-b342-c10cef269344">
      <Value>84</Value>
      <Value>83</Value>
      <Value>77</Value>
      <Value>6</Value>
      <Value>22</Value>
      <Value>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ProjName xmlns="9fd47c19-1c4a-4d7d-b342-c10cef269344" xsi:nil="true"/>
    <b9b43b809ea4445880dbf70bb9849525 xmlns="9fd47c19-1c4a-4d7d-b342-c10cef269344">
      <Terms xmlns="http://schemas.microsoft.com/office/infopath/2007/PartnerControls"/>
    </b9b43b809ea4445880dbf70bb9849525>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documentManagement>
</p:properties>
</file>

<file path=customXml/itemProps1.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2.xml><?xml version="1.0" encoding="utf-8"?>
<ds:datastoreItem xmlns:ds="http://schemas.openxmlformats.org/officeDocument/2006/customXml" ds:itemID="{CB91ED56-B534-4F53-A974-A9C0249FEF26}">
  <ds:schemaRefs>
    <ds:schemaRef ds:uri="http://schemas.microsoft.com/sharepoint/events"/>
  </ds:schemaRefs>
</ds:datastoreItem>
</file>

<file path=customXml/itemProps3.xml><?xml version="1.0" encoding="utf-8"?>
<ds:datastoreItem xmlns:ds="http://schemas.openxmlformats.org/officeDocument/2006/customXml" ds:itemID="{FD0A293B-529C-4ED8-B3CC-684E2DD0F658}">
  <ds:schemaRefs>
    <ds:schemaRef ds:uri="http://schemas.openxmlformats.org/officeDocument/2006/bibliography"/>
  </ds:schemaRefs>
</ds:datastoreItem>
</file>

<file path=customXml/itemProps4.xml><?xml version="1.0" encoding="utf-8"?>
<ds:datastoreItem xmlns:ds="http://schemas.openxmlformats.org/officeDocument/2006/customXml" ds:itemID="{BDAB01C2-1E9D-4661-A79D-A9229CB61CD1}">
  <ds:schemaRefs>
    <ds:schemaRef ds:uri="Microsoft.SharePoint.Taxonomy.ContentTypeSync"/>
  </ds:schemaRefs>
</ds:datastoreItem>
</file>

<file path=customXml/itemProps5.xml><?xml version="1.0" encoding="utf-8"?>
<ds:datastoreItem xmlns:ds="http://schemas.openxmlformats.org/officeDocument/2006/customXml" ds:itemID="{059DB0FE-EABF-4573-AA14-AE8B6EA46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5</Pages>
  <Words>1075</Words>
  <Characters>6779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Melb-InnerUrbanNorthEast - Port Phillip Region</vt:lpstr>
    </vt:vector>
  </TitlesOfParts>
  <Company/>
  <LinksUpToDate>false</LinksUpToDate>
  <CharactersWithSpaces>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Melb-InnerUrbanNorthEast - Port Phillip Region</dc:title>
  <dc:subject/>
  <dc:creator>Clare Brownridge</dc:creator>
  <cp:keywords/>
  <dc:description/>
  <cp:lastModifiedBy>Megan Pollock (DELWP)</cp:lastModifiedBy>
  <cp:revision>36</cp:revision>
  <cp:lastPrinted>2016-09-08T07:20:00Z</cp:lastPrinted>
  <dcterms:created xsi:type="dcterms:W3CDTF">2021-01-08T03:50:00Z</dcterms:created>
  <dcterms:modified xsi:type="dcterms:W3CDTF">2022-02-28T01:59:00Z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North East Region - Port Phillip Region</vt:lpwstr>
  </property>
  <property fmtid="{D5CDD505-2E9C-101B-9397-08002B2CF9AE}" pid="3" name="xSubtitle">
    <vt:lpwstr>Biodiversity Response Planning</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North East Region - Port Phillip Region</vt:lpwstr>
  </property>
  <property fmtid="{D5CDD505-2E9C-101B-9397-08002B2CF9AE}" pid="16" name="xFooterSubtitle">
    <vt:lpwstr>Biodiversity Response Planning</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77;#Reference Materials|f95fc07f-4085-41de-ae1e-da9e571af2f5</vt:lpwstr>
  </property>
  <property fmtid="{D5CDD505-2E9C-101B-9397-08002B2CF9AE}" pid="24" name="Department Document Type">
    <vt:lpwstr/>
  </property>
  <property fmtid="{D5CDD505-2E9C-101B-9397-08002B2CF9AE}" pid="25" name="Customer Division">
    <vt:lpwstr/>
  </property>
  <property fmtid="{D5CDD505-2E9C-101B-9397-08002B2CF9AE}" pid="26" name="Victorian Public Entities">
    <vt:lpwstr/>
  </property>
  <property fmtid="{D5CDD505-2E9C-101B-9397-08002B2CF9AE}" pid="27" name="Agency">
    <vt:lpwstr>1;#Department of Environment, Land, Water and Planning|607a3f87-1228-4cd9-82a5-076aa8776274</vt:lpwstr>
  </property>
  <property fmtid="{D5CDD505-2E9C-101B-9397-08002B2CF9AE}" pid="28" name="Location Type">
    <vt:lpwstr/>
  </property>
  <property fmtid="{D5CDD505-2E9C-101B-9397-08002B2CF9AE}" pid="29" name="Catchment Management">
    <vt:lpwstr/>
  </property>
  <property fmtid="{D5CDD505-2E9C-101B-9397-08002B2CF9AE}" pid="30" name="Victorian Government Departments">
    <vt:lpwstr/>
  </property>
  <property fmtid="{D5CDD505-2E9C-101B-9397-08002B2CF9AE}" pid="31" name="Local Government Authority (LGA)">
    <vt:lpwstr/>
  </property>
  <property fmtid="{D5CDD505-2E9C-101B-9397-08002B2CF9AE}" pid="32" name="MSIP_Label_4257e2ab-f512-40e2-9c9a-c64247360765_Enabled">
    <vt:lpwstr>true</vt:lpwstr>
  </property>
  <property fmtid="{D5CDD505-2E9C-101B-9397-08002B2CF9AE}" pid="33" name="MSIP_Label_4257e2ab-f512-40e2-9c9a-c64247360765_SetDate">
    <vt:lpwstr>2020-12-01T06:36:30Z</vt:lpwstr>
  </property>
  <property fmtid="{D5CDD505-2E9C-101B-9397-08002B2CF9AE}" pid="34" name="MSIP_Label_4257e2ab-f512-40e2-9c9a-c64247360765_Method">
    <vt:lpwstr>Privileged</vt:lpwstr>
  </property>
  <property fmtid="{D5CDD505-2E9C-101B-9397-08002B2CF9AE}" pid="35" name="MSIP_Label_4257e2ab-f512-40e2-9c9a-c64247360765_Name">
    <vt:lpwstr>OFFICIAL</vt:lpwstr>
  </property>
  <property fmtid="{D5CDD505-2E9C-101B-9397-08002B2CF9AE}" pid="36" name="MSIP_Label_4257e2ab-f512-40e2-9c9a-c64247360765_SiteId">
    <vt:lpwstr>e8bdd6f7-fc18-4e48-a554-7f547927223b</vt:lpwstr>
  </property>
  <property fmtid="{D5CDD505-2E9C-101B-9397-08002B2CF9AE}" pid="37" name="MSIP_Label_4257e2ab-f512-40e2-9c9a-c64247360765_ActionId">
    <vt:lpwstr>7f96e0c1-2120-4051-b543-e339919507ad</vt:lpwstr>
  </property>
  <property fmtid="{D5CDD505-2E9C-101B-9397-08002B2CF9AE}" pid="38" name="MSIP_Label_4257e2ab-f512-40e2-9c9a-c64247360765_ContentBits">
    <vt:lpwstr>2</vt:lpwstr>
  </property>
  <property fmtid="{D5CDD505-2E9C-101B-9397-08002B2CF9AE}" pid="39" name="_dlc_DocIdItemGuid">
    <vt:lpwstr>7931941b-2be5-4547-a8a7-740ceeeff37a</vt:lpwstr>
  </property>
  <property fmtid="{D5CDD505-2E9C-101B-9397-08002B2CF9AE}" pid="40" name="Branch">
    <vt:lpwstr>84;#Environment, Natural Resources and Fisheries Management|590a5e13-8052-4af4-8db6-066f36f6cda1</vt:lpwstr>
  </property>
  <property fmtid="{D5CDD505-2E9C-101B-9397-08002B2CF9AE}" pid="41" name="Division">
    <vt:lpwstr>22;#Port Phillip|563224f3-e998-41ae-b878-6e93f0ec7fb1</vt:lpwstr>
  </property>
  <property fmtid="{D5CDD505-2E9C-101B-9397-08002B2CF9AE}" pid="42" name="Group1">
    <vt:lpwstr>6;#Forest, Fire and Regions|2e0654de-dfdc-4793-b2a2-0db9a0abca14</vt:lpwstr>
  </property>
  <property fmtid="{D5CDD505-2E9C-101B-9397-08002B2CF9AE}" pid="43" name="Section">
    <vt:lpwstr/>
  </property>
  <property fmtid="{D5CDD505-2E9C-101B-9397-08002B2CF9AE}" pid="44" name="Sub-Section">
    <vt:lpwstr/>
  </property>
  <property fmtid="{D5CDD505-2E9C-101B-9397-08002B2CF9AE}" pid="45" name="o85941e134754762b9719660a258a6e6">
    <vt:lpwstr/>
  </property>
  <property fmtid="{D5CDD505-2E9C-101B-9397-08002B2CF9AE}" pid="46" name="Reference_x0020_Type">
    <vt:lpwstr/>
  </property>
  <property fmtid="{D5CDD505-2E9C-101B-9397-08002B2CF9AE}" pid="47" name="Copyright_x0020_Licence_x0020_Name">
    <vt:lpwstr/>
  </property>
  <property fmtid="{D5CDD505-2E9C-101B-9397-08002B2CF9AE}" pid="48" name="df723ab3fe1c4eb7a0b151674e7ac40d">
    <vt:lpwstr/>
  </property>
  <property fmtid="{D5CDD505-2E9C-101B-9397-08002B2CF9AE}" pid="49" name="ld508a88e6264ce89693af80a72862cb">
    <vt:lpwstr/>
  </property>
  <property fmtid="{D5CDD505-2E9C-101B-9397-08002B2CF9AE}" pid="50" name="Copyright_x0020_License_x0020_Type">
    <vt:lpwstr/>
  </property>
  <property fmtid="{D5CDD505-2E9C-101B-9397-08002B2CF9AE}" pid="51" name="Copyright Licence Name">
    <vt:lpwstr/>
  </property>
  <property fmtid="{D5CDD505-2E9C-101B-9397-08002B2CF9AE}" pid="52" name="Reference Type">
    <vt:lpwstr/>
  </property>
  <property fmtid="{D5CDD505-2E9C-101B-9397-08002B2CF9AE}" pid="53" name="Copyright License Type">
    <vt:lpwstr/>
  </property>
  <property fmtid="{D5CDD505-2E9C-101B-9397-08002B2CF9AE}" pid="54" name="SharedWithUsers">
    <vt:lpwstr>84;#Merryn J Kelly (DELWP);#129;#Viv C Amenta (DELWP);#1998;#Sarah Nickels (DELWP)</vt:lpwstr>
  </property>
  <property fmtid="{D5CDD505-2E9C-101B-9397-08002B2CF9AE}" pid="55" name="a25c4e3633654d669cbaa09ae6b70789">
    <vt:lpwstr/>
  </property>
  <property fmtid="{D5CDD505-2E9C-101B-9397-08002B2CF9AE}" pid="56" name="ece32f50ba964e1fbf627a9d83fe6c01">
    <vt:lpwstr>Department of Environment, Land, Water and Planning|607a3f87-1228-4cd9-82a5-076aa8776274</vt:lpwstr>
  </property>
  <property fmtid="{D5CDD505-2E9C-101B-9397-08002B2CF9AE}" pid="57" name="ic50d0a05a8e4d9791dac67f8a1e716c">
    <vt:lpwstr>Forest, Fire and Regions|2e0654de-dfdc-4793-b2a2-0db9a0abca14</vt:lpwstr>
  </property>
  <property fmtid="{D5CDD505-2E9C-101B-9397-08002B2CF9AE}" pid="58" name="k1bd994a94c2413797db3bab8f123f6f">
    <vt:lpwstr/>
  </property>
  <property fmtid="{D5CDD505-2E9C-101B-9397-08002B2CF9AE}" pid="59" name="mfe9accc5a0b4653a7b513b67ffd122d">
    <vt:lpwstr>Environment, Natural Resources and Fisheries Management|590a5e13-8052-4af4-8db6-066f36f6cda1</vt:lpwstr>
  </property>
  <property fmtid="{D5CDD505-2E9C-101B-9397-08002B2CF9AE}" pid="60" name="n771d69a070c4babbf278c67c8a2b859">
    <vt:lpwstr>Port Phillip|563224f3-e998-41ae-b878-6e93f0ec7fb1</vt:lpwstr>
  </property>
  <property fmtid="{D5CDD505-2E9C-101B-9397-08002B2CF9AE}" pid="61" name="o2e611f6ba3e4c8f9a895dfb7980639e">
    <vt:lpwstr/>
  </property>
  <property fmtid="{D5CDD505-2E9C-101B-9397-08002B2CF9AE}" pid="62" name="Region">
    <vt:lpwstr>83;#Port Phillip|d5800c78-2f2f-4bf5-a1b1-4ebb776ca050</vt:lpwstr>
  </property>
  <property fmtid="{D5CDD505-2E9C-101B-9397-08002B2CF9AE}" pid="63" name="BRP phase">
    <vt:lpwstr>BRP2</vt:lpwstr>
  </property>
  <property fmtid="{D5CDD505-2E9C-101B-9397-08002B2CF9AE}" pid="64" name="lfd3071406224809a17b67e55409993d">
    <vt:lpwstr>Port Phillip|d5800c78-2f2f-4bf5-a1b1-4ebb776ca050</vt:lpwstr>
  </property>
</Properties>
</file>