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694" w:tblpY="455"/>
        <w:tblOverlap w:val="never"/>
        <w:tblW w:w="0" w:type="auto"/>
        <w:tblLayout w:type="fixed"/>
        <w:tblCellMar>
          <w:left w:w="0" w:type="dxa"/>
          <w:right w:w="0" w:type="dxa"/>
        </w:tblCellMar>
        <w:tblLook w:val="04A0" w:firstRow="1" w:lastRow="0" w:firstColumn="1" w:lastColumn="0" w:noHBand="0" w:noVBand="1"/>
      </w:tblPr>
      <w:tblGrid>
        <w:gridCol w:w="8470"/>
      </w:tblGrid>
      <w:tr w:rsidR="00975ED3" w:rsidRPr="00975ED3" w14:paraId="4EE3AF86" w14:textId="77777777" w:rsidTr="00041F43">
        <w:trPr>
          <w:trHeight w:hRule="exact" w:val="1418"/>
        </w:trPr>
        <w:tc>
          <w:tcPr>
            <w:tcW w:w="8470" w:type="dxa"/>
            <w:vAlign w:val="center"/>
          </w:tcPr>
          <w:p w14:paraId="1D3E0007" w14:textId="52435F52" w:rsidR="009B1003" w:rsidRPr="00EE3F04" w:rsidRDefault="00C63F57" w:rsidP="00EE3F04">
            <w:pPr>
              <w:pStyle w:val="Title"/>
            </w:pPr>
            <w:r>
              <w:t xml:space="preserve"> Managing e-waste in Victoria</w:t>
            </w:r>
          </w:p>
        </w:tc>
      </w:tr>
      <w:tr w:rsidR="00975ED3" w14:paraId="7303C141" w14:textId="77777777" w:rsidTr="00EE3F04">
        <w:trPr>
          <w:trHeight w:val="839"/>
        </w:trPr>
        <w:tc>
          <w:tcPr>
            <w:tcW w:w="8470" w:type="dxa"/>
            <w:vAlign w:val="center"/>
          </w:tcPr>
          <w:p w14:paraId="0FD17F0D" w14:textId="527E7FB1" w:rsidR="009B1003" w:rsidRPr="00EA144D" w:rsidRDefault="00EE3F04" w:rsidP="00041F43">
            <w:pPr>
              <w:pStyle w:val="Subtitle"/>
              <w:spacing w:line="276" w:lineRule="auto"/>
              <w:rPr>
                <w:sz w:val="32"/>
                <w:szCs w:val="32"/>
              </w:rPr>
            </w:pPr>
            <w:r w:rsidRPr="00EA144D">
              <w:rPr>
                <w:sz w:val="32"/>
                <w:szCs w:val="32"/>
              </w:rPr>
              <w:t xml:space="preserve">Continuing the conversation </w:t>
            </w:r>
            <w:r w:rsidR="00C63F57" w:rsidRPr="00EA144D">
              <w:rPr>
                <w:sz w:val="32"/>
                <w:szCs w:val="32"/>
              </w:rPr>
              <w:t xml:space="preserve"> </w:t>
            </w:r>
          </w:p>
        </w:tc>
      </w:tr>
    </w:tbl>
    <w:p w14:paraId="623D5481" w14:textId="42621539" w:rsidR="00806AB6" w:rsidRDefault="006E1C8D" w:rsidP="00B04EE0">
      <w:pPr>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r w:rsidRPr="00806AB6">
        <w:rPr>
          <w:noProof/>
        </w:rPr>
        <mc:AlternateContent>
          <mc:Choice Requires="wps">
            <w:drawing>
              <wp:anchor distT="36195" distB="107950" distL="114300" distR="114300" simplePos="0" relativeHeight="251654656" behindDoc="1" locked="1" layoutInCell="1" allowOverlap="1" wp14:anchorId="1B3F1015" wp14:editId="756BB821">
                <wp:simplePos x="0" y="0"/>
                <wp:positionH relativeFrom="page">
                  <wp:posOffset>386715</wp:posOffset>
                </wp:positionH>
                <wp:positionV relativeFrom="page">
                  <wp:posOffset>1990725</wp:posOffset>
                </wp:positionV>
                <wp:extent cx="6917055" cy="1809750"/>
                <wp:effectExtent l="0" t="0" r="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055" cy="1809750"/>
                        </a:xfrm>
                        <a:prstGeom prst="rect">
                          <a:avLst/>
                        </a:prstGeom>
                        <a:blipFill dpi="0" rotWithShape="1">
                          <a:blip r:embed="rId14">
                            <a:extLst>
                              <a:ext uri="{28A0092B-C50C-407E-A947-70E740481C1C}">
                                <a14:useLocalDpi xmlns:a14="http://schemas.microsoft.com/office/drawing/2010/main"/>
                              </a:ext>
                            </a:extLst>
                          </a:blip>
                          <a:srcRect/>
                          <a:stretch>
                            <a:fillRect l="-682" t="-13899" r="682" b="-103877"/>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0B5C0" id="PicSingle" o:spid="_x0000_s1026" style="position:absolute;margin-left:30.45pt;margin-top:156.75pt;width:544.65pt;height:142.5pt;z-index:-251661824;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" stroked="f">
                <v:fill r:id="rId15" o:title="" recolor="t" rotate="t" type="frame"/>
                <w10:wrap type="topAndBottom" anchorx="page" anchory="page"/>
                <w10:anchorlock/>
              </v:rect>
            </w:pict>
          </mc:Fallback>
        </mc:AlternateContent>
      </w:r>
    </w:p>
    <w:p w14:paraId="57D49953" w14:textId="6503557F" w:rsidR="00A155A7" w:rsidRPr="00A155A7" w:rsidRDefault="00A155A7" w:rsidP="00EE3F04">
      <w:pPr>
        <w:pStyle w:val="Heading1"/>
        <w:numPr>
          <w:ilvl w:val="0"/>
          <w:numId w:val="0"/>
        </w:numPr>
        <w:spacing w:before="0" w:after="120" w:line="276" w:lineRule="auto"/>
        <w:rPr>
          <w:color w:val="auto"/>
          <w:sz w:val="24"/>
          <w:szCs w:val="24"/>
        </w:rPr>
      </w:pPr>
      <w:bookmarkStart w:id="0" w:name="Here"/>
      <w:bookmarkEnd w:id="0"/>
      <w:r w:rsidRPr="00A155A7">
        <w:rPr>
          <w:color w:val="auto"/>
          <w:sz w:val="24"/>
          <w:szCs w:val="24"/>
        </w:rPr>
        <w:t xml:space="preserve">Thank you </w:t>
      </w:r>
      <w:r w:rsidR="00A009B2">
        <w:rPr>
          <w:color w:val="auto"/>
          <w:sz w:val="24"/>
          <w:szCs w:val="24"/>
        </w:rPr>
        <w:t xml:space="preserve">to </w:t>
      </w:r>
      <w:r w:rsidR="00851078">
        <w:rPr>
          <w:color w:val="auto"/>
          <w:sz w:val="24"/>
          <w:szCs w:val="24"/>
        </w:rPr>
        <w:t>those</w:t>
      </w:r>
      <w:r w:rsidR="00A009B2">
        <w:rPr>
          <w:color w:val="auto"/>
          <w:sz w:val="24"/>
          <w:szCs w:val="24"/>
        </w:rPr>
        <w:t xml:space="preserve"> who provided</w:t>
      </w:r>
      <w:r w:rsidR="00EE3F04">
        <w:rPr>
          <w:color w:val="auto"/>
          <w:sz w:val="24"/>
          <w:szCs w:val="24"/>
        </w:rPr>
        <w:t xml:space="preserve"> </w:t>
      </w:r>
      <w:r w:rsidRPr="00A155A7">
        <w:rPr>
          <w:color w:val="auto"/>
          <w:sz w:val="24"/>
          <w:szCs w:val="24"/>
        </w:rPr>
        <w:t xml:space="preserve">feedback on </w:t>
      </w:r>
      <w:r>
        <w:rPr>
          <w:color w:val="auto"/>
          <w:sz w:val="24"/>
          <w:szCs w:val="24"/>
        </w:rPr>
        <w:t xml:space="preserve">our proposed </w:t>
      </w:r>
      <w:r w:rsidRPr="00A155A7">
        <w:rPr>
          <w:color w:val="auto"/>
          <w:sz w:val="24"/>
          <w:szCs w:val="24"/>
        </w:rPr>
        <w:t>e-waste policy package</w:t>
      </w:r>
      <w:r>
        <w:rPr>
          <w:color w:val="auto"/>
          <w:sz w:val="24"/>
          <w:szCs w:val="24"/>
        </w:rPr>
        <w:t>.</w:t>
      </w:r>
    </w:p>
    <w:p w14:paraId="65DFCC2D" w14:textId="6A18E34B" w:rsidR="00C63F57" w:rsidRPr="00483931" w:rsidRDefault="00921044" w:rsidP="00483931">
      <w:pPr>
        <w:pStyle w:val="Heading1"/>
        <w:numPr>
          <w:ilvl w:val="0"/>
          <w:numId w:val="0"/>
        </w:numPr>
        <w:spacing w:before="360" w:after="120" w:line="240" w:lineRule="auto"/>
        <w:rPr>
          <w:sz w:val="32"/>
        </w:rPr>
      </w:pPr>
      <w:r>
        <w:rPr>
          <w:sz w:val="32"/>
        </w:rPr>
        <w:t xml:space="preserve">We </w:t>
      </w:r>
      <w:r w:rsidR="00A63B46">
        <w:rPr>
          <w:sz w:val="32"/>
        </w:rPr>
        <w:t>offered our plan</w:t>
      </w:r>
    </w:p>
    <w:p w14:paraId="1E154427" w14:textId="696A42DD" w:rsidR="003F4B4F" w:rsidRPr="00A155A7" w:rsidRDefault="00C63F57" w:rsidP="00C63F57">
      <w:pPr>
        <w:pStyle w:val="BodyText"/>
        <w:rPr>
          <w:color w:val="auto"/>
        </w:rPr>
      </w:pPr>
      <w:r w:rsidRPr="00A155A7">
        <w:rPr>
          <w:color w:val="auto"/>
        </w:rPr>
        <w:t xml:space="preserve">The </w:t>
      </w:r>
      <w:r w:rsidR="00227CDA" w:rsidRPr="00A155A7">
        <w:rPr>
          <w:color w:val="auto"/>
        </w:rPr>
        <w:t xml:space="preserve">Victorian </w:t>
      </w:r>
      <w:r w:rsidR="008079F6" w:rsidRPr="00A155A7">
        <w:rPr>
          <w:color w:val="auto"/>
        </w:rPr>
        <w:t>Government has committed to ban</w:t>
      </w:r>
      <w:r w:rsidR="00142F2C" w:rsidRPr="00A155A7">
        <w:rPr>
          <w:color w:val="auto"/>
        </w:rPr>
        <w:t xml:space="preserve">ning </w:t>
      </w:r>
      <w:r w:rsidR="007E4111">
        <w:rPr>
          <w:color w:val="auto"/>
        </w:rPr>
        <w:br/>
      </w:r>
      <w:r w:rsidRPr="00A155A7">
        <w:rPr>
          <w:color w:val="auto"/>
        </w:rPr>
        <w:t>e</w:t>
      </w:r>
      <w:r w:rsidR="00ED20CF">
        <w:rPr>
          <w:color w:val="auto"/>
        </w:rPr>
        <w:t>-</w:t>
      </w:r>
      <w:r w:rsidRPr="00A155A7">
        <w:rPr>
          <w:color w:val="auto"/>
        </w:rPr>
        <w:t>waste from landfill</w:t>
      </w:r>
      <w:r w:rsidR="008079F6" w:rsidRPr="00A155A7">
        <w:rPr>
          <w:color w:val="auto"/>
        </w:rPr>
        <w:t xml:space="preserve">. Our e-waste </w:t>
      </w:r>
      <w:r w:rsidR="00EE3F04">
        <w:rPr>
          <w:color w:val="auto"/>
        </w:rPr>
        <w:t xml:space="preserve">policy </w:t>
      </w:r>
      <w:r w:rsidR="008079F6" w:rsidRPr="00A155A7">
        <w:rPr>
          <w:color w:val="auto"/>
        </w:rPr>
        <w:t xml:space="preserve">package </w:t>
      </w:r>
      <w:r w:rsidR="003F4B4F" w:rsidRPr="00A155A7">
        <w:rPr>
          <w:color w:val="auto"/>
        </w:rPr>
        <w:t xml:space="preserve">was </w:t>
      </w:r>
      <w:r w:rsidRPr="00A155A7">
        <w:rPr>
          <w:color w:val="auto"/>
        </w:rPr>
        <w:t xml:space="preserve">open </w:t>
      </w:r>
      <w:r w:rsidR="008079F6" w:rsidRPr="00A155A7">
        <w:rPr>
          <w:color w:val="auto"/>
        </w:rPr>
        <w:t xml:space="preserve">for public comment </w:t>
      </w:r>
      <w:r w:rsidR="00647712">
        <w:rPr>
          <w:color w:val="auto"/>
        </w:rPr>
        <w:t xml:space="preserve">from </w:t>
      </w:r>
      <w:r w:rsidR="00227CDA" w:rsidRPr="00A155A7">
        <w:rPr>
          <w:color w:val="auto"/>
        </w:rPr>
        <w:t xml:space="preserve">October 2017 </w:t>
      </w:r>
      <w:r w:rsidR="00647712">
        <w:rPr>
          <w:color w:val="auto"/>
        </w:rPr>
        <w:t>to</w:t>
      </w:r>
      <w:r w:rsidR="008079F6" w:rsidRPr="00A155A7">
        <w:rPr>
          <w:color w:val="auto"/>
        </w:rPr>
        <w:t> </w:t>
      </w:r>
      <w:r w:rsidR="00227CDA" w:rsidRPr="00A155A7">
        <w:rPr>
          <w:color w:val="auto"/>
        </w:rPr>
        <w:t>January 2018</w:t>
      </w:r>
      <w:r w:rsidRPr="00A155A7">
        <w:rPr>
          <w:color w:val="auto"/>
        </w:rPr>
        <w:t xml:space="preserve">. </w:t>
      </w:r>
      <w:r w:rsidR="008079F6" w:rsidRPr="00A155A7">
        <w:rPr>
          <w:color w:val="auto"/>
        </w:rPr>
        <w:t>That includes</w:t>
      </w:r>
      <w:r w:rsidR="003F4B4F" w:rsidRPr="00A155A7">
        <w:rPr>
          <w:color w:val="auto"/>
        </w:rPr>
        <w:t xml:space="preserve"> both regulatory and non-regulatory measures</w:t>
      </w:r>
      <w:r w:rsidR="008079F6" w:rsidRPr="00A155A7">
        <w:rPr>
          <w:color w:val="auto"/>
        </w:rPr>
        <w:t xml:space="preserve"> </w:t>
      </w:r>
      <w:r w:rsidR="00EE3F04">
        <w:rPr>
          <w:color w:val="auto"/>
        </w:rPr>
        <w:t xml:space="preserve">aimed at </w:t>
      </w:r>
      <w:r w:rsidR="008079F6" w:rsidRPr="00A155A7">
        <w:rPr>
          <w:color w:val="auto"/>
        </w:rPr>
        <w:t>keep</w:t>
      </w:r>
      <w:r w:rsidR="00EE3F04">
        <w:rPr>
          <w:color w:val="auto"/>
        </w:rPr>
        <w:t>ing</w:t>
      </w:r>
      <w:r w:rsidR="008079F6" w:rsidRPr="00A155A7">
        <w:rPr>
          <w:color w:val="auto"/>
        </w:rPr>
        <w:t xml:space="preserve"> e-waste out of landfill</w:t>
      </w:r>
      <w:r w:rsidR="003F4B4F" w:rsidRPr="00A155A7">
        <w:rPr>
          <w:color w:val="auto"/>
        </w:rPr>
        <w:t>.</w:t>
      </w:r>
    </w:p>
    <w:p w14:paraId="55A8C917" w14:textId="60611777" w:rsidR="00F961B1" w:rsidRPr="00A155A7" w:rsidRDefault="00A63B46" w:rsidP="00C63F57">
      <w:pPr>
        <w:pStyle w:val="BodyText"/>
        <w:rPr>
          <w:color w:val="auto"/>
        </w:rPr>
      </w:pPr>
      <w:r w:rsidRPr="00A155A7">
        <w:rPr>
          <w:color w:val="auto"/>
        </w:rPr>
        <w:t xml:space="preserve">The regulatory measures </w:t>
      </w:r>
      <w:r w:rsidR="00EE3F04">
        <w:rPr>
          <w:color w:val="auto"/>
        </w:rPr>
        <w:t xml:space="preserve">involve new rules to </w:t>
      </w:r>
      <w:r w:rsidRPr="00A155A7">
        <w:rPr>
          <w:color w:val="auto"/>
        </w:rPr>
        <w:t>ban e</w:t>
      </w:r>
      <w:r w:rsidR="00647712">
        <w:rPr>
          <w:color w:val="auto"/>
        </w:rPr>
        <w:noBreakHyphen/>
      </w:r>
      <w:r w:rsidRPr="00A155A7">
        <w:rPr>
          <w:color w:val="auto"/>
        </w:rPr>
        <w:t>waste from landfill</w:t>
      </w:r>
      <w:r w:rsidR="00EE3F04">
        <w:rPr>
          <w:color w:val="auto"/>
        </w:rPr>
        <w:t xml:space="preserve"> and specify how </w:t>
      </w:r>
      <w:r w:rsidRPr="00A155A7">
        <w:rPr>
          <w:color w:val="auto"/>
        </w:rPr>
        <w:t xml:space="preserve">e-waste </w:t>
      </w:r>
      <w:r w:rsidR="00EE3F04">
        <w:rPr>
          <w:color w:val="auto"/>
        </w:rPr>
        <w:t xml:space="preserve">is to be </w:t>
      </w:r>
      <w:r w:rsidR="00142F2C" w:rsidRPr="00A155A7">
        <w:rPr>
          <w:color w:val="auto"/>
        </w:rPr>
        <w:t xml:space="preserve">managed </w:t>
      </w:r>
      <w:r w:rsidRPr="00A155A7">
        <w:rPr>
          <w:color w:val="auto"/>
        </w:rPr>
        <w:t>safely. T</w:t>
      </w:r>
      <w:r w:rsidR="00C63F57" w:rsidRPr="00A155A7">
        <w:rPr>
          <w:color w:val="auto"/>
        </w:rPr>
        <w:t xml:space="preserve">he </w:t>
      </w:r>
      <w:r w:rsidR="003F4B4F" w:rsidRPr="00A155A7">
        <w:rPr>
          <w:color w:val="auto"/>
        </w:rPr>
        <w:t xml:space="preserve">non-regulatory </w:t>
      </w:r>
      <w:r w:rsidR="00C63F57" w:rsidRPr="00A155A7">
        <w:rPr>
          <w:color w:val="auto"/>
        </w:rPr>
        <w:t>measures</w:t>
      </w:r>
      <w:r w:rsidR="006A6EBB" w:rsidRPr="00A155A7">
        <w:rPr>
          <w:color w:val="auto"/>
        </w:rPr>
        <w:t xml:space="preserve"> include</w:t>
      </w:r>
      <w:r w:rsidR="00C63F57" w:rsidRPr="00A155A7">
        <w:rPr>
          <w:color w:val="auto"/>
        </w:rPr>
        <w:t xml:space="preserve"> upgrades to </w:t>
      </w:r>
      <w:r w:rsidR="006A6EBB" w:rsidRPr="00A155A7">
        <w:rPr>
          <w:color w:val="auto"/>
        </w:rPr>
        <w:t>Victoria’s</w:t>
      </w:r>
      <w:r w:rsidR="00C63F57" w:rsidRPr="00A155A7">
        <w:rPr>
          <w:color w:val="auto"/>
        </w:rPr>
        <w:t xml:space="preserve"> existing e-waste collection network and </w:t>
      </w:r>
      <w:r w:rsidR="006A6EBB" w:rsidRPr="00A155A7">
        <w:rPr>
          <w:color w:val="auto"/>
        </w:rPr>
        <w:t>an</w:t>
      </w:r>
      <w:r w:rsidR="00C63F57" w:rsidRPr="00A155A7">
        <w:rPr>
          <w:color w:val="auto"/>
        </w:rPr>
        <w:t xml:space="preserve"> education and awareness campaign. </w:t>
      </w:r>
    </w:p>
    <w:p w14:paraId="47376307" w14:textId="460F8D3E" w:rsidR="00C63F57" w:rsidRPr="00A155A7" w:rsidRDefault="00921044" w:rsidP="00C63F57">
      <w:pPr>
        <w:pStyle w:val="BodyText"/>
        <w:rPr>
          <w:color w:val="auto"/>
        </w:rPr>
      </w:pPr>
      <w:r w:rsidRPr="00A155A7">
        <w:rPr>
          <w:color w:val="auto"/>
        </w:rPr>
        <w:t>We received f</w:t>
      </w:r>
      <w:r w:rsidR="00C63F57" w:rsidRPr="00A155A7">
        <w:rPr>
          <w:color w:val="auto"/>
        </w:rPr>
        <w:t xml:space="preserve">ifty-seven </w:t>
      </w:r>
      <w:r w:rsidRPr="00A155A7">
        <w:rPr>
          <w:color w:val="auto"/>
        </w:rPr>
        <w:t xml:space="preserve">formal </w:t>
      </w:r>
      <w:r w:rsidR="00C63F57" w:rsidRPr="00A155A7">
        <w:rPr>
          <w:color w:val="auto"/>
        </w:rPr>
        <w:t xml:space="preserve">submissions </w:t>
      </w:r>
      <w:r w:rsidRPr="00A155A7">
        <w:rPr>
          <w:color w:val="auto"/>
        </w:rPr>
        <w:t xml:space="preserve">and </w:t>
      </w:r>
      <w:r w:rsidR="00C63F57" w:rsidRPr="00A155A7">
        <w:rPr>
          <w:color w:val="auto"/>
        </w:rPr>
        <w:t>spoke to hundreds of stakeholders during the consultation</w:t>
      </w:r>
      <w:r w:rsidR="00EE3F04">
        <w:rPr>
          <w:color w:val="auto"/>
        </w:rPr>
        <w:t>,</w:t>
      </w:r>
      <w:r w:rsidR="00EE3F04" w:rsidRPr="00EE3F04">
        <w:rPr>
          <w:color w:val="auto"/>
        </w:rPr>
        <w:t xml:space="preserve"> </w:t>
      </w:r>
      <w:r w:rsidR="00EE3F04" w:rsidRPr="00A155A7">
        <w:rPr>
          <w:color w:val="auto"/>
        </w:rPr>
        <w:t>and we’re responding</w:t>
      </w:r>
      <w:r w:rsidR="00647712">
        <w:rPr>
          <w:color w:val="auto"/>
        </w:rPr>
        <w:t xml:space="preserve"> to what we heard</w:t>
      </w:r>
      <w:r w:rsidR="00C63F57" w:rsidRPr="00A155A7">
        <w:rPr>
          <w:color w:val="auto"/>
        </w:rPr>
        <w:t xml:space="preserve">. </w:t>
      </w:r>
    </w:p>
    <w:p w14:paraId="32DEDE0F" w14:textId="4A1E0F25" w:rsidR="00C63F57" w:rsidRPr="00A155A7" w:rsidRDefault="00C63F57" w:rsidP="00C63F57">
      <w:pPr>
        <w:pStyle w:val="BodyText"/>
        <w:rPr>
          <w:color w:val="auto"/>
        </w:rPr>
      </w:pPr>
      <w:r w:rsidRPr="00A155A7">
        <w:rPr>
          <w:color w:val="auto"/>
        </w:rPr>
        <w:t xml:space="preserve">This </w:t>
      </w:r>
      <w:r w:rsidR="00041F43" w:rsidRPr="00A155A7">
        <w:rPr>
          <w:color w:val="auto"/>
        </w:rPr>
        <w:t xml:space="preserve">paper </w:t>
      </w:r>
      <w:r w:rsidR="00F961B1" w:rsidRPr="00A155A7">
        <w:rPr>
          <w:color w:val="auto"/>
        </w:rPr>
        <w:t xml:space="preserve">summarises </w:t>
      </w:r>
      <w:r w:rsidR="00A63B46" w:rsidRPr="00A155A7">
        <w:rPr>
          <w:color w:val="auto"/>
        </w:rPr>
        <w:t xml:space="preserve">important </w:t>
      </w:r>
      <w:r w:rsidR="00F961B1" w:rsidRPr="00A155A7">
        <w:rPr>
          <w:color w:val="auto"/>
        </w:rPr>
        <w:t xml:space="preserve">feedback </w:t>
      </w:r>
      <w:r w:rsidRPr="00A155A7">
        <w:rPr>
          <w:color w:val="auto"/>
        </w:rPr>
        <w:t xml:space="preserve">raised during the consultation. It also provides an update on </w:t>
      </w:r>
      <w:r w:rsidR="00EE3F04">
        <w:rPr>
          <w:color w:val="auto"/>
        </w:rPr>
        <w:t xml:space="preserve">Victoria’s </w:t>
      </w:r>
      <w:r w:rsidR="00F961B1" w:rsidRPr="00A155A7">
        <w:rPr>
          <w:color w:val="auto"/>
        </w:rPr>
        <w:t xml:space="preserve">e-waste </w:t>
      </w:r>
      <w:r w:rsidR="006A6EBB" w:rsidRPr="00A155A7">
        <w:rPr>
          <w:color w:val="auto"/>
        </w:rPr>
        <w:t>infrastructure support program</w:t>
      </w:r>
      <w:r w:rsidRPr="00A155A7">
        <w:rPr>
          <w:color w:val="auto"/>
        </w:rPr>
        <w:t xml:space="preserve"> and </w:t>
      </w:r>
      <w:r w:rsidR="00EE3F04">
        <w:rPr>
          <w:color w:val="auto"/>
        </w:rPr>
        <w:t xml:space="preserve">its e-waste </w:t>
      </w:r>
      <w:r w:rsidRPr="00A155A7">
        <w:rPr>
          <w:color w:val="auto"/>
        </w:rPr>
        <w:t xml:space="preserve">education </w:t>
      </w:r>
      <w:r w:rsidR="00F961B1" w:rsidRPr="00A155A7">
        <w:rPr>
          <w:color w:val="auto"/>
        </w:rPr>
        <w:t xml:space="preserve">and awareness </w:t>
      </w:r>
      <w:r w:rsidRPr="00A155A7">
        <w:rPr>
          <w:color w:val="auto"/>
        </w:rPr>
        <w:t>campaign.</w:t>
      </w:r>
    </w:p>
    <w:p w14:paraId="47B15AD2" w14:textId="60E4F5AF" w:rsidR="00EA76DB" w:rsidRPr="00483931" w:rsidRDefault="00A63B46" w:rsidP="00483931">
      <w:pPr>
        <w:pStyle w:val="Heading1"/>
        <w:numPr>
          <w:ilvl w:val="0"/>
          <w:numId w:val="0"/>
        </w:numPr>
        <w:spacing w:before="360" w:after="120" w:line="240" w:lineRule="auto"/>
        <w:rPr>
          <w:sz w:val="32"/>
        </w:rPr>
      </w:pPr>
      <w:r>
        <w:rPr>
          <w:sz w:val="32"/>
        </w:rPr>
        <w:t>We heard your views</w:t>
      </w:r>
    </w:p>
    <w:p w14:paraId="55EB507E" w14:textId="4D712FF0" w:rsidR="00EE3F04" w:rsidRDefault="00EE3F04" w:rsidP="00C63F57">
      <w:pPr>
        <w:pStyle w:val="BodyText"/>
        <w:rPr>
          <w:color w:val="auto"/>
        </w:rPr>
      </w:pPr>
      <w:r>
        <w:rPr>
          <w:color w:val="auto"/>
        </w:rPr>
        <w:t>We</w:t>
      </w:r>
      <w:r w:rsidR="001D396A" w:rsidRPr="00A155A7">
        <w:rPr>
          <w:color w:val="auto"/>
        </w:rPr>
        <w:t xml:space="preserve"> received </w:t>
      </w:r>
      <w:r w:rsidR="00375FCA" w:rsidRPr="00A155A7">
        <w:rPr>
          <w:color w:val="auto"/>
        </w:rPr>
        <w:t>a great deal</w:t>
      </w:r>
      <w:r w:rsidR="001D396A" w:rsidRPr="00A155A7">
        <w:rPr>
          <w:color w:val="auto"/>
        </w:rPr>
        <w:t xml:space="preserve"> of useful feedback, </w:t>
      </w:r>
      <w:r w:rsidR="008079F6" w:rsidRPr="00A155A7">
        <w:rPr>
          <w:color w:val="auto"/>
        </w:rPr>
        <w:t xml:space="preserve">and we’re </w:t>
      </w:r>
      <w:r w:rsidR="001D396A" w:rsidRPr="00A155A7">
        <w:rPr>
          <w:color w:val="auto"/>
        </w:rPr>
        <w:t xml:space="preserve">still </w:t>
      </w:r>
      <w:r w:rsidR="008079F6" w:rsidRPr="00A155A7">
        <w:rPr>
          <w:color w:val="auto"/>
        </w:rPr>
        <w:t>working through the details</w:t>
      </w:r>
      <w:r w:rsidR="001D396A" w:rsidRPr="00A155A7">
        <w:rPr>
          <w:color w:val="auto"/>
        </w:rPr>
        <w:t xml:space="preserve">. </w:t>
      </w:r>
      <w:r w:rsidR="00647712">
        <w:rPr>
          <w:color w:val="auto"/>
        </w:rPr>
        <w:t>This update is about how we’re responding to the big issues you raised.</w:t>
      </w:r>
    </w:p>
    <w:p w14:paraId="46D971D6" w14:textId="07CE1EFA" w:rsidR="00C63F57" w:rsidRPr="00A155A7" w:rsidRDefault="00120F8F" w:rsidP="00C63F57">
      <w:pPr>
        <w:pStyle w:val="BodyText"/>
        <w:rPr>
          <w:color w:val="auto"/>
        </w:rPr>
      </w:pPr>
      <w:r w:rsidRPr="00A155A7">
        <w:rPr>
          <w:color w:val="auto"/>
        </w:rPr>
        <w:t>You</w:t>
      </w:r>
      <w:r w:rsidR="00C63F57" w:rsidRPr="00A155A7">
        <w:rPr>
          <w:color w:val="auto"/>
        </w:rPr>
        <w:t xml:space="preserve"> generally support</w:t>
      </w:r>
      <w:r w:rsidRPr="00A155A7">
        <w:rPr>
          <w:color w:val="auto"/>
        </w:rPr>
        <w:t>ed</w:t>
      </w:r>
      <w:r w:rsidR="00C63F57" w:rsidRPr="00A155A7">
        <w:rPr>
          <w:color w:val="auto"/>
        </w:rPr>
        <w:t xml:space="preserve"> the e-waste ban, </w:t>
      </w:r>
      <w:r w:rsidR="008079F6" w:rsidRPr="00A155A7">
        <w:rPr>
          <w:color w:val="auto"/>
        </w:rPr>
        <w:t xml:space="preserve">but </w:t>
      </w:r>
      <w:r w:rsidRPr="00A155A7">
        <w:rPr>
          <w:color w:val="auto"/>
        </w:rPr>
        <w:t>you</w:t>
      </w:r>
      <w:r w:rsidR="008079F6" w:rsidRPr="00A155A7">
        <w:rPr>
          <w:color w:val="auto"/>
        </w:rPr>
        <w:t xml:space="preserve"> raised </w:t>
      </w:r>
      <w:r w:rsidR="00C63F57" w:rsidRPr="00A155A7">
        <w:rPr>
          <w:color w:val="auto"/>
        </w:rPr>
        <w:t>several</w:t>
      </w:r>
      <w:r w:rsidR="001D396A" w:rsidRPr="00A155A7">
        <w:rPr>
          <w:color w:val="auto"/>
        </w:rPr>
        <w:t xml:space="preserve"> important</w:t>
      </w:r>
      <w:r w:rsidR="00C63F57" w:rsidRPr="00A155A7">
        <w:rPr>
          <w:color w:val="auto"/>
        </w:rPr>
        <w:t xml:space="preserve"> </w:t>
      </w:r>
      <w:r w:rsidR="00647712">
        <w:rPr>
          <w:color w:val="auto"/>
        </w:rPr>
        <w:t>concerns</w:t>
      </w:r>
      <w:r w:rsidR="001D396A" w:rsidRPr="00A155A7">
        <w:rPr>
          <w:color w:val="auto"/>
        </w:rPr>
        <w:t>:</w:t>
      </w:r>
      <w:r w:rsidR="00C63F57" w:rsidRPr="00A155A7">
        <w:rPr>
          <w:color w:val="auto"/>
        </w:rPr>
        <w:t xml:space="preserve">  </w:t>
      </w:r>
    </w:p>
    <w:p w14:paraId="1EF0F057" w14:textId="624690C0" w:rsidR="00C63F57" w:rsidRPr="00A155A7" w:rsidRDefault="008079F6" w:rsidP="00C63F57">
      <w:pPr>
        <w:pStyle w:val="ListBullet"/>
        <w:rPr>
          <w:color w:val="auto"/>
        </w:rPr>
      </w:pPr>
      <w:r w:rsidRPr="00A155A7">
        <w:rPr>
          <w:color w:val="auto"/>
        </w:rPr>
        <w:t xml:space="preserve">The </w:t>
      </w:r>
      <w:r w:rsidR="00C63F57" w:rsidRPr="00A155A7">
        <w:rPr>
          <w:color w:val="auto"/>
        </w:rPr>
        <w:t xml:space="preserve">infrastructure </w:t>
      </w:r>
      <w:r w:rsidRPr="00A155A7">
        <w:rPr>
          <w:color w:val="auto"/>
        </w:rPr>
        <w:t xml:space="preserve">needed </w:t>
      </w:r>
      <w:r w:rsidR="00C63F57" w:rsidRPr="00A155A7">
        <w:rPr>
          <w:color w:val="auto"/>
        </w:rPr>
        <w:t>to safely collect</w:t>
      </w:r>
      <w:r w:rsidRPr="00A155A7">
        <w:rPr>
          <w:color w:val="auto"/>
        </w:rPr>
        <w:t xml:space="preserve"> </w:t>
      </w:r>
      <w:r w:rsidR="00C63F57" w:rsidRPr="00A155A7">
        <w:rPr>
          <w:color w:val="auto"/>
        </w:rPr>
        <w:t xml:space="preserve">and store e-waste, including </w:t>
      </w:r>
      <w:r w:rsidRPr="00A155A7">
        <w:rPr>
          <w:color w:val="auto"/>
        </w:rPr>
        <w:t xml:space="preserve">infrastructure funded through </w:t>
      </w:r>
      <w:r w:rsidR="00C63F57" w:rsidRPr="00A155A7">
        <w:rPr>
          <w:color w:val="auto"/>
        </w:rPr>
        <w:t>the e</w:t>
      </w:r>
      <w:r w:rsidRPr="00A155A7">
        <w:rPr>
          <w:color w:val="auto"/>
        </w:rPr>
        <w:noBreakHyphen/>
      </w:r>
      <w:r w:rsidR="00C63F57" w:rsidRPr="00A155A7">
        <w:rPr>
          <w:color w:val="auto"/>
        </w:rPr>
        <w:t xml:space="preserve">waste </w:t>
      </w:r>
      <w:r w:rsidR="006A6EBB" w:rsidRPr="00A155A7">
        <w:rPr>
          <w:color w:val="auto"/>
        </w:rPr>
        <w:t>infrastructure support program</w:t>
      </w:r>
      <w:r w:rsidR="00C63F57" w:rsidRPr="00A155A7">
        <w:rPr>
          <w:color w:val="auto"/>
        </w:rPr>
        <w:t>,</w:t>
      </w:r>
      <w:r w:rsidR="00140C72">
        <w:rPr>
          <w:color w:val="auto"/>
        </w:rPr>
        <w:t xml:space="preserve"> needs to be in place before the ban commences. </w:t>
      </w:r>
    </w:p>
    <w:p w14:paraId="1C410C07" w14:textId="2D2AD6AD" w:rsidR="00C63F57" w:rsidRPr="00A155A7" w:rsidRDefault="008079F6" w:rsidP="00C63F57">
      <w:pPr>
        <w:pStyle w:val="ListBullet"/>
        <w:rPr>
          <w:color w:val="auto"/>
        </w:rPr>
      </w:pPr>
      <w:r w:rsidRPr="00A155A7">
        <w:rPr>
          <w:color w:val="auto"/>
        </w:rPr>
        <w:t xml:space="preserve">Victorians </w:t>
      </w:r>
      <w:r w:rsidR="00A13D88" w:rsidRPr="00A155A7">
        <w:rPr>
          <w:color w:val="auto"/>
        </w:rPr>
        <w:t xml:space="preserve">may </w:t>
      </w:r>
      <w:r w:rsidR="00C63F57" w:rsidRPr="00A155A7">
        <w:rPr>
          <w:color w:val="auto"/>
        </w:rPr>
        <w:t>not</w:t>
      </w:r>
      <w:r w:rsidR="00A13D88" w:rsidRPr="00A155A7">
        <w:rPr>
          <w:color w:val="auto"/>
        </w:rPr>
        <w:t xml:space="preserve"> understand what </w:t>
      </w:r>
      <w:r w:rsidR="00CE7D29" w:rsidRPr="00A155A7">
        <w:rPr>
          <w:color w:val="auto"/>
        </w:rPr>
        <w:t>we mean by</w:t>
      </w:r>
      <w:r w:rsidR="00E63330">
        <w:rPr>
          <w:color w:val="auto"/>
        </w:rPr>
        <w:t xml:space="preserve"> </w:t>
      </w:r>
      <w:r w:rsidR="00A13D88" w:rsidRPr="00A155A7">
        <w:rPr>
          <w:color w:val="auto"/>
        </w:rPr>
        <w:t>e</w:t>
      </w:r>
      <w:r w:rsidRPr="00A155A7">
        <w:rPr>
          <w:color w:val="auto"/>
        </w:rPr>
        <w:noBreakHyphen/>
      </w:r>
      <w:r w:rsidR="00A13D88" w:rsidRPr="00A155A7">
        <w:rPr>
          <w:color w:val="auto"/>
        </w:rPr>
        <w:t xml:space="preserve">waste </w:t>
      </w:r>
      <w:r w:rsidRPr="00A155A7">
        <w:rPr>
          <w:color w:val="auto"/>
        </w:rPr>
        <w:t xml:space="preserve">or </w:t>
      </w:r>
      <w:r w:rsidR="00A13D88" w:rsidRPr="00A155A7">
        <w:rPr>
          <w:color w:val="auto"/>
        </w:rPr>
        <w:t xml:space="preserve">their role in </w:t>
      </w:r>
      <w:r w:rsidRPr="00A155A7">
        <w:rPr>
          <w:color w:val="auto"/>
        </w:rPr>
        <w:t>keeping e-waste out of landfill</w:t>
      </w:r>
      <w:r w:rsidR="00CE7D29" w:rsidRPr="00A155A7">
        <w:rPr>
          <w:color w:val="auto"/>
        </w:rPr>
        <w:t>. T</w:t>
      </w:r>
      <w:r w:rsidR="00C63F57" w:rsidRPr="00A155A7">
        <w:rPr>
          <w:color w:val="auto"/>
        </w:rPr>
        <w:t xml:space="preserve">he education and awareness campaign </w:t>
      </w:r>
      <w:r w:rsidR="00CE7D29" w:rsidRPr="00A155A7">
        <w:rPr>
          <w:color w:val="auto"/>
        </w:rPr>
        <w:t>needs to start well in advance of the ban</w:t>
      </w:r>
      <w:r w:rsidR="00C63F57" w:rsidRPr="00A155A7">
        <w:rPr>
          <w:color w:val="auto"/>
        </w:rPr>
        <w:t xml:space="preserve">. </w:t>
      </w:r>
    </w:p>
    <w:p w14:paraId="06773AE5" w14:textId="2AA60950" w:rsidR="00C63F57" w:rsidRPr="00A155A7" w:rsidRDefault="00EA144D" w:rsidP="00C63F57">
      <w:pPr>
        <w:pStyle w:val="ListBullet"/>
        <w:rPr>
          <w:color w:val="auto"/>
        </w:rPr>
      </w:pPr>
      <w:r>
        <w:rPr>
          <w:color w:val="auto"/>
        </w:rPr>
        <w:t>Collection, r</w:t>
      </w:r>
      <w:r w:rsidR="00140C72">
        <w:rPr>
          <w:color w:val="auto"/>
        </w:rPr>
        <w:t xml:space="preserve">ecycling and waste businesses wanted greater clarity about the compliance approach to the ban when it starts. </w:t>
      </w:r>
    </w:p>
    <w:p w14:paraId="51B3ABD4" w14:textId="0FF7E092" w:rsidR="00CE7D29" w:rsidRPr="00A155A7" w:rsidRDefault="00C63F57" w:rsidP="00142F2C">
      <w:pPr>
        <w:pStyle w:val="ListBullet"/>
        <w:rPr>
          <w:color w:val="auto"/>
        </w:rPr>
      </w:pPr>
      <w:r w:rsidRPr="00A155A7">
        <w:rPr>
          <w:color w:val="auto"/>
        </w:rPr>
        <w:t xml:space="preserve">Local </w:t>
      </w:r>
      <w:r w:rsidR="00041F43" w:rsidRPr="00A155A7">
        <w:rPr>
          <w:color w:val="auto"/>
        </w:rPr>
        <w:t xml:space="preserve">councils </w:t>
      </w:r>
      <w:r w:rsidR="005C3887" w:rsidRPr="00A155A7">
        <w:rPr>
          <w:color w:val="auto"/>
        </w:rPr>
        <w:t>will incur ongoing</w:t>
      </w:r>
      <w:r w:rsidRPr="00A155A7">
        <w:rPr>
          <w:color w:val="auto"/>
        </w:rPr>
        <w:t xml:space="preserve"> costs for transport and reprocessing of e-waste, illegal dumping clean-ups, community education, and upgrades to collection infrastructure.</w:t>
      </w:r>
      <w:r w:rsidR="00CE7D29" w:rsidRPr="00A155A7">
        <w:rPr>
          <w:color w:val="auto"/>
        </w:rPr>
        <w:t xml:space="preserve"> </w:t>
      </w:r>
    </w:p>
    <w:p w14:paraId="711DF92C" w14:textId="3EC00473" w:rsidR="005C3887" w:rsidRPr="00A155A7" w:rsidRDefault="00CE7D29" w:rsidP="00142F2C">
      <w:pPr>
        <w:pStyle w:val="ListBullet"/>
        <w:rPr>
          <w:color w:val="auto"/>
        </w:rPr>
      </w:pPr>
      <w:r w:rsidRPr="00A155A7">
        <w:rPr>
          <w:color w:val="auto"/>
        </w:rPr>
        <w:t>C</w:t>
      </w:r>
      <w:r w:rsidR="005C3887" w:rsidRPr="00A155A7">
        <w:rPr>
          <w:color w:val="auto"/>
        </w:rPr>
        <w:t xml:space="preserve">ouncils </w:t>
      </w:r>
      <w:r w:rsidR="00140C72">
        <w:rPr>
          <w:color w:val="auto"/>
        </w:rPr>
        <w:t>raised concerns</w:t>
      </w:r>
      <w:r w:rsidR="005C3887" w:rsidRPr="00A155A7">
        <w:rPr>
          <w:color w:val="auto"/>
        </w:rPr>
        <w:t xml:space="preserve"> </w:t>
      </w:r>
      <w:r w:rsidRPr="00A155A7">
        <w:rPr>
          <w:color w:val="auto"/>
        </w:rPr>
        <w:t xml:space="preserve">about the costs of </w:t>
      </w:r>
      <w:r w:rsidR="005C3887" w:rsidRPr="00A155A7">
        <w:rPr>
          <w:color w:val="auto"/>
        </w:rPr>
        <w:t>an e</w:t>
      </w:r>
      <w:r w:rsidR="008079F6" w:rsidRPr="00A155A7">
        <w:rPr>
          <w:color w:val="auto"/>
        </w:rPr>
        <w:noBreakHyphen/>
      </w:r>
      <w:r w:rsidR="005C3887" w:rsidRPr="00A155A7">
        <w:rPr>
          <w:color w:val="auto"/>
        </w:rPr>
        <w:t xml:space="preserve">waste ban </w:t>
      </w:r>
      <w:r w:rsidRPr="00A155A7">
        <w:rPr>
          <w:color w:val="auto"/>
        </w:rPr>
        <w:t xml:space="preserve">this year, because </w:t>
      </w:r>
      <w:r w:rsidR="00C63F57" w:rsidRPr="00A155A7">
        <w:rPr>
          <w:color w:val="auto"/>
        </w:rPr>
        <w:t>China’s recent trade restrictions</w:t>
      </w:r>
      <w:r w:rsidR="00EA76DB" w:rsidRPr="00A155A7">
        <w:rPr>
          <w:color w:val="auto"/>
        </w:rPr>
        <w:t xml:space="preserve"> have </w:t>
      </w:r>
      <w:r w:rsidRPr="00A155A7">
        <w:rPr>
          <w:color w:val="auto"/>
        </w:rPr>
        <w:t xml:space="preserve">recently increased recycling costs </w:t>
      </w:r>
      <w:r w:rsidR="00EA76DB" w:rsidRPr="00A155A7">
        <w:rPr>
          <w:color w:val="auto"/>
        </w:rPr>
        <w:t>for councils and ratepayers</w:t>
      </w:r>
      <w:r w:rsidR="00C63F57" w:rsidRPr="00A155A7">
        <w:rPr>
          <w:color w:val="auto"/>
        </w:rPr>
        <w:t>.</w:t>
      </w:r>
    </w:p>
    <w:p w14:paraId="6BF26F69" w14:textId="15EF3F50" w:rsidR="00EA76DB" w:rsidRPr="00483931" w:rsidRDefault="00A63B46" w:rsidP="00483931">
      <w:pPr>
        <w:pStyle w:val="Heading1"/>
        <w:numPr>
          <w:ilvl w:val="0"/>
          <w:numId w:val="0"/>
        </w:numPr>
        <w:spacing w:before="360" w:after="120" w:line="240" w:lineRule="auto"/>
        <w:rPr>
          <w:sz w:val="32"/>
        </w:rPr>
      </w:pPr>
      <w:r>
        <w:rPr>
          <w:sz w:val="32"/>
        </w:rPr>
        <w:t>We’ve adjusted our plan</w:t>
      </w:r>
    </w:p>
    <w:p w14:paraId="2754C33D" w14:textId="0AFD4B40" w:rsidR="00C63F57" w:rsidRPr="00A155A7" w:rsidRDefault="000D0B89" w:rsidP="00C63F57">
      <w:pPr>
        <w:pStyle w:val="BodyText"/>
        <w:rPr>
          <w:color w:val="auto"/>
        </w:rPr>
      </w:pPr>
      <w:r w:rsidRPr="00A155A7">
        <w:rPr>
          <w:b/>
          <w:color w:val="auto"/>
        </w:rPr>
        <w:t xml:space="preserve">The Victorian Government carefully </w:t>
      </w:r>
      <w:r w:rsidR="00C63F57" w:rsidRPr="00A155A7">
        <w:rPr>
          <w:b/>
          <w:color w:val="auto"/>
        </w:rPr>
        <w:t xml:space="preserve">considered </w:t>
      </w:r>
      <w:r w:rsidRPr="00A155A7">
        <w:rPr>
          <w:b/>
          <w:color w:val="auto"/>
        </w:rPr>
        <w:t xml:space="preserve">these </w:t>
      </w:r>
      <w:r w:rsidR="001116C9" w:rsidRPr="00A155A7">
        <w:rPr>
          <w:b/>
          <w:color w:val="auto"/>
        </w:rPr>
        <w:t xml:space="preserve">important </w:t>
      </w:r>
      <w:r w:rsidRPr="00A155A7">
        <w:rPr>
          <w:b/>
          <w:color w:val="auto"/>
        </w:rPr>
        <w:t>issues and has decided t</w:t>
      </w:r>
      <w:r w:rsidR="00621173">
        <w:rPr>
          <w:b/>
          <w:color w:val="auto"/>
        </w:rPr>
        <w:t xml:space="preserve">hat the </w:t>
      </w:r>
      <w:r w:rsidR="00CA53E4">
        <w:rPr>
          <w:b/>
          <w:color w:val="auto"/>
        </w:rPr>
        <w:br/>
      </w:r>
      <w:r w:rsidR="00C63F57" w:rsidRPr="00A155A7">
        <w:rPr>
          <w:b/>
          <w:color w:val="auto"/>
        </w:rPr>
        <w:t xml:space="preserve">e-waste ban </w:t>
      </w:r>
      <w:r w:rsidR="00621173">
        <w:rPr>
          <w:b/>
          <w:color w:val="auto"/>
        </w:rPr>
        <w:t>will commence on</w:t>
      </w:r>
      <w:r w:rsidR="00C63F57" w:rsidRPr="00A155A7">
        <w:rPr>
          <w:b/>
          <w:color w:val="auto"/>
        </w:rPr>
        <w:t xml:space="preserve"> </w:t>
      </w:r>
      <w:r w:rsidR="00C63F57" w:rsidRPr="00A155A7">
        <w:rPr>
          <w:b/>
          <w:color w:val="auto"/>
          <w:u w:val="single"/>
        </w:rPr>
        <w:t>1 July 2019</w:t>
      </w:r>
      <w:r w:rsidR="00C63F57" w:rsidRPr="00A155A7">
        <w:rPr>
          <w:b/>
          <w:color w:val="auto"/>
        </w:rPr>
        <w:t>.</w:t>
      </w:r>
      <w:r w:rsidR="00C63F57" w:rsidRPr="00A155A7">
        <w:rPr>
          <w:color w:val="auto"/>
        </w:rPr>
        <w:t xml:space="preserve"> </w:t>
      </w:r>
    </w:p>
    <w:p w14:paraId="50DC1F91" w14:textId="4C08046E" w:rsidR="00362CE4" w:rsidRPr="00A155A7" w:rsidRDefault="00C63F57" w:rsidP="00C63F57">
      <w:pPr>
        <w:pStyle w:val="BodyText"/>
        <w:rPr>
          <w:color w:val="auto"/>
        </w:rPr>
      </w:pPr>
      <w:r w:rsidRPr="00A155A7">
        <w:rPr>
          <w:color w:val="auto"/>
        </w:rPr>
        <w:t xml:space="preserve">The </w:t>
      </w:r>
      <w:r w:rsidR="0060505C" w:rsidRPr="00A155A7">
        <w:rPr>
          <w:color w:val="auto"/>
        </w:rPr>
        <w:t>regulatory measures, in the form of waste management policies</w:t>
      </w:r>
      <w:r w:rsidR="002F3E14" w:rsidRPr="00A155A7">
        <w:rPr>
          <w:color w:val="auto"/>
        </w:rPr>
        <w:t xml:space="preserve"> </w:t>
      </w:r>
      <w:r w:rsidR="0060505C" w:rsidRPr="00A155A7">
        <w:rPr>
          <w:color w:val="auto"/>
        </w:rPr>
        <w:t xml:space="preserve">under the </w:t>
      </w:r>
      <w:r w:rsidR="0060505C" w:rsidRPr="00A155A7">
        <w:rPr>
          <w:i/>
          <w:color w:val="auto"/>
        </w:rPr>
        <w:t>Environment Protection Act 1970</w:t>
      </w:r>
      <w:r w:rsidR="0060505C" w:rsidRPr="00A155A7">
        <w:rPr>
          <w:color w:val="auto"/>
        </w:rPr>
        <w:t xml:space="preserve">, </w:t>
      </w:r>
      <w:r w:rsidRPr="00A155A7">
        <w:rPr>
          <w:color w:val="auto"/>
        </w:rPr>
        <w:t>will be enacted in July 2018</w:t>
      </w:r>
      <w:r w:rsidR="001116C9" w:rsidRPr="00A155A7">
        <w:rPr>
          <w:color w:val="auto"/>
        </w:rPr>
        <w:t xml:space="preserve">, </w:t>
      </w:r>
      <w:r w:rsidR="005379BC" w:rsidRPr="00A155A7">
        <w:rPr>
          <w:color w:val="auto"/>
        </w:rPr>
        <w:t xml:space="preserve">with a commencement date of 1 July 2019. </w:t>
      </w:r>
    </w:p>
    <w:p w14:paraId="5798B7FA" w14:textId="5B80D976" w:rsidR="001116C9" w:rsidRPr="00483931" w:rsidRDefault="001116C9" w:rsidP="00483931">
      <w:pPr>
        <w:pStyle w:val="Heading1"/>
        <w:numPr>
          <w:ilvl w:val="0"/>
          <w:numId w:val="0"/>
        </w:numPr>
        <w:spacing w:before="360" w:after="120" w:line="240" w:lineRule="auto"/>
        <w:rPr>
          <w:sz w:val="32"/>
        </w:rPr>
      </w:pPr>
      <w:r w:rsidRPr="00483931">
        <w:rPr>
          <w:sz w:val="32"/>
        </w:rPr>
        <w:lastRenderedPageBreak/>
        <w:t>What does this mean for you?</w:t>
      </w:r>
    </w:p>
    <w:p w14:paraId="3F1E33D1" w14:textId="517453DA" w:rsidR="001D396A" w:rsidRPr="00A155A7" w:rsidRDefault="00621173" w:rsidP="00C63F57">
      <w:pPr>
        <w:pStyle w:val="BodyText"/>
        <w:rPr>
          <w:color w:val="auto"/>
        </w:rPr>
      </w:pPr>
      <w:r>
        <w:rPr>
          <w:color w:val="auto"/>
        </w:rPr>
        <w:t xml:space="preserve">A 1 July 2019 commencement </w:t>
      </w:r>
      <w:r w:rsidR="005379BC" w:rsidRPr="00A155A7">
        <w:rPr>
          <w:color w:val="auto"/>
        </w:rPr>
        <w:t>will</w:t>
      </w:r>
      <w:r w:rsidR="001D396A" w:rsidRPr="00A155A7">
        <w:rPr>
          <w:color w:val="auto"/>
        </w:rPr>
        <w:t xml:space="preserve"> allow </w:t>
      </w:r>
      <w:r w:rsidR="00120F8F" w:rsidRPr="00A155A7">
        <w:rPr>
          <w:color w:val="auto"/>
        </w:rPr>
        <w:t>time for</w:t>
      </w:r>
      <w:r w:rsidR="001D396A" w:rsidRPr="00A155A7">
        <w:rPr>
          <w:color w:val="auto"/>
        </w:rPr>
        <w:t>:</w:t>
      </w:r>
    </w:p>
    <w:p w14:paraId="6D94F002" w14:textId="77777777" w:rsidR="00120F8F" w:rsidRPr="00A155A7" w:rsidRDefault="00362CE4" w:rsidP="004F0E05">
      <w:pPr>
        <w:pStyle w:val="ListBullet"/>
        <w:rPr>
          <w:color w:val="auto"/>
        </w:rPr>
      </w:pPr>
      <w:r w:rsidRPr="00A155A7">
        <w:rPr>
          <w:color w:val="auto"/>
        </w:rPr>
        <w:t xml:space="preserve">those who manage e-waste in Victoria </w:t>
      </w:r>
      <w:r w:rsidR="00375FCA" w:rsidRPr="00A155A7">
        <w:rPr>
          <w:color w:val="auto"/>
        </w:rPr>
        <w:t>to</w:t>
      </w:r>
      <w:r w:rsidR="00120F8F" w:rsidRPr="00A155A7">
        <w:rPr>
          <w:color w:val="auto"/>
        </w:rPr>
        <w:t>:</w:t>
      </w:r>
    </w:p>
    <w:p w14:paraId="53CBA306" w14:textId="091D07CF" w:rsidR="001D396A" w:rsidRPr="00A155A7" w:rsidRDefault="00C63F57" w:rsidP="00120F8F">
      <w:pPr>
        <w:pStyle w:val="ListBullet2"/>
        <w:rPr>
          <w:color w:val="auto"/>
        </w:rPr>
      </w:pPr>
      <w:r w:rsidRPr="00A155A7">
        <w:rPr>
          <w:color w:val="auto"/>
        </w:rPr>
        <w:t xml:space="preserve">become familiar </w:t>
      </w:r>
      <w:r w:rsidR="00362CE4" w:rsidRPr="00A155A7">
        <w:rPr>
          <w:color w:val="auto"/>
        </w:rPr>
        <w:t>with</w:t>
      </w:r>
      <w:r w:rsidR="00120F8F" w:rsidRPr="00A155A7">
        <w:rPr>
          <w:color w:val="auto"/>
        </w:rPr>
        <w:t>,</w:t>
      </w:r>
      <w:r w:rsidR="00DD7701" w:rsidRPr="00A155A7">
        <w:rPr>
          <w:color w:val="auto"/>
        </w:rPr>
        <w:t xml:space="preserve"> </w:t>
      </w:r>
      <w:r w:rsidR="00120F8F" w:rsidRPr="00A155A7">
        <w:rPr>
          <w:color w:val="auto"/>
        </w:rPr>
        <w:t xml:space="preserve">and adapt to, </w:t>
      </w:r>
      <w:r w:rsidR="00DD7701" w:rsidRPr="00A155A7">
        <w:rPr>
          <w:color w:val="auto"/>
        </w:rPr>
        <w:t xml:space="preserve">the </w:t>
      </w:r>
      <w:r w:rsidR="00120F8F" w:rsidRPr="00A155A7">
        <w:rPr>
          <w:color w:val="auto"/>
        </w:rPr>
        <w:t>new rules</w:t>
      </w:r>
    </w:p>
    <w:p w14:paraId="411941A5" w14:textId="77777777" w:rsidR="00120F8F" w:rsidRPr="00A155A7" w:rsidRDefault="00120F8F" w:rsidP="00120F8F">
      <w:pPr>
        <w:pStyle w:val="ListBullet2"/>
        <w:rPr>
          <w:color w:val="auto"/>
        </w:rPr>
      </w:pPr>
      <w:r w:rsidRPr="00A155A7">
        <w:rPr>
          <w:color w:val="auto"/>
        </w:rPr>
        <w:t>budget for future costs relating to the ban</w:t>
      </w:r>
    </w:p>
    <w:p w14:paraId="2C2F0D70" w14:textId="26793C41" w:rsidR="00120F8F" w:rsidRPr="00A155A7" w:rsidRDefault="00120F8F" w:rsidP="00120F8F">
      <w:pPr>
        <w:pStyle w:val="ListBullet2"/>
        <w:rPr>
          <w:color w:val="auto"/>
        </w:rPr>
      </w:pPr>
      <w:r w:rsidRPr="00A155A7">
        <w:rPr>
          <w:color w:val="auto"/>
        </w:rPr>
        <w:t>update or establish new waste contracts</w:t>
      </w:r>
    </w:p>
    <w:p w14:paraId="39C145D9" w14:textId="60D1199A" w:rsidR="00120F8F" w:rsidRPr="00A155A7" w:rsidRDefault="00120F8F" w:rsidP="00120F8F">
      <w:pPr>
        <w:pStyle w:val="ListBullet2"/>
        <w:rPr>
          <w:color w:val="auto"/>
        </w:rPr>
      </w:pPr>
      <w:r w:rsidRPr="00A155A7">
        <w:rPr>
          <w:color w:val="auto"/>
        </w:rPr>
        <w:t>adapt existing systems and strategies</w:t>
      </w:r>
      <w:r w:rsidR="00EE3F04">
        <w:rPr>
          <w:color w:val="auto"/>
        </w:rPr>
        <w:t>.</w:t>
      </w:r>
    </w:p>
    <w:p w14:paraId="5FB3B30F" w14:textId="50D0257A" w:rsidR="001D396A" w:rsidRPr="00A155A7" w:rsidRDefault="00C63F57" w:rsidP="004F0E05">
      <w:pPr>
        <w:pStyle w:val="ListBullet"/>
        <w:rPr>
          <w:color w:val="auto"/>
        </w:rPr>
      </w:pPr>
      <w:r w:rsidRPr="00A155A7">
        <w:rPr>
          <w:color w:val="auto"/>
        </w:rPr>
        <w:t>the e-waste collection network</w:t>
      </w:r>
      <w:r w:rsidR="001B6F20" w:rsidRPr="00A155A7">
        <w:rPr>
          <w:color w:val="auto"/>
        </w:rPr>
        <w:t xml:space="preserve">, including the </w:t>
      </w:r>
      <w:r w:rsidR="00120F8F" w:rsidRPr="00A155A7">
        <w:rPr>
          <w:color w:val="auto"/>
        </w:rPr>
        <w:t xml:space="preserve">state </w:t>
      </w:r>
      <w:r w:rsidR="001B6F20" w:rsidRPr="00A155A7">
        <w:rPr>
          <w:color w:val="auto"/>
        </w:rPr>
        <w:t>government-funded sites,</w:t>
      </w:r>
      <w:r w:rsidRPr="00A155A7">
        <w:rPr>
          <w:color w:val="auto"/>
        </w:rPr>
        <w:t xml:space="preserve"> </w:t>
      </w:r>
      <w:r w:rsidR="00375FCA" w:rsidRPr="00A155A7">
        <w:rPr>
          <w:color w:val="auto"/>
        </w:rPr>
        <w:t>to</w:t>
      </w:r>
      <w:r w:rsidR="001D396A" w:rsidRPr="00A155A7">
        <w:rPr>
          <w:color w:val="auto"/>
        </w:rPr>
        <w:t xml:space="preserve"> be </w:t>
      </w:r>
      <w:r w:rsidRPr="00A155A7">
        <w:rPr>
          <w:color w:val="auto"/>
        </w:rPr>
        <w:t>up and running</w:t>
      </w:r>
      <w:r w:rsidR="00EE3F04">
        <w:rPr>
          <w:color w:val="auto"/>
        </w:rPr>
        <w:t>.</w:t>
      </w:r>
    </w:p>
    <w:p w14:paraId="50AC98F1" w14:textId="5C3A8ED0" w:rsidR="001D396A" w:rsidRPr="00A155A7" w:rsidRDefault="00120F8F" w:rsidP="004F0E05">
      <w:pPr>
        <w:pStyle w:val="ListBullet"/>
        <w:rPr>
          <w:color w:val="auto"/>
        </w:rPr>
      </w:pPr>
      <w:r w:rsidRPr="00A155A7">
        <w:rPr>
          <w:color w:val="auto"/>
        </w:rPr>
        <w:t>people</w:t>
      </w:r>
      <w:r w:rsidR="001D396A" w:rsidRPr="00A155A7">
        <w:rPr>
          <w:color w:val="auto"/>
        </w:rPr>
        <w:t xml:space="preserve"> to </w:t>
      </w:r>
      <w:r w:rsidR="00752F60" w:rsidRPr="00A155A7">
        <w:rPr>
          <w:color w:val="auto"/>
        </w:rPr>
        <w:t xml:space="preserve">better </w:t>
      </w:r>
      <w:r w:rsidR="00C63F57" w:rsidRPr="00A155A7">
        <w:rPr>
          <w:color w:val="auto"/>
        </w:rPr>
        <w:t xml:space="preserve">understand </w:t>
      </w:r>
      <w:r w:rsidR="00DD7701" w:rsidRPr="00A155A7">
        <w:rPr>
          <w:color w:val="auto"/>
        </w:rPr>
        <w:t xml:space="preserve">e-waste and </w:t>
      </w:r>
      <w:r w:rsidRPr="00A155A7">
        <w:rPr>
          <w:color w:val="auto"/>
        </w:rPr>
        <w:t>what they can do with it</w:t>
      </w:r>
      <w:r w:rsidR="00EE3F04">
        <w:rPr>
          <w:color w:val="auto"/>
        </w:rPr>
        <w:t>.</w:t>
      </w:r>
    </w:p>
    <w:p w14:paraId="6D1E3427" w14:textId="690E698D" w:rsidR="001116C9" w:rsidRPr="00A155A7" w:rsidRDefault="000E2B00" w:rsidP="004F0E05">
      <w:pPr>
        <w:pStyle w:val="ListBullet"/>
        <w:numPr>
          <w:ilvl w:val="0"/>
          <w:numId w:val="0"/>
        </w:numPr>
        <w:rPr>
          <w:color w:val="auto"/>
        </w:rPr>
      </w:pPr>
      <w:r>
        <w:rPr>
          <w:color w:val="auto"/>
        </w:rPr>
        <w:t>Environment Protection Authority</w:t>
      </w:r>
      <w:r w:rsidR="00140C72">
        <w:rPr>
          <w:color w:val="auto"/>
        </w:rPr>
        <w:t xml:space="preserve"> (EPA)</w:t>
      </w:r>
      <w:r>
        <w:rPr>
          <w:color w:val="auto"/>
        </w:rPr>
        <w:t xml:space="preserve"> </w:t>
      </w:r>
      <w:r w:rsidR="00167D81" w:rsidRPr="00A155A7">
        <w:rPr>
          <w:color w:val="auto"/>
        </w:rPr>
        <w:t xml:space="preserve">will </w:t>
      </w:r>
      <w:r w:rsidR="00041F43" w:rsidRPr="00A155A7">
        <w:rPr>
          <w:color w:val="auto"/>
        </w:rPr>
        <w:t xml:space="preserve">enforce </w:t>
      </w:r>
      <w:r w:rsidR="00647712">
        <w:rPr>
          <w:color w:val="auto"/>
        </w:rPr>
        <w:t xml:space="preserve">the new rules from 1 July 2019, </w:t>
      </w:r>
      <w:r w:rsidR="00041F43" w:rsidRPr="00A155A7">
        <w:rPr>
          <w:color w:val="auto"/>
        </w:rPr>
        <w:t xml:space="preserve">in line with their existing </w:t>
      </w:r>
      <w:r w:rsidR="00041F43" w:rsidRPr="00A155A7">
        <w:rPr>
          <w:i/>
          <w:color w:val="auto"/>
        </w:rPr>
        <w:t>Compliance and Enforcement Policy</w:t>
      </w:r>
      <w:r w:rsidR="00C63F57" w:rsidRPr="00A155A7">
        <w:rPr>
          <w:color w:val="auto"/>
        </w:rPr>
        <w:t xml:space="preserve">. </w:t>
      </w:r>
    </w:p>
    <w:p w14:paraId="3A6FD7C8" w14:textId="77777777" w:rsidR="00A35081" w:rsidRDefault="00A35081" w:rsidP="00483931">
      <w:pPr>
        <w:pStyle w:val="BodyText"/>
        <w:rPr>
          <w:b/>
          <w:color w:val="auto"/>
        </w:rPr>
      </w:pPr>
    </w:p>
    <w:p w14:paraId="537EA422" w14:textId="2F85C8A9" w:rsidR="00964B2C" w:rsidRDefault="00140C72" w:rsidP="00483931">
      <w:pPr>
        <w:pStyle w:val="BodyText"/>
        <w:rPr>
          <w:b/>
          <w:color w:val="auto"/>
        </w:rPr>
      </w:pPr>
      <w:r>
        <w:rPr>
          <w:b/>
          <w:color w:val="auto"/>
        </w:rPr>
        <w:t xml:space="preserve">There is lots to do to prepare for the ban. Let’s work together to be ready. </w:t>
      </w:r>
    </w:p>
    <w:p w14:paraId="71C4DBD5" w14:textId="77777777" w:rsidR="001E2A28" w:rsidRDefault="001E2A28" w:rsidP="00483931">
      <w:pPr>
        <w:pStyle w:val="BodyText"/>
        <w:rPr>
          <w:color w:val="auto"/>
        </w:rPr>
      </w:pPr>
      <w:bookmarkStart w:id="1" w:name="_GoBack"/>
      <w:bookmarkEnd w:id="1"/>
    </w:p>
    <w:p w14:paraId="04F5B298" w14:textId="336B0462" w:rsidR="00EE3F04" w:rsidRDefault="001E2A28" w:rsidP="00483931">
      <w:pPr>
        <w:pStyle w:val="BodyText"/>
        <w:rPr>
          <w:color w:val="auto"/>
        </w:rPr>
      </w:pPr>
      <w:r w:rsidRPr="001E2A28">
        <w:rPr>
          <w:noProof/>
          <w:color w:val="auto"/>
        </w:rPr>
        <w:drawing>
          <wp:inline distT="0" distB="0" distL="0" distR="0" wp14:anchorId="65E9FB56" wp14:editId="7D55BBC9">
            <wp:extent cx="3149279" cy="2117725"/>
            <wp:effectExtent l="0" t="0" r="0" b="0"/>
            <wp:docPr id="42" name="Picture 42" descr="V:\EP&amp;CC-ACTIVE\E&amp;PI\WASTE &amp; RESOURCE RECOVERY\5. Projects\1. E-waste ban\2. Background and research\E-waste images\i-stock e-waste images\iStock_00001566586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P&amp;CC-ACTIVE\E&amp;PI\WASTE &amp; RESOURCE RECOVERY\5. Projects\1. E-waste ban\2. Background and research\E-waste images\i-stock e-waste images\iStock_000015665868_Lar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6831" cy="2122803"/>
                    </a:xfrm>
                    <a:prstGeom prst="rect">
                      <a:avLst/>
                    </a:prstGeom>
                    <a:noFill/>
                    <a:ln>
                      <a:noFill/>
                    </a:ln>
                  </pic:spPr>
                </pic:pic>
              </a:graphicData>
            </a:graphic>
          </wp:inline>
        </w:drawing>
      </w:r>
    </w:p>
    <w:p w14:paraId="52503212" w14:textId="56320870" w:rsidR="00EE3F04" w:rsidRPr="00A155A7" w:rsidRDefault="00EE3F04" w:rsidP="00483931">
      <w:pPr>
        <w:pStyle w:val="BodyText"/>
        <w:rPr>
          <w:color w:val="auto"/>
        </w:rPr>
      </w:pPr>
    </w:p>
    <w:p w14:paraId="4FAE0D4A" w14:textId="188537A7" w:rsidR="00C63F57" w:rsidRPr="00483931" w:rsidRDefault="00C63F57" w:rsidP="00483931">
      <w:pPr>
        <w:pStyle w:val="Heading1"/>
        <w:numPr>
          <w:ilvl w:val="0"/>
          <w:numId w:val="0"/>
        </w:numPr>
        <w:spacing w:before="360" w:after="120" w:line="240" w:lineRule="auto"/>
        <w:rPr>
          <w:sz w:val="32"/>
        </w:rPr>
      </w:pPr>
      <w:r w:rsidRPr="00483931">
        <w:rPr>
          <w:sz w:val="32"/>
        </w:rPr>
        <w:t>Next steps</w:t>
      </w:r>
    </w:p>
    <w:p w14:paraId="61B8AD1A" w14:textId="77777777" w:rsidR="00EE3F04" w:rsidRDefault="00752F60" w:rsidP="00C63F57">
      <w:pPr>
        <w:pStyle w:val="BodyText"/>
        <w:rPr>
          <w:color w:val="auto"/>
        </w:rPr>
      </w:pPr>
      <w:r w:rsidRPr="00A155A7">
        <w:rPr>
          <w:color w:val="auto"/>
        </w:rPr>
        <w:t xml:space="preserve">Over the coming weeks, </w:t>
      </w:r>
      <w:r w:rsidR="00120F8F" w:rsidRPr="00A155A7">
        <w:rPr>
          <w:color w:val="auto"/>
        </w:rPr>
        <w:t xml:space="preserve">we will </w:t>
      </w:r>
      <w:r w:rsidRPr="00A155A7">
        <w:rPr>
          <w:color w:val="auto"/>
        </w:rPr>
        <w:t xml:space="preserve">work through </w:t>
      </w:r>
      <w:r w:rsidR="00167D81" w:rsidRPr="00A155A7">
        <w:rPr>
          <w:color w:val="auto"/>
        </w:rPr>
        <w:t xml:space="preserve">all </w:t>
      </w:r>
      <w:r w:rsidRPr="00A155A7">
        <w:rPr>
          <w:color w:val="auto"/>
        </w:rPr>
        <w:t xml:space="preserve">feedback received and determine how to respond. </w:t>
      </w:r>
    </w:p>
    <w:p w14:paraId="227137B7" w14:textId="5BEC621D" w:rsidR="00D53149" w:rsidRDefault="00D53149" w:rsidP="00C34D52">
      <w:pPr>
        <w:pStyle w:val="Heading2"/>
      </w:pPr>
      <w:r>
        <w:t>New rules for e-waste</w:t>
      </w:r>
    </w:p>
    <w:p w14:paraId="20D9A07E" w14:textId="68062BD8" w:rsidR="00D53149" w:rsidRDefault="00D53149" w:rsidP="00C63F57">
      <w:pPr>
        <w:pStyle w:val="BodyText"/>
        <w:rPr>
          <w:color w:val="auto"/>
        </w:rPr>
      </w:pPr>
      <w:r>
        <w:rPr>
          <w:color w:val="auto"/>
        </w:rPr>
        <w:t xml:space="preserve">We will make the waste management policies in July 2018 and the new rules </w:t>
      </w:r>
      <w:r w:rsidRPr="00A155A7">
        <w:rPr>
          <w:color w:val="auto"/>
        </w:rPr>
        <w:t xml:space="preserve">will </w:t>
      </w:r>
      <w:r>
        <w:rPr>
          <w:color w:val="auto"/>
        </w:rPr>
        <w:t xml:space="preserve">then be </w:t>
      </w:r>
      <w:r w:rsidRPr="00A155A7">
        <w:rPr>
          <w:color w:val="auto"/>
        </w:rPr>
        <w:t>available on</w:t>
      </w:r>
      <w:r>
        <w:rPr>
          <w:color w:val="auto"/>
        </w:rPr>
        <w:t xml:space="preserve"> the</w:t>
      </w:r>
      <w:r w:rsidRPr="00A155A7">
        <w:rPr>
          <w:color w:val="auto"/>
        </w:rPr>
        <w:t xml:space="preserve"> EPA </w:t>
      </w:r>
      <w:r>
        <w:rPr>
          <w:color w:val="auto"/>
        </w:rPr>
        <w:t xml:space="preserve">Victoria </w:t>
      </w:r>
      <w:r w:rsidRPr="00A155A7">
        <w:rPr>
          <w:color w:val="auto"/>
        </w:rPr>
        <w:t>website.</w:t>
      </w:r>
      <w:r w:rsidRPr="00D53149">
        <w:rPr>
          <w:color w:val="auto"/>
        </w:rPr>
        <w:t xml:space="preserve"> </w:t>
      </w:r>
    </w:p>
    <w:p w14:paraId="7E81CC07" w14:textId="2F4D52EA" w:rsidR="000C230D" w:rsidRDefault="00D53149" w:rsidP="00C63F57">
      <w:pPr>
        <w:pStyle w:val="BodyText"/>
        <w:rPr>
          <w:color w:val="auto"/>
        </w:rPr>
      </w:pPr>
      <w:r>
        <w:rPr>
          <w:color w:val="auto"/>
        </w:rPr>
        <w:t>We</w:t>
      </w:r>
      <w:r w:rsidRPr="00A155A7">
        <w:rPr>
          <w:color w:val="auto"/>
        </w:rPr>
        <w:t xml:space="preserve"> </w:t>
      </w:r>
      <w:r w:rsidR="005424E5" w:rsidRPr="00A155A7">
        <w:rPr>
          <w:color w:val="auto"/>
        </w:rPr>
        <w:t xml:space="preserve">will </w:t>
      </w:r>
      <w:r>
        <w:rPr>
          <w:color w:val="auto"/>
        </w:rPr>
        <w:t xml:space="preserve">also </w:t>
      </w:r>
      <w:r w:rsidR="005424E5" w:rsidRPr="00A155A7">
        <w:rPr>
          <w:color w:val="auto"/>
        </w:rPr>
        <w:t>release a</w:t>
      </w:r>
      <w:r w:rsidR="008C6D5B" w:rsidRPr="00A155A7">
        <w:rPr>
          <w:color w:val="auto"/>
        </w:rPr>
        <w:t xml:space="preserve"> feedback report in July 2018, </w:t>
      </w:r>
      <w:r w:rsidR="005424E5" w:rsidRPr="00A155A7">
        <w:rPr>
          <w:color w:val="auto"/>
        </w:rPr>
        <w:t>which will summarise</w:t>
      </w:r>
      <w:r w:rsidR="00752F60" w:rsidRPr="00A155A7">
        <w:rPr>
          <w:color w:val="auto"/>
        </w:rPr>
        <w:t xml:space="preserve"> all </w:t>
      </w:r>
      <w:r w:rsidR="00647712">
        <w:rPr>
          <w:color w:val="auto"/>
        </w:rPr>
        <w:t xml:space="preserve">the detailed </w:t>
      </w:r>
      <w:r w:rsidR="00752F60" w:rsidRPr="00A155A7">
        <w:rPr>
          <w:color w:val="auto"/>
        </w:rPr>
        <w:t>feedback</w:t>
      </w:r>
      <w:r w:rsidR="008C6D5B" w:rsidRPr="00A155A7">
        <w:rPr>
          <w:color w:val="auto"/>
        </w:rPr>
        <w:t xml:space="preserve"> received</w:t>
      </w:r>
      <w:r w:rsidR="000C230D" w:rsidRPr="00A155A7">
        <w:rPr>
          <w:color w:val="auto"/>
        </w:rPr>
        <w:t xml:space="preserve"> </w:t>
      </w:r>
      <w:r w:rsidR="005424E5" w:rsidRPr="00A155A7">
        <w:rPr>
          <w:color w:val="auto"/>
        </w:rPr>
        <w:t xml:space="preserve">and describe </w:t>
      </w:r>
      <w:r w:rsidR="000C230D" w:rsidRPr="00A155A7">
        <w:rPr>
          <w:color w:val="auto"/>
        </w:rPr>
        <w:t xml:space="preserve">how </w:t>
      </w:r>
      <w:r w:rsidR="007B02F4" w:rsidRPr="00A155A7">
        <w:rPr>
          <w:color w:val="auto"/>
        </w:rPr>
        <w:t xml:space="preserve">we have </w:t>
      </w:r>
      <w:r w:rsidR="000C230D" w:rsidRPr="00A155A7">
        <w:rPr>
          <w:color w:val="auto"/>
        </w:rPr>
        <w:t>responded</w:t>
      </w:r>
      <w:r w:rsidR="00647712">
        <w:rPr>
          <w:color w:val="auto"/>
        </w:rPr>
        <w:t xml:space="preserve"> </w:t>
      </w:r>
      <w:r>
        <w:rPr>
          <w:color w:val="auto"/>
        </w:rPr>
        <w:t>to</w:t>
      </w:r>
      <w:r w:rsidR="00647712">
        <w:rPr>
          <w:color w:val="auto"/>
        </w:rPr>
        <w:t xml:space="preserve"> each </w:t>
      </w:r>
      <w:r>
        <w:rPr>
          <w:color w:val="auto"/>
        </w:rPr>
        <w:t>issue</w:t>
      </w:r>
      <w:r w:rsidR="005424E5" w:rsidRPr="00A155A7">
        <w:rPr>
          <w:color w:val="auto"/>
        </w:rPr>
        <w:t>.</w:t>
      </w:r>
      <w:r w:rsidR="000C230D" w:rsidRPr="00A155A7">
        <w:rPr>
          <w:color w:val="auto"/>
        </w:rPr>
        <w:t xml:space="preserve"> </w:t>
      </w:r>
    </w:p>
    <w:p w14:paraId="0428A446" w14:textId="2BCE9800" w:rsidR="00D53149" w:rsidRPr="00A155A7" w:rsidRDefault="00D53149" w:rsidP="00C34D52">
      <w:pPr>
        <w:pStyle w:val="Heading2"/>
      </w:pPr>
      <w:r>
        <w:t>Infrastructure support program</w:t>
      </w:r>
    </w:p>
    <w:p w14:paraId="50B9F67A" w14:textId="71C9204D" w:rsidR="002B4722" w:rsidRPr="00A155A7" w:rsidRDefault="00647712" w:rsidP="00EE3F04">
      <w:pPr>
        <w:pStyle w:val="ListBullet"/>
        <w:numPr>
          <w:ilvl w:val="0"/>
          <w:numId w:val="0"/>
        </w:numPr>
        <w:rPr>
          <w:color w:val="auto"/>
        </w:rPr>
      </w:pPr>
      <w:r>
        <w:rPr>
          <w:color w:val="auto"/>
        </w:rPr>
        <w:t>E</w:t>
      </w:r>
      <w:r w:rsidR="00F22470" w:rsidRPr="00A155A7">
        <w:rPr>
          <w:color w:val="auto"/>
        </w:rPr>
        <w:t xml:space="preserve">-waste collection sites </w:t>
      </w:r>
      <w:r w:rsidR="00D53149">
        <w:rPr>
          <w:color w:val="auto"/>
        </w:rPr>
        <w:t>have been</w:t>
      </w:r>
      <w:r w:rsidR="00F22470" w:rsidRPr="00A155A7">
        <w:rPr>
          <w:color w:val="auto"/>
        </w:rPr>
        <w:t xml:space="preserve"> prioritised for </w:t>
      </w:r>
      <w:r w:rsidR="00EE3F04" w:rsidRPr="00EE3F04">
        <w:rPr>
          <w:color w:val="auto"/>
        </w:rPr>
        <w:t xml:space="preserve">funded </w:t>
      </w:r>
      <w:r w:rsidR="00F22470" w:rsidRPr="00A155A7">
        <w:rPr>
          <w:color w:val="auto"/>
        </w:rPr>
        <w:t>upgrades</w:t>
      </w:r>
      <w:r w:rsidR="00EE3F04" w:rsidRPr="00EE3F04">
        <w:rPr>
          <w:color w:val="auto"/>
        </w:rPr>
        <w:t xml:space="preserve">, </w:t>
      </w:r>
      <w:r>
        <w:rPr>
          <w:color w:val="auto"/>
        </w:rPr>
        <w:t xml:space="preserve">and </w:t>
      </w:r>
      <w:r w:rsidR="00CC354A" w:rsidRPr="00A155A7">
        <w:rPr>
          <w:color w:val="auto"/>
        </w:rPr>
        <w:t xml:space="preserve">councils </w:t>
      </w:r>
      <w:r>
        <w:rPr>
          <w:color w:val="auto"/>
        </w:rPr>
        <w:t xml:space="preserve">will </w:t>
      </w:r>
      <w:r w:rsidR="00D53149">
        <w:rPr>
          <w:color w:val="auto"/>
        </w:rPr>
        <w:t xml:space="preserve">soon receive </w:t>
      </w:r>
      <w:r w:rsidR="007B02F4" w:rsidRPr="00A155A7">
        <w:rPr>
          <w:color w:val="auto"/>
        </w:rPr>
        <w:t xml:space="preserve">funding to upgrade </w:t>
      </w:r>
      <w:r w:rsidR="00EE3F04" w:rsidRPr="00EE3F04">
        <w:rPr>
          <w:color w:val="auto"/>
        </w:rPr>
        <w:t xml:space="preserve">those </w:t>
      </w:r>
      <w:r w:rsidR="007B02F4" w:rsidRPr="00A155A7">
        <w:rPr>
          <w:color w:val="auto"/>
        </w:rPr>
        <w:t>sites</w:t>
      </w:r>
      <w:r w:rsidR="004C6886" w:rsidRPr="00A155A7">
        <w:rPr>
          <w:color w:val="auto"/>
        </w:rPr>
        <w:t>.</w:t>
      </w:r>
      <w:r w:rsidR="00D53149">
        <w:rPr>
          <w:color w:val="auto"/>
        </w:rPr>
        <w:t xml:space="preserve"> We expect construction of facilities through the 2018-19 financial year.</w:t>
      </w:r>
    </w:p>
    <w:p w14:paraId="195E83D8" w14:textId="21B84DC1" w:rsidR="000C230D" w:rsidRPr="00A155A7" w:rsidRDefault="00D53149" w:rsidP="00D12949">
      <w:pPr>
        <w:pStyle w:val="ListBullet"/>
        <w:numPr>
          <w:ilvl w:val="0"/>
          <w:numId w:val="0"/>
        </w:numPr>
        <w:rPr>
          <w:color w:val="auto"/>
        </w:rPr>
      </w:pPr>
      <w:r>
        <w:rPr>
          <w:color w:val="auto"/>
        </w:rPr>
        <w:t>T</w:t>
      </w:r>
      <w:r w:rsidR="008C6D5B" w:rsidRPr="00A155A7">
        <w:rPr>
          <w:color w:val="auto"/>
        </w:rPr>
        <w:t>he</w:t>
      </w:r>
      <w:r w:rsidR="000C230D" w:rsidRPr="00A155A7">
        <w:rPr>
          <w:color w:val="auto"/>
        </w:rPr>
        <w:t xml:space="preserve"> </w:t>
      </w:r>
      <w:r w:rsidR="008C6D5B" w:rsidRPr="00A155A7">
        <w:rPr>
          <w:color w:val="auto"/>
        </w:rPr>
        <w:t xml:space="preserve">e-waste collection network </w:t>
      </w:r>
      <w:r w:rsidR="000C230D" w:rsidRPr="00A155A7">
        <w:rPr>
          <w:color w:val="auto"/>
        </w:rPr>
        <w:t xml:space="preserve">will </w:t>
      </w:r>
      <w:r w:rsidR="008C6D5B" w:rsidRPr="00A155A7">
        <w:rPr>
          <w:color w:val="auto"/>
        </w:rPr>
        <w:t>provide</w:t>
      </w:r>
      <w:r w:rsidR="000C230D" w:rsidRPr="00A155A7">
        <w:rPr>
          <w:color w:val="auto"/>
        </w:rPr>
        <w:t xml:space="preserve"> </w:t>
      </w:r>
      <w:r w:rsidR="008C6D5B" w:rsidRPr="00A155A7">
        <w:rPr>
          <w:color w:val="auto"/>
        </w:rPr>
        <w:t xml:space="preserve">all Victorians </w:t>
      </w:r>
      <w:r>
        <w:rPr>
          <w:color w:val="auto"/>
        </w:rPr>
        <w:t>with reasonable</w:t>
      </w:r>
      <w:r w:rsidRPr="00A155A7">
        <w:rPr>
          <w:color w:val="auto"/>
        </w:rPr>
        <w:t xml:space="preserve"> </w:t>
      </w:r>
      <w:r w:rsidR="000C230D" w:rsidRPr="00A155A7">
        <w:rPr>
          <w:color w:val="auto"/>
        </w:rPr>
        <w:t xml:space="preserve">access </w:t>
      </w:r>
      <w:r w:rsidR="008C6D5B" w:rsidRPr="00A155A7">
        <w:rPr>
          <w:color w:val="auto"/>
        </w:rPr>
        <w:t xml:space="preserve">to a safe collection site </w:t>
      </w:r>
      <w:r w:rsidR="000C230D" w:rsidRPr="00A155A7">
        <w:rPr>
          <w:color w:val="auto"/>
        </w:rPr>
        <w:t xml:space="preserve">wherever they are in </w:t>
      </w:r>
      <w:r w:rsidR="00CC354A" w:rsidRPr="00A155A7">
        <w:rPr>
          <w:color w:val="auto"/>
        </w:rPr>
        <w:t>Victoria</w:t>
      </w:r>
      <w:r w:rsidR="000C230D" w:rsidRPr="00A155A7">
        <w:rPr>
          <w:color w:val="auto"/>
        </w:rPr>
        <w:t>.</w:t>
      </w:r>
      <w:r w:rsidR="008C6D5B" w:rsidRPr="00A155A7">
        <w:rPr>
          <w:color w:val="auto"/>
        </w:rPr>
        <w:t xml:space="preserve"> </w:t>
      </w:r>
    </w:p>
    <w:p w14:paraId="1695DD60" w14:textId="4D79F35F" w:rsidR="00D53149" w:rsidRDefault="00D53149" w:rsidP="00C34D52">
      <w:pPr>
        <w:pStyle w:val="Heading2"/>
      </w:pPr>
      <w:r>
        <w:t>Education and awareness</w:t>
      </w:r>
    </w:p>
    <w:p w14:paraId="0B1781BE" w14:textId="472ED415" w:rsidR="00A155A7" w:rsidRPr="00A155A7" w:rsidRDefault="00A155A7" w:rsidP="00B04EE0">
      <w:pPr>
        <w:pStyle w:val="ListBullet"/>
        <w:numPr>
          <w:ilvl w:val="0"/>
          <w:numId w:val="0"/>
        </w:numPr>
        <w:rPr>
          <w:color w:val="auto"/>
        </w:rPr>
      </w:pPr>
      <w:r w:rsidRPr="00A155A7">
        <w:rPr>
          <w:color w:val="auto"/>
        </w:rPr>
        <w:t>From July 201</w:t>
      </w:r>
      <w:r w:rsidR="007E4111">
        <w:rPr>
          <w:color w:val="auto"/>
        </w:rPr>
        <w:t>8</w:t>
      </w:r>
      <w:r w:rsidRPr="00A155A7">
        <w:rPr>
          <w:color w:val="auto"/>
        </w:rPr>
        <w:t xml:space="preserve"> Victorians will be able to learn more about e-waste and what to do with it through </w:t>
      </w:r>
      <w:r w:rsidR="00EA144D">
        <w:rPr>
          <w:color w:val="auto"/>
        </w:rPr>
        <w:t>various channels, such as a</w:t>
      </w:r>
      <w:r w:rsidR="00EE3F04">
        <w:rPr>
          <w:color w:val="auto"/>
        </w:rPr>
        <w:t xml:space="preserve"> </w:t>
      </w:r>
      <w:r w:rsidRPr="00A155A7">
        <w:rPr>
          <w:color w:val="auto"/>
        </w:rPr>
        <w:t xml:space="preserve">new website, social media, </w:t>
      </w:r>
      <w:r w:rsidR="00EA144D">
        <w:rPr>
          <w:color w:val="auto"/>
        </w:rPr>
        <w:t xml:space="preserve">television and radio </w:t>
      </w:r>
      <w:r w:rsidRPr="00A155A7">
        <w:rPr>
          <w:color w:val="auto"/>
        </w:rPr>
        <w:t>advertising</w:t>
      </w:r>
      <w:r w:rsidR="00EA144D">
        <w:rPr>
          <w:color w:val="auto"/>
        </w:rPr>
        <w:t>,</w:t>
      </w:r>
      <w:r w:rsidRPr="00A155A7">
        <w:rPr>
          <w:color w:val="auto"/>
        </w:rPr>
        <w:t xml:space="preserve"> and local councils.</w:t>
      </w:r>
    </w:p>
    <w:p w14:paraId="5CFDDCAC" w14:textId="095BDFB4" w:rsidR="00B04EE0" w:rsidRPr="00A155A7" w:rsidRDefault="00A155A7" w:rsidP="00B04EE0">
      <w:pPr>
        <w:pStyle w:val="ListBullet"/>
        <w:numPr>
          <w:ilvl w:val="0"/>
          <w:numId w:val="0"/>
        </w:numPr>
        <w:rPr>
          <w:color w:val="auto"/>
        </w:rPr>
      </w:pPr>
      <w:r w:rsidRPr="00A155A7">
        <w:rPr>
          <w:color w:val="auto"/>
        </w:rPr>
        <w:t xml:space="preserve">They will also learn more about </w:t>
      </w:r>
      <w:r w:rsidR="00B04EE0" w:rsidRPr="00A155A7">
        <w:rPr>
          <w:color w:val="auto"/>
        </w:rPr>
        <w:t xml:space="preserve">the benefits of </w:t>
      </w:r>
      <w:r w:rsidRPr="00A155A7">
        <w:rPr>
          <w:color w:val="auto"/>
        </w:rPr>
        <w:t xml:space="preserve">re-using, repairing and </w:t>
      </w:r>
      <w:r w:rsidR="00B04EE0" w:rsidRPr="00A155A7">
        <w:rPr>
          <w:color w:val="auto"/>
        </w:rPr>
        <w:t xml:space="preserve">recycling </w:t>
      </w:r>
      <w:r w:rsidRPr="00A155A7">
        <w:rPr>
          <w:color w:val="auto"/>
        </w:rPr>
        <w:t>e-waste</w:t>
      </w:r>
      <w:r w:rsidR="00B04EE0" w:rsidRPr="00A155A7">
        <w:rPr>
          <w:color w:val="auto"/>
        </w:rPr>
        <w:t>.</w:t>
      </w:r>
    </w:p>
    <w:p w14:paraId="24A1BA95" w14:textId="77777777" w:rsidR="00A155A7" w:rsidRDefault="00A155A7" w:rsidP="00B04EE0">
      <w:pPr>
        <w:pStyle w:val="ListBullet"/>
        <w:numPr>
          <w:ilvl w:val="0"/>
          <w:numId w:val="0"/>
        </w:numPr>
      </w:pPr>
    </w:p>
    <w:p w14:paraId="0F36BEB7" w14:textId="77777777" w:rsidR="000E2B00" w:rsidRDefault="000E2B00" w:rsidP="00C63F57">
      <w:pPr>
        <w:pStyle w:val="BodyText"/>
        <w:rPr>
          <w:b/>
          <w:color w:val="auto"/>
        </w:rPr>
      </w:pPr>
    </w:p>
    <w:p w14:paraId="678A098B" w14:textId="59AE4FC3" w:rsidR="0060505C" w:rsidRPr="00E63330" w:rsidRDefault="0060505C" w:rsidP="00C63F57">
      <w:pPr>
        <w:pStyle w:val="BodyText"/>
        <w:rPr>
          <w:rFonts w:asciiTheme="majorHAnsi" w:hAnsiTheme="majorHAnsi" w:cstheme="majorHAnsi"/>
          <w:color w:val="auto"/>
          <w:u w:val="single"/>
          <w:lang w:val="en" w:eastAsia="en-AU"/>
        </w:rPr>
      </w:pPr>
      <w:r w:rsidRPr="00E63330">
        <w:rPr>
          <w:b/>
          <w:color w:val="auto"/>
        </w:rPr>
        <w:t>For further information</w:t>
      </w:r>
      <w:r w:rsidRPr="00E63330">
        <w:rPr>
          <w:color w:val="auto"/>
        </w:rPr>
        <w:t xml:space="preserve">, please </w:t>
      </w:r>
      <w:r w:rsidR="00C63F57" w:rsidRPr="00E63330">
        <w:rPr>
          <w:color w:val="auto"/>
        </w:rPr>
        <w:t xml:space="preserve">contact the DELWP Waste and Resource Recovery </w:t>
      </w:r>
      <w:r w:rsidR="005424E5" w:rsidRPr="00E63330">
        <w:rPr>
          <w:color w:val="auto"/>
        </w:rPr>
        <w:t>team at</w:t>
      </w:r>
      <w:r w:rsidR="00C63F57" w:rsidRPr="00E63330">
        <w:rPr>
          <w:color w:val="auto"/>
        </w:rPr>
        <w:br/>
      </w:r>
      <w:hyperlink r:id="rId17" w:history="1">
        <w:r w:rsidR="00C63F57" w:rsidRPr="00E63330">
          <w:rPr>
            <w:rStyle w:val="Hyperlink"/>
            <w:rFonts w:asciiTheme="majorHAnsi" w:hAnsiTheme="majorHAnsi" w:cstheme="majorHAnsi"/>
            <w:lang w:val="en" w:eastAsia="en-AU"/>
          </w:rPr>
          <w:t>wastepolicy@delwp.vic.gov.au</w:t>
        </w:r>
      </w:hyperlink>
      <w:r w:rsidRPr="00E63330">
        <w:rPr>
          <w:rStyle w:val="Hyperlink"/>
          <w:rFonts w:asciiTheme="majorHAnsi" w:hAnsiTheme="majorHAnsi" w:cstheme="majorHAnsi"/>
          <w:u w:val="none"/>
          <w:lang w:val="en" w:eastAsia="en-AU"/>
        </w:rPr>
        <w:t>.</w:t>
      </w:r>
    </w:p>
    <w:p w14:paraId="72CF716B" w14:textId="4AC91C84" w:rsidR="006E1C8D" w:rsidRDefault="006E1C8D" w:rsidP="0060505C">
      <w:pPr>
        <w:pStyle w:val="SmallBodyText"/>
      </w:pPr>
    </w:p>
    <w:sectPr w:rsidR="006E1C8D" w:rsidSect="00EA144D">
      <w:type w:val="continuous"/>
      <w:pgSz w:w="11907" w:h="16840" w:code="9"/>
      <w:pgMar w:top="2211" w:right="851" w:bottom="1418" w:left="851" w:header="284"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02C4C" w14:textId="77777777" w:rsidR="00C63F57" w:rsidRDefault="00C63F57">
      <w:r>
        <w:separator/>
      </w:r>
    </w:p>
    <w:p w14:paraId="76902BF5" w14:textId="77777777" w:rsidR="00C63F57" w:rsidRDefault="00C63F57"/>
    <w:p w14:paraId="13F359BB" w14:textId="77777777" w:rsidR="00C63F57" w:rsidRDefault="00C63F57"/>
  </w:endnote>
  <w:endnote w:type="continuationSeparator" w:id="0">
    <w:p w14:paraId="40068E17" w14:textId="77777777" w:rsidR="00C63F57" w:rsidRDefault="00C63F57">
      <w:r>
        <w:continuationSeparator/>
      </w:r>
    </w:p>
    <w:p w14:paraId="5685E018" w14:textId="77777777" w:rsidR="00C63F57" w:rsidRDefault="00C63F57"/>
    <w:p w14:paraId="68F2ED74" w14:textId="77777777" w:rsidR="00C63F57" w:rsidRDefault="00C63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60505C" w14:paraId="40AE4371" w14:textId="77777777" w:rsidTr="006B784A">
      <w:trPr>
        <w:trHeight w:val="2608"/>
      </w:trPr>
      <w:tc>
        <w:tcPr>
          <w:tcW w:w="5216" w:type="dxa"/>
          <w:shd w:val="clear" w:color="auto" w:fill="auto"/>
        </w:tcPr>
        <w:p w14:paraId="1187D9AD" w14:textId="0DBC1A67" w:rsidR="0060505C" w:rsidRDefault="0060505C" w:rsidP="0060505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A35081">
            <w:rPr>
              <w:noProof/>
            </w:rPr>
            <w:t>2018</w:t>
          </w:r>
          <w:r>
            <w:fldChar w:fldCharType="end"/>
          </w:r>
        </w:p>
        <w:p w14:paraId="23B6800A" w14:textId="77777777" w:rsidR="0060505C" w:rsidRDefault="0060505C" w:rsidP="0060505C">
          <w:pPr>
            <w:pStyle w:val="SmallBodyText"/>
          </w:pPr>
          <w:r>
            <w:rPr>
              <w:noProof/>
            </w:rPr>
            <w:drawing>
              <wp:anchor distT="0" distB="0" distL="114300" distR="36195" simplePos="0" relativeHeight="251665408" behindDoc="0" locked="1" layoutInCell="1" allowOverlap="1" wp14:anchorId="1EB10C7E" wp14:editId="52FA5CCD">
                <wp:simplePos x="0" y="0"/>
                <wp:positionH relativeFrom="column">
                  <wp:posOffset>0</wp:posOffset>
                </wp:positionH>
                <wp:positionV relativeFrom="paragraph">
                  <wp:posOffset>28575</wp:posOffset>
                </wp:positionV>
                <wp:extent cx="658800" cy="237600"/>
                <wp:effectExtent l="0" t="0" r="8255" b="0"/>
                <wp:wrapSquare wrapText="bothSides"/>
                <wp:docPr id="37" name="Picture 3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B5AD055" w14:textId="77777777" w:rsidR="0060505C" w:rsidRPr="008F559C" w:rsidRDefault="0060505C" w:rsidP="0060505C">
          <w:pPr>
            <w:pStyle w:val="SmallHeading"/>
          </w:pPr>
          <w:r w:rsidRPr="00C255C2">
            <w:t>Disclaimer</w:t>
          </w:r>
        </w:p>
        <w:p w14:paraId="55F71868" w14:textId="77777777" w:rsidR="0060505C" w:rsidRDefault="0060505C" w:rsidP="0060505C">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w:t>
          </w:r>
          <w:proofErr w:type="gramStart"/>
          <w:r w:rsidRPr="00405DE3">
            <w:t>particular purposes</w:t>
          </w:r>
          <w:proofErr w:type="gramEnd"/>
          <w:r w:rsidRPr="00405DE3">
            <w:t xml:space="preserve">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3702B39" w14:textId="77777777" w:rsidR="0060505C" w:rsidRPr="00E97294" w:rsidRDefault="0060505C" w:rsidP="0060505C">
          <w:pPr>
            <w:pStyle w:val="xAccessibilityHeading"/>
          </w:pPr>
          <w:r w:rsidRPr="00E97294">
            <w:t>Accessibility</w:t>
          </w:r>
        </w:p>
        <w:p w14:paraId="0136CA3B" w14:textId="7FB170C1" w:rsidR="0060505C" w:rsidRDefault="0060505C" w:rsidP="0060505C">
          <w:pPr>
            <w:pStyle w:val="xAccessibilityText"/>
          </w:pPr>
          <w:r>
            <w:t>If you would like to receive this publication in an alternative format, please telephone the DELWP Customer Service Centre on 136186, email </w:t>
          </w:r>
          <w:hyperlink r:id="rId2" w:history="1">
            <w:r w:rsidRPr="003C5C56">
              <w:t>customer.service@delwp.vic.gov.au</w:t>
            </w:r>
          </w:hyperlink>
          <w:r>
            <w:t xml:space="preserve">, or via the National Relay Service on 133 677 </w:t>
          </w:r>
          <w:hyperlink r:id="rId3" w:history="1">
            <w:r w:rsidRPr="00AE3298">
              <w:t>www.relayservice.com.au</w:t>
            </w:r>
          </w:hyperlink>
          <w:r>
            <w:t xml:space="preserve">. This document is also available on the internet at </w:t>
          </w:r>
          <w:hyperlink r:id="rId4" w:history="1">
            <w:r w:rsidRPr="00AE3298">
              <w:t>www.delwp.vic.gov.au</w:t>
            </w:r>
          </w:hyperlink>
          <w:r>
            <w:t xml:space="preserve">. </w:t>
          </w:r>
        </w:p>
        <w:p w14:paraId="2DF8E678" w14:textId="77777777" w:rsidR="0060505C" w:rsidRDefault="0060505C" w:rsidP="0060505C">
          <w:pPr>
            <w:pStyle w:val="SmallBodyText"/>
          </w:pPr>
        </w:p>
      </w:tc>
    </w:tr>
  </w:tbl>
  <w:p w14:paraId="1ACEE649" w14:textId="77777777" w:rsidR="00E962AA" w:rsidRPr="00B5221E" w:rsidRDefault="00E962AA" w:rsidP="00E97294">
    <w:pPr>
      <w:pStyle w:val="FooterEven"/>
    </w:pPr>
    <w:r w:rsidRPr="00D55628">
      <w:rPr>
        <w:noProof/>
      </w:rPr>
      <mc:AlternateContent>
        <mc:Choice Requires="wps">
          <w:drawing>
            <wp:anchor distT="0" distB="0" distL="114300" distR="114300" simplePos="0" relativeHeight="251650048" behindDoc="1" locked="1" layoutInCell="1" allowOverlap="1" wp14:anchorId="0C8404E9" wp14:editId="69C6FDA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3E56" w14:textId="2E0595FF"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404E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8E33E56" w14:textId="2E0595FF"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257E5" w14:textId="77777777" w:rsidR="00E962AA" w:rsidRDefault="00E962AA" w:rsidP="00213C82">
    <w:pPr>
      <w:pStyle w:val="Footer"/>
    </w:pPr>
    <w:r w:rsidRPr="00D55628">
      <w:rPr>
        <w:noProof/>
      </w:rPr>
      <mc:AlternateContent>
        <mc:Choice Requires="wps">
          <w:drawing>
            <wp:anchor distT="0" distB="0" distL="114300" distR="114300" simplePos="0" relativeHeight="251651072" behindDoc="1" locked="1" layoutInCell="1" allowOverlap="1" wp14:anchorId="568EFCDA" wp14:editId="11FD35E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0C9A4" w14:textId="7AE26459"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EFCDA"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710C9A4" w14:textId="7AE26459" w:rsidR="00E962AA" w:rsidRPr="0001226A" w:rsidRDefault="00E962AA"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747F4" w14:textId="510053D6" w:rsidR="00E962AA" w:rsidRDefault="00E962AA" w:rsidP="00EA144D">
    <w:pPr>
      <w:pStyle w:val="Footer"/>
      <w:tabs>
        <w:tab w:val="left" w:pos="6360"/>
      </w:tabs>
      <w:spacing w:before="1600"/>
    </w:pPr>
    <w:r>
      <w:rPr>
        <w:noProof/>
      </w:rPr>
      <w:drawing>
        <wp:anchor distT="0" distB="0" distL="114300" distR="114300" simplePos="0" relativeHeight="251658752" behindDoc="1" locked="1" layoutInCell="1" allowOverlap="1" wp14:anchorId="160C2E5A" wp14:editId="3AB81CAB">
          <wp:simplePos x="0" y="0"/>
          <wp:positionH relativeFrom="page">
            <wp:align>right</wp:align>
          </wp:positionH>
          <wp:positionV relativeFrom="page">
            <wp:align>bottom</wp:align>
          </wp:positionV>
          <wp:extent cx="2408753" cy="1085850"/>
          <wp:effectExtent l="0" t="0" r="0" b="0"/>
          <wp:wrapNone/>
          <wp:docPr id="4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0800" behindDoc="0" locked="1" layoutInCell="1" allowOverlap="1" wp14:anchorId="783F8081" wp14:editId="4430A5A9">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845EC"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F8081" id="_x0000_t202" coordsize="21600,21600" o:spt="202" path="m,l,21600r21600,l21600,xe">
              <v:stroke joinstyle="miter"/>
              <v:path gradientshapeok="t" o:connecttype="rect"/>
            </v:shapetype>
            <v:shape id="WebAddress" o:spid="_x0000_s1028" type="#_x0000_t202" style="position:absolute;margin-left:0;margin-top:0;width:303pt;height:56.7pt;z-index:2516608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63E845EC"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6704" behindDoc="1" locked="1" layoutInCell="1" allowOverlap="1" wp14:anchorId="0C690EB4" wp14:editId="1950208F">
          <wp:simplePos x="0" y="0"/>
          <wp:positionH relativeFrom="page">
            <wp:align>right</wp:align>
          </wp:positionH>
          <wp:positionV relativeFrom="page">
            <wp:align>bottom</wp:align>
          </wp:positionV>
          <wp:extent cx="2422800" cy="1083600"/>
          <wp:effectExtent l="0" t="0" r="0" b="0"/>
          <wp:wrapNone/>
          <wp:docPr id="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0A0C98" w14:textId="77777777" w:rsidR="00C63F57" w:rsidRPr="008F5280" w:rsidRDefault="00C63F57" w:rsidP="008F5280">
      <w:pPr>
        <w:pStyle w:val="FootnoteSeparator"/>
      </w:pPr>
    </w:p>
    <w:p w14:paraId="2E91ED2D" w14:textId="77777777" w:rsidR="00C63F57" w:rsidRDefault="00C63F57"/>
  </w:footnote>
  <w:footnote w:type="continuationSeparator" w:id="0">
    <w:p w14:paraId="75299FD4" w14:textId="77777777" w:rsidR="00C63F57" w:rsidRDefault="00C63F57" w:rsidP="008F5280">
      <w:pPr>
        <w:pStyle w:val="FootnoteSeparator"/>
      </w:pPr>
    </w:p>
    <w:p w14:paraId="58E579E8" w14:textId="77777777" w:rsidR="00C63F57" w:rsidRDefault="00C63F57"/>
    <w:p w14:paraId="768296B7" w14:textId="77777777" w:rsidR="00C63F57" w:rsidRDefault="00C63F57"/>
  </w:footnote>
  <w:footnote w:type="continuationNotice" w:id="1">
    <w:p w14:paraId="554CCE1D" w14:textId="77777777" w:rsidR="00C63F57" w:rsidRDefault="00C63F57" w:rsidP="00D55628"/>
    <w:p w14:paraId="7E8C1CAD" w14:textId="77777777" w:rsidR="00C63F57" w:rsidRDefault="00C63F57"/>
    <w:p w14:paraId="6035197F" w14:textId="77777777" w:rsidR="00C63F57" w:rsidRDefault="00C63F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774C892F" w14:textId="77777777" w:rsidTr="00AC028D">
      <w:trPr>
        <w:trHeight w:hRule="exact" w:val="1418"/>
      </w:trPr>
      <w:tc>
        <w:tcPr>
          <w:tcW w:w="7761" w:type="dxa"/>
          <w:vAlign w:val="center"/>
        </w:tcPr>
        <w:p w14:paraId="0A5EF0E7" w14:textId="420E9D43" w:rsidR="00254A01" w:rsidRPr="00975ED3" w:rsidRDefault="0060505C" w:rsidP="00AC028D">
          <w:pPr>
            <w:pStyle w:val="Header"/>
          </w:pPr>
          <w:r>
            <w:t>Managing e-waste in Victoria</w:t>
          </w:r>
        </w:p>
      </w:tc>
    </w:tr>
  </w:tbl>
  <w:p w14:paraId="4E37C3EA" w14:textId="77777777" w:rsidR="00254A01" w:rsidRDefault="00254A01" w:rsidP="00254A01">
    <w:pPr>
      <w:pStyle w:val="Header"/>
    </w:pPr>
    <w:r w:rsidRPr="00806AB6">
      <w:rPr>
        <w:noProof/>
      </w:rPr>
      <mc:AlternateContent>
        <mc:Choice Requires="wps">
          <w:drawing>
            <wp:anchor distT="0" distB="0" distL="114300" distR="114300" simplePos="0" relativeHeight="251660288" behindDoc="1" locked="0" layoutInCell="1" allowOverlap="1" wp14:anchorId="394369D7" wp14:editId="2A0CE9D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F4E77" id="TriangleRight" o:spid="_x0000_s1026" style="position:absolute;margin-left:56.7pt;margin-top:22.7pt;width:68.0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D7Tgbn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3AFEE54E" wp14:editId="4C732F06">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F67359" id="TriangleLeft" o:spid="_x0000_s1026" style="position:absolute;margin-left:22.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Yc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ltIpMqVYhRwtTcnUWopHkTsvUFPbOXDP9ZPxFG39qPlPC0N0ZPEbCwxZNV91Bj9s43QQZZebyp8E&#10;XbIL2r/stRc7Rzg+Xs0mcYwMcZiuscLa38Dm/WG+se6z0MER2z5a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KGU0lMJE1XcSUO2DLOQcS6Um3VKHiFl&#10;SK7S/mR7U/sFndoWTGh73+ntaFjp7AVdb3Q7XPEzwKLQ5jclDQZrSu2vDTOCEvlFYXJdJ5MJuLmw&#10;mUwvR9iYoWU1tDDF4SqljqIu/fLOtdN7U5tyXeCmJORM6U+YNnnpp0KIr42q22B4BqW6Qe+n83Af&#10;UIff0eIP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NW6Bhz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71FA728C" wp14:editId="79DFDE2E">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576DCC" id="Rectangle" o:spid="_x0000_s1026" style="position:absolute;margin-left:22.7pt;margin-top:22.7pt;width:552.7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4C63BAF4" w14:textId="77777777"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14:paraId="05FFBA30" w14:textId="77777777" w:rsidTr="00AC028D">
      <w:trPr>
        <w:trHeight w:hRule="exact" w:val="1418"/>
      </w:trPr>
      <w:tc>
        <w:tcPr>
          <w:tcW w:w="7761" w:type="dxa"/>
          <w:vAlign w:val="center"/>
        </w:tcPr>
        <w:p w14:paraId="32DDE750" w14:textId="45BE102C" w:rsidR="00254A01" w:rsidRPr="00975ED3" w:rsidRDefault="0060505C" w:rsidP="00AC028D">
          <w:pPr>
            <w:pStyle w:val="Header"/>
          </w:pPr>
          <w:r>
            <w:t>Managing e-waste in Victoria</w:t>
          </w:r>
        </w:p>
      </w:tc>
    </w:tr>
  </w:tbl>
  <w:p w14:paraId="3E9679E9" w14:textId="77777777" w:rsidR="00254A01" w:rsidRDefault="00254A01" w:rsidP="00254A01">
    <w:pPr>
      <w:pStyle w:val="Header"/>
    </w:pPr>
    <w:r w:rsidRPr="00806AB6">
      <w:rPr>
        <w:noProof/>
      </w:rPr>
      <mc:AlternateContent>
        <mc:Choice Requires="wps">
          <w:drawing>
            <wp:anchor distT="0" distB="0" distL="114300" distR="114300" simplePos="0" relativeHeight="251664384" behindDoc="1" locked="0" layoutInCell="1" allowOverlap="1" wp14:anchorId="6EEABD02" wp14:editId="1C5B8539">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A37DF"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360" behindDoc="1" locked="0" layoutInCell="1" allowOverlap="1" wp14:anchorId="4E52A6B9" wp14:editId="7E128E94">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A74DC" id="TriangleLeft" o:spid="_x0000_s1026" style="position:absolute;margin-left:22.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RY0gIAANY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5D2CEE3A" wp14:editId="28F4D0C8">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088FBE" id="Rectangle" o:spid="_x0000_s1026"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DCFBB82" w14:textId="77777777"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D2987" w14:textId="77777777"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46BF36C7" wp14:editId="3A0990AC">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9D608"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0396A9A" wp14:editId="1BFFE157">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A4FDE"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xX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419FB07F" wp14:editId="42748BB1">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6D87B"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k30wIAANY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6A536E73" wp14:editId="0C1FCAE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5A75C7"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B54CA0"/>
    <w:multiLevelType w:val="hybridMultilevel"/>
    <w:tmpl w:val="19AADFAA"/>
    <w:lvl w:ilvl="0" w:tplc="9FEA7CB2">
      <w:start w:val="1"/>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545EC4"/>
    <w:multiLevelType w:val="multilevel"/>
    <w:tmpl w:val="58EA6A7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8"/>
  </w:num>
  <w:num w:numId="2">
    <w:abstractNumId w:val="16"/>
  </w:num>
  <w:num w:numId="3">
    <w:abstractNumId w:val="14"/>
  </w:num>
  <w:num w:numId="4">
    <w:abstractNumId w:val="18"/>
  </w:num>
  <w:num w:numId="5">
    <w:abstractNumId w:val="5"/>
  </w:num>
  <w:num w:numId="6">
    <w:abstractNumId w:val="2"/>
  </w:num>
  <w:num w:numId="7">
    <w:abstractNumId w:val="1"/>
  </w:num>
  <w:num w:numId="8">
    <w:abstractNumId w:val="0"/>
  </w:num>
  <w:num w:numId="9">
    <w:abstractNumId w:val="17"/>
  </w:num>
  <w:num w:numId="10">
    <w:abstractNumId w:val="3"/>
  </w:num>
  <w:num w:numId="11">
    <w:abstractNumId w:val="6"/>
  </w:num>
  <w:num w:numId="12">
    <w:abstractNumId w:val="4"/>
  </w:num>
  <w:num w:numId="13">
    <w:abstractNumId w:val="9"/>
  </w:num>
  <w:num w:numId="14">
    <w:abstractNumId w:val="11"/>
  </w:num>
  <w:num w:numId="15">
    <w:abstractNumId w:val="10"/>
  </w:num>
  <w:num w:numId="16">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3891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 w:name="WebAddress" w:val="True"/>
  </w:docVars>
  <w:rsids>
    <w:rsidRoot w:val="00C63F57"/>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78"/>
    <w:rsid w:val="00037CE2"/>
    <w:rsid w:val="00037F49"/>
    <w:rsid w:val="00037F81"/>
    <w:rsid w:val="00040BDB"/>
    <w:rsid w:val="0004176C"/>
    <w:rsid w:val="00041797"/>
    <w:rsid w:val="00041903"/>
    <w:rsid w:val="00041C5B"/>
    <w:rsid w:val="00041D37"/>
    <w:rsid w:val="00041F43"/>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30D"/>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B89"/>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B00"/>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6C9"/>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0F8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C72"/>
    <w:rsid w:val="001418BB"/>
    <w:rsid w:val="00141F9F"/>
    <w:rsid w:val="001422E5"/>
    <w:rsid w:val="00142AFE"/>
    <w:rsid w:val="00142C15"/>
    <w:rsid w:val="00142C6C"/>
    <w:rsid w:val="00142DFF"/>
    <w:rsid w:val="00142E13"/>
    <w:rsid w:val="00142F2C"/>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D81"/>
    <w:rsid w:val="00170713"/>
    <w:rsid w:val="00170F85"/>
    <w:rsid w:val="001715D8"/>
    <w:rsid w:val="00171FD1"/>
    <w:rsid w:val="00172031"/>
    <w:rsid w:val="00172DA4"/>
    <w:rsid w:val="00173DD8"/>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F20"/>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96A"/>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A28"/>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BA5"/>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CDA"/>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1DCD"/>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722"/>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971"/>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14"/>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690"/>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CE4"/>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CA"/>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B4F"/>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931"/>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46D"/>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886"/>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0E05"/>
    <w:rsid w:val="004F1002"/>
    <w:rsid w:val="004F11A9"/>
    <w:rsid w:val="004F1382"/>
    <w:rsid w:val="004F1B1E"/>
    <w:rsid w:val="004F240B"/>
    <w:rsid w:val="004F35E0"/>
    <w:rsid w:val="004F3A12"/>
    <w:rsid w:val="004F3D42"/>
    <w:rsid w:val="004F43A1"/>
    <w:rsid w:val="004F46EF"/>
    <w:rsid w:val="004F4995"/>
    <w:rsid w:val="004F4C47"/>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27F"/>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BC"/>
    <w:rsid w:val="005379C2"/>
    <w:rsid w:val="00537E54"/>
    <w:rsid w:val="00537E60"/>
    <w:rsid w:val="0054010B"/>
    <w:rsid w:val="005402B2"/>
    <w:rsid w:val="00540758"/>
    <w:rsid w:val="00540776"/>
    <w:rsid w:val="005407D4"/>
    <w:rsid w:val="00540C1A"/>
    <w:rsid w:val="005414E2"/>
    <w:rsid w:val="0054160D"/>
    <w:rsid w:val="005416A2"/>
    <w:rsid w:val="00541EB7"/>
    <w:rsid w:val="005424E5"/>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887"/>
    <w:rsid w:val="005C3D75"/>
    <w:rsid w:val="005C4461"/>
    <w:rsid w:val="005C5186"/>
    <w:rsid w:val="005C5261"/>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05C"/>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173"/>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12"/>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EBB"/>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84D"/>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F60"/>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2F4"/>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111"/>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9F6"/>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078"/>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3F1E"/>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5B"/>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4BD7"/>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A92"/>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044"/>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952"/>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B2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360"/>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C54"/>
    <w:rsid w:val="009A6DE2"/>
    <w:rsid w:val="009A6E4C"/>
    <w:rsid w:val="009A74C3"/>
    <w:rsid w:val="009A7D1C"/>
    <w:rsid w:val="009B0444"/>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09B2"/>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848"/>
    <w:rsid w:val="00A139AC"/>
    <w:rsid w:val="00A13CE0"/>
    <w:rsid w:val="00A13D88"/>
    <w:rsid w:val="00A1416B"/>
    <w:rsid w:val="00A1431F"/>
    <w:rsid w:val="00A14B4E"/>
    <w:rsid w:val="00A14C73"/>
    <w:rsid w:val="00A155A7"/>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081"/>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B46"/>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EE0"/>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7CD"/>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67"/>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A87"/>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52"/>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F57"/>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3E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54A"/>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D29"/>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660"/>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149"/>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83"/>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BB6"/>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701"/>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744"/>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330"/>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6DC"/>
    <w:rsid w:val="00E75FFA"/>
    <w:rsid w:val="00E76018"/>
    <w:rsid w:val="00E764C6"/>
    <w:rsid w:val="00E776DD"/>
    <w:rsid w:val="00E77CAE"/>
    <w:rsid w:val="00E77DDD"/>
    <w:rsid w:val="00E8018B"/>
    <w:rsid w:val="00E80430"/>
    <w:rsid w:val="00E807AB"/>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44D"/>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6DB"/>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0CF"/>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3F04"/>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470"/>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0EC9"/>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1B1"/>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style="mso-position-horizontal-relative:page;mso-position-vertical-relative:page" stroke="f">
      <v:stroke on="f"/>
      <o:colormru v:ext="edit" colors="white"/>
    </o:shapedefaults>
    <o:shapelayout v:ext="edit">
      <o:idmap v:ext="edit" data="1"/>
    </o:shapelayout>
  </w:shapeDefaults>
  <w:decimalSymbol w:val="."/>
  <w:listSeparator w:val=","/>
  <w14:docId w14:val="18D17FDB"/>
  <w15:docId w15:val="{0AB8E625-01B1-4A0E-B4BC-5EA4AE43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C63F57"/>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ReplyLet">
    <w:name w:val="ReplyLet"/>
    <w:basedOn w:val="Normal"/>
    <w:link w:val="ReplyLetChar"/>
    <w:qFormat/>
    <w:rsid w:val="00C63F57"/>
    <w:pPr>
      <w:spacing w:line="240" w:lineRule="auto"/>
      <w:jc w:val="both"/>
    </w:pPr>
    <w:rPr>
      <w:rFonts w:ascii="Arial" w:hAnsi="Arial"/>
      <w:color w:val="auto"/>
      <w:sz w:val="23"/>
      <w:lang w:eastAsia="en-US"/>
    </w:rPr>
  </w:style>
  <w:style w:type="character" w:customStyle="1" w:styleId="ReplyLetChar">
    <w:name w:val="ReplyLet Char"/>
    <w:link w:val="ReplyLet"/>
    <w:rsid w:val="00C63F57"/>
    <w:rPr>
      <w:rFonts w:ascii="Arial" w:hAnsi="Arial"/>
      <w:color w:val="auto"/>
      <w:sz w:val="23"/>
      <w:lang w:eastAsia="en-US"/>
    </w:rPr>
  </w:style>
  <w:style w:type="paragraph" w:styleId="Revision">
    <w:name w:val="Revision"/>
    <w:hidden/>
    <w:uiPriority w:val="99"/>
    <w:semiHidden/>
    <w:rsid w:val="0048393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wastepolicy@delwp.vic.gov.au" TargetMode="Externa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1.emf"/><Relationship Id="rId4"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5E1E9-ADC4-443D-A407-AFAA9E08E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261</TotalTime>
  <Pages>2</Pages>
  <Words>668</Words>
  <Characters>3810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Julie E Pearce (DELWP)</dc:creator>
  <cp:keywords/>
  <dc:description/>
  <cp:lastModifiedBy>Julie E Pearce (DELWP)</cp:lastModifiedBy>
  <cp:revision>5</cp:revision>
  <cp:lastPrinted>2018-04-30T00:13:00Z</cp:lastPrinted>
  <dcterms:created xsi:type="dcterms:W3CDTF">2018-04-27T01:57:00Z</dcterms:created>
  <dcterms:modified xsi:type="dcterms:W3CDTF">2018-04-30T00:46:00Z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