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7AEE5" w14:textId="42B173F4"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5FD178A2" wp14:editId="1997FAF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392C6"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2" behindDoc="0" locked="1" layoutInCell="1" allowOverlap="1" wp14:anchorId="645645C1" wp14:editId="0D1D733C">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63FB1" id="LandscapePicRight" o:spid="_x0000_s1026" style="position:absolute;margin-left:193.05pt;margin-top:127.6pt;width:620.5pt;height:249.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232BF615" wp14:editId="3DDA8E1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87917"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5" behindDoc="0" locked="1" layoutInCell="1" allowOverlap="1" wp14:anchorId="4C12A456" wp14:editId="4C87B876">
                <wp:simplePos x="0" y="0"/>
                <wp:positionH relativeFrom="page">
                  <wp:posOffset>3886200</wp:posOffset>
                </wp:positionH>
                <wp:positionV relativeFrom="page">
                  <wp:posOffset>2352675</wp:posOffset>
                </wp:positionV>
                <wp:extent cx="3311525" cy="4751705"/>
                <wp:effectExtent l="0" t="0" r="3175"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1525" cy="475170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srcRect/>
                          <a:stretch>
                            <a:fillRect l="-55449" t="-19701" r="-144594" b="-21217"/>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0BD45" id="OverlayRight" o:spid="_x0000_s1026" style="position:absolute;margin-left:306pt;margin-top:185.25pt;width:260.75pt;height:374.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" path="m3536,l,7483r5762,l5762,,3536,xe" stroked="f">
                <v:fill r:id="rId18" o:title="" recolor="t" rotate="t" type="frame"/>
                <v:path arrowok="t" o:connecttype="custom" o:connectlocs="2032203,0;0,4751705;3311525,4751705;3311525,0;2032203,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0" behindDoc="0" locked="1" layoutInCell="1" allowOverlap="1" wp14:anchorId="1F0BE5DB" wp14:editId="37E31F3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E92CF" id="TriangleBottomACIMono" o:spid="_x0000_s1026" style="position:absolute;margin-left:278.9pt;margin-top:559.55pt;width:148.8pt;height:157.0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1" behindDoc="0" locked="1" layoutInCell="1" allowOverlap="1" wp14:anchorId="7CA5915C" wp14:editId="62D96FF8">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D0D0D" id="TriangleBottomSolar"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3" behindDoc="0" locked="1" layoutInCell="1" allowOverlap="1" wp14:anchorId="41558D95" wp14:editId="4AA97A39">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F8910" id="TriangleBottomACI" o:spid="_x0000_s1026" style="position:absolute;margin-left:278.9pt;margin-top:559.55pt;width:148.8pt;height:15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55094B00" wp14:editId="62C2C39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7B003"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797391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0257A55" wp14:editId="64D614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54B55"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201547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7F813DCA" wp14:editId="03CB35C6">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8063C" w14:textId="77777777" w:rsidR="00A404B0" w:rsidRPr="009F69FA" w:rsidRDefault="00A404B0"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13DCA"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" filled="f" stroked="f" strokeweight=".5pt">
                <v:textbox inset="20mm">
                  <w:txbxContent>
                    <w:p w14:paraId="48E8063C" w14:textId="77777777" w:rsidR="00A404B0" w:rsidRPr="009F69FA" w:rsidRDefault="00A404B0"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6F986271" wp14:editId="25DAAF9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D705C" w14:textId="1C7E3179" w:rsidR="00A404B0" w:rsidRPr="00271B90" w:rsidRDefault="00A404B0"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6271"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358D705C" w14:textId="1C7E3179" w:rsidR="00A404B0" w:rsidRPr="00271B90" w:rsidRDefault="00A404B0"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20531843" wp14:editId="51900D33">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D9A4A" w14:textId="77777777" w:rsidR="00A404B0" w:rsidRPr="00455A7E" w:rsidRDefault="00A404B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184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" fillcolor="#201547" stroked="f" strokeweight=".5pt">
                <v:textbox inset="10mm,0,10mm,0">
                  <w:txbxContent>
                    <w:p w14:paraId="6DAD9A4A" w14:textId="77777777" w:rsidR="00A404B0" w:rsidRPr="00455A7E" w:rsidRDefault="00A404B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7510BD7B" wp14:editId="1E573E5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BB3D2" id="LandscapePicSingle"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4" behindDoc="0" locked="1" layoutInCell="1" allowOverlap="1" wp14:anchorId="69110BD5" wp14:editId="6AC1C1E4">
                <wp:simplePos x="0" y="0"/>
                <wp:positionH relativeFrom="page">
                  <wp:posOffset>971550</wp:posOffset>
                </wp:positionH>
                <wp:positionV relativeFrom="page">
                  <wp:posOffset>2352675</wp:posOffset>
                </wp:positionV>
                <wp:extent cx="5943600" cy="4752975"/>
                <wp:effectExtent l="0" t="0" r="635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5943600" cy="4752975"/>
                        </a:xfrm>
                        <a:prstGeom prst="rect">
                          <a:avLst/>
                        </a:prstGeom>
                        <a:blipFill dpi="0" rotWithShape="1">
                          <a:blip r:embed="rId27"/>
                          <a:srcRect/>
                          <a:stretch>
                            <a:fillRect l="-4815" t="10" r="30" b="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B32E" id="PicSingle" o:spid="_x0000_s1026" alt="Title: Cover Image - Description: Cover Image" style="position:absolute;margin-left:76.5pt;margin-top:185.25pt;width:468pt;height:374.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JY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" stroked="f" strokeweight="2pt">
                <v:fill r:id="rId28"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B72E358" wp14:editId="72BCCAC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8EED4"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46D442F" w14:textId="4142E749"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3F1C2B2" w14:textId="77777777" w:rsidTr="002D2A5A">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DefaultPlaceholder_1082065158"/>
              </w:placeholder>
            </w:sdtPr>
            <w:sdtContent>
              <w:p w14:paraId="7F2FB7F3" w14:textId="298D9F66" w:rsidR="002D2A5A" w:rsidRDefault="002D2A5A" w:rsidP="002D2A5A">
                <w:pPr>
                  <w:pStyle w:val="Title"/>
                  <w:spacing w:after="230"/>
                </w:pPr>
                <w:r>
                  <w:t xml:space="preserve">Flora and Fauna Guarantee Act 1988 </w:t>
                </w:r>
                <w:r w:rsidR="00665FBC">
                  <w:t>–</w:t>
                </w:r>
                <w:r>
                  <w:t xml:space="preserve"> </w:t>
                </w:r>
                <w:r w:rsidR="00665FBC">
                  <w:t xml:space="preserve">Potentially Threatening </w:t>
                </w:r>
                <w:r w:rsidR="008152AB">
                  <w:t>Processes</w:t>
                </w:r>
                <w:r>
                  <w:t xml:space="preserve"> List</w:t>
                </w:r>
              </w:p>
              <w:p w14:paraId="056B6441" w14:textId="1149EF94" w:rsidR="00512DFB" w:rsidRPr="00CB1FB7" w:rsidRDefault="00380D51" w:rsidP="00CD4964">
                <w:pPr>
                  <w:pStyle w:val="Subtitle"/>
                </w:pPr>
                <w:r>
                  <w:rPr>
                    <w:rStyle w:val="Bold"/>
                    <w:rFonts w:cstheme="majorHAnsi"/>
                    <w:b w:val="0"/>
                    <w:szCs w:val="32"/>
                  </w:rPr>
                  <w:t>May</w:t>
                </w:r>
                <w:r w:rsidR="0020566E">
                  <w:rPr>
                    <w:rStyle w:val="Bold"/>
                    <w:rFonts w:cstheme="majorHAnsi"/>
                    <w:b w:val="0"/>
                    <w:szCs w:val="32"/>
                  </w:rPr>
                  <w:t xml:space="preserve"> 202</w:t>
                </w:r>
                <w:r>
                  <w:rPr>
                    <w:rStyle w:val="Bold"/>
                    <w:rFonts w:cstheme="majorHAnsi"/>
                    <w:b w:val="0"/>
                    <w:szCs w:val="32"/>
                  </w:rPr>
                  <w:t>3</w:t>
                </w:r>
                <w:r w:rsidR="00A404B0">
                  <w:rPr>
                    <w:rStyle w:val="Bold"/>
                    <w:rFonts w:cstheme="majorHAnsi"/>
                    <w:b w:val="0"/>
                    <w:szCs w:val="32"/>
                  </w:rPr>
                  <w:t xml:space="preserve"> </w:t>
                </w:r>
              </w:p>
            </w:sdtContent>
          </w:sdt>
        </w:tc>
      </w:tr>
    </w:tbl>
    <w:p w14:paraId="6CC6D92A" w14:textId="010A28BE" w:rsidR="00D73B6C" w:rsidRDefault="00D73B6C"/>
    <w:p w14:paraId="23860A6F" w14:textId="1438464A" w:rsidR="00D73B6C" w:rsidRPr="00D55628" w:rsidRDefault="00827680">
      <w:r>
        <w:rPr>
          <w:noProof/>
        </w:rPr>
        <mc:AlternateContent>
          <mc:Choice Requires="wps">
            <w:drawing>
              <wp:anchor distT="0" distB="0" distL="114300" distR="114300" simplePos="0" relativeHeight="251658256" behindDoc="0" locked="1" layoutInCell="1" allowOverlap="1" wp14:anchorId="7643D87C" wp14:editId="59C5C134">
                <wp:simplePos x="0" y="0"/>
                <wp:positionH relativeFrom="page">
                  <wp:posOffset>361950</wp:posOffset>
                </wp:positionH>
                <wp:positionV relativeFrom="page">
                  <wp:posOffset>2352675</wp:posOffset>
                </wp:positionV>
                <wp:extent cx="3167380" cy="4755515"/>
                <wp:effectExtent l="0" t="0" r="0" b="6985"/>
                <wp:wrapNone/>
                <wp:docPr id="15"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7380"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9"/>
                          <a:srcRect/>
                          <a:stretch>
                            <a:fillRect l="-111395" t="-3748" r="-50019" b="-37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B81E3" id="Multi1" o:spid="_x0000_s1026" style="position:absolute;margin-left:28.5pt;margin-top:185.25pt;width:249.4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AGUAZQByAF8AQQBsAHAAcwBfADIAMAAxADgAXwBBAFIASQAA&#10;AP/hAyV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" path="m1747,l,,,8858r5941,l1747,xe" stroked="f">
                <v:fill r:id="rId30" o:title="" recolor="t" rotate="t" type="frame"/>
                <v:path arrowok="t" o:connecttype="custom" o:connectlocs="931394,0;0,0;0,4755515;3167380,4755515;931394,0" o:connectangles="0,0,0,0,0"/>
                <w10:wrap anchorx="page" anchory="page"/>
                <w10:anchorlock/>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61C17D52" wp14:editId="4D59BA92">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404B0" w:rsidRPr="00AB780B" w14:paraId="5BA39CC3" w14:textId="77777777" w:rsidTr="00AA4BE4">
                              <w:trPr>
                                <w:trHeight w:hRule="exact" w:val="964"/>
                                <w:tblCellSpacing w:w="71" w:type="dxa"/>
                              </w:trPr>
                              <w:tc>
                                <w:tcPr>
                                  <w:tcW w:w="1204" w:type="dxa"/>
                                  <w:vAlign w:val="bottom"/>
                                </w:tcPr>
                                <w:p w14:paraId="3057CF7D" w14:textId="77777777" w:rsidR="00A404B0" w:rsidRPr="00D55628" w:rsidRDefault="00A404B0"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A404B0" w:rsidRPr="00D55628" w:rsidRDefault="00A404B0"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A404B0" w:rsidRDefault="00A404B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7D52"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404B0" w:rsidRPr="00AB780B" w14:paraId="5BA39CC3" w14:textId="77777777" w:rsidTr="00AA4BE4">
                        <w:trPr>
                          <w:trHeight w:hRule="exact" w:val="964"/>
                          <w:tblCellSpacing w:w="71" w:type="dxa"/>
                        </w:trPr>
                        <w:tc>
                          <w:tcPr>
                            <w:tcW w:w="1204" w:type="dxa"/>
                            <w:vAlign w:val="bottom"/>
                          </w:tcPr>
                          <w:p w14:paraId="3057CF7D" w14:textId="77777777" w:rsidR="00A404B0" w:rsidRPr="00D55628" w:rsidRDefault="00A404B0"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A404B0" w:rsidRPr="00D55628" w:rsidRDefault="00A404B0"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A404B0" w:rsidRDefault="00A404B0"/>
                  </w:txbxContent>
                </v:textbox>
                <w10:wrap anchorx="page" anchory="page"/>
              </v:shape>
            </w:pict>
          </mc:Fallback>
        </mc:AlternateContent>
      </w:r>
    </w:p>
    <w:p w14:paraId="684B06A2" w14:textId="77777777" w:rsidR="00D73B6C" w:rsidRPr="00D55628" w:rsidRDefault="00D73B6C">
      <w:pPr>
        <w:sectPr w:rsidR="00D73B6C" w:rsidRPr="00D55628" w:rsidSect="005E59CF">
          <w:headerReference w:type="default" r:id="rId35"/>
          <w:footerReference w:type="even" r:id="rId36"/>
          <w:footerReference w:type="default" r:id="rId37"/>
          <w:footerReference w:type="first" r:id="rId38"/>
          <w:pgSz w:w="11907" w:h="16840" w:code="9"/>
          <w:pgMar w:top="2268" w:right="1134" w:bottom="1134" w:left="1134" w:header="284" w:footer="284" w:gutter="0"/>
          <w:cols w:space="708"/>
          <w:titlePg/>
          <w:docGrid w:linePitch="360"/>
        </w:sectPr>
      </w:pPr>
    </w:p>
    <w:p w14:paraId="214A6B8A" w14:textId="77777777" w:rsidR="003C4209" w:rsidRPr="006D0741" w:rsidRDefault="006D0741" w:rsidP="006D0741">
      <w:pPr>
        <w:rPr>
          <w:sz w:val="12"/>
          <w:szCs w:val="12"/>
        </w:rPr>
      </w:pPr>
      <w:r w:rsidRPr="006D0741">
        <w:rPr>
          <w:sz w:val="12"/>
          <w:szCs w:val="12"/>
        </w:rPr>
        <w:lastRenderedPageBreak/>
        <w:t xml:space="preserve">  </w:t>
      </w:r>
    </w:p>
    <w:p w14:paraId="17673032" w14:textId="19A79ED8" w:rsidR="00AB780B" w:rsidRDefault="00AB780B" w:rsidP="00446920">
      <w:pPr>
        <w:pStyle w:val="SmallHeading"/>
      </w:pPr>
      <w:r>
        <w:t>Photo credit</w:t>
      </w:r>
      <w:r w:rsidR="00666644">
        <w:t>s</w:t>
      </w:r>
    </w:p>
    <w:p w14:paraId="40A54D33" w14:textId="08ECC11E" w:rsidR="00D6187A" w:rsidRDefault="00C441F1" w:rsidP="00446920">
      <w:pPr>
        <w:pStyle w:val="SmallBodyText"/>
      </w:pPr>
      <w:r w:rsidRPr="00C86123">
        <w:t>Deer, Victorian Alps 2018 – A</w:t>
      </w:r>
      <w:r w:rsidR="00C86123" w:rsidRPr="00C86123">
        <w:t xml:space="preserve">rthur </w:t>
      </w:r>
      <w:proofErr w:type="spellStart"/>
      <w:r w:rsidR="00C86123" w:rsidRPr="00C86123">
        <w:t>Rylah</w:t>
      </w:r>
      <w:proofErr w:type="spellEnd"/>
      <w:r w:rsidR="00C86123" w:rsidRPr="00C86123">
        <w:t xml:space="preserve"> Institute for Environmental Research</w:t>
      </w:r>
    </w:p>
    <w:p w14:paraId="19D6B2C3" w14:textId="2370AF99" w:rsidR="004F643C" w:rsidRDefault="004F643C" w:rsidP="00446920">
      <w:pPr>
        <w:pStyle w:val="SmallBodyText"/>
        <w:rPr>
          <w:rStyle w:val="normaltextrun"/>
          <w:rFonts w:ascii="Arial" w:hAnsi="Arial"/>
          <w:color w:val="343434"/>
          <w:szCs w:val="18"/>
          <w:shd w:val="clear" w:color="auto" w:fill="FFFFFF"/>
        </w:rPr>
      </w:pPr>
      <w:r>
        <w:rPr>
          <w:rStyle w:val="normaltextrun"/>
          <w:rFonts w:ascii="Arial" w:hAnsi="Arial"/>
          <w:color w:val="343434"/>
          <w:szCs w:val="18"/>
          <w:shd w:val="clear" w:color="auto" w:fill="FFFFFF"/>
        </w:rPr>
        <w:t xml:space="preserve">Northern Pacific </w:t>
      </w:r>
      <w:proofErr w:type="spellStart"/>
      <w:r>
        <w:rPr>
          <w:rStyle w:val="normaltextrun"/>
          <w:rFonts w:ascii="Arial" w:hAnsi="Arial"/>
          <w:color w:val="343434"/>
          <w:szCs w:val="18"/>
          <w:shd w:val="clear" w:color="auto" w:fill="FFFFFF"/>
        </w:rPr>
        <w:t>Seastar</w:t>
      </w:r>
      <w:proofErr w:type="spellEnd"/>
      <w:r w:rsidR="00E86379">
        <w:rPr>
          <w:rStyle w:val="normaltextrun"/>
          <w:rFonts w:ascii="Arial" w:hAnsi="Arial"/>
          <w:color w:val="343434"/>
          <w:szCs w:val="18"/>
          <w:shd w:val="clear" w:color="auto" w:fill="FFFFFF"/>
        </w:rPr>
        <w:t xml:space="preserve"> – </w:t>
      </w:r>
      <w:r w:rsidR="009F6DCE" w:rsidRPr="009F6DCE">
        <w:rPr>
          <w:rStyle w:val="normaltextrun"/>
          <w:rFonts w:ascii="Arial" w:hAnsi="Arial"/>
          <w:color w:val="343434"/>
          <w:szCs w:val="18"/>
          <w:shd w:val="clear" w:color="auto" w:fill="FFFFFF"/>
        </w:rPr>
        <w:t>John Lewis</w:t>
      </w:r>
      <w:r w:rsidR="009F6DCE">
        <w:rPr>
          <w:rStyle w:val="normaltextrun"/>
          <w:rFonts w:ascii="Arial" w:hAnsi="Arial"/>
          <w:color w:val="343434"/>
          <w:szCs w:val="18"/>
          <w:shd w:val="clear" w:color="auto" w:fill="FFFFFF"/>
        </w:rPr>
        <w:t>,</w:t>
      </w:r>
      <w:r w:rsidR="009F6DCE" w:rsidRPr="009F6DCE">
        <w:rPr>
          <w:rStyle w:val="normaltextrun"/>
          <w:rFonts w:ascii="Arial" w:hAnsi="Arial"/>
          <w:color w:val="343434"/>
          <w:szCs w:val="18"/>
          <w:shd w:val="clear" w:color="auto" w:fill="FFFFFF"/>
        </w:rPr>
        <w:t xml:space="preserve"> ES Link Services Pty</w:t>
      </w:r>
      <w:r w:rsidR="009F6DCE">
        <w:rPr>
          <w:rStyle w:val="normaltextrun"/>
          <w:rFonts w:ascii="Arial" w:hAnsi="Arial"/>
          <w:color w:val="343434"/>
          <w:szCs w:val="18"/>
          <w:shd w:val="clear" w:color="auto" w:fill="FFFFFF"/>
        </w:rPr>
        <w:t>.</w:t>
      </w:r>
      <w:r w:rsidR="009F6DCE" w:rsidRPr="009F6DCE">
        <w:rPr>
          <w:rStyle w:val="normaltextrun"/>
          <w:rFonts w:ascii="Arial" w:hAnsi="Arial"/>
          <w:color w:val="343434"/>
          <w:szCs w:val="18"/>
          <w:shd w:val="clear" w:color="auto" w:fill="FFFFFF"/>
        </w:rPr>
        <w:t xml:space="preserve"> Ltd</w:t>
      </w:r>
      <w:r w:rsidR="009F6DCE">
        <w:rPr>
          <w:rStyle w:val="normaltextrun"/>
          <w:rFonts w:ascii="Arial" w:hAnsi="Arial"/>
          <w:color w:val="343434"/>
          <w:szCs w:val="18"/>
          <w:shd w:val="clear" w:color="auto" w:fill="FFFFFF"/>
        </w:rPr>
        <w:t>.</w:t>
      </w:r>
    </w:p>
    <w:p w14:paraId="571FCEC8" w14:textId="77777777" w:rsidR="005933E3" w:rsidRDefault="005933E3" w:rsidP="005933E3">
      <w:pPr>
        <w:pStyle w:val="SmallBodyText"/>
      </w:pPr>
      <w:r>
        <w:t>Artichoke Thistle, Western Victoria – Marcia Riederer</w:t>
      </w:r>
    </w:p>
    <w:p w14:paraId="350D37BB" w14:textId="77777777" w:rsidR="005933E3" w:rsidRPr="00C86123" w:rsidRDefault="005933E3" w:rsidP="00446920">
      <w:pPr>
        <w:pStyle w:val="SmallBodyText"/>
      </w:pPr>
    </w:p>
    <w:p w14:paraId="78049A4E" w14:textId="77777777" w:rsidR="00C441F1" w:rsidRPr="00227E8D" w:rsidRDefault="00C441F1" w:rsidP="00446920">
      <w:pPr>
        <w:pStyle w:val="SmallBodyText"/>
        <w:rPr>
          <w:highlight w:val="yellow"/>
        </w:rPr>
      </w:pPr>
    </w:p>
    <w:p w14:paraId="6CB09BCB" w14:textId="4308596D" w:rsidR="00BF162E" w:rsidRPr="00D6187A"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41E4DCB" w14:textId="77777777" w:rsidTr="007A4821">
        <w:tc>
          <w:tcPr>
            <w:tcW w:w="5000" w:type="pct"/>
            <w:shd w:val="clear" w:color="auto" w:fill="E5F7F6"/>
            <w:tcMar>
              <w:top w:w="0" w:type="dxa"/>
              <w:right w:w="0" w:type="dxa"/>
            </w:tcMar>
            <w:vAlign w:val="bottom"/>
          </w:tcPr>
          <w:p w14:paraId="299B3452" w14:textId="77777777" w:rsidR="007A4821" w:rsidRPr="00035BAD" w:rsidRDefault="007A4821" w:rsidP="007A4821">
            <w:pPr>
              <w:pStyle w:val="xDisclaimertext6"/>
              <w:framePr w:hSpace="0" w:wrap="auto" w:hAnchor="text" w:yAlign="inline"/>
              <w:spacing w:before="76" w:after="76"/>
              <w:ind w:left="181" w:right="2359"/>
              <w:suppressOverlap w:val="0"/>
            </w:pPr>
            <w:bookmarkStart w:id="0" w:name="_AboriginalAcknowledgement"/>
            <w:bookmarkEnd w:id="0"/>
            <w:r w:rsidRPr="00035BAD">
              <w:rPr>
                <w:noProof/>
              </w:rPr>
              <w:drawing>
                <wp:anchor distT="0" distB="0" distL="114300" distR="114300" simplePos="0" relativeHeight="251658258" behindDoc="0" locked="1" layoutInCell="1" allowOverlap="1" wp14:anchorId="48E5B8C0" wp14:editId="3BD84BC9">
                  <wp:simplePos x="0" y="0"/>
                  <wp:positionH relativeFrom="margin">
                    <wp:posOffset>4442460</wp:posOffset>
                  </wp:positionH>
                  <wp:positionV relativeFrom="margin">
                    <wp:posOffset>635</wp:posOffset>
                  </wp:positionV>
                  <wp:extent cx="1675130" cy="1228725"/>
                  <wp:effectExtent l="0" t="0" r="1270" b="9525"/>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a:extLst>
                              <a:ext uri="{28A0092B-C50C-407E-A947-70E740481C1C}">
                                <a14:useLocalDpi xmlns:a14="http://schemas.microsoft.com/office/drawing/2010/main" val="0"/>
                              </a:ext>
                            </a:extLst>
                          </a:blip>
                          <a:stretch>
                            <a:fillRect/>
                          </a:stretch>
                        </pic:blipFill>
                        <pic:spPr>
                          <a:xfrm>
                            <a:off x="0" y="0"/>
                            <a:ext cx="1675130" cy="1228725"/>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23303E2" w14:textId="77777777" w:rsidR="007A4821" w:rsidRDefault="007A4821" w:rsidP="007A4821">
            <w:pPr>
              <w:pStyle w:val="xDisclaimertext4"/>
              <w:framePr w:hSpace="0" w:wrap="auto" w:hAnchor="text" w:yAlign="inline"/>
              <w:spacing w:before="38" w:after="38"/>
              <w:ind w:left="181" w:right="2359"/>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BAB4260" w14:textId="3A28C3A1" w:rsidR="007A4821" w:rsidRDefault="007A4821" w:rsidP="007A4821">
            <w:pPr>
              <w:pStyle w:val="xDisclaimertext5"/>
              <w:framePr w:hSpace="0" w:wrap="auto" w:hAnchor="text" w:yAlign="inline"/>
              <w:spacing w:before="38" w:after="64"/>
              <w:ind w:left="181" w:right="1996"/>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5125385" w14:textId="77777777" w:rsidTr="00F12357">
        <w:tc>
          <w:tcPr>
            <w:tcW w:w="5000" w:type="pct"/>
            <w:tcMar>
              <w:top w:w="227" w:type="dxa"/>
            </w:tcMar>
            <w:vAlign w:val="bottom"/>
          </w:tcPr>
          <w:p w14:paraId="25E5A722" w14:textId="1D798244" w:rsidR="009E7150" w:rsidRPr="00D55628" w:rsidRDefault="009E7150" w:rsidP="00DF7CB7">
            <w:pPr>
              <w:pStyle w:val="xDisclaimertext3"/>
              <w:spacing w:before="38" w:after="38"/>
            </w:pPr>
            <w:r>
              <w:t xml:space="preserve">© The State of Victoria Department of Environment, Land, Water and Planning </w:t>
            </w:r>
            <w:r w:rsidR="00712AC1">
              <w:t>202</w:t>
            </w:r>
            <w:r w:rsidR="00380D51">
              <w:t>3</w:t>
            </w:r>
          </w:p>
          <w:p w14:paraId="76498536" w14:textId="1168595E" w:rsidR="009E7150" w:rsidRPr="00D55628" w:rsidRDefault="009E7150" w:rsidP="00DF7CB7">
            <w:pPr>
              <w:pStyle w:val="xDisclaimertext3"/>
              <w:spacing w:before="38" w:after="38"/>
            </w:pPr>
            <w:bookmarkStart w:id="1" w:name="_CreativeCommonsMarker"/>
            <w:bookmarkEnd w:id="1"/>
            <w:r w:rsidRPr="00D55628">
              <w:rPr>
                <w:noProof/>
              </w:rPr>
              <w:drawing>
                <wp:anchor distT="0" distB="0" distL="114300" distR="114300" simplePos="0" relativeHeight="251658257" behindDoc="0" locked="1" layoutInCell="1" allowOverlap="1" wp14:anchorId="12A5161E" wp14:editId="4DCD8D5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41" w:history="1">
              <w:r w:rsidRPr="00D55628">
                <w:t>http://creativecommons.org/licenses/by/4.0/</w:t>
              </w:r>
            </w:hyperlink>
            <w:r w:rsidRPr="00D55628">
              <w:t xml:space="preserve"> </w:t>
            </w:r>
          </w:p>
          <w:p w14:paraId="0F579FA5" w14:textId="77777777" w:rsidR="00665FBC" w:rsidRDefault="00665FBC" w:rsidP="00DF7CB7">
            <w:pPr>
              <w:pStyle w:val="xDisclaimerHeading"/>
              <w:spacing w:before="108" w:after="12"/>
            </w:pPr>
          </w:p>
          <w:p w14:paraId="64F814AF" w14:textId="321C9D6D" w:rsidR="00665FBC" w:rsidRPr="00124ECC" w:rsidRDefault="00665FBC" w:rsidP="00CE6843">
            <w:pPr>
              <w:pStyle w:val="xDisclaimerHeading"/>
              <w:spacing w:before="0" w:after="0" w:line="0" w:lineRule="atLeast"/>
            </w:pPr>
            <w:r w:rsidRPr="00124ECC">
              <w:t>Citation</w:t>
            </w:r>
          </w:p>
          <w:p w14:paraId="650672E0" w14:textId="33AE2D91" w:rsidR="00665FBC" w:rsidRPr="00665FBC" w:rsidRDefault="00665FBC" w:rsidP="00CE6843">
            <w:pPr>
              <w:pStyle w:val="xDisclaimerHeading"/>
              <w:spacing w:before="0" w:after="0" w:line="0" w:lineRule="atLeast"/>
              <w:rPr>
                <w:b w:val="0"/>
                <w:bCs/>
              </w:rPr>
            </w:pPr>
            <w:r w:rsidRPr="00124ECC">
              <w:rPr>
                <w:b w:val="0"/>
                <w:bCs/>
              </w:rPr>
              <w:t>DELWP (202</w:t>
            </w:r>
            <w:r w:rsidR="00380D51">
              <w:rPr>
                <w:b w:val="0"/>
                <w:bCs/>
              </w:rPr>
              <w:t>3</w:t>
            </w:r>
            <w:r w:rsidRPr="00124ECC">
              <w:rPr>
                <w:b w:val="0"/>
                <w:bCs/>
              </w:rPr>
              <w:t>). Flora and Fauna Guarantee Act 1988 – Potentially Threatening Processes List. Department of Environment, Land, Water and Planning. East Melbourne, Victoria.</w:t>
            </w:r>
          </w:p>
          <w:p w14:paraId="3ACED85A" w14:textId="2F943D15" w:rsidR="009E7150" w:rsidRPr="00D55628" w:rsidRDefault="009E7150" w:rsidP="00DF7CB7">
            <w:pPr>
              <w:pStyle w:val="xDisclaimerHeading"/>
              <w:spacing w:before="108" w:after="12"/>
            </w:pPr>
            <w:r>
              <w:t>Disclaimer</w:t>
            </w:r>
          </w:p>
          <w:p w14:paraId="2C4EBF7A"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14696F" w14:textId="77777777" w:rsidR="009E7150" w:rsidRPr="00D55628" w:rsidRDefault="009E7150" w:rsidP="00DF7CB7">
            <w:pPr>
              <w:pStyle w:val="xAccessibilityHeading"/>
              <w:spacing w:before="108" w:after="12"/>
            </w:pPr>
            <w:r w:rsidRPr="0084503F">
              <w:t>Accessibility</w:t>
            </w:r>
          </w:p>
          <w:p w14:paraId="7E1DB76A" w14:textId="3374783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2" w:history="1">
              <w:r w:rsidRPr="00D55628">
                <w:t>customer.service@delwp.vic.gov.au</w:t>
              </w:r>
            </w:hyperlink>
            <w:r w:rsidRPr="00D55628">
              <w:t xml:space="preserve">, or via the National Relay Service on 133 677 </w:t>
            </w:r>
            <w:hyperlink r:id="rId43" w:history="1">
              <w:r w:rsidRPr="00D55628">
                <w:t>www.relayservice.com.au</w:t>
              </w:r>
            </w:hyperlink>
            <w:r w:rsidRPr="00D55628">
              <w:t xml:space="preserve">. This document is also available on the internet at </w:t>
            </w:r>
            <w:hyperlink r:id="rId44" w:history="1">
              <w:r w:rsidRPr="00D55628">
                <w:t>www.delwp.vic.gov.au</w:t>
              </w:r>
            </w:hyperlink>
            <w:r w:rsidRPr="00D55628">
              <w:t>.</w:t>
            </w:r>
          </w:p>
        </w:tc>
      </w:tr>
    </w:tbl>
    <w:p w14:paraId="3B1AF274" w14:textId="77777777" w:rsidR="00AB780B" w:rsidRDefault="00AB780B"/>
    <w:p w14:paraId="13D41D84" w14:textId="7A4CC44A" w:rsidR="004561E6" w:rsidRDefault="005933E3">
      <w:pPr>
        <w:sectPr w:rsidR="004561E6" w:rsidSect="005E59CF">
          <w:headerReference w:type="even" r:id="rId45"/>
          <w:footerReference w:type="even" r:id="rId46"/>
          <w:headerReference w:type="first" r:id="rId47"/>
          <w:footerReference w:type="first" r:id="rId48"/>
          <w:pgSz w:w="11907" w:h="16840" w:code="9"/>
          <w:pgMar w:top="2268" w:right="1134" w:bottom="1134" w:left="1134" w:header="284" w:footer="284" w:gutter="0"/>
          <w:cols w:space="708"/>
          <w:titlePg/>
          <w:docGrid w:linePitch="360"/>
        </w:sectPr>
      </w:pPr>
      <w:r>
        <w:t xml:space="preserve"> </w:t>
      </w:r>
    </w:p>
    <w:p w14:paraId="3FFDF81F" w14:textId="3EA3CD73" w:rsidR="002D2A5A" w:rsidRDefault="00E23746" w:rsidP="004E3812">
      <w:pPr>
        <w:pStyle w:val="Heading1"/>
      </w:pPr>
      <w:bookmarkStart w:id="2" w:name="_Toc78212716"/>
      <w:r w:rsidRPr="00050253">
        <w:lastRenderedPageBreak/>
        <w:t>Introduction</w:t>
      </w:r>
      <w:bookmarkEnd w:id="2"/>
    </w:p>
    <w:p w14:paraId="2D0D7EE2" w14:textId="0A9889BD" w:rsidR="00073054" w:rsidRDefault="00073054" w:rsidP="00073054">
      <w:pPr>
        <w:pStyle w:val="Heading2"/>
      </w:pPr>
      <w:bookmarkStart w:id="3" w:name="_Toc78212717"/>
      <w:r>
        <w:t xml:space="preserve">About the </w:t>
      </w:r>
      <w:r w:rsidRPr="001F69FC">
        <w:t>Flora and Fauna Guarantee</w:t>
      </w:r>
      <w:r>
        <w:t xml:space="preserve"> Act</w:t>
      </w:r>
      <w:bookmarkEnd w:id="3"/>
    </w:p>
    <w:p w14:paraId="5885592D" w14:textId="2B96E490" w:rsidR="00822F1B" w:rsidRDefault="003C788D" w:rsidP="002D498A">
      <w:pPr>
        <w:pStyle w:val="BodyText"/>
        <w:spacing w:before="120" w:line="240" w:lineRule="auto"/>
        <w:rPr>
          <w:lang w:eastAsia="en-AU"/>
        </w:rPr>
      </w:pPr>
      <w:r>
        <w:rPr>
          <w:lang w:eastAsia="en-AU"/>
        </w:rPr>
        <w:t xml:space="preserve">The </w:t>
      </w:r>
      <w:r w:rsidRPr="00AA036B">
        <w:rPr>
          <w:i/>
          <w:iCs/>
          <w:lang w:eastAsia="en-AU"/>
        </w:rPr>
        <w:t>Flora and Fauna Guarantee Act 1988</w:t>
      </w:r>
      <w:r>
        <w:rPr>
          <w:lang w:eastAsia="en-AU"/>
        </w:rPr>
        <w:t xml:space="preserve"> </w:t>
      </w:r>
      <w:r w:rsidR="004D6797">
        <w:rPr>
          <w:lang w:eastAsia="en-AU"/>
        </w:rPr>
        <w:t>(</w:t>
      </w:r>
      <w:r w:rsidR="0022636C">
        <w:rPr>
          <w:lang w:eastAsia="en-AU"/>
        </w:rPr>
        <w:t>FFG</w:t>
      </w:r>
      <w:r w:rsidR="004D6797">
        <w:rPr>
          <w:lang w:eastAsia="en-AU"/>
        </w:rPr>
        <w:t xml:space="preserve"> Act) </w:t>
      </w:r>
      <w:r w:rsidR="00E62F6D">
        <w:rPr>
          <w:lang w:eastAsia="en-AU"/>
        </w:rPr>
        <w:t xml:space="preserve">is the primary piece of Victorian legislation that provides for the </w:t>
      </w:r>
      <w:r w:rsidR="00741BEC">
        <w:rPr>
          <w:lang w:eastAsia="en-AU"/>
        </w:rPr>
        <w:t xml:space="preserve">conservation of biodiversity and the management of </w:t>
      </w:r>
      <w:r w:rsidR="00F465A8">
        <w:rPr>
          <w:lang w:eastAsia="en-AU"/>
        </w:rPr>
        <w:t>associated potentially threatening processes</w:t>
      </w:r>
      <w:r w:rsidR="004A7C3F">
        <w:rPr>
          <w:lang w:eastAsia="en-AU"/>
        </w:rPr>
        <w:t xml:space="preserve">. </w:t>
      </w:r>
      <w:r w:rsidR="003D4BE9">
        <w:rPr>
          <w:lang w:eastAsia="en-AU"/>
        </w:rPr>
        <w:t>Along with the</w:t>
      </w:r>
      <w:r w:rsidR="004A7C3F">
        <w:rPr>
          <w:lang w:eastAsia="en-AU"/>
        </w:rPr>
        <w:t xml:space="preserve"> listing of</w:t>
      </w:r>
      <w:r w:rsidR="00EC23D1">
        <w:rPr>
          <w:lang w:eastAsia="en-AU"/>
        </w:rPr>
        <w:t xml:space="preserve"> threatened</w:t>
      </w:r>
      <w:r w:rsidR="004A7C3F">
        <w:rPr>
          <w:lang w:eastAsia="en-AU"/>
        </w:rPr>
        <w:t xml:space="preserve"> species</w:t>
      </w:r>
      <w:r w:rsidR="00A92AB5">
        <w:rPr>
          <w:rStyle w:val="FootnoteReference"/>
          <w:lang w:eastAsia="en-AU"/>
        </w:rPr>
        <w:footnoteReference w:id="2"/>
      </w:r>
      <w:r w:rsidR="004A7C3F">
        <w:rPr>
          <w:lang w:eastAsia="en-AU"/>
        </w:rPr>
        <w:t xml:space="preserve"> and </w:t>
      </w:r>
      <w:r w:rsidR="007B67D9">
        <w:rPr>
          <w:lang w:eastAsia="en-AU"/>
        </w:rPr>
        <w:t>communities where they satisfy</w:t>
      </w:r>
      <w:r w:rsidR="00843146">
        <w:rPr>
          <w:lang w:eastAsia="en-AU"/>
        </w:rPr>
        <w:t xml:space="preserve"> prescribed criteria in the Act and in </w:t>
      </w:r>
      <w:r w:rsidR="0038064E">
        <w:rPr>
          <w:lang w:eastAsia="en-AU"/>
        </w:rPr>
        <w:t xml:space="preserve">the </w:t>
      </w:r>
      <w:r w:rsidR="00BD669D">
        <w:rPr>
          <w:lang w:eastAsia="en-AU"/>
        </w:rPr>
        <w:t>FFG Regulations</w:t>
      </w:r>
      <w:r w:rsidR="003D4BE9">
        <w:rPr>
          <w:lang w:eastAsia="en-AU"/>
        </w:rPr>
        <w:t>, the li</w:t>
      </w:r>
      <w:r w:rsidR="00A52016">
        <w:rPr>
          <w:lang w:eastAsia="en-AU"/>
        </w:rPr>
        <w:t>sting of potentially threatening processes</w:t>
      </w:r>
      <w:r w:rsidR="00BD669D">
        <w:rPr>
          <w:lang w:eastAsia="en-AU"/>
        </w:rPr>
        <w:t xml:space="preserve"> has </w:t>
      </w:r>
      <w:r w:rsidR="00AD314A">
        <w:rPr>
          <w:lang w:eastAsia="en-AU"/>
        </w:rPr>
        <w:t xml:space="preserve">also </w:t>
      </w:r>
      <w:r w:rsidR="00BD669D">
        <w:rPr>
          <w:lang w:eastAsia="en-AU"/>
        </w:rPr>
        <w:t xml:space="preserve">been a feature of the Act since its </w:t>
      </w:r>
      <w:r w:rsidR="003E0ADD">
        <w:rPr>
          <w:lang w:eastAsia="en-AU"/>
        </w:rPr>
        <w:t>inception</w:t>
      </w:r>
      <w:r w:rsidR="008A40B5">
        <w:rPr>
          <w:lang w:eastAsia="en-AU"/>
        </w:rPr>
        <w:t>.</w:t>
      </w:r>
      <w:r w:rsidR="004D6797">
        <w:rPr>
          <w:lang w:eastAsia="en-AU"/>
        </w:rPr>
        <w:t xml:space="preserve"> </w:t>
      </w:r>
    </w:p>
    <w:p w14:paraId="36E1BCD0" w14:textId="39AC34A2" w:rsidR="00822F1B" w:rsidRPr="00C45E84" w:rsidRDefault="00822F1B" w:rsidP="00443E0A">
      <w:pPr>
        <w:pStyle w:val="Heading2"/>
      </w:pPr>
      <w:r w:rsidRPr="00C45E84">
        <w:t>What is a potentially threatening process?</w:t>
      </w:r>
    </w:p>
    <w:p w14:paraId="619FC428" w14:textId="2E429D92" w:rsidR="00EC7F98" w:rsidRDefault="00822F1B" w:rsidP="002D498A">
      <w:pPr>
        <w:pStyle w:val="BodyText"/>
        <w:spacing w:before="120" w:line="240" w:lineRule="auto"/>
      </w:pPr>
      <w:r>
        <w:rPr>
          <w:lang w:eastAsia="en-AU"/>
        </w:rPr>
        <w:t>The FFG Act defines</w:t>
      </w:r>
      <w:r w:rsidR="00090DF2">
        <w:rPr>
          <w:lang w:eastAsia="en-AU"/>
        </w:rPr>
        <w:t xml:space="preserve"> </w:t>
      </w:r>
      <w:r w:rsidR="007664EE">
        <w:rPr>
          <w:lang w:eastAsia="en-AU"/>
        </w:rPr>
        <w:t>a po</w:t>
      </w:r>
      <w:r w:rsidR="00EC7F98">
        <w:rPr>
          <w:lang w:eastAsia="en-AU"/>
        </w:rPr>
        <w:t xml:space="preserve">tentially threatening process </w:t>
      </w:r>
      <w:r>
        <w:rPr>
          <w:lang w:eastAsia="en-AU"/>
        </w:rPr>
        <w:t>as</w:t>
      </w:r>
      <w:r w:rsidR="007664EE">
        <w:rPr>
          <w:lang w:eastAsia="en-AU"/>
        </w:rPr>
        <w:t xml:space="preserve"> </w:t>
      </w:r>
      <w:r w:rsidR="007664EE">
        <w:t>‘a process which may have the capability to threaten the survival, abundance or evolutionary development of any taxon or community of flora or fauna’.</w:t>
      </w:r>
    </w:p>
    <w:p w14:paraId="23E6D45C" w14:textId="7CB09F2F" w:rsidR="00223CA0" w:rsidRPr="00223CA0" w:rsidRDefault="00223CA0" w:rsidP="00223CA0">
      <w:pPr>
        <w:pStyle w:val="Heading2"/>
      </w:pPr>
      <w:bookmarkStart w:id="4" w:name="_Toc78212718"/>
      <w:r>
        <w:t>Legislative provision</w:t>
      </w:r>
      <w:bookmarkEnd w:id="4"/>
    </w:p>
    <w:p w14:paraId="2834CD38" w14:textId="77777777" w:rsidR="00CC624C" w:rsidRDefault="002D2A5A" w:rsidP="002D498A">
      <w:pPr>
        <w:pStyle w:val="BodyText"/>
        <w:spacing w:before="120" w:line="240" w:lineRule="auto"/>
      </w:pPr>
      <w:r>
        <w:t xml:space="preserve">This </w:t>
      </w:r>
      <w:r w:rsidR="00CC624C">
        <w:t xml:space="preserve">document </w:t>
      </w:r>
      <w:r>
        <w:t xml:space="preserve">meets the </w:t>
      </w:r>
      <w:r w:rsidR="00CC624C">
        <w:t xml:space="preserve">following statutory </w:t>
      </w:r>
      <w:r>
        <w:t>requirement</w:t>
      </w:r>
      <w:r w:rsidR="00CC624C">
        <w:t>:</w:t>
      </w:r>
    </w:p>
    <w:p w14:paraId="4C252969" w14:textId="0F1AA9F4" w:rsidR="00E23746" w:rsidRDefault="002D2A5A" w:rsidP="002D498A">
      <w:pPr>
        <w:pStyle w:val="BodyText"/>
        <w:spacing w:before="120" w:line="240" w:lineRule="auto"/>
      </w:pPr>
      <w:r>
        <w:rPr>
          <w:i/>
          <w:iCs/>
        </w:rPr>
        <w:t>Flora and Fauna Guarantee Act 1988</w:t>
      </w:r>
      <w:r w:rsidR="007C2BC6">
        <w:t xml:space="preserve"> </w:t>
      </w:r>
      <w:r>
        <w:t>Part 3, Division 1, section 1</w:t>
      </w:r>
      <w:r w:rsidR="009A2529">
        <w:t>1</w:t>
      </w:r>
      <w:r w:rsidR="007C2BC6">
        <w:t>:</w:t>
      </w:r>
    </w:p>
    <w:p w14:paraId="4909DEA5" w14:textId="77777777" w:rsidR="00DB05ED" w:rsidRDefault="00D43288" w:rsidP="002D498A">
      <w:pPr>
        <w:pStyle w:val="BodyText"/>
        <w:spacing w:before="120" w:line="240" w:lineRule="auto"/>
      </w:pPr>
      <w:r>
        <w:t xml:space="preserve">(1) The Governor in Council, in accordance with this section, must establish and maintain a list of potentially threatening processes. </w:t>
      </w:r>
    </w:p>
    <w:p w14:paraId="11FC6EAA" w14:textId="5C9AAF0D" w:rsidR="00493983" w:rsidRDefault="00D43288" w:rsidP="002D498A">
      <w:pPr>
        <w:pStyle w:val="BodyText"/>
        <w:spacing w:before="120" w:line="240" w:lineRule="auto"/>
      </w:pPr>
      <w:r>
        <w:t xml:space="preserve">(2) The Governor in Council may specify in the list under subsection (1) any potentially threatening process that the Minister, under Division 3, recommends should be specified in the list. </w:t>
      </w:r>
      <w:r w:rsidR="00CD1AC7">
        <w:br/>
      </w:r>
    </w:p>
    <w:p w14:paraId="324F8709" w14:textId="27DA0B0C" w:rsidR="00A91720" w:rsidRDefault="00EA0B6C" w:rsidP="004E3812">
      <w:pPr>
        <w:pStyle w:val="Heading1"/>
      </w:pPr>
      <w:r>
        <w:t>Listed potentially threatening processes</w:t>
      </w:r>
    </w:p>
    <w:p w14:paraId="24685D3C" w14:textId="5D29D9A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Alteration to the natural flow regimes of rivers and streams.</w:t>
      </w:r>
    </w:p>
    <w:p w14:paraId="52CD88F5"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Alteration to the natural temperature regimes of rivers and streams.</w:t>
      </w:r>
    </w:p>
    <w:p w14:paraId="320C07C1"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Collection of native orchids.</w:t>
      </w:r>
    </w:p>
    <w:p w14:paraId="12924E68"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rPr>
        <w:t>Degradation and loss of habitats caused by feral Horses (</w:t>
      </w:r>
      <w:r w:rsidRPr="003B188C">
        <w:rPr>
          <w:rFonts w:cstheme="minorHAnsi"/>
          <w:i/>
          <w:snapToGrid w:val="0"/>
          <w:color w:val="auto"/>
        </w:rPr>
        <w:t>Equus caballus</w:t>
      </w:r>
      <w:r w:rsidRPr="003B188C">
        <w:rPr>
          <w:rFonts w:cstheme="minorHAnsi"/>
          <w:snapToGrid w:val="0"/>
          <w:color w:val="auto"/>
        </w:rPr>
        <w:t>).</w:t>
      </w:r>
    </w:p>
    <w:p w14:paraId="11D6B6B6"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Degradation of native riparian vegetation along Victorian rivers and streams.</w:t>
      </w:r>
    </w:p>
    <w:p w14:paraId="752C302B"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Habitat fragmentation as a threatening process for fauna in Victoria.</w:t>
      </w:r>
    </w:p>
    <w:p w14:paraId="3B40C979"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High frequency fire resulting in disruption of life cycle processes in plants and animals and loss of vegetation structure and composition.</w:t>
      </w:r>
    </w:p>
    <w:p w14:paraId="3F7DF781"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Human activity which results in artificially elevated or epidemic levels of Myrtle Wilt within </w:t>
      </w:r>
      <w:proofErr w:type="spellStart"/>
      <w:r w:rsidRPr="003B188C">
        <w:rPr>
          <w:rFonts w:cstheme="minorHAnsi"/>
          <w:i/>
          <w:snapToGrid w:val="0"/>
          <w:color w:val="auto"/>
          <w:lang w:eastAsia="en-US"/>
        </w:rPr>
        <w:t>Nothofagus</w:t>
      </w:r>
      <w:proofErr w:type="spellEnd"/>
      <w:r w:rsidRPr="003B188C">
        <w:rPr>
          <w:rFonts w:cstheme="minorHAnsi"/>
          <w:snapToGrid w:val="0"/>
          <w:color w:val="auto"/>
          <w:lang w:eastAsia="en-US"/>
        </w:rPr>
        <w:t>-dominated Cool Temperate Rainforest.</w:t>
      </w:r>
    </w:p>
    <w:p w14:paraId="5E8CF3D1"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Inappropriate fire regimes causing disruption to sustainable ecosystem processes and resultant loss of biodiversity.</w:t>
      </w:r>
    </w:p>
    <w:p w14:paraId="60727E9A"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Incidental catch (or bycatch) of seabirds during longline fishing operations.</w:t>
      </w:r>
    </w:p>
    <w:p w14:paraId="236FC672"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Increase in sediment input into Victorian rivers and streams due to human activities.</w:t>
      </w:r>
    </w:p>
    <w:p w14:paraId="121CB77E"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Infection of amphibians with Chytrid Fungus, resulting in chytridiomycosis.</w:t>
      </w:r>
    </w:p>
    <w:p w14:paraId="72B81976"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Input of </w:t>
      </w:r>
      <w:proofErr w:type="spellStart"/>
      <w:r w:rsidRPr="003B188C">
        <w:rPr>
          <w:rFonts w:cstheme="minorHAnsi"/>
          <w:snapToGrid w:val="0"/>
          <w:color w:val="auto"/>
          <w:lang w:eastAsia="en-US"/>
        </w:rPr>
        <w:t>organotins</w:t>
      </w:r>
      <w:proofErr w:type="spellEnd"/>
      <w:r w:rsidRPr="003B188C">
        <w:rPr>
          <w:rFonts w:cstheme="minorHAnsi"/>
          <w:snapToGrid w:val="0"/>
          <w:color w:val="auto"/>
          <w:lang w:eastAsia="en-US"/>
        </w:rPr>
        <w:t xml:space="preserve"> to Victorian marine and estuarine waters.</w:t>
      </w:r>
    </w:p>
    <w:p w14:paraId="1BB5C904"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Input of petroleum and related products into Victorian marine and estuarine environments.</w:t>
      </w:r>
    </w:p>
    <w:p w14:paraId="27ED6FC1"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Input of toxic substances into Victorian rivers and streams.</w:t>
      </w:r>
    </w:p>
    <w:p w14:paraId="5AE4F5A9"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Introduction and spread of </w:t>
      </w:r>
      <w:r w:rsidRPr="003B188C">
        <w:rPr>
          <w:rFonts w:cstheme="minorHAnsi"/>
          <w:i/>
          <w:snapToGrid w:val="0"/>
          <w:color w:val="auto"/>
          <w:lang w:eastAsia="en-US"/>
        </w:rPr>
        <w:t>Spartina</w:t>
      </w:r>
      <w:r w:rsidRPr="003B188C">
        <w:rPr>
          <w:rFonts w:cstheme="minorHAnsi"/>
          <w:snapToGrid w:val="0"/>
          <w:color w:val="auto"/>
          <w:lang w:eastAsia="en-US"/>
        </w:rPr>
        <w:t xml:space="preserve"> to Victorian estuarine environments.</w:t>
      </w:r>
    </w:p>
    <w:p w14:paraId="1CB1373A"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lastRenderedPageBreak/>
        <w:t>Introduction of live fish into waters outside their natural range within a Victorian river catchment after 1770.</w:t>
      </w:r>
    </w:p>
    <w:p w14:paraId="55A075F3" w14:textId="77777777" w:rsidR="00900619" w:rsidRPr="003B188C" w:rsidRDefault="00900619" w:rsidP="00E2031A">
      <w:pPr>
        <w:pStyle w:val="Header"/>
        <w:numPr>
          <w:ilvl w:val="0"/>
          <w:numId w:val="17"/>
        </w:numPr>
        <w:spacing w:after="120"/>
        <w:ind w:left="714" w:hanging="357"/>
        <w:jc w:val="both"/>
        <w:rPr>
          <w:rFonts w:cstheme="minorHAnsi"/>
          <w:color w:val="auto"/>
        </w:rPr>
      </w:pPr>
      <w:r w:rsidRPr="003B188C">
        <w:rPr>
          <w:rFonts w:cstheme="minorHAnsi"/>
          <w:color w:val="auto"/>
        </w:rPr>
        <w:t xml:space="preserve">Invasion of native vegetation by Blackberry </w:t>
      </w:r>
      <w:r w:rsidRPr="003B188C">
        <w:rPr>
          <w:rFonts w:cstheme="minorHAnsi"/>
          <w:i/>
          <w:color w:val="auto"/>
        </w:rPr>
        <w:t xml:space="preserve">Rubus </w:t>
      </w:r>
      <w:proofErr w:type="spellStart"/>
      <w:r w:rsidRPr="003B188C">
        <w:rPr>
          <w:rFonts w:cstheme="minorHAnsi"/>
          <w:i/>
          <w:color w:val="auto"/>
        </w:rPr>
        <w:t>fruticosus</w:t>
      </w:r>
      <w:proofErr w:type="spellEnd"/>
      <w:r w:rsidRPr="003B188C">
        <w:rPr>
          <w:rFonts w:cstheme="minorHAnsi"/>
          <w:color w:val="auto"/>
        </w:rPr>
        <w:t xml:space="preserve"> L. </w:t>
      </w:r>
      <w:proofErr w:type="spellStart"/>
      <w:r w:rsidRPr="003B188C">
        <w:rPr>
          <w:rFonts w:cstheme="minorHAnsi"/>
          <w:color w:val="auto"/>
        </w:rPr>
        <w:t>agg</w:t>
      </w:r>
      <w:proofErr w:type="spellEnd"/>
      <w:r w:rsidRPr="003B188C">
        <w:rPr>
          <w:rFonts w:cstheme="minorHAnsi"/>
          <w:color w:val="auto"/>
        </w:rPr>
        <w:t>.</w:t>
      </w:r>
    </w:p>
    <w:p w14:paraId="07D9C8DE"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Invasion of native vegetation by ‘environmental </w:t>
      </w:r>
      <w:proofErr w:type="gramStart"/>
      <w:r w:rsidRPr="003B188C">
        <w:rPr>
          <w:rFonts w:cstheme="minorHAnsi"/>
          <w:snapToGrid w:val="0"/>
          <w:color w:val="auto"/>
          <w:lang w:eastAsia="en-US"/>
        </w:rPr>
        <w:t>weeds’</w:t>
      </w:r>
      <w:proofErr w:type="gramEnd"/>
      <w:r w:rsidRPr="003B188C">
        <w:rPr>
          <w:rFonts w:cstheme="minorHAnsi"/>
          <w:snapToGrid w:val="0"/>
          <w:color w:val="auto"/>
          <w:lang w:eastAsia="en-US"/>
        </w:rPr>
        <w:t>.</w:t>
      </w:r>
    </w:p>
    <w:p w14:paraId="48FB9B1B"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i/>
          <w:snapToGrid w:val="0"/>
          <w:color w:val="auto"/>
          <w:lang w:eastAsia="en-US"/>
        </w:rPr>
      </w:pPr>
      <w:r w:rsidRPr="003B188C">
        <w:rPr>
          <w:rFonts w:cstheme="minorHAnsi"/>
          <w:snapToGrid w:val="0"/>
          <w:color w:val="auto"/>
          <w:lang w:eastAsia="en-US"/>
        </w:rPr>
        <w:t xml:space="preserve">Invasion of native vegetation communities by Tall </w:t>
      </w:r>
      <w:proofErr w:type="gramStart"/>
      <w:r w:rsidRPr="003B188C">
        <w:rPr>
          <w:rFonts w:cstheme="minorHAnsi"/>
          <w:snapToGrid w:val="0"/>
          <w:color w:val="auto"/>
          <w:lang w:eastAsia="en-US"/>
        </w:rPr>
        <w:t>Wheat-grass</w:t>
      </w:r>
      <w:proofErr w:type="gramEnd"/>
      <w:r w:rsidRPr="003B188C">
        <w:rPr>
          <w:rFonts w:cstheme="minorHAnsi"/>
          <w:snapToGrid w:val="0"/>
          <w:color w:val="auto"/>
          <w:lang w:eastAsia="en-US"/>
        </w:rPr>
        <w:t xml:space="preserve"> </w:t>
      </w:r>
      <w:proofErr w:type="spellStart"/>
      <w:r w:rsidRPr="003B188C">
        <w:rPr>
          <w:rFonts w:cstheme="minorHAnsi"/>
          <w:i/>
          <w:snapToGrid w:val="0"/>
          <w:color w:val="auto"/>
          <w:lang w:eastAsia="en-US"/>
        </w:rPr>
        <w:t>Lophopyrum</w:t>
      </w:r>
      <w:proofErr w:type="spellEnd"/>
      <w:r w:rsidRPr="003B188C">
        <w:rPr>
          <w:rFonts w:cstheme="minorHAnsi"/>
          <w:i/>
          <w:snapToGrid w:val="0"/>
          <w:color w:val="auto"/>
          <w:lang w:eastAsia="en-US"/>
        </w:rPr>
        <w:t xml:space="preserve"> </w:t>
      </w:r>
      <w:proofErr w:type="spellStart"/>
      <w:r w:rsidRPr="003B188C">
        <w:rPr>
          <w:rFonts w:cstheme="minorHAnsi"/>
          <w:i/>
          <w:snapToGrid w:val="0"/>
          <w:color w:val="auto"/>
          <w:lang w:eastAsia="en-US"/>
        </w:rPr>
        <w:t>ponticum</w:t>
      </w:r>
      <w:proofErr w:type="spellEnd"/>
      <w:r w:rsidRPr="003B188C">
        <w:rPr>
          <w:rFonts w:cstheme="minorHAnsi"/>
          <w:i/>
          <w:snapToGrid w:val="0"/>
          <w:color w:val="auto"/>
          <w:lang w:eastAsia="en-US"/>
        </w:rPr>
        <w:t>.</w:t>
      </w:r>
    </w:p>
    <w:p w14:paraId="777A25F5"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rPr>
        <w:t xml:space="preserve">Loss of biodiversity </w:t>
      </w:r>
      <w:proofErr w:type="gramStart"/>
      <w:r w:rsidRPr="003B188C">
        <w:rPr>
          <w:rFonts w:cstheme="minorHAnsi"/>
          <w:snapToGrid w:val="0"/>
          <w:color w:val="auto"/>
        </w:rPr>
        <w:t>as a result of</w:t>
      </w:r>
      <w:proofErr w:type="gramEnd"/>
      <w:r w:rsidRPr="003B188C">
        <w:rPr>
          <w:rFonts w:cstheme="minorHAnsi"/>
          <w:snapToGrid w:val="0"/>
          <w:color w:val="auto"/>
        </w:rPr>
        <w:t xml:space="preserve"> the spread of Coast Wattle (</w:t>
      </w:r>
      <w:r w:rsidRPr="003B188C">
        <w:rPr>
          <w:rFonts w:cstheme="minorHAnsi"/>
          <w:i/>
          <w:snapToGrid w:val="0"/>
          <w:color w:val="auto"/>
        </w:rPr>
        <w:t xml:space="preserve">Acacia longifolia </w:t>
      </w:r>
      <w:r w:rsidRPr="003B188C">
        <w:rPr>
          <w:rFonts w:cstheme="minorHAnsi"/>
          <w:snapToGrid w:val="0"/>
          <w:color w:val="auto"/>
        </w:rPr>
        <w:t>subsp</w:t>
      </w:r>
      <w:r w:rsidRPr="003B188C">
        <w:rPr>
          <w:rFonts w:cstheme="minorHAnsi"/>
          <w:i/>
          <w:snapToGrid w:val="0"/>
          <w:color w:val="auto"/>
        </w:rPr>
        <w:t xml:space="preserve">. </w:t>
      </w:r>
      <w:proofErr w:type="spellStart"/>
      <w:r w:rsidRPr="003B188C">
        <w:rPr>
          <w:rFonts w:cstheme="minorHAnsi"/>
          <w:i/>
          <w:snapToGrid w:val="0"/>
          <w:color w:val="auto"/>
        </w:rPr>
        <w:t>sophorae</w:t>
      </w:r>
      <w:proofErr w:type="spellEnd"/>
      <w:r w:rsidRPr="003B188C">
        <w:rPr>
          <w:rFonts w:cstheme="minorHAnsi"/>
          <w:snapToGrid w:val="0"/>
          <w:color w:val="auto"/>
        </w:rPr>
        <w:t>) and Sallow Wattle (</w:t>
      </w:r>
      <w:r w:rsidRPr="003B188C">
        <w:rPr>
          <w:rFonts w:cstheme="minorHAnsi"/>
          <w:i/>
          <w:snapToGrid w:val="0"/>
          <w:color w:val="auto"/>
        </w:rPr>
        <w:t xml:space="preserve">Acacia longifolia </w:t>
      </w:r>
      <w:r w:rsidRPr="003B188C">
        <w:rPr>
          <w:rFonts w:cstheme="minorHAnsi"/>
          <w:snapToGrid w:val="0"/>
          <w:color w:val="auto"/>
        </w:rPr>
        <w:t>subsp</w:t>
      </w:r>
      <w:r w:rsidRPr="003B188C">
        <w:rPr>
          <w:rFonts w:cstheme="minorHAnsi"/>
          <w:i/>
          <w:snapToGrid w:val="0"/>
          <w:color w:val="auto"/>
        </w:rPr>
        <w:t xml:space="preserve">. longifolia) </w:t>
      </w:r>
      <w:r w:rsidRPr="003B188C">
        <w:rPr>
          <w:rFonts w:cstheme="minorHAnsi"/>
          <w:snapToGrid w:val="0"/>
          <w:color w:val="auto"/>
        </w:rPr>
        <w:t>into areas outside its natural range.</w:t>
      </w:r>
    </w:p>
    <w:p w14:paraId="240F2F54" w14:textId="7C9D8204"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Loss of biodiversity in native ant populations and potential ecosystem integrity following invasion by Argentine Ants (</w:t>
      </w:r>
      <w:proofErr w:type="spellStart"/>
      <w:r w:rsidRPr="003B188C">
        <w:rPr>
          <w:rFonts w:cstheme="minorHAnsi"/>
          <w:i/>
          <w:snapToGrid w:val="0"/>
          <w:color w:val="auto"/>
          <w:lang w:eastAsia="en-US"/>
        </w:rPr>
        <w:t>Linepithema</w:t>
      </w:r>
      <w:proofErr w:type="spellEnd"/>
      <w:r w:rsidRPr="003B188C">
        <w:rPr>
          <w:rFonts w:cstheme="minorHAnsi"/>
          <w:i/>
          <w:snapToGrid w:val="0"/>
          <w:color w:val="auto"/>
          <w:lang w:eastAsia="en-US"/>
        </w:rPr>
        <w:t xml:space="preserve"> </w:t>
      </w:r>
      <w:proofErr w:type="spellStart"/>
      <w:r w:rsidRPr="003B188C">
        <w:rPr>
          <w:rFonts w:cstheme="minorHAnsi"/>
          <w:i/>
          <w:snapToGrid w:val="0"/>
          <w:color w:val="auto"/>
          <w:lang w:eastAsia="en-US"/>
        </w:rPr>
        <w:t>humile</w:t>
      </w:r>
      <w:proofErr w:type="spellEnd"/>
      <w:r w:rsidRPr="003B188C">
        <w:rPr>
          <w:rFonts w:cstheme="minorHAnsi"/>
          <w:snapToGrid w:val="0"/>
          <w:color w:val="auto"/>
          <w:lang w:eastAsia="en-US"/>
        </w:rPr>
        <w:t>)</w:t>
      </w:r>
      <w:r w:rsidR="00024179" w:rsidRPr="003B188C">
        <w:rPr>
          <w:rFonts w:cstheme="minorHAnsi"/>
          <w:snapToGrid w:val="0"/>
          <w:color w:val="auto"/>
          <w:lang w:eastAsia="en-US"/>
        </w:rPr>
        <w:t>.</w:t>
      </w:r>
    </w:p>
    <w:p w14:paraId="75975EC9"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Loss of coarse woody debris from Victorian native forests and woodlands.</w:t>
      </w:r>
    </w:p>
    <w:p w14:paraId="4B1C4AD7"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Loss of hollow-bearing trees from Victorian native forests.</w:t>
      </w:r>
    </w:p>
    <w:p w14:paraId="177003D5"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Loss of terrestrial climatic habitat caused by anthropogenic emissions of greenhouse gases.</w:t>
      </w:r>
    </w:p>
    <w:p w14:paraId="369FCDFD" w14:textId="48841D1A" w:rsidR="007F71ED" w:rsidRPr="003B188C" w:rsidRDefault="005847BC"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Poisoning of native wildlife by anticoagulant rodenticides</w:t>
      </w:r>
      <w:r w:rsidR="00F01DEA">
        <w:rPr>
          <w:rFonts w:cstheme="minorHAnsi"/>
          <w:snapToGrid w:val="0"/>
          <w:color w:val="auto"/>
          <w:lang w:eastAsia="en-US"/>
        </w:rPr>
        <w:t>.</w:t>
      </w:r>
    </w:p>
    <w:p w14:paraId="3F4FC12B"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Predation of native wildlife by the cat, </w:t>
      </w:r>
      <w:r w:rsidRPr="003B188C">
        <w:rPr>
          <w:rFonts w:cstheme="minorHAnsi"/>
          <w:i/>
          <w:snapToGrid w:val="0"/>
          <w:color w:val="auto"/>
          <w:lang w:eastAsia="en-US"/>
        </w:rPr>
        <w:t xml:space="preserve">Felis </w:t>
      </w:r>
      <w:proofErr w:type="spellStart"/>
      <w:r w:rsidRPr="003B188C">
        <w:rPr>
          <w:rFonts w:cstheme="minorHAnsi"/>
          <w:i/>
          <w:snapToGrid w:val="0"/>
          <w:color w:val="auto"/>
          <w:lang w:eastAsia="en-US"/>
        </w:rPr>
        <w:t>catus</w:t>
      </w:r>
      <w:proofErr w:type="spellEnd"/>
      <w:r w:rsidRPr="003B188C">
        <w:rPr>
          <w:rFonts w:cstheme="minorHAnsi"/>
          <w:snapToGrid w:val="0"/>
          <w:color w:val="auto"/>
          <w:lang w:eastAsia="en-US"/>
        </w:rPr>
        <w:t>.</w:t>
      </w:r>
    </w:p>
    <w:p w14:paraId="71B270B3"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Predation of native wildlife by the introduced Red Fox </w:t>
      </w:r>
      <w:r w:rsidRPr="003B188C">
        <w:rPr>
          <w:rFonts w:cstheme="minorHAnsi"/>
          <w:i/>
          <w:snapToGrid w:val="0"/>
          <w:color w:val="auto"/>
          <w:lang w:eastAsia="en-US"/>
        </w:rPr>
        <w:t xml:space="preserve">Vulpes </w:t>
      </w:r>
      <w:proofErr w:type="spellStart"/>
      <w:r w:rsidRPr="003B188C">
        <w:rPr>
          <w:rFonts w:cstheme="minorHAnsi"/>
          <w:i/>
          <w:snapToGrid w:val="0"/>
          <w:color w:val="auto"/>
          <w:lang w:eastAsia="en-US"/>
        </w:rPr>
        <w:t>vulpes</w:t>
      </w:r>
      <w:proofErr w:type="spellEnd"/>
      <w:r w:rsidRPr="003B188C">
        <w:rPr>
          <w:rFonts w:cstheme="minorHAnsi"/>
          <w:i/>
          <w:snapToGrid w:val="0"/>
          <w:color w:val="auto"/>
          <w:lang w:eastAsia="en-US"/>
        </w:rPr>
        <w:t>.</w:t>
      </w:r>
    </w:p>
    <w:p w14:paraId="659A7A50"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Prevention of passage of aquatic biota </w:t>
      </w:r>
      <w:proofErr w:type="gramStart"/>
      <w:r w:rsidRPr="003B188C">
        <w:rPr>
          <w:rFonts w:cstheme="minorHAnsi"/>
          <w:snapToGrid w:val="0"/>
          <w:color w:val="auto"/>
          <w:lang w:eastAsia="en-US"/>
        </w:rPr>
        <w:t>as a result of</w:t>
      </w:r>
      <w:proofErr w:type="gramEnd"/>
      <w:r w:rsidRPr="003B188C">
        <w:rPr>
          <w:rFonts w:cstheme="minorHAnsi"/>
          <w:snapToGrid w:val="0"/>
          <w:color w:val="auto"/>
          <w:lang w:eastAsia="en-US"/>
        </w:rPr>
        <w:t xml:space="preserve"> the presence of instream structures.</w:t>
      </w:r>
    </w:p>
    <w:p w14:paraId="72532F7E" w14:textId="458EB880"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Reduction in biodiversity of native vegetation by Sambar (</w:t>
      </w:r>
      <w:r w:rsidR="003B188C">
        <w:rPr>
          <w:rFonts w:cstheme="minorHAnsi"/>
          <w:i/>
          <w:snapToGrid w:val="0"/>
          <w:color w:val="auto"/>
          <w:lang w:eastAsia="en-US"/>
        </w:rPr>
        <w:t>Cervus</w:t>
      </w:r>
      <w:r w:rsidRPr="003B188C">
        <w:rPr>
          <w:rFonts w:cstheme="minorHAnsi"/>
          <w:i/>
          <w:snapToGrid w:val="0"/>
          <w:color w:val="auto"/>
          <w:lang w:eastAsia="en-US"/>
        </w:rPr>
        <w:t xml:space="preserve"> unicolor</w:t>
      </w:r>
      <w:r w:rsidRPr="003B188C">
        <w:rPr>
          <w:rFonts w:cstheme="minorHAnsi"/>
          <w:snapToGrid w:val="0"/>
          <w:color w:val="auto"/>
          <w:lang w:eastAsia="en-US"/>
        </w:rPr>
        <w:t>).</w:t>
      </w:r>
    </w:p>
    <w:p w14:paraId="7C51EC35" w14:textId="77777777" w:rsidR="00900619" w:rsidRPr="003B188C" w:rsidRDefault="00900619" w:rsidP="00E2031A">
      <w:pPr>
        <w:pStyle w:val="ListParagraph"/>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rPr>
        <w:t>Reduction in biodiversity resulting from Noisy Miner (</w:t>
      </w:r>
      <w:proofErr w:type="spellStart"/>
      <w:r w:rsidRPr="003B188C">
        <w:rPr>
          <w:rFonts w:cstheme="minorHAnsi"/>
          <w:i/>
          <w:snapToGrid w:val="0"/>
          <w:color w:val="auto"/>
        </w:rPr>
        <w:t>Manorina</w:t>
      </w:r>
      <w:proofErr w:type="spellEnd"/>
      <w:r w:rsidRPr="003B188C">
        <w:rPr>
          <w:rFonts w:cstheme="minorHAnsi"/>
          <w:i/>
          <w:snapToGrid w:val="0"/>
          <w:color w:val="auto"/>
        </w:rPr>
        <w:t xml:space="preserve"> </w:t>
      </w:r>
      <w:proofErr w:type="spellStart"/>
      <w:r w:rsidRPr="003B188C">
        <w:rPr>
          <w:rFonts w:cstheme="minorHAnsi"/>
          <w:i/>
          <w:snapToGrid w:val="0"/>
          <w:color w:val="auto"/>
        </w:rPr>
        <w:t>melanocephala</w:t>
      </w:r>
      <w:proofErr w:type="spellEnd"/>
      <w:r w:rsidRPr="003B188C">
        <w:rPr>
          <w:rFonts w:cstheme="minorHAnsi"/>
          <w:snapToGrid w:val="0"/>
          <w:color w:val="auto"/>
        </w:rPr>
        <w:t>) populations in Victoria.</w:t>
      </w:r>
    </w:p>
    <w:p w14:paraId="6DDF9BC5" w14:textId="77777777" w:rsidR="00900619" w:rsidRPr="003B188C" w:rsidRDefault="00900619" w:rsidP="00E2031A">
      <w:pPr>
        <w:pStyle w:val="BodyText"/>
        <w:numPr>
          <w:ilvl w:val="0"/>
          <w:numId w:val="17"/>
        </w:numPr>
        <w:ind w:left="714" w:hanging="357"/>
        <w:rPr>
          <w:rFonts w:cstheme="minorHAnsi"/>
          <w:i/>
          <w:color w:val="auto"/>
        </w:rPr>
      </w:pPr>
      <w:r w:rsidRPr="003B188C">
        <w:rPr>
          <w:rFonts w:cstheme="minorHAnsi"/>
          <w:color w:val="auto"/>
        </w:rPr>
        <w:t xml:space="preserve">Reduction in biomass and biodiversity of native vegetation through grazing by the Rabbit </w:t>
      </w:r>
      <w:r w:rsidRPr="003B188C">
        <w:rPr>
          <w:rFonts w:cstheme="minorHAnsi"/>
          <w:i/>
          <w:color w:val="auto"/>
        </w:rPr>
        <w:t>Oryctolagus cuniculus.</w:t>
      </w:r>
    </w:p>
    <w:p w14:paraId="3667D1C6"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Removal of wood debris from Victorian streams.</w:t>
      </w:r>
    </w:p>
    <w:p w14:paraId="47E7607C"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Soil and vegetation disturbance resulting from marble mining.</w:t>
      </w:r>
    </w:p>
    <w:p w14:paraId="126D60CC" w14:textId="117A450E"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bCs/>
          <w:color w:val="auto"/>
        </w:rPr>
        <w:t>Soil degradation and reduction of biodiversity through browsing and competition by feral goats (</w:t>
      </w:r>
      <w:r w:rsidRPr="003B188C">
        <w:rPr>
          <w:rFonts w:cstheme="minorHAnsi"/>
          <w:bCs/>
          <w:i/>
          <w:color w:val="auto"/>
        </w:rPr>
        <w:t xml:space="preserve">Capra </w:t>
      </w:r>
      <w:proofErr w:type="spellStart"/>
      <w:r w:rsidRPr="003B188C">
        <w:rPr>
          <w:rFonts w:cstheme="minorHAnsi"/>
          <w:bCs/>
          <w:i/>
          <w:color w:val="auto"/>
        </w:rPr>
        <w:t>hircus</w:t>
      </w:r>
      <w:proofErr w:type="spellEnd"/>
      <w:r w:rsidRPr="003B188C">
        <w:rPr>
          <w:rFonts w:cstheme="minorHAnsi"/>
          <w:bCs/>
          <w:i/>
          <w:color w:val="auto"/>
        </w:rPr>
        <w:t>)</w:t>
      </w:r>
      <w:r w:rsidR="00BE3704" w:rsidRPr="003B188C">
        <w:rPr>
          <w:rFonts w:cstheme="minorHAnsi"/>
          <w:bCs/>
          <w:i/>
          <w:color w:val="auto"/>
        </w:rPr>
        <w:t>.</w:t>
      </w:r>
    </w:p>
    <w:p w14:paraId="09272D3B"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Soil erosion and vegetation damage and disturbance in the alpine regions of Victoria caused by cattle grazing.</w:t>
      </w:r>
    </w:p>
    <w:p w14:paraId="3EFEEFF9"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Spread of </w:t>
      </w:r>
      <w:r w:rsidRPr="003B188C">
        <w:rPr>
          <w:rFonts w:cstheme="minorHAnsi"/>
          <w:i/>
          <w:snapToGrid w:val="0"/>
          <w:color w:val="auto"/>
          <w:lang w:eastAsia="en-US"/>
        </w:rPr>
        <w:t xml:space="preserve">Pittosporum </w:t>
      </w:r>
      <w:proofErr w:type="spellStart"/>
      <w:r w:rsidRPr="003B188C">
        <w:rPr>
          <w:rFonts w:cstheme="minorHAnsi"/>
          <w:i/>
          <w:snapToGrid w:val="0"/>
          <w:color w:val="auto"/>
          <w:lang w:eastAsia="en-US"/>
        </w:rPr>
        <w:t>undulatum</w:t>
      </w:r>
      <w:proofErr w:type="spellEnd"/>
      <w:r w:rsidRPr="003B188C">
        <w:rPr>
          <w:rFonts w:cstheme="minorHAnsi"/>
          <w:snapToGrid w:val="0"/>
          <w:color w:val="auto"/>
          <w:lang w:eastAsia="en-US"/>
        </w:rPr>
        <w:t xml:space="preserve"> in areas outside its natural distribution.</w:t>
      </w:r>
    </w:p>
    <w:p w14:paraId="5548FE7E"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The discharge of human-generated marine debris into Victorian marine or estuarine waters.</w:t>
      </w:r>
    </w:p>
    <w:p w14:paraId="6C581C36"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The introduction and spread of the Large Earth Bumblebee </w:t>
      </w:r>
      <w:r w:rsidRPr="003B188C">
        <w:rPr>
          <w:rFonts w:cstheme="minorHAnsi"/>
          <w:i/>
          <w:snapToGrid w:val="0"/>
          <w:color w:val="auto"/>
          <w:lang w:eastAsia="en-US"/>
        </w:rPr>
        <w:t xml:space="preserve">Bombus </w:t>
      </w:r>
      <w:proofErr w:type="spellStart"/>
      <w:r w:rsidRPr="003B188C">
        <w:rPr>
          <w:rFonts w:cstheme="minorHAnsi"/>
          <w:i/>
          <w:snapToGrid w:val="0"/>
          <w:color w:val="auto"/>
          <w:lang w:eastAsia="en-US"/>
        </w:rPr>
        <w:t>terrestris</w:t>
      </w:r>
      <w:proofErr w:type="spellEnd"/>
      <w:r w:rsidRPr="003B188C">
        <w:rPr>
          <w:rFonts w:cstheme="minorHAnsi"/>
          <w:snapToGrid w:val="0"/>
          <w:color w:val="auto"/>
          <w:lang w:eastAsia="en-US"/>
        </w:rPr>
        <w:t xml:space="preserve"> into Victorian terrestrial environments.</w:t>
      </w:r>
    </w:p>
    <w:p w14:paraId="0B3F27CD"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The introduction of exotic organisms into Victorian marine waters.</w:t>
      </w:r>
    </w:p>
    <w:p w14:paraId="10E69168"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The spread of </w:t>
      </w:r>
      <w:r w:rsidRPr="003B188C">
        <w:rPr>
          <w:rFonts w:cstheme="minorHAnsi"/>
          <w:i/>
          <w:snapToGrid w:val="0"/>
          <w:color w:val="auto"/>
          <w:lang w:eastAsia="en-US"/>
        </w:rPr>
        <w:t>Phytophthora cinnamomi</w:t>
      </w:r>
      <w:r w:rsidRPr="003B188C">
        <w:rPr>
          <w:rFonts w:cstheme="minorHAnsi"/>
          <w:snapToGrid w:val="0"/>
          <w:color w:val="auto"/>
          <w:lang w:eastAsia="en-US"/>
        </w:rPr>
        <w:t xml:space="preserve"> from infected sites into parks and reserves, including roadsides, under the control of a state or local government authority.</w:t>
      </w:r>
    </w:p>
    <w:p w14:paraId="78650384"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Threats to native flora and fauna arising from the use by the feral honeybee </w:t>
      </w:r>
      <w:proofErr w:type="spellStart"/>
      <w:r w:rsidRPr="003B188C">
        <w:rPr>
          <w:rFonts w:cstheme="minorHAnsi"/>
          <w:i/>
          <w:snapToGrid w:val="0"/>
          <w:color w:val="auto"/>
          <w:lang w:eastAsia="en-US"/>
        </w:rPr>
        <w:t>Apis</w:t>
      </w:r>
      <w:proofErr w:type="spellEnd"/>
      <w:r w:rsidRPr="003B188C">
        <w:rPr>
          <w:rFonts w:cstheme="minorHAnsi"/>
          <w:i/>
          <w:snapToGrid w:val="0"/>
          <w:color w:val="auto"/>
          <w:lang w:eastAsia="en-US"/>
        </w:rPr>
        <w:t xml:space="preserve"> mellifera</w:t>
      </w:r>
      <w:r w:rsidRPr="003B188C">
        <w:rPr>
          <w:rFonts w:cstheme="minorHAnsi"/>
          <w:snapToGrid w:val="0"/>
          <w:color w:val="auto"/>
          <w:lang w:eastAsia="en-US"/>
        </w:rPr>
        <w:t xml:space="preserve"> of nesting hollows and floral resources.</w:t>
      </w:r>
    </w:p>
    <w:p w14:paraId="5644DCC2" w14:textId="77777777" w:rsidR="00900619" w:rsidRPr="003B188C" w:rsidRDefault="00900619" w:rsidP="00E2031A">
      <w:pPr>
        <w:pStyle w:val="ListParagraph"/>
        <w:widowControl w:val="0"/>
        <w:numPr>
          <w:ilvl w:val="0"/>
          <w:numId w:val="17"/>
        </w:numPr>
        <w:spacing w:after="120"/>
        <w:ind w:left="714" w:hanging="357"/>
        <w:contextualSpacing w:val="0"/>
        <w:rPr>
          <w:rFonts w:cstheme="minorHAnsi"/>
          <w:snapToGrid w:val="0"/>
          <w:color w:val="auto"/>
          <w:lang w:eastAsia="en-US"/>
        </w:rPr>
      </w:pPr>
      <w:r w:rsidRPr="003B188C">
        <w:rPr>
          <w:rFonts w:cstheme="minorHAnsi"/>
          <w:snapToGrid w:val="0"/>
          <w:color w:val="auto"/>
          <w:lang w:eastAsia="en-US"/>
        </w:rPr>
        <w:t xml:space="preserve">Use of </w:t>
      </w:r>
      <w:r w:rsidRPr="003B188C">
        <w:rPr>
          <w:rFonts w:cstheme="minorHAnsi"/>
          <w:i/>
          <w:snapToGrid w:val="0"/>
          <w:color w:val="auto"/>
          <w:lang w:eastAsia="en-US"/>
        </w:rPr>
        <w:t>Phytophthora</w:t>
      </w:r>
      <w:r w:rsidRPr="003B188C">
        <w:rPr>
          <w:rFonts w:cstheme="minorHAnsi"/>
          <w:snapToGrid w:val="0"/>
          <w:color w:val="auto"/>
          <w:lang w:eastAsia="en-US"/>
        </w:rPr>
        <w:t xml:space="preserve">-infected gravel in construction of roads, </w:t>
      </w:r>
      <w:proofErr w:type="gramStart"/>
      <w:r w:rsidRPr="003B188C">
        <w:rPr>
          <w:rFonts w:cstheme="minorHAnsi"/>
          <w:snapToGrid w:val="0"/>
          <w:color w:val="auto"/>
          <w:lang w:eastAsia="en-US"/>
        </w:rPr>
        <w:t>bridges</w:t>
      </w:r>
      <w:proofErr w:type="gramEnd"/>
      <w:r w:rsidRPr="003B188C">
        <w:rPr>
          <w:rFonts w:cstheme="minorHAnsi"/>
          <w:snapToGrid w:val="0"/>
          <w:color w:val="auto"/>
          <w:lang w:eastAsia="en-US"/>
        </w:rPr>
        <w:t xml:space="preserve"> and reservoirs.</w:t>
      </w:r>
    </w:p>
    <w:p w14:paraId="2AD5D76B" w14:textId="77777777" w:rsidR="00900619" w:rsidRPr="003B188C" w:rsidRDefault="00900619" w:rsidP="00E2031A">
      <w:pPr>
        <w:pStyle w:val="BodyTextIndent"/>
        <w:numPr>
          <w:ilvl w:val="0"/>
          <w:numId w:val="17"/>
        </w:numPr>
        <w:ind w:left="714" w:hanging="357"/>
        <w:rPr>
          <w:rFonts w:cstheme="minorHAnsi"/>
          <w:color w:val="auto"/>
        </w:rPr>
      </w:pPr>
      <w:r w:rsidRPr="003B188C">
        <w:rPr>
          <w:rFonts w:cstheme="minorHAnsi"/>
          <w:color w:val="auto"/>
        </w:rPr>
        <w:t xml:space="preserve">Wetland loss and degradation </w:t>
      </w:r>
      <w:proofErr w:type="gramStart"/>
      <w:r w:rsidRPr="003B188C">
        <w:rPr>
          <w:rFonts w:cstheme="minorHAnsi"/>
          <w:color w:val="auto"/>
        </w:rPr>
        <w:t>as a result of</w:t>
      </w:r>
      <w:proofErr w:type="gramEnd"/>
      <w:r w:rsidRPr="003B188C">
        <w:rPr>
          <w:rFonts w:cstheme="minorHAnsi"/>
          <w:color w:val="auto"/>
        </w:rPr>
        <w:t xml:space="preserve"> change in water regime, dredging, draining, filling and grazing.</w:t>
      </w:r>
    </w:p>
    <w:p w14:paraId="68B5EEA6" w14:textId="77777777" w:rsidR="00900619" w:rsidRPr="00DD2FED" w:rsidRDefault="00900619" w:rsidP="00900619">
      <w:pPr>
        <w:pStyle w:val="BodyTextIndent"/>
        <w:ind w:left="0"/>
        <w:rPr>
          <w:rFonts w:cstheme="minorHAnsi"/>
        </w:rPr>
      </w:pPr>
    </w:p>
    <w:p w14:paraId="05A3FE88" w14:textId="23823D8D" w:rsidR="00EA0B6C" w:rsidRPr="00DD2FED" w:rsidRDefault="00EA0B6C" w:rsidP="002D7107">
      <w:pPr>
        <w:widowControl w:val="0"/>
        <w:spacing w:after="120"/>
        <w:ind w:left="567" w:hanging="567"/>
        <w:rPr>
          <w:rFonts w:cstheme="minorHAnsi"/>
        </w:rPr>
      </w:pPr>
    </w:p>
    <w:sectPr w:rsidR="00EA0B6C" w:rsidRPr="00DD2FED" w:rsidSect="002D4037">
      <w:footerReference w:type="default" r:id="rId49"/>
      <w:pgSz w:w="11907" w:h="16840" w:code="9"/>
      <w:pgMar w:top="851" w:right="1134" w:bottom="1134" w:left="1134" w:header="284" w:footer="284"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TEMPLATEPROJECT.GENERAL.APPLYNUMBERING"/>
    </wne:keymap>
    <wne:keymap wne:kcmPrimary="0442">
      <wne:acd wne:acdName="acd0"/>
    </wne:keymap>
    <wne:keymap wne:kcmPrimary="04BE">
      <wne:acd wne:acdName="acd1"/>
    </wne:keymap>
  </wne:keymaps>
  <wne:toolbars>
    <wne:acdManifest>
      <wne:acdEntry wne:acdName="acd0"/>
      <wne:acdEntry wne:acdName="acd1"/>
    </wne:acdManifest>
  </wne:toolbars>
  <wne:acds>
    <wne:acd wne:argValue="AQAAAEIA" wne:acdName="acd0" wne:fciIndexBasedOn="0065"/>
    <wne:acd wne:argValue="AQAA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F3FE7" w14:textId="77777777" w:rsidR="003F0A72" w:rsidRDefault="003F0A72">
      <w:r>
        <w:separator/>
      </w:r>
    </w:p>
    <w:p w14:paraId="65937F8B" w14:textId="77777777" w:rsidR="003F0A72" w:rsidRDefault="003F0A72"/>
  </w:endnote>
  <w:endnote w:type="continuationSeparator" w:id="0">
    <w:p w14:paraId="6258E140" w14:textId="77777777" w:rsidR="003F0A72" w:rsidRDefault="003F0A72">
      <w:r>
        <w:continuationSeparator/>
      </w:r>
    </w:p>
    <w:p w14:paraId="06C638BC" w14:textId="77777777" w:rsidR="003F0A72" w:rsidRDefault="003F0A72"/>
  </w:endnote>
  <w:endnote w:type="continuationNotice" w:id="1">
    <w:p w14:paraId="78AD7467" w14:textId="77777777" w:rsidR="003F0A72" w:rsidRDefault="003F0A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404B0" w14:paraId="1E9D68CC" w14:textId="77777777" w:rsidTr="00D83BD4">
      <w:trPr>
        <w:trHeight w:val="397"/>
      </w:trPr>
      <w:tc>
        <w:tcPr>
          <w:tcW w:w="340" w:type="dxa"/>
        </w:tcPr>
        <w:p w14:paraId="53C2A02A" w14:textId="7D9C3F55" w:rsidR="00A404B0" w:rsidRPr="00D55628" w:rsidRDefault="00A404B0" w:rsidP="00D55628">
          <w:pPr>
            <w:pStyle w:val="FooterEven"/>
          </w:pPr>
          <w:r>
            <w:rPr>
              <w:noProof/>
            </w:rPr>
            <mc:AlternateContent>
              <mc:Choice Requires="wps">
                <w:drawing>
                  <wp:anchor distT="0" distB="0" distL="114300" distR="114300" simplePos="1" relativeHeight="251707392" behindDoc="0" locked="0" layoutInCell="0" allowOverlap="1" wp14:anchorId="6E368C4C" wp14:editId="2A52F35F">
                    <wp:simplePos x="0" y="10229453"/>
                    <wp:positionH relativeFrom="page">
                      <wp:posOffset>0</wp:posOffset>
                    </wp:positionH>
                    <wp:positionV relativeFrom="page">
                      <wp:posOffset>10229215</wp:posOffset>
                    </wp:positionV>
                    <wp:extent cx="7560945" cy="273050"/>
                    <wp:effectExtent l="0" t="0" r="0" b="12700"/>
                    <wp:wrapNone/>
                    <wp:docPr id="31" name="MSIPCM98204cf2b969693e3e0a9e8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4583E" w14:textId="49BBE21B"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368C4C" id="_x0000_t202" coordsize="21600,21600" o:spt="202" path="m,l,21600r21600,l21600,xe">
                    <v:stroke joinstyle="miter"/>
                    <v:path gradientshapeok="t" o:connecttype="rect"/>
                  </v:shapetype>
                  <v:shape id="MSIPCM98204cf2b969693e3e0a9e89"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707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1F34583E" w14:textId="49BBE21B"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C87538E" w14:textId="77777777" w:rsidR="00A404B0" w:rsidRPr="00D55628" w:rsidRDefault="00A404B0" w:rsidP="00D55628">
          <w:pPr>
            <w:pStyle w:val="FooterEven"/>
          </w:pPr>
          <w:r w:rsidRPr="000A15E4">
            <w:rPr>
              <w:rStyle w:val="Bold"/>
            </w:rPr>
            <w:t>Title of document</w:t>
          </w:r>
          <w:r w:rsidRPr="00D55628">
            <w:t xml:space="preserve"> Subtitle</w:t>
          </w:r>
        </w:p>
      </w:tc>
    </w:tr>
  </w:tbl>
  <w:p w14:paraId="17CA177A" w14:textId="77777777" w:rsidR="00A404B0" w:rsidRPr="008B6D45" w:rsidRDefault="00A404B0"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8F38" w14:textId="009BD37C" w:rsidR="00A404B0" w:rsidRDefault="00A404B0">
    <w:pPr>
      <w:pStyle w:val="Footer"/>
    </w:pPr>
    <w:r>
      <w:rPr>
        <w:noProof/>
      </w:rPr>
      <mc:AlternateContent>
        <mc:Choice Requires="wps">
          <w:drawing>
            <wp:anchor distT="0" distB="0" distL="114300" distR="114300" simplePos="1" relativeHeight="251678720" behindDoc="0" locked="0" layoutInCell="0" allowOverlap="1" wp14:anchorId="750CFA76" wp14:editId="77419A9B">
              <wp:simplePos x="0" y="10229453"/>
              <wp:positionH relativeFrom="page">
                <wp:posOffset>0</wp:posOffset>
              </wp:positionH>
              <wp:positionV relativeFrom="page">
                <wp:posOffset>10229215</wp:posOffset>
              </wp:positionV>
              <wp:extent cx="7560945" cy="273050"/>
              <wp:effectExtent l="0" t="0" r="0" b="12700"/>
              <wp:wrapNone/>
              <wp:docPr id="29" name="MSIPCMaf7644ddbe905270aa20a0b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02E8" w14:textId="1850BCE3"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0CFA76" id="_x0000_t202" coordsize="21600,21600" o:spt="202" path="m,l,21600r21600,l21600,xe">
              <v:stroke joinstyle="miter"/>
              <v:path gradientshapeok="t" o:connecttype="rect"/>
            </v:shapetype>
            <v:shape id="MSIPCMaf7644ddbe905270aa20a0bd"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14102E8" w14:textId="1850BCE3"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35712" behindDoc="1" locked="1" layoutInCell="1" allowOverlap="1" wp14:anchorId="50A3B503" wp14:editId="3364077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A924" w14:textId="266324F4" w:rsidR="00A404B0" w:rsidRPr="0001226A" w:rsidRDefault="00A404B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3B50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807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6819A924" w14:textId="266324F4" w:rsidR="00A404B0" w:rsidRPr="0001226A" w:rsidRDefault="00A404B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B80A4C" w14:textId="77777777" w:rsidR="00A404B0" w:rsidRDefault="00A40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BEA3" w14:textId="4E72B6D6" w:rsidR="00A404B0" w:rsidRDefault="00A404B0">
    <w:pPr>
      <w:pStyle w:val="Footer"/>
    </w:pPr>
    <w:r>
      <w:rPr>
        <w:noProof/>
      </w:rPr>
      <mc:AlternateContent>
        <mc:Choice Requires="wps">
          <w:drawing>
            <wp:anchor distT="0" distB="0" distL="114300" distR="114300" simplePos="0" relativeHeight="251693056" behindDoc="0" locked="0" layoutInCell="0" allowOverlap="1" wp14:anchorId="21DD18F2" wp14:editId="5D80E66E">
              <wp:simplePos x="0" y="0"/>
              <wp:positionH relativeFrom="page">
                <wp:posOffset>0</wp:posOffset>
              </wp:positionH>
              <wp:positionV relativeFrom="page">
                <wp:posOffset>10229215</wp:posOffset>
              </wp:positionV>
              <wp:extent cx="7560945" cy="273050"/>
              <wp:effectExtent l="0" t="0" r="0" b="12700"/>
              <wp:wrapNone/>
              <wp:docPr id="30" name="MSIPCMb2bc43878700e79aac1aedd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60D14" w14:textId="230FAE5E"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DD18F2" id="_x0000_t202" coordsize="21600,21600" o:spt="202" path="m,l,21600r21600,l21600,xe">
              <v:stroke joinstyle="miter"/>
              <v:path gradientshapeok="t" o:connecttype="rect"/>
            </v:shapetype>
            <v:shape id="MSIPCMb2bc43878700e79aac1aedd7"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93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34E60D14" w14:textId="230FAE5E"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4384" behindDoc="1" locked="1" layoutInCell="1" allowOverlap="1" wp14:anchorId="725DD8DB" wp14:editId="1A31B4B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1" layoutInCell="1" allowOverlap="1" wp14:anchorId="1F800042" wp14:editId="28546228">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21376" behindDoc="1" locked="1" layoutInCell="1" allowOverlap="1" wp14:anchorId="098A7FD0" wp14:editId="2077A07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5147" w14:textId="4CDD5D5E" w:rsidR="00A404B0" w:rsidRPr="00124E8F" w:rsidRDefault="00A404B0" w:rsidP="00124E8F">
    <w:pPr>
      <w:pStyle w:val="Footer"/>
    </w:pPr>
    <w:r w:rsidRPr="00D55628">
      <w:rPr>
        <w:noProof/>
      </w:rPr>
      <mc:AlternateContent>
        <mc:Choice Requires="wps">
          <w:drawing>
            <wp:anchor distT="0" distB="0" distL="114300" distR="114300" simplePos="0" relativeHeight="251658244" behindDoc="1" locked="1" layoutInCell="1" allowOverlap="1" wp14:anchorId="7EA12862" wp14:editId="0797373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6FBF" w14:textId="0173DACB"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2862" id="_x0000_t202" coordsize="21600,21600" o:spt="202" path="m,l,21600r21600,l21600,xe">
              <v:stroke joinstyle="miter"/>
              <v:path gradientshapeok="t" o:connecttype="rect"/>
            </v:shapetype>
            <v:shape id="Text Box 225" o:spid="_x0000_s1034"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C596FBF" w14:textId="0173DACB"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12E" w14:textId="77777777" w:rsidR="00A404B0" w:rsidRDefault="00A404B0">
    <w:pPr>
      <w:pStyle w:val="Footer"/>
    </w:pPr>
    <w:r w:rsidRPr="00D55628">
      <w:rPr>
        <w:noProof/>
      </w:rPr>
      <mc:AlternateContent>
        <mc:Choice Requires="wps">
          <w:drawing>
            <wp:anchor distT="0" distB="0" distL="114300" distR="114300" simplePos="0" relativeHeight="251658243" behindDoc="1" locked="1" layoutInCell="1" allowOverlap="1" wp14:anchorId="4F2DAC9E" wp14:editId="2644045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80D1" w14:textId="32084BF8"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AC9E"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0DE280D1" w14:textId="32084BF8"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F883345" w14:textId="77777777" w:rsidR="00A404B0" w:rsidRDefault="00A404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F0611" w14:paraId="67852DA0" w14:textId="77777777" w:rsidTr="00DD7238">
      <w:trPr>
        <w:trHeight w:val="397"/>
      </w:trPr>
      <w:tc>
        <w:tcPr>
          <w:tcW w:w="9071" w:type="dxa"/>
        </w:tcPr>
        <w:p w14:paraId="40F303F1" w14:textId="4737CBBB" w:rsidR="00DF0611" w:rsidRPr="00CB1FB7" w:rsidRDefault="00347D69" w:rsidP="00A404B0">
          <w:pPr>
            <w:pStyle w:val="FooterOdd"/>
            <w:tabs>
              <w:tab w:val="left" w:pos="3686"/>
            </w:tabs>
            <w:jc w:val="left"/>
            <w:rPr>
              <w:b/>
            </w:rPr>
          </w:pPr>
          <w:r>
            <w:rPr>
              <w:b/>
              <w:noProof/>
            </w:rPr>
            <mc:AlternateContent>
              <mc:Choice Requires="wps">
                <w:drawing>
                  <wp:anchor distT="0" distB="0" distL="114300" distR="114300" simplePos="0" relativeHeight="251659273" behindDoc="0" locked="0" layoutInCell="0" allowOverlap="1" wp14:anchorId="428F958E" wp14:editId="1F5AD97E">
                    <wp:simplePos x="0" y="0"/>
                    <wp:positionH relativeFrom="page">
                      <wp:posOffset>0</wp:posOffset>
                    </wp:positionH>
                    <wp:positionV relativeFrom="page">
                      <wp:posOffset>10229215</wp:posOffset>
                    </wp:positionV>
                    <wp:extent cx="7560945" cy="273050"/>
                    <wp:effectExtent l="0" t="0" r="0" b="12700"/>
                    <wp:wrapNone/>
                    <wp:docPr id="24" name="MSIPCM1a6b492aa93143604a5a44d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D7C86" w14:textId="49FE5317" w:rsidR="00347D69" w:rsidRPr="00347D69" w:rsidRDefault="00347D69" w:rsidP="00347D69">
                                <w:pPr>
                                  <w:jc w:val="center"/>
                                  <w:rPr>
                                    <w:rFonts w:ascii="Calibri" w:hAnsi="Calibri" w:cs="Calibri"/>
                                    <w:color w:val="000000"/>
                                    <w:sz w:val="24"/>
                                  </w:rPr>
                                </w:pPr>
                                <w:r w:rsidRPr="00347D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8F958E" id="_x0000_t202" coordsize="21600,21600" o:spt="202" path="m,l,21600r21600,l21600,xe">
                    <v:stroke joinstyle="miter"/>
                    <v:path gradientshapeok="t" o:connecttype="rect"/>
                  </v:shapetype>
                  <v:shape id="MSIPCM1a6b492aa93143604a5a44d1" o:spid="_x0000_s1036" type="#_x0000_t202" alt="{&quot;HashCode&quot;:-1264680268,&quot;Height&quot;:842.0,&quot;Width&quot;:595.0,&quot;Placement&quot;:&quot;Footer&quot;,&quot;Index&quot;:&quot;Primary&quot;,&quot;Section&quot;:3,&quot;Top&quot;:0.0,&quot;Left&quot;:0.0}" style="position:absolute;margin-left:0;margin-top:805.45pt;width:595.35pt;height:21.5pt;z-index:251659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668D7C86" w14:textId="49FE5317" w:rsidR="00347D69" w:rsidRPr="00347D69" w:rsidRDefault="00347D69" w:rsidP="00347D69">
                          <w:pPr>
                            <w:jc w:val="center"/>
                            <w:rPr>
                              <w:rFonts w:ascii="Calibri" w:hAnsi="Calibri" w:cs="Calibri"/>
                              <w:color w:val="000000"/>
                              <w:sz w:val="24"/>
                            </w:rPr>
                          </w:pPr>
                          <w:r w:rsidRPr="00347D69">
                            <w:rPr>
                              <w:rFonts w:ascii="Calibri" w:hAnsi="Calibri" w:cs="Calibri"/>
                              <w:color w:val="000000"/>
                              <w:sz w:val="24"/>
                            </w:rPr>
                            <w:t>OFFICIAL</w:t>
                          </w:r>
                        </w:p>
                      </w:txbxContent>
                    </v:textbox>
                    <w10:wrap anchorx="page" anchory="page"/>
                  </v:shape>
                </w:pict>
              </mc:Fallback>
            </mc:AlternateContent>
          </w:r>
        </w:p>
      </w:tc>
      <w:tc>
        <w:tcPr>
          <w:tcW w:w="340" w:type="dxa"/>
        </w:tcPr>
        <w:p w14:paraId="45EB1B5A" w14:textId="77777777" w:rsidR="00DF0611" w:rsidRPr="00D55628" w:rsidRDefault="00DF0611" w:rsidP="00D55628">
          <w:pPr>
            <w:pStyle w:val="FooterOddPageNumber"/>
            <w:ind w:right="17"/>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B343C79" w14:textId="77777777" w:rsidR="00DF0611" w:rsidRDefault="00DF0611">
    <w:pPr>
      <w:pStyle w:val="Footer"/>
    </w:pPr>
    <w:r w:rsidRPr="00D55628">
      <w:rPr>
        <w:noProof/>
      </w:rPr>
      <mc:AlternateContent>
        <mc:Choice Requires="wps">
          <w:drawing>
            <wp:anchor distT="0" distB="0" distL="114300" distR="114300" simplePos="0" relativeHeight="251658249" behindDoc="1" locked="1" layoutInCell="1" allowOverlap="1" wp14:anchorId="40B8F4A0" wp14:editId="128D6383">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3286" w14:textId="4270E1DF" w:rsidR="00DF0611" w:rsidRPr="0001226A" w:rsidRDefault="00DF06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8F4A0"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45713286" w14:textId="4270E1DF" w:rsidR="00DF0611" w:rsidRPr="0001226A" w:rsidRDefault="00DF06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E00D6A2" w14:textId="77777777" w:rsidR="00DF0611" w:rsidRDefault="00DF0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83594" w14:textId="77777777" w:rsidR="003F0A72" w:rsidRPr="008F5280" w:rsidRDefault="003F0A72" w:rsidP="008F5280">
      <w:pPr>
        <w:pStyle w:val="FootnoteSeparator"/>
      </w:pPr>
    </w:p>
  </w:footnote>
  <w:footnote w:type="continuationSeparator" w:id="0">
    <w:p w14:paraId="3D6A27C1" w14:textId="77777777" w:rsidR="003F0A72" w:rsidRDefault="003F0A72" w:rsidP="008F5280">
      <w:pPr>
        <w:pStyle w:val="FootnoteSeparator"/>
      </w:pPr>
    </w:p>
    <w:p w14:paraId="2C83E8F0" w14:textId="77777777" w:rsidR="003F0A72" w:rsidRDefault="003F0A72"/>
  </w:footnote>
  <w:footnote w:type="continuationNotice" w:id="1">
    <w:p w14:paraId="24EE9E27" w14:textId="77777777" w:rsidR="003F0A72" w:rsidRDefault="003F0A72" w:rsidP="00D55628"/>
    <w:p w14:paraId="71360AAB" w14:textId="77777777" w:rsidR="003F0A72" w:rsidRDefault="003F0A72"/>
  </w:footnote>
  <w:footnote w:id="2">
    <w:p w14:paraId="3E5FEA71" w14:textId="168D14ED" w:rsidR="00A92AB5" w:rsidRDefault="00A92AB5" w:rsidP="00A92AB5">
      <w:pPr>
        <w:pStyle w:val="BodyText"/>
        <w:spacing w:before="120" w:line="240" w:lineRule="auto"/>
      </w:pPr>
      <w:r>
        <w:rPr>
          <w:rStyle w:val="FootnoteReference"/>
        </w:rPr>
        <w:footnoteRef/>
      </w:r>
      <w:r>
        <w:t xml:space="preserve"> </w:t>
      </w:r>
      <w:r w:rsidRPr="00CD3FDC">
        <w:rPr>
          <w:sz w:val="16"/>
          <w:szCs w:val="16"/>
        </w:rPr>
        <w:t xml:space="preserve">The FFG Act Threatened List was updated in 2021 following a reassessment of threatened flora and fauna in Victoria </w:t>
      </w:r>
      <w:r w:rsidR="00D90941" w:rsidRPr="00CD3FDC">
        <w:rPr>
          <w:sz w:val="16"/>
          <w:szCs w:val="16"/>
        </w:rPr>
        <w:t xml:space="preserve">that was undertaken </w:t>
      </w:r>
      <w:r w:rsidRPr="00CD3FDC">
        <w:rPr>
          <w:sz w:val="16"/>
          <w:szCs w:val="16"/>
        </w:rPr>
        <w:t xml:space="preserve">to comply with the national Common Assessment Method. </w:t>
      </w:r>
      <w:r w:rsidR="00D90941" w:rsidRPr="00CD3FDC">
        <w:rPr>
          <w:sz w:val="16"/>
          <w:szCs w:val="16"/>
        </w:rPr>
        <w:t xml:space="preserve">This did </w:t>
      </w:r>
      <w:r w:rsidRPr="00CD3FDC">
        <w:rPr>
          <w:sz w:val="16"/>
          <w:szCs w:val="16"/>
        </w:rPr>
        <w:t>not apply to potentially threatening processes</w:t>
      </w:r>
      <w:r w:rsidR="00D90941" w:rsidRPr="00CD3FDC">
        <w:rPr>
          <w:sz w:val="16"/>
          <w:szCs w:val="16"/>
        </w:rPr>
        <w:t xml:space="preserve"> </w:t>
      </w:r>
      <w:r w:rsidRPr="00CD3FDC">
        <w:rPr>
          <w:sz w:val="16"/>
          <w:szCs w:val="16"/>
        </w:rPr>
        <w:t xml:space="preserve">and consequently </w:t>
      </w:r>
      <w:r w:rsidR="00E12C9F" w:rsidRPr="00CD3FDC">
        <w:rPr>
          <w:sz w:val="16"/>
          <w:szCs w:val="16"/>
        </w:rPr>
        <w:t>the l</w:t>
      </w:r>
      <w:r w:rsidR="00D90941" w:rsidRPr="00CD3FDC">
        <w:rPr>
          <w:sz w:val="16"/>
          <w:szCs w:val="16"/>
        </w:rPr>
        <w:t xml:space="preserve">ist of </w:t>
      </w:r>
      <w:r w:rsidR="00E12C9F" w:rsidRPr="00CD3FDC">
        <w:rPr>
          <w:sz w:val="16"/>
          <w:szCs w:val="16"/>
        </w:rPr>
        <w:t>p</w:t>
      </w:r>
      <w:r w:rsidR="00D90941" w:rsidRPr="00CD3FDC">
        <w:rPr>
          <w:sz w:val="16"/>
          <w:szCs w:val="16"/>
        </w:rPr>
        <w:t xml:space="preserve">otentially </w:t>
      </w:r>
      <w:r w:rsidR="00E12C9F" w:rsidRPr="00CD3FDC">
        <w:rPr>
          <w:sz w:val="16"/>
          <w:szCs w:val="16"/>
        </w:rPr>
        <w:t>t</w:t>
      </w:r>
      <w:r w:rsidR="00D90941" w:rsidRPr="00CD3FDC">
        <w:rPr>
          <w:sz w:val="16"/>
          <w:szCs w:val="16"/>
        </w:rPr>
        <w:t xml:space="preserve">hreatening </w:t>
      </w:r>
      <w:r w:rsidR="00E12C9F" w:rsidRPr="00CD3FDC">
        <w:rPr>
          <w:sz w:val="16"/>
          <w:szCs w:val="16"/>
        </w:rPr>
        <w:t>p</w:t>
      </w:r>
      <w:r w:rsidR="00D90941" w:rsidRPr="00CD3FDC">
        <w:rPr>
          <w:sz w:val="16"/>
          <w:szCs w:val="16"/>
        </w:rPr>
        <w:t xml:space="preserve">rocesses </w:t>
      </w:r>
      <w:r w:rsidR="00E12C9F" w:rsidRPr="00CD3FDC">
        <w:rPr>
          <w:sz w:val="16"/>
          <w:szCs w:val="16"/>
        </w:rPr>
        <w:t xml:space="preserve">in this document </w:t>
      </w:r>
      <w:r w:rsidR="00990D02">
        <w:rPr>
          <w:sz w:val="16"/>
          <w:szCs w:val="16"/>
        </w:rPr>
        <w:t>were</w:t>
      </w:r>
      <w:r w:rsidR="003D10D5" w:rsidRPr="00CD3FDC">
        <w:rPr>
          <w:sz w:val="16"/>
          <w:szCs w:val="16"/>
        </w:rPr>
        <w:t xml:space="preserve"> unchanged</w:t>
      </w:r>
      <w:r w:rsidR="003C088D" w:rsidRPr="00CD3FDC">
        <w:rPr>
          <w:sz w:val="16"/>
          <w:szCs w:val="16"/>
        </w:rPr>
        <w:t xml:space="preserve"> from </w:t>
      </w:r>
      <w:r w:rsidR="00990D02">
        <w:rPr>
          <w:sz w:val="16"/>
          <w:szCs w:val="16"/>
        </w:rPr>
        <w:t>the</w:t>
      </w:r>
      <w:r w:rsidR="003C088D" w:rsidRPr="00CD3FDC">
        <w:rPr>
          <w:sz w:val="16"/>
          <w:szCs w:val="16"/>
        </w:rPr>
        <w:t xml:space="preserve"> </w:t>
      </w:r>
      <w:r w:rsidR="008C2F5F">
        <w:rPr>
          <w:sz w:val="16"/>
          <w:szCs w:val="16"/>
        </w:rPr>
        <w:t xml:space="preserve">preceding </w:t>
      </w:r>
      <w:r w:rsidR="003C088D" w:rsidRPr="00CD3FDC">
        <w:rPr>
          <w:sz w:val="16"/>
          <w:szCs w:val="16"/>
        </w:rPr>
        <w:t>2016</w:t>
      </w:r>
      <w:r w:rsidR="00990D02">
        <w:rPr>
          <w:sz w:val="16"/>
          <w:szCs w:val="16"/>
        </w:rPr>
        <w:t xml:space="preserve"> version</w:t>
      </w:r>
      <w:r w:rsidR="003D10D5" w:rsidRPr="00CD3FDC">
        <w:rPr>
          <w:sz w:val="16"/>
          <w:szCs w:val="16"/>
        </w:rPr>
        <w:t xml:space="preserve">. </w:t>
      </w:r>
    </w:p>
    <w:p w14:paraId="067F8930" w14:textId="00B1D8AE" w:rsidR="00A92AB5" w:rsidRDefault="00A92A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2ACD" w14:textId="77777777" w:rsidR="00A404B0" w:rsidRDefault="00A404B0" w:rsidP="009C64FA">
    <w:pPr>
      <w:pStyle w:val="Header"/>
    </w:pPr>
  </w:p>
  <w:p w14:paraId="7EFDB1C4" w14:textId="77777777" w:rsidR="00A404B0" w:rsidRPr="00393205" w:rsidRDefault="00A404B0"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DF90" w14:textId="77777777" w:rsidR="00A404B0" w:rsidRDefault="00A404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4206" w14:textId="77777777" w:rsidR="00A404B0" w:rsidRDefault="00A4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FAEA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9FD683F"/>
    <w:multiLevelType w:val="hybridMultilevel"/>
    <w:tmpl w:val="E6F4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48363F8"/>
    <w:multiLevelType w:val="hybridMultilevel"/>
    <w:tmpl w:val="FEE89066"/>
    <w:name w:val="DEPIListNumbering2"/>
    <w:lvl w:ilvl="0" w:tplc="2FA4F40E">
      <w:start w:val="1"/>
      <w:numFmt w:val="decimal"/>
      <w:lvlText w:val="(%1)"/>
      <w:lvlJc w:val="left"/>
      <w:pPr>
        <w:ind w:left="1287" w:hanging="360"/>
      </w:pPr>
      <w:rPr>
        <w:rFonts w:hint="default"/>
      </w:rPr>
    </w:lvl>
    <w:lvl w:ilvl="1" w:tplc="D63C673E">
      <w:start w:val="1"/>
      <w:numFmt w:val="lowerLetter"/>
      <w:lvlText w:val="(%2)"/>
      <w:lvlJc w:val="left"/>
      <w:pPr>
        <w:ind w:left="1440" w:hanging="360"/>
      </w:pPr>
      <w:rPr>
        <w:rFonts w:hint="default"/>
      </w:rPr>
    </w:lvl>
    <w:lvl w:ilvl="2" w:tplc="72B6359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DA22FA1"/>
    <w:multiLevelType w:val="hybridMultilevel"/>
    <w:tmpl w:val="EEF84FAC"/>
    <w:lvl w:ilvl="0" w:tplc="155A6ED8">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CF2C674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953488186">
    <w:abstractNumId w:val="11"/>
  </w:num>
  <w:num w:numId="2" w16cid:durableId="838273490">
    <w:abstractNumId w:val="19"/>
  </w:num>
  <w:num w:numId="3" w16cid:durableId="295257238">
    <w:abstractNumId w:val="17"/>
  </w:num>
  <w:num w:numId="4" w16cid:durableId="1729838200">
    <w:abstractNumId w:val="21"/>
  </w:num>
  <w:num w:numId="5" w16cid:durableId="265313131">
    <w:abstractNumId w:val="8"/>
  </w:num>
  <w:num w:numId="6" w16cid:durableId="503016045">
    <w:abstractNumId w:val="4"/>
  </w:num>
  <w:num w:numId="7" w16cid:durableId="650132318">
    <w:abstractNumId w:val="1"/>
  </w:num>
  <w:num w:numId="8" w16cid:durableId="884484210">
    <w:abstractNumId w:val="20"/>
  </w:num>
  <w:num w:numId="9" w16cid:durableId="1549099469">
    <w:abstractNumId w:val="5"/>
  </w:num>
  <w:num w:numId="10" w16cid:durableId="629097361">
    <w:abstractNumId w:val="9"/>
  </w:num>
  <w:num w:numId="11" w16cid:durableId="185170436">
    <w:abstractNumId w:val="6"/>
  </w:num>
  <w:num w:numId="12" w16cid:durableId="1299382629">
    <w:abstractNumId w:val="13"/>
  </w:num>
  <w:num w:numId="13" w16cid:durableId="1426027553">
    <w:abstractNumId w:val="14"/>
  </w:num>
  <w:num w:numId="14" w16cid:durableId="795607787">
    <w:abstractNumId w:val="7"/>
  </w:num>
  <w:num w:numId="15" w16cid:durableId="1697922525">
    <w:abstractNumId w:val="12"/>
  </w:num>
  <w:num w:numId="16" w16cid:durableId="1045523302">
    <w:abstractNumId w:val="0"/>
  </w:num>
  <w:num w:numId="17" w16cid:durableId="156024341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Multi"/>
    <w:docVar w:name="CoverProjectBar" w:val="Fals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3"/>
  </w:docVars>
  <w:rsids>
    <w:rsidRoot w:val="00D14E24"/>
    <w:rsid w:val="0000017F"/>
    <w:rsid w:val="00000279"/>
    <w:rsid w:val="000003D5"/>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815"/>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C82"/>
    <w:rsid w:val="00013DC6"/>
    <w:rsid w:val="0001466C"/>
    <w:rsid w:val="00014C23"/>
    <w:rsid w:val="00014E03"/>
    <w:rsid w:val="00014E15"/>
    <w:rsid w:val="00015BB6"/>
    <w:rsid w:val="00016478"/>
    <w:rsid w:val="00016C60"/>
    <w:rsid w:val="000171F8"/>
    <w:rsid w:val="000171FD"/>
    <w:rsid w:val="00017669"/>
    <w:rsid w:val="000178A5"/>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179"/>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78F"/>
    <w:rsid w:val="00034E46"/>
    <w:rsid w:val="00035139"/>
    <w:rsid w:val="00035163"/>
    <w:rsid w:val="00035168"/>
    <w:rsid w:val="000351EF"/>
    <w:rsid w:val="00035B4E"/>
    <w:rsid w:val="00035BAD"/>
    <w:rsid w:val="00035C48"/>
    <w:rsid w:val="00035F72"/>
    <w:rsid w:val="00035FD9"/>
    <w:rsid w:val="00036189"/>
    <w:rsid w:val="000362D6"/>
    <w:rsid w:val="00036908"/>
    <w:rsid w:val="00036A70"/>
    <w:rsid w:val="00036FBD"/>
    <w:rsid w:val="00037072"/>
    <w:rsid w:val="00037CE2"/>
    <w:rsid w:val="00037F49"/>
    <w:rsid w:val="00037F81"/>
    <w:rsid w:val="00040BDB"/>
    <w:rsid w:val="000414E9"/>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96"/>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CED"/>
    <w:rsid w:val="00057EB2"/>
    <w:rsid w:val="0006013C"/>
    <w:rsid w:val="00060538"/>
    <w:rsid w:val="00060722"/>
    <w:rsid w:val="00060EE0"/>
    <w:rsid w:val="00060FD9"/>
    <w:rsid w:val="00061573"/>
    <w:rsid w:val="000617D7"/>
    <w:rsid w:val="000620DA"/>
    <w:rsid w:val="000626EE"/>
    <w:rsid w:val="00062869"/>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64"/>
    <w:rsid w:val="000704F3"/>
    <w:rsid w:val="00070C97"/>
    <w:rsid w:val="0007112E"/>
    <w:rsid w:val="00071B67"/>
    <w:rsid w:val="00071CA4"/>
    <w:rsid w:val="00071DE2"/>
    <w:rsid w:val="00072074"/>
    <w:rsid w:val="00072288"/>
    <w:rsid w:val="00072733"/>
    <w:rsid w:val="00072783"/>
    <w:rsid w:val="00072E02"/>
    <w:rsid w:val="00073054"/>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4BD"/>
    <w:rsid w:val="000908D6"/>
    <w:rsid w:val="00090DF2"/>
    <w:rsid w:val="0009125C"/>
    <w:rsid w:val="000913AD"/>
    <w:rsid w:val="00091F49"/>
    <w:rsid w:val="0009214D"/>
    <w:rsid w:val="0009278B"/>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299"/>
    <w:rsid w:val="00097538"/>
    <w:rsid w:val="00097763"/>
    <w:rsid w:val="000979B3"/>
    <w:rsid w:val="00097BCF"/>
    <w:rsid w:val="00097C1B"/>
    <w:rsid w:val="000A0179"/>
    <w:rsid w:val="000A04B4"/>
    <w:rsid w:val="000A055B"/>
    <w:rsid w:val="000A059B"/>
    <w:rsid w:val="000A05D6"/>
    <w:rsid w:val="000A0757"/>
    <w:rsid w:val="000A09AD"/>
    <w:rsid w:val="000A0D74"/>
    <w:rsid w:val="000A1512"/>
    <w:rsid w:val="000A15E4"/>
    <w:rsid w:val="000A16B0"/>
    <w:rsid w:val="000A17E6"/>
    <w:rsid w:val="000A2315"/>
    <w:rsid w:val="000A28BD"/>
    <w:rsid w:val="000A2A90"/>
    <w:rsid w:val="000A2C62"/>
    <w:rsid w:val="000A2E96"/>
    <w:rsid w:val="000A30F9"/>
    <w:rsid w:val="000A3721"/>
    <w:rsid w:val="000A3841"/>
    <w:rsid w:val="000A3B01"/>
    <w:rsid w:val="000A3F1C"/>
    <w:rsid w:val="000A4744"/>
    <w:rsid w:val="000A51F3"/>
    <w:rsid w:val="000A5A9E"/>
    <w:rsid w:val="000A5E67"/>
    <w:rsid w:val="000A5EBD"/>
    <w:rsid w:val="000A6267"/>
    <w:rsid w:val="000A6592"/>
    <w:rsid w:val="000A6C89"/>
    <w:rsid w:val="000A6CED"/>
    <w:rsid w:val="000A6D24"/>
    <w:rsid w:val="000A719A"/>
    <w:rsid w:val="000A73D0"/>
    <w:rsid w:val="000A73DC"/>
    <w:rsid w:val="000A7418"/>
    <w:rsid w:val="000A75EE"/>
    <w:rsid w:val="000A7E08"/>
    <w:rsid w:val="000B00B4"/>
    <w:rsid w:val="000B012B"/>
    <w:rsid w:val="000B01F8"/>
    <w:rsid w:val="000B0536"/>
    <w:rsid w:val="000B06A6"/>
    <w:rsid w:val="000B0959"/>
    <w:rsid w:val="000B0A6B"/>
    <w:rsid w:val="000B11F1"/>
    <w:rsid w:val="000B1330"/>
    <w:rsid w:val="000B167B"/>
    <w:rsid w:val="000B1B52"/>
    <w:rsid w:val="000B20BF"/>
    <w:rsid w:val="000B22C0"/>
    <w:rsid w:val="000B241A"/>
    <w:rsid w:val="000B2568"/>
    <w:rsid w:val="000B2593"/>
    <w:rsid w:val="000B271B"/>
    <w:rsid w:val="000B2D62"/>
    <w:rsid w:val="000B2DE7"/>
    <w:rsid w:val="000B3831"/>
    <w:rsid w:val="000B3DC1"/>
    <w:rsid w:val="000B3FB6"/>
    <w:rsid w:val="000B402E"/>
    <w:rsid w:val="000B40D6"/>
    <w:rsid w:val="000B44D9"/>
    <w:rsid w:val="000B46C3"/>
    <w:rsid w:val="000B4CFC"/>
    <w:rsid w:val="000B4F6D"/>
    <w:rsid w:val="000B5144"/>
    <w:rsid w:val="000B5240"/>
    <w:rsid w:val="000B547C"/>
    <w:rsid w:val="000B5504"/>
    <w:rsid w:val="000B561E"/>
    <w:rsid w:val="000B5E43"/>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BEC"/>
    <w:rsid w:val="000C3C38"/>
    <w:rsid w:val="000C41E0"/>
    <w:rsid w:val="000C41F9"/>
    <w:rsid w:val="000C4231"/>
    <w:rsid w:val="000C436A"/>
    <w:rsid w:val="000C4E6D"/>
    <w:rsid w:val="000C55BE"/>
    <w:rsid w:val="000C57F2"/>
    <w:rsid w:val="000C6231"/>
    <w:rsid w:val="000C707C"/>
    <w:rsid w:val="000C7611"/>
    <w:rsid w:val="000C7E03"/>
    <w:rsid w:val="000D050A"/>
    <w:rsid w:val="000D0526"/>
    <w:rsid w:val="000D06EA"/>
    <w:rsid w:val="000D0CA4"/>
    <w:rsid w:val="000D0E14"/>
    <w:rsid w:val="000D1A7B"/>
    <w:rsid w:val="000D1E7B"/>
    <w:rsid w:val="000D2340"/>
    <w:rsid w:val="000D2526"/>
    <w:rsid w:val="000D2618"/>
    <w:rsid w:val="000D2813"/>
    <w:rsid w:val="000D290A"/>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1A6"/>
    <w:rsid w:val="000F147D"/>
    <w:rsid w:val="000F1A3A"/>
    <w:rsid w:val="000F1A53"/>
    <w:rsid w:val="000F1A5A"/>
    <w:rsid w:val="000F1D45"/>
    <w:rsid w:val="000F1FA4"/>
    <w:rsid w:val="000F2014"/>
    <w:rsid w:val="000F2194"/>
    <w:rsid w:val="000F2228"/>
    <w:rsid w:val="000F24B2"/>
    <w:rsid w:val="000F306B"/>
    <w:rsid w:val="000F31D9"/>
    <w:rsid w:val="000F376E"/>
    <w:rsid w:val="000F3FC7"/>
    <w:rsid w:val="000F4837"/>
    <w:rsid w:val="000F4A13"/>
    <w:rsid w:val="000F4CD5"/>
    <w:rsid w:val="000F5080"/>
    <w:rsid w:val="000F510D"/>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22"/>
    <w:rsid w:val="00101435"/>
    <w:rsid w:val="00101451"/>
    <w:rsid w:val="00101580"/>
    <w:rsid w:val="00102439"/>
    <w:rsid w:val="001026CD"/>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2C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3EF0"/>
    <w:rsid w:val="0011467A"/>
    <w:rsid w:val="00114751"/>
    <w:rsid w:val="0011479A"/>
    <w:rsid w:val="0011484F"/>
    <w:rsid w:val="001148DA"/>
    <w:rsid w:val="00114F21"/>
    <w:rsid w:val="00114F4E"/>
    <w:rsid w:val="00115310"/>
    <w:rsid w:val="00115736"/>
    <w:rsid w:val="00115E3D"/>
    <w:rsid w:val="00116300"/>
    <w:rsid w:val="001172B9"/>
    <w:rsid w:val="00117562"/>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C44"/>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4ECC"/>
    <w:rsid w:val="001250AF"/>
    <w:rsid w:val="001253D5"/>
    <w:rsid w:val="00125A6C"/>
    <w:rsid w:val="00125C50"/>
    <w:rsid w:val="00125F99"/>
    <w:rsid w:val="001262FB"/>
    <w:rsid w:val="001266B1"/>
    <w:rsid w:val="001269E0"/>
    <w:rsid w:val="001270B7"/>
    <w:rsid w:val="0012723A"/>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9CE"/>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88D"/>
    <w:rsid w:val="0014395E"/>
    <w:rsid w:val="001439C8"/>
    <w:rsid w:val="00143B0C"/>
    <w:rsid w:val="00143B42"/>
    <w:rsid w:val="00143CD8"/>
    <w:rsid w:val="00144226"/>
    <w:rsid w:val="00144298"/>
    <w:rsid w:val="001443D1"/>
    <w:rsid w:val="00144714"/>
    <w:rsid w:val="00144766"/>
    <w:rsid w:val="001447E1"/>
    <w:rsid w:val="00145711"/>
    <w:rsid w:val="0014576E"/>
    <w:rsid w:val="001457F6"/>
    <w:rsid w:val="001459D7"/>
    <w:rsid w:val="00145BB5"/>
    <w:rsid w:val="0014619D"/>
    <w:rsid w:val="00146CDE"/>
    <w:rsid w:val="0014701F"/>
    <w:rsid w:val="001470F1"/>
    <w:rsid w:val="00147399"/>
    <w:rsid w:val="001474AE"/>
    <w:rsid w:val="001474D5"/>
    <w:rsid w:val="00147B75"/>
    <w:rsid w:val="00147B9C"/>
    <w:rsid w:val="00147EC2"/>
    <w:rsid w:val="00150172"/>
    <w:rsid w:val="001501A0"/>
    <w:rsid w:val="00150476"/>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7A"/>
    <w:rsid w:val="001562D9"/>
    <w:rsid w:val="0015661D"/>
    <w:rsid w:val="001568CE"/>
    <w:rsid w:val="00156A81"/>
    <w:rsid w:val="00156F4A"/>
    <w:rsid w:val="00157644"/>
    <w:rsid w:val="00157E61"/>
    <w:rsid w:val="00157E78"/>
    <w:rsid w:val="001601C2"/>
    <w:rsid w:val="00160ED7"/>
    <w:rsid w:val="001619E0"/>
    <w:rsid w:val="00161E60"/>
    <w:rsid w:val="00162B86"/>
    <w:rsid w:val="00162C9C"/>
    <w:rsid w:val="00162DB5"/>
    <w:rsid w:val="00162E29"/>
    <w:rsid w:val="0016301C"/>
    <w:rsid w:val="0016310E"/>
    <w:rsid w:val="0016334C"/>
    <w:rsid w:val="00163536"/>
    <w:rsid w:val="001635A6"/>
    <w:rsid w:val="00163A84"/>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34F"/>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358"/>
    <w:rsid w:val="001811ED"/>
    <w:rsid w:val="0018134C"/>
    <w:rsid w:val="0018138B"/>
    <w:rsid w:val="0018157F"/>
    <w:rsid w:val="00182491"/>
    <w:rsid w:val="00182759"/>
    <w:rsid w:val="0018296A"/>
    <w:rsid w:val="00182986"/>
    <w:rsid w:val="00183265"/>
    <w:rsid w:val="00183605"/>
    <w:rsid w:val="00183B52"/>
    <w:rsid w:val="00183D8D"/>
    <w:rsid w:val="00183DC3"/>
    <w:rsid w:val="00183F0D"/>
    <w:rsid w:val="0018400C"/>
    <w:rsid w:val="00184D8A"/>
    <w:rsid w:val="00184FE9"/>
    <w:rsid w:val="00185004"/>
    <w:rsid w:val="001856A2"/>
    <w:rsid w:val="0018593D"/>
    <w:rsid w:val="00185D75"/>
    <w:rsid w:val="00185F4B"/>
    <w:rsid w:val="00185F95"/>
    <w:rsid w:val="0018600C"/>
    <w:rsid w:val="0018616D"/>
    <w:rsid w:val="001861A4"/>
    <w:rsid w:val="00186ECA"/>
    <w:rsid w:val="00187062"/>
    <w:rsid w:val="001870DC"/>
    <w:rsid w:val="00187485"/>
    <w:rsid w:val="00187860"/>
    <w:rsid w:val="001878F3"/>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7C2"/>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555"/>
    <w:rsid w:val="001A0827"/>
    <w:rsid w:val="001A0CBB"/>
    <w:rsid w:val="001A0EF8"/>
    <w:rsid w:val="001A13E9"/>
    <w:rsid w:val="001A150E"/>
    <w:rsid w:val="001A18D2"/>
    <w:rsid w:val="001A245B"/>
    <w:rsid w:val="001A25AC"/>
    <w:rsid w:val="001A2D43"/>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8FF"/>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C40"/>
    <w:rsid w:val="001B5D31"/>
    <w:rsid w:val="001B5E7A"/>
    <w:rsid w:val="001B6912"/>
    <w:rsid w:val="001B758A"/>
    <w:rsid w:val="001B7723"/>
    <w:rsid w:val="001B7979"/>
    <w:rsid w:val="001B7FBD"/>
    <w:rsid w:val="001C03D1"/>
    <w:rsid w:val="001C0AC9"/>
    <w:rsid w:val="001C0ECA"/>
    <w:rsid w:val="001C1735"/>
    <w:rsid w:val="001C1769"/>
    <w:rsid w:val="001C1C28"/>
    <w:rsid w:val="001C1D81"/>
    <w:rsid w:val="001C2125"/>
    <w:rsid w:val="001C21A0"/>
    <w:rsid w:val="001C2301"/>
    <w:rsid w:val="001C24BB"/>
    <w:rsid w:val="001C2A75"/>
    <w:rsid w:val="001C2AAB"/>
    <w:rsid w:val="001C2B71"/>
    <w:rsid w:val="001C3683"/>
    <w:rsid w:val="001C37E7"/>
    <w:rsid w:val="001C4284"/>
    <w:rsid w:val="001C4299"/>
    <w:rsid w:val="001C43F5"/>
    <w:rsid w:val="001C44D3"/>
    <w:rsid w:val="001C5239"/>
    <w:rsid w:val="001C5501"/>
    <w:rsid w:val="001C58FF"/>
    <w:rsid w:val="001C591F"/>
    <w:rsid w:val="001C59C9"/>
    <w:rsid w:val="001C63D2"/>
    <w:rsid w:val="001C6468"/>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4FC9"/>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7EE"/>
    <w:rsid w:val="001E4938"/>
    <w:rsid w:val="001E4CD8"/>
    <w:rsid w:val="001E4FB6"/>
    <w:rsid w:val="001E53A9"/>
    <w:rsid w:val="001E55D5"/>
    <w:rsid w:val="001E589C"/>
    <w:rsid w:val="001E5C4D"/>
    <w:rsid w:val="001E6920"/>
    <w:rsid w:val="001E693A"/>
    <w:rsid w:val="001E6EC8"/>
    <w:rsid w:val="001E7389"/>
    <w:rsid w:val="001E7905"/>
    <w:rsid w:val="001F0190"/>
    <w:rsid w:val="001F0858"/>
    <w:rsid w:val="001F0883"/>
    <w:rsid w:val="001F08A4"/>
    <w:rsid w:val="001F0A0A"/>
    <w:rsid w:val="001F0A1D"/>
    <w:rsid w:val="001F0B61"/>
    <w:rsid w:val="001F0DCF"/>
    <w:rsid w:val="001F11E2"/>
    <w:rsid w:val="001F141F"/>
    <w:rsid w:val="001F14F2"/>
    <w:rsid w:val="001F1918"/>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9FC"/>
    <w:rsid w:val="001F6AB6"/>
    <w:rsid w:val="001F6D64"/>
    <w:rsid w:val="001F6FA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427"/>
    <w:rsid w:val="00203733"/>
    <w:rsid w:val="0020390A"/>
    <w:rsid w:val="00203A4C"/>
    <w:rsid w:val="002041DB"/>
    <w:rsid w:val="0020460C"/>
    <w:rsid w:val="00205553"/>
    <w:rsid w:val="0020566E"/>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4EC0"/>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CA0"/>
    <w:rsid w:val="00223E41"/>
    <w:rsid w:val="00223EC7"/>
    <w:rsid w:val="002240AD"/>
    <w:rsid w:val="002241F7"/>
    <w:rsid w:val="00224234"/>
    <w:rsid w:val="002242F0"/>
    <w:rsid w:val="002244C4"/>
    <w:rsid w:val="0022452B"/>
    <w:rsid w:val="00224A60"/>
    <w:rsid w:val="00224EDC"/>
    <w:rsid w:val="00224F1D"/>
    <w:rsid w:val="002254A5"/>
    <w:rsid w:val="00225CB2"/>
    <w:rsid w:val="002262A7"/>
    <w:rsid w:val="0022636C"/>
    <w:rsid w:val="0022721E"/>
    <w:rsid w:val="00227711"/>
    <w:rsid w:val="002278CA"/>
    <w:rsid w:val="00227B32"/>
    <w:rsid w:val="00227E8D"/>
    <w:rsid w:val="0023007D"/>
    <w:rsid w:val="002302F5"/>
    <w:rsid w:val="00230478"/>
    <w:rsid w:val="0023084B"/>
    <w:rsid w:val="00231311"/>
    <w:rsid w:val="0023151E"/>
    <w:rsid w:val="002315E2"/>
    <w:rsid w:val="00231979"/>
    <w:rsid w:val="0023219B"/>
    <w:rsid w:val="0023230E"/>
    <w:rsid w:val="0023282F"/>
    <w:rsid w:val="00232E2E"/>
    <w:rsid w:val="00232E42"/>
    <w:rsid w:val="00232FAD"/>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CF"/>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AFC"/>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3DE"/>
    <w:rsid w:val="0025775A"/>
    <w:rsid w:val="002578D4"/>
    <w:rsid w:val="002579C1"/>
    <w:rsid w:val="002579F0"/>
    <w:rsid w:val="002604DA"/>
    <w:rsid w:val="00260781"/>
    <w:rsid w:val="00260992"/>
    <w:rsid w:val="00260A76"/>
    <w:rsid w:val="00260FC1"/>
    <w:rsid w:val="002611D2"/>
    <w:rsid w:val="002614DA"/>
    <w:rsid w:val="00261BDD"/>
    <w:rsid w:val="00261C1D"/>
    <w:rsid w:val="00261C51"/>
    <w:rsid w:val="00261DCD"/>
    <w:rsid w:val="0026285F"/>
    <w:rsid w:val="0026288F"/>
    <w:rsid w:val="00262E05"/>
    <w:rsid w:val="00262E69"/>
    <w:rsid w:val="00263401"/>
    <w:rsid w:val="00263500"/>
    <w:rsid w:val="0026369F"/>
    <w:rsid w:val="002636AB"/>
    <w:rsid w:val="0026373B"/>
    <w:rsid w:val="00263BE7"/>
    <w:rsid w:val="00264677"/>
    <w:rsid w:val="00264A62"/>
    <w:rsid w:val="00264E65"/>
    <w:rsid w:val="00265045"/>
    <w:rsid w:val="00265096"/>
    <w:rsid w:val="0026589E"/>
    <w:rsid w:val="002659C1"/>
    <w:rsid w:val="002662BA"/>
    <w:rsid w:val="00266EB3"/>
    <w:rsid w:val="00267693"/>
    <w:rsid w:val="002676B8"/>
    <w:rsid w:val="00267CB6"/>
    <w:rsid w:val="00267EF8"/>
    <w:rsid w:val="00270AC9"/>
    <w:rsid w:val="00271AFF"/>
    <w:rsid w:val="00271B7E"/>
    <w:rsid w:val="00271B90"/>
    <w:rsid w:val="00271BC9"/>
    <w:rsid w:val="00272039"/>
    <w:rsid w:val="00272184"/>
    <w:rsid w:val="00272283"/>
    <w:rsid w:val="0027244F"/>
    <w:rsid w:val="00272943"/>
    <w:rsid w:val="0027300A"/>
    <w:rsid w:val="00273651"/>
    <w:rsid w:val="0027369B"/>
    <w:rsid w:val="0027393A"/>
    <w:rsid w:val="00273DB4"/>
    <w:rsid w:val="00273DE1"/>
    <w:rsid w:val="00273FD5"/>
    <w:rsid w:val="00273FDB"/>
    <w:rsid w:val="00274761"/>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4B7"/>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84"/>
    <w:rsid w:val="00283FA3"/>
    <w:rsid w:val="002845AC"/>
    <w:rsid w:val="00284B07"/>
    <w:rsid w:val="00285A5B"/>
    <w:rsid w:val="00285C44"/>
    <w:rsid w:val="00285CEA"/>
    <w:rsid w:val="00285D55"/>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0F8F"/>
    <w:rsid w:val="002913D6"/>
    <w:rsid w:val="002914D3"/>
    <w:rsid w:val="00291A9E"/>
    <w:rsid w:val="00291BB4"/>
    <w:rsid w:val="002925DE"/>
    <w:rsid w:val="00292C66"/>
    <w:rsid w:val="0029318B"/>
    <w:rsid w:val="00293241"/>
    <w:rsid w:val="00293463"/>
    <w:rsid w:val="00293680"/>
    <w:rsid w:val="00293EDC"/>
    <w:rsid w:val="002940DF"/>
    <w:rsid w:val="002942A8"/>
    <w:rsid w:val="0029433F"/>
    <w:rsid w:val="0029457A"/>
    <w:rsid w:val="002947B2"/>
    <w:rsid w:val="00294BC0"/>
    <w:rsid w:val="00294C41"/>
    <w:rsid w:val="0029505A"/>
    <w:rsid w:val="002955A8"/>
    <w:rsid w:val="002958B8"/>
    <w:rsid w:val="00295F12"/>
    <w:rsid w:val="002963F3"/>
    <w:rsid w:val="00296613"/>
    <w:rsid w:val="002972FC"/>
    <w:rsid w:val="00297382"/>
    <w:rsid w:val="00297462"/>
    <w:rsid w:val="00297CA9"/>
    <w:rsid w:val="00297EC6"/>
    <w:rsid w:val="00297F75"/>
    <w:rsid w:val="002A0AED"/>
    <w:rsid w:val="002A1017"/>
    <w:rsid w:val="002A13AD"/>
    <w:rsid w:val="002A2754"/>
    <w:rsid w:val="002A289B"/>
    <w:rsid w:val="002A29CC"/>
    <w:rsid w:val="002A307B"/>
    <w:rsid w:val="002A314B"/>
    <w:rsid w:val="002A36DE"/>
    <w:rsid w:val="002A38F1"/>
    <w:rsid w:val="002A3D58"/>
    <w:rsid w:val="002A3DA4"/>
    <w:rsid w:val="002A3FAF"/>
    <w:rsid w:val="002A4235"/>
    <w:rsid w:val="002A4489"/>
    <w:rsid w:val="002A462A"/>
    <w:rsid w:val="002A4B40"/>
    <w:rsid w:val="002A4CF9"/>
    <w:rsid w:val="002A4DF9"/>
    <w:rsid w:val="002A5358"/>
    <w:rsid w:val="002A5D8B"/>
    <w:rsid w:val="002A67CE"/>
    <w:rsid w:val="002A6829"/>
    <w:rsid w:val="002A6C11"/>
    <w:rsid w:val="002A6C41"/>
    <w:rsid w:val="002A6CDD"/>
    <w:rsid w:val="002A6FC7"/>
    <w:rsid w:val="002A7217"/>
    <w:rsid w:val="002A73B5"/>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B76"/>
    <w:rsid w:val="002B7D49"/>
    <w:rsid w:val="002B7D71"/>
    <w:rsid w:val="002C043E"/>
    <w:rsid w:val="002C04C2"/>
    <w:rsid w:val="002C09A2"/>
    <w:rsid w:val="002C13EA"/>
    <w:rsid w:val="002C1547"/>
    <w:rsid w:val="002C223F"/>
    <w:rsid w:val="002C25A0"/>
    <w:rsid w:val="002C2715"/>
    <w:rsid w:val="002C271E"/>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A5A"/>
    <w:rsid w:val="002D3B57"/>
    <w:rsid w:val="002D3F88"/>
    <w:rsid w:val="002D4037"/>
    <w:rsid w:val="002D4193"/>
    <w:rsid w:val="002D4531"/>
    <w:rsid w:val="002D47E6"/>
    <w:rsid w:val="002D498A"/>
    <w:rsid w:val="002D4B67"/>
    <w:rsid w:val="002D517F"/>
    <w:rsid w:val="002D5353"/>
    <w:rsid w:val="002D5398"/>
    <w:rsid w:val="002D5584"/>
    <w:rsid w:val="002D5767"/>
    <w:rsid w:val="002D5ADF"/>
    <w:rsid w:val="002D65F7"/>
    <w:rsid w:val="002D66F5"/>
    <w:rsid w:val="002D6A84"/>
    <w:rsid w:val="002D6B9C"/>
    <w:rsid w:val="002D6C05"/>
    <w:rsid w:val="002D70B7"/>
    <w:rsid w:val="002D710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3C0"/>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08D"/>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33"/>
    <w:rsid w:val="0031535C"/>
    <w:rsid w:val="0031546D"/>
    <w:rsid w:val="00315585"/>
    <w:rsid w:val="00315622"/>
    <w:rsid w:val="00315855"/>
    <w:rsid w:val="00315CFC"/>
    <w:rsid w:val="00315F65"/>
    <w:rsid w:val="00316EE5"/>
    <w:rsid w:val="003177C7"/>
    <w:rsid w:val="00317B03"/>
    <w:rsid w:val="00317B60"/>
    <w:rsid w:val="003209AE"/>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69C"/>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550"/>
    <w:rsid w:val="003327A3"/>
    <w:rsid w:val="00332B70"/>
    <w:rsid w:val="00332CA3"/>
    <w:rsid w:val="00332CF8"/>
    <w:rsid w:val="003331F6"/>
    <w:rsid w:val="003334C7"/>
    <w:rsid w:val="003335F7"/>
    <w:rsid w:val="0033364B"/>
    <w:rsid w:val="003336C5"/>
    <w:rsid w:val="00334389"/>
    <w:rsid w:val="00334614"/>
    <w:rsid w:val="00334747"/>
    <w:rsid w:val="00334955"/>
    <w:rsid w:val="00334B91"/>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A83"/>
    <w:rsid w:val="00344C80"/>
    <w:rsid w:val="00344D5B"/>
    <w:rsid w:val="00344FFD"/>
    <w:rsid w:val="0034574D"/>
    <w:rsid w:val="00345B5F"/>
    <w:rsid w:val="003468F1"/>
    <w:rsid w:val="00346B3F"/>
    <w:rsid w:val="00346CFD"/>
    <w:rsid w:val="00346F16"/>
    <w:rsid w:val="00346F99"/>
    <w:rsid w:val="0034750A"/>
    <w:rsid w:val="00347BA8"/>
    <w:rsid w:val="00347D69"/>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5787D"/>
    <w:rsid w:val="003602A1"/>
    <w:rsid w:val="0036096A"/>
    <w:rsid w:val="00360ABD"/>
    <w:rsid w:val="00360B61"/>
    <w:rsid w:val="00360F08"/>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288"/>
    <w:rsid w:val="00366470"/>
    <w:rsid w:val="003664CB"/>
    <w:rsid w:val="003669E5"/>
    <w:rsid w:val="00367673"/>
    <w:rsid w:val="00370617"/>
    <w:rsid w:val="00370901"/>
    <w:rsid w:val="003709D8"/>
    <w:rsid w:val="00370D02"/>
    <w:rsid w:val="00370F8F"/>
    <w:rsid w:val="003718C3"/>
    <w:rsid w:val="00371C1B"/>
    <w:rsid w:val="00371D63"/>
    <w:rsid w:val="003728DE"/>
    <w:rsid w:val="00373317"/>
    <w:rsid w:val="0037344B"/>
    <w:rsid w:val="0037377A"/>
    <w:rsid w:val="003737B1"/>
    <w:rsid w:val="00373994"/>
    <w:rsid w:val="00373A4D"/>
    <w:rsid w:val="00373D12"/>
    <w:rsid w:val="00373E33"/>
    <w:rsid w:val="00374140"/>
    <w:rsid w:val="00374298"/>
    <w:rsid w:val="00374D76"/>
    <w:rsid w:val="0037511C"/>
    <w:rsid w:val="003751ED"/>
    <w:rsid w:val="003752C3"/>
    <w:rsid w:val="003752DA"/>
    <w:rsid w:val="003752E2"/>
    <w:rsid w:val="00375EB9"/>
    <w:rsid w:val="0037615F"/>
    <w:rsid w:val="003765AD"/>
    <w:rsid w:val="00377171"/>
    <w:rsid w:val="0037763B"/>
    <w:rsid w:val="00377690"/>
    <w:rsid w:val="00377A51"/>
    <w:rsid w:val="00377E6C"/>
    <w:rsid w:val="00377F1B"/>
    <w:rsid w:val="0038064E"/>
    <w:rsid w:val="003807EF"/>
    <w:rsid w:val="00380901"/>
    <w:rsid w:val="00380984"/>
    <w:rsid w:val="00380A99"/>
    <w:rsid w:val="00380BA7"/>
    <w:rsid w:val="00380D51"/>
    <w:rsid w:val="003810BB"/>
    <w:rsid w:val="0038125D"/>
    <w:rsid w:val="00381327"/>
    <w:rsid w:val="00381337"/>
    <w:rsid w:val="00381D36"/>
    <w:rsid w:val="00382150"/>
    <w:rsid w:val="00382225"/>
    <w:rsid w:val="003823DC"/>
    <w:rsid w:val="00382B02"/>
    <w:rsid w:val="0038300B"/>
    <w:rsid w:val="003832A8"/>
    <w:rsid w:val="003833EC"/>
    <w:rsid w:val="00383499"/>
    <w:rsid w:val="00383D60"/>
    <w:rsid w:val="00383FA3"/>
    <w:rsid w:val="0038434D"/>
    <w:rsid w:val="003845A7"/>
    <w:rsid w:val="003846E5"/>
    <w:rsid w:val="003857BF"/>
    <w:rsid w:val="00385DC0"/>
    <w:rsid w:val="00386517"/>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C3B"/>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AEE"/>
    <w:rsid w:val="003A1F80"/>
    <w:rsid w:val="003A2A8A"/>
    <w:rsid w:val="003A2A8F"/>
    <w:rsid w:val="003A2B1C"/>
    <w:rsid w:val="003A2BFD"/>
    <w:rsid w:val="003A2D2C"/>
    <w:rsid w:val="003A34C6"/>
    <w:rsid w:val="003A37BF"/>
    <w:rsid w:val="003A3AE7"/>
    <w:rsid w:val="003A3B9B"/>
    <w:rsid w:val="003A444D"/>
    <w:rsid w:val="003A4505"/>
    <w:rsid w:val="003A5316"/>
    <w:rsid w:val="003A5365"/>
    <w:rsid w:val="003A546D"/>
    <w:rsid w:val="003A634F"/>
    <w:rsid w:val="003A64FA"/>
    <w:rsid w:val="003A6887"/>
    <w:rsid w:val="003A6C67"/>
    <w:rsid w:val="003A6CA2"/>
    <w:rsid w:val="003A6CE9"/>
    <w:rsid w:val="003A6D48"/>
    <w:rsid w:val="003A7336"/>
    <w:rsid w:val="003A7910"/>
    <w:rsid w:val="003A79F1"/>
    <w:rsid w:val="003A7D28"/>
    <w:rsid w:val="003A7D9F"/>
    <w:rsid w:val="003B0339"/>
    <w:rsid w:val="003B0406"/>
    <w:rsid w:val="003B061E"/>
    <w:rsid w:val="003B06BF"/>
    <w:rsid w:val="003B0724"/>
    <w:rsid w:val="003B12B7"/>
    <w:rsid w:val="003B148C"/>
    <w:rsid w:val="003B1774"/>
    <w:rsid w:val="003B188C"/>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75"/>
    <w:rsid w:val="003B7AEF"/>
    <w:rsid w:val="003B7EC7"/>
    <w:rsid w:val="003B7F0A"/>
    <w:rsid w:val="003C0482"/>
    <w:rsid w:val="003C05CC"/>
    <w:rsid w:val="003C088D"/>
    <w:rsid w:val="003C091E"/>
    <w:rsid w:val="003C09E7"/>
    <w:rsid w:val="003C0BED"/>
    <w:rsid w:val="003C12DC"/>
    <w:rsid w:val="003C16C4"/>
    <w:rsid w:val="003C18AD"/>
    <w:rsid w:val="003C1CE0"/>
    <w:rsid w:val="003C1E2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88D"/>
    <w:rsid w:val="003C7B87"/>
    <w:rsid w:val="003D0360"/>
    <w:rsid w:val="003D04A0"/>
    <w:rsid w:val="003D083B"/>
    <w:rsid w:val="003D0CA7"/>
    <w:rsid w:val="003D10D5"/>
    <w:rsid w:val="003D1288"/>
    <w:rsid w:val="003D12AE"/>
    <w:rsid w:val="003D142B"/>
    <w:rsid w:val="003D1E04"/>
    <w:rsid w:val="003D25C4"/>
    <w:rsid w:val="003D2856"/>
    <w:rsid w:val="003D2C4D"/>
    <w:rsid w:val="003D3447"/>
    <w:rsid w:val="003D3468"/>
    <w:rsid w:val="003D357E"/>
    <w:rsid w:val="003D3695"/>
    <w:rsid w:val="003D3F0D"/>
    <w:rsid w:val="003D4055"/>
    <w:rsid w:val="003D4483"/>
    <w:rsid w:val="003D4BE9"/>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ADD"/>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6F8"/>
    <w:rsid w:val="003E5AAB"/>
    <w:rsid w:val="003E6066"/>
    <w:rsid w:val="003E60CA"/>
    <w:rsid w:val="003E6458"/>
    <w:rsid w:val="003E690B"/>
    <w:rsid w:val="003E6917"/>
    <w:rsid w:val="003E6A4C"/>
    <w:rsid w:val="003E6CA0"/>
    <w:rsid w:val="003E724B"/>
    <w:rsid w:val="003E7618"/>
    <w:rsid w:val="003E7784"/>
    <w:rsid w:val="003E7F3D"/>
    <w:rsid w:val="003F0989"/>
    <w:rsid w:val="003F0A72"/>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B87"/>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EC8"/>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BD2"/>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0A"/>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491"/>
    <w:rsid w:val="00430895"/>
    <w:rsid w:val="004308E9"/>
    <w:rsid w:val="00430AF9"/>
    <w:rsid w:val="00430BDF"/>
    <w:rsid w:val="00431066"/>
    <w:rsid w:val="004311F9"/>
    <w:rsid w:val="004313EF"/>
    <w:rsid w:val="00431441"/>
    <w:rsid w:val="00431D33"/>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3E0A"/>
    <w:rsid w:val="00443E45"/>
    <w:rsid w:val="0044510D"/>
    <w:rsid w:val="00445209"/>
    <w:rsid w:val="004454C2"/>
    <w:rsid w:val="00445CA0"/>
    <w:rsid w:val="00446176"/>
    <w:rsid w:val="0044618B"/>
    <w:rsid w:val="00446390"/>
    <w:rsid w:val="004464A2"/>
    <w:rsid w:val="00446920"/>
    <w:rsid w:val="00446C4D"/>
    <w:rsid w:val="00446E06"/>
    <w:rsid w:val="00447351"/>
    <w:rsid w:val="0044758E"/>
    <w:rsid w:val="00447B50"/>
    <w:rsid w:val="00447BD5"/>
    <w:rsid w:val="00447C55"/>
    <w:rsid w:val="0045004D"/>
    <w:rsid w:val="00450306"/>
    <w:rsid w:val="00450BF0"/>
    <w:rsid w:val="00450BFC"/>
    <w:rsid w:val="00450C2B"/>
    <w:rsid w:val="00450E1B"/>
    <w:rsid w:val="004512D8"/>
    <w:rsid w:val="0045153F"/>
    <w:rsid w:val="004519F8"/>
    <w:rsid w:val="00451B45"/>
    <w:rsid w:val="00451D03"/>
    <w:rsid w:val="00451DF6"/>
    <w:rsid w:val="00451DFE"/>
    <w:rsid w:val="0045217C"/>
    <w:rsid w:val="00452268"/>
    <w:rsid w:val="0045230A"/>
    <w:rsid w:val="00452AEA"/>
    <w:rsid w:val="00452B1A"/>
    <w:rsid w:val="00452D17"/>
    <w:rsid w:val="00452E0B"/>
    <w:rsid w:val="00453663"/>
    <w:rsid w:val="004538BB"/>
    <w:rsid w:val="00453F26"/>
    <w:rsid w:val="0045400B"/>
    <w:rsid w:val="0045406B"/>
    <w:rsid w:val="0045426D"/>
    <w:rsid w:val="004543D6"/>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203"/>
    <w:rsid w:val="004634CE"/>
    <w:rsid w:val="004635A7"/>
    <w:rsid w:val="00463645"/>
    <w:rsid w:val="00463BC7"/>
    <w:rsid w:val="00463E39"/>
    <w:rsid w:val="00463E97"/>
    <w:rsid w:val="004649D9"/>
    <w:rsid w:val="00464D36"/>
    <w:rsid w:val="00464F86"/>
    <w:rsid w:val="0046503A"/>
    <w:rsid w:val="004652D7"/>
    <w:rsid w:val="00465713"/>
    <w:rsid w:val="004659BD"/>
    <w:rsid w:val="00465BC3"/>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3C7A"/>
    <w:rsid w:val="00473F7B"/>
    <w:rsid w:val="004741FF"/>
    <w:rsid w:val="0047431D"/>
    <w:rsid w:val="00474492"/>
    <w:rsid w:val="00474924"/>
    <w:rsid w:val="004749BC"/>
    <w:rsid w:val="00474AB4"/>
    <w:rsid w:val="00474C65"/>
    <w:rsid w:val="0047533C"/>
    <w:rsid w:val="00475575"/>
    <w:rsid w:val="00475DC7"/>
    <w:rsid w:val="00475E92"/>
    <w:rsid w:val="00476061"/>
    <w:rsid w:val="00476187"/>
    <w:rsid w:val="00476590"/>
    <w:rsid w:val="00476D9E"/>
    <w:rsid w:val="00477146"/>
    <w:rsid w:val="004772B4"/>
    <w:rsid w:val="004778C7"/>
    <w:rsid w:val="00477A42"/>
    <w:rsid w:val="0048018C"/>
    <w:rsid w:val="0048066C"/>
    <w:rsid w:val="0048076E"/>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983"/>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821"/>
    <w:rsid w:val="004A69C8"/>
    <w:rsid w:val="004A6C97"/>
    <w:rsid w:val="004A79D7"/>
    <w:rsid w:val="004A7AA8"/>
    <w:rsid w:val="004A7BFB"/>
    <w:rsid w:val="004A7C3F"/>
    <w:rsid w:val="004A7F29"/>
    <w:rsid w:val="004B0796"/>
    <w:rsid w:val="004B097B"/>
    <w:rsid w:val="004B09F7"/>
    <w:rsid w:val="004B0E07"/>
    <w:rsid w:val="004B0E1F"/>
    <w:rsid w:val="004B10EC"/>
    <w:rsid w:val="004B141F"/>
    <w:rsid w:val="004B1491"/>
    <w:rsid w:val="004B16BA"/>
    <w:rsid w:val="004B1E8C"/>
    <w:rsid w:val="004B2493"/>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735"/>
    <w:rsid w:val="004C1A1C"/>
    <w:rsid w:val="004C1AD1"/>
    <w:rsid w:val="004C1DBC"/>
    <w:rsid w:val="004C234B"/>
    <w:rsid w:val="004C26E3"/>
    <w:rsid w:val="004C2710"/>
    <w:rsid w:val="004C3542"/>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06"/>
    <w:rsid w:val="004C79EE"/>
    <w:rsid w:val="004C7F52"/>
    <w:rsid w:val="004C7F8E"/>
    <w:rsid w:val="004D0374"/>
    <w:rsid w:val="004D03AF"/>
    <w:rsid w:val="004D05F7"/>
    <w:rsid w:val="004D078E"/>
    <w:rsid w:val="004D082D"/>
    <w:rsid w:val="004D09B3"/>
    <w:rsid w:val="004D0BB5"/>
    <w:rsid w:val="004D0ED6"/>
    <w:rsid w:val="004D1061"/>
    <w:rsid w:val="004D1E13"/>
    <w:rsid w:val="004D2591"/>
    <w:rsid w:val="004D2824"/>
    <w:rsid w:val="004D2B7A"/>
    <w:rsid w:val="004D2F0B"/>
    <w:rsid w:val="004D36AE"/>
    <w:rsid w:val="004D3707"/>
    <w:rsid w:val="004D4063"/>
    <w:rsid w:val="004D4140"/>
    <w:rsid w:val="004D514B"/>
    <w:rsid w:val="004D528E"/>
    <w:rsid w:val="004D55FF"/>
    <w:rsid w:val="004D5A45"/>
    <w:rsid w:val="004D5B4D"/>
    <w:rsid w:val="004D5BFF"/>
    <w:rsid w:val="004D6506"/>
    <w:rsid w:val="004D6797"/>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812"/>
    <w:rsid w:val="004E3C09"/>
    <w:rsid w:val="004E3CC5"/>
    <w:rsid w:val="004E3F91"/>
    <w:rsid w:val="004E4B5E"/>
    <w:rsid w:val="004E52B6"/>
    <w:rsid w:val="004E53E9"/>
    <w:rsid w:val="004E565A"/>
    <w:rsid w:val="004E6424"/>
    <w:rsid w:val="004E6426"/>
    <w:rsid w:val="004E657B"/>
    <w:rsid w:val="004E666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43C"/>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978"/>
    <w:rsid w:val="00500D08"/>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3F9"/>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1EB8"/>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CAA"/>
    <w:rsid w:val="00520FC1"/>
    <w:rsid w:val="00521232"/>
    <w:rsid w:val="00521244"/>
    <w:rsid w:val="005212C4"/>
    <w:rsid w:val="005212DC"/>
    <w:rsid w:val="0052166F"/>
    <w:rsid w:val="0052196C"/>
    <w:rsid w:val="005219CA"/>
    <w:rsid w:val="00521BFD"/>
    <w:rsid w:val="00521DB5"/>
    <w:rsid w:val="00522172"/>
    <w:rsid w:val="00522198"/>
    <w:rsid w:val="0052239B"/>
    <w:rsid w:val="00522B13"/>
    <w:rsid w:val="00522B30"/>
    <w:rsid w:val="00522C03"/>
    <w:rsid w:val="005232B3"/>
    <w:rsid w:val="005233A5"/>
    <w:rsid w:val="00523C38"/>
    <w:rsid w:val="00523CAB"/>
    <w:rsid w:val="0052438E"/>
    <w:rsid w:val="00525B0A"/>
    <w:rsid w:val="0052624A"/>
    <w:rsid w:val="00526266"/>
    <w:rsid w:val="00526493"/>
    <w:rsid w:val="00526A07"/>
    <w:rsid w:val="00526A2E"/>
    <w:rsid w:val="00526EBE"/>
    <w:rsid w:val="00526F6C"/>
    <w:rsid w:val="00527730"/>
    <w:rsid w:val="005302CE"/>
    <w:rsid w:val="00530BC0"/>
    <w:rsid w:val="005310F3"/>
    <w:rsid w:val="00531276"/>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02B"/>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4B2F"/>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EC1"/>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499"/>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CDE"/>
    <w:rsid w:val="00580EA8"/>
    <w:rsid w:val="00580ED7"/>
    <w:rsid w:val="00581415"/>
    <w:rsid w:val="0058168F"/>
    <w:rsid w:val="00581885"/>
    <w:rsid w:val="0058191D"/>
    <w:rsid w:val="00581978"/>
    <w:rsid w:val="00581FFE"/>
    <w:rsid w:val="0058204D"/>
    <w:rsid w:val="0058252A"/>
    <w:rsid w:val="00582647"/>
    <w:rsid w:val="005827FD"/>
    <w:rsid w:val="00582B72"/>
    <w:rsid w:val="00582C5B"/>
    <w:rsid w:val="00582EE0"/>
    <w:rsid w:val="00582FAD"/>
    <w:rsid w:val="00583129"/>
    <w:rsid w:val="005835F6"/>
    <w:rsid w:val="00583D40"/>
    <w:rsid w:val="00583E2B"/>
    <w:rsid w:val="00583E96"/>
    <w:rsid w:val="005840D6"/>
    <w:rsid w:val="005847BC"/>
    <w:rsid w:val="00584B8F"/>
    <w:rsid w:val="00584E40"/>
    <w:rsid w:val="0058551B"/>
    <w:rsid w:val="00585C73"/>
    <w:rsid w:val="005867AE"/>
    <w:rsid w:val="00587A9A"/>
    <w:rsid w:val="00587F6A"/>
    <w:rsid w:val="00587FAB"/>
    <w:rsid w:val="005900AB"/>
    <w:rsid w:val="0059071B"/>
    <w:rsid w:val="00590903"/>
    <w:rsid w:val="00590A4C"/>
    <w:rsid w:val="00590B1F"/>
    <w:rsid w:val="00590B89"/>
    <w:rsid w:val="00591309"/>
    <w:rsid w:val="00591420"/>
    <w:rsid w:val="005915F9"/>
    <w:rsid w:val="00591CE2"/>
    <w:rsid w:val="005922AA"/>
    <w:rsid w:val="00592D66"/>
    <w:rsid w:val="00592E64"/>
    <w:rsid w:val="00593021"/>
    <w:rsid w:val="005930BC"/>
    <w:rsid w:val="005933E3"/>
    <w:rsid w:val="005938B8"/>
    <w:rsid w:val="00594595"/>
    <w:rsid w:val="00594764"/>
    <w:rsid w:val="0059485F"/>
    <w:rsid w:val="005949B0"/>
    <w:rsid w:val="00595627"/>
    <w:rsid w:val="0059590E"/>
    <w:rsid w:val="00595FED"/>
    <w:rsid w:val="0059613A"/>
    <w:rsid w:val="0059627F"/>
    <w:rsid w:val="00596C99"/>
    <w:rsid w:val="005970B2"/>
    <w:rsid w:val="0059717E"/>
    <w:rsid w:val="00597359"/>
    <w:rsid w:val="00597C8C"/>
    <w:rsid w:val="00597D3A"/>
    <w:rsid w:val="00597DD3"/>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00A"/>
    <w:rsid w:val="005A5248"/>
    <w:rsid w:val="005A7264"/>
    <w:rsid w:val="005A74DB"/>
    <w:rsid w:val="005A74EC"/>
    <w:rsid w:val="005A78C7"/>
    <w:rsid w:val="005A7E99"/>
    <w:rsid w:val="005B07F8"/>
    <w:rsid w:val="005B0855"/>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25A"/>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2F2"/>
    <w:rsid w:val="005C6825"/>
    <w:rsid w:val="005C6B37"/>
    <w:rsid w:val="005C6B73"/>
    <w:rsid w:val="005C6BE2"/>
    <w:rsid w:val="005C7394"/>
    <w:rsid w:val="005C7544"/>
    <w:rsid w:val="005C7A7A"/>
    <w:rsid w:val="005D0397"/>
    <w:rsid w:val="005D0565"/>
    <w:rsid w:val="005D071D"/>
    <w:rsid w:val="005D09B8"/>
    <w:rsid w:val="005D0E1C"/>
    <w:rsid w:val="005D1075"/>
    <w:rsid w:val="005D1248"/>
    <w:rsid w:val="005D1255"/>
    <w:rsid w:val="005D12C4"/>
    <w:rsid w:val="005D141F"/>
    <w:rsid w:val="005D1494"/>
    <w:rsid w:val="005D1C5E"/>
    <w:rsid w:val="005D1DED"/>
    <w:rsid w:val="005D1FD0"/>
    <w:rsid w:val="005D2102"/>
    <w:rsid w:val="005D2885"/>
    <w:rsid w:val="005D395A"/>
    <w:rsid w:val="005D3E83"/>
    <w:rsid w:val="005D48A2"/>
    <w:rsid w:val="005D497A"/>
    <w:rsid w:val="005D4AA8"/>
    <w:rsid w:val="005D5B5E"/>
    <w:rsid w:val="005D62B3"/>
    <w:rsid w:val="005D6CC9"/>
    <w:rsid w:val="005D7365"/>
    <w:rsid w:val="005D764B"/>
    <w:rsid w:val="005D773B"/>
    <w:rsid w:val="005D7BEC"/>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B3D"/>
    <w:rsid w:val="005E651B"/>
    <w:rsid w:val="005E6A00"/>
    <w:rsid w:val="005E6DD2"/>
    <w:rsid w:val="005E74A0"/>
    <w:rsid w:val="005E7D9F"/>
    <w:rsid w:val="005E7E2C"/>
    <w:rsid w:val="005E7ECE"/>
    <w:rsid w:val="005E7FAB"/>
    <w:rsid w:val="005F05E2"/>
    <w:rsid w:val="005F0BB2"/>
    <w:rsid w:val="005F0C5A"/>
    <w:rsid w:val="005F0D01"/>
    <w:rsid w:val="005F106A"/>
    <w:rsid w:val="005F1B40"/>
    <w:rsid w:val="005F1F06"/>
    <w:rsid w:val="005F2030"/>
    <w:rsid w:val="005F2104"/>
    <w:rsid w:val="005F2738"/>
    <w:rsid w:val="005F2CD9"/>
    <w:rsid w:val="005F2DD4"/>
    <w:rsid w:val="005F3B4C"/>
    <w:rsid w:val="005F40BB"/>
    <w:rsid w:val="005F47A7"/>
    <w:rsid w:val="005F4CC2"/>
    <w:rsid w:val="005F4D06"/>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DBC"/>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984"/>
    <w:rsid w:val="00613A36"/>
    <w:rsid w:val="00613B4D"/>
    <w:rsid w:val="00614254"/>
    <w:rsid w:val="00614317"/>
    <w:rsid w:val="0061433C"/>
    <w:rsid w:val="006143BD"/>
    <w:rsid w:val="0061440E"/>
    <w:rsid w:val="0061445B"/>
    <w:rsid w:val="006146B5"/>
    <w:rsid w:val="00614C53"/>
    <w:rsid w:val="00615263"/>
    <w:rsid w:val="0061587E"/>
    <w:rsid w:val="0061599C"/>
    <w:rsid w:val="00615AD4"/>
    <w:rsid w:val="0061619C"/>
    <w:rsid w:val="00616BFE"/>
    <w:rsid w:val="00617567"/>
    <w:rsid w:val="006179E5"/>
    <w:rsid w:val="00617C5A"/>
    <w:rsid w:val="00617D36"/>
    <w:rsid w:val="00617FA5"/>
    <w:rsid w:val="006207AE"/>
    <w:rsid w:val="00620A75"/>
    <w:rsid w:val="00621089"/>
    <w:rsid w:val="006213B6"/>
    <w:rsid w:val="00621407"/>
    <w:rsid w:val="00621757"/>
    <w:rsid w:val="00621D27"/>
    <w:rsid w:val="00622B92"/>
    <w:rsid w:val="00622CC0"/>
    <w:rsid w:val="00622CEC"/>
    <w:rsid w:val="00622E33"/>
    <w:rsid w:val="00622FC5"/>
    <w:rsid w:val="00623C20"/>
    <w:rsid w:val="006243D6"/>
    <w:rsid w:val="00624A25"/>
    <w:rsid w:val="00624FB0"/>
    <w:rsid w:val="006254B4"/>
    <w:rsid w:val="006254FD"/>
    <w:rsid w:val="006262CF"/>
    <w:rsid w:val="006266D4"/>
    <w:rsid w:val="006266E1"/>
    <w:rsid w:val="006266FA"/>
    <w:rsid w:val="00626EBF"/>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A00"/>
    <w:rsid w:val="00633D4A"/>
    <w:rsid w:val="00634481"/>
    <w:rsid w:val="00634813"/>
    <w:rsid w:val="00634A54"/>
    <w:rsid w:val="00634E22"/>
    <w:rsid w:val="006357F6"/>
    <w:rsid w:val="00635893"/>
    <w:rsid w:val="00635A9E"/>
    <w:rsid w:val="00635C17"/>
    <w:rsid w:val="00635E1E"/>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C69"/>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38E"/>
    <w:rsid w:val="0065246D"/>
    <w:rsid w:val="00652794"/>
    <w:rsid w:val="0065282E"/>
    <w:rsid w:val="00652840"/>
    <w:rsid w:val="00652C32"/>
    <w:rsid w:val="00652EC9"/>
    <w:rsid w:val="00652F80"/>
    <w:rsid w:val="00652FD8"/>
    <w:rsid w:val="00653313"/>
    <w:rsid w:val="00653638"/>
    <w:rsid w:val="0065399C"/>
    <w:rsid w:val="00653DCF"/>
    <w:rsid w:val="00653E58"/>
    <w:rsid w:val="00653F71"/>
    <w:rsid w:val="006545A2"/>
    <w:rsid w:val="0065474D"/>
    <w:rsid w:val="00654C98"/>
    <w:rsid w:val="00654F06"/>
    <w:rsid w:val="00655501"/>
    <w:rsid w:val="006556BA"/>
    <w:rsid w:val="00655BFD"/>
    <w:rsid w:val="00655D36"/>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5BB"/>
    <w:rsid w:val="006637E3"/>
    <w:rsid w:val="006638C7"/>
    <w:rsid w:val="0066398F"/>
    <w:rsid w:val="00663A2B"/>
    <w:rsid w:val="00664914"/>
    <w:rsid w:val="00664BF0"/>
    <w:rsid w:val="00664C0B"/>
    <w:rsid w:val="00665A3C"/>
    <w:rsid w:val="00665D0D"/>
    <w:rsid w:val="00665E16"/>
    <w:rsid w:val="00665FBC"/>
    <w:rsid w:val="006662EB"/>
    <w:rsid w:val="00666644"/>
    <w:rsid w:val="006669FB"/>
    <w:rsid w:val="00666DFB"/>
    <w:rsid w:val="0066740E"/>
    <w:rsid w:val="006675FA"/>
    <w:rsid w:val="006679B3"/>
    <w:rsid w:val="00670103"/>
    <w:rsid w:val="0067011C"/>
    <w:rsid w:val="006707DC"/>
    <w:rsid w:val="00670C77"/>
    <w:rsid w:val="00670F64"/>
    <w:rsid w:val="00671260"/>
    <w:rsid w:val="006712C2"/>
    <w:rsid w:val="00671492"/>
    <w:rsid w:val="006717E1"/>
    <w:rsid w:val="00671D89"/>
    <w:rsid w:val="00671FFF"/>
    <w:rsid w:val="0067204E"/>
    <w:rsid w:val="00672399"/>
    <w:rsid w:val="0067295F"/>
    <w:rsid w:val="00672BB1"/>
    <w:rsid w:val="00672D08"/>
    <w:rsid w:val="00672F64"/>
    <w:rsid w:val="00673B0F"/>
    <w:rsid w:val="00673B43"/>
    <w:rsid w:val="00673F70"/>
    <w:rsid w:val="00674196"/>
    <w:rsid w:val="00674720"/>
    <w:rsid w:val="00674C30"/>
    <w:rsid w:val="00675203"/>
    <w:rsid w:val="00675E8D"/>
    <w:rsid w:val="006760A1"/>
    <w:rsid w:val="006767CF"/>
    <w:rsid w:val="00676B02"/>
    <w:rsid w:val="006770D4"/>
    <w:rsid w:val="006773B8"/>
    <w:rsid w:val="006773E8"/>
    <w:rsid w:val="00677547"/>
    <w:rsid w:val="00677CFC"/>
    <w:rsid w:val="00677D3D"/>
    <w:rsid w:val="00677DE9"/>
    <w:rsid w:val="00680070"/>
    <w:rsid w:val="00680CBA"/>
    <w:rsid w:val="006813EB"/>
    <w:rsid w:val="00681603"/>
    <w:rsid w:val="006817C4"/>
    <w:rsid w:val="006819A9"/>
    <w:rsid w:val="00681E17"/>
    <w:rsid w:val="00682292"/>
    <w:rsid w:val="00682478"/>
    <w:rsid w:val="006829E9"/>
    <w:rsid w:val="00682A59"/>
    <w:rsid w:val="00682BD8"/>
    <w:rsid w:val="00682D20"/>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1E32"/>
    <w:rsid w:val="0069210E"/>
    <w:rsid w:val="00692220"/>
    <w:rsid w:val="00692877"/>
    <w:rsid w:val="006930DF"/>
    <w:rsid w:val="00693285"/>
    <w:rsid w:val="00693482"/>
    <w:rsid w:val="006934CF"/>
    <w:rsid w:val="00693800"/>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CFB"/>
    <w:rsid w:val="00697EA6"/>
    <w:rsid w:val="006A0425"/>
    <w:rsid w:val="006A0FAB"/>
    <w:rsid w:val="006A10B1"/>
    <w:rsid w:val="006A14B6"/>
    <w:rsid w:val="006A1548"/>
    <w:rsid w:val="006A1A20"/>
    <w:rsid w:val="006A2763"/>
    <w:rsid w:val="006A2DEE"/>
    <w:rsid w:val="006A31BC"/>
    <w:rsid w:val="006A3236"/>
    <w:rsid w:val="006A3398"/>
    <w:rsid w:val="006A396B"/>
    <w:rsid w:val="006A3A4C"/>
    <w:rsid w:val="006A3A96"/>
    <w:rsid w:val="006A4025"/>
    <w:rsid w:val="006A40D7"/>
    <w:rsid w:val="006A4700"/>
    <w:rsid w:val="006A4C45"/>
    <w:rsid w:val="006A4D08"/>
    <w:rsid w:val="006A4D41"/>
    <w:rsid w:val="006A4F24"/>
    <w:rsid w:val="006A54CC"/>
    <w:rsid w:val="006A5AFF"/>
    <w:rsid w:val="006A5ECE"/>
    <w:rsid w:val="006A6249"/>
    <w:rsid w:val="006A62A4"/>
    <w:rsid w:val="006A66B0"/>
    <w:rsid w:val="006A6A19"/>
    <w:rsid w:val="006A73C4"/>
    <w:rsid w:val="006A7BC9"/>
    <w:rsid w:val="006B00A9"/>
    <w:rsid w:val="006B0264"/>
    <w:rsid w:val="006B04EB"/>
    <w:rsid w:val="006B05D3"/>
    <w:rsid w:val="006B0F4B"/>
    <w:rsid w:val="006B1188"/>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9A9"/>
    <w:rsid w:val="006C1C93"/>
    <w:rsid w:val="006C2524"/>
    <w:rsid w:val="006C2583"/>
    <w:rsid w:val="006C26A7"/>
    <w:rsid w:val="006C272B"/>
    <w:rsid w:val="006C2AA5"/>
    <w:rsid w:val="006C2CEA"/>
    <w:rsid w:val="006C30E6"/>
    <w:rsid w:val="006C3273"/>
    <w:rsid w:val="006C34B2"/>
    <w:rsid w:val="006C399A"/>
    <w:rsid w:val="006C3B7C"/>
    <w:rsid w:val="006C3D2F"/>
    <w:rsid w:val="006C457A"/>
    <w:rsid w:val="006C45E9"/>
    <w:rsid w:val="006C4C76"/>
    <w:rsid w:val="006C52DE"/>
    <w:rsid w:val="006C5324"/>
    <w:rsid w:val="006C55AB"/>
    <w:rsid w:val="006C577B"/>
    <w:rsid w:val="006C5DF4"/>
    <w:rsid w:val="006C660C"/>
    <w:rsid w:val="006C66D5"/>
    <w:rsid w:val="006C68CD"/>
    <w:rsid w:val="006C71AB"/>
    <w:rsid w:val="006C7ADF"/>
    <w:rsid w:val="006D0741"/>
    <w:rsid w:val="006D0A00"/>
    <w:rsid w:val="006D0A6F"/>
    <w:rsid w:val="006D0E5A"/>
    <w:rsid w:val="006D0E87"/>
    <w:rsid w:val="006D0EC4"/>
    <w:rsid w:val="006D10E8"/>
    <w:rsid w:val="006D119C"/>
    <w:rsid w:val="006D1F88"/>
    <w:rsid w:val="006D2216"/>
    <w:rsid w:val="006D27E6"/>
    <w:rsid w:val="006D299E"/>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8F"/>
    <w:rsid w:val="006E2242"/>
    <w:rsid w:val="006E227F"/>
    <w:rsid w:val="006E262F"/>
    <w:rsid w:val="006E29C7"/>
    <w:rsid w:val="006E2A46"/>
    <w:rsid w:val="006E2A62"/>
    <w:rsid w:val="006E2A95"/>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9CC"/>
    <w:rsid w:val="006F3B0E"/>
    <w:rsid w:val="006F3BAF"/>
    <w:rsid w:val="006F3D39"/>
    <w:rsid w:val="006F404A"/>
    <w:rsid w:val="006F4752"/>
    <w:rsid w:val="006F4DE0"/>
    <w:rsid w:val="006F4FC1"/>
    <w:rsid w:val="006F536D"/>
    <w:rsid w:val="006F55BB"/>
    <w:rsid w:val="006F56E3"/>
    <w:rsid w:val="006F58AF"/>
    <w:rsid w:val="006F58D3"/>
    <w:rsid w:val="006F58E8"/>
    <w:rsid w:val="006F5EBE"/>
    <w:rsid w:val="006F64D1"/>
    <w:rsid w:val="006F650B"/>
    <w:rsid w:val="006F650C"/>
    <w:rsid w:val="006F65F8"/>
    <w:rsid w:val="006F6977"/>
    <w:rsid w:val="006F69B8"/>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033"/>
    <w:rsid w:val="00705752"/>
    <w:rsid w:val="00705C91"/>
    <w:rsid w:val="00706347"/>
    <w:rsid w:val="0070663E"/>
    <w:rsid w:val="00706747"/>
    <w:rsid w:val="00706F9F"/>
    <w:rsid w:val="007070EE"/>
    <w:rsid w:val="00707264"/>
    <w:rsid w:val="00707373"/>
    <w:rsid w:val="00707B50"/>
    <w:rsid w:val="00710DB5"/>
    <w:rsid w:val="0071108E"/>
    <w:rsid w:val="007112FA"/>
    <w:rsid w:val="007114A6"/>
    <w:rsid w:val="0071172A"/>
    <w:rsid w:val="007118A3"/>
    <w:rsid w:val="0071198A"/>
    <w:rsid w:val="00711F73"/>
    <w:rsid w:val="007120C9"/>
    <w:rsid w:val="0071253A"/>
    <w:rsid w:val="00712AC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B88"/>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BC2"/>
    <w:rsid w:val="00723CAA"/>
    <w:rsid w:val="007244C5"/>
    <w:rsid w:val="00724536"/>
    <w:rsid w:val="007253F3"/>
    <w:rsid w:val="007256A8"/>
    <w:rsid w:val="00725BC7"/>
    <w:rsid w:val="007261D2"/>
    <w:rsid w:val="00726A4B"/>
    <w:rsid w:val="00726B50"/>
    <w:rsid w:val="00726E5A"/>
    <w:rsid w:val="00727294"/>
    <w:rsid w:val="00727346"/>
    <w:rsid w:val="0072771D"/>
    <w:rsid w:val="00727BF4"/>
    <w:rsid w:val="00727D59"/>
    <w:rsid w:val="00730BC7"/>
    <w:rsid w:val="007312FD"/>
    <w:rsid w:val="00731798"/>
    <w:rsid w:val="00731C75"/>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37F61"/>
    <w:rsid w:val="007402C4"/>
    <w:rsid w:val="007402EF"/>
    <w:rsid w:val="007408FA"/>
    <w:rsid w:val="007408FC"/>
    <w:rsid w:val="00740BA8"/>
    <w:rsid w:val="0074145A"/>
    <w:rsid w:val="00741475"/>
    <w:rsid w:val="007418C9"/>
    <w:rsid w:val="00741B02"/>
    <w:rsid w:val="00741BEC"/>
    <w:rsid w:val="00741FE3"/>
    <w:rsid w:val="007420BB"/>
    <w:rsid w:val="0074211D"/>
    <w:rsid w:val="007423AB"/>
    <w:rsid w:val="00742476"/>
    <w:rsid w:val="0074286B"/>
    <w:rsid w:val="007428EA"/>
    <w:rsid w:val="00742974"/>
    <w:rsid w:val="00742E83"/>
    <w:rsid w:val="00743484"/>
    <w:rsid w:val="00743779"/>
    <w:rsid w:val="00743C5A"/>
    <w:rsid w:val="00743E88"/>
    <w:rsid w:val="00744401"/>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33F"/>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5F4"/>
    <w:rsid w:val="0076264F"/>
    <w:rsid w:val="007626D9"/>
    <w:rsid w:val="00762D06"/>
    <w:rsid w:val="00762D0E"/>
    <w:rsid w:val="0076407E"/>
    <w:rsid w:val="00764110"/>
    <w:rsid w:val="00764456"/>
    <w:rsid w:val="00764E15"/>
    <w:rsid w:val="00765855"/>
    <w:rsid w:val="00765F41"/>
    <w:rsid w:val="00765F49"/>
    <w:rsid w:val="007660F9"/>
    <w:rsid w:val="007664EE"/>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20A"/>
    <w:rsid w:val="00773376"/>
    <w:rsid w:val="0077367F"/>
    <w:rsid w:val="0077392D"/>
    <w:rsid w:val="00773C98"/>
    <w:rsid w:val="00773E3E"/>
    <w:rsid w:val="00774EEB"/>
    <w:rsid w:val="007753D6"/>
    <w:rsid w:val="007755A5"/>
    <w:rsid w:val="0077571D"/>
    <w:rsid w:val="007759C3"/>
    <w:rsid w:val="0077623B"/>
    <w:rsid w:val="00776340"/>
    <w:rsid w:val="007763B8"/>
    <w:rsid w:val="0077641A"/>
    <w:rsid w:val="00776754"/>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540"/>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F30"/>
    <w:rsid w:val="00787178"/>
    <w:rsid w:val="007875DF"/>
    <w:rsid w:val="00787867"/>
    <w:rsid w:val="007879D1"/>
    <w:rsid w:val="00787AC4"/>
    <w:rsid w:val="00787C50"/>
    <w:rsid w:val="0079025C"/>
    <w:rsid w:val="0079048F"/>
    <w:rsid w:val="00790660"/>
    <w:rsid w:val="0079074F"/>
    <w:rsid w:val="00790B01"/>
    <w:rsid w:val="00790C4F"/>
    <w:rsid w:val="00790E9E"/>
    <w:rsid w:val="00790FAA"/>
    <w:rsid w:val="00791401"/>
    <w:rsid w:val="00791E60"/>
    <w:rsid w:val="00791FC1"/>
    <w:rsid w:val="00792161"/>
    <w:rsid w:val="0079245C"/>
    <w:rsid w:val="00792708"/>
    <w:rsid w:val="00792757"/>
    <w:rsid w:val="0079279B"/>
    <w:rsid w:val="00792A52"/>
    <w:rsid w:val="00792BEF"/>
    <w:rsid w:val="00792E00"/>
    <w:rsid w:val="00793018"/>
    <w:rsid w:val="00793107"/>
    <w:rsid w:val="007933F8"/>
    <w:rsid w:val="00793602"/>
    <w:rsid w:val="007939F0"/>
    <w:rsid w:val="00793DE9"/>
    <w:rsid w:val="007943AF"/>
    <w:rsid w:val="0079452C"/>
    <w:rsid w:val="007947CB"/>
    <w:rsid w:val="00794808"/>
    <w:rsid w:val="0079521E"/>
    <w:rsid w:val="00795366"/>
    <w:rsid w:val="00795593"/>
    <w:rsid w:val="00795609"/>
    <w:rsid w:val="0079581E"/>
    <w:rsid w:val="00795C30"/>
    <w:rsid w:val="00795EC4"/>
    <w:rsid w:val="0079687A"/>
    <w:rsid w:val="00796C23"/>
    <w:rsid w:val="00796C84"/>
    <w:rsid w:val="00796EA4"/>
    <w:rsid w:val="00796EBE"/>
    <w:rsid w:val="00797148"/>
    <w:rsid w:val="00797272"/>
    <w:rsid w:val="00797BC5"/>
    <w:rsid w:val="00797D2E"/>
    <w:rsid w:val="007A01A6"/>
    <w:rsid w:val="007A05FD"/>
    <w:rsid w:val="007A09E6"/>
    <w:rsid w:val="007A1097"/>
    <w:rsid w:val="007A146A"/>
    <w:rsid w:val="007A1488"/>
    <w:rsid w:val="007A1A56"/>
    <w:rsid w:val="007A22B8"/>
    <w:rsid w:val="007A2603"/>
    <w:rsid w:val="007A2967"/>
    <w:rsid w:val="007A2C14"/>
    <w:rsid w:val="007A2C47"/>
    <w:rsid w:val="007A3485"/>
    <w:rsid w:val="007A38DD"/>
    <w:rsid w:val="007A3903"/>
    <w:rsid w:val="007A3B3F"/>
    <w:rsid w:val="007A3B93"/>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EEA"/>
    <w:rsid w:val="007B0F02"/>
    <w:rsid w:val="007B1164"/>
    <w:rsid w:val="007B140D"/>
    <w:rsid w:val="007B197C"/>
    <w:rsid w:val="007B1F76"/>
    <w:rsid w:val="007B27B4"/>
    <w:rsid w:val="007B2802"/>
    <w:rsid w:val="007B2BE3"/>
    <w:rsid w:val="007B3314"/>
    <w:rsid w:val="007B384D"/>
    <w:rsid w:val="007B385B"/>
    <w:rsid w:val="007B3BA0"/>
    <w:rsid w:val="007B4113"/>
    <w:rsid w:val="007B431B"/>
    <w:rsid w:val="007B4412"/>
    <w:rsid w:val="007B45EF"/>
    <w:rsid w:val="007B47D4"/>
    <w:rsid w:val="007B4823"/>
    <w:rsid w:val="007B4EC0"/>
    <w:rsid w:val="007B5135"/>
    <w:rsid w:val="007B5174"/>
    <w:rsid w:val="007B51F1"/>
    <w:rsid w:val="007B541D"/>
    <w:rsid w:val="007B5837"/>
    <w:rsid w:val="007B5BC4"/>
    <w:rsid w:val="007B608C"/>
    <w:rsid w:val="007B6535"/>
    <w:rsid w:val="007B67D9"/>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BC6"/>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12C"/>
    <w:rsid w:val="007D5363"/>
    <w:rsid w:val="007D5449"/>
    <w:rsid w:val="007D5534"/>
    <w:rsid w:val="007D5758"/>
    <w:rsid w:val="007D5923"/>
    <w:rsid w:val="007D5A97"/>
    <w:rsid w:val="007D5C33"/>
    <w:rsid w:val="007D605B"/>
    <w:rsid w:val="007D717D"/>
    <w:rsid w:val="007D7671"/>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B34"/>
    <w:rsid w:val="007E3D2B"/>
    <w:rsid w:val="007E3F5A"/>
    <w:rsid w:val="007E5278"/>
    <w:rsid w:val="007E536E"/>
    <w:rsid w:val="007E5C43"/>
    <w:rsid w:val="007E5DAB"/>
    <w:rsid w:val="007E5F8D"/>
    <w:rsid w:val="007E6192"/>
    <w:rsid w:val="007E679C"/>
    <w:rsid w:val="007E6818"/>
    <w:rsid w:val="007E6819"/>
    <w:rsid w:val="007E6F77"/>
    <w:rsid w:val="007E7B22"/>
    <w:rsid w:val="007E7BF2"/>
    <w:rsid w:val="007E7E4B"/>
    <w:rsid w:val="007E7F34"/>
    <w:rsid w:val="007F0720"/>
    <w:rsid w:val="007F0AD5"/>
    <w:rsid w:val="007F18A6"/>
    <w:rsid w:val="007F1A6B"/>
    <w:rsid w:val="007F1D7C"/>
    <w:rsid w:val="007F2224"/>
    <w:rsid w:val="007F243C"/>
    <w:rsid w:val="007F2545"/>
    <w:rsid w:val="007F26D5"/>
    <w:rsid w:val="007F297D"/>
    <w:rsid w:val="007F2BA6"/>
    <w:rsid w:val="007F3088"/>
    <w:rsid w:val="007F32C9"/>
    <w:rsid w:val="007F32F5"/>
    <w:rsid w:val="007F35A0"/>
    <w:rsid w:val="007F4249"/>
    <w:rsid w:val="007F4643"/>
    <w:rsid w:val="007F47A7"/>
    <w:rsid w:val="007F4C28"/>
    <w:rsid w:val="007F52F1"/>
    <w:rsid w:val="007F5B9D"/>
    <w:rsid w:val="007F5E2A"/>
    <w:rsid w:val="007F66D7"/>
    <w:rsid w:val="007F68B8"/>
    <w:rsid w:val="007F6F7A"/>
    <w:rsid w:val="007F71ED"/>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113"/>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525"/>
    <w:rsid w:val="0081365B"/>
    <w:rsid w:val="00813897"/>
    <w:rsid w:val="00813B7A"/>
    <w:rsid w:val="008141F0"/>
    <w:rsid w:val="008144C5"/>
    <w:rsid w:val="0081521B"/>
    <w:rsid w:val="008152AB"/>
    <w:rsid w:val="00815479"/>
    <w:rsid w:val="00815A5C"/>
    <w:rsid w:val="00815BDC"/>
    <w:rsid w:val="008163D4"/>
    <w:rsid w:val="00816E7C"/>
    <w:rsid w:val="00817873"/>
    <w:rsid w:val="00820451"/>
    <w:rsid w:val="008207F6"/>
    <w:rsid w:val="00820CF6"/>
    <w:rsid w:val="00820F1C"/>
    <w:rsid w:val="00821262"/>
    <w:rsid w:val="008212DD"/>
    <w:rsid w:val="00821EEC"/>
    <w:rsid w:val="008226F0"/>
    <w:rsid w:val="008227BC"/>
    <w:rsid w:val="00822AEC"/>
    <w:rsid w:val="00822EB8"/>
    <w:rsid w:val="00822ED5"/>
    <w:rsid w:val="00822F1B"/>
    <w:rsid w:val="008230D6"/>
    <w:rsid w:val="00823238"/>
    <w:rsid w:val="00823550"/>
    <w:rsid w:val="008236C5"/>
    <w:rsid w:val="00823F98"/>
    <w:rsid w:val="00824171"/>
    <w:rsid w:val="0082438E"/>
    <w:rsid w:val="00824E40"/>
    <w:rsid w:val="00824EDE"/>
    <w:rsid w:val="0082545D"/>
    <w:rsid w:val="00825489"/>
    <w:rsid w:val="00825B88"/>
    <w:rsid w:val="00825C51"/>
    <w:rsid w:val="00825D71"/>
    <w:rsid w:val="00825DF1"/>
    <w:rsid w:val="0082647E"/>
    <w:rsid w:val="00826694"/>
    <w:rsid w:val="0082677C"/>
    <w:rsid w:val="00826FF7"/>
    <w:rsid w:val="008273E7"/>
    <w:rsid w:val="00827625"/>
    <w:rsid w:val="00827680"/>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3CE"/>
    <w:rsid w:val="008329DB"/>
    <w:rsid w:val="008332B4"/>
    <w:rsid w:val="008334B7"/>
    <w:rsid w:val="008336FF"/>
    <w:rsid w:val="00833A8C"/>
    <w:rsid w:val="00833DD1"/>
    <w:rsid w:val="008341B6"/>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01"/>
    <w:rsid w:val="00840EEC"/>
    <w:rsid w:val="00840F87"/>
    <w:rsid w:val="008411FB"/>
    <w:rsid w:val="00841202"/>
    <w:rsid w:val="00841303"/>
    <w:rsid w:val="00841B12"/>
    <w:rsid w:val="00841F95"/>
    <w:rsid w:val="00842269"/>
    <w:rsid w:val="008423CE"/>
    <w:rsid w:val="0084291E"/>
    <w:rsid w:val="00842D21"/>
    <w:rsid w:val="00842F95"/>
    <w:rsid w:val="00843072"/>
    <w:rsid w:val="00843146"/>
    <w:rsid w:val="008432D3"/>
    <w:rsid w:val="008436A2"/>
    <w:rsid w:val="008445F6"/>
    <w:rsid w:val="00844875"/>
    <w:rsid w:val="008448E9"/>
    <w:rsid w:val="00844B28"/>
    <w:rsid w:val="00844B85"/>
    <w:rsid w:val="00844BF6"/>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B1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A49"/>
    <w:rsid w:val="00855D27"/>
    <w:rsid w:val="00856840"/>
    <w:rsid w:val="00856B69"/>
    <w:rsid w:val="008577AF"/>
    <w:rsid w:val="008579A6"/>
    <w:rsid w:val="0086000C"/>
    <w:rsid w:val="008601F2"/>
    <w:rsid w:val="00860293"/>
    <w:rsid w:val="008602BB"/>
    <w:rsid w:val="00860EA0"/>
    <w:rsid w:val="00860FAB"/>
    <w:rsid w:val="00861101"/>
    <w:rsid w:val="00861311"/>
    <w:rsid w:val="00861AF5"/>
    <w:rsid w:val="00862254"/>
    <w:rsid w:val="0086233C"/>
    <w:rsid w:val="0086325E"/>
    <w:rsid w:val="0086349F"/>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6ED6"/>
    <w:rsid w:val="00867115"/>
    <w:rsid w:val="008671AA"/>
    <w:rsid w:val="00867573"/>
    <w:rsid w:val="008675A5"/>
    <w:rsid w:val="00867831"/>
    <w:rsid w:val="00867877"/>
    <w:rsid w:val="008678D0"/>
    <w:rsid w:val="00867908"/>
    <w:rsid w:val="00867C64"/>
    <w:rsid w:val="008704DF"/>
    <w:rsid w:val="00870765"/>
    <w:rsid w:val="00870F09"/>
    <w:rsid w:val="00870F1D"/>
    <w:rsid w:val="008715CB"/>
    <w:rsid w:val="008719E6"/>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39C"/>
    <w:rsid w:val="008759AC"/>
    <w:rsid w:val="00875A2E"/>
    <w:rsid w:val="00875CD3"/>
    <w:rsid w:val="008762A2"/>
    <w:rsid w:val="00876BC7"/>
    <w:rsid w:val="00876DDF"/>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F1"/>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8E7"/>
    <w:rsid w:val="00894CFE"/>
    <w:rsid w:val="00895015"/>
    <w:rsid w:val="0089550A"/>
    <w:rsid w:val="00895DD3"/>
    <w:rsid w:val="00896414"/>
    <w:rsid w:val="0089718B"/>
    <w:rsid w:val="0089749B"/>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436"/>
    <w:rsid w:val="008A19D3"/>
    <w:rsid w:val="008A2952"/>
    <w:rsid w:val="008A300B"/>
    <w:rsid w:val="008A3042"/>
    <w:rsid w:val="008A31E8"/>
    <w:rsid w:val="008A31F7"/>
    <w:rsid w:val="008A3450"/>
    <w:rsid w:val="008A38F2"/>
    <w:rsid w:val="008A3B88"/>
    <w:rsid w:val="008A3FDB"/>
    <w:rsid w:val="008A40B5"/>
    <w:rsid w:val="008A4229"/>
    <w:rsid w:val="008A431B"/>
    <w:rsid w:val="008A43D8"/>
    <w:rsid w:val="008A44B6"/>
    <w:rsid w:val="008A4612"/>
    <w:rsid w:val="008A4977"/>
    <w:rsid w:val="008A5077"/>
    <w:rsid w:val="008A53E6"/>
    <w:rsid w:val="008A5BEF"/>
    <w:rsid w:val="008A5C16"/>
    <w:rsid w:val="008A615E"/>
    <w:rsid w:val="008A6424"/>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21F"/>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2F5F"/>
    <w:rsid w:val="008C39C5"/>
    <w:rsid w:val="008C3B11"/>
    <w:rsid w:val="008C3C77"/>
    <w:rsid w:val="008C4536"/>
    <w:rsid w:val="008C4692"/>
    <w:rsid w:val="008C4FA6"/>
    <w:rsid w:val="008C4FB4"/>
    <w:rsid w:val="008C513F"/>
    <w:rsid w:val="008C51E3"/>
    <w:rsid w:val="008C5778"/>
    <w:rsid w:val="008C5947"/>
    <w:rsid w:val="008C5E9A"/>
    <w:rsid w:val="008C6168"/>
    <w:rsid w:val="008C650B"/>
    <w:rsid w:val="008C66C7"/>
    <w:rsid w:val="008C7AC1"/>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A73"/>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CAB"/>
    <w:rsid w:val="008F7FF9"/>
    <w:rsid w:val="009001F7"/>
    <w:rsid w:val="0090044F"/>
    <w:rsid w:val="00900619"/>
    <w:rsid w:val="00900D1F"/>
    <w:rsid w:val="00901286"/>
    <w:rsid w:val="00901348"/>
    <w:rsid w:val="0090177D"/>
    <w:rsid w:val="00901A42"/>
    <w:rsid w:val="00901CD1"/>
    <w:rsid w:val="00901D90"/>
    <w:rsid w:val="0090237A"/>
    <w:rsid w:val="009026C9"/>
    <w:rsid w:val="00902DB3"/>
    <w:rsid w:val="009031E8"/>
    <w:rsid w:val="0090329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4E7"/>
    <w:rsid w:val="009116AD"/>
    <w:rsid w:val="009116DB"/>
    <w:rsid w:val="0091198C"/>
    <w:rsid w:val="00911A16"/>
    <w:rsid w:val="00911B2D"/>
    <w:rsid w:val="00911D99"/>
    <w:rsid w:val="00912881"/>
    <w:rsid w:val="00912AD2"/>
    <w:rsid w:val="00912B89"/>
    <w:rsid w:val="00912D89"/>
    <w:rsid w:val="009131EE"/>
    <w:rsid w:val="009133EF"/>
    <w:rsid w:val="00913486"/>
    <w:rsid w:val="00913AD8"/>
    <w:rsid w:val="00913ECA"/>
    <w:rsid w:val="009152CB"/>
    <w:rsid w:val="0091580F"/>
    <w:rsid w:val="009158DF"/>
    <w:rsid w:val="00916382"/>
    <w:rsid w:val="00916508"/>
    <w:rsid w:val="00916905"/>
    <w:rsid w:val="00916BCF"/>
    <w:rsid w:val="0091707E"/>
    <w:rsid w:val="009170D3"/>
    <w:rsid w:val="00917241"/>
    <w:rsid w:val="0091727B"/>
    <w:rsid w:val="0091745D"/>
    <w:rsid w:val="00917B5E"/>
    <w:rsid w:val="00917B66"/>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2BC"/>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82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08E"/>
    <w:rsid w:val="0094155E"/>
    <w:rsid w:val="00941868"/>
    <w:rsid w:val="00941B9F"/>
    <w:rsid w:val="00941E1B"/>
    <w:rsid w:val="00942003"/>
    <w:rsid w:val="0094228A"/>
    <w:rsid w:val="0094266F"/>
    <w:rsid w:val="0094287B"/>
    <w:rsid w:val="00942F07"/>
    <w:rsid w:val="00942FD0"/>
    <w:rsid w:val="00943105"/>
    <w:rsid w:val="009438FF"/>
    <w:rsid w:val="00944072"/>
    <w:rsid w:val="009445E0"/>
    <w:rsid w:val="00944F33"/>
    <w:rsid w:val="00944FA0"/>
    <w:rsid w:val="0094513E"/>
    <w:rsid w:val="0094554E"/>
    <w:rsid w:val="00945E56"/>
    <w:rsid w:val="009460D0"/>
    <w:rsid w:val="0094690E"/>
    <w:rsid w:val="0094707D"/>
    <w:rsid w:val="009472D7"/>
    <w:rsid w:val="00947B3D"/>
    <w:rsid w:val="00950207"/>
    <w:rsid w:val="0095055C"/>
    <w:rsid w:val="009506F2"/>
    <w:rsid w:val="00950766"/>
    <w:rsid w:val="00950923"/>
    <w:rsid w:val="009510E7"/>
    <w:rsid w:val="0095142B"/>
    <w:rsid w:val="00951434"/>
    <w:rsid w:val="00951494"/>
    <w:rsid w:val="00951782"/>
    <w:rsid w:val="009517F4"/>
    <w:rsid w:val="00951831"/>
    <w:rsid w:val="00951CE6"/>
    <w:rsid w:val="00951D98"/>
    <w:rsid w:val="009522DF"/>
    <w:rsid w:val="009523EA"/>
    <w:rsid w:val="0095266F"/>
    <w:rsid w:val="0095308C"/>
    <w:rsid w:val="00953625"/>
    <w:rsid w:val="009536CB"/>
    <w:rsid w:val="00953C75"/>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F8F"/>
    <w:rsid w:val="0096535C"/>
    <w:rsid w:val="00965706"/>
    <w:rsid w:val="009658AB"/>
    <w:rsid w:val="00965BD5"/>
    <w:rsid w:val="00965C39"/>
    <w:rsid w:val="00965CE0"/>
    <w:rsid w:val="00965E31"/>
    <w:rsid w:val="0096603F"/>
    <w:rsid w:val="009661BD"/>
    <w:rsid w:val="00966861"/>
    <w:rsid w:val="00966A50"/>
    <w:rsid w:val="00966CA6"/>
    <w:rsid w:val="00966ED7"/>
    <w:rsid w:val="00967ADB"/>
    <w:rsid w:val="00967CBE"/>
    <w:rsid w:val="0097010A"/>
    <w:rsid w:val="009706D4"/>
    <w:rsid w:val="00970B6A"/>
    <w:rsid w:val="00970CC4"/>
    <w:rsid w:val="00970D7B"/>
    <w:rsid w:val="00971766"/>
    <w:rsid w:val="0097275D"/>
    <w:rsid w:val="00972956"/>
    <w:rsid w:val="00972B1E"/>
    <w:rsid w:val="00972B93"/>
    <w:rsid w:val="00972C4E"/>
    <w:rsid w:val="00972C5B"/>
    <w:rsid w:val="00972F49"/>
    <w:rsid w:val="00973700"/>
    <w:rsid w:val="00973960"/>
    <w:rsid w:val="00973C50"/>
    <w:rsid w:val="0097539B"/>
    <w:rsid w:val="00975912"/>
    <w:rsid w:val="00975C91"/>
    <w:rsid w:val="00975D72"/>
    <w:rsid w:val="00976B89"/>
    <w:rsid w:val="00977318"/>
    <w:rsid w:val="0097757C"/>
    <w:rsid w:val="00977FB6"/>
    <w:rsid w:val="0098053B"/>
    <w:rsid w:val="009807C6"/>
    <w:rsid w:val="00980ACA"/>
    <w:rsid w:val="00980F14"/>
    <w:rsid w:val="0098125C"/>
    <w:rsid w:val="0098146B"/>
    <w:rsid w:val="00981877"/>
    <w:rsid w:val="00982485"/>
    <w:rsid w:val="00982725"/>
    <w:rsid w:val="009828BD"/>
    <w:rsid w:val="009829FD"/>
    <w:rsid w:val="00982A6F"/>
    <w:rsid w:val="00982F90"/>
    <w:rsid w:val="00983984"/>
    <w:rsid w:val="00983BA8"/>
    <w:rsid w:val="00983C3B"/>
    <w:rsid w:val="00984418"/>
    <w:rsid w:val="00984DC5"/>
    <w:rsid w:val="00984DFF"/>
    <w:rsid w:val="0098555E"/>
    <w:rsid w:val="009856D4"/>
    <w:rsid w:val="009856E1"/>
    <w:rsid w:val="00985711"/>
    <w:rsid w:val="009857FB"/>
    <w:rsid w:val="00986423"/>
    <w:rsid w:val="00986472"/>
    <w:rsid w:val="009866B2"/>
    <w:rsid w:val="00986D0E"/>
    <w:rsid w:val="00986E15"/>
    <w:rsid w:val="00986E37"/>
    <w:rsid w:val="009871C5"/>
    <w:rsid w:val="00987366"/>
    <w:rsid w:val="0098742C"/>
    <w:rsid w:val="0098765F"/>
    <w:rsid w:val="00987688"/>
    <w:rsid w:val="00987A47"/>
    <w:rsid w:val="00987DFA"/>
    <w:rsid w:val="009900E6"/>
    <w:rsid w:val="00990B6D"/>
    <w:rsid w:val="00990D02"/>
    <w:rsid w:val="00990DDE"/>
    <w:rsid w:val="00991123"/>
    <w:rsid w:val="0099117B"/>
    <w:rsid w:val="00991550"/>
    <w:rsid w:val="0099181B"/>
    <w:rsid w:val="009933AC"/>
    <w:rsid w:val="00993756"/>
    <w:rsid w:val="00993ACA"/>
    <w:rsid w:val="00993DAE"/>
    <w:rsid w:val="009942BA"/>
    <w:rsid w:val="0099462D"/>
    <w:rsid w:val="00994EAF"/>
    <w:rsid w:val="00995139"/>
    <w:rsid w:val="009953FE"/>
    <w:rsid w:val="009959E3"/>
    <w:rsid w:val="00995C20"/>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29"/>
    <w:rsid w:val="009A253C"/>
    <w:rsid w:val="009A2627"/>
    <w:rsid w:val="009A28F9"/>
    <w:rsid w:val="009A2E7A"/>
    <w:rsid w:val="009A2F7F"/>
    <w:rsid w:val="009A347B"/>
    <w:rsid w:val="009A3933"/>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0FC3"/>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652"/>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69A"/>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8BE"/>
    <w:rsid w:val="009C5B06"/>
    <w:rsid w:val="009C5BEB"/>
    <w:rsid w:val="009C5E27"/>
    <w:rsid w:val="009C6349"/>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1D6"/>
    <w:rsid w:val="009D434D"/>
    <w:rsid w:val="009D4394"/>
    <w:rsid w:val="009D45AE"/>
    <w:rsid w:val="009D4EBA"/>
    <w:rsid w:val="009D50B3"/>
    <w:rsid w:val="009D53C5"/>
    <w:rsid w:val="009D5AA8"/>
    <w:rsid w:val="009D691C"/>
    <w:rsid w:val="009D6B60"/>
    <w:rsid w:val="009D6F6C"/>
    <w:rsid w:val="009D7413"/>
    <w:rsid w:val="009D751A"/>
    <w:rsid w:val="009D756C"/>
    <w:rsid w:val="009D7C0D"/>
    <w:rsid w:val="009D7D08"/>
    <w:rsid w:val="009E05E2"/>
    <w:rsid w:val="009E0728"/>
    <w:rsid w:val="009E0B37"/>
    <w:rsid w:val="009E0BF0"/>
    <w:rsid w:val="009E0C93"/>
    <w:rsid w:val="009E0F8F"/>
    <w:rsid w:val="009E1066"/>
    <w:rsid w:val="009E13E5"/>
    <w:rsid w:val="009E1533"/>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60C"/>
    <w:rsid w:val="009E5A1A"/>
    <w:rsid w:val="009E5D41"/>
    <w:rsid w:val="009E6606"/>
    <w:rsid w:val="009E681A"/>
    <w:rsid w:val="009E6F7C"/>
    <w:rsid w:val="009E6FB9"/>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DCE"/>
    <w:rsid w:val="009F6F55"/>
    <w:rsid w:val="009F71DE"/>
    <w:rsid w:val="009F7316"/>
    <w:rsid w:val="009F7423"/>
    <w:rsid w:val="009F7B97"/>
    <w:rsid w:val="00A00531"/>
    <w:rsid w:val="00A00C7F"/>
    <w:rsid w:val="00A014C6"/>
    <w:rsid w:val="00A025B3"/>
    <w:rsid w:val="00A0276E"/>
    <w:rsid w:val="00A02793"/>
    <w:rsid w:val="00A028C3"/>
    <w:rsid w:val="00A0309A"/>
    <w:rsid w:val="00A0310E"/>
    <w:rsid w:val="00A0424C"/>
    <w:rsid w:val="00A049CA"/>
    <w:rsid w:val="00A04A55"/>
    <w:rsid w:val="00A05269"/>
    <w:rsid w:val="00A053CC"/>
    <w:rsid w:val="00A0540D"/>
    <w:rsid w:val="00A0562C"/>
    <w:rsid w:val="00A05F57"/>
    <w:rsid w:val="00A0696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51"/>
    <w:rsid w:val="00A13568"/>
    <w:rsid w:val="00A139AC"/>
    <w:rsid w:val="00A13CE0"/>
    <w:rsid w:val="00A1416B"/>
    <w:rsid w:val="00A1431F"/>
    <w:rsid w:val="00A14900"/>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1E9"/>
    <w:rsid w:val="00A2520C"/>
    <w:rsid w:val="00A253D5"/>
    <w:rsid w:val="00A255E2"/>
    <w:rsid w:val="00A25844"/>
    <w:rsid w:val="00A25A01"/>
    <w:rsid w:val="00A25B4B"/>
    <w:rsid w:val="00A25FF6"/>
    <w:rsid w:val="00A260D7"/>
    <w:rsid w:val="00A26164"/>
    <w:rsid w:val="00A262BB"/>
    <w:rsid w:val="00A2635C"/>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009"/>
    <w:rsid w:val="00A357B2"/>
    <w:rsid w:val="00A357C3"/>
    <w:rsid w:val="00A359E3"/>
    <w:rsid w:val="00A35B40"/>
    <w:rsid w:val="00A35B83"/>
    <w:rsid w:val="00A35CF8"/>
    <w:rsid w:val="00A35E11"/>
    <w:rsid w:val="00A35EDB"/>
    <w:rsid w:val="00A36B36"/>
    <w:rsid w:val="00A36C54"/>
    <w:rsid w:val="00A36EC4"/>
    <w:rsid w:val="00A36FD3"/>
    <w:rsid w:val="00A373E0"/>
    <w:rsid w:val="00A37A08"/>
    <w:rsid w:val="00A40257"/>
    <w:rsid w:val="00A404B0"/>
    <w:rsid w:val="00A4067F"/>
    <w:rsid w:val="00A40952"/>
    <w:rsid w:val="00A4098A"/>
    <w:rsid w:val="00A40ADC"/>
    <w:rsid w:val="00A40BE2"/>
    <w:rsid w:val="00A40CF6"/>
    <w:rsid w:val="00A40E37"/>
    <w:rsid w:val="00A40F62"/>
    <w:rsid w:val="00A41907"/>
    <w:rsid w:val="00A41996"/>
    <w:rsid w:val="00A41AE6"/>
    <w:rsid w:val="00A41C3C"/>
    <w:rsid w:val="00A423D1"/>
    <w:rsid w:val="00A42B8E"/>
    <w:rsid w:val="00A42DF0"/>
    <w:rsid w:val="00A43557"/>
    <w:rsid w:val="00A4361D"/>
    <w:rsid w:val="00A436C4"/>
    <w:rsid w:val="00A4399E"/>
    <w:rsid w:val="00A43AC9"/>
    <w:rsid w:val="00A44135"/>
    <w:rsid w:val="00A4454A"/>
    <w:rsid w:val="00A44B1D"/>
    <w:rsid w:val="00A44E9B"/>
    <w:rsid w:val="00A45099"/>
    <w:rsid w:val="00A45858"/>
    <w:rsid w:val="00A45C6A"/>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1F92"/>
    <w:rsid w:val="00A52016"/>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28B"/>
    <w:rsid w:val="00A552B8"/>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1F7C"/>
    <w:rsid w:val="00A62811"/>
    <w:rsid w:val="00A62870"/>
    <w:rsid w:val="00A631C8"/>
    <w:rsid w:val="00A63E8C"/>
    <w:rsid w:val="00A63EEE"/>
    <w:rsid w:val="00A64417"/>
    <w:rsid w:val="00A64C9F"/>
    <w:rsid w:val="00A653F3"/>
    <w:rsid w:val="00A662B4"/>
    <w:rsid w:val="00A665C7"/>
    <w:rsid w:val="00A66C93"/>
    <w:rsid w:val="00A66EEC"/>
    <w:rsid w:val="00A66F00"/>
    <w:rsid w:val="00A67702"/>
    <w:rsid w:val="00A67E3F"/>
    <w:rsid w:val="00A7021A"/>
    <w:rsid w:val="00A707CE"/>
    <w:rsid w:val="00A70ECB"/>
    <w:rsid w:val="00A70F74"/>
    <w:rsid w:val="00A712F7"/>
    <w:rsid w:val="00A71437"/>
    <w:rsid w:val="00A7235A"/>
    <w:rsid w:val="00A72531"/>
    <w:rsid w:val="00A7303D"/>
    <w:rsid w:val="00A73291"/>
    <w:rsid w:val="00A7334C"/>
    <w:rsid w:val="00A73467"/>
    <w:rsid w:val="00A7377F"/>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03E"/>
    <w:rsid w:val="00A822B2"/>
    <w:rsid w:val="00A8262B"/>
    <w:rsid w:val="00A82E32"/>
    <w:rsid w:val="00A82E84"/>
    <w:rsid w:val="00A83517"/>
    <w:rsid w:val="00A8379A"/>
    <w:rsid w:val="00A842B9"/>
    <w:rsid w:val="00A84AB7"/>
    <w:rsid w:val="00A84FBB"/>
    <w:rsid w:val="00A84FF5"/>
    <w:rsid w:val="00A85143"/>
    <w:rsid w:val="00A85F86"/>
    <w:rsid w:val="00A86220"/>
    <w:rsid w:val="00A86289"/>
    <w:rsid w:val="00A8674C"/>
    <w:rsid w:val="00A86B00"/>
    <w:rsid w:val="00A87080"/>
    <w:rsid w:val="00A8747A"/>
    <w:rsid w:val="00A876D0"/>
    <w:rsid w:val="00A87B40"/>
    <w:rsid w:val="00A87B67"/>
    <w:rsid w:val="00A9000D"/>
    <w:rsid w:val="00A90052"/>
    <w:rsid w:val="00A901DF"/>
    <w:rsid w:val="00A907F7"/>
    <w:rsid w:val="00A909B6"/>
    <w:rsid w:val="00A90B68"/>
    <w:rsid w:val="00A90D4E"/>
    <w:rsid w:val="00A90F91"/>
    <w:rsid w:val="00A910DA"/>
    <w:rsid w:val="00A91384"/>
    <w:rsid w:val="00A915DE"/>
    <w:rsid w:val="00A91720"/>
    <w:rsid w:val="00A919D6"/>
    <w:rsid w:val="00A91DA2"/>
    <w:rsid w:val="00A92200"/>
    <w:rsid w:val="00A92274"/>
    <w:rsid w:val="00A927C5"/>
    <w:rsid w:val="00A92AB5"/>
    <w:rsid w:val="00A93932"/>
    <w:rsid w:val="00A93E28"/>
    <w:rsid w:val="00A93F4B"/>
    <w:rsid w:val="00A93FC2"/>
    <w:rsid w:val="00A942BA"/>
    <w:rsid w:val="00A949D2"/>
    <w:rsid w:val="00A9559C"/>
    <w:rsid w:val="00A955CE"/>
    <w:rsid w:val="00A95B1D"/>
    <w:rsid w:val="00A95DD5"/>
    <w:rsid w:val="00A961F8"/>
    <w:rsid w:val="00A964D5"/>
    <w:rsid w:val="00A96846"/>
    <w:rsid w:val="00A96A4E"/>
    <w:rsid w:val="00A96FF0"/>
    <w:rsid w:val="00A97593"/>
    <w:rsid w:val="00A977A0"/>
    <w:rsid w:val="00A97C74"/>
    <w:rsid w:val="00A97CA5"/>
    <w:rsid w:val="00A97D4C"/>
    <w:rsid w:val="00AA02EC"/>
    <w:rsid w:val="00AA036B"/>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268"/>
    <w:rsid w:val="00AA4306"/>
    <w:rsid w:val="00AA432B"/>
    <w:rsid w:val="00AA43E8"/>
    <w:rsid w:val="00AA44B1"/>
    <w:rsid w:val="00AA4A49"/>
    <w:rsid w:val="00AA4BE4"/>
    <w:rsid w:val="00AA4EB9"/>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051"/>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6BA6"/>
    <w:rsid w:val="00AB75FC"/>
    <w:rsid w:val="00AB780B"/>
    <w:rsid w:val="00AB7F96"/>
    <w:rsid w:val="00AC0148"/>
    <w:rsid w:val="00AC0287"/>
    <w:rsid w:val="00AC0A16"/>
    <w:rsid w:val="00AC138D"/>
    <w:rsid w:val="00AC17A3"/>
    <w:rsid w:val="00AC19F7"/>
    <w:rsid w:val="00AC1FFA"/>
    <w:rsid w:val="00AC22F9"/>
    <w:rsid w:val="00AC23FF"/>
    <w:rsid w:val="00AC28FE"/>
    <w:rsid w:val="00AC297B"/>
    <w:rsid w:val="00AC3862"/>
    <w:rsid w:val="00AC4123"/>
    <w:rsid w:val="00AC451A"/>
    <w:rsid w:val="00AC478F"/>
    <w:rsid w:val="00AC4C2C"/>
    <w:rsid w:val="00AC4DE1"/>
    <w:rsid w:val="00AC4E43"/>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14A"/>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D7E91"/>
    <w:rsid w:val="00AE0962"/>
    <w:rsid w:val="00AE0A91"/>
    <w:rsid w:val="00AE0FCB"/>
    <w:rsid w:val="00AE1B7D"/>
    <w:rsid w:val="00AE1C38"/>
    <w:rsid w:val="00AE290C"/>
    <w:rsid w:val="00AE2BFA"/>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2A4"/>
    <w:rsid w:val="00AF5647"/>
    <w:rsid w:val="00AF56B7"/>
    <w:rsid w:val="00AF5AFE"/>
    <w:rsid w:val="00AF658C"/>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153"/>
    <w:rsid w:val="00B11876"/>
    <w:rsid w:val="00B120C0"/>
    <w:rsid w:val="00B124BB"/>
    <w:rsid w:val="00B12647"/>
    <w:rsid w:val="00B1287F"/>
    <w:rsid w:val="00B12922"/>
    <w:rsid w:val="00B12BBF"/>
    <w:rsid w:val="00B12BE7"/>
    <w:rsid w:val="00B12F5A"/>
    <w:rsid w:val="00B1335E"/>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AF2"/>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8C8"/>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24"/>
    <w:rsid w:val="00B31748"/>
    <w:rsid w:val="00B31C36"/>
    <w:rsid w:val="00B31D68"/>
    <w:rsid w:val="00B31F3C"/>
    <w:rsid w:val="00B32165"/>
    <w:rsid w:val="00B32C2F"/>
    <w:rsid w:val="00B33139"/>
    <w:rsid w:val="00B336C5"/>
    <w:rsid w:val="00B33B3A"/>
    <w:rsid w:val="00B33B79"/>
    <w:rsid w:val="00B33C59"/>
    <w:rsid w:val="00B33D84"/>
    <w:rsid w:val="00B34227"/>
    <w:rsid w:val="00B3429A"/>
    <w:rsid w:val="00B3450B"/>
    <w:rsid w:val="00B353BF"/>
    <w:rsid w:val="00B35C30"/>
    <w:rsid w:val="00B36423"/>
    <w:rsid w:val="00B3655F"/>
    <w:rsid w:val="00B36620"/>
    <w:rsid w:val="00B36FC7"/>
    <w:rsid w:val="00B37033"/>
    <w:rsid w:val="00B370F3"/>
    <w:rsid w:val="00B371A8"/>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3C11"/>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48C"/>
    <w:rsid w:val="00B55530"/>
    <w:rsid w:val="00B55A37"/>
    <w:rsid w:val="00B55E1C"/>
    <w:rsid w:val="00B56271"/>
    <w:rsid w:val="00B56676"/>
    <w:rsid w:val="00B56CB8"/>
    <w:rsid w:val="00B56D3B"/>
    <w:rsid w:val="00B56E85"/>
    <w:rsid w:val="00B56FB8"/>
    <w:rsid w:val="00B56FEA"/>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2FA4"/>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4BD"/>
    <w:rsid w:val="00B70562"/>
    <w:rsid w:val="00B70D3B"/>
    <w:rsid w:val="00B71320"/>
    <w:rsid w:val="00B7170E"/>
    <w:rsid w:val="00B7189F"/>
    <w:rsid w:val="00B71A99"/>
    <w:rsid w:val="00B71B3E"/>
    <w:rsid w:val="00B71BB3"/>
    <w:rsid w:val="00B7210F"/>
    <w:rsid w:val="00B72791"/>
    <w:rsid w:val="00B727C4"/>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72F"/>
    <w:rsid w:val="00B77C75"/>
    <w:rsid w:val="00B77F09"/>
    <w:rsid w:val="00B8027E"/>
    <w:rsid w:val="00B80545"/>
    <w:rsid w:val="00B80BE4"/>
    <w:rsid w:val="00B80CD3"/>
    <w:rsid w:val="00B81A3A"/>
    <w:rsid w:val="00B81AA9"/>
    <w:rsid w:val="00B81EC8"/>
    <w:rsid w:val="00B82061"/>
    <w:rsid w:val="00B821E5"/>
    <w:rsid w:val="00B8248A"/>
    <w:rsid w:val="00B82664"/>
    <w:rsid w:val="00B82A0A"/>
    <w:rsid w:val="00B82DCE"/>
    <w:rsid w:val="00B82EA0"/>
    <w:rsid w:val="00B83024"/>
    <w:rsid w:val="00B83249"/>
    <w:rsid w:val="00B836F9"/>
    <w:rsid w:val="00B83743"/>
    <w:rsid w:val="00B8374F"/>
    <w:rsid w:val="00B83BCF"/>
    <w:rsid w:val="00B83E0A"/>
    <w:rsid w:val="00B84996"/>
    <w:rsid w:val="00B8504C"/>
    <w:rsid w:val="00B858F0"/>
    <w:rsid w:val="00B862EF"/>
    <w:rsid w:val="00B86500"/>
    <w:rsid w:val="00B8691D"/>
    <w:rsid w:val="00B86CD9"/>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E54"/>
    <w:rsid w:val="00B94F63"/>
    <w:rsid w:val="00B95327"/>
    <w:rsid w:val="00B95B7D"/>
    <w:rsid w:val="00B95D29"/>
    <w:rsid w:val="00B95D37"/>
    <w:rsid w:val="00B9611C"/>
    <w:rsid w:val="00B966A1"/>
    <w:rsid w:val="00B968D3"/>
    <w:rsid w:val="00B971A4"/>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4D84"/>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328"/>
    <w:rsid w:val="00BD64E4"/>
    <w:rsid w:val="00BD64F1"/>
    <w:rsid w:val="00BD653D"/>
    <w:rsid w:val="00BD669D"/>
    <w:rsid w:val="00BD6855"/>
    <w:rsid w:val="00BD6D85"/>
    <w:rsid w:val="00BD6DEA"/>
    <w:rsid w:val="00BD7788"/>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704"/>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ACD"/>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952"/>
    <w:rsid w:val="00C06B28"/>
    <w:rsid w:val="00C06BC8"/>
    <w:rsid w:val="00C070BF"/>
    <w:rsid w:val="00C07364"/>
    <w:rsid w:val="00C075F8"/>
    <w:rsid w:val="00C07BA7"/>
    <w:rsid w:val="00C07EB0"/>
    <w:rsid w:val="00C07EFB"/>
    <w:rsid w:val="00C07F68"/>
    <w:rsid w:val="00C101EC"/>
    <w:rsid w:val="00C10568"/>
    <w:rsid w:val="00C1090A"/>
    <w:rsid w:val="00C109A6"/>
    <w:rsid w:val="00C10EA5"/>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893"/>
    <w:rsid w:val="00C20A13"/>
    <w:rsid w:val="00C20C40"/>
    <w:rsid w:val="00C2103F"/>
    <w:rsid w:val="00C210A6"/>
    <w:rsid w:val="00C213F7"/>
    <w:rsid w:val="00C21545"/>
    <w:rsid w:val="00C21870"/>
    <w:rsid w:val="00C21915"/>
    <w:rsid w:val="00C219F9"/>
    <w:rsid w:val="00C21D84"/>
    <w:rsid w:val="00C21D9C"/>
    <w:rsid w:val="00C221D5"/>
    <w:rsid w:val="00C22490"/>
    <w:rsid w:val="00C226E8"/>
    <w:rsid w:val="00C2413D"/>
    <w:rsid w:val="00C2419D"/>
    <w:rsid w:val="00C2477D"/>
    <w:rsid w:val="00C24ADE"/>
    <w:rsid w:val="00C24E74"/>
    <w:rsid w:val="00C2505C"/>
    <w:rsid w:val="00C251D9"/>
    <w:rsid w:val="00C25432"/>
    <w:rsid w:val="00C25749"/>
    <w:rsid w:val="00C25915"/>
    <w:rsid w:val="00C25B9A"/>
    <w:rsid w:val="00C25C9E"/>
    <w:rsid w:val="00C25FC0"/>
    <w:rsid w:val="00C26C8E"/>
    <w:rsid w:val="00C26FB3"/>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0C7"/>
    <w:rsid w:val="00C434B3"/>
    <w:rsid w:val="00C4364B"/>
    <w:rsid w:val="00C43C5C"/>
    <w:rsid w:val="00C43E12"/>
    <w:rsid w:val="00C441F1"/>
    <w:rsid w:val="00C443F2"/>
    <w:rsid w:val="00C448BB"/>
    <w:rsid w:val="00C44E9F"/>
    <w:rsid w:val="00C450A2"/>
    <w:rsid w:val="00C4516D"/>
    <w:rsid w:val="00C455E7"/>
    <w:rsid w:val="00C4577D"/>
    <w:rsid w:val="00C45E84"/>
    <w:rsid w:val="00C45EDF"/>
    <w:rsid w:val="00C46590"/>
    <w:rsid w:val="00C46CAA"/>
    <w:rsid w:val="00C46DE1"/>
    <w:rsid w:val="00C46F79"/>
    <w:rsid w:val="00C46FC9"/>
    <w:rsid w:val="00C4744D"/>
    <w:rsid w:val="00C474A3"/>
    <w:rsid w:val="00C475DD"/>
    <w:rsid w:val="00C47BCF"/>
    <w:rsid w:val="00C50131"/>
    <w:rsid w:val="00C509E0"/>
    <w:rsid w:val="00C50DD7"/>
    <w:rsid w:val="00C51011"/>
    <w:rsid w:val="00C51174"/>
    <w:rsid w:val="00C515D3"/>
    <w:rsid w:val="00C51B84"/>
    <w:rsid w:val="00C52067"/>
    <w:rsid w:val="00C52634"/>
    <w:rsid w:val="00C52B31"/>
    <w:rsid w:val="00C5304D"/>
    <w:rsid w:val="00C532A1"/>
    <w:rsid w:val="00C53546"/>
    <w:rsid w:val="00C53646"/>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4D"/>
    <w:rsid w:val="00C61B60"/>
    <w:rsid w:val="00C6361D"/>
    <w:rsid w:val="00C63817"/>
    <w:rsid w:val="00C63B82"/>
    <w:rsid w:val="00C63B87"/>
    <w:rsid w:val="00C63BB3"/>
    <w:rsid w:val="00C63C0B"/>
    <w:rsid w:val="00C64004"/>
    <w:rsid w:val="00C6414E"/>
    <w:rsid w:val="00C642B6"/>
    <w:rsid w:val="00C6479D"/>
    <w:rsid w:val="00C64EA9"/>
    <w:rsid w:val="00C65140"/>
    <w:rsid w:val="00C652F1"/>
    <w:rsid w:val="00C6578C"/>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7DA"/>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39E"/>
    <w:rsid w:val="00C858A1"/>
    <w:rsid w:val="00C8600E"/>
    <w:rsid w:val="00C86123"/>
    <w:rsid w:val="00C86505"/>
    <w:rsid w:val="00C86F92"/>
    <w:rsid w:val="00C8742E"/>
    <w:rsid w:val="00C87484"/>
    <w:rsid w:val="00C874D1"/>
    <w:rsid w:val="00C876B5"/>
    <w:rsid w:val="00C902AA"/>
    <w:rsid w:val="00C904DF"/>
    <w:rsid w:val="00C9058E"/>
    <w:rsid w:val="00C909AB"/>
    <w:rsid w:val="00C90C2A"/>
    <w:rsid w:val="00C91540"/>
    <w:rsid w:val="00C9158B"/>
    <w:rsid w:val="00C91703"/>
    <w:rsid w:val="00C91B1E"/>
    <w:rsid w:val="00C91C4E"/>
    <w:rsid w:val="00C91CF5"/>
    <w:rsid w:val="00C920F6"/>
    <w:rsid w:val="00C923FF"/>
    <w:rsid w:val="00C92C19"/>
    <w:rsid w:val="00C9345A"/>
    <w:rsid w:val="00C935B8"/>
    <w:rsid w:val="00C9376A"/>
    <w:rsid w:val="00C93AA0"/>
    <w:rsid w:val="00C94090"/>
    <w:rsid w:val="00C94437"/>
    <w:rsid w:val="00C949F5"/>
    <w:rsid w:val="00C94FBE"/>
    <w:rsid w:val="00C951AF"/>
    <w:rsid w:val="00C95433"/>
    <w:rsid w:val="00C955D1"/>
    <w:rsid w:val="00C95AB8"/>
    <w:rsid w:val="00C95BFF"/>
    <w:rsid w:val="00C95F0C"/>
    <w:rsid w:val="00C96891"/>
    <w:rsid w:val="00C96993"/>
    <w:rsid w:val="00C96D6C"/>
    <w:rsid w:val="00C96ED9"/>
    <w:rsid w:val="00C96EE5"/>
    <w:rsid w:val="00C974C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09F9"/>
    <w:rsid w:val="00CB1691"/>
    <w:rsid w:val="00CB1C0C"/>
    <w:rsid w:val="00CB1C2D"/>
    <w:rsid w:val="00CB1CA5"/>
    <w:rsid w:val="00CB1CC6"/>
    <w:rsid w:val="00CB1FB7"/>
    <w:rsid w:val="00CB2443"/>
    <w:rsid w:val="00CB2579"/>
    <w:rsid w:val="00CB2660"/>
    <w:rsid w:val="00CB2746"/>
    <w:rsid w:val="00CB2D0D"/>
    <w:rsid w:val="00CB33B9"/>
    <w:rsid w:val="00CB395E"/>
    <w:rsid w:val="00CB3A8F"/>
    <w:rsid w:val="00CB4229"/>
    <w:rsid w:val="00CB43FE"/>
    <w:rsid w:val="00CB4475"/>
    <w:rsid w:val="00CB45F8"/>
    <w:rsid w:val="00CB4A05"/>
    <w:rsid w:val="00CB4D6C"/>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3F35"/>
    <w:rsid w:val="00CC43B2"/>
    <w:rsid w:val="00CC4D9D"/>
    <w:rsid w:val="00CC4F39"/>
    <w:rsid w:val="00CC54F6"/>
    <w:rsid w:val="00CC5A45"/>
    <w:rsid w:val="00CC5BE8"/>
    <w:rsid w:val="00CC624C"/>
    <w:rsid w:val="00CC65DB"/>
    <w:rsid w:val="00CC673D"/>
    <w:rsid w:val="00CC67D4"/>
    <w:rsid w:val="00CC6E76"/>
    <w:rsid w:val="00CC701B"/>
    <w:rsid w:val="00CC731B"/>
    <w:rsid w:val="00CC7676"/>
    <w:rsid w:val="00CC7832"/>
    <w:rsid w:val="00CC7B75"/>
    <w:rsid w:val="00CC7BC7"/>
    <w:rsid w:val="00CC7E21"/>
    <w:rsid w:val="00CC7FEC"/>
    <w:rsid w:val="00CD02E6"/>
    <w:rsid w:val="00CD102F"/>
    <w:rsid w:val="00CD1112"/>
    <w:rsid w:val="00CD1791"/>
    <w:rsid w:val="00CD17F9"/>
    <w:rsid w:val="00CD1A91"/>
    <w:rsid w:val="00CD1AC7"/>
    <w:rsid w:val="00CD1F29"/>
    <w:rsid w:val="00CD26C8"/>
    <w:rsid w:val="00CD2779"/>
    <w:rsid w:val="00CD2E4B"/>
    <w:rsid w:val="00CD3AB1"/>
    <w:rsid w:val="00CD3CE5"/>
    <w:rsid w:val="00CD3CEB"/>
    <w:rsid w:val="00CD3FDC"/>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49A"/>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843"/>
    <w:rsid w:val="00CE6E54"/>
    <w:rsid w:val="00CE6F2A"/>
    <w:rsid w:val="00CE713D"/>
    <w:rsid w:val="00CE723B"/>
    <w:rsid w:val="00CE7BD0"/>
    <w:rsid w:val="00CE7E48"/>
    <w:rsid w:val="00CE7EDB"/>
    <w:rsid w:val="00CF0247"/>
    <w:rsid w:val="00CF036F"/>
    <w:rsid w:val="00CF043B"/>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1DE"/>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772"/>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3DC"/>
    <w:rsid w:val="00D06864"/>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59"/>
    <w:rsid w:val="00D124E5"/>
    <w:rsid w:val="00D12ACC"/>
    <w:rsid w:val="00D12BC8"/>
    <w:rsid w:val="00D13044"/>
    <w:rsid w:val="00D13526"/>
    <w:rsid w:val="00D13655"/>
    <w:rsid w:val="00D13749"/>
    <w:rsid w:val="00D14121"/>
    <w:rsid w:val="00D14BBA"/>
    <w:rsid w:val="00D14D48"/>
    <w:rsid w:val="00D14E24"/>
    <w:rsid w:val="00D14EE7"/>
    <w:rsid w:val="00D14F29"/>
    <w:rsid w:val="00D14F40"/>
    <w:rsid w:val="00D15210"/>
    <w:rsid w:val="00D15362"/>
    <w:rsid w:val="00D154EF"/>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2DCE"/>
    <w:rsid w:val="00D23005"/>
    <w:rsid w:val="00D2333E"/>
    <w:rsid w:val="00D23D0E"/>
    <w:rsid w:val="00D24D9F"/>
    <w:rsid w:val="00D255E1"/>
    <w:rsid w:val="00D25604"/>
    <w:rsid w:val="00D25B8C"/>
    <w:rsid w:val="00D2621A"/>
    <w:rsid w:val="00D26691"/>
    <w:rsid w:val="00D26FC2"/>
    <w:rsid w:val="00D270B3"/>
    <w:rsid w:val="00D27135"/>
    <w:rsid w:val="00D2725B"/>
    <w:rsid w:val="00D27E47"/>
    <w:rsid w:val="00D304E3"/>
    <w:rsid w:val="00D30DFC"/>
    <w:rsid w:val="00D31168"/>
    <w:rsid w:val="00D31D2C"/>
    <w:rsid w:val="00D31DED"/>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FBC"/>
    <w:rsid w:val="00D40641"/>
    <w:rsid w:val="00D40820"/>
    <w:rsid w:val="00D40DB3"/>
    <w:rsid w:val="00D40DF5"/>
    <w:rsid w:val="00D41403"/>
    <w:rsid w:val="00D41678"/>
    <w:rsid w:val="00D41FB8"/>
    <w:rsid w:val="00D42003"/>
    <w:rsid w:val="00D42320"/>
    <w:rsid w:val="00D42662"/>
    <w:rsid w:val="00D42E52"/>
    <w:rsid w:val="00D43288"/>
    <w:rsid w:val="00D43AC8"/>
    <w:rsid w:val="00D43C10"/>
    <w:rsid w:val="00D43D05"/>
    <w:rsid w:val="00D44334"/>
    <w:rsid w:val="00D4447C"/>
    <w:rsid w:val="00D44859"/>
    <w:rsid w:val="00D44971"/>
    <w:rsid w:val="00D44C91"/>
    <w:rsid w:val="00D45309"/>
    <w:rsid w:val="00D4552D"/>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684"/>
    <w:rsid w:val="00D519BB"/>
    <w:rsid w:val="00D51DD0"/>
    <w:rsid w:val="00D5273C"/>
    <w:rsid w:val="00D532EB"/>
    <w:rsid w:val="00D53636"/>
    <w:rsid w:val="00D536EF"/>
    <w:rsid w:val="00D538D4"/>
    <w:rsid w:val="00D538D8"/>
    <w:rsid w:val="00D54DBF"/>
    <w:rsid w:val="00D5556B"/>
    <w:rsid w:val="00D55628"/>
    <w:rsid w:val="00D55663"/>
    <w:rsid w:val="00D5594A"/>
    <w:rsid w:val="00D56796"/>
    <w:rsid w:val="00D56808"/>
    <w:rsid w:val="00D56812"/>
    <w:rsid w:val="00D56C70"/>
    <w:rsid w:val="00D57193"/>
    <w:rsid w:val="00D573B4"/>
    <w:rsid w:val="00D5745E"/>
    <w:rsid w:val="00D57B31"/>
    <w:rsid w:val="00D60069"/>
    <w:rsid w:val="00D60692"/>
    <w:rsid w:val="00D6071B"/>
    <w:rsid w:val="00D607FB"/>
    <w:rsid w:val="00D609CB"/>
    <w:rsid w:val="00D60FA5"/>
    <w:rsid w:val="00D610F3"/>
    <w:rsid w:val="00D6110B"/>
    <w:rsid w:val="00D61148"/>
    <w:rsid w:val="00D6183E"/>
    <w:rsid w:val="00D6187A"/>
    <w:rsid w:val="00D619CF"/>
    <w:rsid w:val="00D61ABC"/>
    <w:rsid w:val="00D61BDD"/>
    <w:rsid w:val="00D61CA4"/>
    <w:rsid w:val="00D61CA6"/>
    <w:rsid w:val="00D6249A"/>
    <w:rsid w:val="00D62905"/>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1B9"/>
    <w:rsid w:val="00D67569"/>
    <w:rsid w:val="00D67BAA"/>
    <w:rsid w:val="00D67EC9"/>
    <w:rsid w:val="00D70141"/>
    <w:rsid w:val="00D70537"/>
    <w:rsid w:val="00D7066E"/>
    <w:rsid w:val="00D70792"/>
    <w:rsid w:val="00D70C58"/>
    <w:rsid w:val="00D710A9"/>
    <w:rsid w:val="00D71424"/>
    <w:rsid w:val="00D7153E"/>
    <w:rsid w:val="00D72A3E"/>
    <w:rsid w:val="00D72AC2"/>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F0B"/>
    <w:rsid w:val="00D841D6"/>
    <w:rsid w:val="00D84DD7"/>
    <w:rsid w:val="00D854F7"/>
    <w:rsid w:val="00D85CE0"/>
    <w:rsid w:val="00D86022"/>
    <w:rsid w:val="00D8613A"/>
    <w:rsid w:val="00D862B0"/>
    <w:rsid w:val="00D86348"/>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941"/>
    <w:rsid w:val="00D90BFB"/>
    <w:rsid w:val="00D910FE"/>
    <w:rsid w:val="00D9150D"/>
    <w:rsid w:val="00D91CEB"/>
    <w:rsid w:val="00D91EA2"/>
    <w:rsid w:val="00D91F7E"/>
    <w:rsid w:val="00D9209C"/>
    <w:rsid w:val="00D920D6"/>
    <w:rsid w:val="00D921BE"/>
    <w:rsid w:val="00D92719"/>
    <w:rsid w:val="00D92B1C"/>
    <w:rsid w:val="00D931C3"/>
    <w:rsid w:val="00D93CC6"/>
    <w:rsid w:val="00D93E1C"/>
    <w:rsid w:val="00D943AD"/>
    <w:rsid w:val="00D94F7E"/>
    <w:rsid w:val="00D9517F"/>
    <w:rsid w:val="00D954BE"/>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B5E"/>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5ED"/>
    <w:rsid w:val="00DB0F93"/>
    <w:rsid w:val="00DB12ED"/>
    <w:rsid w:val="00DB17F5"/>
    <w:rsid w:val="00DB19B1"/>
    <w:rsid w:val="00DB230F"/>
    <w:rsid w:val="00DB278D"/>
    <w:rsid w:val="00DB2A8D"/>
    <w:rsid w:val="00DB2AD1"/>
    <w:rsid w:val="00DB2F5C"/>
    <w:rsid w:val="00DB38A0"/>
    <w:rsid w:val="00DB3C59"/>
    <w:rsid w:val="00DB3CBC"/>
    <w:rsid w:val="00DB4162"/>
    <w:rsid w:val="00DB49DE"/>
    <w:rsid w:val="00DB4BD2"/>
    <w:rsid w:val="00DB4BF0"/>
    <w:rsid w:val="00DB4EA5"/>
    <w:rsid w:val="00DB571D"/>
    <w:rsid w:val="00DB59FD"/>
    <w:rsid w:val="00DB5A9B"/>
    <w:rsid w:val="00DB5C10"/>
    <w:rsid w:val="00DB60EF"/>
    <w:rsid w:val="00DB62AD"/>
    <w:rsid w:val="00DB6631"/>
    <w:rsid w:val="00DB67A2"/>
    <w:rsid w:val="00DB690A"/>
    <w:rsid w:val="00DB6E34"/>
    <w:rsid w:val="00DB768E"/>
    <w:rsid w:val="00DB78FE"/>
    <w:rsid w:val="00DB79E5"/>
    <w:rsid w:val="00DB7B81"/>
    <w:rsid w:val="00DB7BC4"/>
    <w:rsid w:val="00DC02B2"/>
    <w:rsid w:val="00DC04E1"/>
    <w:rsid w:val="00DC0F9B"/>
    <w:rsid w:val="00DC12E8"/>
    <w:rsid w:val="00DC1766"/>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2FED"/>
    <w:rsid w:val="00DD3022"/>
    <w:rsid w:val="00DD319B"/>
    <w:rsid w:val="00DD3361"/>
    <w:rsid w:val="00DD37D5"/>
    <w:rsid w:val="00DD38FB"/>
    <w:rsid w:val="00DD397F"/>
    <w:rsid w:val="00DD3D5C"/>
    <w:rsid w:val="00DD4200"/>
    <w:rsid w:val="00DD4256"/>
    <w:rsid w:val="00DD46DD"/>
    <w:rsid w:val="00DD47D8"/>
    <w:rsid w:val="00DD482D"/>
    <w:rsid w:val="00DD4A1D"/>
    <w:rsid w:val="00DD54FD"/>
    <w:rsid w:val="00DD5A6E"/>
    <w:rsid w:val="00DD5C06"/>
    <w:rsid w:val="00DD5D1D"/>
    <w:rsid w:val="00DD5DD0"/>
    <w:rsid w:val="00DD5EBE"/>
    <w:rsid w:val="00DD63FD"/>
    <w:rsid w:val="00DD6ACB"/>
    <w:rsid w:val="00DD6E3B"/>
    <w:rsid w:val="00DD70A7"/>
    <w:rsid w:val="00DD7238"/>
    <w:rsid w:val="00DD735B"/>
    <w:rsid w:val="00DD75DF"/>
    <w:rsid w:val="00DD7833"/>
    <w:rsid w:val="00DE03C3"/>
    <w:rsid w:val="00DE07DE"/>
    <w:rsid w:val="00DE0987"/>
    <w:rsid w:val="00DE09EA"/>
    <w:rsid w:val="00DE0E1F"/>
    <w:rsid w:val="00DE1437"/>
    <w:rsid w:val="00DE14DB"/>
    <w:rsid w:val="00DE1BB0"/>
    <w:rsid w:val="00DE20CE"/>
    <w:rsid w:val="00DE25D5"/>
    <w:rsid w:val="00DE27B9"/>
    <w:rsid w:val="00DE291C"/>
    <w:rsid w:val="00DE31B5"/>
    <w:rsid w:val="00DE3281"/>
    <w:rsid w:val="00DE32BD"/>
    <w:rsid w:val="00DE4552"/>
    <w:rsid w:val="00DE4C6A"/>
    <w:rsid w:val="00DE4F04"/>
    <w:rsid w:val="00DE522B"/>
    <w:rsid w:val="00DE5C5D"/>
    <w:rsid w:val="00DE710A"/>
    <w:rsid w:val="00DE7307"/>
    <w:rsid w:val="00DE79CA"/>
    <w:rsid w:val="00DE7EAC"/>
    <w:rsid w:val="00DE7F6D"/>
    <w:rsid w:val="00DF04F9"/>
    <w:rsid w:val="00DF0611"/>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ABC"/>
    <w:rsid w:val="00DF4B20"/>
    <w:rsid w:val="00DF4E4F"/>
    <w:rsid w:val="00DF4E6A"/>
    <w:rsid w:val="00DF52EB"/>
    <w:rsid w:val="00DF5489"/>
    <w:rsid w:val="00DF54C2"/>
    <w:rsid w:val="00DF5538"/>
    <w:rsid w:val="00DF58D4"/>
    <w:rsid w:val="00DF5DCE"/>
    <w:rsid w:val="00DF5FCB"/>
    <w:rsid w:val="00DF67BA"/>
    <w:rsid w:val="00DF68A3"/>
    <w:rsid w:val="00DF68B6"/>
    <w:rsid w:val="00DF7419"/>
    <w:rsid w:val="00DF7628"/>
    <w:rsid w:val="00DF7CB7"/>
    <w:rsid w:val="00E00725"/>
    <w:rsid w:val="00E008B2"/>
    <w:rsid w:val="00E00B08"/>
    <w:rsid w:val="00E00D33"/>
    <w:rsid w:val="00E011D4"/>
    <w:rsid w:val="00E02508"/>
    <w:rsid w:val="00E02965"/>
    <w:rsid w:val="00E03055"/>
    <w:rsid w:val="00E03063"/>
    <w:rsid w:val="00E03599"/>
    <w:rsid w:val="00E03B69"/>
    <w:rsid w:val="00E0438E"/>
    <w:rsid w:val="00E04631"/>
    <w:rsid w:val="00E04FDF"/>
    <w:rsid w:val="00E05618"/>
    <w:rsid w:val="00E05786"/>
    <w:rsid w:val="00E05EB7"/>
    <w:rsid w:val="00E06174"/>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C9F"/>
    <w:rsid w:val="00E12E8A"/>
    <w:rsid w:val="00E132A2"/>
    <w:rsid w:val="00E135E3"/>
    <w:rsid w:val="00E13B7B"/>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D53"/>
    <w:rsid w:val="00E17F95"/>
    <w:rsid w:val="00E202D0"/>
    <w:rsid w:val="00E2031A"/>
    <w:rsid w:val="00E2047C"/>
    <w:rsid w:val="00E204C3"/>
    <w:rsid w:val="00E20680"/>
    <w:rsid w:val="00E20C81"/>
    <w:rsid w:val="00E20EEF"/>
    <w:rsid w:val="00E21688"/>
    <w:rsid w:val="00E22111"/>
    <w:rsid w:val="00E222FC"/>
    <w:rsid w:val="00E223D9"/>
    <w:rsid w:val="00E22BB1"/>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7E8"/>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53D"/>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1F60"/>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2F6D"/>
    <w:rsid w:val="00E63879"/>
    <w:rsid w:val="00E63EF1"/>
    <w:rsid w:val="00E63F97"/>
    <w:rsid w:val="00E6422A"/>
    <w:rsid w:val="00E644BF"/>
    <w:rsid w:val="00E6468D"/>
    <w:rsid w:val="00E64788"/>
    <w:rsid w:val="00E64B70"/>
    <w:rsid w:val="00E6537D"/>
    <w:rsid w:val="00E65443"/>
    <w:rsid w:val="00E65528"/>
    <w:rsid w:val="00E6553D"/>
    <w:rsid w:val="00E65AA6"/>
    <w:rsid w:val="00E65E5B"/>
    <w:rsid w:val="00E65FE0"/>
    <w:rsid w:val="00E66042"/>
    <w:rsid w:val="00E66EAF"/>
    <w:rsid w:val="00E66F17"/>
    <w:rsid w:val="00E672F0"/>
    <w:rsid w:val="00E67381"/>
    <w:rsid w:val="00E67BA4"/>
    <w:rsid w:val="00E70A71"/>
    <w:rsid w:val="00E70F61"/>
    <w:rsid w:val="00E712F5"/>
    <w:rsid w:val="00E71D0B"/>
    <w:rsid w:val="00E72054"/>
    <w:rsid w:val="00E7246B"/>
    <w:rsid w:val="00E72AC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D42"/>
    <w:rsid w:val="00E83EBA"/>
    <w:rsid w:val="00E84126"/>
    <w:rsid w:val="00E84532"/>
    <w:rsid w:val="00E84542"/>
    <w:rsid w:val="00E84621"/>
    <w:rsid w:val="00E846AF"/>
    <w:rsid w:val="00E856DD"/>
    <w:rsid w:val="00E85A14"/>
    <w:rsid w:val="00E85D3D"/>
    <w:rsid w:val="00E86379"/>
    <w:rsid w:val="00E864BC"/>
    <w:rsid w:val="00E86D91"/>
    <w:rsid w:val="00E86F02"/>
    <w:rsid w:val="00E87202"/>
    <w:rsid w:val="00E87347"/>
    <w:rsid w:val="00E87B3F"/>
    <w:rsid w:val="00E87CD1"/>
    <w:rsid w:val="00E904D3"/>
    <w:rsid w:val="00E90569"/>
    <w:rsid w:val="00E9072E"/>
    <w:rsid w:val="00E908B6"/>
    <w:rsid w:val="00E910FD"/>
    <w:rsid w:val="00E91361"/>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B6C"/>
    <w:rsid w:val="00EA0F13"/>
    <w:rsid w:val="00EA114B"/>
    <w:rsid w:val="00EA1178"/>
    <w:rsid w:val="00EA1449"/>
    <w:rsid w:val="00EA1822"/>
    <w:rsid w:val="00EA182F"/>
    <w:rsid w:val="00EA19E3"/>
    <w:rsid w:val="00EA1BDB"/>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9D8"/>
    <w:rsid w:val="00EA6C70"/>
    <w:rsid w:val="00EA7530"/>
    <w:rsid w:val="00EA7BF6"/>
    <w:rsid w:val="00EA7C61"/>
    <w:rsid w:val="00EB0092"/>
    <w:rsid w:val="00EB042B"/>
    <w:rsid w:val="00EB0D16"/>
    <w:rsid w:val="00EB0E27"/>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A35"/>
    <w:rsid w:val="00EC07D1"/>
    <w:rsid w:val="00EC08F4"/>
    <w:rsid w:val="00EC0A69"/>
    <w:rsid w:val="00EC0D4A"/>
    <w:rsid w:val="00EC1A00"/>
    <w:rsid w:val="00EC1C96"/>
    <w:rsid w:val="00EC23D1"/>
    <w:rsid w:val="00EC3971"/>
    <w:rsid w:val="00EC39A2"/>
    <w:rsid w:val="00EC4250"/>
    <w:rsid w:val="00EC446D"/>
    <w:rsid w:val="00EC483B"/>
    <w:rsid w:val="00EC4911"/>
    <w:rsid w:val="00EC495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F98"/>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9C1"/>
    <w:rsid w:val="00F01DEA"/>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96B"/>
    <w:rsid w:val="00F04D17"/>
    <w:rsid w:val="00F04E54"/>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4CA"/>
    <w:rsid w:val="00F11738"/>
    <w:rsid w:val="00F11892"/>
    <w:rsid w:val="00F11CCD"/>
    <w:rsid w:val="00F12357"/>
    <w:rsid w:val="00F124C4"/>
    <w:rsid w:val="00F128E3"/>
    <w:rsid w:val="00F12D17"/>
    <w:rsid w:val="00F12FE6"/>
    <w:rsid w:val="00F1306F"/>
    <w:rsid w:val="00F13416"/>
    <w:rsid w:val="00F13590"/>
    <w:rsid w:val="00F1380E"/>
    <w:rsid w:val="00F13B6C"/>
    <w:rsid w:val="00F13DD6"/>
    <w:rsid w:val="00F13EF6"/>
    <w:rsid w:val="00F13F1F"/>
    <w:rsid w:val="00F14412"/>
    <w:rsid w:val="00F14445"/>
    <w:rsid w:val="00F1473E"/>
    <w:rsid w:val="00F14EAC"/>
    <w:rsid w:val="00F15553"/>
    <w:rsid w:val="00F15559"/>
    <w:rsid w:val="00F155C7"/>
    <w:rsid w:val="00F159B8"/>
    <w:rsid w:val="00F16146"/>
    <w:rsid w:val="00F16698"/>
    <w:rsid w:val="00F169D7"/>
    <w:rsid w:val="00F1756F"/>
    <w:rsid w:val="00F20098"/>
    <w:rsid w:val="00F204AA"/>
    <w:rsid w:val="00F20BFF"/>
    <w:rsid w:val="00F20DF0"/>
    <w:rsid w:val="00F210A1"/>
    <w:rsid w:val="00F210F9"/>
    <w:rsid w:val="00F21378"/>
    <w:rsid w:val="00F21940"/>
    <w:rsid w:val="00F21A36"/>
    <w:rsid w:val="00F21E4C"/>
    <w:rsid w:val="00F21F1B"/>
    <w:rsid w:val="00F2284B"/>
    <w:rsid w:val="00F22851"/>
    <w:rsid w:val="00F229EB"/>
    <w:rsid w:val="00F23187"/>
    <w:rsid w:val="00F233FC"/>
    <w:rsid w:val="00F23A16"/>
    <w:rsid w:val="00F23E78"/>
    <w:rsid w:val="00F23EA0"/>
    <w:rsid w:val="00F24117"/>
    <w:rsid w:val="00F24333"/>
    <w:rsid w:val="00F246B2"/>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CBA"/>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2AC"/>
    <w:rsid w:val="00F44818"/>
    <w:rsid w:val="00F451F3"/>
    <w:rsid w:val="00F4541A"/>
    <w:rsid w:val="00F45C9E"/>
    <w:rsid w:val="00F45CA1"/>
    <w:rsid w:val="00F46526"/>
    <w:rsid w:val="00F465A8"/>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15"/>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CA"/>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67D39"/>
    <w:rsid w:val="00F700B6"/>
    <w:rsid w:val="00F7012D"/>
    <w:rsid w:val="00F7061C"/>
    <w:rsid w:val="00F70890"/>
    <w:rsid w:val="00F71B4E"/>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81E"/>
    <w:rsid w:val="00F8291D"/>
    <w:rsid w:val="00F83203"/>
    <w:rsid w:val="00F836D5"/>
    <w:rsid w:val="00F83A3E"/>
    <w:rsid w:val="00F83F67"/>
    <w:rsid w:val="00F84461"/>
    <w:rsid w:val="00F85101"/>
    <w:rsid w:val="00F851C4"/>
    <w:rsid w:val="00F85475"/>
    <w:rsid w:val="00F858E0"/>
    <w:rsid w:val="00F864E7"/>
    <w:rsid w:val="00F8670F"/>
    <w:rsid w:val="00F86963"/>
    <w:rsid w:val="00F87086"/>
    <w:rsid w:val="00F87FC1"/>
    <w:rsid w:val="00F90134"/>
    <w:rsid w:val="00F907C7"/>
    <w:rsid w:val="00F91393"/>
    <w:rsid w:val="00F9198D"/>
    <w:rsid w:val="00F91B15"/>
    <w:rsid w:val="00F91B7E"/>
    <w:rsid w:val="00F92016"/>
    <w:rsid w:val="00F925B4"/>
    <w:rsid w:val="00F925F6"/>
    <w:rsid w:val="00F93AA3"/>
    <w:rsid w:val="00F94191"/>
    <w:rsid w:val="00F9443B"/>
    <w:rsid w:val="00F94CA5"/>
    <w:rsid w:val="00F952C5"/>
    <w:rsid w:val="00F953FE"/>
    <w:rsid w:val="00F966D6"/>
    <w:rsid w:val="00F96AB2"/>
    <w:rsid w:val="00F97540"/>
    <w:rsid w:val="00F9777B"/>
    <w:rsid w:val="00F979B0"/>
    <w:rsid w:val="00F97FB0"/>
    <w:rsid w:val="00FA0BCC"/>
    <w:rsid w:val="00FA1070"/>
    <w:rsid w:val="00FA107A"/>
    <w:rsid w:val="00FA164F"/>
    <w:rsid w:val="00FA165E"/>
    <w:rsid w:val="00FA1912"/>
    <w:rsid w:val="00FA1ACB"/>
    <w:rsid w:val="00FA1BB5"/>
    <w:rsid w:val="00FA1FDF"/>
    <w:rsid w:val="00FA21F4"/>
    <w:rsid w:val="00FA26F2"/>
    <w:rsid w:val="00FA2DDE"/>
    <w:rsid w:val="00FA2F3A"/>
    <w:rsid w:val="00FA304B"/>
    <w:rsid w:val="00FA3214"/>
    <w:rsid w:val="00FA397C"/>
    <w:rsid w:val="00FA3D5B"/>
    <w:rsid w:val="00FA4C7D"/>
    <w:rsid w:val="00FA4D73"/>
    <w:rsid w:val="00FA4E97"/>
    <w:rsid w:val="00FA4ED6"/>
    <w:rsid w:val="00FA4FD7"/>
    <w:rsid w:val="00FA53C2"/>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1F2B"/>
    <w:rsid w:val="00FB23DD"/>
    <w:rsid w:val="00FB2830"/>
    <w:rsid w:val="00FB312F"/>
    <w:rsid w:val="00FB35C3"/>
    <w:rsid w:val="00FB409D"/>
    <w:rsid w:val="00FB4272"/>
    <w:rsid w:val="00FB546C"/>
    <w:rsid w:val="00FB580C"/>
    <w:rsid w:val="00FB584F"/>
    <w:rsid w:val="00FB5D61"/>
    <w:rsid w:val="00FB6343"/>
    <w:rsid w:val="00FB6848"/>
    <w:rsid w:val="00FB6A75"/>
    <w:rsid w:val="00FB6BF7"/>
    <w:rsid w:val="00FB730A"/>
    <w:rsid w:val="00FB746B"/>
    <w:rsid w:val="00FB74A0"/>
    <w:rsid w:val="00FB7D96"/>
    <w:rsid w:val="00FC0142"/>
    <w:rsid w:val="00FC03A1"/>
    <w:rsid w:val="00FC0623"/>
    <w:rsid w:val="00FC12E1"/>
    <w:rsid w:val="00FC1D06"/>
    <w:rsid w:val="00FC1F16"/>
    <w:rsid w:val="00FC1FB3"/>
    <w:rsid w:val="00FC2855"/>
    <w:rsid w:val="00FC2977"/>
    <w:rsid w:val="00FC2CED"/>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B9A"/>
    <w:rsid w:val="00FD003B"/>
    <w:rsid w:val="00FD023E"/>
    <w:rsid w:val="00FD0F80"/>
    <w:rsid w:val="00FD1149"/>
    <w:rsid w:val="00FD19A1"/>
    <w:rsid w:val="00FD2043"/>
    <w:rsid w:val="00FD20F4"/>
    <w:rsid w:val="00FD213B"/>
    <w:rsid w:val="00FD245D"/>
    <w:rsid w:val="00FD296C"/>
    <w:rsid w:val="00FD315A"/>
    <w:rsid w:val="00FD3180"/>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A4C"/>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354"/>
    <w:rsid w:val="00FF2495"/>
    <w:rsid w:val="00FF2AC3"/>
    <w:rsid w:val="00FF2EC4"/>
    <w:rsid w:val="00FF3114"/>
    <w:rsid w:val="00FF3625"/>
    <w:rsid w:val="00FF36AA"/>
    <w:rsid w:val="00FF3BA1"/>
    <w:rsid w:val="00FF3D9F"/>
    <w:rsid w:val="00FF4055"/>
    <w:rsid w:val="00FF4786"/>
    <w:rsid w:val="00FF48CB"/>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8F0107F"/>
  <w15:docId w15:val="{C037B1B1-A865-480F-8546-79A06D74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autoRedefine/>
    <w:qFormat/>
    <w:rsid w:val="004E3812"/>
    <w:pPr>
      <w:keepNext/>
      <w:keepLines/>
      <w:spacing w:before="240" w:after="120" w:line="240" w:lineRule="auto"/>
      <w:outlineLvl w:val="0"/>
    </w:pPr>
    <w:rPr>
      <w:b/>
      <w:bCs/>
      <w:color w:val="00B2A9" w:themeColor="text2"/>
      <w:kern w:val="32"/>
      <w:sz w:val="28"/>
      <w:szCs w:val="28"/>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D20E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4E3812"/>
    <w:rPr>
      <w:b/>
      <w:bCs/>
      <w:color w:val="00B2A9" w:themeColor="text2"/>
      <w:kern w:val="32"/>
      <w:sz w:val="28"/>
      <w:szCs w:val="28"/>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msonormal0">
    <w:name w:val="msonormal"/>
    <w:basedOn w:val="Normal"/>
    <w:rsid w:val="00C61B4D"/>
    <w:pPr>
      <w:spacing w:before="100" w:beforeAutospacing="1" w:after="100" w:afterAutospacing="1" w:line="240" w:lineRule="auto"/>
    </w:pPr>
    <w:rPr>
      <w:rFonts w:ascii="Times New Roman" w:hAnsi="Times New Roman" w:cs="Times New Roman"/>
      <w:color w:val="auto"/>
      <w:sz w:val="24"/>
      <w:szCs w:val="24"/>
    </w:rPr>
  </w:style>
  <w:style w:type="paragraph" w:customStyle="1" w:styleId="font5">
    <w:name w:val="font5"/>
    <w:basedOn w:val="Normal"/>
    <w:rsid w:val="00C61B4D"/>
    <w:pPr>
      <w:spacing w:before="100" w:beforeAutospacing="1" w:after="100" w:afterAutospacing="1" w:line="240" w:lineRule="auto"/>
    </w:pPr>
    <w:rPr>
      <w:rFonts w:ascii="Calibri" w:hAnsi="Calibri" w:cs="Calibri"/>
      <w:i/>
      <w:iCs/>
      <w:color w:val="000000"/>
    </w:rPr>
  </w:style>
  <w:style w:type="paragraph" w:customStyle="1" w:styleId="font6">
    <w:name w:val="font6"/>
    <w:basedOn w:val="Normal"/>
    <w:rsid w:val="00C61B4D"/>
    <w:pPr>
      <w:spacing w:before="100" w:beforeAutospacing="1" w:after="100" w:afterAutospacing="1" w:line="240" w:lineRule="auto"/>
    </w:pPr>
    <w:rPr>
      <w:rFonts w:ascii="Calibri" w:hAnsi="Calibri" w:cs="Calibri"/>
      <w:color w:val="000000"/>
    </w:rPr>
  </w:style>
  <w:style w:type="paragraph" w:customStyle="1" w:styleId="font7">
    <w:name w:val="font7"/>
    <w:basedOn w:val="Normal"/>
    <w:rsid w:val="00C61B4D"/>
    <w:pPr>
      <w:spacing w:before="100" w:beforeAutospacing="1" w:after="100" w:afterAutospacing="1" w:line="240" w:lineRule="auto"/>
    </w:pPr>
    <w:rPr>
      <w:rFonts w:ascii="Calibri" w:hAnsi="Calibri" w:cs="Calibri"/>
      <w:color w:val="000000"/>
    </w:rPr>
  </w:style>
  <w:style w:type="paragraph" w:customStyle="1" w:styleId="font8">
    <w:name w:val="font8"/>
    <w:basedOn w:val="Normal"/>
    <w:rsid w:val="00C61B4D"/>
    <w:pPr>
      <w:spacing w:before="100" w:beforeAutospacing="1" w:after="100" w:afterAutospacing="1" w:line="240" w:lineRule="auto"/>
    </w:pPr>
    <w:rPr>
      <w:rFonts w:ascii="Calibri" w:hAnsi="Calibri" w:cs="Calibri"/>
      <w:i/>
      <w:iCs/>
      <w:color w:val="000000"/>
    </w:rPr>
  </w:style>
  <w:style w:type="paragraph" w:customStyle="1" w:styleId="xl64">
    <w:name w:val="xl64"/>
    <w:basedOn w:val="Normal"/>
    <w:rsid w:val="00C61B4D"/>
    <w:pPr>
      <w:spacing w:before="100" w:beforeAutospacing="1" w:after="100" w:afterAutospacing="1" w:line="240" w:lineRule="auto"/>
    </w:pPr>
    <w:rPr>
      <w:rFonts w:ascii="Times New Roman" w:hAnsi="Times New Roman" w:cs="Times New Roman"/>
      <w:color w:val="auto"/>
    </w:rPr>
  </w:style>
  <w:style w:type="paragraph" w:customStyle="1" w:styleId="xl65">
    <w:name w:val="xl65"/>
    <w:basedOn w:val="Normal"/>
    <w:rsid w:val="00C61B4D"/>
    <w:pPr>
      <w:spacing w:before="100" w:beforeAutospacing="1" w:after="100" w:afterAutospacing="1" w:line="240" w:lineRule="auto"/>
      <w:jc w:val="both"/>
      <w:textAlignment w:val="center"/>
    </w:pPr>
    <w:rPr>
      <w:rFonts w:ascii="Times New Roman" w:hAnsi="Times New Roman" w:cs="Times New Roman"/>
      <w:color w:val="000000"/>
    </w:rPr>
  </w:style>
  <w:style w:type="paragraph" w:customStyle="1" w:styleId="xl66">
    <w:name w:val="xl66"/>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000000"/>
    </w:rPr>
  </w:style>
  <w:style w:type="paragraph" w:customStyle="1" w:styleId="xl67">
    <w:name w:val="xl67"/>
    <w:basedOn w:val="Normal"/>
    <w:rsid w:val="00C61B4D"/>
    <w:pPr>
      <w:spacing w:before="100" w:beforeAutospacing="1" w:after="100" w:afterAutospacing="1" w:line="240" w:lineRule="auto"/>
      <w:textAlignment w:val="center"/>
    </w:pPr>
    <w:rPr>
      <w:rFonts w:ascii="Times New Roman" w:hAnsi="Times New Roman" w:cs="Times New Roman"/>
      <w:color w:val="auto"/>
    </w:rPr>
  </w:style>
  <w:style w:type="paragraph" w:customStyle="1" w:styleId="xl68">
    <w:name w:val="xl68"/>
    <w:basedOn w:val="Normal"/>
    <w:rsid w:val="00C61B4D"/>
    <w:pPr>
      <w:spacing w:before="100" w:beforeAutospacing="1" w:after="100" w:afterAutospacing="1" w:line="240" w:lineRule="auto"/>
      <w:textAlignment w:val="center"/>
    </w:pPr>
    <w:rPr>
      <w:rFonts w:ascii="Times New Roman" w:hAnsi="Times New Roman" w:cs="Times New Roman"/>
      <w:i/>
      <w:iCs/>
      <w:color w:val="auto"/>
    </w:rPr>
  </w:style>
  <w:style w:type="paragraph" w:customStyle="1" w:styleId="xl69">
    <w:name w:val="xl69"/>
    <w:basedOn w:val="Normal"/>
    <w:rsid w:val="00C61B4D"/>
    <w:pPr>
      <w:spacing w:before="100" w:beforeAutospacing="1" w:after="100" w:afterAutospacing="1" w:line="240" w:lineRule="auto"/>
    </w:pPr>
    <w:rPr>
      <w:rFonts w:ascii="Times New Roman" w:hAnsi="Times New Roman" w:cs="Times New Roman"/>
      <w:color w:val="auto"/>
    </w:rPr>
  </w:style>
  <w:style w:type="paragraph" w:customStyle="1" w:styleId="xl70">
    <w:name w:val="xl70"/>
    <w:basedOn w:val="Normal"/>
    <w:rsid w:val="00C61B4D"/>
    <w:pPr>
      <w:spacing w:before="100" w:beforeAutospacing="1" w:after="100" w:afterAutospacing="1" w:line="240" w:lineRule="auto"/>
      <w:textAlignment w:val="center"/>
    </w:pPr>
    <w:rPr>
      <w:rFonts w:ascii="Times New Roman" w:hAnsi="Times New Roman" w:cs="Times New Roman"/>
      <w:color w:val="auto"/>
    </w:rPr>
  </w:style>
  <w:style w:type="paragraph" w:customStyle="1" w:styleId="xl71">
    <w:name w:val="xl71"/>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i/>
      <w:iCs/>
      <w:color w:val="000000"/>
    </w:rPr>
  </w:style>
  <w:style w:type="paragraph" w:customStyle="1" w:styleId="xl72">
    <w:name w:val="xl72"/>
    <w:basedOn w:val="Normal"/>
    <w:rsid w:val="00C61B4D"/>
    <w:pPr>
      <w:spacing w:before="100" w:beforeAutospacing="1" w:after="100" w:afterAutospacing="1" w:line="240" w:lineRule="auto"/>
      <w:textAlignment w:val="center"/>
    </w:pPr>
    <w:rPr>
      <w:rFonts w:ascii="Times New Roman" w:hAnsi="Times New Roman" w:cs="Times New Roman"/>
      <w:color w:val="000000"/>
    </w:rPr>
  </w:style>
  <w:style w:type="paragraph" w:customStyle="1" w:styleId="xl73">
    <w:name w:val="xl73"/>
    <w:basedOn w:val="Normal"/>
    <w:rsid w:val="00C61B4D"/>
    <w:pPr>
      <w:spacing w:before="100" w:beforeAutospacing="1" w:after="100" w:afterAutospacing="1" w:line="240" w:lineRule="auto"/>
      <w:textAlignment w:val="center"/>
    </w:pPr>
    <w:rPr>
      <w:rFonts w:ascii="Times New Roman" w:hAnsi="Times New Roman" w:cs="Times New Roman"/>
      <w:i/>
      <w:iCs/>
      <w:color w:val="000000"/>
    </w:rPr>
  </w:style>
  <w:style w:type="paragraph" w:customStyle="1" w:styleId="xl74">
    <w:name w:val="xl74"/>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i/>
      <w:iCs/>
      <w:color w:val="auto"/>
    </w:rPr>
  </w:style>
  <w:style w:type="paragraph" w:customStyle="1" w:styleId="xl75">
    <w:name w:val="xl75"/>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Times New Roman" w:hAnsi="Times New Roman" w:cs="Times New Roman"/>
      <w:color w:val="auto"/>
    </w:rPr>
  </w:style>
  <w:style w:type="paragraph" w:customStyle="1" w:styleId="xl76">
    <w:name w:val="xl76"/>
    <w:basedOn w:val="Normal"/>
    <w:rsid w:val="00C61B4D"/>
    <w:pPr>
      <w:spacing w:before="100" w:beforeAutospacing="1" w:after="100" w:afterAutospacing="1" w:line="240" w:lineRule="auto"/>
      <w:jc w:val="right"/>
      <w:textAlignment w:val="center"/>
    </w:pPr>
    <w:rPr>
      <w:rFonts w:ascii="Times New Roman" w:hAnsi="Times New Roman" w:cs="Times New Roman"/>
      <w:color w:val="auto"/>
    </w:rPr>
  </w:style>
  <w:style w:type="paragraph" w:customStyle="1" w:styleId="xl77">
    <w:name w:val="xl77"/>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78">
    <w:name w:val="xl78"/>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auto"/>
    </w:rPr>
  </w:style>
  <w:style w:type="paragraph" w:customStyle="1" w:styleId="xl79">
    <w:name w:val="xl79"/>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292929"/>
    </w:rPr>
  </w:style>
  <w:style w:type="paragraph" w:customStyle="1" w:styleId="xl80">
    <w:name w:val="xl80"/>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81">
    <w:name w:val="xl81"/>
    <w:basedOn w:val="Normal"/>
    <w:rsid w:val="00C6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font9">
    <w:name w:val="font9"/>
    <w:basedOn w:val="Normal"/>
    <w:rsid w:val="00833A8C"/>
    <w:pPr>
      <w:spacing w:before="100" w:beforeAutospacing="1" w:after="100" w:afterAutospacing="1" w:line="240" w:lineRule="auto"/>
    </w:pPr>
    <w:rPr>
      <w:rFonts w:ascii="Calibri" w:hAnsi="Calibri" w:cs="Calibri"/>
      <w:color w:val="000000"/>
      <w:u w:val="single"/>
    </w:rPr>
  </w:style>
  <w:style w:type="paragraph" w:customStyle="1" w:styleId="xl82">
    <w:name w:val="xl82"/>
    <w:basedOn w:val="Normal"/>
    <w:rsid w:val="00833A8C"/>
    <w:pPr>
      <w:spacing w:before="100" w:beforeAutospacing="1" w:after="100" w:afterAutospacing="1" w:line="240" w:lineRule="auto"/>
    </w:pPr>
    <w:rPr>
      <w:rFonts w:ascii="Times New Roman" w:hAnsi="Times New Roman" w:cs="Times New Roman"/>
      <w:i/>
      <w:iCs/>
      <w:color w:val="000000"/>
    </w:rPr>
  </w:style>
  <w:style w:type="paragraph" w:customStyle="1" w:styleId="xl83">
    <w:name w:val="xl83"/>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auto"/>
    </w:rPr>
  </w:style>
  <w:style w:type="paragraph" w:customStyle="1" w:styleId="xl84">
    <w:name w:val="xl84"/>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292929"/>
    </w:rPr>
  </w:style>
  <w:style w:type="paragraph" w:customStyle="1" w:styleId="xl85">
    <w:name w:val="xl85"/>
    <w:basedOn w:val="Normal"/>
    <w:rsid w:val="00833A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xl86">
    <w:name w:val="xl86"/>
    <w:basedOn w:val="Normal"/>
    <w:rsid w:val="00833A8C"/>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87">
    <w:name w:val="xl87"/>
    <w:basedOn w:val="Normal"/>
    <w:rsid w:val="00833A8C"/>
    <w:pPr>
      <w:spacing w:before="100" w:beforeAutospacing="1" w:after="100" w:afterAutospacing="1" w:line="240" w:lineRule="auto"/>
    </w:pPr>
    <w:rPr>
      <w:rFonts w:ascii="Times New Roman" w:hAnsi="Times New Roman" w:cs="Times New Roman"/>
      <w:color w:val="FF0000"/>
      <w:sz w:val="24"/>
      <w:szCs w:val="24"/>
    </w:rPr>
  </w:style>
  <w:style w:type="paragraph" w:customStyle="1" w:styleId="xl88">
    <w:name w:val="xl88"/>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sz w:val="24"/>
      <w:szCs w:val="24"/>
    </w:rPr>
  </w:style>
  <w:style w:type="paragraph" w:customStyle="1" w:styleId="xl89">
    <w:name w:val="xl89"/>
    <w:basedOn w:val="Normal"/>
    <w:rsid w:val="00FD31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xl90">
    <w:name w:val="xl90"/>
    <w:basedOn w:val="Normal"/>
    <w:rsid w:val="00FD3180"/>
    <w:pPr>
      <w:spacing w:before="100" w:beforeAutospacing="1" w:after="100" w:afterAutospacing="1" w:line="240" w:lineRule="auto"/>
    </w:pPr>
    <w:rPr>
      <w:rFonts w:ascii="Times New Roman" w:hAnsi="Times New Roman" w:cs="Times New Roman"/>
      <w:color w:val="FF0000"/>
      <w:sz w:val="24"/>
      <w:szCs w:val="24"/>
    </w:rPr>
  </w:style>
  <w:style w:type="paragraph" w:customStyle="1" w:styleId="xl91">
    <w:name w:val="xl91"/>
    <w:basedOn w:val="Normal"/>
    <w:rsid w:val="00FD3180"/>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92">
    <w:name w:val="xl92"/>
    <w:basedOn w:val="Normal"/>
    <w:rsid w:val="00FD318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93">
    <w:name w:val="xl93"/>
    <w:basedOn w:val="Normal"/>
    <w:rsid w:val="00FD318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sz w:val="24"/>
      <w:szCs w:val="24"/>
    </w:rPr>
  </w:style>
  <w:style w:type="paragraph" w:styleId="EndnoteText">
    <w:name w:val="endnote text"/>
    <w:basedOn w:val="Normal"/>
    <w:link w:val="EndnoteTextChar"/>
    <w:semiHidden/>
    <w:unhideWhenUsed/>
    <w:rsid w:val="008C3B11"/>
    <w:pPr>
      <w:spacing w:line="240" w:lineRule="auto"/>
    </w:pPr>
  </w:style>
  <w:style w:type="character" w:customStyle="1" w:styleId="EndnoteTextChar">
    <w:name w:val="Endnote Text Char"/>
    <w:basedOn w:val="DefaultParagraphFont"/>
    <w:link w:val="EndnoteText"/>
    <w:semiHidden/>
    <w:rsid w:val="008C3B11"/>
  </w:style>
  <w:style w:type="character" w:styleId="EndnoteReference">
    <w:name w:val="endnote reference"/>
    <w:basedOn w:val="DefaultParagraphFont"/>
    <w:semiHidden/>
    <w:unhideWhenUsed/>
    <w:rsid w:val="008C3B11"/>
    <w:rPr>
      <w:vertAlign w:val="superscript"/>
    </w:rPr>
  </w:style>
  <w:style w:type="character" w:customStyle="1" w:styleId="normaltextrun">
    <w:name w:val="normaltextrun"/>
    <w:basedOn w:val="DefaultParagraphFont"/>
    <w:rsid w:val="00143B0C"/>
  </w:style>
  <w:style w:type="character" w:customStyle="1" w:styleId="eop">
    <w:name w:val="eop"/>
    <w:basedOn w:val="DefaultParagraphFont"/>
    <w:rsid w:val="00073054"/>
  </w:style>
  <w:style w:type="paragraph" w:customStyle="1" w:styleId="Default">
    <w:name w:val="Default"/>
    <w:rsid w:val="00C10EA5"/>
    <w:pPr>
      <w:autoSpaceDE w:val="0"/>
      <w:autoSpaceDN w:val="0"/>
      <w:adjustRightInd w:val="0"/>
      <w:spacing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AA4268"/>
    <w:rPr>
      <w:color w:val="2B579A"/>
      <w:shd w:val="clear" w:color="auto" w:fill="E1DFDD"/>
    </w:rPr>
  </w:style>
  <w:style w:type="paragraph" w:styleId="BodyTextIndent">
    <w:name w:val="Body Text Indent"/>
    <w:basedOn w:val="Normal"/>
    <w:link w:val="BodyTextIndentChar"/>
    <w:semiHidden/>
    <w:unhideWhenUsed/>
    <w:rsid w:val="00900619"/>
    <w:pPr>
      <w:spacing w:after="120"/>
      <w:ind w:left="283"/>
    </w:pPr>
  </w:style>
  <w:style w:type="character" w:customStyle="1" w:styleId="BodyTextIndentChar">
    <w:name w:val="Body Text Indent Char"/>
    <w:basedOn w:val="DefaultParagraphFont"/>
    <w:link w:val="BodyTextIndent"/>
    <w:semiHidden/>
    <w:rsid w:val="00900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232">
      <w:bodyDiv w:val="1"/>
      <w:marLeft w:val="0"/>
      <w:marRight w:val="0"/>
      <w:marTop w:val="0"/>
      <w:marBottom w:val="0"/>
      <w:divBdr>
        <w:top w:val="none" w:sz="0" w:space="0" w:color="auto"/>
        <w:left w:val="none" w:sz="0" w:space="0" w:color="auto"/>
        <w:bottom w:val="none" w:sz="0" w:space="0" w:color="auto"/>
        <w:right w:val="none" w:sz="0" w:space="0" w:color="auto"/>
      </w:divBdr>
    </w:div>
    <w:div w:id="229315745">
      <w:bodyDiv w:val="1"/>
      <w:marLeft w:val="0"/>
      <w:marRight w:val="0"/>
      <w:marTop w:val="0"/>
      <w:marBottom w:val="0"/>
      <w:divBdr>
        <w:top w:val="none" w:sz="0" w:space="0" w:color="auto"/>
        <w:left w:val="none" w:sz="0" w:space="0" w:color="auto"/>
        <w:bottom w:val="none" w:sz="0" w:space="0" w:color="auto"/>
        <w:right w:val="none" w:sz="0" w:space="0" w:color="auto"/>
      </w:divBdr>
    </w:div>
    <w:div w:id="23955925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4165270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9108648">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743172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735372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0358271">
      <w:bodyDiv w:val="1"/>
      <w:marLeft w:val="0"/>
      <w:marRight w:val="0"/>
      <w:marTop w:val="0"/>
      <w:marBottom w:val="0"/>
      <w:divBdr>
        <w:top w:val="none" w:sz="0" w:space="0" w:color="auto"/>
        <w:left w:val="none" w:sz="0" w:space="0" w:color="auto"/>
        <w:bottom w:val="none" w:sz="0" w:space="0" w:color="auto"/>
        <w:right w:val="none" w:sz="0" w:space="0" w:color="auto"/>
      </w:divBdr>
    </w:div>
    <w:div w:id="175377143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442340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14.png"/><Relationship Id="rId3" Type="http://schemas.openxmlformats.org/officeDocument/2006/relationships/customXml" Target="../customXml/item2.xml"/><Relationship Id="rId21" Type="http://schemas.openxmlformats.org/officeDocument/2006/relationships/image" Target="media/image4.jpg"/><Relationship Id="rId34" Type="http://schemas.openxmlformats.org/officeDocument/2006/relationships/image" Target="media/image100.jpg"/><Relationship Id="rId42" Type="http://schemas.openxmlformats.org/officeDocument/2006/relationships/hyperlink" Target="mailto:customer.service@delwp.vic.gov.au"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2.jpg"/><Relationship Id="rId25" Type="http://schemas.openxmlformats.org/officeDocument/2006/relationships/image" Target="media/image6.png"/><Relationship Id="rId33" Type="http://schemas.openxmlformats.org/officeDocument/2006/relationships/image" Target="media/image90.jpg"/><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8.JPG"/><Relationship Id="rId41" Type="http://schemas.openxmlformats.org/officeDocument/2006/relationships/hyperlink" Target="http://creativecommons.org/licenses/by/4.0/"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10.jpeg"/><Relationship Id="rId32" Type="http://schemas.openxmlformats.org/officeDocument/2006/relationships/image" Target="media/image10.jpg"/><Relationship Id="rId37" Type="http://schemas.openxmlformats.org/officeDocument/2006/relationships/footer" Target="footer2.xml"/><Relationship Id="rId40" Type="http://schemas.openxmlformats.org/officeDocument/2006/relationships/image" Target="media/image15.emf"/><Relationship Id="rId45"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5.jpg"/><Relationship Id="rId28" Type="http://schemas.openxmlformats.org/officeDocument/2006/relationships/image" Target="media/image14.jpeg"/><Relationship Id="rId36" Type="http://schemas.openxmlformats.org/officeDocument/2006/relationships/footer" Target="footer1.xml"/><Relationship Id="rId49" Type="http://schemas.openxmlformats.org/officeDocument/2006/relationships/footer" Target="footer6.xml"/><Relationship Id="rId10" Type="http://schemas.openxmlformats.org/officeDocument/2006/relationships/styles" Target="styles.xml"/><Relationship Id="rId19" Type="http://schemas.openxmlformats.org/officeDocument/2006/relationships/image" Target="media/image3.jpg"/><Relationship Id="rId31" Type="http://schemas.openxmlformats.org/officeDocument/2006/relationships/image" Target="media/image9.jpg"/><Relationship Id="rId44" Type="http://schemas.openxmlformats.org/officeDocument/2006/relationships/hyperlink" Target="http://www.delwp.vic.gov.au" TargetMode="External"/><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image" Target="media/image7.jpg"/><Relationship Id="rId30" Type="http://schemas.openxmlformats.org/officeDocument/2006/relationships/image" Target="media/image16.jpeg"/><Relationship Id="rId35" Type="http://schemas.openxmlformats.org/officeDocument/2006/relationships/header" Target="header1.xml"/><Relationship Id="rId43" Type="http://schemas.openxmlformats.org/officeDocument/2006/relationships/hyperlink" Target="http://www.relayservice.com.au" TargetMode="External"/><Relationship Id="rId48" Type="http://schemas.openxmlformats.org/officeDocument/2006/relationships/footer" Target="footer5.xml"/><Relationship Id="rId8" Type="http://schemas.openxmlformats.org/officeDocument/2006/relationships/customXml" Target="../customXml/item7.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03A9BD-8DBE-4E66-9157-32D3B333FDB0}"/>
      </w:docPartPr>
      <w:docPartBody>
        <w:p w:rsidR="00B166B7" w:rsidRDefault="00CE5DD6">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C3"/>
    <w:rsid w:val="00003FE0"/>
    <w:rsid w:val="0001242B"/>
    <w:rsid w:val="00014258"/>
    <w:rsid w:val="000223E7"/>
    <w:rsid w:val="00026312"/>
    <w:rsid w:val="0005439F"/>
    <w:rsid w:val="00064F0A"/>
    <w:rsid w:val="00072D78"/>
    <w:rsid w:val="000800B2"/>
    <w:rsid w:val="00083D54"/>
    <w:rsid w:val="000877F4"/>
    <w:rsid w:val="000B5C8B"/>
    <w:rsid w:val="000B627C"/>
    <w:rsid w:val="000D2559"/>
    <w:rsid w:val="000D46C1"/>
    <w:rsid w:val="000E6801"/>
    <w:rsid w:val="000F3ED6"/>
    <w:rsid w:val="00106C7F"/>
    <w:rsid w:val="00123431"/>
    <w:rsid w:val="00132812"/>
    <w:rsid w:val="00170FC2"/>
    <w:rsid w:val="00182EF1"/>
    <w:rsid w:val="001A1FE8"/>
    <w:rsid w:val="001B74CE"/>
    <w:rsid w:val="001C0A3B"/>
    <w:rsid w:val="00210B25"/>
    <w:rsid w:val="002117ED"/>
    <w:rsid w:val="00213051"/>
    <w:rsid w:val="00215D38"/>
    <w:rsid w:val="00216656"/>
    <w:rsid w:val="00216A34"/>
    <w:rsid w:val="00221DE9"/>
    <w:rsid w:val="002267F7"/>
    <w:rsid w:val="00226C31"/>
    <w:rsid w:val="00232342"/>
    <w:rsid w:val="002367C5"/>
    <w:rsid w:val="00240C79"/>
    <w:rsid w:val="00241CA6"/>
    <w:rsid w:val="00247B92"/>
    <w:rsid w:val="00247FC3"/>
    <w:rsid w:val="00255981"/>
    <w:rsid w:val="002803B5"/>
    <w:rsid w:val="002820B9"/>
    <w:rsid w:val="00292CA9"/>
    <w:rsid w:val="002954E8"/>
    <w:rsid w:val="002B12A5"/>
    <w:rsid w:val="002B5A43"/>
    <w:rsid w:val="002B76FB"/>
    <w:rsid w:val="002C3C3C"/>
    <w:rsid w:val="002C596E"/>
    <w:rsid w:val="002E7A74"/>
    <w:rsid w:val="002F14B5"/>
    <w:rsid w:val="00300FE4"/>
    <w:rsid w:val="00320026"/>
    <w:rsid w:val="00324814"/>
    <w:rsid w:val="00335B46"/>
    <w:rsid w:val="00360039"/>
    <w:rsid w:val="00364C88"/>
    <w:rsid w:val="00384B03"/>
    <w:rsid w:val="00387ABE"/>
    <w:rsid w:val="00392064"/>
    <w:rsid w:val="003D5687"/>
    <w:rsid w:val="003E45F1"/>
    <w:rsid w:val="003F30F7"/>
    <w:rsid w:val="00407449"/>
    <w:rsid w:val="0042177C"/>
    <w:rsid w:val="004647A4"/>
    <w:rsid w:val="004909D7"/>
    <w:rsid w:val="00495723"/>
    <w:rsid w:val="004B2A8E"/>
    <w:rsid w:val="004B618F"/>
    <w:rsid w:val="004F3FF6"/>
    <w:rsid w:val="00501D25"/>
    <w:rsid w:val="0052353A"/>
    <w:rsid w:val="005742BD"/>
    <w:rsid w:val="005935A3"/>
    <w:rsid w:val="005D0532"/>
    <w:rsid w:val="005D348C"/>
    <w:rsid w:val="00605891"/>
    <w:rsid w:val="00612068"/>
    <w:rsid w:val="0063601D"/>
    <w:rsid w:val="00640180"/>
    <w:rsid w:val="00655FEC"/>
    <w:rsid w:val="006649EA"/>
    <w:rsid w:val="006671E5"/>
    <w:rsid w:val="0066733D"/>
    <w:rsid w:val="006707F8"/>
    <w:rsid w:val="00671AE5"/>
    <w:rsid w:val="00671B41"/>
    <w:rsid w:val="00684C4A"/>
    <w:rsid w:val="006B3EE5"/>
    <w:rsid w:val="006C37A5"/>
    <w:rsid w:val="006E2499"/>
    <w:rsid w:val="006F0ABC"/>
    <w:rsid w:val="0070479C"/>
    <w:rsid w:val="00706597"/>
    <w:rsid w:val="00721520"/>
    <w:rsid w:val="007237AF"/>
    <w:rsid w:val="00724A3E"/>
    <w:rsid w:val="00727691"/>
    <w:rsid w:val="007523F3"/>
    <w:rsid w:val="007566D1"/>
    <w:rsid w:val="00763E33"/>
    <w:rsid w:val="00774DD1"/>
    <w:rsid w:val="00777FB3"/>
    <w:rsid w:val="0079072A"/>
    <w:rsid w:val="007D1D73"/>
    <w:rsid w:val="007F644D"/>
    <w:rsid w:val="00804842"/>
    <w:rsid w:val="0083293F"/>
    <w:rsid w:val="00835AEE"/>
    <w:rsid w:val="0084194F"/>
    <w:rsid w:val="00871BCD"/>
    <w:rsid w:val="0087267F"/>
    <w:rsid w:val="008816D4"/>
    <w:rsid w:val="00885242"/>
    <w:rsid w:val="00893918"/>
    <w:rsid w:val="008A4290"/>
    <w:rsid w:val="008A542B"/>
    <w:rsid w:val="008D2DCE"/>
    <w:rsid w:val="008F0DB1"/>
    <w:rsid w:val="00910445"/>
    <w:rsid w:val="00914D85"/>
    <w:rsid w:val="00926A3D"/>
    <w:rsid w:val="00926A75"/>
    <w:rsid w:val="00940CA8"/>
    <w:rsid w:val="00952E73"/>
    <w:rsid w:val="0095628B"/>
    <w:rsid w:val="0095669E"/>
    <w:rsid w:val="00961E64"/>
    <w:rsid w:val="009B1AF9"/>
    <w:rsid w:val="009C13BB"/>
    <w:rsid w:val="009C3C63"/>
    <w:rsid w:val="009D314D"/>
    <w:rsid w:val="009F7C4A"/>
    <w:rsid w:val="00A24635"/>
    <w:rsid w:val="00A30EA9"/>
    <w:rsid w:val="00A6174F"/>
    <w:rsid w:val="00A6193C"/>
    <w:rsid w:val="00A77789"/>
    <w:rsid w:val="00A91DED"/>
    <w:rsid w:val="00A97766"/>
    <w:rsid w:val="00AB0771"/>
    <w:rsid w:val="00AB52EA"/>
    <w:rsid w:val="00AD6649"/>
    <w:rsid w:val="00AF41CB"/>
    <w:rsid w:val="00B11310"/>
    <w:rsid w:val="00B151AA"/>
    <w:rsid w:val="00B15646"/>
    <w:rsid w:val="00B166B7"/>
    <w:rsid w:val="00B24337"/>
    <w:rsid w:val="00B43506"/>
    <w:rsid w:val="00B61AF0"/>
    <w:rsid w:val="00B63EDA"/>
    <w:rsid w:val="00B73659"/>
    <w:rsid w:val="00B87D2C"/>
    <w:rsid w:val="00B95402"/>
    <w:rsid w:val="00BA3223"/>
    <w:rsid w:val="00BC1F0F"/>
    <w:rsid w:val="00BC2341"/>
    <w:rsid w:val="00BE4456"/>
    <w:rsid w:val="00BF7139"/>
    <w:rsid w:val="00C03FA4"/>
    <w:rsid w:val="00C0726E"/>
    <w:rsid w:val="00C614E9"/>
    <w:rsid w:val="00C633CA"/>
    <w:rsid w:val="00C865EC"/>
    <w:rsid w:val="00C92E80"/>
    <w:rsid w:val="00C962FB"/>
    <w:rsid w:val="00CA590D"/>
    <w:rsid w:val="00CC16FD"/>
    <w:rsid w:val="00CC2AAB"/>
    <w:rsid w:val="00CC4925"/>
    <w:rsid w:val="00CD06CE"/>
    <w:rsid w:val="00CD1E24"/>
    <w:rsid w:val="00CD33C7"/>
    <w:rsid w:val="00CE5DD6"/>
    <w:rsid w:val="00D03815"/>
    <w:rsid w:val="00D0767C"/>
    <w:rsid w:val="00D20719"/>
    <w:rsid w:val="00D2161B"/>
    <w:rsid w:val="00D35770"/>
    <w:rsid w:val="00D81C68"/>
    <w:rsid w:val="00D90236"/>
    <w:rsid w:val="00DA5949"/>
    <w:rsid w:val="00DB275C"/>
    <w:rsid w:val="00DC3374"/>
    <w:rsid w:val="00DD5084"/>
    <w:rsid w:val="00DD5F6B"/>
    <w:rsid w:val="00DF527F"/>
    <w:rsid w:val="00E015A5"/>
    <w:rsid w:val="00E07B99"/>
    <w:rsid w:val="00E349EE"/>
    <w:rsid w:val="00E41B78"/>
    <w:rsid w:val="00E624DD"/>
    <w:rsid w:val="00E80D09"/>
    <w:rsid w:val="00E83620"/>
    <w:rsid w:val="00E86BCA"/>
    <w:rsid w:val="00E90296"/>
    <w:rsid w:val="00EA39B6"/>
    <w:rsid w:val="00EA7729"/>
    <w:rsid w:val="00EB410B"/>
    <w:rsid w:val="00EF0668"/>
    <w:rsid w:val="00F06519"/>
    <w:rsid w:val="00F35881"/>
    <w:rsid w:val="00F473B6"/>
    <w:rsid w:val="00F5152A"/>
    <w:rsid w:val="00F5739E"/>
    <w:rsid w:val="00F6056F"/>
    <w:rsid w:val="00F72E95"/>
    <w:rsid w:val="00F73FF7"/>
    <w:rsid w:val="00F7593B"/>
    <w:rsid w:val="00F821DC"/>
    <w:rsid w:val="00F8643E"/>
    <w:rsid w:val="00FB1F1D"/>
    <w:rsid w:val="00FB3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FC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5084"/>
    <w:rPr>
      <w:color w:val="808080"/>
    </w:rPr>
  </w:style>
  <w:style w:type="paragraph" w:styleId="Subtitle">
    <w:name w:val="Subtitle"/>
    <w:basedOn w:val="Normal"/>
    <w:next w:val="Normal"/>
    <w:link w:val="SubtitleChar"/>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character" w:customStyle="1" w:styleId="SubtitleChar">
    <w:name w:val="Subtitle Char"/>
    <w:basedOn w:val="DefaultParagraphFont"/>
    <w:link w:val="Subtitle"/>
    <w:rsid w:val="00247FC3"/>
    <w:rPr>
      <w:rFonts w:asciiTheme="majorHAnsi" w:eastAsiaTheme="majorEastAsia" w:hAnsiTheme="majorHAnsi" w:cstheme="majorBidi"/>
      <w:iCs/>
      <w:color w:val="FFFFFF"/>
      <w:sz w:val="36"/>
      <w:szCs w:val="24"/>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226C31"/>
    <w:pPr>
      <w:spacing w:before="60" w:after="120" w:line="240" w:lineRule="atLeast"/>
    </w:pPr>
    <w:rPr>
      <w:rFonts w:eastAsia="Times New Roman"/>
      <w:color w:val="000000" w:themeColor="text1"/>
      <w:sz w:val="20"/>
      <w:szCs w:val="20"/>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26C31"/>
    <w:rPr>
      <w:rFonts w:eastAsia="Times New Roman" w:cs="Times New Roman"/>
      <w:color w:val="000000" w:themeColor="text1"/>
      <w:sz w:val="20"/>
      <w:szCs w:val="20"/>
      <w:lang w:eastAsia="en-US"/>
    </w:rPr>
  </w:style>
  <w:style w:type="table" w:customStyle="1" w:styleId="TableAsPlaceholder">
    <w:name w:val="Table As Placeholder"/>
    <w:basedOn w:val="TableNormal"/>
    <w:uiPriority w:val="99"/>
    <w:qFormat/>
    <w:rsid w:val="00226C31"/>
    <w:pPr>
      <w:spacing w:after="0" w:line="240" w:lineRule="atLeast"/>
    </w:pPr>
    <w:rPr>
      <w:rFonts w:eastAsia="Times New Roman" w:cs="Arial"/>
      <w:color w:val="000000" w:themeColor="text1"/>
      <w:sz w:val="20"/>
      <w:szCs w:val="20"/>
    </w:rPr>
    <w:tblPr>
      <w:tblCellMar>
        <w:left w:w="0" w:type="dxa"/>
        <w:right w:w="0" w:type="dxa"/>
      </w:tblCellMar>
    </w:tblPr>
  </w:style>
  <w:style w:type="table" w:customStyle="1" w:styleId="LogoPlaceholder">
    <w:name w:val="Logo Placeholder"/>
    <w:basedOn w:val="TableNormal"/>
    <w:uiPriority w:val="99"/>
    <w:rsid w:val="005742BD"/>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character" w:styleId="Hyperlink">
    <w:name w:val="Hyperlink"/>
    <w:basedOn w:val="DefaultParagraphFont"/>
    <w:uiPriority w:val="99"/>
    <w:unhideWhenUsed/>
    <w:rsid w:val="003D5687"/>
    <w:rPr>
      <w:color w:val="auto"/>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93B3675329CE54BA3CB5491A4607336" ma:contentTypeVersion="40" ma:contentTypeDescription="All project related information. The library can be used to manage multiple projects." ma:contentTypeScope="" ma:versionID="0948472e3a34c7fe9a0cd1b7449da07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8e4c4d17-c79f-4ccd-b2bc-ae92f79fd41d" xmlns:ns6="d062f43e-b0e9-4b21-a187-f6b5ff6209bf" targetNamespace="http://schemas.microsoft.com/office/2006/metadata/properties" ma:root="true" ma:fieldsID="1fc0cf15f4a5ec7374b41c07fa199565" ns1:_="" ns2:_="" ns3:_="" ns4:_="" ns5:_="" ns6:_="">
    <xsd:import namespace="http://schemas.microsoft.com/sharepoint/v3"/>
    <xsd:import namespace="9fd47c19-1c4a-4d7d-b342-c10cef269344"/>
    <xsd:import namespace="a5f32de4-e402-4188-b034-e71ca7d22e54"/>
    <xsd:import namespace="05aa45cf-ed89-4733-97a8-db4ce5c51511"/>
    <xsd:import namespace="8e4c4d17-c79f-4ccd-b2bc-ae92f79fd41d"/>
    <xsd:import namespace="d062f43e-b0e9-4b21-a187-f6b5ff6209b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Work_x0020_Area"/>
                <xsd:element ref="ns5:Content"/>
                <xsd:element ref="ns5:Dat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2:fc01d91d9ac346658516d76592d70065" minOccurs="0"/>
                <xsd:element ref="ns5:lcf76f155ced4ddcb4097134ff3c332f"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5"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fc01d91d9ac346658516d76592d70065" ma:index="3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c4d17-c79f-4ccd-b2bc-ae92f79fd41d" elementFormDefault="qualified">
    <xsd:import namespace="http://schemas.microsoft.com/office/2006/documentManagement/types"/>
    <xsd:import namespace="http://schemas.microsoft.com/office/infopath/2007/PartnerControls"/>
    <xsd:element name="Work_x0020_Area" ma:index="25" ma:displayName="Work Area" ma:format="Dropdown" ma:internalName="Work_x0020_Area">
      <xsd:simpleType>
        <xsd:union memberTypes="dms:Text">
          <xsd:simpleType>
            <xsd:restriction base="dms:Choice">
              <xsd:enumeration value="FFG Processes List"/>
              <xsd:enumeration value="FFG Threatened List"/>
              <xsd:enumeration value="Legal advice"/>
              <xsd:enumeration value="Listing documentation"/>
              <xsd:enumeration value="Listing implementation"/>
              <xsd:enumeration value="Other"/>
            </xsd:restriction>
          </xsd:simpleType>
        </xsd:union>
      </xsd:simpleType>
    </xsd:element>
    <xsd:element name="Content" ma:index="26" ma:displayName="Content" ma:format="Dropdown" ma:internalName="Content">
      <xsd:simpleType>
        <xsd:union memberTypes="dms:Text">
          <xsd:simpleType>
            <xsd:restriction base="dms:Choice">
              <xsd:enumeration value="Drafts"/>
              <xsd:enumeration value="External comms"/>
              <xsd:enumeration value="Fact sheets"/>
              <xsd:enumeration value="Gazettals"/>
              <xsd:enumeration value="Legal guidance"/>
              <xsd:enumeration value="Listing process"/>
              <xsd:enumeration value="Major amendments"/>
              <xsd:enumeration value="Minor amendments"/>
              <xsd:enumeration value="New listings"/>
              <xsd:enumeration value="Other"/>
              <xsd:enumeration value="Published"/>
            </xsd:restriction>
          </xsd:simpleType>
        </xsd:union>
      </xsd:simpleType>
    </xsd:element>
    <xsd:element name="Date" ma:index="27" nillable="true" ma:displayName="Date" ma:format="DateOnly" ma:internalName="Dat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2f43e-b0e9-4b21-a187-f6b5ff6209bf"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140</Value>
      <Value>17</Value>
      <Value>23</Value>
      <Value>21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DOCID857-86124265-500</_dlc_DocId>
    <_dlc_DocIdUrl xmlns="a5f32de4-e402-4188-b034-e71ca7d22e54">
      <Url>https://delwpvicgovau.sharepoint.com/sites/ecm_857/_layouts/15/DocIdRedir.aspx?ID=DOCID857-86124265-500</Url>
      <Description>DOCID857-86124265-500</Description>
    </_dlc_DocIdUrl>
    <ProjName xmlns="9fd47c19-1c4a-4d7d-b342-c10cef269344">Processes List</ProjName>
    <b9b43b809ea4445880dbf70bb9849525 xmlns="9fd47c19-1c4a-4d7d-b342-c10cef269344">
      <Terms xmlns="http://schemas.microsoft.com/office/infopath/2007/PartnerControls"/>
    </b9b43b809ea4445880dbf70bb9849525>
    <Work_x0020_Area xmlns="8e4c4d17-c79f-4ccd-b2bc-ae92f79fd41d">FFG Processes List</Work_x0020_Area>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Content xmlns="8e4c4d17-c79f-4ccd-b2bc-ae92f79fd41d">Published</Content>
    <Date xmlns="8e4c4d17-c79f-4ccd-b2bc-ae92f79fd41d" xsi:nil="true"/>
    <DLCPolicyLabelClientValue xmlns="05aa45cf-ed89-4733-97a8-db4ce5c51511">Version {_UIVersionString}</DLCPolicyLabelClientValue>
    <DLCPolicyLabelLock xmlns="05aa45cf-ed89-4733-97a8-db4ce5c51511" xsi:nil="true"/>
    <SharedWithUsers xmlns="d062f43e-b0e9-4b21-a187-f6b5ff6209bf">
      <UserInfo>
        <DisplayName>Ryan J Davis (DELWP)</DisplayName>
        <AccountId>2496</AccountId>
        <AccountType/>
      </UserInfo>
      <UserInfo>
        <DisplayName>Marcia Riederer (DELWP)</DisplayName>
        <AccountId>420</AccountId>
        <AccountType/>
      </UserInfo>
      <UserInfo>
        <DisplayName>Phil Papas (DELWP)</DisplayName>
        <AccountId>254</AccountId>
        <AccountType/>
      </UserInfo>
      <UserInfo>
        <DisplayName>Michelle L Cooper (DELWP)</DisplayName>
        <AccountId>1495</AccountId>
        <AccountType/>
      </UserInfo>
      <UserInfo>
        <DisplayName>Cat M Nield (DELWP)</DisplayName>
        <AccountId>43</AccountId>
        <AccountType/>
      </UserInfo>
      <UserInfo>
        <DisplayName>Marian Pernat (DELWP)</DisplayName>
        <AccountId>140</AccountId>
        <AccountType/>
      </UserInfo>
    </SharedWithUsers>
    <DLCPolicyLabelValue xmlns="05aa45cf-ed89-4733-97a8-db4ce5c51511">Version 1.0</DLCPolicyLabelValue>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3a6c04d6-0528-4a2a-b20b-ca8f2a2540e2</TermId>
        </TermInfo>
      </Terms>
    </fc01d91d9ac346658516d76592d70065>
    <lcf76f155ced4ddcb4097134ff3c332f xmlns="8e4c4d17-c79f-4ccd-b2bc-ae92f79fd4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AEA563-1EDB-4BDD-8DB2-EDCB7EFE0C71}">
  <ds:schemaRefs>
    <ds:schemaRef ds:uri="http://schemas.microsoft.com/sharepoint/events"/>
  </ds:schemaRefs>
</ds:datastoreItem>
</file>

<file path=customXml/itemProps2.xml><?xml version="1.0" encoding="utf-8"?>
<ds:datastoreItem xmlns:ds="http://schemas.openxmlformats.org/officeDocument/2006/customXml" ds:itemID="{FCA39ACD-DB29-4E00-8E50-9C8ECED07101}">
  <ds:schemaRefs>
    <ds:schemaRef ds:uri="http://schemas.openxmlformats.org/officeDocument/2006/bibliography"/>
  </ds:schemaRefs>
</ds:datastoreItem>
</file>

<file path=customXml/itemProps3.xml><?xml version="1.0" encoding="utf-8"?>
<ds:datastoreItem xmlns:ds="http://schemas.openxmlformats.org/officeDocument/2006/customXml" ds:itemID="{1E6AE9D7-3582-4CFD-8B4E-13DD69A53CD8}"/>
</file>

<file path=customXml/itemProps4.xml><?xml version="1.0" encoding="utf-8"?>
<ds:datastoreItem xmlns:ds="http://schemas.openxmlformats.org/officeDocument/2006/customXml" ds:itemID="{548BB682-59DB-47A8-B76B-22D784C0564B}">
  <ds:schemaRefs>
    <ds:schemaRef ds:uri="http://schemas.microsoft.com/sharepoint/v3/contenttype/forms"/>
  </ds:schemaRefs>
</ds:datastoreItem>
</file>

<file path=customXml/itemProps5.xml><?xml version="1.0" encoding="utf-8"?>
<ds:datastoreItem xmlns:ds="http://schemas.openxmlformats.org/officeDocument/2006/customXml" ds:itemID="{E5B35131-4CA7-4D26-8A72-B853B2A286F4}">
  <ds:schemaRefs>
    <ds:schemaRef ds:uri="Microsoft.SharePoint.Taxonomy.ContentTypeSync"/>
  </ds:schemaRefs>
</ds:datastoreItem>
</file>

<file path=customXml/itemProps6.xml><?xml version="1.0" encoding="utf-8"?>
<ds:datastoreItem xmlns:ds="http://schemas.openxmlformats.org/officeDocument/2006/customXml" ds:itemID="{4048C729-CD0A-4C45-93FA-82730D3801BF}">
  <ds:schemaRefs>
    <ds:schemaRef ds:uri="office.server.policy"/>
  </ds:schemaRefs>
</ds:datastoreItem>
</file>

<file path=customXml/itemProps7.xml><?xml version="1.0" encoding="utf-8"?>
<ds:datastoreItem xmlns:ds="http://schemas.openxmlformats.org/officeDocument/2006/customXml" ds:itemID="{CFBFE7BE-1990-4219-BAFE-033971D8516F}">
  <ds:schemaRefs>
    <ds:schemaRef ds:uri="http://schemas.microsoft.com/office/2006/metadata/properties"/>
    <ds:schemaRef ds:uri="http://schemas.microsoft.com/office/infopath/2007/PartnerControls"/>
    <ds:schemaRef ds:uri="9fd47c19-1c4a-4d7d-b342-c10cef269344"/>
    <ds:schemaRef ds:uri="a5f32de4-e402-4188-b034-e71ca7d22e54"/>
    <ds:schemaRef ds:uri="8e4c4d17-c79f-4ccd-b2bc-ae92f79fd41d"/>
    <ds:schemaRef ds:uri="05aa45cf-ed89-4733-97a8-db4ce5c51511"/>
    <ds:schemaRef ds:uri="d062f43e-b0e9-4b21-a187-f6b5ff6209bf"/>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Flora and Fauna Guarantee Act 1988 - Processes List</vt:lpstr>
    </vt:vector>
  </TitlesOfParts>
  <Company/>
  <LinksUpToDate>false</LinksUpToDate>
  <CharactersWithSpaces>7809</CharactersWithSpaces>
  <SharedDoc>false</SharedDoc>
  <HLinks>
    <vt:vector size="24" baseType="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Flora and Fauna Guarantee Act 1988 - Processes List</dc:title>
  <dc:subject/>
  <dc:creator/>
  <cp:keywords/>
  <dc:description/>
  <cp:lastModifiedBy>Ryan J Davis (DEECA)</cp:lastModifiedBy>
  <cp:revision>21</cp:revision>
  <cp:lastPrinted>2023-07-11T04:50:00Z</cp:lastPrinted>
  <dcterms:created xsi:type="dcterms:W3CDTF">2022-07-14T06:38:00Z</dcterms:created>
  <dcterms:modified xsi:type="dcterms:W3CDTF">2023-07-11T04:51:00Z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Flora and Fauna Guarantee Act 1988 - Threatened List</vt:lpwstr>
  </property>
  <property fmtid="{D5CDD505-2E9C-101B-9397-08002B2CF9AE}" pid="3" name="xSubtitle">
    <vt:lpwstr>June 2021</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Flora and Fauna Guarantee Act 1988 - Threatened List</vt:lpwstr>
  </property>
  <property fmtid="{D5CDD505-2E9C-101B-9397-08002B2CF9AE}" pid="16" name="xFooterSubtitle">
    <vt:lpwstr>June 2021</vt:lpwstr>
  </property>
  <property fmtid="{D5CDD505-2E9C-101B-9397-08002B2CF9AE}" pid="17" name="xAppendixName">
    <vt:lpwstr>Appendix</vt:lpwstr>
  </property>
  <property fmtid="{D5CDD505-2E9C-101B-9397-08002B2CF9AE}" pid="18" name="ContentTypeId">
    <vt:lpwstr>0x0101009298E819CE1EBB4F8D2096B3E0F0C2911D00F93B3675329CE54BA3CB5491A4607336</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21;#None|cc223d34-0ee9-4df6-81c7-2f6860593f8f</vt:lpwstr>
  </property>
  <property fmtid="{D5CDD505-2E9C-101B-9397-08002B2CF9AE}" pid="21" name="Security Classification">
    <vt:lpwstr>23;#Public|4cf06271-6744-4b13-adab-7df8d80986af</vt:lpwstr>
  </property>
  <property fmtid="{D5CDD505-2E9C-101B-9397-08002B2CF9AE}" pid="22" name="Section">
    <vt:lpwstr/>
  </property>
  <property fmtid="{D5CDD505-2E9C-101B-9397-08002B2CF9AE}" pid="23" name="Sub-Section">
    <vt:lpwstr/>
  </property>
  <property fmtid="{D5CDD505-2E9C-101B-9397-08002B2CF9AE}" pid="24" name="Branch">
    <vt:lpwstr>7;#Knowledge and Decision Systems|b4e6fa65-71ac-4707-b13f-b1fda20207e7</vt:lpwstr>
  </property>
  <property fmtid="{D5CDD505-2E9C-101B-9397-08002B2CF9AE}" pid="25" name="Template Type">
    <vt:lpwstr>279;#Report|b51b363a-db71-4290-a0c8-329fbdd9a16f</vt:lpwstr>
  </property>
  <property fmtid="{D5CDD505-2E9C-101B-9397-08002B2CF9AE}" pid="26" name="Division">
    <vt:lpwstr>6;#Biodiversity|a369ff78-9705-4b66-a29c-499bde0c7988</vt:lpwstr>
  </property>
  <property fmtid="{D5CDD505-2E9C-101B-9397-08002B2CF9AE}" pid="27" name="Group1">
    <vt:lpwstr>11;#Environment and Climate Change|b90772f5-2afa-408f-b8b8-93ad6baba774</vt:lpwstr>
  </property>
  <property fmtid="{D5CDD505-2E9C-101B-9397-08002B2CF9AE}" pid="28" name="_dlc_DocIdItemGuid">
    <vt:lpwstr>15ffff25-6b5b-4b19-9174-9e3f0b970a28</vt:lpwstr>
  </property>
  <property fmtid="{D5CDD505-2E9C-101B-9397-08002B2CF9AE}" pid="29" name="g91c59fb10974fa1a03160ad8386f0f4">
    <vt:lpwstr/>
  </property>
  <property fmtid="{D5CDD505-2E9C-101B-9397-08002B2CF9AE}" pid="30" name="c98c0cf14fbd4b639130aafe2e32754b">
    <vt:lpwstr/>
  </property>
  <property fmtid="{D5CDD505-2E9C-101B-9397-08002B2CF9AE}" pid="31" name="Records_x0020_Class_x0020_Correspondence">
    <vt:lpwstr/>
  </property>
  <property fmtid="{D5CDD505-2E9C-101B-9397-08002B2CF9AE}" pid="32" name="Record_x0020_Purpose">
    <vt:lpwstr/>
  </property>
  <property fmtid="{D5CDD505-2E9C-101B-9397-08002B2CF9AE}" pid="33" name="Department_x0020_Document_x0020_Type">
    <vt:lpwstr/>
  </property>
  <property fmtid="{D5CDD505-2E9C-101B-9397-08002B2CF9AE}" pid="34" name="SharedWithUsers">
    <vt:lpwstr>2496;#Ryan J Davis (DELWP);#420;#Marcia Riederer (DELWP);#254;#Phil Papas (DELWP);#1495;#Michelle L Cooper (DELWP);#43;#Cat M Nield (DELWP);#140;#Marian Pernat (DELWP)</vt:lpwstr>
  </property>
  <property fmtid="{D5CDD505-2E9C-101B-9397-08002B2CF9AE}" pid="35" name="Records_x0020_Class_x0020_Comms_x0020_External">
    <vt:lpwstr/>
  </property>
  <property fmtid="{D5CDD505-2E9C-101B-9397-08002B2CF9AE}" pid="36" name="f9b2f911dfe5475293c241ac3c8c5956">
    <vt:lpwstr/>
  </property>
  <property fmtid="{D5CDD505-2E9C-101B-9397-08002B2CF9AE}" pid="37" name="b9b43b809ea4445880dbf70bb9849525">
    <vt:lpwstr/>
  </property>
  <property fmtid="{D5CDD505-2E9C-101B-9397-08002B2CF9AE}" pid="38" name="Department Document Type">
    <vt:lpwstr/>
  </property>
  <property fmtid="{D5CDD505-2E9C-101B-9397-08002B2CF9AE}" pid="39" name="Records Class Correspondence">
    <vt:lpwstr/>
  </property>
  <property fmtid="{D5CDD505-2E9C-101B-9397-08002B2CF9AE}" pid="40" name="Records Class Comms External">
    <vt:lpwstr/>
  </property>
  <property fmtid="{D5CDD505-2E9C-101B-9397-08002B2CF9AE}" pid="41" name="Record Purpose">
    <vt:lpwstr/>
  </property>
  <property fmtid="{D5CDD505-2E9C-101B-9397-08002B2CF9AE}" pid="42" name="MSIP_Label_4257e2ab-f512-40e2-9c9a-c64247360765_Enabled">
    <vt:lpwstr>true</vt:lpwstr>
  </property>
  <property fmtid="{D5CDD505-2E9C-101B-9397-08002B2CF9AE}" pid="43" name="MSIP_Label_4257e2ab-f512-40e2-9c9a-c64247360765_SetDate">
    <vt:lpwstr>2022-07-19T00:15:35Z</vt:lpwstr>
  </property>
  <property fmtid="{D5CDD505-2E9C-101B-9397-08002B2CF9AE}" pid="44" name="MSIP_Label_4257e2ab-f512-40e2-9c9a-c64247360765_Method">
    <vt:lpwstr>Privileged</vt:lpwstr>
  </property>
  <property fmtid="{D5CDD505-2E9C-101B-9397-08002B2CF9AE}" pid="45" name="MSIP_Label_4257e2ab-f512-40e2-9c9a-c64247360765_Name">
    <vt:lpwstr>OFFICIAL</vt:lpwstr>
  </property>
  <property fmtid="{D5CDD505-2E9C-101B-9397-08002B2CF9AE}" pid="46" name="MSIP_Label_4257e2ab-f512-40e2-9c9a-c64247360765_SiteId">
    <vt:lpwstr>e8bdd6f7-fc18-4e48-a554-7f547927223b</vt:lpwstr>
  </property>
  <property fmtid="{D5CDD505-2E9C-101B-9397-08002B2CF9AE}" pid="47" name="MSIP_Label_4257e2ab-f512-40e2-9c9a-c64247360765_ActionId">
    <vt:lpwstr>7d453630-7f88-490d-934c-6b00e2f2a98a</vt:lpwstr>
  </property>
  <property fmtid="{D5CDD505-2E9C-101B-9397-08002B2CF9AE}" pid="48" name="MSIP_Label_4257e2ab-f512-40e2-9c9a-c64247360765_ContentBits">
    <vt:lpwstr>2</vt:lpwstr>
  </property>
  <property fmtid="{D5CDD505-2E9C-101B-9397-08002B2CF9AE}" pid="49" name="Records Class Project">
    <vt:lpwstr>17;#Policies and Procedures|106771be-6573-4a30-b5c8-d3b1f646d5eb</vt:lpwstr>
  </property>
  <property fmtid="{D5CDD505-2E9C-101B-9397-08002B2CF9AE}" pid="50" name="Year">
    <vt:lpwstr>140;#2023|3a6c04d6-0528-4a2a-b20b-ca8f2a2540e2</vt:lpwstr>
  </property>
  <property fmtid="{D5CDD505-2E9C-101B-9397-08002B2CF9AE}" pid="51" name="MediaServiceImageTags">
    <vt:lpwstr/>
  </property>
</Properties>
</file>