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margin" w:tblpXSpec="right" w:tblpY="754"/>
        <w:tblOverlap w:val="never"/>
        <w:tblW w:w="0" w:type="auto"/>
        <w:tblLayout w:type="fixed"/>
        <w:tblCellMar>
          <w:left w:w="0" w:type="dxa"/>
          <w:right w:w="0" w:type="dxa"/>
        </w:tblCellMar>
        <w:tblLook w:val="04A0" w:firstRow="1" w:lastRow="0" w:firstColumn="1" w:lastColumn="0" w:noHBand="0" w:noVBand="1"/>
      </w:tblPr>
      <w:tblGrid>
        <w:gridCol w:w="8028"/>
      </w:tblGrid>
      <w:tr w:rsidR="00975ED3" w:rsidRPr="00975ED3" w14:paraId="2F6CDAB3" w14:textId="77777777" w:rsidTr="005A386C">
        <w:trPr>
          <w:trHeight w:hRule="exact" w:val="1321"/>
        </w:trPr>
        <w:tc>
          <w:tcPr>
            <w:tcW w:w="8028" w:type="dxa"/>
            <w:vAlign w:val="center"/>
          </w:tcPr>
          <w:p w14:paraId="7DB054AA" w14:textId="04F461A3" w:rsidR="00B10860" w:rsidRDefault="0011766B" w:rsidP="002F25A3">
            <w:pPr>
              <w:pStyle w:val="Title"/>
            </w:pPr>
            <w:r>
              <w:t>Mapping</w:t>
            </w:r>
            <w:r w:rsidR="009D3030">
              <w:t xml:space="preserve"> </w:t>
            </w:r>
            <w:r w:rsidR="00B10860">
              <w:t>activity output</w:t>
            </w:r>
            <w:r w:rsidR="007D0311">
              <w:t xml:space="preserve"> data </w:t>
            </w:r>
          </w:p>
          <w:p w14:paraId="7CCE662A" w14:textId="202F349F" w:rsidR="00B974EE" w:rsidRDefault="00CE7713" w:rsidP="002F25A3">
            <w:pPr>
              <w:pStyle w:val="Title"/>
              <w:rPr>
                <w:sz w:val="32"/>
                <w:szCs w:val="32"/>
              </w:rPr>
            </w:pPr>
            <w:r>
              <w:t>u</w:t>
            </w:r>
            <w:r w:rsidR="00D6784E">
              <w:t>sing</w:t>
            </w:r>
            <w:r>
              <w:t xml:space="preserve"> a </w:t>
            </w:r>
            <w:r w:rsidR="003045D0">
              <w:t>geo</w:t>
            </w:r>
            <w:r w:rsidR="00D6784E">
              <w:t>database</w:t>
            </w:r>
            <w:r w:rsidR="007D0A3A">
              <w:t xml:space="preserve"> or shapefiles</w:t>
            </w:r>
            <w:r w:rsidR="000362FB">
              <w:t xml:space="preserve"> </w:t>
            </w:r>
          </w:p>
          <w:p w14:paraId="78B0BDC3" w14:textId="1E1B36F6" w:rsidR="00975ED3" w:rsidRPr="00975ED3" w:rsidRDefault="00975ED3" w:rsidP="002F25A3">
            <w:pPr>
              <w:pStyle w:val="Title"/>
            </w:pPr>
          </w:p>
        </w:tc>
      </w:tr>
      <w:tr w:rsidR="00975ED3" w14:paraId="1B777D19" w14:textId="77777777" w:rsidTr="005A386C">
        <w:trPr>
          <w:trHeight w:val="1162"/>
        </w:trPr>
        <w:tc>
          <w:tcPr>
            <w:tcW w:w="8028" w:type="dxa"/>
            <w:vAlign w:val="center"/>
          </w:tcPr>
          <w:p w14:paraId="7E0EDE6A" w14:textId="3A33E1BD" w:rsidR="00975ED3" w:rsidRPr="00C50432" w:rsidRDefault="0043142D" w:rsidP="002F25A3">
            <w:pPr>
              <w:pStyle w:val="Subtitle"/>
              <w:rPr>
                <w:b/>
                <w:bCs/>
                <w:i/>
                <w:sz w:val="24"/>
              </w:rPr>
            </w:pPr>
            <w:r w:rsidRPr="00087E86">
              <w:rPr>
                <w:b/>
                <w:bCs/>
                <w:sz w:val="32"/>
                <w:szCs w:val="32"/>
              </w:rPr>
              <w:t>Accurate re</w:t>
            </w:r>
            <w:r w:rsidR="00F11076" w:rsidRPr="00087E86">
              <w:rPr>
                <w:b/>
                <w:bCs/>
                <w:sz w:val="32"/>
                <w:szCs w:val="32"/>
              </w:rPr>
              <w:t>presentation o</w:t>
            </w:r>
            <w:r w:rsidRPr="00087E86">
              <w:rPr>
                <w:b/>
                <w:bCs/>
                <w:sz w:val="32"/>
                <w:szCs w:val="32"/>
              </w:rPr>
              <w:t>f projects and activities</w:t>
            </w:r>
          </w:p>
        </w:tc>
      </w:tr>
    </w:tbl>
    <w:p w14:paraId="6FC524B8" w14:textId="3ADEB0C8" w:rsidR="00806AB6" w:rsidRPr="00B974EE" w:rsidRDefault="00806AB6" w:rsidP="004B0D58">
      <w:pPr>
        <w:pStyle w:val="BodyText"/>
        <w:rPr>
          <w:b/>
          <w:sz w:val="24"/>
          <w:szCs w:val="24"/>
        </w:rPr>
        <w:sectPr w:rsidR="00806AB6" w:rsidRPr="00B974EE" w:rsidSect="00EE7380">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14:paraId="4F9E9DDC" w14:textId="39137FCF" w:rsidR="00EA4EF0" w:rsidRDefault="00527D47" w:rsidP="00EA4EF0">
      <w:pPr>
        <w:pStyle w:val="NoSpacing"/>
        <w:spacing w:after="240"/>
      </w:pPr>
      <w:r w:rsidRPr="001010CB">
        <w:t xml:space="preserve">When mapping </w:t>
      </w:r>
      <w:r>
        <w:t xml:space="preserve">activity </w:t>
      </w:r>
      <w:r w:rsidRPr="001010CB">
        <w:t xml:space="preserve">output data it is important to map </w:t>
      </w:r>
      <w:r>
        <w:t>w</w:t>
      </w:r>
      <w:r w:rsidRPr="001010CB">
        <w:t>hat is being delivered</w:t>
      </w:r>
      <w:r>
        <w:t xml:space="preserve"> accurately and consi</w:t>
      </w:r>
      <w:r w:rsidR="00325421">
        <w:t>s</w:t>
      </w:r>
      <w:r>
        <w:t xml:space="preserve">tently. </w:t>
      </w:r>
    </w:p>
    <w:p w14:paraId="0F52D85F" w14:textId="77D6C28C" w:rsidR="00201A23" w:rsidRDefault="0051414E" w:rsidP="00332E07">
      <w:pPr>
        <w:pStyle w:val="NoSpacing"/>
        <w:spacing w:after="240"/>
        <w:rPr>
          <w:rFonts w:asciiTheme="majorHAnsi" w:eastAsiaTheme="majorEastAsia" w:hAnsiTheme="majorHAnsi" w:cstheme="majorBidi"/>
          <w:b/>
          <w:bCs/>
          <w:iCs/>
          <w:color w:val="00B2A9" w:themeColor="accent1"/>
          <w:spacing w:val="-2"/>
          <w:sz w:val="22"/>
          <w:szCs w:val="22"/>
        </w:rPr>
      </w:pPr>
      <w:r>
        <w:rPr>
          <w:noProof/>
        </w:rPr>
        <mc:AlternateContent>
          <mc:Choice Requires="wps">
            <w:drawing>
              <wp:anchor distT="0" distB="0" distL="114300" distR="114300" simplePos="0" relativeHeight="251778048" behindDoc="0" locked="0" layoutInCell="1" allowOverlap="1" wp14:anchorId="1C87C92A" wp14:editId="5F0146D3">
                <wp:simplePos x="0" y="0"/>
                <wp:positionH relativeFrom="column">
                  <wp:posOffset>-104775</wp:posOffset>
                </wp:positionH>
                <wp:positionV relativeFrom="paragraph">
                  <wp:posOffset>276225</wp:posOffset>
                </wp:positionV>
                <wp:extent cx="6452870" cy="4391025"/>
                <wp:effectExtent l="0" t="0" r="24130" b="28575"/>
                <wp:wrapNone/>
                <wp:docPr id="75" name="Rectangle 75"/>
                <wp:cNvGraphicFramePr/>
                <a:graphic xmlns:a="http://schemas.openxmlformats.org/drawingml/2006/main">
                  <a:graphicData uri="http://schemas.microsoft.com/office/word/2010/wordprocessingShape">
                    <wps:wsp>
                      <wps:cNvSpPr/>
                      <wps:spPr>
                        <a:xfrm>
                          <a:off x="0" y="0"/>
                          <a:ext cx="6452870" cy="439102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21AC7" id="Rectangle 75" o:spid="_x0000_s1026" style="position:absolute;margin-left:-8.25pt;margin-top:21.75pt;width:508.1pt;height:34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" filled="f" strokecolor="#50cac4 [2407]" strokeweight="1.5pt"/>
            </w:pict>
          </mc:Fallback>
        </mc:AlternateContent>
      </w:r>
      <w:r w:rsidR="00060920" w:rsidRPr="0094152A">
        <w:rPr>
          <w:rFonts w:asciiTheme="majorHAnsi" w:eastAsiaTheme="majorEastAsia" w:hAnsiTheme="majorHAnsi" w:cstheme="majorBidi"/>
          <w:b/>
          <w:bCs/>
          <w:iCs/>
          <w:color w:val="00B2A9" w:themeColor="accent1"/>
          <w:spacing w:val="-2"/>
          <w:sz w:val="22"/>
          <w:szCs w:val="22"/>
        </w:rPr>
        <w:t xml:space="preserve">Adding spatial activity data to the biodiversity outputs </w:t>
      </w:r>
      <w:r w:rsidR="009E5A0E">
        <w:rPr>
          <w:rFonts w:asciiTheme="majorHAnsi" w:eastAsiaTheme="majorEastAsia" w:hAnsiTheme="majorHAnsi" w:cstheme="majorBidi"/>
          <w:b/>
          <w:bCs/>
          <w:iCs/>
          <w:color w:val="00B2A9" w:themeColor="accent1"/>
          <w:spacing w:val="-2"/>
          <w:sz w:val="22"/>
          <w:szCs w:val="22"/>
        </w:rPr>
        <w:t>geodatabase (</w:t>
      </w:r>
      <w:r w:rsidR="00060920" w:rsidRPr="0094152A">
        <w:rPr>
          <w:rFonts w:asciiTheme="majorHAnsi" w:eastAsiaTheme="majorEastAsia" w:hAnsiTheme="majorHAnsi" w:cstheme="majorBidi"/>
          <w:b/>
          <w:bCs/>
          <w:iCs/>
          <w:color w:val="00B2A9" w:themeColor="accent1"/>
          <w:spacing w:val="-2"/>
          <w:sz w:val="22"/>
          <w:szCs w:val="22"/>
        </w:rPr>
        <w:t>gdb</w:t>
      </w:r>
      <w:r w:rsidR="00EA4EF0">
        <w:rPr>
          <w:rFonts w:asciiTheme="majorHAnsi" w:eastAsiaTheme="majorEastAsia" w:hAnsiTheme="majorHAnsi" w:cstheme="majorBidi"/>
          <w:b/>
          <w:bCs/>
          <w:iCs/>
          <w:color w:val="00B2A9" w:themeColor="accent1"/>
          <w:spacing w:val="-2"/>
          <w:sz w:val="22"/>
          <w:szCs w:val="22"/>
        </w:rPr>
        <w:t>)</w:t>
      </w:r>
      <w:r w:rsidR="007653FB">
        <w:rPr>
          <w:rFonts w:asciiTheme="majorHAnsi" w:eastAsiaTheme="majorEastAsia" w:hAnsiTheme="majorHAnsi" w:cstheme="majorBidi"/>
          <w:b/>
          <w:bCs/>
          <w:iCs/>
          <w:color w:val="00B2A9" w:themeColor="accent1"/>
          <w:spacing w:val="-2"/>
          <w:sz w:val="22"/>
          <w:szCs w:val="22"/>
        </w:rPr>
        <w:t xml:space="preserve"> </w:t>
      </w:r>
    </w:p>
    <w:p w14:paraId="19C91C45" w14:textId="1DE5E33C" w:rsidR="00B02476" w:rsidRPr="00C33CDA" w:rsidRDefault="00B02476" w:rsidP="00B02476">
      <w:pPr>
        <w:pStyle w:val="BodyText"/>
        <w:rPr>
          <w:lang w:eastAsia="en-AU"/>
        </w:rPr>
      </w:pPr>
      <w:r>
        <w:rPr>
          <w:lang w:eastAsia="en-AU"/>
        </w:rPr>
        <w:t xml:space="preserve">In </w:t>
      </w:r>
      <w:r w:rsidR="00EE4E1A">
        <w:rPr>
          <w:lang w:eastAsia="en-AU"/>
        </w:rPr>
        <w:t>Arc</w:t>
      </w:r>
      <w:r w:rsidR="00145649">
        <w:rPr>
          <w:lang w:eastAsia="en-AU"/>
        </w:rPr>
        <w:t>Map</w:t>
      </w:r>
      <w:r>
        <w:rPr>
          <w:lang w:eastAsia="en-AU"/>
        </w:rPr>
        <w:t xml:space="preserve"> cr</w:t>
      </w:r>
      <w:r w:rsidR="00181FE3">
        <w:rPr>
          <w:lang w:eastAsia="en-AU"/>
        </w:rPr>
        <w:t>e</w:t>
      </w:r>
      <w:r>
        <w:rPr>
          <w:lang w:eastAsia="en-AU"/>
        </w:rPr>
        <w:t xml:space="preserve">ate a connection to the folder that contains the </w:t>
      </w:r>
      <w:r w:rsidR="004307B4">
        <w:rPr>
          <w:lang w:eastAsia="en-AU"/>
        </w:rPr>
        <w:t>‘</w:t>
      </w:r>
      <w:r>
        <w:rPr>
          <w:lang w:eastAsia="en-AU"/>
        </w:rPr>
        <w:t xml:space="preserve">Biodiversity outputs geodatabase template’ from the Catalog window. </w:t>
      </w:r>
      <w:r w:rsidR="001233D8">
        <w:rPr>
          <w:lang w:eastAsia="en-AU"/>
        </w:rPr>
        <w:t>The geodatabase is an ESRI geodatab</w:t>
      </w:r>
      <w:r w:rsidR="00D051D4">
        <w:rPr>
          <w:lang w:eastAsia="en-AU"/>
        </w:rPr>
        <w:t>ase</w:t>
      </w:r>
      <w:r w:rsidR="00A4529B">
        <w:rPr>
          <w:lang w:eastAsia="en-AU"/>
        </w:rPr>
        <w:t xml:space="preserve"> </w:t>
      </w:r>
      <w:r w:rsidR="00D051D4">
        <w:rPr>
          <w:lang w:eastAsia="en-AU"/>
        </w:rPr>
        <w:t>then</w:t>
      </w:r>
      <w:r w:rsidR="00A4529B">
        <w:rPr>
          <w:lang w:eastAsia="en-AU"/>
        </w:rPr>
        <w:t xml:space="preserve"> you will need Arc</w:t>
      </w:r>
      <w:r w:rsidR="00A8736A">
        <w:rPr>
          <w:lang w:eastAsia="en-AU"/>
        </w:rPr>
        <w:t>Map</w:t>
      </w:r>
      <w:bookmarkStart w:id="2" w:name="_GoBack"/>
      <w:bookmarkEnd w:id="2"/>
      <w:r w:rsidR="00145649">
        <w:rPr>
          <w:lang w:eastAsia="en-AU"/>
        </w:rPr>
        <w:t xml:space="preserve"> to connect to the geodatabase</w:t>
      </w:r>
      <w:r w:rsidR="00C67DF4">
        <w:rPr>
          <w:lang w:eastAsia="en-AU"/>
        </w:rPr>
        <w:t>.</w:t>
      </w:r>
    </w:p>
    <w:p w14:paraId="5A6EBE7C" w14:textId="450C933D" w:rsidR="00060920" w:rsidRDefault="00060920" w:rsidP="00060920">
      <w:pPr>
        <w:pStyle w:val="NoSpacing"/>
      </w:pPr>
      <w:r>
        <w:t xml:space="preserve">The </w:t>
      </w:r>
      <w:r w:rsidR="001C2974" w:rsidRPr="001C2974">
        <w:rPr>
          <w:color w:val="00857E" w:themeColor="accent1" w:themeShade="BF"/>
        </w:rPr>
        <w:t>‘</w:t>
      </w:r>
      <w:r w:rsidRPr="001C2974">
        <w:rPr>
          <w:color w:val="00857E" w:themeColor="accent1" w:themeShade="BF"/>
        </w:rPr>
        <w:t>biodiversity outputs</w:t>
      </w:r>
      <w:r w:rsidR="00F34731" w:rsidRPr="001C2974">
        <w:rPr>
          <w:color w:val="00857E" w:themeColor="accent1" w:themeShade="BF"/>
        </w:rPr>
        <w:t xml:space="preserve"> template</w:t>
      </w:r>
      <w:r w:rsidR="001C2974" w:rsidRPr="001C2974">
        <w:rPr>
          <w:color w:val="00857E" w:themeColor="accent1" w:themeShade="BF"/>
        </w:rPr>
        <w:t>.</w:t>
      </w:r>
      <w:r w:rsidRPr="001C2974">
        <w:rPr>
          <w:color w:val="00857E" w:themeColor="accent1" w:themeShade="BF"/>
        </w:rPr>
        <w:t>gdb</w:t>
      </w:r>
      <w:r w:rsidR="001C2974" w:rsidRPr="001C2974">
        <w:rPr>
          <w:color w:val="00857E" w:themeColor="accent1" w:themeShade="BF"/>
        </w:rPr>
        <w:t>’</w:t>
      </w:r>
      <w:r w:rsidRPr="001C2974">
        <w:rPr>
          <w:color w:val="00857E" w:themeColor="accent1" w:themeShade="BF"/>
        </w:rPr>
        <w:t xml:space="preserve"> </w:t>
      </w:r>
      <w:r>
        <w:t xml:space="preserve">contains the four classes of </w:t>
      </w:r>
      <w:r w:rsidR="008143ED">
        <w:t xml:space="preserve">activity </w:t>
      </w:r>
      <w:r>
        <w:t>outputs</w:t>
      </w:r>
      <w:r w:rsidR="004A785A">
        <w:t xml:space="preserve"> </w:t>
      </w:r>
      <w:r w:rsidR="004E3CDD">
        <w:t xml:space="preserve">as </w:t>
      </w:r>
      <w:r>
        <w:t>in</w:t>
      </w:r>
      <w:r w:rsidR="004E3CDD">
        <w:t xml:space="preserve"> the</w:t>
      </w:r>
      <w:r>
        <w:t xml:space="preserve"> “</w:t>
      </w:r>
      <w:r w:rsidRPr="00354CE1">
        <w:rPr>
          <w:color w:val="00857E" w:themeColor="accent1" w:themeShade="BF"/>
        </w:rPr>
        <w:t>DELWP Output Data Standards</w:t>
      </w:r>
      <w:r>
        <w:t>”</w:t>
      </w:r>
      <w:r w:rsidR="00E81ED3">
        <w:t>:</w:t>
      </w:r>
      <w:r w:rsidR="004A785A">
        <w:t xml:space="preserve"> </w:t>
      </w:r>
      <w:r>
        <w:t>Environmental Works</w:t>
      </w:r>
      <w:r w:rsidR="00E81ED3">
        <w:t>;</w:t>
      </w:r>
      <w:r>
        <w:t xml:space="preserve"> Management Services</w:t>
      </w:r>
      <w:r w:rsidR="00E81ED3">
        <w:t>;</w:t>
      </w:r>
      <w:r>
        <w:t xml:space="preserve"> Planning</w:t>
      </w:r>
      <w:r w:rsidR="00E81ED3">
        <w:t xml:space="preserve"> </w:t>
      </w:r>
      <w:r>
        <w:t>&amp;</w:t>
      </w:r>
      <w:r w:rsidR="00E81ED3">
        <w:t xml:space="preserve"> </w:t>
      </w:r>
      <w:r>
        <w:t>Regulation</w:t>
      </w:r>
      <w:r w:rsidR="00E81ED3">
        <w:t>;</w:t>
      </w:r>
      <w:r>
        <w:t xml:space="preserve"> and Structural Works</w:t>
      </w:r>
      <w:r w:rsidR="003741DD">
        <w:t>.</w:t>
      </w:r>
      <w:r w:rsidR="00944F53">
        <w:t xml:space="preserve"> </w:t>
      </w:r>
      <w:r w:rsidR="003741DD">
        <w:t>It also contains</w:t>
      </w:r>
      <w:r>
        <w:t xml:space="preserve"> </w:t>
      </w:r>
      <w:r w:rsidR="005838C8">
        <w:t xml:space="preserve">the </w:t>
      </w:r>
      <w:r w:rsidR="006F0240">
        <w:t>‘</w:t>
      </w:r>
      <w:r>
        <w:t>Project</w:t>
      </w:r>
      <w:r w:rsidR="006F0240">
        <w:t>’</w:t>
      </w:r>
      <w:r>
        <w:t xml:space="preserve"> shape</w:t>
      </w:r>
      <w:r w:rsidR="008143ED">
        <w:t>file</w:t>
      </w:r>
      <w:r>
        <w:t xml:space="preserve"> </w:t>
      </w:r>
      <w:r w:rsidR="005838C8">
        <w:t xml:space="preserve">template </w:t>
      </w:r>
      <w:r>
        <w:t xml:space="preserve">to map </w:t>
      </w:r>
      <w:r w:rsidR="00AD1393">
        <w:t xml:space="preserve">a </w:t>
      </w:r>
      <w:r>
        <w:t xml:space="preserve">project area and add </w:t>
      </w:r>
      <w:r w:rsidR="0012023E">
        <w:t>your</w:t>
      </w:r>
      <w:r>
        <w:t xml:space="preserve"> project information.</w:t>
      </w:r>
      <w:r w:rsidR="00972E22">
        <w:t xml:space="preserve"> </w:t>
      </w:r>
    </w:p>
    <w:p w14:paraId="4E326AB9" w14:textId="0E796082" w:rsidR="00C33CDA" w:rsidRDefault="00F43524" w:rsidP="00C33CDA">
      <w:pPr>
        <w:pStyle w:val="BodyText"/>
        <w:rPr>
          <w:lang w:eastAsia="en-AU"/>
        </w:rPr>
      </w:pPr>
      <w:r>
        <w:rPr>
          <w:noProof/>
        </w:rPr>
        <w:drawing>
          <wp:anchor distT="0" distB="0" distL="114300" distR="114300" simplePos="0" relativeHeight="251650560" behindDoc="0" locked="0" layoutInCell="1" allowOverlap="1" wp14:anchorId="022A2601" wp14:editId="0BFF0685">
            <wp:simplePos x="0" y="0"/>
            <wp:positionH relativeFrom="page">
              <wp:posOffset>1066800</wp:posOffset>
            </wp:positionH>
            <wp:positionV relativeFrom="page">
              <wp:posOffset>3876675</wp:posOffset>
            </wp:positionV>
            <wp:extent cx="2753290" cy="9715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4663" b="-1"/>
                    <a:stretch/>
                  </pic:blipFill>
                  <pic:spPr bwMode="auto">
                    <a:xfrm>
                      <a:off x="0" y="0"/>
                      <a:ext cx="275329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DDEA5" w14:textId="21D32D0B" w:rsidR="00C33CDA" w:rsidRDefault="00C33CDA" w:rsidP="00C33CDA">
      <w:pPr>
        <w:pStyle w:val="BodyText"/>
        <w:rPr>
          <w:lang w:eastAsia="en-AU"/>
        </w:rPr>
      </w:pPr>
    </w:p>
    <w:p w14:paraId="3D73D550" w14:textId="1FCB417F" w:rsidR="00C33CDA" w:rsidRDefault="00C33CDA" w:rsidP="00C33CDA">
      <w:pPr>
        <w:pStyle w:val="BodyText"/>
        <w:rPr>
          <w:lang w:eastAsia="en-AU"/>
        </w:rPr>
      </w:pPr>
    </w:p>
    <w:p w14:paraId="539C5A09" w14:textId="3036EE40" w:rsidR="00C33CDA" w:rsidRDefault="00C33CDA" w:rsidP="00C33CDA">
      <w:pPr>
        <w:pStyle w:val="BodyText"/>
        <w:rPr>
          <w:lang w:eastAsia="en-AU"/>
        </w:rPr>
      </w:pPr>
    </w:p>
    <w:p w14:paraId="078443AC" w14:textId="77777777" w:rsidR="00F43524" w:rsidRDefault="00F43524" w:rsidP="00181FE3">
      <w:pPr>
        <w:pStyle w:val="NoSpacing"/>
      </w:pPr>
    </w:p>
    <w:p w14:paraId="7D6AFF63" w14:textId="44262C74" w:rsidR="00181FE3" w:rsidRDefault="001260A3" w:rsidP="00181FE3">
      <w:pPr>
        <w:pStyle w:val="NoSpacing"/>
      </w:pPr>
      <w:r>
        <w:t xml:space="preserve">Each output layer </w:t>
      </w:r>
      <w:r w:rsidR="00E609CD">
        <w:t xml:space="preserve">in the geodatabase </w:t>
      </w:r>
      <w:r>
        <w:t>contain</w:t>
      </w:r>
      <w:r w:rsidR="005016C7">
        <w:t>s</w:t>
      </w:r>
      <w:r>
        <w:t xml:space="preserve"> drop-down menus </w:t>
      </w:r>
      <w:r w:rsidR="005016C7">
        <w:t>to select valid attributes</w:t>
      </w:r>
      <w:r w:rsidR="006B66B4">
        <w:t>.</w:t>
      </w:r>
      <w:r w:rsidR="00EA26E5">
        <w:t xml:space="preserve"> </w:t>
      </w:r>
      <w:r w:rsidR="00C87345">
        <w:t>The drop-down</w:t>
      </w:r>
    </w:p>
    <w:p w14:paraId="3B671201" w14:textId="0A5DCC56" w:rsidR="00181FE3" w:rsidRDefault="00C87345" w:rsidP="00181FE3">
      <w:pPr>
        <w:pStyle w:val="NoSpacing"/>
      </w:pPr>
      <w:r>
        <w:t>menus will display</w:t>
      </w:r>
      <w:r w:rsidR="000D037B">
        <w:t xml:space="preserve"> after mapping a feature </w:t>
      </w:r>
      <w:r>
        <w:t>(polygon/line/point)</w:t>
      </w:r>
      <w:r w:rsidR="000D037B">
        <w:t xml:space="preserve"> for any </w:t>
      </w:r>
      <w:r w:rsidR="00955A73">
        <w:t xml:space="preserve">activity </w:t>
      </w:r>
      <w:r w:rsidR="000D037B">
        <w:t>output</w:t>
      </w:r>
      <w:r w:rsidR="0037594E">
        <w:t xml:space="preserve">. </w:t>
      </w:r>
      <w:r w:rsidR="00E50AAB">
        <w:t>Field</w:t>
      </w:r>
      <w:r w:rsidR="000D0414">
        <w:t>s</w:t>
      </w:r>
      <w:r w:rsidR="00E50AAB">
        <w:t xml:space="preserve"> in the attribute</w:t>
      </w:r>
    </w:p>
    <w:p w14:paraId="3E17FBF2" w14:textId="7824D5AD" w:rsidR="00060920" w:rsidRDefault="00E50AAB" w:rsidP="00181FE3">
      <w:pPr>
        <w:pStyle w:val="NoSpacing"/>
      </w:pPr>
      <w:r>
        <w:t xml:space="preserve">table are </w:t>
      </w:r>
      <w:r w:rsidR="000D0414">
        <w:t xml:space="preserve">either </w:t>
      </w:r>
      <w:r w:rsidR="0037594E">
        <w:t>auto-populated</w:t>
      </w:r>
      <w:r w:rsidR="006B66B4">
        <w:t xml:space="preserve">, </w:t>
      </w:r>
      <w:r w:rsidR="005838A4">
        <w:t>selected from the drop-dow</w:t>
      </w:r>
      <w:r w:rsidR="007C4D4F">
        <w:t>n</w:t>
      </w:r>
      <w:r w:rsidR="005838A4">
        <w:t xml:space="preserve"> menus </w:t>
      </w:r>
      <w:r>
        <w:t>or need to be</w:t>
      </w:r>
      <w:r w:rsidR="005838A4">
        <w:t xml:space="preserve"> populated manually.</w:t>
      </w:r>
      <w:r w:rsidR="0037594E">
        <w:t xml:space="preserve"> </w:t>
      </w:r>
      <w:r w:rsidR="000D037B">
        <w:t xml:space="preserve"> </w:t>
      </w:r>
    </w:p>
    <w:p w14:paraId="382656E4" w14:textId="77777777" w:rsidR="00F43524" w:rsidRPr="00F43524" w:rsidRDefault="00F43524" w:rsidP="00F43524">
      <w:pPr>
        <w:pStyle w:val="BodyText"/>
        <w:spacing w:before="0" w:after="0"/>
        <w:rPr>
          <w:lang w:eastAsia="en-AU"/>
        </w:rPr>
      </w:pPr>
    </w:p>
    <w:p w14:paraId="60EA3C07" w14:textId="29C536D1" w:rsidR="000D7051" w:rsidRDefault="0071772A" w:rsidP="00060920">
      <w:r>
        <w:rPr>
          <w:noProof/>
        </w:rPr>
        <mc:AlternateContent>
          <mc:Choice Requires="wps">
            <w:drawing>
              <wp:anchor distT="0" distB="0" distL="114300" distR="114300" simplePos="0" relativeHeight="251708416" behindDoc="0" locked="0" layoutInCell="1" allowOverlap="1" wp14:anchorId="51A793AD" wp14:editId="3805F81C">
                <wp:simplePos x="0" y="0"/>
                <wp:positionH relativeFrom="column">
                  <wp:posOffset>3228976</wp:posOffset>
                </wp:positionH>
                <wp:positionV relativeFrom="paragraph">
                  <wp:posOffset>788670</wp:posOffset>
                </wp:positionV>
                <wp:extent cx="1162050" cy="7334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1162050" cy="73342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D43E9" id="Rectangle 77" o:spid="_x0000_s1026" style="position:absolute;margin-left:254.25pt;margin-top:62.1pt;width:91.5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" filled="f" strokecolor="#002060" strokeweight="2pt"/>
            </w:pict>
          </mc:Fallback>
        </mc:AlternateContent>
      </w:r>
      <w:r w:rsidR="000D7051">
        <w:rPr>
          <w:noProof/>
        </w:rPr>
        <w:drawing>
          <wp:inline distT="0" distB="0" distL="0" distR="0" wp14:anchorId="61733AC9" wp14:editId="41F98D4C">
            <wp:extent cx="6019800" cy="1598614"/>
            <wp:effectExtent l="19050" t="19050" r="19050"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34" t="29255" r="75515" b="51832"/>
                    <a:stretch/>
                  </pic:blipFill>
                  <pic:spPr bwMode="auto">
                    <a:xfrm>
                      <a:off x="0" y="0"/>
                      <a:ext cx="6029013" cy="160106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9812B46" w14:textId="0D932338" w:rsidR="000D7051" w:rsidRDefault="000D7051" w:rsidP="00060920"/>
    <w:p w14:paraId="0B99A9CC" w14:textId="402DC3CC" w:rsidR="00E7016C" w:rsidRPr="00332E07" w:rsidRDefault="004410B9" w:rsidP="00332E07">
      <w:pPr>
        <w:rPr>
          <w:rFonts w:asciiTheme="majorHAnsi" w:eastAsiaTheme="majorEastAsia" w:hAnsiTheme="majorHAnsi" w:cstheme="majorBidi"/>
          <w:b/>
          <w:bCs/>
          <w:iCs/>
          <w:color w:val="00B2A9" w:themeColor="accent1"/>
          <w:spacing w:val="-2"/>
          <w:sz w:val="22"/>
          <w:szCs w:val="22"/>
        </w:rPr>
      </w:pPr>
      <w:r w:rsidRPr="003F5005">
        <w:rPr>
          <w:rFonts w:asciiTheme="majorHAnsi" w:eastAsiaTheme="majorEastAsia" w:hAnsiTheme="majorHAnsi" w:cstheme="majorBidi"/>
          <w:b/>
          <w:bCs/>
          <w:iCs/>
          <w:color w:val="00B2A9" w:themeColor="accent1"/>
          <w:spacing w:val="-2"/>
          <w:sz w:val="22"/>
          <w:szCs w:val="22"/>
        </w:rPr>
        <w:t>Adding sp</w:t>
      </w:r>
      <w:r w:rsidRPr="00332E07">
        <w:rPr>
          <w:rFonts w:asciiTheme="majorHAnsi" w:eastAsiaTheme="majorEastAsia" w:hAnsiTheme="majorHAnsi" w:cstheme="majorBidi"/>
          <w:b/>
          <w:bCs/>
          <w:iCs/>
          <w:color w:val="00B2A9" w:themeColor="accent1"/>
          <w:spacing w:val="-2"/>
          <w:sz w:val="22"/>
          <w:szCs w:val="22"/>
        </w:rPr>
        <w:t>atial activity data to the biodiversity outputs using shapefiles</w:t>
      </w:r>
      <w:r w:rsidR="008670C3" w:rsidRPr="00332E07">
        <w:rPr>
          <w:rFonts w:asciiTheme="majorHAnsi" w:eastAsiaTheme="majorEastAsia" w:hAnsiTheme="majorHAnsi" w:cstheme="majorBidi"/>
          <w:b/>
          <w:bCs/>
          <w:iCs/>
          <w:color w:val="00B2A9" w:themeColor="accent1"/>
          <w:spacing w:val="-2"/>
          <w:sz w:val="22"/>
          <w:szCs w:val="22"/>
        </w:rPr>
        <w:t xml:space="preserve"> template</w:t>
      </w:r>
    </w:p>
    <w:p w14:paraId="7500317A" w14:textId="6FF046AE" w:rsidR="001D2180" w:rsidRDefault="005A386C" w:rsidP="00844C9F">
      <w:r>
        <w:rPr>
          <w:noProof/>
        </w:rPr>
        <mc:AlternateContent>
          <mc:Choice Requires="wps">
            <w:drawing>
              <wp:anchor distT="0" distB="0" distL="114300" distR="114300" simplePos="0" relativeHeight="251783168" behindDoc="0" locked="0" layoutInCell="1" allowOverlap="1" wp14:anchorId="4E5D8837" wp14:editId="2AD2E18B">
                <wp:simplePos x="0" y="0"/>
                <wp:positionH relativeFrom="column">
                  <wp:posOffset>-142875</wp:posOffset>
                </wp:positionH>
                <wp:positionV relativeFrom="paragraph">
                  <wp:posOffset>85090</wp:posOffset>
                </wp:positionV>
                <wp:extent cx="6477000" cy="24574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477000" cy="2457450"/>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0549A" id="Rectangle 11" o:spid="_x0000_s1026" style="position:absolute;margin-left:-11.25pt;margin-top:6.7pt;width:510pt;height:1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" filled="f" strokecolor="#50cac4 [2407]" strokeweight="1.5pt"/>
            </w:pict>
          </mc:Fallback>
        </mc:AlternateContent>
      </w:r>
    </w:p>
    <w:p w14:paraId="077CB8BD" w14:textId="4A812945" w:rsidR="00923EAC" w:rsidRDefault="00BC4B91" w:rsidP="00923EAC">
      <w:r>
        <w:t>Another option is to add spatial data using the</w:t>
      </w:r>
      <w:r w:rsidR="00DB41CA">
        <w:t xml:space="preserve"> activity</w:t>
      </w:r>
      <w:r>
        <w:t xml:space="preserve"> output shapefiles </w:t>
      </w:r>
      <w:r w:rsidR="00DB41CA">
        <w:t>templates.</w:t>
      </w:r>
      <w:r w:rsidR="00E5472D">
        <w:t xml:space="preserve"> </w:t>
      </w:r>
      <w:r w:rsidR="00E5472D" w:rsidRPr="00EF3DD5">
        <w:rPr>
          <w:b/>
        </w:rPr>
        <w:t xml:space="preserve">The shapefiles </w:t>
      </w:r>
      <w:r w:rsidR="00976B37">
        <w:rPr>
          <w:b/>
        </w:rPr>
        <w:t xml:space="preserve">do </w:t>
      </w:r>
      <w:r w:rsidR="00E5472D" w:rsidRPr="00EF3DD5">
        <w:rPr>
          <w:b/>
        </w:rPr>
        <w:t>not contain the drop-d</w:t>
      </w:r>
      <w:r w:rsidR="008670C3" w:rsidRPr="00EF3DD5">
        <w:rPr>
          <w:b/>
        </w:rPr>
        <w:t>ow</w:t>
      </w:r>
      <w:r w:rsidR="00E5472D" w:rsidRPr="00EF3DD5">
        <w:rPr>
          <w:b/>
        </w:rPr>
        <w:t xml:space="preserve">n menus </w:t>
      </w:r>
      <w:r w:rsidR="008670C3" w:rsidRPr="00EF3DD5">
        <w:rPr>
          <w:b/>
        </w:rPr>
        <w:t xml:space="preserve">for </w:t>
      </w:r>
      <w:r w:rsidR="00923EAC" w:rsidRPr="00EF3DD5">
        <w:rPr>
          <w:b/>
        </w:rPr>
        <w:t>select</w:t>
      </w:r>
      <w:r w:rsidR="008670C3" w:rsidRPr="00EF3DD5">
        <w:rPr>
          <w:b/>
        </w:rPr>
        <w:t>ing</w:t>
      </w:r>
      <w:r w:rsidR="00923EAC" w:rsidRPr="00EF3DD5">
        <w:rPr>
          <w:b/>
        </w:rPr>
        <w:t xml:space="preserve"> valid attributes</w:t>
      </w:r>
      <w:r w:rsidR="00E7016C" w:rsidRPr="00EF3DD5">
        <w:rPr>
          <w:b/>
        </w:rPr>
        <w:t xml:space="preserve"> and </w:t>
      </w:r>
      <w:r w:rsidR="00976B37">
        <w:rPr>
          <w:b/>
        </w:rPr>
        <w:t>do</w:t>
      </w:r>
      <w:r w:rsidR="00E7016C" w:rsidRPr="00EF3DD5">
        <w:rPr>
          <w:b/>
        </w:rPr>
        <w:t xml:space="preserve"> not have fields </w:t>
      </w:r>
      <w:r w:rsidR="0024735E">
        <w:rPr>
          <w:b/>
        </w:rPr>
        <w:t xml:space="preserve">that are </w:t>
      </w:r>
      <w:r w:rsidR="00E7016C" w:rsidRPr="00EF3DD5">
        <w:rPr>
          <w:b/>
        </w:rPr>
        <w:t>auto-populated</w:t>
      </w:r>
      <w:r w:rsidR="0004547C">
        <w:rPr>
          <w:b/>
        </w:rPr>
        <w:t>; you will need to type every valid value as instructed</w:t>
      </w:r>
      <w:r w:rsidR="00D0649F">
        <w:rPr>
          <w:b/>
        </w:rPr>
        <w:t xml:space="preserve"> in </w:t>
      </w:r>
      <w:r w:rsidR="00E91363">
        <w:rPr>
          <w:b/>
        </w:rPr>
        <w:t xml:space="preserve">the </w:t>
      </w:r>
      <w:r w:rsidR="00D0649F">
        <w:rPr>
          <w:b/>
        </w:rPr>
        <w:t>‘</w:t>
      </w:r>
      <w:r w:rsidR="00D0649F" w:rsidRPr="00BE13CB">
        <w:rPr>
          <w:color w:val="00857E" w:themeColor="accent1" w:themeShade="BF"/>
        </w:rPr>
        <w:t xml:space="preserve">DELWP Output </w:t>
      </w:r>
      <w:r w:rsidR="00E91363" w:rsidRPr="00BE13CB">
        <w:rPr>
          <w:color w:val="00857E" w:themeColor="accent1" w:themeShade="BF"/>
        </w:rPr>
        <w:t>D</w:t>
      </w:r>
      <w:r w:rsidR="00D0649F" w:rsidRPr="00BE13CB">
        <w:rPr>
          <w:color w:val="00857E" w:themeColor="accent1" w:themeShade="BF"/>
        </w:rPr>
        <w:t xml:space="preserve">ata </w:t>
      </w:r>
      <w:r w:rsidR="00E91363" w:rsidRPr="00BE13CB">
        <w:rPr>
          <w:color w:val="00857E" w:themeColor="accent1" w:themeShade="BF"/>
        </w:rPr>
        <w:t>S</w:t>
      </w:r>
      <w:r w:rsidR="00D0649F" w:rsidRPr="00BE13CB">
        <w:rPr>
          <w:color w:val="00857E" w:themeColor="accent1" w:themeShade="BF"/>
        </w:rPr>
        <w:t>tandards</w:t>
      </w:r>
      <w:r w:rsidR="00D0649F">
        <w:rPr>
          <w:b/>
        </w:rPr>
        <w:t>’</w:t>
      </w:r>
      <w:r w:rsidR="00923EAC">
        <w:t>.</w:t>
      </w:r>
      <w:r>
        <w:t xml:space="preserve"> </w:t>
      </w:r>
      <w:r w:rsidR="005E28FE">
        <w:t>Shapefiles can be imported in any GIS system</w:t>
      </w:r>
      <w:r w:rsidR="00F31163">
        <w:t>s</w:t>
      </w:r>
      <w:r w:rsidR="005E28FE">
        <w:t xml:space="preserve">. </w:t>
      </w:r>
      <w:r w:rsidR="00E91363">
        <w:t>T</w:t>
      </w:r>
      <w:r>
        <w:t xml:space="preserve">he </w:t>
      </w:r>
      <w:r w:rsidR="007F1155">
        <w:t>shapefiles for e</w:t>
      </w:r>
      <w:r w:rsidR="00501386">
        <w:t xml:space="preserve">ach </w:t>
      </w:r>
      <w:r w:rsidR="00DB41CA">
        <w:t xml:space="preserve">activity </w:t>
      </w:r>
      <w:r w:rsidR="000230C3">
        <w:t>output</w:t>
      </w:r>
      <w:r w:rsidR="00064DFE">
        <w:t xml:space="preserve"> </w:t>
      </w:r>
      <w:r w:rsidR="00501386">
        <w:t>are</w:t>
      </w:r>
      <w:r w:rsidR="000230C3">
        <w:t xml:space="preserve"> </w:t>
      </w:r>
      <w:r w:rsidR="009C1587">
        <w:t>classified in</w:t>
      </w:r>
      <w:r w:rsidR="00F37479">
        <w:t xml:space="preserve"> the</w:t>
      </w:r>
      <w:r w:rsidR="009C1587">
        <w:t xml:space="preserve"> four</w:t>
      </w:r>
      <w:r w:rsidR="00F37479">
        <w:t xml:space="preserve"> </w:t>
      </w:r>
      <w:r w:rsidR="009C1587">
        <w:t>classes</w:t>
      </w:r>
      <w:r w:rsidR="008F40C6">
        <w:t>: Environmental Works</w:t>
      </w:r>
      <w:r w:rsidR="00F37479">
        <w:t>;</w:t>
      </w:r>
      <w:r w:rsidR="008F40C6">
        <w:t xml:space="preserve"> Management Services</w:t>
      </w:r>
      <w:r w:rsidR="00F37479">
        <w:t>;</w:t>
      </w:r>
      <w:r w:rsidR="008F40C6">
        <w:t xml:space="preserve"> Planning&amp;Regulation</w:t>
      </w:r>
      <w:r w:rsidR="00F37479">
        <w:t>;</w:t>
      </w:r>
      <w:r w:rsidR="008F40C6">
        <w:t xml:space="preserve"> and Structural Works</w:t>
      </w:r>
      <w:r w:rsidR="00D706D4">
        <w:t xml:space="preserve">. </w:t>
      </w:r>
      <w:r w:rsidR="0025114A">
        <w:rPr>
          <w:noProof/>
        </w:rPr>
        <mc:AlternateContent>
          <mc:Choice Requires="wps">
            <w:drawing>
              <wp:anchor distT="0" distB="0" distL="114300" distR="114300" simplePos="0" relativeHeight="251667968" behindDoc="0" locked="0" layoutInCell="1" allowOverlap="1" wp14:anchorId="4ABDD220" wp14:editId="764034B1">
                <wp:simplePos x="0" y="0"/>
                <wp:positionH relativeFrom="column">
                  <wp:posOffset>-4495799</wp:posOffset>
                </wp:positionH>
                <wp:positionV relativeFrom="paragraph">
                  <wp:posOffset>117475</wp:posOffset>
                </wp:positionV>
                <wp:extent cx="2609850" cy="695325"/>
                <wp:effectExtent l="38100" t="38100" r="95250" b="123825"/>
                <wp:wrapNone/>
                <wp:docPr id="37" name="Connector: Elbow 37"/>
                <wp:cNvGraphicFramePr/>
                <a:graphic xmlns:a="http://schemas.openxmlformats.org/drawingml/2006/main">
                  <a:graphicData uri="http://schemas.microsoft.com/office/word/2010/wordprocessingShape">
                    <wps:wsp>
                      <wps:cNvCnPr/>
                      <wps:spPr>
                        <a:xfrm>
                          <a:off x="0" y="0"/>
                          <a:ext cx="2609850" cy="695325"/>
                        </a:xfrm>
                        <a:prstGeom prst="bentConnector3">
                          <a:avLst>
                            <a:gd name="adj1" fmla="val 166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BC87D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 o:spid="_x0000_s1026" type="#_x0000_t34" style="position:absolute;margin-left:-354pt;margin-top:9.25pt;width:205.5pt;height:5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" adj="359" strokecolor="#00b2a9 [3204]" strokeweight="2pt">
                <v:stroke endarrow="block"/>
                <v:shadow on="t" color="black" opacity="24903f" origin=",.5" offset="0,.55556mm"/>
              </v:shape>
            </w:pict>
          </mc:Fallback>
        </mc:AlternateContent>
      </w:r>
      <w:r w:rsidR="007B3430">
        <w:rPr>
          <w:noProof/>
        </w:rPr>
        <mc:AlternateContent>
          <mc:Choice Requires="wps">
            <w:drawing>
              <wp:anchor distT="0" distB="0" distL="114300" distR="114300" simplePos="0" relativeHeight="251659776" behindDoc="0" locked="0" layoutInCell="1" allowOverlap="1" wp14:anchorId="14FA089E" wp14:editId="183269C2">
                <wp:simplePos x="0" y="0"/>
                <wp:positionH relativeFrom="column">
                  <wp:posOffset>-4400550</wp:posOffset>
                </wp:positionH>
                <wp:positionV relativeFrom="paragraph">
                  <wp:posOffset>8890</wp:posOffset>
                </wp:positionV>
                <wp:extent cx="448310" cy="0"/>
                <wp:effectExtent l="38100" t="76200" r="27940" b="133350"/>
                <wp:wrapNone/>
                <wp:docPr id="23" name="Straight Arrow Connector 23"/>
                <wp:cNvGraphicFramePr/>
                <a:graphic xmlns:a="http://schemas.openxmlformats.org/drawingml/2006/main">
                  <a:graphicData uri="http://schemas.microsoft.com/office/word/2010/wordprocessingShape">
                    <wps:wsp>
                      <wps:cNvCnPr/>
                      <wps:spPr>
                        <a:xfrm>
                          <a:off x="0" y="0"/>
                          <a:ext cx="4483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00E4DF" id="_x0000_t32" coordsize="21600,21600" o:spt="32" o:oned="t" path="m,l21600,21600e" filled="f">
                <v:path arrowok="t" fillok="f" o:connecttype="none"/>
                <o:lock v:ext="edit" shapetype="t"/>
              </v:shapetype>
              <v:shape id="Straight Arrow Connector 23" o:spid="_x0000_s1026" type="#_x0000_t32" style="position:absolute;margin-left:-346.5pt;margin-top:.7pt;width:35.3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" strokecolor="#00b2a9 [3204]" strokeweight="2pt">
                <v:stroke endarrow="block"/>
                <v:shadow on="t" color="black" opacity="24903f" origin=",.5" offset="0,.55556mm"/>
              </v:shape>
            </w:pict>
          </mc:Fallback>
        </mc:AlternateContent>
      </w:r>
      <w:r w:rsidR="00923EAC">
        <w:t xml:space="preserve">Choose the </w:t>
      </w:r>
      <w:r w:rsidR="00DB41CA">
        <w:t xml:space="preserve">activity ouput </w:t>
      </w:r>
      <w:r w:rsidR="00923EAC">
        <w:t>shapefiles</w:t>
      </w:r>
      <w:r w:rsidR="007D61D2">
        <w:t xml:space="preserve"> </w:t>
      </w:r>
      <w:r w:rsidR="00400027">
        <w:t>templates that</w:t>
      </w:r>
      <w:r w:rsidR="00923EAC">
        <w:t xml:space="preserve"> are relevant </w:t>
      </w:r>
      <w:r w:rsidR="00974BC8">
        <w:t xml:space="preserve">to your project </w:t>
      </w:r>
      <w:r w:rsidR="00C44CA7">
        <w:t xml:space="preserve">and </w:t>
      </w:r>
      <w:r w:rsidR="00E3419C">
        <w:t>import them in your GIS system to map your activity data</w:t>
      </w:r>
      <w:r w:rsidR="007D61D2">
        <w:t>.</w:t>
      </w:r>
      <w:r w:rsidR="00923EAC">
        <w:t xml:space="preserve"> </w:t>
      </w:r>
    </w:p>
    <w:p w14:paraId="595126F6" w14:textId="6067FDE3" w:rsidR="00923EAC" w:rsidRDefault="00F31163" w:rsidP="00844C9F">
      <w:r>
        <w:rPr>
          <w:noProof/>
        </w:rPr>
        <w:drawing>
          <wp:anchor distT="0" distB="0" distL="114300" distR="114300" simplePos="0" relativeHeight="251648512" behindDoc="0" locked="0" layoutInCell="1" allowOverlap="1" wp14:anchorId="7EE8DCA1" wp14:editId="706A1CF5">
            <wp:simplePos x="0" y="0"/>
            <wp:positionH relativeFrom="page">
              <wp:posOffset>580390</wp:posOffset>
            </wp:positionH>
            <wp:positionV relativeFrom="page">
              <wp:posOffset>8801100</wp:posOffset>
            </wp:positionV>
            <wp:extent cx="1644629" cy="1143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44629" cy="1143000"/>
                    </a:xfrm>
                    <a:prstGeom prst="rect">
                      <a:avLst/>
                    </a:prstGeom>
                  </pic:spPr>
                </pic:pic>
              </a:graphicData>
            </a:graphic>
            <wp14:sizeRelH relativeFrom="page">
              <wp14:pctWidth>0</wp14:pctWidth>
            </wp14:sizeRelH>
            <wp14:sizeRelV relativeFrom="page">
              <wp14:pctHeight>0</wp14:pctHeight>
            </wp14:sizeRelV>
          </wp:anchor>
        </w:drawing>
      </w:r>
    </w:p>
    <w:p w14:paraId="4132B281" w14:textId="4DEC2C5E" w:rsidR="00923EAC" w:rsidRDefault="00A633F6" w:rsidP="00844C9F">
      <w:r>
        <w:rPr>
          <w:noProof/>
        </w:rPr>
        <w:drawing>
          <wp:anchor distT="0" distB="0" distL="114300" distR="114300" simplePos="0" relativeHeight="251655680" behindDoc="0" locked="0" layoutInCell="1" allowOverlap="1" wp14:anchorId="7B9B7ECD" wp14:editId="559355B9">
            <wp:simplePos x="0" y="0"/>
            <wp:positionH relativeFrom="page">
              <wp:posOffset>2896235</wp:posOffset>
            </wp:positionH>
            <wp:positionV relativeFrom="page">
              <wp:posOffset>8858250</wp:posOffset>
            </wp:positionV>
            <wp:extent cx="1847850" cy="838200"/>
            <wp:effectExtent l="19050" t="19050" r="19050"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47850" cy="83820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5A760F">
        <w:rPr>
          <w:noProof/>
        </w:rPr>
        <mc:AlternateContent>
          <mc:Choice Requires="wps">
            <w:drawing>
              <wp:anchor distT="0" distB="0" distL="114300" distR="114300" simplePos="0" relativeHeight="251670016" behindDoc="0" locked="0" layoutInCell="1" allowOverlap="1" wp14:anchorId="6A04A43C" wp14:editId="53FC5FFB">
                <wp:simplePos x="0" y="0"/>
                <wp:positionH relativeFrom="column">
                  <wp:posOffset>-52705</wp:posOffset>
                </wp:positionH>
                <wp:positionV relativeFrom="paragraph">
                  <wp:posOffset>114300</wp:posOffset>
                </wp:positionV>
                <wp:extent cx="447675" cy="9525"/>
                <wp:effectExtent l="38100" t="76200" r="28575" b="123825"/>
                <wp:wrapNone/>
                <wp:docPr id="71" name="Straight Arrow Connector 71"/>
                <wp:cNvGraphicFramePr/>
                <a:graphic xmlns:a="http://schemas.openxmlformats.org/drawingml/2006/main">
                  <a:graphicData uri="http://schemas.microsoft.com/office/word/2010/wordprocessingShape">
                    <wps:wsp>
                      <wps:cNvCnPr/>
                      <wps:spPr>
                        <a:xfrm flipV="1">
                          <a:off x="0" y="0"/>
                          <a:ext cx="447675"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FDCE35E" id="Straight Arrow Connector 71" o:spid="_x0000_s1026" type="#_x0000_t32" style="position:absolute;margin-left:-4.15pt;margin-top:9pt;width:35.25pt;height:.7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" strokecolor="#00b2a9 [3204]" strokeweight="2pt">
                <v:stroke endarrow="block"/>
                <v:shadow on="t" color="black" opacity="24903f" origin=",.5" offset="0,.55556mm"/>
              </v:shape>
            </w:pict>
          </mc:Fallback>
        </mc:AlternateContent>
      </w:r>
    </w:p>
    <w:p w14:paraId="27C7AFDE" w14:textId="7CC936B3" w:rsidR="00923EAC" w:rsidRDefault="00A633F6" w:rsidP="00844C9F">
      <w:r>
        <w:rPr>
          <w:noProof/>
        </w:rPr>
        <w:drawing>
          <wp:anchor distT="0" distB="0" distL="114300" distR="114300" simplePos="0" relativeHeight="251663872" behindDoc="0" locked="0" layoutInCell="1" allowOverlap="1" wp14:anchorId="7E95391F" wp14:editId="7FC908EF">
            <wp:simplePos x="0" y="0"/>
            <wp:positionH relativeFrom="page">
              <wp:posOffset>5048250</wp:posOffset>
            </wp:positionH>
            <wp:positionV relativeFrom="page">
              <wp:posOffset>9010650</wp:posOffset>
            </wp:positionV>
            <wp:extent cx="1676400" cy="838200"/>
            <wp:effectExtent l="19050" t="19050" r="19050" b="190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76400" cy="83820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1" allowOverlap="1" wp14:anchorId="524644AB" wp14:editId="49BD2857">
                <wp:simplePos x="0" y="0"/>
                <wp:positionH relativeFrom="column">
                  <wp:posOffset>-90170</wp:posOffset>
                </wp:positionH>
                <wp:positionV relativeFrom="paragraph">
                  <wp:posOffset>113665</wp:posOffset>
                </wp:positionV>
                <wp:extent cx="2571750" cy="714375"/>
                <wp:effectExtent l="38100" t="38100" r="95250" b="123825"/>
                <wp:wrapNone/>
                <wp:docPr id="72" name="Connector: Elbow 72"/>
                <wp:cNvGraphicFramePr/>
                <a:graphic xmlns:a="http://schemas.openxmlformats.org/drawingml/2006/main">
                  <a:graphicData uri="http://schemas.microsoft.com/office/word/2010/wordprocessingShape">
                    <wps:wsp>
                      <wps:cNvCnPr/>
                      <wps:spPr>
                        <a:xfrm>
                          <a:off x="0" y="0"/>
                          <a:ext cx="2571750" cy="714375"/>
                        </a:xfrm>
                        <a:prstGeom prst="bentConnector3">
                          <a:avLst>
                            <a:gd name="adj1" fmla="val 916"/>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AE28E" id="Connector: Elbow 72" o:spid="_x0000_s1026" type="#_x0000_t34" style="position:absolute;margin-left:-7.1pt;margin-top:8.95pt;width:202.5pt;height:5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" adj="198" strokecolor="#00b2a9 [3204]" strokeweight="2pt">
                <v:stroke endarrow="block"/>
                <v:shadow on="t" color="black" opacity="24903f" origin=",.5" offset="0,.55556mm"/>
              </v:shape>
            </w:pict>
          </mc:Fallback>
        </mc:AlternateContent>
      </w:r>
    </w:p>
    <w:p w14:paraId="0A25130C" w14:textId="61A59445" w:rsidR="00923EAC" w:rsidRDefault="00923EAC" w:rsidP="00844C9F"/>
    <w:p w14:paraId="17D2E3E9" w14:textId="5EB7B09D" w:rsidR="00923EAC" w:rsidRDefault="00923EAC" w:rsidP="00844C9F"/>
    <w:p w14:paraId="51FFA0C9" w14:textId="77777777" w:rsidR="00923EAC" w:rsidRDefault="00923EAC" w:rsidP="00844C9F"/>
    <w:p w14:paraId="540CF180" w14:textId="67CD1025" w:rsidR="00923EAC" w:rsidRDefault="00923EAC" w:rsidP="00844C9F"/>
    <w:p w14:paraId="132B0EF6" w14:textId="257E0496" w:rsidR="00923EAC" w:rsidRPr="00043FCE" w:rsidRDefault="00043FCE" w:rsidP="00844C9F">
      <w:pPr>
        <w:rPr>
          <w:rFonts w:asciiTheme="majorHAnsi" w:eastAsiaTheme="majorEastAsia" w:hAnsiTheme="majorHAnsi" w:cstheme="majorBidi"/>
          <w:b/>
          <w:bCs/>
          <w:iCs/>
          <w:color w:val="00B2A9" w:themeColor="accent1"/>
          <w:spacing w:val="-2"/>
          <w:sz w:val="22"/>
          <w:szCs w:val="22"/>
        </w:rPr>
      </w:pPr>
      <w:r w:rsidRPr="00043FCE">
        <w:rPr>
          <w:rFonts w:asciiTheme="majorHAnsi" w:eastAsiaTheme="majorEastAsia" w:hAnsiTheme="majorHAnsi" w:cstheme="majorBidi"/>
          <w:b/>
          <w:bCs/>
          <w:iCs/>
          <w:color w:val="00B2A9" w:themeColor="accent1"/>
          <w:spacing w:val="-2"/>
          <w:sz w:val="22"/>
          <w:szCs w:val="22"/>
        </w:rPr>
        <w:t>Mapping your activity data</w:t>
      </w:r>
    </w:p>
    <w:p w14:paraId="17BE2381" w14:textId="3114F175" w:rsidR="001761F4" w:rsidRDefault="001761F4" w:rsidP="00844C9F">
      <w:r>
        <w:rPr>
          <w:noProof/>
        </w:rPr>
        <mc:AlternateContent>
          <mc:Choice Requires="wps">
            <w:drawing>
              <wp:anchor distT="0" distB="0" distL="114300" distR="114300" simplePos="0" relativeHeight="251589632" behindDoc="0" locked="0" layoutInCell="1" allowOverlap="1" wp14:anchorId="6AA6614F" wp14:editId="2C6ADD60">
                <wp:simplePos x="0" y="0"/>
                <wp:positionH relativeFrom="column">
                  <wp:posOffset>-104775</wp:posOffset>
                </wp:positionH>
                <wp:positionV relativeFrom="paragraph">
                  <wp:posOffset>104775</wp:posOffset>
                </wp:positionV>
                <wp:extent cx="6452870" cy="8715375"/>
                <wp:effectExtent l="0" t="0" r="24130" b="28575"/>
                <wp:wrapNone/>
                <wp:docPr id="30" name="Rectangle 30"/>
                <wp:cNvGraphicFramePr/>
                <a:graphic xmlns:a="http://schemas.openxmlformats.org/drawingml/2006/main">
                  <a:graphicData uri="http://schemas.microsoft.com/office/word/2010/wordprocessingShape">
                    <wps:wsp>
                      <wps:cNvSpPr/>
                      <wps:spPr>
                        <a:xfrm>
                          <a:off x="0" y="0"/>
                          <a:ext cx="6452870" cy="871537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96B08" id="Rectangle 30" o:spid="_x0000_s1026" style="position:absolute;margin-left:-8.25pt;margin-top:8.25pt;width:508.1pt;height:68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" filled="f" strokecolor="#50cac4 [2407]" strokeweight="1.5pt"/>
            </w:pict>
          </mc:Fallback>
        </mc:AlternateContent>
      </w:r>
    </w:p>
    <w:p w14:paraId="53AF125A" w14:textId="308A2F04" w:rsidR="00C31FF5" w:rsidRDefault="0073412B" w:rsidP="00844C9F">
      <w:pPr>
        <w:rPr>
          <w:color w:val="auto"/>
        </w:rPr>
      </w:pPr>
      <w:r>
        <w:t xml:space="preserve">To map your activity data, </w:t>
      </w:r>
      <w:r w:rsidR="001740AF">
        <w:t>connect to</w:t>
      </w:r>
      <w:r w:rsidR="00653C9F">
        <w:t xml:space="preserve"> </w:t>
      </w:r>
      <w:r w:rsidR="00D7105B">
        <w:t>the</w:t>
      </w:r>
      <w:r w:rsidR="00060920">
        <w:t xml:space="preserve"> </w:t>
      </w:r>
      <w:r w:rsidR="00203EC6">
        <w:t>‘</w:t>
      </w:r>
      <w:r w:rsidR="00B9329A" w:rsidRPr="00203EC6">
        <w:rPr>
          <w:color w:val="00857E" w:themeColor="accent1" w:themeShade="BF"/>
        </w:rPr>
        <w:t>biodiversity outputs template</w:t>
      </w:r>
      <w:r w:rsidR="00203EC6" w:rsidRPr="00203EC6">
        <w:rPr>
          <w:color w:val="00857E" w:themeColor="accent1" w:themeShade="BF"/>
        </w:rPr>
        <w:t>.gdb</w:t>
      </w:r>
      <w:r w:rsidR="00203EC6">
        <w:rPr>
          <w:color w:val="00857E" w:themeColor="accent1" w:themeShade="BF"/>
        </w:rPr>
        <w:t>’</w:t>
      </w:r>
      <w:r w:rsidR="00B9329A">
        <w:t xml:space="preserve"> </w:t>
      </w:r>
      <w:r w:rsidR="005E28FE">
        <w:t xml:space="preserve">in ArcMap </w:t>
      </w:r>
      <w:r w:rsidR="008C1440">
        <w:t xml:space="preserve">or </w:t>
      </w:r>
      <w:r w:rsidR="001740AF">
        <w:t xml:space="preserve">import </w:t>
      </w:r>
      <w:r w:rsidR="007D61D2">
        <w:t xml:space="preserve">relevant </w:t>
      </w:r>
      <w:r w:rsidR="007D61D2" w:rsidRPr="008216F9">
        <w:rPr>
          <w:color w:val="00857E" w:themeColor="accent1" w:themeShade="BF"/>
        </w:rPr>
        <w:t xml:space="preserve">activity </w:t>
      </w:r>
      <w:r w:rsidR="008C1440" w:rsidRPr="008216F9">
        <w:rPr>
          <w:color w:val="00857E" w:themeColor="accent1" w:themeShade="BF"/>
        </w:rPr>
        <w:t>output shapefiles</w:t>
      </w:r>
      <w:r w:rsidR="007D61D2" w:rsidRPr="008216F9">
        <w:rPr>
          <w:color w:val="00857E" w:themeColor="accent1" w:themeShade="BF"/>
        </w:rPr>
        <w:t xml:space="preserve"> templates</w:t>
      </w:r>
      <w:r w:rsidR="008C1440">
        <w:t xml:space="preserve"> </w:t>
      </w:r>
      <w:r w:rsidR="00B9329A">
        <w:t>in</w:t>
      </w:r>
      <w:r w:rsidR="00D7105B">
        <w:t xml:space="preserve"> your GIS system</w:t>
      </w:r>
      <w:r>
        <w:t>.</w:t>
      </w:r>
      <w:r w:rsidR="00FC0D8D">
        <w:t xml:space="preserve"> Your activities </w:t>
      </w:r>
      <w:r w:rsidR="00114375">
        <w:t>will be</w:t>
      </w:r>
      <w:r w:rsidR="00FC0D8D">
        <w:t xml:space="preserve"> bounded by a project area</w:t>
      </w:r>
      <w:r w:rsidR="00114375">
        <w:t>. M</w:t>
      </w:r>
      <w:r>
        <w:t>ap</w:t>
      </w:r>
      <w:r w:rsidR="00D7105B">
        <w:t xml:space="preserve"> </w:t>
      </w:r>
      <w:r w:rsidR="009751D6">
        <w:t>your project area</w:t>
      </w:r>
      <w:r w:rsidR="007E256F">
        <w:t xml:space="preserve"> and complete the project information. M</w:t>
      </w:r>
      <w:r w:rsidR="00B07F89">
        <w:t xml:space="preserve">ap </w:t>
      </w:r>
      <w:r w:rsidR="00DB4FB1">
        <w:t>activities</w:t>
      </w:r>
      <w:r w:rsidR="007E256F">
        <w:t xml:space="preserve"> features</w:t>
      </w:r>
      <w:r w:rsidR="00060920">
        <w:t xml:space="preserve"> </w:t>
      </w:r>
      <w:r w:rsidR="004970A9">
        <w:t>(</w:t>
      </w:r>
      <w:r w:rsidR="00060920">
        <w:t>polygon</w:t>
      </w:r>
      <w:r w:rsidR="004970A9">
        <w:t>/line/point)</w:t>
      </w:r>
      <w:r w:rsidR="00B07F89">
        <w:t xml:space="preserve"> </w:t>
      </w:r>
      <w:r w:rsidR="00190FE1">
        <w:t>and complete the attributes for these features</w:t>
      </w:r>
      <w:r w:rsidR="00752ACF">
        <w:t xml:space="preserve">. </w:t>
      </w:r>
      <w:r w:rsidR="00347ACA" w:rsidRPr="00347ACA">
        <w:rPr>
          <w:color w:val="auto"/>
        </w:rPr>
        <w:t xml:space="preserve">When mapping </w:t>
      </w:r>
      <w:r w:rsidR="00347ACA">
        <w:rPr>
          <w:color w:val="auto"/>
        </w:rPr>
        <w:t xml:space="preserve">your </w:t>
      </w:r>
      <w:r w:rsidR="00DE761B">
        <w:rPr>
          <w:color w:val="auto"/>
        </w:rPr>
        <w:t>project</w:t>
      </w:r>
      <w:r w:rsidR="007E256F">
        <w:rPr>
          <w:color w:val="auto"/>
        </w:rPr>
        <w:t xml:space="preserve"> area(s)</w:t>
      </w:r>
      <w:r w:rsidR="00DE761B">
        <w:rPr>
          <w:color w:val="auto"/>
        </w:rPr>
        <w:t>,</w:t>
      </w:r>
      <w:r w:rsidR="00347ACA">
        <w:rPr>
          <w:color w:val="auto"/>
        </w:rPr>
        <w:t xml:space="preserve"> you may have </w:t>
      </w:r>
      <w:r w:rsidR="00C202EB">
        <w:rPr>
          <w:color w:val="auto"/>
        </w:rPr>
        <w:t>one of the</w:t>
      </w:r>
      <w:r w:rsidR="00364AEB">
        <w:rPr>
          <w:color w:val="auto"/>
        </w:rPr>
        <w:t xml:space="preserve"> following </w:t>
      </w:r>
      <w:r w:rsidR="00DE761B">
        <w:rPr>
          <w:color w:val="auto"/>
        </w:rPr>
        <w:t>scenarios</w:t>
      </w:r>
      <w:r w:rsidR="00232C5F">
        <w:rPr>
          <w:color w:val="auto"/>
        </w:rPr>
        <w:t>:</w:t>
      </w:r>
    </w:p>
    <w:p w14:paraId="1CDEE8A7" w14:textId="609FB28D" w:rsidR="00165D19" w:rsidRDefault="00F22FBF" w:rsidP="00F12874">
      <w:pPr>
        <w:pStyle w:val="ListParagraph"/>
        <w:numPr>
          <w:ilvl w:val="0"/>
          <w:numId w:val="41"/>
        </w:numPr>
        <w:spacing w:before="120" w:after="120" w:line="360" w:lineRule="auto"/>
        <w:rPr>
          <w:color w:val="auto"/>
        </w:rPr>
      </w:pPr>
      <w:r>
        <w:rPr>
          <w:color w:val="auto"/>
        </w:rPr>
        <w:t>A project delivered in one location</w:t>
      </w:r>
      <w:r w:rsidR="00F12874">
        <w:rPr>
          <w:color w:val="auto"/>
        </w:rPr>
        <w:t xml:space="preserve"> with one or many activities delivered</w:t>
      </w:r>
      <w:r w:rsidR="007A566B">
        <w:rPr>
          <w:color w:val="auto"/>
        </w:rPr>
        <w:t xml:space="preserve"> under it</w:t>
      </w:r>
    </w:p>
    <w:p w14:paraId="3533F262" w14:textId="2C5077E2" w:rsidR="008C1440" w:rsidRDefault="00F22FBF" w:rsidP="00F12874">
      <w:pPr>
        <w:pStyle w:val="ListParagraph"/>
        <w:numPr>
          <w:ilvl w:val="0"/>
          <w:numId w:val="41"/>
        </w:numPr>
        <w:spacing w:before="120" w:after="120" w:line="360" w:lineRule="auto"/>
        <w:rPr>
          <w:color w:val="auto"/>
        </w:rPr>
      </w:pPr>
      <w:r w:rsidRPr="00645242">
        <w:rPr>
          <w:color w:val="auto"/>
        </w:rPr>
        <w:t xml:space="preserve">A project delivered in more </w:t>
      </w:r>
      <w:r w:rsidR="00265406" w:rsidRPr="00645242">
        <w:rPr>
          <w:color w:val="auto"/>
        </w:rPr>
        <w:t>than</w:t>
      </w:r>
      <w:r w:rsidR="00764A02" w:rsidRPr="00645242">
        <w:rPr>
          <w:color w:val="auto"/>
        </w:rPr>
        <w:t xml:space="preserve"> one location</w:t>
      </w:r>
      <w:r w:rsidR="007A566B">
        <w:rPr>
          <w:color w:val="auto"/>
        </w:rPr>
        <w:t xml:space="preserve"> with one or many activities delivered</w:t>
      </w:r>
      <w:r w:rsidR="007A566B" w:rsidRPr="00645242">
        <w:rPr>
          <w:color w:val="auto"/>
        </w:rPr>
        <w:t xml:space="preserve"> </w:t>
      </w:r>
      <w:r w:rsidR="007A566B">
        <w:rPr>
          <w:color w:val="auto"/>
        </w:rPr>
        <w:t>un</w:t>
      </w:r>
      <w:r w:rsidR="005D4C6D">
        <w:rPr>
          <w:color w:val="auto"/>
        </w:rPr>
        <w:t>d</w:t>
      </w:r>
      <w:r w:rsidR="007A566B">
        <w:rPr>
          <w:color w:val="auto"/>
        </w:rPr>
        <w:t>er it</w:t>
      </w:r>
    </w:p>
    <w:p w14:paraId="457FBE93" w14:textId="57FA9C0F" w:rsidR="00D2090C" w:rsidRDefault="00385EB4" w:rsidP="00850F1C">
      <w:pPr>
        <w:pStyle w:val="Heading2"/>
        <w:numPr>
          <w:ilvl w:val="0"/>
          <w:numId w:val="0"/>
        </w:numPr>
        <w:spacing w:before="0" w:after="0"/>
        <w:rPr>
          <w:b w:val="0"/>
          <w:color w:val="auto"/>
          <w:sz w:val="20"/>
          <w:szCs w:val="20"/>
        </w:rPr>
      </w:pPr>
      <w:r w:rsidRPr="005D416E">
        <w:rPr>
          <w:color w:val="00857E" w:themeColor="accent1" w:themeShade="BF"/>
          <w:sz w:val="20"/>
          <w:szCs w:val="20"/>
        </w:rPr>
        <w:t>Scenario 1</w:t>
      </w:r>
      <w:r w:rsidRPr="00453DA8">
        <w:rPr>
          <w:b w:val="0"/>
          <w:color w:val="00857E" w:themeColor="accent1" w:themeShade="BF"/>
          <w:szCs w:val="22"/>
        </w:rPr>
        <w:t xml:space="preserve">: </w:t>
      </w:r>
      <w:r w:rsidR="00A7796E" w:rsidRPr="00206AA8">
        <w:rPr>
          <w:b w:val="0"/>
          <w:color w:val="auto"/>
          <w:sz w:val="20"/>
          <w:szCs w:val="20"/>
        </w:rPr>
        <w:t>A</w:t>
      </w:r>
      <w:r w:rsidR="005119CC" w:rsidRPr="00206AA8">
        <w:rPr>
          <w:b w:val="0"/>
          <w:color w:val="auto"/>
          <w:sz w:val="20"/>
          <w:szCs w:val="20"/>
        </w:rPr>
        <w:t xml:space="preserve"> project </w:t>
      </w:r>
      <w:r w:rsidR="00A7796E" w:rsidRPr="00206AA8">
        <w:rPr>
          <w:b w:val="0"/>
          <w:color w:val="auto"/>
          <w:sz w:val="20"/>
          <w:szCs w:val="20"/>
        </w:rPr>
        <w:t xml:space="preserve">may be delivered </w:t>
      </w:r>
      <w:r w:rsidR="0011766B" w:rsidRPr="00206AA8">
        <w:rPr>
          <w:b w:val="0"/>
          <w:color w:val="auto"/>
          <w:sz w:val="20"/>
          <w:szCs w:val="20"/>
        </w:rPr>
        <w:t>at one location and may have one or many activities delivered under it</w:t>
      </w:r>
      <w:r w:rsidR="00B4648B" w:rsidRPr="00206AA8">
        <w:rPr>
          <w:b w:val="0"/>
          <w:color w:val="auto"/>
          <w:sz w:val="20"/>
          <w:szCs w:val="20"/>
        </w:rPr>
        <w:t xml:space="preserve">. </w:t>
      </w:r>
      <w:r w:rsidR="00401F31" w:rsidRPr="00206AA8">
        <w:rPr>
          <w:b w:val="0"/>
          <w:color w:val="auto"/>
          <w:sz w:val="20"/>
          <w:szCs w:val="20"/>
        </w:rPr>
        <w:t xml:space="preserve">Your project area should be mapped to include those areas where activities are being </w:t>
      </w:r>
      <w:r w:rsidR="00BF4FCF">
        <w:rPr>
          <w:b w:val="0"/>
          <w:color w:val="auto"/>
          <w:sz w:val="20"/>
          <w:szCs w:val="20"/>
        </w:rPr>
        <w:t xml:space="preserve">or will be </w:t>
      </w:r>
      <w:r w:rsidR="007E1F50" w:rsidRPr="00206AA8">
        <w:rPr>
          <w:b w:val="0"/>
          <w:color w:val="auto"/>
          <w:sz w:val="20"/>
          <w:szCs w:val="20"/>
        </w:rPr>
        <w:t>carried out</w:t>
      </w:r>
      <w:r w:rsidR="00401F31" w:rsidRPr="00206AA8">
        <w:rPr>
          <w:b w:val="0"/>
          <w:color w:val="auto"/>
          <w:sz w:val="20"/>
          <w:szCs w:val="20"/>
        </w:rPr>
        <w:t xml:space="preserve">. </w:t>
      </w:r>
      <w:r w:rsidR="002956B2" w:rsidRPr="00206AA8">
        <w:rPr>
          <w:b w:val="0"/>
          <w:color w:val="auto"/>
          <w:sz w:val="20"/>
          <w:szCs w:val="20"/>
        </w:rPr>
        <w:t xml:space="preserve">The activity areas should accurately reflect </w:t>
      </w:r>
      <w:r w:rsidR="00B70AC9" w:rsidRPr="00206AA8">
        <w:rPr>
          <w:b w:val="0"/>
          <w:color w:val="auto"/>
          <w:sz w:val="20"/>
          <w:szCs w:val="20"/>
        </w:rPr>
        <w:t xml:space="preserve">where the activities </w:t>
      </w:r>
      <w:r w:rsidR="002A022E">
        <w:rPr>
          <w:b w:val="0"/>
          <w:color w:val="auto"/>
          <w:sz w:val="20"/>
          <w:szCs w:val="20"/>
        </w:rPr>
        <w:t>are</w:t>
      </w:r>
      <w:r w:rsidR="00B70AC9" w:rsidRPr="00206AA8">
        <w:rPr>
          <w:b w:val="0"/>
          <w:color w:val="auto"/>
          <w:sz w:val="20"/>
          <w:szCs w:val="20"/>
        </w:rPr>
        <w:t xml:space="preserve"> delivered.</w:t>
      </w:r>
      <w:r w:rsidR="00D70ABE">
        <w:rPr>
          <w:b w:val="0"/>
          <w:color w:val="auto"/>
          <w:sz w:val="20"/>
          <w:szCs w:val="20"/>
        </w:rPr>
        <w:t xml:space="preserve"> </w:t>
      </w:r>
      <w:r w:rsidR="00D2090C" w:rsidRPr="00D70ABE">
        <w:rPr>
          <w:b w:val="0"/>
          <w:color w:val="auto"/>
          <w:sz w:val="20"/>
          <w:szCs w:val="20"/>
        </w:rPr>
        <w:t xml:space="preserve">The picture below </w:t>
      </w:r>
      <w:r w:rsidR="00630CF3" w:rsidRPr="00D70ABE">
        <w:rPr>
          <w:b w:val="0"/>
          <w:color w:val="auto"/>
          <w:sz w:val="20"/>
          <w:szCs w:val="20"/>
        </w:rPr>
        <w:t xml:space="preserve">illustrates three </w:t>
      </w:r>
      <w:r w:rsidR="00EB1A90" w:rsidRPr="00D70ABE">
        <w:rPr>
          <w:b w:val="0"/>
          <w:color w:val="auto"/>
          <w:sz w:val="20"/>
          <w:szCs w:val="20"/>
        </w:rPr>
        <w:t>outputs resulting from activities delivered</w:t>
      </w:r>
      <w:r w:rsidR="00630CF3" w:rsidRPr="00D70ABE">
        <w:rPr>
          <w:b w:val="0"/>
          <w:color w:val="auto"/>
          <w:sz w:val="20"/>
          <w:szCs w:val="20"/>
        </w:rPr>
        <w:t xml:space="preserve"> bounded by a project area.</w:t>
      </w:r>
    </w:p>
    <w:p w14:paraId="18AD0D04" w14:textId="2613ED9F" w:rsidR="00BA7613" w:rsidRPr="00BA7613" w:rsidRDefault="009D4696" w:rsidP="00BA7613">
      <w:pPr>
        <w:pStyle w:val="BodyText"/>
        <w:rPr>
          <w:lang w:eastAsia="en-AU"/>
        </w:rPr>
      </w:pPr>
      <w:r>
        <w:rPr>
          <w:noProof/>
        </w:rPr>
        <w:drawing>
          <wp:anchor distT="0" distB="0" distL="114300" distR="114300" simplePos="0" relativeHeight="251644416" behindDoc="0" locked="0" layoutInCell="1" allowOverlap="1" wp14:anchorId="62E88454" wp14:editId="7FCC1BFA">
            <wp:simplePos x="0" y="0"/>
            <wp:positionH relativeFrom="page">
              <wp:posOffset>1524000</wp:posOffset>
            </wp:positionH>
            <wp:positionV relativeFrom="page">
              <wp:posOffset>3775075</wp:posOffset>
            </wp:positionV>
            <wp:extent cx="4524375" cy="2612011"/>
            <wp:effectExtent l="19050" t="19050" r="9525" b="171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24375" cy="2612011"/>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09990C95" w14:textId="7CF49C81" w:rsidR="008C1440" w:rsidRDefault="008C1440" w:rsidP="00F16D6D">
      <w:pPr>
        <w:pStyle w:val="Heading2"/>
        <w:numPr>
          <w:ilvl w:val="0"/>
          <w:numId w:val="0"/>
        </w:numPr>
        <w:spacing w:before="0" w:after="0" w:line="240" w:lineRule="auto"/>
        <w:rPr>
          <w:color w:val="00857E" w:themeColor="accent1" w:themeShade="BF"/>
          <w:sz w:val="20"/>
          <w:szCs w:val="20"/>
        </w:rPr>
      </w:pPr>
    </w:p>
    <w:p w14:paraId="26AE6ECF" w14:textId="41D86717" w:rsidR="008C1440" w:rsidRDefault="008C1440" w:rsidP="00F16D6D">
      <w:pPr>
        <w:pStyle w:val="Heading2"/>
        <w:numPr>
          <w:ilvl w:val="0"/>
          <w:numId w:val="0"/>
        </w:numPr>
        <w:spacing w:before="0" w:after="0" w:line="240" w:lineRule="auto"/>
        <w:rPr>
          <w:color w:val="00857E" w:themeColor="accent1" w:themeShade="BF"/>
          <w:sz w:val="20"/>
          <w:szCs w:val="20"/>
        </w:rPr>
      </w:pPr>
    </w:p>
    <w:p w14:paraId="3A52AB9B" w14:textId="6012D68D" w:rsidR="008C1440" w:rsidRDefault="008C1440" w:rsidP="00F16D6D">
      <w:pPr>
        <w:pStyle w:val="Heading2"/>
        <w:numPr>
          <w:ilvl w:val="0"/>
          <w:numId w:val="0"/>
        </w:numPr>
        <w:spacing w:before="0" w:after="0" w:line="240" w:lineRule="auto"/>
        <w:rPr>
          <w:color w:val="00857E" w:themeColor="accent1" w:themeShade="BF"/>
          <w:sz w:val="20"/>
          <w:szCs w:val="20"/>
        </w:rPr>
      </w:pPr>
    </w:p>
    <w:p w14:paraId="5B813B6F" w14:textId="18F68D72" w:rsidR="00850F1C" w:rsidRDefault="00850F1C" w:rsidP="00F16D6D">
      <w:pPr>
        <w:pStyle w:val="Heading2"/>
        <w:numPr>
          <w:ilvl w:val="0"/>
          <w:numId w:val="0"/>
        </w:numPr>
        <w:spacing w:before="0" w:after="0" w:line="240" w:lineRule="auto"/>
        <w:rPr>
          <w:color w:val="00857E" w:themeColor="accent1" w:themeShade="BF"/>
          <w:sz w:val="20"/>
          <w:szCs w:val="20"/>
        </w:rPr>
      </w:pPr>
    </w:p>
    <w:p w14:paraId="65D51B68" w14:textId="1CDBA314" w:rsidR="00A62AFC" w:rsidRDefault="00A62AFC" w:rsidP="00B447FF">
      <w:pPr>
        <w:pStyle w:val="Heading2"/>
        <w:numPr>
          <w:ilvl w:val="0"/>
          <w:numId w:val="0"/>
        </w:numPr>
        <w:spacing w:before="0" w:after="0" w:line="240" w:lineRule="auto"/>
        <w:rPr>
          <w:color w:val="00857E" w:themeColor="accent1" w:themeShade="BF"/>
          <w:sz w:val="20"/>
          <w:szCs w:val="20"/>
        </w:rPr>
      </w:pPr>
    </w:p>
    <w:p w14:paraId="1CA6FAC1" w14:textId="523DB46D" w:rsidR="00A62AFC" w:rsidRDefault="00A62AFC" w:rsidP="00B447FF">
      <w:pPr>
        <w:pStyle w:val="Heading2"/>
        <w:numPr>
          <w:ilvl w:val="0"/>
          <w:numId w:val="0"/>
        </w:numPr>
        <w:spacing w:before="0" w:after="0" w:line="240" w:lineRule="auto"/>
        <w:rPr>
          <w:color w:val="00857E" w:themeColor="accent1" w:themeShade="BF"/>
          <w:sz w:val="20"/>
          <w:szCs w:val="20"/>
        </w:rPr>
      </w:pPr>
    </w:p>
    <w:p w14:paraId="734916DC" w14:textId="06FBF185" w:rsidR="00A62AFC" w:rsidRDefault="00A62AFC" w:rsidP="00B447FF">
      <w:pPr>
        <w:pStyle w:val="Heading2"/>
        <w:numPr>
          <w:ilvl w:val="0"/>
          <w:numId w:val="0"/>
        </w:numPr>
        <w:spacing w:before="0" w:after="0" w:line="240" w:lineRule="auto"/>
        <w:rPr>
          <w:color w:val="00857E" w:themeColor="accent1" w:themeShade="BF"/>
          <w:sz w:val="20"/>
          <w:szCs w:val="20"/>
        </w:rPr>
      </w:pPr>
    </w:p>
    <w:p w14:paraId="30016923" w14:textId="0454EFA1" w:rsidR="00A62AFC" w:rsidRDefault="00A62AFC" w:rsidP="00B447FF">
      <w:pPr>
        <w:pStyle w:val="Heading2"/>
        <w:numPr>
          <w:ilvl w:val="0"/>
          <w:numId w:val="0"/>
        </w:numPr>
        <w:spacing w:before="0" w:after="0" w:line="240" w:lineRule="auto"/>
        <w:rPr>
          <w:color w:val="00857E" w:themeColor="accent1" w:themeShade="BF"/>
          <w:sz w:val="20"/>
          <w:szCs w:val="20"/>
        </w:rPr>
      </w:pPr>
    </w:p>
    <w:p w14:paraId="2FEB8488" w14:textId="6A3A0C51" w:rsidR="00A62AFC" w:rsidRDefault="00A62AFC" w:rsidP="00B447FF">
      <w:pPr>
        <w:pStyle w:val="Heading2"/>
        <w:numPr>
          <w:ilvl w:val="0"/>
          <w:numId w:val="0"/>
        </w:numPr>
        <w:spacing w:before="0" w:after="0" w:line="240" w:lineRule="auto"/>
        <w:rPr>
          <w:color w:val="00857E" w:themeColor="accent1" w:themeShade="BF"/>
          <w:sz w:val="20"/>
          <w:szCs w:val="20"/>
        </w:rPr>
      </w:pPr>
    </w:p>
    <w:p w14:paraId="5E2759A4" w14:textId="4BA691CD" w:rsidR="00A62AFC" w:rsidRDefault="00A62AFC" w:rsidP="00B447FF">
      <w:pPr>
        <w:pStyle w:val="Heading2"/>
        <w:numPr>
          <w:ilvl w:val="0"/>
          <w:numId w:val="0"/>
        </w:numPr>
        <w:spacing w:before="0" w:after="0" w:line="240" w:lineRule="auto"/>
        <w:rPr>
          <w:color w:val="00857E" w:themeColor="accent1" w:themeShade="BF"/>
          <w:sz w:val="20"/>
          <w:szCs w:val="20"/>
        </w:rPr>
      </w:pPr>
    </w:p>
    <w:p w14:paraId="6643D721" w14:textId="78C0367D" w:rsidR="00A62AFC" w:rsidRDefault="00A62AFC" w:rsidP="00B447FF">
      <w:pPr>
        <w:pStyle w:val="Heading2"/>
        <w:numPr>
          <w:ilvl w:val="0"/>
          <w:numId w:val="0"/>
        </w:numPr>
        <w:spacing w:before="0" w:after="0" w:line="240" w:lineRule="auto"/>
        <w:rPr>
          <w:color w:val="00857E" w:themeColor="accent1" w:themeShade="BF"/>
          <w:sz w:val="20"/>
          <w:szCs w:val="20"/>
        </w:rPr>
      </w:pPr>
    </w:p>
    <w:p w14:paraId="5F8D5BA2" w14:textId="1E785CD3" w:rsidR="00A62AFC" w:rsidRDefault="00A62AFC" w:rsidP="00B447FF">
      <w:pPr>
        <w:pStyle w:val="Heading2"/>
        <w:numPr>
          <w:ilvl w:val="0"/>
          <w:numId w:val="0"/>
        </w:numPr>
        <w:spacing w:before="0" w:after="0" w:line="240" w:lineRule="auto"/>
        <w:rPr>
          <w:color w:val="00857E" w:themeColor="accent1" w:themeShade="BF"/>
          <w:sz w:val="20"/>
          <w:szCs w:val="20"/>
        </w:rPr>
      </w:pPr>
    </w:p>
    <w:p w14:paraId="44414BEF" w14:textId="5A8EB611" w:rsidR="00A62AFC" w:rsidRDefault="00A62AFC" w:rsidP="00B447FF">
      <w:pPr>
        <w:pStyle w:val="Heading2"/>
        <w:numPr>
          <w:ilvl w:val="0"/>
          <w:numId w:val="0"/>
        </w:numPr>
        <w:spacing w:before="0" w:after="0" w:line="240" w:lineRule="auto"/>
        <w:rPr>
          <w:color w:val="00857E" w:themeColor="accent1" w:themeShade="BF"/>
          <w:sz w:val="20"/>
          <w:szCs w:val="20"/>
        </w:rPr>
      </w:pPr>
    </w:p>
    <w:p w14:paraId="76E3A2B8" w14:textId="6013328A" w:rsidR="00A62AFC" w:rsidRDefault="00A62AFC" w:rsidP="00B447FF">
      <w:pPr>
        <w:pStyle w:val="Heading2"/>
        <w:numPr>
          <w:ilvl w:val="0"/>
          <w:numId w:val="0"/>
        </w:numPr>
        <w:spacing w:before="0" w:after="0" w:line="240" w:lineRule="auto"/>
        <w:rPr>
          <w:color w:val="00857E" w:themeColor="accent1" w:themeShade="BF"/>
          <w:sz w:val="20"/>
          <w:szCs w:val="20"/>
        </w:rPr>
      </w:pPr>
    </w:p>
    <w:p w14:paraId="41A7D17D" w14:textId="2BF742FD" w:rsidR="00A62AFC" w:rsidRDefault="00A62AFC" w:rsidP="00A62AFC">
      <w:pPr>
        <w:pStyle w:val="BodyText"/>
        <w:rPr>
          <w:lang w:eastAsia="en-AU"/>
        </w:rPr>
      </w:pPr>
    </w:p>
    <w:p w14:paraId="5B0F3F91" w14:textId="7384E864" w:rsidR="00A62AFC" w:rsidRDefault="00A62AFC" w:rsidP="00A62AFC">
      <w:pPr>
        <w:pStyle w:val="BodyText"/>
        <w:rPr>
          <w:lang w:eastAsia="en-AU"/>
        </w:rPr>
      </w:pPr>
    </w:p>
    <w:p w14:paraId="6A71C321" w14:textId="4CA55003" w:rsidR="001B5FDD" w:rsidRDefault="00B974EE" w:rsidP="00B447FF">
      <w:pPr>
        <w:pStyle w:val="Heading2"/>
        <w:numPr>
          <w:ilvl w:val="0"/>
          <w:numId w:val="0"/>
        </w:numPr>
        <w:spacing w:before="0" w:after="0" w:line="240" w:lineRule="auto"/>
        <w:rPr>
          <w:b w:val="0"/>
          <w:color w:val="auto"/>
          <w:sz w:val="20"/>
          <w:szCs w:val="20"/>
        </w:rPr>
      </w:pPr>
      <w:r w:rsidRPr="00453DA8">
        <w:rPr>
          <w:color w:val="00857E" w:themeColor="accent1" w:themeShade="BF"/>
          <w:sz w:val="20"/>
          <w:szCs w:val="20"/>
        </w:rPr>
        <w:t>Scenario 2</w:t>
      </w:r>
      <w:r w:rsidRPr="00453DA8">
        <w:rPr>
          <w:b w:val="0"/>
          <w:color w:val="00857E" w:themeColor="accent1" w:themeShade="BF"/>
          <w:sz w:val="20"/>
          <w:szCs w:val="20"/>
        </w:rPr>
        <w:t xml:space="preserve">. </w:t>
      </w:r>
      <w:r w:rsidRPr="00C202EB">
        <w:rPr>
          <w:b w:val="0"/>
          <w:color w:val="auto"/>
          <w:sz w:val="20"/>
          <w:szCs w:val="20"/>
        </w:rPr>
        <w:t>A project m</w:t>
      </w:r>
      <w:r w:rsidR="0036211E" w:rsidRPr="00C202EB">
        <w:rPr>
          <w:b w:val="0"/>
          <w:color w:val="auto"/>
          <w:sz w:val="20"/>
          <w:szCs w:val="20"/>
        </w:rPr>
        <w:t>ay</w:t>
      </w:r>
      <w:r w:rsidRPr="00C202EB">
        <w:rPr>
          <w:b w:val="0"/>
          <w:color w:val="auto"/>
          <w:sz w:val="20"/>
          <w:szCs w:val="20"/>
        </w:rPr>
        <w:t xml:space="preserve"> be delivered at more than one location and may have one or many activities delivered under it. </w:t>
      </w:r>
      <w:r w:rsidR="00F1290D" w:rsidRPr="00C202EB">
        <w:rPr>
          <w:b w:val="0"/>
          <w:color w:val="auto"/>
          <w:sz w:val="20"/>
          <w:szCs w:val="20"/>
        </w:rPr>
        <w:t>Multiple p</w:t>
      </w:r>
      <w:r w:rsidRPr="00C202EB">
        <w:rPr>
          <w:b w:val="0"/>
          <w:color w:val="auto"/>
          <w:sz w:val="20"/>
          <w:szCs w:val="20"/>
        </w:rPr>
        <w:t>roject area</w:t>
      </w:r>
      <w:r w:rsidR="00F1290D" w:rsidRPr="00C202EB">
        <w:rPr>
          <w:b w:val="0"/>
          <w:color w:val="auto"/>
          <w:sz w:val="20"/>
          <w:szCs w:val="20"/>
        </w:rPr>
        <w:t>s</w:t>
      </w:r>
      <w:r w:rsidRPr="00C202EB">
        <w:rPr>
          <w:b w:val="0"/>
          <w:color w:val="auto"/>
          <w:sz w:val="20"/>
          <w:szCs w:val="20"/>
        </w:rPr>
        <w:t xml:space="preserve"> </w:t>
      </w:r>
      <w:r w:rsidR="00B33369" w:rsidRPr="00C202EB">
        <w:rPr>
          <w:b w:val="0"/>
          <w:color w:val="auto"/>
          <w:sz w:val="20"/>
          <w:szCs w:val="20"/>
        </w:rPr>
        <w:t>should be mapped</w:t>
      </w:r>
      <w:r w:rsidR="009A12FB" w:rsidRPr="00C202EB">
        <w:rPr>
          <w:b w:val="0"/>
          <w:color w:val="auto"/>
          <w:sz w:val="20"/>
          <w:szCs w:val="20"/>
        </w:rPr>
        <w:t xml:space="preserve"> </w:t>
      </w:r>
      <w:r w:rsidR="001B129C" w:rsidRPr="00C202EB">
        <w:rPr>
          <w:b w:val="0"/>
          <w:color w:val="auto"/>
          <w:sz w:val="20"/>
          <w:szCs w:val="20"/>
        </w:rPr>
        <w:t xml:space="preserve">separately </w:t>
      </w:r>
      <w:r w:rsidR="00A81720" w:rsidRPr="00C202EB">
        <w:rPr>
          <w:b w:val="0"/>
          <w:color w:val="auto"/>
          <w:sz w:val="20"/>
          <w:szCs w:val="20"/>
        </w:rPr>
        <w:t>if</w:t>
      </w:r>
      <w:r w:rsidR="0079243C" w:rsidRPr="00C202EB">
        <w:rPr>
          <w:b w:val="0"/>
          <w:color w:val="auto"/>
          <w:sz w:val="20"/>
          <w:szCs w:val="20"/>
        </w:rPr>
        <w:t xml:space="preserve"> the </w:t>
      </w:r>
      <w:r w:rsidR="00674927" w:rsidRPr="00C202EB">
        <w:rPr>
          <w:b w:val="0"/>
          <w:color w:val="auto"/>
          <w:sz w:val="20"/>
          <w:szCs w:val="20"/>
        </w:rPr>
        <w:t>activities</w:t>
      </w:r>
      <w:r w:rsidR="0079243C" w:rsidRPr="00C202EB">
        <w:rPr>
          <w:b w:val="0"/>
          <w:color w:val="auto"/>
          <w:sz w:val="20"/>
          <w:szCs w:val="20"/>
        </w:rPr>
        <w:t xml:space="preserve"> </w:t>
      </w:r>
      <w:r w:rsidR="004C53F3" w:rsidRPr="00C202EB">
        <w:rPr>
          <w:b w:val="0"/>
          <w:color w:val="auto"/>
          <w:sz w:val="20"/>
          <w:szCs w:val="20"/>
        </w:rPr>
        <w:t>deliver</w:t>
      </w:r>
      <w:r w:rsidR="001F5BF9">
        <w:rPr>
          <w:b w:val="0"/>
          <w:color w:val="auto"/>
          <w:sz w:val="20"/>
          <w:szCs w:val="20"/>
        </w:rPr>
        <w:t>e</w:t>
      </w:r>
      <w:r w:rsidR="004C53F3" w:rsidRPr="00C202EB">
        <w:rPr>
          <w:b w:val="0"/>
          <w:color w:val="auto"/>
          <w:sz w:val="20"/>
          <w:szCs w:val="20"/>
        </w:rPr>
        <w:t xml:space="preserve">d </w:t>
      </w:r>
      <w:r w:rsidR="0079243C" w:rsidRPr="00C202EB">
        <w:rPr>
          <w:b w:val="0"/>
          <w:color w:val="auto"/>
          <w:sz w:val="20"/>
          <w:szCs w:val="20"/>
        </w:rPr>
        <w:t xml:space="preserve">are </w:t>
      </w:r>
      <w:r w:rsidR="004C53F3" w:rsidRPr="00C202EB">
        <w:rPr>
          <w:b w:val="0"/>
          <w:color w:val="auto"/>
          <w:sz w:val="20"/>
          <w:szCs w:val="20"/>
        </w:rPr>
        <w:t>located some distance apart.</w:t>
      </w:r>
      <w:r w:rsidR="00CA6392">
        <w:rPr>
          <w:b w:val="0"/>
          <w:color w:val="auto"/>
          <w:sz w:val="20"/>
          <w:szCs w:val="20"/>
        </w:rPr>
        <w:t xml:space="preserve"> </w:t>
      </w:r>
      <w:r w:rsidR="006A169F" w:rsidRPr="00CA6392">
        <w:rPr>
          <w:b w:val="0"/>
          <w:color w:val="auto"/>
          <w:sz w:val="20"/>
          <w:szCs w:val="20"/>
        </w:rPr>
        <w:t xml:space="preserve">The picture below illustrates </w:t>
      </w:r>
      <w:r w:rsidR="0089723E" w:rsidRPr="00CA6392">
        <w:rPr>
          <w:b w:val="0"/>
          <w:color w:val="auto"/>
          <w:sz w:val="20"/>
          <w:szCs w:val="20"/>
        </w:rPr>
        <w:t>a</w:t>
      </w:r>
      <w:r w:rsidR="003A4241" w:rsidRPr="00CA6392">
        <w:rPr>
          <w:b w:val="0"/>
          <w:color w:val="auto"/>
          <w:sz w:val="20"/>
          <w:szCs w:val="20"/>
        </w:rPr>
        <w:t xml:space="preserve"> project being delivered in </w:t>
      </w:r>
      <w:r w:rsidR="007B7AAC">
        <w:rPr>
          <w:b w:val="0"/>
          <w:color w:val="auto"/>
          <w:sz w:val="20"/>
          <w:szCs w:val="20"/>
        </w:rPr>
        <w:t>four</w:t>
      </w:r>
      <w:r w:rsidR="003A4241" w:rsidRPr="00CA6392">
        <w:rPr>
          <w:b w:val="0"/>
          <w:color w:val="auto"/>
          <w:sz w:val="20"/>
          <w:szCs w:val="20"/>
        </w:rPr>
        <w:t xml:space="preserve"> different locations</w:t>
      </w:r>
      <w:r w:rsidR="004F64EE">
        <w:rPr>
          <w:b w:val="0"/>
          <w:color w:val="auto"/>
          <w:sz w:val="20"/>
          <w:szCs w:val="20"/>
        </w:rPr>
        <w:t xml:space="preserve"> </w:t>
      </w:r>
      <w:r w:rsidR="007062B9">
        <w:rPr>
          <w:b w:val="0"/>
          <w:color w:val="auto"/>
          <w:sz w:val="20"/>
          <w:szCs w:val="20"/>
        </w:rPr>
        <w:t>and</w:t>
      </w:r>
      <w:r w:rsidR="007062B9" w:rsidRPr="007062B9">
        <w:rPr>
          <w:b w:val="0"/>
          <w:color w:val="auto"/>
          <w:sz w:val="20"/>
          <w:szCs w:val="20"/>
        </w:rPr>
        <w:t xml:space="preserve"> </w:t>
      </w:r>
      <w:r w:rsidR="007062B9" w:rsidRPr="00CA6392">
        <w:rPr>
          <w:b w:val="0"/>
          <w:color w:val="auto"/>
          <w:sz w:val="20"/>
          <w:szCs w:val="20"/>
        </w:rPr>
        <w:t>f</w:t>
      </w:r>
      <w:r w:rsidR="007B7AAC">
        <w:rPr>
          <w:b w:val="0"/>
          <w:color w:val="auto"/>
          <w:sz w:val="20"/>
          <w:szCs w:val="20"/>
        </w:rPr>
        <w:t>ive</w:t>
      </w:r>
      <w:r w:rsidR="007062B9" w:rsidRPr="00CA6392">
        <w:rPr>
          <w:b w:val="0"/>
          <w:color w:val="auto"/>
          <w:sz w:val="20"/>
          <w:szCs w:val="20"/>
        </w:rPr>
        <w:t xml:space="preserve"> types of </w:t>
      </w:r>
      <w:r w:rsidR="00674927" w:rsidRPr="00CA6392">
        <w:rPr>
          <w:b w:val="0"/>
          <w:color w:val="auto"/>
          <w:sz w:val="20"/>
          <w:szCs w:val="20"/>
        </w:rPr>
        <w:t>activities</w:t>
      </w:r>
      <w:r w:rsidR="007062B9" w:rsidRPr="00CA6392">
        <w:rPr>
          <w:b w:val="0"/>
          <w:color w:val="auto"/>
          <w:sz w:val="20"/>
          <w:szCs w:val="20"/>
        </w:rPr>
        <w:t xml:space="preserve"> delivered</w:t>
      </w:r>
      <w:r w:rsidR="003A4241" w:rsidRPr="00CA6392">
        <w:rPr>
          <w:b w:val="0"/>
          <w:color w:val="auto"/>
          <w:sz w:val="20"/>
          <w:szCs w:val="20"/>
        </w:rPr>
        <w:t xml:space="preserve">. </w:t>
      </w:r>
      <w:r w:rsidR="000A3D53">
        <w:rPr>
          <w:b w:val="0"/>
          <w:color w:val="auto"/>
          <w:sz w:val="20"/>
          <w:szCs w:val="20"/>
        </w:rPr>
        <w:t>Note that y</w:t>
      </w:r>
      <w:r w:rsidR="000A3D53" w:rsidRPr="000A3D53">
        <w:rPr>
          <w:b w:val="0"/>
          <w:color w:val="auto"/>
          <w:sz w:val="20"/>
          <w:szCs w:val="20"/>
        </w:rPr>
        <w:t xml:space="preserve">ou can combine </w:t>
      </w:r>
      <w:r w:rsidR="003C25A2" w:rsidRPr="000A3D53">
        <w:rPr>
          <w:b w:val="0"/>
          <w:color w:val="auto"/>
          <w:sz w:val="20"/>
          <w:szCs w:val="20"/>
        </w:rPr>
        <w:t xml:space="preserve">in one polygon </w:t>
      </w:r>
      <w:r w:rsidR="000A3D53" w:rsidRPr="000A3D53">
        <w:rPr>
          <w:b w:val="0"/>
          <w:color w:val="auto"/>
          <w:sz w:val="20"/>
          <w:szCs w:val="20"/>
        </w:rPr>
        <w:t xml:space="preserve">project locations that are close and maintain project locations </w:t>
      </w:r>
      <w:r w:rsidR="0014791C">
        <w:rPr>
          <w:b w:val="0"/>
          <w:color w:val="auto"/>
          <w:sz w:val="20"/>
          <w:szCs w:val="20"/>
        </w:rPr>
        <w:t>that are far apart a</w:t>
      </w:r>
      <w:r w:rsidR="000A3D53" w:rsidRPr="000A3D53">
        <w:rPr>
          <w:b w:val="0"/>
          <w:color w:val="auto"/>
          <w:sz w:val="20"/>
          <w:szCs w:val="20"/>
        </w:rPr>
        <w:t>s separated polygons.</w:t>
      </w:r>
    </w:p>
    <w:p w14:paraId="7CE0A275" w14:textId="48477C5E" w:rsidR="00C15024" w:rsidRDefault="009D4696" w:rsidP="00236F8B">
      <w:pPr>
        <w:rPr>
          <w:bCs/>
          <w:iCs/>
          <w:color w:val="auto"/>
          <w:kern w:val="20"/>
        </w:rPr>
      </w:pPr>
      <w:r>
        <w:rPr>
          <w:noProof/>
        </w:rPr>
        <w:drawing>
          <wp:anchor distT="0" distB="0" distL="114300" distR="114300" simplePos="0" relativeHeight="251641344" behindDoc="0" locked="0" layoutInCell="1" allowOverlap="1" wp14:anchorId="60A502CD" wp14:editId="4FA384C3">
            <wp:simplePos x="0" y="0"/>
            <wp:positionH relativeFrom="page">
              <wp:posOffset>1257300</wp:posOffset>
            </wp:positionH>
            <wp:positionV relativeFrom="page">
              <wp:posOffset>7362825</wp:posOffset>
            </wp:positionV>
            <wp:extent cx="5039114" cy="2628900"/>
            <wp:effectExtent l="19050" t="19050" r="28575"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3492"/>
                    <a:stretch/>
                  </pic:blipFill>
                  <pic:spPr bwMode="auto">
                    <a:xfrm>
                      <a:off x="0" y="0"/>
                      <a:ext cx="5039114" cy="2628900"/>
                    </a:xfrm>
                    <a:prstGeom prst="rect">
                      <a:avLst/>
                    </a:prstGeom>
                    <a:ln w="9525" cap="flat" cmpd="sng" algn="ctr">
                      <a:solidFill>
                        <a:srgbClr val="00B2A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497EB" w14:textId="15B47DB6" w:rsidR="00C15024" w:rsidRDefault="00C15024" w:rsidP="00236F8B">
      <w:pPr>
        <w:rPr>
          <w:bCs/>
          <w:iCs/>
          <w:color w:val="auto"/>
          <w:kern w:val="20"/>
        </w:rPr>
      </w:pPr>
    </w:p>
    <w:p w14:paraId="193B49D3" w14:textId="51291A1F" w:rsidR="00A62AFC" w:rsidRDefault="00A62AFC" w:rsidP="00236F8B">
      <w:pPr>
        <w:rPr>
          <w:bCs/>
          <w:iCs/>
          <w:color w:val="auto"/>
          <w:kern w:val="20"/>
        </w:rPr>
      </w:pPr>
    </w:p>
    <w:p w14:paraId="4934CEBF" w14:textId="752F2D72" w:rsidR="00A62AFC" w:rsidRDefault="00A62AFC" w:rsidP="00236F8B">
      <w:pPr>
        <w:rPr>
          <w:bCs/>
          <w:iCs/>
          <w:color w:val="auto"/>
          <w:kern w:val="20"/>
        </w:rPr>
      </w:pPr>
    </w:p>
    <w:p w14:paraId="4B040618" w14:textId="2DABA2D4" w:rsidR="00A62AFC" w:rsidRDefault="00CB705D" w:rsidP="00236F8B">
      <w:pPr>
        <w:rPr>
          <w:bCs/>
          <w:iCs/>
          <w:color w:val="auto"/>
          <w:kern w:val="20"/>
        </w:rPr>
      </w:pPr>
      <w:r w:rsidRPr="00295893">
        <w:rPr>
          <w:noProof/>
        </w:rPr>
        <w:drawing>
          <wp:anchor distT="0" distB="0" distL="114300" distR="114300" simplePos="0" relativeHeight="251812864" behindDoc="0" locked="0" layoutInCell="1" allowOverlap="1" wp14:anchorId="10D80131" wp14:editId="3212C79B">
            <wp:simplePos x="0" y="0"/>
            <wp:positionH relativeFrom="page">
              <wp:posOffset>5781675</wp:posOffset>
            </wp:positionH>
            <wp:positionV relativeFrom="page">
              <wp:posOffset>7710170</wp:posOffset>
            </wp:positionV>
            <wp:extent cx="401320" cy="381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1320" cy="381000"/>
                    </a:xfrm>
                    <a:prstGeom prst="rect">
                      <a:avLst/>
                    </a:prstGeom>
                  </pic:spPr>
                </pic:pic>
              </a:graphicData>
            </a:graphic>
            <wp14:sizeRelH relativeFrom="page">
              <wp14:pctWidth>0</wp14:pctWidth>
            </wp14:sizeRelH>
            <wp14:sizeRelV relativeFrom="page">
              <wp14:pctHeight>0</wp14:pctHeight>
            </wp14:sizeRelV>
          </wp:anchor>
        </w:drawing>
      </w:r>
      <w:r w:rsidR="005D4C6D">
        <w:rPr>
          <w:noProof/>
        </w:rPr>
        <mc:AlternateContent>
          <mc:Choice Requires="wps">
            <w:drawing>
              <wp:anchor distT="0" distB="0" distL="114300" distR="114300" simplePos="0" relativeHeight="251734016" behindDoc="0" locked="0" layoutInCell="1" allowOverlap="1" wp14:anchorId="4FFB7F2A" wp14:editId="097DC8CA">
                <wp:simplePos x="0" y="0"/>
                <wp:positionH relativeFrom="column">
                  <wp:posOffset>3000375</wp:posOffset>
                </wp:positionH>
                <wp:positionV relativeFrom="paragraph">
                  <wp:posOffset>47625</wp:posOffset>
                </wp:positionV>
                <wp:extent cx="209550" cy="95250"/>
                <wp:effectExtent l="57150" t="38100" r="57150" b="95250"/>
                <wp:wrapNone/>
                <wp:docPr id="28" name="Straight Arrow Connector 28"/>
                <wp:cNvGraphicFramePr/>
                <a:graphic xmlns:a="http://schemas.openxmlformats.org/drawingml/2006/main">
                  <a:graphicData uri="http://schemas.microsoft.com/office/word/2010/wordprocessingShape">
                    <wps:wsp>
                      <wps:cNvCnPr/>
                      <wps:spPr>
                        <a:xfrm flipH="1">
                          <a:off x="0" y="0"/>
                          <a:ext cx="209550" cy="95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63FC3" id="Straight Arrow Connector 28" o:spid="_x0000_s1026" type="#_x0000_t32" style="position:absolute;margin-left:236.25pt;margin-top:3.75pt;width:16.5pt;height: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" strokecolor="#363534 [3200]" strokeweight="2pt">
                <v:stroke endarrow="block"/>
                <v:shadow on="t" color="black" opacity="24903f" origin=",.5" offset="0,.55556mm"/>
              </v:shape>
            </w:pict>
          </mc:Fallback>
        </mc:AlternateContent>
      </w:r>
      <w:r w:rsidR="00476E6D">
        <w:rPr>
          <w:noProof/>
        </w:rPr>
        <mc:AlternateContent>
          <mc:Choice Requires="wps">
            <w:drawing>
              <wp:anchor distT="0" distB="0" distL="114300" distR="114300" simplePos="0" relativeHeight="251689984" behindDoc="0" locked="0" layoutInCell="1" allowOverlap="1" wp14:anchorId="0856B060" wp14:editId="0BCCBD69">
                <wp:simplePos x="0" y="0"/>
                <wp:positionH relativeFrom="column">
                  <wp:posOffset>1941830</wp:posOffset>
                </wp:positionH>
                <wp:positionV relativeFrom="paragraph">
                  <wp:posOffset>27305</wp:posOffset>
                </wp:positionV>
                <wp:extent cx="209550" cy="228600"/>
                <wp:effectExtent l="38100" t="19050" r="76200" b="95250"/>
                <wp:wrapNone/>
                <wp:docPr id="42" name="Straight Arrow Connector 42"/>
                <wp:cNvGraphicFramePr/>
                <a:graphic xmlns:a="http://schemas.openxmlformats.org/drawingml/2006/main">
                  <a:graphicData uri="http://schemas.microsoft.com/office/word/2010/wordprocessingShape">
                    <wps:wsp>
                      <wps:cNvCnPr/>
                      <wps:spPr>
                        <a:xfrm>
                          <a:off x="0" y="0"/>
                          <a:ext cx="20955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4CA60" id="Straight Arrow Connector 42" o:spid="_x0000_s1026" type="#_x0000_t32" style="position:absolute;margin-left:152.9pt;margin-top:2.15pt;width:1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" strokecolor="#363534 [3200]" strokeweight="2pt">
                <v:stroke endarrow="block"/>
                <v:shadow on="t" color="black" opacity="24903f" origin=",.5" offset="0,.55556mm"/>
              </v:shape>
            </w:pict>
          </mc:Fallback>
        </mc:AlternateContent>
      </w:r>
    </w:p>
    <w:p w14:paraId="39900045" w14:textId="793B2695" w:rsidR="00A62AFC" w:rsidRDefault="00A62AFC" w:rsidP="00236F8B">
      <w:pPr>
        <w:rPr>
          <w:bCs/>
          <w:iCs/>
          <w:color w:val="auto"/>
          <w:kern w:val="20"/>
        </w:rPr>
      </w:pPr>
    </w:p>
    <w:p w14:paraId="63146540" w14:textId="7106D1CD" w:rsidR="00A62AFC" w:rsidRDefault="00A62AFC" w:rsidP="00236F8B">
      <w:pPr>
        <w:rPr>
          <w:bCs/>
          <w:iCs/>
          <w:color w:val="auto"/>
          <w:kern w:val="20"/>
        </w:rPr>
      </w:pPr>
    </w:p>
    <w:p w14:paraId="7B7A9F0F" w14:textId="1281C2C9" w:rsidR="00A62AFC" w:rsidRDefault="00A62AFC" w:rsidP="00236F8B">
      <w:pPr>
        <w:rPr>
          <w:bCs/>
          <w:iCs/>
          <w:color w:val="auto"/>
          <w:kern w:val="20"/>
        </w:rPr>
      </w:pPr>
    </w:p>
    <w:p w14:paraId="4DD35C80" w14:textId="37D07A4F" w:rsidR="00A62AFC" w:rsidRDefault="00A62AFC" w:rsidP="00236F8B">
      <w:pPr>
        <w:rPr>
          <w:bCs/>
          <w:iCs/>
          <w:color w:val="auto"/>
          <w:kern w:val="20"/>
        </w:rPr>
      </w:pPr>
    </w:p>
    <w:p w14:paraId="03F3BAF1" w14:textId="75C79D22" w:rsidR="00A62AFC" w:rsidRDefault="00476E6D" w:rsidP="00236F8B">
      <w:pPr>
        <w:rPr>
          <w:bCs/>
          <w:iCs/>
          <w:color w:val="auto"/>
          <w:kern w:val="20"/>
        </w:rPr>
      </w:pPr>
      <w:r>
        <w:rPr>
          <w:noProof/>
        </w:rPr>
        <mc:AlternateContent>
          <mc:Choice Requires="wps">
            <w:drawing>
              <wp:anchor distT="0" distB="0" distL="114300" distR="114300" simplePos="0" relativeHeight="251770880" behindDoc="0" locked="0" layoutInCell="1" allowOverlap="1" wp14:anchorId="76767B05" wp14:editId="6EF73874">
                <wp:simplePos x="0" y="0"/>
                <wp:positionH relativeFrom="column">
                  <wp:posOffset>2743200</wp:posOffset>
                </wp:positionH>
                <wp:positionV relativeFrom="paragraph">
                  <wp:posOffset>31750</wp:posOffset>
                </wp:positionV>
                <wp:extent cx="114300" cy="276225"/>
                <wp:effectExtent l="57150" t="19050" r="76200" b="85725"/>
                <wp:wrapNone/>
                <wp:docPr id="35" name="Straight Arrow Connector 35"/>
                <wp:cNvGraphicFramePr/>
                <a:graphic xmlns:a="http://schemas.openxmlformats.org/drawingml/2006/main">
                  <a:graphicData uri="http://schemas.microsoft.com/office/word/2010/wordprocessingShape">
                    <wps:wsp>
                      <wps:cNvCnPr/>
                      <wps:spPr>
                        <a:xfrm>
                          <a:off x="0" y="0"/>
                          <a:ext cx="114300" cy="276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A0AE5" id="Straight Arrow Connector 35" o:spid="_x0000_s1026" type="#_x0000_t32" style="position:absolute;margin-left:3in;margin-top:2.5pt;width:9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" strokecolor="#363534 [3200]" strokeweight="2pt">
                <v:stroke endarrow="block"/>
                <v:shadow on="t" color="black" opacity="24903f" origin=",.5" offset="0,.55556mm"/>
              </v:shape>
            </w:pict>
          </mc:Fallback>
        </mc:AlternateContent>
      </w:r>
    </w:p>
    <w:p w14:paraId="0A5C8248" w14:textId="005D6FA6" w:rsidR="00A62AFC" w:rsidRDefault="00A62AFC" w:rsidP="00236F8B">
      <w:pPr>
        <w:rPr>
          <w:bCs/>
          <w:iCs/>
          <w:color w:val="auto"/>
          <w:kern w:val="20"/>
        </w:rPr>
      </w:pPr>
    </w:p>
    <w:p w14:paraId="5AE8FE42" w14:textId="2DEF8680" w:rsidR="00A62AFC" w:rsidRDefault="00A62AFC" w:rsidP="00236F8B">
      <w:pPr>
        <w:rPr>
          <w:bCs/>
          <w:iCs/>
          <w:color w:val="auto"/>
          <w:kern w:val="20"/>
        </w:rPr>
      </w:pPr>
    </w:p>
    <w:p w14:paraId="386560EF" w14:textId="2CB2C34E" w:rsidR="00A62AFC" w:rsidRDefault="00476E6D" w:rsidP="00236F8B">
      <w:pPr>
        <w:rPr>
          <w:bCs/>
          <w:iCs/>
          <w:color w:val="auto"/>
          <w:kern w:val="20"/>
        </w:rPr>
      </w:pPr>
      <w:r>
        <w:rPr>
          <w:noProof/>
        </w:rPr>
        <mc:AlternateContent>
          <mc:Choice Requires="wps">
            <w:drawing>
              <wp:anchor distT="0" distB="0" distL="114300" distR="114300" simplePos="0" relativeHeight="251753472" behindDoc="0" locked="0" layoutInCell="1" allowOverlap="1" wp14:anchorId="41671AD7" wp14:editId="7FD47FA3">
                <wp:simplePos x="0" y="0"/>
                <wp:positionH relativeFrom="column">
                  <wp:posOffset>5219700</wp:posOffset>
                </wp:positionH>
                <wp:positionV relativeFrom="paragraph">
                  <wp:posOffset>117475</wp:posOffset>
                </wp:positionV>
                <wp:extent cx="152400" cy="200025"/>
                <wp:effectExtent l="57150" t="19050" r="57150" b="85725"/>
                <wp:wrapNone/>
                <wp:docPr id="32" name="Straight Arrow Connector 32"/>
                <wp:cNvGraphicFramePr/>
                <a:graphic xmlns:a="http://schemas.openxmlformats.org/drawingml/2006/main">
                  <a:graphicData uri="http://schemas.microsoft.com/office/word/2010/wordprocessingShape">
                    <wps:wsp>
                      <wps:cNvCnPr/>
                      <wps:spPr>
                        <a:xfrm flipH="1">
                          <a:off x="0" y="0"/>
                          <a:ext cx="152400" cy="2000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51EE6" id="Straight Arrow Connector 32" o:spid="_x0000_s1026" type="#_x0000_t32" style="position:absolute;margin-left:411pt;margin-top:9.25pt;width:12pt;height:15.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" strokecolor="#363534 [3200]" strokeweight="2pt">
                <v:stroke endarrow="block"/>
                <v:shadow on="t" color="black" opacity="24903f" origin=",.5" offset="0,.55556mm"/>
              </v:shape>
            </w:pict>
          </mc:Fallback>
        </mc:AlternateContent>
      </w:r>
    </w:p>
    <w:p w14:paraId="75FB3CBE" w14:textId="35482B52" w:rsidR="00A62AFC" w:rsidRDefault="00A62AFC" w:rsidP="00236F8B">
      <w:pPr>
        <w:rPr>
          <w:bCs/>
          <w:iCs/>
          <w:color w:val="auto"/>
          <w:kern w:val="20"/>
        </w:rPr>
      </w:pPr>
    </w:p>
    <w:p w14:paraId="036B2B3B" w14:textId="7EAE4AFE" w:rsidR="00A62AFC" w:rsidRDefault="00A62AFC" w:rsidP="00236F8B">
      <w:pPr>
        <w:rPr>
          <w:bCs/>
          <w:iCs/>
          <w:color w:val="auto"/>
          <w:kern w:val="20"/>
        </w:rPr>
      </w:pPr>
    </w:p>
    <w:p w14:paraId="0845B71A" w14:textId="4B7CBD00" w:rsidR="00A62AFC" w:rsidRDefault="00A62AFC" w:rsidP="00236F8B">
      <w:pPr>
        <w:rPr>
          <w:bCs/>
          <w:iCs/>
          <w:color w:val="auto"/>
          <w:kern w:val="20"/>
        </w:rPr>
      </w:pPr>
    </w:p>
    <w:p w14:paraId="6981D52B" w14:textId="2AE96614" w:rsidR="00A62AFC" w:rsidRDefault="00A62AFC" w:rsidP="00236F8B">
      <w:pPr>
        <w:rPr>
          <w:bCs/>
          <w:iCs/>
          <w:color w:val="auto"/>
          <w:kern w:val="20"/>
        </w:rPr>
      </w:pPr>
    </w:p>
    <w:p w14:paraId="6CA76330" w14:textId="58D7B92E" w:rsidR="00A62AFC" w:rsidRDefault="00A62AFC" w:rsidP="00236F8B">
      <w:pPr>
        <w:rPr>
          <w:bCs/>
          <w:iCs/>
          <w:color w:val="auto"/>
          <w:kern w:val="20"/>
        </w:rPr>
      </w:pPr>
    </w:p>
    <w:p w14:paraId="30E331B9" w14:textId="03554675" w:rsidR="00A62AFC" w:rsidRDefault="00A62AFC" w:rsidP="00236F8B">
      <w:pPr>
        <w:rPr>
          <w:bCs/>
          <w:iCs/>
          <w:color w:val="auto"/>
          <w:kern w:val="20"/>
        </w:rPr>
      </w:pPr>
    </w:p>
    <w:p w14:paraId="2A29C9AC" w14:textId="355E1F38" w:rsidR="00A62AFC" w:rsidRDefault="005D4C6D" w:rsidP="00236F8B">
      <w:pPr>
        <w:rPr>
          <w:bCs/>
          <w:iCs/>
          <w:color w:val="auto"/>
          <w:kern w:val="20"/>
        </w:rPr>
      </w:pPr>
      <w:r>
        <w:rPr>
          <w:noProof/>
        </w:rPr>
        <mc:AlternateContent>
          <mc:Choice Requires="wps">
            <w:drawing>
              <wp:anchor distT="0" distB="0" distL="114300" distR="114300" simplePos="0" relativeHeight="251623424" behindDoc="0" locked="0" layoutInCell="1" allowOverlap="1" wp14:anchorId="02243905" wp14:editId="45540D21">
                <wp:simplePos x="0" y="0"/>
                <wp:positionH relativeFrom="column">
                  <wp:posOffset>-85725</wp:posOffset>
                </wp:positionH>
                <wp:positionV relativeFrom="paragraph">
                  <wp:posOffset>66675</wp:posOffset>
                </wp:positionV>
                <wp:extent cx="6419850" cy="30289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6419850" cy="3028950"/>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6D911" id="Rectangle 45" o:spid="_x0000_s1026" style="position:absolute;margin-left:-6.75pt;margin-top:5.25pt;width:505.5pt;height:23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" filled="f" strokecolor="#50cac4 [2407]" strokeweight="1.5pt"/>
            </w:pict>
          </mc:Fallback>
        </mc:AlternateContent>
      </w:r>
    </w:p>
    <w:p w14:paraId="0E8BFF50" w14:textId="0492E748" w:rsidR="00236F8B" w:rsidRDefault="00236F8B" w:rsidP="00236F8B">
      <w:pPr>
        <w:rPr>
          <w:bCs/>
          <w:iCs/>
          <w:color w:val="auto"/>
          <w:kern w:val="20"/>
        </w:rPr>
      </w:pPr>
      <w:r w:rsidRPr="00C805E3">
        <w:rPr>
          <w:bCs/>
          <w:iCs/>
          <w:color w:val="auto"/>
          <w:kern w:val="20"/>
        </w:rPr>
        <w:t xml:space="preserve">Avoid </w:t>
      </w:r>
      <w:r w:rsidR="005577AC">
        <w:rPr>
          <w:bCs/>
          <w:iCs/>
          <w:color w:val="auto"/>
          <w:kern w:val="20"/>
        </w:rPr>
        <w:t>bounding</w:t>
      </w:r>
      <w:r w:rsidRPr="00C805E3">
        <w:rPr>
          <w:bCs/>
          <w:iCs/>
          <w:color w:val="auto"/>
          <w:kern w:val="20"/>
        </w:rPr>
        <w:t xml:space="preserve"> in one </w:t>
      </w:r>
      <w:r w:rsidR="00163583">
        <w:rPr>
          <w:bCs/>
          <w:iCs/>
          <w:color w:val="auto"/>
          <w:kern w:val="20"/>
        </w:rPr>
        <w:t xml:space="preserve">large </w:t>
      </w:r>
      <w:r w:rsidRPr="00C805E3">
        <w:rPr>
          <w:bCs/>
          <w:iCs/>
          <w:color w:val="auto"/>
          <w:kern w:val="20"/>
        </w:rPr>
        <w:t>project area activities delivered in many locations that are</w:t>
      </w:r>
      <w:r w:rsidR="008C38D6">
        <w:rPr>
          <w:bCs/>
          <w:iCs/>
          <w:color w:val="auto"/>
          <w:kern w:val="20"/>
        </w:rPr>
        <w:t xml:space="preserve"> a large</w:t>
      </w:r>
      <w:r w:rsidRPr="00C805E3">
        <w:rPr>
          <w:bCs/>
          <w:iCs/>
          <w:color w:val="auto"/>
          <w:kern w:val="20"/>
        </w:rPr>
        <w:t xml:space="preserve"> distan</w:t>
      </w:r>
      <w:r w:rsidR="008C38D6">
        <w:rPr>
          <w:bCs/>
          <w:iCs/>
          <w:color w:val="auto"/>
          <w:kern w:val="20"/>
        </w:rPr>
        <w:t>ce</w:t>
      </w:r>
      <w:r w:rsidRPr="00C805E3">
        <w:rPr>
          <w:bCs/>
          <w:iCs/>
          <w:color w:val="auto"/>
          <w:kern w:val="20"/>
        </w:rPr>
        <w:t xml:space="preserve"> </w:t>
      </w:r>
      <w:r>
        <w:rPr>
          <w:bCs/>
          <w:iCs/>
          <w:color w:val="auto"/>
          <w:kern w:val="20"/>
        </w:rPr>
        <w:t>apart.</w:t>
      </w:r>
    </w:p>
    <w:p w14:paraId="0CA08AB1" w14:textId="5FC7090E" w:rsidR="00946406" w:rsidRPr="00C805E3" w:rsidRDefault="00946406" w:rsidP="00946406">
      <w:pPr>
        <w:spacing w:line="240" w:lineRule="auto"/>
        <w:rPr>
          <w:bCs/>
          <w:iCs/>
          <w:color w:val="auto"/>
          <w:kern w:val="20"/>
        </w:rPr>
      </w:pPr>
    </w:p>
    <w:p w14:paraId="2A473C39" w14:textId="75E0DFF5" w:rsidR="002E76AE" w:rsidRDefault="009D4696" w:rsidP="00946406">
      <w:pPr>
        <w:jc w:val="center"/>
        <w:rPr>
          <w:bCs/>
          <w:iCs/>
          <w:color w:val="494847"/>
        </w:rPr>
      </w:pPr>
      <w:r>
        <w:rPr>
          <w:noProof/>
        </w:rPr>
        <w:drawing>
          <wp:anchor distT="0" distB="0" distL="114300" distR="114300" simplePos="0" relativeHeight="251675136" behindDoc="0" locked="0" layoutInCell="1" allowOverlap="1" wp14:anchorId="7A79089E" wp14:editId="5038F50F">
            <wp:simplePos x="0" y="0"/>
            <wp:positionH relativeFrom="page">
              <wp:posOffset>1400175</wp:posOffset>
            </wp:positionH>
            <wp:positionV relativeFrom="page">
              <wp:posOffset>1847215</wp:posOffset>
            </wp:positionV>
            <wp:extent cx="4762500" cy="2510731"/>
            <wp:effectExtent l="19050" t="19050" r="19050" b="2349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3125"/>
                    <a:stretch/>
                  </pic:blipFill>
                  <pic:spPr bwMode="auto">
                    <a:xfrm>
                      <a:off x="0" y="0"/>
                      <a:ext cx="4762500" cy="2510731"/>
                    </a:xfrm>
                    <a:prstGeom prst="rect">
                      <a:avLst/>
                    </a:prstGeom>
                    <a:ln w="9525" cap="flat" cmpd="sng" algn="ctr">
                      <a:solidFill>
                        <a:srgbClr val="00B2A9">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E278F" w14:textId="4DEF7178" w:rsidR="002E76AE" w:rsidRDefault="002E76AE" w:rsidP="002E76AE">
      <w:pPr>
        <w:rPr>
          <w:bCs/>
          <w:iCs/>
          <w:color w:val="494847"/>
        </w:rPr>
      </w:pPr>
    </w:p>
    <w:p w14:paraId="2AA04C0D" w14:textId="306A4BB5" w:rsidR="002E76AE" w:rsidRDefault="002E76AE" w:rsidP="002E76AE">
      <w:pPr>
        <w:rPr>
          <w:bCs/>
          <w:iCs/>
          <w:color w:val="494847"/>
        </w:rPr>
      </w:pPr>
    </w:p>
    <w:p w14:paraId="778BC770" w14:textId="78E73D4F" w:rsidR="00DC666E" w:rsidRDefault="005D4C6D" w:rsidP="003B2EBC">
      <w:pPr>
        <w:pStyle w:val="NoSpacing"/>
        <w:rPr>
          <w:rFonts w:asciiTheme="majorHAnsi" w:eastAsiaTheme="majorEastAsia" w:hAnsiTheme="majorHAnsi" w:cstheme="majorBidi"/>
          <w:b/>
          <w:bCs/>
          <w:iCs/>
          <w:color w:val="00B2A9" w:themeColor="accent1"/>
          <w:spacing w:val="-2"/>
          <w:sz w:val="22"/>
          <w:szCs w:val="22"/>
        </w:rPr>
      </w:pPr>
      <w:r w:rsidRPr="00295893">
        <w:rPr>
          <w:noProof/>
        </w:rPr>
        <w:drawing>
          <wp:anchor distT="0" distB="0" distL="114300" distR="114300" simplePos="0" relativeHeight="251811840" behindDoc="0" locked="0" layoutInCell="1" allowOverlap="1" wp14:anchorId="791F6BFF" wp14:editId="310A7D69">
            <wp:simplePos x="0" y="0"/>
            <wp:positionH relativeFrom="page">
              <wp:posOffset>5686425</wp:posOffset>
            </wp:positionH>
            <wp:positionV relativeFrom="page">
              <wp:posOffset>2134235</wp:posOffset>
            </wp:positionV>
            <wp:extent cx="362494" cy="3524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2494" cy="352425"/>
                    </a:xfrm>
                    <a:prstGeom prst="rect">
                      <a:avLst/>
                    </a:prstGeom>
                  </pic:spPr>
                </pic:pic>
              </a:graphicData>
            </a:graphic>
            <wp14:sizeRelH relativeFrom="page">
              <wp14:pctWidth>0</wp14:pctWidth>
            </wp14:sizeRelH>
            <wp14:sizeRelV relativeFrom="page">
              <wp14:pctHeight>0</wp14:pctHeight>
            </wp14:sizeRelV>
          </wp:anchor>
        </w:drawing>
      </w:r>
    </w:p>
    <w:p w14:paraId="65FAEEE3" w14:textId="57E564A5"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5A65B11D" w14:textId="6D3A11AD"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1A98F40F" w14:textId="2F51FC64"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02472DF4" w14:textId="210CA42A"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36104F3A" w14:textId="0BE2A10B"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129A2594" w14:textId="66BC47BD"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28AAD8BF" w14:textId="58B8B067"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57A9DBE6" w14:textId="195FE922"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21DCCEAD" w14:textId="2129A39E"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01D64E80" w14:textId="344256E6"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09B05E66" w14:textId="68BBBC53"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0E2EF19C" w14:textId="77777777"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6A7B3128" w14:textId="77777777"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5EC6A72F" w14:textId="77777777" w:rsidR="00DC666E" w:rsidRDefault="00DC666E" w:rsidP="003B2EBC">
      <w:pPr>
        <w:pStyle w:val="NoSpacing"/>
        <w:rPr>
          <w:rFonts w:asciiTheme="majorHAnsi" w:eastAsiaTheme="majorEastAsia" w:hAnsiTheme="majorHAnsi" w:cstheme="majorBidi"/>
          <w:b/>
          <w:bCs/>
          <w:iCs/>
          <w:color w:val="00B2A9" w:themeColor="accent1"/>
          <w:spacing w:val="-2"/>
          <w:sz w:val="22"/>
          <w:szCs w:val="22"/>
        </w:rPr>
      </w:pPr>
    </w:p>
    <w:p w14:paraId="63217DDD" w14:textId="5AD77445" w:rsidR="0043377B" w:rsidRDefault="0043377B" w:rsidP="003B2EBC">
      <w:pPr>
        <w:pStyle w:val="NoSpacing"/>
        <w:rPr>
          <w:b/>
          <w:color w:val="00B2A9" w:themeColor="accent1"/>
        </w:rPr>
      </w:pPr>
      <w:r w:rsidRPr="003B2EBC">
        <w:rPr>
          <w:rFonts w:asciiTheme="majorHAnsi" w:eastAsiaTheme="majorEastAsia" w:hAnsiTheme="majorHAnsi" w:cstheme="majorBidi"/>
          <w:b/>
          <w:bCs/>
          <w:iCs/>
          <w:color w:val="00B2A9" w:themeColor="accent1"/>
          <w:spacing w:val="-2"/>
          <w:sz w:val="22"/>
          <w:szCs w:val="22"/>
        </w:rPr>
        <w:t>Representing spatial</w:t>
      </w:r>
      <w:r w:rsidR="00D555ED">
        <w:rPr>
          <w:rFonts w:asciiTheme="majorHAnsi" w:eastAsiaTheme="majorEastAsia" w:hAnsiTheme="majorHAnsi" w:cstheme="majorBidi"/>
          <w:b/>
          <w:bCs/>
          <w:iCs/>
          <w:color w:val="00B2A9" w:themeColor="accent1"/>
          <w:spacing w:val="-2"/>
          <w:sz w:val="22"/>
          <w:szCs w:val="22"/>
        </w:rPr>
        <w:t xml:space="preserve"> </w:t>
      </w:r>
      <w:r w:rsidR="00CB1480">
        <w:rPr>
          <w:rFonts w:asciiTheme="majorHAnsi" w:eastAsiaTheme="majorEastAsia" w:hAnsiTheme="majorHAnsi" w:cstheme="majorBidi"/>
          <w:b/>
          <w:bCs/>
          <w:iCs/>
          <w:color w:val="00B2A9" w:themeColor="accent1"/>
          <w:spacing w:val="-2"/>
          <w:sz w:val="22"/>
          <w:szCs w:val="22"/>
        </w:rPr>
        <w:t xml:space="preserve">activity </w:t>
      </w:r>
      <w:r w:rsidRPr="003B2EBC">
        <w:rPr>
          <w:rFonts w:asciiTheme="majorHAnsi" w:eastAsiaTheme="majorEastAsia" w:hAnsiTheme="majorHAnsi" w:cstheme="majorBidi"/>
          <w:b/>
          <w:bCs/>
          <w:iCs/>
          <w:color w:val="00B2A9" w:themeColor="accent1"/>
          <w:spacing w:val="-2"/>
          <w:sz w:val="22"/>
          <w:szCs w:val="22"/>
        </w:rPr>
        <w:t>data over a period of time</w:t>
      </w:r>
      <w:r>
        <w:rPr>
          <w:b/>
          <w:color w:val="00B2A9" w:themeColor="accent1"/>
        </w:rPr>
        <w:t xml:space="preserve"> </w:t>
      </w:r>
    </w:p>
    <w:p w14:paraId="204121C7" w14:textId="2B6FE345" w:rsidR="004E76B0" w:rsidRDefault="00D2608D" w:rsidP="00B61CEA">
      <w:r w:rsidRPr="003B2EBC">
        <w:rPr>
          <w:rFonts w:asciiTheme="majorHAnsi" w:eastAsiaTheme="majorEastAsia" w:hAnsiTheme="majorHAnsi" w:cstheme="majorBidi"/>
          <w:b/>
          <w:bCs/>
          <w:iCs/>
          <w:noProof/>
          <w:color w:val="00B2A9" w:themeColor="accent1"/>
          <w:spacing w:val="-2"/>
          <w:sz w:val="22"/>
          <w:szCs w:val="22"/>
        </w:rPr>
        <mc:AlternateContent>
          <mc:Choice Requires="wps">
            <w:drawing>
              <wp:anchor distT="0" distB="0" distL="114300" distR="114300" simplePos="0" relativeHeight="251654144" behindDoc="0" locked="0" layoutInCell="1" allowOverlap="1" wp14:anchorId="606EE0C6" wp14:editId="6065A769">
                <wp:simplePos x="0" y="0"/>
                <wp:positionH relativeFrom="column">
                  <wp:posOffset>-85725</wp:posOffset>
                </wp:positionH>
                <wp:positionV relativeFrom="paragraph">
                  <wp:posOffset>112395</wp:posOffset>
                </wp:positionV>
                <wp:extent cx="6477000" cy="53244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6477000" cy="532447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D616E" id="Rectangle 62" o:spid="_x0000_s1026" style="position:absolute;margin-left:-6.75pt;margin-top:8.85pt;width:510pt;height:41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" filled="f" strokecolor="#50cac4 [2407]" strokeweight="1.5pt"/>
            </w:pict>
          </mc:Fallback>
        </mc:AlternateContent>
      </w:r>
    </w:p>
    <w:p w14:paraId="7DAA6E29" w14:textId="1594B80D" w:rsidR="00596391" w:rsidRDefault="006A5A0C" w:rsidP="00B61CEA">
      <w:r>
        <w:t>P</w:t>
      </w:r>
      <w:r w:rsidR="006051A3">
        <w:t xml:space="preserve">rojects and </w:t>
      </w:r>
      <w:r w:rsidR="000E2EF0">
        <w:t>activit</w:t>
      </w:r>
      <w:r w:rsidR="006051A3">
        <w:t>ies</w:t>
      </w:r>
      <w:r w:rsidR="0043377B">
        <w:t xml:space="preserve"> delivered over</w:t>
      </w:r>
      <w:r w:rsidR="000E2EF0">
        <w:t xml:space="preserve"> </w:t>
      </w:r>
      <w:r w:rsidR="000E509E">
        <w:t>multiple years</w:t>
      </w:r>
      <w:r w:rsidR="00992184">
        <w:t xml:space="preserve"> will</w:t>
      </w:r>
      <w:r>
        <w:t xml:space="preserve"> be mapped for each year that they are delivered.</w:t>
      </w:r>
      <w:r w:rsidR="0007107C">
        <w:t xml:space="preserve"> </w:t>
      </w:r>
      <w:r w:rsidR="00850123">
        <w:t>The ‘</w:t>
      </w:r>
      <w:r w:rsidR="001143FC">
        <w:t>Y</w:t>
      </w:r>
      <w:r w:rsidR="00850123">
        <w:t>ear Completed</w:t>
      </w:r>
      <w:r w:rsidR="00FB6025">
        <w:t>’ is the financial year</w:t>
      </w:r>
      <w:r w:rsidR="00EB3543">
        <w:t xml:space="preserve"> in which</w:t>
      </w:r>
      <w:r w:rsidR="00FB6025">
        <w:t xml:space="preserve"> the activity was delivered.</w:t>
      </w:r>
      <w:r w:rsidR="00822D64">
        <w:t xml:space="preserve"> </w:t>
      </w:r>
      <w:r w:rsidR="001143FC">
        <w:t>For example, w</w:t>
      </w:r>
      <w:r w:rsidR="00721E81">
        <w:t xml:space="preserve">eed control delivered in July 2018 will have </w:t>
      </w:r>
      <w:r w:rsidR="00786AB0">
        <w:t xml:space="preserve">‘Year Completed’ as 2019, just as weed control delivered in </w:t>
      </w:r>
      <w:r w:rsidR="00CE36AE">
        <w:t>June 2019 will also have ‘Year Completed’ 2019.</w:t>
      </w:r>
    </w:p>
    <w:p w14:paraId="169E74B0" w14:textId="05657775" w:rsidR="00244F37" w:rsidRDefault="009D4696" w:rsidP="00244F37">
      <w:r>
        <w:rPr>
          <w:noProof/>
        </w:rPr>
        <w:drawing>
          <wp:anchor distT="0" distB="0" distL="114300" distR="114300" simplePos="0" relativeHeight="251640320" behindDoc="0" locked="0" layoutInCell="1" allowOverlap="1" wp14:anchorId="5219D641" wp14:editId="0261E83E">
            <wp:simplePos x="0" y="0"/>
            <wp:positionH relativeFrom="page">
              <wp:posOffset>2143125</wp:posOffset>
            </wp:positionH>
            <wp:positionV relativeFrom="page">
              <wp:posOffset>5634990</wp:posOffset>
            </wp:positionV>
            <wp:extent cx="2505075" cy="2318657"/>
            <wp:effectExtent l="19050" t="19050" r="9525" b="2476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05075" cy="2318657"/>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0C139C3D" w14:textId="0EC89D35" w:rsidR="00421C21" w:rsidRDefault="00421C21" w:rsidP="00244F37"/>
    <w:p w14:paraId="23DDEE1E" w14:textId="2F44A105" w:rsidR="00373B04" w:rsidRDefault="00373B04" w:rsidP="00244F37"/>
    <w:p w14:paraId="16624702" w14:textId="66890798" w:rsidR="00373B04" w:rsidRDefault="00373B04" w:rsidP="00244F37"/>
    <w:p w14:paraId="7A59396B" w14:textId="68A7DC8D" w:rsidR="00373B04" w:rsidRDefault="00373B04" w:rsidP="00244F37"/>
    <w:p w14:paraId="37F28939" w14:textId="0DAC8F40" w:rsidR="00373B04" w:rsidRDefault="00373B04" w:rsidP="00244F37"/>
    <w:p w14:paraId="4FE7AD56" w14:textId="5E5E1BEF" w:rsidR="00373B04" w:rsidRDefault="00373B04" w:rsidP="00244F37"/>
    <w:p w14:paraId="2095EF9D" w14:textId="13C9D02C" w:rsidR="00373B04" w:rsidRDefault="00373B04" w:rsidP="00244F37"/>
    <w:p w14:paraId="71925AEE" w14:textId="54C2A196" w:rsidR="00373B04" w:rsidRDefault="00373B04" w:rsidP="00244F37"/>
    <w:p w14:paraId="1114D268" w14:textId="14EA42D2" w:rsidR="00373B04" w:rsidRDefault="00162A2A" w:rsidP="00244F37">
      <w:r>
        <w:rPr>
          <w:noProof/>
        </w:rPr>
        <w:drawing>
          <wp:anchor distT="0" distB="0" distL="114300" distR="114300" simplePos="0" relativeHeight="251638784" behindDoc="0" locked="0" layoutInCell="1" allowOverlap="1" wp14:anchorId="179E2948" wp14:editId="388C64A9">
            <wp:simplePos x="0" y="0"/>
            <wp:positionH relativeFrom="page">
              <wp:posOffset>4999977</wp:posOffset>
            </wp:positionH>
            <wp:positionV relativeFrom="page">
              <wp:posOffset>6848475</wp:posOffset>
            </wp:positionV>
            <wp:extent cx="1019681" cy="902970"/>
            <wp:effectExtent l="19050" t="19050" r="28575" b="1143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22215" cy="905214"/>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208A1AA3" w14:textId="76E804B0" w:rsidR="00373B04" w:rsidRDefault="00373B04" w:rsidP="00244F37"/>
    <w:p w14:paraId="66401137" w14:textId="51ECFF8A" w:rsidR="00373B04" w:rsidRDefault="00373B04" w:rsidP="00244F37"/>
    <w:p w14:paraId="59EE5D5F" w14:textId="0C142B93" w:rsidR="00373B04" w:rsidRDefault="00162A2A" w:rsidP="00244F37">
      <w:r w:rsidRPr="00295893">
        <w:rPr>
          <w:noProof/>
        </w:rPr>
        <w:drawing>
          <wp:anchor distT="0" distB="0" distL="114300" distR="114300" simplePos="0" relativeHeight="251614208" behindDoc="0" locked="0" layoutInCell="1" allowOverlap="1" wp14:anchorId="06C6615B" wp14:editId="45EA36F7">
            <wp:simplePos x="0" y="0"/>
            <wp:positionH relativeFrom="page">
              <wp:posOffset>4229100</wp:posOffset>
            </wp:positionH>
            <wp:positionV relativeFrom="page">
              <wp:posOffset>7305675</wp:posOffset>
            </wp:positionV>
            <wp:extent cx="401411" cy="381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1411" cy="381000"/>
                    </a:xfrm>
                    <a:prstGeom prst="rect">
                      <a:avLst/>
                    </a:prstGeom>
                  </pic:spPr>
                </pic:pic>
              </a:graphicData>
            </a:graphic>
            <wp14:sizeRelH relativeFrom="page">
              <wp14:pctWidth>0</wp14:pctWidth>
            </wp14:sizeRelH>
            <wp14:sizeRelV relativeFrom="page">
              <wp14:pctHeight>0</wp14:pctHeight>
            </wp14:sizeRelV>
          </wp:anchor>
        </w:drawing>
      </w:r>
    </w:p>
    <w:p w14:paraId="728C96CC" w14:textId="1E59A204" w:rsidR="00373B04" w:rsidRDefault="00373B04" w:rsidP="00244F37"/>
    <w:p w14:paraId="13D8BFEB" w14:textId="1991A4D2" w:rsidR="00373B04" w:rsidRDefault="00373B04" w:rsidP="00244F37"/>
    <w:p w14:paraId="375C4325" w14:textId="4F7C6BCA" w:rsidR="00373B04" w:rsidRDefault="00373B04" w:rsidP="00244F37">
      <w:pPr>
        <w:rPr>
          <w:noProof/>
        </w:rPr>
      </w:pPr>
    </w:p>
    <w:p w14:paraId="1DD60135" w14:textId="2C16ED48" w:rsidR="000D52F4" w:rsidRDefault="000D52F4" w:rsidP="00244F37"/>
    <w:p w14:paraId="2CF11AF8" w14:textId="27DEEF1F" w:rsidR="006521E3" w:rsidRDefault="00D56A3D" w:rsidP="00FE2567">
      <w:r>
        <w:t>The attributes</w:t>
      </w:r>
      <w:r w:rsidR="00024318">
        <w:t xml:space="preserve"> for each output must be </w:t>
      </w:r>
      <w:r w:rsidR="00312D90">
        <w:t xml:space="preserve">representatives of </w:t>
      </w:r>
      <w:r w:rsidR="00141237">
        <w:t>‘</w:t>
      </w:r>
      <w:r w:rsidR="00312D90" w:rsidRPr="00141237">
        <w:rPr>
          <w:color w:val="00857E" w:themeColor="accent1" w:themeShade="BF"/>
        </w:rPr>
        <w:t xml:space="preserve">DELWP </w:t>
      </w:r>
      <w:r w:rsidR="00253994">
        <w:rPr>
          <w:color w:val="00857E" w:themeColor="accent1" w:themeShade="BF"/>
        </w:rPr>
        <w:t>o</w:t>
      </w:r>
      <w:r w:rsidR="00312D90" w:rsidRPr="00141237">
        <w:rPr>
          <w:color w:val="00857E" w:themeColor="accent1" w:themeShade="BF"/>
        </w:rPr>
        <w:t xml:space="preserve">utput </w:t>
      </w:r>
      <w:r w:rsidR="00253994">
        <w:rPr>
          <w:color w:val="00857E" w:themeColor="accent1" w:themeShade="BF"/>
        </w:rPr>
        <w:t>d</w:t>
      </w:r>
      <w:r w:rsidR="00312D90" w:rsidRPr="00141237">
        <w:rPr>
          <w:color w:val="00857E" w:themeColor="accent1" w:themeShade="BF"/>
        </w:rPr>
        <w:t xml:space="preserve">ata </w:t>
      </w:r>
      <w:r w:rsidR="00253994">
        <w:rPr>
          <w:color w:val="00857E" w:themeColor="accent1" w:themeShade="BF"/>
        </w:rPr>
        <w:t>s</w:t>
      </w:r>
      <w:r w:rsidR="00312D90" w:rsidRPr="00141237">
        <w:rPr>
          <w:color w:val="00857E" w:themeColor="accent1" w:themeShade="BF"/>
        </w:rPr>
        <w:t>tandards</w:t>
      </w:r>
      <w:r w:rsidR="00141237">
        <w:rPr>
          <w:color w:val="00857E" w:themeColor="accent1" w:themeShade="BF"/>
        </w:rPr>
        <w:t>’</w:t>
      </w:r>
      <w:r w:rsidR="000E61EB">
        <w:t>:</w:t>
      </w:r>
      <w:r w:rsidR="00A82D3C">
        <w:t xml:space="preserve"> </w:t>
      </w:r>
      <w:r w:rsidR="005622EA">
        <w:t xml:space="preserve">Over time </w:t>
      </w:r>
      <w:r w:rsidR="00A128B4">
        <w:t>the mapped features together with the correct attributes give a picture of activities at a place over time</w:t>
      </w:r>
      <w:r w:rsidR="00555972">
        <w:t>.</w:t>
      </w:r>
    </w:p>
    <w:p w14:paraId="26A28814" w14:textId="0705012A" w:rsidR="00162A2A" w:rsidRDefault="00162A2A" w:rsidP="00FE2567">
      <w:r>
        <w:rPr>
          <w:noProof/>
        </w:rPr>
        <mc:AlternateContent>
          <mc:Choice Requires="wpg">
            <w:drawing>
              <wp:anchor distT="0" distB="0" distL="114300" distR="114300" simplePos="0" relativeHeight="251698176" behindDoc="0" locked="0" layoutInCell="1" allowOverlap="1" wp14:anchorId="729814CE" wp14:editId="69536523">
                <wp:simplePos x="0" y="0"/>
                <wp:positionH relativeFrom="column">
                  <wp:posOffset>190500</wp:posOffset>
                </wp:positionH>
                <wp:positionV relativeFrom="paragraph">
                  <wp:posOffset>140970</wp:posOffset>
                </wp:positionV>
                <wp:extent cx="5800725" cy="1362075"/>
                <wp:effectExtent l="19050" t="19050" r="28575" b="28575"/>
                <wp:wrapNone/>
                <wp:docPr id="10" name="Group 10"/>
                <wp:cNvGraphicFramePr/>
                <a:graphic xmlns:a="http://schemas.openxmlformats.org/drawingml/2006/main">
                  <a:graphicData uri="http://schemas.microsoft.com/office/word/2010/wordprocessingGroup">
                    <wpg:wgp>
                      <wpg:cNvGrpSpPr/>
                      <wpg:grpSpPr>
                        <a:xfrm>
                          <a:off x="0" y="0"/>
                          <a:ext cx="5800725" cy="1362075"/>
                          <a:chOff x="0" y="0"/>
                          <a:chExt cx="6189345" cy="1461770"/>
                        </a:xfrm>
                      </wpg:grpSpPr>
                      <pic:pic xmlns:pic="http://schemas.openxmlformats.org/drawingml/2006/picture">
                        <pic:nvPicPr>
                          <pic:cNvPr id="25" name="Picture 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89345" cy="1461770"/>
                          </a:xfrm>
                          <a:prstGeom prst="rect">
                            <a:avLst/>
                          </a:prstGeom>
                          <a:ln>
                            <a:solidFill>
                              <a:srgbClr val="002060"/>
                            </a:solidFill>
                          </a:ln>
                        </pic:spPr>
                      </pic:pic>
                      <wps:wsp>
                        <wps:cNvPr id="64" name="Rectangle 64"/>
                        <wps:cNvSpPr/>
                        <wps:spPr>
                          <a:xfrm>
                            <a:off x="4754890" y="514351"/>
                            <a:ext cx="781050" cy="4000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360BA" id="Group 10" o:spid="_x0000_s1026" style="position:absolute;margin-left:15pt;margin-top:11.1pt;width:456.75pt;height:107.25pt;z-index:251698176;mso-width-relative:margin;mso-height-relative:margin" coordsize="61893,14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61893;height: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" stroked="t" strokecolor="#002060">
                  <v:imagedata r:id="rId27" o:title=""/>
                  <v:path arrowok="t"/>
                </v:shape>
                <v:rect id="Rectangle 64" o:spid="_x0000_s1028" style="position:absolute;left:47548;top:5143;width:781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" filled="f" strokecolor="#002060" strokeweight="2pt"/>
              </v:group>
            </w:pict>
          </mc:Fallback>
        </mc:AlternateContent>
      </w:r>
    </w:p>
    <w:tbl>
      <w:tblPr>
        <w:tblpPr w:leftFromText="181" w:rightFromText="181" w:topFromText="113" w:vertAnchor="page" w:horzAnchor="margin" w:tblpY="13366"/>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D72512" w14:paraId="4FF40ABF" w14:textId="77777777" w:rsidTr="00D72512">
        <w:trPr>
          <w:trHeight w:val="2608"/>
        </w:trPr>
        <w:tc>
          <w:tcPr>
            <w:tcW w:w="5216" w:type="dxa"/>
            <w:shd w:val="clear" w:color="auto" w:fill="auto"/>
          </w:tcPr>
          <w:p w14:paraId="11B82985" w14:textId="77777777" w:rsidR="004B17D9" w:rsidRDefault="004B17D9" w:rsidP="00D72512">
            <w:pPr>
              <w:pStyle w:val="SmallBodyText"/>
            </w:pPr>
          </w:p>
          <w:p w14:paraId="404A6F30" w14:textId="6EDC6A08" w:rsidR="00D72512" w:rsidRDefault="00D72512" w:rsidP="00D7251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8736A">
              <w:rPr>
                <w:noProof/>
              </w:rPr>
              <w:t>2019</w:t>
            </w:r>
            <w:r>
              <w:fldChar w:fldCharType="end"/>
            </w:r>
          </w:p>
          <w:p w14:paraId="02985630" w14:textId="77777777" w:rsidR="00D72512" w:rsidRDefault="00D72512" w:rsidP="00D72512">
            <w:pPr>
              <w:pStyle w:val="SmallBodyText"/>
            </w:pPr>
            <w:r>
              <w:rPr>
                <w:noProof/>
              </w:rPr>
              <w:drawing>
                <wp:anchor distT="0" distB="0" distL="114300" distR="36195" simplePos="0" relativeHeight="251779072" behindDoc="0" locked="1" layoutInCell="1" allowOverlap="1" wp14:anchorId="604D24D1" wp14:editId="50FD5A74">
                  <wp:simplePos x="0" y="0"/>
                  <wp:positionH relativeFrom="column">
                    <wp:posOffset>0</wp:posOffset>
                  </wp:positionH>
                  <wp:positionV relativeFrom="paragraph">
                    <wp:posOffset>28575</wp:posOffset>
                  </wp:positionV>
                  <wp:extent cx="658800" cy="237600"/>
                  <wp:effectExtent l="0" t="0" r="8255" b="0"/>
                  <wp:wrapSquare wrapText="bothSides"/>
                  <wp:docPr id="16" name="Picture 1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92F296F" w14:textId="77777777" w:rsidR="00D72512" w:rsidRPr="008F559C" w:rsidRDefault="00D72512" w:rsidP="00D72512">
            <w:pPr>
              <w:pStyle w:val="SmallHeading"/>
            </w:pPr>
            <w:r w:rsidRPr="00C255C2">
              <w:t>Disclaimer</w:t>
            </w:r>
          </w:p>
          <w:p w14:paraId="1155516F" w14:textId="77777777" w:rsidR="00D72512" w:rsidRDefault="00D72512" w:rsidP="00D7251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121CC18" w14:textId="056B2C87" w:rsidR="00D72512" w:rsidRPr="002F15AB" w:rsidRDefault="00D72512" w:rsidP="00D72512">
            <w:pPr>
              <w:pStyle w:val="xAccessibilityHeading"/>
              <w:rPr>
                <w:sz w:val="18"/>
                <w:szCs w:val="18"/>
              </w:rPr>
            </w:pPr>
            <w:bookmarkStart w:id="4" w:name="_Accessibility"/>
            <w:bookmarkEnd w:id="4"/>
            <w:r w:rsidRPr="002F15AB">
              <w:rPr>
                <w:sz w:val="18"/>
                <w:szCs w:val="18"/>
              </w:rPr>
              <w:t>Accessibility</w:t>
            </w:r>
          </w:p>
          <w:p w14:paraId="78362345" w14:textId="46CBE3D9" w:rsidR="00D72512" w:rsidRPr="002F15AB" w:rsidRDefault="00D72512" w:rsidP="00D72512">
            <w:pPr>
              <w:pStyle w:val="xAccessibilityText"/>
              <w:rPr>
                <w:sz w:val="18"/>
                <w:szCs w:val="18"/>
              </w:rPr>
            </w:pPr>
            <w:r w:rsidRPr="002F15AB">
              <w:rPr>
                <w:sz w:val="18"/>
                <w:szCs w:val="18"/>
              </w:rPr>
              <w:t>If you would like to receive this publication in an alternative format, please telephone the DELWP Customer Service Centre on 136186, email </w:t>
            </w:r>
            <w:hyperlink r:id="rId29" w:history="1">
              <w:r w:rsidRPr="002F15AB">
                <w:rPr>
                  <w:sz w:val="18"/>
                  <w:szCs w:val="18"/>
                </w:rPr>
                <w:t>customer.service@delwp.vic.gov.au</w:t>
              </w:r>
            </w:hyperlink>
            <w:r w:rsidRPr="002F15AB">
              <w:rPr>
                <w:sz w:val="18"/>
                <w:szCs w:val="18"/>
              </w:rPr>
              <w:t xml:space="preserve"> or via the National Relay Service on 133 677 </w:t>
            </w:r>
            <w:hyperlink r:id="rId30" w:history="1">
              <w:r w:rsidRPr="002F15AB">
                <w:rPr>
                  <w:sz w:val="18"/>
                  <w:szCs w:val="18"/>
                </w:rPr>
                <w:t>www.relayservice.com.au</w:t>
              </w:r>
            </w:hyperlink>
            <w:r w:rsidRPr="002F15AB">
              <w:rPr>
                <w:sz w:val="18"/>
                <w:szCs w:val="18"/>
              </w:rPr>
              <w:t xml:space="preserve">. This document is also available on the internet at </w:t>
            </w:r>
            <w:hyperlink r:id="rId31" w:history="1">
              <w:r w:rsidRPr="002F15AB">
                <w:rPr>
                  <w:sz w:val="18"/>
                  <w:szCs w:val="18"/>
                </w:rPr>
                <w:t>www.delwp.vic.gov.au</w:t>
              </w:r>
            </w:hyperlink>
            <w:r w:rsidRPr="002F15AB">
              <w:rPr>
                <w:sz w:val="18"/>
                <w:szCs w:val="18"/>
              </w:rPr>
              <w:t xml:space="preserve">. </w:t>
            </w:r>
          </w:p>
        </w:tc>
      </w:tr>
    </w:tbl>
    <w:p w14:paraId="6BD0D9E3" w14:textId="14C053AC" w:rsidR="004B17D9" w:rsidRDefault="004B17D9" w:rsidP="005010A9">
      <w:pPr>
        <w:pStyle w:val="BodyText"/>
        <w:rPr>
          <w:lang w:eastAsia="en-AU"/>
        </w:rPr>
      </w:pPr>
    </w:p>
    <w:p w14:paraId="30423210" w14:textId="1764F043" w:rsidR="004B17D9" w:rsidRDefault="004B17D9" w:rsidP="005010A9">
      <w:pPr>
        <w:pStyle w:val="BodyText"/>
        <w:rPr>
          <w:lang w:eastAsia="en-AU"/>
        </w:rPr>
      </w:pPr>
    </w:p>
    <w:p w14:paraId="5FD9F8FE" w14:textId="71C143DC" w:rsidR="00EA04C8" w:rsidRDefault="00EA04C8" w:rsidP="005010A9">
      <w:pPr>
        <w:pStyle w:val="BodyText"/>
        <w:rPr>
          <w:lang w:eastAsia="en-AU"/>
        </w:rPr>
      </w:pPr>
    </w:p>
    <w:p w14:paraId="1E5531FB" w14:textId="249FBC22" w:rsidR="004B17D9" w:rsidRDefault="004B17D9" w:rsidP="005010A9">
      <w:pPr>
        <w:pStyle w:val="BodyText"/>
        <w:rPr>
          <w:lang w:eastAsia="en-AU"/>
        </w:rPr>
      </w:pPr>
    </w:p>
    <w:p w14:paraId="1F0125B1" w14:textId="0A0FB9C4" w:rsidR="004B17D9" w:rsidRDefault="004B17D9" w:rsidP="005010A9">
      <w:pPr>
        <w:pStyle w:val="BodyText"/>
        <w:rPr>
          <w:lang w:eastAsia="en-AU"/>
        </w:rPr>
      </w:pPr>
    </w:p>
    <w:p w14:paraId="18564C1A" w14:textId="41B24841" w:rsidR="004B17D9" w:rsidRDefault="004B17D9" w:rsidP="005010A9">
      <w:pPr>
        <w:pStyle w:val="BodyText"/>
        <w:rPr>
          <w:lang w:eastAsia="en-AU"/>
        </w:rPr>
      </w:pPr>
    </w:p>
    <w:p w14:paraId="297E8F7E" w14:textId="0510A8F2" w:rsidR="00E31163" w:rsidRDefault="00E31163"/>
    <w:p w14:paraId="2E3382BE" w14:textId="092B6D8C" w:rsidR="0066073F" w:rsidRDefault="0066073F">
      <w:pPr>
        <w:rPr>
          <w:rFonts w:cs="Times New Roman"/>
        </w:rPr>
      </w:pPr>
    </w:p>
    <w:p w14:paraId="62164203" w14:textId="0AEF691A" w:rsidR="0066073F" w:rsidRDefault="0066073F">
      <w:pPr>
        <w:rPr>
          <w:rFonts w:cs="Times New Roman"/>
        </w:rPr>
      </w:pPr>
    </w:p>
    <w:p w14:paraId="1D9FAF2A" w14:textId="120F91E3" w:rsidR="0066073F" w:rsidRDefault="0066073F">
      <w:pPr>
        <w:rPr>
          <w:rFonts w:cs="Times New Roman"/>
        </w:rPr>
      </w:pPr>
    </w:p>
    <w:p w14:paraId="7A5C6AB5" w14:textId="46769944" w:rsidR="0066073F" w:rsidRDefault="0066073F">
      <w:pPr>
        <w:rPr>
          <w:rFonts w:cs="Times New Roman"/>
        </w:rPr>
      </w:pPr>
    </w:p>
    <w:p w14:paraId="4EE294C0" w14:textId="77777777" w:rsidR="0066073F" w:rsidRDefault="0066073F">
      <w:pPr>
        <w:rPr>
          <w:rFonts w:cs="Times New Roman"/>
        </w:rPr>
      </w:pPr>
    </w:p>
    <w:sectPr w:rsidR="0066073F" w:rsidSect="00A92176">
      <w:footerReference w:type="default" r:id="rId32"/>
      <w:type w:val="continuous"/>
      <w:pgSz w:w="11907" w:h="16840" w:code="9"/>
      <w:pgMar w:top="1440" w:right="1080" w:bottom="1440" w:left="1080"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44416" w14:textId="77777777" w:rsidR="00A33A3A" w:rsidRDefault="00A33A3A">
      <w:r>
        <w:separator/>
      </w:r>
    </w:p>
    <w:p w14:paraId="24C5048B" w14:textId="77777777" w:rsidR="00A33A3A" w:rsidRDefault="00A33A3A"/>
    <w:p w14:paraId="354C0869" w14:textId="77777777" w:rsidR="00A33A3A" w:rsidRDefault="00A33A3A"/>
  </w:endnote>
  <w:endnote w:type="continuationSeparator" w:id="0">
    <w:p w14:paraId="24F3E23B" w14:textId="77777777" w:rsidR="00A33A3A" w:rsidRDefault="00A33A3A">
      <w:r>
        <w:continuationSeparator/>
      </w:r>
    </w:p>
    <w:p w14:paraId="3B3AB120" w14:textId="77777777" w:rsidR="00A33A3A" w:rsidRDefault="00A33A3A"/>
    <w:p w14:paraId="55A9DB3C" w14:textId="77777777" w:rsidR="00A33A3A" w:rsidRDefault="00A33A3A"/>
  </w:endnote>
  <w:endnote w:type="continuationNotice" w:id="1">
    <w:p w14:paraId="40CA8D34" w14:textId="77777777" w:rsidR="00A33A3A" w:rsidRDefault="00A33A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671D" w14:textId="734669DF" w:rsidR="00A209C4" w:rsidRPr="00B5221E" w:rsidRDefault="00A209C4" w:rsidP="00E97294">
    <w:pPr>
      <w:pStyle w:val="FooterEven"/>
    </w:pPr>
    <w:r w:rsidRPr="00D55628">
      <w:rPr>
        <w:noProof/>
      </w:rPr>
      <mc:AlternateContent>
        <mc:Choice Requires="wps">
          <w:drawing>
            <wp:anchor distT="0" distB="0" distL="114300" distR="114300" simplePos="0" relativeHeight="251618816" behindDoc="1" locked="1" layoutInCell="1" allowOverlap="1" wp14:anchorId="1BC6A716" wp14:editId="6F587BC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6274" w14:textId="7C9B234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6A716"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976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68896274" w14:textId="7C9B234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162C" w14:textId="77777777" w:rsidR="00EE7380" w:rsidRDefault="00EE7380" w:rsidP="00EE7380">
    <w:pPr>
      <w:pStyle w:val="Footer"/>
      <w:tabs>
        <w:tab w:val="left" w:pos="1470"/>
      </w:tabs>
    </w:pPr>
    <w:r>
      <w:tab/>
    </w:r>
    <w:r>
      <w:rPr>
        <w:noProof/>
        <w:sz w:val="18"/>
      </w:rPr>
      <w:drawing>
        <wp:anchor distT="0" distB="0" distL="114300" distR="114300" simplePos="0" relativeHeight="251690496" behindDoc="1" locked="1" layoutInCell="1" allowOverlap="1" wp14:anchorId="65E37786" wp14:editId="626D43F7">
          <wp:simplePos x="0" y="0"/>
          <wp:positionH relativeFrom="page">
            <wp:posOffset>5290820</wp:posOffset>
          </wp:positionH>
          <wp:positionV relativeFrom="page">
            <wp:posOffset>9762490</wp:posOffset>
          </wp:positionV>
          <wp:extent cx="2422800" cy="1083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5376" behindDoc="0" locked="1" layoutInCell="1" allowOverlap="1" wp14:anchorId="14D55757" wp14:editId="57845AB4">
              <wp:simplePos x="0" y="0"/>
              <wp:positionH relativeFrom="page">
                <wp:posOffset>152400</wp:posOffset>
              </wp:positionH>
              <wp:positionV relativeFrom="page">
                <wp:posOffset>10121900</wp:posOffset>
              </wp:positionV>
              <wp:extent cx="3848400" cy="720000"/>
              <wp:effectExtent l="0" t="0" r="0" b="4445"/>
              <wp:wrapNone/>
              <wp:docPr id="20"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txbx>
                      <w:txbxContent>
                        <w:p w14:paraId="164F347F" w14:textId="77777777"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55757" id="_x0000_t202" coordsize="21600,21600" o:spt="202" path="m,l,21600r21600,l21600,xe">
              <v:stroke joinstyle="miter"/>
              <v:path gradientshapeok="t" o:connecttype="rect"/>
            </v:shapetype>
            <v:shape id="WebAddress" o:spid="_x0000_s1028" type="#_x0000_t202" style="position:absolute;margin-left:12pt;margin-top:797pt;width:303pt;height:56.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" filled="f" stroked="f" strokeweight=".5pt">
              <v:textbox inset="15mm">
                <w:txbxContent>
                  <w:p w14:paraId="164F347F" w14:textId="77777777"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0C8C" w14:textId="67EF7649" w:rsidR="00A209C4" w:rsidRDefault="00A209C4" w:rsidP="00A1200B">
    <w:pPr>
      <w:pStyle w:val="Footer"/>
      <w:tabs>
        <w:tab w:val="left" w:pos="8104"/>
      </w:tabs>
      <w:spacing w:before="1600"/>
    </w:pPr>
    <w:r>
      <w:rPr>
        <w:noProof/>
        <w:sz w:val="18"/>
      </w:rPr>
      <mc:AlternateContent>
        <mc:Choice Requires="wps">
          <w:drawing>
            <wp:anchor distT="0" distB="0" distL="114300" distR="114300" simplePos="0" relativeHeight="251649536" behindDoc="0" locked="1" layoutInCell="1" allowOverlap="1" wp14:anchorId="39C4EC3B" wp14:editId="52A76FE5">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F2E71"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4EC3B" id="_x0000_t202" coordsize="21600,21600" o:spt="202" path="m,l,21600r21600,l21600,xe">
              <v:stroke joinstyle="miter"/>
              <v:path gradientshapeok="t" o:connecttype="rect"/>
            </v:shapetype>
            <v:shape id="_x0000_s1029" type="#_x0000_t202" style="position:absolute;margin-left:0;margin-top:0;width:303pt;height:56.7pt;z-index:2516495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78EF2E71"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44416" behindDoc="1" locked="1" layoutInCell="1" allowOverlap="1" wp14:anchorId="7C7C8392" wp14:editId="40B7D36D">
          <wp:simplePos x="0" y="0"/>
          <wp:positionH relativeFrom="page">
            <wp:posOffset>6076950</wp:posOffset>
          </wp:positionH>
          <wp:positionV relativeFrom="page">
            <wp:posOffset>10031095</wp:posOffset>
          </wp:positionV>
          <wp:extent cx="1430020" cy="6388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1430020" cy="638810"/>
                  </a:xfrm>
                  <a:prstGeom prst="rect">
                    <a:avLst/>
                  </a:prstGeom>
                </pic:spPr>
              </pic:pic>
            </a:graphicData>
          </a:graphic>
          <wp14:sizeRelH relativeFrom="page">
            <wp14:pctWidth>0</wp14:pctWidth>
          </wp14:sizeRelH>
          <wp14:sizeRelV relativeFrom="page">
            <wp14:pctHeight>0</wp14:pctHeight>
          </wp14:sizeRelV>
        </wp:anchor>
      </w:drawing>
    </w:r>
    <w:r w:rsidR="00A1200B">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36E6" w14:textId="1DDB8F06" w:rsidR="001D373E" w:rsidRDefault="001D373E" w:rsidP="00244F37">
    <w:pPr>
      <w:pStyle w:val="Footer"/>
      <w:tabs>
        <w:tab w:val="left" w:pos="14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9A88A" w14:textId="77777777" w:rsidR="00A33A3A" w:rsidRPr="008F5280" w:rsidRDefault="00A33A3A" w:rsidP="008F5280">
      <w:pPr>
        <w:pStyle w:val="FootnoteSeparator"/>
      </w:pPr>
    </w:p>
    <w:p w14:paraId="6F736975" w14:textId="77777777" w:rsidR="00A33A3A" w:rsidRDefault="00A33A3A"/>
  </w:footnote>
  <w:footnote w:type="continuationSeparator" w:id="0">
    <w:p w14:paraId="0741D095" w14:textId="77777777" w:rsidR="00A33A3A" w:rsidRDefault="00A33A3A" w:rsidP="008F5280">
      <w:pPr>
        <w:pStyle w:val="FootnoteSeparator"/>
      </w:pPr>
    </w:p>
    <w:p w14:paraId="02EB8B3F" w14:textId="77777777" w:rsidR="00A33A3A" w:rsidRDefault="00A33A3A"/>
    <w:p w14:paraId="21499C52" w14:textId="77777777" w:rsidR="00A33A3A" w:rsidRDefault="00A33A3A"/>
  </w:footnote>
  <w:footnote w:type="continuationNotice" w:id="1">
    <w:p w14:paraId="0BC9AF2D" w14:textId="77777777" w:rsidR="00A33A3A" w:rsidRDefault="00A33A3A" w:rsidP="00D55628"/>
    <w:p w14:paraId="535219A7" w14:textId="77777777" w:rsidR="00A33A3A" w:rsidRDefault="00A33A3A"/>
    <w:p w14:paraId="0FAF0060" w14:textId="77777777" w:rsidR="00A33A3A" w:rsidRDefault="00A33A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7FA8B741" w14:textId="77777777" w:rsidTr="00920652">
      <w:trPr>
        <w:trHeight w:hRule="exact" w:val="1418"/>
      </w:trPr>
      <w:tc>
        <w:tcPr>
          <w:tcW w:w="7761" w:type="dxa"/>
          <w:vAlign w:val="center"/>
        </w:tcPr>
        <w:p w14:paraId="2372A174" w14:textId="4100C0DE" w:rsidR="00A209C4" w:rsidRPr="00975ED3" w:rsidRDefault="00A209C4" w:rsidP="00920652">
          <w:pPr>
            <w:pStyle w:val="Header"/>
          </w:pPr>
        </w:p>
      </w:tc>
    </w:tr>
  </w:tbl>
  <w:p w14:paraId="068B29D5" w14:textId="2F3ED402" w:rsidR="00A209C4" w:rsidRPr="00E97294" w:rsidRDefault="001522D9" w:rsidP="00435833">
    <w:pPr>
      <w:pStyle w:val="Header"/>
    </w:pPr>
    <w:r w:rsidRPr="00806AB6">
      <w:rPr>
        <w:noProof/>
      </w:rPr>
      <mc:AlternateContent>
        <mc:Choice Requires="wps">
          <w:drawing>
            <wp:anchor distT="0" distB="0" distL="114300" distR="114300" simplePos="0" relativeHeight="251526144" behindDoc="1" locked="0" layoutInCell="1" allowOverlap="1" wp14:anchorId="46282A6F" wp14:editId="65C1E65D">
              <wp:simplePos x="0" y="0"/>
              <wp:positionH relativeFrom="page">
                <wp:posOffset>285750</wp:posOffset>
              </wp:positionH>
              <wp:positionV relativeFrom="page">
                <wp:posOffset>285750</wp:posOffset>
              </wp:positionV>
              <wp:extent cx="7248525" cy="899795"/>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27D696" id="Rectangle" o:spid="_x0000_s1026" style="position:absolute;margin-left:22.5pt;margin-top:22.5pt;width:570.75pt;height:70.8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563008" behindDoc="1" locked="0" layoutInCell="1" allowOverlap="1" wp14:anchorId="5D9DC88F" wp14:editId="09240D5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AB830" id="TriangleRight" o:spid="_x0000_s1026" style="position:absolute;margin-left:56.7pt;margin-top:22.7pt;width:68.05pt;height:70.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534336" behindDoc="1" locked="0" layoutInCell="1" allowOverlap="1" wp14:anchorId="471F771A" wp14:editId="05792BA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E0834" id="TriangleLeft" o:spid="_x0000_s1026" style="position:absolute;margin-left:22.7pt;margin-top:22.7pt;width:68.05pt;height:70.8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3D0958A"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6105" w14:textId="23AEE962" w:rsidR="00D612A3" w:rsidRPr="00D612A3" w:rsidRDefault="001522D9"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565056" behindDoc="1" locked="0" layoutInCell="1" allowOverlap="1" wp14:anchorId="4A810DB2" wp14:editId="2D30AC47">
              <wp:simplePos x="0" y="0"/>
              <wp:positionH relativeFrom="page">
                <wp:posOffset>342900</wp:posOffset>
              </wp:positionH>
              <wp:positionV relativeFrom="page">
                <wp:posOffset>285750</wp:posOffset>
              </wp:positionV>
              <wp:extent cx="7200900" cy="899795"/>
              <wp:effectExtent l="0" t="0" r="0"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899795"/>
                      </a:xfrm>
                      <a:prstGeom prst="rect">
                        <a:avLst/>
                      </a:prstGeom>
                      <a:solidFill>
                        <a:schemeClr val="accent1"/>
                      </a:solidFill>
                      <a:ln>
                        <a:noFill/>
                      </a:ln>
                      <a:extLst/>
                    </wps:spPr>
                    <wps:txbx>
                      <w:txbxContent>
                        <w:p w14:paraId="0CF20511" w14:textId="77777777" w:rsidR="00D612A3" w:rsidRDefault="00D612A3" w:rsidP="00D612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810DB2" id="Rectangle" o:spid="_x0000_s1026" style="position:absolute;margin-left:27pt;margin-top:22.5pt;width:567pt;height:70.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" fillcolor="#00b2a9 [3204]" stroked="f">
              <v:textbox>
                <w:txbxContent>
                  <w:p w14:paraId="0CF20511" w14:textId="77777777" w:rsidR="00D612A3" w:rsidRDefault="00D612A3" w:rsidP="00D612A3">
                    <w:pPr>
                      <w:jc w:val="center"/>
                    </w:pPr>
                  </w:p>
                </w:txbxContent>
              </v:textbox>
              <w10:wrap anchorx="page" anchory="page"/>
            </v:rect>
          </w:pict>
        </mc:Fallback>
      </mc:AlternateContent>
    </w:r>
    <w:r w:rsidR="00D612A3" w:rsidRPr="00D612A3">
      <w:rPr>
        <w:noProof/>
      </w:rPr>
      <mc:AlternateContent>
        <mc:Choice Requires="wps">
          <w:drawing>
            <wp:anchor distT="0" distB="0" distL="114300" distR="114300" simplePos="0" relativeHeight="251590656" behindDoc="1" locked="0" layoutInCell="1" allowOverlap="1" wp14:anchorId="6A684426" wp14:editId="3D0B4FD4">
              <wp:simplePos x="0" y="0"/>
              <wp:positionH relativeFrom="page">
                <wp:posOffset>786765</wp:posOffset>
              </wp:positionH>
              <wp:positionV relativeFrom="page">
                <wp:posOffset>288290</wp:posOffset>
              </wp:positionV>
              <wp:extent cx="863600" cy="899795"/>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5F3BC" id="TriangleRight" o:spid="_x0000_s1026" style="position:absolute;margin-left:61.95pt;margin-top:22.7pt;width:68pt;height:70.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" path="m1339,1419l669,,,1419r1339,xe" fillcolor="#201547 [3206]" stroked="f">
              <v:path arrowok="t" o:connecttype="custom" o:connectlocs="863600,899795;431478,0;0,899795;863600,899795" o:connectangles="0,0,0,0"/>
              <w10:wrap anchorx="page" anchory="page"/>
            </v:shape>
          </w:pict>
        </mc:Fallback>
      </mc:AlternateContent>
    </w:r>
    <w:r w:rsidR="00D612A3" w:rsidRPr="00D612A3">
      <w:rPr>
        <w:noProof/>
      </w:rPr>
      <mc:AlternateContent>
        <mc:Choice Requires="wps">
          <w:drawing>
            <wp:anchor distT="0" distB="0" distL="114300" distR="114300" simplePos="0" relativeHeight="251567104" behindDoc="1" locked="0" layoutInCell="1" allowOverlap="1" wp14:anchorId="760252AD" wp14:editId="522AAECF">
              <wp:simplePos x="0" y="0"/>
              <wp:positionH relativeFrom="page">
                <wp:posOffset>354965</wp:posOffset>
              </wp:positionH>
              <wp:positionV relativeFrom="page">
                <wp:posOffset>288290</wp:posOffset>
              </wp:positionV>
              <wp:extent cx="863600" cy="899795"/>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06DA7" id="TriangleLeft" o:spid="_x0000_s1026" style="position:absolute;margin-left:27.95pt;margin-top:22.7pt;width:68pt;height:70.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1QIAANI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612A3" w:rsidRPr="00975ED3" w14:paraId="4FC39C93" w14:textId="77777777" w:rsidTr="00A7489F">
      <w:trPr>
        <w:trHeight w:hRule="exact" w:val="1418"/>
      </w:trPr>
      <w:tc>
        <w:tcPr>
          <w:tcW w:w="7761" w:type="dxa"/>
          <w:vAlign w:val="center"/>
        </w:tcPr>
        <w:p w14:paraId="6C1DD6BA" w14:textId="55454740" w:rsidR="00D612A3" w:rsidRPr="00975ED3" w:rsidRDefault="00D612A3" w:rsidP="00A7489F">
          <w:pPr>
            <w:pStyle w:val="Header"/>
          </w:pPr>
        </w:p>
      </w:tc>
    </w:tr>
  </w:tbl>
  <w:p w14:paraId="1E5A88C0" w14:textId="556931BF" w:rsidR="00253752" w:rsidRDefault="00253752" w:rsidP="00D612A3">
    <w:pPr>
      <w:pStyle w:val="Header"/>
      <w:tabs>
        <w:tab w:val="left" w:pos="3990"/>
        <w:tab w:val="right" w:pos="10205"/>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62A09" w14:textId="45663ACD" w:rsidR="00A209C4" w:rsidRPr="00E97294" w:rsidRDefault="001522D9" w:rsidP="00E97294">
    <w:pPr>
      <w:pStyle w:val="Header"/>
    </w:pPr>
    <w:r w:rsidRPr="00806AB6">
      <w:rPr>
        <w:noProof/>
      </w:rPr>
      <mc:AlternateContent>
        <mc:Choice Requires="wps">
          <w:drawing>
            <wp:anchor distT="0" distB="0" distL="114300" distR="114300" simplePos="0" relativeHeight="251432960" behindDoc="1" locked="0" layoutInCell="1" allowOverlap="1" wp14:anchorId="7B314087" wp14:editId="6538C5C3">
              <wp:simplePos x="0" y="0"/>
              <wp:positionH relativeFrom="page">
                <wp:posOffset>285750</wp:posOffset>
              </wp:positionH>
              <wp:positionV relativeFrom="page">
                <wp:posOffset>285750</wp:posOffset>
              </wp:positionV>
              <wp:extent cx="7248525" cy="899795"/>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A8D90" id="Rectangle" o:spid="_x0000_s1026" style="position:absolute;margin-left:22.5pt;margin-top:22.5pt;width:570.75pt;height:70.8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444224" behindDoc="1" locked="0" layoutInCell="1" allowOverlap="1" wp14:anchorId="0B988AC7" wp14:editId="7610B08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3426" id="TriangleRight" o:spid="_x0000_s1026" style="position:absolute;margin-left:56.7pt;margin-top:22.7pt;width:68.05pt;height:70.8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504640" behindDoc="1" locked="0" layoutInCell="1" allowOverlap="1" wp14:anchorId="7951531B" wp14:editId="3FEE1CD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DC72C" id="TriangleBottom" o:spid="_x0000_s1026" style="position:absolute;margin-left:56.7pt;margin-top:93.55pt;width:68.05pt;height:70.8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435008" behindDoc="1" locked="0" layoutInCell="1" allowOverlap="1" wp14:anchorId="2CD4F21E" wp14:editId="40A564D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5A84D" id="TriangleLeft" o:spid="_x0000_s1026" style="position:absolute;margin-left:22.7pt;margin-top:22.7pt;width:68.05pt;height:70.8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0ACF"/>
    <w:multiLevelType w:val="hybridMultilevel"/>
    <w:tmpl w:val="B218F33A"/>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302C5C5C"/>
    <w:lvl w:ilvl="0" w:tplc="E244F3CE">
      <w:start w:val="1"/>
      <w:numFmt w:val="bullet"/>
      <w:pStyle w:val="DS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FF41CC"/>
    <w:multiLevelType w:val="hybridMultilevel"/>
    <w:tmpl w:val="C5DAD7EA"/>
    <w:lvl w:ilvl="0" w:tplc="0C09000F">
      <w:start w:val="1"/>
      <w:numFmt w:val="decimal"/>
      <w:lvlText w:val="%1."/>
      <w:lvlJc w:val="left"/>
      <w:pPr>
        <w:ind w:left="3960" w:hanging="360"/>
      </w:p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5" w15:restartNumberingAfterBreak="0">
    <w:nsid w:val="0DB2256A"/>
    <w:multiLevelType w:val="hybridMultilevel"/>
    <w:tmpl w:val="38604960"/>
    <w:lvl w:ilvl="0" w:tplc="61DA5D8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A240C"/>
    <w:multiLevelType w:val="hybridMultilevel"/>
    <w:tmpl w:val="49244778"/>
    <w:lvl w:ilvl="0" w:tplc="B5A02D36">
      <w:start w:val="1"/>
      <w:numFmt w:val="bullet"/>
      <w:lvlText w:val="×"/>
      <w:lvlJc w:val="left"/>
      <w:pPr>
        <w:ind w:left="119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2740CC3"/>
    <w:multiLevelType w:val="hybridMultilevel"/>
    <w:tmpl w:val="7D6C20A2"/>
    <w:lvl w:ilvl="0" w:tplc="0EFC26B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34D6BF3"/>
    <w:multiLevelType w:val="hybridMultilevel"/>
    <w:tmpl w:val="36FCD4CE"/>
    <w:lvl w:ilvl="0" w:tplc="6CB85C2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A9395E"/>
    <w:multiLevelType w:val="hybridMultilevel"/>
    <w:tmpl w:val="81926754"/>
    <w:lvl w:ilvl="0" w:tplc="61DA5D8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986279"/>
    <w:multiLevelType w:val="hybridMultilevel"/>
    <w:tmpl w:val="19F05EEC"/>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29D623C6"/>
    <w:multiLevelType w:val="multilevel"/>
    <w:tmpl w:val="B0D8CF44"/>
    <w:lvl w:ilvl="0">
      <w:start w:val="3"/>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2C4469F7"/>
    <w:multiLevelType w:val="hybridMultilevel"/>
    <w:tmpl w:val="9D623A60"/>
    <w:lvl w:ilvl="0" w:tplc="B5A02D36">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0C77549"/>
    <w:multiLevelType w:val="hybridMultilevel"/>
    <w:tmpl w:val="521A27FA"/>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32D8530E"/>
    <w:multiLevelType w:val="hybridMultilevel"/>
    <w:tmpl w:val="3F4A5C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D235A7"/>
    <w:multiLevelType w:val="hybridMultilevel"/>
    <w:tmpl w:val="2278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9E5650"/>
    <w:multiLevelType w:val="hybridMultilevel"/>
    <w:tmpl w:val="29E0EC84"/>
    <w:lvl w:ilvl="0" w:tplc="B5A02D36">
      <w:start w:val="1"/>
      <w:numFmt w:val="bullet"/>
      <w:lvlText w:val="×"/>
      <w:lvlJc w:val="left"/>
      <w:pPr>
        <w:ind w:left="1666" w:hanging="360"/>
      </w:pPr>
      <w:rPr>
        <w:rFonts w:ascii="Arial" w:hAnsi="Aria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25" w15:restartNumberingAfterBreak="0">
    <w:nsid w:val="4B6E036B"/>
    <w:multiLevelType w:val="hybridMultilevel"/>
    <w:tmpl w:val="85D4A36A"/>
    <w:lvl w:ilvl="0" w:tplc="6F86E66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AC6AE75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83630B6"/>
    <w:multiLevelType w:val="hybridMultilevel"/>
    <w:tmpl w:val="B704B3C2"/>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2" w15:restartNumberingAfterBreak="0">
    <w:nsid w:val="6C931E2D"/>
    <w:multiLevelType w:val="hybridMultilevel"/>
    <w:tmpl w:val="9FA2AB06"/>
    <w:lvl w:ilvl="0" w:tplc="B5A02D36">
      <w:start w:val="1"/>
      <w:numFmt w:val="bullet"/>
      <w:lvlText w:val="×"/>
      <w:lvlJc w:val="left"/>
      <w:pPr>
        <w:ind w:left="119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BC458E"/>
    <w:multiLevelType w:val="hybridMultilevel"/>
    <w:tmpl w:val="74FA134A"/>
    <w:lvl w:ilvl="0" w:tplc="D11EF60A">
      <w:start w:val="1"/>
      <w:numFmt w:val="bullet"/>
      <w:lvlText w:val=""/>
      <w:lvlJc w:val="left"/>
      <w:pPr>
        <w:tabs>
          <w:tab w:val="num" w:pos="360"/>
        </w:tabs>
        <w:ind w:left="360" w:hanging="360"/>
      </w:pPr>
      <w:rPr>
        <w:rFonts w:ascii="Symbol" w:hAnsi="Symbol" w:hint="default"/>
      </w:rPr>
    </w:lvl>
    <w:lvl w:ilvl="1" w:tplc="4BE61AAE">
      <w:start w:val="1"/>
      <w:numFmt w:val="bullet"/>
      <w:pStyle w:val="DSEBullet2"/>
      <w:lvlText w:val="–"/>
      <w:lvlJc w:val="left"/>
      <w:pPr>
        <w:tabs>
          <w:tab w:val="num" w:pos="1080"/>
        </w:tabs>
        <w:ind w:left="1080" w:hanging="360"/>
      </w:pPr>
      <w:rPr>
        <w:rFonts w:ascii="Courier New" w:hAnsi="Courier New" w:hint="default"/>
      </w:rPr>
    </w:lvl>
    <w:lvl w:ilvl="2" w:tplc="E6BC6498">
      <w:start w:val="1"/>
      <w:numFmt w:val="decimal"/>
      <w:pStyle w:val="DSEListNum"/>
      <w:lvlText w:val="%3."/>
      <w:lvlJc w:val="left"/>
      <w:pPr>
        <w:tabs>
          <w:tab w:val="num" w:pos="752"/>
        </w:tabs>
        <w:ind w:left="752" w:hanging="360"/>
      </w:pPr>
      <w:rPr>
        <w:rFonts w:hint="default"/>
      </w:rPr>
    </w:lvl>
    <w:lvl w:ilvl="3" w:tplc="70A86F42">
      <w:start w:val="1"/>
      <w:numFmt w:val="lowerLetter"/>
      <w:pStyle w:val="DSEListAlpha"/>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6E9D5471"/>
    <w:multiLevelType w:val="hybridMultilevel"/>
    <w:tmpl w:val="D4F66862"/>
    <w:lvl w:ilvl="0" w:tplc="1F5440E4">
      <w:numFmt w:val="bullet"/>
      <w:lvlText w:val="-"/>
      <w:lvlJc w:val="left"/>
      <w:pPr>
        <w:ind w:left="360" w:hanging="360"/>
      </w:pPr>
      <w:rPr>
        <w:rFonts w:ascii="Arial" w:eastAsiaTheme="maj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FA25B26"/>
    <w:multiLevelType w:val="hybridMultilevel"/>
    <w:tmpl w:val="04EE73B2"/>
    <w:lvl w:ilvl="0" w:tplc="B5A02D36">
      <w:start w:val="1"/>
      <w:numFmt w:val="bullet"/>
      <w:lvlText w:val="×"/>
      <w:lvlJc w:val="left"/>
      <w:pPr>
        <w:ind w:left="1130" w:hanging="360"/>
      </w:pPr>
      <w:rPr>
        <w:rFonts w:ascii="Arial" w:hAnsi="Aria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4081796"/>
    <w:multiLevelType w:val="hybridMultilevel"/>
    <w:tmpl w:val="1464C0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39021E"/>
    <w:multiLevelType w:val="multilevel"/>
    <w:tmpl w:val="38D00618"/>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A2477D4"/>
    <w:multiLevelType w:val="hybridMultilevel"/>
    <w:tmpl w:val="F432CA16"/>
    <w:lvl w:ilvl="0" w:tplc="B5A02D36">
      <w:start w:val="1"/>
      <w:numFmt w:val="bullet"/>
      <w:lvlText w:val="×"/>
      <w:lvlJc w:val="left"/>
      <w:pPr>
        <w:ind w:left="927" w:hanging="360"/>
      </w:pPr>
      <w:rPr>
        <w:rFonts w:ascii="Arial"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21"/>
  </w:num>
  <w:num w:numId="2">
    <w:abstractNumId w:val="34"/>
  </w:num>
  <w:num w:numId="3">
    <w:abstractNumId w:val="29"/>
  </w:num>
  <w:num w:numId="4">
    <w:abstractNumId w:val="39"/>
  </w:num>
  <w:num w:numId="5">
    <w:abstractNumId w:val="16"/>
  </w:num>
  <w:num w:numId="6">
    <w:abstractNumId w:val="7"/>
  </w:num>
  <w:num w:numId="7">
    <w:abstractNumId w:val="3"/>
  </w:num>
  <w:num w:numId="8">
    <w:abstractNumId w:val="1"/>
  </w:num>
  <w:num w:numId="9">
    <w:abstractNumId w:val="37"/>
  </w:num>
  <w:num w:numId="10">
    <w:abstractNumId w:val="9"/>
  </w:num>
  <w:num w:numId="11">
    <w:abstractNumId w:val="19"/>
  </w:num>
  <w:num w:numId="12">
    <w:abstractNumId w:val="10"/>
  </w:num>
  <w:num w:numId="13">
    <w:abstractNumId w:val="22"/>
  </w:num>
  <w:num w:numId="14">
    <w:abstractNumId w:val="26"/>
  </w:num>
  <w:num w:numId="15">
    <w:abstractNumId w:val="5"/>
  </w:num>
  <w:num w:numId="16">
    <w:abstractNumId w:val="33"/>
  </w:num>
  <w:num w:numId="17">
    <w:abstractNumId w:val="23"/>
  </w:num>
  <w:num w:numId="18">
    <w:abstractNumId w:val="2"/>
  </w:num>
  <w:num w:numId="19">
    <w:abstractNumId w:val="14"/>
  </w:num>
  <w:num w:numId="20">
    <w:abstractNumId w:val="14"/>
  </w:num>
  <w:num w:numId="21">
    <w:abstractNumId w:val="14"/>
  </w:num>
  <w:num w:numId="22">
    <w:abstractNumId w:val="14"/>
  </w:num>
  <w:num w:numId="23">
    <w:abstractNumId w:val="12"/>
  </w:num>
  <w:num w:numId="24">
    <w:abstractNumId w:val="11"/>
  </w:num>
  <w:num w:numId="25">
    <w:abstractNumId w:val="3"/>
  </w:num>
  <w:num w:numId="26">
    <w:abstractNumId w:val="3"/>
  </w:num>
  <w:num w:numId="27">
    <w:abstractNumId w:val="8"/>
  </w:num>
  <w:num w:numId="28">
    <w:abstractNumId w:val="17"/>
  </w:num>
  <w:num w:numId="29">
    <w:abstractNumId w:val="13"/>
  </w:num>
  <w:num w:numId="30">
    <w:abstractNumId w:val="31"/>
  </w:num>
  <w:num w:numId="31">
    <w:abstractNumId w:val="32"/>
  </w:num>
  <w:num w:numId="32">
    <w:abstractNumId w:val="6"/>
  </w:num>
  <w:num w:numId="33">
    <w:abstractNumId w:val="24"/>
  </w:num>
  <w:num w:numId="34">
    <w:abstractNumId w:val="0"/>
  </w:num>
  <w:num w:numId="35">
    <w:abstractNumId w:val="40"/>
  </w:num>
  <w:num w:numId="36">
    <w:abstractNumId w:val="15"/>
  </w:num>
  <w:num w:numId="37">
    <w:abstractNumId w:val="36"/>
  </w:num>
  <w:num w:numId="38">
    <w:abstractNumId w:val="25"/>
  </w:num>
  <w:num w:numId="39">
    <w:abstractNumId w:val="38"/>
  </w:num>
  <w:num w:numId="40">
    <w:abstractNumId w:val="4"/>
  </w:num>
  <w:num w:numId="41">
    <w:abstractNumId w:val="18"/>
  </w:num>
  <w:num w:numId="42">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800009"/>
    <w:rsid w:val="0000017F"/>
    <w:rsid w:val="00000279"/>
    <w:rsid w:val="000004BD"/>
    <w:rsid w:val="00000B7A"/>
    <w:rsid w:val="00000C89"/>
    <w:rsid w:val="00000FEB"/>
    <w:rsid w:val="000012BE"/>
    <w:rsid w:val="00001A82"/>
    <w:rsid w:val="00001E86"/>
    <w:rsid w:val="00001F76"/>
    <w:rsid w:val="000024EB"/>
    <w:rsid w:val="0000279C"/>
    <w:rsid w:val="000028B4"/>
    <w:rsid w:val="00002DE1"/>
    <w:rsid w:val="00003960"/>
    <w:rsid w:val="00003EB4"/>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D99"/>
    <w:rsid w:val="00011F39"/>
    <w:rsid w:val="0001226A"/>
    <w:rsid w:val="00012B94"/>
    <w:rsid w:val="00012E66"/>
    <w:rsid w:val="00012EC2"/>
    <w:rsid w:val="00013360"/>
    <w:rsid w:val="0001362A"/>
    <w:rsid w:val="0001389C"/>
    <w:rsid w:val="0001393A"/>
    <w:rsid w:val="00013BAE"/>
    <w:rsid w:val="00013DC6"/>
    <w:rsid w:val="00013DC7"/>
    <w:rsid w:val="00014214"/>
    <w:rsid w:val="0001466C"/>
    <w:rsid w:val="00014E15"/>
    <w:rsid w:val="00015BB6"/>
    <w:rsid w:val="00016478"/>
    <w:rsid w:val="000171F8"/>
    <w:rsid w:val="000171FD"/>
    <w:rsid w:val="00017669"/>
    <w:rsid w:val="00017D91"/>
    <w:rsid w:val="00020DB2"/>
    <w:rsid w:val="00021850"/>
    <w:rsid w:val="00021A33"/>
    <w:rsid w:val="00021CF5"/>
    <w:rsid w:val="0002261E"/>
    <w:rsid w:val="000227DA"/>
    <w:rsid w:val="00022F51"/>
    <w:rsid w:val="000230C3"/>
    <w:rsid w:val="000230FD"/>
    <w:rsid w:val="0002325E"/>
    <w:rsid w:val="00023536"/>
    <w:rsid w:val="000236AE"/>
    <w:rsid w:val="00023AFB"/>
    <w:rsid w:val="0002404B"/>
    <w:rsid w:val="00024318"/>
    <w:rsid w:val="00024572"/>
    <w:rsid w:val="00024574"/>
    <w:rsid w:val="00024896"/>
    <w:rsid w:val="00024990"/>
    <w:rsid w:val="00024C8D"/>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4B"/>
    <w:rsid w:val="00032D71"/>
    <w:rsid w:val="00033137"/>
    <w:rsid w:val="00033178"/>
    <w:rsid w:val="00033331"/>
    <w:rsid w:val="00033A8A"/>
    <w:rsid w:val="0003451C"/>
    <w:rsid w:val="00034E46"/>
    <w:rsid w:val="00035139"/>
    <w:rsid w:val="00035163"/>
    <w:rsid w:val="000351EF"/>
    <w:rsid w:val="00035B4E"/>
    <w:rsid w:val="00035F72"/>
    <w:rsid w:val="000362D6"/>
    <w:rsid w:val="000362FB"/>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3FCE"/>
    <w:rsid w:val="000441FC"/>
    <w:rsid w:val="00044882"/>
    <w:rsid w:val="00044BDC"/>
    <w:rsid w:val="00044F18"/>
    <w:rsid w:val="0004547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024"/>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606"/>
    <w:rsid w:val="000570E5"/>
    <w:rsid w:val="00057EB2"/>
    <w:rsid w:val="0006013C"/>
    <w:rsid w:val="00060538"/>
    <w:rsid w:val="00060920"/>
    <w:rsid w:val="00060EE0"/>
    <w:rsid w:val="00060FD9"/>
    <w:rsid w:val="00061573"/>
    <w:rsid w:val="000617D7"/>
    <w:rsid w:val="000620DA"/>
    <w:rsid w:val="000626EE"/>
    <w:rsid w:val="00062985"/>
    <w:rsid w:val="00063E71"/>
    <w:rsid w:val="000640A9"/>
    <w:rsid w:val="0006422E"/>
    <w:rsid w:val="00064489"/>
    <w:rsid w:val="00064DFE"/>
    <w:rsid w:val="00065584"/>
    <w:rsid w:val="000655FD"/>
    <w:rsid w:val="00065A52"/>
    <w:rsid w:val="000660C5"/>
    <w:rsid w:val="00066ABF"/>
    <w:rsid w:val="00066F02"/>
    <w:rsid w:val="00067098"/>
    <w:rsid w:val="0006742D"/>
    <w:rsid w:val="000676F8"/>
    <w:rsid w:val="00067769"/>
    <w:rsid w:val="000704F3"/>
    <w:rsid w:val="000706B2"/>
    <w:rsid w:val="00070C97"/>
    <w:rsid w:val="0007107C"/>
    <w:rsid w:val="0007112E"/>
    <w:rsid w:val="00071B67"/>
    <w:rsid w:val="00071CA4"/>
    <w:rsid w:val="00071DE2"/>
    <w:rsid w:val="00072074"/>
    <w:rsid w:val="00072288"/>
    <w:rsid w:val="00072733"/>
    <w:rsid w:val="00072783"/>
    <w:rsid w:val="00072E02"/>
    <w:rsid w:val="00073536"/>
    <w:rsid w:val="0007358C"/>
    <w:rsid w:val="00073956"/>
    <w:rsid w:val="00073963"/>
    <w:rsid w:val="000739CC"/>
    <w:rsid w:val="00073A9B"/>
    <w:rsid w:val="00073BBA"/>
    <w:rsid w:val="00073CEA"/>
    <w:rsid w:val="00073F07"/>
    <w:rsid w:val="00073F9C"/>
    <w:rsid w:val="000742AF"/>
    <w:rsid w:val="00074430"/>
    <w:rsid w:val="00074851"/>
    <w:rsid w:val="00074A1F"/>
    <w:rsid w:val="00074C2B"/>
    <w:rsid w:val="000752FC"/>
    <w:rsid w:val="000758E3"/>
    <w:rsid w:val="00076B41"/>
    <w:rsid w:val="00077121"/>
    <w:rsid w:val="0008006E"/>
    <w:rsid w:val="000802A9"/>
    <w:rsid w:val="0008061A"/>
    <w:rsid w:val="0008129B"/>
    <w:rsid w:val="0008159A"/>
    <w:rsid w:val="000816AD"/>
    <w:rsid w:val="0008221A"/>
    <w:rsid w:val="00082224"/>
    <w:rsid w:val="0008252E"/>
    <w:rsid w:val="00082889"/>
    <w:rsid w:val="00082914"/>
    <w:rsid w:val="0008309F"/>
    <w:rsid w:val="000838A2"/>
    <w:rsid w:val="00083917"/>
    <w:rsid w:val="00083CD6"/>
    <w:rsid w:val="00084187"/>
    <w:rsid w:val="00084657"/>
    <w:rsid w:val="00084CB1"/>
    <w:rsid w:val="00085689"/>
    <w:rsid w:val="0008568F"/>
    <w:rsid w:val="00086EC2"/>
    <w:rsid w:val="0008745F"/>
    <w:rsid w:val="0008789C"/>
    <w:rsid w:val="00087E86"/>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2EF5"/>
    <w:rsid w:val="000A30F9"/>
    <w:rsid w:val="000A3721"/>
    <w:rsid w:val="000A3841"/>
    <w:rsid w:val="000A3B01"/>
    <w:rsid w:val="000A3D53"/>
    <w:rsid w:val="000A4623"/>
    <w:rsid w:val="000A4744"/>
    <w:rsid w:val="000A4B6F"/>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274"/>
    <w:rsid w:val="000B3345"/>
    <w:rsid w:val="000B343D"/>
    <w:rsid w:val="000B3831"/>
    <w:rsid w:val="000B3DC1"/>
    <w:rsid w:val="000B3FB6"/>
    <w:rsid w:val="000B402E"/>
    <w:rsid w:val="000B40D6"/>
    <w:rsid w:val="000B44D9"/>
    <w:rsid w:val="000B46C3"/>
    <w:rsid w:val="000B4CFC"/>
    <w:rsid w:val="000B5144"/>
    <w:rsid w:val="000B5240"/>
    <w:rsid w:val="000B547C"/>
    <w:rsid w:val="000B5504"/>
    <w:rsid w:val="000B5553"/>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4F12"/>
    <w:rsid w:val="000C55BE"/>
    <w:rsid w:val="000C57F2"/>
    <w:rsid w:val="000C59E2"/>
    <w:rsid w:val="000C6231"/>
    <w:rsid w:val="000C707C"/>
    <w:rsid w:val="000C7611"/>
    <w:rsid w:val="000D037B"/>
    <w:rsid w:val="000D0414"/>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2F4"/>
    <w:rsid w:val="000D6DC7"/>
    <w:rsid w:val="000D703A"/>
    <w:rsid w:val="000D7051"/>
    <w:rsid w:val="000D7202"/>
    <w:rsid w:val="000D7482"/>
    <w:rsid w:val="000D76D9"/>
    <w:rsid w:val="000D7891"/>
    <w:rsid w:val="000D7E1F"/>
    <w:rsid w:val="000E01C1"/>
    <w:rsid w:val="000E01D0"/>
    <w:rsid w:val="000E0C77"/>
    <w:rsid w:val="000E1779"/>
    <w:rsid w:val="000E1BEC"/>
    <w:rsid w:val="000E1F1D"/>
    <w:rsid w:val="000E21E5"/>
    <w:rsid w:val="000E2207"/>
    <w:rsid w:val="000E24E1"/>
    <w:rsid w:val="000E2520"/>
    <w:rsid w:val="000E25A9"/>
    <w:rsid w:val="000E27B6"/>
    <w:rsid w:val="000E2CE7"/>
    <w:rsid w:val="000E2DC7"/>
    <w:rsid w:val="000E2EF0"/>
    <w:rsid w:val="000E3091"/>
    <w:rsid w:val="000E33C8"/>
    <w:rsid w:val="000E35C7"/>
    <w:rsid w:val="000E3AF5"/>
    <w:rsid w:val="000E3B96"/>
    <w:rsid w:val="000E4B54"/>
    <w:rsid w:val="000E509E"/>
    <w:rsid w:val="000E53BD"/>
    <w:rsid w:val="000E55A2"/>
    <w:rsid w:val="000E5F4E"/>
    <w:rsid w:val="000E61EB"/>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0CB"/>
    <w:rsid w:val="00101435"/>
    <w:rsid w:val="00101451"/>
    <w:rsid w:val="0010242E"/>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481"/>
    <w:rsid w:val="001108B2"/>
    <w:rsid w:val="00110A24"/>
    <w:rsid w:val="00110A62"/>
    <w:rsid w:val="00110B1B"/>
    <w:rsid w:val="00110B5D"/>
    <w:rsid w:val="0011105B"/>
    <w:rsid w:val="0011111B"/>
    <w:rsid w:val="00111483"/>
    <w:rsid w:val="00111886"/>
    <w:rsid w:val="00111CE1"/>
    <w:rsid w:val="001120C0"/>
    <w:rsid w:val="0011267E"/>
    <w:rsid w:val="0011271A"/>
    <w:rsid w:val="00112E38"/>
    <w:rsid w:val="001131AA"/>
    <w:rsid w:val="001137CE"/>
    <w:rsid w:val="00113C4C"/>
    <w:rsid w:val="00113CDC"/>
    <w:rsid w:val="00113DD9"/>
    <w:rsid w:val="00114375"/>
    <w:rsid w:val="001143FC"/>
    <w:rsid w:val="0011467A"/>
    <w:rsid w:val="00114751"/>
    <w:rsid w:val="0011484F"/>
    <w:rsid w:val="001148DA"/>
    <w:rsid w:val="00114F21"/>
    <w:rsid w:val="00114F4E"/>
    <w:rsid w:val="00115310"/>
    <w:rsid w:val="00115E3D"/>
    <w:rsid w:val="0011766B"/>
    <w:rsid w:val="001177A2"/>
    <w:rsid w:val="00117819"/>
    <w:rsid w:val="001179D3"/>
    <w:rsid w:val="00117CFE"/>
    <w:rsid w:val="00117DD6"/>
    <w:rsid w:val="00117F77"/>
    <w:rsid w:val="0012023E"/>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3D8"/>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0A3"/>
    <w:rsid w:val="001262FB"/>
    <w:rsid w:val="001266B1"/>
    <w:rsid w:val="001269E0"/>
    <w:rsid w:val="001270B7"/>
    <w:rsid w:val="00127385"/>
    <w:rsid w:val="00127410"/>
    <w:rsid w:val="0012741A"/>
    <w:rsid w:val="00127532"/>
    <w:rsid w:val="00127F2F"/>
    <w:rsid w:val="00127F81"/>
    <w:rsid w:val="001300CB"/>
    <w:rsid w:val="001306D2"/>
    <w:rsid w:val="00131311"/>
    <w:rsid w:val="001314EF"/>
    <w:rsid w:val="001315CE"/>
    <w:rsid w:val="00131907"/>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725"/>
    <w:rsid w:val="001408BD"/>
    <w:rsid w:val="001409C8"/>
    <w:rsid w:val="00140AE9"/>
    <w:rsid w:val="00140B0D"/>
    <w:rsid w:val="00141237"/>
    <w:rsid w:val="001412A7"/>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A0"/>
    <w:rsid w:val="00145649"/>
    <w:rsid w:val="00145711"/>
    <w:rsid w:val="0014576E"/>
    <w:rsid w:val="001457F6"/>
    <w:rsid w:val="001459D7"/>
    <w:rsid w:val="00145BB5"/>
    <w:rsid w:val="00145F04"/>
    <w:rsid w:val="00146CDE"/>
    <w:rsid w:val="0014701F"/>
    <w:rsid w:val="001470F1"/>
    <w:rsid w:val="001474AE"/>
    <w:rsid w:val="001474D5"/>
    <w:rsid w:val="0014791C"/>
    <w:rsid w:val="00147B75"/>
    <w:rsid w:val="00147B9C"/>
    <w:rsid w:val="00147EC2"/>
    <w:rsid w:val="00150172"/>
    <w:rsid w:val="001501A0"/>
    <w:rsid w:val="00150BC2"/>
    <w:rsid w:val="00151C40"/>
    <w:rsid w:val="00151DB1"/>
    <w:rsid w:val="001522A3"/>
    <w:rsid w:val="001522D9"/>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8A2"/>
    <w:rsid w:val="001619E0"/>
    <w:rsid w:val="00161E60"/>
    <w:rsid w:val="001622BC"/>
    <w:rsid w:val="00162A2A"/>
    <w:rsid w:val="00162B86"/>
    <w:rsid w:val="00162E29"/>
    <w:rsid w:val="0016301C"/>
    <w:rsid w:val="0016310E"/>
    <w:rsid w:val="0016319F"/>
    <w:rsid w:val="0016334C"/>
    <w:rsid w:val="00163536"/>
    <w:rsid w:val="00163583"/>
    <w:rsid w:val="00163E14"/>
    <w:rsid w:val="00164055"/>
    <w:rsid w:val="00164B4C"/>
    <w:rsid w:val="00164D40"/>
    <w:rsid w:val="0016502A"/>
    <w:rsid w:val="0016509E"/>
    <w:rsid w:val="00165678"/>
    <w:rsid w:val="00165754"/>
    <w:rsid w:val="0016579F"/>
    <w:rsid w:val="001658FA"/>
    <w:rsid w:val="00165D19"/>
    <w:rsid w:val="00165D74"/>
    <w:rsid w:val="001664DC"/>
    <w:rsid w:val="00166B17"/>
    <w:rsid w:val="00166FEF"/>
    <w:rsid w:val="00167413"/>
    <w:rsid w:val="001676F4"/>
    <w:rsid w:val="00167865"/>
    <w:rsid w:val="00170713"/>
    <w:rsid w:val="00170F85"/>
    <w:rsid w:val="001715D8"/>
    <w:rsid w:val="00171FD1"/>
    <w:rsid w:val="00172031"/>
    <w:rsid w:val="00172A59"/>
    <w:rsid w:val="00172DA4"/>
    <w:rsid w:val="00173F6E"/>
    <w:rsid w:val="001740AF"/>
    <w:rsid w:val="001748A0"/>
    <w:rsid w:val="00174F9B"/>
    <w:rsid w:val="00174FD5"/>
    <w:rsid w:val="001756B6"/>
    <w:rsid w:val="0017570D"/>
    <w:rsid w:val="00175826"/>
    <w:rsid w:val="0017593D"/>
    <w:rsid w:val="00175B81"/>
    <w:rsid w:val="00175C26"/>
    <w:rsid w:val="00175E2D"/>
    <w:rsid w:val="001761F4"/>
    <w:rsid w:val="00176238"/>
    <w:rsid w:val="00176368"/>
    <w:rsid w:val="00176A24"/>
    <w:rsid w:val="00176DBD"/>
    <w:rsid w:val="00176DF9"/>
    <w:rsid w:val="0017720A"/>
    <w:rsid w:val="00177415"/>
    <w:rsid w:val="00177AC3"/>
    <w:rsid w:val="00177B82"/>
    <w:rsid w:val="00180234"/>
    <w:rsid w:val="001811ED"/>
    <w:rsid w:val="0018138B"/>
    <w:rsid w:val="0018157F"/>
    <w:rsid w:val="00181FE3"/>
    <w:rsid w:val="00182759"/>
    <w:rsid w:val="0018296A"/>
    <w:rsid w:val="00182986"/>
    <w:rsid w:val="00183265"/>
    <w:rsid w:val="00183380"/>
    <w:rsid w:val="00183DC3"/>
    <w:rsid w:val="00183F0D"/>
    <w:rsid w:val="0018400C"/>
    <w:rsid w:val="00184D8A"/>
    <w:rsid w:val="00184FE9"/>
    <w:rsid w:val="00185004"/>
    <w:rsid w:val="001856A2"/>
    <w:rsid w:val="0018593D"/>
    <w:rsid w:val="00185D75"/>
    <w:rsid w:val="00185F4B"/>
    <w:rsid w:val="0018600C"/>
    <w:rsid w:val="0018616D"/>
    <w:rsid w:val="0018644E"/>
    <w:rsid w:val="00186ECA"/>
    <w:rsid w:val="00187485"/>
    <w:rsid w:val="00187860"/>
    <w:rsid w:val="00187A24"/>
    <w:rsid w:val="00190073"/>
    <w:rsid w:val="00190242"/>
    <w:rsid w:val="0019095F"/>
    <w:rsid w:val="00190FE1"/>
    <w:rsid w:val="001911C7"/>
    <w:rsid w:val="001911F6"/>
    <w:rsid w:val="0019138F"/>
    <w:rsid w:val="00191688"/>
    <w:rsid w:val="00191933"/>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96A"/>
    <w:rsid w:val="001A0EF8"/>
    <w:rsid w:val="001A1353"/>
    <w:rsid w:val="001A13E9"/>
    <w:rsid w:val="001A150E"/>
    <w:rsid w:val="001A18D2"/>
    <w:rsid w:val="001A245B"/>
    <w:rsid w:val="001A25AC"/>
    <w:rsid w:val="001A297C"/>
    <w:rsid w:val="001A37A6"/>
    <w:rsid w:val="001A4197"/>
    <w:rsid w:val="001A45A0"/>
    <w:rsid w:val="001A4BB8"/>
    <w:rsid w:val="001A50A5"/>
    <w:rsid w:val="001A548E"/>
    <w:rsid w:val="001A5625"/>
    <w:rsid w:val="001A5D19"/>
    <w:rsid w:val="001A677B"/>
    <w:rsid w:val="001A7616"/>
    <w:rsid w:val="001A788D"/>
    <w:rsid w:val="001A7B61"/>
    <w:rsid w:val="001A7F0C"/>
    <w:rsid w:val="001B025E"/>
    <w:rsid w:val="001B0693"/>
    <w:rsid w:val="001B0706"/>
    <w:rsid w:val="001B0807"/>
    <w:rsid w:val="001B0F9E"/>
    <w:rsid w:val="001B101F"/>
    <w:rsid w:val="001B129C"/>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5C4"/>
    <w:rsid w:val="001B58BC"/>
    <w:rsid w:val="001B5E7A"/>
    <w:rsid w:val="001B5FDD"/>
    <w:rsid w:val="001B6912"/>
    <w:rsid w:val="001B7723"/>
    <w:rsid w:val="001B7979"/>
    <w:rsid w:val="001B7FBD"/>
    <w:rsid w:val="001C009D"/>
    <w:rsid w:val="001C03D1"/>
    <w:rsid w:val="001C0AC9"/>
    <w:rsid w:val="001C0ECA"/>
    <w:rsid w:val="001C1735"/>
    <w:rsid w:val="001C1769"/>
    <w:rsid w:val="001C1C28"/>
    <w:rsid w:val="001C2125"/>
    <w:rsid w:val="001C21A0"/>
    <w:rsid w:val="001C2301"/>
    <w:rsid w:val="001C24BB"/>
    <w:rsid w:val="001C2974"/>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180"/>
    <w:rsid w:val="001D2509"/>
    <w:rsid w:val="001D2DA8"/>
    <w:rsid w:val="001D3116"/>
    <w:rsid w:val="001D347F"/>
    <w:rsid w:val="001D373E"/>
    <w:rsid w:val="001D3B9E"/>
    <w:rsid w:val="001D3E83"/>
    <w:rsid w:val="001D3F6F"/>
    <w:rsid w:val="001D4A29"/>
    <w:rsid w:val="001D4F9A"/>
    <w:rsid w:val="001D5114"/>
    <w:rsid w:val="001D55F2"/>
    <w:rsid w:val="001D5C0F"/>
    <w:rsid w:val="001D5F7D"/>
    <w:rsid w:val="001D64CA"/>
    <w:rsid w:val="001D6553"/>
    <w:rsid w:val="001D65FF"/>
    <w:rsid w:val="001D686B"/>
    <w:rsid w:val="001D68CD"/>
    <w:rsid w:val="001D69FE"/>
    <w:rsid w:val="001D6DF7"/>
    <w:rsid w:val="001D70F5"/>
    <w:rsid w:val="001D729D"/>
    <w:rsid w:val="001D74DB"/>
    <w:rsid w:val="001E0190"/>
    <w:rsid w:val="001E0734"/>
    <w:rsid w:val="001E0ACF"/>
    <w:rsid w:val="001E0ADE"/>
    <w:rsid w:val="001E1098"/>
    <w:rsid w:val="001E1952"/>
    <w:rsid w:val="001E1E96"/>
    <w:rsid w:val="001E1F57"/>
    <w:rsid w:val="001E21C1"/>
    <w:rsid w:val="001E24D4"/>
    <w:rsid w:val="001E25C4"/>
    <w:rsid w:val="001E2811"/>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71"/>
    <w:rsid w:val="001F11E2"/>
    <w:rsid w:val="001F141F"/>
    <w:rsid w:val="001F14F2"/>
    <w:rsid w:val="001F1BAB"/>
    <w:rsid w:val="001F1EEE"/>
    <w:rsid w:val="001F203C"/>
    <w:rsid w:val="001F2108"/>
    <w:rsid w:val="001F2A4D"/>
    <w:rsid w:val="001F2BD3"/>
    <w:rsid w:val="001F2EA1"/>
    <w:rsid w:val="001F337E"/>
    <w:rsid w:val="001F3521"/>
    <w:rsid w:val="001F353A"/>
    <w:rsid w:val="001F3603"/>
    <w:rsid w:val="001F386B"/>
    <w:rsid w:val="001F3D89"/>
    <w:rsid w:val="001F4052"/>
    <w:rsid w:val="001F4435"/>
    <w:rsid w:val="001F44F0"/>
    <w:rsid w:val="001F4FA9"/>
    <w:rsid w:val="001F548A"/>
    <w:rsid w:val="001F579C"/>
    <w:rsid w:val="001F58E7"/>
    <w:rsid w:val="001F5BF9"/>
    <w:rsid w:val="001F5C40"/>
    <w:rsid w:val="001F5D92"/>
    <w:rsid w:val="001F5F13"/>
    <w:rsid w:val="001F668A"/>
    <w:rsid w:val="001F6AB6"/>
    <w:rsid w:val="001F6D64"/>
    <w:rsid w:val="001F765B"/>
    <w:rsid w:val="001F770A"/>
    <w:rsid w:val="00200A9D"/>
    <w:rsid w:val="00200B2E"/>
    <w:rsid w:val="00201324"/>
    <w:rsid w:val="0020175D"/>
    <w:rsid w:val="00201841"/>
    <w:rsid w:val="0020194C"/>
    <w:rsid w:val="00201A23"/>
    <w:rsid w:val="0020205B"/>
    <w:rsid w:val="00202C45"/>
    <w:rsid w:val="00202E4A"/>
    <w:rsid w:val="00203011"/>
    <w:rsid w:val="002031FC"/>
    <w:rsid w:val="0020332E"/>
    <w:rsid w:val="00203733"/>
    <w:rsid w:val="0020390A"/>
    <w:rsid w:val="00203C02"/>
    <w:rsid w:val="00203EC6"/>
    <w:rsid w:val="002041DB"/>
    <w:rsid w:val="0020460C"/>
    <w:rsid w:val="00205553"/>
    <w:rsid w:val="0020587F"/>
    <w:rsid w:val="002059C8"/>
    <w:rsid w:val="00206005"/>
    <w:rsid w:val="00206928"/>
    <w:rsid w:val="00206AA8"/>
    <w:rsid w:val="00206C16"/>
    <w:rsid w:val="00206E82"/>
    <w:rsid w:val="0020726F"/>
    <w:rsid w:val="002073CA"/>
    <w:rsid w:val="00207681"/>
    <w:rsid w:val="002076FD"/>
    <w:rsid w:val="0020775A"/>
    <w:rsid w:val="0020777E"/>
    <w:rsid w:val="0020778C"/>
    <w:rsid w:val="00207D4E"/>
    <w:rsid w:val="00207ED2"/>
    <w:rsid w:val="00210464"/>
    <w:rsid w:val="002104A5"/>
    <w:rsid w:val="002104FF"/>
    <w:rsid w:val="00210A10"/>
    <w:rsid w:val="00210D74"/>
    <w:rsid w:val="00211046"/>
    <w:rsid w:val="002112B2"/>
    <w:rsid w:val="002118FC"/>
    <w:rsid w:val="00211AE6"/>
    <w:rsid w:val="00211FE8"/>
    <w:rsid w:val="002129F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6B98"/>
    <w:rsid w:val="00217538"/>
    <w:rsid w:val="00217563"/>
    <w:rsid w:val="00217998"/>
    <w:rsid w:val="00217DA5"/>
    <w:rsid w:val="00217EC2"/>
    <w:rsid w:val="00220268"/>
    <w:rsid w:val="00220B8F"/>
    <w:rsid w:val="00220ED6"/>
    <w:rsid w:val="00220F4C"/>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C5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6F8B"/>
    <w:rsid w:val="0023749F"/>
    <w:rsid w:val="002374F6"/>
    <w:rsid w:val="0023755B"/>
    <w:rsid w:val="002375F5"/>
    <w:rsid w:val="0023766E"/>
    <w:rsid w:val="00237BD5"/>
    <w:rsid w:val="00237D72"/>
    <w:rsid w:val="00237EDD"/>
    <w:rsid w:val="00240237"/>
    <w:rsid w:val="00240262"/>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F37"/>
    <w:rsid w:val="002454C8"/>
    <w:rsid w:val="00245790"/>
    <w:rsid w:val="00245971"/>
    <w:rsid w:val="00245CE9"/>
    <w:rsid w:val="00245E00"/>
    <w:rsid w:val="00246012"/>
    <w:rsid w:val="0024735E"/>
    <w:rsid w:val="00247B52"/>
    <w:rsid w:val="00247E49"/>
    <w:rsid w:val="00247EB2"/>
    <w:rsid w:val="00250568"/>
    <w:rsid w:val="002507C7"/>
    <w:rsid w:val="00250D7B"/>
    <w:rsid w:val="0025114A"/>
    <w:rsid w:val="002511AF"/>
    <w:rsid w:val="00251AF9"/>
    <w:rsid w:val="00251BF4"/>
    <w:rsid w:val="00252146"/>
    <w:rsid w:val="002525B9"/>
    <w:rsid w:val="00252B3D"/>
    <w:rsid w:val="00252BA5"/>
    <w:rsid w:val="00253077"/>
    <w:rsid w:val="00253368"/>
    <w:rsid w:val="00253752"/>
    <w:rsid w:val="00253994"/>
    <w:rsid w:val="00253DF7"/>
    <w:rsid w:val="002544FC"/>
    <w:rsid w:val="00254AB4"/>
    <w:rsid w:val="00254CA1"/>
    <w:rsid w:val="00254CE7"/>
    <w:rsid w:val="00254D73"/>
    <w:rsid w:val="00254DE3"/>
    <w:rsid w:val="0025505F"/>
    <w:rsid w:val="002550FF"/>
    <w:rsid w:val="0025523C"/>
    <w:rsid w:val="00255872"/>
    <w:rsid w:val="00255D7F"/>
    <w:rsid w:val="00255DD3"/>
    <w:rsid w:val="00256057"/>
    <w:rsid w:val="002560F7"/>
    <w:rsid w:val="002568FE"/>
    <w:rsid w:val="00257443"/>
    <w:rsid w:val="0025775A"/>
    <w:rsid w:val="002578D4"/>
    <w:rsid w:val="002579C1"/>
    <w:rsid w:val="00257B7B"/>
    <w:rsid w:val="002604DA"/>
    <w:rsid w:val="00260781"/>
    <w:rsid w:val="00260992"/>
    <w:rsid w:val="00260A76"/>
    <w:rsid w:val="00260FC1"/>
    <w:rsid w:val="002611D2"/>
    <w:rsid w:val="002614DA"/>
    <w:rsid w:val="00261B1B"/>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406"/>
    <w:rsid w:val="0026589E"/>
    <w:rsid w:val="002659C1"/>
    <w:rsid w:val="002662BA"/>
    <w:rsid w:val="00266EB3"/>
    <w:rsid w:val="00267693"/>
    <w:rsid w:val="00267CB6"/>
    <w:rsid w:val="00267EF8"/>
    <w:rsid w:val="00267F32"/>
    <w:rsid w:val="00270378"/>
    <w:rsid w:val="0027070D"/>
    <w:rsid w:val="00270AC9"/>
    <w:rsid w:val="00271780"/>
    <w:rsid w:val="00271B90"/>
    <w:rsid w:val="00271BC9"/>
    <w:rsid w:val="00271D1F"/>
    <w:rsid w:val="00271ECA"/>
    <w:rsid w:val="00272039"/>
    <w:rsid w:val="00272184"/>
    <w:rsid w:val="00272283"/>
    <w:rsid w:val="002722E6"/>
    <w:rsid w:val="002723AC"/>
    <w:rsid w:val="0027244F"/>
    <w:rsid w:val="00272BF9"/>
    <w:rsid w:val="0027300A"/>
    <w:rsid w:val="00273651"/>
    <w:rsid w:val="0027369B"/>
    <w:rsid w:val="0027393A"/>
    <w:rsid w:val="00273DB4"/>
    <w:rsid w:val="00273ED1"/>
    <w:rsid w:val="00273FD5"/>
    <w:rsid w:val="00273FDB"/>
    <w:rsid w:val="0027492F"/>
    <w:rsid w:val="00274F3B"/>
    <w:rsid w:val="002753C1"/>
    <w:rsid w:val="00275624"/>
    <w:rsid w:val="0027562D"/>
    <w:rsid w:val="0027598E"/>
    <w:rsid w:val="00275B33"/>
    <w:rsid w:val="00275BCE"/>
    <w:rsid w:val="002760B0"/>
    <w:rsid w:val="0027632F"/>
    <w:rsid w:val="0027667B"/>
    <w:rsid w:val="002766CD"/>
    <w:rsid w:val="0027678A"/>
    <w:rsid w:val="002770AD"/>
    <w:rsid w:val="00277171"/>
    <w:rsid w:val="00277391"/>
    <w:rsid w:val="0027777B"/>
    <w:rsid w:val="002779C6"/>
    <w:rsid w:val="00277B3D"/>
    <w:rsid w:val="00277BAB"/>
    <w:rsid w:val="0028018A"/>
    <w:rsid w:val="0028044C"/>
    <w:rsid w:val="0028048B"/>
    <w:rsid w:val="0028111A"/>
    <w:rsid w:val="002815F0"/>
    <w:rsid w:val="0028165D"/>
    <w:rsid w:val="002817EC"/>
    <w:rsid w:val="00281F5E"/>
    <w:rsid w:val="002820E8"/>
    <w:rsid w:val="00283592"/>
    <w:rsid w:val="0028363C"/>
    <w:rsid w:val="002839B8"/>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256"/>
    <w:rsid w:val="002913D6"/>
    <w:rsid w:val="00291BB4"/>
    <w:rsid w:val="002925DE"/>
    <w:rsid w:val="00292C66"/>
    <w:rsid w:val="0029318B"/>
    <w:rsid w:val="00293463"/>
    <w:rsid w:val="00293680"/>
    <w:rsid w:val="0029390B"/>
    <w:rsid w:val="002940DF"/>
    <w:rsid w:val="002940F8"/>
    <w:rsid w:val="00294108"/>
    <w:rsid w:val="002942A8"/>
    <w:rsid w:val="0029457A"/>
    <w:rsid w:val="00294A69"/>
    <w:rsid w:val="00294BC0"/>
    <w:rsid w:val="00294C41"/>
    <w:rsid w:val="00294C7C"/>
    <w:rsid w:val="0029505A"/>
    <w:rsid w:val="002956B2"/>
    <w:rsid w:val="002958B8"/>
    <w:rsid w:val="00295F12"/>
    <w:rsid w:val="00296613"/>
    <w:rsid w:val="002972FC"/>
    <w:rsid w:val="00297462"/>
    <w:rsid w:val="00297CA9"/>
    <w:rsid w:val="00297EC6"/>
    <w:rsid w:val="00297FAF"/>
    <w:rsid w:val="002A022E"/>
    <w:rsid w:val="002A0AED"/>
    <w:rsid w:val="002A13AD"/>
    <w:rsid w:val="002A2754"/>
    <w:rsid w:val="002A289B"/>
    <w:rsid w:val="002A307B"/>
    <w:rsid w:val="002A314B"/>
    <w:rsid w:val="002A33E3"/>
    <w:rsid w:val="002A36DE"/>
    <w:rsid w:val="002A38F1"/>
    <w:rsid w:val="002A3DA4"/>
    <w:rsid w:val="002A4235"/>
    <w:rsid w:val="002A4489"/>
    <w:rsid w:val="002A49DB"/>
    <w:rsid w:val="002A4B40"/>
    <w:rsid w:val="002A4CF9"/>
    <w:rsid w:val="002A4DF9"/>
    <w:rsid w:val="002A525A"/>
    <w:rsid w:val="002A5358"/>
    <w:rsid w:val="002A5D8B"/>
    <w:rsid w:val="002A67CE"/>
    <w:rsid w:val="002A6829"/>
    <w:rsid w:val="002A6C11"/>
    <w:rsid w:val="002A6C41"/>
    <w:rsid w:val="002A6CDD"/>
    <w:rsid w:val="002A6F74"/>
    <w:rsid w:val="002A6FC7"/>
    <w:rsid w:val="002A7217"/>
    <w:rsid w:val="002A783B"/>
    <w:rsid w:val="002A7AC5"/>
    <w:rsid w:val="002A7DF3"/>
    <w:rsid w:val="002B00B5"/>
    <w:rsid w:val="002B05C2"/>
    <w:rsid w:val="002B0CFA"/>
    <w:rsid w:val="002B1561"/>
    <w:rsid w:val="002B171F"/>
    <w:rsid w:val="002B1C2D"/>
    <w:rsid w:val="002B1DB7"/>
    <w:rsid w:val="002B1DE7"/>
    <w:rsid w:val="002B1F25"/>
    <w:rsid w:val="002B2336"/>
    <w:rsid w:val="002B234F"/>
    <w:rsid w:val="002B2563"/>
    <w:rsid w:val="002B25C0"/>
    <w:rsid w:val="002B2A58"/>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0B5"/>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1AF"/>
    <w:rsid w:val="002C6693"/>
    <w:rsid w:val="002C729B"/>
    <w:rsid w:val="002C73EA"/>
    <w:rsid w:val="002C7FEF"/>
    <w:rsid w:val="002D04B2"/>
    <w:rsid w:val="002D06AC"/>
    <w:rsid w:val="002D0A8B"/>
    <w:rsid w:val="002D0CC0"/>
    <w:rsid w:val="002D1038"/>
    <w:rsid w:val="002D10F3"/>
    <w:rsid w:val="002D1BDB"/>
    <w:rsid w:val="002D1D09"/>
    <w:rsid w:val="002D1E0C"/>
    <w:rsid w:val="002D1EEC"/>
    <w:rsid w:val="002D1F56"/>
    <w:rsid w:val="002D212B"/>
    <w:rsid w:val="002D23E1"/>
    <w:rsid w:val="002D23FC"/>
    <w:rsid w:val="002D27CA"/>
    <w:rsid w:val="002D2BB7"/>
    <w:rsid w:val="002D3B57"/>
    <w:rsid w:val="002D3F88"/>
    <w:rsid w:val="002D4193"/>
    <w:rsid w:val="002D423A"/>
    <w:rsid w:val="002D4531"/>
    <w:rsid w:val="002D47E6"/>
    <w:rsid w:val="002D4B67"/>
    <w:rsid w:val="002D5353"/>
    <w:rsid w:val="002D5398"/>
    <w:rsid w:val="002D5584"/>
    <w:rsid w:val="002D5767"/>
    <w:rsid w:val="002D5F8C"/>
    <w:rsid w:val="002D65F7"/>
    <w:rsid w:val="002D66F5"/>
    <w:rsid w:val="002D6A84"/>
    <w:rsid w:val="002D6B9C"/>
    <w:rsid w:val="002D6C05"/>
    <w:rsid w:val="002D70B7"/>
    <w:rsid w:val="002D7C5A"/>
    <w:rsid w:val="002D7D5C"/>
    <w:rsid w:val="002E0210"/>
    <w:rsid w:val="002E0666"/>
    <w:rsid w:val="002E0CE5"/>
    <w:rsid w:val="002E0F66"/>
    <w:rsid w:val="002E11D8"/>
    <w:rsid w:val="002E18B5"/>
    <w:rsid w:val="002E18FF"/>
    <w:rsid w:val="002E2335"/>
    <w:rsid w:val="002E23C3"/>
    <w:rsid w:val="002E2FCE"/>
    <w:rsid w:val="002E3600"/>
    <w:rsid w:val="002E37F7"/>
    <w:rsid w:val="002E3891"/>
    <w:rsid w:val="002E3909"/>
    <w:rsid w:val="002E3E90"/>
    <w:rsid w:val="002E3F9E"/>
    <w:rsid w:val="002E406F"/>
    <w:rsid w:val="002E429F"/>
    <w:rsid w:val="002E479B"/>
    <w:rsid w:val="002E4943"/>
    <w:rsid w:val="002E49CB"/>
    <w:rsid w:val="002E4E56"/>
    <w:rsid w:val="002E52CC"/>
    <w:rsid w:val="002E5808"/>
    <w:rsid w:val="002E584F"/>
    <w:rsid w:val="002E58C5"/>
    <w:rsid w:val="002E5B9E"/>
    <w:rsid w:val="002E6B7A"/>
    <w:rsid w:val="002E6C26"/>
    <w:rsid w:val="002E6DC0"/>
    <w:rsid w:val="002E7001"/>
    <w:rsid w:val="002E76AE"/>
    <w:rsid w:val="002E7991"/>
    <w:rsid w:val="002E7A32"/>
    <w:rsid w:val="002E7EE9"/>
    <w:rsid w:val="002F0A6E"/>
    <w:rsid w:val="002F0BF5"/>
    <w:rsid w:val="002F1D03"/>
    <w:rsid w:val="002F1ECC"/>
    <w:rsid w:val="002F23C2"/>
    <w:rsid w:val="002F25A3"/>
    <w:rsid w:val="002F25E9"/>
    <w:rsid w:val="002F3544"/>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8A"/>
    <w:rsid w:val="002F76E9"/>
    <w:rsid w:val="002F7E42"/>
    <w:rsid w:val="002F7F6A"/>
    <w:rsid w:val="00300164"/>
    <w:rsid w:val="00300224"/>
    <w:rsid w:val="003002D2"/>
    <w:rsid w:val="003003E2"/>
    <w:rsid w:val="00300640"/>
    <w:rsid w:val="00300704"/>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5D0"/>
    <w:rsid w:val="00305AF5"/>
    <w:rsid w:val="00305C80"/>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D90"/>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767"/>
    <w:rsid w:val="003248CE"/>
    <w:rsid w:val="0032492D"/>
    <w:rsid w:val="00324C65"/>
    <w:rsid w:val="00324E02"/>
    <w:rsid w:val="003251E1"/>
    <w:rsid w:val="00325421"/>
    <w:rsid w:val="00325B4F"/>
    <w:rsid w:val="00325C0C"/>
    <w:rsid w:val="003260D0"/>
    <w:rsid w:val="0032673B"/>
    <w:rsid w:val="00327052"/>
    <w:rsid w:val="00327485"/>
    <w:rsid w:val="003274B6"/>
    <w:rsid w:val="00327F71"/>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E07"/>
    <w:rsid w:val="003331F6"/>
    <w:rsid w:val="003334C7"/>
    <w:rsid w:val="003335F7"/>
    <w:rsid w:val="0033364B"/>
    <w:rsid w:val="003336C5"/>
    <w:rsid w:val="00333D6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5D7"/>
    <w:rsid w:val="00340C4D"/>
    <w:rsid w:val="00341DE0"/>
    <w:rsid w:val="003420E0"/>
    <w:rsid w:val="00342173"/>
    <w:rsid w:val="00342444"/>
    <w:rsid w:val="00342718"/>
    <w:rsid w:val="003428F3"/>
    <w:rsid w:val="00342C49"/>
    <w:rsid w:val="00342D06"/>
    <w:rsid w:val="003435AD"/>
    <w:rsid w:val="003436DA"/>
    <w:rsid w:val="00343B7B"/>
    <w:rsid w:val="003440FE"/>
    <w:rsid w:val="003446A9"/>
    <w:rsid w:val="00344C80"/>
    <w:rsid w:val="00344D5B"/>
    <w:rsid w:val="00344FFD"/>
    <w:rsid w:val="0034574D"/>
    <w:rsid w:val="00345B5F"/>
    <w:rsid w:val="003468F1"/>
    <w:rsid w:val="00346B3F"/>
    <w:rsid w:val="00346F16"/>
    <w:rsid w:val="00346F99"/>
    <w:rsid w:val="0034750A"/>
    <w:rsid w:val="00347ACA"/>
    <w:rsid w:val="00347BA8"/>
    <w:rsid w:val="00347F36"/>
    <w:rsid w:val="00350C48"/>
    <w:rsid w:val="00350E09"/>
    <w:rsid w:val="003511D3"/>
    <w:rsid w:val="00351B24"/>
    <w:rsid w:val="00352130"/>
    <w:rsid w:val="00352289"/>
    <w:rsid w:val="0035295A"/>
    <w:rsid w:val="00352C21"/>
    <w:rsid w:val="00353573"/>
    <w:rsid w:val="00353707"/>
    <w:rsid w:val="0035412D"/>
    <w:rsid w:val="00354841"/>
    <w:rsid w:val="00354CE1"/>
    <w:rsid w:val="00354EFD"/>
    <w:rsid w:val="003555CC"/>
    <w:rsid w:val="003561B4"/>
    <w:rsid w:val="003574B2"/>
    <w:rsid w:val="003574ED"/>
    <w:rsid w:val="003576A7"/>
    <w:rsid w:val="003576FA"/>
    <w:rsid w:val="0036096A"/>
    <w:rsid w:val="00360B61"/>
    <w:rsid w:val="00360F3F"/>
    <w:rsid w:val="00361287"/>
    <w:rsid w:val="0036145D"/>
    <w:rsid w:val="00361F2F"/>
    <w:rsid w:val="00361FBC"/>
    <w:rsid w:val="0036211E"/>
    <w:rsid w:val="003628F9"/>
    <w:rsid w:val="00362D3F"/>
    <w:rsid w:val="00362E3A"/>
    <w:rsid w:val="003630B0"/>
    <w:rsid w:val="00363120"/>
    <w:rsid w:val="00363470"/>
    <w:rsid w:val="00363532"/>
    <w:rsid w:val="00363763"/>
    <w:rsid w:val="00363BBC"/>
    <w:rsid w:val="00364154"/>
    <w:rsid w:val="003649FB"/>
    <w:rsid w:val="00364AE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B04"/>
    <w:rsid w:val="00373D12"/>
    <w:rsid w:val="00374140"/>
    <w:rsid w:val="003741DD"/>
    <w:rsid w:val="00374298"/>
    <w:rsid w:val="0037511C"/>
    <w:rsid w:val="003751ED"/>
    <w:rsid w:val="003752C3"/>
    <w:rsid w:val="003752DA"/>
    <w:rsid w:val="003752E2"/>
    <w:rsid w:val="0037594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A17"/>
    <w:rsid w:val="0038300B"/>
    <w:rsid w:val="003832A8"/>
    <w:rsid w:val="003833EC"/>
    <w:rsid w:val="00383499"/>
    <w:rsid w:val="00383D60"/>
    <w:rsid w:val="00383FA3"/>
    <w:rsid w:val="0038434D"/>
    <w:rsid w:val="003845A7"/>
    <w:rsid w:val="003846E5"/>
    <w:rsid w:val="00384C21"/>
    <w:rsid w:val="003857BF"/>
    <w:rsid w:val="00385DC0"/>
    <w:rsid w:val="00385EB4"/>
    <w:rsid w:val="003866A9"/>
    <w:rsid w:val="003868F9"/>
    <w:rsid w:val="00386C52"/>
    <w:rsid w:val="00386CB8"/>
    <w:rsid w:val="00386DE5"/>
    <w:rsid w:val="003870F1"/>
    <w:rsid w:val="003872F3"/>
    <w:rsid w:val="00387788"/>
    <w:rsid w:val="00387B23"/>
    <w:rsid w:val="00387F59"/>
    <w:rsid w:val="003901B7"/>
    <w:rsid w:val="00390F45"/>
    <w:rsid w:val="00391137"/>
    <w:rsid w:val="00391E78"/>
    <w:rsid w:val="00391F27"/>
    <w:rsid w:val="0039202C"/>
    <w:rsid w:val="003920B2"/>
    <w:rsid w:val="0039253E"/>
    <w:rsid w:val="00392E40"/>
    <w:rsid w:val="0039318E"/>
    <w:rsid w:val="00393205"/>
    <w:rsid w:val="003936CD"/>
    <w:rsid w:val="003938BA"/>
    <w:rsid w:val="0039396D"/>
    <w:rsid w:val="00393EA9"/>
    <w:rsid w:val="00394109"/>
    <w:rsid w:val="003947B8"/>
    <w:rsid w:val="00395181"/>
    <w:rsid w:val="00396052"/>
    <w:rsid w:val="003960AD"/>
    <w:rsid w:val="003963F7"/>
    <w:rsid w:val="003964CC"/>
    <w:rsid w:val="00396652"/>
    <w:rsid w:val="0039686E"/>
    <w:rsid w:val="003973A1"/>
    <w:rsid w:val="00397703"/>
    <w:rsid w:val="0039796C"/>
    <w:rsid w:val="0039799B"/>
    <w:rsid w:val="00397E67"/>
    <w:rsid w:val="00397F27"/>
    <w:rsid w:val="003A0227"/>
    <w:rsid w:val="003A024F"/>
    <w:rsid w:val="003A036C"/>
    <w:rsid w:val="003A038B"/>
    <w:rsid w:val="003A054A"/>
    <w:rsid w:val="003A058B"/>
    <w:rsid w:val="003A07AC"/>
    <w:rsid w:val="003A0F29"/>
    <w:rsid w:val="003A13C5"/>
    <w:rsid w:val="003A15F3"/>
    <w:rsid w:val="003A1988"/>
    <w:rsid w:val="003A1F80"/>
    <w:rsid w:val="003A2A8A"/>
    <w:rsid w:val="003A2A8F"/>
    <w:rsid w:val="003A2B1C"/>
    <w:rsid w:val="003A2BFD"/>
    <w:rsid w:val="003A2D2C"/>
    <w:rsid w:val="003A34C6"/>
    <w:rsid w:val="003A3689"/>
    <w:rsid w:val="003A37BF"/>
    <w:rsid w:val="003A3AE7"/>
    <w:rsid w:val="003A3B9B"/>
    <w:rsid w:val="003A4241"/>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1B"/>
    <w:rsid w:val="003B0724"/>
    <w:rsid w:val="003B097A"/>
    <w:rsid w:val="003B12B7"/>
    <w:rsid w:val="003B148C"/>
    <w:rsid w:val="003B1774"/>
    <w:rsid w:val="003B2E3A"/>
    <w:rsid w:val="003B2EBC"/>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5FA7"/>
    <w:rsid w:val="003B61E9"/>
    <w:rsid w:val="003B6345"/>
    <w:rsid w:val="003B6539"/>
    <w:rsid w:val="003B6F54"/>
    <w:rsid w:val="003B712E"/>
    <w:rsid w:val="003B735C"/>
    <w:rsid w:val="003B7430"/>
    <w:rsid w:val="003B7EC7"/>
    <w:rsid w:val="003C0482"/>
    <w:rsid w:val="003C05CC"/>
    <w:rsid w:val="003C091E"/>
    <w:rsid w:val="003C09E7"/>
    <w:rsid w:val="003C0BED"/>
    <w:rsid w:val="003C0D67"/>
    <w:rsid w:val="003C16C4"/>
    <w:rsid w:val="003C18AD"/>
    <w:rsid w:val="003C20D3"/>
    <w:rsid w:val="003C217F"/>
    <w:rsid w:val="003C2217"/>
    <w:rsid w:val="003C25A2"/>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08"/>
    <w:rsid w:val="003D3695"/>
    <w:rsid w:val="003D3CC3"/>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3CC"/>
    <w:rsid w:val="003E0B36"/>
    <w:rsid w:val="003E0E29"/>
    <w:rsid w:val="003E106A"/>
    <w:rsid w:val="003E13A8"/>
    <w:rsid w:val="003E1E9A"/>
    <w:rsid w:val="003E22D4"/>
    <w:rsid w:val="003E23AE"/>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A78"/>
    <w:rsid w:val="003F0989"/>
    <w:rsid w:val="003F0C86"/>
    <w:rsid w:val="003F1131"/>
    <w:rsid w:val="003F13AC"/>
    <w:rsid w:val="003F1523"/>
    <w:rsid w:val="003F168A"/>
    <w:rsid w:val="003F183B"/>
    <w:rsid w:val="003F1886"/>
    <w:rsid w:val="003F19DB"/>
    <w:rsid w:val="003F1A89"/>
    <w:rsid w:val="003F1DC4"/>
    <w:rsid w:val="003F2934"/>
    <w:rsid w:val="003F2D3A"/>
    <w:rsid w:val="003F2ECC"/>
    <w:rsid w:val="003F2EDD"/>
    <w:rsid w:val="003F36B9"/>
    <w:rsid w:val="003F385A"/>
    <w:rsid w:val="003F3912"/>
    <w:rsid w:val="003F3AE6"/>
    <w:rsid w:val="003F44F5"/>
    <w:rsid w:val="003F46E9"/>
    <w:rsid w:val="003F4A93"/>
    <w:rsid w:val="003F4DE2"/>
    <w:rsid w:val="003F4E79"/>
    <w:rsid w:val="003F5005"/>
    <w:rsid w:val="003F524E"/>
    <w:rsid w:val="003F5644"/>
    <w:rsid w:val="003F5720"/>
    <w:rsid w:val="003F5998"/>
    <w:rsid w:val="003F5AAB"/>
    <w:rsid w:val="003F5BBE"/>
    <w:rsid w:val="003F5C95"/>
    <w:rsid w:val="003F6017"/>
    <w:rsid w:val="003F635B"/>
    <w:rsid w:val="003F6842"/>
    <w:rsid w:val="003F6B4D"/>
    <w:rsid w:val="003F6E4F"/>
    <w:rsid w:val="003F7759"/>
    <w:rsid w:val="003F7913"/>
    <w:rsid w:val="003F7B68"/>
    <w:rsid w:val="003F7E66"/>
    <w:rsid w:val="00400027"/>
    <w:rsid w:val="0040016A"/>
    <w:rsid w:val="004002A8"/>
    <w:rsid w:val="00400760"/>
    <w:rsid w:val="00400A90"/>
    <w:rsid w:val="0040102D"/>
    <w:rsid w:val="004010B3"/>
    <w:rsid w:val="00401465"/>
    <w:rsid w:val="00401E9C"/>
    <w:rsid w:val="00401F31"/>
    <w:rsid w:val="00402188"/>
    <w:rsid w:val="0040281F"/>
    <w:rsid w:val="00402AAA"/>
    <w:rsid w:val="00402CEB"/>
    <w:rsid w:val="00402F90"/>
    <w:rsid w:val="00403101"/>
    <w:rsid w:val="00403185"/>
    <w:rsid w:val="00404BA9"/>
    <w:rsid w:val="00404D22"/>
    <w:rsid w:val="00404F28"/>
    <w:rsid w:val="00405163"/>
    <w:rsid w:val="004053B7"/>
    <w:rsid w:val="00405498"/>
    <w:rsid w:val="0040552C"/>
    <w:rsid w:val="0040572F"/>
    <w:rsid w:val="00405BA7"/>
    <w:rsid w:val="00405BAA"/>
    <w:rsid w:val="004062FF"/>
    <w:rsid w:val="0040631B"/>
    <w:rsid w:val="00406554"/>
    <w:rsid w:val="00406619"/>
    <w:rsid w:val="004066D2"/>
    <w:rsid w:val="00406798"/>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E9E"/>
    <w:rsid w:val="004113E2"/>
    <w:rsid w:val="00411F52"/>
    <w:rsid w:val="00412245"/>
    <w:rsid w:val="004122D4"/>
    <w:rsid w:val="0041287F"/>
    <w:rsid w:val="00412DE8"/>
    <w:rsid w:val="00413316"/>
    <w:rsid w:val="004133CE"/>
    <w:rsid w:val="004134DF"/>
    <w:rsid w:val="0041360B"/>
    <w:rsid w:val="00413EF4"/>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C21"/>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4AC"/>
    <w:rsid w:val="004307B4"/>
    <w:rsid w:val="004308E9"/>
    <w:rsid w:val="00430AF9"/>
    <w:rsid w:val="00431066"/>
    <w:rsid w:val="004311F9"/>
    <w:rsid w:val="004313EF"/>
    <w:rsid w:val="0043142D"/>
    <w:rsid w:val="00431441"/>
    <w:rsid w:val="00431F16"/>
    <w:rsid w:val="00432296"/>
    <w:rsid w:val="0043377B"/>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EEC"/>
    <w:rsid w:val="004400F1"/>
    <w:rsid w:val="0044019A"/>
    <w:rsid w:val="004403B8"/>
    <w:rsid w:val="00440492"/>
    <w:rsid w:val="00440734"/>
    <w:rsid w:val="00440870"/>
    <w:rsid w:val="004410B9"/>
    <w:rsid w:val="00441569"/>
    <w:rsid w:val="00441A0D"/>
    <w:rsid w:val="00441B87"/>
    <w:rsid w:val="00441DCB"/>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9B8"/>
    <w:rsid w:val="00450BFC"/>
    <w:rsid w:val="00450C2B"/>
    <w:rsid w:val="00450E1B"/>
    <w:rsid w:val="004511B2"/>
    <w:rsid w:val="004512D8"/>
    <w:rsid w:val="0045153F"/>
    <w:rsid w:val="00451B45"/>
    <w:rsid w:val="00451D03"/>
    <w:rsid w:val="00451DF6"/>
    <w:rsid w:val="00451DFE"/>
    <w:rsid w:val="00452268"/>
    <w:rsid w:val="0045230A"/>
    <w:rsid w:val="00452AEA"/>
    <w:rsid w:val="00452D17"/>
    <w:rsid w:val="00452E0B"/>
    <w:rsid w:val="00453663"/>
    <w:rsid w:val="004538BB"/>
    <w:rsid w:val="00453DA8"/>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774"/>
    <w:rsid w:val="0046109E"/>
    <w:rsid w:val="00461293"/>
    <w:rsid w:val="00461343"/>
    <w:rsid w:val="004613ED"/>
    <w:rsid w:val="004614C6"/>
    <w:rsid w:val="004615C5"/>
    <w:rsid w:val="004615D2"/>
    <w:rsid w:val="00461B1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AF1"/>
    <w:rsid w:val="004741FF"/>
    <w:rsid w:val="0047431D"/>
    <w:rsid w:val="00474492"/>
    <w:rsid w:val="0047481C"/>
    <w:rsid w:val="00474924"/>
    <w:rsid w:val="004749BC"/>
    <w:rsid w:val="00474AB4"/>
    <w:rsid w:val="00474C65"/>
    <w:rsid w:val="0047533C"/>
    <w:rsid w:val="004753C8"/>
    <w:rsid w:val="00475575"/>
    <w:rsid w:val="00475DC7"/>
    <w:rsid w:val="00475E92"/>
    <w:rsid w:val="004760AB"/>
    <w:rsid w:val="00476D9E"/>
    <w:rsid w:val="00476E6D"/>
    <w:rsid w:val="00477146"/>
    <w:rsid w:val="004772B4"/>
    <w:rsid w:val="00477676"/>
    <w:rsid w:val="004778C7"/>
    <w:rsid w:val="00477A42"/>
    <w:rsid w:val="00477E08"/>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1F"/>
    <w:rsid w:val="00485533"/>
    <w:rsid w:val="00485535"/>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1DD9"/>
    <w:rsid w:val="004922A5"/>
    <w:rsid w:val="004925EC"/>
    <w:rsid w:val="00492C0D"/>
    <w:rsid w:val="00492CD9"/>
    <w:rsid w:val="00493276"/>
    <w:rsid w:val="00493C21"/>
    <w:rsid w:val="004940C2"/>
    <w:rsid w:val="0049412F"/>
    <w:rsid w:val="00494637"/>
    <w:rsid w:val="0049473E"/>
    <w:rsid w:val="0049493E"/>
    <w:rsid w:val="004956B2"/>
    <w:rsid w:val="0049587E"/>
    <w:rsid w:val="00495986"/>
    <w:rsid w:val="00496446"/>
    <w:rsid w:val="00496465"/>
    <w:rsid w:val="00496982"/>
    <w:rsid w:val="00496C3E"/>
    <w:rsid w:val="004970A9"/>
    <w:rsid w:val="0049713E"/>
    <w:rsid w:val="00497A05"/>
    <w:rsid w:val="004A0535"/>
    <w:rsid w:val="004A0717"/>
    <w:rsid w:val="004A077B"/>
    <w:rsid w:val="004A07E7"/>
    <w:rsid w:val="004A0D32"/>
    <w:rsid w:val="004A0E8E"/>
    <w:rsid w:val="004A142F"/>
    <w:rsid w:val="004A200E"/>
    <w:rsid w:val="004A2164"/>
    <w:rsid w:val="004A2515"/>
    <w:rsid w:val="004A2B54"/>
    <w:rsid w:val="004A2E41"/>
    <w:rsid w:val="004A30FA"/>
    <w:rsid w:val="004A324F"/>
    <w:rsid w:val="004A35BE"/>
    <w:rsid w:val="004A3733"/>
    <w:rsid w:val="004A39FD"/>
    <w:rsid w:val="004A45E4"/>
    <w:rsid w:val="004A4A85"/>
    <w:rsid w:val="004A5164"/>
    <w:rsid w:val="004A5391"/>
    <w:rsid w:val="004A5619"/>
    <w:rsid w:val="004A5897"/>
    <w:rsid w:val="004A593E"/>
    <w:rsid w:val="004A5D61"/>
    <w:rsid w:val="004A650C"/>
    <w:rsid w:val="004A69C8"/>
    <w:rsid w:val="004A6C97"/>
    <w:rsid w:val="004A785A"/>
    <w:rsid w:val="004A7AA8"/>
    <w:rsid w:val="004A7F29"/>
    <w:rsid w:val="004B0120"/>
    <w:rsid w:val="004B0796"/>
    <w:rsid w:val="004B09F7"/>
    <w:rsid w:val="004B0D58"/>
    <w:rsid w:val="004B0E07"/>
    <w:rsid w:val="004B0E1F"/>
    <w:rsid w:val="004B10EC"/>
    <w:rsid w:val="004B141F"/>
    <w:rsid w:val="004B1491"/>
    <w:rsid w:val="004B16BA"/>
    <w:rsid w:val="004B17D9"/>
    <w:rsid w:val="004B1AD9"/>
    <w:rsid w:val="004B1CED"/>
    <w:rsid w:val="004B1E8C"/>
    <w:rsid w:val="004B3987"/>
    <w:rsid w:val="004B3A9B"/>
    <w:rsid w:val="004B3C6B"/>
    <w:rsid w:val="004B441C"/>
    <w:rsid w:val="004B44C5"/>
    <w:rsid w:val="004B48BD"/>
    <w:rsid w:val="004B4B80"/>
    <w:rsid w:val="004B55DC"/>
    <w:rsid w:val="004B6894"/>
    <w:rsid w:val="004B6FBB"/>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46D"/>
    <w:rsid w:val="004C4781"/>
    <w:rsid w:val="004C49D5"/>
    <w:rsid w:val="004C4C8A"/>
    <w:rsid w:val="004C4EE4"/>
    <w:rsid w:val="004C5315"/>
    <w:rsid w:val="004C53F3"/>
    <w:rsid w:val="004C577C"/>
    <w:rsid w:val="004C581E"/>
    <w:rsid w:val="004C5CEB"/>
    <w:rsid w:val="004C6213"/>
    <w:rsid w:val="004C7235"/>
    <w:rsid w:val="004C72BB"/>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F41"/>
    <w:rsid w:val="004D4063"/>
    <w:rsid w:val="004D4140"/>
    <w:rsid w:val="004D514B"/>
    <w:rsid w:val="004D528E"/>
    <w:rsid w:val="004D55FF"/>
    <w:rsid w:val="004D5A45"/>
    <w:rsid w:val="004D5B4D"/>
    <w:rsid w:val="004D5BE7"/>
    <w:rsid w:val="004D5BFF"/>
    <w:rsid w:val="004D6506"/>
    <w:rsid w:val="004D6C28"/>
    <w:rsid w:val="004D6FAF"/>
    <w:rsid w:val="004D70A6"/>
    <w:rsid w:val="004D7D9F"/>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EE1"/>
    <w:rsid w:val="004E313A"/>
    <w:rsid w:val="004E381D"/>
    <w:rsid w:val="004E3B75"/>
    <w:rsid w:val="004E3C09"/>
    <w:rsid w:val="004E3CC5"/>
    <w:rsid w:val="004E3CDD"/>
    <w:rsid w:val="004E3F91"/>
    <w:rsid w:val="004E4B5E"/>
    <w:rsid w:val="004E52B6"/>
    <w:rsid w:val="004E53E9"/>
    <w:rsid w:val="004E565A"/>
    <w:rsid w:val="004E6424"/>
    <w:rsid w:val="004E6426"/>
    <w:rsid w:val="004E657B"/>
    <w:rsid w:val="004E6F7C"/>
    <w:rsid w:val="004E76B0"/>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352"/>
    <w:rsid w:val="004F35E0"/>
    <w:rsid w:val="004F3A12"/>
    <w:rsid w:val="004F3D42"/>
    <w:rsid w:val="004F43A1"/>
    <w:rsid w:val="004F4995"/>
    <w:rsid w:val="004F5160"/>
    <w:rsid w:val="004F5453"/>
    <w:rsid w:val="004F55A0"/>
    <w:rsid w:val="004F5673"/>
    <w:rsid w:val="004F5D45"/>
    <w:rsid w:val="004F6035"/>
    <w:rsid w:val="004F64EE"/>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0A9"/>
    <w:rsid w:val="00501386"/>
    <w:rsid w:val="005014FC"/>
    <w:rsid w:val="005016C7"/>
    <w:rsid w:val="005019B5"/>
    <w:rsid w:val="005019C0"/>
    <w:rsid w:val="0050225A"/>
    <w:rsid w:val="00502423"/>
    <w:rsid w:val="0050284A"/>
    <w:rsid w:val="00502D81"/>
    <w:rsid w:val="00502D90"/>
    <w:rsid w:val="00502E1D"/>
    <w:rsid w:val="00502F70"/>
    <w:rsid w:val="00502F97"/>
    <w:rsid w:val="00503352"/>
    <w:rsid w:val="005033D8"/>
    <w:rsid w:val="00503662"/>
    <w:rsid w:val="00503CF7"/>
    <w:rsid w:val="00503F00"/>
    <w:rsid w:val="005042D3"/>
    <w:rsid w:val="00505439"/>
    <w:rsid w:val="00505460"/>
    <w:rsid w:val="00505CE1"/>
    <w:rsid w:val="00506058"/>
    <w:rsid w:val="00506259"/>
    <w:rsid w:val="005062DD"/>
    <w:rsid w:val="0050657D"/>
    <w:rsid w:val="005065D4"/>
    <w:rsid w:val="00506A1F"/>
    <w:rsid w:val="00506E6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9CC"/>
    <w:rsid w:val="00511A66"/>
    <w:rsid w:val="00512229"/>
    <w:rsid w:val="00512DFB"/>
    <w:rsid w:val="00512E08"/>
    <w:rsid w:val="005135E4"/>
    <w:rsid w:val="00513EDA"/>
    <w:rsid w:val="00513F6B"/>
    <w:rsid w:val="0051414E"/>
    <w:rsid w:val="005142A8"/>
    <w:rsid w:val="00514425"/>
    <w:rsid w:val="005145D0"/>
    <w:rsid w:val="00514E2D"/>
    <w:rsid w:val="00514ECF"/>
    <w:rsid w:val="0051517B"/>
    <w:rsid w:val="00515B23"/>
    <w:rsid w:val="00515C39"/>
    <w:rsid w:val="00516381"/>
    <w:rsid w:val="00516487"/>
    <w:rsid w:val="00516C58"/>
    <w:rsid w:val="005171D0"/>
    <w:rsid w:val="005173C0"/>
    <w:rsid w:val="00517471"/>
    <w:rsid w:val="00520415"/>
    <w:rsid w:val="005204AE"/>
    <w:rsid w:val="00520A59"/>
    <w:rsid w:val="005211FF"/>
    <w:rsid w:val="00521232"/>
    <w:rsid w:val="00521244"/>
    <w:rsid w:val="005212C4"/>
    <w:rsid w:val="005212DC"/>
    <w:rsid w:val="00521782"/>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567"/>
    <w:rsid w:val="00527730"/>
    <w:rsid w:val="00527D47"/>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3EE"/>
    <w:rsid w:val="00534527"/>
    <w:rsid w:val="0053497F"/>
    <w:rsid w:val="00534DA3"/>
    <w:rsid w:val="00534DD6"/>
    <w:rsid w:val="00534F42"/>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4B3"/>
    <w:rsid w:val="0054384C"/>
    <w:rsid w:val="00543FC2"/>
    <w:rsid w:val="00544088"/>
    <w:rsid w:val="0054433B"/>
    <w:rsid w:val="00544AD7"/>
    <w:rsid w:val="005452DF"/>
    <w:rsid w:val="0054543B"/>
    <w:rsid w:val="0054585E"/>
    <w:rsid w:val="00545B76"/>
    <w:rsid w:val="00546073"/>
    <w:rsid w:val="00546C92"/>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972"/>
    <w:rsid w:val="005565AB"/>
    <w:rsid w:val="00556A21"/>
    <w:rsid w:val="00556E29"/>
    <w:rsid w:val="00556EE7"/>
    <w:rsid w:val="005577AC"/>
    <w:rsid w:val="0056060F"/>
    <w:rsid w:val="005613E8"/>
    <w:rsid w:val="0056158C"/>
    <w:rsid w:val="00561816"/>
    <w:rsid w:val="005619B2"/>
    <w:rsid w:val="00561C27"/>
    <w:rsid w:val="0056225F"/>
    <w:rsid w:val="005622EA"/>
    <w:rsid w:val="0056255F"/>
    <w:rsid w:val="0056269B"/>
    <w:rsid w:val="005626BF"/>
    <w:rsid w:val="0056298E"/>
    <w:rsid w:val="00562C7C"/>
    <w:rsid w:val="00562C8B"/>
    <w:rsid w:val="00563627"/>
    <w:rsid w:val="0056396A"/>
    <w:rsid w:val="005641CA"/>
    <w:rsid w:val="00564478"/>
    <w:rsid w:val="005647F9"/>
    <w:rsid w:val="00564CE1"/>
    <w:rsid w:val="00565127"/>
    <w:rsid w:val="0056665F"/>
    <w:rsid w:val="00566671"/>
    <w:rsid w:val="00566DAC"/>
    <w:rsid w:val="00566FEA"/>
    <w:rsid w:val="005676F5"/>
    <w:rsid w:val="00567A91"/>
    <w:rsid w:val="00567C79"/>
    <w:rsid w:val="00570012"/>
    <w:rsid w:val="00570018"/>
    <w:rsid w:val="005704B3"/>
    <w:rsid w:val="005705A3"/>
    <w:rsid w:val="00570BFE"/>
    <w:rsid w:val="00571487"/>
    <w:rsid w:val="005715BD"/>
    <w:rsid w:val="00572C10"/>
    <w:rsid w:val="00572FD2"/>
    <w:rsid w:val="0057335E"/>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95"/>
    <w:rsid w:val="005761FD"/>
    <w:rsid w:val="00576A48"/>
    <w:rsid w:val="00576A9C"/>
    <w:rsid w:val="00576EC9"/>
    <w:rsid w:val="0057744C"/>
    <w:rsid w:val="00577475"/>
    <w:rsid w:val="005775D9"/>
    <w:rsid w:val="00577878"/>
    <w:rsid w:val="00577AE1"/>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8A4"/>
    <w:rsid w:val="005838C8"/>
    <w:rsid w:val="00583C49"/>
    <w:rsid w:val="00583D40"/>
    <w:rsid w:val="00583E2B"/>
    <w:rsid w:val="00583E96"/>
    <w:rsid w:val="005840D6"/>
    <w:rsid w:val="00584B8F"/>
    <w:rsid w:val="00584E40"/>
    <w:rsid w:val="005854FA"/>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E32"/>
    <w:rsid w:val="00595627"/>
    <w:rsid w:val="0059590E"/>
    <w:rsid w:val="0059613A"/>
    <w:rsid w:val="0059627F"/>
    <w:rsid w:val="00596391"/>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86C"/>
    <w:rsid w:val="005A4144"/>
    <w:rsid w:val="005A42D6"/>
    <w:rsid w:val="005A442C"/>
    <w:rsid w:val="005A44BF"/>
    <w:rsid w:val="005A44DD"/>
    <w:rsid w:val="005A4E7B"/>
    <w:rsid w:val="005A4E82"/>
    <w:rsid w:val="005A5248"/>
    <w:rsid w:val="005A567C"/>
    <w:rsid w:val="005A6F24"/>
    <w:rsid w:val="005A7264"/>
    <w:rsid w:val="005A74DB"/>
    <w:rsid w:val="005A74EC"/>
    <w:rsid w:val="005A760F"/>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1D7"/>
    <w:rsid w:val="005B6242"/>
    <w:rsid w:val="005B690D"/>
    <w:rsid w:val="005B6BDB"/>
    <w:rsid w:val="005B6CE4"/>
    <w:rsid w:val="005B6E2E"/>
    <w:rsid w:val="005B6F7A"/>
    <w:rsid w:val="005B7044"/>
    <w:rsid w:val="005B7246"/>
    <w:rsid w:val="005B72B3"/>
    <w:rsid w:val="005B7339"/>
    <w:rsid w:val="005B7855"/>
    <w:rsid w:val="005B79F9"/>
    <w:rsid w:val="005C0642"/>
    <w:rsid w:val="005C07A1"/>
    <w:rsid w:val="005C0FC8"/>
    <w:rsid w:val="005C104B"/>
    <w:rsid w:val="005C2078"/>
    <w:rsid w:val="005C23E4"/>
    <w:rsid w:val="005C246E"/>
    <w:rsid w:val="005C2571"/>
    <w:rsid w:val="005C2763"/>
    <w:rsid w:val="005C28E9"/>
    <w:rsid w:val="005C2AAF"/>
    <w:rsid w:val="005C2C1D"/>
    <w:rsid w:val="005C34FA"/>
    <w:rsid w:val="005C382F"/>
    <w:rsid w:val="005C3D75"/>
    <w:rsid w:val="005C4461"/>
    <w:rsid w:val="005C484F"/>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15D6"/>
    <w:rsid w:val="005D2102"/>
    <w:rsid w:val="005D2885"/>
    <w:rsid w:val="005D395A"/>
    <w:rsid w:val="005D416E"/>
    <w:rsid w:val="005D48A2"/>
    <w:rsid w:val="005D497A"/>
    <w:rsid w:val="005D4AA8"/>
    <w:rsid w:val="005D4C6D"/>
    <w:rsid w:val="005D62B3"/>
    <w:rsid w:val="005D6CC9"/>
    <w:rsid w:val="005D764B"/>
    <w:rsid w:val="005D773B"/>
    <w:rsid w:val="005D7D5A"/>
    <w:rsid w:val="005E0160"/>
    <w:rsid w:val="005E03CB"/>
    <w:rsid w:val="005E0821"/>
    <w:rsid w:val="005E0965"/>
    <w:rsid w:val="005E0A98"/>
    <w:rsid w:val="005E109D"/>
    <w:rsid w:val="005E16C9"/>
    <w:rsid w:val="005E1961"/>
    <w:rsid w:val="005E2204"/>
    <w:rsid w:val="005E25C1"/>
    <w:rsid w:val="005E2661"/>
    <w:rsid w:val="005E28FE"/>
    <w:rsid w:val="005E2E09"/>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6F66"/>
    <w:rsid w:val="005E74A0"/>
    <w:rsid w:val="005E7D9F"/>
    <w:rsid w:val="005E7E2C"/>
    <w:rsid w:val="005E7ECE"/>
    <w:rsid w:val="005E7FAB"/>
    <w:rsid w:val="005F0BB2"/>
    <w:rsid w:val="005F0C5A"/>
    <w:rsid w:val="005F0D01"/>
    <w:rsid w:val="005F106A"/>
    <w:rsid w:val="005F1129"/>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8F0"/>
    <w:rsid w:val="00604976"/>
    <w:rsid w:val="00604A64"/>
    <w:rsid w:val="00604F9B"/>
    <w:rsid w:val="006051A3"/>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098B"/>
    <w:rsid w:val="0061110A"/>
    <w:rsid w:val="006112CD"/>
    <w:rsid w:val="00611A84"/>
    <w:rsid w:val="00611AEA"/>
    <w:rsid w:val="00611B10"/>
    <w:rsid w:val="00611D72"/>
    <w:rsid w:val="00611ED0"/>
    <w:rsid w:val="0061201A"/>
    <w:rsid w:val="006120DB"/>
    <w:rsid w:val="00612230"/>
    <w:rsid w:val="006126D9"/>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6"/>
    <w:rsid w:val="00617C5A"/>
    <w:rsid w:val="00617D36"/>
    <w:rsid w:val="00620A75"/>
    <w:rsid w:val="00620E9F"/>
    <w:rsid w:val="00621089"/>
    <w:rsid w:val="006213A4"/>
    <w:rsid w:val="00621407"/>
    <w:rsid w:val="00621757"/>
    <w:rsid w:val="00621D10"/>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6EE"/>
    <w:rsid w:val="006302E0"/>
    <w:rsid w:val="00630767"/>
    <w:rsid w:val="006307CD"/>
    <w:rsid w:val="00630CF3"/>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2B9"/>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242"/>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1E3"/>
    <w:rsid w:val="0065246D"/>
    <w:rsid w:val="00652794"/>
    <w:rsid w:val="0065282E"/>
    <w:rsid w:val="00652840"/>
    <w:rsid w:val="00652C32"/>
    <w:rsid w:val="00652EC9"/>
    <w:rsid w:val="00652F80"/>
    <w:rsid w:val="00653313"/>
    <w:rsid w:val="0065333E"/>
    <w:rsid w:val="00653638"/>
    <w:rsid w:val="0065399C"/>
    <w:rsid w:val="00653C9F"/>
    <w:rsid w:val="00653DCF"/>
    <w:rsid w:val="00653F71"/>
    <w:rsid w:val="006545A2"/>
    <w:rsid w:val="0065460E"/>
    <w:rsid w:val="0065474D"/>
    <w:rsid w:val="00654C98"/>
    <w:rsid w:val="00654F06"/>
    <w:rsid w:val="00655501"/>
    <w:rsid w:val="006556BA"/>
    <w:rsid w:val="00655BFD"/>
    <w:rsid w:val="00655E3E"/>
    <w:rsid w:val="00655F1F"/>
    <w:rsid w:val="00655F4D"/>
    <w:rsid w:val="00656718"/>
    <w:rsid w:val="006568BB"/>
    <w:rsid w:val="00656BAC"/>
    <w:rsid w:val="006577E6"/>
    <w:rsid w:val="00657A05"/>
    <w:rsid w:val="006603A8"/>
    <w:rsid w:val="006603BD"/>
    <w:rsid w:val="0066073F"/>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772"/>
    <w:rsid w:val="0067295F"/>
    <w:rsid w:val="00672BB1"/>
    <w:rsid w:val="00672D08"/>
    <w:rsid w:val="00673B0F"/>
    <w:rsid w:val="00673B43"/>
    <w:rsid w:val="00673F70"/>
    <w:rsid w:val="00674720"/>
    <w:rsid w:val="00674927"/>
    <w:rsid w:val="00674C30"/>
    <w:rsid w:val="00675203"/>
    <w:rsid w:val="00675E8D"/>
    <w:rsid w:val="006760A1"/>
    <w:rsid w:val="00676A93"/>
    <w:rsid w:val="00676B02"/>
    <w:rsid w:val="006770D4"/>
    <w:rsid w:val="006773B8"/>
    <w:rsid w:val="006773E8"/>
    <w:rsid w:val="00677CFC"/>
    <w:rsid w:val="00677D3D"/>
    <w:rsid w:val="00677DE9"/>
    <w:rsid w:val="0068078B"/>
    <w:rsid w:val="00680C8B"/>
    <w:rsid w:val="00680CBA"/>
    <w:rsid w:val="006813EB"/>
    <w:rsid w:val="00681603"/>
    <w:rsid w:val="006817C4"/>
    <w:rsid w:val="006817E8"/>
    <w:rsid w:val="006819A9"/>
    <w:rsid w:val="00681E17"/>
    <w:rsid w:val="00682292"/>
    <w:rsid w:val="00682478"/>
    <w:rsid w:val="0068256D"/>
    <w:rsid w:val="006829E9"/>
    <w:rsid w:val="00682A59"/>
    <w:rsid w:val="00682BD8"/>
    <w:rsid w:val="0068306F"/>
    <w:rsid w:val="0068323C"/>
    <w:rsid w:val="0068345F"/>
    <w:rsid w:val="00683AD9"/>
    <w:rsid w:val="00684090"/>
    <w:rsid w:val="0068458E"/>
    <w:rsid w:val="006848E7"/>
    <w:rsid w:val="006850FB"/>
    <w:rsid w:val="006852CE"/>
    <w:rsid w:val="00685B39"/>
    <w:rsid w:val="00685B40"/>
    <w:rsid w:val="0068664E"/>
    <w:rsid w:val="00686997"/>
    <w:rsid w:val="00686BAD"/>
    <w:rsid w:val="00686C6D"/>
    <w:rsid w:val="00687233"/>
    <w:rsid w:val="006873BE"/>
    <w:rsid w:val="006876AA"/>
    <w:rsid w:val="006903C0"/>
    <w:rsid w:val="0069052A"/>
    <w:rsid w:val="00690783"/>
    <w:rsid w:val="006909B7"/>
    <w:rsid w:val="00690BA0"/>
    <w:rsid w:val="00691664"/>
    <w:rsid w:val="0069186E"/>
    <w:rsid w:val="00691BD2"/>
    <w:rsid w:val="0069210E"/>
    <w:rsid w:val="00692877"/>
    <w:rsid w:val="006930DF"/>
    <w:rsid w:val="00693285"/>
    <w:rsid w:val="006934CF"/>
    <w:rsid w:val="00693963"/>
    <w:rsid w:val="00693ACB"/>
    <w:rsid w:val="00693C50"/>
    <w:rsid w:val="00693C6D"/>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69F"/>
    <w:rsid w:val="006A1A20"/>
    <w:rsid w:val="006A2763"/>
    <w:rsid w:val="006A27FA"/>
    <w:rsid w:val="006A2DEE"/>
    <w:rsid w:val="006A31FB"/>
    <w:rsid w:val="006A3398"/>
    <w:rsid w:val="006A396B"/>
    <w:rsid w:val="006A3A4C"/>
    <w:rsid w:val="006A3A96"/>
    <w:rsid w:val="006A4025"/>
    <w:rsid w:val="006A40D7"/>
    <w:rsid w:val="006A4700"/>
    <w:rsid w:val="006A4C45"/>
    <w:rsid w:val="006A4D08"/>
    <w:rsid w:val="006A4D41"/>
    <w:rsid w:val="006A5A0C"/>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6B4"/>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A68"/>
    <w:rsid w:val="006C71AB"/>
    <w:rsid w:val="006D0A00"/>
    <w:rsid w:val="006D0A6F"/>
    <w:rsid w:val="006D0E5A"/>
    <w:rsid w:val="006D0EC4"/>
    <w:rsid w:val="006D10E8"/>
    <w:rsid w:val="006D119C"/>
    <w:rsid w:val="006D1601"/>
    <w:rsid w:val="006D2216"/>
    <w:rsid w:val="006D27E6"/>
    <w:rsid w:val="006D2A33"/>
    <w:rsid w:val="006D2EB2"/>
    <w:rsid w:val="006D3267"/>
    <w:rsid w:val="006D3855"/>
    <w:rsid w:val="006D3E6B"/>
    <w:rsid w:val="006D4804"/>
    <w:rsid w:val="006D576A"/>
    <w:rsid w:val="006D58B9"/>
    <w:rsid w:val="006D5B8A"/>
    <w:rsid w:val="006D6462"/>
    <w:rsid w:val="006D6720"/>
    <w:rsid w:val="006D6905"/>
    <w:rsid w:val="006D6AA3"/>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2F9"/>
    <w:rsid w:val="006E3770"/>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4E"/>
    <w:rsid w:val="006E6C8C"/>
    <w:rsid w:val="006E7019"/>
    <w:rsid w:val="006E711E"/>
    <w:rsid w:val="006E71FE"/>
    <w:rsid w:val="006E77E2"/>
    <w:rsid w:val="006E7867"/>
    <w:rsid w:val="006E7900"/>
    <w:rsid w:val="006E7D6C"/>
    <w:rsid w:val="006F0240"/>
    <w:rsid w:val="006F06E8"/>
    <w:rsid w:val="006F08C0"/>
    <w:rsid w:val="006F08EF"/>
    <w:rsid w:val="006F098D"/>
    <w:rsid w:val="006F0AA8"/>
    <w:rsid w:val="006F0D9F"/>
    <w:rsid w:val="006F0ED7"/>
    <w:rsid w:val="006F0FD3"/>
    <w:rsid w:val="006F17CE"/>
    <w:rsid w:val="006F1955"/>
    <w:rsid w:val="006F1C41"/>
    <w:rsid w:val="006F1E76"/>
    <w:rsid w:val="006F231D"/>
    <w:rsid w:val="006F277E"/>
    <w:rsid w:val="006F2852"/>
    <w:rsid w:val="006F2D88"/>
    <w:rsid w:val="006F2F98"/>
    <w:rsid w:val="006F31D9"/>
    <w:rsid w:val="006F345F"/>
    <w:rsid w:val="006F34A5"/>
    <w:rsid w:val="006F34BB"/>
    <w:rsid w:val="006F3881"/>
    <w:rsid w:val="006F3B0E"/>
    <w:rsid w:val="006F3D39"/>
    <w:rsid w:val="006F404A"/>
    <w:rsid w:val="006F4752"/>
    <w:rsid w:val="006F4DE0"/>
    <w:rsid w:val="006F4FC1"/>
    <w:rsid w:val="006F536D"/>
    <w:rsid w:val="006F5497"/>
    <w:rsid w:val="006F55BB"/>
    <w:rsid w:val="006F56E3"/>
    <w:rsid w:val="006F58AF"/>
    <w:rsid w:val="006F5EBE"/>
    <w:rsid w:val="006F64D1"/>
    <w:rsid w:val="006F650B"/>
    <w:rsid w:val="006F650C"/>
    <w:rsid w:val="006F65F8"/>
    <w:rsid w:val="006F6977"/>
    <w:rsid w:val="006F717F"/>
    <w:rsid w:val="006F747F"/>
    <w:rsid w:val="0070005F"/>
    <w:rsid w:val="00700C18"/>
    <w:rsid w:val="007010C5"/>
    <w:rsid w:val="007011AB"/>
    <w:rsid w:val="00701595"/>
    <w:rsid w:val="00701BC0"/>
    <w:rsid w:val="00701F5E"/>
    <w:rsid w:val="007023F5"/>
    <w:rsid w:val="00702B73"/>
    <w:rsid w:val="00702D28"/>
    <w:rsid w:val="0070389E"/>
    <w:rsid w:val="00703986"/>
    <w:rsid w:val="00703AF1"/>
    <w:rsid w:val="00703BC5"/>
    <w:rsid w:val="00704255"/>
    <w:rsid w:val="00704C93"/>
    <w:rsid w:val="00704D0F"/>
    <w:rsid w:val="00705752"/>
    <w:rsid w:val="007062B9"/>
    <w:rsid w:val="00706347"/>
    <w:rsid w:val="0070663E"/>
    <w:rsid w:val="00706747"/>
    <w:rsid w:val="00706F9F"/>
    <w:rsid w:val="007070EE"/>
    <w:rsid w:val="00707264"/>
    <w:rsid w:val="00707373"/>
    <w:rsid w:val="00707B50"/>
    <w:rsid w:val="00710C0E"/>
    <w:rsid w:val="0071108E"/>
    <w:rsid w:val="007112FA"/>
    <w:rsid w:val="007114A6"/>
    <w:rsid w:val="0071172A"/>
    <w:rsid w:val="0071198A"/>
    <w:rsid w:val="00711F73"/>
    <w:rsid w:val="007120C9"/>
    <w:rsid w:val="0071253A"/>
    <w:rsid w:val="0071329F"/>
    <w:rsid w:val="00713B45"/>
    <w:rsid w:val="00714FD3"/>
    <w:rsid w:val="0071525C"/>
    <w:rsid w:val="0071530E"/>
    <w:rsid w:val="00715952"/>
    <w:rsid w:val="00715EE8"/>
    <w:rsid w:val="00716795"/>
    <w:rsid w:val="007169A1"/>
    <w:rsid w:val="00716CA0"/>
    <w:rsid w:val="007172B7"/>
    <w:rsid w:val="007176C4"/>
    <w:rsid w:val="0071772A"/>
    <w:rsid w:val="007178CC"/>
    <w:rsid w:val="00717B97"/>
    <w:rsid w:val="00717F0D"/>
    <w:rsid w:val="00720154"/>
    <w:rsid w:val="007202E0"/>
    <w:rsid w:val="007209C2"/>
    <w:rsid w:val="00720CF3"/>
    <w:rsid w:val="00720D32"/>
    <w:rsid w:val="00720D3D"/>
    <w:rsid w:val="007219AA"/>
    <w:rsid w:val="007219FD"/>
    <w:rsid w:val="00721A9C"/>
    <w:rsid w:val="00721E81"/>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90B"/>
    <w:rsid w:val="00726A4B"/>
    <w:rsid w:val="00726B50"/>
    <w:rsid w:val="00726E5A"/>
    <w:rsid w:val="00727294"/>
    <w:rsid w:val="00727346"/>
    <w:rsid w:val="0072771D"/>
    <w:rsid w:val="00727BF4"/>
    <w:rsid w:val="00727D59"/>
    <w:rsid w:val="007312AA"/>
    <w:rsid w:val="007312FD"/>
    <w:rsid w:val="00731798"/>
    <w:rsid w:val="0073218C"/>
    <w:rsid w:val="007322F9"/>
    <w:rsid w:val="00732B3E"/>
    <w:rsid w:val="00732B4D"/>
    <w:rsid w:val="0073302E"/>
    <w:rsid w:val="007334AC"/>
    <w:rsid w:val="00733881"/>
    <w:rsid w:val="00733AA2"/>
    <w:rsid w:val="00733B86"/>
    <w:rsid w:val="00733BAD"/>
    <w:rsid w:val="00733CAD"/>
    <w:rsid w:val="00733DB9"/>
    <w:rsid w:val="00733DE8"/>
    <w:rsid w:val="00733FAF"/>
    <w:rsid w:val="0073406C"/>
    <w:rsid w:val="0073412B"/>
    <w:rsid w:val="007345AB"/>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616"/>
    <w:rsid w:val="00737D06"/>
    <w:rsid w:val="00737F48"/>
    <w:rsid w:val="007402EF"/>
    <w:rsid w:val="007408FA"/>
    <w:rsid w:val="007408FC"/>
    <w:rsid w:val="007413D7"/>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37C"/>
    <w:rsid w:val="00746592"/>
    <w:rsid w:val="007474E3"/>
    <w:rsid w:val="007477CB"/>
    <w:rsid w:val="0075075D"/>
    <w:rsid w:val="00750760"/>
    <w:rsid w:val="00750847"/>
    <w:rsid w:val="00750D2B"/>
    <w:rsid w:val="00750DDB"/>
    <w:rsid w:val="00750FCA"/>
    <w:rsid w:val="00751F3D"/>
    <w:rsid w:val="00752085"/>
    <w:rsid w:val="007525FC"/>
    <w:rsid w:val="00752726"/>
    <w:rsid w:val="0075295B"/>
    <w:rsid w:val="00752ACF"/>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2B3"/>
    <w:rsid w:val="007579AE"/>
    <w:rsid w:val="007579E2"/>
    <w:rsid w:val="00760543"/>
    <w:rsid w:val="00760556"/>
    <w:rsid w:val="007608FB"/>
    <w:rsid w:val="007611B8"/>
    <w:rsid w:val="00761233"/>
    <w:rsid w:val="0076126B"/>
    <w:rsid w:val="007616A6"/>
    <w:rsid w:val="00761740"/>
    <w:rsid w:val="00761940"/>
    <w:rsid w:val="00761AFD"/>
    <w:rsid w:val="00762267"/>
    <w:rsid w:val="0076264F"/>
    <w:rsid w:val="00762D06"/>
    <w:rsid w:val="00762D0E"/>
    <w:rsid w:val="0076407E"/>
    <w:rsid w:val="00764110"/>
    <w:rsid w:val="00764456"/>
    <w:rsid w:val="00764A02"/>
    <w:rsid w:val="00764E15"/>
    <w:rsid w:val="007653FB"/>
    <w:rsid w:val="00765655"/>
    <w:rsid w:val="00765855"/>
    <w:rsid w:val="00765F41"/>
    <w:rsid w:val="00765F49"/>
    <w:rsid w:val="007660F9"/>
    <w:rsid w:val="0076674F"/>
    <w:rsid w:val="007667D9"/>
    <w:rsid w:val="00766982"/>
    <w:rsid w:val="00767205"/>
    <w:rsid w:val="007673BD"/>
    <w:rsid w:val="007673EA"/>
    <w:rsid w:val="0076773C"/>
    <w:rsid w:val="00767852"/>
    <w:rsid w:val="00767D34"/>
    <w:rsid w:val="00767F44"/>
    <w:rsid w:val="0077067E"/>
    <w:rsid w:val="00770D11"/>
    <w:rsid w:val="007712BF"/>
    <w:rsid w:val="0077170E"/>
    <w:rsid w:val="0077186C"/>
    <w:rsid w:val="00771F80"/>
    <w:rsid w:val="0077215A"/>
    <w:rsid w:val="0077220B"/>
    <w:rsid w:val="00772910"/>
    <w:rsid w:val="00772A08"/>
    <w:rsid w:val="00772BA3"/>
    <w:rsid w:val="00772C6B"/>
    <w:rsid w:val="007731FD"/>
    <w:rsid w:val="00773376"/>
    <w:rsid w:val="0077392D"/>
    <w:rsid w:val="00773C98"/>
    <w:rsid w:val="00773E3E"/>
    <w:rsid w:val="00773EE6"/>
    <w:rsid w:val="00773EF7"/>
    <w:rsid w:val="00774EEB"/>
    <w:rsid w:val="007753D6"/>
    <w:rsid w:val="007755A5"/>
    <w:rsid w:val="0077571D"/>
    <w:rsid w:val="007759C3"/>
    <w:rsid w:val="00775BF3"/>
    <w:rsid w:val="007763B8"/>
    <w:rsid w:val="0077641A"/>
    <w:rsid w:val="0077658A"/>
    <w:rsid w:val="00776A64"/>
    <w:rsid w:val="00776ADF"/>
    <w:rsid w:val="00776C58"/>
    <w:rsid w:val="00777036"/>
    <w:rsid w:val="00777103"/>
    <w:rsid w:val="0077710D"/>
    <w:rsid w:val="007778FA"/>
    <w:rsid w:val="00777DA2"/>
    <w:rsid w:val="00777DA8"/>
    <w:rsid w:val="00777FE0"/>
    <w:rsid w:val="00780241"/>
    <w:rsid w:val="00780E0F"/>
    <w:rsid w:val="007812DE"/>
    <w:rsid w:val="00781566"/>
    <w:rsid w:val="00781795"/>
    <w:rsid w:val="00781A63"/>
    <w:rsid w:val="00781D40"/>
    <w:rsid w:val="007820C9"/>
    <w:rsid w:val="0078243F"/>
    <w:rsid w:val="0078248E"/>
    <w:rsid w:val="0078254A"/>
    <w:rsid w:val="00782EF5"/>
    <w:rsid w:val="0078329D"/>
    <w:rsid w:val="007832C4"/>
    <w:rsid w:val="00783690"/>
    <w:rsid w:val="00783801"/>
    <w:rsid w:val="007838B7"/>
    <w:rsid w:val="007838D6"/>
    <w:rsid w:val="00783C09"/>
    <w:rsid w:val="00783F49"/>
    <w:rsid w:val="007843F4"/>
    <w:rsid w:val="007844F9"/>
    <w:rsid w:val="00784B91"/>
    <w:rsid w:val="00785089"/>
    <w:rsid w:val="007851E1"/>
    <w:rsid w:val="00785300"/>
    <w:rsid w:val="00785457"/>
    <w:rsid w:val="0078568D"/>
    <w:rsid w:val="00785938"/>
    <w:rsid w:val="00785A12"/>
    <w:rsid w:val="00785AA2"/>
    <w:rsid w:val="00785AEE"/>
    <w:rsid w:val="00785FCA"/>
    <w:rsid w:val="00786086"/>
    <w:rsid w:val="007860F7"/>
    <w:rsid w:val="007861EC"/>
    <w:rsid w:val="00786379"/>
    <w:rsid w:val="007864D0"/>
    <w:rsid w:val="007864F2"/>
    <w:rsid w:val="00786862"/>
    <w:rsid w:val="00786AB0"/>
    <w:rsid w:val="00786B21"/>
    <w:rsid w:val="007875DF"/>
    <w:rsid w:val="00787867"/>
    <w:rsid w:val="007879D1"/>
    <w:rsid w:val="00787AC4"/>
    <w:rsid w:val="00787C50"/>
    <w:rsid w:val="0079025C"/>
    <w:rsid w:val="00790660"/>
    <w:rsid w:val="00790B01"/>
    <w:rsid w:val="00790C4F"/>
    <w:rsid w:val="00790E9E"/>
    <w:rsid w:val="00790FAA"/>
    <w:rsid w:val="00791401"/>
    <w:rsid w:val="00791A6E"/>
    <w:rsid w:val="00791FC1"/>
    <w:rsid w:val="00792161"/>
    <w:rsid w:val="0079243C"/>
    <w:rsid w:val="0079245C"/>
    <w:rsid w:val="00792757"/>
    <w:rsid w:val="0079279B"/>
    <w:rsid w:val="00792A52"/>
    <w:rsid w:val="00792BEF"/>
    <w:rsid w:val="00792E00"/>
    <w:rsid w:val="00793018"/>
    <w:rsid w:val="00793107"/>
    <w:rsid w:val="007933F8"/>
    <w:rsid w:val="00793602"/>
    <w:rsid w:val="007939F0"/>
    <w:rsid w:val="00793B01"/>
    <w:rsid w:val="007943AF"/>
    <w:rsid w:val="007947CB"/>
    <w:rsid w:val="00794808"/>
    <w:rsid w:val="00794A1F"/>
    <w:rsid w:val="0079521E"/>
    <w:rsid w:val="00795366"/>
    <w:rsid w:val="00795609"/>
    <w:rsid w:val="0079581E"/>
    <w:rsid w:val="00795C30"/>
    <w:rsid w:val="00795EC4"/>
    <w:rsid w:val="0079687A"/>
    <w:rsid w:val="00796C23"/>
    <w:rsid w:val="00796C84"/>
    <w:rsid w:val="00796EA4"/>
    <w:rsid w:val="00797148"/>
    <w:rsid w:val="00797272"/>
    <w:rsid w:val="007973D5"/>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2A0"/>
    <w:rsid w:val="007A47C6"/>
    <w:rsid w:val="007A4B65"/>
    <w:rsid w:val="007A4BA3"/>
    <w:rsid w:val="007A4C6F"/>
    <w:rsid w:val="007A4DE7"/>
    <w:rsid w:val="007A4E1C"/>
    <w:rsid w:val="007A50E3"/>
    <w:rsid w:val="007A566B"/>
    <w:rsid w:val="007A63BF"/>
    <w:rsid w:val="007A6488"/>
    <w:rsid w:val="007A71E7"/>
    <w:rsid w:val="007A766B"/>
    <w:rsid w:val="007A7A5E"/>
    <w:rsid w:val="007A7DED"/>
    <w:rsid w:val="007A7DF2"/>
    <w:rsid w:val="007B00D1"/>
    <w:rsid w:val="007B0B6E"/>
    <w:rsid w:val="007B0F02"/>
    <w:rsid w:val="007B1164"/>
    <w:rsid w:val="007B12DA"/>
    <w:rsid w:val="007B140D"/>
    <w:rsid w:val="007B197C"/>
    <w:rsid w:val="007B1F76"/>
    <w:rsid w:val="007B27B4"/>
    <w:rsid w:val="007B2802"/>
    <w:rsid w:val="007B3314"/>
    <w:rsid w:val="007B3430"/>
    <w:rsid w:val="007B384D"/>
    <w:rsid w:val="007B3BA0"/>
    <w:rsid w:val="007B4113"/>
    <w:rsid w:val="007B431B"/>
    <w:rsid w:val="007B4412"/>
    <w:rsid w:val="007B47D4"/>
    <w:rsid w:val="007B4823"/>
    <w:rsid w:val="007B4D0B"/>
    <w:rsid w:val="007B4EC0"/>
    <w:rsid w:val="007B5135"/>
    <w:rsid w:val="007B5174"/>
    <w:rsid w:val="007B51F1"/>
    <w:rsid w:val="007B5837"/>
    <w:rsid w:val="007B5BC4"/>
    <w:rsid w:val="007B5F43"/>
    <w:rsid w:val="007B608C"/>
    <w:rsid w:val="007B6535"/>
    <w:rsid w:val="007B6996"/>
    <w:rsid w:val="007B6D2E"/>
    <w:rsid w:val="007B6D7A"/>
    <w:rsid w:val="007B6D8F"/>
    <w:rsid w:val="007B74C4"/>
    <w:rsid w:val="007B7559"/>
    <w:rsid w:val="007B76C3"/>
    <w:rsid w:val="007B76F2"/>
    <w:rsid w:val="007B7A2B"/>
    <w:rsid w:val="007B7AAC"/>
    <w:rsid w:val="007C07A1"/>
    <w:rsid w:val="007C0961"/>
    <w:rsid w:val="007C0E11"/>
    <w:rsid w:val="007C115E"/>
    <w:rsid w:val="007C11ED"/>
    <w:rsid w:val="007C177D"/>
    <w:rsid w:val="007C1A65"/>
    <w:rsid w:val="007C2272"/>
    <w:rsid w:val="007C22CA"/>
    <w:rsid w:val="007C263F"/>
    <w:rsid w:val="007C2698"/>
    <w:rsid w:val="007C27BC"/>
    <w:rsid w:val="007C2A32"/>
    <w:rsid w:val="007C2A69"/>
    <w:rsid w:val="007C2CCA"/>
    <w:rsid w:val="007C2E52"/>
    <w:rsid w:val="007C30CE"/>
    <w:rsid w:val="007C3122"/>
    <w:rsid w:val="007C33A4"/>
    <w:rsid w:val="007C348B"/>
    <w:rsid w:val="007C364B"/>
    <w:rsid w:val="007C36CA"/>
    <w:rsid w:val="007C4181"/>
    <w:rsid w:val="007C472A"/>
    <w:rsid w:val="007C477E"/>
    <w:rsid w:val="007C4BCE"/>
    <w:rsid w:val="007C4D4F"/>
    <w:rsid w:val="007C4EA8"/>
    <w:rsid w:val="007C517A"/>
    <w:rsid w:val="007C518E"/>
    <w:rsid w:val="007C5400"/>
    <w:rsid w:val="007C5554"/>
    <w:rsid w:val="007C57D5"/>
    <w:rsid w:val="007C59EF"/>
    <w:rsid w:val="007C6706"/>
    <w:rsid w:val="007C6777"/>
    <w:rsid w:val="007C6AA2"/>
    <w:rsid w:val="007C6EB3"/>
    <w:rsid w:val="007C6ECA"/>
    <w:rsid w:val="007C7BDE"/>
    <w:rsid w:val="007C7E1E"/>
    <w:rsid w:val="007D00DF"/>
    <w:rsid w:val="007D02A3"/>
    <w:rsid w:val="007D0311"/>
    <w:rsid w:val="007D0435"/>
    <w:rsid w:val="007D0603"/>
    <w:rsid w:val="007D082B"/>
    <w:rsid w:val="007D0A3A"/>
    <w:rsid w:val="007D0C23"/>
    <w:rsid w:val="007D137F"/>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61D2"/>
    <w:rsid w:val="007D64C5"/>
    <w:rsid w:val="007D67F4"/>
    <w:rsid w:val="007D7BE4"/>
    <w:rsid w:val="007D7DE0"/>
    <w:rsid w:val="007D7FEE"/>
    <w:rsid w:val="007E0104"/>
    <w:rsid w:val="007E08CF"/>
    <w:rsid w:val="007E0B6F"/>
    <w:rsid w:val="007E0DC6"/>
    <w:rsid w:val="007E16CC"/>
    <w:rsid w:val="007E1820"/>
    <w:rsid w:val="007E1919"/>
    <w:rsid w:val="007E1C6B"/>
    <w:rsid w:val="007E1F50"/>
    <w:rsid w:val="007E22DB"/>
    <w:rsid w:val="007E2398"/>
    <w:rsid w:val="007E24AF"/>
    <w:rsid w:val="007E256F"/>
    <w:rsid w:val="007E2959"/>
    <w:rsid w:val="007E2CB4"/>
    <w:rsid w:val="007E35F2"/>
    <w:rsid w:val="007E3890"/>
    <w:rsid w:val="007E3D2B"/>
    <w:rsid w:val="007E3F5A"/>
    <w:rsid w:val="007E5278"/>
    <w:rsid w:val="007E536E"/>
    <w:rsid w:val="007E5C43"/>
    <w:rsid w:val="007E5F8D"/>
    <w:rsid w:val="007E679C"/>
    <w:rsid w:val="007E6818"/>
    <w:rsid w:val="007E6819"/>
    <w:rsid w:val="007E6A97"/>
    <w:rsid w:val="007E6D06"/>
    <w:rsid w:val="007E6F77"/>
    <w:rsid w:val="007E7B22"/>
    <w:rsid w:val="007E7E4B"/>
    <w:rsid w:val="007E7F34"/>
    <w:rsid w:val="007F0D55"/>
    <w:rsid w:val="007F1155"/>
    <w:rsid w:val="007F1A6B"/>
    <w:rsid w:val="007F1D7C"/>
    <w:rsid w:val="007F2545"/>
    <w:rsid w:val="007F26D5"/>
    <w:rsid w:val="007F297D"/>
    <w:rsid w:val="007F2BA6"/>
    <w:rsid w:val="007F3088"/>
    <w:rsid w:val="007F32C9"/>
    <w:rsid w:val="007F35A0"/>
    <w:rsid w:val="007F3ED7"/>
    <w:rsid w:val="007F4249"/>
    <w:rsid w:val="007F4643"/>
    <w:rsid w:val="007F4EAE"/>
    <w:rsid w:val="007F52F1"/>
    <w:rsid w:val="007F5465"/>
    <w:rsid w:val="007F5B9D"/>
    <w:rsid w:val="007F5E2A"/>
    <w:rsid w:val="007F66D7"/>
    <w:rsid w:val="007F68B8"/>
    <w:rsid w:val="007F6F7A"/>
    <w:rsid w:val="007F7420"/>
    <w:rsid w:val="007F7424"/>
    <w:rsid w:val="007F75BE"/>
    <w:rsid w:val="007F7FB2"/>
    <w:rsid w:val="00800009"/>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6E8F"/>
    <w:rsid w:val="00806ED4"/>
    <w:rsid w:val="00807076"/>
    <w:rsid w:val="0080709E"/>
    <w:rsid w:val="0080764C"/>
    <w:rsid w:val="00807662"/>
    <w:rsid w:val="00807809"/>
    <w:rsid w:val="008078C4"/>
    <w:rsid w:val="00807AA5"/>
    <w:rsid w:val="00807EA8"/>
    <w:rsid w:val="00807FD2"/>
    <w:rsid w:val="008102DA"/>
    <w:rsid w:val="00810394"/>
    <w:rsid w:val="008103A1"/>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3ED"/>
    <w:rsid w:val="008144C5"/>
    <w:rsid w:val="0081521B"/>
    <w:rsid w:val="00815479"/>
    <w:rsid w:val="00815A5C"/>
    <w:rsid w:val="00815BDC"/>
    <w:rsid w:val="00816E7C"/>
    <w:rsid w:val="00817873"/>
    <w:rsid w:val="00820451"/>
    <w:rsid w:val="008207F6"/>
    <w:rsid w:val="00820CF6"/>
    <w:rsid w:val="00820F1C"/>
    <w:rsid w:val="00821262"/>
    <w:rsid w:val="008212DD"/>
    <w:rsid w:val="008216F9"/>
    <w:rsid w:val="00821EEC"/>
    <w:rsid w:val="008226F0"/>
    <w:rsid w:val="008227BC"/>
    <w:rsid w:val="00822AEC"/>
    <w:rsid w:val="00822D64"/>
    <w:rsid w:val="00822EB8"/>
    <w:rsid w:val="008230D6"/>
    <w:rsid w:val="00823238"/>
    <w:rsid w:val="008233EF"/>
    <w:rsid w:val="00823550"/>
    <w:rsid w:val="008236C5"/>
    <w:rsid w:val="00823B59"/>
    <w:rsid w:val="00823C30"/>
    <w:rsid w:val="00823F98"/>
    <w:rsid w:val="00824171"/>
    <w:rsid w:val="0082438E"/>
    <w:rsid w:val="00824EDE"/>
    <w:rsid w:val="00825420"/>
    <w:rsid w:val="0082545D"/>
    <w:rsid w:val="00825489"/>
    <w:rsid w:val="00825590"/>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0A2"/>
    <w:rsid w:val="0083212F"/>
    <w:rsid w:val="008321FA"/>
    <w:rsid w:val="008329DB"/>
    <w:rsid w:val="008332B4"/>
    <w:rsid w:val="008334B7"/>
    <w:rsid w:val="008336FF"/>
    <w:rsid w:val="00833DD1"/>
    <w:rsid w:val="00834526"/>
    <w:rsid w:val="00834719"/>
    <w:rsid w:val="008352BE"/>
    <w:rsid w:val="0083594F"/>
    <w:rsid w:val="00835CC4"/>
    <w:rsid w:val="0083644E"/>
    <w:rsid w:val="00836702"/>
    <w:rsid w:val="00836A4F"/>
    <w:rsid w:val="00836DDA"/>
    <w:rsid w:val="00836EF0"/>
    <w:rsid w:val="00836FBD"/>
    <w:rsid w:val="0083775B"/>
    <w:rsid w:val="00837DD4"/>
    <w:rsid w:val="00840D81"/>
    <w:rsid w:val="00840DFB"/>
    <w:rsid w:val="00840EEC"/>
    <w:rsid w:val="008411FB"/>
    <w:rsid w:val="00841202"/>
    <w:rsid w:val="00841303"/>
    <w:rsid w:val="008418DB"/>
    <w:rsid w:val="00841F95"/>
    <w:rsid w:val="00842269"/>
    <w:rsid w:val="00842337"/>
    <w:rsid w:val="008423CE"/>
    <w:rsid w:val="0084291E"/>
    <w:rsid w:val="00842D21"/>
    <w:rsid w:val="00843072"/>
    <w:rsid w:val="008432D3"/>
    <w:rsid w:val="008436A2"/>
    <w:rsid w:val="00844163"/>
    <w:rsid w:val="008445F6"/>
    <w:rsid w:val="008448E9"/>
    <w:rsid w:val="00844B28"/>
    <w:rsid w:val="00844B85"/>
    <w:rsid w:val="00844C9F"/>
    <w:rsid w:val="00844F1A"/>
    <w:rsid w:val="00845010"/>
    <w:rsid w:val="0084503F"/>
    <w:rsid w:val="0084589F"/>
    <w:rsid w:val="0084645D"/>
    <w:rsid w:val="0084654E"/>
    <w:rsid w:val="00846560"/>
    <w:rsid w:val="00846CDC"/>
    <w:rsid w:val="00846F12"/>
    <w:rsid w:val="00846F26"/>
    <w:rsid w:val="00847067"/>
    <w:rsid w:val="00847A28"/>
    <w:rsid w:val="00850090"/>
    <w:rsid w:val="008500A9"/>
    <w:rsid w:val="00850123"/>
    <w:rsid w:val="00850A6C"/>
    <w:rsid w:val="00850DE6"/>
    <w:rsid w:val="00850E6B"/>
    <w:rsid w:val="00850F1C"/>
    <w:rsid w:val="008510C6"/>
    <w:rsid w:val="0085205A"/>
    <w:rsid w:val="0085232C"/>
    <w:rsid w:val="00852345"/>
    <w:rsid w:val="00852C4A"/>
    <w:rsid w:val="00852C8B"/>
    <w:rsid w:val="00853053"/>
    <w:rsid w:val="0085362D"/>
    <w:rsid w:val="008536DA"/>
    <w:rsid w:val="008537D7"/>
    <w:rsid w:val="008538DB"/>
    <w:rsid w:val="00853987"/>
    <w:rsid w:val="00853B92"/>
    <w:rsid w:val="00854775"/>
    <w:rsid w:val="00854A92"/>
    <w:rsid w:val="00854AFC"/>
    <w:rsid w:val="00854E25"/>
    <w:rsid w:val="00855D27"/>
    <w:rsid w:val="00856840"/>
    <w:rsid w:val="00856B69"/>
    <w:rsid w:val="008577AF"/>
    <w:rsid w:val="0085794A"/>
    <w:rsid w:val="008579A6"/>
    <w:rsid w:val="0086000C"/>
    <w:rsid w:val="008601F2"/>
    <w:rsid w:val="008602BB"/>
    <w:rsid w:val="00860EA0"/>
    <w:rsid w:val="00860FAB"/>
    <w:rsid w:val="00861101"/>
    <w:rsid w:val="00861311"/>
    <w:rsid w:val="00861AF5"/>
    <w:rsid w:val="00861DE7"/>
    <w:rsid w:val="0086233C"/>
    <w:rsid w:val="00862953"/>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0C3"/>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1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82D"/>
    <w:rsid w:val="00881C82"/>
    <w:rsid w:val="00881F0A"/>
    <w:rsid w:val="00882A32"/>
    <w:rsid w:val="00883406"/>
    <w:rsid w:val="00883CCA"/>
    <w:rsid w:val="00883F73"/>
    <w:rsid w:val="0088426E"/>
    <w:rsid w:val="00884348"/>
    <w:rsid w:val="00884D2F"/>
    <w:rsid w:val="00884DA4"/>
    <w:rsid w:val="00885159"/>
    <w:rsid w:val="00885267"/>
    <w:rsid w:val="008854C4"/>
    <w:rsid w:val="008858A3"/>
    <w:rsid w:val="00885968"/>
    <w:rsid w:val="00885BBF"/>
    <w:rsid w:val="008861D3"/>
    <w:rsid w:val="0088667C"/>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23E"/>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884"/>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BC3"/>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440"/>
    <w:rsid w:val="008C17E1"/>
    <w:rsid w:val="008C18B2"/>
    <w:rsid w:val="008C1D93"/>
    <w:rsid w:val="008C20C8"/>
    <w:rsid w:val="008C27BC"/>
    <w:rsid w:val="008C2A10"/>
    <w:rsid w:val="008C2B05"/>
    <w:rsid w:val="008C2B8E"/>
    <w:rsid w:val="008C2D6D"/>
    <w:rsid w:val="008C2E6A"/>
    <w:rsid w:val="008C38D6"/>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19F"/>
    <w:rsid w:val="008D0359"/>
    <w:rsid w:val="008D0497"/>
    <w:rsid w:val="008D0562"/>
    <w:rsid w:val="008D07B8"/>
    <w:rsid w:val="008D0A50"/>
    <w:rsid w:val="008D1098"/>
    <w:rsid w:val="008D165F"/>
    <w:rsid w:val="008D17C9"/>
    <w:rsid w:val="008D19A7"/>
    <w:rsid w:val="008D1C99"/>
    <w:rsid w:val="008D2349"/>
    <w:rsid w:val="008D26CC"/>
    <w:rsid w:val="008D30FD"/>
    <w:rsid w:val="008D3196"/>
    <w:rsid w:val="008D3406"/>
    <w:rsid w:val="008D34D1"/>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29C"/>
    <w:rsid w:val="008E051A"/>
    <w:rsid w:val="008E155C"/>
    <w:rsid w:val="008E1A1F"/>
    <w:rsid w:val="008E1A29"/>
    <w:rsid w:val="008E1A64"/>
    <w:rsid w:val="008E1ED6"/>
    <w:rsid w:val="008E1FE4"/>
    <w:rsid w:val="008E210A"/>
    <w:rsid w:val="008E2797"/>
    <w:rsid w:val="008E2910"/>
    <w:rsid w:val="008E2C0F"/>
    <w:rsid w:val="008E2CCE"/>
    <w:rsid w:val="008E3389"/>
    <w:rsid w:val="008E3558"/>
    <w:rsid w:val="008E35BF"/>
    <w:rsid w:val="008E3730"/>
    <w:rsid w:val="008E3756"/>
    <w:rsid w:val="008E448A"/>
    <w:rsid w:val="008E46FA"/>
    <w:rsid w:val="008E55E1"/>
    <w:rsid w:val="008E66A7"/>
    <w:rsid w:val="008E6A3D"/>
    <w:rsid w:val="008E6D8A"/>
    <w:rsid w:val="008E77A1"/>
    <w:rsid w:val="008E78C5"/>
    <w:rsid w:val="008E78E9"/>
    <w:rsid w:val="008E7C9D"/>
    <w:rsid w:val="008F0554"/>
    <w:rsid w:val="008F06A2"/>
    <w:rsid w:val="008F0B33"/>
    <w:rsid w:val="008F0CD7"/>
    <w:rsid w:val="008F0D5D"/>
    <w:rsid w:val="008F10CE"/>
    <w:rsid w:val="008F12F5"/>
    <w:rsid w:val="008F15EA"/>
    <w:rsid w:val="008F16D5"/>
    <w:rsid w:val="008F1A27"/>
    <w:rsid w:val="008F27C7"/>
    <w:rsid w:val="008F286B"/>
    <w:rsid w:val="008F343E"/>
    <w:rsid w:val="008F3DCC"/>
    <w:rsid w:val="008F40C6"/>
    <w:rsid w:val="008F4787"/>
    <w:rsid w:val="008F4C6F"/>
    <w:rsid w:val="008F4D3D"/>
    <w:rsid w:val="008F4E79"/>
    <w:rsid w:val="008F4E88"/>
    <w:rsid w:val="008F4F4F"/>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5D"/>
    <w:rsid w:val="009026C9"/>
    <w:rsid w:val="00902DB3"/>
    <w:rsid w:val="009031E8"/>
    <w:rsid w:val="00903B1A"/>
    <w:rsid w:val="009040AA"/>
    <w:rsid w:val="00904F14"/>
    <w:rsid w:val="00905031"/>
    <w:rsid w:val="009052C0"/>
    <w:rsid w:val="00905563"/>
    <w:rsid w:val="0090567B"/>
    <w:rsid w:val="00905730"/>
    <w:rsid w:val="00905BEE"/>
    <w:rsid w:val="00905C3E"/>
    <w:rsid w:val="00905C65"/>
    <w:rsid w:val="00906868"/>
    <w:rsid w:val="0090692F"/>
    <w:rsid w:val="00906C3D"/>
    <w:rsid w:val="00907749"/>
    <w:rsid w:val="00907A52"/>
    <w:rsid w:val="00910716"/>
    <w:rsid w:val="00910751"/>
    <w:rsid w:val="00910990"/>
    <w:rsid w:val="00910D53"/>
    <w:rsid w:val="009116AD"/>
    <w:rsid w:val="009116DB"/>
    <w:rsid w:val="00911A16"/>
    <w:rsid w:val="00911B2D"/>
    <w:rsid w:val="00912881"/>
    <w:rsid w:val="00912AD2"/>
    <w:rsid w:val="00912B89"/>
    <w:rsid w:val="00912D89"/>
    <w:rsid w:val="00912DA5"/>
    <w:rsid w:val="009131EE"/>
    <w:rsid w:val="009133EF"/>
    <w:rsid w:val="00913AD8"/>
    <w:rsid w:val="009152CB"/>
    <w:rsid w:val="009158DF"/>
    <w:rsid w:val="009162AA"/>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9B1"/>
    <w:rsid w:val="00923EAC"/>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0F8"/>
    <w:rsid w:val="00930297"/>
    <w:rsid w:val="009304ED"/>
    <w:rsid w:val="0093064D"/>
    <w:rsid w:val="009308EA"/>
    <w:rsid w:val="00930CD3"/>
    <w:rsid w:val="0093183F"/>
    <w:rsid w:val="00931850"/>
    <w:rsid w:val="0093220A"/>
    <w:rsid w:val="00932326"/>
    <w:rsid w:val="0093234A"/>
    <w:rsid w:val="009328E3"/>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2A"/>
    <w:rsid w:val="0094155E"/>
    <w:rsid w:val="00941868"/>
    <w:rsid w:val="00941B9F"/>
    <w:rsid w:val="00942003"/>
    <w:rsid w:val="0094228A"/>
    <w:rsid w:val="0094266F"/>
    <w:rsid w:val="0094287B"/>
    <w:rsid w:val="00942F07"/>
    <w:rsid w:val="00943105"/>
    <w:rsid w:val="0094350D"/>
    <w:rsid w:val="00944072"/>
    <w:rsid w:val="009445E0"/>
    <w:rsid w:val="00944F33"/>
    <w:rsid w:val="00944F53"/>
    <w:rsid w:val="00944FA0"/>
    <w:rsid w:val="0094513E"/>
    <w:rsid w:val="0094554E"/>
    <w:rsid w:val="00945E56"/>
    <w:rsid w:val="0094640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014"/>
    <w:rsid w:val="0095548F"/>
    <w:rsid w:val="009557CE"/>
    <w:rsid w:val="0095591B"/>
    <w:rsid w:val="00955A73"/>
    <w:rsid w:val="00955B2B"/>
    <w:rsid w:val="00955DFD"/>
    <w:rsid w:val="0095655D"/>
    <w:rsid w:val="0095674A"/>
    <w:rsid w:val="00956D8F"/>
    <w:rsid w:val="00956FA6"/>
    <w:rsid w:val="009570F3"/>
    <w:rsid w:val="00957483"/>
    <w:rsid w:val="0095767B"/>
    <w:rsid w:val="00957C63"/>
    <w:rsid w:val="00957C98"/>
    <w:rsid w:val="00957D10"/>
    <w:rsid w:val="00957DA7"/>
    <w:rsid w:val="00957E7F"/>
    <w:rsid w:val="00960144"/>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92"/>
    <w:rsid w:val="00967ADB"/>
    <w:rsid w:val="00967C82"/>
    <w:rsid w:val="0097010A"/>
    <w:rsid w:val="009706D4"/>
    <w:rsid w:val="00970B6A"/>
    <w:rsid w:val="00970CC4"/>
    <w:rsid w:val="00970D7B"/>
    <w:rsid w:val="00972956"/>
    <w:rsid w:val="00972983"/>
    <w:rsid w:val="00972B1E"/>
    <w:rsid w:val="00972B93"/>
    <w:rsid w:val="00972C5B"/>
    <w:rsid w:val="00972E22"/>
    <w:rsid w:val="00972F49"/>
    <w:rsid w:val="00973700"/>
    <w:rsid w:val="00973960"/>
    <w:rsid w:val="00973C50"/>
    <w:rsid w:val="00974BC8"/>
    <w:rsid w:val="009751D6"/>
    <w:rsid w:val="0097539B"/>
    <w:rsid w:val="00975C91"/>
    <w:rsid w:val="00975D72"/>
    <w:rsid w:val="00975ED3"/>
    <w:rsid w:val="00976B37"/>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5BC3"/>
    <w:rsid w:val="00986423"/>
    <w:rsid w:val="009866B2"/>
    <w:rsid w:val="00986D0E"/>
    <w:rsid w:val="00986E15"/>
    <w:rsid w:val="009871C5"/>
    <w:rsid w:val="0098723C"/>
    <w:rsid w:val="0098742C"/>
    <w:rsid w:val="0098765F"/>
    <w:rsid w:val="00987688"/>
    <w:rsid w:val="00987804"/>
    <w:rsid w:val="00987A47"/>
    <w:rsid w:val="00987DFA"/>
    <w:rsid w:val="009900E6"/>
    <w:rsid w:val="00990B6D"/>
    <w:rsid w:val="00990C81"/>
    <w:rsid w:val="00990DDE"/>
    <w:rsid w:val="00991123"/>
    <w:rsid w:val="0099117B"/>
    <w:rsid w:val="00991550"/>
    <w:rsid w:val="0099181B"/>
    <w:rsid w:val="00992184"/>
    <w:rsid w:val="00993756"/>
    <w:rsid w:val="0099387B"/>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D63"/>
    <w:rsid w:val="009A0FBA"/>
    <w:rsid w:val="009A12F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5A9"/>
    <w:rsid w:val="009A69D0"/>
    <w:rsid w:val="009A6BD5"/>
    <w:rsid w:val="009A6DE2"/>
    <w:rsid w:val="009A6E4C"/>
    <w:rsid w:val="009A74C3"/>
    <w:rsid w:val="009A7D1C"/>
    <w:rsid w:val="009B0580"/>
    <w:rsid w:val="009B06B9"/>
    <w:rsid w:val="009B0714"/>
    <w:rsid w:val="009B0ED2"/>
    <w:rsid w:val="009B0F6A"/>
    <w:rsid w:val="009B129D"/>
    <w:rsid w:val="009B1335"/>
    <w:rsid w:val="009B14D7"/>
    <w:rsid w:val="009B1665"/>
    <w:rsid w:val="009B241F"/>
    <w:rsid w:val="009B27B5"/>
    <w:rsid w:val="009B3120"/>
    <w:rsid w:val="009B31D6"/>
    <w:rsid w:val="009B385E"/>
    <w:rsid w:val="009B39F9"/>
    <w:rsid w:val="009B3AE9"/>
    <w:rsid w:val="009B4456"/>
    <w:rsid w:val="009B4E07"/>
    <w:rsid w:val="009B5479"/>
    <w:rsid w:val="009B5C61"/>
    <w:rsid w:val="009B5CA5"/>
    <w:rsid w:val="009B5EB0"/>
    <w:rsid w:val="009B5F86"/>
    <w:rsid w:val="009B649A"/>
    <w:rsid w:val="009B68A3"/>
    <w:rsid w:val="009B69D6"/>
    <w:rsid w:val="009B6AAC"/>
    <w:rsid w:val="009B6F45"/>
    <w:rsid w:val="009B6F5B"/>
    <w:rsid w:val="009B702A"/>
    <w:rsid w:val="009B7508"/>
    <w:rsid w:val="009C01F0"/>
    <w:rsid w:val="009C0292"/>
    <w:rsid w:val="009C0303"/>
    <w:rsid w:val="009C0693"/>
    <w:rsid w:val="009C0E41"/>
    <w:rsid w:val="009C1587"/>
    <w:rsid w:val="009C182C"/>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1AE9"/>
    <w:rsid w:val="009D244A"/>
    <w:rsid w:val="009D2723"/>
    <w:rsid w:val="009D27D6"/>
    <w:rsid w:val="009D2A17"/>
    <w:rsid w:val="009D3030"/>
    <w:rsid w:val="009D3554"/>
    <w:rsid w:val="009D4157"/>
    <w:rsid w:val="009D434D"/>
    <w:rsid w:val="009D4394"/>
    <w:rsid w:val="009D45AE"/>
    <w:rsid w:val="009D4696"/>
    <w:rsid w:val="009D4EBA"/>
    <w:rsid w:val="009D50B3"/>
    <w:rsid w:val="009D51DE"/>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0E"/>
    <w:rsid w:val="009E5A1A"/>
    <w:rsid w:val="009E5D41"/>
    <w:rsid w:val="009E6606"/>
    <w:rsid w:val="009E6724"/>
    <w:rsid w:val="009E681A"/>
    <w:rsid w:val="009E6F7C"/>
    <w:rsid w:val="009E765C"/>
    <w:rsid w:val="009E76AC"/>
    <w:rsid w:val="009E775C"/>
    <w:rsid w:val="009E77D2"/>
    <w:rsid w:val="009F0661"/>
    <w:rsid w:val="009F08E5"/>
    <w:rsid w:val="009F0F39"/>
    <w:rsid w:val="009F12E1"/>
    <w:rsid w:val="009F1401"/>
    <w:rsid w:val="009F1416"/>
    <w:rsid w:val="009F1986"/>
    <w:rsid w:val="009F20AA"/>
    <w:rsid w:val="009F24FC"/>
    <w:rsid w:val="009F26D5"/>
    <w:rsid w:val="009F26F4"/>
    <w:rsid w:val="009F28C7"/>
    <w:rsid w:val="009F2912"/>
    <w:rsid w:val="009F2EF5"/>
    <w:rsid w:val="009F30F1"/>
    <w:rsid w:val="009F33CC"/>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37F"/>
    <w:rsid w:val="00A00531"/>
    <w:rsid w:val="00A005F3"/>
    <w:rsid w:val="00A00956"/>
    <w:rsid w:val="00A014C6"/>
    <w:rsid w:val="00A025B3"/>
    <w:rsid w:val="00A0276E"/>
    <w:rsid w:val="00A028C3"/>
    <w:rsid w:val="00A0310E"/>
    <w:rsid w:val="00A03317"/>
    <w:rsid w:val="00A0424C"/>
    <w:rsid w:val="00A049CA"/>
    <w:rsid w:val="00A04A55"/>
    <w:rsid w:val="00A04D0D"/>
    <w:rsid w:val="00A05269"/>
    <w:rsid w:val="00A053CC"/>
    <w:rsid w:val="00A0540D"/>
    <w:rsid w:val="00A05F57"/>
    <w:rsid w:val="00A06A21"/>
    <w:rsid w:val="00A06AB1"/>
    <w:rsid w:val="00A06D51"/>
    <w:rsid w:val="00A07034"/>
    <w:rsid w:val="00A07207"/>
    <w:rsid w:val="00A07F76"/>
    <w:rsid w:val="00A10084"/>
    <w:rsid w:val="00A10656"/>
    <w:rsid w:val="00A10897"/>
    <w:rsid w:val="00A10C8A"/>
    <w:rsid w:val="00A118F1"/>
    <w:rsid w:val="00A11C70"/>
    <w:rsid w:val="00A11F87"/>
    <w:rsid w:val="00A1200B"/>
    <w:rsid w:val="00A124A0"/>
    <w:rsid w:val="00A126B1"/>
    <w:rsid w:val="00A128AF"/>
    <w:rsid w:val="00A128B4"/>
    <w:rsid w:val="00A12996"/>
    <w:rsid w:val="00A12A98"/>
    <w:rsid w:val="00A139AC"/>
    <w:rsid w:val="00A13CE0"/>
    <w:rsid w:val="00A1416B"/>
    <w:rsid w:val="00A1431F"/>
    <w:rsid w:val="00A14B4E"/>
    <w:rsid w:val="00A14C73"/>
    <w:rsid w:val="00A15461"/>
    <w:rsid w:val="00A15676"/>
    <w:rsid w:val="00A159CE"/>
    <w:rsid w:val="00A16110"/>
    <w:rsid w:val="00A16714"/>
    <w:rsid w:val="00A16AB7"/>
    <w:rsid w:val="00A16B92"/>
    <w:rsid w:val="00A1747D"/>
    <w:rsid w:val="00A17AB7"/>
    <w:rsid w:val="00A17CDF"/>
    <w:rsid w:val="00A17DD5"/>
    <w:rsid w:val="00A208AA"/>
    <w:rsid w:val="00A209C4"/>
    <w:rsid w:val="00A20AD5"/>
    <w:rsid w:val="00A20FFB"/>
    <w:rsid w:val="00A2103D"/>
    <w:rsid w:val="00A21346"/>
    <w:rsid w:val="00A2167F"/>
    <w:rsid w:val="00A219F9"/>
    <w:rsid w:val="00A21F9F"/>
    <w:rsid w:val="00A22176"/>
    <w:rsid w:val="00A2286E"/>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294"/>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E08"/>
    <w:rsid w:val="00A311E7"/>
    <w:rsid w:val="00A3137B"/>
    <w:rsid w:val="00A31534"/>
    <w:rsid w:val="00A31BA7"/>
    <w:rsid w:val="00A31FF7"/>
    <w:rsid w:val="00A32357"/>
    <w:rsid w:val="00A324D5"/>
    <w:rsid w:val="00A3254C"/>
    <w:rsid w:val="00A32595"/>
    <w:rsid w:val="00A3277A"/>
    <w:rsid w:val="00A33747"/>
    <w:rsid w:val="00A33975"/>
    <w:rsid w:val="00A33A3A"/>
    <w:rsid w:val="00A33AF9"/>
    <w:rsid w:val="00A33B2D"/>
    <w:rsid w:val="00A33BC4"/>
    <w:rsid w:val="00A33F26"/>
    <w:rsid w:val="00A3438C"/>
    <w:rsid w:val="00A34864"/>
    <w:rsid w:val="00A348E4"/>
    <w:rsid w:val="00A34AA2"/>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4F02"/>
    <w:rsid w:val="00A45099"/>
    <w:rsid w:val="00A4529B"/>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0DD"/>
    <w:rsid w:val="00A57420"/>
    <w:rsid w:val="00A577F3"/>
    <w:rsid w:val="00A5790E"/>
    <w:rsid w:val="00A57929"/>
    <w:rsid w:val="00A57B08"/>
    <w:rsid w:val="00A6046E"/>
    <w:rsid w:val="00A60ADB"/>
    <w:rsid w:val="00A60CB7"/>
    <w:rsid w:val="00A60E27"/>
    <w:rsid w:val="00A613D9"/>
    <w:rsid w:val="00A61413"/>
    <w:rsid w:val="00A61530"/>
    <w:rsid w:val="00A61580"/>
    <w:rsid w:val="00A61B2C"/>
    <w:rsid w:val="00A61B81"/>
    <w:rsid w:val="00A61DDD"/>
    <w:rsid w:val="00A62305"/>
    <w:rsid w:val="00A62811"/>
    <w:rsid w:val="00A62AFC"/>
    <w:rsid w:val="00A631C8"/>
    <w:rsid w:val="00A633F6"/>
    <w:rsid w:val="00A63B27"/>
    <w:rsid w:val="00A63E8C"/>
    <w:rsid w:val="00A63EEE"/>
    <w:rsid w:val="00A64396"/>
    <w:rsid w:val="00A64417"/>
    <w:rsid w:val="00A64B04"/>
    <w:rsid w:val="00A64C9F"/>
    <w:rsid w:val="00A653F3"/>
    <w:rsid w:val="00A665C7"/>
    <w:rsid w:val="00A66C93"/>
    <w:rsid w:val="00A66F00"/>
    <w:rsid w:val="00A67362"/>
    <w:rsid w:val="00A67702"/>
    <w:rsid w:val="00A67E3F"/>
    <w:rsid w:val="00A70ECB"/>
    <w:rsid w:val="00A70F74"/>
    <w:rsid w:val="00A712F7"/>
    <w:rsid w:val="00A71437"/>
    <w:rsid w:val="00A7217F"/>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96E"/>
    <w:rsid w:val="00A77C0D"/>
    <w:rsid w:val="00A77FED"/>
    <w:rsid w:val="00A8050C"/>
    <w:rsid w:val="00A80817"/>
    <w:rsid w:val="00A809BE"/>
    <w:rsid w:val="00A80B1C"/>
    <w:rsid w:val="00A80E34"/>
    <w:rsid w:val="00A80EB8"/>
    <w:rsid w:val="00A8140C"/>
    <w:rsid w:val="00A81720"/>
    <w:rsid w:val="00A818C4"/>
    <w:rsid w:val="00A81BF1"/>
    <w:rsid w:val="00A822B2"/>
    <w:rsid w:val="00A8262B"/>
    <w:rsid w:val="00A82D3C"/>
    <w:rsid w:val="00A82E32"/>
    <w:rsid w:val="00A82E84"/>
    <w:rsid w:val="00A82F4E"/>
    <w:rsid w:val="00A83517"/>
    <w:rsid w:val="00A8379A"/>
    <w:rsid w:val="00A83C2F"/>
    <w:rsid w:val="00A842B9"/>
    <w:rsid w:val="00A84AB7"/>
    <w:rsid w:val="00A84FBB"/>
    <w:rsid w:val="00A85143"/>
    <w:rsid w:val="00A85F86"/>
    <w:rsid w:val="00A86220"/>
    <w:rsid w:val="00A86289"/>
    <w:rsid w:val="00A8674C"/>
    <w:rsid w:val="00A86B00"/>
    <w:rsid w:val="00A87080"/>
    <w:rsid w:val="00A8736A"/>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176"/>
    <w:rsid w:val="00A92200"/>
    <w:rsid w:val="00A93932"/>
    <w:rsid w:val="00A93B91"/>
    <w:rsid w:val="00A93E28"/>
    <w:rsid w:val="00A93F4B"/>
    <w:rsid w:val="00A93FC2"/>
    <w:rsid w:val="00A942BA"/>
    <w:rsid w:val="00A944A3"/>
    <w:rsid w:val="00A949D2"/>
    <w:rsid w:val="00A9559C"/>
    <w:rsid w:val="00A955CE"/>
    <w:rsid w:val="00A95B1D"/>
    <w:rsid w:val="00A95C13"/>
    <w:rsid w:val="00A95DD5"/>
    <w:rsid w:val="00A961F8"/>
    <w:rsid w:val="00A964D5"/>
    <w:rsid w:val="00A96562"/>
    <w:rsid w:val="00A9663F"/>
    <w:rsid w:val="00A96A4E"/>
    <w:rsid w:val="00A96FF0"/>
    <w:rsid w:val="00A97593"/>
    <w:rsid w:val="00A977A0"/>
    <w:rsid w:val="00A97C74"/>
    <w:rsid w:val="00A97CA5"/>
    <w:rsid w:val="00A97D4C"/>
    <w:rsid w:val="00AA00B7"/>
    <w:rsid w:val="00AA06C5"/>
    <w:rsid w:val="00AA094A"/>
    <w:rsid w:val="00AA0B93"/>
    <w:rsid w:val="00AA12CB"/>
    <w:rsid w:val="00AA1768"/>
    <w:rsid w:val="00AA17E6"/>
    <w:rsid w:val="00AA1AA6"/>
    <w:rsid w:val="00AA1AAC"/>
    <w:rsid w:val="00AA1E7C"/>
    <w:rsid w:val="00AA1F09"/>
    <w:rsid w:val="00AA203E"/>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D8F"/>
    <w:rsid w:val="00AA58B9"/>
    <w:rsid w:val="00AA61B2"/>
    <w:rsid w:val="00AA63C9"/>
    <w:rsid w:val="00AA66A7"/>
    <w:rsid w:val="00AA68B3"/>
    <w:rsid w:val="00AA6991"/>
    <w:rsid w:val="00AA6AD8"/>
    <w:rsid w:val="00AA6C49"/>
    <w:rsid w:val="00AA6C65"/>
    <w:rsid w:val="00AA741E"/>
    <w:rsid w:val="00AA7C65"/>
    <w:rsid w:val="00AB0047"/>
    <w:rsid w:val="00AB14B9"/>
    <w:rsid w:val="00AB225D"/>
    <w:rsid w:val="00AB2526"/>
    <w:rsid w:val="00AB2532"/>
    <w:rsid w:val="00AB275F"/>
    <w:rsid w:val="00AB27EA"/>
    <w:rsid w:val="00AB2DD2"/>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085"/>
    <w:rsid w:val="00AC3862"/>
    <w:rsid w:val="00AC4123"/>
    <w:rsid w:val="00AC451A"/>
    <w:rsid w:val="00AC478F"/>
    <w:rsid w:val="00AC4C2C"/>
    <w:rsid w:val="00AC4C98"/>
    <w:rsid w:val="00AC4DE1"/>
    <w:rsid w:val="00AC51FA"/>
    <w:rsid w:val="00AC537D"/>
    <w:rsid w:val="00AC552C"/>
    <w:rsid w:val="00AC5A03"/>
    <w:rsid w:val="00AC5AF2"/>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393"/>
    <w:rsid w:val="00AD1831"/>
    <w:rsid w:val="00AD18D5"/>
    <w:rsid w:val="00AD18EE"/>
    <w:rsid w:val="00AD2747"/>
    <w:rsid w:val="00AD3037"/>
    <w:rsid w:val="00AD3296"/>
    <w:rsid w:val="00AD33BC"/>
    <w:rsid w:val="00AD391C"/>
    <w:rsid w:val="00AD49FA"/>
    <w:rsid w:val="00AD4C26"/>
    <w:rsid w:val="00AD52BD"/>
    <w:rsid w:val="00AD5DB5"/>
    <w:rsid w:val="00AD67D6"/>
    <w:rsid w:val="00AD6B3E"/>
    <w:rsid w:val="00AD6FE2"/>
    <w:rsid w:val="00AD70E2"/>
    <w:rsid w:val="00AD7588"/>
    <w:rsid w:val="00AD7C28"/>
    <w:rsid w:val="00AD7C88"/>
    <w:rsid w:val="00AE0962"/>
    <w:rsid w:val="00AE0A91"/>
    <w:rsid w:val="00AE0FCB"/>
    <w:rsid w:val="00AE1B7D"/>
    <w:rsid w:val="00AE1C38"/>
    <w:rsid w:val="00AE25ED"/>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0FE2"/>
    <w:rsid w:val="00AF1079"/>
    <w:rsid w:val="00AF1D5E"/>
    <w:rsid w:val="00AF203B"/>
    <w:rsid w:val="00AF2484"/>
    <w:rsid w:val="00AF2BC0"/>
    <w:rsid w:val="00AF3EBD"/>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476"/>
    <w:rsid w:val="00B025A5"/>
    <w:rsid w:val="00B0383E"/>
    <w:rsid w:val="00B03852"/>
    <w:rsid w:val="00B03B76"/>
    <w:rsid w:val="00B03C53"/>
    <w:rsid w:val="00B03D71"/>
    <w:rsid w:val="00B04855"/>
    <w:rsid w:val="00B04FF3"/>
    <w:rsid w:val="00B05AD9"/>
    <w:rsid w:val="00B06117"/>
    <w:rsid w:val="00B06278"/>
    <w:rsid w:val="00B06391"/>
    <w:rsid w:val="00B069A8"/>
    <w:rsid w:val="00B06ADB"/>
    <w:rsid w:val="00B06CC6"/>
    <w:rsid w:val="00B06E1B"/>
    <w:rsid w:val="00B070B9"/>
    <w:rsid w:val="00B0728F"/>
    <w:rsid w:val="00B075AD"/>
    <w:rsid w:val="00B0787B"/>
    <w:rsid w:val="00B07891"/>
    <w:rsid w:val="00B07980"/>
    <w:rsid w:val="00B07B63"/>
    <w:rsid w:val="00B07DA6"/>
    <w:rsid w:val="00B07F89"/>
    <w:rsid w:val="00B10795"/>
    <w:rsid w:val="00B10860"/>
    <w:rsid w:val="00B10956"/>
    <w:rsid w:val="00B10E0B"/>
    <w:rsid w:val="00B11876"/>
    <w:rsid w:val="00B120C0"/>
    <w:rsid w:val="00B124B2"/>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32E"/>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DCB"/>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028"/>
    <w:rsid w:val="00B241FC"/>
    <w:rsid w:val="00B2455D"/>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FD3"/>
    <w:rsid w:val="00B30238"/>
    <w:rsid w:val="00B3044D"/>
    <w:rsid w:val="00B3050B"/>
    <w:rsid w:val="00B30547"/>
    <w:rsid w:val="00B307F2"/>
    <w:rsid w:val="00B3082A"/>
    <w:rsid w:val="00B30A60"/>
    <w:rsid w:val="00B30B20"/>
    <w:rsid w:val="00B30B2A"/>
    <w:rsid w:val="00B30EA5"/>
    <w:rsid w:val="00B30FA2"/>
    <w:rsid w:val="00B314D1"/>
    <w:rsid w:val="00B31748"/>
    <w:rsid w:val="00B31C36"/>
    <w:rsid w:val="00B31D68"/>
    <w:rsid w:val="00B31F3C"/>
    <w:rsid w:val="00B3233C"/>
    <w:rsid w:val="00B33139"/>
    <w:rsid w:val="00B33369"/>
    <w:rsid w:val="00B336C5"/>
    <w:rsid w:val="00B33B3A"/>
    <w:rsid w:val="00B33D84"/>
    <w:rsid w:val="00B34227"/>
    <w:rsid w:val="00B3429A"/>
    <w:rsid w:val="00B3450B"/>
    <w:rsid w:val="00B351F3"/>
    <w:rsid w:val="00B353BF"/>
    <w:rsid w:val="00B35C30"/>
    <w:rsid w:val="00B36423"/>
    <w:rsid w:val="00B3655F"/>
    <w:rsid w:val="00B36FC7"/>
    <w:rsid w:val="00B37033"/>
    <w:rsid w:val="00B370F3"/>
    <w:rsid w:val="00B3792C"/>
    <w:rsid w:val="00B37B74"/>
    <w:rsid w:val="00B37BA4"/>
    <w:rsid w:val="00B4072C"/>
    <w:rsid w:val="00B4095A"/>
    <w:rsid w:val="00B40BBE"/>
    <w:rsid w:val="00B40CAF"/>
    <w:rsid w:val="00B40D2F"/>
    <w:rsid w:val="00B4139F"/>
    <w:rsid w:val="00B41D74"/>
    <w:rsid w:val="00B429BA"/>
    <w:rsid w:val="00B42D85"/>
    <w:rsid w:val="00B42E79"/>
    <w:rsid w:val="00B433DE"/>
    <w:rsid w:val="00B4369C"/>
    <w:rsid w:val="00B437BB"/>
    <w:rsid w:val="00B44444"/>
    <w:rsid w:val="00B447FF"/>
    <w:rsid w:val="00B44A2B"/>
    <w:rsid w:val="00B4516E"/>
    <w:rsid w:val="00B45389"/>
    <w:rsid w:val="00B457E2"/>
    <w:rsid w:val="00B458C2"/>
    <w:rsid w:val="00B45D70"/>
    <w:rsid w:val="00B4648B"/>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A3B"/>
    <w:rsid w:val="00B53EE2"/>
    <w:rsid w:val="00B54457"/>
    <w:rsid w:val="00B54531"/>
    <w:rsid w:val="00B54602"/>
    <w:rsid w:val="00B547F6"/>
    <w:rsid w:val="00B54FAF"/>
    <w:rsid w:val="00B55189"/>
    <w:rsid w:val="00B55347"/>
    <w:rsid w:val="00B55530"/>
    <w:rsid w:val="00B55A37"/>
    <w:rsid w:val="00B55E1C"/>
    <w:rsid w:val="00B56271"/>
    <w:rsid w:val="00B56528"/>
    <w:rsid w:val="00B56CB8"/>
    <w:rsid w:val="00B56D3B"/>
    <w:rsid w:val="00B56E85"/>
    <w:rsid w:val="00B56FB8"/>
    <w:rsid w:val="00B57901"/>
    <w:rsid w:val="00B57B00"/>
    <w:rsid w:val="00B57BDF"/>
    <w:rsid w:val="00B57E69"/>
    <w:rsid w:val="00B601AA"/>
    <w:rsid w:val="00B60B42"/>
    <w:rsid w:val="00B60C53"/>
    <w:rsid w:val="00B60DC1"/>
    <w:rsid w:val="00B60F9D"/>
    <w:rsid w:val="00B61B16"/>
    <w:rsid w:val="00B61CEA"/>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2B4"/>
    <w:rsid w:val="00B674B6"/>
    <w:rsid w:val="00B67A41"/>
    <w:rsid w:val="00B67A58"/>
    <w:rsid w:val="00B7023B"/>
    <w:rsid w:val="00B702FF"/>
    <w:rsid w:val="00B70436"/>
    <w:rsid w:val="00B70562"/>
    <w:rsid w:val="00B70AC9"/>
    <w:rsid w:val="00B70D3B"/>
    <w:rsid w:val="00B712D1"/>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4A6"/>
    <w:rsid w:val="00B765CC"/>
    <w:rsid w:val="00B76A62"/>
    <w:rsid w:val="00B76FAE"/>
    <w:rsid w:val="00B77603"/>
    <w:rsid w:val="00B779C7"/>
    <w:rsid w:val="00B77C75"/>
    <w:rsid w:val="00B77F09"/>
    <w:rsid w:val="00B8027E"/>
    <w:rsid w:val="00B80545"/>
    <w:rsid w:val="00B80BE4"/>
    <w:rsid w:val="00B80CD3"/>
    <w:rsid w:val="00B81AA9"/>
    <w:rsid w:val="00B81CED"/>
    <w:rsid w:val="00B81EC8"/>
    <w:rsid w:val="00B82061"/>
    <w:rsid w:val="00B8248A"/>
    <w:rsid w:val="00B82664"/>
    <w:rsid w:val="00B82A0A"/>
    <w:rsid w:val="00B82EA0"/>
    <w:rsid w:val="00B83024"/>
    <w:rsid w:val="00B836F9"/>
    <w:rsid w:val="00B83743"/>
    <w:rsid w:val="00B8374F"/>
    <w:rsid w:val="00B83BCF"/>
    <w:rsid w:val="00B83DF3"/>
    <w:rsid w:val="00B83E0A"/>
    <w:rsid w:val="00B84996"/>
    <w:rsid w:val="00B8504C"/>
    <w:rsid w:val="00B862EF"/>
    <w:rsid w:val="00B86500"/>
    <w:rsid w:val="00B8691D"/>
    <w:rsid w:val="00B870F1"/>
    <w:rsid w:val="00B8751C"/>
    <w:rsid w:val="00B876CB"/>
    <w:rsid w:val="00B8775E"/>
    <w:rsid w:val="00B902C1"/>
    <w:rsid w:val="00B9036F"/>
    <w:rsid w:val="00B9074A"/>
    <w:rsid w:val="00B90768"/>
    <w:rsid w:val="00B90893"/>
    <w:rsid w:val="00B908CB"/>
    <w:rsid w:val="00B9090D"/>
    <w:rsid w:val="00B910ED"/>
    <w:rsid w:val="00B9168D"/>
    <w:rsid w:val="00B9172A"/>
    <w:rsid w:val="00B91993"/>
    <w:rsid w:val="00B927B5"/>
    <w:rsid w:val="00B92A23"/>
    <w:rsid w:val="00B92BF0"/>
    <w:rsid w:val="00B9329A"/>
    <w:rsid w:val="00B9359C"/>
    <w:rsid w:val="00B93856"/>
    <w:rsid w:val="00B93B79"/>
    <w:rsid w:val="00B93FEB"/>
    <w:rsid w:val="00B942BD"/>
    <w:rsid w:val="00B94515"/>
    <w:rsid w:val="00B94A33"/>
    <w:rsid w:val="00B94F63"/>
    <w:rsid w:val="00B95327"/>
    <w:rsid w:val="00B954BE"/>
    <w:rsid w:val="00B95B7D"/>
    <w:rsid w:val="00B95D29"/>
    <w:rsid w:val="00B95D37"/>
    <w:rsid w:val="00B9611C"/>
    <w:rsid w:val="00B966A1"/>
    <w:rsid w:val="00B968D3"/>
    <w:rsid w:val="00B96D35"/>
    <w:rsid w:val="00B97493"/>
    <w:rsid w:val="00B974EE"/>
    <w:rsid w:val="00B9762E"/>
    <w:rsid w:val="00B97A26"/>
    <w:rsid w:val="00B97BAB"/>
    <w:rsid w:val="00B97C5F"/>
    <w:rsid w:val="00BA0307"/>
    <w:rsid w:val="00BA0612"/>
    <w:rsid w:val="00BA0760"/>
    <w:rsid w:val="00BA0E6D"/>
    <w:rsid w:val="00BA1061"/>
    <w:rsid w:val="00BA123B"/>
    <w:rsid w:val="00BA12BF"/>
    <w:rsid w:val="00BA1490"/>
    <w:rsid w:val="00BA156B"/>
    <w:rsid w:val="00BA1605"/>
    <w:rsid w:val="00BA287A"/>
    <w:rsid w:val="00BA2A44"/>
    <w:rsid w:val="00BA2DDF"/>
    <w:rsid w:val="00BA304E"/>
    <w:rsid w:val="00BA3616"/>
    <w:rsid w:val="00BA3AA5"/>
    <w:rsid w:val="00BA3B7E"/>
    <w:rsid w:val="00BA4192"/>
    <w:rsid w:val="00BA4241"/>
    <w:rsid w:val="00BA4391"/>
    <w:rsid w:val="00BA43C5"/>
    <w:rsid w:val="00BA4E19"/>
    <w:rsid w:val="00BA4EBC"/>
    <w:rsid w:val="00BA4FB0"/>
    <w:rsid w:val="00BA51E6"/>
    <w:rsid w:val="00BA54D2"/>
    <w:rsid w:val="00BA581B"/>
    <w:rsid w:val="00BA58A1"/>
    <w:rsid w:val="00BA655E"/>
    <w:rsid w:val="00BA7507"/>
    <w:rsid w:val="00BA7613"/>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C3"/>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2FF"/>
    <w:rsid w:val="00BC49CD"/>
    <w:rsid w:val="00BC4B91"/>
    <w:rsid w:val="00BC5478"/>
    <w:rsid w:val="00BC54EF"/>
    <w:rsid w:val="00BC5557"/>
    <w:rsid w:val="00BC559A"/>
    <w:rsid w:val="00BC5780"/>
    <w:rsid w:val="00BC5D9E"/>
    <w:rsid w:val="00BC5DFA"/>
    <w:rsid w:val="00BC5EC4"/>
    <w:rsid w:val="00BC62FE"/>
    <w:rsid w:val="00BC6523"/>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3CB"/>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46"/>
    <w:rsid w:val="00BE6DFC"/>
    <w:rsid w:val="00BE7094"/>
    <w:rsid w:val="00BE7160"/>
    <w:rsid w:val="00BE7455"/>
    <w:rsid w:val="00BE780B"/>
    <w:rsid w:val="00BE7CC8"/>
    <w:rsid w:val="00BF01F9"/>
    <w:rsid w:val="00BF04FB"/>
    <w:rsid w:val="00BF057D"/>
    <w:rsid w:val="00BF0A04"/>
    <w:rsid w:val="00BF0A20"/>
    <w:rsid w:val="00BF0C82"/>
    <w:rsid w:val="00BF0D9D"/>
    <w:rsid w:val="00BF0E7F"/>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4FCF"/>
    <w:rsid w:val="00BF5778"/>
    <w:rsid w:val="00BF57DE"/>
    <w:rsid w:val="00BF586E"/>
    <w:rsid w:val="00BF5D87"/>
    <w:rsid w:val="00BF5E1E"/>
    <w:rsid w:val="00BF5ECF"/>
    <w:rsid w:val="00BF63C5"/>
    <w:rsid w:val="00BF65CD"/>
    <w:rsid w:val="00BF66D9"/>
    <w:rsid w:val="00BF68BA"/>
    <w:rsid w:val="00BF730C"/>
    <w:rsid w:val="00BF759E"/>
    <w:rsid w:val="00BF7E75"/>
    <w:rsid w:val="00BF7F62"/>
    <w:rsid w:val="00C00A4F"/>
    <w:rsid w:val="00C01033"/>
    <w:rsid w:val="00C012F5"/>
    <w:rsid w:val="00C014C4"/>
    <w:rsid w:val="00C025C5"/>
    <w:rsid w:val="00C0287D"/>
    <w:rsid w:val="00C03D86"/>
    <w:rsid w:val="00C04246"/>
    <w:rsid w:val="00C047B0"/>
    <w:rsid w:val="00C0483E"/>
    <w:rsid w:val="00C04C50"/>
    <w:rsid w:val="00C04DEA"/>
    <w:rsid w:val="00C0597C"/>
    <w:rsid w:val="00C05AA8"/>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68D"/>
    <w:rsid w:val="00C1173B"/>
    <w:rsid w:val="00C11813"/>
    <w:rsid w:val="00C12492"/>
    <w:rsid w:val="00C12DE9"/>
    <w:rsid w:val="00C1322C"/>
    <w:rsid w:val="00C132C8"/>
    <w:rsid w:val="00C1346B"/>
    <w:rsid w:val="00C134BA"/>
    <w:rsid w:val="00C1386A"/>
    <w:rsid w:val="00C13AF1"/>
    <w:rsid w:val="00C140F7"/>
    <w:rsid w:val="00C14361"/>
    <w:rsid w:val="00C14669"/>
    <w:rsid w:val="00C146B2"/>
    <w:rsid w:val="00C14DD9"/>
    <w:rsid w:val="00C15024"/>
    <w:rsid w:val="00C150EB"/>
    <w:rsid w:val="00C15A13"/>
    <w:rsid w:val="00C15D91"/>
    <w:rsid w:val="00C15DF5"/>
    <w:rsid w:val="00C162AA"/>
    <w:rsid w:val="00C162BC"/>
    <w:rsid w:val="00C16533"/>
    <w:rsid w:val="00C165B7"/>
    <w:rsid w:val="00C1677A"/>
    <w:rsid w:val="00C167F8"/>
    <w:rsid w:val="00C170C0"/>
    <w:rsid w:val="00C17BE6"/>
    <w:rsid w:val="00C17E34"/>
    <w:rsid w:val="00C202EB"/>
    <w:rsid w:val="00C20548"/>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02"/>
    <w:rsid w:val="00C2225A"/>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2E0"/>
    <w:rsid w:val="00C26C8E"/>
    <w:rsid w:val="00C270CC"/>
    <w:rsid w:val="00C2728B"/>
    <w:rsid w:val="00C272C4"/>
    <w:rsid w:val="00C27473"/>
    <w:rsid w:val="00C27FB3"/>
    <w:rsid w:val="00C3082D"/>
    <w:rsid w:val="00C30843"/>
    <w:rsid w:val="00C30987"/>
    <w:rsid w:val="00C30AFA"/>
    <w:rsid w:val="00C30B58"/>
    <w:rsid w:val="00C30D8E"/>
    <w:rsid w:val="00C30DEB"/>
    <w:rsid w:val="00C30E89"/>
    <w:rsid w:val="00C31358"/>
    <w:rsid w:val="00C31439"/>
    <w:rsid w:val="00C31C12"/>
    <w:rsid w:val="00C31E6E"/>
    <w:rsid w:val="00C31FF5"/>
    <w:rsid w:val="00C324FF"/>
    <w:rsid w:val="00C32704"/>
    <w:rsid w:val="00C328E9"/>
    <w:rsid w:val="00C32A12"/>
    <w:rsid w:val="00C32AF1"/>
    <w:rsid w:val="00C32E79"/>
    <w:rsid w:val="00C3322C"/>
    <w:rsid w:val="00C3344C"/>
    <w:rsid w:val="00C33CDA"/>
    <w:rsid w:val="00C33E43"/>
    <w:rsid w:val="00C34A5D"/>
    <w:rsid w:val="00C34D97"/>
    <w:rsid w:val="00C34EAD"/>
    <w:rsid w:val="00C3507E"/>
    <w:rsid w:val="00C35370"/>
    <w:rsid w:val="00C356C1"/>
    <w:rsid w:val="00C3595C"/>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0F3"/>
    <w:rsid w:val="00C4238C"/>
    <w:rsid w:val="00C42B7C"/>
    <w:rsid w:val="00C42CCE"/>
    <w:rsid w:val="00C42D07"/>
    <w:rsid w:val="00C434B3"/>
    <w:rsid w:val="00C4364B"/>
    <w:rsid w:val="00C4377D"/>
    <w:rsid w:val="00C43C5C"/>
    <w:rsid w:val="00C43E12"/>
    <w:rsid w:val="00C443F2"/>
    <w:rsid w:val="00C448BB"/>
    <w:rsid w:val="00C44CA7"/>
    <w:rsid w:val="00C44E9F"/>
    <w:rsid w:val="00C450A2"/>
    <w:rsid w:val="00C4516D"/>
    <w:rsid w:val="00C455E7"/>
    <w:rsid w:val="00C4577D"/>
    <w:rsid w:val="00C45EDF"/>
    <w:rsid w:val="00C46590"/>
    <w:rsid w:val="00C46DE1"/>
    <w:rsid w:val="00C46F79"/>
    <w:rsid w:val="00C46FC9"/>
    <w:rsid w:val="00C474A3"/>
    <w:rsid w:val="00C50432"/>
    <w:rsid w:val="00C509E0"/>
    <w:rsid w:val="00C51011"/>
    <w:rsid w:val="00C51174"/>
    <w:rsid w:val="00C515D3"/>
    <w:rsid w:val="00C516E6"/>
    <w:rsid w:val="00C51B84"/>
    <w:rsid w:val="00C52067"/>
    <w:rsid w:val="00C52634"/>
    <w:rsid w:val="00C52B31"/>
    <w:rsid w:val="00C5304D"/>
    <w:rsid w:val="00C532A1"/>
    <w:rsid w:val="00C537ED"/>
    <w:rsid w:val="00C53AA8"/>
    <w:rsid w:val="00C53DD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F4"/>
    <w:rsid w:val="00C701F5"/>
    <w:rsid w:val="00C70382"/>
    <w:rsid w:val="00C705E4"/>
    <w:rsid w:val="00C70786"/>
    <w:rsid w:val="00C7081B"/>
    <w:rsid w:val="00C70FF3"/>
    <w:rsid w:val="00C715E0"/>
    <w:rsid w:val="00C71DF7"/>
    <w:rsid w:val="00C72E75"/>
    <w:rsid w:val="00C734A5"/>
    <w:rsid w:val="00C7376F"/>
    <w:rsid w:val="00C73B96"/>
    <w:rsid w:val="00C73C80"/>
    <w:rsid w:val="00C73CA3"/>
    <w:rsid w:val="00C73FD8"/>
    <w:rsid w:val="00C74A5B"/>
    <w:rsid w:val="00C74D6F"/>
    <w:rsid w:val="00C74F1F"/>
    <w:rsid w:val="00C75A98"/>
    <w:rsid w:val="00C75E0F"/>
    <w:rsid w:val="00C76228"/>
    <w:rsid w:val="00C762BE"/>
    <w:rsid w:val="00C763B6"/>
    <w:rsid w:val="00C765D7"/>
    <w:rsid w:val="00C766E2"/>
    <w:rsid w:val="00C77B9A"/>
    <w:rsid w:val="00C805E3"/>
    <w:rsid w:val="00C80C33"/>
    <w:rsid w:val="00C80F2F"/>
    <w:rsid w:val="00C8182F"/>
    <w:rsid w:val="00C8337F"/>
    <w:rsid w:val="00C83B22"/>
    <w:rsid w:val="00C845B7"/>
    <w:rsid w:val="00C858A1"/>
    <w:rsid w:val="00C85A99"/>
    <w:rsid w:val="00C85B87"/>
    <w:rsid w:val="00C8600E"/>
    <w:rsid w:val="00C86505"/>
    <w:rsid w:val="00C86F92"/>
    <w:rsid w:val="00C87345"/>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48F"/>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47D"/>
    <w:rsid w:val="00CA59B8"/>
    <w:rsid w:val="00CA6392"/>
    <w:rsid w:val="00CA6653"/>
    <w:rsid w:val="00CA6EE9"/>
    <w:rsid w:val="00CA77E7"/>
    <w:rsid w:val="00CA7FBB"/>
    <w:rsid w:val="00CB0597"/>
    <w:rsid w:val="00CB0687"/>
    <w:rsid w:val="00CB08DC"/>
    <w:rsid w:val="00CB1480"/>
    <w:rsid w:val="00CB1631"/>
    <w:rsid w:val="00CB1C0C"/>
    <w:rsid w:val="00CB1C2D"/>
    <w:rsid w:val="00CB1CA5"/>
    <w:rsid w:val="00CB1CC6"/>
    <w:rsid w:val="00CB1FB7"/>
    <w:rsid w:val="00CB2443"/>
    <w:rsid w:val="00CB2579"/>
    <w:rsid w:val="00CB2D0D"/>
    <w:rsid w:val="00CB2DAC"/>
    <w:rsid w:val="00CB33B9"/>
    <w:rsid w:val="00CB395E"/>
    <w:rsid w:val="00CB3A8F"/>
    <w:rsid w:val="00CB4229"/>
    <w:rsid w:val="00CB43FE"/>
    <w:rsid w:val="00CB455E"/>
    <w:rsid w:val="00CB45F8"/>
    <w:rsid w:val="00CB4A05"/>
    <w:rsid w:val="00CB5131"/>
    <w:rsid w:val="00CB5179"/>
    <w:rsid w:val="00CB568D"/>
    <w:rsid w:val="00CB5968"/>
    <w:rsid w:val="00CB6AFC"/>
    <w:rsid w:val="00CB705D"/>
    <w:rsid w:val="00CB77DC"/>
    <w:rsid w:val="00CB7E6A"/>
    <w:rsid w:val="00CB7ECA"/>
    <w:rsid w:val="00CB7F5E"/>
    <w:rsid w:val="00CC0119"/>
    <w:rsid w:val="00CC0714"/>
    <w:rsid w:val="00CC091C"/>
    <w:rsid w:val="00CC0B00"/>
    <w:rsid w:val="00CC10BA"/>
    <w:rsid w:val="00CC11E1"/>
    <w:rsid w:val="00CC1266"/>
    <w:rsid w:val="00CC17F5"/>
    <w:rsid w:val="00CC18C6"/>
    <w:rsid w:val="00CC1AFD"/>
    <w:rsid w:val="00CC29B3"/>
    <w:rsid w:val="00CC2BDE"/>
    <w:rsid w:val="00CC2F9B"/>
    <w:rsid w:val="00CC31EC"/>
    <w:rsid w:val="00CC3F99"/>
    <w:rsid w:val="00CC43B2"/>
    <w:rsid w:val="00CC49A1"/>
    <w:rsid w:val="00CC54F6"/>
    <w:rsid w:val="00CC5A45"/>
    <w:rsid w:val="00CC5BE8"/>
    <w:rsid w:val="00CC65DB"/>
    <w:rsid w:val="00CC6703"/>
    <w:rsid w:val="00CC673D"/>
    <w:rsid w:val="00CC67D4"/>
    <w:rsid w:val="00CC6E76"/>
    <w:rsid w:val="00CC731B"/>
    <w:rsid w:val="00CC7676"/>
    <w:rsid w:val="00CC77BB"/>
    <w:rsid w:val="00CC7832"/>
    <w:rsid w:val="00CC7B75"/>
    <w:rsid w:val="00CC7BC7"/>
    <w:rsid w:val="00CC7E21"/>
    <w:rsid w:val="00CC7FEC"/>
    <w:rsid w:val="00CD02E6"/>
    <w:rsid w:val="00CD102F"/>
    <w:rsid w:val="00CD1112"/>
    <w:rsid w:val="00CD1A91"/>
    <w:rsid w:val="00CD1D89"/>
    <w:rsid w:val="00CD1F29"/>
    <w:rsid w:val="00CD2779"/>
    <w:rsid w:val="00CD2E4B"/>
    <w:rsid w:val="00CD3CE5"/>
    <w:rsid w:val="00CD3CEB"/>
    <w:rsid w:val="00CD420A"/>
    <w:rsid w:val="00CD42BB"/>
    <w:rsid w:val="00CD42D7"/>
    <w:rsid w:val="00CD490D"/>
    <w:rsid w:val="00CD490E"/>
    <w:rsid w:val="00CD5284"/>
    <w:rsid w:val="00CD5946"/>
    <w:rsid w:val="00CD5BD2"/>
    <w:rsid w:val="00CD6279"/>
    <w:rsid w:val="00CD63DA"/>
    <w:rsid w:val="00CD6A39"/>
    <w:rsid w:val="00CD6B96"/>
    <w:rsid w:val="00CD6CA0"/>
    <w:rsid w:val="00CD6FCF"/>
    <w:rsid w:val="00CD7156"/>
    <w:rsid w:val="00CD71C6"/>
    <w:rsid w:val="00CD75C7"/>
    <w:rsid w:val="00CD7679"/>
    <w:rsid w:val="00CD7ECB"/>
    <w:rsid w:val="00CE00AC"/>
    <w:rsid w:val="00CE035E"/>
    <w:rsid w:val="00CE08FC"/>
    <w:rsid w:val="00CE0C01"/>
    <w:rsid w:val="00CE0F1A"/>
    <w:rsid w:val="00CE1328"/>
    <w:rsid w:val="00CE1BBC"/>
    <w:rsid w:val="00CE1CBE"/>
    <w:rsid w:val="00CE1D3C"/>
    <w:rsid w:val="00CE1F5A"/>
    <w:rsid w:val="00CE209D"/>
    <w:rsid w:val="00CE2514"/>
    <w:rsid w:val="00CE272F"/>
    <w:rsid w:val="00CE277A"/>
    <w:rsid w:val="00CE2D7F"/>
    <w:rsid w:val="00CE3400"/>
    <w:rsid w:val="00CE36AE"/>
    <w:rsid w:val="00CE3C63"/>
    <w:rsid w:val="00CE4184"/>
    <w:rsid w:val="00CE44DC"/>
    <w:rsid w:val="00CE453E"/>
    <w:rsid w:val="00CE4A76"/>
    <w:rsid w:val="00CE4A97"/>
    <w:rsid w:val="00CE5034"/>
    <w:rsid w:val="00CE5E19"/>
    <w:rsid w:val="00CE5F7A"/>
    <w:rsid w:val="00CE61A8"/>
    <w:rsid w:val="00CE6E54"/>
    <w:rsid w:val="00CE6F2A"/>
    <w:rsid w:val="00CE713D"/>
    <w:rsid w:val="00CE7713"/>
    <w:rsid w:val="00CE7BD0"/>
    <w:rsid w:val="00CE7E48"/>
    <w:rsid w:val="00CF0247"/>
    <w:rsid w:val="00CF036F"/>
    <w:rsid w:val="00CF063E"/>
    <w:rsid w:val="00CF065E"/>
    <w:rsid w:val="00CF0F15"/>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46"/>
    <w:rsid w:val="00CF6BC2"/>
    <w:rsid w:val="00CF6C84"/>
    <w:rsid w:val="00CF6D76"/>
    <w:rsid w:val="00CF73A4"/>
    <w:rsid w:val="00CF7747"/>
    <w:rsid w:val="00CF7A36"/>
    <w:rsid w:val="00D00689"/>
    <w:rsid w:val="00D00991"/>
    <w:rsid w:val="00D00C59"/>
    <w:rsid w:val="00D00F0B"/>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782"/>
    <w:rsid w:val="00D039FC"/>
    <w:rsid w:val="00D03D23"/>
    <w:rsid w:val="00D0452E"/>
    <w:rsid w:val="00D051D4"/>
    <w:rsid w:val="00D05416"/>
    <w:rsid w:val="00D05502"/>
    <w:rsid w:val="00D056C0"/>
    <w:rsid w:val="00D05892"/>
    <w:rsid w:val="00D058A3"/>
    <w:rsid w:val="00D05C75"/>
    <w:rsid w:val="00D05F26"/>
    <w:rsid w:val="00D06063"/>
    <w:rsid w:val="00D06084"/>
    <w:rsid w:val="00D06131"/>
    <w:rsid w:val="00D0649F"/>
    <w:rsid w:val="00D0713F"/>
    <w:rsid w:val="00D07346"/>
    <w:rsid w:val="00D07793"/>
    <w:rsid w:val="00D0780E"/>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C4F"/>
    <w:rsid w:val="00D16623"/>
    <w:rsid w:val="00D16A40"/>
    <w:rsid w:val="00D16DEC"/>
    <w:rsid w:val="00D16E03"/>
    <w:rsid w:val="00D16FDA"/>
    <w:rsid w:val="00D1715D"/>
    <w:rsid w:val="00D175A9"/>
    <w:rsid w:val="00D17F9A"/>
    <w:rsid w:val="00D2011A"/>
    <w:rsid w:val="00D2090C"/>
    <w:rsid w:val="00D20BB8"/>
    <w:rsid w:val="00D20F12"/>
    <w:rsid w:val="00D214E7"/>
    <w:rsid w:val="00D218CC"/>
    <w:rsid w:val="00D21CA0"/>
    <w:rsid w:val="00D21CD3"/>
    <w:rsid w:val="00D21E8A"/>
    <w:rsid w:val="00D2267C"/>
    <w:rsid w:val="00D22895"/>
    <w:rsid w:val="00D23005"/>
    <w:rsid w:val="00D2333E"/>
    <w:rsid w:val="00D23D0E"/>
    <w:rsid w:val="00D24D9F"/>
    <w:rsid w:val="00D2503B"/>
    <w:rsid w:val="00D25604"/>
    <w:rsid w:val="00D25B8C"/>
    <w:rsid w:val="00D2608D"/>
    <w:rsid w:val="00D268BE"/>
    <w:rsid w:val="00D268E3"/>
    <w:rsid w:val="00D26FC2"/>
    <w:rsid w:val="00D270B3"/>
    <w:rsid w:val="00D27135"/>
    <w:rsid w:val="00D2725B"/>
    <w:rsid w:val="00D305B7"/>
    <w:rsid w:val="00D30DFC"/>
    <w:rsid w:val="00D30E1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DFD"/>
    <w:rsid w:val="00D42E52"/>
    <w:rsid w:val="00D4345D"/>
    <w:rsid w:val="00D43786"/>
    <w:rsid w:val="00D43897"/>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C14"/>
    <w:rsid w:val="00D51001"/>
    <w:rsid w:val="00D51947"/>
    <w:rsid w:val="00D519BB"/>
    <w:rsid w:val="00D51D8A"/>
    <w:rsid w:val="00D51DD0"/>
    <w:rsid w:val="00D5273C"/>
    <w:rsid w:val="00D52910"/>
    <w:rsid w:val="00D53636"/>
    <w:rsid w:val="00D536EF"/>
    <w:rsid w:val="00D538D4"/>
    <w:rsid w:val="00D538D8"/>
    <w:rsid w:val="00D54DBF"/>
    <w:rsid w:val="00D5556B"/>
    <w:rsid w:val="00D555ED"/>
    <w:rsid w:val="00D55628"/>
    <w:rsid w:val="00D55663"/>
    <w:rsid w:val="00D5594A"/>
    <w:rsid w:val="00D56808"/>
    <w:rsid w:val="00D56A3D"/>
    <w:rsid w:val="00D57193"/>
    <w:rsid w:val="00D573B4"/>
    <w:rsid w:val="00D5745E"/>
    <w:rsid w:val="00D577D9"/>
    <w:rsid w:val="00D57B31"/>
    <w:rsid w:val="00D57E4B"/>
    <w:rsid w:val="00D60692"/>
    <w:rsid w:val="00D6071B"/>
    <w:rsid w:val="00D607FB"/>
    <w:rsid w:val="00D60FA5"/>
    <w:rsid w:val="00D610F3"/>
    <w:rsid w:val="00D6110B"/>
    <w:rsid w:val="00D61148"/>
    <w:rsid w:val="00D612A3"/>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4D1"/>
    <w:rsid w:val="00D647A4"/>
    <w:rsid w:val="00D64E46"/>
    <w:rsid w:val="00D64FD1"/>
    <w:rsid w:val="00D65004"/>
    <w:rsid w:val="00D65096"/>
    <w:rsid w:val="00D6546E"/>
    <w:rsid w:val="00D6569D"/>
    <w:rsid w:val="00D6586A"/>
    <w:rsid w:val="00D65B43"/>
    <w:rsid w:val="00D65C51"/>
    <w:rsid w:val="00D66196"/>
    <w:rsid w:val="00D66B22"/>
    <w:rsid w:val="00D66BCB"/>
    <w:rsid w:val="00D6742C"/>
    <w:rsid w:val="00D67569"/>
    <w:rsid w:val="00D6784E"/>
    <w:rsid w:val="00D67BAA"/>
    <w:rsid w:val="00D67EC9"/>
    <w:rsid w:val="00D70537"/>
    <w:rsid w:val="00D7066E"/>
    <w:rsid w:val="00D706D4"/>
    <w:rsid w:val="00D70792"/>
    <w:rsid w:val="00D707CA"/>
    <w:rsid w:val="00D70ABE"/>
    <w:rsid w:val="00D70C58"/>
    <w:rsid w:val="00D70D08"/>
    <w:rsid w:val="00D7105B"/>
    <w:rsid w:val="00D710A9"/>
    <w:rsid w:val="00D71424"/>
    <w:rsid w:val="00D7153E"/>
    <w:rsid w:val="00D721E9"/>
    <w:rsid w:val="00D72512"/>
    <w:rsid w:val="00D72A3E"/>
    <w:rsid w:val="00D72BC8"/>
    <w:rsid w:val="00D72D57"/>
    <w:rsid w:val="00D7356A"/>
    <w:rsid w:val="00D73B6C"/>
    <w:rsid w:val="00D73C62"/>
    <w:rsid w:val="00D73E90"/>
    <w:rsid w:val="00D747A7"/>
    <w:rsid w:val="00D7587C"/>
    <w:rsid w:val="00D7591E"/>
    <w:rsid w:val="00D75FF5"/>
    <w:rsid w:val="00D765B1"/>
    <w:rsid w:val="00D76EF0"/>
    <w:rsid w:val="00D7719C"/>
    <w:rsid w:val="00D7785E"/>
    <w:rsid w:val="00D779E9"/>
    <w:rsid w:val="00D77C22"/>
    <w:rsid w:val="00D77C87"/>
    <w:rsid w:val="00D77DA6"/>
    <w:rsid w:val="00D80648"/>
    <w:rsid w:val="00D809C1"/>
    <w:rsid w:val="00D80B5C"/>
    <w:rsid w:val="00D80D2C"/>
    <w:rsid w:val="00D80DD3"/>
    <w:rsid w:val="00D81808"/>
    <w:rsid w:val="00D81894"/>
    <w:rsid w:val="00D82181"/>
    <w:rsid w:val="00D824DF"/>
    <w:rsid w:val="00D82846"/>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162"/>
    <w:rsid w:val="00D862B0"/>
    <w:rsid w:val="00D86B2E"/>
    <w:rsid w:val="00D86BBA"/>
    <w:rsid w:val="00D86DB1"/>
    <w:rsid w:val="00D872C1"/>
    <w:rsid w:val="00D874AE"/>
    <w:rsid w:val="00D87830"/>
    <w:rsid w:val="00D87866"/>
    <w:rsid w:val="00D87A96"/>
    <w:rsid w:val="00D87E3C"/>
    <w:rsid w:val="00D87E48"/>
    <w:rsid w:val="00D9006A"/>
    <w:rsid w:val="00D901A5"/>
    <w:rsid w:val="00D902A0"/>
    <w:rsid w:val="00D902DD"/>
    <w:rsid w:val="00D9044A"/>
    <w:rsid w:val="00D904EC"/>
    <w:rsid w:val="00D907D7"/>
    <w:rsid w:val="00D90BFB"/>
    <w:rsid w:val="00D90D3D"/>
    <w:rsid w:val="00D910FE"/>
    <w:rsid w:val="00D9150D"/>
    <w:rsid w:val="00D91CEB"/>
    <w:rsid w:val="00D91F7E"/>
    <w:rsid w:val="00D9209C"/>
    <w:rsid w:val="00D92719"/>
    <w:rsid w:val="00D92B1C"/>
    <w:rsid w:val="00D931C3"/>
    <w:rsid w:val="00D93E1C"/>
    <w:rsid w:val="00D943AD"/>
    <w:rsid w:val="00D9472A"/>
    <w:rsid w:val="00D94F7E"/>
    <w:rsid w:val="00D9517F"/>
    <w:rsid w:val="00D95B90"/>
    <w:rsid w:val="00D972DF"/>
    <w:rsid w:val="00D9746A"/>
    <w:rsid w:val="00D9757A"/>
    <w:rsid w:val="00D97B01"/>
    <w:rsid w:val="00D97C41"/>
    <w:rsid w:val="00DA0680"/>
    <w:rsid w:val="00DA09FE"/>
    <w:rsid w:val="00DA0D82"/>
    <w:rsid w:val="00DA1542"/>
    <w:rsid w:val="00DA172A"/>
    <w:rsid w:val="00DA1753"/>
    <w:rsid w:val="00DA1F6B"/>
    <w:rsid w:val="00DA1F8E"/>
    <w:rsid w:val="00DA2883"/>
    <w:rsid w:val="00DA2A2F"/>
    <w:rsid w:val="00DA2BA1"/>
    <w:rsid w:val="00DA41DF"/>
    <w:rsid w:val="00DA42A8"/>
    <w:rsid w:val="00DA49C5"/>
    <w:rsid w:val="00DA4A20"/>
    <w:rsid w:val="00DA4F0F"/>
    <w:rsid w:val="00DA5902"/>
    <w:rsid w:val="00DA5CD2"/>
    <w:rsid w:val="00DA626C"/>
    <w:rsid w:val="00DA6459"/>
    <w:rsid w:val="00DA64C3"/>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3"/>
    <w:rsid w:val="00DB3C59"/>
    <w:rsid w:val="00DB3CBC"/>
    <w:rsid w:val="00DB4162"/>
    <w:rsid w:val="00DB41CA"/>
    <w:rsid w:val="00DB481A"/>
    <w:rsid w:val="00DB49DE"/>
    <w:rsid w:val="00DB4BD2"/>
    <w:rsid w:val="00DB4EA5"/>
    <w:rsid w:val="00DB4FB1"/>
    <w:rsid w:val="00DB5192"/>
    <w:rsid w:val="00DB52A8"/>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66E"/>
    <w:rsid w:val="00DC6901"/>
    <w:rsid w:val="00DC6BD0"/>
    <w:rsid w:val="00DC6C10"/>
    <w:rsid w:val="00DC71F7"/>
    <w:rsid w:val="00DC7231"/>
    <w:rsid w:val="00DC787B"/>
    <w:rsid w:val="00DC78B2"/>
    <w:rsid w:val="00DD09DC"/>
    <w:rsid w:val="00DD12E2"/>
    <w:rsid w:val="00DD16E7"/>
    <w:rsid w:val="00DD177B"/>
    <w:rsid w:val="00DD1CBF"/>
    <w:rsid w:val="00DD2749"/>
    <w:rsid w:val="00DD2D60"/>
    <w:rsid w:val="00DD3022"/>
    <w:rsid w:val="00DD319B"/>
    <w:rsid w:val="00DD3361"/>
    <w:rsid w:val="00DD3544"/>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DBE"/>
    <w:rsid w:val="00DD6E3B"/>
    <w:rsid w:val="00DD70A7"/>
    <w:rsid w:val="00DD7238"/>
    <w:rsid w:val="00DD735B"/>
    <w:rsid w:val="00DD75DF"/>
    <w:rsid w:val="00DD7833"/>
    <w:rsid w:val="00DE03C3"/>
    <w:rsid w:val="00DE07DE"/>
    <w:rsid w:val="00DE0987"/>
    <w:rsid w:val="00DE09EA"/>
    <w:rsid w:val="00DE0E1F"/>
    <w:rsid w:val="00DE14DB"/>
    <w:rsid w:val="00DE1BB0"/>
    <w:rsid w:val="00DE1E70"/>
    <w:rsid w:val="00DE20CE"/>
    <w:rsid w:val="00DE27B9"/>
    <w:rsid w:val="00DE291C"/>
    <w:rsid w:val="00DE3281"/>
    <w:rsid w:val="00DE32AD"/>
    <w:rsid w:val="00DE32BD"/>
    <w:rsid w:val="00DE4C6A"/>
    <w:rsid w:val="00DE4F04"/>
    <w:rsid w:val="00DE4FDB"/>
    <w:rsid w:val="00DE522B"/>
    <w:rsid w:val="00DE5C5D"/>
    <w:rsid w:val="00DE710A"/>
    <w:rsid w:val="00DE761B"/>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ABA"/>
    <w:rsid w:val="00DF2D87"/>
    <w:rsid w:val="00DF2EF3"/>
    <w:rsid w:val="00DF405B"/>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1AA"/>
    <w:rsid w:val="00DF7419"/>
    <w:rsid w:val="00DF7628"/>
    <w:rsid w:val="00DF7FED"/>
    <w:rsid w:val="00E00725"/>
    <w:rsid w:val="00E008B2"/>
    <w:rsid w:val="00E00B08"/>
    <w:rsid w:val="00E00C8E"/>
    <w:rsid w:val="00E00D33"/>
    <w:rsid w:val="00E011D4"/>
    <w:rsid w:val="00E01B8C"/>
    <w:rsid w:val="00E01C6A"/>
    <w:rsid w:val="00E02965"/>
    <w:rsid w:val="00E03055"/>
    <w:rsid w:val="00E03063"/>
    <w:rsid w:val="00E03599"/>
    <w:rsid w:val="00E03B69"/>
    <w:rsid w:val="00E0438E"/>
    <w:rsid w:val="00E04631"/>
    <w:rsid w:val="00E04FDF"/>
    <w:rsid w:val="00E05618"/>
    <w:rsid w:val="00E05786"/>
    <w:rsid w:val="00E05CCB"/>
    <w:rsid w:val="00E05EB7"/>
    <w:rsid w:val="00E0650D"/>
    <w:rsid w:val="00E06B90"/>
    <w:rsid w:val="00E06C46"/>
    <w:rsid w:val="00E06E11"/>
    <w:rsid w:val="00E0707C"/>
    <w:rsid w:val="00E07792"/>
    <w:rsid w:val="00E0783E"/>
    <w:rsid w:val="00E07915"/>
    <w:rsid w:val="00E07EC9"/>
    <w:rsid w:val="00E10B17"/>
    <w:rsid w:val="00E10B2C"/>
    <w:rsid w:val="00E10F3E"/>
    <w:rsid w:val="00E11011"/>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7C0"/>
    <w:rsid w:val="00E16B94"/>
    <w:rsid w:val="00E16D5B"/>
    <w:rsid w:val="00E175F1"/>
    <w:rsid w:val="00E17984"/>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163"/>
    <w:rsid w:val="00E31B8A"/>
    <w:rsid w:val="00E3206C"/>
    <w:rsid w:val="00E3215F"/>
    <w:rsid w:val="00E32A05"/>
    <w:rsid w:val="00E32BE3"/>
    <w:rsid w:val="00E32E70"/>
    <w:rsid w:val="00E3371C"/>
    <w:rsid w:val="00E33EB1"/>
    <w:rsid w:val="00E33F74"/>
    <w:rsid w:val="00E34147"/>
    <w:rsid w:val="00E3419C"/>
    <w:rsid w:val="00E34CB6"/>
    <w:rsid w:val="00E34D35"/>
    <w:rsid w:val="00E3515A"/>
    <w:rsid w:val="00E3585C"/>
    <w:rsid w:val="00E35F9D"/>
    <w:rsid w:val="00E3606E"/>
    <w:rsid w:val="00E368B6"/>
    <w:rsid w:val="00E36B59"/>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408"/>
    <w:rsid w:val="00E4522B"/>
    <w:rsid w:val="00E4591C"/>
    <w:rsid w:val="00E4630A"/>
    <w:rsid w:val="00E46638"/>
    <w:rsid w:val="00E46901"/>
    <w:rsid w:val="00E469DD"/>
    <w:rsid w:val="00E46C23"/>
    <w:rsid w:val="00E473E7"/>
    <w:rsid w:val="00E47A98"/>
    <w:rsid w:val="00E47D1E"/>
    <w:rsid w:val="00E50111"/>
    <w:rsid w:val="00E50AAB"/>
    <w:rsid w:val="00E50CB1"/>
    <w:rsid w:val="00E513DD"/>
    <w:rsid w:val="00E5145C"/>
    <w:rsid w:val="00E514AA"/>
    <w:rsid w:val="00E5164B"/>
    <w:rsid w:val="00E516F2"/>
    <w:rsid w:val="00E51954"/>
    <w:rsid w:val="00E52159"/>
    <w:rsid w:val="00E52360"/>
    <w:rsid w:val="00E52857"/>
    <w:rsid w:val="00E5396F"/>
    <w:rsid w:val="00E53C6F"/>
    <w:rsid w:val="00E542B6"/>
    <w:rsid w:val="00E5472D"/>
    <w:rsid w:val="00E54971"/>
    <w:rsid w:val="00E549B0"/>
    <w:rsid w:val="00E54CA9"/>
    <w:rsid w:val="00E54E7E"/>
    <w:rsid w:val="00E550C7"/>
    <w:rsid w:val="00E55516"/>
    <w:rsid w:val="00E55F48"/>
    <w:rsid w:val="00E562E6"/>
    <w:rsid w:val="00E56586"/>
    <w:rsid w:val="00E5662B"/>
    <w:rsid w:val="00E56BC0"/>
    <w:rsid w:val="00E5721E"/>
    <w:rsid w:val="00E5734B"/>
    <w:rsid w:val="00E57739"/>
    <w:rsid w:val="00E57BBE"/>
    <w:rsid w:val="00E57DCD"/>
    <w:rsid w:val="00E60551"/>
    <w:rsid w:val="00E605ED"/>
    <w:rsid w:val="00E609CD"/>
    <w:rsid w:val="00E60BE7"/>
    <w:rsid w:val="00E60DE1"/>
    <w:rsid w:val="00E60DF1"/>
    <w:rsid w:val="00E61262"/>
    <w:rsid w:val="00E6130D"/>
    <w:rsid w:val="00E614CE"/>
    <w:rsid w:val="00E620C5"/>
    <w:rsid w:val="00E62139"/>
    <w:rsid w:val="00E6235E"/>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05B"/>
    <w:rsid w:val="00E6537D"/>
    <w:rsid w:val="00E65528"/>
    <w:rsid w:val="00E6553D"/>
    <w:rsid w:val="00E65E5B"/>
    <w:rsid w:val="00E65FE0"/>
    <w:rsid w:val="00E66042"/>
    <w:rsid w:val="00E66F17"/>
    <w:rsid w:val="00E672F0"/>
    <w:rsid w:val="00E67381"/>
    <w:rsid w:val="00E67BA4"/>
    <w:rsid w:val="00E7016C"/>
    <w:rsid w:val="00E70A71"/>
    <w:rsid w:val="00E70F61"/>
    <w:rsid w:val="00E712F5"/>
    <w:rsid w:val="00E71D0B"/>
    <w:rsid w:val="00E72054"/>
    <w:rsid w:val="00E7246B"/>
    <w:rsid w:val="00E72B71"/>
    <w:rsid w:val="00E72FBA"/>
    <w:rsid w:val="00E73199"/>
    <w:rsid w:val="00E73266"/>
    <w:rsid w:val="00E7362F"/>
    <w:rsid w:val="00E739B0"/>
    <w:rsid w:val="00E74013"/>
    <w:rsid w:val="00E741AB"/>
    <w:rsid w:val="00E743A9"/>
    <w:rsid w:val="00E74A3E"/>
    <w:rsid w:val="00E74CBF"/>
    <w:rsid w:val="00E74E76"/>
    <w:rsid w:val="00E74FC7"/>
    <w:rsid w:val="00E75FFA"/>
    <w:rsid w:val="00E76018"/>
    <w:rsid w:val="00E764C6"/>
    <w:rsid w:val="00E776DD"/>
    <w:rsid w:val="00E77CAE"/>
    <w:rsid w:val="00E77DDD"/>
    <w:rsid w:val="00E8018B"/>
    <w:rsid w:val="00E80430"/>
    <w:rsid w:val="00E807E2"/>
    <w:rsid w:val="00E80AD7"/>
    <w:rsid w:val="00E816AF"/>
    <w:rsid w:val="00E81C5F"/>
    <w:rsid w:val="00E81D89"/>
    <w:rsid w:val="00E81E6A"/>
    <w:rsid w:val="00E81ED3"/>
    <w:rsid w:val="00E825EC"/>
    <w:rsid w:val="00E829ED"/>
    <w:rsid w:val="00E82B4E"/>
    <w:rsid w:val="00E831CE"/>
    <w:rsid w:val="00E83286"/>
    <w:rsid w:val="00E8372C"/>
    <w:rsid w:val="00E83A82"/>
    <w:rsid w:val="00E83CF0"/>
    <w:rsid w:val="00E84126"/>
    <w:rsid w:val="00E84532"/>
    <w:rsid w:val="00E84542"/>
    <w:rsid w:val="00E84621"/>
    <w:rsid w:val="00E846AF"/>
    <w:rsid w:val="00E847C2"/>
    <w:rsid w:val="00E856DD"/>
    <w:rsid w:val="00E85A14"/>
    <w:rsid w:val="00E85BA7"/>
    <w:rsid w:val="00E85D3D"/>
    <w:rsid w:val="00E864BC"/>
    <w:rsid w:val="00E86D91"/>
    <w:rsid w:val="00E86F02"/>
    <w:rsid w:val="00E87202"/>
    <w:rsid w:val="00E87347"/>
    <w:rsid w:val="00E87B3F"/>
    <w:rsid w:val="00E904D3"/>
    <w:rsid w:val="00E90569"/>
    <w:rsid w:val="00E9072E"/>
    <w:rsid w:val="00E908B6"/>
    <w:rsid w:val="00E910FD"/>
    <w:rsid w:val="00E91363"/>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59D"/>
    <w:rsid w:val="00E97776"/>
    <w:rsid w:val="00E979FE"/>
    <w:rsid w:val="00EA04C8"/>
    <w:rsid w:val="00EA08B3"/>
    <w:rsid w:val="00EA09C8"/>
    <w:rsid w:val="00EA0AC5"/>
    <w:rsid w:val="00EA0F13"/>
    <w:rsid w:val="00EA114B"/>
    <w:rsid w:val="00EA1178"/>
    <w:rsid w:val="00EA1449"/>
    <w:rsid w:val="00EA1822"/>
    <w:rsid w:val="00EA182F"/>
    <w:rsid w:val="00EA19E3"/>
    <w:rsid w:val="00EA1BEA"/>
    <w:rsid w:val="00EA1D08"/>
    <w:rsid w:val="00EA2415"/>
    <w:rsid w:val="00EA26E5"/>
    <w:rsid w:val="00EA28ED"/>
    <w:rsid w:val="00EA29DF"/>
    <w:rsid w:val="00EA3073"/>
    <w:rsid w:val="00EA3163"/>
    <w:rsid w:val="00EA3433"/>
    <w:rsid w:val="00EA3498"/>
    <w:rsid w:val="00EA397A"/>
    <w:rsid w:val="00EA3C59"/>
    <w:rsid w:val="00EA3F5A"/>
    <w:rsid w:val="00EA4742"/>
    <w:rsid w:val="00EA4C44"/>
    <w:rsid w:val="00EA4D19"/>
    <w:rsid w:val="00EA4EF0"/>
    <w:rsid w:val="00EA4F8A"/>
    <w:rsid w:val="00EA57A3"/>
    <w:rsid w:val="00EA5A7F"/>
    <w:rsid w:val="00EA5C9A"/>
    <w:rsid w:val="00EA660E"/>
    <w:rsid w:val="00EA6C70"/>
    <w:rsid w:val="00EA7530"/>
    <w:rsid w:val="00EA7693"/>
    <w:rsid w:val="00EA7BF6"/>
    <w:rsid w:val="00EA7C61"/>
    <w:rsid w:val="00EB0092"/>
    <w:rsid w:val="00EB042B"/>
    <w:rsid w:val="00EB1712"/>
    <w:rsid w:val="00EB1752"/>
    <w:rsid w:val="00EB1A90"/>
    <w:rsid w:val="00EB1E86"/>
    <w:rsid w:val="00EB2307"/>
    <w:rsid w:val="00EB3226"/>
    <w:rsid w:val="00EB3543"/>
    <w:rsid w:val="00EB3564"/>
    <w:rsid w:val="00EB38F4"/>
    <w:rsid w:val="00EB3C9C"/>
    <w:rsid w:val="00EB3DBF"/>
    <w:rsid w:val="00EB3EB1"/>
    <w:rsid w:val="00EB3F8C"/>
    <w:rsid w:val="00EB4036"/>
    <w:rsid w:val="00EB4B1A"/>
    <w:rsid w:val="00EB52AF"/>
    <w:rsid w:val="00EB52EF"/>
    <w:rsid w:val="00EB5537"/>
    <w:rsid w:val="00EB5940"/>
    <w:rsid w:val="00EB5F11"/>
    <w:rsid w:val="00EB61ED"/>
    <w:rsid w:val="00EB65AC"/>
    <w:rsid w:val="00EB6BC8"/>
    <w:rsid w:val="00EB74D6"/>
    <w:rsid w:val="00EB7608"/>
    <w:rsid w:val="00EB760C"/>
    <w:rsid w:val="00EC07D1"/>
    <w:rsid w:val="00EC08F4"/>
    <w:rsid w:val="00EC0A69"/>
    <w:rsid w:val="00EC0D4A"/>
    <w:rsid w:val="00EC0F32"/>
    <w:rsid w:val="00EC1200"/>
    <w:rsid w:val="00EC1A00"/>
    <w:rsid w:val="00EC1C96"/>
    <w:rsid w:val="00EC3684"/>
    <w:rsid w:val="00EC3971"/>
    <w:rsid w:val="00EC39A2"/>
    <w:rsid w:val="00EC3E32"/>
    <w:rsid w:val="00EC4250"/>
    <w:rsid w:val="00EC446D"/>
    <w:rsid w:val="00EC483B"/>
    <w:rsid w:val="00EC4911"/>
    <w:rsid w:val="00EC50C9"/>
    <w:rsid w:val="00EC51A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7CD"/>
    <w:rsid w:val="00ED09D9"/>
    <w:rsid w:val="00ED0C6B"/>
    <w:rsid w:val="00ED0EAE"/>
    <w:rsid w:val="00ED0F86"/>
    <w:rsid w:val="00ED10CA"/>
    <w:rsid w:val="00ED1197"/>
    <w:rsid w:val="00ED12C1"/>
    <w:rsid w:val="00ED1A6B"/>
    <w:rsid w:val="00ED1FE7"/>
    <w:rsid w:val="00ED23BA"/>
    <w:rsid w:val="00ED2657"/>
    <w:rsid w:val="00ED2A41"/>
    <w:rsid w:val="00ED2EB8"/>
    <w:rsid w:val="00ED34F6"/>
    <w:rsid w:val="00ED35C0"/>
    <w:rsid w:val="00ED3911"/>
    <w:rsid w:val="00ED3DA0"/>
    <w:rsid w:val="00ED41BE"/>
    <w:rsid w:val="00ED42F0"/>
    <w:rsid w:val="00ED477D"/>
    <w:rsid w:val="00ED47B6"/>
    <w:rsid w:val="00ED4A5D"/>
    <w:rsid w:val="00ED4E4B"/>
    <w:rsid w:val="00ED4FE9"/>
    <w:rsid w:val="00ED5115"/>
    <w:rsid w:val="00ED5179"/>
    <w:rsid w:val="00ED5589"/>
    <w:rsid w:val="00ED57CE"/>
    <w:rsid w:val="00ED5887"/>
    <w:rsid w:val="00ED5C19"/>
    <w:rsid w:val="00ED5EE9"/>
    <w:rsid w:val="00ED5F50"/>
    <w:rsid w:val="00ED607E"/>
    <w:rsid w:val="00ED6202"/>
    <w:rsid w:val="00ED644A"/>
    <w:rsid w:val="00ED657F"/>
    <w:rsid w:val="00ED6A0C"/>
    <w:rsid w:val="00ED6D45"/>
    <w:rsid w:val="00ED744E"/>
    <w:rsid w:val="00ED750B"/>
    <w:rsid w:val="00ED7CF4"/>
    <w:rsid w:val="00ED7D94"/>
    <w:rsid w:val="00EE081C"/>
    <w:rsid w:val="00EE08DD"/>
    <w:rsid w:val="00EE0BDC"/>
    <w:rsid w:val="00EE0CC9"/>
    <w:rsid w:val="00EE10E5"/>
    <w:rsid w:val="00EE15E2"/>
    <w:rsid w:val="00EE1603"/>
    <w:rsid w:val="00EE1A55"/>
    <w:rsid w:val="00EE2153"/>
    <w:rsid w:val="00EE2159"/>
    <w:rsid w:val="00EE2179"/>
    <w:rsid w:val="00EE2985"/>
    <w:rsid w:val="00EE36B2"/>
    <w:rsid w:val="00EE3A69"/>
    <w:rsid w:val="00EE3D13"/>
    <w:rsid w:val="00EE3D35"/>
    <w:rsid w:val="00EE3EBB"/>
    <w:rsid w:val="00EE4997"/>
    <w:rsid w:val="00EE4AFC"/>
    <w:rsid w:val="00EE4E1A"/>
    <w:rsid w:val="00EE61AD"/>
    <w:rsid w:val="00EE6A67"/>
    <w:rsid w:val="00EE6E5F"/>
    <w:rsid w:val="00EE6EF4"/>
    <w:rsid w:val="00EE7380"/>
    <w:rsid w:val="00EE782E"/>
    <w:rsid w:val="00EE78DF"/>
    <w:rsid w:val="00EE7946"/>
    <w:rsid w:val="00EE7CAB"/>
    <w:rsid w:val="00EF00BE"/>
    <w:rsid w:val="00EF0AD3"/>
    <w:rsid w:val="00EF0C8E"/>
    <w:rsid w:val="00EF0D1B"/>
    <w:rsid w:val="00EF0D5E"/>
    <w:rsid w:val="00EF0F35"/>
    <w:rsid w:val="00EF110A"/>
    <w:rsid w:val="00EF123C"/>
    <w:rsid w:val="00EF14F8"/>
    <w:rsid w:val="00EF1BF6"/>
    <w:rsid w:val="00EF202A"/>
    <w:rsid w:val="00EF3458"/>
    <w:rsid w:val="00EF373E"/>
    <w:rsid w:val="00EF3D3F"/>
    <w:rsid w:val="00EF3DD5"/>
    <w:rsid w:val="00EF3F56"/>
    <w:rsid w:val="00EF430B"/>
    <w:rsid w:val="00EF460B"/>
    <w:rsid w:val="00EF563F"/>
    <w:rsid w:val="00EF5823"/>
    <w:rsid w:val="00EF6038"/>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07E0C"/>
    <w:rsid w:val="00F07FB2"/>
    <w:rsid w:val="00F10954"/>
    <w:rsid w:val="00F11076"/>
    <w:rsid w:val="00F11097"/>
    <w:rsid w:val="00F11189"/>
    <w:rsid w:val="00F11349"/>
    <w:rsid w:val="00F11738"/>
    <w:rsid w:val="00F11892"/>
    <w:rsid w:val="00F11CCD"/>
    <w:rsid w:val="00F12070"/>
    <w:rsid w:val="00F124C4"/>
    <w:rsid w:val="00F12874"/>
    <w:rsid w:val="00F128E3"/>
    <w:rsid w:val="00F1290D"/>
    <w:rsid w:val="00F12FE6"/>
    <w:rsid w:val="00F1306F"/>
    <w:rsid w:val="00F13416"/>
    <w:rsid w:val="00F13547"/>
    <w:rsid w:val="00F13590"/>
    <w:rsid w:val="00F13B6C"/>
    <w:rsid w:val="00F13EF6"/>
    <w:rsid w:val="00F13F1F"/>
    <w:rsid w:val="00F142D8"/>
    <w:rsid w:val="00F14412"/>
    <w:rsid w:val="00F14445"/>
    <w:rsid w:val="00F1473E"/>
    <w:rsid w:val="00F15553"/>
    <w:rsid w:val="00F15559"/>
    <w:rsid w:val="00F159B8"/>
    <w:rsid w:val="00F16146"/>
    <w:rsid w:val="00F1644D"/>
    <w:rsid w:val="00F16698"/>
    <w:rsid w:val="00F168D3"/>
    <w:rsid w:val="00F169D7"/>
    <w:rsid w:val="00F16D6D"/>
    <w:rsid w:val="00F1756F"/>
    <w:rsid w:val="00F204AA"/>
    <w:rsid w:val="00F20DF0"/>
    <w:rsid w:val="00F210A1"/>
    <w:rsid w:val="00F21378"/>
    <w:rsid w:val="00F21940"/>
    <w:rsid w:val="00F21A36"/>
    <w:rsid w:val="00F21E4C"/>
    <w:rsid w:val="00F21F1B"/>
    <w:rsid w:val="00F2284B"/>
    <w:rsid w:val="00F22851"/>
    <w:rsid w:val="00F229EB"/>
    <w:rsid w:val="00F22C6E"/>
    <w:rsid w:val="00F22FBF"/>
    <w:rsid w:val="00F233FC"/>
    <w:rsid w:val="00F23E78"/>
    <w:rsid w:val="00F23EA0"/>
    <w:rsid w:val="00F24333"/>
    <w:rsid w:val="00F247C5"/>
    <w:rsid w:val="00F248B9"/>
    <w:rsid w:val="00F24944"/>
    <w:rsid w:val="00F24C06"/>
    <w:rsid w:val="00F24DDE"/>
    <w:rsid w:val="00F25298"/>
    <w:rsid w:val="00F25616"/>
    <w:rsid w:val="00F25629"/>
    <w:rsid w:val="00F25B71"/>
    <w:rsid w:val="00F25C3B"/>
    <w:rsid w:val="00F26603"/>
    <w:rsid w:val="00F267DB"/>
    <w:rsid w:val="00F269A3"/>
    <w:rsid w:val="00F271BB"/>
    <w:rsid w:val="00F272C0"/>
    <w:rsid w:val="00F27780"/>
    <w:rsid w:val="00F277A6"/>
    <w:rsid w:val="00F27A37"/>
    <w:rsid w:val="00F27A3F"/>
    <w:rsid w:val="00F27AB5"/>
    <w:rsid w:val="00F301CC"/>
    <w:rsid w:val="00F303A1"/>
    <w:rsid w:val="00F304DF"/>
    <w:rsid w:val="00F305B9"/>
    <w:rsid w:val="00F30F65"/>
    <w:rsid w:val="00F31163"/>
    <w:rsid w:val="00F31855"/>
    <w:rsid w:val="00F31A5B"/>
    <w:rsid w:val="00F31C91"/>
    <w:rsid w:val="00F31D19"/>
    <w:rsid w:val="00F3204F"/>
    <w:rsid w:val="00F327AA"/>
    <w:rsid w:val="00F3304D"/>
    <w:rsid w:val="00F331B8"/>
    <w:rsid w:val="00F331DA"/>
    <w:rsid w:val="00F33227"/>
    <w:rsid w:val="00F33D77"/>
    <w:rsid w:val="00F33DEA"/>
    <w:rsid w:val="00F33E93"/>
    <w:rsid w:val="00F3465B"/>
    <w:rsid w:val="00F34731"/>
    <w:rsid w:val="00F34A54"/>
    <w:rsid w:val="00F34EAC"/>
    <w:rsid w:val="00F3523F"/>
    <w:rsid w:val="00F35840"/>
    <w:rsid w:val="00F3585E"/>
    <w:rsid w:val="00F35D9B"/>
    <w:rsid w:val="00F35FDF"/>
    <w:rsid w:val="00F368D7"/>
    <w:rsid w:val="00F36C78"/>
    <w:rsid w:val="00F37479"/>
    <w:rsid w:val="00F375AE"/>
    <w:rsid w:val="00F40403"/>
    <w:rsid w:val="00F40A23"/>
    <w:rsid w:val="00F40AB4"/>
    <w:rsid w:val="00F41112"/>
    <w:rsid w:val="00F411B4"/>
    <w:rsid w:val="00F41594"/>
    <w:rsid w:val="00F4185B"/>
    <w:rsid w:val="00F418D3"/>
    <w:rsid w:val="00F42107"/>
    <w:rsid w:val="00F42A49"/>
    <w:rsid w:val="00F42A7A"/>
    <w:rsid w:val="00F42EFD"/>
    <w:rsid w:val="00F43039"/>
    <w:rsid w:val="00F43524"/>
    <w:rsid w:val="00F440C9"/>
    <w:rsid w:val="00F440EE"/>
    <w:rsid w:val="00F44818"/>
    <w:rsid w:val="00F451F3"/>
    <w:rsid w:val="00F4541A"/>
    <w:rsid w:val="00F45C9E"/>
    <w:rsid w:val="00F45CA1"/>
    <w:rsid w:val="00F46526"/>
    <w:rsid w:val="00F46F5A"/>
    <w:rsid w:val="00F47012"/>
    <w:rsid w:val="00F47307"/>
    <w:rsid w:val="00F4763B"/>
    <w:rsid w:val="00F47A4A"/>
    <w:rsid w:val="00F47BB9"/>
    <w:rsid w:val="00F47E3E"/>
    <w:rsid w:val="00F47E7E"/>
    <w:rsid w:val="00F501F3"/>
    <w:rsid w:val="00F5023D"/>
    <w:rsid w:val="00F50C6C"/>
    <w:rsid w:val="00F50F92"/>
    <w:rsid w:val="00F51056"/>
    <w:rsid w:val="00F5159F"/>
    <w:rsid w:val="00F51676"/>
    <w:rsid w:val="00F51926"/>
    <w:rsid w:val="00F52A74"/>
    <w:rsid w:val="00F52E42"/>
    <w:rsid w:val="00F52F67"/>
    <w:rsid w:val="00F531E0"/>
    <w:rsid w:val="00F534CD"/>
    <w:rsid w:val="00F534E4"/>
    <w:rsid w:val="00F53686"/>
    <w:rsid w:val="00F536DF"/>
    <w:rsid w:val="00F53818"/>
    <w:rsid w:val="00F538E5"/>
    <w:rsid w:val="00F53BA6"/>
    <w:rsid w:val="00F53D55"/>
    <w:rsid w:val="00F53EA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BE8"/>
    <w:rsid w:val="00F62154"/>
    <w:rsid w:val="00F62FAC"/>
    <w:rsid w:val="00F630AA"/>
    <w:rsid w:val="00F63179"/>
    <w:rsid w:val="00F63E68"/>
    <w:rsid w:val="00F63EC8"/>
    <w:rsid w:val="00F6440A"/>
    <w:rsid w:val="00F64625"/>
    <w:rsid w:val="00F64D45"/>
    <w:rsid w:val="00F64D52"/>
    <w:rsid w:val="00F64F51"/>
    <w:rsid w:val="00F652DA"/>
    <w:rsid w:val="00F65345"/>
    <w:rsid w:val="00F655CD"/>
    <w:rsid w:val="00F658E4"/>
    <w:rsid w:val="00F65936"/>
    <w:rsid w:val="00F65C86"/>
    <w:rsid w:val="00F66186"/>
    <w:rsid w:val="00F66384"/>
    <w:rsid w:val="00F663C4"/>
    <w:rsid w:val="00F6666A"/>
    <w:rsid w:val="00F667EF"/>
    <w:rsid w:val="00F67155"/>
    <w:rsid w:val="00F672D7"/>
    <w:rsid w:val="00F674E3"/>
    <w:rsid w:val="00F67C84"/>
    <w:rsid w:val="00F700B6"/>
    <w:rsid w:val="00F7012D"/>
    <w:rsid w:val="00F7061C"/>
    <w:rsid w:val="00F70890"/>
    <w:rsid w:val="00F70A07"/>
    <w:rsid w:val="00F7107B"/>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405"/>
    <w:rsid w:val="00F836D5"/>
    <w:rsid w:val="00F83BD0"/>
    <w:rsid w:val="00F83F67"/>
    <w:rsid w:val="00F84461"/>
    <w:rsid w:val="00F85101"/>
    <w:rsid w:val="00F851C4"/>
    <w:rsid w:val="00F85475"/>
    <w:rsid w:val="00F858E0"/>
    <w:rsid w:val="00F864E7"/>
    <w:rsid w:val="00F8670F"/>
    <w:rsid w:val="00F86963"/>
    <w:rsid w:val="00F87086"/>
    <w:rsid w:val="00F87C6B"/>
    <w:rsid w:val="00F90134"/>
    <w:rsid w:val="00F907C7"/>
    <w:rsid w:val="00F9198D"/>
    <w:rsid w:val="00F91B15"/>
    <w:rsid w:val="00F91B7E"/>
    <w:rsid w:val="00F92016"/>
    <w:rsid w:val="00F92434"/>
    <w:rsid w:val="00F925B4"/>
    <w:rsid w:val="00F925F6"/>
    <w:rsid w:val="00F93AA3"/>
    <w:rsid w:val="00F94191"/>
    <w:rsid w:val="00F9443B"/>
    <w:rsid w:val="00F94CA5"/>
    <w:rsid w:val="00F94DD8"/>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879"/>
    <w:rsid w:val="00FB0FF2"/>
    <w:rsid w:val="00FB18B5"/>
    <w:rsid w:val="00FB197F"/>
    <w:rsid w:val="00FB23DD"/>
    <w:rsid w:val="00FB2830"/>
    <w:rsid w:val="00FB3083"/>
    <w:rsid w:val="00FB312F"/>
    <w:rsid w:val="00FB35C3"/>
    <w:rsid w:val="00FB409D"/>
    <w:rsid w:val="00FB4272"/>
    <w:rsid w:val="00FB50D5"/>
    <w:rsid w:val="00FB546C"/>
    <w:rsid w:val="00FB580C"/>
    <w:rsid w:val="00FB584F"/>
    <w:rsid w:val="00FB5D61"/>
    <w:rsid w:val="00FB6025"/>
    <w:rsid w:val="00FB6343"/>
    <w:rsid w:val="00FB6A75"/>
    <w:rsid w:val="00FB6A8A"/>
    <w:rsid w:val="00FB6BF7"/>
    <w:rsid w:val="00FB746B"/>
    <w:rsid w:val="00FB74A0"/>
    <w:rsid w:val="00FB7D96"/>
    <w:rsid w:val="00FC0142"/>
    <w:rsid w:val="00FC03A1"/>
    <w:rsid w:val="00FC0623"/>
    <w:rsid w:val="00FC0D8D"/>
    <w:rsid w:val="00FC1D06"/>
    <w:rsid w:val="00FC1F16"/>
    <w:rsid w:val="00FC1FB3"/>
    <w:rsid w:val="00FC2855"/>
    <w:rsid w:val="00FC2906"/>
    <w:rsid w:val="00FC2977"/>
    <w:rsid w:val="00FC317B"/>
    <w:rsid w:val="00FC3AAF"/>
    <w:rsid w:val="00FC3AF0"/>
    <w:rsid w:val="00FC3C61"/>
    <w:rsid w:val="00FC3C67"/>
    <w:rsid w:val="00FC3CCA"/>
    <w:rsid w:val="00FC42C3"/>
    <w:rsid w:val="00FC474D"/>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66"/>
    <w:rsid w:val="00FD0F80"/>
    <w:rsid w:val="00FD1149"/>
    <w:rsid w:val="00FD1891"/>
    <w:rsid w:val="00FD19A1"/>
    <w:rsid w:val="00FD2043"/>
    <w:rsid w:val="00FD20F4"/>
    <w:rsid w:val="00FD245D"/>
    <w:rsid w:val="00FD296C"/>
    <w:rsid w:val="00FD315A"/>
    <w:rsid w:val="00FD31A5"/>
    <w:rsid w:val="00FD3406"/>
    <w:rsid w:val="00FD3499"/>
    <w:rsid w:val="00FD370A"/>
    <w:rsid w:val="00FD376D"/>
    <w:rsid w:val="00FD3BEE"/>
    <w:rsid w:val="00FD3D3D"/>
    <w:rsid w:val="00FD3E01"/>
    <w:rsid w:val="00FD49B4"/>
    <w:rsid w:val="00FD4B84"/>
    <w:rsid w:val="00FD5B10"/>
    <w:rsid w:val="00FD5D87"/>
    <w:rsid w:val="00FD5F8B"/>
    <w:rsid w:val="00FD61E3"/>
    <w:rsid w:val="00FD6751"/>
    <w:rsid w:val="00FD6D64"/>
    <w:rsid w:val="00FD701C"/>
    <w:rsid w:val="00FD76D9"/>
    <w:rsid w:val="00FD78CB"/>
    <w:rsid w:val="00FD7DCF"/>
    <w:rsid w:val="00FD7F1A"/>
    <w:rsid w:val="00FE00DF"/>
    <w:rsid w:val="00FE01E5"/>
    <w:rsid w:val="00FE01E9"/>
    <w:rsid w:val="00FE0888"/>
    <w:rsid w:val="00FE0AF7"/>
    <w:rsid w:val="00FE1448"/>
    <w:rsid w:val="00FE1B15"/>
    <w:rsid w:val="00FE22B4"/>
    <w:rsid w:val="00FE22B8"/>
    <w:rsid w:val="00FE2567"/>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 w:val="035B347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F4BE880"/>
  <w15:docId w15:val="{4B22EBD8-5B2A-49B6-994E-A676F9C5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19"/>
      </w:numPr>
      <w:spacing w:before="120" w:after="120"/>
    </w:pPr>
  </w:style>
  <w:style w:type="paragraph" w:styleId="ListNumber2">
    <w:name w:val="List Number 2"/>
    <w:basedOn w:val="Normal"/>
    <w:qFormat/>
    <w:rsid w:val="00781566"/>
    <w:pPr>
      <w:numPr>
        <w:ilvl w:val="1"/>
        <w:numId w:val="19"/>
      </w:numPr>
      <w:spacing w:before="120" w:after="120"/>
    </w:pPr>
  </w:style>
  <w:style w:type="paragraph" w:styleId="ListNumber3">
    <w:name w:val="List Number 3"/>
    <w:basedOn w:val="Normal"/>
    <w:qFormat/>
    <w:rsid w:val="00781566"/>
    <w:pPr>
      <w:numPr>
        <w:ilvl w:val="2"/>
        <w:numId w:val="19"/>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SEBody">
    <w:name w:val="DSE_Body"/>
    <w:rsid w:val="00CD6FCF"/>
    <w:pPr>
      <w:spacing w:after="113"/>
    </w:pPr>
    <w:rPr>
      <w:rFonts w:ascii="Arial" w:hAnsi="Arial"/>
      <w:color w:val="auto"/>
      <w:sz w:val="18"/>
      <w:szCs w:val="24"/>
      <w:lang w:eastAsia="en-US"/>
    </w:rPr>
  </w:style>
  <w:style w:type="paragraph" w:customStyle="1" w:styleId="DSEBullet2">
    <w:name w:val="DSE_Bullet2"/>
    <w:basedOn w:val="Normal"/>
    <w:rsid w:val="007F3ED7"/>
    <w:pPr>
      <w:numPr>
        <w:ilvl w:val="1"/>
        <w:numId w:val="16"/>
      </w:numPr>
      <w:tabs>
        <w:tab w:val="left" w:pos="340"/>
      </w:tabs>
      <w:spacing w:after="113" w:line="220" w:lineRule="atLeast"/>
      <w:ind w:left="340" w:hanging="170"/>
    </w:pPr>
    <w:rPr>
      <w:rFonts w:ascii="Arial" w:hAnsi="Arial"/>
      <w:color w:val="auto"/>
      <w:sz w:val="18"/>
      <w:szCs w:val="24"/>
    </w:rPr>
  </w:style>
  <w:style w:type="paragraph" w:customStyle="1" w:styleId="DSEListNum">
    <w:name w:val="DSE_ListNum"/>
    <w:rsid w:val="007F3ED7"/>
    <w:pPr>
      <w:numPr>
        <w:ilvl w:val="2"/>
        <w:numId w:val="16"/>
      </w:numPr>
      <w:spacing w:after="113" w:line="220" w:lineRule="atLeast"/>
    </w:pPr>
    <w:rPr>
      <w:rFonts w:ascii="Arial" w:hAnsi="Arial"/>
      <w:color w:val="auto"/>
      <w:sz w:val="18"/>
      <w:szCs w:val="18"/>
      <w:lang w:eastAsia="en-US"/>
    </w:rPr>
  </w:style>
  <w:style w:type="paragraph" w:customStyle="1" w:styleId="DSEListAlpha">
    <w:name w:val="DSE_ListAlpha"/>
    <w:rsid w:val="007F3ED7"/>
    <w:pPr>
      <w:numPr>
        <w:ilvl w:val="3"/>
        <w:numId w:val="16"/>
      </w:numPr>
      <w:tabs>
        <w:tab w:val="clear" w:pos="2520"/>
        <w:tab w:val="num" w:pos="284"/>
      </w:tabs>
      <w:spacing w:after="113" w:line="220" w:lineRule="atLeast"/>
      <w:ind w:left="284" w:hanging="284"/>
    </w:pPr>
    <w:rPr>
      <w:rFonts w:ascii="Arial" w:hAnsi="Arial"/>
      <w:color w:val="auto"/>
      <w:sz w:val="18"/>
      <w:szCs w:val="18"/>
      <w:lang w:eastAsia="en-US"/>
    </w:rPr>
  </w:style>
  <w:style w:type="paragraph" w:customStyle="1" w:styleId="DSEBullet">
    <w:name w:val="DSE_Bullet"/>
    <w:link w:val="DSEBulletChar"/>
    <w:rsid w:val="008F4F4F"/>
    <w:pPr>
      <w:numPr>
        <w:numId w:val="18"/>
      </w:numPr>
      <w:tabs>
        <w:tab w:val="left" w:pos="170"/>
      </w:tabs>
      <w:spacing w:after="113" w:line="220" w:lineRule="atLeast"/>
    </w:pPr>
    <w:rPr>
      <w:rFonts w:ascii="Arial" w:hAnsi="Arial"/>
      <w:color w:val="auto"/>
      <w:sz w:val="18"/>
      <w:szCs w:val="24"/>
      <w:lang w:eastAsia="en-US"/>
    </w:rPr>
  </w:style>
  <w:style w:type="character" w:customStyle="1" w:styleId="DSEBulletChar">
    <w:name w:val="DSE_Bullet Char"/>
    <w:link w:val="DSEBullet"/>
    <w:rsid w:val="008F4F4F"/>
    <w:rPr>
      <w:rFonts w:ascii="Arial" w:hAnsi="Arial"/>
      <w:color w:val="auto"/>
      <w:sz w:val="18"/>
      <w:szCs w:val="24"/>
      <w:lang w:eastAsia="en-US"/>
    </w:rPr>
  </w:style>
  <w:style w:type="character" w:customStyle="1" w:styleId="NoSpacingChar">
    <w:name w:val="No Spacing Char"/>
    <w:basedOn w:val="DefaultParagraphFont"/>
    <w:link w:val="NoSpacing"/>
    <w:uiPriority w:val="1"/>
    <w:rsid w:val="00617C56"/>
  </w:style>
  <w:style w:type="character" w:styleId="UnresolvedMention">
    <w:name w:val="Unresolved Mention"/>
    <w:basedOn w:val="DefaultParagraphFont"/>
    <w:uiPriority w:val="99"/>
    <w:semiHidden/>
    <w:unhideWhenUsed/>
    <w:rsid w:val="00FE0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389688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652857">
      <w:bodyDiv w:val="1"/>
      <w:marLeft w:val="0"/>
      <w:marRight w:val="0"/>
      <w:marTop w:val="0"/>
      <w:marBottom w:val="0"/>
      <w:divBdr>
        <w:top w:val="none" w:sz="0" w:space="0" w:color="auto"/>
        <w:left w:val="none" w:sz="0" w:space="0" w:color="auto"/>
        <w:bottom w:val="none" w:sz="0" w:space="0" w:color="auto"/>
        <w:right w:val="none" w:sz="0" w:space="0" w:color="auto"/>
      </w:divBdr>
      <w:divsChild>
        <w:div w:id="844515113">
          <w:marLeft w:val="0"/>
          <w:marRight w:val="0"/>
          <w:marTop w:val="0"/>
          <w:marBottom w:val="0"/>
          <w:divBdr>
            <w:top w:val="none" w:sz="0" w:space="0" w:color="auto"/>
            <w:left w:val="none" w:sz="0" w:space="0" w:color="auto"/>
            <w:bottom w:val="none" w:sz="0" w:space="0" w:color="auto"/>
            <w:right w:val="none" w:sz="0" w:space="0" w:color="auto"/>
          </w:divBdr>
        </w:div>
      </w:divsChild>
    </w:div>
    <w:div w:id="48667088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6732041">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08122283">
      <w:bodyDiv w:val="1"/>
      <w:marLeft w:val="0"/>
      <w:marRight w:val="0"/>
      <w:marTop w:val="0"/>
      <w:marBottom w:val="0"/>
      <w:divBdr>
        <w:top w:val="none" w:sz="0" w:space="0" w:color="auto"/>
        <w:left w:val="none" w:sz="0" w:space="0" w:color="auto"/>
        <w:bottom w:val="none" w:sz="0" w:space="0" w:color="auto"/>
        <w:right w:val="none" w:sz="0" w:space="0" w:color="auto"/>
      </w:divBdr>
      <w:divsChild>
        <w:div w:id="2051152179">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895439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relayservice.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1d\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9EBB7-1C4A-40B3-8D14-7BE6AD0A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1198</TotalTime>
  <Pages>4</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Mel Hardie</dc:creator>
  <cp:lastModifiedBy>Lucia M Suarez Carvajal (DELWP)</cp:lastModifiedBy>
  <cp:revision>555</cp:revision>
  <cp:lastPrinted>2019-04-09T06:13:00Z</cp:lastPrinted>
  <dcterms:created xsi:type="dcterms:W3CDTF">2019-02-05T05:11:00Z</dcterms:created>
  <dcterms:modified xsi:type="dcterms:W3CDTF">2019-04-09T06:26:00Z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