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22F2E" w14:textId="77777777" w:rsidR="005A2A5D" w:rsidRDefault="0036585B" w:rsidP="001D2D3B">
      <w:pPr>
        <w:pStyle w:val="BodyText"/>
        <w:ind w:left="567" w:hanging="567"/>
      </w:pPr>
      <w:bookmarkStart w:id="0" w:name="_GoBack"/>
      <w:bookmarkEnd w:id="0"/>
      <w:r w:rsidRPr="00D55628">
        <w:rPr>
          <w:noProof/>
          <w:lang w:eastAsia="en-AU"/>
        </w:rPr>
        <mc:AlternateContent>
          <mc:Choice Requires="wps">
            <w:drawing>
              <wp:anchor distT="0" distB="0" distL="114300" distR="114300" simplePos="0" relativeHeight="251658247" behindDoc="0" locked="1" layoutInCell="1" allowOverlap="1" wp14:anchorId="303BE8AC" wp14:editId="756A8278">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D2F43" id="TriangleTopACIMono" o:spid="_x0000_s1026" style="position:absolute;margin-left:28.35pt;margin-top:28.35pt;width:146.85pt;height:155.6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xMzoyNA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7DE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bwAAAAYAAAAAAAAA&#10;AAAAAUcAAAE2AAAAHQBEAEUATABXAFAAIABNAGkAcgByAGkAbgBnAF8AVABvAG0ARABhAHkAMgAw&#10;ADEAOAAoAEIAJgBXACk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IIAAAAAQAAAJgAAACgAAAByAABHQAAADHs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&#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zI4OThGRTFGMzYzNjA2MUJBOTI5QURDQUZF&#10;NEIzQk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YTlkNWVjODgtMjhjMi00YmZiLWFhZDktM2NkNTc3OWQwMWE4IiBzdEV2dDp3&#10;aGVuPSIyMDE5LTAxLTI0VDE3OjMzOjQxKzExOjAwIiBzdEV2dDpzb2Z0d2FyZUFnZW50PSJBZG9i&#10;ZSBQaG90b3Nob3AgQ0MgMjAxOS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RwE2AwERAAIR&#10;AQMRAf/dAAQAJ//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" path="m1745,3697l,,3496,,1745,3697xe" stroked="f">
                <v:fill r:id="rId14"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6" behindDoc="0" locked="1" layoutInCell="1" allowOverlap="1" wp14:anchorId="61C8B123" wp14:editId="121C3533">
                <wp:simplePos x="0" y="0"/>
                <wp:positionH relativeFrom="page">
                  <wp:posOffset>360045</wp:posOffset>
                </wp:positionH>
                <wp:positionV relativeFrom="page">
                  <wp:posOffset>360045</wp:posOffset>
                </wp:positionV>
                <wp:extent cx="1864800" cy="1976400"/>
                <wp:effectExtent l="0" t="0" r="2540" b="508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57986" id="TriangleTopACI" o:spid="_x0000_s1026" style="position:absolute;margin-left:28.35pt;margin-top:28.35pt;width:146.85pt;height:155.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&#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RwAAAABSZ2h0bG9uZwAAAT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CAgICAgICAwICAgMEAwICAwQFBAQEBAQFBgUFBQUFBQYGBwcIBwcGCQkKCgkJDAwMDAwMDAwM&#10;DAwMDAwMAQMDAwUEBQkGBgkNCgkKDQ8ODg4ODw8MDAwMDA8PDAwMDAwMDwwMDAwMDAwMDAwMDAwM&#10;DAwMDAwMDAwMDAwMDAz/wAARCAFHATYDAREAAhEBAxEB/90ABAAn/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" path="m1745,3697l,,3496,,1745,3697xe" stroked="f">
                <v:fill r:id="rId16"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658245" behindDoc="0" locked="1" layoutInCell="1" allowOverlap="1" wp14:anchorId="24395F95" wp14:editId="5F31A5E4">
                <wp:simplePos x="0" y="0"/>
                <wp:positionH relativeFrom="page">
                  <wp:posOffset>360045</wp:posOffset>
                </wp:positionH>
                <wp:positionV relativeFrom="page">
                  <wp:posOffset>360045</wp:posOffset>
                </wp:positionV>
                <wp:extent cx="1864800" cy="3963600"/>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13722" id="TriangleTopACIPlain" o:spid="_x0000_s1026" style="position:absolute;margin-left:28.35pt;margin-top:28.35pt;width:146.85pt;height:312.1pt;flip:y;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" path="m2,c-8,3333,19,6671,9,10004l10009,4,2,xe" fillcolor="#00b2a9"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3" behindDoc="0" locked="1" layoutInCell="1" allowOverlap="1" wp14:anchorId="5A2F8A49" wp14:editId="0EB5F6CB">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00B2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71625" id="TriangleTop" o:spid="_x0000_s1026" style="position:absolute;margin-left:28.3pt;margin-top:28.3pt;width:146.85pt;height:155.6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" path="m,l1469,3114,2939,,,xe" fillcolor="#00b2a9"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2" behindDoc="0" locked="1" layoutInCell="1" allowOverlap="1" wp14:anchorId="5AE48097" wp14:editId="75C990DA">
                <wp:simplePos x="0" y="0"/>
                <wp:positionH relativeFrom="page">
                  <wp:posOffset>359410</wp:posOffset>
                </wp:positionH>
                <wp:positionV relativeFrom="page">
                  <wp:posOffset>4323080</wp:posOffset>
                </wp:positionV>
                <wp:extent cx="4107600" cy="475200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E03AF" id="OverlayLeft" o:spid="_x0000_s1026" style="position:absolute;margin-left:28.3pt;margin-top:340.4pt;width:323.45pt;height:374.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" path="m2939,l,,,7482r6467,l2939,xe" fillcolor="#201547" stroked="f">
                <v:fill opacity="19789f"/>
                <v:path arrowok="t" o:connecttype="custom" o:connectlocs="1866744,0;0,0;0,4752000;4107600,4752000;186674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3" behindDoc="0" locked="1" layoutInCell="1" allowOverlap="1" wp14:anchorId="4CC43CAE" wp14:editId="50C6E37F">
                <wp:simplePos x="0" y="0"/>
                <wp:positionH relativeFrom="page">
                  <wp:posOffset>4463415</wp:posOffset>
                </wp:positionH>
                <wp:positionV relativeFrom="page">
                  <wp:posOffset>4323080</wp:posOffset>
                </wp:positionV>
                <wp:extent cx="2732400" cy="475200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BA43F" id="OverlayRight" o:spid="_x0000_s1026" style="position:absolute;margin-left:351.45pt;margin-top:340.4pt;width:215.15pt;height:374.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" path="m3529,r,l,7482r2994,l2994,7477r1270,5l4304,7482r,l4304,7482,4304,,3529,xe" fillcolor="#cddc29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2" behindDoc="0" locked="1" layoutInCell="1" allowOverlap="1" wp14:anchorId="27CBCFE6" wp14:editId="791252FA">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3709C" w14:textId="77777777" w:rsidR="00B05612" w:rsidRPr="009F69FA" w:rsidRDefault="00B05612"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BCFE6" id="_x0000_t202" coordsize="21600,21600" o:spt="202" path="m,l,21600r21600,l21600,xe">
                <v:stroke joinstyle="miter"/>
                <v:path gradientshapeok="t" o:connecttype="rect"/>
              </v:shapetype>
              <v:shape id="WebAddress" o:spid="_x0000_s1026" type="#_x0000_t202" style="position:absolute;left:0;text-align:left;margin-left:0;margin-top:0;width:303pt;height:56.7pt;z-index:25165824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3DA3709C" w14:textId="77777777" w:rsidR="00B05612" w:rsidRPr="009F69FA" w:rsidRDefault="00B05612"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27537D93" wp14:editId="4F064AD6">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5A5F1" w14:textId="77777777" w:rsidR="00B05612" w:rsidRPr="00271B90" w:rsidRDefault="00B05612"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7D93" id="CoverStatus" o:spid="_x0000_s1027" type="#_x0000_t202" alt="Title: Watermark Document Status" style="position:absolute;left:0;text-align:left;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7575A5F1" w14:textId="77777777" w:rsidR="00B05612" w:rsidRPr="00271B90" w:rsidRDefault="00B05612"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1" behindDoc="0" locked="1" layoutInCell="1" allowOverlap="1" wp14:anchorId="68B95851" wp14:editId="3F71E40F">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BBE00" w14:textId="77777777" w:rsidR="00B05612" w:rsidRPr="00455A7E" w:rsidRDefault="00B05612"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5851" id="CoverProjectBar" o:spid="_x0000_s1028" type="#_x0000_t202" alt="Title: Decorative Cover Shape" style="position:absolute;left:0;text-align:left;margin-left:28.3pt;margin-top:714.3pt;width:538.6pt;height:34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" fillcolor="#cddc29 [3202]" stroked="f" strokeweight=".5pt">
                <v:textbox inset="10mm,0,10mm,0">
                  <w:txbxContent>
                    <w:p w14:paraId="749BBE00" w14:textId="77777777" w:rsidR="00B05612" w:rsidRPr="00455A7E" w:rsidRDefault="00B05612" w:rsidP="00455A7E">
                      <w:pPr>
                        <w:pStyle w:val="TitleBarText"/>
                      </w:pP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42AD5DA" wp14:editId="0F46F802">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37993" id="CoverRectangle" o:spid="_x0000_s1026" style="position:absolute;margin-left:28.35pt;margin-top:28.35pt;width:538.6pt;height:31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" fillcolor="#201547" stroked="f" strokeweight="2pt">
                <w10:wrap anchorx="page" anchory="page"/>
                <w10:anchorlock/>
              </v:rect>
            </w:pict>
          </mc:Fallback>
        </mc:AlternateContent>
      </w:r>
    </w:p>
    <w:p w14:paraId="3428E2EF"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53DA4B6B"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Locked"/>
              <w:placeholder>
                <w:docPart w:val="9DAB6B81DD6645E6BC04EC5A8E268A86"/>
              </w:placeholder>
            </w:sdtPr>
            <w:sdtContent>
              <w:p w14:paraId="1F96C1E5" w14:textId="0720450B" w:rsidR="00C20FFB" w:rsidRDefault="00907FC4" w:rsidP="00C20FFB">
                <w:pPr>
                  <w:pStyle w:val="Title"/>
                </w:pPr>
                <w:r>
                  <w:t>B</w:t>
                </w:r>
                <w:r w:rsidR="00C20FFB">
                  <w:t xml:space="preserve">iodiversity Knowledge </w:t>
                </w:r>
                <w:r w:rsidR="00451660">
                  <w:t>Framework</w:t>
                </w:r>
              </w:p>
              <w:p w14:paraId="75992436" w14:textId="77777777" w:rsidR="00C20FFB" w:rsidRDefault="00C20FFB" w:rsidP="00C20FFB">
                <w:pPr>
                  <w:pStyle w:val="Subtitle"/>
                </w:pPr>
                <w:bookmarkStart w:id="1" w:name="myBookmark"/>
                <w:r>
                  <w:t>Version 1</w:t>
                </w:r>
                <w:bookmarkEnd w:id="1"/>
              </w:p>
              <w:p w14:paraId="0F0F2A66" w14:textId="77777777" w:rsidR="00512DFB" w:rsidRPr="00CB1FB7" w:rsidRDefault="00855F2B" w:rsidP="008734DB">
                <w:pPr>
                  <w:pStyle w:val="Subtitle"/>
                </w:pPr>
              </w:p>
            </w:sdtContent>
          </w:sdt>
        </w:tc>
      </w:tr>
      <w:tr w:rsidR="008B04E4" w14:paraId="332132DA" w14:textId="77777777" w:rsidTr="008734DB">
        <w:trPr>
          <w:trHeight w:hRule="exact" w:val="1757"/>
        </w:trPr>
        <w:tc>
          <w:tcPr>
            <w:tcW w:w="7369" w:type="dxa"/>
            <w:vAlign w:val="center"/>
          </w:tcPr>
          <w:p w14:paraId="788C22D5" w14:textId="77777777" w:rsidR="008B04E4" w:rsidRDefault="008B04E4" w:rsidP="008734DB">
            <w:pPr>
              <w:pStyle w:val="Subtitle"/>
            </w:pPr>
          </w:p>
        </w:tc>
      </w:tr>
      <w:tr w:rsidR="008B04E4" w14:paraId="2DBDA712" w14:textId="77777777" w:rsidTr="008734DB">
        <w:trPr>
          <w:trHeight w:hRule="exact" w:val="680"/>
        </w:trPr>
        <w:sdt>
          <w:sdtPr>
            <w:alias w:val="ReportDate"/>
            <w:tag w:val="ReportDate"/>
            <w:id w:val="-201246249"/>
            <w:lock w:val="sdtLocked"/>
            <w:placeholder>
              <w:docPart w:val="1D37B00927CA4199BF36C15AE32D8007"/>
            </w:placeholder>
          </w:sdtPr>
          <w:sdtContent>
            <w:tc>
              <w:tcPr>
                <w:tcW w:w="7369" w:type="dxa"/>
                <w:vAlign w:val="bottom"/>
              </w:tcPr>
              <w:p w14:paraId="1BA89736" w14:textId="0FEEB381" w:rsidR="008B04E4" w:rsidRDefault="00A6708D" w:rsidP="00C20FFB">
                <w:pPr>
                  <w:pStyle w:val="Subtitle"/>
                </w:pPr>
                <w:r>
                  <w:t>March 2020</w:t>
                </w:r>
              </w:p>
            </w:tc>
          </w:sdtContent>
        </w:sdt>
      </w:tr>
    </w:tbl>
    <w:p w14:paraId="5FBF16B5" w14:textId="77777777" w:rsidR="00D73B6C" w:rsidRDefault="00D73B6C"/>
    <w:p w14:paraId="40D70E4C" w14:textId="77777777" w:rsidR="00D73B6C" w:rsidRPr="00D55628" w:rsidRDefault="008F2C0E">
      <w:r w:rsidRPr="00D55628">
        <w:rPr>
          <w:noProof/>
        </w:rPr>
        <mc:AlternateContent>
          <mc:Choice Requires="wps">
            <w:drawing>
              <wp:anchor distT="0" distB="0" distL="114300" distR="114300" simplePos="0" relativeHeight="251658250" behindDoc="0" locked="0" layoutInCell="1" allowOverlap="1" wp14:anchorId="6D3A6D4D" wp14:editId="30A50F10">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5612" w:rsidRPr="00AB780B" w14:paraId="226787DB" w14:textId="77777777" w:rsidTr="00AA4BE4">
                              <w:trPr>
                                <w:trHeight w:hRule="exact" w:val="964"/>
                                <w:tblCellSpacing w:w="71" w:type="dxa"/>
                              </w:trPr>
                              <w:tc>
                                <w:tcPr>
                                  <w:tcW w:w="1204" w:type="dxa"/>
                                  <w:vAlign w:val="bottom"/>
                                </w:tcPr>
                                <w:p w14:paraId="25568D81" w14:textId="77777777" w:rsidR="00B05612" w:rsidRPr="00D55628" w:rsidRDefault="00B05612" w:rsidP="00D55628">
                                  <w:r w:rsidRPr="00D55628">
                                    <w:rPr>
                                      <w:noProof/>
                                    </w:rPr>
                                    <w:drawing>
                                      <wp:inline distT="0" distB="0" distL="0" distR="0" wp14:anchorId="749BBF1E" wp14:editId="15FFC92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47F4ADC" w14:textId="77777777" w:rsidR="00B05612" w:rsidRPr="00D55628" w:rsidRDefault="00B05612" w:rsidP="00D55628">
                                  <w:r w:rsidRPr="00D55628">
                                    <w:rPr>
                                      <w:noProof/>
                                    </w:rPr>
                                    <w:drawing>
                                      <wp:inline distT="0" distB="0" distL="0" distR="0" wp14:anchorId="10D49C56" wp14:editId="477E4770">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8D39D4B" w14:textId="77777777" w:rsidR="00B05612" w:rsidRDefault="00B05612"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6D4D" id="CoverCoBranded" o:spid="_x0000_s1029" type="#_x0000_t202" alt="Title: CoBranding Logos" style="position:absolute;margin-left:0;margin-top:0;width:371.35pt;height:89pt;z-index:25165825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5612" w:rsidRPr="00AB780B" w14:paraId="226787DB" w14:textId="77777777" w:rsidTr="00AA4BE4">
                        <w:trPr>
                          <w:trHeight w:hRule="exact" w:val="964"/>
                          <w:tblCellSpacing w:w="71" w:type="dxa"/>
                        </w:trPr>
                        <w:tc>
                          <w:tcPr>
                            <w:tcW w:w="1204" w:type="dxa"/>
                            <w:vAlign w:val="bottom"/>
                          </w:tcPr>
                          <w:p w14:paraId="25568D81" w14:textId="77777777" w:rsidR="00B05612" w:rsidRPr="00D55628" w:rsidRDefault="00B05612" w:rsidP="00D55628">
                            <w:r w:rsidRPr="00D55628">
                              <w:rPr>
                                <w:noProof/>
                              </w:rPr>
                              <w:drawing>
                                <wp:inline distT="0" distB="0" distL="0" distR="0" wp14:anchorId="749BBF1E" wp14:editId="15FFC92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47F4ADC" w14:textId="77777777" w:rsidR="00B05612" w:rsidRPr="00D55628" w:rsidRDefault="00B05612" w:rsidP="00D55628">
                            <w:r w:rsidRPr="00D55628">
                              <w:rPr>
                                <w:noProof/>
                              </w:rPr>
                              <w:drawing>
                                <wp:inline distT="0" distB="0" distL="0" distR="0" wp14:anchorId="10D49C56" wp14:editId="477E4770">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8D39D4B" w14:textId="77777777" w:rsidR="00B05612" w:rsidRDefault="00B05612" w:rsidP="008F2C0E"/>
                  </w:txbxContent>
                </v:textbox>
                <w10:wrap anchorx="page" anchory="page"/>
              </v:shape>
            </w:pict>
          </mc:Fallback>
        </mc:AlternateContent>
      </w:r>
    </w:p>
    <w:p w14:paraId="154C4CB5" w14:textId="77777777" w:rsidR="00D73B6C" w:rsidRPr="00D55628" w:rsidRDefault="00D73B6C">
      <w:pPr>
        <w:sectPr w:rsidR="00D73B6C" w:rsidRPr="00D55628" w:rsidSect="00E542C2">
          <w:footerReference w:type="even" r:id="rId19"/>
          <w:footerReference w:type="default" r:id="rId20"/>
          <w:footerReference w:type="first" r:id="rId21"/>
          <w:pgSz w:w="11907" w:h="16840" w:code="9"/>
          <w:pgMar w:top="1134" w:right="1134" w:bottom="1134" w:left="1134" w:header="284" w:footer="284" w:gutter="0"/>
          <w:cols w:space="708"/>
          <w:titlePg/>
          <w:docGrid w:linePitch="360"/>
        </w:sectPr>
      </w:pPr>
    </w:p>
    <w:p w14:paraId="2B278017"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58244" behindDoc="0" locked="1" layoutInCell="1" allowOverlap="1" wp14:anchorId="4BE9F419" wp14:editId="473FA457">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05612" w:rsidRPr="00AB780B" w14:paraId="7E2A1BD4" w14:textId="77777777" w:rsidTr="00DC7231">
                              <w:trPr>
                                <w:trHeight w:hRule="exact" w:val="1247"/>
                                <w:tblCellSpacing w:w="71" w:type="dxa"/>
                              </w:trPr>
                              <w:tc>
                                <w:tcPr>
                                  <w:tcW w:w="1601" w:type="dxa"/>
                                  <w:vAlign w:val="center"/>
                                </w:tcPr>
                                <w:p w14:paraId="47AD7FAA" w14:textId="77777777" w:rsidR="00B05612" w:rsidRPr="00D55628" w:rsidRDefault="00B05612" w:rsidP="00D55628">
                                  <w:r w:rsidRPr="00D55628">
                                    <w:rPr>
                                      <w:noProof/>
                                    </w:rPr>
                                    <w:drawing>
                                      <wp:inline distT="0" distB="0" distL="0" distR="0" wp14:anchorId="5287765E" wp14:editId="31D4D675">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6076789" w14:textId="77777777" w:rsidR="00B05612" w:rsidRPr="00D55628" w:rsidRDefault="00B05612" w:rsidP="00D55628">
                                  <w:r w:rsidRPr="00D55628">
                                    <w:rPr>
                                      <w:noProof/>
                                    </w:rPr>
                                    <w:drawing>
                                      <wp:inline distT="0" distB="0" distL="0" distR="0" wp14:anchorId="4D3405F8" wp14:editId="5FD5CF29">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51BD740" w14:textId="77777777" w:rsidR="00B05612" w:rsidRPr="00D55628" w:rsidRDefault="00B05612" w:rsidP="00D55628">
                                  <w:r w:rsidRPr="00D55628">
                                    <w:rPr>
                                      <w:noProof/>
                                    </w:rPr>
                                    <w:drawing>
                                      <wp:inline distT="0" distB="0" distL="0" distR="0" wp14:anchorId="28795075" wp14:editId="511055F2">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81D7BFA" w14:textId="77777777" w:rsidR="00B05612" w:rsidRPr="00D55628" w:rsidRDefault="00B05612" w:rsidP="00D55628">
                                  <w:r w:rsidRPr="00D55628">
                                    <w:rPr>
                                      <w:noProof/>
                                    </w:rPr>
                                    <w:drawing>
                                      <wp:inline distT="0" distB="0" distL="0" distR="0" wp14:anchorId="7ABDFCA7" wp14:editId="65928767">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B05612" w:rsidRPr="00AB780B" w14:paraId="0CA6A5B1" w14:textId="77777777" w:rsidTr="00DC7231">
                              <w:trPr>
                                <w:trHeight w:hRule="exact" w:val="1247"/>
                                <w:tblCellSpacing w:w="71" w:type="dxa"/>
                              </w:trPr>
                              <w:tc>
                                <w:tcPr>
                                  <w:tcW w:w="1601" w:type="dxa"/>
                                  <w:vAlign w:val="center"/>
                                </w:tcPr>
                                <w:p w14:paraId="307A9771" w14:textId="77777777" w:rsidR="00B05612" w:rsidRPr="00D55628" w:rsidRDefault="00B05612" w:rsidP="00D55628">
                                  <w:pPr>
                                    <w:rPr>
                                      <w:noProof/>
                                    </w:rPr>
                                  </w:pPr>
                                  <w:r>
                                    <w:rPr>
                                      <w:noProof/>
                                    </w:rPr>
                                    <w:drawing>
                                      <wp:inline distT="0" distB="0" distL="0" distR="0" wp14:anchorId="41617A9F" wp14:editId="53A9F76F">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A10949A" w14:textId="77777777" w:rsidR="00B05612" w:rsidRPr="00D55628" w:rsidRDefault="00B05612" w:rsidP="00D55628">
                                  <w:pPr>
                                    <w:rPr>
                                      <w:noProof/>
                                    </w:rPr>
                                  </w:pPr>
                                  <w:r>
                                    <w:rPr>
                                      <w:noProof/>
                                    </w:rPr>
                                    <w:drawing>
                                      <wp:inline distT="0" distB="0" distL="0" distR="0" wp14:anchorId="3A8636B7" wp14:editId="49EDD8B5">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21CDE3" w14:textId="77777777" w:rsidR="00B05612" w:rsidRPr="00D55628" w:rsidRDefault="00B05612" w:rsidP="00D55628">
                                  <w:pPr>
                                    <w:rPr>
                                      <w:noProof/>
                                    </w:rPr>
                                  </w:pPr>
                                  <w:r>
                                    <w:rPr>
                                      <w:noProof/>
                                    </w:rPr>
                                    <w:drawing>
                                      <wp:inline distT="0" distB="0" distL="0" distR="0" wp14:anchorId="449F6382" wp14:editId="31B93E34">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0E42D32" w14:textId="77777777" w:rsidR="00B05612" w:rsidRPr="00D55628" w:rsidRDefault="00B05612" w:rsidP="00D55628">
                                  <w:pPr>
                                    <w:rPr>
                                      <w:noProof/>
                                    </w:rPr>
                                  </w:pPr>
                                  <w:r>
                                    <w:rPr>
                                      <w:noProof/>
                                    </w:rPr>
                                    <w:drawing>
                                      <wp:inline distT="0" distB="0" distL="0" distR="0" wp14:anchorId="2A9431C6" wp14:editId="12464D74">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02F3890" w14:textId="77777777" w:rsidR="00B05612" w:rsidRPr="00D55628" w:rsidRDefault="00B05612"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E9F419" id="InsideCoverCoBrand" o:spid="_x0000_s1030" type="#_x0000_t202" alt="Title: Co-Branding Logos" style="position:absolute;margin-left:0;margin-top:0;width:595.55pt;height:193.3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HRERtK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05612" w:rsidRPr="00AB780B" w14:paraId="7E2A1BD4" w14:textId="77777777" w:rsidTr="00DC7231">
                        <w:trPr>
                          <w:trHeight w:hRule="exact" w:val="1247"/>
                          <w:tblCellSpacing w:w="71" w:type="dxa"/>
                        </w:trPr>
                        <w:tc>
                          <w:tcPr>
                            <w:tcW w:w="1601" w:type="dxa"/>
                            <w:vAlign w:val="center"/>
                          </w:tcPr>
                          <w:p w14:paraId="47AD7FAA" w14:textId="77777777" w:rsidR="00B05612" w:rsidRPr="00D55628" w:rsidRDefault="00B05612" w:rsidP="00D55628">
                            <w:r w:rsidRPr="00D55628">
                              <w:rPr>
                                <w:noProof/>
                              </w:rPr>
                              <w:drawing>
                                <wp:inline distT="0" distB="0" distL="0" distR="0" wp14:anchorId="5287765E" wp14:editId="31D4D675">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6076789" w14:textId="77777777" w:rsidR="00B05612" w:rsidRPr="00D55628" w:rsidRDefault="00B05612" w:rsidP="00D55628">
                            <w:r w:rsidRPr="00D55628">
                              <w:rPr>
                                <w:noProof/>
                              </w:rPr>
                              <w:drawing>
                                <wp:inline distT="0" distB="0" distL="0" distR="0" wp14:anchorId="4D3405F8" wp14:editId="5FD5CF29">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51BD740" w14:textId="77777777" w:rsidR="00B05612" w:rsidRPr="00D55628" w:rsidRDefault="00B05612" w:rsidP="00D55628">
                            <w:r w:rsidRPr="00D55628">
                              <w:rPr>
                                <w:noProof/>
                              </w:rPr>
                              <w:drawing>
                                <wp:inline distT="0" distB="0" distL="0" distR="0" wp14:anchorId="28795075" wp14:editId="511055F2">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81D7BFA" w14:textId="77777777" w:rsidR="00B05612" w:rsidRPr="00D55628" w:rsidRDefault="00B05612" w:rsidP="00D55628">
                            <w:r w:rsidRPr="00D55628">
                              <w:rPr>
                                <w:noProof/>
                              </w:rPr>
                              <w:drawing>
                                <wp:inline distT="0" distB="0" distL="0" distR="0" wp14:anchorId="7ABDFCA7" wp14:editId="65928767">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B05612" w:rsidRPr="00AB780B" w14:paraId="0CA6A5B1" w14:textId="77777777" w:rsidTr="00DC7231">
                        <w:trPr>
                          <w:trHeight w:hRule="exact" w:val="1247"/>
                          <w:tblCellSpacing w:w="71" w:type="dxa"/>
                        </w:trPr>
                        <w:tc>
                          <w:tcPr>
                            <w:tcW w:w="1601" w:type="dxa"/>
                            <w:vAlign w:val="center"/>
                          </w:tcPr>
                          <w:p w14:paraId="307A9771" w14:textId="77777777" w:rsidR="00B05612" w:rsidRPr="00D55628" w:rsidRDefault="00B05612" w:rsidP="00D55628">
                            <w:pPr>
                              <w:rPr>
                                <w:noProof/>
                              </w:rPr>
                            </w:pPr>
                            <w:r>
                              <w:rPr>
                                <w:noProof/>
                              </w:rPr>
                              <w:drawing>
                                <wp:inline distT="0" distB="0" distL="0" distR="0" wp14:anchorId="41617A9F" wp14:editId="53A9F76F">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A10949A" w14:textId="77777777" w:rsidR="00B05612" w:rsidRPr="00D55628" w:rsidRDefault="00B05612" w:rsidP="00D55628">
                            <w:pPr>
                              <w:rPr>
                                <w:noProof/>
                              </w:rPr>
                            </w:pPr>
                            <w:r>
                              <w:rPr>
                                <w:noProof/>
                              </w:rPr>
                              <w:drawing>
                                <wp:inline distT="0" distB="0" distL="0" distR="0" wp14:anchorId="3A8636B7" wp14:editId="49EDD8B5">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21CDE3" w14:textId="77777777" w:rsidR="00B05612" w:rsidRPr="00D55628" w:rsidRDefault="00B05612" w:rsidP="00D55628">
                            <w:pPr>
                              <w:rPr>
                                <w:noProof/>
                              </w:rPr>
                            </w:pPr>
                            <w:r>
                              <w:rPr>
                                <w:noProof/>
                              </w:rPr>
                              <w:drawing>
                                <wp:inline distT="0" distB="0" distL="0" distR="0" wp14:anchorId="449F6382" wp14:editId="31B93E34">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0E42D32" w14:textId="77777777" w:rsidR="00B05612" w:rsidRPr="00D55628" w:rsidRDefault="00B05612" w:rsidP="00D55628">
                            <w:pPr>
                              <w:rPr>
                                <w:noProof/>
                              </w:rPr>
                            </w:pPr>
                            <w:r>
                              <w:rPr>
                                <w:noProof/>
                              </w:rPr>
                              <w:drawing>
                                <wp:inline distT="0" distB="0" distL="0" distR="0" wp14:anchorId="2A9431C6" wp14:editId="12464D74">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02F3890" w14:textId="77777777" w:rsidR="00B05612" w:rsidRPr="00D55628" w:rsidRDefault="00B05612" w:rsidP="005614D2">
                      <w:pPr>
                        <w:pStyle w:val="xDisclaimerText"/>
                      </w:pPr>
                    </w:p>
                  </w:txbxContent>
                </v:textbox>
                <w10:wrap type="topAndBottom" anchorx="page" anchory="page"/>
                <w10:anchorlock/>
              </v:shape>
            </w:pict>
          </mc:Fallback>
        </mc:AlternateContent>
      </w:r>
    </w:p>
    <w:p w14:paraId="2569BF02" w14:textId="77777777"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14:paraId="7D881092" w14:textId="77777777" w:rsidTr="00C20FFB">
        <w:tc>
          <w:tcPr>
            <w:tcW w:w="5000" w:type="pct"/>
            <w:shd w:val="clear" w:color="auto" w:fill="E5F7F6"/>
            <w:tcMar>
              <w:right w:w="0" w:type="dxa"/>
            </w:tcMar>
          </w:tcPr>
          <w:p w14:paraId="64D18298" w14:textId="77777777" w:rsidR="009D3B7B" w:rsidRPr="00035BAD" w:rsidRDefault="009D3B7B" w:rsidP="00C20FFB">
            <w:pPr>
              <w:pStyle w:val="xDisclaimertext6"/>
              <w:framePr w:hSpace="0" w:wrap="auto" w:hAnchor="text" w:yAlign="inline"/>
              <w:suppressOverlap w:val="0"/>
            </w:pPr>
            <w:r w:rsidRPr="00035BAD">
              <w:rPr>
                <w:noProof/>
              </w:rPr>
              <w:drawing>
                <wp:anchor distT="0" distB="0" distL="114300" distR="114300" simplePos="0" relativeHeight="251658249" behindDoc="0" locked="1" layoutInCell="1" allowOverlap="1" wp14:anchorId="49CC56AD" wp14:editId="6F907B0A">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2">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548BFD60" w14:textId="77777777" w:rsidR="009D3B7B" w:rsidRDefault="009D3B7B" w:rsidP="00C20FFB">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198424E4" w14:textId="77777777" w:rsidR="009D3B7B" w:rsidRDefault="009D3B7B" w:rsidP="00C20FFB">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D3B7B" w14:paraId="1277F8E9" w14:textId="77777777" w:rsidTr="00C20FFB">
        <w:tc>
          <w:tcPr>
            <w:tcW w:w="5000" w:type="pct"/>
            <w:tcMar>
              <w:top w:w="227" w:type="dxa"/>
            </w:tcMar>
            <w:vAlign w:val="bottom"/>
          </w:tcPr>
          <w:p w14:paraId="67F0B7C2" w14:textId="77777777" w:rsidR="009D3B7B" w:rsidRPr="00D55628" w:rsidRDefault="009D3B7B" w:rsidP="00C20FFB">
            <w:pPr>
              <w:pStyle w:val="xDisclaimertext3"/>
            </w:pPr>
            <w:r>
              <w:t xml:space="preserve">© The State of Victoria Department of Environment, Land, Water and Planning </w:t>
            </w:r>
            <w:r w:rsidR="00C20FFB">
              <w:t>2019</w:t>
            </w:r>
          </w:p>
          <w:p w14:paraId="18C67E19" w14:textId="77777777" w:rsidR="009D3B7B" w:rsidRPr="00D55628" w:rsidRDefault="009D3B7B" w:rsidP="00C20FFB">
            <w:pPr>
              <w:pStyle w:val="xDisclaimertext3"/>
            </w:pPr>
            <w:bookmarkStart w:id="2" w:name="_CreativeCommonsMarker"/>
            <w:bookmarkEnd w:id="2"/>
            <w:r w:rsidRPr="00D55628">
              <w:rPr>
                <w:noProof/>
              </w:rPr>
              <w:drawing>
                <wp:anchor distT="0" distB="0" distL="114300" distR="114300" simplePos="0" relativeHeight="251658248" behindDoc="0" locked="1" layoutInCell="1" allowOverlap="1" wp14:anchorId="3351C5CC" wp14:editId="14CD1BE2">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4" w:history="1">
              <w:r w:rsidRPr="00D55628">
                <w:t>http://creativecommons.org/licenses/by/4.0/</w:t>
              </w:r>
            </w:hyperlink>
            <w:r w:rsidRPr="00D55628">
              <w:t xml:space="preserve"> </w:t>
            </w:r>
          </w:p>
          <w:p w14:paraId="037F4B26" w14:textId="77777777" w:rsidR="00FD2CB9" w:rsidRDefault="00FD2CB9" w:rsidP="00C20FFB">
            <w:pPr>
              <w:pStyle w:val="xDisclaimerHeading"/>
              <w:rPr>
                <w:rFonts w:ascii="Arial" w:hAnsi="Arial"/>
                <w:color w:val="000000"/>
              </w:rPr>
            </w:pPr>
            <w:r>
              <w:rPr>
                <w:rFonts w:ascii="Arial" w:hAnsi="Arial"/>
                <w:b w:val="0"/>
                <w:bCs/>
                <w:color w:val="000000"/>
              </w:rPr>
              <w:t xml:space="preserve">ISBN </w:t>
            </w:r>
            <w:r>
              <w:rPr>
                <w:rFonts w:ascii="Arial" w:hAnsi="Arial"/>
                <w:color w:val="000000"/>
              </w:rPr>
              <w:t xml:space="preserve">978-1-76105-117-3 </w:t>
            </w:r>
            <w:r>
              <w:rPr>
                <w:rFonts w:ascii="Arial" w:hAnsi="Arial"/>
                <w:b w:val="0"/>
                <w:bCs/>
                <w:color w:val="000000"/>
              </w:rPr>
              <w:t>(Print)</w:t>
            </w:r>
            <w:r>
              <w:rPr>
                <w:rFonts w:ascii="Arial" w:hAnsi="Arial"/>
                <w:color w:val="000000"/>
              </w:rPr>
              <w:t xml:space="preserve"> </w:t>
            </w:r>
          </w:p>
          <w:p w14:paraId="542A04B3" w14:textId="08AA2CA4" w:rsidR="006F58B7" w:rsidRDefault="006F58B7" w:rsidP="00C20FFB">
            <w:pPr>
              <w:pStyle w:val="xDisclaimerHeading"/>
              <w:rPr>
                <w:rFonts w:ascii="Arial" w:hAnsi="Arial"/>
                <w:color w:val="000000"/>
              </w:rPr>
            </w:pPr>
            <w:r>
              <w:rPr>
                <w:rFonts w:ascii="Arial" w:hAnsi="Arial"/>
                <w:b w:val="0"/>
                <w:bCs/>
                <w:color w:val="000000"/>
              </w:rPr>
              <w:t xml:space="preserve">ISBN </w:t>
            </w:r>
            <w:r>
              <w:rPr>
                <w:rFonts w:ascii="Arial" w:hAnsi="Arial"/>
                <w:color w:val="000000"/>
              </w:rPr>
              <w:t>978-1-76105-038-1</w:t>
            </w:r>
            <w:r>
              <w:rPr>
                <w:rFonts w:ascii="Arial" w:hAnsi="Arial"/>
                <w:b w:val="0"/>
                <w:bCs/>
                <w:color w:val="000000"/>
              </w:rPr>
              <w:t xml:space="preserve"> (pdf/online/MS word)</w:t>
            </w:r>
            <w:r>
              <w:rPr>
                <w:rFonts w:ascii="Arial" w:hAnsi="Arial"/>
                <w:color w:val="000000"/>
              </w:rPr>
              <w:t xml:space="preserve"> </w:t>
            </w:r>
          </w:p>
          <w:p w14:paraId="377FFF01" w14:textId="1842C270" w:rsidR="009D3B7B" w:rsidRPr="00D55628" w:rsidRDefault="009D3B7B" w:rsidP="00C20FFB">
            <w:pPr>
              <w:pStyle w:val="xDisclaimerHeading"/>
            </w:pPr>
            <w:r>
              <w:t>Disclaimer</w:t>
            </w:r>
          </w:p>
          <w:p w14:paraId="44668A8D" w14:textId="77777777" w:rsidR="009D3B7B" w:rsidRPr="00D55628" w:rsidRDefault="009D3B7B" w:rsidP="00C20FFB">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CDE1E1D" w14:textId="77777777" w:rsidR="009D3B7B" w:rsidRPr="00D55628" w:rsidRDefault="009D3B7B" w:rsidP="00C20FFB">
            <w:pPr>
              <w:pStyle w:val="xAccessibilityHeading"/>
            </w:pPr>
            <w:r w:rsidRPr="0084503F">
              <w:t>Accessibility</w:t>
            </w:r>
          </w:p>
          <w:p w14:paraId="6035FEAC" w14:textId="7730A668" w:rsidR="009D3B7B" w:rsidRPr="00D55628" w:rsidRDefault="009D3B7B" w:rsidP="00C20FFB">
            <w:pPr>
              <w:pStyle w:val="xAccessibilityText"/>
            </w:pPr>
            <w:r>
              <w:t>If you would like to receive this publication in an alternative format, please teleph</w:t>
            </w:r>
            <w:r w:rsidRPr="00D55628">
              <w:t>one the DELWP Customer Service Centre on 136186, email </w:t>
            </w:r>
            <w:hyperlink r:id="rId25" w:history="1">
              <w:r w:rsidRPr="00D55628">
                <w:t>customer.service@delwp.vic.gov.au</w:t>
              </w:r>
            </w:hyperlink>
            <w:r w:rsidRPr="00D55628">
              <w:t xml:space="preserve">, or via the National Relay Service on 133 677 </w:t>
            </w:r>
            <w:hyperlink r:id="rId26" w:history="1">
              <w:r w:rsidRPr="00D55628">
                <w:t>www.relayservice.com.au</w:t>
              </w:r>
            </w:hyperlink>
            <w:r w:rsidRPr="00D55628">
              <w:t xml:space="preserve">. This document is also available on the internet at </w:t>
            </w:r>
            <w:hyperlink r:id="rId27" w:history="1">
              <w:r w:rsidRPr="00D55628">
                <w:t>www.delwp.vic.gov.au</w:t>
              </w:r>
            </w:hyperlink>
            <w:r w:rsidRPr="00D55628">
              <w:t>.</w:t>
            </w:r>
          </w:p>
        </w:tc>
      </w:tr>
    </w:tbl>
    <w:p w14:paraId="1F94AFC1" w14:textId="77777777" w:rsidR="00A04486" w:rsidRDefault="00A04486"/>
    <w:p w14:paraId="26273FEE" w14:textId="77777777" w:rsidR="009D3B7B" w:rsidRDefault="009D3B7B">
      <w:pPr>
        <w:sectPr w:rsidR="009D3B7B" w:rsidSect="00E542C2">
          <w:headerReference w:type="even" r:id="rId28"/>
          <w:footerReference w:type="even" r:id="rId29"/>
          <w:headerReference w:type="first" r:id="rId30"/>
          <w:footerReference w:type="first" r:id="rId31"/>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6DE51CA7" w14:textId="77777777" w:rsidTr="00271292">
        <w:tc>
          <w:tcPr>
            <w:tcW w:w="7370" w:type="dxa"/>
            <w:tcMar>
              <w:bottom w:w="567" w:type="dxa"/>
            </w:tcMar>
          </w:tcPr>
          <w:sdt>
            <w:sdtPr>
              <w:rPr>
                <w:b w:val="0"/>
                <w:iCs/>
                <w:spacing w:val="0"/>
                <w:sz w:val="32"/>
                <w:szCs w:val="24"/>
              </w:rPr>
              <w:alias w:val="CoverTitle2"/>
              <w:tag w:val="CoverTitle2"/>
              <w:id w:val="1622960908"/>
              <w:lock w:val="sdtLocked"/>
              <w:placeholder>
                <w:docPart w:val="D26072B85E444557B809B080998B8F61"/>
              </w:placeholder>
            </w:sdtPr>
            <w:sdtContent>
              <w:p w14:paraId="4ACC4582" w14:textId="6D0E1AD3" w:rsidR="00C20FFB" w:rsidRDefault="00F77BDD" w:rsidP="00C20FFB">
                <w:pPr>
                  <w:pStyle w:val="TitleBlack"/>
                </w:pPr>
                <w:r w:rsidRPr="008F47BA">
                  <w:t>B</w:t>
                </w:r>
                <w:r w:rsidR="00C20FFB">
                  <w:t xml:space="preserve">iodiversity Knowledge </w:t>
                </w:r>
                <w:r w:rsidR="00451660">
                  <w:t>Framework</w:t>
                </w:r>
              </w:p>
              <w:p w14:paraId="199360F9" w14:textId="77777777" w:rsidR="00C20FFB" w:rsidRDefault="00C20FFB" w:rsidP="00C20FFB">
                <w:pPr>
                  <w:pStyle w:val="SubtitleBlack"/>
                </w:pPr>
                <w:r>
                  <w:t>Version 1</w:t>
                </w:r>
              </w:p>
              <w:p w14:paraId="45FBF4A4" w14:textId="77777777" w:rsidR="00A04486" w:rsidRPr="00556A21" w:rsidRDefault="00855F2B" w:rsidP="003C6351">
                <w:pPr>
                  <w:pStyle w:val="SubtitleBlack"/>
                </w:pPr>
              </w:p>
            </w:sdtContent>
          </w:sdt>
        </w:tc>
      </w:tr>
    </w:tbl>
    <w:p w14:paraId="09893426" w14:textId="77777777" w:rsidR="00A04486" w:rsidRPr="003C6351" w:rsidRDefault="00A04486" w:rsidP="003C6351">
      <w:pPr>
        <w:pStyle w:val="SubtitleBlack"/>
      </w:pP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8F2C0E" w14:paraId="4F77C58D" w14:textId="77777777" w:rsidTr="00C20FFB">
        <w:tc>
          <w:tcPr>
            <w:tcW w:w="9855" w:type="dxa"/>
          </w:tcPr>
          <w:p w14:paraId="6FA2447C" w14:textId="050EC894" w:rsidR="008F2C0E" w:rsidRDefault="00E1313E" w:rsidP="00C20FFB">
            <w:pPr>
              <w:pStyle w:val="BodyText"/>
            </w:pPr>
            <w:fldSimple w:instr=" DOCPROPERTY  xDate  \* MERGEFORMAT ">
              <w:r w:rsidR="00A95B8B">
                <w:t>December</w:t>
              </w:r>
              <w:r w:rsidR="00C20FFB">
                <w:t xml:space="preserve"> 2019</w:t>
              </w:r>
            </w:fldSimple>
          </w:p>
          <w:p w14:paraId="3F2A291B" w14:textId="77777777" w:rsidR="008F2C0E" w:rsidRDefault="008F2C0E" w:rsidP="00C20FFB">
            <w:pPr>
              <w:pStyle w:val="BodyText"/>
            </w:pPr>
          </w:p>
        </w:tc>
      </w:tr>
    </w:tbl>
    <w:p w14:paraId="40E29CC5" w14:textId="77777777" w:rsidR="00A965C8" w:rsidRDefault="00A965C8" w:rsidP="00A965C8">
      <w:pPr>
        <w:pStyle w:val="SubtitleBlack"/>
      </w:pPr>
    </w:p>
    <w:p w14:paraId="50A516A5" w14:textId="77777777" w:rsidR="00A04486" w:rsidRDefault="00A04486">
      <w:r>
        <w:br w:type="page"/>
      </w:r>
    </w:p>
    <w:p w14:paraId="6862930D" w14:textId="77777777" w:rsidR="00A04486" w:rsidRDefault="00A04486" w:rsidP="00A04486">
      <w:pPr>
        <w:pStyle w:val="SmallBodyText"/>
      </w:pP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3D2E8767" w14:textId="77777777" w:rsidTr="005552C7">
        <w:tc>
          <w:tcPr>
            <w:tcW w:w="5000" w:type="pct"/>
          </w:tcPr>
          <w:p w14:paraId="28B05522" w14:textId="77777777" w:rsidR="008F2C0E" w:rsidRDefault="008F2C0E" w:rsidP="008F2C0E">
            <w:pPr>
              <w:pStyle w:val="xDisclaimerText"/>
            </w:pPr>
          </w:p>
          <w:p w14:paraId="0FBEB30D" w14:textId="77777777" w:rsidR="008F2C0E" w:rsidRDefault="008F2C0E" w:rsidP="008F2C0E">
            <w:pPr>
              <w:pStyle w:val="xDisclaimerText"/>
            </w:pPr>
            <w:r>
              <w:t>Department of Environment, Land, Water and Planning</w:t>
            </w:r>
          </w:p>
          <w:p w14:paraId="21E7A7F5" w14:textId="77777777" w:rsidR="008F2C0E" w:rsidRDefault="00C20FFB" w:rsidP="008F2C0E">
            <w:pPr>
              <w:pStyle w:val="xDisclaimerText"/>
            </w:pPr>
            <w:r>
              <w:t>8 Nicolson St East Melbourne VIC 3002</w:t>
            </w:r>
          </w:p>
          <w:p w14:paraId="4F231840" w14:textId="77777777" w:rsidR="008F2C0E" w:rsidRDefault="008F2C0E" w:rsidP="008F2C0E">
            <w:pPr>
              <w:pStyle w:val="xDisclaimerText"/>
            </w:pPr>
            <w:r>
              <w:t>Website: www.delwp.vic.gov.au</w:t>
            </w:r>
          </w:p>
          <w:p w14:paraId="10663C93" w14:textId="77777777" w:rsidR="00A04486" w:rsidRDefault="00A04486" w:rsidP="008F2C0E">
            <w:pPr>
              <w:pStyle w:val="xDisclaimerText"/>
            </w:pPr>
          </w:p>
        </w:tc>
      </w:tr>
    </w:tbl>
    <w:p w14:paraId="3D0D5681" w14:textId="77777777" w:rsidR="00A04486" w:rsidRDefault="00A04486">
      <w:pPr>
        <w:sectPr w:rsidR="00A04486" w:rsidSect="001C5A30">
          <w:pgSz w:w="11907" w:h="16840" w:code="9"/>
          <w:pgMar w:top="1134" w:right="1134" w:bottom="1134" w:left="1134" w:header="284" w:footer="284" w:gutter="0"/>
          <w:cols w:space="708"/>
          <w:titlePg/>
          <w:docGrid w:linePitch="360"/>
        </w:sectPr>
      </w:pPr>
    </w:p>
    <w:p w14:paraId="43BC75C5" w14:textId="77777777" w:rsidR="00A04486" w:rsidRPr="00A04486" w:rsidRDefault="00A04486" w:rsidP="00A04486">
      <w:pPr>
        <w:pStyle w:val="TOCHeading"/>
      </w:pPr>
      <w:bookmarkStart w:id="3" w:name="_Toc420521700"/>
      <w:r w:rsidRPr="00C4364B">
        <w:lastRenderedPageBreak/>
        <w:t>Contents</w:t>
      </w:r>
      <w:bookmarkStart w:id="4" w:name="_TOCMarker"/>
      <w:bookmarkEnd w:id="4"/>
    </w:p>
    <w:p w14:paraId="02C3CF88" w14:textId="068D67B0" w:rsidR="006C00C0" w:rsidRDefault="008734DB">
      <w:pPr>
        <w:pStyle w:val="TOC1"/>
        <w:rPr>
          <w:rFonts w:eastAsiaTheme="minorEastAsia" w:cstheme="minorBidi"/>
          <w:b w:val="0"/>
          <w:color w:val="auto"/>
          <w:sz w:val="22"/>
          <w:szCs w:val="22"/>
        </w:rPr>
      </w:pPr>
      <w:r>
        <w:rPr>
          <w:b w:val="0"/>
        </w:rPr>
        <w:fldChar w:fldCharType="begin"/>
      </w:r>
      <w:r>
        <w:rPr>
          <w:b w:val="0"/>
        </w:rPr>
        <w:instrText xml:space="preserve"> TOC \o "1-3" \h \z \t "Heading 8,8,Section Heading,5" </w:instrText>
      </w:r>
      <w:r>
        <w:rPr>
          <w:b w:val="0"/>
        </w:rPr>
        <w:fldChar w:fldCharType="separate"/>
      </w:r>
      <w:hyperlink w:anchor="_Toc27031782" w:history="1">
        <w:r w:rsidR="006C00C0" w:rsidRPr="00B237B9">
          <w:rPr>
            <w:rStyle w:val="Hyperlink"/>
          </w:rPr>
          <w:t>1. Introduction</w:t>
        </w:r>
        <w:r w:rsidR="006C00C0">
          <w:rPr>
            <w:webHidden/>
          </w:rPr>
          <w:tab/>
        </w:r>
        <w:r w:rsidR="006C00C0">
          <w:rPr>
            <w:webHidden/>
          </w:rPr>
          <w:fldChar w:fldCharType="begin"/>
        </w:r>
        <w:r w:rsidR="006C00C0">
          <w:rPr>
            <w:webHidden/>
          </w:rPr>
          <w:instrText xml:space="preserve"> PAGEREF _Toc27031782 \h </w:instrText>
        </w:r>
        <w:r w:rsidR="006C00C0">
          <w:rPr>
            <w:webHidden/>
          </w:rPr>
        </w:r>
        <w:r w:rsidR="006C00C0">
          <w:rPr>
            <w:webHidden/>
          </w:rPr>
          <w:fldChar w:fldCharType="separate"/>
        </w:r>
        <w:r w:rsidR="00F55652">
          <w:rPr>
            <w:webHidden/>
          </w:rPr>
          <w:t>3</w:t>
        </w:r>
        <w:r w:rsidR="006C00C0">
          <w:rPr>
            <w:webHidden/>
          </w:rPr>
          <w:fldChar w:fldCharType="end"/>
        </w:r>
      </w:hyperlink>
    </w:p>
    <w:p w14:paraId="2CFD397F" w14:textId="2C54D747" w:rsidR="006C00C0" w:rsidRDefault="00855F2B">
      <w:pPr>
        <w:pStyle w:val="TOC1"/>
        <w:rPr>
          <w:rFonts w:eastAsiaTheme="minorEastAsia" w:cstheme="minorBidi"/>
          <w:b w:val="0"/>
          <w:color w:val="auto"/>
          <w:sz w:val="22"/>
          <w:szCs w:val="22"/>
        </w:rPr>
      </w:pPr>
      <w:hyperlink w:anchor="_Toc27031783" w:history="1">
        <w:r w:rsidR="006C00C0" w:rsidRPr="00B237B9">
          <w:rPr>
            <w:rStyle w:val="Hyperlink"/>
          </w:rPr>
          <w:t>2. Improving the rigour of decision-making and the effectiveness of actions through prioritised knowledge acquisition</w:t>
        </w:r>
        <w:r w:rsidR="006C00C0">
          <w:rPr>
            <w:webHidden/>
          </w:rPr>
          <w:tab/>
        </w:r>
        <w:r w:rsidR="006C00C0">
          <w:rPr>
            <w:webHidden/>
          </w:rPr>
          <w:fldChar w:fldCharType="begin"/>
        </w:r>
        <w:r w:rsidR="006C00C0">
          <w:rPr>
            <w:webHidden/>
          </w:rPr>
          <w:instrText xml:space="preserve"> PAGEREF _Toc27031783 \h </w:instrText>
        </w:r>
        <w:r w:rsidR="006C00C0">
          <w:rPr>
            <w:webHidden/>
          </w:rPr>
        </w:r>
        <w:r w:rsidR="006C00C0">
          <w:rPr>
            <w:webHidden/>
          </w:rPr>
          <w:fldChar w:fldCharType="separate"/>
        </w:r>
        <w:r w:rsidR="00F55652">
          <w:rPr>
            <w:webHidden/>
          </w:rPr>
          <w:t>5</w:t>
        </w:r>
        <w:r w:rsidR="006C00C0">
          <w:rPr>
            <w:webHidden/>
          </w:rPr>
          <w:fldChar w:fldCharType="end"/>
        </w:r>
      </w:hyperlink>
    </w:p>
    <w:p w14:paraId="0993939C" w14:textId="454941ED" w:rsidR="006C00C0" w:rsidRDefault="00855F2B">
      <w:pPr>
        <w:pStyle w:val="TOC2"/>
        <w:rPr>
          <w:rFonts w:eastAsiaTheme="minorEastAsia" w:cstheme="minorBidi"/>
          <w:b w:val="0"/>
          <w:color w:val="auto"/>
          <w:sz w:val="22"/>
          <w:szCs w:val="22"/>
        </w:rPr>
      </w:pPr>
      <w:hyperlink w:anchor="_Toc27031784" w:history="1">
        <w:r w:rsidR="006C00C0" w:rsidRPr="00B237B9">
          <w:rPr>
            <w:rStyle w:val="Hyperlink"/>
          </w:rPr>
          <w:t>Overview</w:t>
        </w:r>
        <w:r w:rsidR="006C00C0">
          <w:rPr>
            <w:webHidden/>
          </w:rPr>
          <w:tab/>
        </w:r>
        <w:r w:rsidR="006C00C0">
          <w:rPr>
            <w:webHidden/>
          </w:rPr>
          <w:fldChar w:fldCharType="begin"/>
        </w:r>
        <w:r w:rsidR="006C00C0">
          <w:rPr>
            <w:webHidden/>
          </w:rPr>
          <w:instrText xml:space="preserve"> PAGEREF _Toc27031784 \h </w:instrText>
        </w:r>
        <w:r w:rsidR="006C00C0">
          <w:rPr>
            <w:webHidden/>
          </w:rPr>
        </w:r>
        <w:r w:rsidR="006C00C0">
          <w:rPr>
            <w:webHidden/>
          </w:rPr>
          <w:fldChar w:fldCharType="separate"/>
        </w:r>
        <w:r w:rsidR="00F55652">
          <w:rPr>
            <w:webHidden/>
          </w:rPr>
          <w:t>5</w:t>
        </w:r>
        <w:r w:rsidR="006C00C0">
          <w:rPr>
            <w:webHidden/>
          </w:rPr>
          <w:fldChar w:fldCharType="end"/>
        </w:r>
      </w:hyperlink>
    </w:p>
    <w:p w14:paraId="7D928350" w14:textId="2434194F" w:rsidR="006C00C0" w:rsidRDefault="00855F2B">
      <w:pPr>
        <w:pStyle w:val="TOC2"/>
        <w:rPr>
          <w:rFonts w:eastAsiaTheme="minorEastAsia" w:cstheme="minorBidi"/>
          <w:b w:val="0"/>
          <w:color w:val="auto"/>
          <w:sz w:val="22"/>
          <w:szCs w:val="22"/>
        </w:rPr>
      </w:pPr>
      <w:hyperlink w:anchor="_Toc27031785" w:history="1">
        <w:r w:rsidR="006C00C0" w:rsidRPr="00B237B9">
          <w:rPr>
            <w:rStyle w:val="Hyperlink"/>
          </w:rPr>
          <w:t>Online biodiversity knowledge framework</w:t>
        </w:r>
        <w:r w:rsidR="006C00C0">
          <w:rPr>
            <w:webHidden/>
          </w:rPr>
          <w:tab/>
        </w:r>
        <w:r w:rsidR="006C00C0">
          <w:rPr>
            <w:webHidden/>
          </w:rPr>
          <w:fldChar w:fldCharType="begin"/>
        </w:r>
        <w:r w:rsidR="006C00C0">
          <w:rPr>
            <w:webHidden/>
          </w:rPr>
          <w:instrText xml:space="preserve"> PAGEREF _Toc27031785 \h </w:instrText>
        </w:r>
        <w:r w:rsidR="006C00C0">
          <w:rPr>
            <w:webHidden/>
          </w:rPr>
        </w:r>
        <w:r w:rsidR="006C00C0">
          <w:rPr>
            <w:webHidden/>
          </w:rPr>
          <w:fldChar w:fldCharType="separate"/>
        </w:r>
        <w:r w:rsidR="00F55652">
          <w:rPr>
            <w:webHidden/>
          </w:rPr>
          <w:t>8</w:t>
        </w:r>
        <w:r w:rsidR="006C00C0">
          <w:rPr>
            <w:webHidden/>
          </w:rPr>
          <w:fldChar w:fldCharType="end"/>
        </w:r>
      </w:hyperlink>
    </w:p>
    <w:p w14:paraId="78C48460" w14:textId="25DB64B9" w:rsidR="006C00C0" w:rsidRDefault="00855F2B">
      <w:pPr>
        <w:pStyle w:val="TOC1"/>
        <w:rPr>
          <w:rFonts w:eastAsiaTheme="minorEastAsia" w:cstheme="minorBidi"/>
          <w:b w:val="0"/>
          <w:color w:val="auto"/>
          <w:sz w:val="22"/>
          <w:szCs w:val="22"/>
        </w:rPr>
      </w:pPr>
      <w:hyperlink w:anchor="_Toc27031786" w:history="1">
        <w:r w:rsidR="006C00C0" w:rsidRPr="00B237B9">
          <w:rPr>
            <w:rStyle w:val="Hyperlink"/>
          </w:rPr>
          <w:t>3. Research questions to address priority knowledge gaps</w:t>
        </w:r>
        <w:r w:rsidR="006C00C0">
          <w:rPr>
            <w:webHidden/>
          </w:rPr>
          <w:tab/>
        </w:r>
        <w:r w:rsidR="006C00C0">
          <w:rPr>
            <w:webHidden/>
          </w:rPr>
          <w:fldChar w:fldCharType="begin"/>
        </w:r>
        <w:r w:rsidR="006C00C0">
          <w:rPr>
            <w:webHidden/>
          </w:rPr>
          <w:instrText xml:space="preserve"> PAGEREF _Toc27031786 \h </w:instrText>
        </w:r>
        <w:r w:rsidR="006C00C0">
          <w:rPr>
            <w:webHidden/>
          </w:rPr>
        </w:r>
        <w:r w:rsidR="006C00C0">
          <w:rPr>
            <w:webHidden/>
          </w:rPr>
          <w:fldChar w:fldCharType="separate"/>
        </w:r>
        <w:r w:rsidR="00F55652">
          <w:rPr>
            <w:webHidden/>
          </w:rPr>
          <w:t>9</w:t>
        </w:r>
        <w:r w:rsidR="006C00C0">
          <w:rPr>
            <w:webHidden/>
          </w:rPr>
          <w:fldChar w:fldCharType="end"/>
        </w:r>
      </w:hyperlink>
    </w:p>
    <w:p w14:paraId="261761DE" w14:textId="4A01A812" w:rsidR="006C00C0" w:rsidRDefault="00855F2B">
      <w:pPr>
        <w:pStyle w:val="TOC1"/>
        <w:rPr>
          <w:rFonts w:eastAsiaTheme="minorEastAsia" w:cstheme="minorBidi"/>
          <w:b w:val="0"/>
          <w:color w:val="auto"/>
          <w:sz w:val="22"/>
          <w:szCs w:val="22"/>
        </w:rPr>
      </w:pPr>
      <w:hyperlink w:anchor="_Toc27031787" w:history="1">
        <w:r w:rsidR="006C00C0" w:rsidRPr="00B237B9">
          <w:rPr>
            <w:rStyle w:val="Hyperlink"/>
          </w:rPr>
          <w:t>4. Causal models</w:t>
        </w:r>
        <w:r w:rsidR="006C00C0">
          <w:rPr>
            <w:webHidden/>
          </w:rPr>
          <w:tab/>
        </w:r>
        <w:r w:rsidR="006C00C0">
          <w:rPr>
            <w:webHidden/>
          </w:rPr>
          <w:fldChar w:fldCharType="begin"/>
        </w:r>
        <w:r w:rsidR="006C00C0">
          <w:rPr>
            <w:webHidden/>
          </w:rPr>
          <w:instrText xml:space="preserve"> PAGEREF _Toc27031787 \h </w:instrText>
        </w:r>
        <w:r w:rsidR="006C00C0">
          <w:rPr>
            <w:webHidden/>
          </w:rPr>
        </w:r>
        <w:r w:rsidR="006C00C0">
          <w:rPr>
            <w:webHidden/>
          </w:rPr>
          <w:fldChar w:fldCharType="separate"/>
        </w:r>
        <w:r w:rsidR="00F55652">
          <w:rPr>
            <w:webHidden/>
          </w:rPr>
          <w:t>10</w:t>
        </w:r>
        <w:r w:rsidR="006C00C0">
          <w:rPr>
            <w:webHidden/>
          </w:rPr>
          <w:fldChar w:fldCharType="end"/>
        </w:r>
      </w:hyperlink>
    </w:p>
    <w:p w14:paraId="6A125963" w14:textId="6990ADE9" w:rsidR="006C00C0" w:rsidRDefault="00855F2B">
      <w:pPr>
        <w:pStyle w:val="TOC2"/>
        <w:rPr>
          <w:rFonts w:eastAsiaTheme="minorEastAsia" w:cstheme="minorBidi"/>
          <w:b w:val="0"/>
          <w:color w:val="auto"/>
          <w:sz w:val="22"/>
          <w:szCs w:val="22"/>
        </w:rPr>
      </w:pPr>
      <w:hyperlink w:anchor="_Toc27031788" w:history="1">
        <w:r w:rsidR="006C00C0" w:rsidRPr="00B237B9">
          <w:rPr>
            <w:rStyle w:val="Hyperlink"/>
          </w:rPr>
          <w:t>4.1 Terrestrial environment</w:t>
        </w:r>
        <w:r w:rsidR="006C00C0">
          <w:rPr>
            <w:webHidden/>
          </w:rPr>
          <w:tab/>
        </w:r>
        <w:r w:rsidR="006C00C0">
          <w:rPr>
            <w:webHidden/>
          </w:rPr>
          <w:fldChar w:fldCharType="begin"/>
        </w:r>
        <w:r w:rsidR="006C00C0">
          <w:rPr>
            <w:webHidden/>
          </w:rPr>
          <w:instrText xml:space="preserve"> PAGEREF _Toc27031788 \h </w:instrText>
        </w:r>
        <w:r w:rsidR="006C00C0">
          <w:rPr>
            <w:webHidden/>
          </w:rPr>
        </w:r>
        <w:r w:rsidR="006C00C0">
          <w:rPr>
            <w:webHidden/>
          </w:rPr>
          <w:fldChar w:fldCharType="separate"/>
        </w:r>
        <w:r w:rsidR="00F55652">
          <w:rPr>
            <w:webHidden/>
          </w:rPr>
          <w:t>13</w:t>
        </w:r>
        <w:r w:rsidR="006C00C0">
          <w:rPr>
            <w:webHidden/>
          </w:rPr>
          <w:fldChar w:fldCharType="end"/>
        </w:r>
      </w:hyperlink>
    </w:p>
    <w:p w14:paraId="5CFC1FB4" w14:textId="5A7791F9" w:rsidR="006C00C0" w:rsidRDefault="00855F2B">
      <w:pPr>
        <w:pStyle w:val="TOC2"/>
        <w:rPr>
          <w:rFonts w:eastAsiaTheme="minorEastAsia" w:cstheme="minorBidi"/>
          <w:b w:val="0"/>
          <w:color w:val="auto"/>
          <w:sz w:val="22"/>
          <w:szCs w:val="22"/>
        </w:rPr>
      </w:pPr>
      <w:hyperlink w:anchor="_Toc27031789" w:history="1">
        <w:r w:rsidR="006C00C0" w:rsidRPr="00B237B9">
          <w:rPr>
            <w:rStyle w:val="Hyperlink"/>
          </w:rPr>
          <w:t>4.2 Marine environment</w:t>
        </w:r>
        <w:r w:rsidR="006C00C0">
          <w:rPr>
            <w:webHidden/>
          </w:rPr>
          <w:tab/>
        </w:r>
        <w:r w:rsidR="006C00C0">
          <w:rPr>
            <w:webHidden/>
          </w:rPr>
          <w:fldChar w:fldCharType="begin"/>
        </w:r>
        <w:r w:rsidR="006C00C0">
          <w:rPr>
            <w:webHidden/>
          </w:rPr>
          <w:instrText xml:space="preserve"> PAGEREF _Toc27031789 \h </w:instrText>
        </w:r>
        <w:r w:rsidR="006C00C0">
          <w:rPr>
            <w:webHidden/>
          </w:rPr>
        </w:r>
        <w:r w:rsidR="006C00C0">
          <w:rPr>
            <w:webHidden/>
          </w:rPr>
          <w:fldChar w:fldCharType="separate"/>
        </w:r>
        <w:r w:rsidR="00F55652">
          <w:rPr>
            <w:webHidden/>
          </w:rPr>
          <w:t>25</w:t>
        </w:r>
        <w:r w:rsidR="006C00C0">
          <w:rPr>
            <w:webHidden/>
          </w:rPr>
          <w:fldChar w:fldCharType="end"/>
        </w:r>
      </w:hyperlink>
    </w:p>
    <w:p w14:paraId="4F591614" w14:textId="6D193DA8" w:rsidR="006C00C0" w:rsidRDefault="00855F2B">
      <w:pPr>
        <w:pStyle w:val="TOC2"/>
        <w:rPr>
          <w:rFonts w:eastAsiaTheme="minorEastAsia" w:cstheme="minorBidi"/>
          <w:b w:val="0"/>
          <w:color w:val="auto"/>
          <w:sz w:val="22"/>
          <w:szCs w:val="22"/>
        </w:rPr>
      </w:pPr>
      <w:hyperlink w:anchor="_Toc27031790" w:history="1">
        <w:r w:rsidR="006C00C0" w:rsidRPr="00B237B9">
          <w:rPr>
            <w:rStyle w:val="Hyperlink"/>
          </w:rPr>
          <w:t>4.3 Threatened species</w:t>
        </w:r>
        <w:r w:rsidR="006C00C0">
          <w:rPr>
            <w:webHidden/>
          </w:rPr>
          <w:tab/>
        </w:r>
        <w:r w:rsidR="006C00C0">
          <w:rPr>
            <w:webHidden/>
          </w:rPr>
          <w:fldChar w:fldCharType="begin"/>
        </w:r>
        <w:r w:rsidR="006C00C0">
          <w:rPr>
            <w:webHidden/>
          </w:rPr>
          <w:instrText xml:space="preserve"> PAGEREF _Toc27031790 \h </w:instrText>
        </w:r>
        <w:r w:rsidR="006C00C0">
          <w:rPr>
            <w:webHidden/>
          </w:rPr>
        </w:r>
        <w:r w:rsidR="006C00C0">
          <w:rPr>
            <w:webHidden/>
          </w:rPr>
          <w:fldChar w:fldCharType="separate"/>
        </w:r>
        <w:r w:rsidR="00F55652">
          <w:rPr>
            <w:webHidden/>
          </w:rPr>
          <w:t>27</w:t>
        </w:r>
        <w:r w:rsidR="006C00C0">
          <w:rPr>
            <w:webHidden/>
          </w:rPr>
          <w:fldChar w:fldCharType="end"/>
        </w:r>
      </w:hyperlink>
    </w:p>
    <w:p w14:paraId="27B0E75E" w14:textId="6DB8ED5B" w:rsidR="006C00C0" w:rsidRDefault="00855F2B">
      <w:pPr>
        <w:pStyle w:val="TOC8"/>
        <w:tabs>
          <w:tab w:val="left" w:pos="1760"/>
        </w:tabs>
        <w:rPr>
          <w:rFonts w:eastAsiaTheme="minorEastAsia" w:cstheme="minorBidi"/>
          <w:b w:val="0"/>
          <w:noProof/>
          <w:color w:val="auto"/>
          <w:sz w:val="22"/>
          <w:szCs w:val="22"/>
        </w:rPr>
      </w:pPr>
      <w:hyperlink w:anchor="_Toc27031791" w:history="1">
        <w:r w:rsidR="006C00C0" w:rsidRPr="00B237B9">
          <w:rPr>
            <w:rStyle w:val="Hyperlink"/>
            <w:noProof/>
          </w:rPr>
          <w:t>Appendix A</w:t>
        </w:r>
        <w:r w:rsidR="006C00C0">
          <w:rPr>
            <w:rFonts w:eastAsiaTheme="minorEastAsia" w:cstheme="minorBidi"/>
            <w:b w:val="0"/>
            <w:noProof/>
            <w:color w:val="auto"/>
            <w:sz w:val="22"/>
            <w:szCs w:val="22"/>
          </w:rPr>
          <w:tab/>
        </w:r>
        <w:r w:rsidR="006C00C0" w:rsidRPr="00B237B9">
          <w:rPr>
            <w:rStyle w:val="Hyperlink"/>
            <w:noProof/>
          </w:rPr>
          <w:t>A systematic approach to prioritisation</w:t>
        </w:r>
        <w:r w:rsidR="006C00C0">
          <w:rPr>
            <w:noProof/>
            <w:webHidden/>
          </w:rPr>
          <w:tab/>
        </w:r>
        <w:r w:rsidR="006C00C0">
          <w:rPr>
            <w:noProof/>
            <w:webHidden/>
          </w:rPr>
          <w:fldChar w:fldCharType="begin"/>
        </w:r>
        <w:r w:rsidR="006C00C0">
          <w:rPr>
            <w:noProof/>
            <w:webHidden/>
          </w:rPr>
          <w:instrText xml:space="preserve"> PAGEREF _Toc27031791 \h </w:instrText>
        </w:r>
        <w:r w:rsidR="006C00C0">
          <w:rPr>
            <w:noProof/>
            <w:webHidden/>
          </w:rPr>
        </w:r>
        <w:r w:rsidR="006C00C0">
          <w:rPr>
            <w:noProof/>
            <w:webHidden/>
          </w:rPr>
          <w:fldChar w:fldCharType="separate"/>
        </w:r>
        <w:r w:rsidR="00F55652">
          <w:rPr>
            <w:noProof/>
            <w:webHidden/>
          </w:rPr>
          <w:t>39</w:t>
        </w:r>
        <w:r w:rsidR="006C00C0">
          <w:rPr>
            <w:noProof/>
            <w:webHidden/>
          </w:rPr>
          <w:fldChar w:fldCharType="end"/>
        </w:r>
      </w:hyperlink>
    </w:p>
    <w:p w14:paraId="48A8BC6B" w14:textId="65D102BA" w:rsidR="006C00C0" w:rsidRDefault="00855F2B">
      <w:pPr>
        <w:pStyle w:val="TOC2"/>
        <w:rPr>
          <w:rFonts w:eastAsiaTheme="minorEastAsia" w:cstheme="minorBidi"/>
          <w:b w:val="0"/>
          <w:color w:val="auto"/>
          <w:sz w:val="22"/>
          <w:szCs w:val="22"/>
        </w:rPr>
      </w:pPr>
      <w:hyperlink w:anchor="_Toc27031792" w:history="1">
        <w:r w:rsidR="006C00C0" w:rsidRPr="00B237B9">
          <w:rPr>
            <w:rStyle w:val="Hyperlink"/>
          </w:rPr>
          <w:t>A.1 Documenting our current understanding and uncertainty</w:t>
        </w:r>
        <w:r w:rsidR="006C00C0">
          <w:rPr>
            <w:webHidden/>
          </w:rPr>
          <w:tab/>
        </w:r>
        <w:r w:rsidR="006C00C0">
          <w:rPr>
            <w:webHidden/>
          </w:rPr>
          <w:fldChar w:fldCharType="begin"/>
        </w:r>
        <w:r w:rsidR="006C00C0">
          <w:rPr>
            <w:webHidden/>
          </w:rPr>
          <w:instrText xml:space="preserve"> PAGEREF _Toc27031792 \h </w:instrText>
        </w:r>
        <w:r w:rsidR="006C00C0">
          <w:rPr>
            <w:webHidden/>
          </w:rPr>
        </w:r>
        <w:r w:rsidR="006C00C0">
          <w:rPr>
            <w:webHidden/>
          </w:rPr>
          <w:fldChar w:fldCharType="separate"/>
        </w:r>
        <w:r w:rsidR="00F55652">
          <w:rPr>
            <w:webHidden/>
          </w:rPr>
          <w:t>39</w:t>
        </w:r>
        <w:r w:rsidR="006C00C0">
          <w:rPr>
            <w:webHidden/>
          </w:rPr>
          <w:fldChar w:fldCharType="end"/>
        </w:r>
      </w:hyperlink>
    </w:p>
    <w:p w14:paraId="0C51225A" w14:textId="43AA2108" w:rsidR="006C00C0" w:rsidRDefault="00855F2B">
      <w:pPr>
        <w:pStyle w:val="TOC2"/>
        <w:rPr>
          <w:rFonts w:eastAsiaTheme="minorEastAsia" w:cstheme="minorBidi"/>
          <w:b w:val="0"/>
          <w:color w:val="auto"/>
          <w:sz w:val="22"/>
          <w:szCs w:val="22"/>
        </w:rPr>
      </w:pPr>
      <w:hyperlink w:anchor="_Toc27031793" w:history="1">
        <w:r w:rsidR="006C00C0" w:rsidRPr="00B237B9">
          <w:rPr>
            <w:rStyle w:val="Hyperlink"/>
          </w:rPr>
          <w:t>A2.2 Causal models of scenario</w:t>
        </w:r>
        <w:r w:rsidR="006C00C0">
          <w:rPr>
            <w:webHidden/>
          </w:rPr>
          <w:tab/>
        </w:r>
        <w:r w:rsidR="006C00C0">
          <w:rPr>
            <w:webHidden/>
          </w:rPr>
          <w:fldChar w:fldCharType="begin"/>
        </w:r>
        <w:r w:rsidR="006C00C0">
          <w:rPr>
            <w:webHidden/>
          </w:rPr>
          <w:instrText xml:space="preserve"> PAGEREF _Toc27031793 \h </w:instrText>
        </w:r>
        <w:r w:rsidR="006C00C0">
          <w:rPr>
            <w:webHidden/>
          </w:rPr>
        </w:r>
        <w:r w:rsidR="006C00C0">
          <w:rPr>
            <w:webHidden/>
          </w:rPr>
          <w:fldChar w:fldCharType="separate"/>
        </w:r>
        <w:r w:rsidR="00F55652">
          <w:rPr>
            <w:webHidden/>
          </w:rPr>
          <w:t>42</w:t>
        </w:r>
        <w:r w:rsidR="006C00C0">
          <w:rPr>
            <w:webHidden/>
          </w:rPr>
          <w:fldChar w:fldCharType="end"/>
        </w:r>
      </w:hyperlink>
    </w:p>
    <w:p w14:paraId="1F9F8321" w14:textId="5C6A73AC" w:rsidR="006C00C0" w:rsidRDefault="00855F2B">
      <w:pPr>
        <w:pStyle w:val="TOC2"/>
        <w:rPr>
          <w:rFonts w:eastAsiaTheme="minorEastAsia" w:cstheme="minorBidi"/>
          <w:b w:val="0"/>
          <w:color w:val="auto"/>
          <w:sz w:val="22"/>
          <w:szCs w:val="22"/>
        </w:rPr>
      </w:pPr>
      <w:hyperlink w:anchor="_Toc27031794" w:history="1">
        <w:r w:rsidR="006C00C0" w:rsidRPr="00B237B9">
          <w:rPr>
            <w:rStyle w:val="Hyperlink"/>
          </w:rPr>
          <w:t>A2.3 Translating knowledge gap to a research question</w:t>
        </w:r>
        <w:r w:rsidR="006C00C0">
          <w:rPr>
            <w:webHidden/>
          </w:rPr>
          <w:tab/>
        </w:r>
        <w:r w:rsidR="006C00C0">
          <w:rPr>
            <w:webHidden/>
          </w:rPr>
          <w:fldChar w:fldCharType="begin"/>
        </w:r>
        <w:r w:rsidR="006C00C0">
          <w:rPr>
            <w:webHidden/>
          </w:rPr>
          <w:instrText xml:space="preserve"> PAGEREF _Toc27031794 \h </w:instrText>
        </w:r>
        <w:r w:rsidR="006C00C0">
          <w:rPr>
            <w:webHidden/>
          </w:rPr>
        </w:r>
        <w:r w:rsidR="006C00C0">
          <w:rPr>
            <w:webHidden/>
          </w:rPr>
          <w:fldChar w:fldCharType="separate"/>
        </w:r>
        <w:r w:rsidR="00F55652">
          <w:rPr>
            <w:webHidden/>
          </w:rPr>
          <w:t>43</w:t>
        </w:r>
        <w:r w:rsidR="006C00C0">
          <w:rPr>
            <w:webHidden/>
          </w:rPr>
          <w:fldChar w:fldCharType="end"/>
        </w:r>
      </w:hyperlink>
    </w:p>
    <w:p w14:paraId="457657D0" w14:textId="2AC0C5C5" w:rsidR="006C00C0" w:rsidRDefault="00855F2B">
      <w:pPr>
        <w:pStyle w:val="TOC2"/>
        <w:rPr>
          <w:rFonts w:eastAsiaTheme="minorEastAsia" w:cstheme="minorBidi"/>
          <w:b w:val="0"/>
          <w:color w:val="auto"/>
          <w:sz w:val="22"/>
          <w:szCs w:val="22"/>
        </w:rPr>
      </w:pPr>
      <w:hyperlink w:anchor="_Toc27031795" w:history="1">
        <w:r w:rsidR="006C00C0" w:rsidRPr="00B237B9">
          <w:rPr>
            <w:rStyle w:val="Hyperlink"/>
          </w:rPr>
          <w:t>A2.4 Knowledge acquisition activities to address the research question</w:t>
        </w:r>
        <w:r w:rsidR="006C00C0">
          <w:rPr>
            <w:webHidden/>
          </w:rPr>
          <w:tab/>
        </w:r>
        <w:r w:rsidR="006C00C0">
          <w:rPr>
            <w:webHidden/>
          </w:rPr>
          <w:fldChar w:fldCharType="begin"/>
        </w:r>
        <w:r w:rsidR="006C00C0">
          <w:rPr>
            <w:webHidden/>
          </w:rPr>
          <w:instrText xml:space="preserve"> PAGEREF _Toc27031795 \h </w:instrText>
        </w:r>
        <w:r w:rsidR="006C00C0">
          <w:rPr>
            <w:webHidden/>
          </w:rPr>
        </w:r>
        <w:r w:rsidR="006C00C0">
          <w:rPr>
            <w:webHidden/>
          </w:rPr>
          <w:fldChar w:fldCharType="separate"/>
        </w:r>
        <w:r w:rsidR="00F55652">
          <w:rPr>
            <w:webHidden/>
          </w:rPr>
          <w:t>43</w:t>
        </w:r>
        <w:r w:rsidR="006C00C0">
          <w:rPr>
            <w:webHidden/>
          </w:rPr>
          <w:fldChar w:fldCharType="end"/>
        </w:r>
      </w:hyperlink>
    </w:p>
    <w:p w14:paraId="6813A3B2" w14:textId="1ECBB576" w:rsidR="006C00C0" w:rsidRDefault="00855F2B">
      <w:pPr>
        <w:pStyle w:val="TOC8"/>
        <w:tabs>
          <w:tab w:val="left" w:pos="1760"/>
        </w:tabs>
        <w:rPr>
          <w:rFonts w:eastAsiaTheme="minorEastAsia" w:cstheme="minorBidi"/>
          <w:b w:val="0"/>
          <w:noProof/>
          <w:color w:val="auto"/>
          <w:sz w:val="22"/>
          <w:szCs w:val="22"/>
        </w:rPr>
      </w:pPr>
      <w:hyperlink w:anchor="_Toc27031796" w:history="1">
        <w:r w:rsidR="006C00C0" w:rsidRPr="00B237B9">
          <w:rPr>
            <w:rStyle w:val="Hyperlink"/>
            <w:noProof/>
          </w:rPr>
          <w:t>Appendix B</w:t>
        </w:r>
        <w:r w:rsidR="006C00C0">
          <w:rPr>
            <w:rFonts w:eastAsiaTheme="minorEastAsia" w:cstheme="minorBidi"/>
            <w:b w:val="0"/>
            <w:noProof/>
            <w:color w:val="auto"/>
            <w:sz w:val="22"/>
            <w:szCs w:val="22"/>
          </w:rPr>
          <w:tab/>
        </w:r>
        <w:r w:rsidR="006C00C0" w:rsidRPr="00B237B9">
          <w:rPr>
            <w:rStyle w:val="Hyperlink"/>
            <w:noProof/>
          </w:rPr>
          <w:t>Worst-case causal models</w:t>
        </w:r>
        <w:r w:rsidR="006C00C0">
          <w:rPr>
            <w:noProof/>
            <w:webHidden/>
          </w:rPr>
          <w:tab/>
        </w:r>
        <w:r w:rsidR="006C00C0">
          <w:rPr>
            <w:noProof/>
            <w:webHidden/>
          </w:rPr>
          <w:fldChar w:fldCharType="begin"/>
        </w:r>
        <w:r w:rsidR="006C00C0">
          <w:rPr>
            <w:noProof/>
            <w:webHidden/>
          </w:rPr>
          <w:instrText xml:space="preserve"> PAGEREF _Toc27031796 \h </w:instrText>
        </w:r>
        <w:r w:rsidR="006C00C0">
          <w:rPr>
            <w:noProof/>
            <w:webHidden/>
          </w:rPr>
        </w:r>
        <w:r w:rsidR="006C00C0">
          <w:rPr>
            <w:noProof/>
            <w:webHidden/>
          </w:rPr>
          <w:fldChar w:fldCharType="separate"/>
        </w:r>
        <w:r w:rsidR="00F55652">
          <w:rPr>
            <w:noProof/>
            <w:webHidden/>
          </w:rPr>
          <w:t>45</w:t>
        </w:r>
        <w:r w:rsidR="006C00C0">
          <w:rPr>
            <w:noProof/>
            <w:webHidden/>
          </w:rPr>
          <w:fldChar w:fldCharType="end"/>
        </w:r>
      </w:hyperlink>
    </w:p>
    <w:p w14:paraId="51C3B846" w14:textId="4D48F3F5" w:rsidR="008734DB" w:rsidRDefault="008734DB" w:rsidP="008734DB">
      <w:pPr>
        <w:rPr>
          <w:b/>
          <w:noProof/>
          <w:color w:val="CDDC29" w:themeColor="text2"/>
          <w:sz w:val="24"/>
          <w:szCs w:val="24"/>
        </w:rPr>
      </w:pPr>
      <w:r>
        <w:rPr>
          <w:b/>
          <w:noProof/>
          <w:color w:val="CDDC29" w:themeColor="text2"/>
          <w:sz w:val="24"/>
          <w:szCs w:val="24"/>
        </w:rPr>
        <w:fldChar w:fldCharType="end"/>
      </w:r>
    </w:p>
    <w:p w14:paraId="1660C7BF" w14:textId="747D3EDF" w:rsidR="008734DB" w:rsidRPr="002822E0" w:rsidRDefault="008734DB" w:rsidP="008734DB">
      <w:pPr>
        <w:pStyle w:val="TableofFigures"/>
      </w:pPr>
    </w:p>
    <w:p w14:paraId="19DB95C6" w14:textId="77777777" w:rsidR="00A04486" w:rsidRDefault="00A04486" w:rsidP="008734DB">
      <w:pPr>
        <w:spacing w:after="440" w:line="460" w:lineRule="exact"/>
      </w:pPr>
    </w:p>
    <w:p w14:paraId="180D86ED" w14:textId="77777777" w:rsidR="008734DB" w:rsidRDefault="008734DB" w:rsidP="008734DB">
      <w:pPr>
        <w:spacing w:after="440" w:line="460" w:lineRule="exact"/>
        <w:sectPr w:rsidR="008734DB" w:rsidSect="002924FB">
          <w:footerReference w:type="even" r:id="rId32"/>
          <w:footerReference w:type="default" r:id="rId33"/>
          <w:pgSz w:w="11907" w:h="16840" w:code="9"/>
          <w:pgMar w:top="1134" w:right="1134" w:bottom="1134" w:left="1134" w:header="283" w:footer="283" w:gutter="0"/>
          <w:pgNumType w:fmt="lowerRoman" w:start="1"/>
          <w:cols w:space="708"/>
          <w:docGrid w:linePitch="360"/>
        </w:sectPr>
      </w:pPr>
    </w:p>
    <w:p w14:paraId="59FDFC33" w14:textId="77777777" w:rsidR="00B83743" w:rsidRDefault="00705F93" w:rsidP="00DA0AD3">
      <w:pPr>
        <w:pStyle w:val="Heading1"/>
        <w:tabs>
          <w:tab w:val="clear" w:pos="1135"/>
        </w:tabs>
        <w:ind w:hanging="1135"/>
      </w:pPr>
      <w:bookmarkStart w:id="5" w:name="_Toc483576267"/>
      <w:bookmarkStart w:id="6" w:name="_Toc27031782"/>
      <w:bookmarkStart w:id="7" w:name="H1top1"/>
      <w:bookmarkEnd w:id="3"/>
      <w:r>
        <w:lastRenderedPageBreak/>
        <w:t>Introduction</w:t>
      </w:r>
      <w:bookmarkEnd w:id="5"/>
      <w:bookmarkEnd w:id="6"/>
    </w:p>
    <w:bookmarkEnd w:id="7"/>
    <w:p w14:paraId="54A660AF" w14:textId="77777777" w:rsidR="00E101E0" w:rsidRDefault="00E101E0" w:rsidP="00E101E0">
      <w:pPr>
        <w:pStyle w:val="BodyText"/>
      </w:pPr>
      <w:r w:rsidRPr="00FF67EF">
        <w:t>Protecting Victoria’s Environment – Biodiversity 2037 (Biodiversity 2037) is Victoria’s twenty-year plan for the future of Victoria’s biodiversity. It sets the ambitious and achievable task of stopping the decline</w:t>
      </w:r>
      <w:r>
        <w:t xml:space="preserve"> </w:t>
      </w:r>
      <w:proofErr w:type="gramStart"/>
      <w:r w:rsidRPr="00FF67EF">
        <w:t>of</w:t>
      </w:r>
      <w:r>
        <w:t>, and</w:t>
      </w:r>
      <w:proofErr w:type="gramEnd"/>
      <w:r>
        <w:t xml:space="preserve"> seeking a net improvement in the outlook across all species by 2037, while sustaining the state’s strong economy. </w:t>
      </w:r>
    </w:p>
    <w:p w14:paraId="0DD80B65" w14:textId="77777777" w:rsidR="00E101E0" w:rsidRPr="00BB30A5" w:rsidRDefault="00E101E0" w:rsidP="00E101E0">
      <w:pPr>
        <w:rPr>
          <w:rFonts w:cs="Times New Roman"/>
          <w:lang w:eastAsia="en-US"/>
        </w:rPr>
      </w:pPr>
      <w:bookmarkStart w:id="8" w:name="_Hlk533056198"/>
      <w:r>
        <w:t xml:space="preserve">While Biodiversity 2037 is a twenty-year plan, the Implementation Cycle provides for planning and continuous improvement in its delivery. The Five </w:t>
      </w:r>
      <w:bookmarkEnd w:id="8"/>
      <w:r>
        <w:t xml:space="preserve">core components of the Biodiversity 2037 Implementation Cycle (Figure 1) </w:t>
      </w:r>
      <w:r w:rsidRPr="00BB30A5">
        <w:rPr>
          <w:rFonts w:cs="Times New Roman"/>
          <w:lang w:eastAsia="en-US"/>
        </w:rPr>
        <w:t>are:</w:t>
      </w:r>
    </w:p>
    <w:p w14:paraId="3439D1CC" w14:textId="77777777" w:rsidR="00E101E0" w:rsidRPr="00DC6128" w:rsidRDefault="00E101E0" w:rsidP="00E101E0">
      <w:pPr>
        <w:pStyle w:val="ListBullet3"/>
        <w:numPr>
          <w:ilvl w:val="2"/>
          <w:numId w:val="34"/>
        </w:numPr>
      </w:pPr>
      <w:r w:rsidRPr="00DC6128">
        <w:t>The strategy itself (Biodiversity 2037) and its review after 20 years</w:t>
      </w:r>
    </w:p>
    <w:p w14:paraId="29324A1D" w14:textId="77777777" w:rsidR="00E101E0" w:rsidRPr="00DC6128" w:rsidRDefault="00E101E0" w:rsidP="00E101E0">
      <w:pPr>
        <w:pStyle w:val="ListBullet3"/>
        <w:numPr>
          <w:ilvl w:val="2"/>
          <w:numId w:val="34"/>
        </w:numPr>
      </w:pPr>
      <w:r w:rsidRPr="00DC6128">
        <w:t xml:space="preserve">The enabling environment and planning process, including work that DELWP does to provide tools and systems, regulations and standards, access to land; collaborative </w:t>
      </w:r>
      <w:r>
        <w:t>planning, area-based identification of projects, locations and actions</w:t>
      </w:r>
      <w:r w:rsidRPr="00DC6128">
        <w:t xml:space="preserve"> </w:t>
      </w:r>
      <w:r>
        <w:t>etc.</w:t>
      </w:r>
      <w:r w:rsidRPr="00DC6128">
        <w:t xml:space="preserve"> </w:t>
      </w:r>
    </w:p>
    <w:p w14:paraId="09520D8F" w14:textId="77777777" w:rsidR="00E101E0" w:rsidRPr="00DC6128" w:rsidRDefault="00E101E0" w:rsidP="00E101E0">
      <w:pPr>
        <w:pStyle w:val="ListBullet3"/>
        <w:numPr>
          <w:ilvl w:val="2"/>
          <w:numId w:val="34"/>
        </w:numPr>
      </w:pPr>
      <w:r w:rsidRPr="00DC6128">
        <w:t>Everyone undertaking actions that contribute to the targets of Biodiversity 2037 – this includes all the contributions of individuals, community groups, Tradit</w:t>
      </w:r>
      <w:r>
        <w:t>i</w:t>
      </w:r>
      <w:r w:rsidRPr="00DC6128">
        <w:t>onal Owners, non-government organisations and government agencies</w:t>
      </w:r>
    </w:p>
    <w:p w14:paraId="2BDEE451" w14:textId="77777777" w:rsidR="00E101E0" w:rsidRPr="009125EF" w:rsidRDefault="00E101E0" w:rsidP="00E101E0">
      <w:pPr>
        <w:pStyle w:val="ListBullet3"/>
        <w:numPr>
          <w:ilvl w:val="2"/>
          <w:numId w:val="34"/>
        </w:numPr>
        <w:rPr>
          <w:b/>
        </w:rPr>
      </w:pPr>
      <w:r w:rsidRPr="009125EF">
        <w:rPr>
          <w:b/>
        </w:rPr>
        <w:t>Monitoring, evaluating, reporting and improving how we do things. This will embed continuous improvement into planning and implementation of actions and support the refresh of Biodiversity 2037 every 5 years</w:t>
      </w:r>
    </w:p>
    <w:p w14:paraId="20E9C833" w14:textId="77777777" w:rsidR="00E101E0" w:rsidRDefault="00E101E0" w:rsidP="00E101E0">
      <w:pPr>
        <w:pStyle w:val="ListBullet3"/>
        <w:numPr>
          <w:ilvl w:val="2"/>
          <w:numId w:val="34"/>
        </w:numPr>
      </w:pPr>
      <w:r>
        <w:t xml:space="preserve">Five-yearly refresh of Biodiversity 2037. </w:t>
      </w:r>
    </w:p>
    <w:p w14:paraId="43B21F06" w14:textId="77777777" w:rsidR="00E101E0" w:rsidRDefault="00E101E0" w:rsidP="00E101E0">
      <w:r>
        <w:t xml:space="preserve">Applying an adaptive management approach through this Implementation Cycle will ensure that delivery of the biodiversity outcomes is continuously </w:t>
      </w:r>
      <w:proofErr w:type="gramStart"/>
      <w:r>
        <w:t>improved</w:t>
      </w:r>
      <w:proofErr w:type="gramEnd"/>
      <w:r>
        <w:t xml:space="preserve"> and the implementation of Biodiversity 2037 is designed and delivered efficiently and effectively and is responsive to emerging issues.</w:t>
      </w:r>
    </w:p>
    <w:p w14:paraId="4049984A" w14:textId="663153D4" w:rsidR="00E101E0" w:rsidRDefault="00E101E0" w:rsidP="00AB6930">
      <w:pPr>
        <w:pStyle w:val="BodyText"/>
      </w:pPr>
      <w:r>
        <w:t xml:space="preserve">Supporting this Implementation Cycle, the Biodiversity 2037 Monitoring, Evaluation, Reporting and Improvement Framework </w:t>
      </w:r>
      <w:r w:rsidR="00A55DE5">
        <w:t>(</w:t>
      </w:r>
      <w:r>
        <w:t xml:space="preserve">Biodiversity 2037 </w:t>
      </w:r>
      <w:r w:rsidR="00A55DE5">
        <w:t xml:space="preserve">MERF) </w:t>
      </w:r>
      <w:r>
        <w:t>has been developed to demonstrate</w:t>
      </w:r>
      <w:r w:rsidRPr="003F6A4B">
        <w:t xml:space="preserve"> the </w:t>
      </w:r>
      <w:r>
        <w:t xml:space="preserve">progress of the collaborative efforts to deliver the outcomes and </w:t>
      </w:r>
      <w:r w:rsidRPr="003F6A4B">
        <w:t xml:space="preserve">targets and </w:t>
      </w:r>
      <w:r>
        <w:t>underpin adaptive management to ensure the vision that Victoria’s biodiversity is healthy, valued and actively cared for, is delivered in the most cost effective and efficient way.</w:t>
      </w:r>
      <w:r w:rsidRPr="003F6A4B">
        <w:t xml:space="preserve"> </w:t>
      </w:r>
      <w:r>
        <w:t xml:space="preserve">It will support whole-of-government transparency and accountability. It is a key input to updating the contributing targets and processes and the five-yearly refresh of Biodiversity 2037. The Biodiversity 2037 MERF provides an overarching framework </w:t>
      </w:r>
      <w:r w:rsidRPr="000E7F56">
        <w:t>embed</w:t>
      </w:r>
      <w:r>
        <w:t>s</w:t>
      </w:r>
      <w:r w:rsidRPr="000E7F56">
        <w:t xml:space="preserve"> continuous </w:t>
      </w:r>
      <w:r w:rsidRPr="004D2F96">
        <w:t>improvement</w:t>
      </w:r>
      <w:r w:rsidRPr="000E7F56">
        <w:t xml:space="preserve"> in </w:t>
      </w:r>
      <w:r>
        <w:t xml:space="preserve">Biodiversity 2037, </w:t>
      </w:r>
      <w:r w:rsidRPr="000E7F56">
        <w:t>biodiversity conservation and management and the tools we use for modelling, mapping, making decisions and reporting</w:t>
      </w:r>
      <w:r w:rsidR="00AB6930">
        <w:t>.</w:t>
      </w:r>
    </w:p>
    <w:p w14:paraId="234899FC" w14:textId="77777777" w:rsidR="00E101E0" w:rsidRPr="004D2F96" w:rsidRDefault="00E101E0" w:rsidP="0015226B">
      <w:pPr>
        <w:pStyle w:val="ListBullet3"/>
        <w:numPr>
          <w:ilvl w:val="0"/>
          <w:numId w:val="0"/>
        </w:numPr>
        <w:ind w:left="510"/>
      </w:pPr>
    </w:p>
    <w:p w14:paraId="33482ECA" w14:textId="77777777" w:rsidR="00E101E0" w:rsidRDefault="00E101E0" w:rsidP="00E101E0">
      <w:pPr>
        <w:pStyle w:val="BodyText"/>
      </w:pPr>
      <w:r>
        <w:rPr>
          <w:noProof/>
        </w:rPr>
        <w:lastRenderedPageBreak/>
        <w:drawing>
          <wp:anchor distT="0" distB="0" distL="114300" distR="114300" simplePos="0" relativeHeight="251658257" behindDoc="0" locked="0" layoutInCell="1" allowOverlap="1" wp14:anchorId="57A92059" wp14:editId="4DFE11F1">
            <wp:simplePos x="723900" y="1442085"/>
            <wp:positionH relativeFrom="margin">
              <wp:align>center</wp:align>
            </wp:positionH>
            <wp:positionV relativeFrom="margin">
              <wp:align>center</wp:align>
            </wp:positionV>
            <wp:extent cx="6562725" cy="6474460"/>
            <wp:effectExtent l="0" t="0" r="9525" b="2540"/>
            <wp:wrapSquare wrapText="bothSides"/>
            <wp:docPr id="15253582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rotWithShape="1">
                    <a:blip r:embed="rId34" cstate="print">
                      <a:extLst>
                        <a:ext uri="{28A0092B-C50C-407E-A947-70E740481C1C}">
                          <a14:useLocalDpi xmlns:a14="http://schemas.microsoft.com/office/drawing/2010/main" val="0"/>
                        </a:ext>
                      </a:extLst>
                    </a:blip>
                    <a:srcRect t="14758" b="15478"/>
                    <a:stretch/>
                  </pic:blipFill>
                  <pic:spPr bwMode="auto">
                    <a:xfrm>
                      <a:off x="0" y="0"/>
                      <a:ext cx="6562725" cy="6474460"/>
                    </a:xfrm>
                    <a:prstGeom prst="rect">
                      <a:avLst/>
                    </a:prstGeom>
                    <a:ln>
                      <a:noFill/>
                    </a:ln>
                    <a:extLst>
                      <a:ext uri="{53640926-AAD7-44D8-BBD7-CCE9431645EC}">
                        <a14:shadowObscured xmlns:a14="http://schemas.microsoft.com/office/drawing/2010/main"/>
                      </a:ext>
                    </a:extLst>
                  </pic:spPr>
                </pic:pic>
              </a:graphicData>
            </a:graphic>
          </wp:anchor>
        </w:drawing>
      </w:r>
    </w:p>
    <w:p w14:paraId="7337D7D7" w14:textId="77777777" w:rsidR="00E101E0" w:rsidRDefault="00E101E0" w:rsidP="00E101E0">
      <w:pPr>
        <w:pStyle w:val="BodyText"/>
      </w:pPr>
    </w:p>
    <w:p w14:paraId="406058DA" w14:textId="77777777" w:rsidR="00E101E0" w:rsidRDefault="00E101E0" w:rsidP="00E101E0">
      <w:pPr>
        <w:pStyle w:val="TableHeadingCentre"/>
        <w:jc w:val="left"/>
      </w:pPr>
    </w:p>
    <w:p w14:paraId="4B3D85E0" w14:textId="77777777" w:rsidR="00E101E0" w:rsidRDefault="00E101E0" w:rsidP="00E101E0">
      <w:pPr>
        <w:pStyle w:val="TableHeadingCentre"/>
        <w:jc w:val="left"/>
      </w:pPr>
    </w:p>
    <w:p w14:paraId="1245C4AF" w14:textId="77777777" w:rsidR="00E101E0" w:rsidRDefault="00E101E0" w:rsidP="00E101E0">
      <w:pPr>
        <w:pStyle w:val="TableHeadingCentre"/>
        <w:jc w:val="left"/>
      </w:pPr>
    </w:p>
    <w:p w14:paraId="19972D0B" w14:textId="77777777" w:rsidR="00E101E0" w:rsidRDefault="00E101E0" w:rsidP="00E101E0">
      <w:pPr>
        <w:pStyle w:val="TableHeadingCentre"/>
        <w:jc w:val="left"/>
      </w:pPr>
    </w:p>
    <w:p w14:paraId="57A7ACB4" w14:textId="2C96E89A" w:rsidR="00E101E0" w:rsidRPr="00BB1F3C" w:rsidRDefault="00E101E0" w:rsidP="00E101E0">
      <w:pPr>
        <w:pStyle w:val="TableHeadingCentre"/>
        <w:jc w:val="left"/>
        <w:rPr>
          <w:sz w:val="16"/>
          <w:szCs w:val="16"/>
        </w:rPr>
      </w:pPr>
      <w:r w:rsidRPr="00BB1F3C">
        <w:rPr>
          <w:sz w:val="16"/>
          <w:szCs w:val="16"/>
        </w:rPr>
        <w:t>Figure 1: Biodiversity 2037 cycle. Light blue boxes indicate Biodiversity 2037-MERF</w:t>
      </w:r>
    </w:p>
    <w:p w14:paraId="56994796" w14:textId="77777777" w:rsidR="00E101E0" w:rsidRDefault="00E101E0" w:rsidP="00E101E0">
      <w:pPr>
        <w:pStyle w:val="BodyText"/>
      </w:pPr>
    </w:p>
    <w:p w14:paraId="515C294C" w14:textId="77777777" w:rsidR="00E101E0" w:rsidRDefault="00E101E0" w:rsidP="00E101E0">
      <w:pPr>
        <w:pStyle w:val="BodyText"/>
      </w:pPr>
    </w:p>
    <w:p w14:paraId="071BFF3A" w14:textId="448D2EBF" w:rsidR="002A2B24" w:rsidRDefault="002A2B24" w:rsidP="00A61A55">
      <w:pPr>
        <w:pStyle w:val="BodyText"/>
        <w:rPr>
          <w:rFonts w:eastAsiaTheme="minorHAnsi"/>
        </w:rPr>
      </w:pPr>
    </w:p>
    <w:p w14:paraId="6A1D2821" w14:textId="1097C735" w:rsidR="001C5A30" w:rsidRDefault="00395017" w:rsidP="00DA0AD3">
      <w:pPr>
        <w:pStyle w:val="Heading1TopofPage"/>
        <w:ind w:hanging="1135"/>
      </w:pPr>
      <w:bookmarkStart w:id="9" w:name="_Toc27031783"/>
      <w:r>
        <w:lastRenderedPageBreak/>
        <w:t>Improving the rigour of decision-making and the effectiveness of actions through prioritised</w:t>
      </w:r>
      <w:r w:rsidR="00862A90">
        <w:t xml:space="preserve"> knowledge acquisition</w:t>
      </w:r>
      <w:bookmarkEnd w:id="9"/>
    </w:p>
    <w:p w14:paraId="5ABB949D" w14:textId="389FBB41" w:rsidR="00A94E61" w:rsidRDefault="00A94E61" w:rsidP="00A94E61">
      <w:pPr>
        <w:pStyle w:val="Heading2"/>
        <w:numPr>
          <w:ilvl w:val="0"/>
          <w:numId w:val="0"/>
        </w:numPr>
      </w:pPr>
      <w:bookmarkStart w:id="10" w:name="_Toc27031784"/>
      <w:bookmarkStart w:id="11" w:name="_Toc483581375"/>
      <w:bookmarkStart w:id="12" w:name="_Toc483582958"/>
      <w:r>
        <w:t>Overview</w:t>
      </w:r>
      <w:bookmarkEnd w:id="10"/>
    </w:p>
    <w:p w14:paraId="20D9F389" w14:textId="59CE4F0D" w:rsidR="00E91BF9" w:rsidRDefault="00E91BF9" w:rsidP="00E91BF9">
      <w:pPr>
        <w:pStyle w:val="BodyText"/>
        <w:rPr>
          <w:lang w:eastAsia="en-AU"/>
        </w:rPr>
      </w:pPr>
      <w:r>
        <w:rPr>
          <w:lang w:eastAsia="en-AU"/>
        </w:rPr>
        <w:t xml:space="preserve">Biodiversity 2037 – Protecting Victoria’s Environment emphasises that to deliver on the outcomes of the plan, there needs in be an increase in targeted data collection for evidence-based decision-making of both management actions and actions to increase Victorians connection to nature and encourage them to act for biodiversity. This includes progressively filling critical knowledge gaps, through targeted research and data gathering and ensuring that information is integrated across all environments (marine, waterway and terrestrial). </w:t>
      </w:r>
      <w:r w:rsidRPr="003B5558">
        <w:rPr>
          <w:rFonts w:eastAsiaTheme="minorHAnsi"/>
        </w:rPr>
        <w:t>Testing our assumptions, understanding the consequences of environmental change</w:t>
      </w:r>
      <w:r>
        <w:rPr>
          <w:rFonts w:eastAsiaTheme="minorHAnsi"/>
        </w:rPr>
        <w:t>, management</w:t>
      </w:r>
      <w:r w:rsidRPr="003B5558">
        <w:rPr>
          <w:rFonts w:eastAsiaTheme="minorHAnsi"/>
        </w:rPr>
        <w:t xml:space="preserve"> and human land use are essential components in protecting Victoria’s environment</w:t>
      </w:r>
      <w:r w:rsidRPr="003B5558">
        <w:t xml:space="preserve"> </w:t>
      </w:r>
      <w:r w:rsidRPr="003B5558">
        <w:rPr>
          <w:rFonts w:eastAsiaTheme="minorHAnsi"/>
        </w:rPr>
        <w:t>and ensuring continuous improvement</w:t>
      </w:r>
      <w:r w:rsidRPr="003B5558">
        <w:t>.</w:t>
      </w:r>
      <w:r>
        <w:t xml:space="preserve"> </w:t>
      </w:r>
      <w:r>
        <w:rPr>
          <w:lang w:eastAsia="en-AU"/>
        </w:rPr>
        <w:t>This is reinforced through the State of the Environment 2018 report which notes that Victoria’s science and data capability is diminished by a lack of coordination and a strategic approach to investing in the critical research that will enable better, and timelier, decision making and policy interventions.</w:t>
      </w:r>
    </w:p>
    <w:p w14:paraId="646083E4" w14:textId="77777777" w:rsidR="00E91BF9" w:rsidRDefault="00E91BF9" w:rsidP="00E91BF9">
      <w:pPr>
        <w:pStyle w:val="BodyText"/>
        <w:rPr>
          <w:lang w:eastAsia="en-AU"/>
        </w:rPr>
      </w:pPr>
      <w:r>
        <w:rPr>
          <w:lang w:eastAsia="en-AU"/>
        </w:rPr>
        <w:t xml:space="preserve">Victoria’s biological heritage is diverse, as are those who research and manage it. Because of this, there are a broad range of views on Victoria’s research priorities, multiple approaches to addressing these research priorities and many important partners and stakeholders that can participate in addressing these knowledge gaps.  </w:t>
      </w:r>
    </w:p>
    <w:p w14:paraId="65B0B9B6" w14:textId="77777777" w:rsidR="00E91BF9" w:rsidRDefault="00E91BF9" w:rsidP="00E91BF9">
      <w:pPr>
        <w:pStyle w:val="BodyText"/>
        <w:rPr>
          <w:lang w:eastAsia="en-AU"/>
        </w:rPr>
      </w:pPr>
      <w:r>
        <w:rPr>
          <w:lang w:eastAsia="en-AU"/>
        </w:rPr>
        <w:t xml:space="preserve">Both human behaviours and biodiversity conservation and management in Victoria is also complex, with many potential interacting components (e.g. food webs, unintended consequences of management), and so in identifying knowledge gaps it is important to take an integrated, whole-of-ecosystem approach. This means not just considering individual species or management actions, but also the relationship between them and other species, feedbacks and ecological processes that occur in Victoria’s ecosystems.  </w:t>
      </w:r>
    </w:p>
    <w:p w14:paraId="47D16CEF" w14:textId="77777777" w:rsidR="00E91BF9" w:rsidRDefault="00E91BF9" w:rsidP="00E91BF9">
      <w:pPr>
        <w:pStyle w:val="BodyText"/>
      </w:pPr>
      <w:r w:rsidRPr="003B5558">
        <w:t xml:space="preserve">The changing nature and scale of both private and public investment in biodiversity conservation demands a systematic approach to </w:t>
      </w:r>
      <w:r>
        <w:t xml:space="preserve">improving our </w:t>
      </w:r>
      <w:r w:rsidRPr="003B5558">
        <w:t xml:space="preserve">understanding the </w:t>
      </w:r>
      <w:r>
        <w:t xml:space="preserve">benefits of a management action, intervention or policy approach and </w:t>
      </w:r>
      <w:r w:rsidRPr="003B5558">
        <w:t xml:space="preserve">risks that knowledge gaps and uncertainty </w:t>
      </w:r>
      <w:r>
        <w:t xml:space="preserve">associated with that intervention </w:t>
      </w:r>
      <w:r w:rsidRPr="003B5558">
        <w:t xml:space="preserve">may have on Biodiversity 2037 in achieving its outcomes and </w:t>
      </w:r>
      <w:r>
        <w:t xml:space="preserve">vision. </w:t>
      </w:r>
    </w:p>
    <w:p w14:paraId="484CE34B" w14:textId="77777777" w:rsidR="00E91BF9" w:rsidRDefault="00E91BF9" w:rsidP="00E91BF9">
      <w:pPr>
        <w:pStyle w:val="BodyText"/>
        <w:rPr>
          <w:lang w:eastAsia="en-AU"/>
        </w:rPr>
      </w:pPr>
      <w:r>
        <w:rPr>
          <w:lang w:eastAsia="en-AU"/>
        </w:rPr>
        <w:t xml:space="preserve">A consistent, quantifiable and systematic approach is required to a) identify knowledge gaps and b) prioritise research investment to ensure that the research being invested in is strongly linked to policy and decision-making with a focus on strengthening Victoria’s ability to deliver on the vision of Biodiversity 2037. </w:t>
      </w:r>
    </w:p>
    <w:p w14:paraId="48B87F40" w14:textId="77777777" w:rsidR="00E91BF9" w:rsidRDefault="00E91BF9" w:rsidP="00E91BF9">
      <w:pPr>
        <w:pStyle w:val="BodyText"/>
        <w:rPr>
          <w:rFonts w:eastAsiaTheme="minorHAnsi"/>
        </w:rPr>
      </w:pPr>
      <w:r>
        <w:rPr>
          <w:rFonts w:eastAsiaTheme="minorHAnsi"/>
        </w:rPr>
        <w:t>The Biodiversity Knowledge Framework provides the approach to identifying and prioritising knowledge gaps and uncertainties and has been developed to:</w:t>
      </w:r>
    </w:p>
    <w:p w14:paraId="68F68D45" w14:textId="77777777" w:rsidR="00E91BF9" w:rsidRDefault="00E91BF9" w:rsidP="00E91BF9">
      <w:pPr>
        <w:pStyle w:val="ListBullet"/>
        <w:numPr>
          <w:ilvl w:val="0"/>
          <w:numId w:val="27"/>
        </w:numPr>
        <w:ind w:left="510"/>
        <w:rPr>
          <w:rFonts w:eastAsiaTheme="minorHAnsi"/>
        </w:rPr>
      </w:pPr>
      <w:r>
        <w:rPr>
          <w:rFonts w:eastAsiaTheme="minorHAnsi"/>
        </w:rPr>
        <w:t>Describe our shared understanding through causal models of a threat or disturbance process to a species or ecosystem, or barriers to human behavioural change; identify options for intervention, policy or management and predicted benefit or impact of those options. New models can be added as they are developed.</w:t>
      </w:r>
    </w:p>
    <w:p w14:paraId="559673CC" w14:textId="77777777" w:rsidR="00E91BF9" w:rsidRDefault="00E91BF9" w:rsidP="00E91BF9">
      <w:pPr>
        <w:pStyle w:val="ListBullet"/>
        <w:numPr>
          <w:ilvl w:val="0"/>
          <w:numId w:val="27"/>
        </w:numPr>
        <w:ind w:left="510"/>
        <w:rPr>
          <w:rFonts w:eastAsiaTheme="minorHAnsi"/>
        </w:rPr>
      </w:pPr>
      <w:r>
        <w:rPr>
          <w:rFonts w:eastAsiaTheme="minorHAnsi"/>
        </w:rPr>
        <w:t>Identify, compare and prioritise knowledge gaps across management actions/ interventions, environments (marine, freshwater and terrestrial) and systems (through an index describing the Relative Benefit of Knowledge). The prioritisation approach can also be used to assess proposals and project concepts for knowledge gaps that haven’t yet been identified.</w:t>
      </w:r>
    </w:p>
    <w:p w14:paraId="07E529E3" w14:textId="77777777" w:rsidR="00E91BF9" w:rsidRDefault="00E91BF9" w:rsidP="00E91BF9">
      <w:pPr>
        <w:pStyle w:val="ListBullet"/>
        <w:numPr>
          <w:ilvl w:val="0"/>
          <w:numId w:val="27"/>
        </w:numPr>
        <w:ind w:left="510"/>
        <w:rPr>
          <w:rFonts w:eastAsiaTheme="minorHAnsi"/>
        </w:rPr>
      </w:pPr>
      <w:r>
        <w:rPr>
          <w:rFonts w:eastAsiaTheme="minorHAnsi"/>
        </w:rPr>
        <w:t>Provide a platform for partners and stakeholders to identify and include projects that are helping to address knowledge gaps and a process to update our understanding and causal models; and provide standards and tools as new knowledge is acquired that verifies or refutes assumptions and resolves uncertainty.</w:t>
      </w:r>
    </w:p>
    <w:p w14:paraId="7D849598" w14:textId="3D19688E" w:rsidR="00E91BF9" w:rsidRDefault="00E91BF9" w:rsidP="00E91BF9">
      <w:pPr>
        <w:pStyle w:val="ListBullet"/>
        <w:numPr>
          <w:ilvl w:val="0"/>
          <w:numId w:val="35"/>
        </w:numPr>
        <w:ind w:left="0" w:hanging="142"/>
      </w:pPr>
      <w:r>
        <w:lastRenderedPageBreak/>
        <w:t xml:space="preserve">Although uncertainty is pervasive in biodiversity conservation, only a subset of knowledge gaps </w:t>
      </w:r>
      <w:proofErr w:type="gramStart"/>
      <w:r>
        <w:t>are</w:t>
      </w:r>
      <w:proofErr w:type="gramEnd"/>
      <w:r>
        <w:t xml:space="preserve"> likely to be critical to effective management. To meet the challenge of identifying knowledge gaps and prioritising research investment, the Biodiversity Knowledge Framework provides an approach for systematically describing uncertain elements in system understanding and those of higher priority</w:t>
      </w:r>
      <w:r w:rsidR="009A3427">
        <w:t xml:space="preserve"> through the Relative Benefit of Knowledge</w:t>
      </w:r>
      <w:r>
        <w:t xml:space="preserve">. The broad approach of the Framework is outlined in Figure </w:t>
      </w:r>
      <w:r w:rsidR="002B424C">
        <w:t>2</w:t>
      </w:r>
      <w:r>
        <w:t xml:space="preserve"> with details provided in Appendix </w:t>
      </w:r>
      <w:r w:rsidR="002B424C">
        <w:t>1</w:t>
      </w:r>
      <w:r>
        <w:t>.</w:t>
      </w:r>
      <w:r w:rsidR="00824D05">
        <w:t xml:space="preserve"> </w:t>
      </w:r>
    </w:p>
    <w:p w14:paraId="60AC29CF" w14:textId="77777777" w:rsidR="00E91BF9" w:rsidRDefault="00E91BF9" w:rsidP="00E91BF9">
      <w:pPr>
        <w:pStyle w:val="ListBullet"/>
        <w:numPr>
          <w:ilvl w:val="0"/>
          <w:numId w:val="0"/>
        </w:numPr>
        <w:ind w:left="170" w:hanging="170"/>
      </w:pPr>
    </w:p>
    <w:tbl>
      <w:tblPr>
        <w:tblStyle w:val="PullOutBoxTable"/>
        <w:tblW w:w="5000" w:type="pct"/>
        <w:shd w:val="clear" w:color="auto" w:fill="F2F6D5"/>
        <w:tblLook w:val="0600" w:firstRow="0" w:lastRow="0" w:firstColumn="0" w:lastColumn="0" w:noHBand="1" w:noVBand="1"/>
      </w:tblPr>
      <w:tblGrid>
        <w:gridCol w:w="9629"/>
      </w:tblGrid>
      <w:tr w:rsidR="00E91BF9" w14:paraId="15D5B5BE" w14:textId="77777777" w:rsidTr="00855F2B">
        <w:tc>
          <w:tcPr>
            <w:tcW w:w="5000" w:type="pct"/>
            <w:shd w:val="clear" w:color="auto" w:fill="F2F6D5"/>
          </w:tcPr>
          <w:p w14:paraId="47CCE070" w14:textId="77777777" w:rsidR="00E91BF9" w:rsidRDefault="00E91BF9" w:rsidP="00855F2B">
            <w:pPr>
              <w:pStyle w:val="PullOutBoxHeading"/>
            </w:pPr>
            <w:r>
              <w:t>Relative Benefit of Knowledge</w:t>
            </w:r>
          </w:p>
          <w:p w14:paraId="19CAF44B" w14:textId="77777777" w:rsidR="00E91BF9" w:rsidRDefault="00E91BF9" w:rsidP="00855F2B">
            <w:pPr>
              <w:pStyle w:val="PullOutBoxBodyText"/>
            </w:pPr>
            <w:r>
              <w:t xml:space="preserve">This index enables comparison of knowledge gaps both within a causal model and across problem-response scenarios. Candidate research projects will typically aim to resolve a small subset of contrasting links documented in best- and worst-case causal models. The value of resolving uncertainty in a subset of links can be estimated by multiplying the expected gain in benefit that would be achieved by resolving the uncertainty for a problem-response scenario (i.e. resolving </w:t>
            </w:r>
            <w:r>
              <w:rPr>
                <w:i/>
              </w:rPr>
              <w:t>all</w:t>
            </w:r>
            <w:r>
              <w:t xml:space="preserve"> contrasting links) by the proportional reduction in distance between best and worst-case that could potentially be achieved by resolving the target link or subset of link(s) to be addressed by a candidate project. </w:t>
            </w:r>
          </w:p>
          <w:p w14:paraId="1A0A9F4A" w14:textId="77777777" w:rsidR="00E91BF9" w:rsidRDefault="00E91BF9" w:rsidP="00855F2B">
            <w:pPr>
              <w:pStyle w:val="BodyText"/>
            </w:pPr>
          </w:p>
          <w:p w14:paraId="248D9CA5" w14:textId="77777777" w:rsidR="00E91BF9" w:rsidRDefault="00E91BF9" w:rsidP="00855F2B">
            <w:pPr>
              <w:rPr>
                <w:rFonts w:ascii="Calibri" w:hAnsi="Calibri"/>
              </w:rPr>
            </w:pPr>
            <w:r>
              <w:rPr>
                <w:noProof/>
              </w:rPr>
              <mc:AlternateContent>
                <mc:Choice Requires="wpg">
                  <w:drawing>
                    <wp:anchor distT="0" distB="0" distL="114300" distR="114300" simplePos="0" relativeHeight="251658254" behindDoc="0" locked="0" layoutInCell="1" allowOverlap="1" wp14:anchorId="21C8A2AD" wp14:editId="29157FA5">
                      <wp:simplePos x="0" y="0"/>
                      <wp:positionH relativeFrom="column">
                        <wp:posOffset>768985</wp:posOffset>
                      </wp:positionH>
                      <wp:positionV relativeFrom="paragraph">
                        <wp:posOffset>198755</wp:posOffset>
                      </wp:positionV>
                      <wp:extent cx="4060825" cy="1018540"/>
                      <wp:effectExtent l="0" t="0" r="15875" b="10160"/>
                      <wp:wrapTopAndBottom/>
                      <wp:docPr id="264" name="Group 264"/>
                      <wp:cNvGraphicFramePr/>
                      <a:graphic xmlns:a="http://schemas.openxmlformats.org/drawingml/2006/main">
                        <a:graphicData uri="http://schemas.microsoft.com/office/word/2010/wordprocessingGroup">
                          <wpg:wgp>
                            <wpg:cNvGrpSpPr/>
                            <wpg:grpSpPr>
                              <a:xfrm>
                                <a:off x="0" y="0"/>
                                <a:ext cx="4060825" cy="1018540"/>
                                <a:chOff x="0" y="0"/>
                                <a:chExt cx="4061255" cy="1019889"/>
                              </a:xfrm>
                            </wpg:grpSpPr>
                            <wps:wsp>
                              <wps:cNvPr id="265" name="Text Box 3"/>
                              <wps:cNvSpPr txBox="1"/>
                              <wps:spPr>
                                <a:xfrm>
                                  <a:off x="0" y="0"/>
                                  <a:ext cx="1072937" cy="1019889"/>
                                </a:xfrm>
                                <a:prstGeom prst="rect">
                                  <a:avLst/>
                                </a:prstGeom>
                                <a:solidFill>
                                  <a:schemeClr val="accent4">
                                    <a:lumMod val="60000"/>
                                    <a:lumOff val="40000"/>
                                  </a:schemeClr>
                                </a:solidFill>
                                <a:ln w="6350">
                                  <a:solidFill>
                                    <a:prstClr val="black"/>
                                  </a:solidFill>
                                </a:ln>
                              </wps:spPr>
                              <wps:txbx>
                                <w:txbxContent>
                                  <w:p w14:paraId="07ABBAA4" w14:textId="77777777" w:rsidR="00E91BF9" w:rsidRDefault="00E91BF9" w:rsidP="00E91BF9">
                                    <w:pPr>
                                      <w:pStyle w:val="NormalWeb"/>
                                      <w:spacing w:after="120"/>
                                      <w:jc w:val="center"/>
                                    </w:pPr>
                                    <w:r>
                                      <w:rPr>
                                        <w:rFonts w:ascii="Calibri" w:eastAsia="Calibri" w:hAnsi="Calibri" w:cs="Cordia New"/>
                                        <w:kern w:val="24"/>
                                        <w:szCs w:val="20"/>
                                      </w:rPr>
                                      <w:t>Relative Benefit of Knowledge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Text Box 5"/>
                              <wps:cNvSpPr txBox="1"/>
                              <wps:spPr>
                                <a:xfrm>
                                  <a:off x="1466754" y="14676"/>
                                  <a:ext cx="1072937" cy="1005213"/>
                                </a:xfrm>
                                <a:prstGeom prst="rect">
                                  <a:avLst/>
                                </a:prstGeom>
                                <a:solidFill>
                                  <a:schemeClr val="accent4">
                                    <a:lumMod val="60000"/>
                                    <a:lumOff val="40000"/>
                                  </a:schemeClr>
                                </a:solidFill>
                                <a:ln w="6350">
                                  <a:solidFill>
                                    <a:prstClr val="black"/>
                                  </a:solidFill>
                                </a:ln>
                              </wps:spPr>
                              <wps:txbx>
                                <w:txbxContent>
                                  <w:p w14:paraId="6223C918" w14:textId="77777777" w:rsidR="00E91BF9" w:rsidRDefault="00E91BF9" w:rsidP="00E91BF9">
                                    <w:pPr>
                                      <w:pStyle w:val="NormalWeb"/>
                                      <w:spacing w:after="120"/>
                                      <w:jc w:val="center"/>
                                    </w:pPr>
                                    <w:r>
                                      <w:rPr>
                                        <w:rFonts w:ascii="Calibri" w:eastAsia="Calibri" w:hAnsi="Calibri" w:cs="Cordia New"/>
                                        <w:b/>
                                        <w:kern w:val="24"/>
                                        <w:szCs w:val="20"/>
                                      </w:rPr>
                                      <w:t>Expected gain</w:t>
                                    </w:r>
                                    <w:r>
                                      <w:rPr>
                                        <w:rFonts w:ascii="Calibri" w:eastAsia="Calibri" w:hAnsi="Calibri" w:cs="Cordia New"/>
                                        <w:kern w:val="24"/>
                                        <w:szCs w:val="20"/>
                                      </w:rPr>
                                      <w:t xml:space="preserve"> in Suitable Habitat from resolving all uncertain elements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Text Box 5"/>
                              <wps:cNvSpPr txBox="1"/>
                              <wps:spPr>
                                <a:xfrm>
                                  <a:off x="2988318" y="18873"/>
                                  <a:ext cx="1072937" cy="1001016"/>
                                </a:xfrm>
                                <a:prstGeom prst="rect">
                                  <a:avLst/>
                                </a:prstGeom>
                                <a:solidFill>
                                  <a:schemeClr val="accent4">
                                    <a:lumMod val="60000"/>
                                    <a:lumOff val="40000"/>
                                  </a:schemeClr>
                                </a:solidFill>
                                <a:ln w="6350">
                                  <a:solidFill>
                                    <a:prstClr val="black"/>
                                  </a:solidFill>
                                </a:ln>
                              </wps:spPr>
                              <wps:txbx>
                                <w:txbxContent>
                                  <w:p w14:paraId="11E67B4F" w14:textId="77777777" w:rsidR="00E91BF9" w:rsidRDefault="00E91BF9" w:rsidP="00E91BF9">
                                    <w:pPr>
                                      <w:pStyle w:val="NormalWeb"/>
                                      <w:spacing w:after="120"/>
                                      <w:jc w:val="center"/>
                                    </w:pPr>
                                    <w:r>
                                      <w:rPr>
                                        <w:rFonts w:ascii="Calibri" w:eastAsia="Calibri" w:hAnsi="Calibri" w:cs="Cordia New"/>
                                        <w:b/>
                                        <w:kern w:val="24"/>
                                        <w:szCs w:val="20"/>
                                      </w:rPr>
                                      <w:t>Proportional reduction</w:t>
                                    </w:r>
                                    <w:r>
                                      <w:rPr>
                                        <w:rFonts w:ascii="Calibri" w:eastAsia="Calibri" w:hAnsi="Calibri" w:cs="Cordia New"/>
                                        <w:kern w:val="24"/>
                                        <w:szCs w:val="20"/>
                                      </w:rPr>
                                      <w:t xml:space="preserve"> in uncertainty from resolving target elements.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TextBox 7"/>
                              <wps:cNvSpPr txBox="1"/>
                              <wps:spPr>
                                <a:xfrm>
                                  <a:off x="1119763" y="205837"/>
                                  <a:ext cx="316865" cy="354330"/>
                                </a:xfrm>
                                <a:prstGeom prst="rect">
                                  <a:avLst/>
                                </a:prstGeom>
                                <a:noFill/>
                              </wps:spPr>
                              <wps:txbx>
                                <w:txbxContent>
                                  <w:p w14:paraId="52153427" w14:textId="77777777" w:rsidR="00E91BF9" w:rsidRDefault="00E91BF9" w:rsidP="00E91BF9">
                                    <w:pPr>
                                      <w:pStyle w:val="NormalWeb"/>
                                    </w:pPr>
                                    <w:r>
                                      <w:rPr>
                                        <w:rFonts w:hAnsi="Calibri" w:cstheme="minorBidi"/>
                                        <w:kern w:val="24"/>
                                        <w:sz w:val="36"/>
                                        <w:szCs w:val="36"/>
                                      </w:rPr>
                                      <w:t>=</w:t>
                                    </w:r>
                                  </w:p>
                                </w:txbxContent>
                              </wps:txbx>
                              <wps:bodyPr wrap="none" rtlCol="0">
                                <a:spAutoFit/>
                              </wps:bodyPr>
                            </wps:wsp>
                            <wps:wsp>
                              <wps:cNvPr id="269" name="TextBox 8"/>
                              <wps:cNvSpPr txBox="1"/>
                              <wps:spPr>
                                <a:xfrm>
                                  <a:off x="2601818" y="205837"/>
                                  <a:ext cx="300355" cy="354330"/>
                                </a:xfrm>
                                <a:prstGeom prst="rect">
                                  <a:avLst/>
                                </a:prstGeom>
                                <a:noFill/>
                              </wps:spPr>
                              <wps:txbx>
                                <w:txbxContent>
                                  <w:p w14:paraId="127EADB0" w14:textId="77777777" w:rsidR="00E91BF9" w:rsidRDefault="00E91BF9" w:rsidP="00E91BF9">
                                    <w:pPr>
                                      <w:pStyle w:val="NormalWeb"/>
                                    </w:pPr>
                                    <w:r>
                                      <w:rPr>
                                        <w:rFonts w:hAnsi="Calibri" w:cstheme="minorBidi"/>
                                        <w:kern w:val="24"/>
                                        <w:sz w:val="36"/>
                                        <w:szCs w:val="36"/>
                                      </w:rPr>
                                      <w:t>x</w:t>
                                    </w:r>
                                  </w:p>
                                </w:txbxContent>
                              </wps:txbx>
                              <wps:bodyPr wrap="square" rtlCol="0">
                                <a:spAutoFit/>
                              </wps:bodyPr>
                            </wps:wsp>
                          </wpg:wgp>
                        </a:graphicData>
                      </a:graphic>
                      <wp14:sizeRelH relativeFrom="page">
                        <wp14:pctWidth>0</wp14:pctWidth>
                      </wp14:sizeRelH>
                      <wp14:sizeRelV relativeFrom="margin">
                        <wp14:pctHeight>0</wp14:pctHeight>
                      </wp14:sizeRelV>
                    </wp:anchor>
                  </w:drawing>
                </mc:Choice>
                <mc:Fallback>
                  <w:pict>
                    <v:group w14:anchorId="21C8A2AD" id="Group 264" o:spid="_x0000_s1031" style="position:absolute;margin-left:60.55pt;margin-top:15.65pt;width:319.75pt;height:80.2pt;z-index:251658254;mso-height-relative:margin" coordsize="40612,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">
                      <v:shape id="Text Box 3" o:spid="_x0000_s1032" type="#_x0000_t202" style="position:absolute;width:10729;height:10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" fillcolor="#c1ecea [1943]" strokeweight=".5pt">
                        <v:textbox>
                          <w:txbxContent>
                            <w:p w14:paraId="07ABBAA4" w14:textId="77777777" w:rsidR="00E91BF9" w:rsidRDefault="00E91BF9" w:rsidP="00E91BF9">
                              <w:pPr>
                                <w:pStyle w:val="NormalWeb"/>
                                <w:spacing w:after="120"/>
                                <w:jc w:val="center"/>
                              </w:pPr>
                              <w:r>
                                <w:rPr>
                                  <w:rFonts w:ascii="Calibri" w:eastAsia="Calibri" w:hAnsi="Calibri" w:cs="Cordia New"/>
                                  <w:kern w:val="24"/>
                                  <w:szCs w:val="20"/>
                                </w:rPr>
                                <w:t>Relative Benefit of Knowledge</w:t>
                              </w:r>
                            </w:p>
                          </w:txbxContent>
                        </v:textbox>
                      </v:shape>
                      <v:shape id="Text Box 5" o:spid="_x0000_s1033" type="#_x0000_t202" style="position:absolute;left:14667;top:146;width:10729;height:10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" fillcolor="#c1ecea [1943]" strokeweight=".5pt">
                        <v:textbox>
                          <w:txbxContent>
                            <w:p w14:paraId="6223C918" w14:textId="77777777" w:rsidR="00E91BF9" w:rsidRDefault="00E91BF9" w:rsidP="00E91BF9">
                              <w:pPr>
                                <w:pStyle w:val="NormalWeb"/>
                                <w:spacing w:after="120"/>
                                <w:jc w:val="center"/>
                              </w:pPr>
                              <w:r>
                                <w:rPr>
                                  <w:rFonts w:ascii="Calibri" w:eastAsia="Calibri" w:hAnsi="Calibri" w:cs="Cordia New"/>
                                  <w:b/>
                                  <w:kern w:val="24"/>
                                  <w:szCs w:val="20"/>
                                </w:rPr>
                                <w:t>Expected gain</w:t>
                              </w:r>
                              <w:r>
                                <w:rPr>
                                  <w:rFonts w:ascii="Calibri" w:eastAsia="Calibri" w:hAnsi="Calibri" w:cs="Cordia New"/>
                                  <w:kern w:val="24"/>
                                  <w:szCs w:val="20"/>
                                </w:rPr>
                                <w:t xml:space="preserve"> in Suitable Habitat from resolving all uncertain elements</w:t>
                              </w:r>
                            </w:p>
                          </w:txbxContent>
                        </v:textbox>
                      </v:shape>
                      <v:shape id="Text Box 5" o:spid="_x0000_s1034" type="#_x0000_t202" style="position:absolute;left:29883;top:188;width:10729;height:1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" fillcolor="#c1ecea [1943]" strokeweight=".5pt">
                        <v:textbox>
                          <w:txbxContent>
                            <w:p w14:paraId="11E67B4F" w14:textId="77777777" w:rsidR="00E91BF9" w:rsidRDefault="00E91BF9" w:rsidP="00E91BF9">
                              <w:pPr>
                                <w:pStyle w:val="NormalWeb"/>
                                <w:spacing w:after="120"/>
                                <w:jc w:val="center"/>
                              </w:pPr>
                              <w:r>
                                <w:rPr>
                                  <w:rFonts w:ascii="Calibri" w:eastAsia="Calibri" w:hAnsi="Calibri" w:cs="Cordia New"/>
                                  <w:b/>
                                  <w:kern w:val="24"/>
                                  <w:szCs w:val="20"/>
                                </w:rPr>
                                <w:t>Proportional reduction</w:t>
                              </w:r>
                              <w:r>
                                <w:rPr>
                                  <w:rFonts w:ascii="Calibri" w:eastAsia="Calibri" w:hAnsi="Calibri" w:cs="Cordia New"/>
                                  <w:kern w:val="24"/>
                                  <w:szCs w:val="20"/>
                                </w:rPr>
                                <w:t xml:space="preserve"> in uncertainty from resolving target elements.</w:t>
                              </w:r>
                            </w:p>
                          </w:txbxContent>
                        </v:textbox>
                      </v:shape>
                      <v:shape id="TextBox 7" o:spid="_x0000_s1035" type="#_x0000_t202" style="position:absolute;left:11197;top:2058;width:3169;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" filled="f" stroked="f">
                        <v:textbox style="mso-fit-shape-to-text:t">
                          <w:txbxContent>
                            <w:p w14:paraId="52153427" w14:textId="77777777" w:rsidR="00E91BF9" w:rsidRDefault="00E91BF9" w:rsidP="00E91BF9">
                              <w:pPr>
                                <w:pStyle w:val="NormalWeb"/>
                              </w:pPr>
                              <w:r>
                                <w:rPr>
                                  <w:rFonts w:hAnsi="Calibri" w:cstheme="minorBidi"/>
                                  <w:kern w:val="24"/>
                                  <w:sz w:val="36"/>
                                  <w:szCs w:val="36"/>
                                </w:rPr>
                                <w:t>=</w:t>
                              </w:r>
                            </w:p>
                          </w:txbxContent>
                        </v:textbox>
                      </v:shape>
                      <v:shape id="TextBox 8" o:spid="_x0000_s1036" type="#_x0000_t202" style="position:absolute;left:26018;top:2058;width:300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127EADB0" w14:textId="77777777" w:rsidR="00E91BF9" w:rsidRDefault="00E91BF9" w:rsidP="00E91BF9">
                              <w:pPr>
                                <w:pStyle w:val="NormalWeb"/>
                              </w:pPr>
                              <w:r>
                                <w:rPr>
                                  <w:rFonts w:hAnsi="Calibri" w:cstheme="minorBidi"/>
                                  <w:kern w:val="24"/>
                                  <w:sz w:val="36"/>
                                  <w:szCs w:val="36"/>
                                </w:rPr>
                                <w:t>x</w:t>
                              </w:r>
                            </w:p>
                          </w:txbxContent>
                        </v:textbox>
                      </v:shape>
                      <w10:wrap type="topAndBottom"/>
                    </v:group>
                  </w:pict>
                </mc:Fallback>
              </mc:AlternateContent>
            </w:r>
          </w:p>
          <w:p w14:paraId="67BF39B6" w14:textId="77777777" w:rsidR="00E91BF9" w:rsidRDefault="00E91BF9" w:rsidP="00855F2B">
            <w:pPr>
              <w:rPr>
                <w:rFonts w:ascii="Calibri" w:hAnsi="Calibri"/>
              </w:rPr>
            </w:pPr>
          </w:p>
          <w:p w14:paraId="2E15D7CE" w14:textId="30BD4597" w:rsidR="00E91BF9" w:rsidRPr="000B0C59" w:rsidRDefault="00E91BF9" w:rsidP="00E91BF9">
            <w:pPr>
              <w:pStyle w:val="BodyText"/>
              <w:numPr>
                <w:ilvl w:val="0"/>
                <w:numId w:val="33"/>
              </w:numPr>
              <w:ind w:left="142" w:right="142"/>
              <w:rPr>
                <w:rFonts w:cs="Arial"/>
                <w:b/>
                <w:bCs/>
                <w:sz w:val="16"/>
                <w:lang w:eastAsia="en-AU"/>
              </w:rPr>
            </w:pPr>
            <w:r w:rsidRPr="000B0C59">
              <w:rPr>
                <w:rFonts w:cs="Arial"/>
                <w:b/>
                <w:bCs/>
                <w:sz w:val="16"/>
                <w:lang w:eastAsia="en-AU"/>
              </w:rPr>
              <w:t>Figure: Calculation of the index of Relative Benefit of Knowledge for resolving a knowledge gap</w:t>
            </w:r>
          </w:p>
          <w:p w14:paraId="1704C7C4" w14:textId="77777777" w:rsidR="00E91BF9" w:rsidRDefault="00E91BF9" w:rsidP="00855F2B">
            <w:pPr>
              <w:pStyle w:val="PullOutBoxBodyText"/>
              <w:rPr>
                <w:rFonts w:ascii="Calibri" w:hAnsi="Calibri"/>
                <w:bCs/>
                <w:i/>
              </w:rPr>
            </w:pPr>
          </w:p>
          <w:p w14:paraId="2D705A15" w14:textId="77777777" w:rsidR="00E91BF9" w:rsidRDefault="00E91BF9" w:rsidP="00855F2B">
            <w:pPr>
              <w:pStyle w:val="PullOutBoxBodyText"/>
              <w:rPr>
                <w:rFonts w:cs="Times New Roman"/>
                <w:lang w:eastAsia="en-US"/>
              </w:rPr>
            </w:pPr>
            <w:r>
              <w:rPr>
                <w:rFonts w:cs="Times New Roman"/>
                <w:i/>
                <w:lang w:eastAsia="en-US"/>
              </w:rPr>
              <w:t>Expected gain</w:t>
            </w:r>
            <w:r>
              <w:rPr>
                <w:rFonts w:cs="Times New Roman"/>
                <w:lang w:eastAsia="en-US"/>
              </w:rPr>
              <w:t xml:space="preserve"> provides an assessment to quantify how the additional information can improve the predicted biodiversity benefit. It is the expected difference in the benefit (in this case the weighted sum of Change in Suitable Habitat) as a result of the management action, with and without the knowledge acquisition to resolve any uncertainties. </w:t>
            </w:r>
          </w:p>
          <w:p w14:paraId="4A3CB417" w14:textId="77777777" w:rsidR="00E91BF9" w:rsidRPr="003E010F" w:rsidRDefault="00E91BF9" w:rsidP="00855F2B">
            <w:pPr>
              <w:pStyle w:val="PullOutBoxBodyText"/>
              <w:rPr>
                <w:rFonts w:cs="Times New Roman"/>
                <w:lang w:eastAsia="en-US"/>
              </w:rPr>
            </w:pPr>
            <w:r>
              <w:rPr>
                <w:rFonts w:cs="Times New Roman"/>
                <w:i/>
                <w:lang w:eastAsia="en-US"/>
              </w:rPr>
              <w:t>Proportional reduction</w:t>
            </w:r>
            <w:r>
              <w:rPr>
                <w:rFonts w:cs="Times New Roman"/>
                <w:lang w:eastAsia="en-US"/>
              </w:rPr>
              <w:t xml:space="preserve"> identifies the amount of uncertainty resolved by calculating the improvement in proportional distance between the best and worst-case causal models, assuming the knowledge acquisition succeeds in resolving the knowledge gap.</w:t>
            </w:r>
          </w:p>
        </w:tc>
      </w:tr>
    </w:tbl>
    <w:p w14:paraId="42A9F644" w14:textId="57AB68B8" w:rsidR="00E91BF9" w:rsidRDefault="00E91BF9" w:rsidP="00E91BF9">
      <w:pPr>
        <w:pStyle w:val="BodyText"/>
      </w:pPr>
    </w:p>
    <w:p w14:paraId="75CD061E" w14:textId="69AF274B" w:rsidR="009A3427" w:rsidRDefault="00CD0D82" w:rsidP="00855F2B">
      <w:pPr>
        <w:pStyle w:val="ListBullet"/>
        <w:numPr>
          <w:ilvl w:val="0"/>
          <w:numId w:val="35"/>
        </w:numPr>
        <w:ind w:left="0" w:hanging="142"/>
      </w:pPr>
      <w:r>
        <w:t>A systematic approach has been developed to work through the identification and prioritisation of knowledge gaps</w:t>
      </w:r>
      <w:r w:rsidR="007749B1">
        <w:t xml:space="preserve"> </w:t>
      </w:r>
      <w:r w:rsidR="007749B1" w:rsidRPr="009B04FC">
        <w:t>(</w:t>
      </w:r>
      <w:r w:rsidR="007749B1">
        <w:t>Figure 2 with details provided in Appendix 1)</w:t>
      </w:r>
      <w:r w:rsidR="007749B1" w:rsidRPr="007749B1">
        <w:rPr>
          <w:b/>
        </w:rPr>
        <w:t>.</w:t>
      </w:r>
      <w:r w:rsidR="007749B1">
        <w:rPr>
          <w:b/>
        </w:rPr>
        <w:t xml:space="preserve"> </w:t>
      </w:r>
      <w:r>
        <w:t>Under this approach</w:t>
      </w:r>
      <w:r w:rsidR="007749B1">
        <w:t xml:space="preserve">, </w:t>
      </w:r>
      <w:r w:rsidR="009A3427" w:rsidRPr="007749B1">
        <w:rPr>
          <w:b/>
        </w:rPr>
        <w:t>Problem-response scenarios</w:t>
      </w:r>
      <w:r w:rsidR="009A3427">
        <w:t xml:space="preserve"> describe particular biodiversity management scenarios that may benefit from knowledge acquisition. These scenarios inform the development of </w:t>
      </w:r>
      <w:r w:rsidR="009A3427" w:rsidRPr="007749B1">
        <w:rPr>
          <w:b/>
        </w:rPr>
        <w:t>causal models</w:t>
      </w:r>
      <w:r w:rsidR="009A3427">
        <w:t xml:space="preserve">. Causal models describe the relationship between the important biodiversity values and management or intervention (e.g. control method, effect of disturbance) components within the scenario. Developing causal models for each scenario ensures that in assessing </w:t>
      </w:r>
      <w:r w:rsidR="009A3427" w:rsidRPr="007749B1">
        <w:rPr>
          <w:b/>
        </w:rPr>
        <w:t>knowledge gaps</w:t>
      </w:r>
      <w:r w:rsidR="009A3427">
        <w:t xml:space="preserve">, a whole-of-ecosystem view of the management problem is used. By describing the relative uncertainty of links in each causal model via best case and worst-case models, and the potential gain in benefit (Change in Suitable Habitat) from resolving the uncertainty, a ranking of knowledge gaps can be obtained according to an index of </w:t>
      </w:r>
      <w:r w:rsidR="009A3427" w:rsidRPr="007749B1">
        <w:rPr>
          <w:b/>
        </w:rPr>
        <w:t>Relative Benefit of Knowledge</w:t>
      </w:r>
      <w:r w:rsidR="007749B1">
        <w:rPr>
          <w:b/>
        </w:rPr>
        <w:t>.</w:t>
      </w:r>
      <w:r w:rsidR="009B04FC" w:rsidRPr="007749B1">
        <w:rPr>
          <w:b/>
        </w:rPr>
        <w:t xml:space="preserve"> </w:t>
      </w:r>
    </w:p>
    <w:p w14:paraId="0D596A0B" w14:textId="77777777" w:rsidR="00E91BF9" w:rsidRDefault="00E91BF9" w:rsidP="00E91BF9">
      <w:pPr>
        <w:pStyle w:val="ListBullet"/>
        <w:numPr>
          <w:ilvl w:val="0"/>
          <w:numId w:val="35"/>
        </w:numPr>
        <w:ind w:left="0" w:hanging="142"/>
      </w:pPr>
      <w:r>
        <w:t xml:space="preserve">Highly ranked knowledge gaps are then expressed as priority research questions which could be stronger candidates for resolving uncertainty that is directly linked to better management outcomes. The most appropriate form of knowledge acquisition can then be identified and undertaken as a knowledge acquisition </w:t>
      </w:r>
      <w:r>
        <w:lastRenderedPageBreak/>
        <w:t>project with the results of the project directly feeding back to improve policies, standards and decision-support tools such as Change in Suitable Habitat and Strategic Management Prospects.</w:t>
      </w:r>
    </w:p>
    <w:p w14:paraId="3A45EB95" w14:textId="77777777" w:rsidR="00E91BF9" w:rsidRDefault="00E91BF9" w:rsidP="00E91BF9">
      <w:pPr>
        <w:pStyle w:val="BodyText"/>
      </w:pPr>
    </w:p>
    <w:p w14:paraId="276B86D3" w14:textId="77777777" w:rsidR="00E91BF9" w:rsidRDefault="00E91BF9" w:rsidP="00E91BF9">
      <w:pPr>
        <w:pStyle w:val="BodyText"/>
        <w:jc w:val="center"/>
      </w:pPr>
      <w:r>
        <w:rPr>
          <w:noProof/>
        </w:rPr>
        <w:drawing>
          <wp:inline distT="0" distB="0" distL="0" distR="0" wp14:anchorId="38CEAAA5" wp14:editId="6B753D47">
            <wp:extent cx="4844290" cy="7563081"/>
            <wp:effectExtent l="0" t="0" r="0" b="0"/>
            <wp:docPr id="36" name="Picture 3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cison-making Actions.jpg"/>
                    <pic:cNvPicPr/>
                  </pic:nvPicPr>
                  <pic:blipFill rotWithShape="1">
                    <a:blip r:embed="rId35" cstate="print">
                      <a:extLst>
                        <a:ext uri="{28A0092B-C50C-407E-A947-70E740481C1C}">
                          <a14:useLocalDpi xmlns:a14="http://schemas.microsoft.com/office/drawing/2010/main" val="0"/>
                        </a:ext>
                      </a:extLst>
                    </a:blip>
                    <a:srcRect l="10039" t="3897" r="9660" b="7454"/>
                    <a:stretch/>
                  </pic:blipFill>
                  <pic:spPr bwMode="auto">
                    <a:xfrm>
                      <a:off x="0" y="0"/>
                      <a:ext cx="4845211" cy="7564519"/>
                    </a:xfrm>
                    <a:prstGeom prst="rect">
                      <a:avLst/>
                    </a:prstGeom>
                    <a:ln>
                      <a:noFill/>
                    </a:ln>
                    <a:extLst>
                      <a:ext uri="{53640926-AAD7-44D8-BBD7-CCE9431645EC}">
                        <a14:shadowObscured xmlns:a14="http://schemas.microsoft.com/office/drawing/2010/main"/>
                      </a:ext>
                    </a:extLst>
                  </pic:spPr>
                </pic:pic>
              </a:graphicData>
            </a:graphic>
          </wp:inline>
        </w:drawing>
      </w:r>
    </w:p>
    <w:p w14:paraId="6320225E" w14:textId="6F9B51D3" w:rsidR="00E91BF9" w:rsidRDefault="00E91BF9" w:rsidP="00E91BF9">
      <w:pPr>
        <w:pStyle w:val="BodyText"/>
        <w:numPr>
          <w:ilvl w:val="0"/>
          <w:numId w:val="33"/>
        </w:numPr>
      </w:pPr>
      <w:r w:rsidRPr="007F403B">
        <w:rPr>
          <w:rFonts w:cs="Arial"/>
          <w:b/>
          <w:bCs/>
          <w:sz w:val="16"/>
          <w:lang w:eastAsia="en-AU"/>
        </w:rPr>
        <w:t xml:space="preserve">Figure </w:t>
      </w:r>
      <w:r w:rsidR="007749B1">
        <w:rPr>
          <w:rFonts w:cs="Arial"/>
          <w:b/>
          <w:bCs/>
          <w:sz w:val="16"/>
          <w:lang w:eastAsia="en-AU"/>
        </w:rPr>
        <w:t>2</w:t>
      </w:r>
      <w:r w:rsidRPr="007F403B">
        <w:rPr>
          <w:rFonts w:cs="Arial"/>
          <w:b/>
          <w:bCs/>
          <w:sz w:val="16"/>
          <w:lang w:eastAsia="en-AU"/>
        </w:rPr>
        <w:t xml:space="preserve">: </w:t>
      </w:r>
      <w:r>
        <w:rPr>
          <w:rFonts w:cs="Arial"/>
          <w:b/>
          <w:bCs/>
          <w:sz w:val="16"/>
          <w:lang w:eastAsia="en-AU"/>
        </w:rPr>
        <w:t>A systematic a</w:t>
      </w:r>
      <w:r w:rsidRPr="007F403B">
        <w:rPr>
          <w:rFonts w:cs="Arial"/>
          <w:b/>
          <w:bCs/>
          <w:sz w:val="16"/>
          <w:lang w:eastAsia="en-AU"/>
        </w:rPr>
        <w:t xml:space="preserve">pproach to </w:t>
      </w:r>
      <w:r>
        <w:rPr>
          <w:rFonts w:cs="Arial"/>
          <w:b/>
          <w:bCs/>
          <w:sz w:val="16"/>
          <w:lang w:eastAsia="en-AU"/>
        </w:rPr>
        <w:t>improving the rigour of decision-making and the effectiveness of actions</w:t>
      </w:r>
    </w:p>
    <w:p w14:paraId="62D3688E" w14:textId="77777777" w:rsidR="00E91BF9" w:rsidRDefault="00E91BF9" w:rsidP="00E91BF9">
      <w:pPr>
        <w:pStyle w:val="BodyText"/>
        <w:sectPr w:rsidR="00E91BF9" w:rsidSect="00E91BF9">
          <w:type w:val="oddPage"/>
          <w:pgSz w:w="11907" w:h="16840" w:code="9"/>
          <w:pgMar w:top="2268" w:right="1134" w:bottom="1134" w:left="1134" w:header="284" w:footer="284" w:gutter="0"/>
          <w:cols w:space="720"/>
          <w:docGrid w:linePitch="360"/>
        </w:sectPr>
      </w:pPr>
    </w:p>
    <w:p w14:paraId="635F0BD1" w14:textId="77777777" w:rsidR="00E91BF9" w:rsidRDefault="00E91BF9" w:rsidP="00E91BF9">
      <w:pPr>
        <w:pStyle w:val="BodyText"/>
      </w:pPr>
      <w:r>
        <w:lastRenderedPageBreak/>
        <w:t>Knowledge is conceived to be broad and knowledge gaps may require different approaches to resolve them. The types of activity to resolve priority knowledge gaps may include inductive and deductive scientific research, taxonomy, evaluation and assessment, studies of a species ecology, Traditional Knowledge, data collection, social research, inventory, monitoring, surveys, investigating new technologies, citizen science and data synthesis and analysis. In some cases, a multi-disciplinary approach will be important.</w:t>
      </w:r>
    </w:p>
    <w:p w14:paraId="505530E9" w14:textId="29AFD6C0" w:rsidR="00E91BF9" w:rsidRDefault="00E91BF9" w:rsidP="00E91BF9">
      <w:pPr>
        <w:pStyle w:val="Heading2"/>
        <w:numPr>
          <w:ilvl w:val="0"/>
          <w:numId w:val="0"/>
        </w:numPr>
      </w:pPr>
    </w:p>
    <w:p w14:paraId="6F422845" w14:textId="77777777" w:rsidR="00E91BF9" w:rsidRPr="00954D05" w:rsidRDefault="00E91BF9" w:rsidP="007749B1">
      <w:pPr>
        <w:pStyle w:val="Heading2"/>
        <w:numPr>
          <w:ilvl w:val="0"/>
          <w:numId w:val="0"/>
        </w:numPr>
      </w:pPr>
      <w:bookmarkStart w:id="13" w:name="_Toc27029371"/>
      <w:bookmarkStart w:id="14" w:name="_Toc27031785"/>
      <w:r>
        <w:t>Online biodiversity knowledge framework</w:t>
      </w:r>
      <w:bookmarkEnd w:id="13"/>
      <w:bookmarkEnd w:id="14"/>
    </w:p>
    <w:p w14:paraId="580FBFCC" w14:textId="5D2D30A3" w:rsidR="00E91BF9" w:rsidRPr="004D1FCC" w:rsidRDefault="00E91BF9" w:rsidP="00E91BF9">
      <w:pPr>
        <w:spacing w:after="120" w:line="240" w:lineRule="auto"/>
        <w:textAlignment w:val="baseline"/>
      </w:pPr>
      <w:r>
        <w:t xml:space="preserve">An online interactive portal will be developed to provide </w:t>
      </w:r>
      <w:r w:rsidRPr="004D1FCC">
        <w:t xml:space="preserve">a platform for </w:t>
      </w:r>
      <w:r>
        <w:t xml:space="preserve">collating causal models and associated information. This will also enable </w:t>
      </w:r>
      <w:r w:rsidRPr="004D1FCC">
        <w:t>partners and stakeholders to identify and include projects that are helping to address knowledge gaps and a process to update our understanding and causal models.</w:t>
      </w:r>
    </w:p>
    <w:p w14:paraId="6F3DE221" w14:textId="77777777" w:rsidR="00E91BF9" w:rsidRDefault="00E91BF9" w:rsidP="00E91BF9">
      <w:pPr>
        <w:spacing w:after="120" w:line="240" w:lineRule="auto"/>
        <w:textAlignment w:val="baseline"/>
      </w:pPr>
      <w:r>
        <w:t xml:space="preserve">This will include several additions and refinements designed to make it more comprehensive, more user-friendly and have the ability to feed new knowledge into management decision systems (such as SMP). </w:t>
      </w:r>
    </w:p>
    <w:p w14:paraId="3418F0D8" w14:textId="77777777" w:rsidR="00E91BF9" w:rsidRDefault="00E91BF9" w:rsidP="00E91BF9">
      <w:pPr>
        <w:spacing w:after="120" w:line="240" w:lineRule="auto"/>
        <w:textAlignment w:val="baseline"/>
      </w:pPr>
      <w:r>
        <w:t>Over time, the online portal will enable the ability to:</w:t>
      </w:r>
    </w:p>
    <w:p w14:paraId="3BDC54D4" w14:textId="77777777" w:rsidR="00E91BF9" w:rsidRDefault="00E91BF9" w:rsidP="00E91BF9">
      <w:pPr>
        <w:pStyle w:val="ListParagraph"/>
        <w:numPr>
          <w:ilvl w:val="0"/>
          <w:numId w:val="20"/>
        </w:numPr>
        <w:spacing w:after="120" w:line="240" w:lineRule="auto"/>
        <w:contextualSpacing w:val="0"/>
        <w:textAlignment w:val="baseline"/>
      </w:pPr>
      <w:r>
        <w:t>select problem-response scenarios to view</w:t>
      </w:r>
    </w:p>
    <w:p w14:paraId="0EAF1200" w14:textId="77777777" w:rsidR="00E91BF9" w:rsidRDefault="00E91BF9" w:rsidP="00E91BF9">
      <w:pPr>
        <w:pStyle w:val="ListParagraph"/>
        <w:numPr>
          <w:ilvl w:val="0"/>
          <w:numId w:val="20"/>
        </w:numPr>
        <w:spacing w:after="120" w:line="240" w:lineRule="auto"/>
        <w:contextualSpacing w:val="0"/>
        <w:textAlignment w:val="baseline"/>
      </w:pPr>
      <w:r>
        <w:t>View the benefit and uncertainty for the scenario</w:t>
      </w:r>
    </w:p>
    <w:p w14:paraId="6D523A54" w14:textId="77777777" w:rsidR="00E91BF9" w:rsidRDefault="00E91BF9" w:rsidP="00E91BF9">
      <w:pPr>
        <w:pStyle w:val="ListParagraph"/>
        <w:numPr>
          <w:ilvl w:val="0"/>
          <w:numId w:val="20"/>
        </w:numPr>
        <w:spacing w:after="120" w:line="240" w:lineRule="auto"/>
        <w:contextualSpacing w:val="0"/>
        <w:textAlignment w:val="baseline"/>
      </w:pPr>
      <w:r>
        <w:t>View the causal model for the scenario with clickable links</w:t>
      </w:r>
    </w:p>
    <w:p w14:paraId="0694886D" w14:textId="77777777" w:rsidR="00E91BF9" w:rsidRDefault="00E91BF9" w:rsidP="00E91BF9">
      <w:pPr>
        <w:pStyle w:val="ListParagraph"/>
        <w:numPr>
          <w:ilvl w:val="0"/>
          <w:numId w:val="20"/>
        </w:numPr>
        <w:spacing w:after="120" w:line="240" w:lineRule="auto"/>
        <w:contextualSpacing w:val="0"/>
        <w:textAlignment w:val="baseline"/>
      </w:pPr>
      <w:r>
        <w:t>Add notes on research projects currently underway or completed that address a specific link</w:t>
      </w:r>
    </w:p>
    <w:p w14:paraId="0B428442" w14:textId="77777777" w:rsidR="00E91BF9" w:rsidRDefault="00E91BF9" w:rsidP="00E91BF9">
      <w:pPr>
        <w:pStyle w:val="ListParagraph"/>
        <w:numPr>
          <w:ilvl w:val="0"/>
          <w:numId w:val="20"/>
        </w:numPr>
        <w:spacing w:after="120" w:line="240" w:lineRule="auto"/>
        <w:contextualSpacing w:val="0"/>
        <w:textAlignment w:val="baseline"/>
      </w:pPr>
      <w:r>
        <w:t>Comment or question a particular link or part of the causal model</w:t>
      </w:r>
    </w:p>
    <w:p w14:paraId="11D89678" w14:textId="77777777" w:rsidR="00E91BF9" w:rsidRDefault="00E91BF9" w:rsidP="00E91BF9">
      <w:pPr>
        <w:pStyle w:val="ListParagraph"/>
        <w:numPr>
          <w:ilvl w:val="0"/>
          <w:numId w:val="20"/>
        </w:numPr>
        <w:spacing w:after="120" w:line="240" w:lineRule="auto"/>
        <w:contextualSpacing w:val="0"/>
        <w:textAlignment w:val="baseline"/>
      </w:pPr>
      <w:r>
        <w:t>Update and refine the causal model based on research results or other information</w:t>
      </w:r>
    </w:p>
    <w:p w14:paraId="3D113FCD" w14:textId="77777777" w:rsidR="00E91BF9" w:rsidRDefault="00E91BF9" w:rsidP="00E91BF9">
      <w:pPr>
        <w:pStyle w:val="ListParagraph"/>
        <w:numPr>
          <w:ilvl w:val="0"/>
          <w:numId w:val="20"/>
        </w:numPr>
        <w:spacing w:after="120" w:line="240" w:lineRule="auto"/>
        <w:contextualSpacing w:val="0"/>
        <w:textAlignment w:val="baseline"/>
      </w:pPr>
      <w:r>
        <w:t>Progressively add new causal models for other problem-response scenarios</w:t>
      </w:r>
    </w:p>
    <w:p w14:paraId="59C97CE1" w14:textId="77777777" w:rsidR="00E91BF9" w:rsidRDefault="00E91BF9" w:rsidP="00E91BF9">
      <w:pPr>
        <w:pStyle w:val="ListParagraph"/>
        <w:numPr>
          <w:ilvl w:val="0"/>
          <w:numId w:val="20"/>
        </w:numPr>
        <w:spacing w:after="120" w:line="240" w:lineRule="auto"/>
        <w:contextualSpacing w:val="0"/>
        <w:textAlignment w:val="baseline"/>
      </w:pPr>
      <w:r>
        <w:t>Identify knowledge gaps and research questions, ranked against Relative Biodiversity of Knowledge scores</w:t>
      </w:r>
    </w:p>
    <w:p w14:paraId="0A5F5E27" w14:textId="77777777" w:rsidR="00E91BF9" w:rsidRDefault="00E91BF9" w:rsidP="00E91BF9">
      <w:pPr>
        <w:pStyle w:val="Heading2"/>
        <w:numPr>
          <w:ilvl w:val="0"/>
          <w:numId w:val="0"/>
        </w:numPr>
      </w:pPr>
    </w:p>
    <w:p w14:paraId="08EC1524" w14:textId="77FC25F6" w:rsidR="006C1105" w:rsidRDefault="006C1105" w:rsidP="00DA0AD3">
      <w:pPr>
        <w:pStyle w:val="ListParagraph"/>
        <w:numPr>
          <w:ilvl w:val="0"/>
          <w:numId w:val="19"/>
        </w:numPr>
        <w:spacing w:after="160" w:line="259" w:lineRule="auto"/>
        <w:textAlignment w:val="baseline"/>
        <w:sectPr w:rsidR="006C1105" w:rsidSect="00D57FDA">
          <w:pgSz w:w="11906" w:h="16838"/>
          <w:pgMar w:top="1440" w:right="1440" w:bottom="1440" w:left="1440" w:header="708" w:footer="708" w:gutter="0"/>
          <w:cols w:space="708"/>
          <w:docGrid w:linePitch="360"/>
        </w:sectPr>
      </w:pPr>
      <w:bookmarkStart w:id="15" w:name="_Toc460924664"/>
      <w:bookmarkStart w:id="16" w:name="_Toc480839997"/>
      <w:bookmarkStart w:id="17" w:name="_Toc480840059"/>
      <w:bookmarkStart w:id="18" w:name="_Toc480840221"/>
      <w:bookmarkStart w:id="19" w:name="_Toc483565240"/>
      <w:bookmarkStart w:id="20" w:name="_Toc484009117"/>
    </w:p>
    <w:p w14:paraId="405BC9E9" w14:textId="77777777" w:rsidR="00917EB2" w:rsidRPr="00954D05" w:rsidRDefault="00917EB2" w:rsidP="00917EB2">
      <w:pPr>
        <w:pStyle w:val="Heading1TopofPage"/>
        <w:ind w:hanging="1135"/>
      </w:pPr>
      <w:bookmarkStart w:id="21" w:name="_Toc27031786"/>
      <w:r>
        <w:lastRenderedPageBreak/>
        <w:t>Research questions to address priority knowledge gaps</w:t>
      </w:r>
      <w:bookmarkEnd w:id="21"/>
    </w:p>
    <w:p w14:paraId="129831C5" w14:textId="77777777" w:rsidR="00255A21" w:rsidRDefault="00255A21" w:rsidP="00917EB2">
      <w:pPr>
        <w:textAlignment w:val="baseline"/>
      </w:pPr>
    </w:p>
    <w:p w14:paraId="1C5DC07F" w14:textId="2488AA4A" w:rsidR="00917EB2" w:rsidRDefault="00917EB2" w:rsidP="00917EB2">
      <w:pPr>
        <w:textAlignment w:val="baseline"/>
      </w:pPr>
      <w:r>
        <w:t xml:space="preserve">The highly ranked knowledge gaps across the first </w:t>
      </w:r>
      <w:r w:rsidR="007771F3">
        <w:t>set of</w:t>
      </w:r>
      <w:r>
        <w:t xml:space="preserve"> causal models have been translated into the following research questions (Table </w:t>
      </w:r>
      <w:r w:rsidR="00C27824">
        <w:t>1</w:t>
      </w:r>
      <w:r>
        <w:t>).</w:t>
      </w:r>
      <w:r w:rsidR="000A62C9">
        <w:t xml:space="preserve"> In identifying these research questions, consideration was given to whether other research was already being undertaken for example current research funded through </w:t>
      </w:r>
      <w:r w:rsidR="00EA0C4E">
        <w:t>an Arc-Linkage grant or Biodiversity Response Planning</w:t>
      </w:r>
      <w:r w:rsidR="000A62C9">
        <w:t xml:space="preserve"> </w:t>
      </w:r>
      <w:r w:rsidR="00EA0C4E">
        <w:t>capability projects (such as on deer and cat control method).</w:t>
      </w:r>
    </w:p>
    <w:p w14:paraId="53AE7B3D" w14:textId="77777777" w:rsidR="00917EB2" w:rsidRDefault="00917EB2" w:rsidP="00917EB2">
      <w:pPr>
        <w:textAlignment w:val="baseline"/>
      </w:pPr>
    </w:p>
    <w:p w14:paraId="67BAA85A" w14:textId="5B3C89CB" w:rsidR="00917EB2" w:rsidRPr="00C85B92" w:rsidRDefault="00917EB2" w:rsidP="00C85B92">
      <w:pPr>
        <w:pStyle w:val="BodyText"/>
        <w:numPr>
          <w:ilvl w:val="0"/>
          <w:numId w:val="33"/>
        </w:numPr>
        <w:rPr>
          <w:rFonts w:cs="Arial"/>
          <w:b/>
          <w:bCs/>
          <w:sz w:val="16"/>
          <w:lang w:eastAsia="en-AU"/>
        </w:rPr>
      </w:pPr>
      <w:r w:rsidRPr="00C85B92">
        <w:rPr>
          <w:rFonts w:cs="Arial"/>
          <w:b/>
          <w:bCs/>
          <w:sz w:val="16"/>
          <w:lang w:eastAsia="en-AU"/>
        </w:rPr>
        <w:t xml:space="preserve">Table </w:t>
      </w:r>
      <w:r w:rsidR="00C27824" w:rsidRPr="00C85B92">
        <w:rPr>
          <w:rFonts w:cs="Arial"/>
          <w:b/>
          <w:bCs/>
          <w:sz w:val="16"/>
          <w:lang w:eastAsia="en-AU"/>
        </w:rPr>
        <w:t>1</w:t>
      </w:r>
      <w:r w:rsidRPr="00C85B92">
        <w:rPr>
          <w:rFonts w:cs="Arial"/>
          <w:b/>
          <w:bCs/>
          <w:sz w:val="16"/>
          <w:lang w:eastAsia="en-AU"/>
        </w:rPr>
        <w:t>. Research questions</w:t>
      </w:r>
    </w:p>
    <w:tbl>
      <w:tblPr>
        <w:tblStyle w:val="TableGrid"/>
        <w:tblW w:w="0" w:type="auto"/>
        <w:tblLook w:val="04A0" w:firstRow="1" w:lastRow="0" w:firstColumn="1" w:lastColumn="0" w:noHBand="0" w:noVBand="1"/>
      </w:tblPr>
      <w:tblGrid>
        <w:gridCol w:w="7371"/>
        <w:gridCol w:w="2268"/>
      </w:tblGrid>
      <w:tr w:rsidR="004458F2" w14:paraId="7E7F301A" w14:textId="3EF067A7" w:rsidTr="001B75A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71" w:type="dxa"/>
            <w:shd w:val="clear" w:color="auto" w:fill="00B2A9" w:themeFill="accent1"/>
            <w:vAlign w:val="top"/>
          </w:tcPr>
          <w:p w14:paraId="7711BCA6" w14:textId="77777777" w:rsidR="004458F2" w:rsidRPr="00851C6B" w:rsidRDefault="004458F2" w:rsidP="00B05612">
            <w:pPr>
              <w:pStyle w:val="BodyText"/>
              <w:rPr>
                <w:rFonts w:cstheme="minorHAnsi"/>
                <w:lang w:eastAsia="en-AU"/>
              </w:rPr>
            </w:pPr>
          </w:p>
        </w:tc>
        <w:tc>
          <w:tcPr>
            <w:tcW w:w="2268" w:type="dxa"/>
            <w:shd w:val="clear" w:color="auto" w:fill="00B2A9" w:themeFill="accent1"/>
          </w:tcPr>
          <w:p w14:paraId="27C53E65" w14:textId="77777777" w:rsidR="004458F2" w:rsidRPr="00851C6B" w:rsidRDefault="004458F2" w:rsidP="00B05612">
            <w:pPr>
              <w:pStyle w:val="BodyText"/>
              <w:cnfStyle w:val="100000000000" w:firstRow="1" w:lastRow="0" w:firstColumn="0" w:lastColumn="0" w:oddVBand="0" w:evenVBand="0" w:oddHBand="0" w:evenHBand="0" w:firstRowFirstColumn="0" w:firstRowLastColumn="0" w:lastRowFirstColumn="0" w:lastRowLastColumn="0"/>
              <w:rPr>
                <w:rFonts w:cstheme="minorHAnsi"/>
                <w:lang w:eastAsia="en-AU"/>
              </w:rPr>
            </w:pPr>
          </w:p>
        </w:tc>
      </w:tr>
      <w:tr w:rsidR="004458F2" w14:paraId="77BF33A3" w14:textId="530071A7" w:rsidTr="001B75A1">
        <w:tc>
          <w:tcPr>
            <w:tcW w:w="7371" w:type="dxa"/>
          </w:tcPr>
          <w:p w14:paraId="706542C3" w14:textId="77777777" w:rsidR="004458F2" w:rsidRPr="00851C6B" w:rsidRDefault="004458F2" w:rsidP="00B05612">
            <w:pPr>
              <w:pStyle w:val="BodyText"/>
              <w:rPr>
                <w:rFonts w:cstheme="minorHAnsi"/>
                <w:lang w:eastAsia="en-AU"/>
              </w:rPr>
            </w:pPr>
            <w:r w:rsidRPr="00851C6B">
              <w:rPr>
                <w:rFonts w:cstheme="minorHAnsi"/>
                <w:lang w:eastAsia="en-AU"/>
              </w:rPr>
              <w:t>Does fox control reduce fox densities to a point where there can be substantial benefit for small to medium sized ground dwelling mammals? What circumstances influence the success of fox control (e.g. disturbances, alternative prey availability)?</w:t>
            </w:r>
          </w:p>
        </w:tc>
        <w:tc>
          <w:tcPr>
            <w:tcW w:w="2268" w:type="dxa"/>
          </w:tcPr>
          <w:p w14:paraId="53150841" w14:textId="7E131CBC" w:rsidR="004458F2" w:rsidRPr="00851C6B" w:rsidRDefault="005030FA" w:rsidP="00B05612">
            <w:pPr>
              <w:pStyle w:val="BodyText"/>
              <w:rPr>
                <w:rFonts w:cstheme="minorHAnsi"/>
                <w:lang w:eastAsia="en-AU"/>
              </w:rPr>
            </w:pPr>
            <w:r>
              <w:rPr>
                <w:rFonts w:cstheme="minorHAnsi"/>
                <w:lang w:eastAsia="en-AU"/>
              </w:rPr>
              <w:t>Current research project</w:t>
            </w:r>
          </w:p>
        </w:tc>
      </w:tr>
      <w:tr w:rsidR="004458F2" w14:paraId="2AA86009" w14:textId="5FCEEC9E" w:rsidTr="001B75A1">
        <w:tc>
          <w:tcPr>
            <w:tcW w:w="7371" w:type="dxa"/>
          </w:tcPr>
          <w:p w14:paraId="5AB9F2E7" w14:textId="77777777" w:rsidR="004458F2" w:rsidRPr="00851C6B" w:rsidRDefault="004458F2" w:rsidP="00B05612">
            <w:pPr>
              <w:pStyle w:val="BodyText"/>
              <w:rPr>
                <w:rFonts w:cstheme="minorHAnsi"/>
                <w:lang w:eastAsia="en-AU"/>
              </w:rPr>
            </w:pPr>
            <w:r w:rsidRPr="00851C6B">
              <w:rPr>
                <w:rFonts w:cstheme="minorHAnsi"/>
                <w:lang w:eastAsia="en-AU"/>
              </w:rPr>
              <w:t>To what extent do dogs/dingos take fox bait? What are the broader ecosystem implications of reduced dog/dingo densities?</w:t>
            </w:r>
          </w:p>
        </w:tc>
        <w:tc>
          <w:tcPr>
            <w:tcW w:w="2268" w:type="dxa"/>
          </w:tcPr>
          <w:p w14:paraId="20584902" w14:textId="5FF3B0E0" w:rsidR="004458F2" w:rsidRPr="00851C6B" w:rsidRDefault="004458F2" w:rsidP="00B05612">
            <w:pPr>
              <w:pStyle w:val="BodyText"/>
              <w:rPr>
                <w:rFonts w:cstheme="minorHAnsi"/>
                <w:lang w:eastAsia="en-AU"/>
              </w:rPr>
            </w:pPr>
            <w:r>
              <w:rPr>
                <w:rFonts w:cstheme="minorHAnsi"/>
                <w:lang w:eastAsia="en-AU"/>
              </w:rPr>
              <w:t>Current research project</w:t>
            </w:r>
          </w:p>
        </w:tc>
      </w:tr>
      <w:tr w:rsidR="004458F2" w14:paraId="07CED74C" w14:textId="31A9538E" w:rsidTr="001B75A1">
        <w:tc>
          <w:tcPr>
            <w:tcW w:w="7371" w:type="dxa"/>
          </w:tcPr>
          <w:p w14:paraId="18790420" w14:textId="77777777" w:rsidR="004458F2" w:rsidRPr="00851C6B" w:rsidRDefault="004458F2" w:rsidP="00B05612">
            <w:pPr>
              <w:pStyle w:val="BodyText"/>
              <w:rPr>
                <w:rFonts w:cstheme="minorHAnsi"/>
                <w:lang w:eastAsia="en-AU"/>
              </w:rPr>
            </w:pPr>
            <w:r w:rsidRPr="00851C6B">
              <w:rPr>
                <w:rFonts w:cstheme="minorHAnsi"/>
                <w:lang w:eastAsia="en-AU"/>
              </w:rPr>
              <w:t>Does deer control reduce deer densities to a point where the following taxonomic groups substantially benefit:</w:t>
            </w:r>
          </w:p>
          <w:p w14:paraId="75A004B5" w14:textId="77777777" w:rsidR="004458F2" w:rsidRPr="00851C6B" w:rsidRDefault="004458F2" w:rsidP="00B05612">
            <w:pPr>
              <w:pStyle w:val="BodyText"/>
              <w:numPr>
                <w:ilvl w:val="0"/>
                <w:numId w:val="18"/>
              </w:numPr>
              <w:rPr>
                <w:rFonts w:cstheme="minorHAnsi"/>
                <w:lang w:eastAsia="en-AU"/>
              </w:rPr>
            </w:pPr>
            <w:r w:rsidRPr="00851C6B">
              <w:rPr>
                <w:rFonts w:cstheme="minorHAnsi"/>
                <w:lang w:eastAsia="en-AU"/>
              </w:rPr>
              <w:t>Native grasses and forbs AND/OR</w:t>
            </w:r>
          </w:p>
          <w:p w14:paraId="16E17FBA" w14:textId="77777777" w:rsidR="004458F2" w:rsidRPr="00851C6B" w:rsidRDefault="004458F2" w:rsidP="00B05612">
            <w:pPr>
              <w:pStyle w:val="BodyText"/>
              <w:numPr>
                <w:ilvl w:val="0"/>
                <w:numId w:val="18"/>
              </w:numPr>
              <w:rPr>
                <w:rFonts w:cstheme="minorHAnsi"/>
                <w:lang w:eastAsia="en-AU"/>
              </w:rPr>
            </w:pPr>
            <w:r w:rsidRPr="00851C6B">
              <w:rPr>
                <w:rFonts w:cstheme="minorHAnsi"/>
                <w:lang w:eastAsia="en-AU"/>
              </w:rPr>
              <w:t>Native trees and shrubs AND/OR</w:t>
            </w:r>
          </w:p>
          <w:p w14:paraId="63EDD2AB" w14:textId="55C3F1F3" w:rsidR="004458F2" w:rsidRDefault="004458F2" w:rsidP="00B05612">
            <w:pPr>
              <w:pStyle w:val="BodyText"/>
              <w:numPr>
                <w:ilvl w:val="0"/>
                <w:numId w:val="18"/>
              </w:numPr>
              <w:rPr>
                <w:rFonts w:cstheme="minorHAnsi"/>
                <w:lang w:eastAsia="en-AU"/>
              </w:rPr>
            </w:pPr>
            <w:r w:rsidRPr="00851C6B">
              <w:rPr>
                <w:rFonts w:cstheme="minorHAnsi"/>
                <w:lang w:eastAsia="en-AU"/>
              </w:rPr>
              <w:t>Frogs AND/OR</w:t>
            </w:r>
          </w:p>
          <w:p w14:paraId="5925EAF7" w14:textId="29D711A4" w:rsidR="00AF54B1" w:rsidRPr="00851C6B" w:rsidRDefault="00AF54B1" w:rsidP="00B05612">
            <w:pPr>
              <w:pStyle w:val="BodyText"/>
              <w:numPr>
                <w:ilvl w:val="0"/>
                <w:numId w:val="18"/>
              </w:numPr>
              <w:rPr>
                <w:rFonts w:cstheme="minorHAnsi"/>
                <w:lang w:eastAsia="en-AU"/>
              </w:rPr>
            </w:pPr>
            <w:r>
              <w:rPr>
                <w:rFonts w:cstheme="minorHAnsi"/>
                <w:lang w:eastAsia="en-AU"/>
              </w:rPr>
              <w:t xml:space="preserve">Reptiles </w:t>
            </w:r>
            <w:r w:rsidRPr="00851C6B">
              <w:rPr>
                <w:rFonts w:cstheme="minorHAnsi"/>
                <w:lang w:eastAsia="en-AU"/>
              </w:rPr>
              <w:t>AND/OR</w:t>
            </w:r>
          </w:p>
          <w:p w14:paraId="35B7CAA1" w14:textId="7674A644" w:rsidR="004458F2" w:rsidRPr="00851C6B" w:rsidRDefault="00DB5691" w:rsidP="00B05612">
            <w:pPr>
              <w:pStyle w:val="BodyText"/>
              <w:numPr>
                <w:ilvl w:val="0"/>
                <w:numId w:val="18"/>
              </w:numPr>
              <w:rPr>
                <w:rFonts w:cstheme="minorHAnsi"/>
                <w:lang w:eastAsia="en-AU"/>
              </w:rPr>
            </w:pPr>
            <w:r>
              <w:rPr>
                <w:rFonts w:cstheme="minorHAnsi"/>
                <w:lang w:eastAsia="en-AU"/>
              </w:rPr>
              <w:t>Medium-large m</w:t>
            </w:r>
            <w:r w:rsidR="004458F2" w:rsidRPr="00851C6B">
              <w:rPr>
                <w:rFonts w:cstheme="minorHAnsi"/>
                <w:lang w:eastAsia="en-AU"/>
              </w:rPr>
              <w:t>acropods AND/OR</w:t>
            </w:r>
          </w:p>
          <w:p w14:paraId="7E30EE52" w14:textId="77777777" w:rsidR="004458F2" w:rsidRDefault="004458F2" w:rsidP="00B05612">
            <w:pPr>
              <w:pStyle w:val="BodyText"/>
              <w:numPr>
                <w:ilvl w:val="0"/>
                <w:numId w:val="18"/>
              </w:numPr>
              <w:rPr>
                <w:rFonts w:cstheme="minorHAnsi"/>
                <w:lang w:eastAsia="en-AU"/>
              </w:rPr>
            </w:pPr>
            <w:r w:rsidRPr="00851C6B">
              <w:rPr>
                <w:rFonts w:cstheme="minorHAnsi"/>
                <w:lang w:eastAsia="en-AU"/>
              </w:rPr>
              <w:t>Small to medium sized mammals</w:t>
            </w:r>
            <w:r w:rsidR="00AF54B1">
              <w:rPr>
                <w:rFonts w:cstheme="minorHAnsi"/>
                <w:lang w:eastAsia="en-AU"/>
              </w:rPr>
              <w:t xml:space="preserve"> </w:t>
            </w:r>
            <w:r w:rsidR="00AF54B1" w:rsidRPr="00851C6B">
              <w:rPr>
                <w:rFonts w:cstheme="minorHAnsi"/>
                <w:lang w:eastAsia="en-AU"/>
              </w:rPr>
              <w:t>AND/OR</w:t>
            </w:r>
          </w:p>
          <w:p w14:paraId="5632D064" w14:textId="7671820A" w:rsidR="00AF54B1" w:rsidRDefault="00657884" w:rsidP="00B05612">
            <w:pPr>
              <w:pStyle w:val="BodyText"/>
              <w:numPr>
                <w:ilvl w:val="0"/>
                <w:numId w:val="18"/>
              </w:numPr>
              <w:rPr>
                <w:rFonts w:cstheme="minorHAnsi"/>
                <w:lang w:eastAsia="en-AU"/>
              </w:rPr>
            </w:pPr>
            <w:r>
              <w:rPr>
                <w:rFonts w:cstheme="minorHAnsi"/>
                <w:lang w:eastAsia="en-AU"/>
              </w:rPr>
              <w:t>Ground dwelling and mound building birds</w:t>
            </w:r>
            <w:r w:rsidR="0073700B">
              <w:rPr>
                <w:rFonts w:cstheme="minorHAnsi"/>
                <w:lang w:eastAsia="en-AU"/>
              </w:rPr>
              <w:t>?</w:t>
            </w:r>
          </w:p>
          <w:p w14:paraId="66E55A87" w14:textId="3EE2EA30" w:rsidR="00693F23" w:rsidRPr="00851C6B" w:rsidRDefault="00693F23" w:rsidP="00693F23">
            <w:pPr>
              <w:pStyle w:val="BodyText"/>
              <w:ind w:left="142"/>
              <w:rPr>
                <w:rFonts w:cstheme="minorHAnsi"/>
                <w:lang w:eastAsia="en-AU"/>
              </w:rPr>
            </w:pPr>
            <w:r>
              <w:rPr>
                <w:rFonts w:cstheme="minorHAnsi"/>
                <w:lang w:eastAsia="en-AU"/>
              </w:rPr>
              <w:t>H</w:t>
            </w:r>
            <w:r w:rsidR="00CD0498">
              <w:rPr>
                <w:rFonts w:cstheme="minorHAnsi"/>
                <w:lang w:eastAsia="en-AU"/>
              </w:rPr>
              <w:t>ow do deer wallows impact native herbs and grasses?</w:t>
            </w:r>
          </w:p>
        </w:tc>
        <w:tc>
          <w:tcPr>
            <w:tcW w:w="2268" w:type="dxa"/>
          </w:tcPr>
          <w:p w14:paraId="47F745BA" w14:textId="61D2C75B" w:rsidR="004458F2" w:rsidRPr="00851C6B" w:rsidRDefault="00F7193F" w:rsidP="00B05612">
            <w:pPr>
              <w:pStyle w:val="BodyText"/>
              <w:rPr>
                <w:rFonts w:cstheme="minorHAnsi"/>
                <w:lang w:eastAsia="en-AU"/>
              </w:rPr>
            </w:pPr>
            <w:r>
              <w:rPr>
                <w:rFonts w:cstheme="minorHAnsi"/>
                <w:lang w:eastAsia="en-AU"/>
              </w:rPr>
              <w:t>Current research project ad</w:t>
            </w:r>
            <w:r w:rsidR="003D00F2">
              <w:rPr>
                <w:rFonts w:cstheme="minorHAnsi"/>
                <w:lang w:eastAsia="en-AU"/>
              </w:rPr>
              <w:t>dressing native trees and shrubs</w:t>
            </w:r>
          </w:p>
        </w:tc>
      </w:tr>
      <w:tr w:rsidR="004458F2" w:rsidRPr="00E74C97" w14:paraId="5361887F" w14:textId="42B7C90B" w:rsidTr="001B75A1">
        <w:tc>
          <w:tcPr>
            <w:tcW w:w="7371" w:type="dxa"/>
          </w:tcPr>
          <w:p w14:paraId="26AF2A1B" w14:textId="77777777" w:rsidR="004458F2" w:rsidRPr="00851C6B" w:rsidRDefault="004458F2" w:rsidP="00B05612">
            <w:pPr>
              <w:pStyle w:val="BodyText"/>
              <w:rPr>
                <w:rFonts w:cstheme="minorHAnsi"/>
                <w:lang w:eastAsia="en-AU"/>
              </w:rPr>
            </w:pPr>
            <w:r w:rsidRPr="00851C6B">
              <w:rPr>
                <w:rFonts w:cstheme="minorHAnsi"/>
                <w:lang w:eastAsia="en-AU"/>
              </w:rPr>
              <w:t>Does goat control reduce goat densities to a point where the following taxonomic groups substantially benefit:</w:t>
            </w:r>
          </w:p>
          <w:p w14:paraId="28EF1E49" w14:textId="77777777" w:rsidR="004458F2" w:rsidRPr="00851C6B" w:rsidRDefault="004458F2" w:rsidP="00B05612">
            <w:pPr>
              <w:pStyle w:val="BodyText"/>
              <w:numPr>
                <w:ilvl w:val="0"/>
                <w:numId w:val="18"/>
              </w:numPr>
              <w:rPr>
                <w:rFonts w:cstheme="minorHAnsi"/>
                <w:lang w:eastAsia="en-AU"/>
              </w:rPr>
            </w:pPr>
            <w:r w:rsidRPr="00851C6B">
              <w:rPr>
                <w:rFonts w:cstheme="minorHAnsi"/>
                <w:lang w:eastAsia="en-AU"/>
              </w:rPr>
              <w:t>Native plants AND/OR</w:t>
            </w:r>
          </w:p>
          <w:p w14:paraId="78698D24" w14:textId="1AC2AE4B" w:rsidR="004458F2" w:rsidRPr="00851C6B" w:rsidRDefault="004458F2" w:rsidP="00B05612">
            <w:pPr>
              <w:pStyle w:val="BodyText"/>
              <w:numPr>
                <w:ilvl w:val="0"/>
                <w:numId w:val="18"/>
              </w:numPr>
              <w:rPr>
                <w:rFonts w:cstheme="minorHAnsi"/>
                <w:lang w:eastAsia="en-AU"/>
              </w:rPr>
            </w:pPr>
            <w:r w:rsidRPr="00851C6B">
              <w:rPr>
                <w:rFonts w:cstheme="minorHAnsi"/>
                <w:lang w:eastAsia="en-AU"/>
              </w:rPr>
              <w:t xml:space="preserve">Ground-dwelling </w:t>
            </w:r>
            <w:r w:rsidR="006A0552">
              <w:rPr>
                <w:rFonts w:cstheme="minorHAnsi"/>
                <w:lang w:eastAsia="en-AU"/>
              </w:rPr>
              <w:t xml:space="preserve">and mound building </w:t>
            </w:r>
            <w:r w:rsidRPr="00851C6B">
              <w:rPr>
                <w:rFonts w:cstheme="minorHAnsi"/>
                <w:lang w:eastAsia="en-AU"/>
              </w:rPr>
              <w:t>birds AND/OR</w:t>
            </w:r>
          </w:p>
          <w:p w14:paraId="63D55462" w14:textId="77777777" w:rsidR="004458F2" w:rsidRDefault="00DB5691" w:rsidP="00B05612">
            <w:pPr>
              <w:pStyle w:val="BodyText"/>
              <w:numPr>
                <w:ilvl w:val="0"/>
                <w:numId w:val="18"/>
              </w:numPr>
              <w:rPr>
                <w:rFonts w:cstheme="minorHAnsi"/>
                <w:lang w:eastAsia="en-AU"/>
              </w:rPr>
            </w:pPr>
            <w:r>
              <w:rPr>
                <w:rFonts w:cstheme="minorHAnsi"/>
                <w:lang w:eastAsia="en-AU"/>
              </w:rPr>
              <w:t>R</w:t>
            </w:r>
            <w:r w:rsidR="004458F2" w:rsidRPr="00851C6B">
              <w:rPr>
                <w:rFonts w:cstheme="minorHAnsi"/>
                <w:lang w:eastAsia="en-AU"/>
              </w:rPr>
              <w:t xml:space="preserve">eptiles </w:t>
            </w:r>
          </w:p>
          <w:p w14:paraId="045887E1" w14:textId="0A13190F" w:rsidR="006A300B" w:rsidRPr="00851C6B" w:rsidRDefault="006A300B" w:rsidP="006A300B">
            <w:pPr>
              <w:pStyle w:val="BodyText"/>
              <w:ind w:left="142"/>
              <w:rPr>
                <w:rFonts w:cstheme="minorHAnsi"/>
                <w:lang w:eastAsia="en-AU"/>
              </w:rPr>
            </w:pPr>
            <w:r>
              <w:t>How does the impact of a drying climate affect native plants, particularly in relation to the impact of goat control on the above groups?</w:t>
            </w:r>
          </w:p>
        </w:tc>
        <w:tc>
          <w:tcPr>
            <w:tcW w:w="2268" w:type="dxa"/>
          </w:tcPr>
          <w:p w14:paraId="1FA87DCB" w14:textId="77777777" w:rsidR="004458F2" w:rsidRPr="00851C6B" w:rsidRDefault="004458F2" w:rsidP="00B05612">
            <w:pPr>
              <w:pStyle w:val="BodyText"/>
              <w:rPr>
                <w:rFonts w:cstheme="minorHAnsi"/>
                <w:lang w:eastAsia="en-AU"/>
              </w:rPr>
            </w:pPr>
          </w:p>
        </w:tc>
      </w:tr>
      <w:tr w:rsidR="004458F2" w14:paraId="22C6E662" w14:textId="6A9B90B8" w:rsidTr="001B75A1">
        <w:tc>
          <w:tcPr>
            <w:tcW w:w="7371" w:type="dxa"/>
          </w:tcPr>
          <w:p w14:paraId="5FBE4E18" w14:textId="04257EF0" w:rsidR="004458F2" w:rsidRPr="00851C6B" w:rsidRDefault="00BB03E5" w:rsidP="00B05612">
            <w:pPr>
              <w:pStyle w:val="BodyText"/>
              <w:rPr>
                <w:rFonts w:cstheme="minorHAnsi"/>
                <w:lang w:eastAsia="en-AU"/>
              </w:rPr>
            </w:pPr>
            <w:r>
              <w:t>How does the presence of rabbits interreact with weed and/or goat control in efforts to protect ground-dwelling and mound building birds from predation by introduced predators?</w:t>
            </w:r>
          </w:p>
        </w:tc>
        <w:tc>
          <w:tcPr>
            <w:tcW w:w="2268" w:type="dxa"/>
          </w:tcPr>
          <w:p w14:paraId="6D0BC6B9" w14:textId="77777777" w:rsidR="004458F2" w:rsidRPr="00851C6B" w:rsidRDefault="004458F2" w:rsidP="00B05612">
            <w:pPr>
              <w:pStyle w:val="BodyText"/>
              <w:rPr>
                <w:rFonts w:cstheme="minorHAnsi"/>
                <w:lang w:eastAsia="en-AU"/>
              </w:rPr>
            </w:pPr>
          </w:p>
        </w:tc>
      </w:tr>
      <w:tr w:rsidR="00BB03E5" w14:paraId="5B84056C" w14:textId="77777777" w:rsidTr="001B75A1">
        <w:tc>
          <w:tcPr>
            <w:tcW w:w="7371" w:type="dxa"/>
          </w:tcPr>
          <w:p w14:paraId="4F7352C0" w14:textId="7EE6BEA9" w:rsidR="00BB03E5" w:rsidRDefault="00971D92" w:rsidP="00B05612">
            <w:pPr>
              <w:pStyle w:val="BodyText"/>
            </w:pPr>
            <w:r>
              <w:t>How does the cover of woody vegetation impact the amount of insolation available for reptile thermoregulation where goats are being controlled goat control?</w:t>
            </w:r>
          </w:p>
        </w:tc>
        <w:tc>
          <w:tcPr>
            <w:tcW w:w="2268" w:type="dxa"/>
          </w:tcPr>
          <w:p w14:paraId="163A7415" w14:textId="77777777" w:rsidR="00BB03E5" w:rsidRPr="00851C6B" w:rsidRDefault="00BB03E5" w:rsidP="00B05612">
            <w:pPr>
              <w:pStyle w:val="BodyText"/>
              <w:rPr>
                <w:rFonts w:cstheme="minorHAnsi"/>
                <w:lang w:eastAsia="en-AU"/>
              </w:rPr>
            </w:pPr>
          </w:p>
        </w:tc>
      </w:tr>
      <w:tr w:rsidR="001B75A1" w14:paraId="601F7D81" w14:textId="77777777" w:rsidTr="001B75A1">
        <w:tc>
          <w:tcPr>
            <w:tcW w:w="7371" w:type="dxa"/>
          </w:tcPr>
          <w:p w14:paraId="7C6728A0" w14:textId="2096A7B8" w:rsidR="001B75A1" w:rsidRDefault="001B75A1" w:rsidP="001B75A1">
            <w:pPr>
              <w:pStyle w:val="TableTextLeft"/>
            </w:pPr>
            <w:r>
              <w:t>How do deer and horses interact to impact alpine bogs and fens? More specifically</w:t>
            </w:r>
            <w:r w:rsidR="00E44A64">
              <w:t>:</w:t>
            </w:r>
          </w:p>
          <w:p w14:paraId="6B078903" w14:textId="7B2DA16C" w:rsidR="00E44A64" w:rsidRDefault="001B75A1" w:rsidP="00E44A64">
            <w:pPr>
              <w:pStyle w:val="TableTextLeft"/>
              <w:numPr>
                <w:ilvl w:val="0"/>
                <w:numId w:val="19"/>
              </w:numPr>
            </w:pPr>
            <w:r>
              <w:t xml:space="preserve">To what extent do does deer wallowing and trampling impact the condition of bogs and fens? </w:t>
            </w:r>
          </w:p>
          <w:p w14:paraId="4299BA9B" w14:textId="374B9E60" w:rsidR="001B75A1" w:rsidRPr="00E44A64" w:rsidRDefault="001B75A1" w:rsidP="00E44A64">
            <w:pPr>
              <w:pStyle w:val="TableTextLeft"/>
              <w:numPr>
                <w:ilvl w:val="0"/>
                <w:numId w:val="19"/>
              </w:numPr>
            </w:pPr>
            <w:r w:rsidRPr="00E44A64">
              <w:t>What is the impact of reducing horse density on deer density?</w:t>
            </w:r>
          </w:p>
        </w:tc>
        <w:tc>
          <w:tcPr>
            <w:tcW w:w="2268" w:type="dxa"/>
          </w:tcPr>
          <w:p w14:paraId="1E989F2F" w14:textId="77777777" w:rsidR="001B75A1" w:rsidRPr="00851C6B" w:rsidRDefault="001B75A1" w:rsidP="00B05612">
            <w:pPr>
              <w:pStyle w:val="BodyText"/>
              <w:rPr>
                <w:rFonts w:cstheme="minorHAnsi"/>
                <w:lang w:eastAsia="en-AU"/>
              </w:rPr>
            </w:pPr>
          </w:p>
        </w:tc>
      </w:tr>
    </w:tbl>
    <w:p w14:paraId="4380F426" w14:textId="77777777" w:rsidR="00917EB2" w:rsidRPr="00954D05" w:rsidRDefault="00917EB2" w:rsidP="00917EB2">
      <w:pPr>
        <w:pStyle w:val="BodyText"/>
        <w:sectPr w:rsidR="00917EB2" w:rsidRPr="00954D05" w:rsidSect="00917EB2">
          <w:headerReference w:type="default" r:id="rId36"/>
          <w:footerReference w:type="default" r:id="rId37"/>
          <w:type w:val="continuous"/>
          <w:pgSz w:w="11907" w:h="16840" w:code="9"/>
          <w:pgMar w:top="1134" w:right="1134" w:bottom="1134" w:left="1134" w:header="283" w:footer="283" w:gutter="0"/>
          <w:cols w:space="720"/>
          <w:docGrid w:linePitch="360"/>
        </w:sectPr>
      </w:pPr>
    </w:p>
    <w:p w14:paraId="4A5E9836" w14:textId="0DB67C6C" w:rsidR="00163C64" w:rsidRDefault="00163C64" w:rsidP="00DA0AD3">
      <w:pPr>
        <w:pStyle w:val="Heading1TopofPage"/>
        <w:ind w:hanging="1135"/>
      </w:pPr>
      <w:bookmarkStart w:id="22" w:name="_Toc27031787"/>
      <w:r>
        <w:lastRenderedPageBreak/>
        <w:t>Causal models</w:t>
      </w:r>
      <w:bookmarkEnd w:id="22"/>
    </w:p>
    <w:p w14:paraId="48E36DFF" w14:textId="0F477D39" w:rsidR="00E9657D" w:rsidRDefault="00C15E1C" w:rsidP="00E9657D">
      <w:pPr>
        <w:pStyle w:val="BodyText"/>
      </w:pPr>
      <w:r>
        <w:t xml:space="preserve">Causal models will be progressively added to the Biodiversity Knowledge Framework over </w:t>
      </w:r>
      <w:proofErr w:type="gramStart"/>
      <w:r>
        <w:t>time, and</w:t>
      </w:r>
      <w:proofErr w:type="gramEnd"/>
      <w:r>
        <w:t xml:space="preserve"> </w:t>
      </w:r>
      <w:r w:rsidR="00175D41">
        <w:t>updated as new information becomes available. Experts are encouraged to develop causal models using this approach, s</w:t>
      </w:r>
      <w:r w:rsidR="00DD782C">
        <w:t xml:space="preserve">eeking input from other relevant experts, and submit them for inclusion in the Knowledge Framework. </w:t>
      </w:r>
    </w:p>
    <w:p w14:paraId="3532FEC8" w14:textId="05B9DA65" w:rsidR="00207D82" w:rsidRDefault="00207D82" w:rsidP="00207D82">
      <w:r>
        <w:t>D</w:t>
      </w:r>
      <w:r w:rsidRPr="00D732D7">
        <w:t xml:space="preserve">ecisions about how to identify which </w:t>
      </w:r>
      <w:r w:rsidR="007771F3">
        <w:t>models</w:t>
      </w:r>
      <w:r w:rsidRPr="00D732D7">
        <w:t xml:space="preserve"> to build will depend on the </w:t>
      </w:r>
      <w:r>
        <w:t xml:space="preserve">specific objectives. The process for Nevertheless, there </w:t>
      </w:r>
      <w:proofErr w:type="gramStart"/>
      <w:r>
        <w:t>are</w:t>
      </w:r>
      <w:proofErr w:type="gramEnd"/>
      <w:r>
        <w:t xml:space="preserve"> some general guidelines for deciding on building </w:t>
      </w:r>
      <w:r w:rsidR="00173CDC">
        <w:t>the models</w:t>
      </w:r>
      <w:r>
        <w:t xml:space="preserve">:   </w:t>
      </w:r>
      <w:r w:rsidRPr="00D732D7">
        <w:t xml:space="preserve"> </w:t>
      </w:r>
    </w:p>
    <w:p w14:paraId="0065120E" w14:textId="77777777" w:rsidR="00207D82" w:rsidRDefault="00207D82" w:rsidP="00207D82">
      <w:pPr>
        <w:pStyle w:val="dotpoints"/>
      </w:pPr>
      <w:r>
        <w:t>High uncertainty in the impact of landscape scale interventions on particular species groups (guilds) coupled with potentially high benefits for these groups</w:t>
      </w:r>
    </w:p>
    <w:p w14:paraId="40725CEE" w14:textId="77777777" w:rsidR="00207D82" w:rsidRDefault="00207D82" w:rsidP="00207D82">
      <w:pPr>
        <w:pStyle w:val="dotpoints"/>
      </w:pPr>
      <w:r>
        <w:t>Priorities identified due to emerging threats, changes to land use, policy or legislation</w:t>
      </w:r>
    </w:p>
    <w:p w14:paraId="7E63F8FD" w14:textId="77777777" w:rsidR="00207D82" w:rsidRDefault="00207D82" w:rsidP="00207D82">
      <w:pPr>
        <w:pStyle w:val="dotpoints"/>
      </w:pPr>
      <w:r>
        <w:t>The imperative to develop a shared understanding of an ecosystem, and the values, threats, and uncertainties identified by different interest groups.</w:t>
      </w:r>
      <w:r w:rsidRPr="00887B23">
        <w:t xml:space="preserve"> </w:t>
      </w:r>
    </w:p>
    <w:p w14:paraId="0027C920" w14:textId="54FDEC8E" w:rsidR="00D14E33" w:rsidRDefault="00D14E33" w:rsidP="005E76BC">
      <w:pPr>
        <w:pStyle w:val="BodyText"/>
      </w:pPr>
      <w:r>
        <w:t xml:space="preserve">In order to launch the Biodiversity Knowledge Framework and </w:t>
      </w:r>
      <w:r w:rsidR="009C0066">
        <w:t xml:space="preserve">start the library of causal models, </w:t>
      </w:r>
      <w:proofErr w:type="gramStart"/>
      <w:r w:rsidR="009C0066">
        <w:t>The</w:t>
      </w:r>
      <w:proofErr w:type="gramEnd"/>
      <w:r w:rsidR="009C0066">
        <w:t xml:space="preserve"> initial problem-response scenarios for development were identified through an analysis of the broadscale actions in the Strategic Management Prospects tool (Figure 3). This analysis identified the </w:t>
      </w:r>
      <w:r w:rsidR="005E76BC">
        <w:t xml:space="preserve">action-guild combinations where there was most uncertainty about the benefit of the action. </w:t>
      </w:r>
      <w:r>
        <w:t xml:space="preserve">DELWP and University of Melbourne worked with experts to develop causal models for </w:t>
      </w:r>
      <w:r w:rsidR="005E76BC">
        <w:t>these more uncertain scenarios</w:t>
      </w:r>
      <w:r>
        <w:t xml:space="preserve">. </w:t>
      </w:r>
    </w:p>
    <w:p w14:paraId="2C68DBC7" w14:textId="77777777" w:rsidR="00C85B92" w:rsidRDefault="00C85B92" w:rsidP="005E76BC">
      <w:pPr>
        <w:pStyle w:val="BodyText"/>
      </w:pPr>
    </w:p>
    <w:p w14:paraId="28C2A236" w14:textId="4DD5B7C0" w:rsidR="00CB381F" w:rsidRDefault="00CB381F" w:rsidP="00E9657D">
      <w:pPr>
        <w:pStyle w:val="BodyText"/>
      </w:pPr>
    </w:p>
    <w:p w14:paraId="1AF71B31" w14:textId="029E3A2D" w:rsidR="00CB381F" w:rsidRDefault="00CB381F" w:rsidP="00E9657D">
      <w:pPr>
        <w:pStyle w:val="BodyText"/>
      </w:pPr>
      <w:r>
        <w:rPr>
          <w:noProof/>
        </w:rPr>
        <w:drawing>
          <wp:inline distT="0" distB="0" distL="0" distR="0" wp14:anchorId="0B2A7FEE" wp14:editId="15E77D83">
            <wp:extent cx="6120765" cy="43097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p diagram.png"/>
                    <pic:cNvPicPr/>
                  </pic:nvPicPr>
                  <pic:blipFill>
                    <a:blip r:embed="rId38"/>
                    <a:stretch>
                      <a:fillRect/>
                    </a:stretch>
                  </pic:blipFill>
                  <pic:spPr>
                    <a:xfrm>
                      <a:off x="0" y="0"/>
                      <a:ext cx="6120765" cy="4309745"/>
                    </a:xfrm>
                    <a:prstGeom prst="rect">
                      <a:avLst/>
                    </a:prstGeom>
                  </pic:spPr>
                </pic:pic>
              </a:graphicData>
            </a:graphic>
          </wp:inline>
        </w:drawing>
      </w:r>
    </w:p>
    <w:p w14:paraId="2C56378F" w14:textId="77777777" w:rsidR="00CB381F" w:rsidRDefault="00CB381F" w:rsidP="00E9657D">
      <w:pPr>
        <w:pStyle w:val="BodyText"/>
      </w:pPr>
    </w:p>
    <w:p w14:paraId="1C832F60" w14:textId="41BD7EFC" w:rsidR="00222432" w:rsidRPr="00C85B92" w:rsidRDefault="00222432" w:rsidP="00E9657D">
      <w:pPr>
        <w:pStyle w:val="BodyText"/>
        <w:rPr>
          <w:rFonts w:cs="Arial"/>
          <w:b/>
          <w:bCs/>
          <w:sz w:val="16"/>
          <w:lang w:eastAsia="en-AU"/>
        </w:rPr>
      </w:pPr>
      <w:r w:rsidRPr="00C85B92">
        <w:rPr>
          <w:rFonts w:cs="Arial"/>
          <w:b/>
          <w:bCs/>
          <w:sz w:val="16"/>
          <w:lang w:eastAsia="en-AU"/>
        </w:rPr>
        <w:t xml:space="preserve">Figure 3: </w:t>
      </w:r>
      <w:r w:rsidR="00C85B92" w:rsidRPr="00C85B92">
        <w:rPr>
          <w:rFonts w:cs="Arial"/>
          <w:b/>
          <w:bCs/>
          <w:sz w:val="16"/>
          <w:lang w:eastAsia="en-AU"/>
        </w:rPr>
        <w:t>Diagram describing analysis of the Strategic Management Prospects tool to identify most uncertain action-guild combinations.</w:t>
      </w:r>
    </w:p>
    <w:p w14:paraId="4B68DF82" w14:textId="77777777" w:rsidR="00222432" w:rsidRDefault="00222432" w:rsidP="00E9657D">
      <w:pPr>
        <w:pStyle w:val="BodyText"/>
      </w:pPr>
    </w:p>
    <w:p w14:paraId="44E7DB8A" w14:textId="77777777" w:rsidR="00222432" w:rsidRDefault="00222432" w:rsidP="00E9657D">
      <w:pPr>
        <w:pStyle w:val="BodyText"/>
      </w:pPr>
    </w:p>
    <w:p w14:paraId="572885D3" w14:textId="115354C6" w:rsidR="00FD50C0" w:rsidRDefault="001824F9" w:rsidP="00E9657D">
      <w:pPr>
        <w:pStyle w:val="BodyText"/>
      </w:pPr>
      <w:r w:rsidRPr="00874C29">
        <w:t>C</w:t>
      </w:r>
      <w:r w:rsidR="00DD782C" w:rsidRPr="00874C29">
        <w:t xml:space="preserve">ausal models </w:t>
      </w:r>
      <w:r w:rsidRPr="00874C29">
        <w:t xml:space="preserve">for marine problem-response scenarios </w:t>
      </w:r>
      <w:r w:rsidR="00DD782C" w:rsidRPr="00874C29">
        <w:t xml:space="preserve">are </w:t>
      </w:r>
      <w:r w:rsidRPr="00874C29">
        <w:t xml:space="preserve">currently being develop </w:t>
      </w:r>
      <w:r w:rsidR="00A9211F" w:rsidRPr="00874C29">
        <w:t>as part of the Marine and Coastal program</w:t>
      </w:r>
      <w:r w:rsidR="0044606E" w:rsidRPr="00874C29">
        <w:rPr>
          <w:i/>
        </w:rPr>
        <w:t xml:space="preserve"> </w:t>
      </w:r>
      <w:r w:rsidR="0044606E" w:rsidRPr="00874C29">
        <w:t>(Marine Knowledge Framework)</w:t>
      </w:r>
      <w:r w:rsidR="00FD50C0" w:rsidRPr="00874C29">
        <w:t xml:space="preserve">. Bayesian Networks developed for the </w:t>
      </w:r>
      <w:r w:rsidR="00BD461F" w:rsidRPr="00874C29">
        <w:t>Icon Species</w:t>
      </w:r>
      <w:r w:rsidR="00FD50C0">
        <w:t xml:space="preserve"> program </w:t>
      </w:r>
      <w:r w:rsidR="00222432">
        <w:t>may</w:t>
      </w:r>
      <w:r w:rsidR="00FD50C0">
        <w:t xml:space="preserve"> </w:t>
      </w:r>
      <w:r w:rsidR="00BD461F">
        <w:t xml:space="preserve">provide the basis for </w:t>
      </w:r>
      <w:r w:rsidR="0044606E">
        <w:t xml:space="preserve">causal models for </w:t>
      </w:r>
      <w:r w:rsidR="00BD461F">
        <w:t xml:space="preserve">a number of threatened species. </w:t>
      </w:r>
    </w:p>
    <w:p w14:paraId="68F58BB2" w14:textId="0A279AFD" w:rsidR="00D54F31" w:rsidRDefault="00743D7F" w:rsidP="00D54F31">
      <w:pPr>
        <w:pStyle w:val="BodyText"/>
        <w:rPr>
          <w:lang w:eastAsia="en-AU"/>
        </w:rPr>
      </w:pPr>
      <w:r>
        <w:t xml:space="preserve">Causal models for several problem-response scenarios have been included in this section. The models </w:t>
      </w:r>
      <w:r w:rsidR="0008155D">
        <w:t xml:space="preserve">below </w:t>
      </w:r>
      <w:r>
        <w:t xml:space="preserve">describe the </w:t>
      </w:r>
      <w:r w:rsidR="00E84B98">
        <w:t>best causal models</w:t>
      </w:r>
      <w:r w:rsidR="00D54F31">
        <w:t xml:space="preserve"> with links shown in blue indicating plausible best-case associations</w:t>
      </w:r>
      <w:r w:rsidR="00E84B98">
        <w:t xml:space="preserve"> (see Appendix </w:t>
      </w:r>
      <w:r w:rsidR="00222432">
        <w:t>2</w:t>
      </w:r>
      <w:r w:rsidR="00E84B98">
        <w:t xml:space="preserve"> for </w:t>
      </w:r>
      <w:r w:rsidR="0008155D">
        <w:t>the worst</w:t>
      </w:r>
      <w:r w:rsidR="00D54F31">
        <w:t>-</w:t>
      </w:r>
      <w:r w:rsidR="0008155D">
        <w:t>case</w:t>
      </w:r>
      <w:r w:rsidR="00E84B98">
        <w:t xml:space="preserve"> models</w:t>
      </w:r>
      <w:r w:rsidR="00D54F31">
        <w:t xml:space="preserve"> with </w:t>
      </w:r>
      <w:r w:rsidR="00D54F31">
        <w:rPr>
          <w:color w:val="auto"/>
        </w:rPr>
        <w:t>links shown in red indicating plausible worst-case associations. The contrasting links and pathways between the best and worst-case causal models represent priority knowledge gaps. Note that the few links coloured in black indicate elements which are relatively free of uncertainty (i.e. they are not knowledge gaps). Under worst-case scenarios, management actions are unlikely to be effective. Under best-case scenario there is a positive aspect to the uncertainty in terms of the possibility of greater than anticipated conservation outcomes.</w:t>
      </w:r>
    </w:p>
    <w:p w14:paraId="1CC246EB" w14:textId="3D7913B3" w:rsidR="00656851" w:rsidRDefault="00656851" w:rsidP="00E9657D">
      <w:pPr>
        <w:pStyle w:val="BodyText"/>
      </w:pPr>
    </w:p>
    <w:p w14:paraId="109BFB8E" w14:textId="463C38D9" w:rsidR="001D7B99" w:rsidRPr="00C85B92" w:rsidRDefault="001D7B99" w:rsidP="00E9657D">
      <w:pPr>
        <w:pStyle w:val="BodyText"/>
        <w:rPr>
          <w:rFonts w:cs="Arial"/>
          <w:b/>
          <w:bCs/>
          <w:sz w:val="16"/>
          <w:lang w:eastAsia="en-AU"/>
        </w:rPr>
      </w:pPr>
      <w:r w:rsidRPr="00C85B92">
        <w:rPr>
          <w:rFonts w:cs="Arial"/>
          <w:b/>
          <w:bCs/>
          <w:sz w:val="16"/>
          <w:lang w:eastAsia="en-AU"/>
        </w:rPr>
        <w:t xml:space="preserve">Table </w:t>
      </w:r>
      <w:r w:rsidR="00222432" w:rsidRPr="00C85B92">
        <w:rPr>
          <w:rFonts w:cs="Arial"/>
          <w:b/>
          <w:bCs/>
          <w:sz w:val="16"/>
          <w:lang w:eastAsia="en-AU"/>
        </w:rPr>
        <w:t>2</w:t>
      </w:r>
      <w:r w:rsidR="0046642B" w:rsidRPr="00C85B92">
        <w:rPr>
          <w:rFonts w:cs="Arial"/>
          <w:b/>
          <w:bCs/>
          <w:sz w:val="16"/>
          <w:lang w:eastAsia="en-AU"/>
        </w:rPr>
        <w:t>. List</w:t>
      </w:r>
      <w:r w:rsidR="00AC365B" w:rsidRPr="00C85B92">
        <w:rPr>
          <w:rFonts w:cs="Arial"/>
          <w:b/>
          <w:bCs/>
          <w:sz w:val="16"/>
          <w:lang w:eastAsia="en-AU"/>
        </w:rPr>
        <w:t>, calculations</w:t>
      </w:r>
      <w:r w:rsidR="0046642B" w:rsidRPr="00C85B92">
        <w:rPr>
          <w:rFonts w:cs="Arial"/>
          <w:b/>
          <w:bCs/>
          <w:sz w:val="16"/>
          <w:lang w:eastAsia="en-AU"/>
        </w:rPr>
        <w:t xml:space="preserve"> and status of causal models</w:t>
      </w:r>
    </w:p>
    <w:tbl>
      <w:tblPr>
        <w:tblStyle w:val="TableGrid"/>
        <w:tblW w:w="5000" w:type="pct"/>
        <w:tblLook w:val="04A0" w:firstRow="1" w:lastRow="0" w:firstColumn="1" w:lastColumn="0" w:noHBand="0" w:noVBand="1"/>
      </w:tblPr>
      <w:tblGrid>
        <w:gridCol w:w="7193"/>
        <w:gridCol w:w="2446"/>
      </w:tblGrid>
      <w:tr w:rsidR="00506BFD" w:rsidRPr="00F42EBB" w14:paraId="6E4C9A39" w14:textId="46926907" w:rsidTr="0008155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7193" w:type="dxa"/>
            <w:shd w:val="clear" w:color="auto" w:fill="00857E" w:themeFill="accent1" w:themeFillShade="BF"/>
            <w:vAlign w:val="top"/>
          </w:tcPr>
          <w:p w14:paraId="75248F98" w14:textId="7C2AE54D" w:rsidR="00506BFD" w:rsidRPr="00F42EBB" w:rsidRDefault="00506BFD" w:rsidP="001640F6">
            <w:pPr>
              <w:pStyle w:val="BodyText"/>
              <w:rPr>
                <w:color w:val="FFFFFF" w:themeColor="background1"/>
                <w:lang w:eastAsia="en-AU"/>
              </w:rPr>
            </w:pPr>
            <w:r>
              <w:rPr>
                <w:color w:val="FFFFFF" w:themeColor="background1"/>
                <w:lang w:eastAsia="en-AU"/>
              </w:rPr>
              <w:t>Model</w:t>
            </w:r>
          </w:p>
        </w:tc>
        <w:tc>
          <w:tcPr>
            <w:tcW w:w="2446" w:type="dxa"/>
            <w:shd w:val="clear" w:color="auto" w:fill="00857E" w:themeFill="accent1" w:themeFillShade="BF"/>
          </w:tcPr>
          <w:p w14:paraId="79D413B2" w14:textId="58DE12FE" w:rsidR="00506BFD" w:rsidRDefault="00506BFD" w:rsidP="001640F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Pr>
                <w:color w:val="FFFFFF" w:themeColor="background1"/>
                <w:lang w:eastAsia="en-AU"/>
              </w:rPr>
              <w:t>Status</w:t>
            </w:r>
          </w:p>
        </w:tc>
      </w:tr>
      <w:tr w:rsidR="0008155D" w:rsidRPr="0008155D" w14:paraId="7DF51196" w14:textId="77777777" w:rsidTr="0008155D">
        <w:tc>
          <w:tcPr>
            <w:tcW w:w="7193" w:type="dxa"/>
            <w:shd w:val="clear" w:color="auto" w:fill="ECF1C1" w:themeFill="background2" w:themeFillShade="E6"/>
            <w:vAlign w:val="bottom"/>
          </w:tcPr>
          <w:p w14:paraId="7BDBE8C6" w14:textId="3F794006" w:rsidR="0008155D" w:rsidRPr="0008155D" w:rsidRDefault="0008155D" w:rsidP="001640F6">
            <w:pPr>
              <w:pStyle w:val="BodyText"/>
              <w:rPr>
                <w:b/>
              </w:rPr>
            </w:pPr>
            <w:r w:rsidRPr="0008155D">
              <w:rPr>
                <w:b/>
              </w:rPr>
              <w:t>Terrestrial environment</w:t>
            </w:r>
          </w:p>
        </w:tc>
        <w:tc>
          <w:tcPr>
            <w:tcW w:w="2446" w:type="dxa"/>
            <w:shd w:val="clear" w:color="auto" w:fill="ECF1C1" w:themeFill="background2" w:themeFillShade="E6"/>
          </w:tcPr>
          <w:p w14:paraId="3E7DDF87" w14:textId="77777777" w:rsidR="0008155D" w:rsidRPr="0008155D" w:rsidRDefault="0008155D" w:rsidP="001640F6">
            <w:pPr>
              <w:pStyle w:val="BodyText"/>
              <w:rPr>
                <w:rFonts w:cstheme="minorHAnsi"/>
                <w:b/>
                <w:color w:val="000000"/>
                <w:szCs w:val="18"/>
              </w:rPr>
            </w:pPr>
          </w:p>
        </w:tc>
      </w:tr>
      <w:tr w:rsidR="00506BFD" w:rsidRPr="00F542C6" w14:paraId="202B41AB" w14:textId="7F0AAED1" w:rsidTr="003E26F6">
        <w:tc>
          <w:tcPr>
            <w:tcW w:w="7193" w:type="dxa"/>
            <w:vAlign w:val="bottom"/>
          </w:tcPr>
          <w:p w14:paraId="6CE1F8AF" w14:textId="0F084D58" w:rsidR="00506BFD" w:rsidRPr="00F542C6" w:rsidRDefault="00506BFD" w:rsidP="001640F6">
            <w:pPr>
              <w:pStyle w:val="BodyText"/>
              <w:rPr>
                <w:rFonts w:cstheme="minorHAnsi"/>
                <w:szCs w:val="18"/>
                <w:lang w:eastAsia="en-AU"/>
              </w:rPr>
            </w:pPr>
            <w:r>
              <w:t>The impacts of fox control on small to medium sized ground dwelling mammals</w:t>
            </w:r>
          </w:p>
        </w:tc>
        <w:tc>
          <w:tcPr>
            <w:tcW w:w="2446" w:type="dxa"/>
          </w:tcPr>
          <w:p w14:paraId="57E17911" w14:textId="5A8B869E" w:rsidR="00506BFD" w:rsidRDefault="00506BFD" w:rsidP="001640F6">
            <w:pPr>
              <w:pStyle w:val="BodyText"/>
              <w:rPr>
                <w:rFonts w:cstheme="minorHAnsi"/>
                <w:color w:val="000000"/>
                <w:szCs w:val="18"/>
              </w:rPr>
            </w:pPr>
            <w:r>
              <w:rPr>
                <w:rFonts w:cstheme="minorHAnsi"/>
                <w:color w:val="000000"/>
                <w:szCs w:val="18"/>
              </w:rPr>
              <w:t>Version 1 complete</w:t>
            </w:r>
          </w:p>
        </w:tc>
      </w:tr>
      <w:tr w:rsidR="00D37607" w:rsidRPr="00F542C6" w14:paraId="477F502E" w14:textId="77777777" w:rsidTr="003E26F6">
        <w:tc>
          <w:tcPr>
            <w:tcW w:w="7193" w:type="dxa"/>
            <w:vAlign w:val="bottom"/>
          </w:tcPr>
          <w:p w14:paraId="33579E9F" w14:textId="25428F8A" w:rsidR="00D37607" w:rsidRDefault="00D37607" w:rsidP="001640F6">
            <w:pPr>
              <w:pStyle w:val="BodyText"/>
              <w:rPr>
                <w:lang w:eastAsia="en-AU"/>
              </w:rPr>
            </w:pPr>
            <w:r>
              <w:t>The impacts of cat and fox control on ground-dwelling birds</w:t>
            </w:r>
          </w:p>
        </w:tc>
        <w:tc>
          <w:tcPr>
            <w:tcW w:w="2446" w:type="dxa"/>
          </w:tcPr>
          <w:p w14:paraId="436CFEFF" w14:textId="7F6A9677" w:rsidR="00D37607" w:rsidRDefault="0008155D" w:rsidP="001640F6">
            <w:pPr>
              <w:pStyle w:val="BodyText"/>
              <w:rPr>
                <w:rFonts w:cstheme="minorHAnsi"/>
                <w:color w:val="000000"/>
                <w:szCs w:val="18"/>
              </w:rPr>
            </w:pPr>
            <w:r>
              <w:rPr>
                <w:rFonts w:cstheme="minorHAnsi"/>
                <w:color w:val="000000"/>
                <w:szCs w:val="18"/>
              </w:rPr>
              <w:t>Version 1 complete</w:t>
            </w:r>
          </w:p>
        </w:tc>
      </w:tr>
      <w:tr w:rsidR="00D37607" w:rsidRPr="00F542C6" w14:paraId="3318F210" w14:textId="77777777" w:rsidTr="003E26F6">
        <w:tc>
          <w:tcPr>
            <w:tcW w:w="7193" w:type="dxa"/>
            <w:vAlign w:val="bottom"/>
          </w:tcPr>
          <w:p w14:paraId="346D7731" w14:textId="79A49EF5" w:rsidR="00D37607" w:rsidRDefault="0081279C" w:rsidP="001640F6">
            <w:pPr>
              <w:pStyle w:val="BodyText"/>
              <w:rPr>
                <w:lang w:eastAsia="en-AU"/>
              </w:rPr>
            </w:pPr>
            <w:r>
              <w:rPr>
                <w:lang w:eastAsia="en-AU"/>
              </w:rPr>
              <w:t>T</w:t>
            </w:r>
            <w:r w:rsidRPr="00BA6E88">
              <w:rPr>
                <w:lang w:eastAsia="en-AU"/>
              </w:rPr>
              <w:t xml:space="preserve">he impacts of </w:t>
            </w:r>
            <w:r>
              <w:rPr>
                <w:lang w:eastAsia="en-AU"/>
              </w:rPr>
              <w:t>deer</w:t>
            </w:r>
            <w:r w:rsidRPr="00BA6E88">
              <w:rPr>
                <w:lang w:eastAsia="en-AU"/>
              </w:rPr>
              <w:t xml:space="preserve"> control on </w:t>
            </w:r>
            <w:r>
              <w:t>m</w:t>
            </w:r>
            <w:r w:rsidRPr="00BA6E88">
              <w:rPr>
                <w:rFonts w:cstheme="minorHAnsi"/>
                <w:color w:val="000000"/>
                <w:szCs w:val="18"/>
              </w:rPr>
              <w:t>acropods</w:t>
            </w:r>
          </w:p>
        </w:tc>
        <w:tc>
          <w:tcPr>
            <w:tcW w:w="2446" w:type="dxa"/>
          </w:tcPr>
          <w:p w14:paraId="668262E6" w14:textId="371B3F5A" w:rsidR="00D37607" w:rsidRDefault="0008155D" w:rsidP="001640F6">
            <w:pPr>
              <w:pStyle w:val="BodyText"/>
              <w:rPr>
                <w:rFonts w:cstheme="minorHAnsi"/>
                <w:color w:val="000000"/>
                <w:szCs w:val="18"/>
              </w:rPr>
            </w:pPr>
            <w:r>
              <w:rPr>
                <w:rFonts w:cstheme="minorHAnsi"/>
                <w:color w:val="000000"/>
                <w:szCs w:val="18"/>
              </w:rPr>
              <w:t>Version 1 complete</w:t>
            </w:r>
          </w:p>
        </w:tc>
      </w:tr>
      <w:tr w:rsidR="00D37607" w:rsidRPr="00F542C6" w14:paraId="00DA3B8D" w14:textId="77777777" w:rsidTr="003E26F6">
        <w:tc>
          <w:tcPr>
            <w:tcW w:w="7193" w:type="dxa"/>
            <w:vAlign w:val="bottom"/>
          </w:tcPr>
          <w:p w14:paraId="0AE6C6C9" w14:textId="0E4E0ABB" w:rsidR="00D37607" w:rsidRDefault="0081279C" w:rsidP="001640F6">
            <w:pPr>
              <w:pStyle w:val="BodyText"/>
              <w:rPr>
                <w:lang w:eastAsia="en-AU"/>
              </w:rPr>
            </w:pPr>
            <w:r>
              <w:rPr>
                <w:lang w:eastAsia="en-AU"/>
              </w:rPr>
              <w:t>T</w:t>
            </w:r>
            <w:r w:rsidRPr="00BA6E88">
              <w:rPr>
                <w:lang w:eastAsia="en-AU"/>
              </w:rPr>
              <w:t xml:space="preserve">he impacts of </w:t>
            </w:r>
            <w:r>
              <w:rPr>
                <w:lang w:eastAsia="en-AU"/>
              </w:rPr>
              <w:t>deer</w:t>
            </w:r>
            <w:r w:rsidRPr="00BA6E88">
              <w:rPr>
                <w:lang w:eastAsia="en-AU"/>
              </w:rPr>
              <w:t xml:space="preserve"> control on </w:t>
            </w:r>
            <w:r w:rsidRPr="00BA6E88">
              <w:rPr>
                <w:rFonts w:cstheme="minorHAnsi"/>
                <w:color w:val="000000"/>
                <w:szCs w:val="18"/>
              </w:rPr>
              <w:t>small to medium size mammals</w:t>
            </w:r>
          </w:p>
        </w:tc>
        <w:tc>
          <w:tcPr>
            <w:tcW w:w="2446" w:type="dxa"/>
          </w:tcPr>
          <w:p w14:paraId="5264D207" w14:textId="2B5A3DBB" w:rsidR="00D37607" w:rsidRDefault="0008155D" w:rsidP="001640F6">
            <w:pPr>
              <w:pStyle w:val="BodyText"/>
              <w:rPr>
                <w:rFonts w:cstheme="minorHAnsi"/>
                <w:color w:val="000000"/>
                <w:szCs w:val="18"/>
              </w:rPr>
            </w:pPr>
            <w:r>
              <w:rPr>
                <w:rFonts w:cstheme="minorHAnsi"/>
                <w:color w:val="000000"/>
                <w:szCs w:val="18"/>
              </w:rPr>
              <w:t>Version 1 complete</w:t>
            </w:r>
          </w:p>
        </w:tc>
      </w:tr>
      <w:tr w:rsidR="0081279C" w:rsidRPr="00F542C6" w14:paraId="638FB1D5" w14:textId="77777777" w:rsidTr="003E26F6">
        <w:tc>
          <w:tcPr>
            <w:tcW w:w="7193" w:type="dxa"/>
            <w:vAlign w:val="bottom"/>
          </w:tcPr>
          <w:p w14:paraId="3AE7047B" w14:textId="649FEE4C" w:rsidR="0081279C" w:rsidRDefault="0081279C" w:rsidP="001640F6">
            <w:pPr>
              <w:pStyle w:val="BodyText"/>
              <w:rPr>
                <w:lang w:eastAsia="en-AU"/>
              </w:rPr>
            </w:pPr>
            <w:r>
              <w:rPr>
                <w:lang w:eastAsia="en-AU"/>
              </w:rPr>
              <w:t>T</w:t>
            </w:r>
            <w:r w:rsidRPr="00BA6E88">
              <w:rPr>
                <w:lang w:eastAsia="en-AU"/>
              </w:rPr>
              <w:t xml:space="preserve">he impacts of </w:t>
            </w:r>
            <w:r>
              <w:rPr>
                <w:lang w:eastAsia="en-AU"/>
              </w:rPr>
              <w:t>deer</w:t>
            </w:r>
            <w:r w:rsidRPr="00BA6E88">
              <w:rPr>
                <w:lang w:eastAsia="en-AU"/>
              </w:rPr>
              <w:t xml:space="preserve"> control on </w:t>
            </w:r>
            <w:r w:rsidR="00C60C6A">
              <w:rPr>
                <w:rFonts w:cstheme="minorHAnsi"/>
                <w:color w:val="000000"/>
                <w:szCs w:val="18"/>
              </w:rPr>
              <w:t>plants</w:t>
            </w:r>
          </w:p>
        </w:tc>
        <w:tc>
          <w:tcPr>
            <w:tcW w:w="2446" w:type="dxa"/>
          </w:tcPr>
          <w:p w14:paraId="4BA3BCD2" w14:textId="3FFF0733" w:rsidR="0081279C" w:rsidRDefault="0008155D" w:rsidP="001640F6">
            <w:pPr>
              <w:pStyle w:val="BodyText"/>
              <w:rPr>
                <w:rFonts w:cstheme="minorHAnsi"/>
                <w:color w:val="000000"/>
                <w:szCs w:val="18"/>
              </w:rPr>
            </w:pPr>
            <w:r>
              <w:rPr>
                <w:rFonts w:cstheme="minorHAnsi"/>
                <w:color w:val="000000"/>
                <w:szCs w:val="18"/>
              </w:rPr>
              <w:t>Version 1 complete</w:t>
            </w:r>
          </w:p>
        </w:tc>
      </w:tr>
      <w:tr w:rsidR="003E26F6" w:rsidRPr="00F542C6" w14:paraId="364BC9FA" w14:textId="77777777" w:rsidTr="003E26F6">
        <w:tc>
          <w:tcPr>
            <w:tcW w:w="7193" w:type="dxa"/>
            <w:vAlign w:val="bottom"/>
          </w:tcPr>
          <w:p w14:paraId="3853E6FA" w14:textId="32A9D69D" w:rsidR="003E26F6" w:rsidRDefault="003E26F6" w:rsidP="003E26F6">
            <w:pPr>
              <w:pStyle w:val="BodyText"/>
              <w:rPr>
                <w:lang w:eastAsia="en-AU"/>
              </w:rPr>
            </w:pPr>
            <w:r>
              <w:rPr>
                <w:lang w:eastAsia="en-AU"/>
              </w:rPr>
              <w:t>T</w:t>
            </w:r>
            <w:r w:rsidRPr="00BA6E88">
              <w:rPr>
                <w:lang w:eastAsia="en-AU"/>
              </w:rPr>
              <w:t xml:space="preserve">he impacts of </w:t>
            </w:r>
            <w:r>
              <w:rPr>
                <w:lang w:eastAsia="en-AU"/>
              </w:rPr>
              <w:t>deer</w:t>
            </w:r>
            <w:r w:rsidRPr="00BA6E88">
              <w:rPr>
                <w:lang w:eastAsia="en-AU"/>
              </w:rPr>
              <w:t xml:space="preserve"> control on </w:t>
            </w:r>
            <w:r w:rsidRPr="00BA6E88">
              <w:rPr>
                <w:rFonts w:cstheme="minorHAnsi"/>
                <w:color w:val="000000"/>
                <w:szCs w:val="18"/>
              </w:rPr>
              <w:t xml:space="preserve">frogs </w:t>
            </w:r>
          </w:p>
        </w:tc>
        <w:tc>
          <w:tcPr>
            <w:tcW w:w="2446" w:type="dxa"/>
          </w:tcPr>
          <w:p w14:paraId="05D0CCC1" w14:textId="35C40851" w:rsidR="003E26F6" w:rsidRDefault="0008155D" w:rsidP="003E26F6">
            <w:pPr>
              <w:pStyle w:val="BodyText"/>
              <w:rPr>
                <w:rFonts w:cstheme="minorHAnsi"/>
                <w:color w:val="000000"/>
                <w:szCs w:val="18"/>
              </w:rPr>
            </w:pPr>
            <w:r>
              <w:rPr>
                <w:rFonts w:cstheme="minorHAnsi"/>
                <w:color w:val="000000"/>
                <w:szCs w:val="18"/>
              </w:rPr>
              <w:t>Version 1 complete</w:t>
            </w:r>
          </w:p>
        </w:tc>
      </w:tr>
      <w:tr w:rsidR="003E26F6" w:rsidRPr="00F542C6" w14:paraId="211C2EC6" w14:textId="77777777" w:rsidTr="003E26F6">
        <w:tc>
          <w:tcPr>
            <w:tcW w:w="7193" w:type="dxa"/>
            <w:vAlign w:val="bottom"/>
          </w:tcPr>
          <w:p w14:paraId="3FBF2AA8" w14:textId="40C9FCBC" w:rsidR="003E26F6" w:rsidRDefault="005067C5" w:rsidP="003E26F6">
            <w:pPr>
              <w:pStyle w:val="BodyText"/>
              <w:rPr>
                <w:lang w:eastAsia="en-AU"/>
              </w:rPr>
            </w:pPr>
            <w:r>
              <w:rPr>
                <w:lang w:eastAsia="en-AU"/>
              </w:rPr>
              <w:t>T</w:t>
            </w:r>
            <w:r w:rsidRPr="00BA6E88">
              <w:rPr>
                <w:lang w:eastAsia="en-AU"/>
              </w:rPr>
              <w:t xml:space="preserve">he impacts of </w:t>
            </w:r>
            <w:r>
              <w:rPr>
                <w:lang w:eastAsia="en-AU"/>
              </w:rPr>
              <w:t>deer</w:t>
            </w:r>
            <w:r w:rsidRPr="00BA6E88">
              <w:rPr>
                <w:lang w:eastAsia="en-AU"/>
              </w:rPr>
              <w:t xml:space="preserve"> control on </w:t>
            </w:r>
            <w:r>
              <w:rPr>
                <w:rFonts w:cstheme="minorHAnsi"/>
                <w:color w:val="000000"/>
                <w:szCs w:val="18"/>
              </w:rPr>
              <w:t>reptiles</w:t>
            </w:r>
          </w:p>
        </w:tc>
        <w:tc>
          <w:tcPr>
            <w:tcW w:w="2446" w:type="dxa"/>
          </w:tcPr>
          <w:p w14:paraId="23D44307" w14:textId="3C7FEEA2" w:rsidR="003E26F6" w:rsidRDefault="0008155D" w:rsidP="003E26F6">
            <w:pPr>
              <w:pStyle w:val="BodyText"/>
              <w:rPr>
                <w:rFonts w:cstheme="minorHAnsi"/>
                <w:color w:val="000000"/>
                <w:szCs w:val="18"/>
              </w:rPr>
            </w:pPr>
            <w:r>
              <w:rPr>
                <w:rFonts w:cstheme="minorHAnsi"/>
                <w:color w:val="000000"/>
                <w:szCs w:val="18"/>
              </w:rPr>
              <w:t>Version 1 complete</w:t>
            </w:r>
          </w:p>
        </w:tc>
      </w:tr>
      <w:tr w:rsidR="009004AB" w:rsidRPr="00F542C6" w14:paraId="3463B87F" w14:textId="77777777" w:rsidTr="00855F2B">
        <w:tc>
          <w:tcPr>
            <w:tcW w:w="7193" w:type="dxa"/>
            <w:vAlign w:val="bottom"/>
          </w:tcPr>
          <w:p w14:paraId="64254215" w14:textId="77777777" w:rsidR="009004AB" w:rsidRDefault="009004AB" w:rsidP="00855F2B">
            <w:pPr>
              <w:pStyle w:val="BodyText"/>
              <w:rPr>
                <w:lang w:eastAsia="en-AU"/>
              </w:rPr>
            </w:pPr>
            <w:r>
              <w:rPr>
                <w:lang w:eastAsia="en-AU"/>
              </w:rPr>
              <w:t>The impacts of goat control on plants</w:t>
            </w:r>
          </w:p>
        </w:tc>
        <w:tc>
          <w:tcPr>
            <w:tcW w:w="2446" w:type="dxa"/>
          </w:tcPr>
          <w:p w14:paraId="046511AC" w14:textId="77777777" w:rsidR="009004AB" w:rsidRDefault="009004AB" w:rsidP="00855F2B">
            <w:pPr>
              <w:pStyle w:val="BodyText"/>
              <w:rPr>
                <w:rFonts w:cstheme="minorHAnsi"/>
                <w:color w:val="000000"/>
                <w:szCs w:val="18"/>
              </w:rPr>
            </w:pPr>
            <w:r>
              <w:rPr>
                <w:rFonts w:cstheme="minorHAnsi"/>
                <w:color w:val="000000"/>
                <w:szCs w:val="18"/>
              </w:rPr>
              <w:t>Version 1 complete</w:t>
            </w:r>
          </w:p>
        </w:tc>
      </w:tr>
      <w:tr w:rsidR="00275EF9" w:rsidRPr="00F542C6" w14:paraId="7899568E" w14:textId="77777777" w:rsidTr="003E26F6">
        <w:tc>
          <w:tcPr>
            <w:tcW w:w="7193" w:type="dxa"/>
            <w:vAlign w:val="bottom"/>
          </w:tcPr>
          <w:p w14:paraId="646F4F33" w14:textId="7DEEFA1D" w:rsidR="00275EF9" w:rsidRDefault="00275EF9" w:rsidP="00275EF9">
            <w:pPr>
              <w:pStyle w:val="BodyText"/>
              <w:rPr>
                <w:lang w:eastAsia="en-AU"/>
              </w:rPr>
            </w:pPr>
            <w:r>
              <w:rPr>
                <w:lang w:eastAsia="en-AU"/>
              </w:rPr>
              <w:t>The impacts of goat control on reptiles</w:t>
            </w:r>
          </w:p>
        </w:tc>
        <w:tc>
          <w:tcPr>
            <w:tcW w:w="2446" w:type="dxa"/>
          </w:tcPr>
          <w:p w14:paraId="1D3E42E7" w14:textId="53FE35AD" w:rsidR="00275EF9" w:rsidRDefault="00275EF9" w:rsidP="00275EF9">
            <w:pPr>
              <w:pStyle w:val="BodyText"/>
              <w:rPr>
                <w:rFonts w:cstheme="minorHAnsi"/>
                <w:color w:val="000000"/>
                <w:szCs w:val="18"/>
              </w:rPr>
            </w:pPr>
            <w:r>
              <w:rPr>
                <w:rFonts w:cstheme="minorHAnsi"/>
                <w:color w:val="000000"/>
                <w:szCs w:val="18"/>
              </w:rPr>
              <w:t>Version 1 complete</w:t>
            </w:r>
          </w:p>
        </w:tc>
      </w:tr>
      <w:tr w:rsidR="00275EF9" w:rsidRPr="00F542C6" w14:paraId="73FE27C9" w14:textId="77777777" w:rsidTr="003E26F6">
        <w:tc>
          <w:tcPr>
            <w:tcW w:w="7193" w:type="dxa"/>
            <w:vAlign w:val="bottom"/>
          </w:tcPr>
          <w:p w14:paraId="1285722D" w14:textId="06BE7B0A" w:rsidR="00275EF9" w:rsidRDefault="00275EF9" w:rsidP="00275EF9">
            <w:pPr>
              <w:pStyle w:val="BodyText"/>
              <w:rPr>
                <w:lang w:eastAsia="en-AU"/>
              </w:rPr>
            </w:pPr>
            <w:r>
              <w:rPr>
                <w:lang w:eastAsia="en-AU"/>
              </w:rPr>
              <w:t>The impacts of weed control on ground-dwelling birds</w:t>
            </w:r>
          </w:p>
        </w:tc>
        <w:tc>
          <w:tcPr>
            <w:tcW w:w="2446" w:type="dxa"/>
          </w:tcPr>
          <w:p w14:paraId="2479E976" w14:textId="5482F1B1" w:rsidR="00275EF9" w:rsidRDefault="00275EF9" w:rsidP="00275EF9">
            <w:pPr>
              <w:pStyle w:val="BodyText"/>
              <w:rPr>
                <w:rFonts w:cstheme="minorHAnsi"/>
                <w:color w:val="000000"/>
                <w:szCs w:val="18"/>
              </w:rPr>
            </w:pPr>
            <w:r>
              <w:rPr>
                <w:rFonts w:cstheme="minorHAnsi"/>
                <w:color w:val="000000"/>
                <w:szCs w:val="18"/>
              </w:rPr>
              <w:t>Version 1 complete</w:t>
            </w:r>
          </w:p>
        </w:tc>
      </w:tr>
      <w:tr w:rsidR="00275EF9" w:rsidRPr="00F542C6" w14:paraId="6B552043" w14:textId="77777777" w:rsidTr="003E26F6">
        <w:tc>
          <w:tcPr>
            <w:tcW w:w="7193" w:type="dxa"/>
            <w:vAlign w:val="bottom"/>
          </w:tcPr>
          <w:p w14:paraId="6D0651D9" w14:textId="4CB45908" w:rsidR="00275EF9" w:rsidRDefault="00275EF9" w:rsidP="00275EF9">
            <w:pPr>
              <w:pStyle w:val="BodyText"/>
              <w:rPr>
                <w:lang w:eastAsia="en-AU"/>
              </w:rPr>
            </w:pPr>
            <w:r>
              <w:rPr>
                <w:lang w:eastAsia="en-AU"/>
              </w:rPr>
              <w:t>The impacts of horse control on bogs</w:t>
            </w:r>
          </w:p>
        </w:tc>
        <w:tc>
          <w:tcPr>
            <w:tcW w:w="2446" w:type="dxa"/>
          </w:tcPr>
          <w:p w14:paraId="267ED8EF" w14:textId="4562BDF2" w:rsidR="00275EF9" w:rsidRDefault="00275EF9" w:rsidP="00275EF9">
            <w:pPr>
              <w:pStyle w:val="BodyText"/>
              <w:rPr>
                <w:rFonts w:cstheme="minorHAnsi"/>
                <w:color w:val="000000"/>
                <w:szCs w:val="18"/>
              </w:rPr>
            </w:pPr>
            <w:r>
              <w:rPr>
                <w:rFonts w:cstheme="minorHAnsi"/>
                <w:color w:val="000000"/>
                <w:szCs w:val="18"/>
              </w:rPr>
              <w:t>Version 1 complete</w:t>
            </w:r>
          </w:p>
        </w:tc>
      </w:tr>
      <w:tr w:rsidR="00275EF9" w:rsidRPr="0008155D" w14:paraId="7E2D1837" w14:textId="77777777" w:rsidTr="0008155D">
        <w:tc>
          <w:tcPr>
            <w:tcW w:w="7193" w:type="dxa"/>
            <w:shd w:val="clear" w:color="auto" w:fill="ECF1C1" w:themeFill="background2" w:themeFillShade="E6"/>
            <w:vAlign w:val="bottom"/>
          </w:tcPr>
          <w:p w14:paraId="1B94BADC" w14:textId="38F77AD1" w:rsidR="00275EF9" w:rsidRPr="0008155D" w:rsidRDefault="00275EF9" w:rsidP="00275EF9">
            <w:pPr>
              <w:pStyle w:val="BodyText"/>
              <w:rPr>
                <w:b/>
                <w:lang w:eastAsia="en-AU"/>
              </w:rPr>
            </w:pPr>
            <w:r w:rsidRPr="0008155D">
              <w:rPr>
                <w:b/>
                <w:lang w:eastAsia="en-AU"/>
              </w:rPr>
              <w:t>Marine Environment</w:t>
            </w:r>
          </w:p>
        </w:tc>
        <w:tc>
          <w:tcPr>
            <w:tcW w:w="2446" w:type="dxa"/>
            <w:shd w:val="clear" w:color="auto" w:fill="ECF1C1" w:themeFill="background2" w:themeFillShade="E6"/>
          </w:tcPr>
          <w:p w14:paraId="33D14411" w14:textId="77777777" w:rsidR="00275EF9" w:rsidRPr="0008155D" w:rsidRDefault="00275EF9" w:rsidP="00275EF9">
            <w:pPr>
              <w:pStyle w:val="BodyText"/>
              <w:rPr>
                <w:rFonts w:cstheme="minorHAnsi"/>
                <w:b/>
                <w:color w:val="000000"/>
                <w:szCs w:val="18"/>
              </w:rPr>
            </w:pPr>
          </w:p>
        </w:tc>
      </w:tr>
      <w:tr w:rsidR="00275EF9" w:rsidRPr="00F542C6" w14:paraId="6E0D6494" w14:textId="77777777" w:rsidTr="003E26F6">
        <w:tc>
          <w:tcPr>
            <w:tcW w:w="7193" w:type="dxa"/>
            <w:vAlign w:val="bottom"/>
          </w:tcPr>
          <w:p w14:paraId="4A26304F" w14:textId="573FF682" w:rsidR="00275EF9" w:rsidRPr="00F542C6" w:rsidRDefault="00275EF9" w:rsidP="00275EF9">
            <w:pPr>
              <w:pStyle w:val="BodyText"/>
              <w:rPr>
                <w:rFonts w:cstheme="minorHAnsi"/>
                <w:color w:val="000000"/>
                <w:szCs w:val="18"/>
              </w:rPr>
            </w:pPr>
            <w:r>
              <w:rPr>
                <w:rFonts w:cstheme="minorHAnsi"/>
                <w:color w:val="000000"/>
                <w:szCs w:val="18"/>
              </w:rPr>
              <w:t>The impacts of management actions on sub-tidal reefs</w:t>
            </w:r>
          </w:p>
        </w:tc>
        <w:tc>
          <w:tcPr>
            <w:tcW w:w="2446" w:type="dxa"/>
          </w:tcPr>
          <w:p w14:paraId="7248CDD5" w14:textId="6F4B7CA8" w:rsidR="00275EF9" w:rsidRDefault="007C0E8A"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r w:rsidR="00275EF9" w:rsidRPr="0008155D" w14:paraId="562C7F3E" w14:textId="77777777" w:rsidTr="0008155D">
        <w:tc>
          <w:tcPr>
            <w:tcW w:w="7193" w:type="dxa"/>
            <w:shd w:val="clear" w:color="auto" w:fill="ECF1C1" w:themeFill="background2" w:themeFillShade="E6"/>
            <w:vAlign w:val="bottom"/>
          </w:tcPr>
          <w:p w14:paraId="13B5E876" w14:textId="3BE40EE6" w:rsidR="00275EF9" w:rsidRPr="0008155D" w:rsidRDefault="00275EF9" w:rsidP="00275EF9">
            <w:pPr>
              <w:pStyle w:val="BodyText"/>
              <w:rPr>
                <w:rFonts w:cstheme="minorHAnsi"/>
                <w:b/>
                <w:color w:val="000000"/>
                <w:szCs w:val="18"/>
              </w:rPr>
            </w:pPr>
            <w:r w:rsidRPr="0008155D">
              <w:rPr>
                <w:rFonts w:cstheme="minorHAnsi"/>
                <w:b/>
                <w:color w:val="000000"/>
                <w:szCs w:val="18"/>
              </w:rPr>
              <w:t>Threatened species</w:t>
            </w:r>
          </w:p>
        </w:tc>
        <w:tc>
          <w:tcPr>
            <w:tcW w:w="2446" w:type="dxa"/>
            <w:shd w:val="clear" w:color="auto" w:fill="ECF1C1" w:themeFill="background2" w:themeFillShade="E6"/>
          </w:tcPr>
          <w:p w14:paraId="44A3ACE4" w14:textId="77777777" w:rsidR="00275EF9" w:rsidRPr="0008155D" w:rsidRDefault="00275EF9" w:rsidP="00275EF9">
            <w:pPr>
              <w:pStyle w:val="BodyText"/>
              <w:rPr>
                <w:rFonts w:cstheme="minorHAnsi"/>
                <w:b/>
                <w:color w:val="000000"/>
                <w:szCs w:val="18"/>
              </w:rPr>
            </w:pPr>
          </w:p>
        </w:tc>
      </w:tr>
      <w:tr w:rsidR="00275EF9" w:rsidRPr="00F542C6" w14:paraId="5E69388B" w14:textId="7B508CDF" w:rsidTr="003E26F6">
        <w:tc>
          <w:tcPr>
            <w:tcW w:w="7193" w:type="dxa"/>
            <w:vAlign w:val="bottom"/>
          </w:tcPr>
          <w:p w14:paraId="0F633413" w14:textId="724A7001" w:rsidR="00275EF9" w:rsidRPr="00F542C6" w:rsidRDefault="00275EF9" w:rsidP="00275EF9">
            <w:pPr>
              <w:pStyle w:val="BodyText"/>
              <w:rPr>
                <w:rFonts w:cstheme="minorHAnsi"/>
                <w:color w:val="000000"/>
                <w:szCs w:val="18"/>
              </w:rPr>
            </w:pPr>
            <w:r>
              <w:rPr>
                <w:rFonts w:cstheme="minorHAnsi"/>
                <w:color w:val="000000"/>
                <w:szCs w:val="18"/>
              </w:rPr>
              <w:t>The impacts of management actions on the Regent Honeyeater</w:t>
            </w:r>
          </w:p>
        </w:tc>
        <w:tc>
          <w:tcPr>
            <w:tcW w:w="2446" w:type="dxa"/>
          </w:tcPr>
          <w:p w14:paraId="5C39445E" w14:textId="57359197" w:rsidR="00275EF9" w:rsidRDefault="00275EF9"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r w:rsidR="00275EF9" w:rsidRPr="00F542C6" w14:paraId="3E14280D" w14:textId="77777777" w:rsidTr="003E26F6">
        <w:tc>
          <w:tcPr>
            <w:tcW w:w="7193" w:type="dxa"/>
            <w:vAlign w:val="bottom"/>
          </w:tcPr>
          <w:p w14:paraId="4C74C7EE" w14:textId="41DCB528" w:rsidR="00275EF9" w:rsidRDefault="00275EF9" w:rsidP="00275EF9">
            <w:pPr>
              <w:pStyle w:val="BodyText"/>
              <w:rPr>
                <w:rFonts w:cstheme="minorHAnsi"/>
                <w:color w:val="000000"/>
                <w:szCs w:val="18"/>
              </w:rPr>
            </w:pPr>
            <w:r>
              <w:rPr>
                <w:rFonts w:cstheme="minorHAnsi"/>
                <w:color w:val="000000"/>
                <w:szCs w:val="18"/>
              </w:rPr>
              <w:t>The impacts of management actions on the Leadbeater’s Possum (Lowland)</w:t>
            </w:r>
          </w:p>
        </w:tc>
        <w:tc>
          <w:tcPr>
            <w:tcW w:w="2446" w:type="dxa"/>
          </w:tcPr>
          <w:p w14:paraId="51FBA5CA" w14:textId="36E46350" w:rsidR="00275EF9" w:rsidRDefault="00275EF9"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r w:rsidR="00275EF9" w:rsidRPr="00F542C6" w14:paraId="027EE3E8" w14:textId="77777777" w:rsidTr="003E26F6">
        <w:tc>
          <w:tcPr>
            <w:tcW w:w="7193" w:type="dxa"/>
            <w:vAlign w:val="bottom"/>
          </w:tcPr>
          <w:p w14:paraId="009DF207" w14:textId="0CF524A7" w:rsidR="00275EF9" w:rsidRDefault="00275EF9" w:rsidP="00275EF9">
            <w:pPr>
              <w:pStyle w:val="BodyText"/>
              <w:rPr>
                <w:rFonts w:cstheme="minorHAnsi"/>
                <w:color w:val="000000"/>
                <w:szCs w:val="18"/>
              </w:rPr>
            </w:pPr>
            <w:r>
              <w:rPr>
                <w:rFonts w:cstheme="minorHAnsi"/>
                <w:color w:val="000000"/>
                <w:szCs w:val="18"/>
              </w:rPr>
              <w:t>The impacts of management actions on the Mountain Pygmy-possum</w:t>
            </w:r>
          </w:p>
        </w:tc>
        <w:tc>
          <w:tcPr>
            <w:tcW w:w="2446" w:type="dxa"/>
          </w:tcPr>
          <w:p w14:paraId="348F8F72" w14:textId="72C2C582" w:rsidR="00275EF9" w:rsidRDefault="00275EF9"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r w:rsidR="00275EF9" w:rsidRPr="00F542C6" w14:paraId="4DBA684A" w14:textId="77777777" w:rsidTr="003E26F6">
        <w:tc>
          <w:tcPr>
            <w:tcW w:w="7193" w:type="dxa"/>
            <w:vAlign w:val="bottom"/>
          </w:tcPr>
          <w:p w14:paraId="1B63E38F" w14:textId="3B534B86" w:rsidR="00275EF9" w:rsidRDefault="00275EF9" w:rsidP="00275EF9">
            <w:pPr>
              <w:pStyle w:val="BodyText"/>
              <w:rPr>
                <w:rFonts w:cstheme="minorHAnsi"/>
                <w:color w:val="000000"/>
                <w:szCs w:val="18"/>
              </w:rPr>
            </w:pPr>
            <w:r>
              <w:rPr>
                <w:rFonts w:cstheme="minorHAnsi"/>
                <w:color w:val="000000"/>
                <w:szCs w:val="18"/>
              </w:rPr>
              <w:t>The impacts of management actions on the Eastern Barred Bandicoot</w:t>
            </w:r>
          </w:p>
        </w:tc>
        <w:tc>
          <w:tcPr>
            <w:tcW w:w="2446" w:type="dxa"/>
          </w:tcPr>
          <w:p w14:paraId="00F4E323" w14:textId="351FF713" w:rsidR="00275EF9" w:rsidRDefault="00275EF9"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r w:rsidR="00275EF9" w:rsidRPr="00F542C6" w14:paraId="2426C969" w14:textId="77777777" w:rsidTr="003E26F6">
        <w:tc>
          <w:tcPr>
            <w:tcW w:w="7193" w:type="dxa"/>
            <w:vAlign w:val="bottom"/>
          </w:tcPr>
          <w:p w14:paraId="3FC097D0" w14:textId="60D1C7BF" w:rsidR="00275EF9" w:rsidRDefault="00275EF9" w:rsidP="00275EF9">
            <w:pPr>
              <w:pStyle w:val="BodyText"/>
              <w:rPr>
                <w:rFonts w:cstheme="minorHAnsi"/>
                <w:color w:val="000000"/>
                <w:szCs w:val="18"/>
              </w:rPr>
            </w:pPr>
            <w:r>
              <w:rPr>
                <w:rFonts w:cstheme="minorHAnsi"/>
                <w:color w:val="000000"/>
                <w:szCs w:val="18"/>
              </w:rPr>
              <w:t>The impacts of management actions on the Helmeted Honeyeater</w:t>
            </w:r>
          </w:p>
        </w:tc>
        <w:tc>
          <w:tcPr>
            <w:tcW w:w="2446" w:type="dxa"/>
          </w:tcPr>
          <w:p w14:paraId="77FF9C94" w14:textId="26566EA4" w:rsidR="00275EF9" w:rsidRDefault="00275EF9"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r w:rsidR="00275EF9" w:rsidRPr="00F542C6" w14:paraId="6C99A490" w14:textId="77777777" w:rsidTr="003E26F6">
        <w:tc>
          <w:tcPr>
            <w:tcW w:w="7193" w:type="dxa"/>
            <w:vAlign w:val="bottom"/>
          </w:tcPr>
          <w:p w14:paraId="302A1453" w14:textId="40BC57C6" w:rsidR="00275EF9" w:rsidRDefault="00275EF9" w:rsidP="00275EF9">
            <w:pPr>
              <w:pStyle w:val="BodyText"/>
              <w:rPr>
                <w:rFonts w:cstheme="minorHAnsi"/>
                <w:color w:val="000000"/>
                <w:szCs w:val="18"/>
              </w:rPr>
            </w:pPr>
            <w:r>
              <w:rPr>
                <w:rFonts w:cstheme="minorHAnsi"/>
                <w:color w:val="000000"/>
                <w:szCs w:val="18"/>
              </w:rPr>
              <w:t>The impacts of management actions on the Brush-tailed Rock Wallaby</w:t>
            </w:r>
          </w:p>
        </w:tc>
        <w:tc>
          <w:tcPr>
            <w:tcW w:w="2446" w:type="dxa"/>
          </w:tcPr>
          <w:p w14:paraId="25EF68F1" w14:textId="5CDF6224" w:rsidR="00275EF9" w:rsidRDefault="00275EF9"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r w:rsidR="00275EF9" w:rsidRPr="00F542C6" w14:paraId="6E61608A" w14:textId="77777777" w:rsidTr="003E26F6">
        <w:tc>
          <w:tcPr>
            <w:tcW w:w="7193" w:type="dxa"/>
            <w:vAlign w:val="bottom"/>
          </w:tcPr>
          <w:p w14:paraId="2E6AE76A" w14:textId="67AE3CE7" w:rsidR="00275EF9" w:rsidRDefault="00275EF9" w:rsidP="00275EF9">
            <w:pPr>
              <w:pStyle w:val="BodyText"/>
              <w:rPr>
                <w:rFonts w:cstheme="minorHAnsi"/>
                <w:color w:val="000000"/>
                <w:szCs w:val="18"/>
              </w:rPr>
            </w:pPr>
            <w:r>
              <w:rPr>
                <w:rFonts w:cstheme="minorHAnsi"/>
                <w:color w:val="000000"/>
                <w:szCs w:val="18"/>
              </w:rPr>
              <w:t xml:space="preserve">The impacts of management actions on the Baw </w:t>
            </w:r>
            <w:proofErr w:type="spellStart"/>
            <w:r>
              <w:rPr>
                <w:rFonts w:cstheme="minorHAnsi"/>
                <w:color w:val="000000"/>
                <w:szCs w:val="18"/>
              </w:rPr>
              <w:t>Baw</w:t>
            </w:r>
            <w:proofErr w:type="spellEnd"/>
            <w:r>
              <w:rPr>
                <w:rFonts w:cstheme="minorHAnsi"/>
                <w:color w:val="000000"/>
                <w:szCs w:val="18"/>
              </w:rPr>
              <w:t xml:space="preserve"> Frog</w:t>
            </w:r>
          </w:p>
        </w:tc>
        <w:tc>
          <w:tcPr>
            <w:tcW w:w="2446" w:type="dxa"/>
          </w:tcPr>
          <w:p w14:paraId="664E8C18" w14:textId="00C4F3BF" w:rsidR="00275EF9" w:rsidRDefault="00275EF9"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r w:rsidR="00275EF9" w:rsidRPr="00F542C6" w14:paraId="539231F9" w14:textId="77777777" w:rsidTr="003E26F6">
        <w:tc>
          <w:tcPr>
            <w:tcW w:w="7193" w:type="dxa"/>
            <w:vAlign w:val="bottom"/>
          </w:tcPr>
          <w:p w14:paraId="316E4F49" w14:textId="5E4B725B" w:rsidR="00275EF9" w:rsidRDefault="00275EF9" w:rsidP="00275EF9">
            <w:pPr>
              <w:pStyle w:val="BodyText"/>
              <w:rPr>
                <w:rFonts w:cstheme="minorHAnsi"/>
                <w:color w:val="000000"/>
                <w:szCs w:val="18"/>
              </w:rPr>
            </w:pPr>
            <w:r>
              <w:rPr>
                <w:rFonts w:cstheme="minorHAnsi"/>
                <w:color w:val="000000"/>
                <w:szCs w:val="18"/>
              </w:rPr>
              <w:t>The impacts of management actions on the Orange-bellied Parrot</w:t>
            </w:r>
          </w:p>
        </w:tc>
        <w:tc>
          <w:tcPr>
            <w:tcW w:w="2446" w:type="dxa"/>
          </w:tcPr>
          <w:p w14:paraId="5674A2B1" w14:textId="1EC792BF" w:rsidR="00275EF9" w:rsidRDefault="00275EF9"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r w:rsidR="00275EF9" w:rsidRPr="00F542C6" w14:paraId="25F99C0B" w14:textId="77777777" w:rsidTr="003E26F6">
        <w:tc>
          <w:tcPr>
            <w:tcW w:w="7193" w:type="dxa"/>
            <w:vAlign w:val="bottom"/>
          </w:tcPr>
          <w:p w14:paraId="4785C0AB" w14:textId="33967C5C" w:rsidR="00275EF9" w:rsidRDefault="00275EF9" w:rsidP="00275EF9">
            <w:pPr>
              <w:pStyle w:val="BodyText"/>
              <w:rPr>
                <w:rFonts w:cstheme="minorHAnsi"/>
                <w:color w:val="000000"/>
                <w:szCs w:val="18"/>
              </w:rPr>
            </w:pPr>
            <w:r>
              <w:rPr>
                <w:rFonts w:cstheme="minorHAnsi"/>
                <w:color w:val="000000"/>
                <w:szCs w:val="18"/>
              </w:rPr>
              <w:t>The impacts of management actions on the Plains Wanderer</w:t>
            </w:r>
          </w:p>
        </w:tc>
        <w:tc>
          <w:tcPr>
            <w:tcW w:w="2446" w:type="dxa"/>
          </w:tcPr>
          <w:p w14:paraId="127ECFE1" w14:textId="680A8134" w:rsidR="00275EF9" w:rsidRDefault="00275EF9"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r w:rsidR="00275EF9" w:rsidRPr="00F542C6" w14:paraId="13A813BF" w14:textId="77777777" w:rsidTr="003E26F6">
        <w:tc>
          <w:tcPr>
            <w:tcW w:w="7193" w:type="dxa"/>
            <w:vAlign w:val="bottom"/>
          </w:tcPr>
          <w:p w14:paraId="22703DA3" w14:textId="213DF08C" w:rsidR="00275EF9" w:rsidRDefault="00275EF9" w:rsidP="00275EF9">
            <w:pPr>
              <w:pStyle w:val="BodyText"/>
              <w:rPr>
                <w:rFonts w:cstheme="minorHAnsi"/>
                <w:color w:val="000000"/>
                <w:szCs w:val="18"/>
              </w:rPr>
            </w:pPr>
            <w:r>
              <w:rPr>
                <w:rFonts w:cstheme="minorHAnsi"/>
                <w:color w:val="000000"/>
                <w:szCs w:val="18"/>
              </w:rPr>
              <w:lastRenderedPageBreak/>
              <w:t>The impacts of management actions on the Hooded Plover</w:t>
            </w:r>
          </w:p>
        </w:tc>
        <w:tc>
          <w:tcPr>
            <w:tcW w:w="2446" w:type="dxa"/>
          </w:tcPr>
          <w:p w14:paraId="551EA4E0" w14:textId="760BA624" w:rsidR="00275EF9" w:rsidRDefault="00275EF9" w:rsidP="00275EF9">
            <w:pPr>
              <w:pStyle w:val="BodyText"/>
              <w:rPr>
                <w:rFonts w:cstheme="minorHAnsi"/>
                <w:color w:val="000000"/>
                <w:szCs w:val="18"/>
              </w:rPr>
            </w:pPr>
            <w:proofErr w:type="spellStart"/>
            <w:r>
              <w:rPr>
                <w:rFonts w:cstheme="minorHAnsi"/>
                <w:color w:val="000000"/>
                <w:szCs w:val="18"/>
              </w:rPr>
              <w:t>Unparamaterised</w:t>
            </w:r>
            <w:proofErr w:type="spellEnd"/>
            <w:r>
              <w:rPr>
                <w:rFonts w:cstheme="minorHAnsi"/>
                <w:color w:val="000000"/>
                <w:szCs w:val="18"/>
              </w:rPr>
              <w:t xml:space="preserve"> draft</w:t>
            </w:r>
          </w:p>
        </w:tc>
      </w:tr>
    </w:tbl>
    <w:p w14:paraId="139D8A2B" w14:textId="77777777" w:rsidR="001D7B99" w:rsidRPr="00A9211F" w:rsidRDefault="001D7B99" w:rsidP="00E9657D">
      <w:pPr>
        <w:pStyle w:val="BodyText"/>
      </w:pPr>
    </w:p>
    <w:p w14:paraId="15F53CEA" w14:textId="67B93874" w:rsidR="00124079" w:rsidRDefault="00124079" w:rsidP="00124079">
      <w:pPr>
        <w:pStyle w:val="BodyText"/>
        <w:rPr>
          <w:lang w:eastAsia="en-AU"/>
        </w:rPr>
      </w:pPr>
    </w:p>
    <w:p w14:paraId="06CED711" w14:textId="64255295" w:rsidR="00DD2D7A" w:rsidRDefault="00DD2D7A" w:rsidP="00124079">
      <w:pPr>
        <w:pStyle w:val="BodyText"/>
        <w:rPr>
          <w:lang w:eastAsia="en-AU"/>
        </w:rPr>
      </w:pPr>
    </w:p>
    <w:p w14:paraId="06DDFB7E" w14:textId="0D05D0B1" w:rsidR="00DD2D7A" w:rsidRDefault="00DD2D7A" w:rsidP="00124079">
      <w:pPr>
        <w:pStyle w:val="BodyText"/>
        <w:rPr>
          <w:lang w:eastAsia="en-AU"/>
        </w:rPr>
      </w:pPr>
    </w:p>
    <w:p w14:paraId="18D860D6" w14:textId="316C76BE" w:rsidR="00D342D8" w:rsidRDefault="00D342D8" w:rsidP="00124079">
      <w:pPr>
        <w:pStyle w:val="BodyText"/>
        <w:rPr>
          <w:lang w:eastAsia="en-AU"/>
        </w:rPr>
        <w:sectPr w:rsidR="00D342D8" w:rsidSect="00F16199">
          <w:headerReference w:type="default" r:id="rId39"/>
          <w:footerReference w:type="default" r:id="rId40"/>
          <w:type w:val="continuous"/>
          <w:pgSz w:w="11907" w:h="16840" w:code="9"/>
          <w:pgMar w:top="1134" w:right="1134" w:bottom="1134" w:left="1134" w:header="284" w:footer="284" w:gutter="0"/>
          <w:cols w:space="720"/>
          <w:docGrid w:linePitch="360"/>
        </w:sectPr>
      </w:pPr>
    </w:p>
    <w:p w14:paraId="379C09D5" w14:textId="2ECF9066" w:rsidR="000A13BA" w:rsidRDefault="00610440" w:rsidP="003C58EB">
      <w:pPr>
        <w:pStyle w:val="Heading2"/>
      </w:pPr>
      <w:bookmarkStart w:id="23" w:name="_Toc27031788"/>
      <w:r>
        <w:lastRenderedPageBreak/>
        <w:t>T</w:t>
      </w:r>
      <w:r w:rsidR="00BD1128" w:rsidRPr="00BD1128">
        <w:t>errestrial environment</w:t>
      </w:r>
      <w:bookmarkEnd w:id="23"/>
    </w:p>
    <w:p w14:paraId="4D8A62F3" w14:textId="742FBB0A" w:rsidR="007C6ED9" w:rsidRPr="007C6ED9" w:rsidRDefault="007C6ED9" w:rsidP="007C6ED9">
      <w:pPr>
        <w:pStyle w:val="BodyText"/>
        <w:rPr>
          <w:lang w:eastAsia="en-AU"/>
        </w:rPr>
      </w:pPr>
    </w:p>
    <w:p w14:paraId="054B5255" w14:textId="657D3C18" w:rsidR="007C6ED9" w:rsidRDefault="007C6ED9" w:rsidP="003C58EB">
      <w:pPr>
        <w:pStyle w:val="BodyText"/>
        <w:rPr>
          <w:rFonts w:cs="Arial"/>
          <w:b/>
          <w:bCs/>
          <w:sz w:val="16"/>
          <w:lang w:eastAsia="en-AU"/>
        </w:rPr>
      </w:pPr>
    </w:p>
    <w:p w14:paraId="6E37B0CC" w14:textId="66275FD9" w:rsidR="00BF568C" w:rsidRPr="003C58EB" w:rsidRDefault="007C6ED9" w:rsidP="003C58EB">
      <w:pPr>
        <w:pStyle w:val="BodyText"/>
        <w:rPr>
          <w:rFonts w:cs="Arial"/>
          <w:b/>
          <w:bCs/>
          <w:sz w:val="16"/>
          <w:lang w:eastAsia="en-AU"/>
        </w:rPr>
      </w:pPr>
      <w:r>
        <w:rPr>
          <w:noProof/>
        </w:rPr>
        <w:lastRenderedPageBreak/>
        <w:drawing>
          <wp:anchor distT="0" distB="0" distL="114300" distR="114300" simplePos="0" relativeHeight="251658256" behindDoc="1" locked="0" layoutInCell="1" allowOverlap="1" wp14:anchorId="2DC722DE" wp14:editId="0B88CE4A">
            <wp:simplePos x="0" y="0"/>
            <wp:positionH relativeFrom="margin">
              <wp:align>right</wp:align>
            </wp:positionH>
            <wp:positionV relativeFrom="paragraph">
              <wp:posOffset>0</wp:posOffset>
            </wp:positionV>
            <wp:extent cx="6390005" cy="90385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LWP0145pt8_Flowcharts-Doc-V9_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90005" cy="9038590"/>
                    </a:xfrm>
                    <a:prstGeom prst="rect">
                      <a:avLst/>
                    </a:prstGeom>
                  </pic:spPr>
                </pic:pic>
              </a:graphicData>
            </a:graphic>
            <wp14:sizeRelH relativeFrom="margin">
              <wp14:pctWidth>0</wp14:pctWidth>
            </wp14:sizeRelH>
            <wp14:sizeRelV relativeFrom="margin">
              <wp14:pctHeight>0</wp14:pctHeight>
            </wp14:sizeRelV>
          </wp:anchor>
        </w:drawing>
      </w:r>
      <w:r w:rsidR="00BF568C" w:rsidRPr="003C58EB">
        <w:rPr>
          <w:rFonts w:cs="Arial"/>
          <w:b/>
          <w:bCs/>
          <w:sz w:val="16"/>
          <w:lang w:eastAsia="en-AU"/>
        </w:rPr>
        <w:t xml:space="preserve">Figure </w:t>
      </w:r>
      <w:r w:rsidR="007C0E8A" w:rsidRPr="003C58EB">
        <w:rPr>
          <w:rFonts w:cs="Arial"/>
          <w:b/>
          <w:bCs/>
          <w:sz w:val="16"/>
          <w:lang w:eastAsia="en-AU"/>
        </w:rPr>
        <w:t>4</w:t>
      </w:r>
      <w:r w:rsidR="00BF568C" w:rsidRPr="003C58EB">
        <w:rPr>
          <w:rFonts w:cs="Arial"/>
          <w:b/>
          <w:bCs/>
          <w:sz w:val="16"/>
          <w:lang w:eastAsia="en-AU"/>
        </w:rPr>
        <w:t xml:space="preserve">. </w:t>
      </w:r>
      <w:r w:rsidR="00211E6C" w:rsidRPr="003C58EB">
        <w:rPr>
          <w:rFonts w:cs="Arial"/>
          <w:b/>
          <w:bCs/>
          <w:sz w:val="16"/>
          <w:lang w:eastAsia="en-AU"/>
        </w:rPr>
        <w:t>Best case scenario c</w:t>
      </w:r>
      <w:r w:rsidR="00BF568C" w:rsidRPr="003C58EB">
        <w:rPr>
          <w:rFonts w:cs="Arial"/>
          <w:b/>
          <w:bCs/>
          <w:sz w:val="16"/>
          <w:lang w:eastAsia="en-AU"/>
        </w:rPr>
        <w:t>ausal model developed with experts of the impacts of fox control on small to medium sized ground dwelling mammals</w:t>
      </w:r>
    </w:p>
    <w:p w14:paraId="2CDF6E64" w14:textId="1CFA62EB" w:rsidR="002F53E2" w:rsidRDefault="00C75F9D" w:rsidP="002F53E2">
      <w:pPr>
        <w:pStyle w:val="BodyText"/>
        <w:rPr>
          <w:lang w:eastAsia="en-AU"/>
        </w:rPr>
      </w:pPr>
      <w:r>
        <w:rPr>
          <w:noProof/>
          <w:lang w:eastAsia="en-AU"/>
        </w:rPr>
        <w:lastRenderedPageBreak/>
        <w:drawing>
          <wp:inline distT="0" distB="0" distL="0" distR="0" wp14:anchorId="4CB18C0A" wp14:editId="6CE76F4D">
            <wp:extent cx="6646545" cy="9401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LWP0145pt8_Flowcharts-Doc-V9_3.png"/>
                    <pic:cNvPicPr/>
                  </pic:nvPicPr>
                  <pic:blipFill>
                    <a:blip r:embed="rId42">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inline>
        </w:drawing>
      </w:r>
    </w:p>
    <w:p w14:paraId="67093F76" w14:textId="551035CE" w:rsidR="002F53E2" w:rsidRPr="003C58EB" w:rsidRDefault="002F53E2" w:rsidP="003C58EB">
      <w:pPr>
        <w:pStyle w:val="BodyText"/>
        <w:rPr>
          <w:rFonts w:cs="Arial"/>
          <w:b/>
          <w:bCs/>
          <w:sz w:val="16"/>
          <w:lang w:eastAsia="en-AU"/>
        </w:rPr>
      </w:pPr>
      <w:r w:rsidRPr="003C58EB">
        <w:rPr>
          <w:rFonts w:cs="Arial"/>
          <w:b/>
          <w:bCs/>
          <w:sz w:val="16"/>
          <w:lang w:eastAsia="en-AU"/>
        </w:rPr>
        <w:t xml:space="preserve">Figure </w:t>
      </w:r>
      <w:r w:rsidR="007C0E8A" w:rsidRPr="003C58EB">
        <w:rPr>
          <w:rFonts w:cs="Arial"/>
          <w:b/>
          <w:bCs/>
          <w:sz w:val="16"/>
          <w:lang w:eastAsia="en-AU"/>
        </w:rPr>
        <w:t>5</w:t>
      </w:r>
      <w:r w:rsidRPr="003C58EB">
        <w:rPr>
          <w:rFonts w:cs="Arial"/>
          <w:b/>
          <w:bCs/>
          <w:sz w:val="16"/>
          <w:lang w:eastAsia="en-AU"/>
        </w:rPr>
        <w:t xml:space="preserve">. Best case scenario causal model developed with experts of the impacts of </w:t>
      </w:r>
      <w:r w:rsidR="00CA64CB" w:rsidRPr="003C58EB">
        <w:rPr>
          <w:rFonts w:cs="Arial"/>
          <w:b/>
          <w:bCs/>
          <w:sz w:val="16"/>
          <w:lang w:eastAsia="en-AU"/>
        </w:rPr>
        <w:t xml:space="preserve">cat and </w:t>
      </w:r>
      <w:r w:rsidRPr="003C58EB">
        <w:rPr>
          <w:rFonts w:cs="Arial"/>
          <w:b/>
          <w:bCs/>
          <w:sz w:val="16"/>
          <w:lang w:eastAsia="en-AU"/>
        </w:rPr>
        <w:t xml:space="preserve">fox control on </w:t>
      </w:r>
      <w:r w:rsidR="00CA64CB" w:rsidRPr="003C58EB">
        <w:rPr>
          <w:rFonts w:cs="Arial"/>
          <w:b/>
          <w:bCs/>
          <w:sz w:val="16"/>
          <w:lang w:eastAsia="en-AU"/>
        </w:rPr>
        <w:t>ground-dwelling birds</w:t>
      </w:r>
    </w:p>
    <w:p w14:paraId="66047A08" w14:textId="6447C69C" w:rsidR="00AC365B" w:rsidRPr="007C6ED9" w:rsidRDefault="00C21ED4" w:rsidP="00AC365B">
      <w:pPr>
        <w:pStyle w:val="BodyText"/>
        <w:rPr>
          <w:lang w:eastAsia="en-AU"/>
        </w:rPr>
      </w:pPr>
      <w:r>
        <w:rPr>
          <w:noProof/>
          <w:lang w:eastAsia="en-AU"/>
        </w:rPr>
        <w:lastRenderedPageBreak/>
        <w:drawing>
          <wp:inline distT="0" distB="0" distL="0" distR="0" wp14:anchorId="712E1D9B" wp14:editId="0DC602B9">
            <wp:extent cx="6646545" cy="94011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ELWP0145pt8_Flowcharts-Doc-V9_5.png"/>
                    <pic:cNvPicPr/>
                  </pic:nvPicPr>
                  <pic:blipFill>
                    <a:blip r:embed="rId43">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inline>
        </w:drawing>
      </w:r>
      <w:r w:rsidR="00AC365B" w:rsidRPr="007C7B66">
        <w:rPr>
          <w:rFonts w:cs="Arial"/>
          <w:b/>
          <w:bCs/>
          <w:sz w:val="16"/>
          <w:lang w:eastAsia="en-AU"/>
        </w:rPr>
        <w:t xml:space="preserve">Figure </w:t>
      </w:r>
      <w:r w:rsidR="007C0E8A" w:rsidRPr="007C7B66">
        <w:rPr>
          <w:rFonts w:cs="Arial"/>
          <w:b/>
          <w:bCs/>
          <w:sz w:val="16"/>
          <w:lang w:eastAsia="en-AU"/>
        </w:rPr>
        <w:t>6</w:t>
      </w:r>
      <w:r w:rsidR="00AC365B" w:rsidRPr="007C7B66">
        <w:rPr>
          <w:rFonts w:cs="Arial"/>
          <w:b/>
          <w:bCs/>
          <w:sz w:val="16"/>
          <w:lang w:eastAsia="en-AU"/>
        </w:rPr>
        <w:t xml:space="preserve">. </w:t>
      </w:r>
      <w:r w:rsidR="00D257C2" w:rsidRPr="007C7B66">
        <w:rPr>
          <w:rFonts w:cs="Arial"/>
          <w:b/>
          <w:bCs/>
          <w:sz w:val="16"/>
          <w:lang w:eastAsia="en-AU"/>
        </w:rPr>
        <w:t xml:space="preserve">Best-case </w:t>
      </w:r>
      <w:r w:rsidR="00AC365B" w:rsidRPr="007C7B66">
        <w:rPr>
          <w:rFonts w:cs="Arial"/>
          <w:b/>
          <w:bCs/>
          <w:sz w:val="16"/>
          <w:lang w:eastAsia="en-AU"/>
        </w:rPr>
        <w:t>causal model of the impacts of deer control on macropods</w:t>
      </w:r>
    </w:p>
    <w:p w14:paraId="7BDBC8E5" w14:textId="4DAAA3E1" w:rsidR="0085068B" w:rsidRDefault="00C21ED4" w:rsidP="00474EAB">
      <w:pPr>
        <w:pStyle w:val="BodyText"/>
        <w:rPr>
          <w:lang w:eastAsia="en-AU"/>
        </w:rPr>
      </w:pPr>
      <w:r>
        <w:rPr>
          <w:noProof/>
          <w:lang w:eastAsia="en-AU"/>
        </w:rPr>
        <w:lastRenderedPageBreak/>
        <w:drawing>
          <wp:inline distT="0" distB="0" distL="0" distR="0" wp14:anchorId="265DCEE0" wp14:editId="31BC1799">
            <wp:extent cx="6646545" cy="94011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ELWP0145pt8_Flowcharts-Doc-V9_7.png"/>
                    <pic:cNvPicPr/>
                  </pic:nvPicPr>
                  <pic:blipFill>
                    <a:blip r:embed="rId44">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inline>
        </w:drawing>
      </w:r>
    </w:p>
    <w:p w14:paraId="29451415" w14:textId="5892A1FD" w:rsidR="00AC365B" w:rsidRPr="007C7B66" w:rsidRDefault="00AC365B" w:rsidP="00AC365B">
      <w:pPr>
        <w:pStyle w:val="BodyText"/>
        <w:rPr>
          <w:rFonts w:cs="Arial"/>
          <w:b/>
          <w:bCs/>
          <w:sz w:val="16"/>
          <w:lang w:eastAsia="en-AU"/>
        </w:rPr>
      </w:pPr>
      <w:r w:rsidRPr="007C7B66">
        <w:rPr>
          <w:rFonts w:cs="Arial"/>
          <w:b/>
          <w:bCs/>
          <w:sz w:val="16"/>
          <w:lang w:eastAsia="en-AU"/>
        </w:rPr>
        <w:t xml:space="preserve">Figure </w:t>
      </w:r>
      <w:r w:rsidR="007C0E8A" w:rsidRPr="007C7B66">
        <w:rPr>
          <w:rFonts w:cs="Arial"/>
          <w:b/>
          <w:bCs/>
          <w:sz w:val="16"/>
          <w:lang w:eastAsia="en-AU"/>
        </w:rPr>
        <w:t>7</w:t>
      </w:r>
      <w:r w:rsidRPr="007C7B66">
        <w:rPr>
          <w:rFonts w:cs="Arial"/>
          <w:b/>
          <w:bCs/>
          <w:sz w:val="16"/>
          <w:lang w:eastAsia="en-AU"/>
        </w:rPr>
        <w:t xml:space="preserve">. </w:t>
      </w:r>
      <w:r w:rsidR="00DB6267" w:rsidRPr="007C7B66">
        <w:rPr>
          <w:rFonts w:cs="Arial"/>
          <w:b/>
          <w:bCs/>
          <w:sz w:val="16"/>
          <w:lang w:eastAsia="en-AU"/>
        </w:rPr>
        <w:t>Best-case</w:t>
      </w:r>
      <w:r w:rsidRPr="007C7B66">
        <w:rPr>
          <w:rFonts w:cs="Arial"/>
          <w:b/>
          <w:bCs/>
          <w:sz w:val="16"/>
          <w:lang w:eastAsia="en-AU"/>
        </w:rPr>
        <w:t xml:space="preserve"> causal model for the impacts of </w:t>
      </w:r>
      <w:r w:rsidR="00DB6267" w:rsidRPr="007C7B66">
        <w:rPr>
          <w:rFonts w:cs="Arial"/>
          <w:b/>
          <w:bCs/>
          <w:sz w:val="16"/>
          <w:lang w:eastAsia="en-AU"/>
        </w:rPr>
        <w:t>deer</w:t>
      </w:r>
      <w:r w:rsidRPr="007C7B66">
        <w:rPr>
          <w:rFonts w:cs="Arial"/>
          <w:b/>
          <w:bCs/>
          <w:sz w:val="16"/>
          <w:lang w:eastAsia="en-AU"/>
        </w:rPr>
        <w:t xml:space="preserve"> control on </w:t>
      </w:r>
      <w:r w:rsidR="00DB6267" w:rsidRPr="007C7B66">
        <w:rPr>
          <w:rFonts w:cs="Arial"/>
          <w:b/>
          <w:bCs/>
          <w:sz w:val="16"/>
          <w:lang w:eastAsia="en-AU"/>
        </w:rPr>
        <w:t>small to medium size ground dwelling mammals</w:t>
      </w:r>
    </w:p>
    <w:p w14:paraId="6D9782E8" w14:textId="7D3FE74C" w:rsidR="0040561A" w:rsidRPr="00C21ED4" w:rsidRDefault="00C21ED4" w:rsidP="0040561A">
      <w:pPr>
        <w:pStyle w:val="BodyText"/>
        <w:rPr>
          <w:lang w:eastAsia="en-AU"/>
        </w:rPr>
      </w:pPr>
      <w:r>
        <w:rPr>
          <w:noProof/>
          <w:lang w:eastAsia="en-AU"/>
        </w:rPr>
        <w:lastRenderedPageBreak/>
        <w:drawing>
          <wp:inline distT="0" distB="0" distL="0" distR="0" wp14:anchorId="6F6ACE1C" wp14:editId="38079369">
            <wp:extent cx="6646545" cy="940117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DELWP0145pt8_Flowcharts-Doc-V9_9.png"/>
                    <pic:cNvPicPr/>
                  </pic:nvPicPr>
                  <pic:blipFill>
                    <a:blip r:embed="rId45">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inline>
        </w:drawing>
      </w:r>
      <w:r w:rsidR="0040561A" w:rsidRPr="007C7B66">
        <w:rPr>
          <w:rFonts w:cs="Arial"/>
          <w:b/>
          <w:bCs/>
          <w:sz w:val="16"/>
          <w:lang w:eastAsia="en-AU"/>
        </w:rPr>
        <w:t xml:space="preserve">Figure </w:t>
      </w:r>
      <w:r w:rsidR="007C0E8A" w:rsidRPr="007C7B66">
        <w:rPr>
          <w:rFonts w:cs="Arial"/>
          <w:b/>
          <w:bCs/>
          <w:sz w:val="16"/>
          <w:lang w:eastAsia="en-AU"/>
        </w:rPr>
        <w:t>8</w:t>
      </w:r>
      <w:r w:rsidR="0040561A" w:rsidRPr="007C7B66">
        <w:rPr>
          <w:rFonts w:cs="Arial"/>
          <w:b/>
          <w:bCs/>
          <w:sz w:val="16"/>
          <w:lang w:eastAsia="en-AU"/>
        </w:rPr>
        <w:t xml:space="preserve">. Best-case causal model for the impacts of deer control on </w:t>
      </w:r>
      <w:r w:rsidR="00C60C6A" w:rsidRPr="007C7B66">
        <w:rPr>
          <w:rFonts w:cs="Arial"/>
          <w:b/>
          <w:bCs/>
          <w:sz w:val="16"/>
          <w:lang w:eastAsia="en-AU"/>
        </w:rPr>
        <w:t>plants</w:t>
      </w:r>
    </w:p>
    <w:p w14:paraId="3475C90C" w14:textId="7394C6CD" w:rsidR="00FA0CF0" w:rsidRDefault="00C21ED4" w:rsidP="0040561A">
      <w:pPr>
        <w:pStyle w:val="BodyText"/>
        <w:rPr>
          <w:lang w:eastAsia="en-AU"/>
        </w:rPr>
      </w:pPr>
      <w:r>
        <w:rPr>
          <w:noProof/>
          <w:lang w:eastAsia="en-AU"/>
        </w:rPr>
        <w:lastRenderedPageBreak/>
        <w:drawing>
          <wp:inline distT="0" distB="0" distL="0" distR="0" wp14:anchorId="2D9B9F7C" wp14:editId="02ADFB69">
            <wp:extent cx="6646545" cy="940117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ELWP0145pt8_Flowcharts-Doc-V9_11.png"/>
                    <pic:cNvPicPr/>
                  </pic:nvPicPr>
                  <pic:blipFill>
                    <a:blip r:embed="rId46">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inline>
        </w:drawing>
      </w:r>
    </w:p>
    <w:p w14:paraId="2C2A9132" w14:textId="1BFD044B" w:rsidR="00392753" w:rsidRPr="007C7B66" w:rsidRDefault="00392753" w:rsidP="00392753">
      <w:pPr>
        <w:pStyle w:val="BodyText"/>
        <w:rPr>
          <w:rFonts w:cs="Arial"/>
          <w:b/>
          <w:bCs/>
          <w:sz w:val="16"/>
          <w:lang w:eastAsia="en-AU"/>
        </w:rPr>
      </w:pPr>
      <w:r w:rsidRPr="007C7B66">
        <w:rPr>
          <w:rFonts w:cs="Arial"/>
          <w:b/>
          <w:bCs/>
          <w:sz w:val="16"/>
          <w:lang w:eastAsia="en-AU"/>
        </w:rPr>
        <w:t xml:space="preserve">Figure </w:t>
      </w:r>
      <w:r w:rsidR="007C0E8A" w:rsidRPr="007C7B66">
        <w:rPr>
          <w:rFonts w:cs="Arial"/>
          <w:b/>
          <w:bCs/>
          <w:sz w:val="16"/>
          <w:lang w:eastAsia="en-AU"/>
        </w:rPr>
        <w:t>9</w:t>
      </w:r>
      <w:r w:rsidRPr="007C7B66">
        <w:rPr>
          <w:rFonts w:cs="Arial"/>
          <w:b/>
          <w:bCs/>
          <w:sz w:val="16"/>
          <w:lang w:eastAsia="en-AU"/>
        </w:rPr>
        <w:t>. Best-case causal model for the impacts of deer control on frogs</w:t>
      </w:r>
    </w:p>
    <w:p w14:paraId="4D2F5707" w14:textId="5792F185" w:rsidR="00392753" w:rsidRDefault="00C21ED4" w:rsidP="0040561A">
      <w:pPr>
        <w:pStyle w:val="BodyText"/>
        <w:rPr>
          <w:lang w:eastAsia="en-AU"/>
        </w:rPr>
      </w:pPr>
      <w:r>
        <w:rPr>
          <w:noProof/>
          <w:lang w:eastAsia="en-AU"/>
        </w:rPr>
        <w:lastRenderedPageBreak/>
        <w:drawing>
          <wp:inline distT="0" distB="0" distL="0" distR="0" wp14:anchorId="3B4863D8" wp14:editId="17838D20">
            <wp:extent cx="6646545" cy="94011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ELWP0145pt8_Flowcharts-Doc-V9_13.png"/>
                    <pic:cNvPicPr/>
                  </pic:nvPicPr>
                  <pic:blipFill>
                    <a:blip r:embed="rId47">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inline>
        </w:drawing>
      </w:r>
    </w:p>
    <w:p w14:paraId="64257BEB" w14:textId="459A9666" w:rsidR="005B36D3" w:rsidRPr="007C7B66" w:rsidRDefault="005B36D3" w:rsidP="005B36D3">
      <w:pPr>
        <w:pStyle w:val="BodyText"/>
        <w:rPr>
          <w:rFonts w:cs="Arial"/>
          <w:b/>
          <w:bCs/>
          <w:sz w:val="16"/>
          <w:lang w:eastAsia="en-AU"/>
        </w:rPr>
      </w:pPr>
      <w:r w:rsidRPr="007C7B66">
        <w:rPr>
          <w:rFonts w:cs="Arial"/>
          <w:b/>
          <w:bCs/>
          <w:sz w:val="16"/>
          <w:lang w:eastAsia="en-AU"/>
        </w:rPr>
        <w:t>Figure 1</w:t>
      </w:r>
      <w:r w:rsidR="007C0E8A" w:rsidRPr="007C7B66">
        <w:rPr>
          <w:rFonts w:cs="Arial"/>
          <w:b/>
          <w:bCs/>
          <w:sz w:val="16"/>
          <w:lang w:eastAsia="en-AU"/>
        </w:rPr>
        <w:t>0</w:t>
      </w:r>
      <w:r w:rsidRPr="007C7B66">
        <w:rPr>
          <w:rFonts w:cs="Arial"/>
          <w:b/>
          <w:bCs/>
          <w:sz w:val="16"/>
          <w:lang w:eastAsia="en-AU"/>
        </w:rPr>
        <w:t>. Best-case causal model for the impacts of deer control on reptiles</w:t>
      </w:r>
    </w:p>
    <w:p w14:paraId="74905F57" w14:textId="586A02F4" w:rsidR="00FD00D1" w:rsidRDefault="00C21ED4" w:rsidP="0040561A">
      <w:pPr>
        <w:pStyle w:val="BodyText"/>
        <w:rPr>
          <w:lang w:eastAsia="en-AU"/>
        </w:rPr>
      </w:pPr>
      <w:r>
        <w:rPr>
          <w:noProof/>
          <w:lang w:eastAsia="en-AU"/>
        </w:rPr>
        <w:lastRenderedPageBreak/>
        <w:drawing>
          <wp:inline distT="0" distB="0" distL="0" distR="0" wp14:anchorId="76003676" wp14:editId="2D9FFA69">
            <wp:extent cx="6646545" cy="940117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ELWP0145pt8_Flowcharts-Doc-V9_15.png"/>
                    <pic:cNvPicPr/>
                  </pic:nvPicPr>
                  <pic:blipFill>
                    <a:blip r:embed="rId48">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inline>
        </w:drawing>
      </w:r>
    </w:p>
    <w:p w14:paraId="63BCA3F4" w14:textId="54AACAAE" w:rsidR="00422929" w:rsidRPr="007C7B66" w:rsidRDefault="00422929" w:rsidP="00422929">
      <w:pPr>
        <w:pStyle w:val="BodyText"/>
        <w:rPr>
          <w:rFonts w:cs="Arial"/>
          <w:b/>
          <w:bCs/>
          <w:sz w:val="16"/>
          <w:lang w:eastAsia="en-AU"/>
        </w:rPr>
      </w:pPr>
      <w:r w:rsidRPr="007C7B66">
        <w:rPr>
          <w:rFonts w:cs="Arial"/>
          <w:b/>
          <w:bCs/>
          <w:sz w:val="16"/>
          <w:lang w:eastAsia="en-AU"/>
        </w:rPr>
        <w:t>Figure 1</w:t>
      </w:r>
      <w:r w:rsidR="007C0E8A" w:rsidRPr="007C7B66">
        <w:rPr>
          <w:rFonts w:cs="Arial"/>
          <w:b/>
          <w:bCs/>
          <w:sz w:val="16"/>
          <w:lang w:eastAsia="en-AU"/>
        </w:rPr>
        <w:t>1</w:t>
      </w:r>
      <w:r w:rsidRPr="007C7B66">
        <w:rPr>
          <w:rFonts w:cs="Arial"/>
          <w:b/>
          <w:bCs/>
          <w:sz w:val="16"/>
          <w:lang w:eastAsia="en-AU"/>
        </w:rPr>
        <w:t xml:space="preserve">. Best-case causal model for the impacts of goat control on </w:t>
      </w:r>
      <w:r w:rsidR="00200AE0" w:rsidRPr="007C7B66">
        <w:rPr>
          <w:rFonts w:cs="Arial"/>
          <w:b/>
          <w:bCs/>
          <w:sz w:val="16"/>
          <w:lang w:eastAsia="en-AU"/>
        </w:rPr>
        <w:t>plants</w:t>
      </w:r>
    </w:p>
    <w:p w14:paraId="704158DA" w14:textId="55D757EB" w:rsidR="00DC5E29" w:rsidRPr="00411BA5" w:rsidRDefault="00411BA5" w:rsidP="00DC5E29">
      <w:pPr>
        <w:pStyle w:val="BodyText"/>
        <w:rPr>
          <w:lang w:eastAsia="en-AU"/>
        </w:rPr>
      </w:pPr>
      <w:r>
        <w:rPr>
          <w:noProof/>
          <w:lang w:eastAsia="en-AU"/>
        </w:rPr>
        <w:lastRenderedPageBreak/>
        <w:drawing>
          <wp:inline distT="0" distB="0" distL="0" distR="0" wp14:anchorId="5CDD101C" wp14:editId="7354A191">
            <wp:extent cx="6646545" cy="940117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DELWP0145pt8_Flowcharts-Doc-V9_17.png"/>
                    <pic:cNvPicPr/>
                  </pic:nvPicPr>
                  <pic:blipFill>
                    <a:blip r:embed="rId49">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inline>
        </w:drawing>
      </w:r>
      <w:r w:rsidR="00DC5E29" w:rsidRPr="007C7B66">
        <w:rPr>
          <w:rFonts w:cs="Arial"/>
          <w:b/>
          <w:bCs/>
          <w:sz w:val="16"/>
          <w:lang w:eastAsia="en-AU"/>
        </w:rPr>
        <w:t>Figure 1</w:t>
      </w:r>
      <w:r w:rsidR="007C0E8A" w:rsidRPr="007C7B66">
        <w:rPr>
          <w:rFonts w:cs="Arial"/>
          <w:b/>
          <w:bCs/>
          <w:sz w:val="16"/>
          <w:lang w:eastAsia="en-AU"/>
        </w:rPr>
        <w:t>2</w:t>
      </w:r>
      <w:r w:rsidR="00DC5E29" w:rsidRPr="007C7B66">
        <w:rPr>
          <w:rFonts w:cs="Arial"/>
          <w:b/>
          <w:bCs/>
          <w:sz w:val="16"/>
          <w:lang w:eastAsia="en-AU"/>
        </w:rPr>
        <w:t>. Best-case causal model for the impacts of goat control on reptiles</w:t>
      </w:r>
    </w:p>
    <w:p w14:paraId="70C7B094" w14:textId="0F349B90" w:rsidR="009A73A9" w:rsidRDefault="00791423" w:rsidP="00474EAB">
      <w:pPr>
        <w:pStyle w:val="BodyText"/>
        <w:rPr>
          <w:lang w:eastAsia="en-AU"/>
        </w:rPr>
      </w:pPr>
      <w:r>
        <w:rPr>
          <w:noProof/>
          <w:lang w:eastAsia="en-AU"/>
        </w:rPr>
        <w:lastRenderedPageBreak/>
        <w:drawing>
          <wp:inline distT="0" distB="0" distL="0" distR="0" wp14:anchorId="4D28AC1D" wp14:editId="49D4E1D2">
            <wp:extent cx="6646545" cy="940117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ELWP0145pt8_Flowcharts-Doc-V9_19.png"/>
                    <pic:cNvPicPr/>
                  </pic:nvPicPr>
                  <pic:blipFill>
                    <a:blip r:embed="rId50">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inline>
        </w:drawing>
      </w:r>
      <w:r w:rsidR="00517D64" w:rsidRPr="007C7B66">
        <w:rPr>
          <w:rFonts w:cs="Arial"/>
          <w:b/>
          <w:bCs/>
          <w:sz w:val="16"/>
          <w:lang w:eastAsia="en-AU"/>
        </w:rPr>
        <w:t xml:space="preserve">Figure </w:t>
      </w:r>
      <w:r w:rsidR="00200AE0" w:rsidRPr="007C7B66">
        <w:rPr>
          <w:rFonts w:cs="Arial"/>
          <w:b/>
          <w:bCs/>
          <w:sz w:val="16"/>
          <w:lang w:eastAsia="en-AU"/>
        </w:rPr>
        <w:t>1</w:t>
      </w:r>
      <w:r w:rsidR="007C0E8A" w:rsidRPr="007C7B66">
        <w:rPr>
          <w:rFonts w:cs="Arial"/>
          <w:b/>
          <w:bCs/>
          <w:sz w:val="16"/>
          <w:lang w:eastAsia="en-AU"/>
        </w:rPr>
        <w:t>3</w:t>
      </w:r>
      <w:r w:rsidR="00517D64" w:rsidRPr="007C7B66">
        <w:rPr>
          <w:rFonts w:cs="Arial"/>
          <w:b/>
          <w:bCs/>
          <w:sz w:val="16"/>
          <w:lang w:eastAsia="en-AU"/>
        </w:rPr>
        <w:t>. Best-case causal model for the impacts of weed control on ground-dwelling birds</w:t>
      </w:r>
      <w:r>
        <w:rPr>
          <w:noProof/>
          <w:lang w:eastAsia="en-AU"/>
        </w:rPr>
        <w:lastRenderedPageBreak/>
        <w:drawing>
          <wp:inline distT="0" distB="0" distL="0" distR="0" wp14:anchorId="318880AA" wp14:editId="02DCD02A">
            <wp:extent cx="6646545" cy="940117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DELWP0145pt8_Flowcharts-Doc-V9_21.png"/>
                    <pic:cNvPicPr/>
                  </pic:nvPicPr>
                  <pic:blipFill>
                    <a:blip r:embed="rId51">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inline>
        </w:drawing>
      </w:r>
    </w:p>
    <w:p w14:paraId="61143D92" w14:textId="0C892864" w:rsidR="0040561A" w:rsidRPr="007C7B66" w:rsidRDefault="00200AE0" w:rsidP="00474EAB">
      <w:pPr>
        <w:pStyle w:val="BodyText"/>
        <w:rPr>
          <w:rFonts w:cs="Arial"/>
          <w:b/>
          <w:bCs/>
          <w:sz w:val="16"/>
          <w:lang w:eastAsia="en-AU"/>
        </w:rPr>
      </w:pPr>
      <w:r w:rsidRPr="007C7B66">
        <w:rPr>
          <w:rFonts w:cs="Arial"/>
          <w:b/>
          <w:bCs/>
          <w:sz w:val="16"/>
          <w:lang w:eastAsia="en-AU"/>
        </w:rPr>
        <w:t xml:space="preserve">Figure </w:t>
      </w:r>
      <w:r w:rsidR="007C0E8A" w:rsidRPr="007C7B66">
        <w:rPr>
          <w:rFonts w:cs="Arial"/>
          <w:b/>
          <w:bCs/>
          <w:sz w:val="16"/>
          <w:lang w:eastAsia="en-AU"/>
        </w:rPr>
        <w:t>14</w:t>
      </w:r>
      <w:r w:rsidR="00791423">
        <w:rPr>
          <w:rFonts w:cs="Arial"/>
          <w:b/>
          <w:bCs/>
          <w:sz w:val="16"/>
          <w:lang w:eastAsia="en-AU"/>
        </w:rPr>
        <w:t xml:space="preserve">. </w:t>
      </w:r>
      <w:r w:rsidR="009A73A9" w:rsidRPr="007C7B66">
        <w:rPr>
          <w:rFonts w:cs="Arial"/>
          <w:b/>
          <w:bCs/>
          <w:sz w:val="16"/>
          <w:lang w:eastAsia="en-AU"/>
        </w:rPr>
        <w:t>Best case causal model for the impacts of horse control on bogs</w:t>
      </w:r>
    </w:p>
    <w:p w14:paraId="2883C20F" w14:textId="52823965" w:rsidR="001826FB" w:rsidRDefault="00B57CC5" w:rsidP="00F565B5">
      <w:pPr>
        <w:pStyle w:val="Heading2"/>
      </w:pPr>
      <w:bookmarkStart w:id="24" w:name="_Toc27031789"/>
      <w:r>
        <w:lastRenderedPageBreak/>
        <w:t>Marine environment</w:t>
      </w:r>
      <w:bookmarkEnd w:id="24"/>
    </w:p>
    <w:p w14:paraId="5F2852DB" w14:textId="77777777" w:rsidR="007C0E8A" w:rsidRDefault="007C0E8A" w:rsidP="007C0E8A">
      <w:pPr>
        <w:pStyle w:val="BodyText"/>
        <w:rPr>
          <w:lang w:eastAsia="en-AU"/>
        </w:rPr>
        <w:sectPr w:rsidR="007C0E8A" w:rsidSect="00C75F9D">
          <w:pgSz w:w="11907" w:h="16840" w:code="9"/>
          <w:pgMar w:top="720" w:right="720" w:bottom="720" w:left="720" w:header="284" w:footer="284" w:gutter="0"/>
          <w:cols w:space="720"/>
          <w:docGrid w:linePitch="360"/>
        </w:sectPr>
      </w:pPr>
    </w:p>
    <w:p w14:paraId="68E0ABE9" w14:textId="0E2FE9C8" w:rsidR="007C0E8A" w:rsidRPr="007C0E8A" w:rsidRDefault="007C0E8A" w:rsidP="007C0E8A">
      <w:pPr>
        <w:pStyle w:val="BodyText"/>
        <w:rPr>
          <w:lang w:eastAsia="en-AU"/>
        </w:rPr>
      </w:pPr>
    </w:p>
    <w:p w14:paraId="4737528C" w14:textId="5749AFC4" w:rsidR="00B57CC5" w:rsidRDefault="00124C11" w:rsidP="00B57CC5">
      <w:pPr>
        <w:pStyle w:val="BodyText"/>
        <w:rPr>
          <w:lang w:eastAsia="en-AU"/>
        </w:rPr>
      </w:pPr>
      <w:r>
        <w:object w:dxaOrig="14656" w:dyaOrig="5895" w14:anchorId="6AB90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6pt;height:295.2pt" o:ole="">
            <v:imagedata r:id="rId52" o:title=""/>
          </v:shape>
          <o:OLEObject Type="Embed" ProgID="Visio.Drawing.15" ShapeID="_x0000_i1025" DrawAspect="Content" ObjectID="_1649765963" r:id="rId53"/>
        </w:object>
      </w:r>
    </w:p>
    <w:p w14:paraId="6DA65664" w14:textId="77777777" w:rsidR="00B57CC5" w:rsidRPr="00B57CC5" w:rsidRDefault="00B57CC5" w:rsidP="00B57CC5">
      <w:pPr>
        <w:pStyle w:val="BodyText"/>
        <w:rPr>
          <w:lang w:eastAsia="en-AU"/>
        </w:rPr>
      </w:pPr>
    </w:p>
    <w:p w14:paraId="4BFC768F" w14:textId="77777777" w:rsidR="00B57CC5" w:rsidRDefault="00B57CC5" w:rsidP="00B57CC5">
      <w:pPr>
        <w:pStyle w:val="Heading2"/>
        <w:numPr>
          <w:ilvl w:val="0"/>
          <w:numId w:val="0"/>
        </w:numPr>
      </w:pPr>
    </w:p>
    <w:p w14:paraId="21FB9085" w14:textId="77777777" w:rsidR="009750D7" w:rsidRDefault="009750D7" w:rsidP="009750D7">
      <w:pPr>
        <w:pStyle w:val="BodyText"/>
        <w:rPr>
          <w:lang w:eastAsia="en-AU"/>
        </w:rPr>
      </w:pPr>
    </w:p>
    <w:p w14:paraId="2735799B" w14:textId="77777777" w:rsidR="009750D7" w:rsidRDefault="009750D7" w:rsidP="009750D7">
      <w:pPr>
        <w:pStyle w:val="BodyText"/>
        <w:rPr>
          <w:lang w:eastAsia="en-AU"/>
        </w:rPr>
      </w:pPr>
    </w:p>
    <w:p w14:paraId="767FB881" w14:textId="523C430E" w:rsidR="009750D7" w:rsidRPr="007C7B66" w:rsidRDefault="009750D7" w:rsidP="009750D7">
      <w:pPr>
        <w:pStyle w:val="BodyText"/>
        <w:rPr>
          <w:rFonts w:cs="Arial"/>
          <w:b/>
          <w:bCs/>
          <w:sz w:val="16"/>
          <w:lang w:eastAsia="en-AU"/>
        </w:rPr>
        <w:sectPr w:rsidR="009750D7" w:rsidRPr="007C7B66" w:rsidSect="007C7B66">
          <w:pgSz w:w="16840" w:h="11907" w:orient="landscape" w:code="9"/>
          <w:pgMar w:top="720" w:right="720" w:bottom="720" w:left="720" w:header="284" w:footer="284" w:gutter="0"/>
          <w:cols w:space="720"/>
          <w:docGrid w:linePitch="360"/>
        </w:sectPr>
      </w:pPr>
      <w:r w:rsidRPr="007C7B66">
        <w:rPr>
          <w:rFonts w:cs="Arial"/>
          <w:b/>
          <w:bCs/>
          <w:sz w:val="16"/>
          <w:lang w:eastAsia="en-AU"/>
        </w:rPr>
        <w:t xml:space="preserve">Figure </w:t>
      </w:r>
      <w:r w:rsidR="007C0E8A" w:rsidRPr="007C7B66">
        <w:rPr>
          <w:rFonts w:cs="Arial"/>
          <w:b/>
          <w:bCs/>
          <w:sz w:val="16"/>
          <w:lang w:eastAsia="en-AU"/>
        </w:rPr>
        <w:t>15</w:t>
      </w:r>
      <w:r w:rsidRPr="007C7B66">
        <w:rPr>
          <w:rFonts w:cs="Arial"/>
          <w:b/>
          <w:bCs/>
          <w:sz w:val="16"/>
          <w:lang w:eastAsia="en-AU"/>
        </w:rPr>
        <w:t xml:space="preserve">.  </w:t>
      </w:r>
      <w:proofErr w:type="spellStart"/>
      <w:r w:rsidR="007C0E8A" w:rsidRPr="007C7B66">
        <w:rPr>
          <w:rFonts w:cs="Arial"/>
          <w:b/>
          <w:bCs/>
          <w:sz w:val="16"/>
          <w:lang w:eastAsia="en-AU"/>
        </w:rPr>
        <w:t>Unparam</w:t>
      </w:r>
      <w:r w:rsidR="002F3420" w:rsidRPr="007C7B66">
        <w:rPr>
          <w:rFonts w:cs="Arial"/>
          <w:b/>
          <w:bCs/>
          <w:sz w:val="16"/>
          <w:lang w:eastAsia="en-AU"/>
        </w:rPr>
        <w:t>eterised</w:t>
      </w:r>
      <w:proofErr w:type="spellEnd"/>
      <w:r w:rsidR="000D2FA3" w:rsidRPr="007C7B66">
        <w:rPr>
          <w:rFonts w:cs="Arial"/>
          <w:b/>
          <w:bCs/>
          <w:sz w:val="16"/>
          <w:lang w:eastAsia="en-AU"/>
        </w:rPr>
        <w:t xml:space="preserve"> draft </w:t>
      </w:r>
      <w:r w:rsidRPr="007C7B66">
        <w:rPr>
          <w:rFonts w:cs="Arial"/>
          <w:b/>
          <w:bCs/>
          <w:sz w:val="16"/>
          <w:lang w:eastAsia="en-AU"/>
        </w:rPr>
        <w:t>causal model of the impact of management on sub-tidal reefs</w:t>
      </w:r>
    </w:p>
    <w:p w14:paraId="45BD53DD" w14:textId="06969305" w:rsidR="00F565B5" w:rsidRDefault="00610440" w:rsidP="00F565B5">
      <w:pPr>
        <w:pStyle w:val="Heading2"/>
      </w:pPr>
      <w:bookmarkStart w:id="25" w:name="_Toc27031790"/>
      <w:r>
        <w:lastRenderedPageBreak/>
        <w:t>T</w:t>
      </w:r>
      <w:r w:rsidR="00F565B5">
        <w:t>hreatened species</w:t>
      </w:r>
      <w:bookmarkEnd w:id="25"/>
    </w:p>
    <w:p w14:paraId="4C439685" w14:textId="77777777" w:rsidR="007C0E8A" w:rsidRDefault="007C0E8A" w:rsidP="007C0E8A">
      <w:pPr>
        <w:pStyle w:val="BodyText"/>
        <w:rPr>
          <w:lang w:eastAsia="en-AU"/>
        </w:rPr>
        <w:sectPr w:rsidR="007C0E8A" w:rsidSect="005C18C7">
          <w:pgSz w:w="16840" w:h="11907" w:orient="landscape" w:code="9"/>
          <w:pgMar w:top="1134" w:right="1134" w:bottom="1134" w:left="1134" w:header="283" w:footer="283" w:gutter="0"/>
          <w:cols w:space="720"/>
          <w:docGrid w:linePitch="360"/>
        </w:sectPr>
      </w:pPr>
    </w:p>
    <w:p w14:paraId="5992EC46" w14:textId="747F21E0" w:rsidR="007C0E8A" w:rsidRPr="007C0E8A" w:rsidRDefault="007C0E8A" w:rsidP="007C0E8A">
      <w:pPr>
        <w:pStyle w:val="BodyText"/>
        <w:rPr>
          <w:lang w:eastAsia="en-AU"/>
        </w:rPr>
      </w:pPr>
    </w:p>
    <w:p w14:paraId="256C4E45" w14:textId="070DFECF" w:rsidR="0031650C" w:rsidRDefault="005044CF" w:rsidP="00474EAB">
      <w:pPr>
        <w:pStyle w:val="BodyText"/>
        <w:rPr>
          <w:lang w:eastAsia="en-AU"/>
        </w:rPr>
      </w:pPr>
      <w:r>
        <w:object w:dxaOrig="13951" w:dyaOrig="7965" w14:anchorId="7480AA31">
          <v:shape id="_x0000_i1026" type="#_x0000_t75" style="width:697.8pt;height:398.4pt" o:ole="">
            <v:imagedata r:id="rId54" o:title=""/>
          </v:shape>
          <o:OLEObject Type="Embed" ProgID="Visio.Drawing.15" ShapeID="_x0000_i1026" DrawAspect="Content" ObjectID="_1649765964" r:id="rId55"/>
        </w:object>
      </w:r>
    </w:p>
    <w:p w14:paraId="70E6B1B1" w14:textId="77777777" w:rsidR="00F565B5" w:rsidRDefault="00F565B5" w:rsidP="00F565B5">
      <w:pPr>
        <w:pStyle w:val="BodyText"/>
        <w:rPr>
          <w:lang w:eastAsia="en-AU"/>
        </w:rPr>
      </w:pPr>
    </w:p>
    <w:p w14:paraId="5ED70C62" w14:textId="5ABE43E0" w:rsidR="00F565B5" w:rsidRPr="006C00C0" w:rsidRDefault="00F565B5" w:rsidP="00F565B5">
      <w:pPr>
        <w:pStyle w:val="BodyText"/>
        <w:rPr>
          <w:rFonts w:cs="Arial"/>
          <w:b/>
          <w:bCs/>
          <w:sz w:val="16"/>
          <w:lang w:eastAsia="en-AU"/>
        </w:rPr>
      </w:pPr>
      <w:r w:rsidRPr="006C00C0">
        <w:rPr>
          <w:rFonts w:cs="Arial"/>
          <w:b/>
          <w:bCs/>
          <w:sz w:val="16"/>
          <w:lang w:eastAsia="en-AU"/>
        </w:rPr>
        <w:t xml:space="preserve">Figure </w:t>
      </w:r>
      <w:r w:rsidR="007C0E8A" w:rsidRPr="006C00C0">
        <w:rPr>
          <w:rFonts w:cs="Arial"/>
          <w:b/>
          <w:bCs/>
          <w:sz w:val="16"/>
          <w:lang w:eastAsia="en-AU"/>
        </w:rPr>
        <w:t>16</w:t>
      </w:r>
      <w:r w:rsidRPr="006C00C0">
        <w:rPr>
          <w:rFonts w:cs="Arial"/>
          <w:b/>
          <w:bCs/>
          <w:sz w:val="16"/>
          <w:lang w:eastAsia="en-AU"/>
        </w:rPr>
        <w:t xml:space="preserve">. </w:t>
      </w:r>
      <w:proofErr w:type="spellStart"/>
      <w:r w:rsidRPr="006C00C0">
        <w:rPr>
          <w:rFonts w:cs="Arial"/>
          <w:b/>
          <w:bCs/>
          <w:sz w:val="16"/>
          <w:lang w:eastAsia="en-AU"/>
        </w:rPr>
        <w:t>Unparameterised</w:t>
      </w:r>
      <w:proofErr w:type="spellEnd"/>
      <w:r w:rsidRPr="006C00C0">
        <w:rPr>
          <w:rFonts w:cs="Arial"/>
          <w:b/>
          <w:bCs/>
          <w:sz w:val="16"/>
          <w:lang w:eastAsia="en-AU"/>
        </w:rPr>
        <w:t xml:space="preserve"> draft causal model of the impact of management actions on the Regent Honeyeater </w:t>
      </w:r>
      <w:r w:rsidR="00F157F9" w:rsidRPr="006C00C0">
        <w:rPr>
          <w:rFonts w:cs="Arial"/>
          <w:b/>
          <w:bCs/>
          <w:sz w:val="16"/>
          <w:lang w:eastAsia="en-AU"/>
        </w:rPr>
        <w:t>(</w:t>
      </w:r>
      <w:r w:rsidR="00522561" w:rsidRPr="006C00C0">
        <w:rPr>
          <w:rFonts w:cs="Arial"/>
          <w:b/>
          <w:bCs/>
          <w:sz w:val="16"/>
          <w:lang w:eastAsia="en-AU"/>
        </w:rPr>
        <w:t>adapted from</w:t>
      </w:r>
      <w:r w:rsidR="00F157F9" w:rsidRPr="006C00C0">
        <w:rPr>
          <w:rFonts w:cs="Arial"/>
          <w:b/>
          <w:bCs/>
          <w:sz w:val="16"/>
          <w:lang w:eastAsia="en-AU"/>
        </w:rPr>
        <w:t xml:space="preserve"> Icon Species model)</w:t>
      </w:r>
    </w:p>
    <w:p w14:paraId="4C8F695F" w14:textId="34CA5161" w:rsidR="00C85D1F" w:rsidRDefault="00C85D1F" w:rsidP="00474EAB">
      <w:pPr>
        <w:pStyle w:val="BodyText"/>
        <w:rPr>
          <w:lang w:eastAsia="en-AU"/>
        </w:rPr>
      </w:pPr>
    </w:p>
    <w:p w14:paraId="50A0D758" w14:textId="77777777" w:rsidR="00C85D1F" w:rsidRDefault="00C85D1F" w:rsidP="00474EAB">
      <w:pPr>
        <w:pStyle w:val="BodyText"/>
        <w:rPr>
          <w:lang w:eastAsia="en-AU"/>
        </w:rPr>
      </w:pPr>
    </w:p>
    <w:p w14:paraId="6C5B6F76" w14:textId="55EE5BBC" w:rsidR="0031650C" w:rsidRDefault="00BB095C" w:rsidP="00474EAB">
      <w:pPr>
        <w:pStyle w:val="BodyText"/>
        <w:rPr>
          <w:lang w:eastAsia="en-AU"/>
        </w:rPr>
      </w:pPr>
      <w:r>
        <w:object w:dxaOrig="9061" w:dyaOrig="6871" w14:anchorId="7B10FE07">
          <v:shape id="_x0000_i1027" type="#_x0000_t75" style="width:453.6pt;height:343.8pt" o:ole="">
            <v:imagedata r:id="rId56" o:title=""/>
          </v:shape>
          <o:OLEObject Type="Embed" ProgID="Visio.Drawing.15" ShapeID="_x0000_i1027" DrawAspect="Content" ObjectID="_1649765965" r:id="rId57"/>
        </w:object>
      </w:r>
    </w:p>
    <w:p w14:paraId="5A02DB0F" w14:textId="3A9AB567" w:rsidR="00F565B5" w:rsidRDefault="00F565B5" w:rsidP="00474EAB">
      <w:pPr>
        <w:pStyle w:val="BodyText"/>
        <w:rPr>
          <w:lang w:eastAsia="en-AU"/>
        </w:rPr>
      </w:pPr>
    </w:p>
    <w:p w14:paraId="5C2DF9EC" w14:textId="77777777" w:rsidR="00F565B5" w:rsidRDefault="00F565B5" w:rsidP="00474EAB">
      <w:pPr>
        <w:pStyle w:val="BodyText"/>
        <w:rPr>
          <w:lang w:eastAsia="en-AU"/>
        </w:rPr>
      </w:pPr>
    </w:p>
    <w:p w14:paraId="6AD9B3D7" w14:textId="4E76F77C" w:rsidR="00F565B5" w:rsidRPr="006C00C0" w:rsidRDefault="00F565B5" w:rsidP="00F565B5">
      <w:pPr>
        <w:pStyle w:val="BodyText"/>
        <w:rPr>
          <w:rFonts w:cs="Arial"/>
          <w:b/>
          <w:bCs/>
          <w:sz w:val="16"/>
          <w:lang w:eastAsia="en-AU"/>
        </w:rPr>
      </w:pPr>
      <w:r w:rsidRPr="006C00C0">
        <w:rPr>
          <w:rFonts w:cs="Arial"/>
          <w:b/>
          <w:bCs/>
          <w:sz w:val="16"/>
          <w:lang w:eastAsia="en-AU"/>
        </w:rPr>
        <w:t xml:space="preserve">Figure </w:t>
      </w:r>
      <w:r w:rsidR="002F3420" w:rsidRPr="006C00C0">
        <w:rPr>
          <w:rFonts w:cs="Arial"/>
          <w:b/>
          <w:bCs/>
          <w:sz w:val="16"/>
          <w:lang w:eastAsia="en-AU"/>
        </w:rPr>
        <w:t>17</w:t>
      </w:r>
      <w:r w:rsidRPr="006C00C0">
        <w:rPr>
          <w:rFonts w:cs="Arial"/>
          <w:b/>
          <w:bCs/>
          <w:sz w:val="16"/>
          <w:lang w:eastAsia="en-AU"/>
        </w:rPr>
        <w:t xml:space="preserve">. </w:t>
      </w:r>
      <w:proofErr w:type="spellStart"/>
      <w:r w:rsidRPr="006C00C0">
        <w:rPr>
          <w:rFonts w:cs="Arial"/>
          <w:b/>
          <w:bCs/>
          <w:sz w:val="16"/>
          <w:lang w:eastAsia="en-AU"/>
        </w:rPr>
        <w:t>Unparameterised</w:t>
      </w:r>
      <w:proofErr w:type="spellEnd"/>
      <w:r w:rsidRPr="006C00C0">
        <w:rPr>
          <w:rFonts w:cs="Arial"/>
          <w:b/>
          <w:bCs/>
          <w:sz w:val="16"/>
          <w:lang w:eastAsia="en-AU"/>
        </w:rPr>
        <w:t xml:space="preserve"> draft causal model of the impact of management actions on the Leadbeater’s Possum (Lowland) </w:t>
      </w:r>
      <w:r w:rsidR="00F157F9" w:rsidRPr="006C00C0">
        <w:rPr>
          <w:rFonts w:cs="Arial"/>
          <w:b/>
          <w:bCs/>
          <w:sz w:val="16"/>
          <w:lang w:eastAsia="en-AU"/>
        </w:rPr>
        <w:t>(</w:t>
      </w:r>
      <w:r w:rsidR="00437048" w:rsidRPr="006C00C0">
        <w:rPr>
          <w:rFonts w:cs="Arial"/>
          <w:b/>
          <w:bCs/>
          <w:sz w:val="16"/>
          <w:lang w:eastAsia="en-AU"/>
        </w:rPr>
        <w:t>adapted from</w:t>
      </w:r>
      <w:r w:rsidR="00F157F9" w:rsidRPr="006C00C0">
        <w:rPr>
          <w:rFonts w:cs="Arial"/>
          <w:b/>
          <w:bCs/>
          <w:sz w:val="16"/>
          <w:lang w:eastAsia="en-AU"/>
        </w:rPr>
        <w:t xml:space="preserve"> Icon Species model)</w:t>
      </w:r>
    </w:p>
    <w:p w14:paraId="66543C15" w14:textId="5BCD330F" w:rsidR="0031650C" w:rsidRDefault="0031650C" w:rsidP="00474EAB">
      <w:pPr>
        <w:pStyle w:val="BodyText"/>
        <w:rPr>
          <w:lang w:eastAsia="en-AU"/>
        </w:rPr>
      </w:pPr>
    </w:p>
    <w:p w14:paraId="6A2CABD3" w14:textId="4EC8B4A3" w:rsidR="00E51066" w:rsidRDefault="00E51066" w:rsidP="00474EAB">
      <w:pPr>
        <w:pStyle w:val="BodyText"/>
        <w:rPr>
          <w:lang w:eastAsia="en-AU"/>
        </w:rPr>
      </w:pPr>
    </w:p>
    <w:p w14:paraId="04C6BC24" w14:textId="572C6C45" w:rsidR="00E51066" w:rsidRDefault="00E51066" w:rsidP="00474EAB">
      <w:pPr>
        <w:pStyle w:val="BodyText"/>
        <w:rPr>
          <w:lang w:eastAsia="en-AU"/>
        </w:rPr>
      </w:pPr>
    </w:p>
    <w:p w14:paraId="15586743" w14:textId="7B7E2FA1" w:rsidR="00E51066" w:rsidRDefault="00E51066" w:rsidP="00474EAB">
      <w:pPr>
        <w:pStyle w:val="BodyText"/>
        <w:rPr>
          <w:lang w:eastAsia="en-AU"/>
        </w:rPr>
      </w:pPr>
    </w:p>
    <w:p w14:paraId="32F63FD5" w14:textId="7DBEA13F" w:rsidR="00E51066" w:rsidRDefault="005C18C7" w:rsidP="00474EAB">
      <w:pPr>
        <w:pStyle w:val="BodyText"/>
        <w:rPr>
          <w:lang w:eastAsia="en-AU"/>
        </w:rPr>
      </w:pPr>
      <w:r>
        <w:object w:dxaOrig="15780" w:dyaOrig="8701" w14:anchorId="34BDC8AC">
          <v:shape id="_x0000_i1028" type="#_x0000_t75" style="width:732pt;height:403.8pt" o:ole="">
            <v:imagedata r:id="rId58" o:title=""/>
          </v:shape>
          <o:OLEObject Type="Embed" ProgID="Visio.Drawing.15" ShapeID="_x0000_i1028" DrawAspect="Content" ObjectID="_1649765966" r:id="rId59"/>
        </w:object>
      </w:r>
    </w:p>
    <w:p w14:paraId="6BEDB201" w14:textId="18D2B0CC" w:rsidR="00E51066" w:rsidRDefault="00E51066" w:rsidP="00474EAB">
      <w:pPr>
        <w:pStyle w:val="BodyText"/>
        <w:rPr>
          <w:lang w:eastAsia="en-AU"/>
        </w:rPr>
      </w:pPr>
    </w:p>
    <w:p w14:paraId="65D55341" w14:textId="43E7D9F3" w:rsidR="00E51066" w:rsidRDefault="00E51066" w:rsidP="00474EAB">
      <w:pPr>
        <w:pStyle w:val="BodyText"/>
        <w:rPr>
          <w:lang w:eastAsia="en-AU"/>
        </w:rPr>
      </w:pPr>
    </w:p>
    <w:p w14:paraId="373C37D3" w14:textId="65C11196" w:rsidR="00E51066" w:rsidRPr="006C00C0" w:rsidRDefault="00E51066" w:rsidP="00E51066">
      <w:pPr>
        <w:pStyle w:val="BodyText"/>
        <w:rPr>
          <w:rFonts w:cs="Arial"/>
          <w:b/>
          <w:bCs/>
          <w:sz w:val="16"/>
          <w:lang w:eastAsia="en-AU"/>
        </w:rPr>
      </w:pPr>
      <w:r w:rsidRPr="006C00C0">
        <w:rPr>
          <w:rFonts w:cs="Arial"/>
          <w:b/>
          <w:bCs/>
          <w:sz w:val="16"/>
          <w:lang w:eastAsia="en-AU"/>
        </w:rPr>
        <w:t xml:space="preserve">Figure </w:t>
      </w:r>
      <w:r w:rsidR="002F3420" w:rsidRPr="006C00C0">
        <w:rPr>
          <w:rFonts w:cs="Arial"/>
          <w:b/>
          <w:bCs/>
          <w:sz w:val="16"/>
          <w:lang w:eastAsia="en-AU"/>
        </w:rPr>
        <w:t>18</w:t>
      </w:r>
      <w:r w:rsidRPr="006C00C0">
        <w:rPr>
          <w:rFonts w:cs="Arial"/>
          <w:b/>
          <w:bCs/>
          <w:sz w:val="16"/>
          <w:lang w:eastAsia="en-AU"/>
        </w:rPr>
        <w:t xml:space="preserve">. </w:t>
      </w:r>
      <w:proofErr w:type="spellStart"/>
      <w:r w:rsidRPr="006C00C0">
        <w:rPr>
          <w:rFonts w:cs="Arial"/>
          <w:b/>
          <w:bCs/>
          <w:sz w:val="16"/>
          <w:lang w:eastAsia="en-AU"/>
        </w:rPr>
        <w:t>Unparameterised</w:t>
      </w:r>
      <w:proofErr w:type="spellEnd"/>
      <w:r w:rsidRPr="006C00C0">
        <w:rPr>
          <w:rFonts w:cs="Arial"/>
          <w:b/>
          <w:bCs/>
          <w:sz w:val="16"/>
          <w:lang w:eastAsia="en-AU"/>
        </w:rPr>
        <w:t xml:space="preserve"> draft causal model of the impact of management actions on the </w:t>
      </w:r>
      <w:r w:rsidR="00F157F9" w:rsidRPr="006C00C0">
        <w:rPr>
          <w:rFonts w:cs="Arial"/>
          <w:b/>
          <w:bCs/>
          <w:sz w:val="16"/>
          <w:lang w:eastAsia="en-AU"/>
        </w:rPr>
        <w:t>Mountain Pygmy-possum</w:t>
      </w:r>
      <w:r w:rsidRPr="006C00C0">
        <w:rPr>
          <w:rFonts w:cs="Arial"/>
          <w:b/>
          <w:bCs/>
          <w:sz w:val="16"/>
          <w:lang w:eastAsia="en-AU"/>
        </w:rPr>
        <w:t xml:space="preserve"> </w:t>
      </w:r>
      <w:r w:rsidR="00F157F9" w:rsidRPr="006C00C0">
        <w:rPr>
          <w:rFonts w:cs="Arial"/>
          <w:b/>
          <w:bCs/>
          <w:sz w:val="16"/>
          <w:lang w:eastAsia="en-AU"/>
        </w:rPr>
        <w:t>(</w:t>
      </w:r>
      <w:r w:rsidR="00260D3E" w:rsidRPr="006C00C0">
        <w:rPr>
          <w:rFonts w:cs="Arial"/>
          <w:b/>
          <w:bCs/>
          <w:sz w:val="16"/>
          <w:lang w:eastAsia="en-AU"/>
        </w:rPr>
        <w:t>adapted from</w:t>
      </w:r>
      <w:r w:rsidR="00F157F9" w:rsidRPr="006C00C0">
        <w:rPr>
          <w:rFonts w:cs="Arial"/>
          <w:b/>
          <w:bCs/>
          <w:sz w:val="16"/>
          <w:lang w:eastAsia="en-AU"/>
        </w:rPr>
        <w:t xml:space="preserve"> Icon Species model)</w:t>
      </w:r>
    </w:p>
    <w:p w14:paraId="30A12A5A" w14:textId="31E287D4" w:rsidR="00E51066" w:rsidRDefault="00E51066" w:rsidP="00474EAB">
      <w:pPr>
        <w:pStyle w:val="BodyText"/>
        <w:rPr>
          <w:lang w:eastAsia="en-AU"/>
        </w:rPr>
      </w:pPr>
    </w:p>
    <w:p w14:paraId="5A818E48" w14:textId="77777777" w:rsidR="00E51066" w:rsidRDefault="00E51066" w:rsidP="00474EAB">
      <w:pPr>
        <w:pStyle w:val="BodyText"/>
        <w:rPr>
          <w:lang w:eastAsia="en-AU"/>
        </w:rPr>
      </w:pPr>
    </w:p>
    <w:p w14:paraId="5DF3FC54" w14:textId="77777777" w:rsidR="00F157F9" w:rsidRDefault="00F157F9" w:rsidP="00474EAB">
      <w:pPr>
        <w:pStyle w:val="BodyText"/>
        <w:rPr>
          <w:lang w:eastAsia="en-AU"/>
        </w:rPr>
      </w:pPr>
    </w:p>
    <w:p w14:paraId="128DB31D" w14:textId="337AFF0A" w:rsidR="00F157F9" w:rsidRDefault="0072449B" w:rsidP="00F157F9">
      <w:pPr>
        <w:pStyle w:val="BodyText"/>
        <w:rPr>
          <w:lang w:eastAsia="en-AU"/>
        </w:rPr>
      </w:pPr>
      <w:r>
        <w:object w:dxaOrig="15661" w:dyaOrig="6796" w14:anchorId="13492A50">
          <v:shape id="_x0000_i1029" type="#_x0000_t75" style="width:769.8pt;height:334.2pt" o:ole="">
            <v:imagedata r:id="rId60" o:title=""/>
          </v:shape>
          <o:OLEObject Type="Embed" ProgID="Visio.Drawing.15" ShapeID="_x0000_i1029" DrawAspect="Content" ObjectID="_1649765967" r:id="rId61"/>
        </w:object>
      </w:r>
    </w:p>
    <w:p w14:paraId="360CEDA1" w14:textId="77777777" w:rsidR="00F157F9" w:rsidRDefault="00F157F9" w:rsidP="00F157F9">
      <w:pPr>
        <w:pStyle w:val="BodyText"/>
        <w:rPr>
          <w:lang w:eastAsia="en-AU"/>
        </w:rPr>
      </w:pPr>
    </w:p>
    <w:p w14:paraId="5FBCC98F" w14:textId="1D1BB8FF" w:rsidR="00F157F9" w:rsidRPr="006C00C0" w:rsidRDefault="00F157F9" w:rsidP="00F157F9">
      <w:pPr>
        <w:pStyle w:val="BodyText"/>
        <w:rPr>
          <w:rFonts w:cs="Arial"/>
          <w:b/>
          <w:bCs/>
          <w:sz w:val="16"/>
          <w:lang w:eastAsia="en-AU"/>
        </w:rPr>
      </w:pPr>
      <w:r w:rsidRPr="006C00C0">
        <w:rPr>
          <w:rFonts w:cs="Arial"/>
          <w:b/>
          <w:bCs/>
          <w:sz w:val="16"/>
          <w:lang w:eastAsia="en-AU"/>
        </w:rPr>
        <w:t xml:space="preserve">Figure </w:t>
      </w:r>
      <w:r w:rsidR="002F3420" w:rsidRPr="006C00C0">
        <w:rPr>
          <w:rFonts w:cs="Arial"/>
          <w:b/>
          <w:bCs/>
          <w:sz w:val="16"/>
          <w:lang w:eastAsia="en-AU"/>
        </w:rPr>
        <w:t>19</w:t>
      </w:r>
      <w:r w:rsidRPr="006C00C0">
        <w:rPr>
          <w:rFonts w:cs="Arial"/>
          <w:b/>
          <w:bCs/>
          <w:sz w:val="16"/>
          <w:lang w:eastAsia="en-AU"/>
        </w:rPr>
        <w:t xml:space="preserve">. </w:t>
      </w:r>
      <w:proofErr w:type="spellStart"/>
      <w:r w:rsidRPr="006C00C0">
        <w:rPr>
          <w:rFonts w:cs="Arial"/>
          <w:b/>
          <w:bCs/>
          <w:sz w:val="16"/>
          <w:lang w:eastAsia="en-AU"/>
        </w:rPr>
        <w:t>Unparameterised</w:t>
      </w:r>
      <w:proofErr w:type="spellEnd"/>
      <w:r w:rsidRPr="006C00C0">
        <w:rPr>
          <w:rFonts w:cs="Arial"/>
          <w:b/>
          <w:bCs/>
          <w:sz w:val="16"/>
          <w:lang w:eastAsia="en-AU"/>
        </w:rPr>
        <w:t xml:space="preserve"> draft causal model of the impact of management actions on the Eastern Barred Bandicoot (</w:t>
      </w:r>
      <w:r w:rsidR="0072449B" w:rsidRPr="006C00C0">
        <w:rPr>
          <w:rFonts w:cs="Arial"/>
          <w:b/>
          <w:bCs/>
          <w:sz w:val="16"/>
          <w:lang w:eastAsia="en-AU"/>
        </w:rPr>
        <w:t>adapted from</w:t>
      </w:r>
      <w:r w:rsidRPr="006C00C0">
        <w:rPr>
          <w:rFonts w:cs="Arial"/>
          <w:b/>
          <w:bCs/>
          <w:sz w:val="16"/>
          <w:lang w:eastAsia="en-AU"/>
        </w:rPr>
        <w:t xml:space="preserve"> Icon Species model)</w:t>
      </w:r>
    </w:p>
    <w:p w14:paraId="237B21E5" w14:textId="77777777" w:rsidR="00F157F9" w:rsidRDefault="00F157F9" w:rsidP="00474EAB">
      <w:pPr>
        <w:pStyle w:val="BodyText"/>
        <w:rPr>
          <w:lang w:eastAsia="en-AU"/>
        </w:rPr>
      </w:pPr>
    </w:p>
    <w:p w14:paraId="5D5D4F6C" w14:textId="4D87A8B9" w:rsidR="00F157F9" w:rsidRDefault="00F157F9" w:rsidP="00474EAB">
      <w:pPr>
        <w:pStyle w:val="BodyText"/>
        <w:rPr>
          <w:lang w:eastAsia="en-AU"/>
        </w:rPr>
      </w:pPr>
    </w:p>
    <w:p w14:paraId="6860A9A8" w14:textId="5F5973D0" w:rsidR="00AC7C27" w:rsidRDefault="00AC7C27" w:rsidP="00474EAB">
      <w:pPr>
        <w:pStyle w:val="BodyText"/>
        <w:rPr>
          <w:lang w:eastAsia="en-AU"/>
        </w:rPr>
      </w:pPr>
    </w:p>
    <w:p w14:paraId="05BCCDFB" w14:textId="3736BA60" w:rsidR="00AC7C27" w:rsidRDefault="00AC7C27" w:rsidP="00474EAB">
      <w:pPr>
        <w:pStyle w:val="BodyText"/>
        <w:rPr>
          <w:lang w:eastAsia="en-AU"/>
        </w:rPr>
      </w:pPr>
    </w:p>
    <w:p w14:paraId="4998C473" w14:textId="04B545E0" w:rsidR="00AC7C27" w:rsidRDefault="00AC7C27" w:rsidP="00474EAB">
      <w:pPr>
        <w:pStyle w:val="BodyText"/>
        <w:rPr>
          <w:lang w:eastAsia="en-AU"/>
        </w:rPr>
      </w:pPr>
    </w:p>
    <w:p w14:paraId="7F8D718B" w14:textId="7049EA3D" w:rsidR="00AC7C27" w:rsidRDefault="00AC7C27" w:rsidP="00474EAB">
      <w:pPr>
        <w:pStyle w:val="BodyText"/>
        <w:rPr>
          <w:lang w:eastAsia="en-AU"/>
        </w:rPr>
      </w:pPr>
    </w:p>
    <w:p w14:paraId="5EAC1308" w14:textId="5A1A019F" w:rsidR="00AC7C27" w:rsidRDefault="005C18C7" w:rsidP="00474EAB">
      <w:pPr>
        <w:pStyle w:val="BodyText"/>
        <w:rPr>
          <w:lang w:eastAsia="en-AU"/>
        </w:rPr>
      </w:pPr>
      <w:r>
        <w:object w:dxaOrig="15541" w:dyaOrig="7665" w14:anchorId="74F5A082">
          <v:shape id="_x0000_i1030" type="#_x0000_t75" style="width:748.2pt;height:368.4pt" o:ole="">
            <v:imagedata r:id="rId62" o:title=""/>
          </v:shape>
          <o:OLEObject Type="Embed" ProgID="Visio.Drawing.15" ShapeID="_x0000_i1030" DrawAspect="Content" ObjectID="_1649765968" r:id="rId63"/>
        </w:object>
      </w:r>
    </w:p>
    <w:p w14:paraId="10C07CFA" w14:textId="438738FE" w:rsidR="00AC7C27" w:rsidRDefault="00AC7C27" w:rsidP="00474EAB">
      <w:pPr>
        <w:pStyle w:val="BodyText"/>
        <w:rPr>
          <w:lang w:eastAsia="en-AU"/>
        </w:rPr>
      </w:pPr>
    </w:p>
    <w:p w14:paraId="35A24EA0" w14:textId="2EAF2E9C" w:rsidR="00AC7C27" w:rsidRDefault="00AC7C27" w:rsidP="00474EAB">
      <w:pPr>
        <w:pStyle w:val="BodyText"/>
        <w:rPr>
          <w:lang w:eastAsia="en-AU"/>
        </w:rPr>
      </w:pPr>
    </w:p>
    <w:p w14:paraId="26AE8008" w14:textId="25F2F82E" w:rsidR="00AC7C27" w:rsidRPr="006C00C0" w:rsidRDefault="00AC7C27" w:rsidP="00AC7C27">
      <w:pPr>
        <w:pStyle w:val="BodyText"/>
        <w:rPr>
          <w:rFonts w:cs="Arial"/>
          <w:b/>
          <w:bCs/>
          <w:sz w:val="16"/>
          <w:lang w:eastAsia="en-AU"/>
        </w:rPr>
      </w:pPr>
      <w:r w:rsidRPr="006C00C0">
        <w:rPr>
          <w:rFonts w:cs="Arial"/>
          <w:b/>
          <w:bCs/>
          <w:sz w:val="16"/>
          <w:lang w:eastAsia="en-AU"/>
        </w:rPr>
        <w:t xml:space="preserve">Figure </w:t>
      </w:r>
      <w:r w:rsidR="00DF1024" w:rsidRPr="006C00C0">
        <w:rPr>
          <w:rFonts w:cs="Arial"/>
          <w:b/>
          <w:bCs/>
          <w:sz w:val="16"/>
          <w:lang w:eastAsia="en-AU"/>
        </w:rPr>
        <w:t>2</w:t>
      </w:r>
      <w:r w:rsidR="002F3420" w:rsidRPr="006C00C0">
        <w:rPr>
          <w:rFonts w:cs="Arial"/>
          <w:b/>
          <w:bCs/>
          <w:sz w:val="16"/>
          <w:lang w:eastAsia="en-AU"/>
        </w:rPr>
        <w:t>0</w:t>
      </w:r>
      <w:r w:rsidRPr="006C00C0">
        <w:rPr>
          <w:rFonts w:cs="Arial"/>
          <w:b/>
          <w:bCs/>
          <w:sz w:val="16"/>
          <w:lang w:eastAsia="en-AU"/>
        </w:rPr>
        <w:t xml:space="preserve">. </w:t>
      </w:r>
      <w:proofErr w:type="spellStart"/>
      <w:r w:rsidRPr="006C00C0">
        <w:rPr>
          <w:rFonts w:cs="Arial"/>
          <w:b/>
          <w:bCs/>
          <w:sz w:val="16"/>
          <w:lang w:eastAsia="en-AU"/>
        </w:rPr>
        <w:t>Unparameterised</w:t>
      </w:r>
      <w:proofErr w:type="spellEnd"/>
      <w:r w:rsidRPr="006C00C0">
        <w:rPr>
          <w:rFonts w:cs="Arial"/>
          <w:b/>
          <w:bCs/>
          <w:sz w:val="16"/>
          <w:lang w:eastAsia="en-AU"/>
        </w:rPr>
        <w:t xml:space="preserve"> draft causal model of the impact of management actions on the Helmeted Honeyeater (</w:t>
      </w:r>
      <w:r w:rsidR="008C4529" w:rsidRPr="006C00C0">
        <w:rPr>
          <w:rFonts w:cs="Arial"/>
          <w:b/>
          <w:bCs/>
          <w:sz w:val="16"/>
          <w:lang w:eastAsia="en-AU"/>
        </w:rPr>
        <w:t>adapted from</w:t>
      </w:r>
      <w:r w:rsidRPr="006C00C0">
        <w:rPr>
          <w:rFonts w:cs="Arial"/>
          <w:b/>
          <w:bCs/>
          <w:sz w:val="16"/>
          <w:lang w:eastAsia="en-AU"/>
        </w:rPr>
        <w:t xml:space="preserve"> Icon Species model)</w:t>
      </w:r>
    </w:p>
    <w:p w14:paraId="119BF263" w14:textId="74267215" w:rsidR="00AC7C27" w:rsidRDefault="00AC7C27" w:rsidP="00474EAB">
      <w:pPr>
        <w:pStyle w:val="BodyText"/>
        <w:rPr>
          <w:lang w:eastAsia="en-AU"/>
        </w:rPr>
      </w:pPr>
    </w:p>
    <w:p w14:paraId="01F38A84" w14:textId="7715993B" w:rsidR="00C621C3" w:rsidRDefault="00C621C3" w:rsidP="00474EAB">
      <w:pPr>
        <w:pStyle w:val="BodyText"/>
        <w:rPr>
          <w:lang w:eastAsia="en-AU"/>
        </w:rPr>
      </w:pPr>
    </w:p>
    <w:p w14:paraId="12A45DE1" w14:textId="46B24B71" w:rsidR="00C621C3" w:rsidRDefault="00C621C3" w:rsidP="00474EAB">
      <w:pPr>
        <w:pStyle w:val="BodyText"/>
        <w:rPr>
          <w:lang w:eastAsia="en-AU"/>
        </w:rPr>
      </w:pPr>
    </w:p>
    <w:p w14:paraId="41050B90" w14:textId="79996129" w:rsidR="00C621C3" w:rsidRDefault="00C621C3" w:rsidP="00474EAB">
      <w:pPr>
        <w:pStyle w:val="BodyText"/>
        <w:rPr>
          <w:lang w:eastAsia="en-AU"/>
        </w:rPr>
      </w:pPr>
    </w:p>
    <w:p w14:paraId="0C315789" w14:textId="2D8F168A" w:rsidR="00C621C3" w:rsidRDefault="00EA5115" w:rsidP="00474EAB">
      <w:pPr>
        <w:pStyle w:val="BodyText"/>
        <w:rPr>
          <w:lang w:eastAsia="en-AU"/>
        </w:rPr>
      </w:pPr>
      <w:r>
        <w:object w:dxaOrig="15361" w:dyaOrig="5521" w14:anchorId="39E55232">
          <v:shape id="_x0000_i1031" type="#_x0000_t75" style="width:768pt;height:276pt" o:ole="">
            <v:imagedata r:id="rId64" o:title=""/>
          </v:shape>
          <o:OLEObject Type="Embed" ProgID="Visio.Drawing.15" ShapeID="_x0000_i1031" DrawAspect="Content" ObjectID="_1649765969" r:id="rId65"/>
        </w:object>
      </w:r>
    </w:p>
    <w:p w14:paraId="4EEB74A9" w14:textId="39E75548" w:rsidR="00C621C3" w:rsidRDefault="00C621C3" w:rsidP="00474EAB">
      <w:pPr>
        <w:pStyle w:val="BodyText"/>
        <w:rPr>
          <w:lang w:eastAsia="en-AU"/>
        </w:rPr>
      </w:pPr>
    </w:p>
    <w:p w14:paraId="1E0AF715" w14:textId="145BD107" w:rsidR="00C621C3" w:rsidRPr="006C00C0" w:rsidRDefault="00C621C3" w:rsidP="00C621C3">
      <w:pPr>
        <w:pStyle w:val="BodyText"/>
        <w:rPr>
          <w:rFonts w:cs="Arial"/>
          <w:b/>
          <w:bCs/>
          <w:sz w:val="16"/>
          <w:lang w:eastAsia="en-AU"/>
        </w:rPr>
      </w:pPr>
      <w:r w:rsidRPr="006C00C0">
        <w:rPr>
          <w:rFonts w:cs="Arial"/>
          <w:b/>
          <w:bCs/>
          <w:sz w:val="16"/>
          <w:lang w:eastAsia="en-AU"/>
        </w:rPr>
        <w:t xml:space="preserve">Figure </w:t>
      </w:r>
      <w:r w:rsidR="00DF1024" w:rsidRPr="006C00C0">
        <w:rPr>
          <w:rFonts w:cs="Arial"/>
          <w:b/>
          <w:bCs/>
          <w:sz w:val="16"/>
          <w:lang w:eastAsia="en-AU"/>
        </w:rPr>
        <w:t>2</w:t>
      </w:r>
      <w:r w:rsidR="002F3420" w:rsidRPr="006C00C0">
        <w:rPr>
          <w:rFonts w:cs="Arial"/>
          <w:b/>
          <w:bCs/>
          <w:sz w:val="16"/>
          <w:lang w:eastAsia="en-AU"/>
        </w:rPr>
        <w:t>1</w:t>
      </w:r>
      <w:r w:rsidRPr="006C00C0">
        <w:rPr>
          <w:rFonts w:cs="Arial"/>
          <w:b/>
          <w:bCs/>
          <w:sz w:val="16"/>
          <w:lang w:eastAsia="en-AU"/>
        </w:rPr>
        <w:t xml:space="preserve">. </w:t>
      </w:r>
      <w:proofErr w:type="spellStart"/>
      <w:r w:rsidRPr="006C00C0">
        <w:rPr>
          <w:rFonts w:cs="Arial"/>
          <w:b/>
          <w:bCs/>
          <w:sz w:val="16"/>
          <w:lang w:eastAsia="en-AU"/>
        </w:rPr>
        <w:t>Unparameterised</w:t>
      </w:r>
      <w:proofErr w:type="spellEnd"/>
      <w:r w:rsidRPr="006C00C0">
        <w:rPr>
          <w:rFonts w:cs="Arial"/>
          <w:b/>
          <w:bCs/>
          <w:sz w:val="16"/>
          <w:lang w:eastAsia="en-AU"/>
        </w:rPr>
        <w:t xml:space="preserve"> draft causal model of the impact of management actions on the Brush-tailed Rock Wallaby (</w:t>
      </w:r>
      <w:r w:rsidR="008A5E62" w:rsidRPr="006C00C0">
        <w:rPr>
          <w:rFonts w:cs="Arial"/>
          <w:b/>
          <w:bCs/>
          <w:sz w:val="16"/>
          <w:lang w:eastAsia="en-AU"/>
        </w:rPr>
        <w:t>adapted from</w:t>
      </w:r>
      <w:r w:rsidRPr="006C00C0">
        <w:rPr>
          <w:rFonts w:cs="Arial"/>
          <w:b/>
          <w:bCs/>
          <w:sz w:val="16"/>
          <w:lang w:eastAsia="en-AU"/>
        </w:rPr>
        <w:t xml:space="preserve"> Icon Species model)</w:t>
      </w:r>
    </w:p>
    <w:p w14:paraId="7ABF757B" w14:textId="48346C01" w:rsidR="00C621C3" w:rsidRDefault="00C621C3" w:rsidP="00474EAB">
      <w:pPr>
        <w:pStyle w:val="BodyText"/>
        <w:rPr>
          <w:lang w:eastAsia="en-AU"/>
        </w:rPr>
      </w:pPr>
    </w:p>
    <w:p w14:paraId="1E203529" w14:textId="54A434B8" w:rsidR="00026E00" w:rsidRDefault="00026E00" w:rsidP="00474EAB">
      <w:pPr>
        <w:pStyle w:val="BodyText"/>
        <w:rPr>
          <w:lang w:eastAsia="en-AU"/>
        </w:rPr>
      </w:pPr>
    </w:p>
    <w:p w14:paraId="3A8753FB" w14:textId="74AD958E" w:rsidR="00026E00" w:rsidRDefault="00026E00" w:rsidP="00474EAB">
      <w:pPr>
        <w:pStyle w:val="BodyText"/>
        <w:rPr>
          <w:lang w:eastAsia="en-AU"/>
        </w:rPr>
      </w:pPr>
    </w:p>
    <w:p w14:paraId="424F4C77" w14:textId="77355003" w:rsidR="00026E00" w:rsidRDefault="00026E00" w:rsidP="00474EAB">
      <w:pPr>
        <w:pStyle w:val="BodyText"/>
        <w:rPr>
          <w:lang w:eastAsia="en-AU"/>
        </w:rPr>
      </w:pPr>
    </w:p>
    <w:p w14:paraId="534B7AAD" w14:textId="11AE14CB" w:rsidR="00026E00" w:rsidRDefault="00026E00" w:rsidP="00474EAB">
      <w:pPr>
        <w:pStyle w:val="BodyText"/>
        <w:rPr>
          <w:lang w:eastAsia="en-AU"/>
        </w:rPr>
      </w:pPr>
    </w:p>
    <w:p w14:paraId="5E607055" w14:textId="34C25CBF" w:rsidR="00026E00" w:rsidRDefault="00026E00" w:rsidP="00474EAB">
      <w:pPr>
        <w:pStyle w:val="BodyText"/>
        <w:rPr>
          <w:lang w:eastAsia="en-AU"/>
        </w:rPr>
      </w:pPr>
    </w:p>
    <w:p w14:paraId="29B359E5" w14:textId="608C66B4" w:rsidR="00026E00" w:rsidRDefault="00026E00" w:rsidP="00474EAB">
      <w:pPr>
        <w:pStyle w:val="BodyText"/>
        <w:rPr>
          <w:lang w:eastAsia="en-AU"/>
        </w:rPr>
      </w:pPr>
    </w:p>
    <w:p w14:paraId="054CF04B" w14:textId="73AB2C1C" w:rsidR="00026E00" w:rsidRDefault="00026E00" w:rsidP="00474EAB">
      <w:pPr>
        <w:pStyle w:val="BodyText"/>
        <w:rPr>
          <w:lang w:eastAsia="en-AU"/>
        </w:rPr>
      </w:pPr>
    </w:p>
    <w:p w14:paraId="08C8173A" w14:textId="50BD4D3A" w:rsidR="00026E00" w:rsidRDefault="00E526D2" w:rsidP="00474EAB">
      <w:pPr>
        <w:pStyle w:val="BodyText"/>
        <w:rPr>
          <w:lang w:eastAsia="en-AU"/>
        </w:rPr>
      </w:pPr>
      <w:r>
        <w:object w:dxaOrig="13605" w:dyaOrig="6615" w14:anchorId="3DE9E32F">
          <v:shape id="_x0000_i1032" type="#_x0000_t75" style="width:680.4pt;height:330.6pt" o:ole="">
            <v:imagedata r:id="rId66" o:title=""/>
          </v:shape>
          <o:OLEObject Type="Embed" ProgID="Visio.Drawing.15" ShapeID="_x0000_i1032" DrawAspect="Content" ObjectID="_1649765970" r:id="rId67"/>
        </w:object>
      </w:r>
    </w:p>
    <w:p w14:paraId="63E5C5C6" w14:textId="00E128C1" w:rsidR="00026E00" w:rsidRDefault="00026E00" w:rsidP="00474EAB">
      <w:pPr>
        <w:pStyle w:val="BodyText"/>
        <w:rPr>
          <w:lang w:eastAsia="en-AU"/>
        </w:rPr>
      </w:pPr>
    </w:p>
    <w:p w14:paraId="5E56F308" w14:textId="77777777" w:rsidR="009E6CDD" w:rsidRDefault="009E6CDD" w:rsidP="00026E00">
      <w:pPr>
        <w:pStyle w:val="BodyText"/>
        <w:rPr>
          <w:lang w:eastAsia="en-AU"/>
        </w:rPr>
      </w:pPr>
    </w:p>
    <w:p w14:paraId="6C5D244F" w14:textId="2E802406" w:rsidR="00026E00" w:rsidRPr="006C00C0" w:rsidRDefault="00026E00" w:rsidP="00026E00">
      <w:pPr>
        <w:pStyle w:val="BodyText"/>
        <w:rPr>
          <w:rFonts w:cs="Arial"/>
          <w:b/>
          <w:bCs/>
          <w:sz w:val="16"/>
          <w:lang w:eastAsia="en-AU"/>
        </w:rPr>
      </w:pPr>
      <w:r w:rsidRPr="006C00C0">
        <w:rPr>
          <w:rFonts w:cs="Arial"/>
          <w:b/>
          <w:bCs/>
          <w:sz w:val="16"/>
          <w:lang w:eastAsia="en-AU"/>
        </w:rPr>
        <w:t xml:space="preserve">Figure </w:t>
      </w:r>
      <w:r w:rsidR="00B93B2B" w:rsidRPr="006C00C0">
        <w:rPr>
          <w:rFonts w:cs="Arial"/>
          <w:b/>
          <w:bCs/>
          <w:sz w:val="16"/>
          <w:lang w:eastAsia="en-AU"/>
        </w:rPr>
        <w:t>2</w:t>
      </w:r>
      <w:r w:rsidR="002F3420" w:rsidRPr="006C00C0">
        <w:rPr>
          <w:rFonts w:cs="Arial"/>
          <w:b/>
          <w:bCs/>
          <w:sz w:val="16"/>
          <w:lang w:eastAsia="en-AU"/>
        </w:rPr>
        <w:t>2</w:t>
      </w:r>
      <w:r w:rsidRPr="006C00C0">
        <w:rPr>
          <w:rFonts w:cs="Arial"/>
          <w:b/>
          <w:bCs/>
          <w:sz w:val="16"/>
          <w:lang w:eastAsia="en-AU"/>
        </w:rPr>
        <w:t xml:space="preserve">. </w:t>
      </w:r>
      <w:proofErr w:type="spellStart"/>
      <w:r w:rsidRPr="006C00C0">
        <w:rPr>
          <w:rFonts w:cs="Arial"/>
          <w:b/>
          <w:bCs/>
          <w:sz w:val="16"/>
          <w:lang w:eastAsia="en-AU"/>
        </w:rPr>
        <w:t>Unparameterised</w:t>
      </w:r>
      <w:proofErr w:type="spellEnd"/>
      <w:r w:rsidRPr="006C00C0">
        <w:rPr>
          <w:rFonts w:cs="Arial"/>
          <w:b/>
          <w:bCs/>
          <w:sz w:val="16"/>
          <w:lang w:eastAsia="en-AU"/>
        </w:rPr>
        <w:t xml:space="preserve"> draft causal model of the impact of management actions on the Baw </w:t>
      </w:r>
      <w:proofErr w:type="spellStart"/>
      <w:r w:rsidRPr="006C00C0">
        <w:rPr>
          <w:rFonts w:cs="Arial"/>
          <w:b/>
          <w:bCs/>
          <w:sz w:val="16"/>
          <w:lang w:eastAsia="en-AU"/>
        </w:rPr>
        <w:t>Baw</w:t>
      </w:r>
      <w:proofErr w:type="spellEnd"/>
      <w:r w:rsidRPr="006C00C0">
        <w:rPr>
          <w:rFonts w:cs="Arial"/>
          <w:b/>
          <w:bCs/>
          <w:sz w:val="16"/>
          <w:lang w:eastAsia="en-AU"/>
        </w:rPr>
        <w:t xml:space="preserve"> Frog (</w:t>
      </w:r>
      <w:r w:rsidR="00C5024F" w:rsidRPr="006C00C0">
        <w:rPr>
          <w:rFonts w:cs="Arial"/>
          <w:b/>
          <w:bCs/>
          <w:sz w:val="16"/>
          <w:lang w:eastAsia="en-AU"/>
        </w:rPr>
        <w:t>adapted from</w:t>
      </w:r>
      <w:r w:rsidRPr="006C00C0">
        <w:rPr>
          <w:rFonts w:cs="Arial"/>
          <w:b/>
          <w:bCs/>
          <w:sz w:val="16"/>
          <w:lang w:eastAsia="en-AU"/>
        </w:rPr>
        <w:t xml:space="preserve"> Icon Species model)</w:t>
      </w:r>
    </w:p>
    <w:p w14:paraId="128ED3F1" w14:textId="48B65C5D" w:rsidR="00026E00" w:rsidRDefault="00026E00" w:rsidP="00026E00">
      <w:pPr>
        <w:pStyle w:val="BodyText"/>
        <w:rPr>
          <w:lang w:eastAsia="en-AU"/>
        </w:rPr>
      </w:pPr>
    </w:p>
    <w:p w14:paraId="17022930" w14:textId="12814612" w:rsidR="009E6CDD" w:rsidRDefault="009E6CDD" w:rsidP="00026E00">
      <w:pPr>
        <w:pStyle w:val="BodyText"/>
        <w:rPr>
          <w:lang w:eastAsia="en-AU"/>
        </w:rPr>
      </w:pPr>
    </w:p>
    <w:p w14:paraId="0469CF13" w14:textId="6A39B7A9" w:rsidR="009E6CDD" w:rsidRDefault="009E6CDD" w:rsidP="00026E00">
      <w:pPr>
        <w:pStyle w:val="BodyText"/>
        <w:rPr>
          <w:lang w:eastAsia="en-AU"/>
        </w:rPr>
      </w:pPr>
    </w:p>
    <w:p w14:paraId="31267271" w14:textId="2B0138D0" w:rsidR="009E6CDD" w:rsidRDefault="009E6CDD" w:rsidP="00026E00">
      <w:pPr>
        <w:pStyle w:val="BodyText"/>
        <w:rPr>
          <w:lang w:eastAsia="en-AU"/>
        </w:rPr>
      </w:pPr>
    </w:p>
    <w:p w14:paraId="68ED3C48" w14:textId="77777777" w:rsidR="009E6CDD" w:rsidRDefault="009E6CDD" w:rsidP="00026E00">
      <w:pPr>
        <w:pStyle w:val="BodyText"/>
        <w:rPr>
          <w:lang w:eastAsia="en-AU"/>
        </w:rPr>
      </w:pPr>
    </w:p>
    <w:p w14:paraId="2B335C4B" w14:textId="2F52E531" w:rsidR="00026E00" w:rsidRDefault="007531C4" w:rsidP="00026E00">
      <w:pPr>
        <w:pStyle w:val="BodyText"/>
        <w:rPr>
          <w:lang w:eastAsia="en-AU"/>
        </w:rPr>
      </w:pPr>
      <w:r>
        <w:object w:dxaOrig="14535" w:dyaOrig="6931" w14:anchorId="6595650F">
          <v:shape id="_x0000_i1033" type="#_x0000_t75" style="width:726.6pt;height:346.8pt" o:ole="">
            <v:imagedata r:id="rId68" o:title=""/>
          </v:shape>
          <o:OLEObject Type="Embed" ProgID="Visio.Drawing.15" ShapeID="_x0000_i1033" DrawAspect="Content" ObjectID="_1649765971" r:id="rId69"/>
        </w:object>
      </w:r>
    </w:p>
    <w:p w14:paraId="00B05236" w14:textId="074E9326" w:rsidR="00026E00" w:rsidRDefault="00026E00" w:rsidP="00026E00">
      <w:pPr>
        <w:pStyle w:val="BodyText"/>
        <w:rPr>
          <w:lang w:eastAsia="en-AU"/>
        </w:rPr>
      </w:pPr>
    </w:p>
    <w:p w14:paraId="6C6FCEC0" w14:textId="185B9F11" w:rsidR="00026E00" w:rsidRDefault="00026E00" w:rsidP="00026E00">
      <w:pPr>
        <w:pStyle w:val="BodyText"/>
        <w:rPr>
          <w:lang w:eastAsia="en-AU"/>
        </w:rPr>
      </w:pPr>
    </w:p>
    <w:p w14:paraId="175F9DB9" w14:textId="70892ED5" w:rsidR="00026E00" w:rsidRPr="006C00C0" w:rsidRDefault="00026E00" w:rsidP="00026E00">
      <w:pPr>
        <w:pStyle w:val="BodyText"/>
        <w:rPr>
          <w:rFonts w:cs="Arial"/>
          <w:b/>
          <w:bCs/>
          <w:sz w:val="16"/>
          <w:lang w:eastAsia="en-AU"/>
        </w:rPr>
      </w:pPr>
      <w:r w:rsidRPr="006C00C0">
        <w:rPr>
          <w:rFonts w:cs="Arial"/>
          <w:b/>
          <w:bCs/>
          <w:sz w:val="16"/>
          <w:lang w:eastAsia="en-AU"/>
        </w:rPr>
        <w:t xml:space="preserve">Figure </w:t>
      </w:r>
      <w:r w:rsidR="00B93B2B" w:rsidRPr="006C00C0">
        <w:rPr>
          <w:rFonts w:cs="Arial"/>
          <w:b/>
          <w:bCs/>
          <w:sz w:val="16"/>
          <w:lang w:eastAsia="en-AU"/>
        </w:rPr>
        <w:t>2</w:t>
      </w:r>
      <w:r w:rsidR="002F3420" w:rsidRPr="006C00C0">
        <w:rPr>
          <w:rFonts w:cs="Arial"/>
          <w:b/>
          <w:bCs/>
          <w:sz w:val="16"/>
          <w:lang w:eastAsia="en-AU"/>
        </w:rPr>
        <w:t>3</w:t>
      </w:r>
      <w:r w:rsidRPr="006C00C0">
        <w:rPr>
          <w:rFonts w:cs="Arial"/>
          <w:b/>
          <w:bCs/>
          <w:sz w:val="16"/>
          <w:lang w:eastAsia="en-AU"/>
        </w:rPr>
        <w:t xml:space="preserve">. </w:t>
      </w:r>
      <w:proofErr w:type="spellStart"/>
      <w:r w:rsidRPr="006C00C0">
        <w:rPr>
          <w:rFonts w:cs="Arial"/>
          <w:b/>
          <w:bCs/>
          <w:sz w:val="16"/>
          <w:lang w:eastAsia="en-AU"/>
        </w:rPr>
        <w:t>Unparameterised</w:t>
      </w:r>
      <w:proofErr w:type="spellEnd"/>
      <w:r w:rsidRPr="006C00C0">
        <w:rPr>
          <w:rFonts w:cs="Arial"/>
          <w:b/>
          <w:bCs/>
          <w:sz w:val="16"/>
          <w:lang w:eastAsia="en-AU"/>
        </w:rPr>
        <w:t xml:space="preserve"> draft causal model of the impact of management actions on the Orange-bellied Parrot (</w:t>
      </w:r>
      <w:r w:rsidR="00D84BE7" w:rsidRPr="006C00C0">
        <w:rPr>
          <w:rFonts w:cs="Arial"/>
          <w:b/>
          <w:bCs/>
          <w:sz w:val="16"/>
          <w:lang w:eastAsia="en-AU"/>
        </w:rPr>
        <w:t>adapted from</w:t>
      </w:r>
      <w:r w:rsidRPr="006C00C0">
        <w:rPr>
          <w:rFonts w:cs="Arial"/>
          <w:b/>
          <w:bCs/>
          <w:sz w:val="16"/>
          <w:lang w:eastAsia="en-AU"/>
        </w:rPr>
        <w:t xml:space="preserve"> Icon Species model)</w:t>
      </w:r>
    </w:p>
    <w:p w14:paraId="5B37DD86" w14:textId="093A319A" w:rsidR="00026E00" w:rsidRDefault="00026E00" w:rsidP="00026E00">
      <w:pPr>
        <w:pStyle w:val="BodyText"/>
        <w:rPr>
          <w:lang w:eastAsia="en-AU"/>
        </w:rPr>
      </w:pPr>
    </w:p>
    <w:p w14:paraId="188DA535" w14:textId="566759D0" w:rsidR="00026E00" w:rsidRDefault="00026E00" w:rsidP="00026E00">
      <w:pPr>
        <w:pStyle w:val="BodyText"/>
        <w:rPr>
          <w:lang w:eastAsia="en-AU"/>
        </w:rPr>
      </w:pPr>
    </w:p>
    <w:p w14:paraId="47AA41FF" w14:textId="69B2B15F" w:rsidR="005831EF" w:rsidRDefault="005831EF" w:rsidP="00026E00">
      <w:pPr>
        <w:pStyle w:val="BodyText"/>
        <w:rPr>
          <w:lang w:eastAsia="en-AU"/>
        </w:rPr>
      </w:pPr>
    </w:p>
    <w:p w14:paraId="074B6C45" w14:textId="738555F9" w:rsidR="005831EF" w:rsidRDefault="005831EF" w:rsidP="00026E00">
      <w:pPr>
        <w:pStyle w:val="BodyText"/>
        <w:rPr>
          <w:lang w:eastAsia="en-AU"/>
        </w:rPr>
      </w:pPr>
    </w:p>
    <w:p w14:paraId="5D403986" w14:textId="4C3552AC" w:rsidR="005831EF" w:rsidRDefault="002E1C4A" w:rsidP="00026E00">
      <w:pPr>
        <w:pStyle w:val="BodyText"/>
        <w:rPr>
          <w:lang w:eastAsia="en-AU"/>
        </w:rPr>
      </w:pPr>
      <w:r>
        <w:object w:dxaOrig="14926" w:dyaOrig="7305" w14:anchorId="53505763">
          <v:shape id="_x0000_i1034" type="#_x0000_t75" style="width:746.4pt;height:364.8pt" o:ole="">
            <v:imagedata r:id="rId70" o:title=""/>
          </v:shape>
          <o:OLEObject Type="Embed" ProgID="Visio.Drawing.15" ShapeID="_x0000_i1034" DrawAspect="Content" ObjectID="_1649765972" r:id="rId71"/>
        </w:object>
      </w:r>
    </w:p>
    <w:p w14:paraId="06DDBE17" w14:textId="77777777" w:rsidR="005831EF" w:rsidRDefault="005831EF" w:rsidP="00026E00">
      <w:pPr>
        <w:pStyle w:val="BodyText"/>
        <w:rPr>
          <w:lang w:eastAsia="en-AU"/>
        </w:rPr>
      </w:pPr>
    </w:p>
    <w:p w14:paraId="34AFAF21" w14:textId="45DF6554" w:rsidR="00026E00" w:rsidRPr="006C00C0" w:rsidRDefault="00026E00" w:rsidP="00026E00">
      <w:pPr>
        <w:pStyle w:val="BodyText"/>
        <w:rPr>
          <w:rFonts w:cs="Arial"/>
          <w:b/>
          <w:bCs/>
          <w:sz w:val="16"/>
          <w:lang w:eastAsia="en-AU"/>
        </w:rPr>
      </w:pPr>
      <w:r w:rsidRPr="006C00C0">
        <w:rPr>
          <w:rFonts w:cs="Arial"/>
          <w:b/>
          <w:bCs/>
          <w:sz w:val="16"/>
          <w:lang w:eastAsia="en-AU"/>
        </w:rPr>
        <w:t xml:space="preserve">Figure </w:t>
      </w:r>
      <w:r w:rsidR="002F3420" w:rsidRPr="006C00C0">
        <w:rPr>
          <w:rFonts w:cs="Arial"/>
          <w:b/>
          <w:bCs/>
          <w:sz w:val="16"/>
          <w:lang w:eastAsia="en-AU"/>
        </w:rPr>
        <w:t>24</w:t>
      </w:r>
      <w:r w:rsidRPr="006C00C0">
        <w:rPr>
          <w:rFonts w:cs="Arial"/>
          <w:b/>
          <w:bCs/>
          <w:sz w:val="16"/>
          <w:lang w:eastAsia="en-AU"/>
        </w:rPr>
        <w:t xml:space="preserve">. </w:t>
      </w:r>
      <w:proofErr w:type="spellStart"/>
      <w:r w:rsidRPr="006C00C0">
        <w:rPr>
          <w:rFonts w:cs="Arial"/>
          <w:b/>
          <w:bCs/>
          <w:sz w:val="16"/>
          <w:lang w:eastAsia="en-AU"/>
        </w:rPr>
        <w:t>Unparameterised</w:t>
      </w:r>
      <w:proofErr w:type="spellEnd"/>
      <w:r w:rsidRPr="006C00C0">
        <w:rPr>
          <w:rFonts w:cs="Arial"/>
          <w:b/>
          <w:bCs/>
          <w:sz w:val="16"/>
          <w:lang w:eastAsia="en-AU"/>
        </w:rPr>
        <w:t xml:space="preserve"> draft causal model of the impact of management actions on the Plains Wanderer (</w:t>
      </w:r>
      <w:r w:rsidR="00100E98" w:rsidRPr="006C00C0">
        <w:rPr>
          <w:rFonts w:cs="Arial"/>
          <w:b/>
          <w:bCs/>
          <w:sz w:val="16"/>
          <w:lang w:eastAsia="en-AU"/>
        </w:rPr>
        <w:t>adapted from</w:t>
      </w:r>
      <w:r w:rsidRPr="006C00C0">
        <w:rPr>
          <w:rFonts w:cs="Arial"/>
          <w:b/>
          <w:bCs/>
          <w:sz w:val="16"/>
          <w:lang w:eastAsia="en-AU"/>
        </w:rPr>
        <w:t xml:space="preserve"> Icon Species model)</w:t>
      </w:r>
    </w:p>
    <w:p w14:paraId="649525C7" w14:textId="48D73482" w:rsidR="00026E00" w:rsidRDefault="00026E00" w:rsidP="00026E00">
      <w:pPr>
        <w:pStyle w:val="BodyText"/>
        <w:rPr>
          <w:lang w:eastAsia="en-AU"/>
        </w:rPr>
      </w:pPr>
    </w:p>
    <w:p w14:paraId="433BC5D4" w14:textId="67212151" w:rsidR="008820DD" w:rsidRDefault="008820DD" w:rsidP="00026E00">
      <w:pPr>
        <w:pStyle w:val="BodyText"/>
        <w:rPr>
          <w:lang w:eastAsia="en-AU"/>
        </w:rPr>
      </w:pPr>
    </w:p>
    <w:p w14:paraId="7D080F51" w14:textId="39409009" w:rsidR="008820DD" w:rsidRDefault="008820DD" w:rsidP="00026E00">
      <w:pPr>
        <w:pStyle w:val="BodyText"/>
        <w:rPr>
          <w:lang w:eastAsia="en-AU"/>
        </w:rPr>
      </w:pPr>
    </w:p>
    <w:p w14:paraId="7CE27B9D" w14:textId="17AD27C7" w:rsidR="008820DD" w:rsidRDefault="008820DD" w:rsidP="00026E00">
      <w:pPr>
        <w:pStyle w:val="BodyText"/>
        <w:rPr>
          <w:lang w:eastAsia="en-AU"/>
        </w:rPr>
      </w:pPr>
    </w:p>
    <w:p w14:paraId="68DBCCF1" w14:textId="22D29931" w:rsidR="008820DD" w:rsidRDefault="003F4F52" w:rsidP="00026E00">
      <w:pPr>
        <w:pStyle w:val="BodyText"/>
        <w:rPr>
          <w:lang w:eastAsia="en-AU"/>
        </w:rPr>
      </w:pPr>
      <w:r>
        <w:object w:dxaOrig="15135" w:dyaOrig="7066" w14:anchorId="3AC4969B">
          <v:shape id="_x0000_i1035" type="#_x0000_t75" style="width:756.6pt;height:353.4pt" o:ole="">
            <v:imagedata r:id="rId72" o:title=""/>
          </v:shape>
          <o:OLEObject Type="Embed" ProgID="Visio.Drawing.15" ShapeID="_x0000_i1035" DrawAspect="Content" ObjectID="_1649765973" r:id="rId73"/>
        </w:object>
      </w:r>
    </w:p>
    <w:p w14:paraId="0F3A4F71" w14:textId="4B0663B0" w:rsidR="008820DD" w:rsidRDefault="008820DD" w:rsidP="00026E00">
      <w:pPr>
        <w:pStyle w:val="BodyText"/>
        <w:rPr>
          <w:lang w:eastAsia="en-AU"/>
        </w:rPr>
      </w:pPr>
    </w:p>
    <w:p w14:paraId="4F2B3546" w14:textId="77777777" w:rsidR="008820DD" w:rsidRDefault="008820DD" w:rsidP="00026E00">
      <w:pPr>
        <w:pStyle w:val="BodyText"/>
        <w:rPr>
          <w:lang w:eastAsia="en-AU"/>
        </w:rPr>
      </w:pPr>
    </w:p>
    <w:p w14:paraId="4414871D" w14:textId="0F698F43" w:rsidR="005C18C7" w:rsidRPr="006C00C0" w:rsidRDefault="00026E00" w:rsidP="00026E00">
      <w:pPr>
        <w:pStyle w:val="BodyText"/>
        <w:rPr>
          <w:rFonts w:cs="Arial"/>
          <w:b/>
          <w:bCs/>
          <w:sz w:val="16"/>
          <w:lang w:eastAsia="en-AU"/>
        </w:rPr>
        <w:sectPr w:rsidR="005C18C7" w:rsidRPr="006C00C0" w:rsidSect="005C18C7">
          <w:pgSz w:w="16840" w:h="11907" w:orient="landscape" w:code="9"/>
          <w:pgMar w:top="1134" w:right="1134" w:bottom="1134" w:left="1134" w:header="283" w:footer="283" w:gutter="0"/>
          <w:cols w:space="720"/>
          <w:docGrid w:linePitch="360"/>
        </w:sectPr>
      </w:pPr>
      <w:r w:rsidRPr="006C00C0">
        <w:rPr>
          <w:rFonts w:cs="Arial"/>
          <w:b/>
          <w:bCs/>
          <w:sz w:val="16"/>
          <w:lang w:eastAsia="en-AU"/>
        </w:rPr>
        <w:t xml:space="preserve">Figure </w:t>
      </w:r>
      <w:r w:rsidR="002F3420" w:rsidRPr="006C00C0">
        <w:rPr>
          <w:rFonts w:cs="Arial"/>
          <w:b/>
          <w:bCs/>
          <w:sz w:val="16"/>
          <w:lang w:eastAsia="en-AU"/>
        </w:rPr>
        <w:t>25</w:t>
      </w:r>
      <w:r w:rsidRPr="006C00C0">
        <w:rPr>
          <w:rFonts w:cs="Arial"/>
          <w:b/>
          <w:bCs/>
          <w:sz w:val="16"/>
          <w:lang w:eastAsia="en-AU"/>
        </w:rPr>
        <w:t xml:space="preserve">. </w:t>
      </w:r>
      <w:proofErr w:type="spellStart"/>
      <w:r w:rsidRPr="006C00C0">
        <w:rPr>
          <w:rFonts w:cs="Arial"/>
          <w:b/>
          <w:bCs/>
          <w:sz w:val="16"/>
          <w:lang w:eastAsia="en-AU"/>
        </w:rPr>
        <w:t>Unparameterised</w:t>
      </w:r>
      <w:proofErr w:type="spellEnd"/>
      <w:r w:rsidRPr="006C00C0">
        <w:rPr>
          <w:rFonts w:cs="Arial"/>
          <w:b/>
          <w:bCs/>
          <w:sz w:val="16"/>
          <w:lang w:eastAsia="en-AU"/>
        </w:rPr>
        <w:t xml:space="preserve"> draft causal model of the impact of management actions on the Hooded Plover (</w:t>
      </w:r>
      <w:r w:rsidR="00100E98" w:rsidRPr="006C00C0">
        <w:rPr>
          <w:rFonts w:cs="Arial"/>
          <w:b/>
          <w:bCs/>
          <w:sz w:val="16"/>
          <w:lang w:eastAsia="en-AU"/>
        </w:rPr>
        <w:t>adapted from</w:t>
      </w:r>
      <w:r w:rsidRPr="006C00C0">
        <w:rPr>
          <w:rFonts w:cs="Arial"/>
          <w:b/>
          <w:bCs/>
          <w:sz w:val="16"/>
          <w:lang w:eastAsia="en-AU"/>
        </w:rPr>
        <w:t xml:space="preserve"> Icon Species model)</w:t>
      </w:r>
    </w:p>
    <w:bookmarkEnd w:id="11"/>
    <w:bookmarkEnd w:id="12"/>
    <w:bookmarkEnd w:id="15"/>
    <w:bookmarkEnd w:id="16"/>
    <w:bookmarkEnd w:id="17"/>
    <w:bookmarkEnd w:id="18"/>
    <w:bookmarkEnd w:id="19"/>
    <w:bookmarkEnd w:id="20"/>
    <w:p w14:paraId="6B9EECF9" w14:textId="77777777" w:rsidR="0061769A" w:rsidRPr="00954D05" w:rsidRDefault="0061769A" w:rsidP="001C5A30">
      <w:pPr>
        <w:pStyle w:val="BodyText"/>
        <w:sectPr w:rsidR="0061769A" w:rsidRPr="00954D05" w:rsidSect="001C5A30">
          <w:headerReference w:type="default" r:id="rId74"/>
          <w:footerReference w:type="default" r:id="rId75"/>
          <w:pgSz w:w="11907" w:h="16840" w:code="9"/>
          <w:pgMar w:top="1134" w:right="1134" w:bottom="1134" w:left="1134" w:header="283" w:footer="283" w:gutter="0"/>
          <w:cols w:space="720"/>
          <w:docGrid w:linePitch="360"/>
        </w:sectPr>
      </w:pPr>
    </w:p>
    <w:p w14:paraId="4AF60E9B" w14:textId="63BC00C3" w:rsidR="001C5A30" w:rsidRPr="00954D05" w:rsidRDefault="00DF1CB1" w:rsidP="0075517F">
      <w:pPr>
        <w:pStyle w:val="Heading8"/>
        <w:framePr w:h="2292" w:hRule="exact" w:wrap="around"/>
        <w:tabs>
          <w:tab w:val="left" w:pos="3685"/>
        </w:tabs>
      </w:pPr>
      <w:bookmarkStart w:id="26" w:name="_Toc27031791"/>
      <w:r>
        <w:lastRenderedPageBreak/>
        <w:t>A systematic approach</w:t>
      </w:r>
      <w:r w:rsidR="0075517F">
        <w:t xml:space="preserve"> to prioritisation</w:t>
      </w:r>
      <w:bookmarkEnd w:id="26"/>
    </w:p>
    <w:p w14:paraId="2CBCD1C3" w14:textId="56E2DA45" w:rsidR="00DF1CB1" w:rsidRPr="00681414" w:rsidRDefault="00DF1CB1" w:rsidP="00DF1CB1">
      <w:pPr>
        <w:pStyle w:val="Heading2"/>
        <w:numPr>
          <w:ilvl w:val="0"/>
          <w:numId w:val="0"/>
        </w:numPr>
      </w:pPr>
      <w:bookmarkStart w:id="27" w:name="_Toc27029375"/>
      <w:bookmarkStart w:id="28" w:name="_Toc27031792"/>
      <w:r w:rsidRPr="00681414">
        <w:t>A.1 Documenting our current understanding and uncertainty</w:t>
      </w:r>
      <w:bookmarkEnd w:id="27"/>
      <w:bookmarkEnd w:id="28"/>
    </w:p>
    <w:p w14:paraId="62C7E35B" w14:textId="77777777" w:rsidR="00DF1CB1" w:rsidRPr="00C464A4" w:rsidRDefault="00DF1CB1" w:rsidP="00DF1CB1">
      <w:pPr>
        <w:pStyle w:val="BodyText"/>
        <w:rPr>
          <w:b/>
        </w:rPr>
      </w:pPr>
      <w:r w:rsidRPr="00C464A4">
        <w:rPr>
          <w:b/>
        </w:rPr>
        <w:t>Describing the problem-response scenario</w:t>
      </w:r>
    </w:p>
    <w:p w14:paraId="2969F8C5" w14:textId="77777777" w:rsidR="00DF1CB1" w:rsidRDefault="00DF1CB1" w:rsidP="00DF1CB1">
      <w:pPr>
        <w:pStyle w:val="BodyText"/>
        <w:jc w:val="both"/>
      </w:pPr>
      <w:r>
        <w:rPr>
          <w:b/>
        </w:rPr>
        <w:t>Problem-response scenarios</w:t>
      </w:r>
      <w:r>
        <w:t xml:space="preserve"> describe particular biodiversity management scenario that may benefit from knowledge acquisition.  They are a structured description of a given scenario, considering the relevant biodiversity values (e.g. threatened species, species guild, ecological community), the problem (e.g. threatening processes, emerging issues, pest plants and animals, policy barriers, lack of awareness, low connection to nature etc.), the response (e.g. on-ground management actions, communications campaign, school education activity, policy interventions) and quantified estimates of the potential benefits of implementing the response for the biodiversity values, and the level of uncertainty associated with the response. These estimates are measured in terms of Change in Suitable Habitat and can be calculated from the library of species responses to management in Strategic Management Prospects or elicited separately using the Specific Needs framework.</w:t>
      </w:r>
    </w:p>
    <w:p w14:paraId="617967D2" w14:textId="77777777" w:rsidR="00DF1CB1" w:rsidRDefault="00DF1CB1" w:rsidP="00DF1CB1">
      <w:pPr>
        <w:pStyle w:val="BodyText"/>
        <w:jc w:val="both"/>
      </w:pPr>
      <w:r>
        <w:t xml:space="preserve">The scale of the scenario is flexible. It may be broad, for example based on an ecosystem or threatening process where broadscale management actions may apply, or it may be targeted towards a threatened species requiring specific threat management to that situation. </w:t>
      </w:r>
    </w:p>
    <w:p w14:paraId="0990BD5B" w14:textId="77777777" w:rsidR="00DF1CB1" w:rsidRDefault="00DF1CB1" w:rsidP="00DF1CB1">
      <w:pPr>
        <w:pStyle w:val="BodyText"/>
        <w:rPr>
          <w:lang w:eastAsia="en-AU"/>
        </w:rPr>
      </w:pPr>
    </w:p>
    <w:p w14:paraId="10BD0C46" w14:textId="77777777" w:rsidR="00DF1CB1" w:rsidRPr="00C464A4" w:rsidRDefault="00DF1CB1" w:rsidP="00DF1CB1">
      <w:pPr>
        <w:pStyle w:val="BodyText"/>
        <w:rPr>
          <w:b/>
        </w:rPr>
      </w:pPr>
      <w:r w:rsidRPr="00C464A4">
        <w:rPr>
          <w:b/>
        </w:rPr>
        <w:t xml:space="preserve">Measuring benefits and uncertainty of a management action, intervention or policy </w:t>
      </w:r>
    </w:p>
    <w:p w14:paraId="3F8CA675" w14:textId="77777777" w:rsidR="00DF1CB1" w:rsidRDefault="00DF1CB1" w:rsidP="00DF1CB1">
      <w:pPr>
        <w:pStyle w:val="BodyText"/>
      </w:pPr>
      <w:r>
        <w:t xml:space="preserve">Interventions under Biodiversity 2037 seek to deliver a particular outcome, given the available budget. This may be to increase the ability of a species to persist in the wild or an increased connection to nature. To plan and prioritise which management actions, behaviour change activities or policy interventions we will do, and where, we want to know how a particular response activity could impact the desired outcome. </w:t>
      </w:r>
    </w:p>
    <w:p w14:paraId="11DAA5DB" w14:textId="77777777" w:rsidR="00DF1CB1" w:rsidRDefault="00DF1CB1" w:rsidP="00DF1CB1">
      <w:pPr>
        <w:pStyle w:val="BodyText"/>
      </w:pPr>
      <w:r>
        <w:t xml:space="preserve">While a measure to quantify the benefits of activities to encourage people to connect and value nature is yet to be developed, a new measure – Change in Suitable Habitat - was developed under Biodiversity 2037 and is used for looking at biodiversity (species) benefits. In the case of biodiversity, we want to know how particular management actions benefit different species of plants and animals in different locations, and how that benefit may vary across species and locations. </w:t>
      </w:r>
    </w:p>
    <w:p w14:paraId="0C1983C0" w14:textId="77777777" w:rsidR="00DF1CB1" w:rsidRDefault="00DF1CB1" w:rsidP="00DF1CB1">
      <w:pPr>
        <w:pStyle w:val="BodyText"/>
      </w:pPr>
      <w:r>
        <w:t xml:space="preserve">Change in Suitable Habitat was developed to provide a consistent measure of the relative contribution of management actions to habitat quality and populations’ persistence across many different species. It provides a transparent, comparable and consistent measure of the benefit of different conservation actions for individual or groups of species. The anticipated Change in Suitable Habitat gained by a species from an action is calculated using elicited expert judgments of a species’ likelihood of persistence at a location under management and under no management, and then extrapolated spatially using a model of the species’ distribution.  The magnitude of anticipated Change in Suitable habitat is sometimes known with precision, but it can be highly uncertain.  Uncertainty implies the possibility of windfall outcomes for conservation alongside the possibility of abject failure.  The Biodiversity Knowledge Framework seeks to identify key elements of uncertainty that improve prospects for success and limit exposure to failure. </w:t>
      </w:r>
    </w:p>
    <w:p w14:paraId="49E01146" w14:textId="77777777" w:rsidR="00DF1CB1" w:rsidRDefault="00DF1CB1" w:rsidP="00DF1CB1">
      <w:pPr>
        <w:pStyle w:val="BodyText"/>
      </w:pPr>
      <w:r>
        <w:t>By estimating anticipated Change in Suitable Habitat, uncertainty in expert judgements is also explicitly captured, where experts have provided plausible lower and upper bounds of changes in persistence probability for a species and action. Quantifying the benefits and uncertainty of each action allows us to identify which actions we can be relatively more certain about having a positive outcome for biodiversity and actions for which the consequences are uncertain.</w:t>
      </w:r>
    </w:p>
    <w:p w14:paraId="340390EF" w14:textId="77777777" w:rsidR="00DF1CB1" w:rsidRDefault="00DF1CB1" w:rsidP="00DF1CB1">
      <w:pPr>
        <w:pStyle w:val="BodyText"/>
      </w:pPr>
      <w:r>
        <w:t xml:space="preserve">To quantify this appropriately a standard set of information is required. Where do the biodiversity assets occur across the state? What are the threats or disturbance processes operating at those locations? Which of these threats can be addressed directly through management and what are the potential benefits of those management actions for the biodiversity assets? </w:t>
      </w:r>
    </w:p>
    <w:p w14:paraId="07DBE6E3" w14:textId="77777777" w:rsidR="00DF1CB1" w:rsidRDefault="00DF1CB1" w:rsidP="00DF1CB1">
      <w:pPr>
        <w:pStyle w:val="BodyText"/>
        <w:rPr>
          <w:lang w:eastAsia="en-AU"/>
        </w:rPr>
      </w:pPr>
    </w:p>
    <w:p w14:paraId="1A353F93" w14:textId="77777777" w:rsidR="00DF1CB1" w:rsidRDefault="00DF1CB1" w:rsidP="00DF1CB1">
      <w:pPr>
        <w:pStyle w:val="BodyText"/>
        <w:rPr>
          <w:lang w:eastAsia="en-AU"/>
        </w:rPr>
      </w:pPr>
    </w:p>
    <w:p w14:paraId="07D4AB38" w14:textId="77777777" w:rsidR="00DF1CB1" w:rsidRDefault="00DF1CB1" w:rsidP="00DF1CB1">
      <w:pPr>
        <w:pStyle w:val="BodyText"/>
        <w:rPr>
          <w:lang w:eastAsia="en-AU"/>
        </w:rPr>
      </w:pPr>
      <w:r>
        <w:rPr>
          <w:noProof/>
        </w:rPr>
        <w:lastRenderedPageBreak/>
        <w:drawing>
          <wp:inline distT="0" distB="0" distL="0" distR="0" wp14:anchorId="24D40C97" wp14:editId="75F3CB61">
            <wp:extent cx="5734052" cy="1524000"/>
            <wp:effectExtent l="0" t="0" r="0" b="0"/>
            <wp:docPr id="1226994683" name="Picture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4"/>
                    <pic:cNvPicPr/>
                  </pic:nvPicPr>
                  <pic:blipFill>
                    <a:blip r:embed="rId76">
                      <a:extLst>
                        <a:ext uri="{28A0092B-C50C-407E-A947-70E740481C1C}">
                          <a14:useLocalDpi xmlns:a14="http://schemas.microsoft.com/office/drawing/2010/main" val="0"/>
                        </a:ext>
                      </a:extLst>
                    </a:blip>
                    <a:stretch>
                      <a:fillRect/>
                    </a:stretch>
                  </pic:blipFill>
                  <pic:spPr>
                    <a:xfrm>
                      <a:off x="0" y="0"/>
                      <a:ext cx="5734052" cy="1524000"/>
                    </a:xfrm>
                    <a:prstGeom prst="rect">
                      <a:avLst/>
                    </a:prstGeom>
                  </pic:spPr>
                </pic:pic>
              </a:graphicData>
            </a:graphic>
          </wp:inline>
        </w:drawing>
      </w:r>
    </w:p>
    <w:p w14:paraId="04B93B65" w14:textId="2134879C" w:rsidR="00DF1CB1" w:rsidRPr="00927D6E" w:rsidRDefault="00DF1CB1" w:rsidP="00DF1CB1">
      <w:pPr>
        <w:spacing w:after="120" w:line="180" w:lineRule="atLeast"/>
        <w:jc w:val="both"/>
        <w:rPr>
          <w:b/>
          <w:sz w:val="18"/>
          <w:szCs w:val="18"/>
        </w:rPr>
      </w:pPr>
      <w:r w:rsidRPr="00927D6E">
        <w:rPr>
          <w:b/>
          <w:sz w:val="18"/>
          <w:szCs w:val="18"/>
        </w:rPr>
        <w:t xml:space="preserve">Figure </w:t>
      </w:r>
      <w:r w:rsidR="002F3420">
        <w:rPr>
          <w:b/>
          <w:sz w:val="18"/>
          <w:szCs w:val="18"/>
        </w:rPr>
        <w:t>26</w:t>
      </w:r>
      <w:r w:rsidRPr="00927D6E">
        <w:rPr>
          <w:b/>
          <w:sz w:val="18"/>
          <w:szCs w:val="18"/>
        </w:rPr>
        <w:t>. Quantifying benefits through formal elicitation of expert judgment.</w:t>
      </w:r>
    </w:p>
    <w:p w14:paraId="51284012" w14:textId="77777777" w:rsidR="00DF1CB1" w:rsidRDefault="00DF1CB1" w:rsidP="00DF1CB1">
      <w:pPr>
        <w:pStyle w:val="BodyText"/>
      </w:pPr>
    </w:p>
    <w:p w14:paraId="102EDD17" w14:textId="547ABD9A" w:rsidR="00DF1CB1" w:rsidRDefault="00814002" w:rsidP="00DF1CB1">
      <w:pPr>
        <w:pStyle w:val="BodyText"/>
      </w:pPr>
      <w:r>
        <w:rPr>
          <w:noProof/>
        </w:rPr>
        <w:drawing>
          <wp:anchor distT="0" distB="0" distL="114300" distR="114300" simplePos="0" relativeHeight="251658258" behindDoc="1" locked="0" layoutInCell="1" allowOverlap="1" wp14:anchorId="48D7B989" wp14:editId="4FA71341">
            <wp:simplePos x="0" y="0"/>
            <wp:positionH relativeFrom="margin">
              <wp:posOffset>-456565</wp:posOffset>
            </wp:positionH>
            <wp:positionV relativeFrom="paragraph">
              <wp:posOffset>1472565</wp:posOffset>
            </wp:positionV>
            <wp:extent cx="7033260" cy="4053840"/>
            <wp:effectExtent l="0" t="0" r="0" b="3810"/>
            <wp:wrapTight wrapText="bothSides">
              <wp:wrapPolygon edited="0">
                <wp:start x="0" y="0"/>
                <wp:lineTo x="0" y="21519"/>
                <wp:lineTo x="21530" y="21519"/>
                <wp:lineTo x="21530" y="0"/>
                <wp:lineTo x="0" y="0"/>
              </wp:wrapPolygon>
            </wp:wrapTight>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77">
                      <a:extLst>
                        <a:ext uri="{28A0092B-C50C-407E-A947-70E740481C1C}">
                          <a14:useLocalDpi xmlns:a14="http://schemas.microsoft.com/office/drawing/2010/main" val="0"/>
                        </a:ext>
                      </a:extLst>
                    </a:blip>
                    <a:stretch>
                      <a:fillRect/>
                    </a:stretch>
                  </pic:blipFill>
                  <pic:spPr bwMode="auto">
                    <a:xfrm>
                      <a:off x="0" y="0"/>
                      <a:ext cx="7033260" cy="405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CB1">
        <w:t>Biodiversity 2037 provides two pathways for quantifying the benefits and uncertainties of an action. A number of broadscale terrestrial management actions have been included in the Strategic Management Prospects decision-support tool (SMP) where the benefits and uncertainty of actions have already been quantified. For actions not in SMP, a specific needs assessment (Figure 8) can be undertaken to quantify the benefits and uncertainties of the intervention. The specific needs process follows the same method used to collect expert judgements for the landscape-scale actions in SMP but focuses on bespoke actions and how they benefit a particular species in more specific locations. Because it uses the same method and quantifies benefit in the same manner as SMP, the results (and their uncertainty) can be directly compared.</w:t>
      </w:r>
    </w:p>
    <w:p w14:paraId="457FCC2D" w14:textId="0DFA4020" w:rsidR="00DF1CB1" w:rsidRDefault="00DF1CB1" w:rsidP="00DF1CB1">
      <w:pPr>
        <w:pStyle w:val="BodyText"/>
      </w:pPr>
    </w:p>
    <w:p w14:paraId="52C8AEF1" w14:textId="7C11019B" w:rsidR="00DF1CB1" w:rsidRPr="00927D6E" w:rsidRDefault="00DF1CB1" w:rsidP="00DF1CB1">
      <w:pPr>
        <w:spacing w:after="120" w:line="180" w:lineRule="atLeast"/>
        <w:jc w:val="both"/>
        <w:rPr>
          <w:b/>
          <w:sz w:val="18"/>
          <w:szCs w:val="18"/>
        </w:rPr>
      </w:pPr>
      <w:r w:rsidRPr="00927D6E">
        <w:rPr>
          <w:b/>
          <w:sz w:val="18"/>
          <w:szCs w:val="18"/>
        </w:rPr>
        <w:t xml:space="preserve">Figure </w:t>
      </w:r>
      <w:r w:rsidR="002F3420">
        <w:rPr>
          <w:b/>
          <w:sz w:val="18"/>
          <w:szCs w:val="18"/>
        </w:rPr>
        <w:t>27</w:t>
      </w:r>
      <w:r w:rsidRPr="00927D6E">
        <w:rPr>
          <w:b/>
          <w:sz w:val="18"/>
          <w:szCs w:val="18"/>
        </w:rPr>
        <w:t xml:space="preserve">: </w:t>
      </w:r>
      <w:r w:rsidR="008414B7" w:rsidRPr="008414B7">
        <w:rPr>
          <w:b/>
          <w:sz w:val="18"/>
          <w:szCs w:val="18"/>
        </w:rPr>
        <w:t>Steps for developing problem-scenarios, identifying actions and knowledge gaps.</w:t>
      </w:r>
    </w:p>
    <w:p w14:paraId="77EC3029" w14:textId="77777777" w:rsidR="00DF1CB1" w:rsidRDefault="00DF1CB1" w:rsidP="00DF1CB1">
      <w:pPr>
        <w:pStyle w:val="BodyText"/>
      </w:pPr>
    </w:p>
    <w:p w14:paraId="3B008237" w14:textId="77777777" w:rsidR="00DF1CB1" w:rsidRDefault="00DF1CB1" w:rsidP="00DF1CB1">
      <w:pPr>
        <w:pStyle w:val="BodyText"/>
        <w:rPr>
          <w:u w:val="single"/>
        </w:rPr>
      </w:pPr>
      <w:r>
        <w:rPr>
          <w:u w:val="single"/>
        </w:rPr>
        <w:t>Strategic Management Prospects</w:t>
      </w:r>
    </w:p>
    <w:p w14:paraId="1D90526C" w14:textId="4908E67B" w:rsidR="00DF1CB1" w:rsidRDefault="00DF1CB1" w:rsidP="00DF1CB1">
      <w:pPr>
        <w:pStyle w:val="BodyText"/>
      </w:pPr>
      <w:r>
        <w:t>For management actions in SMP, benefit and uncertainty information can be identified from the expert elicited species responses to management actions. These data exist for fourteen landscape scale actions and their benefits for all Victorian terrestrial vertebrates and nearly all vascular plants (</w:t>
      </w:r>
      <w:hyperlink r:id="rId78" w:history="1">
        <w:r>
          <w:rPr>
            <w:rStyle w:val="Hyperlink"/>
          </w:rPr>
          <w:t>see here</w:t>
        </w:r>
      </w:hyperlink>
      <w:r>
        <w:t xml:space="preserve"> for more information). These data are represented as the expected change in persistence probability for a species in a location as a result of a management action, as well as the plausible range (level of uncertainty) that change in persistence probability could fall within (Figure </w:t>
      </w:r>
      <w:r w:rsidR="00143CD3">
        <w:t>28</w:t>
      </w:r>
      <w:r>
        <w:t xml:space="preserve">). </w:t>
      </w:r>
    </w:p>
    <w:p w14:paraId="44B6B5ED" w14:textId="77777777" w:rsidR="00DF1CB1" w:rsidRDefault="00DF1CB1" w:rsidP="00DF1CB1">
      <w:pPr>
        <w:pStyle w:val="BodyText"/>
      </w:pPr>
      <w:r>
        <w:lastRenderedPageBreak/>
        <w:t xml:space="preserve">Actions that have high benefits (i.e. relatively large change in persistence probability scores) and high uncertainty (i.e. wide upper and lower plausible bounds) are likely to have a relatively high value of information. That is, resolving the uncertainty around these actions will have a significant positive influence on biodiversity decision making. </w:t>
      </w:r>
    </w:p>
    <w:p w14:paraId="306E23E2" w14:textId="77777777" w:rsidR="00DF1CB1" w:rsidRDefault="00DF1CB1" w:rsidP="00DF1CB1">
      <w:pPr>
        <w:pStyle w:val="BodyText"/>
      </w:pPr>
      <w:r>
        <w:t xml:space="preserve">The library of spatially explicit benefit of action data for a range of species in SMP provides a strong basis for which to identify where research projects can help to resolve the uncertainty most influential in biodiversity decision making. </w:t>
      </w:r>
    </w:p>
    <w:p w14:paraId="0C636654" w14:textId="77777777" w:rsidR="00DF1CB1" w:rsidRDefault="00DF1CB1" w:rsidP="00DF1CB1">
      <w:pPr>
        <w:pStyle w:val="BodyText"/>
      </w:pPr>
    </w:p>
    <w:p w14:paraId="5C595418" w14:textId="77777777" w:rsidR="00DF1CB1" w:rsidRDefault="00DF1CB1" w:rsidP="00DF1CB1">
      <w:pPr>
        <w:pStyle w:val="BodyText"/>
        <w:jc w:val="center"/>
      </w:pPr>
      <w:r>
        <w:rPr>
          <w:noProof/>
        </w:rPr>
        <w:drawing>
          <wp:inline distT="0" distB="0" distL="0" distR="0" wp14:anchorId="3BA709B5" wp14:editId="122C34B5">
            <wp:extent cx="5019676" cy="2647950"/>
            <wp:effectExtent l="0" t="0" r="9525" b="0"/>
            <wp:docPr id="1940454240" name="Picture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3"/>
                    <pic:cNvPicPr/>
                  </pic:nvPicPr>
                  <pic:blipFill>
                    <a:blip r:embed="rId79">
                      <a:extLst>
                        <a:ext uri="{28A0092B-C50C-407E-A947-70E740481C1C}">
                          <a14:useLocalDpi xmlns:a14="http://schemas.microsoft.com/office/drawing/2010/main" val="0"/>
                        </a:ext>
                      </a:extLst>
                    </a:blip>
                    <a:stretch>
                      <a:fillRect/>
                    </a:stretch>
                  </pic:blipFill>
                  <pic:spPr>
                    <a:xfrm>
                      <a:off x="0" y="0"/>
                      <a:ext cx="5019676" cy="2647950"/>
                    </a:xfrm>
                    <a:prstGeom prst="rect">
                      <a:avLst/>
                    </a:prstGeom>
                  </pic:spPr>
                </pic:pic>
              </a:graphicData>
            </a:graphic>
          </wp:inline>
        </w:drawing>
      </w:r>
    </w:p>
    <w:p w14:paraId="69FC03AB" w14:textId="11D4A690" w:rsidR="00DF1CB1" w:rsidRPr="00DF5C05" w:rsidRDefault="00DF1CB1" w:rsidP="00DF1CB1">
      <w:pPr>
        <w:spacing w:after="120" w:line="180" w:lineRule="atLeast"/>
        <w:jc w:val="both"/>
        <w:rPr>
          <w:b/>
          <w:sz w:val="18"/>
          <w:szCs w:val="18"/>
        </w:rPr>
      </w:pPr>
      <w:r w:rsidRPr="00DF5C05">
        <w:rPr>
          <w:b/>
          <w:sz w:val="18"/>
          <w:szCs w:val="18"/>
        </w:rPr>
        <w:t xml:space="preserve">Figure </w:t>
      </w:r>
      <w:r w:rsidR="00143CD3">
        <w:rPr>
          <w:b/>
          <w:sz w:val="18"/>
          <w:szCs w:val="18"/>
        </w:rPr>
        <w:t>28</w:t>
      </w:r>
      <w:r w:rsidRPr="00DF5C05">
        <w:rPr>
          <w:b/>
          <w:sz w:val="18"/>
          <w:szCs w:val="18"/>
        </w:rPr>
        <w:t xml:space="preserve">: Expert estimates for the benefit of fox control for the long-nosed bandicoot for different scenarios across Victoria. Dots represent the best guess, and the lines represent the plausible bounds that experts suggested that benefit values could fall between. </w:t>
      </w:r>
    </w:p>
    <w:p w14:paraId="0425A6FE" w14:textId="77777777" w:rsidR="00DF1CB1" w:rsidRDefault="00DF1CB1" w:rsidP="00DF1CB1">
      <w:pPr>
        <w:pStyle w:val="BodyText"/>
      </w:pPr>
    </w:p>
    <w:p w14:paraId="33841905" w14:textId="77777777" w:rsidR="00DF1CB1" w:rsidRDefault="00DF1CB1" w:rsidP="00DF1CB1">
      <w:pPr>
        <w:pStyle w:val="BodyText"/>
        <w:rPr>
          <w:u w:val="single"/>
        </w:rPr>
      </w:pPr>
      <w:r>
        <w:rPr>
          <w:u w:val="single"/>
        </w:rPr>
        <w:t>Specific Needs</w:t>
      </w:r>
    </w:p>
    <w:p w14:paraId="6DC097E0" w14:textId="472013C6" w:rsidR="00DF1CB1" w:rsidRDefault="00DF1CB1" w:rsidP="00DF1CB1">
      <w:pPr>
        <w:pStyle w:val="BodyText"/>
      </w:pPr>
      <w:r>
        <w:t xml:space="preserve">Management actions that are not currently considered in Strategic Management Prospects (e.g. genetic rescue, translocation, artificial habitat creation, regulatory actions, marine or freshwater management actions) will also need to be considered in the portfolio of possible research questions and knowledge gaps. These actions will require a ‘specific needs’ analysis. The specific needs process follows the same method used to collect expert judgements for the landscape-scale actions in SMP but focuses on bespoke actions and how they benefit a particular species in more specific locations. Because it uses the same method and quantifies benefit in the same manner as SMP (i.e. expected change in persistence probability for a species), the results (and their uncertainty) can be directly compared (Figure </w:t>
      </w:r>
      <w:r w:rsidR="00143CD3">
        <w:t>29</w:t>
      </w:r>
      <w:r>
        <w:t>).</w:t>
      </w:r>
    </w:p>
    <w:p w14:paraId="108F5C05" w14:textId="77777777" w:rsidR="00DF1CB1" w:rsidRDefault="00DF1CB1" w:rsidP="00DF1CB1">
      <w:pPr>
        <w:pStyle w:val="BodyText"/>
      </w:pPr>
    </w:p>
    <w:p w14:paraId="66C9F82B" w14:textId="77777777" w:rsidR="00DF1CB1" w:rsidRDefault="00DF1CB1" w:rsidP="00DF1CB1">
      <w:pPr>
        <w:pStyle w:val="BodyText"/>
      </w:pPr>
    </w:p>
    <w:p w14:paraId="6D4266FB" w14:textId="77777777" w:rsidR="00DF1CB1" w:rsidRDefault="00DF1CB1" w:rsidP="00DF1CB1">
      <w:pPr>
        <w:pStyle w:val="BodyText"/>
      </w:pPr>
      <w:r>
        <w:rPr>
          <w:noProof/>
        </w:rPr>
        <w:lastRenderedPageBreak/>
        <w:drawing>
          <wp:inline distT="0" distB="0" distL="0" distR="0" wp14:anchorId="44EEAFF6" wp14:editId="13E150A7">
            <wp:extent cx="5734052" cy="3286125"/>
            <wp:effectExtent l="0" t="0" r="0" b="9525"/>
            <wp:docPr id="820525065" name="Picture 9272" descr="E99CB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2"/>
                    <pic:cNvPicPr/>
                  </pic:nvPicPr>
                  <pic:blipFill>
                    <a:blip r:embed="rId80">
                      <a:extLst>
                        <a:ext uri="{28A0092B-C50C-407E-A947-70E740481C1C}">
                          <a14:useLocalDpi xmlns:a14="http://schemas.microsoft.com/office/drawing/2010/main" val="0"/>
                        </a:ext>
                      </a:extLst>
                    </a:blip>
                    <a:stretch>
                      <a:fillRect/>
                    </a:stretch>
                  </pic:blipFill>
                  <pic:spPr>
                    <a:xfrm>
                      <a:off x="0" y="0"/>
                      <a:ext cx="5734052" cy="3286125"/>
                    </a:xfrm>
                    <a:prstGeom prst="rect">
                      <a:avLst/>
                    </a:prstGeom>
                  </pic:spPr>
                </pic:pic>
              </a:graphicData>
            </a:graphic>
          </wp:inline>
        </w:drawing>
      </w:r>
    </w:p>
    <w:p w14:paraId="27759176" w14:textId="29EE35FE" w:rsidR="00DF1CB1" w:rsidRPr="00661703" w:rsidRDefault="00DF1CB1" w:rsidP="00DF1CB1">
      <w:pPr>
        <w:pStyle w:val="BodyText"/>
        <w:rPr>
          <w:rFonts w:cs="Arial"/>
          <w:b/>
          <w:sz w:val="18"/>
          <w:szCs w:val="18"/>
          <w:lang w:eastAsia="en-AU"/>
        </w:rPr>
      </w:pPr>
      <w:r w:rsidRPr="00661703">
        <w:rPr>
          <w:rFonts w:cs="Arial"/>
          <w:b/>
          <w:sz w:val="18"/>
          <w:szCs w:val="18"/>
          <w:lang w:eastAsia="en-AU"/>
        </w:rPr>
        <w:t xml:space="preserve">Figure </w:t>
      </w:r>
      <w:r w:rsidR="00143CD3">
        <w:rPr>
          <w:rFonts w:cs="Arial"/>
          <w:b/>
          <w:sz w:val="18"/>
          <w:szCs w:val="18"/>
          <w:lang w:eastAsia="en-AU"/>
        </w:rPr>
        <w:t>29</w:t>
      </w:r>
      <w:r w:rsidRPr="00661703">
        <w:rPr>
          <w:rFonts w:cs="Arial"/>
          <w:b/>
          <w:sz w:val="18"/>
          <w:szCs w:val="18"/>
          <w:lang w:eastAsia="en-AU"/>
        </w:rPr>
        <w:t xml:space="preserve">: Anticipated Change in Suitable Habitat for the Mountain Pygmy Possum in different locations across its range for a set of bespoke and landscape scale actions. </w:t>
      </w:r>
    </w:p>
    <w:p w14:paraId="645A3375" w14:textId="77777777" w:rsidR="00DF1CB1" w:rsidRDefault="00DF1CB1" w:rsidP="00DF1CB1">
      <w:pPr>
        <w:pStyle w:val="BodyText"/>
      </w:pPr>
    </w:p>
    <w:p w14:paraId="7374F64D" w14:textId="77777777" w:rsidR="00DF1CB1" w:rsidRPr="00681414" w:rsidRDefault="00DF1CB1" w:rsidP="00DF1CB1">
      <w:pPr>
        <w:pStyle w:val="Heading2"/>
        <w:numPr>
          <w:ilvl w:val="0"/>
          <w:numId w:val="0"/>
        </w:numPr>
      </w:pPr>
      <w:bookmarkStart w:id="29" w:name="_Toc27029376"/>
      <w:bookmarkStart w:id="30" w:name="_Toc27031793"/>
      <w:r w:rsidRPr="00681414">
        <w:t>A2.2 Causal models of scenario</w:t>
      </w:r>
      <w:bookmarkEnd w:id="29"/>
      <w:bookmarkEnd w:id="30"/>
    </w:p>
    <w:p w14:paraId="6919F044" w14:textId="77777777" w:rsidR="00DF1CB1" w:rsidRDefault="00DF1CB1" w:rsidP="00DF1CB1">
      <w:pPr>
        <w:pStyle w:val="BodyText"/>
      </w:pPr>
      <w:r>
        <w:t xml:space="preserve">After identifying the broad actions and species for which we are most uncertain (e.g. the benefit of fox control on small and medium sized mammals), a deeper dive into the ecological and human mechanisms influencing this uncertainty is required to identify knowledge gaps and therefore research questions. This is achieved through the development of causal models that map the causal relationships between ecological and human components relevant to the benefit of an action being realised. This is done using a technique called fuzzy cognitive mapping. </w:t>
      </w:r>
    </w:p>
    <w:p w14:paraId="23234A21" w14:textId="77777777" w:rsidR="00DF1CB1" w:rsidRDefault="00DF1CB1" w:rsidP="00DF1CB1">
      <w:pPr>
        <w:spacing w:after="120" w:line="240" w:lineRule="auto"/>
        <w:textAlignment w:val="baseline"/>
        <w:rPr>
          <w:rFonts w:cs="Times New Roman"/>
          <w:lang w:eastAsia="en-US"/>
        </w:rPr>
      </w:pPr>
      <w:r>
        <w:rPr>
          <w:rFonts w:cs="Times New Roman"/>
          <w:lang w:eastAsia="en-US"/>
        </w:rPr>
        <w:t xml:space="preserve">Causal models (describing the difference between the best and worst-case causal models) (Figure 1) represent our shared understanding of the management action, and uncertainty in that understanding, and how drivers and threats, and other relevant processes interact to influence the availability of Suitable Habitat for the species.  </w:t>
      </w:r>
      <w:r>
        <w:t>Causal models are graphical representations in which key concepts are nodes and causal relationships are the links between them. The models reflect a narrative of cause and effect, summarising what experts believe to be the key elements of a system, their dependencies and interactions. Positive links indicate a direct relationship between parent and child notes (as the parent increases, so too does the child, or as the parent decreases so too does the child). Negative links indicate inverse relationships (as the parent increases the child decreases or as the parent decreases the child increases). The strength of the association between parent and child nodes is captured qualitatively (e.g. weak, moderate, strong) and assigned a corresponding numerical descriptor (1, 2, or 3).</w:t>
      </w:r>
    </w:p>
    <w:p w14:paraId="1BDF9D45" w14:textId="77777777" w:rsidR="00DF1CB1" w:rsidRDefault="00DF1CB1" w:rsidP="00DF1CB1">
      <w:pPr>
        <w:spacing w:after="120" w:line="240" w:lineRule="auto"/>
        <w:textAlignment w:val="baseline"/>
        <w:rPr>
          <w:rFonts w:cs="Times New Roman"/>
          <w:lang w:eastAsia="en-US"/>
        </w:rPr>
      </w:pPr>
      <w:r>
        <w:rPr>
          <w:rFonts w:cs="Times New Roman"/>
          <w:lang w:eastAsia="en-US"/>
        </w:rPr>
        <w:t xml:space="preserve">The sign and strength of causal links between the nodes allow coarse inferences of the influence of actions throughout the system under best-case and worst-case understandings. </w:t>
      </w:r>
    </w:p>
    <w:p w14:paraId="6CA12C44" w14:textId="77777777" w:rsidR="00DF1CB1" w:rsidRDefault="00DF1CB1" w:rsidP="00DF1CB1">
      <w:pPr>
        <w:pStyle w:val="BodyText"/>
      </w:pPr>
      <w:r>
        <w:t xml:space="preserve">Contrasts between best-case and worst-case causal models can be characterised by a distance metric derived from graph theory. The proportional reduction in the distance metric between the best and worst-case causal models will be calculated for each contrasting link (i.e. knowledge gap) in the models. Contrasts in links between best case and worst-case models may be small (e.g. weakly negative versus moderately negative, -1 vs -2) or large (strongly negative versus strongly positive -3 vs +3).  In general, larger contrasts represent higher priority knowledge gaps than lesser contrasts.  </w:t>
      </w:r>
    </w:p>
    <w:p w14:paraId="7E2C227D" w14:textId="77777777" w:rsidR="00DF1CB1" w:rsidRDefault="00DF1CB1" w:rsidP="00DF1CB1">
      <w:pPr>
        <w:textAlignment w:val="baseline"/>
      </w:pPr>
    </w:p>
    <w:p w14:paraId="7E3403ED" w14:textId="77777777" w:rsidR="00DF1CB1" w:rsidRPr="00661703" w:rsidRDefault="00DF1CB1" w:rsidP="00DF1CB1">
      <w:pPr>
        <w:pStyle w:val="ListNumber"/>
        <w:numPr>
          <w:ilvl w:val="0"/>
          <w:numId w:val="0"/>
        </w:numPr>
        <w:ind w:left="340" w:hanging="340"/>
        <w:rPr>
          <w:b/>
          <w:color w:val="00B2A9" w:themeColor="accent1"/>
          <w:sz w:val="24"/>
          <w:szCs w:val="24"/>
        </w:rPr>
      </w:pPr>
      <w:r>
        <w:rPr>
          <w:b/>
          <w:color w:val="00B2A9" w:themeColor="accent1"/>
          <w:sz w:val="24"/>
          <w:szCs w:val="24"/>
        </w:rPr>
        <w:t xml:space="preserve">A2.3 </w:t>
      </w:r>
      <w:r w:rsidRPr="00661703">
        <w:rPr>
          <w:b/>
          <w:color w:val="00B2A9" w:themeColor="accent1"/>
          <w:sz w:val="24"/>
          <w:szCs w:val="24"/>
        </w:rPr>
        <w:t>Comparing and prioritising knowledge gaps</w:t>
      </w:r>
    </w:p>
    <w:p w14:paraId="2C87984E" w14:textId="75AC6BA8" w:rsidR="00DF1CB1" w:rsidRDefault="00DF1CB1" w:rsidP="00DF1CB1">
      <w:pPr>
        <w:pStyle w:val="BodyText"/>
      </w:pPr>
      <w:r>
        <w:t xml:space="preserve">Consistent with the Biodiversity 2037 approach to comparing across actions to identify those that are most cost-effective, it is important to be able to compare across knowledge gaps in different systems to identify the </w:t>
      </w:r>
      <w:r>
        <w:lastRenderedPageBreak/>
        <w:t xml:space="preserve">best candidates for investment in knowledge acquisition. This will be done on the basis of the index of </w:t>
      </w:r>
      <w:r>
        <w:rPr>
          <w:b/>
        </w:rPr>
        <w:t>relative benefit of knowledge</w:t>
      </w:r>
      <w:r>
        <w:t xml:space="preserve"> as a proxy for value of information (Figure </w:t>
      </w:r>
      <w:r w:rsidR="00143CD3">
        <w:t>30</w:t>
      </w:r>
      <w:r>
        <w:t xml:space="preserve">). This is to ensure that the knowledge gain will translate into a practical outcome and improve current practice and policy. </w:t>
      </w:r>
    </w:p>
    <w:p w14:paraId="68EAAFE4" w14:textId="77777777" w:rsidR="00DF1CB1" w:rsidRDefault="00DF1CB1" w:rsidP="00DF1CB1">
      <w:pPr>
        <w:pStyle w:val="BodyText"/>
      </w:pPr>
      <w:r>
        <w:t xml:space="preserve">This index enables comparison of knowledge gaps both within a causal model and across problem-response scenarios. Candidate research projects will typically aim to resolve a small subset of contrasting links documented in best- and worst-case conceptual models. The value of resolving uncertainty in a subset of links can be estimated by multiplying the expected gain in benefit that would be achieved by resolving the uncertainty for a problem-response scenario (i.e. resolving </w:t>
      </w:r>
      <w:r>
        <w:rPr>
          <w:i/>
        </w:rPr>
        <w:t>all</w:t>
      </w:r>
      <w:r>
        <w:t xml:space="preserve"> contrasting links) by the proportional reduction in distance between best and worst-case that could potentially be achieved by resolving the target link or subset of link(s) to be addressed by a candidate project. </w:t>
      </w:r>
    </w:p>
    <w:p w14:paraId="0E6AA994" w14:textId="77777777" w:rsidR="00DF1CB1" w:rsidRDefault="00DF1CB1" w:rsidP="00DF1CB1">
      <w:pPr>
        <w:pStyle w:val="BodyText"/>
      </w:pPr>
    </w:p>
    <w:p w14:paraId="2CF84DE3" w14:textId="77777777" w:rsidR="00DF1CB1" w:rsidRDefault="00DF1CB1" w:rsidP="00DF1CB1">
      <w:pPr>
        <w:rPr>
          <w:rFonts w:ascii="Calibri" w:hAnsi="Calibri"/>
        </w:rPr>
      </w:pPr>
      <w:r>
        <w:rPr>
          <w:noProof/>
        </w:rPr>
        <mc:AlternateContent>
          <mc:Choice Requires="wpg">
            <w:drawing>
              <wp:anchor distT="0" distB="0" distL="114300" distR="114300" simplePos="0" relativeHeight="251658255" behindDoc="0" locked="0" layoutInCell="1" allowOverlap="1" wp14:anchorId="45DFD9CE" wp14:editId="37B38416">
                <wp:simplePos x="0" y="0"/>
                <wp:positionH relativeFrom="column">
                  <wp:posOffset>771525</wp:posOffset>
                </wp:positionH>
                <wp:positionV relativeFrom="paragraph">
                  <wp:posOffset>196850</wp:posOffset>
                </wp:positionV>
                <wp:extent cx="4060825" cy="904240"/>
                <wp:effectExtent l="0" t="0" r="15875" b="10160"/>
                <wp:wrapTopAndBottom/>
                <wp:docPr id="9275" name="Group 9275"/>
                <wp:cNvGraphicFramePr/>
                <a:graphic xmlns:a="http://schemas.openxmlformats.org/drawingml/2006/main">
                  <a:graphicData uri="http://schemas.microsoft.com/office/word/2010/wordprocessingGroup">
                    <wpg:wgp>
                      <wpg:cNvGrpSpPr/>
                      <wpg:grpSpPr>
                        <a:xfrm>
                          <a:off x="0" y="0"/>
                          <a:ext cx="4060825" cy="904240"/>
                          <a:chOff x="0" y="0"/>
                          <a:chExt cx="4061255" cy="904874"/>
                        </a:xfrm>
                      </wpg:grpSpPr>
                      <wps:wsp>
                        <wps:cNvPr id="252" name="Text Box 3"/>
                        <wps:cNvSpPr txBox="1"/>
                        <wps:spPr>
                          <a:xfrm>
                            <a:off x="0" y="0"/>
                            <a:ext cx="1072937" cy="650496"/>
                          </a:xfrm>
                          <a:prstGeom prst="rect">
                            <a:avLst/>
                          </a:prstGeom>
                          <a:solidFill>
                            <a:schemeClr val="bg1">
                              <a:lumMod val="85000"/>
                            </a:schemeClr>
                          </a:solidFill>
                          <a:ln w="6350">
                            <a:solidFill>
                              <a:prstClr val="black"/>
                            </a:solidFill>
                          </a:ln>
                        </wps:spPr>
                        <wps:txbx>
                          <w:txbxContent>
                            <w:p w14:paraId="0BF185DB" w14:textId="77777777" w:rsidR="00DF1CB1" w:rsidRDefault="00DF1CB1" w:rsidP="00DF1CB1">
                              <w:pPr>
                                <w:pStyle w:val="NormalWeb"/>
                                <w:spacing w:after="120"/>
                                <w:jc w:val="center"/>
                              </w:pPr>
                              <w:r>
                                <w:rPr>
                                  <w:rFonts w:ascii="Calibri" w:eastAsia="Calibri" w:hAnsi="Calibri" w:cs="Cordia New"/>
                                  <w:kern w:val="24"/>
                                  <w:szCs w:val="20"/>
                                </w:rPr>
                                <w:t>Relative Benefit of Knowledge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Text Box 5"/>
                        <wps:cNvSpPr txBox="1"/>
                        <wps:spPr>
                          <a:xfrm>
                            <a:off x="1466754" y="14677"/>
                            <a:ext cx="1072937" cy="813998"/>
                          </a:xfrm>
                          <a:prstGeom prst="rect">
                            <a:avLst/>
                          </a:prstGeom>
                          <a:solidFill>
                            <a:schemeClr val="bg1">
                              <a:lumMod val="85000"/>
                            </a:schemeClr>
                          </a:solidFill>
                          <a:ln w="6350">
                            <a:solidFill>
                              <a:prstClr val="black"/>
                            </a:solidFill>
                          </a:ln>
                        </wps:spPr>
                        <wps:txbx>
                          <w:txbxContent>
                            <w:p w14:paraId="26D76C90" w14:textId="77777777" w:rsidR="00DF1CB1" w:rsidRDefault="00DF1CB1" w:rsidP="00DF1CB1">
                              <w:pPr>
                                <w:pStyle w:val="NormalWeb"/>
                                <w:spacing w:after="120"/>
                                <w:jc w:val="center"/>
                              </w:pPr>
                              <w:r>
                                <w:rPr>
                                  <w:rFonts w:ascii="Calibri" w:eastAsia="Calibri" w:hAnsi="Calibri" w:cs="Cordia New"/>
                                  <w:b/>
                                  <w:kern w:val="24"/>
                                  <w:szCs w:val="20"/>
                                </w:rPr>
                                <w:t>Expected gain</w:t>
                              </w:r>
                              <w:r>
                                <w:rPr>
                                  <w:rFonts w:ascii="Calibri" w:eastAsia="Calibri" w:hAnsi="Calibri" w:cs="Cordia New"/>
                                  <w:kern w:val="24"/>
                                  <w:szCs w:val="20"/>
                                </w:rPr>
                                <w:t xml:space="preserve"> from resolving all uncertain elements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Text Box 5"/>
                        <wps:cNvSpPr txBox="1"/>
                        <wps:spPr>
                          <a:xfrm>
                            <a:off x="2988318" y="18873"/>
                            <a:ext cx="1072937" cy="886001"/>
                          </a:xfrm>
                          <a:prstGeom prst="rect">
                            <a:avLst/>
                          </a:prstGeom>
                          <a:solidFill>
                            <a:schemeClr val="bg1">
                              <a:lumMod val="85000"/>
                            </a:schemeClr>
                          </a:solidFill>
                          <a:ln w="6350">
                            <a:solidFill>
                              <a:prstClr val="black"/>
                            </a:solidFill>
                          </a:ln>
                        </wps:spPr>
                        <wps:txbx>
                          <w:txbxContent>
                            <w:p w14:paraId="30C2AC1A" w14:textId="77777777" w:rsidR="00DF1CB1" w:rsidRDefault="00DF1CB1" w:rsidP="00DF1CB1">
                              <w:pPr>
                                <w:pStyle w:val="NormalWeb"/>
                                <w:spacing w:after="120"/>
                                <w:jc w:val="center"/>
                              </w:pPr>
                              <w:r>
                                <w:rPr>
                                  <w:rFonts w:ascii="Calibri" w:eastAsia="Calibri" w:hAnsi="Calibri" w:cs="Cordia New"/>
                                  <w:b/>
                                  <w:kern w:val="24"/>
                                  <w:szCs w:val="20"/>
                                </w:rPr>
                                <w:t>Proportional reduction</w:t>
                              </w:r>
                              <w:r>
                                <w:rPr>
                                  <w:rFonts w:ascii="Calibri" w:eastAsia="Calibri" w:hAnsi="Calibri" w:cs="Cordia New"/>
                                  <w:kern w:val="24"/>
                                  <w:szCs w:val="20"/>
                                </w:rPr>
                                <w:t xml:space="preserve"> in uncertainty from resolving target elements.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TextBox 7"/>
                        <wps:cNvSpPr txBox="1"/>
                        <wps:spPr>
                          <a:xfrm>
                            <a:off x="1119763" y="205837"/>
                            <a:ext cx="316865" cy="354330"/>
                          </a:xfrm>
                          <a:prstGeom prst="rect">
                            <a:avLst/>
                          </a:prstGeom>
                          <a:noFill/>
                        </wps:spPr>
                        <wps:txbx>
                          <w:txbxContent>
                            <w:p w14:paraId="3DC765F5" w14:textId="77777777" w:rsidR="00DF1CB1" w:rsidRDefault="00DF1CB1" w:rsidP="00DF1CB1">
                              <w:pPr>
                                <w:pStyle w:val="NormalWeb"/>
                              </w:pPr>
                              <w:r>
                                <w:rPr>
                                  <w:rFonts w:hAnsi="Calibri" w:cstheme="minorBidi"/>
                                  <w:kern w:val="24"/>
                                  <w:sz w:val="36"/>
                                  <w:szCs w:val="36"/>
                                </w:rPr>
                                <w:t>=</w:t>
                              </w:r>
                            </w:p>
                          </w:txbxContent>
                        </wps:txbx>
                        <wps:bodyPr wrap="none" rtlCol="0">
                          <a:spAutoFit/>
                        </wps:bodyPr>
                      </wps:wsp>
                      <wps:wsp>
                        <wps:cNvPr id="256" name="TextBox 8"/>
                        <wps:cNvSpPr txBox="1"/>
                        <wps:spPr>
                          <a:xfrm>
                            <a:off x="2601818" y="205837"/>
                            <a:ext cx="300355" cy="354330"/>
                          </a:xfrm>
                          <a:prstGeom prst="rect">
                            <a:avLst/>
                          </a:prstGeom>
                          <a:noFill/>
                        </wps:spPr>
                        <wps:txbx>
                          <w:txbxContent>
                            <w:p w14:paraId="689F994C" w14:textId="77777777" w:rsidR="00DF1CB1" w:rsidRDefault="00DF1CB1" w:rsidP="00DF1CB1">
                              <w:pPr>
                                <w:pStyle w:val="NormalWeb"/>
                              </w:pPr>
                              <w:r>
                                <w:rPr>
                                  <w:rFonts w:hAnsi="Calibri" w:cstheme="minorBidi"/>
                                  <w:kern w:val="24"/>
                                  <w:sz w:val="36"/>
                                  <w:szCs w:val="36"/>
                                </w:rPr>
                                <w:t>x</w:t>
                              </w:r>
                            </w:p>
                          </w:txbxContent>
                        </wps:txbx>
                        <wps:bodyPr wrap="square" rtlCol="0">
                          <a:spAutoFit/>
                        </wps:bodyPr>
                      </wps:wsp>
                    </wpg:wgp>
                  </a:graphicData>
                </a:graphic>
                <wp14:sizeRelH relativeFrom="page">
                  <wp14:pctWidth>0</wp14:pctWidth>
                </wp14:sizeRelH>
                <wp14:sizeRelV relativeFrom="margin">
                  <wp14:pctHeight>0</wp14:pctHeight>
                </wp14:sizeRelV>
              </wp:anchor>
            </w:drawing>
          </mc:Choice>
          <mc:Fallback>
            <w:pict>
              <v:group w14:anchorId="45DFD9CE" id="Group 9275" o:spid="_x0000_s1037" style="position:absolute;margin-left:60.75pt;margin-top:15.5pt;width:319.75pt;height:71.2pt;z-index:251658255;mso-height-relative:margin" coordsize="40612,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">
                <v:shape id="Text Box 3" o:spid="_x0000_s1038" type="#_x0000_t202" style="position:absolute;width:10729;height:6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" fillcolor="#d8d8d8 [2732]" strokeweight=".5pt">
                  <v:textbox>
                    <w:txbxContent>
                      <w:p w14:paraId="0BF185DB" w14:textId="77777777" w:rsidR="00DF1CB1" w:rsidRDefault="00DF1CB1" w:rsidP="00DF1CB1">
                        <w:pPr>
                          <w:pStyle w:val="NormalWeb"/>
                          <w:spacing w:after="120"/>
                          <w:jc w:val="center"/>
                        </w:pPr>
                        <w:r>
                          <w:rPr>
                            <w:rFonts w:ascii="Calibri" w:eastAsia="Calibri" w:hAnsi="Calibri" w:cs="Cordia New"/>
                            <w:kern w:val="24"/>
                            <w:szCs w:val="20"/>
                          </w:rPr>
                          <w:t>Relative Benefit of Knowledge</w:t>
                        </w:r>
                      </w:p>
                    </w:txbxContent>
                  </v:textbox>
                </v:shape>
                <v:shape id="Text Box 5" o:spid="_x0000_s1039" type="#_x0000_t202" style="position:absolute;left:14667;top:146;width:10729;height:8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" fillcolor="#d8d8d8 [2732]" strokeweight=".5pt">
                  <v:textbox>
                    <w:txbxContent>
                      <w:p w14:paraId="26D76C90" w14:textId="77777777" w:rsidR="00DF1CB1" w:rsidRDefault="00DF1CB1" w:rsidP="00DF1CB1">
                        <w:pPr>
                          <w:pStyle w:val="NormalWeb"/>
                          <w:spacing w:after="120"/>
                          <w:jc w:val="center"/>
                        </w:pPr>
                        <w:r>
                          <w:rPr>
                            <w:rFonts w:ascii="Calibri" w:eastAsia="Calibri" w:hAnsi="Calibri" w:cs="Cordia New"/>
                            <w:b/>
                            <w:kern w:val="24"/>
                            <w:szCs w:val="20"/>
                          </w:rPr>
                          <w:t>Expected gain</w:t>
                        </w:r>
                        <w:r>
                          <w:rPr>
                            <w:rFonts w:ascii="Calibri" w:eastAsia="Calibri" w:hAnsi="Calibri" w:cs="Cordia New"/>
                            <w:kern w:val="24"/>
                            <w:szCs w:val="20"/>
                          </w:rPr>
                          <w:t xml:space="preserve"> from resolving all uncertain elements</w:t>
                        </w:r>
                      </w:p>
                    </w:txbxContent>
                  </v:textbox>
                </v:shape>
                <v:shape id="Text Box 5" o:spid="_x0000_s1040" type="#_x0000_t202" style="position:absolute;left:29883;top:188;width:10729;height: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" fillcolor="#d8d8d8 [2732]" strokeweight=".5pt">
                  <v:textbox>
                    <w:txbxContent>
                      <w:p w14:paraId="30C2AC1A" w14:textId="77777777" w:rsidR="00DF1CB1" w:rsidRDefault="00DF1CB1" w:rsidP="00DF1CB1">
                        <w:pPr>
                          <w:pStyle w:val="NormalWeb"/>
                          <w:spacing w:after="120"/>
                          <w:jc w:val="center"/>
                        </w:pPr>
                        <w:r>
                          <w:rPr>
                            <w:rFonts w:ascii="Calibri" w:eastAsia="Calibri" w:hAnsi="Calibri" w:cs="Cordia New"/>
                            <w:b/>
                            <w:kern w:val="24"/>
                            <w:szCs w:val="20"/>
                          </w:rPr>
                          <w:t>Proportional reduction</w:t>
                        </w:r>
                        <w:r>
                          <w:rPr>
                            <w:rFonts w:ascii="Calibri" w:eastAsia="Calibri" w:hAnsi="Calibri" w:cs="Cordia New"/>
                            <w:kern w:val="24"/>
                            <w:szCs w:val="20"/>
                          </w:rPr>
                          <w:t xml:space="preserve"> in uncertainty from resolving target elements.</w:t>
                        </w:r>
                      </w:p>
                    </w:txbxContent>
                  </v:textbox>
                </v:shape>
                <v:shape id="TextBox 7" o:spid="_x0000_s1041" type="#_x0000_t202" style="position:absolute;left:11197;top:2058;width:3169;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" filled="f" stroked="f">
                  <v:textbox style="mso-fit-shape-to-text:t">
                    <w:txbxContent>
                      <w:p w14:paraId="3DC765F5" w14:textId="77777777" w:rsidR="00DF1CB1" w:rsidRDefault="00DF1CB1" w:rsidP="00DF1CB1">
                        <w:pPr>
                          <w:pStyle w:val="NormalWeb"/>
                        </w:pPr>
                        <w:r>
                          <w:rPr>
                            <w:rFonts w:hAnsi="Calibri" w:cstheme="minorBidi"/>
                            <w:kern w:val="24"/>
                            <w:sz w:val="36"/>
                            <w:szCs w:val="36"/>
                          </w:rPr>
                          <w:t>=</w:t>
                        </w:r>
                      </w:p>
                    </w:txbxContent>
                  </v:textbox>
                </v:shape>
                <v:shape id="TextBox 8" o:spid="_x0000_s1042" type="#_x0000_t202" style="position:absolute;left:26018;top:2058;width:300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14:paraId="689F994C" w14:textId="77777777" w:rsidR="00DF1CB1" w:rsidRDefault="00DF1CB1" w:rsidP="00DF1CB1">
                        <w:pPr>
                          <w:pStyle w:val="NormalWeb"/>
                        </w:pPr>
                        <w:r>
                          <w:rPr>
                            <w:rFonts w:hAnsi="Calibri" w:cstheme="minorBidi"/>
                            <w:kern w:val="24"/>
                            <w:sz w:val="36"/>
                            <w:szCs w:val="36"/>
                          </w:rPr>
                          <w:t>x</w:t>
                        </w:r>
                      </w:p>
                    </w:txbxContent>
                  </v:textbox>
                </v:shape>
                <w10:wrap type="topAndBottom"/>
              </v:group>
            </w:pict>
          </mc:Fallback>
        </mc:AlternateContent>
      </w:r>
    </w:p>
    <w:p w14:paraId="4CD0BD01" w14:textId="77777777" w:rsidR="00DF1CB1" w:rsidRDefault="00DF1CB1" w:rsidP="00DF1CB1">
      <w:pPr>
        <w:rPr>
          <w:rFonts w:ascii="Calibri" w:hAnsi="Calibri"/>
        </w:rPr>
      </w:pPr>
    </w:p>
    <w:p w14:paraId="7EEFAA66" w14:textId="164742EA" w:rsidR="00DF1CB1" w:rsidRPr="006C00C0" w:rsidRDefault="00DF1CB1" w:rsidP="00DF1CB1">
      <w:pPr>
        <w:pStyle w:val="BodyText"/>
        <w:rPr>
          <w:rFonts w:cs="Arial"/>
          <w:b/>
          <w:bCs/>
          <w:sz w:val="16"/>
          <w:lang w:eastAsia="en-AU"/>
        </w:rPr>
      </w:pPr>
      <w:r w:rsidRPr="006C00C0">
        <w:rPr>
          <w:rFonts w:cs="Arial"/>
          <w:b/>
          <w:bCs/>
          <w:sz w:val="16"/>
          <w:lang w:eastAsia="en-AU"/>
        </w:rPr>
        <w:t xml:space="preserve">Figure </w:t>
      </w:r>
      <w:r w:rsidR="00143CD3" w:rsidRPr="006C00C0">
        <w:rPr>
          <w:rFonts w:cs="Arial"/>
          <w:b/>
          <w:bCs/>
          <w:sz w:val="16"/>
          <w:lang w:eastAsia="en-AU"/>
        </w:rPr>
        <w:t>30</w:t>
      </w:r>
      <w:r w:rsidRPr="006C00C0">
        <w:rPr>
          <w:rFonts w:cs="Arial"/>
          <w:b/>
          <w:bCs/>
          <w:sz w:val="16"/>
          <w:lang w:eastAsia="en-AU"/>
        </w:rPr>
        <w:t>: Calculation of the index of Relative Benefit of Knowledge for resolving a knowledge gap.</w:t>
      </w:r>
    </w:p>
    <w:p w14:paraId="4B68FF7E" w14:textId="77777777" w:rsidR="00DF1CB1" w:rsidRDefault="00DF1CB1" w:rsidP="00DF1CB1">
      <w:pPr>
        <w:rPr>
          <w:rFonts w:ascii="Calibri" w:hAnsi="Calibri"/>
          <w:bCs/>
          <w:i/>
        </w:rPr>
      </w:pPr>
    </w:p>
    <w:p w14:paraId="161E691B" w14:textId="77777777" w:rsidR="00DF1CB1" w:rsidRDefault="00DF1CB1" w:rsidP="00DF1CB1">
      <w:pPr>
        <w:rPr>
          <w:rFonts w:cs="Times New Roman"/>
          <w:lang w:eastAsia="en-US"/>
        </w:rPr>
      </w:pPr>
      <w:r>
        <w:rPr>
          <w:rFonts w:cs="Times New Roman"/>
          <w:i/>
          <w:lang w:eastAsia="en-US"/>
        </w:rPr>
        <w:t>Expected gain</w:t>
      </w:r>
      <w:r>
        <w:rPr>
          <w:rFonts w:cs="Times New Roman"/>
          <w:lang w:eastAsia="en-US"/>
        </w:rPr>
        <w:t xml:space="preserve"> provides an assessment to quantify how the additional information can improve the predicted biodiversity benefit. It is the expected difference in the benefit (in this case the weighted sum of Change in Suitable Habitat) as a result of the management action, with and without the knowledge acquisition to resolve any uncertainties. </w:t>
      </w:r>
    </w:p>
    <w:p w14:paraId="27B2EC9A" w14:textId="77777777" w:rsidR="00DF1CB1" w:rsidRDefault="00DF1CB1" w:rsidP="00DF1CB1">
      <w:pPr>
        <w:rPr>
          <w:rFonts w:cs="Times New Roman"/>
          <w:lang w:eastAsia="en-US"/>
        </w:rPr>
      </w:pPr>
    </w:p>
    <w:p w14:paraId="162BA7D7" w14:textId="77777777" w:rsidR="00DF1CB1" w:rsidRDefault="00DF1CB1" w:rsidP="00DF1CB1">
      <w:pPr>
        <w:rPr>
          <w:rFonts w:cs="Times New Roman"/>
          <w:lang w:eastAsia="en-US"/>
        </w:rPr>
      </w:pPr>
      <w:r>
        <w:rPr>
          <w:rFonts w:cs="Times New Roman"/>
          <w:i/>
          <w:lang w:eastAsia="en-US"/>
        </w:rPr>
        <w:t>Proportional reduction</w:t>
      </w:r>
      <w:r>
        <w:rPr>
          <w:rFonts w:cs="Times New Roman"/>
          <w:lang w:eastAsia="en-US"/>
        </w:rPr>
        <w:t xml:space="preserve"> identifies the amount of uncertainty resolved by calculating the improvement in proportional distance between the best and worst-case causal models, assuming the knowledge acquisition succeeds in resolving the knowledge gap.</w:t>
      </w:r>
    </w:p>
    <w:p w14:paraId="23D2990E" w14:textId="77777777" w:rsidR="00DF1CB1" w:rsidRDefault="00DF1CB1" w:rsidP="00DF1CB1">
      <w:pPr>
        <w:pStyle w:val="BodyText"/>
      </w:pPr>
    </w:p>
    <w:p w14:paraId="61467F88" w14:textId="77777777" w:rsidR="00DF1CB1" w:rsidRDefault="00DF1CB1" w:rsidP="00DF1CB1">
      <w:pPr>
        <w:pStyle w:val="Heading2"/>
        <w:numPr>
          <w:ilvl w:val="0"/>
          <w:numId w:val="0"/>
        </w:numPr>
      </w:pPr>
      <w:bookmarkStart w:id="31" w:name="_Toc27029377"/>
      <w:bookmarkStart w:id="32" w:name="_Toc27031794"/>
      <w:r>
        <w:t>A2.3 Translating knowledge gap to a research question</w:t>
      </w:r>
      <w:bookmarkEnd w:id="31"/>
      <w:bookmarkEnd w:id="32"/>
    </w:p>
    <w:p w14:paraId="68976F40" w14:textId="77777777" w:rsidR="00DF1CB1" w:rsidRDefault="00DF1CB1" w:rsidP="00DF1CB1">
      <w:pPr>
        <w:pStyle w:val="BodyText"/>
      </w:pPr>
      <w:r>
        <w:t xml:space="preserve">Highly ranked knowledge gaps are then expressed as </w:t>
      </w:r>
      <w:r>
        <w:rPr>
          <w:b/>
        </w:rPr>
        <w:t>priority research questions</w:t>
      </w:r>
      <w:r>
        <w:t xml:space="preserve"> which could be subject to funding. For instance, an uncertain relationship between fire and the effect of a weed control method on weed density could be expressed as the following research question: “What is the most effective, in terms of long-term reduction in weed density, fire-age to undertake weed control in location X.”</w:t>
      </w:r>
    </w:p>
    <w:p w14:paraId="1493EB34" w14:textId="77777777" w:rsidR="00DF1CB1" w:rsidRDefault="00DF1CB1" w:rsidP="00DF1CB1">
      <w:pPr>
        <w:pStyle w:val="BodyText"/>
        <w:rPr>
          <w:rFonts w:ascii="HelveticaNeue" w:hAnsi="HelveticaNeue"/>
          <w:color w:val="333333"/>
        </w:rPr>
      </w:pPr>
    </w:p>
    <w:p w14:paraId="09B2F486" w14:textId="77777777" w:rsidR="00DF1CB1" w:rsidRDefault="00DF1CB1" w:rsidP="00DF1CB1">
      <w:pPr>
        <w:pStyle w:val="Heading2"/>
        <w:numPr>
          <w:ilvl w:val="0"/>
          <w:numId w:val="0"/>
        </w:numPr>
      </w:pPr>
      <w:bookmarkStart w:id="33" w:name="_Toc27029378"/>
      <w:bookmarkStart w:id="34" w:name="_Toc27031795"/>
      <w:r>
        <w:t>A2.4 Knowledge acquisition activities to address the research question</w:t>
      </w:r>
      <w:bookmarkEnd w:id="33"/>
      <w:bookmarkEnd w:id="34"/>
    </w:p>
    <w:p w14:paraId="315B68DC" w14:textId="77777777" w:rsidR="00DF1CB1" w:rsidRDefault="00DF1CB1" w:rsidP="00DF1CB1">
      <w:r>
        <w:t xml:space="preserve">Researchers seeking to address the knowledge gap can then identify the most </w:t>
      </w:r>
      <w:r>
        <w:rPr>
          <w:b/>
        </w:rPr>
        <w:t>appropriate form of knowledge acquisition</w:t>
      </w:r>
      <w:r>
        <w:t xml:space="preserve"> and design a knowledge acquisition or research project, with the results of the project directly feeding back to improve policy, management standards, program design and decision-support tools such as Strategic Management Prospects. K</w:t>
      </w:r>
      <w:r>
        <w:rPr>
          <w:rFonts w:cs="Times New Roman"/>
          <w:lang w:eastAsia="en-US"/>
        </w:rPr>
        <w:t>nowledge activities may include:</w:t>
      </w:r>
    </w:p>
    <w:p w14:paraId="1AD291E5" w14:textId="77777777" w:rsidR="00DF1CB1" w:rsidRDefault="00DF1CB1" w:rsidP="00DF1CB1">
      <w:pPr>
        <w:pStyle w:val="ListBullet"/>
        <w:numPr>
          <w:ilvl w:val="0"/>
          <w:numId w:val="27"/>
        </w:numPr>
      </w:pPr>
      <w:r>
        <w:rPr>
          <w:rFonts w:cstheme="minorHAnsi"/>
          <w:iCs/>
        </w:rPr>
        <w:t>Manipulative ‘management experiments or trials’ or n</w:t>
      </w:r>
      <w:r>
        <w:rPr>
          <w:iCs/>
        </w:rPr>
        <w:t>atural experiments</w:t>
      </w:r>
    </w:p>
    <w:p w14:paraId="1B33CD18" w14:textId="77777777" w:rsidR="00DF1CB1" w:rsidRDefault="00DF1CB1" w:rsidP="00DF1CB1">
      <w:pPr>
        <w:pStyle w:val="ListBullet"/>
        <w:numPr>
          <w:ilvl w:val="0"/>
          <w:numId w:val="27"/>
        </w:numPr>
      </w:pPr>
      <w:r>
        <w:rPr>
          <w:iCs/>
        </w:rPr>
        <w:t>Data synthesis and analysis, meta-analysis, systematic review</w:t>
      </w:r>
      <w:r>
        <w:t xml:space="preserve"> </w:t>
      </w:r>
    </w:p>
    <w:p w14:paraId="2D4FCF76" w14:textId="77777777" w:rsidR="00DF1CB1" w:rsidRDefault="00DF1CB1" w:rsidP="00DF1CB1">
      <w:pPr>
        <w:pStyle w:val="ListBullet"/>
        <w:numPr>
          <w:ilvl w:val="0"/>
          <w:numId w:val="27"/>
        </w:numPr>
      </w:pPr>
      <w:r>
        <w:t>Species surveys or monitoring (incl. long term monitoring)</w:t>
      </w:r>
    </w:p>
    <w:p w14:paraId="69D6AF1E" w14:textId="77777777" w:rsidR="00DF1CB1" w:rsidRDefault="00DF1CB1" w:rsidP="00DF1CB1">
      <w:pPr>
        <w:pStyle w:val="ListBullet"/>
        <w:numPr>
          <w:ilvl w:val="0"/>
          <w:numId w:val="27"/>
        </w:numPr>
      </w:pPr>
      <w:r>
        <w:t>Ecological studies</w:t>
      </w:r>
    </w:p>
    <w:p w14:paraId="6C08F626" w14:textId="77777777" w:rsidR="00DF1CB1" w:rsidRDefault="00DF1CB1" w:rsidP="00DF1CB1">
      <w:pPr>
        <w:pStyle w:val="ListBullet"/>
        <w:numPr>
          <w:ilvl w:val="0"/>
          <w:numId w:val="27"/>
        </w:numPr>
      </w:pPr>
      <w:r>
        <w:t>Collation of Traditional Knowledge</w:t>
      </w:r>
    </w:p>
    <w:p w14:paraId="2ED8115B" w14:textId="77777777" w:rsidR="00DF1CB1" w:rsidRDefault="00DF1CB1" w:rsidP="00DF1CB1">
      <w:pPr>
        <w:pStyle w:val="ListBullet"/>
        <w:numPr>
          <w:ilvl w:val="0"/>
          <w:numId w:val="27"/>
        </w:numPr>
      </w:pPr>
      <w:r>
        <w:t>Questionnaires, evaluation and experimental assessment</w:t>
      </w:r>
    </w:p>
    <w:p w14:paraId="321EAC26" w14:textId="77777777" w:rsidR="00DF1CB1" w:rsidRDefault="00DF1CB1" w:rsidP="00DF1CB1">
      <w:pPr>
        <w:pStyle w:val="ListBullet"/>
        <w:numPr>
          <w:ilvl w:val="0"/>
          <w:numId w:val="27"/>
        </w:numPr>
      </w:pPr>
      <w:r>
        <w:t>Testing new innovations and technology</w:t>
      </w:r>
    </w:p>
    <w:p w14:paraId="5DBEEA58" w14:textId="77777777" w:rsidR="00DF1CB1" w:rsidRDefault="00DF1CB1" w:rsidP="00DF1CB1">
      <w:pPr>
        <w:pStyle w:val="ListBullet"/>
        <w:numPr>
          <w:ilvl w:val="0"/>
          <w:numId w:val="27"/>
        </w:numPr>
      </w:pPr>
      <w:r>
        <w:t>Citizen science (which may use some of the approaches listed here)</w:t>
      </w:r>
    </w:p>
    <w:p w14:paraId="0031292F" w14:textId="77777777" w:rsidR="00DF1CB1" w:rsidRDefault="00DF1CB1" w:rsidP="00DF1CB1">
      <w:pPr>
        <w:pStyle w:val="ListBullet"/>
        <w:numPr>
          <w:ilvl w:val="0"/>
          <w:numId w:val="27"/>
        </w:numPr>
      </w:pPr>
      <w:r>
        <w:lastRenderedPageBreak/>
        <w:t>Pilot or proof of concept studies, scenario analyses, reviews, case studies etc.</w:t>
      </w:r>
    </w:p>
    <w:p w14:paraId="7905A32C" w14:textId="77777777" w:rsidR="00DF1CB1" w:rsidRDefault="00DF1CB1" w:rsidP="00DF1CB1">
      <w:pPr>
        <w:pStyle w:val="CommentText"/>
      </w:pPr>
      <w:r>
        <w:t xml:space="preserve"> </w:t>
      </w:r>
    </w:p>
    <w:p w14:paraId="6851CA8A" w14:textId="77777777" w:rsidR="00DF1CB1" w:rsidRDefault="00DF1CB1" w:rsidP="00DF1CB1">
      <w:pPr>
        <w:pStyle w:val="CommentText"/>
      </w:pPr>
    </w:p>
    <w:p w14:paraId="3E2DCF9A" w14:textId="77777777" w:rsidR="00DF1CB1" w:rsidRDefault="00DF1CB1" w:rsidP="004874BA">
      <w:pPr>
        <w:pStyle w:val="BodyText"/>
        <w:rPr>
          <w:lang w:eastAsia="en-AU"/>
        </w:rPr>
      </w:pPr>
    </w:p>
    <w:p w14:paraId="6002BE45" w14:textId="4FB005F1" w:rsidR="00DF1CB1" w:rsidRDefault="00DF1CB1" w:rsidP="004874BA">
      <w:pPr>
        <w:pStyle w:val="BodyText"/>
        <w:rPr>
          <w:lang w:eastAsia="en-AU"/>
        </w:rPr>
      </w:pPr>
    </w:p>
    <w:p w14:paraId="2EE0CA1D" w14:textId="07D2B885" w:rsidR="00DF1CB1" w:rsidRDefault="00DF1CB1" w:rsidP="00C44D48">
      <w:pPr>
        <w:pStyle w:val="Heading8"/>
        <w:framePr w:w="0" w:hRule="auto" w:hSpace="0" w:vSpace="0" w:wrap="auto" w:vAnchor="margin" w:hAnchor="text" w:yAlign="inline"/>
        <w:tabs>
          <w:tab w:val="left" w:pos="3685"/>
        </w:tabs>
        <w:ind w:left="2551" w:right="0"/>
      </w:pPr>
      <w:bookmarkStart w:id="35" w:name="_Toc27031796"/>
      <w:r>
        <w:lastRenderedPageBreak/>
        <w:t>Worst-case causal models</w:t>
      </w:r>
      <w:bookmarkEnd w:id="35"/>
    </w:p>
    <w:p w14:paraId="0FB5E21C" w14:textId="77777777" w:rsidR="00DF1CB1" w:rsidRDefault="00DF1CB1" w:rsidP="004874BA">
      <w:pPr>
        <w:pStyle w:val="BodyText"/>
        <w:rPr>
          <w:lang w:eastAsia="en-AU"/>
        </w:rPr>
      </w:pPr>
    </w:p>
    <w:p w14:paraId="0F5D47EA" w14:textId="644A413E" w:rsidR="004874BA" w:rsidRDefault="004874BA" w:rsidP="004874BA">
      <w:pPr>
        <w:pStyle w:val="BodyText"/>
        <w:rPr>
          <w:lang w:eastAsia="en-AU"/>
        </w:rPr>
      </w:pPr>
      <w:r>
        <w:rPr>
          <w:lang w:eastAsia="en-AU"/>
        </w:rPr>
        <w:t xml:space="preserve">The following diagrams show the </w:t>
      </w:r>
      <w:r w:rsidR="00D54F31">
        <w:rPr>
          <w:lang w:eastAsia="en-AU"/>
        </w:rPr>
        <w:t xml:space="preserve">contrasting </w:t>
      </w:r>
      <w:r>
        <w:rPr>
          <w:lang w:eastAsia="en-AU"/>
        </w:rPr>
        <w:t xml:space="preserve">worst-case causal models </w:t>
      </w:r>
      <w:r w:rsidR="00D54F31">
        <w:rPr>
          <w:lang w:eastAsia="en-AU"/>
        </w:rPr>
        <w:t xml:space="preserve">for the best-case scenarios described in the previous section. </w:t>
      </w:r>
    </w:p>
    <w:p w14:paraId="13542B19" w14:textId="6F802D60" w:rsidR="00091720" w:rsidRDefault="004874BA" w:rsidP="004874BA">
      <w:pPr>
        <w:pStyle w:val="BodyText"/>
        <w:rPr>
          <w:lang w:eastAsia="en-AU"/>
        </w:rPr>
      </w:pPr>
      <w:r>
        <w:rPr>
          <w:color w:val="auto"/>
        </w:rPr>
        <w:t>In the following models, links shown in</w:t>
      </w:r>
      <w:r w:rsidR="00D54F31">
        <w:rPr>
          <w:color w:val="auto"/>
        </w:rPr>
        <w:t xml:space="preserve"> r</w:t>
      </w:r>
      <w:r>
        <w:rPr>
          <w:color w:val="auto"/>
        </w:rPr>
        <w:t>ed links indicate plausible worst-case associations. The contrasting links and pathways</w:t>
      </w:r>
      <w:r w:rsidR="00D54F31">
        <w:rPr>
          <w:color w:val="auto"/>
        </w:rPr>
        <w:t xml:space="preserve"> between the best and worst-case </w:t>
      </w:r>
      <w:proofErr w:type="gramStart"/>
      <w:r w:rsidR="00D54F31">
        <w:rPr>
          <w:color w:val="auto"/>
        </w:rPr>
        <w:t>causal  models</w:t>
      </w:r>
      <w:proofErr w:type="gramEnd"/>
      <w:r>
        <w:rPr>
          <w:color w:val="auto"/>
        </w:rPr>
        <w:t xml:space="preserve"> represent priority knowledge gaps. Note that the few links coloured in black indicate elements which are relatively free of uncertainty (i.e. they are not knowledge gaps). Under worst-case scenarios, management actions are unlikely to be effective. Under best-case scenario there is a positive aspect to the uncertainty in terms of the possibility of greater than anticipated conservation outcomes.</w:t>
      </w:r>
    </w:p>
    <w:p w14:paraId="00DB79BC" w14:textId="7ED9BF0A" w:rsidR="0098275D" w:rsidRDefault="0098275D" w:rsidP="00CF6D14">
      <w:pPr>
        <w:pStyle w:val="BodyText"/>
        <w:rPr>
          <w:lang w:eastAsia="en-AU"/>
        </w:rPr>
      </w:pPr>
    </w:p>
    <w:p w14:paraId="0282E71C" w14:textId="77777777" w:rsidR="0098275D" w:rsidRDefault="0098275D" w:rsidP="00CF6D14">
      <w:pPr>
        <w:pStyle w:val="BodyText"/>
        <w:rPr>
          <w:lang w:eastAsia="en-AU"/>
        </w:rPr>
      </w:pPr>
    </w:p>
    <w:p w14:paraId="6CDAD965" w14:textId="22D2F486" w:rsidR="000E54DA" w:rsidRDefault="000E54DA" w:rsidP="00CF6D14">
      <w:pPr>
        <w:pStyle w:val="BodyText"/>
        <w:rPr>
          <w:lang w:eastAsia="en-AU"/>
        </w:rPr>
      </w:pPr>
    </w:p>
    <w:p w14:paraId="7113C224" w14:textId="77777777" w:rsidR="003B27FA" w:rsidRDefault="003B27FA" w:rsidP="00CF6D14">
      <w:pPr>
        <w:pStyle w:val="BodyText"/>
        <w:rPr>
          <w:lang w:eastAsia="en-AU"/>
        </w:rPr>
        <w:sectPr w:rsidR="003B27FA" w:rsidSect="001C5A30">
          <w:pgSz w:w="11907" w:h="16840" w:code="9"/>
          <w:pgMar w:top="1134" w:right="1134" w:bottom="1134" w:left="1134" w:header="283" w:footer="283" w:gutter="0"/>
          <w:cols w:space="720"/>
          <w:docGrid w:linePitch="360"/>
        </w:sectPr>
      </w:pPr>
    </w:p>
    <w:p w14:paraId="2F29C303" w14:textId="70FCD4EE" w:rsidR="00473904" w:rsidRDefault="0019233F" w:rsidP="00B93B2B">
      <w:pPr>
        <w:pStyle w:val="Heading5"/>
        <w:rPr>
          <w:i w:val="0"/>
        </w:rPr>
      </w:pPr>
      <w:r>
        <w:rPr>
          <w:i w:val="0"/>
          <w:noProof/>
        </w:rPr>
        <w:lastRenderedPageBreak/>
        <w:drawing>
          <wp:inline distT="0" distB="0" distL="0" distR="0" wp14:anchorId="2E81A500" wp14:editId="3060DE8C">
            <wp:extent cx="6120765" cy="865759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DELWP0145pt8_Flowcharts-Doc-V9_2.png"/>
                    <pic:cNvPicPr/>
                  </pic:nvPicPr>
                  <pic:blipFill>
                    <a:blip r:embed="rId81">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40BE8B03" w14:textId="4BDB4AA1" w:rsidR="00B93B2B" w:rsidRPr="006C00C0" w:rsidRDefault="00B93B2B" w:rsidP="006C00C0">
      <w:pPr>
        <w:pStyle w:val="BodyText"/>
        <w:rPr>
          <w:rFonts w:cs="Arial"/>
          <w:b/>
          <w:bCs/>
          <w:sz w:val="16"/>
          <w:lang w:eastAsia="en-AU"/>
        </w:rPr>
      </w:pPr>
      <w:r w:rsidRPr="006C00C0">
        <w:rPr>
          <w:rFonts w:cs="Arial"/>
          <w:b/>
          <w:bCs/>
          <w:sz w:val="16"/>
          <w:lang w:eastAsia="en-AU"/>
        </w:rPr>
        <w:t xml:space="preserve">Figure </w:t>
      </w:r>
      <w:r w:rsidR="00D54F31" w:rsidRPr="006C00C0">
        <w:rPr>
          <w:rFonts w:cs="Arial"/>
          <w:b/>
          <w:bCs/>
          <w:sz w:val="16"/>
          <w:lang w:eastAsia="en-AU"/>
        </w:rPr>
        <w:t>3</w:t>
      </w:r>
      <w:r w:rsidR="002C040C" w:rsidRPr="006C00C0">
        <w:rPr>
          <w:rFonts w:cs="Arial"/>
          <w:b/>
          <w:bCs/>
          <w:sz w:val="16"/>
          <w:lang w:eastAsia="en-AU"/>
        </w:rPr>
        <w:t>1</w:t>
      </w:r>
      <w:r w:rsidRPr="006C00C0">
        <w:rPr>
          <w:rFonts w:cs="Arial"/>
          <w:b/>
          <w:bCs/>
          <w:sz w:val="16"/>
          <w:lang w:eastAsia="en-AU"/>
        </w:rPr>
        <w:t xml:space="preserve">. </w:t>
      </w:r>
      <w:r w:rsidR="00267B74" w:rsidRPr="006C00C0">
        <w:rPr>
          <w:rFonts w:cs="Arial"/>
          <w:b/>
          <w:bCs/>
          <w:sz w:val="16"/>
          <w:lang w:eastAsia="en-AU"/>
        </w:rPr>
        <w:t>Worst</w:t>
      </w:r>
      <w:r w:rsidRPr="006C00C0">
        <w:rPr>
          <w:rFonts w:cs="Arial"/>
          <w:b/>
          <w:bCs/>
          <w:sz w:val="16"/>
          <w:lang w:eastAsia="en-AU"/>
        </w:rPr>
        <w:t>-case causal model of the impacts of fox control on small to medium sized ground dwelling mammals</w:t>
      </w:r>
    </w:p>
    <w:p w14:paraId="4130DD17" w14:textId="0A9E9F3D" w:rsidR="00091720" w:rsidRDefault="00091720" w:rsidP="00091720">
      <w:pPr>
        <w:pStyle w:val="BodyText"/>
        <w:rPr>
          <w:lang w:eastAsia="en-AU"/>
        </w:rPr>
      </w:pPr>
    </w:p>
    <w:p w14:paraId="6BF2B9AB" w14:textId="5610E8BC" w:rsidR="00EE2330" w:rsidRDefault="0019233F" w:rsidP="00091720">
      <w:pPr>
        <w:pStyle w:val="BodyText"/>
        <w:rPr>
          <w:lang w:eastAsia="en-AU"/>
        </w:rPr>
      </w:pPr>
      <w:r>
        <w:rPr>
          <w:noProof/>
          <w:lang w:eastAsia="en-AU"/>
        </w:rPr>
        <w:lastRenderedPageBreak/>
        <w:drawing>
          <wp:inline distT="0" distB="0" distL="0" distR="0" wp14:anchorId="61BD5494" wp14:editId="4A670BB9">
            <wp:extent cx="6120765" cy="8657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LWP0145pt8_Flowcharts-Doc-V9_4.png"/>
                    <pic:cNvPicPr/>
                  </pic:nvPicPr>
                  <pic:blipFill>
                    <a:blip r:embed="rId82">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3E362F97" w14:textId="1E652059" w:rsidR="00B93B2B" w:rsidRPr="006C00C0" w:rsidRDefault="00B93B2B" w:rsidP="00B93B2B">
      <w:pPr>
        <w:pStyle w:val="BodyText"/>
        <w:rPr>
          <w:rFonts w:cs="Arial"/>
          <w:b/>
          <w:bCs/>
          <w:sz w:val="16"/>
          <w:lang w:eastAsia="en-AU"/>
        </w:rPr>
      </w:pPr>
      <w:r w:rsidRPr="006C00C0">
        <w:rPr>
          <w:rFonts w:cs="Arial"/>
          <w:b/>
          <w:bCs/>
          <w:sz w:val="16"/>
          <w:lang w:eastAsia="en-AU"/>
        </w:rPr>
        <w:t xml:space="preserve">Figure </w:t>
      </w:r>
      <w:r w:rsidR="00D54F31" w:rsidRPr="006C00C0">
        <w:rPr>
          <w:rFonts w:cs="Arial"/>
          <w:b/>
          <w:bCs/>
          <w:sz w:val="16"/>
          <w:lang w:eastAsia="en-AU"/>
        </w:rPr>
        <w:t>3</w:t>
      </w:r>
      <w:r w:rsidR="002C040C" w:rsidRPr="006C00C0">
        <w:rPr>
          <w:rFonts w:cs="Arial"/>
          <w:b/>
          <w:bCs/>
          <w:sz w:val="16"/>
          <w:lang w:eastAsia="en-AU"/>
        </w:rPr>
        <w:t>2</w:t>
      </w:r>
      <w:r w:rsidRPr="006C00C0">
        <w:rPr>
          <w:rFonts w:cs="Arial"/>
          <w:b/>
          <w:bCs/>
          <w:sz w:val="16"/>
          <w:lang w:eastAsia="en-AU"/>
        </w:rPr>
        <w:t xml:space="preserve">. Worst-case causal model of the impacts of </w:t>
      </w:r>
      <w:r w:rsidR="00267B74" w:rsidRPr="006C00C0">
        <w:rPr>
          <w:rFonts w:cs="Arial"/>
          <w:b/>
          <w:bCs/>
          <w:sz w:val="16"/>
          <w:lang w:eastAsia="en-AU"/>
        </w:rPr>
        <w:t xml:space="preserve">cat and </w:t>
      </w:r>
      <w:r w:rsidRPr="006C00C0">
        <w:rPr>
          <w:rFonts w:cs="Arial"/>
          <w:b/>
          <w:bCs/>
          <w:sz w:val="16"/>
          <w:lang w:eastAsia="en-AU"/>
        </w:rPr>
        <w:t xml:space="preserve">fox control on </w:t>
      </w:r>
      <w:r w:rsidR="00267B74" w:rsidRPr="006C00C0">
        <w:rPr>
          <w:rFonts w:cs="Arial"/>
          <w:b/>
          <w:bCs/>
          <w:sz w:val="16"/>
          <w:lang w:eastAsia="en-AU"/>
        </w:rPr>
        <w:t>ground-dwelling birds</w:t>
      </w:r>
    </w:p>
    <w:p w14:paraId="38782965" w14:textId="77777777" w:rsidR="00EE2330" w:rsidRDefault="00EE2330" w:rsidP="00091720">
      <w:pPr>
        <w:pStyle w:val="BodyText"/>
        <w:rPr>
          <w:lang w:eastAsia="en-AU"/>
        </w:rPr>
      </w:pPr>
    </w:p>
    <w:p w14:paraId="13C123DF" w14:textId="5BF3A6F2" w:rsidR="003B27FA" w:rsidRDefault="0019233F" w:rsidP="00CF6D14">
      <w:pPr>
        <w:pStyle w:val="BodyText"/>
        <w:rPr>
          <w:lang w:eastAsia="en-AU"/>
        </w:rPr>
      </w:pPr>
      <w:r>
        <w:rPr>
          <w:noProof/>
          <w:lang w:eastAsia="en-AU"/>
        </w:rPr>
        <w:lastRenderedPageBreak/>
        <w:drawing>
          <wp:inline distT="0" distB="0" distL="0" distR="0" wp14:anchorId="2D587AAA" wp14:editId="397B76B9">
            <wp:extent cx="6120765" cy="8657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LWP0145pt8_Flowcharts-Doc-V9_6.png"/>
                    <pic:cNvPicPr/>
                  </pic:nvPicPr>
                  <pic:blipFill>
                    <a:blip r:embed="rId83">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7AF3E232" w14:textId="377BB62E" w:rsidR="00B93B2B" w:rsidRPr="006C00C0" w:rsidRDefault="00B93B2B" w:rsidP="00B93B2B">
      <w:pPr>
        <w:pStyle w:val="BodyText"/>
        <w:rPr>
          <w:rFonts w:cs="Arial"/>
          <w:b/>
          <w:bCs/>
          <w:sz w:val="16"/>
          <w:lang w:eastAsia="en-AU"/>
        </w:rPr>
      </w:pPr>
      <w:r w:rsidRPr="006C00C0">
        <w:rPr>
          <w:rFonts w:cs="Arial"/>
          <w:b/>
          <w:bCs/>
          <w:sz w:val="16"/>
          <w:lang w:eastAsia="en-AU"/>
        </w:rPr>
        <w:t xml:space="preserve">Figure </w:t>
      </w:r>
      <w:r w:rsidR="00D54F31" w:rsidRPr="006C00C0">
        <w:rPr>
          <w:rFonts w:cs="Arial"/>
          <w:b/>
          <w:bCs/>
          <w:sz w:val="16"/>
          <w:lang w:eastAsia="en-AU"/>
        </w:rPr>
        <w:t>3</w:t>
      </w:r>
      <w:r w:rsidR="002C040C" w:rsidRPr="006C00C0">
        <w:rPr>
          <w:rFonts w:cs="Arial"/>
          <w:b/>
          <w:bCs/>
          <w:sz w:val="16"/>
          <w:lang w:eastAsia="en-AU"/>
        </w:rPr>
        <w:t>3</w:t>
      </w:r>
      <w:r w:rsidRPr="006C00C0">
        <w:rPr>
          <w:rFonts w:cs="Arial"/>
          <w:b/>
          <w:bCs/>
          <w:sz w:val="16"/>
          <w:lang w:eastAsia="en-AU"/>
        </w:rPr>
        <w:t xml:space="preserve">. </w:t>
      </w:r>
      <w:r w:rsidR="00B85218" w:rsidRPr="006C00C0">
        <w:rPr>
          <w:rFonts w:cs="Arial"/>
          <w:b/>
          <w:bCs/>
          <w:sz w:val="16"/>
          <w:lang w:eastAsia="en-AU"/>
        </w:rPr>
        <w:t>W</w:t>
      </w:r>
      <w:r w:rsidRPr="006C00C0">
        <w:rPr>
          <w:rFonts w:cs="Arial"/>
          <w:b/>
          <w:bCs/>
          <w:sz w:val="16"/>
          <w:lang w:eastAsia="en-AU"/>
        </w:rPr>
        <w:t xml:space="preserve">orst-case causal model of the impacts of </w:t>
      </w:r>
      <w:r w:rsidR="00B85218" w:rsidRPr="006C00C0">
        <w:rPr>
          <w:rFonts w:cs="Arial"/>
          <w:b/>
          <w:bCs/>
          <w:sz w:val="16"/>
          <w:lang w:eastAsia="en-AU"/>
        </w:rPr>
        <w:t>deer</w:t>
      </w:r>
      <w:r w:rsidRPr="006C00C0">
        <w:rPr>
          <w:rFonts w:cs="Arial"/>
          <w:b/>
          <w:bCs/>
          <w:sz w:val="16"/>
          <w:lang w:eastAsia="en-AU"/>
        </w:rPr>
        <w:t xml:space="preserve"> control on </w:t>
      </w:r>
      <w:r w:rsidR="00B85218" w:rsidRPr="006C00C0">
        <w:rPr>
          <w:rFonts w:cs="Arial"/>
          <w:b/>
          <w:bCs/>
          <w:sz w:val="16"/>
          <w:lang w:eastAsia="en-AU"/>
        </w:rPr>
        <w:t>macropods</w:t>
      </w:r>
    </w:p>
    <w:p w14:paraId="4E4597BC" w14:textId="508658B2" w:rsidR="00775C8A" w:rsidRDefault="00775C8A" w:rsidP="00CF6D14">
      <w:pPr>
        <w:pStyle w:val="BodyText"/>
        <w:rPr>
          <w:lang w:eastAsia="en-AU"/>
        </w:rPr>
      </w:pPr>
    </w:p>
    <w:p w14:paraId="0E7767D4" w14:textId="6568BCD4" w:rsidR="00775C8A" w:rsidRDefault="0019233F" w:rsidP="00CF6D14">
      <w:pPr>
        <w:pStyle w:val="BodyText"/>
      </w:pPr>
      <w:r>
        <w:rPr>
          <w:noProof/>
        </w:rPr>
        <w:lastRenderedPageBreak/>
        <w:drawing>
          <wp:inline distT="0" distB="0" distL="0" distR="0" wp14:anchorId="7E20FEEF" wp14:editId="4EB79FF6">
            <wp:extent cx="6120765" cy="86575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LWP0145pt8_Flowcharts-Doc-V9_8.png"/>
                    <pic:cNvPicPr/>
                  </pic:nvPicPr>
                  <pic:blipFill>
                    <a:blip r:embed="rId84">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5383CF10" w14:textId="10830D91" w:rsidR="006B04A3" w:rsidRPr="006C00C0" w:rsidRDefault="006B04A3" w:rsidP="006B04A3">
      <w:pPr>
        <w:pStyle w:val="BodyText"/>
        <w:rPr>
          <w:rFonts w:cs="Arial"/>
          <w:b/>
          <w:bCs/>
          <w:sz w:val="16"/>
          <w:lang w:eastAsia="en-AU"/>
        </w:rPr>
      </w:pPr>
      <w:r w:rsidRPr="006C00C0">
        <w:rPr>
          <w:rFonts w:cs="Arial"/>
          <w:b/>
          <w:bCs/>
          <w:sz w:val="16"/>
          <w:lang w:eastAsia="en-AU"/>
        </w:rPr>
        <w:t xml:space="preserve">Figure </w:t>
      </w:r>
      <w:r w:rsidR="00D54F31" w:rsidRPr="006C00C0">
        <w:rPr>
          <w:rFonts w:cs="Arial"/>
          <w:b/>
          <w:bCs/>
          <w:sz w:val="16"/>
          <w:lang w:eastAsia="en-AU"/>
        </w:rPr>
        <w:t>3</w:t>
      </w:r>
      <w:r w:rsidR="002C040C" w:rsidRPr="006C00C0">
        <w:rPr>
          <w:rFonts w:cs="Arial"/>
          <w:b/>
          <w:bCs/>
          <w:sz w:val="16"/>
          <w:lang w:eastAsia="en-AU"/>
        </w:rPr>
        <w:t>4</w:t>
      </w:r>
      <w:r w:rsidRPr="006C00C0">
        <w:rPr>
          <w:rFonts w:cs="Arial"/>
          <w:b/>
          <w:bCs/>
          <w:sz w:val="16"/>
          <w:lang w:eastAsia="en-AU"/>
        </w:rPr>
        <w:t xml:space="preserve">. </w:t>
      </w:r>
      <w:r w:rsidR="00DA5436" w:rsidRPr="006C00C0">
        <w:rPr>
          <w:rFonts w:cs="Arial"/>
          <w:b/>
          <w:bCs/>
          <w:sz w:val="16"/>
          <w:lang w:eastAsia="en-AU"/>
        </w:rPr>
        <w:t>Worst</w:t>
      </w:r>
      <w:r w:rsidRPr="006C00C0">
        <w:rPr>
          <w:rFonts w:cs="Arial"/>
          <w:b/>
          <w:bCs/>
          <w:sz w:val="16"/>
          <w:lang w:eastAsia="en-AU"/>
        </w:rPr>
        <w:t>-case causal model of the impacts of deer control on small to medium sized ground dwelling mammals</w:t>
      </w:r>
    </w:p>
    <w:p w14:paraId="78D1B3D4" w14:textId="75807329" w:rsidR="00DC686E" w:rsidRDefault="00DC686E" w:rsidP="00DC686E">
      <w:pPr>
        <w:pStyle w:val="BodyText"/>
        <w:rPr>
          <w:lang w:eastAsia="en-AU"/>
        </w:rPr>
      </w:pPr>
    </w:p>
    <w:p w14:paraId="3DCB9B58" w14:textId="2A9DBFC4" w:rsidR="0040561A" w:rsidRDefault="0019233F" w:rsidP="00DC686E">
      <w:pPr>
        <w:pStyle w:val="BodyText"/>
        <w:rPr>
          <w:lang w:eastAsia="en-AU"/>
        </w:rPr>
      </w:pPr>
      <w:r>
        <w:rPr>
          <w:noProof/>
          <w:lang w:eastAsia="en-AU"/>
        </w:rPr>
        <w:lastRenderedPageBreak/>
        <w:drawing>
          <wp:inline distT="0" distB="0" distL="0" distR="0" wp14:anchorId="00D29394" wp14:editId="4F81C4C8">
            <wp:extent cx="6120530" cy="86575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LWP0145pt8_Flowcharts-Doc-V9_12.png"/>
                    <pic:cNvPicPr/>
                  </pic:nvPicPr>
                  <pic:blipFill>
                    <a:blip r:embed="rId85">
                      <a:extLst>
                        <a:ext uri="{28A0092B-C50C-407E-A947-70E740481C1C}">
                          <a14:useLocalDpi xmlns:a14="http://schemas.microsoft.com/office/drawing/2010/main" val="0"/>
                        </a:ext>
                      </a:extLst>
                    </a:blip>
                    <a:stretch>
                      <a:fillRect/>
                    </a:stretch>
                  </pic:blipFill>
                  <pic:spPr>
                    <a:xfrm>
                      <a:off x="0" y="0"/>
                      <a:ext cx="6120530" cy="8657590"/>
                    </a:xfrm>
                    <a:prstGeom prst="rect">
                      <a:avLst/>
                    </a:prstGeom>
                  </pic:spPr>
                </pic:pic>
              </a:graphicData>
            </a:graphic>
          </wp:inline>
        </w:drawing>
      </w:r>
    </w:p>
    <w:p w14:paraId="23C7CF33" w14:textId="00D0AD87" w:rsidR="006B04A3" w:rsidRPr="006C00C0" w:rsidRDefault="006B04A3" w:rsidP="006B04A3">
      <w:pPr>
        <w:pStyle w:val="BodyText"/>
        <w:rPr>
          <w:rFonts w:cs="Arial"/>
          <w:b/>
          <w:bCs/>
          <w:sz w:val="16"/>
          <w:lang w:eastAsia="en-AU"/>
        </w:rPr>
      </w:pPr>
      <w:r w:rsidRPr="006C00C0">
        <w:rPr>
          <w:rFonts w:cs="Arial"/>
          <w:b/>
          <w:bCs/>
          <w:sz w:val="16"/>
          <w:lang w:eastAsia="en-AU"/>
        </w:rPr>
        <w:t xml:space="preserve">Figure </w:t>
      </w:r>
      <w:r w:rsidR="00D54F31" w:rsidRPr="006C00C0">
        <w:rPr>
          <w:rFonts w:cs="Arial"/>
          <w:b/>
          <w:bCs/>
          <w:sz w:val="16"/>
          <w:lang w:eastAsia="en-AU"/>
        </w:rPr>
        <w:t>3</w:t>
      </w:r>
      <w:r w:rsidR="002C040C" w:rsidRPr="006C00C0">
        <w:rPr>
          <w:rFonts w:cs="Arial"/>
          <w:b/>
          <w:bCs/>
          <w:sz w:val="16"/>
          <w:lang w:eastAsia="en-AU"/>
        </w:rPr>
        <w:t>5</w:t>
      </w:r>
      <w:r w:rsidRPr="006C00C0">
        <w:rPr>
          <w:rFonts w:cs="Arial"/>
          <w:b/>
          <w:bCs/>
          <w:sz w:val="16"/>
          <w:lang w:eastAsia="en-AU"/>
        </w:rPr>
        <w:t xml:space="preserve">. </w:t>
      </w:r>
      <w:r w:rsidR="00404C75" w:rsidRPr="006C00C0">
        <w:rPr>
          <w:rFonts w:cs="Arial"/>
          <w:b/>
          <w:bCs/>
          <w:sz w:val="16"/>
          <w:lang w:eastAsia="en-AU"/>
        </w:rPr>
        <w:t>W</w:t>
      </w:r>
      <w:r w:rsidRPr="006C00C0">
        <w:rPr>
          <w:rFonts w:cs="Arial"/>
          <w:b/>
          <w:bCs/>
          <w:sz w:val="16"/>
          <w:lang w:eastAsia="en-AU"/>
        </w:rPr>
        <w:t xml:space="preserve">orst-case causal model of the impacts of deer control on </w:t>
      </w:r>
      <w:r w:rsidR="00C60C6A" w:rsidRPr="006C00C0">
        <w:rPr>
          <w:rFonts w:cs="Arial"/>
          <w:b/>
          <w:bCs/>
          <w:sz w:val="16"/>
          <w:lang w:eastAsia="en-AU"/>
        </w:rPr>
        <w:t>plants</w:t>
      </w:r>
    </w:p>
    <w:p w14:paraId="40C5F299" w14:textId="4AB03DAA" w:rsidR="0000459A" w:rsidRDefault="00752745" w:rsidP="006B04A3">
      <w:pPr>
        <w:pStyle w:val="BodyText"/>
        <w:rPr>
          <w:lang w:eastAsia="en-AU"/>
        </w:rPr>
      </w:pPr>
      <w:r>
        <w:rPr>
          <w:noProof/>
          <w:lang w:eastAsia="en-AU"/>
        </w:rPr>
        <w:lastRenderedPageBreak/>
        <w:drawing>
          <wp:inline distT="0" distB="0" distL="0" distR="0" wp14:anchorId="663A86EF" wp14:editId="51BA9D52">
            <wp:extent cx="6210300" cy="8784573"/>
            <wp:effectExtent l="0" t="0" r="0" b="0"/>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 name="FINAL_deer_frogs_canvass_worst.cmap.jpg"/>
                    <pic:cNvPicPr/>
                  </pic:nvPicPr>
                  <pic:blipFill>
                    <a:blip r:embed="rId86">
                      <a:extLst>
                        <a:ext uri="{28A0092B-C50C-407E-A947-70E740481C1C}">
                          <a14:useLocalDpi xmlns:a14="http://schemas.microsoft.com/office/drawing/2010/main" val="0"/>
                        </a:ext>
                      </a:extLst>
                    </a:blip>
                    <a:stretch>
                      <a:fillRect/>
                    </a:stretch>
                  </pic:blipFill>
                  <pic:spPr>
                    <a:xfrm>
                      <a:off x="0" y="0"/>
                      <a:ext cx="6220829" cy="8799466"/>
                    </a:xfrm>
                    <a:prstGeom prst="rect">
                      <a:avLst/>
                    </a:prstGeom>
                  </pic:spPr>
                </pic:pic>
              </a:graphicData>
            </a:graphic>
          </wp:inline>
        </w:drawing>
      </w:r>
    </w:p>
    <w:p w14:paraId="26CF6D67" w14:textId="7EA4CFF9" w:rsidR="0000459A" w:rsidRDefault="0000459A" w:rsidP="006B04A3">
      <w:pPr>
        <w:pStyle w:val="BodyText"/>
        <w:rPr>
          <w:lang w:eastAsia="en-AU"/>
        </w:rPr>
      </w:pPr>
    </w:p>
    <w:p w14:paraId="0079227B" w14:textId="21E4B502" w:rsidR="0000459A" w:rsidRPr="006C00C0" w:rsidRDefault="0000459A" w:rsidP="0000459A">
      <w:pPr>
        <w:pStyle w:val="BodyText"/>
        <w:rPr>
          <w:rFonts w:cs="Arial"/>
          <w:b/>
          <w:bCs/>
          <w:sz w:val="16"/>
          <w:lang w:eastAsia="en-AU"/>
        </w:rPr>
      </w:pPr>
      <w:r w:rsidRPr="006C00C0">
        <w:rPr>
          <w:rFonts w:cs="Arial"/>
          <w:b/>
          <w:bCs/>
          <w:sz w:val="16"/>
          <w:lang w:eastAsia="en-AU"/>
        </w:rPr>
        <w:t xml:space="preserve">Figure </w:t>
      </w:r>
      <w:r w:rsidR="00D54F31" w:rsidRPr="006C00C0">
        <w:rPr>
          <w:rFonts w:cs="Arial"/>
          <w:b/>
          <w:bCs/>
          <w:sz w:val="16"/>
          <w:lang w:eastAsia="en-AU"/>
        </w:rPr>
        <w:t>3</w:t>
      </w:r>
      <w:r w:rsidR="002C040C" w:rsidRPr="006C00C0">
        <w:rPr>
          <w:rFonts w:cs="Arial"/>
          <w:b/>
          <w:bCs/>
          <w:sz w:val="16"/>
          <w:lang w:eastAsia="en-AU"/>
        </w:rPr>
        <w:t>6</w:t>
      </w:r>
      <w:r w:rsidRPr="006C00C0">
        <w:rPr>
          <w:rFonts w:cs="Arial"/>
          <w:b/>
          <w:bCs/>
          <w:sz w:val="16"/>
          <w:lang w:eastAsia="en-AU"/>
        </w:rPr>
        <w:t>. Worst-case causal model of the impacts of deer control on frogs</w:t>
      </w:r>
    </w:p>
    <w:p w14:paraId="6F7C331B" w14:textId="74FC9460" w:rsidR="00C7717B" w:rsidRPr="000E405B" w:rsidRDefault="002E2D8E" w:rsidP="005D6971">
      <w:pPr>
        <w:pStyle w:val="BodyText"/>
        <w:rPr>
          <w:lang w:eastAsia="en-AU"/>
        </w:rPr>
      </w:pPr>
      <w:r>
        <w:rPr>
          <w:noProof/>
          <w:lang w:eastAsia="en-AU"/>
        </w:rPr>
        <w:lastRenderedPageBreak/>
        <w:drawing>
          <wp:inline distT="0" distB="0" distL="0" distR="0" wp14:anchorId="4644DFE8" wp14:editId="7164290E">
            <wp:extent cx="6326285" cy="8948632"/>
            <wp:effectExtent l="0" t="0" r="0" b="0"/>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 name="FINAL_deer_reptiles_canvass_worst.cmap.jpg"/>
                    <pic:cNvPicPr/>
                  </pic:nvPicPr>
                  <pic:blipFill>
                    <a:blip r:embed="rId87">
                      <a:extLst>
                        <a:ext uri="{28A0092B-C50C-407E-A947-70E740481C1C}">
                          <a14:useLocalDpi xmlns:a14="http://schemas.microsoft.com/office/drawing/2010/main" val="0"/>
                        </a:ext>
                      </a:extLst>
                    </a:blip>
                    <a:stretch>
                      <a:fillRect/>
                    </a:stretch>
                  </pic:blipFill>
                  <pic:spPr>
                    <a:xfrm>
                      <a:off x="0" y="0"/>
                      <a:ext cx="6326285" cy="8948632"/>
                    </a:xfrm>
                    <a:prstGeom prst="rect">
                      <a:avLst/>
                    </a:prstGeom>
                  </pic:spPr>
                </pic:pic>
              </a:graphicData>
            </a:graphic>
          </wp:inline>
        </w:drawing>
      </w:r>
      <w:r w:rsidR="00C32632" w:rsidRPr="006C00C0">
        <w:rPr>
          <w:rFonts w:cs="Arial"/>
          <w:b/>
          <w:bCs/>
          <w:sz w:val="16"/>
          <w:lang w:eastAsia="en-AU"/>
        </w:rPr>
        <w:t xml:space="preserve">Figure </w:t>
      </w:r>
      <w:r w:rsidR="00D54F31" w:rsidRPr="006C00C0">
        <w:rPr>
          <w:rFonts w:cs="Arial"/>
          <w:b/>
          <w:bCs/>
          <w:sz w:val="16"/>
          <w:lang w:eastAsia="en-AU"/>
        </w:rPr>
        <w:t>3</w:t>
      </w:r>
      <w:r w:rsidR="002C040C" w:rsidRPr="006C00C0">
        <w:rPr>
          <w:rFonts w:cs="Arial"/>
          <w:b/>
          <w:bCs/>
          <w:sz w:val="16"/>
          <w:lang w:eastAsia="en-AU"/>
        </w:rPr>
        <w:t>7</w:t>
      </w:r>
      <w:r w:rsidR="00C32632" w:rsidRPr="006C00C0">
        <w:rPr>
          <w:rFonts w:cs="Arial"/>
          <w:b/>
          <w:bCs/>
          <w:sz w:val="16"/>
          <w:lang w:eastAsia="en-AU"/>
        </w:rPr>
        <w:t>. Worst-case causal model of the impacts of deer control on reptiles</w:t>
      </w:r>
      <w:r w:rsidR="000E405B">
        <w:rPr>
          <w:rFonts w:cs="Arial"/>
          <w:b/>
          <w:bCs/>
          <w:noProof/>
          <w:sz w:val="16"/>
          <w:lang w:eastAsia="en-AU"/>
        </w:rPr>
        <w:lastRenderedPageBreak/>
        <w:drawing>
          <wp:inline distT="0" distB="0" distL="0" distR="0" wp14:anchorId="0705AA59" wp14:editId="31C6A6BD">
            <wp:extent cx="6120765" cy="86575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LWP0145pt8_Flowcharts-Doc-V9_15.png"/>
                    <pic:cNvPicPr/>
                  </pic:nvPicPr>
                  <pic:blipFill>
                    <a:blip r:embed="rId48">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3B535DE3" w14:textId="3E3FA342" w:rsidR="00C7717B" w:rsidRPr="006C00C0" w:rsidRDefault="00C7717B" w:rsidP="00C7717B">
      <w:pPr>
        <w:pStyle w:val="BodyText"/>
        <w:rPr>
          <w:rFonts w:cs="Arial"/>
          <w:b/>
          <w:bCs/>
          <w:sz w:val="16"/>
          <w:lang w:eastAsia="en-AU"/>
        </w:rPr>
      </w:pPr>
      <w:r w:rsidRPr="006C00C0">
        <w:rPr>
          <w:rFonts w:cs="Arial"/>
          <w:b/>
          <w:bCs/>
          <w:sz w:val="16"/>
          <w:lang w:eastAsia="en-AU"/>
        </w:rPr>
        <w:t xml:space="preserve">Figure </w:t>
      </w:r>
      <w:r w:rsidR="001E2BA8" w:rsidRPr="006C00C0">
        <w:rPr>
          <w:rFonts w:cs="Arial"/>
          <w:b/>
          <w:bCs/>
          <w:sz w:val="16"/>
          <w:lang w:eastAsia="en-AU"/>
        </w:rPr>
        <w:t>3</w:t>
      </w:r>
      <w:r w:rsidR="000E405B">
        <w:rPr>
          <w:rFonts w:cs="Arial"/>
          <w:b/>
          <w:bCs/>
          <w:sz w:val="16"/>
          <w:lang w:eastAsia="en-AU"/>
        </w:rPr>
        <w:t>8</w:t>
      </w:r>
      <w:r w:rsidRPr="006C00C0">
        <w:rPr>
          <w:rFonts w:cs="Arial"/>
          <w:b/>
          <w:bCs/>
          <w:sz w:val="16"/>
          <w:lang w:eastAsia="en-AU"/>
        </w:rPr>
        <w:t xml:space="preserve">. Worst-case causal model of the impacts of goat control on </w:t>
      </w:r>
      <w:r w:rsidR="0072516A" w:rsidRPr="006C00C0">
        <w:rPr>
          <w:rFonts w:cs="Arial"/>
          <w:b/>
          <w:bCs/>
          <w:sz w:val="16"/>
          <w:lang w:eastAsia="en-AU"/>
        </w:rPr>
        <w:t>plants</w:t>
      </w:r>
    </w:p>
    <w:p w14:paraId="14A6DF78" w14:textId="47104565" w:rsidR="00E54137" w:rsidRDefault="003C798C" w:rsidP="00C7717B">
      <w:pPr>
        <w:pStyle w:val="BodyText"/>
        <w:rPr>
          <w:lang w:eastAsia="en-AU"/>
        </w:rPr>
      </w:pPr>
      <w:r>
        <w:rPr>
          <w:noProof/>
          <w:lang w:eastAsia="en-AU"/>
        </w:rPr>
        <w:lastRenderedPageBreak/>
        <w:drawing>
          <wp:inline distT="0" distB="0" distL="0" distR="0" wp14:anchorId="56430E0E" wp14:editId="063CF0AE">
            <wp:extent cx="6120765" cy="86575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LWP0145pt8_Flowcharts-Doc-V9_18.png"/>
                    <pic:cNvPicPr/>
                  </pic:nvPicPr>
                  <pic:blipFill>
                    <a:blip r:embed="rId88">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7974425E" w14:textId="7DD8C28C" w:rsidR="00E54137" w:rsidRPr="006C00C0" w:rsidRDefault="00E54137" w:rsidP="00E54137">
      <w:pPr>
        <w:pStyle w:val="BodyText"/>
        <w:rPr>
          <w:rFonts w:cs="Arial"/>
          <w:b/>
          <w:bCs/>
          <w:sz w:val="16"/>
          <w:lang w:eastAsia="en-AU"/>
        </w:rPr>
      </w:pPr>
      <w:r w:rsidRPr="006C00C0">
        <w:rPr>
          <w:rFonts w:cs="Arial"/>
          <w:b/>
          <w:bCs/>
          <w:sz w:val="16"/>
          <w:lang w:eastAsia="en-AU"/>
        </w:rPr>
        <w:t xml:space="preserve">Figure </w:t>
      </w:r>
      <w:r w:rsidR="003C798C">
        <w:rPr>
          <w:rFonts w:cs="Arial"/>
          <w:b/>
          <w:bCs/>
          <w:sz w:val="16"/>
          <w:lang w:eastAsia="en-AU"/>
        </w:rPr>
        <w:t>39</w:t>
      </w:r>
      <w:r w:rsidRPr="006C00C0">
        <w:rPr>
          <w:rFonts w:cs="Arial"/>
          <w:b/>
          <w:bCs/>
          <w:sz w:val="16"/>
          <w:lang w:eastAsia="en-AU"/>
        </w:rPr>
        <w:t>. Worst-case causal model of the impacts of goat control on reptiles</w:t>
      </w:r>
    </w:p>
    <w:p w14:paraId="63460D53" w14:textId="6AE9F64F" w:rsidR="00E54137" w:rsidRDefault="00E54137" w:rsidP="00C7717B">
      <w:pPr>
        <w:pStyle w:val="BodyText"/>
        <w:rPr>
          <w:lang w:eastAsia="en-AU"/>
        </w:rPr>
      </w:pPr>
    </w:p>
    <w:p w14:paraId="7D10A85F" w14:textId="77777777" w:rsidR="00C7717B" w:rsidRDefault="00C7717B" w:rsidP="005D6971">
      <w:pPr>
        <w:pStyle w:val="BodyText"/>
        <w:rPr>
          <w:lang w:eastAsia="en-AU"/>
        </w:rPr>
      </w:pPr>
    </w:p>
    <w:p w14:paraId="3813D692" w14:textId="06B9B96F" w:rsidR="0071534C" w:rsidRDefault="003C798C" w:rsidP="00C32632">
      <w:pPr>
        <w:pStyle w:val="BodyText"/>
        <w:rPr>
          <w:lang w:eastAsia="en-AU"/>
        </w:rPr>
      </w:pPr>
      <w:r>
        <w:rPr>
          <w:noProof/>
          <w:lang w:eastAsia="en-AU"/>
        </w:rPr>
        <w:drawing>
          <wp:inline distT="0" distB="0" distL="0" distR="0" wp14:anchorId="1E0B979D" wp14:editId="27C7AC47">
            <wp:extent cx="6120765" cy="86575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ELWP0145pt8_Flowcharts-Doc-V9_20.png"/>
                    <pic:cNvPicPr/>
                  </pic:nvPicPr>
                  <pic:blipFill>
                    <a:blip r:embed="rId89">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664C7018" w14:textId="58971BAF" w:rsidR="002F5325" w:rsidRPr="006C00C0" w:rsidRDefault="002F5325" w:rsidP="002F5325">
      <w:pPr>
        <w:pStyle w:val="BodyText"/>
        <w:rPr>
          <w:rFonts w:cs="Arial"/>
          <w:b/>
          <w:bCs/>
          <w:sz w:val="16"/>
          <w:lang w:eastAsia="en-AU"/>
        </w:rPr>
      </w:pPr>
      <w:r w:rsidRPr="006C00C0">
        <w:rPr>
          <w:rFonts w:cs="Arial"/>
          <w:b/>
          <w:bCs/>
          <w:sz w:val="16"/>
          <w:lang w:eastAsia="en-AU"/>
        </w:rPr>
        <w:t xml:space="preserve">Figure </w:t>
      </w:r>
      <w:r w:rsidR="00D54F31" w:rsidRPr="006C00C0">
        <w:rPr>
          <w:rFonts w:cs="Arial"/>
          <w:b/>
          <w:bCs/>
          <w:sz w:val="16"/>
          <w:lang w:eastAsia="en-AU"/>
        </w:rPr>
        <w:t>4</w:t>
      </w:r>
      <w:r w:rsidR="003C798C">
        <w:rPr>
          <w:rFonts w:cs="Arial"/>
          <w:b/>
          <w:bCs/>
          <w:sz w:val="16"/>
          <w:lang w:eastAsia="en-AU"/>
        </w:rPr>
        <w:t>0</w:t>
      </w:r>
      <w:r w:rsidRPr="006C00C0">
        <w:rPr>
          <w:rFonts w:cs="Arial"/>
          <w:b/>
          <w:bCs/>
          <w:sz w:val="16"/>
          <w:lang w:eastAsia="en-AU"/>
        </w:rPr>
        <w:t>. Worst-case causal model of the impacts of weed control on ground-dwelling birds</w:t>
      </w:r>
    </w:p>
    <w:p w14:paraId="7FE20355" w14:textId="41547DD5" w:rsidR="002E4F08" w:rsidRDefault="002E4F08" w:rsidP="002F5325">
      <w:pPr>
        <w:pStyle w:val="BodyText"/>
        <w:rPr>
          <w:lang w:eastAsia="en-AU"/>
        </w:rPr>
      </w:pPr>
    </w:p>
    <w:p w14:paraId="616C3050" w14:textId="4EE947B6" w:rsidR="002E4F08" w:rsidRDefault="00957524" w:rsidP="002F5325">
      <w:pPr>
        <w:pStyle w:val="BodyText"/>
        <w:rPr>
          <w:lang w:eastAsia="en-AU"/>
        </w:rPr>
      </w:pPr>
      <w:r>
        <w:rPr>
          <w:noProof/>
          <w:lang w:eastAsia="en-AU"/>
        </w:rPr>
        <w:drawing>
          <wp:inline distT="0" distB="0" distL="0" distR="0" wp14:anchorId="6670F3A5" wp14:editId="307491E8">
            <wp:extent cx="6120765" cy="86575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LWP0145pt8_Flowcharts-Doc-V9_22.png"/>
                    <pic:cNvPicPr/>
                  </pic:nvPicPr>
                  <pic:blipFill>
                    <a:blip r:embed="rId90">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0CD620C0" w14:textId="4B613C63" w:rsidR="002E4F08" w:rsidRPr="006C00C0" w:rsidRDefault="002E4F08" w:rsidP="002F5325">
      <w:pPr>
        <w:pStyle w:val="BodyText"/>
        <w:rPr>
          <w:rFonts w:cs="Arial"/>
          <w:b/>
          <w:bCs/>
          <w:sz w:val="16"/>
          <w:lang w:eastAsia="en-AU"/>
        </w:rPr>
      </w:pPr>
      <w:r w:rsidRPr="006C00C0">
        <w:rPr>
          <w:rFonts w:cs="Arial"/>
          <w:b/>
          <w:bCs/>
          <w:sz w:val="16"/>
          <w:lang w:eastAsia="en-AU"/>
        </w:rPr>
        <w:t>Figure 4</w:t>
      </w:r>
      <w:r w:rsidR="00957524">
        <w:rPr>
          <w:rFonts w:cs="Arial"/>
          <w:b/>
          <w:bCs/>
          <w:sz w:val="16"/>
          <w:lang w:eastAsia="en-AU"/>
        </w:rPr>
        <w:t>1</w:t>
      </w:r>
      <w:r w:rsidRPr="006C00C0">
        <w:rPr>
          <w:rFonts w:cs="Arial"/>
          <w:b/>
          <w:bCs/>
          <w:sz w:val="16"/>
          <w:lang w:eastAsia="en-AU"/>
        </w:rPr>
        <w:t xml:space="preserve">. Worst case causal model of the impacts of </w:t>
      </w:r>
      <w:r w:rsidR="00427409" w:rsidRPr="006C00C0">
        <w:rPr>
          <w:rFonts w:cs="Arial"/>
          <w:b/>
          <w:bCs/>
          <w:sz w:val="16"/>
          <w:lang w:eastAsia="en-AU"/>
        </w:rPr>
        <w:t>horse control on bogs</w:t>
      </w:r>
    </w:p>
    <w:p w14:paraId="13CB6F35" w14:textId="77777777" w:rsidR="0000459A" w:rsidRDefault="0000459A" w:rsidP="006B04A3">
      <w:pPr>
        <w:pStyle w:val="BodyText"/>
        <w:rPr>
          <w:lang w:eastAsia="en-AU"/>
        </w:rPr>
      </w:pPr>
    </w:p>
    <w:p w14:paraId="317DF984" w14:textId="77777777" w:rsidR="003B27FA" w:rsidRDefault="003B27FA" w:rsidP="0061769A">
      <w:pPr>
        <w:pStyle w:val="BodyText"/>
        <w:sectPr w:rsidR="003B27FA" w:rsidSect="007C6ED9">
          <w:pgSz w:w="11907" w:h="16840" w:code="9"/>
          <w:pgMar w:top="1134" w:right="1134" w:bottom="1134" w:left="1134" w:header="283" w:footer="283" w:gutter="0"/>
          <w:cols w:space="720"/>
          <w:docGrid w:linePitch="360"/>
        </w:sectPr>
      </w:pPr>
    </w:p>
    <w:p w14:paraId="70725BAB" w14:textId="64FF4EC6" w:rsidR="0061769A" w:rsidRDefault="0061769A" w:rsidP="0061769A">
      <w:pPr>
        <w:pStyle w:val="BodyText"/>
      </w:pPr>
    </w:p>
    <w:p w14:paraId="6E33AE6C" w14:textId="2E880E4E" w:rsidR="0061769A" w:rsidRPr="00705F93" w:rsidRDefault="0061769A" w:rsidP="0061769A">
      <w:pPr>
        <w:pStyle w:val="BodyText"/>
      </w:pPr>
    </w:p>
    <w:p w14:paraId="4FB75673" w14:textId="77777777" w:rsidR="0061769A" w:rsidRPr="00CF6D14" w:rsidRDefault="0061769A" w:rsidP="00CF6D14">
      <w:pPr>
        <w:pStyle w:val="BodyText"/>
        <w:rPr>
          <w:lang w:eastAsia="en-AU"/>
        </w:rPr>
      </w:pPr>
    </w:p>
    <w:sectPr w:rsidR="0061769A" w:rsidRPr="00CF6D14" w:rsidSect="001C5A30">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426FF" w14:textId="77777777" w:rsidR="001A7F42" w:rsidRDefault="001A7F42">
      <w:r>
        <w:separator/>
      </w:r>
    </w:p>
    <w:p w14:paraId="5828C4B3" w14:textId="77777777" w:rsidR="001A7F42" w:rsidRDefault="001A7F42"/>
  </w:endnote>
  <w:endnote w:type="continuationSeparator" w:id="0">
    <w:p w14:paraId="6A930246" w14:textId="77777777" w:rsidR="001A7F42" w:rsidRDefault="001A7F42">
      <w:r>
        <w:continuationSeparator/>
      </w:r>
    </w:p>
    <w:p w14:paraId="24CB1E3C" w14:textId="77777777" w:rsidR="001A7F42" w:rsidRDefault="001A7F42"/>
  </w:endnote>
  <w:endnote w:type="continuationNotice" w:id="1">
    <w:p w14:paraId="66159C22" w14:textId="77777777" w:rsidR="001A7F42" w:rsidRDefault="001A7F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Helvetica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B05612" w14:paraId="5EE61A00" w14:textId="77777777" w:rsidTr="00D83BD4">
      <w:trPr>
        <w:trHeight w:val="397"/>
      </w:trPr>
      <w:tc>
        <w:tcPr>
          <w:tcW w:w="340" w:type="dxa"/>
        </w:tcPr>
        <w:p w14:paraId="6579CC20" w14:textId="77777777" w:rsidR="00B05612" w:rsidRPr="00D55628" w:rsidRDefault="00B05612" w:rsidP="00D55628">
          <w:pPr>
            <w:pStyle w:val="FooterEven"/>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14:paraId="0C98D9BF" w14:textId="77777777" w:rsidR="00B05612" w:rsidRPr="00D55628" w:rsidRDefault="00B05612" w:rsidP="00D55628">
          <w:pPr>
            <w:pStyle w:val="FooterEven"/>
          </w:pPr>
          <w:r w:rsidRPr="000A15E4">
            <w:t>Title of document</w:t>
          </w:r>
          <w:r w:rsidRPr="00D55628">
            <w:t xml:space="preserve"> Subtitle</w:t>
          </w:r>
        </w:p>
      </w:tc>
    </w:tr>
  </w:tbl>
  <w:p w14:paraId="3C8052E2" w14:textId="77777777" w:rsidR="00B05612" w:rsidRPr="008B6D45" w:rsidRDefault="00B05612"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05612" w14:paraId="6B00D2FF" w14:textId="77777777" w:rsidTr="00A965C8">
      <w:trPr>
        <w:trHeight w:val="397"/>
      </w:trPr>
      <w:tc>
        <w:tcPr>
          <w:tcW w:w="9071" w:type="dxa"/>
        </w:tcPr>
        <w:p w14:paraId="62E67F21" w14:textId="10F72D0A" w:rsidR="00B05612" w:rsidRDefault="00E1313E" w:rsidP="00A965C8">
          <w:pPr>
            <w:pStyle w:val="FooterOdd"/>
          </w:pPr>
          <w:fldSimple w:instr=" DOCPROPERTY  xFooterTitle  \* MERGEFORMAT ">
            <w:r w:rsidR="00F55652">
              <w:t>Biodiversity Knowledge Framework</w:t>
            </w:r>
          </w:fldSimple>
        </w:p>
        <w:p w14:paraId="3FA7EF0D" w14:textId="6C7E5B30" w:rsidR="00B05612" w:rsidRPr="00CB1FB7" w:rsidRDefault="00E1313E" w:rsidP="00A965C8">
          <w:pPr>
            <w:pStyle w:val="FooterOdd"/>
            <w:rPr>
              <w:b/>
            </w:rPr>
          </w:pPr>
          <w:fldSimple w:instr=" DOCPROPERTY  xFooterSubtitle  \* MERGEFORMAT ">
            <w:r w:rsidR="00F55652">
              <w:t>Version 1</w:t>
            </w:r>
          </w:fldSimple>
        </w:p>
      </w:tc>
      <w:tc>
        <w:tcPr>
          <w:tcW w:w="340" w:type="dxa"/>
        </w:tcPr>
        <w:p w14:paraId="288AAC4D" w14:textId="77777777" w:rsidR="00B05612" w:rsidRPr="00D55628" w:rsidRDefault="00B05612"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19AB765A" w14:textId="77777777" w:rsidR="00B05612" w:rsidRDefault="00B05612" w:rsidP="00A965C8">
    <w:pPr>
      <w:pStyle w:val="Footer"/>
    </w:pPr>
    <w:r w:rsidRPr="00D55628">
      <w:rPr>
        <w:noProof/>
      </w:rPr>
      <mc:AlternateContent>
        <mc:Choice Requires="wps">
          <w:drawing>
            <wp:anchor distT="0" distB="0" distL="114300" distR="114300" simplePos="0" relativeHeight="251658247" behindDoc="1" locked="1" layoutInCell="1" allowOverlap="1" wp14:anchorId="4A3D59C8" wp14:editId="2EAA1D28">
              <wp:simplePos x="0" y="0"/>
              <wp:positionH relativeFrom="page">
                <wp:align>center</wp:align>
              </wp:positionH>
              <wp:positionV relativeFrom="page">
                <wp:align>center</wp:align>
              </wp:positionV>
              <wp:extent cx="7560000" cy="1796400"/>
              <wp:effectExtent l="0" t="0" r="0" b="0"/>
              <wp:wrapNone/>
              <wp:docPr id="4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14664" w14:textId="18FFE1D5" w:rsidR="00B05612" w:rsidRPr="0001226A" w:rsidRDefault="00B05612"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D59C8" id="_x0000_t202" coordsize="21600,21600" o:spt="202" path="m,l,21600r21600,l21600,xe">
              <v:stroke joinstyle="miter"/>
              <v:path gradientshapeok="t" o:connecttype="rect"/>
            </v:shapetype>
            <v:shape id="_x0000_s1049"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uv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G82q6/VAgAA5wUAAA4AAAAAAAAAAAAAAAAALgIAAGRycy9lMm9E&#10;b2MueG1sUEsBAi0AFAAGAAgAAAAhADTFRM7bAAAABgEAAA8AAAAAAAAAAAAAAAAALwUAAGRycy9k&#10;b3ducmV2LnhtbFBLBQYAAAAABAAEAPMAAAA3BgAAAAA=&#10;" filled="f" stroked="f">
              <v:textbox>
                <w:txbxContent>
                  <w:p w14:paraId="38E14664" w14:textId="18FFE1D5" w:rsidR="00B05612" w:rsidRPr="0001226A" w:rsidRDefault="00B05612"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1E81BF5" w14:textId="77777777" w:rsidR="00B05612" w:rsidRDefault="00B05612" w:rsidP="00A96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1B567" w14:textId="77777777" w:rsidR="00B05612" w:rsidRDefault="00B05612">
    <w:pPr>
      <w:pStyle w:val="Footer"/>
    </w:pPr>
    <w:r w:rsidRPr="00D55628">
      <w:rPr>
        <w:noProof/>
      </w:rPr>
      <mc:AlternateContent>
        <mc:Choice Requires="wps">
          <w:drawing>
            <wp:anchor distT="0" distB="0" distL="114300" distR="114300" simplePos="0" relativeHeight="251658241" behindDoc="1" locked="1" layoutInCell="1" allowOverlap="1" wp14:anchorId="725068D1" wp14:editId="11D21BA1">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5C1E" w14:textId="491DDF43" w:rsidR="00B05612" w:rsidRPr="0001226A" w:rsidRDefault="00B0561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068D1" id="_x0000_t202" coordsize="21600,21600" o:spt="202" path="m,l,21600r21600,l21600,xe">
              <v:stroke joinstyle="miter"/>
              <v:path gradientshapeok="t" o:connecttype="rect"/>
            </v:shapetype>
            <v:shape id="Text Box 224" o:spid="_x0000_s1043"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5F805C1E" w14:textId="491DDF43" w:rsidR="00B05612" w:rsidRPr="0001226A" w:rsidRDefault="00B0561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C2921DD" w14:textId="77777777" w:rsidR="00B05612" w:rsidRDefault="00B056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A041" w14:textId="77777777" w:rsidR="00B05612" w:rsidRDefault="00B05612">
    <w:pPr>
      <w:pStyle w:val="Footer"/>
    </w:pPr>
    <w:r>
      <w:rPr>
        <w:noProof/>
      </w:rPr>
      <w:drawing>
        <wp:anchor distT="0" distB="0" distL="114300" distR="114300" simplePos="0" relativeHeight="251658242" behindDoc="1" locked="1" layoutInCell="1" allowOverlap="1" wp14:anchorId="447AB326" wp14:editId="32379378">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19213431" wp14:editId="29DC0E39">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D1959" w14:textId="77777777" w:rsidR="00B05612" w:rsidRPr="00124E8F" w:rsidRDefault="00B05612" w:rsidP="00124E8F">
    <w:pPr>
      <w:pStyle w:val="Footer"/>
    </w:pPr>
    <w:r w:rsidRPr="00D55628">
      <w:rPr>
        <w:noProof/>
      </w:rPr>
      <mc:AlternateContent>
        <mc:Choice Requires="wps">
          <w:drawing>
            <wp:anchor distT="0" distB="0" distL="114300" distR="114300" simplePos="0" relativeHeight="251658244" behindDoc="1" locked="1" layoutInCell="1" allowOverlap="1" wp14:anchorId="7A1A730D" wp14:editId="63BCAB76">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BDF3" w14:textId="3105ADDB" w:rsidR="00B05612" w:rsidRPr="0001226A" w:rsidRDefault="00B0561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A730D" id="_x0000_t202" coordsize="21600,21600" o:spt="202" path="m,l,21600r21600,l21600,xe">
              <v:stroke joinstyle="miter"/>
              <v:path gradientshapeok="t" o:connecttype="rect"/>
            </v:shapetype>
            <v:shape id="Text Box 225" o:spid="_x0000_s1044"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6984BDF3" w14:textId="3105ADDB" w:rsidR="00B05612" w:rsidRPr="0001226A" w:rsidRDefault="00B0561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3AAD7" w14:textId="77777777" w:rsidR="00B05612" w:rsidRDefault="00B05612">
    <w:pPr>
      <w:pStyle w:val="Footer"/>
    </w:pPr>
    <w:r w:rsidRPr="00D55628">
      <w:rPr>
        <w:noProof/>
      </w:rPr>
      <mc:AlternateContent>
        <mc:Choice Requires="wps">
          <w:drawing>
            <wp:anchor distT="0" distB="0" distL="114300" distR="114300" simplePos="0" relativeHeight="251658243" behindDoc="1" locked="1" layoutInCell="1" allowOverlap="1" wp14:anchorId="580AC3E1" wp14:editId="30096BCD">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DA4A8" w14:textId="01ECFE1F" w:rsidR="00B05612" w:rsidRPr="0001226A" w:rsidRDefault="00B0561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AC3E1"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283DA4A8" w14:textId="01ECFE1F" w:rsidR="00B05612" w:rsidRPr="0001226A" w:rsidRDefault="00B0561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F0DE3D4" w14:textId="77777777" w:rsidR="00B05612" w:rsidRDefault="00B056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05612" w14:paraId="540844C8" w14:textId="77777777" w:rsidTr="00211CA6">
      <w:trPr>
        <w:trHeight w:val="397"/>
      </w:trPr>
      <w:tc>
        <w:tcPr>
          <w:tcW w:w="340" w:type="dxa"/>
        </w:tcPr>
        <w:p w14:paraId="6B0750DA" w14:textId="77777777" w:rsidR="00B05612" w:rsidRPr="00D55628" w:rsidRDefault="00B05612"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12B59A0F" w14:textId="56B4522A" w:rsidR="00B05612" w:rsidRDefault="00E1313E" w:rsidP="00211CA6">
          <w:pPr>
            <w:pStyle w:val="FooterEven"/>
          </w:pPr>
          <w:fldSimple w:instr=" DOCPROPERTY  xFooterTitle  \* MERGEFORMAT ">
            <w:r w:rsidR="00F55652">
              <w:t>Biodiversity Knowledge Framework</w:t>
            </w:r>
          </w:fldSimple>
        </w:p>
        <w:p w14:paraId="5BE3FA5A" w14:textId="2A22E972" w:rsidR="00B05612" w:rsidRPr="00810C40" w:rsidRDefault="00E1313E" w:rsidP="00211CA6">
          <w:pPr>
            <w:pStyle w:val="FooterEven"/>
          </w:pPr>
          <w:fldSimple w:instr=" DOCPROPERTY  xFooterSubtitle  \* MERGEFORMAT ">
            <w:r w:rsidR="00F55652">
              <w:t>Version 1</w:t>
            </w:r>
          </w:fldSimple>
        </w:p>
      </w:tc>
    </w:tr>
  </w:tbl>
  <w:p w14:paraId="5C4390AF" w14:textId="77777777" w:rsidR="00B05612" w:rsidRDefault="00B05612" w:rsidP="00211CA6">
    <w:pPr>
      <w:pStyle w:val="FooterEven"/>
    </w:pPr>
    <w:r w:rsidRPr="00D55628">
      <w:rPr>
        <w:noProof/>
      </w:rPr>
      <mc:AlternateContent>
        <mc:Choice Requires="wps">
          <w:drawing>
            <wp:anchor distT="0" distB="0" distL="114300" distR="114300" simplePos="0" relativeHeight="251658246" behindDoc="1" locked="1" layoutInCell="1" allowOverlap="1" wp14:anchorId="747961E0" wp14:editId="3FE5F5AC">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34E5" w14:textId="7ECF3976" w:rsidR="00B05612" w:rsidRPr="0001226A" w:rsidRDefault="00B05612"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961E0"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1BDg+1gIAAOcFAAAOAAAAAAAAAAAAAAAAAC4CAABkcnMvZTJv&#10;RG9jLnhtbFBLAQItABQABgAIAAAAIQA0xUTO2wAAAAYBAAAPAAAAAAAAAAAAAAAAADAFAABkcnMv&#10;ZG93bnJldi54bWxQSwUGAAAAAAQABADzAAAAOAYAAAAA&#10;" filled="f" stroked="f">
              <v:textbox>
                <w:txbxContent>
                  <w:p w14:paraId="12D234E5" w14:textId="7ECF3976" w:rsidR="00B05612" w:rsidRPr="0001226A" w:rsidRDefault="00B05612"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7127639" w14:textId="77777777" w:rsidR="00B05612" w:rsidRPr="00211CA6" w:rsidRDefault="00B05612"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05612" w14:paraId="02B64F87" w14:textId="77777777" w:rsidTr="00211CA6">
      <w:trPr>
        <w:trHeight w:val="397"/>
      </w:trPr>
      <w:tc>
        <w:tcPr>
          <w:tcW w:w="9071" w:type="dxa"/>
        </w:tcPr>
        <w:p w14:paraId="73C9AFA7" w14:textId="173AA62B" w:rsidR="00B05612" w:rsidRDefault="00E1313E" w:rsidP="00211CA6">
          <w:pPr>
            <w:pStyle w:val="FooterOdd"/>
          </w:pPr>
          <w:fldSimple w:instr=" DOCPROPERTY  xFooterTitle  \* MERGEFORMAT ">
            <w:r w:rsidR="00F55652">
              <w:t>Biodiversity Knowledge Framework</w:t>
            </w:r>
          </w:fldSimple>
        </w:p>
        <w:p w14:paraId="1B649F91" w14:textId="2FFA2B44" w:rsidR="00B05612" w:rsidRPr="00CB1FB7" w:rsidRDefault="00E1313E" w:rsidP="00211CA6">
          <w:pPr>
            <w:pStyle w:val="FooterOdd"/>
            <w:rPr>
              <w:b/>
            </w:rPr>
          </w:pPr>
          <w:fldSimple w:instr=" DOCPROPERTY  xFooterSubtitle  \* MERGEFORMAT ">
            <w:r w:rsidR="00F55652">
              <w:t>Version 1</w:t>
            </w:r>
          </w:fldSimple>
        </w:p>
      </w:tc>
      <w:tc>
        <w:tcPr>
          <w:tcW w:w="340" w:type="dxa"/>
        </w:tcPr>
        <w:p w14:paraId="7E4A47ED" w14:textId="77777777" w:rsidR="00B05612" w:rsidRPr="00D55628" w:rsidRDefault="00B05612" w:rsidP="00211CA6">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2715AE69" w14:textId="476A69A8" w:rsidR="00B05612" w:rsidRDefault="00B05612" w:rsidP="00211CA6">
    <w:pPr>
      <w:pStyle w:val="Footer"/>
    </w:pPr>
  </w:p>
  <w:p w14:paraId="05D0A6C0" w14:textId="77777777" w:rsidR="00B05612" w:rsidRPr="00211CA6" w:rsidRDefault="00B05612"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05612" w14:paraId="58ADEDEA" w14:textId="77777777" w:rsidTr="00A965C8">
      <w:trPr>
        <w:trHeight w:val="397"/>
      </w:trPr>
      <w:tc>
        <w:tcPr>
          <w:tcW w:w="9071" w:type="dxa"/>
        </w:tcPr>
        <w:p w14:paraId="5B48036C" w14:textId="505AC8D7" w:rsidR="00B05612" w:rsidRDefault="00E1313E" w:rsidP="00A965C8">
          <w:pPr>
            <w:pStyle w:val="FooterOdd"/>
          </w:pPr>
          <w:fldSimple w:instr=" DOCPROPERTY  xFooterTitle  \* MERGEFORMAT ">
            <w:r w:rsidR="00F55652">
              <w:t>Biodiversity Knowledge Framework</w:t>
            </w:r>
          </w:fldSimple>
        </w:p>
        <w:p w14:paraId="74B82218" w14:textId="0055C6F8" w:rsidR="00B05612" w:rsidRPr="00CB1FB7" w:rsidRDefault="00E1313E" w:rsidP="00A965C8">
          <w:pPr>
            <w:pStyle w:val="FooterOdd"/>
            <w:rPr>
              <w:b/>
            </w:rPr>
          </w:pPr>
          <w:fldSimple w:instr=" DOCPROPERTY  xFooterSubtitle  \* MERGEFORMAT ">
            <w:r w:rsidR="00F55652">
              <w:t>Version 1</w:t>
            </w:r>
          </w:fldSimple>
        </w:p>
      </w:tc>
      <w:tc>
        <w:tcPr>
          <w:tcW w:w="340" w:type="dxa"/>
        </w:tcPr>
        <w:p w14:paraId="5700E715" w14:textId="77777777" w:rsidR="00B05612" w:rsidRPr="00D55628" w:rsidRDefault="00B05612"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238D0952" w14:textId="77777777" w:rsidR="00B05612" w:rsidRDefault="00B05612" w:rsidP="00A965C8">
    <w:pPr>
      <w:pStyle w:val="Footer"/>
    </w:pPr>
    <w:r w:rsidRPr="00D55628">
      <w:rPr>
        <w:noProof/>
      </w:rPr>
      <mc:AlternateContent>
        <mc:Choice Requires="wps">
          <w:drawing>
            <wp:anchor distT="0" distB="0" distL="114300" distR="114300" simplePos="0" relativeHeight="251658248" behindDoc="1" locked="1" layoutInCell="1" allowOverlap="1" wp14:anchorId="7B8DB5C9" wp14:editId="0683EB8A">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38A3" w14:textId="18DDCDF1" w:rsidR="00B05612" w:rsidRPr="0001226A" w:rsidRDefault="00B05612"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DB5C9"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7G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bmEOxtQCAADnBQAADgAAAAAAAAAAAAAAAAAuAgAAZHJzL2Uyb0Rv&#10;Yy54bWxQSwECLQAUAAYACAAAACEANMVEztsAAAAGAQAADwAAAAAAAAAAAAAAAAAuBQAAZHJzL2Rv&#10;d25yZXYueG1sUEsFBgAAAAAEAAQA8wAAADYGAAAAAA==&#10;" filled="f" stroked="f">
              <v:textbox>
                <w:txbxContent>
                  <w:p w14:paraId="452338A3" w14:textId="18DDCDF1" w:rsidR="00B05612" w:rsidRPr="0001226A" w:rsidRDefault="00B05612"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4AB440F" w14:textId="77777777" w:rsidR="00B05612" w:rsidRDefault="00B05612" w:rsidP="00A965C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05612" w14:paraId="5F92B0D0" w14:textId="77777777" w:rsidTr="00A965C8">
      <w:trPr>
        <w:trHeight w:val="397"/>
      </w:trPr>
      <w:tc>
        <w:tcPr>
          <w:tcW w:w="9071" w:type="dxa"/>
        </w:tcPr>
        <w:p w14:paraId="00CB8BD9" w14:textId="3377B302" w:rsidR="00B05612" w:rsidRDefault="00E1313E" w:rsidP="00A965C8">
          <w:pPr>
            <w:pStyle w:val="FooterOdd"/>
          </w:pPr>
          <w:fldSimple w:instr=" DOCPROPERTY  xFooterTitle  \* MERGEFORMAT ">
            <w:r w:rsidR="00F55652">
              <w:t>Biodiversity Knowledge Framework</w:t>
            </w:r>
          </w:fldSimple>
        </w:p>
        <w:p w14:paraId="1BC0BF41" w14:textId="34740A98" w:rsidR="00B05612" w:rsidRPr="00CB1FB7" w:rsidRDefault="00E1313E" w:rsidP="00A965C8">
          <w:pPr>
            <w:pStyle w:val="FooterOdd"/>
            <w:rPr>
              <w:b/>
            </w:rPr>
          </w:pPr>
          <w:fldSimple w:instr=" DOCPROPERTY  xFooterSubtitle  \* MERGEFORMAT ">
            <w:r w:rsidR="00F55652">
              <w:t>Version 1</w:t>
            </w:r>
          </w:fldSimple>
        </w:p>
      </w:tc>
      <w:tc>
        <w:tcPr>
          <w:tcW w:w="340" w:type="dxa"/>
        </w:tcPr>
        <w:p w14:paraId="4C75D5AA" w14:textId="77777777" w:rsidR="00B05612" w:rsidRPr="00D55628" w:rsidRDefault="00B05612"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1995F9D3" w14:textId="77777777" w:rsidR="00B05612" w:rsidRDefault="00B05612" w:rsidP="00A965C8">
    <w:pPr>
      <w:pStyle w:val="Footer"/>
    </w:pPr>
    <w:r w:rsidRPr="00D55628">
      <w:rPr>
        <w:noProof/>
      </w:rPr>
      <mc:AlternateContent>
        <mc:Choice Requires="wps">
          <w:drawing>
            <wp:anchor distT="0" distB="0" distL="114300" distR="114300" simplePos="0" relativeHeight="251658245" behindDoc="1" locked="1" layoutInCell="1" allowOverlap="1" wp14:anchorId="1615B87E" wp14:editId="5A537E55">
              <wp:simplePos x="0" y="0"/>
              <wp:positionH relativeFrom="page">
                <wp:align>center</wp:align>
              </wp:positionH>
              <wp:positionV relativeFrom="page">
                <wp:align>center</wp:align>
              </wp:positionV>
              <wp:extent cx="7560000" cy="1796400"/>
              <wp:effectExtent l="0" t="0" r="0" b="0"/>
              <wp:wrapNone/>
              <wp:docPr id="3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EEC58" w14:textId="77A199EE" w:rsidR="00B05612" w:rsidRPr="0001226A" w:rsidRDefault="00B05612"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5B87E"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6/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EbNrr/VAgAA5wUAAA4AAAAAAAAAAAAAAAAALgIAAGRycy9lMm9E&#10;b2MueG1sUEsBAi0AFAAGAAgAAAAhADTFRM7bAAAABgEAAA8AAAAAAAAAAAAAAAAALwUAAGRycy9k&#10;b3ducmV2LnhtbFBLBQYAAAAABAAEAPMAAAA3BgAAAAA=&#10;" filled="f" stroked="f">
              <v:textbox>
                <w:txbxContent>
                  <w:p w14:paraId="3AAEEC58" w14:textId="77A199EE" w:rsidR="00B05612" w:rsidRPr="0001226A" w:rsidRDefault="00B05612"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99DDA76" w14:textId="77777777" w:rsidR="00B05612" w:rsidRDefault="00B05612" w:rsidP="00A96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1930D" w14:textId="77777777" w:rsidR="001A7F42" w:rsidRPr="008F5280" w:rsidRDefault="001A7F42" w:rsidP="008F5280">
      <w:pPr>
        <w:pStyle w:val="FootnoteSeparator"/>
      </w:pPr>
    </w:p>
  </w:footnote>
  <w:footnote w:type="continuationSeparator" w:id="0">
    <w:p w14:paraId="15A1D005" w14:textId="77777777" w:rsidR="001A7F42" w:rsidRDefault="001A7F42" w:rsidP="008F5280">
      <w:pPr>
        <w:pStyle w:val="FootnoteSeparator"/>
      </w:pPr>
    </w:p>
    <w:p w14:paraId="7BB60071" w14:textId="77777777" w:rsidR="001A7F42" w:rsidRDefault="001A7F42"/>
  </w:footnote>
  <w:footnote w:type="continuationNotice" w:id="1">
    <w:p w14:paraId="65ACC9EA" w14:textId="77777777" w:rsidR="001A7F42" w:rsidRDefault="001A7F42" w:rsidP="00D55628"/>
    <w:p w14:paraId="30CAFC5C" w14:textId="77777777" w:rsidR="001A7F42" w:rsidRDefault="001A7F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F3DD0" w14:textId="77777777" w:rsidR="00B05612" w:rsidRPr="00DB0C35" w:rsidRDefault="00B05612" w:rsidP="00DB0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2AA40" w14:textId="77777777" w:rsidR="00B05612" w:rsidRDefault="00B056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E694F" w14:textId="77777777" w:rsidR="00B05612" w:rsidRDefault="00B05612" w:rsidP="00A965C8">
    <w:pPr>
      <w:pStyle w:val="Header"/>
    </w:pPr>
  </w:p>
  <w:p w14:paraId="39DAAA3B" w14:textId="77777777" w:rsidR="00B05612" w:rsidRPr="00393205" w:rsidRDefault="00B05612" w:rsidP="00A965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D7DA8" w14:textId="77777777" w:rsidR="00B05612" w:rsidRDefault="00B05612" w:rsidP="00A965C8">
    <w:pPr>
      <w:pStyle w:val="Header"/>
    </w:pPr>
  </w:p>
  <w:p w14:paraId="0C7A5CC4" w14:textId="77777777" w:rsidR="00B05612" w:rsidRPr="00393205" w:rsidRDefault="00B05612" w:rsidP="00A965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FF806" w14:textId="77777777" w:rsidR="00B05612" w:rsidRDefault="00B05612" w:rsidP="00A965C8">
    <w:pPr>
      <w:pStyle w:val="Header"/>
    </w:pPr>
  </w:p>
  <w:p w14:paraId="67DABBB2" w14:textId="77777777" w:rsidR="00B05612" w:rsidRPr="00393205" w:rsidRDefault="00B05612" w:rsidP="00A96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660D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1135"/>
        </w:tabs>
        <w:ind w:left="1135"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737"/>
        </w:tabs>
        <w:ind w:left="737"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907"/>
        </w:tabs>
        <w:ind w:left="907"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1077"/>
        </w:tabs>
        <w:ind w:left="1077"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113"/>
        </w:tabs>
        <w:ind w:left="-32200" w:firstLine="0"/>
      </w:pPr>
      <w:rPr>
        <w:rFonts w:hint="default"/>
      </w:rPr>
    </w:lvl>
    <w:lvl w:ilvl="4">
      <w:start w:val="1"/>
      <w:numFmt w:val="none"/>
      <w:lvlText w:val=""/>
      <w:lvlJc w:val="left"/>
      <w:pPr>
        <w:tabs>
          <w:tab w:val="num" w:pos="-31113"/>
        </w:tabs>
        <w:ind w:left="-32200" w:firstLine="0"/>
      </w:pPr>
      <w:rPr>
        <w:rFonts w:hint="default"/>
      </w:rPr>
    </w:lvl>
    <w:lvl w:ilvl="5">
      <w:start w:val="1"/>
      <w:numFmt w:val="none"/>
      <w:lvlText w:val=""/>
      <w:lvlJc w:val="left"/>
      <w:pPr>
        <w:tabs>
          <w:tab w:val="num" w:pos="-31113"/>
        </w:tabs>
        <w:ind w:left="-32200" w:firstLine="0"/>
      </w:pPr>
      <w:rPr>
        <w:rFonts w:hint="default"/>
      </w:rPr>
    </w:lvl>
    <w:lvl w:ilvl="6">
      <w:start w:val="1"/>
      <w:numFmt w:val="none"/>
      <w:lvlText w:val=""/>
      <w:lvlJc w:val="left"/>
      <w:pPr>
        <w:tabs>
          <w:tab w:val="num" w:pos="-31113"/>
        </w:tabs>
        <w:ind w:left="-32200" w:firstLine="0"/>
      </w:pPr>
      <w:rPr>
        <w:rFonts w:hint="default"/>
      </w:rPr>
    </w:lvl>
    <w:lvl w:ilvl="7">
      <w:start w:val="1"/>
      <w:numFmt w:val="none"/>
      <w:lvlText w:val=""/>
      <w:lvlJc w:val="left"/>
      <w:pPr>
        <w:tabs>
          <w:tab w:val="num" w:pos="-31113"/>
        </w:tabs>
        <w:ind w:left="-32200" w:firstLine="0"/>
      </w:pPr>
      <w:rPr>
        <w:rFonts w:hint="default"/>
      </w:rPr>
    </w:lvl>
    <w:lvl w:ilvl="8">
      <w:start w:val="1"/>
      <w:numFmt w:val="none"/>
      <w:lvlText w:val=""/>
      <w:lvlJc w:val="left"/>
      <w:pPr>
        <w:tabs>
          <w:tab w:val="num" w:pos="-31113"/>
        </w:tabs>
        <w:ind w:left="-32200" w:firstLine="0"/>
      </w:pPr>
      <w:rPr>
        <w:rFonts w:hint="default"/>
      </w:rPr>
    </w:lvl>
  </w:abstractNum>
  <w:abstractNum w:abstractNumId="3" w15:restartNumberingAfterBreak="0">
    <w:nsid w:val="0AC901A4"/>
    <w:multiLevelType w:val="multilevel"/>
    <w:tmpl w:val="A36281D8"/>
    <w:name w:val="DELWP Headings"/>
    <w:numStyleLink w:val="DELWPHeadings"/>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7AD0752"/>
    <w:multiLevelType w:val="hybridMultilevel"/>
    <w:tmpl w:val="211212A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164253D"/>
    <w:multiLevelType w:val="multilevel"/>
    <w:tmpl w:val="9042CB30"/>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ED720AB"/>
    <w:multiLevelType w:val="multilevel"/>
    <w:tmpl w:val="0832E96A"/>
    <w:lvl w:ilvl="0">
      <w:start w:val="1"/>
      <w:numFmt w:val="bullet"/>
      <w:lvlText w:val="•"/>
      <w:lvlJc w:val="left"/>
      <w:pPr>
        <w:tabs>
          <w:tab w:val="num" w:pos="170"/>
        </w:tabs>
        <w:ind w:left="170" w:hanging="170"/>
      </w:pPr>
      <w:rPr>
        <w:rFonts w:ascii="Arial" w:hAnsi="Arial" w:hint="default"/>
        <w:b w:val="0"/>
        <w:i w:val="0"/>
        <w:color w:val="FFFFFF"/>
        <w:position w:val="0"/>
        <w:sz w:val="22"/>
        <w:szCs w:val="18"/>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378C365D"/>
    <w:multiLevelType w:val="hybridMultilevel"/>
    <w:tmpl w:val="BDF622C8"/>
    <w:lvl w:ilvl="0" w:tplc="0C090005">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F986587"/>
    <w:multiLevelType w:val="multilevel"/>
    <w:tmpl w:val="B9E07D6E"/>
    <w:name w:val="DELWP Appendices"/>
    <w:numStyleLink w:val="DELWPAppendices"/>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1C76574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025284E"/>
    <w:multiLevelType w:val="hybridMultilevel"/>
    <w:tmpl w:val="F3E89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C5556F"/>
    <w:multiLevelType w:val="hybridMultilevel"/>
    <w:tmpl w:val="1C4A94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9160C7E"/>
    <w:multiLevelType w:val="hybridMultilevel"/>
    <w:tmpl w:val="068ED9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29"/>
  </w:num>
  <w:num w:numId="4">
    <w:abstractNumId w:val="11"/>
  </w:num>
  <w:num w:numId="5">
    <w:abstractNumId w:val="5"/>
  </w:num>
  <w:num w:numId="6">
    <w:abstractNumId w:val="2"/>
  </w:num>
  <w:num w:numId="7">
    <w:abstractNumId w:val="26"/>
  </w:num>
  <w:num w:numId="8">
    <w:abstractNumId w:val="7"/>
  </w:num>
  <w:num w:numId="9">
    <w:abstractNumId w:val="14"/>
  </w:num>
  <w:num w:numId="10">
    <w:abstractNumId w:val="8"/>
  </w:num>
  <w:num w:numId="11">
    <w:abstractNumId w:val="18"/>
  </w:num>
  <w:num w:numId="12">
    <w:abstractNumId w:val="19"/>
  </w:num>
  <w:num w:numId="13">
    <w:abstractNumId w:val="1"/>
  </w:num>
  <w:num w:numId="14">
    <w:abstractNumId w:val="10"/>
  </w:num>
  <w:num w:numId="15">
    <w:abstractNumId w:val="3"/>
    <w:lvlOverride w:ilvl="0">
      <w:lvl w:ilvl="0">
        <w:start w:val="1"/>
        <w:numFmt w:val="decimal"/>
        <w:lvlRestart w:val="0"/>
        <w:pStyle w:val="Heading1"/>
        <w:suff w:val="space"/>
        <w:lvlText w:val="%1."/>
        <w:lvlJc w:val="left"/>
        <w:pPr>
          <w:tabs>
            <w:tab w:val="num" w:pos="1135"/>
          </w:tabs>
          <w:ind w:left="1135" w:firstLine="0"/>
        </w:pPr>
      </w:lvl>
    </w:lvlOverride>
  </w:num>
  <w:num w:numId="16">
    <w:abstractNumId w:val="17"/>
    <w:lvlOverride w:ilvl="0">
      <w:lvl w:ilvl="0">
        <w:start w:val="1"/>
        <w:numFmt w:val="upperLetter"/>
        <w:lvlRestart w:val="0"/>
        <w:pStyle w:val="Heading8"/>
        <w:lvlText w:val="Appendix %1"/>
        <w:lvlJc w:val="left"/>
        <w:pPr>
          <w:tabs>
            <w:tab w:val="num" w:pos="3685"/>
          </w:tabs>
          <w:ind w:left="3685" w:hanging="2551"/>
        </w:pPr>
      </w:lvl>
    </w:lvlOverride>
  </w:num>
  <w:num w:numId="17">
    <w:abstractNumId w:val="30"/>
  </w:num>
  <w:num w:numId="18">
    <w:abstractNumId w:val="13"/>
  </w:num>
  <w:num w:numId="19">
    <w:abstractNumId w:val="28"/>
  </w:num>
  <w:num w:numId="20">
    <w:abstractNumId w:val="23"/>
  </w:num>
  <w:num w:numId="21">
    <w:abstractNumId w:val="3"/>
    <w:lvlOverride w:ilvl="0">
      <w:lvl w:ilvl="0">
        <w:start w:val="1"/>
        <w:numFmt w:val="decimal"/>
        <w:lvlRestart w:val="0"/>
        <w:pStyle w:val="Heading1"/>
        <w:suff w:val="space"/>
        <w:lvlText w:val="%1."/>
        <w:lvlJc w:val="left"/>
        <w:pPr>
          <w:tabs>
            <w:tab w:val="num" w:pos="1135"/>
          </w:tabs>
          <w:ind w:left="1135" w:firstLine="0"/>
        </w:pPr>
      </w:lvl>
    </w:lvlOverride>
  </w:num>
  <w:num w:numId="22">
    <w:abstractNumId w:val="3"/>
    <w:lvlOverride w:ilvl="0">
      <w:lvl w:ilvl="0">
        <w:start w:val="1"/>
        <w:numFmt w:val="decimal"/>
        <w:lvlRestart w:val="0"/>
        <w:pStyle w:val="Heading1"/>
        <w:suff w:val="space"/>
        <w:lvlText w:val="%1."/>
        <w:lvlJc w:val="left"/>
        <w:pPr>
          <w:tabs>
            <w:tab w:val="num" w:pos="1135"/>
          </w:tabs>
          <w:ind w:left="1135" w:firstLine="0"/>
        </w:pPr>
      </w:lvl>
    </w:lvlOverride>
  </w:num>
  <w:num w:numId="23">
    <w:abstractNumId w:val="3"/>
    <w:lvlOverride w:ilvl="0">
      <w:lvl w:ilvl="0">
        <w:start w:val="1"/>
        <w:numFmt w:val="decimal"/>
        <w:lvlRestart w:val="0"/>
        <w:pStyle w:val="Heading1"/>
        <w:suff w:val="space"/>
        <w:lvlText w:val="%1."/>
        <w:lvlJc w:val="left"/>
        <w:pPr>
          <w:tabs>
            <w:tab w:val="num" w:pos="1135"/>
          </w:tabs>
          <w:ind w:left="1135" w:firstLine="0"/>
        </w:pPr>
      </w:lvl>
    </w:lvlOverride>
  </w:num>
  <w:num w:numId="24">
    <w:abstractNumId w:val="0"/>
  </w:num>
  <w:num w:numId="25">
    <w:abstractNumId w:val="3"/>
    <w:lvlOverride w:ilvl="0">
      <w:lvl w:ilvl="0">
        <w:start w:val="1"/>
        <w:numFmt w:val="decimal"/>
        <w:lvlRestart w:val="0"/>
        <w:pStyle w:val="Heading1"/>
        <w:suff w:val="space"/>
        <w:lvlText w:val="%1."/>
        <w:lvlJc w:val="left"/>
        <w:pPr>
          <w:tabs>
            <w:tab w:val="num" w:pos="1135"/>
          </w:tabs>
          <w:ind w:left="1135" w:firstLine="0"/>
        </w:pPr>
      </w:lvl>
    </w:lvlOverride>
  </w:num>
  <w:num w:numId="26">
    <w:abstractNumId w:val="3"/>
    <w:lvlOverride w:ilvl="0">
      <w:lvl w:ilvl="0">
        <w:start w:val="1"/>
        <w:numFmt w:val="decimal"/>
        <w:lvlRestart w:val="0"/>
        <w:pStyle w:val="Heading1"/>
        <w:suff w:val="space"/>
        <w:lvlText w:val="%1."/>
        <w:lvlJc w:val="left"/>
        <w:pPr>
          <w:tabs>
            <w:tab w:val="num" w:pos="1135"/>
          </w:tabs>
          <w:ind w:left="1135" w:firstLine="0"/>
        </w:pPr>
      </w:lvl>
    </w:lvlOverride>
  </w:num>
  <w:num w:numId="27">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 w:ilvl="0">
        <w:start w:val="1"/>
        <w:numFmt w:val="decimal"/>
        <w:pStyle w:val="Heading1"/>
        <w:suff w:val="space"/>
        <w:lvlText w:val="%1."/>
        <w:lvlJc w:val="left"/>
        <w:pPr>
          <w:tabs>
            <w:tab w:val="num" w:pos="1135"/>
          </w:tabs>
          <w:ind w:left="1135" w:firstLine="0"/>
        </w:pPr>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 w:ilvl="0">
        <w:start w:val="1"/>
        <w:numFmt w:val="decimal"/>
        <w:pStyle w:val="Heading1"/>
        <w:suff w:val="space"/>
        <w:lvlText w:val="%1."/>
        <w:lvlJc w:val="left"/>
        <w:pPr>
          <w:tabs>
            <w:tab w:val="num" w:pos="1135"/>
          </w:tabs>
          <w:ind w:left="1135" w:firstLine="0"/>
        </w:pPr>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
    <w:abstractNumId w:val="6"/>
  </w:num>
  <w:num w:numId="32">
    <w:abstractNumId w:val="2"/>
  </w:num>
  <w:num w:numId="33">
    <w:abstractNumId w:val="4"/>
  </w:num>
  <w:num w:numId="34">
    <w:abstractNumId w:val="9"/>
  </w:num>
  <w:num w:numId="35">
    <w:abstractNumId w:val="12"/>
  </w:num>
  <w:num w:numId="36">
    <w:abstractNumId w:val="3"/>
  </w:num>
  <w:num w:numId="37">
    <w:abstractNumId w:val="3"/>
    <w:lvlOverride w:ilvl="0">
      <w:lvl w:ilvl="0">
        <w:start w:val="1"/>
        <w:numFmt w:val="decimal"/>
        <w:lvlRestart w:val="0"/>
        <w:pStyle w:val="Heading1"/>
        <w:suff w:val="space"/>
        <w:lvlText w:val="%1."/>
        <w:lvlJc w:val="left"/>
        <w:pPr>
          <w:tabs>
            <w:tab w:val="num" w:pos="1135"/>
          </w:tabs>
          <w:ind w:left="1135" w:firstLine="0"/>
        </w:pPr>
      </w:lvl>
    </w:lvlOverride>
  </w:num>
  <w:num w:numId="38">
    <w:abstractNumId w:val="27"/>
  </w:num>
  <w:num w:numId="39">
    <w:abstractNumId w:val="17"/>
  </w:num>
  <w:num w:numId="40">
    <w:abstractNumId w:val="3"/>
    <w:lvlOverride w:ilvl="0">
      <w:lvl w:ilvl="0">
        <w:start w:val="1"/>
        <w:numFmt w:val="decimal"/>
        <w:lvlRestart w:val="0"/>
        <w:pStyle w:val="Heading1"/>
        <w:suff w:val="space"/>
        <w:lvlText w:val="%1."/>
        <w:lvlJc w:val="left"/>
        <w:pPr>
          <w:tabs>
            <w:tab w:val="num" w:pos="1135"/>
          </w:tabs>
          <w:ind w:left="1135" w:firstLine="0"/>
        </w:p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0"/>
    <w:docVar w:name="ContentiousSubject" w:val="False"/>
    <w:docVar w:name="CoverCoBranded" w:val="False"/>
    <w:docVar w:name="CoverLayout" w:val="Technical"/>
    <w:docVar w:name="CoverProjectBar" w:val="Tru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Environment"/>
    <w:docVar w:name="TOC" w:val="True"/>
    <w:docVar w:name="TOCNew" w:val="True"/>
    <w:docVar w:name="Version" w:val="2"/>
  </w:docVars>
  <w:rsids>
    <w:rsidRoot w:val="00C20FFB"/>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59A"/>
    <w:rsid w:val="00004641"/>
    <w:rsid w:val="0000491E"/>
    <w:rsid w:val="00004CA4"/>
    <w:rsid w:val="00005261"/>
    <w:rsid w:val="00005647"/>
    <w:rsid w:val="0000591C"/>
    <w:rsid w:val="00006000"/>
    <w:rsid w:val="00006769"/>
    <w:rsid w:val="000068D4"/>
    <w:rsid w:val="00006A2C"/>
    <w:rsid w:val="00006F08"/>
    <w:rsid w:val="000077C8"/>
    <w:rsid w:val="000079BC"/>
    <w:rsid w:val="00010040"/>
    <w:rsid w:val="00010A57"/>
    <w:rsid w:val="00010AAD"/>
    <w:rsid w:val="00010E3F"/>
    <w:rsid w:val="00010FAD"/>
    <w:rsid w:val="0001107C"/>
    <w:rsid w:val="000114BD"/>
    <w:rsid w:val="000118FD"/>
    <w:rsid w:val="00011F39"/>
    <w:rsid w:val="0001226A"/>
    <w:rsid w:val="0001258B"/>
    <w:rsid w:val="00012616"/>
    <w:rsid w:val="00012710"/>
    <w:rsid w:val="00012B94"/>
    <w:rsid w:val="00012E66"/>
    <w:rsid w:val="00012EC2"/>
    <w:rsid w:val="00013360"/>
    <w:rsid w:val="0001362A"/>
    <w:rsid w:val="0001389C"/>
    <w:rsid w:val="0001393A"/>
    <w:rsid w:val="00013BAE"/>
    <w:rsid w:val="00013DC6"/>
    <w:rsid w:val="000145D3"/>
    <w:rsid w:val="0001466C"/>
    <w:rsid w:val="00014E03"/>
    <w:rsid w:val="00014E15"/>
    <w:rsid w:val="00015641"/>
    <w:rsid w:val="00015BB6"/>
    <w:rsid w:val="00016478"/>
    <w:rsid w:val="00016C60"/>
    <w:rsid w:val="000171F8"/>
    <w:rsid w:val="000171FD"/>
    <w:rsid w:val="00017669"/>
    <w:rsid w:val="00017D91"/>
    <w:rsid w:val="00017EF8"/>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51E"/>
    <w:rsid w:val="00025767"/>
    <w:rsid w:val="00025A62"/>
    <w:rsid w:val="00025ADB"/>
    <w:rsid w:val="00025B2F"/>
    <w:rsid w:val="00025F6C"/>
    <w:rsid w:val="00026290"/>
    <w:rsid w:val="000263AA"/>
    <w:rsid w:val="00026700"/>
    <w:rsid w:val="00026706"/>
    <w:rsid w:val="0002674C"/>
    <w:rsid w:val="000268F7"/>
    <w:rsid w:val="00026AC5"/>
    <w:rsid w:val="00026E00"/>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18C"/>
    <w:rsid w:val="000323E0"/>
    <w:rsid w:val="000323EF"/>
    <w:rsid w:val="0003294B"/>
    <w:rsid w:val="00032D71"/>
    <w:rsid w:val="00033137"/>
    <w:rsid w:val="00033178"/>
    <w:rsid w:val="0003323E"/>
    <w:rsid w:val="00033331"/>
    <w:rsid w:val="00033A8A"/>
    <w:rsid w:val="0003451C"/>
    <w:rsid w:val="000345F5"/>
    <w:rsid w:val="00034E46"/>
    <w:rsid w:val="00035139"/>
    <w:rsid w:val="00035163"/>
    <w:rsid w:val="000351EF"/>
    <w:rsid w:val="00035B4E"/>
    <w:rsid w:val="00035F72"/>
    <w:rsid w:val="00035FD9"/>
    <w:rsid w:val="000362D6"/>
    <w:rsid w:val="000362E8"/>
    <w:rsid w:val="00036908"/>
    <w:rsid w:val="00036984"/>
    <w:rsid w:val="00036A70"/>
    <w:rsid w:val="00036FBD"/>
    <w:rsid w:val="00037072"/>
    <w:rsid w:val="0003789B"/>
    <w:rsid w:val="00037CE2"/>
    <w:rsid w:val="00037F49"/>
    <w:rsid w:val="00037F81"/>
    <w:rsid w:val="000401CA"/>
    <w:rsid w:val="000409F7"/>
    <w:rsid w:val="00040BDB"/>
    <w:rsid w:val="0004176C"/>
    <w:rsid w:val="00041797"/>
    <w:rsid w:val="00041903"/>
    <w:rsid w:val="00041C5B"/>
    <w:rsid w:val="00041D37"/>
    <w:rsid w:val="00041D73"/>
    <w:rsid w:val="00041FBF"/>
    <w:rsid w:val="00042132"/>
    <w:rsid w:val="000421D0"/>
    <w:rsid w:val="0004263E"/>
    <w:rsid w:val="000430CC"/>
    <w:rsid w:val="000430E6"/>
    <w:rsid w:val="00043650"/>
    <w:rsid w:val="00043BC5"/>
    <w:rsid w:val="00043E65"/>
    <w:rsid w:val="000441FC"/>
    <w:rsid w:val="00044882"/>
    <w:rsid w:val="00044B0C"/>
    <w:rsid w:val="00044BDC"/>
    <w:rsid w:val="000455E1"/>
    <w:rsid w:val="00045AA1"/>
    <w:rsid w:val="0004622F"/>
    <w:rsid w:val="000467A4"/>
    <w:rsid w:val="00046864"/>
    <w:rsid w:val="00046EE3"/>
    <w:rsid w:val="00046F57"/>
    <w:rsid w:val="000473A1"/>
    <w:rsid w:val="0004761D"/>
    <w:rsid w:val="00047AFA"/>
    <w:rsid w:val="00047C72"/>
    <w:rsid w:val="00047CE9"/>
    <w:rsid w:val="000501F1"/>
    <w:rsid w:val="00050257"/>
    <w:rsid w:val="00050487"/>
    <w:rsid w:val="000504A5"/>
    <w:rsid w:val="000507C3"/>
    <w:rsid w:val="00052234"/>
    <w:rsid w:val="00052630"/>
    <w:rsid w:val="00052825"/>
    <w:rsid w:val="00052C61"/>
    <w:rsid w:val="00053244"/>
    <w:rsid w:val="00053A31"/>
    <w:rsid w:val="00053C43"/>
    <w:rsid w:val="0005434E"/>
    <w:rsid w:val="0005472E"/>
    <w:rsid w:val="000547C6"/>
    <w:rsid w:val="00054AD4"/>
    <w:rsid w:val="00055546"/>
    <w:rsid w:val="0005568C"/>
    <w:rsid w:val="000557B4"/>
    <w:rsid w:val="00055860"/>
    <w:rsid w:val="00055D0B"/>
    <w:rsid w:val="000560BA"/>
    <w:rsid w:val="000570AB"/>
    <w:rsid w:val="000570E5"/>
    <w:rsid w:val="00057EB2"/>
    <w:rsid w:val="0006013C"/>
    <w:rsid w:val="00060168"/>
    <w:rsid w:val="00060538"/>
    <w:rsid w:val="00060722"/>
    <w:rsid w:val="00060EE0"/>
    <w:rsid w:val="00060FD9"/>
    <w:rsid w:val="00061573"/>
    <w:rsid w:val="000617D7"/>
    <w:rsid w:val="000620DA"/>
    <w:rsid w:val="000626EE"/>
    <w:rsid w:val="00062985"/>
    <w:rsid w:val="00063623"/>
    <w:rsid w:val="000638BB"/>
    <w:rsid w:val="00063E71"/>
    <w:rsid w:val="000640A9"/>
    <w:rsid w:val="0006422E"/>
    <w:rsid w:val="00064489"/>
    <w:rsid w:val="00064FFC"/>
    <w:rsid w:val="00065099"/>
    <w:rsid w:val="00065584"/>
    <w:rsid w:val="000655FD"/>
    <w:rsid w:val="00065A52"/>
    <w:rsid w:val="00065E7A"/>
    <w:rsid w:val="000660C5"/>
    <w:rsid w:val="00066ABF"/>
    <w:rsid w:val="00066F02"/>
    <w:rsid w:val="00067098"/>
    <w:rsid w:val="0006742D"/>
    <w:rsid w:val="000676F8"/>
    <w:rsid w:val="00067769"/>
    <w:rsid w:val="000704F3"/>
    <w:rsid w:val="00070671"/>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E32"/>
    <w:rsid w:val="00073F07"/>
    <w:rsid w:val="00073F9C"/>
    <w:rsid w:val="000742AF"/>
    <w:rsid w:val="00074430"/>
    <w:rsid w:val="00074A1F"/>
    <w:rsid w:val="00074C2B"/>
    <w:rsid w:val="000752FC"/>
    <w:rsid w:val="000758E3"/>
    <w:rsid w:val="000767F1"/>
    <w:rsid w:val="00076B41"/>
    <w:rsid w:val="0007774A"/>
    <w:rsid w:val="0008006E"/>
    <w:rsid w:val="000802A9"/>
    <w:rsid w:val="0008061A"/>
    <w:rsid w:val="0008129B"/>
    <w:rsid w:val="0008155D"/>
    <w:rsid w:val="000816AD"/>
    <w:rsid w:val="0008221A"/>
    <w:rsid w:val="00082224"/>
    <w:rsid w:val="0008252E"/>
    <w:rsid w:val="00082889"/>
    <w:rsid w:val="00082914"/>
    <w:rsid w:val="0008309F"/>
    <w:rsid w:val="0008337E"/>
    <w:rsid w:val="000838A2"/>
    <w:rsid w:val="00083917"/>
    <w:rsid w:val="00083CD6"/>
    <w:rsid w:val="00084187"/>
    <w:rsid w:val="00084CB1"/>
    <w:rsid w:val="00085689"/>
    <w:rsid w:val="0008568F"/>
    <w:rsid w:val="00085FE6"/>
    <w:rsid w:val="0008745F"/>
    <w:rsid w:val="00087F5D"/>
    <w:rsid w:val="000908D6"/>
    <w:rsid w:val="0009125C"/>
    <w:rsid w:val="000913AD"/>
    <w:rsid w:val="00091720"/>
    <w:rsid w:val="00091F49"/>
    <w:rsid w:val="0009214D"/>
    <w:rsid w:val="00092507"/>
    <w:rsid w:val="00093051"/>
    <w:rsid w:val="000935F8"/>
    <w:rsid w:val="000938C5"/>
    <w:rsid w:val="00093F02"/>
    <w:rsid w:val="0009409C"/>
    <w:rsid w:val="000948CF"/>
    <w:rsid w:val="00094A84"/>
    <w:rsid w:val="00094F27"/>
    <w:rsid w:val="0009521E"/>
    <w:rsid w:val="000957FE"/>
    <w:rsid w:val="00095E8A"/>
    <w:rsid w:val="000961B8"/>
    <w:rsid w:val="00096627"/>
    <w:rsid w:val="00096B2D"/>
    <w:rsid w:val="00096B35"/>
    <w:rsid w:val="00097170"/>
    <w:rsid w:val="00097538"/>
    <w:rsid w:val="00097763"/>
    <w:rsid w:val="000979B3"/>
    <w:rsid w:val="00097BCF"/>
    <w:rsid w:val="00097C1B"/>
    <w:rsid w:val="000A00E5"/>
    <w:rsid w:val="000A0179"/>
    <w:rsid w:val="000A04B4"/>
    <w:rsid w:val="000A055B"/>
    <w:rsid w:val="000A059B"/>
    <w:rsid w:val="000A05D6"/>
    <w:rsid w:val="000A09AD"/>
    <w:rsid w:val="000A0D74"/>
    <w:rsid w:val="000A13BA"/>
    <w:rsid w:val="000A1512"/>
    <w:rsid w:val="000A15E4"/>
    <w:rsid w:val="000A16B0"/>
    <w:rsid w:val="000A2315"/>
    <w:rsid w:val="000A28BD"/>
    <w:rsid w:val="000A2A90"/>
    <w:rsid w:val="000A2C62"/>
    <w:rsid w:val="000A2E96"/>
    <w:rsid w:val="000A30F9"/>
    <w:rsid w:val="000A3721"/>
    <w:rsid w:val="000A3761"/>
    <w:rsid w:val="000A3841"/>
    <w:rsid w:val="000A3B01"/>
    <w:rsid w:val="000A4744"/>
    <w:rsid w:val="000A51F3"/>
    <w:rsid w:val="000A5E67"/>
    <w:rsid w:val="000A5EBD"/>
    <w:rsid w:val="000A6267"/>
    <w:rsid w:val="000A62C9"/>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2A7"/>
    <w:rsid w:val="000B167B"/>
    <w:rsid w:val="000B1B52"/>
    <w:rsid w:val="000B20BF"/>
    <w:rsid w:val="000B22C0"/>
    <w:rsid w:val="000B2568"/>
    <w:rsid w:val="000B271B"/>
    <w:rsid w:val="000B2854"/>
    <w:rsid w:val="000B2D62"/>
    <w:rsid w:val="000B2DE7"/>
    <w:rsid w:val="000B3831"/>
    <w:rsid w:val="000B3DC1"/>
    <w:rsid w:val="000B3FB6"/>
    <w:rsid w:val="000B402E"/>
    <w:rsid w:val="000B40D6"/>
    <w:rsid w:val="000B44D9"/>
    <w:rsid w:val="000B46C3"/>
    <w:rsid w:val="000B4B6D"/>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E22"/>
    <w:rsid w:val="000C1EE5"/>
    <w:rsid w:val="000C26FC"/>
    <w:rsid w:val="000C27FF"/>
    <w:rsid w:val="000C2888"/>
    <w:rsid w:val="000C2CCC"/>
    <w:rsid w:val="000C2CD8"/>
    <w:rsid w:val="000C33EB"/>
    <w:rsid w:val="000C3B79"/>
    <w:rsid w:val="000C3C38"/>
    <w:rsid w:val="000C41E0"/>
    <w:rsid w:val="000C41F9"/>
    <w:rsid w:val="000C4231"/>
    <w:rsid w:val="000C436A"/>
    <w:rsid w:val="000C4E6D"/>
    <w:rsid w:val="000C50E1"/>
    <w:rsid w:val="000C55BE"/>
    <w:rsid w:val="000C57F2"/>
    <w:rsid w:val="000C6231"/>
    <w:rsid w:val="000C707C"/>
    <w:rsid w:val="000C7611"/>
    <w:rsid w:val="000D03D8"/>
    <w:rsid w:val="000D050A"/>
    <w:rsid w:val="000D0526"/>
    <w:rsid w:val="000D06EA"/>
    <w:rsid w:val="000D0CA4"/>
    <w:rsid w:val="000D1A7B"/>
    <w:rsid w:val="000D1E7B"/>
    <w:rsid w:val="000D2340"/>
    <w:rsid w:val="000D2526"/>
    <w:rsid w:val="000D2813"/>
    <w:rsid w:val="000D2FA3"/>
    <w:rsid w:val="000D3159"/>
    <w:rsid w:val="000D3282"/>
    <w:rsid w:val="000D3AE8"/>
    <w:rsid w:val="000D3B59"/>
    <w:rsid w:val="000D3D33"/>
    <w:rsid w:val="000D3E39"/>
    <w:rsid w:val="000D3F7B"/>
    <w:rsid w:val="000D42D6"/>
    <w:rsid w:val="000D464F"/>
    <w:rsid w:val="000D46C4"/>
    <w:rsid w:val="000D4EC1"/>
    <w:rsid w:val="000D6DC7"/>
    <w:rsid w:val="000D703A"/>
    <w:rsid w:val="000D7202"/>
    <w:rsid w:val="000D7482"/>
    <w:rsid w:val="000D76D9"/>
    <w:rsid w:val="000D7891"/>
    <w:rsid w:val="000D7E1F"/>
    <w:rsid w:val="000E01C1"/>
    <w:rsid w:val="000E01D0"/>
    <w:rsid w:val="000E02F8"/>
    <w:rsid w:val="000E1779"/>
    <w:rsid w:val="000E1BEC"/>
    <w:rsid w:val="000E1F1D"/>
    <w:rsid w:val="000E21E5"/>
    <w:rsid w:val="000E2207"/>
    <w:rsid w:val="000E2411"/>
    <w:rsid w:val="000E24E1"/>
    <w:rsid w:val="000E25A9"/>
    <w:rsid w:val="000E27B6"/>
    <w:rsid w:val="000E2CE7"/>
    <w:rsid w:val="000E2E06"/>
    <w:rsid w:val="000E33C8"/>
    <w:rsid w:val="000E35C7"/>
    <w:rsid w:val="000E3AF5"/>
    <w:rsid w:val="000E3B96"/>
    <w:rsid w:val="000E405B"/>
    <w:rsid w:val="000E4B54"/>
    <w:rsid w:val="000E53BD"/>
    <w:rsid w:val="000E54DA"/>
    <w:rsid w:val="000E55A2"/>
    <w:rsid w:val="000E5F4E"/>
    <w:rsid w:val="000E6684"/>
    <w:rsid w:val="000E6777"/>
    <w:rsid w:val="000E7410"/>
    <w:rsid w:val="000E7936"/>
    <w:rsid w:val="000E7A9E"/>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AC7"/>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5A"/>
    <w:rsid w:val="00100611"/>
    <w:rsid w:val="001006AD"/>
    <w:rsid w:val="0010072A"/>
    <w:rsid w:val="001009C3"/>
    <w:rsid w:val="00100B5E"/>
    <w:rsid w:val="00100E98"/>
    <w:rsid w:val="00101435"/>
    <w:rsid w:val="00101451"/>
    <w:rsid w:val="0010306F"/>
    <w:rsid w:val="001031FC"/>
    <w:rsid w:val="0010384A"/>
    <w:rsid w:val="00103D73"/>
    <w:rsid w:val="00103F0F"/>
    <w:rsid w:val="00104371"/>
    <w:rsid w:val="00104574"/>
    <w:rsid w:val="00104B12"/>
    <w:rsid w:val="00104F66"/>
    <w:rsid w:val="0010500C"/>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73F"/>
    <w:rsid w:val="00112A5B"/>
    <w:rsid w:val="00112E38"/>
    <w:rsid w:val="001131AA"/>
    <w:rsid w:val="001135A3"/>
    <w:rsid w:val="001137CE"/>
    <w:rsid w:val="00113C4C"/>
    <w:rsid w:val="00113CDC"/>
    <w:rsid w:val="00113DD9"/>
    <w:rsid w:val="0011467A"/>
    <w:rsid w:val="00114685"/>
    <w:rsid w:val="00114751"/>
    <w:rsid w:val="0011484F"/>
    <w:rsid w:val="001148DA"/>
    <w:rsid w:val="00114F21"/>
    <w:rsid w:val="00114F4E"/>
    <w:rsid w:val="00115310"/>
    <w:rsid w:val="00115E3D"/>
    <w:rsid w:val="00116401"/>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5F1"/>
    <w:rsid w:val="001226AD"/>
    <w:rsid w:val="001228CD"/>
    <w:rsid w:val="00122A3C"/>
    <w:rsid w:val="00122AE8"/>
    <w:rsid w:val="00122C72"/>
    <w:rsid w:val="001230A5"/>
    <w:rsid w:val="00123733"/>
    <w:rsid w:val="00123ACC"/>
    <w:rsid w:val="00123FDE"/>
    <w:rsid w:val="00124079"/>
    <w:rsid w:val="00124482"/>
    <w:rsid w:val="00124611"/>
    <w:rsid w:val="001246C4"/>
    <w:rsid w:val="00124797"/>
    <w:rsid w:val="00124C11"/>
    <w:rsid w:val="00124C3D"/>
    <w:rsid w:val="00124D82"/>
    <w:rsid w:val="00124E8F"/>
    <w:rsid w:val="001250AF"/>
    <w:rsid w:val="001253D5"/>
    <w:rsid w:val="001256DC"/>
    <w:rsid w:val="00125A6C"/>
    <w:rsid w:val="00125C50"/>
    <w:rsid w:val="00125EC8"/>
    <w:rsid w:val="00125F99"/>
    <w:rsid w:val="001262FB"/>
    <w:rsid w:val="001266B1"/>
    <w:rsid w:val="001269E0"/>
    <w:rsid w:val="00126AB0"/>
    <w:rsid w:val="001270B7"/>
    <w:rsid w:val="001271C9"/>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3"/>
    <w:rsid w:val="00143CD8"/>
    <w:rsid w:val="00144226"/>
    <w:rsid w:val="001443D1"/>
    <w:rsid w:val="00144714"/>
    <w:rsid w:val="00144766"/>
    <w:rsid w:val="001447E1"/>
    <w:rsid w:val="00145711"/>
    <w:rsid w:val="0014576E"/>
    <w:rsid w:val="001457F6"/>
    <w:rsid w:val="001459D7"/>
    <w:rsid w:val="00145BB5"/>
    <w:rsid w:val="00146AA9"/>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226B"/>
    <w:rsid w:val="001522A3"/>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62D9"/>
    <w:rsid w:val="0015661D"/>
    <w:rsid w:val="001568CE"/>
    <w:rsid w:val="00156A81"/>
    <w:rsid w:val="00156F4A"/>
    <w:rsid w:val="00157E61"/>
    <w:rsid w:val="00157E78"/>
    <w:rsid w:val="001601C2"/>
    <w:rsid w:val="00160339"/>
    <w:rsid w:val="00160ED7"/>
    <w:rsid w:val="001619E0"/>
    <w:rsid w:val="00161E60"/>
    <w:rsid w:val="00162ACB"/>
    <w:rsid w:val="00162B86"/>
    <w:rsid w:val="00162E29"/>
    <w:rsid w:val="0016301C"/>
    <w:rsid w:val="0016310E"/>
    <w:rsid w:val="00163211"/>
    <w:rsid w:val="0016334C"/>
    <w:rsid w:val="00163536"/>
    <w:rsid w:val="001635A6"/>
    <w:rsid w:val="00163C64"/>
    <w:rsid w:val="00163E14"/>
    <w:rsid w:val="00164055"/>
    <w:rsid w:val="001640F6"/>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F5B"/>
    <w:rsid w:val="001701C3"/>
    <w:rsid w:val="00170713"/>
    <w:rsid w:val="00170F85"/>
    <w:rsid w:val="001715D8"/>
    <w:rsid w:val="00171FD1"/>
    <w:rsid w:val="00172031"/>
    <w:rsid w:val="00172DA4"/>
    <w:rsid w:val="00173CDC"/>
    <w:rsid w:val="00173F6E"/>
    <w:rsid w:val="001744F6"/>
    <w:rsid w:val="001748A0"/>
    <w:rsid w:val="001756B6"/>
    <w:rsid w:val="0017570D"/>
    <w:rsid w:val="00175826"/>
    <w:rsid w:val="0017593D"/>
    <w:rsid w:val="00175B81"/>
    <w:rsid w:val="00175C26"/>
    <w:rsid w:val="00175D41"/>
    <w:rsid w:val="00175E2D"/>
    <w:rsid w:val="00176238"/>
    <w:rsid w:val="00176368"/>
    <w:rsid w:val="00176A24"/>
    <w:rsid w:val="00176DBD"/>
    <w:rsid w:val="00176DCE"/>
    <w:rsid w:val="00176DF9"/>
    <w:rsid w:val="0017720A"/>
    <w:rsid w:val="00177415"/>
    <w:rsid w:val="00177AC3"/>
    <w:rsid w:val="00177B82"/>
    <w:rsid w:val="00180234"/>
    <w:rsid w:val="001811ED"/>
    <w:rsid w:val="0018138B"/>
    <w:rsid w:val="0018157F"/>
    <w:rsid w:val="001824F9"/>
    <w:rsid w:val="001826FB"/>
    <w:rsid w:val="00182759"/>
    <w:rsid w:val="0018296A"/>
    <w:rsid w:val="00182986"/>
    <w:rsid w:val="00183265"/>
    <w:rsid w:val="00183DC3"/>
    <w:rsid w:val="00183F0D"/>
    <w:rsid w:val="0018400C"/>
    <w:rsid w:val="00184BB7"/>
    <w:rsid w:val="00184D8A"/>
    <w:rsid w:val="00184FE9"/>
    <w:rsid w:val="00185004"/>
    <w:rsid w:val="001856A2"/>
    <w:rsid w:val="0018593D"/>
    <w:rsid w:val="00185D75"/>
    <w:rsid w:val="00185F4B"/>
    <w:rsid w:val="00185F5D"/>
    <w:rsid w:val="0018600C"/>
    <w:rsid w:val="0018616D"/>
    <w:rsid w:val="00186C14"/>
    <w:rsid w:val="00186E71"/>
    <w:rsid w:val="00186ECA"/>
    <w:rsid w:val="00187062"/>
    <w:rsid w:val="00187485"/>
    <w:rsid w:val="00187860"/>
    <w:rsid w:val="00187A24"/>
    <w:rsid w:val="00187F6C"/>
    <w:rsid w:val="00190073"/>
    <w:rsid w:val="00190242"/>
    <w:rsid w:val="0019095F"/>
    <w:rsid w:val="001911C7"/>
    <w:rsid w:val="001911F6"/>
    <w:rsid w:val="0019138F"/>
    <w:rsid w:val="00191688"/>
    <w:rsid w:val="0019194F"/>
    <w:rsid w:val="00191D9C"/>
    <w:rsid w:val="0019233F"/>
    <w:rsid w:val="00192396"/>
    <w:rsid w:val="001924D8"/>
    <w:rsid w:val="00192793"/>
    <w:rsid w:val="001929A8"/>
    <w:rsid w:val="001932CF"/>
    <w:rsid w:val="00193BEE"/>
    <w:rsid w:val="001942B8"/>
    <w:rsid w:val="00194471"/>
    <w:rsid w:val="00194C55"/>
    <w:rsid w:val="00194CF5"/>
    <w:rsid w:val="00194E7F"/>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2FC8"/>
    <w:rsid w:val="001A37A6"/>
    <w:rsid w:val="001A4197"/>
    <w:rsid w:val="001A45A0"/>
    <w:rsid w:val="001A4BB8"/>
    <w:rsid w:val="001A4DF0"/>
    <w:rsid w:val="001A50A5"/>
    <w:rsid w:val="001A548E"/>
    <w:rsid w:val="001A5625"/>
    <w:rsid w:val="001A5DCD"/>
    <w:rsid w:val="001A5E71"/>
    <w:rsid w:val="001A69CC"/>
    <w:rsid w:val="001A7616"/>
    <w:rsid w:val="001A788D"/>
    <w:rsid w:val="001A7B61"/>
    <w:rsid w:val="001A7F0C"/>
    <w:rsid w:val="001A7F42"/>
    <w:rsid w:val="001B025E"/>
    <w:rsid w:val="001B0693"/>
    <w:rsid w:val="001B0706"/>
    <w:rsid w:val="001B0807"/>
    <w:rsid w:val="001B0F9E"/>
    <w:rsid w:val="001B101F"/>
    <w:rsid w:val="001B136D"/>
    <w:rsid w:val="001B1442"/>
    <w:rsid w:val="001B1470"/>
    <w:rsid w:val="001B1C97"/>
    <w:rsid w:val="001B1F30"/>
    <w:rsid w:val="001B2385"/>
    <w:rsid w:val="001B2547"/>
    <w:rsid w:val="001B2BCC"/>
    <w:rsid w:val="001B36B4"/>
    <w:rsid w:val="001B38B7"/>
    <w:rsid w:val="001B39AE"/>
    <w:rsid w:val="001B3B6B"/>
    <w:rsid w:val="001B3F7F"/>
    <w:rsid w:val="001B40EB"/>
    <w:rsid w:val="001B411F"/>
    <w:rsid w:val="001B4653"/>
    <w:rsid w:val="001B4905"/>
    <w:rsid w:val="001B4A22"/>
    <w:rsid w:val="001B4A40"/>
    <w:rsid w:val="001B58BC"/>
    <w:rsid w:val="001B5E7A"/>
    <w:rsid w:val="001B6912"/>
    <w:rsid w:val="001B7260"/>
    <w:rsid w:val="001B758A"/>
    <w:rsid w:val="001B75A1"/>
    <w:rsid w:val="001B7723"/>
    <w:rsid w:val="001B7979"/>
    <w:rsid w:val="001B7FBD"/>
    <w:rsid w:val="001C03D1"/>
    <w:rsid w:val="001C0AC9"/>
    <w:rsid w:val="001C0ECA"/>
    <w:rsid w:val="001C162C"/>
    <w:rsid w:val="001C1735"/>
    <w:rsid w:val="001C1769"/>
    <w:rsid w:val="001C1C28"/>
    <w:rsid w:val="001C1FED"/>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0AD4"/>
    <w:rsid w:val="001D1792"/>
    <w:rsid w:val="001D1939"/>
    <w:rsid w:val="001D1C0D"/>
    <w:rsid w:val="001D1D41"/>
    <w:rsid w:val="001D2509"/>
    <w:rsid w:val="001D2D3B"/>
    <w:rsid w:val="001D2DA8"/>
    <w:rsid w:val="001D3116"/>
    <w:rsid w:val="001D347F"/>
    <w:rsid w:val="001D3B9E"/>
    <w:rsid w:val="001D3E83"/>
    <w:rsid w:val="001D3F1E"/>
    <w:rsid w:val="001D3F6F"/>
    <w:rsid w:val="001D4644"/>
    <w:rsid w:val="001D4A29"/>
    <w:rsid w:val="001D4F9A"/>
    <w:rsid w:val="001D5114"/>
    <w:rsid w:val="001D55F2"/>
    <w:rsid w:val="001D5C0F"/>
    <w:rsid w:val="001D5F7D"/>
    <w:rsid w:val="001D5FF6"/>
    <w:rsid w:val="001D6553"/>
    <w:rsid w:val="001D65FF"/>
    <w:rsid w:val="001D686B"/>
    <w:rsid w:val="001D68CD"/>
    <w:rsid w:val="001D69FE"/>
    <w:rsid w:val="001D6D1D"/>
    <w:rsid w:val="001D70F5"/>
    <w:rsid w:val="001D729D"/>
    <w:rsid w:val="001D74DB"/>
    <w:rsid w:val="001D7B7B"/>
    <w:rsid w:val="001D7B99"/>
    <w:rsid w:val="001E0190"/>
    <w:rsid w:val="001E0734"/>
    <w:rsid w:val="001E0ACF"/>
    <w:rsid w:val="001E0ADE"/>
    <w:rsid w:val="001E1098"/>
    <w:rsid w:val="001E1E96"/>
    <w:rsid w:val="001E24D4"/>
    <w:rsid w:val="001E25C4"/>
    <w:rsid w:val="001E2BA8"/>
    <w:rsid w:val="001E2CED"/>
    <w:rsid w:val="001E2E6F"/>
    <w:rsid w:val="001E3511"/>
    <w:rsid w:val="001E3549"/>
    <w:rsid w:val="001E3642"/>
    <w:rsid w:val="001E3DBD"/>
    <w:rsid w:val="001E4751"/>
    <w:rsid w:val="001E4938"/>
    <w:rsid w:val="001E4CD8"/>
    <w:rsid w:val="001E4FB6"/>
    <w:rsid w:val="001E53A9"/>
    <w:rsid w:val="001E55D5"/>
    <w:rsid w:val="001E589C"/>
    <w:rsid w:val="001E6920"/>
    <w:rsid w:val="001E693A"/>
    <w:rsid w:val="001E6A7C"/>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71A"/>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92"/>
    <w:rsid w:val="001F5F13"/>
    <w:rsid w:val="001F668A"/>
    <w:rsid w:val="001F6AB6"/>
    <w:rsid w:val="001F6D64"/>
    <w:rsid w:val="001F7409"/>
    <w:rsid w:val="001F765B"/>
    <w:rsid w:val="001F770A"/>
    <w:rsid w:val="00200486"/>
    <w:rsid w:val="00200A9D"/>
    <w:rsid w:val="00200AE0"/>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018"/>
    <w:rsid w:val="00206928"/>
    <w:rsid w:val="00206C16"/>
    <w:rsid w:val="00206E82"/>
    <w:rsid w:val="0020726F"/>
    <w:rsid w:val="002073CA"/>
    <w:rsid w:val="002076FD"/>
    <w:rsid w:val="0020775A"/>
    <w:rsid w:val="0020777E"/>
    <w:rsid w:val="0020778C"/>
    <w:rsid w:val="00207D4E"/>
    <w:rsid w:val="00207D82"/>
    <w:rsid w:val="00207ED2"/>
    <w:rsid w:val="00210464"/>
    <w:rsid w:val="002104A5"/>
    <w:rsid w:val="002104FF"/>
    <w:rsid w:val="00210D74"/>
    <w:rsid w:val="00211046"/>
    <w:rsid w:val="002112B2"/>
    <w:rsid w:val="002114DB"/>
    <w:rsid w:val="00211AE6"/>
    <w:rsid w:val="00211CA6"/>
    <w:rsid w:val="00211E6C"/>
    <w:rsid w:val="00211FE8"/>
    <w:rsid w:val="00212CB6"/>
    <w:rsid w:val="00212DA6"/>
    <w:rsid w:val="00213289"/>
    <w:rsid w:val="002139D9"/>
    <w:rsid w:val="00213B45"/>
    <w:rsid w:val="00214704"/>
    <w:rsid w:val="002147CA"/>
    <w:rsid w:val="00214951"/>
    <w:rsid w:val="002149EE"/>
    <w:rsid w:val="002150E0"/>
    <w:rsid w:val="002150F7"/>
    <w:rsid w:val="002154DF"/>
    <w:rsid w:val="0021571F"/>
    <w:rsid w:val="002158A2"/>
    <w:rsid w:val="00215944"/>
    <w:rsid w:val="00215AEB"/>
    <w:rsid w:val="00215CE4"/>
    <w:rsid w:val="00215E20"/>
    <w:rsid w:val="0021610D"/>
    <w:rsid w:val="002165C1"/>
    <w:rsid w:val="00216A8E"/>
    <w:rsid w:val="00217538"/>
    <w:rsid w:val="00217563"/>
    <w:rsid w:val="00217998"/>
    <w:rsid w:val="00217DA5"/>
    <w:rsid w:val="00217EC2"/>
    <w:rsid w:val="00217F83"/>
    <w:rsid w:val="00220268"/>
    <w:rsid w:val="00220B8F"/>
    <w:rsid w:val="00220C8A"/>
    <w:rsid w:val="00220ED6"/>
    <w:rsid w:val="00221747"/>
    <w:rsid w:val="00221D65"/>
    <w:rsid w:val="00221FB0"/>
    <w:rsid w:val="002220CB"/>
    <w:rsid w:val="0022236B"/>
    <w:rsid w:val="00222411"/>
    <w:rsid w:val="00222432"/>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82C"/>
    <w:rsid w:val="0022721E"/>
    <w:rsid w:val="00227B32"/>
    <w:rsid w:val="0023007D"/>
    <w:rsid w:val="002302F5"/>
    <w:rsid w:val="00230478"/>
    <w:rsid w:val="0023084B"/>
    <w:rsid w:val="00231311"/>
    <w:rsid w:val="0023151E"/>
    <w:rsid w:val="00231979"/>
    <w:rsid w:val="0023219B"/>
    <w:rsid w:val="0023230E"/>
    <w:rsid w:val="00232543"/>
    <w:rsid w:val="00232669"/>
    <w:rsid w:val="0023282F"/>
    <w:rsid w:val="00232A93"/>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C5"/>
    <w:rsid w:val="00245CE9"/>
    <w:rsid w:val="00245E00"/>
    <w:rsid w:val="00246012"/>
    <w:rsid w:val="00247B52"/>
    <w:rsid w:val="00247E49"/>
    <w:rsid w:val="00247EB2"/>
    <w:rsid w:val="002500D1"/>
    <w:rsid w:val="00250568"/>
    <w:rsid w:val="002507C7"/>
    <w:rsid w:val="002511AF"/>
    <w:rsid w:val="00251AF9"/>
    <w:rsid w:val="00251BF4"/>
    <w:rsid w:val="00251DEE"/>
    <w:rsid w:val="00252146"/>
    <w:rsid w:val="00252333"/>
    <w:rsid w:val="002525B9"/>
    <w:rsid w:val="00252B3D"/>
    <w:rsid w:val="00252BA5"/>
    <w:rsid w:val="00253077"/>
    <w:rsid w:val="00253368"/>
    <w:rsid w:val="00253D06"/>
    <w:rsid w:val="00253DF7"/>
    <w:rsid w:val="002544FC"/>
    <w:rsid w:val="00254AB4"/>
    <w:rsid w:val="00254CA1"/>
    <w:rsid w:val="00254D73"/>
    <w:rsid w:val="00254DE3"/>
    <w:rsid w:val="0025505F"/>
    <w:rsid w:val="002550FF"/>
    <w:rsid w:val="0025523C"/>
    <w:rsid w:val="00255A21"/>
    <w:rsid w:val="00255D7F"/>
    <w:rsid w:val="00255DD3"/>
    <w:rsid w:val="00256057"/>
    <w:rsid w:val="002560F7"/>
    <w:rsid w:val="002568FE"/>
    <w:rsid w:val="0025775A"/>
    <w:rsid w:val="002578D4"/>
    <w:rsid w:val="002579C1"/>
    <w:rsid w:val="002579F0"/>
    <w:rsid w:val="002604DA"/>
    <w:rsid w:val="00260781"/>
    <w:rsid w:val="00260992"/>
    <w:rsid w:val="00260A76"/>
    <w:rsid w:val="00260D3E"/>
    <w:rsid w:val="00260D78"/>
    <w:rsid w:val="00260FC1"/>
    <w:rsid w:val="00260FDA"/>
    <w:rsid w:val="002611D2"/>
    <w:rsid w:val="002614DA"/>
    <w:rsid w:val="00261AFD"/>
    <w:rsid w:val="00261BDD"/>
    <w:rsid w:val="00261C51"/>
    <w:rsid w:val="00261DBB"/>
    <w:rsid w:val="00261DCD"/>
    <w:rsid w:val="0026285F"/>
    <w:rsid w:val="00262A85"/>
    <w:rsid w:val="00262E05"/>
    <w:rsid w:val="00262E69"/>
    <w:rsid w:val="00263401"/>
    <w:rsid w:val="0026369F"/>
    <w:rsid w:val="002636AB"/>
    <w:rsid w:val="0026373B"/>
    <w:rsid w:val="00263BE7"/>
    <w:rsid w:val="00264677"/>
    <w:rsid w:val="00264A62"/>
    <w:rsid w:val="00265045"/>
    <w:rsid w:val="00265096"/>
    <w:rsid w:val="0026589E"/>
    <w:rsid w:val="002659C1"/>
    <w:rsid w:val="00266236"/>
    <w:rsid w:val="002662BA"/>
    <w:rsid w:val="00266EB3"/>
    <w:rsid w:val="00267693"/>
    <w:rsid w:val="00267B74"/>
    <w:rsid w:val="00267CB6"/>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EF1"/>
    <w:rsid w:val="00275EF9"/>
    <w:rsid w:val="002760B0"/>
    <w:rsid w:val="0027632F"/>
    <w:rsid w:val="002766CD"/>
    <w:rsid w:val="0027678A"/>
    <w:rsid w:val="002770AD"/>
    <w:rsid w:val="00277171"/>
    <w:rsid w:val="002779C6"/>
    <w:rsid w:val="00277AAE"/>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4FB"/>
    <w:rsid w:val="002925DE"/>
    <w:rsid w:val="00292C66"/>
    <w:rsid w:val="0029316A"/>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1FC"/>
    <w:rsid w:val="002972FC"/>
    <w:rsid w:val="00297462"/>
    <w:rsid w:val="00297CA9"/>
    <w:rsid w:val="00297EC6"/>
    <w:rsid w:val="002A0466"/>
    <w:rsid w:val="002A0AED"/>
    <w:rsid w:val="002A13AD"/>
    <w:rsid w:val="002A1D03"/>
    <w:rsid w:val="002A2754"/>
    <w:rsid w:val="002A289B"/>
    <w:rsid w:val="002A2B24"/>
    <w:rsid w:val="002A307B"/>
    <w:rsid w:val="002A314B"/>
    <w:rsid w:val="002A36DE"/>
    <w:rsid w:val="002A38F1"/>
    <w:rsid w:val="002A3DA4"/>
    <w:rsid w:val="002A4235"/>
    <w:rsid w:val="002A4489"/>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D1"/>
    <w:rsid w:val="002B1DE7"/>
    <w:rsid w:val="002B1F25"/>
    <w:rsid w:val="002B2336"/>
    <w:rsid w:val="002B234F"/>
    <w:rsid w:val="002B2563"/>
    <w:rsid w:val="002B25C0"/>
    <w:rsid w:val="002B2A30"/>
    <w:rsid w:val="002B2FCD"/>
    <w:rsid w:val="002B2FF1"/>
    <w:rsid w:val="002B32A8"/>
    <w:rsid w:val="002B3396"/>
    <w:rsid w:val="002B3565"/>
    <w:rsid w:val="002B35C2"/>
    <w:rsid w:val="002B407B"/>
    <w:rsid w:val="002B407C"/>
    <w:rsid w:val="002B424C"/>
    <w:rsid w:val="002B45C2"/>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0C"/>
    <w:rsid w:val="002C043E"/>
    <w:rsid w:val="002C04C2"/>
    <w:rsid w:val="002C09A2"/>
    <w:rsid w:val="002C0D39"/>
    <w:rsid w:val="002C13EA"/>
    <w:rsid w:val="002C1547"/>
    <w:rsid w:val="002C223F"/>
    <w:rsid w:val="002C25A0"/>
    <w:rsid w:val="002C2715"/>
    <w:rsid w:val="002C282D"/>
    <w:rsid w:val="002C296E"/>
    <w:rsid w:val="002C2E8E"/>
    <w:rsid w:val="002C321C"/>
    <w:rsid w:val="002C3384"/>
    <w:rsid w:val="002C3560"/>
    <w:rsid w:val="002C35FF"/>
    <w:rsid w:val="002C3EFD"/>
    <w:rsid w:val="002C457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C47"/>
    <w:rsid w:val="002D517F"/>
    <w:rsid w:val="002D5353"/>
    <w:rsid w:val="002D5398"/>
    <w:rsid w:val="002D5584"/>
    <w:rsid w:val="002D5767"/>
    <w:rsid w:val="002D65F7"/>
    <w:rsid w:val="002D66F5"/>
    <w:rsid w:val="002D69E4"/>
    <w:rsid w:val="002D6A84"/>
    <w:rsid w:val="002D6B9C"/>
    <w:rsid w:val="002D6C05"/>
    <w:rsid w:val="002D70B7"/>
    <w:rsid w:val="002D7C5A"/>
    <w:rsid w:val="002E0210"/>
    <w:rsid w:val="002E0666"/>
    <w:rsid w:val="002E0CE5"/>
    <w:rsid w:val="002E0F49"/>
    <w:rsid w:val="002E18B5"/>
    <w:rsid w:val="002E18FF"/>
    <w:rsid w:val="002E1C4A"/>
    <w:rsid w:val="002E21C2"/>
    <w:rsid w:val="002E2335"/>
    <w:rsid w:val="002E23C3"/>
    <w:rsid w:val="002E26CA"/>
    <w:rsid w:val="002E2D8E"/>
    <w:rsid w:val="002E2FCE"/>
    <w:rsid w:val="002E3600"/>
    <w:rsid w:val="002E37F7"/>
    <w:rsid w:val="002E3891"/>
    <w:rsid w:val="002E3909"/>
    <w:rsid w:val="002E3E90"/>
    <w:rsid w:val="002E3F9E"/>
    <w:rsid w:val="002E429F"/>
    <w:rsid w:val="002E479B"/>
    <w:rsid w:val="002E4943"/>
    <w:rsid w:val="002E49CB"/>
    <w:rsid w:val="002E4E56"/>
    <w:rsid w:val="002E4F08"/>
    <w:rsid w:val="002E52CC"/>
    <w:rsid w:val="002E5808"/>
    <w:rsid w:val="002E584F"/>
    <w:rsid w:val="002E58C5"/>
    <w:rsid w:val="002E5B9E"/>
    <w:rsid w:val="002E6B7A"/>
    <w:rsid w:val="002E6DC0"/>
    <w:rsid w:val="002E7001"/>
    <w:rsid w:val="002E7991"/>
    <w:rsid w:val="002E7A32"/>
    <w:rsid w:val="002E7BBB"/>
    <w:rsid w:val="002E7C71"/>
    <w:rsid w:val="002E7EE9"/>
    <w:rsid w:val="002F044D"/>
    <w:rsid w:val="002F0623"/>
    <w:rsid w:val="002F0A6E"/>
    <w:rsid w:val="002F0BF5"/>
    <w:rsid w:val="002F1ECC"/>
    <w:rsid w:val="002F25E9"/>
    <w:rsid w:val="002F3420"/>
    <w:rsid w:val="002F3AAD"/>
    <w:rsid w:val="002F3E23"/>
    <w:rsid w:val="002F402D"/>
    <w:rsid w:val="002F4165"/>
    <w:rsid w:val="002F44C2"/>
    <w:rsid w:val="002F4916"/>
    <w:rsid w:val="002F4AC2"/>
    <w:rsid w:val="002F4B98"/>
    <w:rsid w:val="002F4FB6"/>
    <w:rsid w:val="002F5325"/>
    <w:rsid w:val="002F53E2"/>
    <w:rsid w:val="002F57C5"/>
    <w:rsid w:val="002F57C9"/>
    <w:rsid w:val="002F5CA3"/>
    <w:rsid w:val="002F5DE3"/>
    <w:rsid w:val="002F65A5"/>
    <w:rsid w:val="002F6632"/>
    <w:rsid w:val="002F6841"/>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62F"/>
    <w:rsid w:val="003017BE"/>
    <w:rsid w:val="00301899"/>
    <w:rsid w:val="00301B40"/>
    <w:rsid w:val="00301C03"/>
    <w:rsid w:val="00301EAE"/>
    <w:rsid w:val="00302572"/>
    <w:rsid w:val="003027A8"/>
    <w:rsid w:val="00302A79"/>
    <w:rsid w:val="00302C18"/>
    <w:rsid w:val="00302C1B"/>
    <w:rsid w:val="00303375"/>
    <w:rsid w:val="00303661"/>
    <w:rsid w:val="00303961"/>
    <w:rsid w:val="00303BD5"/>
    <w:rsid w:val="00303CCE"/>
    <w:rsid w:val="00303E3A"/>
    <w:rsid w:val="00303E4B"/>
    <w:rsid w:val="00303F93"/>
    <w:rsid w:val="003043D2"/>
    <w:rsid w:val="003044A7"/>
    <w:rsid w:val="00305AF5"/>
    <w:rsid w:val="00306030"/>
    <w:rsid w:val="00306780"/>
    <w:rsid w:val="00306796"/>
    <w:rsid w:val="00306B0C"/>
    <w:rsid w:val="00307282"/>
    <w:rsid w:val="00307581"/>
    <w:rsid w:val="00307894"/>
    <w:rsid w:val="003078C0"/>
    <w:rsid w:val="00307C6A"/>
    <w:rsid w:val="00307DE3"/>
    <w:rsid w:val="00307EE7"/>
    <w:rsid w:val="0031031B"/>
    <w:rsid w:val="00310A6E"/>
    <w:rsid w:val="00310BB6"/>
    <w:rsid w:val="00310F51"/>
    <w:rsid w:val="003114B3"/>
    <w:rsid w:val="00311AEC"/>
    <w:rsid w:val="00311CA4"/>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50C"/>
    <w:rsid w:val="00316EE5"/>
    <w:rsid w:val="003177C7"/>
    <w:rsid w:val="00317B03"/>
    <w:rsid w:val="00317B60"/>
    <w:rsid w:val="0032086A"/>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4AF"/>
    <w:rsid w:val="0032492D"/>
    <w:rsid w:val="00324B8F"/>
    <w:rsid w:val="00324C65"/>
    <w:rsid w:val="00324E02"/>
    <w:rsid w:val="003251B3"/>
    <w:rsid w:val="003251E1"/>
    <w:rsid w:val="0032594C"/>
    <w:rsid w:val="00325B4F"/>
    <w:rsid w:val="00325C0C"/>
    <w:rsid w:val="003260D0"/>
    <w:rsid w:val="003263A2"/>
    <w:rsid w:val="0032673B"/>
    <w:rsid w:val="00327052"/>
    <w:rsid w:val="00327485"/>
    <w:rsid w:val="003274B6"/>
    <w:rsid w:val="0032781F"/>
    <w:rsid w:val="00327FD3"/>
    <w:rsid w:val="0033013A"/>
    <w:rsid w:val="00330302"/>
    <w:rsid w:val="00330504"/>
    <w:rsid w:val="00330A9E"/>
    <w:rsid w:val="00330F50"/>
    <w:rsid w:val="00331509"/>
    <w:rsid w:val="003316FD"/>
    <w:rsid w:val="00331705"/>
    <w:rsid w:val="003319CC"/>
    <w:rsid w:val="00331B40"/>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539"/>
    <w:rsid w:val="00335A0C"/>
    <w:rsid w:val="00335E10"/>
    <w:rsid w:val="003363DA"/>
    <w:rsid w:val="003365F6"/>
    <w:rsid w:val="00336657"/>
    <w:rsid w:val="0033666E"/>
    <w:rsid w:val="003368F1"/>
    <w:rsid w:val="00336A3D"/>
    <w:rsid w:val="00336F65"/>
    <w:rsid w:val="003370FB"/>
    <w:rsid w:val="003376DB"/>
    <w:rsid w:val="00337980"/>
    <w:rsid w:val="00337989"/>
    <w:rsid w:val="00340C4D"/>
    <w:rsid w:val="00340FBE"/>
    <w:rsid w:val="00341DE0"/>
    <w:rsid w:val="003420E0"/>
    <w:rsid w:val="00342173"/>
    <w:rsid w:val="00342444"/>
    <w:rsid w:val="003428F3"/>
    <w:rsid w:val="00342C49"/>
    <w:rsid w:val="00342CAC"/>
    <w:rsid w:val="00342D06"/>
    <w:rsid w:val="00342D11"/>
    <w:rsid w:val="003433B9"/>
    <w:rsid w:val="00343B7B"/>
    <w:rsid w:val="003440FE"/>
    <w:rsid w:val="003446A9"/>
    <w:rsid w:val="00344C80"/>
    <w:rsid w:val="00344D5B"/>
    <w:rsid w:val="00344FFD"/>
    <w:rsid w:val="0034574D"/>
    <w:rsid w:val="00345B5F"/>
    <w:rsid w:val="00345C3A"/>
    <w:rsid w:val="00345CCF"/>
    <w:rsid w:val="003468F1"/>
    <w:rsid w:val="00346B3F"/>
    <w:rsid w:val="00346F16"/>
    <w:rsid w:val="00346F99"/>
    <w:rsid w:val="00347436"/>
    <w:rsid w:val="0034750A"/>
    <w:rsid w:val="00347BA8"/>
    <w:rsid w:val="00350246"/>
    <w:rsid w:val="00350C48"/>
    <w:rsid w:val="00350E09"/>
    <w:rsid w:val="003511D3"/>
    <w:rsid w:val="00351289"/>
    <w:rsid w:val="00351B24"/>
    <w:rsid w:val="00352130"/>
    <w:rsid w:val="00352196"/>
    <w:rsid w:val="00352289"/>
    <w:rsid w:val="00352C21"/>
    <w:rsid w:val="0035308C"/>
    <w:rsid w:val="00353573"/>
    <w:rsid w:val="00353707"/>
    <w:rsid w:val="00353F0A"/>
    <w:rsid w:val="00354841"/>
    <w:rsid w:val="00354EFD"/>
    <w:rsid w:val="003555CC"/>
    <w:rsid w:val="00355B9C"/>
    <w:rsid w:val="003561B4"/>
    <w:rsid w:val="003574ED"/>
    <w:rsid w:val="003576A7"/>
    <w:rsid w:val="003576FA"/>
    <w:rsid w:val="00360175"/>
    <w:rsid w:val="0036096A"/>
    <w:rsid w:val="00360B61"/>
    <w:rsid w:val="00360F3F"/>
    <w:rsid w:val="00361287"/>
    <w:rsid w:val="0036145D"/>
    <w:rsid w:val="00361597"/>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4F79"/>
    <w:rsid w:val="0036585B"/>
    <w:rsid w:val="00366470"/>
    <w:rsid w:val="003664CB"/>
    <w:rsid w:val="003669E5"/>
    <w:rsid w:val="00367673"/>
    <w:rsid w:val="003703F1"/>
    <w:rsid w:val="00370617"/>
    <w:rsid w:val="0037073C"/>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4DC"/>
    <w:rsid w:val="00374840"/>
    <w:rsid w:val="00374D76"/>
    <w:rsid w:val="0037511C"/>
    <w:rsid w:val="003751ED"/>
    <w:rsid w:val="003752C3"/>
    <w:rsid w:val="003752DA"/>
    <w:rsid w:val="003752E2"/>
    <w:rsid w:val="0037577A"/>
    <w:rsid w:val="0037615F"/>
    <w:rsid w:val="003765AD"/>
    <w:rsid w:val="00377171"/>
    <w:rsid w:val="003771CB"/>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1F"/>
    <w:rsid w:val="00381D36"/>
    <w:rsid w:val="00381D6A"/>
    <w:rsid w:val="00382150"/>
    <w:rsid w:val="00382225"/>
    <w:rsid w:val="003823DC"/>
    <w:rsid w:val="00382B0A"/>
    <w:rsid w:val="0038300B"/>
    <w:rsid w:val="003832A8"/>
    <w:rsid w:val="003833EC"/>
    <w:rsid w:val="00383468"/>
    <w:rsid w:val="00383499"/>
    <w:rsid w:val="00383D60"/>
    <w:rsid w:val="00383FA3"/>
    <w:rsid w:val="0038434D"/>
    <w:rsid w:val="003845A7"/>
    <w:rsid w:val="003846E5"/>
    <w:rsid w:val="00384889"/>
    <w:rsid w:val="003857BF"/>
    <w:rsid w:val="00385DC0"/>
    <w:rsid w:val="003866A9"/>
    <w:rsid w:val="003868F9"/>
    <w:rsid w:val="00386C08"/>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753"/>
    <w:rsid w:val="00392E40"/>
    <w:rsid w:val="0039303B"/>
    <w:rsid w:val="0039318E"/>
    <w:rsid w:val="00393205"/>
    <w:rsid w:val="003936CD"/>
    <w:rsid w:val="003938BA"/>
    <w:rsid w:val="0039396D"/>
    <w:rsid w:val="00393E5A"/>
    <w:rsid w:val="00393EA9"/>
    <w:rsid w:val="00394109"/>
    <w:rsid w:val="003947B8"/>
    <w:rsid w:val="00395017"/>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706"/>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BAD"/>
    <w:rsid w:val="003A634F"/>
    <w:rsid w:val="003A64FA"/>
    <w:rsid w:val="003A6C67"/>
    <w:rsid w:val="003A6CE9"/>
    <w:rsid w:val="003A6D48"/>
    <w:rsid w:val="003A7910"/>
    <w:rsid w:val="003A79F1"/>
    <w:rsid w:val="003A7CF1"/>
    <w:rsid w:val="003A7D28"/>
    <w:rsid w:val="003A7D9F"/>
    <w:rsid w:val="003A7EA7"/>
    <w:rsid w:val="003B0339"/>
    <w:rsid w:val="003B0406"/>
    <w:rsid w:val="003B061E"/>
    <w:rsid w:val="003B06BF"/>
    <w:rsid w:val="003B0724"/>
    <w:rsid w:val="003B12B7"/>
    <w:rsid w:val="003B148C"/>
    <w:rsid w:val="003B1774"/>
    <w:rsid w:val="003B27E0"/>
    <w:rsid w:val="003B27FA"/>
    <w:rsid w:val="003B2E3A"/>
    <w:rsid w:val="003B3047"/>
    <w:rsid w:val="003B32F7"/>
    <w:rsid w:val="003B3734"/>
    <w:rsid w:val="003B3E59"/>
    <w:rsid w:val="003B430A"/>
    <w:rsid w:val="003B4465"/>
    <w:rsid w:val="003B47B2"/>
    <w:rsid w:val="003B482F"/>
    <w:rsid w:val="003B4BE8"/>
    <w:rsid w:val="003B4E07"/>
    <w:rsid w:val="003B5119"/>
    <w:rsid w:val="003B52F0"/>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325"/>
    <w:rsid w:val="003C2699"/>
    <w:rsid w:val="003C2AA7"/>
    <w:rsid w:val="003C2E9B"/>
    <w:rsid w:val="003C3368"/>
    <w:rsid w:val="003C38BD"/>
    <w:rsid w:val="003C3A14"/>
    <w:rsid w:val="003C3BC2"/>
    <w:rsid w:val="003C3BCD"/>
    <w:rsid w:val="003C3C33"/>
    <w:rsid w:val="003C3C85"/>
    <w:rsid w:val="003C3EDA"/>
    <w:rsid w:val="003C3F27"/>
    <w:rsid w:val="003C4209"/>
    <w:rsid w:val="003C474B"/>
    <w:rsid w:val="003C5099"/>
    <w:rsid w:val="003C50AA"/>
    <w:rsid w:val="003C510E"/>
    <w:rsid w:val="003C58EB"/>
    <w:rsid w:val="003C5AF6"/>
    <w:rsid w:val="003C5C56"/>
    <w:rsid w:val="003C62D6"/>
    <w:rsid w:val="003C6351"/>
    <w:rsid w:val="003C673F"/>
    <w:rsid w:val="003C6B7E"/>
    <w:rsid w:val="003C70FF"/>
    <w:rsid w:val="003C71FE"/>
    <w:rsid w:val="003C798C"/>
    <w:rsid w:val="003C7B87"/>
    <w:rsid w:val="003D00F2"/>
    <w:rsid w:val="003D0360"/>
    <w:rsid w:val="003D0CA7"/>
    <w:rsid w:val="003D1288"/>
    <w:rsid w:val="003D12AE"/>
    <w:rsid w:val="003D142B"/>
    <w:rsid w:val="003D1797"/>
    <w:rsid w:val="003D17AD"/>
    <w:rsid w:val="003D1E04"/>
    <w:rsid w:val="003D25C4"/>
    <w:rsid w:val="003D264B"/>
    <w:rsid w:val="003D2C4D"/>
    <w:rsid w:val="003D30F5"/>
    <w:rsid w:val="003D3447"/>
    <w:rsid w:val="003D3468"/>
    <w:rsid w:val="003D357E"/>
    <w:rsid w:val="003D3695"/>
    <w:rsid w:val="003D394F"/>
    <w:rsid w:val="003D3F0D"/>
    <w:rsid w:val="003D4055"/>
    <w:rsid w:val="003D4483"/>
    <w:rsid w:val="003D46B3"/>
    <w:rsid w:val="003D4C15"/>
    <w:rsid w:val="003D4DC8"/>
    <w:rsid w:val="003D545B"/>
    <w:rsid w:val="003D5476"/>
    <w:rsid w:val="003D5A45"/>
    <w:rsid w:val="003D5EA3"/>
    <w:rsid w:val="003D6113"/>
    <w:rsid w:val="003D6245"/>
    <w:rsid w:val="003D6A16"/>
    <w:rsid w:val="003D6AA6"/>
    <w:rsid w:val="003D75A3"/>
    <w:rsid w:val="003D7644"/>
    <w:rsid w:val="003D76D7"/>
    <w:rsid w:val="003D77F6"/>
    <w:rsid w:val="003D7ECF"/>
    <w:rsid w:val="003D7EE9"/>
    <w:rsid w:val="003E0B36"/>
    <w:rsid w:val="003E0E29"/>
    <w:rsid w:val="003E106A"/>
    <w:rsid w:val="003E13A8"/>
    <w:rsid w:val="003E1E9A"/>
    <w:rsid w:val="003E22D4"/>
    <w:rsid w:val="003E24BD"/>
    <w:rsid w:val="003E26F6"/>
    <w:rsid w:val="003E2C4B"/>
    <w:rsid w:val="003E313F"/>
    <w:rsid w:val="003E3643"/>
    <w:rsid w:val="003E39F6"/>
    <w:rsid w:val="003E3E59"/>
    <w:rsid w:val="003E4332"/>
    <w:rsid w:val="003E514F"/>
    <w:rsid w:val="003E5442"/>
    <w:rsid w:val="003E5AAB"/>
    <w:rsid w:val="003E6066"/>
    <w:rsid w:val="003E60CA"/>
    <w:rsid w:val="003E633E"/>
    <w:rsid w:val="003E6458"/>
    <w:rsid w:val="003E690B"/>
    <w:rsid w:val="003E6917"/>
    <w:rsid w:val="003E6A4C"/>
    <w:rsid w:val="003E6CA0"/>
    <w:rsid w:val="003E724B"/>
    <w:rsid w:val="003E7618"/>
    <w:rsid w:val="003E7624"/>
    <w:rsid w:val="003E7784"/>
    <w:rsid w:val="003E78CE"/>
    <w:rsid w:val="003E7CA3"/>
    <w:rsid w:val="003E7F3D"/>
    <w:rsid w:val="003F0989"/>
    <w:rsid w:val="003F0C86"/>
    <w:rsid w:val="003F0D27"/>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4F52"/>
    <w:rsid w:val="003F5136"/>
    <w:rsid w:val="003F524E"/>
    <w:rsid w:val="003F5644"/>
    <w:rsid w:val="003F5720"/>
    <w:rsid w:val="003F5AAB"/>
    <w:rsid w:val="003F5C95"/>
    <w:rsid w:val="003F6017"/>
    <w:rsid w:val="003F635B"/>
    <w:rsid w:val="003F63AF"/>
    <w:rsid w:val="003F6842"/>
    <w:rsid w:val="003F6B4D"/>
    <w:rsid w:val="003F6B84"/>
    <w:rsid w:val="003F6DBB"/>
    <w:rsid w:val="003F6E4F"/>
    <w:rsid w:val="003F7913"/>
    <w:rsid w:val="003F7B68"/>
    <w:rsid w:val="003F7E66"/>
    <w:rsid w:val="00400129"/>
    <w:rsid w:val="004002A8"/>
    <w:rsid w:val="00400760"/>
    <w:rsid w:val="00400A90"/>
    <w:rsid w:val="00400E2A"/>
    <w:rsid w:val="0040102D"/>
    <w:rsid w:val="004010B3"/>
    <w:rsid w:val="00401465"/>
    <w:rsid w:val="00401E9C"/>
    <w:rsid w:val="00402188"/>
    <w:rsid w:val="0040281F"/>
    <w:rsid w:val="00402AAA"/>
    <w:rsid w:val="00402F90"/>
    <w:rsid w:val="00403185"/>
    <w:rsid w:val="00403E32"/>
    <w:rsid w:val="0040477D"/>
    <w:rsid w:val="004047FC"/>
    <w:rsid w:val="00404C75"/>
    <w:rsid w:val="00404F28"/>
    <w:rsid w:val="00405163"/>
    <w:rsid w:val="004053B7"/>
    <w:rsid w:val="00405498"/>
    <w:rsid w:val="0040561A"/>
    <w:rsid w:val="0040572F"/>
    <w:rsid w:val="00405BA7"/>
    <w:rsid w:val="00405BAA"/>
    <w:rsid w:val="004062FF"/>
    <w:rsid w:val="0040631B"/>
    <w:rsid w:val="00406554"/>
    <w:rsid w:val="00406619"/>
    <w:rsid w:val="004066D2"/>
    <w:rsid w:val="004068A4"/>
    <w:rsid w:val="00406AF3"/>
    <w:rsid w:val="00406C2B"/>
    <w:rsid w:val="00406E30"/>
    <w:rsid w:val="004070DD"/>
    <w:rsid w:val="004072DB"/>
    <w:rsid w:val="0040753A"/>
    <w:rsid w:val="0040757B"/>
    <w:rsid w:val="004077EE"/>
    <w:rsid w:val="00407A8B"/>
    <w:rsid w:val="00407C9B"/>
    <w:rsid w:val="0041001A"/>
    <w:rsid w:val="004103C1"/>
    <w:rsid w:val="00410504"/>
    <w:rsid w:val="00410A0F"/>
    <w:rsid w:val="00410BB0"/>
    <w:rsid w:val="00410E71"/>
    <w:rsid w:val="004113E2"/>
    <w:rsid w:val="0041166A"/>
    <w:rsid w:val="00411BA5"/>
    <w:rsid w:val="00411F52"/>
    <w:rsid w:val="00412083"/>
    <w:rsid w:val="00412245"/>
    <w:rsid w:val="004122D4"/>
    <w:rsid w:val="0041287F"/>
    <w:rsid w:val="00412DE8"/>
    <w:rsid w:val="00413316"/>
    <w:rsid w:val="004133CE"/>
    <w:rsid w:val="004134DF"/>
    <w:rsid w:val="0041360B"/>
    <w:rsid w:val="004143E5"/>
    <w:rsid w:val="0041469A"/>
    <w:rsid w:val="0041497A"/>
    <w:rsid w:val="00414B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2A4"/>
    <w:rsid w:val="004223B4"/>
    <w:rsid w:val="00422929"/>
    <w:rsid w:val="00422DDB"/>
    <w:rsid w:val="00422E51"/>
    <w:rsid w:val="0042317C"/>
    <w:rsid w:val="00423925"/>
    <w:rsid w:val="00423F52"/>
    <w:rsid w:val="00423FEB"/>
    <w:rsid w:val="00424A25"/>
    <w:rsid w:val="004250A5"/>
    <w:rsid w:val="00425CF9"/>
    <w:rsid w:val="00425FF4"/>
    <w:rsid w:val="0042629F"/>
    <w:rsid w:val="00426930"/>
    <w:rsid w:val="004269D5"/>
    <w:rsid w:val="00426B0B"/>
    <w:rsid w:val="00426F8E"/>
    <w:rsid w:val="0042706D"/>
    <w:rsid w:val="004270FD"/>
    <w:rsid w:val="004271D5"/>
    <w:rsid w:val="00427261"/>
    <w:rsid w:val="004272B9"/>
    <w:rsid w:val="004273F5"/>
    <w:rsid w:val="00427409"/>
    <w:rsid w:val="004276E6"/>
    <w:rsid w:val="004277BC"/>
    <w:rsid w:val="00427915"/>
    <w:rsid w:val="004308E9"/>
    <w:rsid w:val="00430AF9"/>
    <w:rsid w:val="00431066"/>
    <w:rsid w:val="004311F9"/>
    <w:rsid w:val="004313EF"/>
    <w:rsid w:val="00431441"/>
    <w:rsid w:val="00431F16"/>
    <w:rsid w:val="00432296"/>
    <w:rsid w:val="004329D9"/>
    <w:rsid w:val="0043383B"/>
    <w:rsid w:val="0043384A"/>
    <w:rsid w:val="004339B7"/>
    <w:rsid w:val="00433C3F"/>
    <w:rsid w:val="00433CB8"/>
    <w:rsid w:val="00433EF9"/>
    <w:rsid w:val="00433F44"/>
    <w:rsid w:val="00433F6B"/>
    <w:rsid w:val="0043497B"/>
    <w:rsid w:val="00434B0F"/>
    <w:rsid w:val="00434B87"/>
    <w:rsid w:val="00434CEB"/>
    <w:rsid w:val="004352F3"/>
    <w:rsid w:val="0043533B"/>
    <w:rsid w:val="004356E2"/>
    <w:rsid w:val="00435D9E"/>
    <w:rsid w:val="00436000"/>
    <w:rsid w:val="004361BB"/>
    <w:rsid w:val="00436277"/>
    <w:rsid w:val="00436A6D"/>
    <w:rsid w:val="00436BD5"/>
    <w:rsid w:val="00436FF9"/>
    <w:rsid w:val="00437048"/>
    <w:rsid w:val="004373A7"/>
    <w:rsid w:val="004374CC"/>
    <w:rsid w:val="0043764E"/>
    <w:rsid w:val="00437960"/>
    <w:rsid w:val="00437972"/>
    <w:rsid w:val="004379D8"/>
    <w:rsid w:val="00437A5E"/>
    <w:rsid w:val="004400F1"/>
    <w:rsid w:val="0044019A"/>
    <w:rsid w:val="004403B8"/>
    <w:rsid w:val="00440532"/>
    <w:rsid w:val="00440734"/>
    <w:rsid w:val="00440870"/>
    <w:rsid w:val="0044108D"/>
    <w:rsid w:val="00441569"/>
    <w:rsid w:val="00441A0D"/>
    <w:rsid w:val="00441B87"/>
    <w:rsid w:val="004422DF"/>
    <w:rsid w:val="00442BAA"/>
    <w:rsid w:val="00442D95"/>
    <w:rsid w:val="00442FB4"/>
    <w:rsid w:val="004430B1"/>
    <w:rsid w:val="00443176"/>
    <w:rsid w:val="00443310"/>
    <w:rsid w:val="0044367E"/>
    <w:rsid w:val="00443B4B"/>
    <w:rsid w:val="004450C8"/>
    <w:rsid w:val="004451BA"/>
    <w:rsid w:val="004454C2"/>
    <w:rsid w:val="004458F2"/>
    <w:rsid w:val="00445CA0"/>
    <w:rsid w:val="0044606E"/>
    <w:rsid w:val="00446176"/>
    <w:rsid w:val="0044618B"/>
    <w:rsid w:val="00446390"/>
    <w:rsid w:val="004464A2"/>
    <w:rsid w:val="00446920"/>
    <w:rsid w:val="004470BA"/>
    <w:rsid w:val="00447351"/>
    <w:rsid w:val="00447B50"/>
    <w:rsid w:val="00447BD5"/>
    <w:rsid w:val="00447C55"/>
    <w:rsid w:val="0045004D"/>
    <w:rsid w:val="00450BFC"/>
    <w:rsid w:val="00450C2B"/>
    <w:rsid w:val="00450E1B"/>
    <w:rsid w:val="004512D8"/>
    <w:rsid w:val="0045153F"/>
    <w:rsid w:val="00451660"/>
    <w:rsid w:val="00451B45"/>
    <w:rsid w:val="00451CCC"/>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A8"/>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7B5"/>
    <w:rsid w:val="004621F0"/>
    <w:rsid w:val="004623BF"/>
    <w:rsid w:val="004627AB"/>
    <w:rsid w:val="0046283F"/>
    <w:rsid w:val="00462F2F"/>
    <w:rsid w:val="004631BC"/>
    <w:rsid w:val="004634CE"/>
    <w:rsid w:val="00463586"/>
    <w:rsid w:val="004635A7"/>
    <w:rsid w:val="00463645"/>
    <w:rsid w:val="00463BC7"/>
    <w:rsid w:val="00463E97"/>
    <w:rsid w:val="00464527"/>
    <w:rsid w:val="004649D9"/>
    <w:rsid w:val="00464D36"/>
    <w:rsid w:val="00464F86"/>
    <w:rsid w:val="0046503A"/>
    <w:rsid w:val="004652D7"/>
    <w:rsid w:val="00465713"/>
    <w:rsid w:val="004659BD"/>
    <w:rsid w:val="00465B9C"/>
    <w:rsid w:val="00465F2A"/>
    <w:rsid w:val="0046642B"/>
    <w:rsid w:val="0046668A"/>
    <w:rsid w:val="0046684C"/>
    <w:rsid w:val="004668C7"/>
    <w:rsid w:val="00466A37"/>
    <w:rsid w:val="00466E27"/>
    <w:rsid w:val="004674B9"/>
    <w:rsid w:val="00467962"/>
    <w:rsid w:val="00467CEA"/>
    <w:rsid w:val="00467FA5"/>
    <w:rsid w:val="00470D63"/>
    <w:rsid w:val="00471473"/>
    <w:rsid w:val="00471496"/>
    <w:rsid w:val="0047188C"/>
    <w:rsid w:val="00471D90"/>
    <w:rsid w:val="00472154"/>
    <w:rsid w:val="0047291F"/>
    <w:rsid w:val="00472D29"/>
    <w:rsid w:val="00473710"/>
    <w:rsid w:val="00473904"/>
    <w:rsid w:val="00473915"/>
    <w:rsid w:val="004741FF"/>
    <w:rsid w:val="0047431D"/>
    <w:rsid w:val="00474492"/>
    <w:rsid w:val="00474924"/>
    <w:rsid w:val="004749BC"/>
    <w:rsid w:val="00474AB4"/>
    <w:rsid w:val="00474C65"/>
    <w:rsid w:val="00474EAB"/>
    <w:rsid w:val="0047533C"/>
    <w:rsid w:val="00475575"/>
    <w:rsid w:val="00475919"/>
    <w:rsid w:val="00475DC7"/>
    <w:rsid w:val="00475E12"/>
    <w:rsid w:val="00475E92"/>
    <w:rsid w:val="00476187"/>
    <w:rsid w:val="00476590"/>
    <w:rsid w:val="00476D9E"/>
    <w:rsid w:val="00477146"/>
    <w:rsid w:val="004772B4"/>
    <w:rsid w:val="004778C7"/>
    <w:rsid w:val="00477A42"/>
    <w:rsid w:val="0048018C"/>
    <w:rsid w:val="00480662"/>
    <w:rsid w:val="0048066C"/>
    <w:rsid w:val="0048087A"/>
    <w:rsid w:val="00480A9E"/>
    <w:rsid w:val="00480DA7"/>
    <w:rsid w:val="0048154D"/>
    <w:rsid w:val="0048157D"/>
    <w:rsid w:val="0048179C"/>
    <w:rsid w:val="00481A57"/>
    <w:rsid w:val="00482211"/>
    <w:rsid w:val="004825B9"/>
    <w:rsid w:val="00482842"/>
    <w:rsid w:val="00482A70"/>
    <w:rsid w:val="00482D46"/>
    <w:rsid w:val="004831D6"/>
    <w:rsid w:val="0048328C"/>
    <w:rsid w:val="00483326"/>
    <w:rsid w:val="004834A7"/>
    <w:rsid w:val="004836E9"/>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4BA"/>
    <w:rsid w:val="00487851"/>
    <w:rsid w:val="004879AF"/>
    <w:rsid w:val="004879B6"/>
    <w:rsid w:val="00487C2D"/>
    <w:rsid w:val="00487EC0"/>
    <w:rsid w:val="00487EC7"/>
    <w:rsid w:val="00490511"/>
    <w:rsid w:val="00490A0E"/>
    <w:rsid w:val="00490F9B"/>
    <w:rsid w:val="00491465"/>
    <w:rsid w:val="004915EF"/>
    <w:rsid w:val="0049165E"/>
    <w:rsid w:val="00491A11"/>
    <w:rsid w:val="00491C2A"/>
    <w:rsid w:val="004922A5"/>
    <w:rsid w:val="004925EC"/>
    <w:rsid w:val="00492BF1"/>
    <w:rsid w:val="00492C0D"/>
    <w:rsid w:val="00492CD9"/>
    <w:rsid w:val="00493B7D"/>
    <w:rsid w:val="0049412F"/>
    <w:rsid w:val="00494637"/>
    <w:rsid w:val="0049473E"/>
    <w:rsid w:val="0049493E"/>
    <w:rsid w:val="004956B2"/>
    <w:rsid w:val="0049587E"/>
    <w:rsid w:val="00495986"/>
    <w:rsid w:val="00496446"/>
    <w:rsid w:val="00496465"/>
    <w:rsid w:val="004966F2"/>
    <w:rsid w:val="00496982"/>
    <w:rsid w:val="00496C3E"/>
    <w:rsid w:val="0049713E"/>
    <w:rsid w:val="00497A05"/>
    <w:rsid w:val="00497A63"/>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218"/>
    <w:rsid w:val="004A5388"/>
    <w:rsid w:val="004A5391"/>
    <w:rsid w:val="004A5619"/>
    <w:rsid w:val="004A5897"/>
    <w:rsid w:val="004A593E"/>
    <w:rsid w:val="004A5B3B"/>
    <w:rsid w:val="004A5D61"/>
    <w:rsid w:val="004A64E9"/>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B80"/>
    <w:rsid w:val="004B55DC"/>
    <w:rsid w:val="004B7676"/>
    <w:rsid w:val="004B7AB1"/>
    <w:rsid w:val="004B7FA5"/>
    <w:rsid w:val="004C03AE"/>
    <w:rsid w:val="004C0479"/>
    <w:rsid w:val="004C0A38"/>
    <w:rsid w:val="004C1076"/>
    <w:rsid w:val="004C112B"/>
    <w:rsid w:val="004C12BA"/>
    <w:rsid w:val="004C1649"/>
    <w:rsid w:val="004C1A1C"/>
    <w:rsid w:val="004C1AD1"/>
    <w:rsid w:val="004C1DBC"/>
    <w:rsid w:val="004C1F31"/>
    <w:rsid w:val="004C234B"/>
    <w:rsid w:val="004C2710"/>
    <w:rsid w:val="004C2AF9"/>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549"/>
    <w:rsid w:val="004D1E13"/>
    <w:rsid w:val="004D2591"/>
    <w:rsid w:val="004D2824"/>
    <w:rsid w:val="004D2B7A"/>
    <w:rsid w:val="004D2F0B"/>
    <w:rsid w:val="004D36AE"/>
    <w:rsid w:val="004D4063"/>
    <w:rsid w:val="004D4140"/>
    <w:rsid w:val="004D472C"/>
    <w:rsid w:val="004D514B"/>
    <w:rsid w:val="004D528E"/>
    <w:rsid w:val="004D55FF"/>
    <w:rsid w:val="004D5A45"/>
    <w:rsid w:val="004D5B4D"/>
    <w:rsid w:val="004D5BFF"/>
    <w:rsid w:val="004D5E60"/>
    <w:rsid w:val="004D6506"/>
    <w:rsid w:val="004D6C28"/>
    <w:rsid w:val="004D6FAF"/>
    <w:rsid w:val="004D705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0A"/>
    <w:rsid w:val="004E3CC5"/>
    <w:rsid w:val="004E3F91"/>
    <w:rsid w:val="004E4B5E"/>
    <w:rsid w:val="004E52B6"/>
    <w:rsid w:val="004E53E9"/>
    <w:rsid w:val="004E565A"/>
    <w:rsid w:val="004E6424"/>
    <w:rsid w:val="004E6426"/>
    <w:rsid w:val="004E657B"/>
    <w:rsid w:val="004E6F7C"/>
    <w:rsid w:val="004E7345"/>
    <w:rsid w:val="004E7C88"/>
    <w:rsid w:val="004E7CCE"/>
    <w:rsid w:val="004E7F2C"/>
    <w:rsid w:val="004E7F3B"/>
    <w:rsid w:val="004F047A"/>
    <w:rsid w:val="004F049C"/>
    <w:rsid w:val="004F06A8"/>
    <w:rsid w:val="004F07F4"/>
    <w:rsid w:val="004F091D"/>
    <w:rsid w:val="004F0A66"/>
    <w:rsid w:val="004F0C25"/>
    <w:rsid w:val="004F0D15"/>
    <w:rsid w:val="004F0DD8"/>
    <w:rsid w:val="004F1002"/>
    <w:rsid w:val="004F11A9"/>
    <w:rsid w:val="004F1382"/>
    <w:rsid w:val="004F1B1E"/>
    <w:rsid w:val="004F1E25"/>
    <w:rsid w:val="004F240B"/>
    <w:rsid w:val="004F358D"/>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83"/>
    <w:rsid w:val="005014FC"/>
    <w:rsid w:val="005019B5"/>
    <w:rsid w:val="005019C0"/>
    <w:rsid w:val="0050225A"/>
    <w:rsid w:val="005027F9"/>
    <w:rsid w:val="00502D81"/>
    <w:rsid w:val="00502D90"/>
    <w:rsid w:val="00502E1D"/>
    <w:rsid w:val="00502F97"/>
    <w:rsid w:val="005030FA"/>
    <w:rsid w:val="00503352"/>
    <w:rsid w:val="005033D8"/>
    <w:rsid w:val="00503662"/>
    <w:rsid w:val="00503BD5"/>
    <w:rsid w:val="00503CF7"/>
    <w:rsid w:val="00503F00"/>
    <w:rsid w:val="005042D3"/>
    <w:rsid w:val="005044CF"/>
    <w:rsid w:val="00504A6A"/>
    <w:rsid w:val="00505460"/>
    <w:rsid w:val="00505CE1"/>
    <w:rsid w:val="00505DB4"/>
    <w:rsid w:val="00506058"/>
    <w:rsid w:val="00506259"/>
    <w:rsid w:val="005062DD"/>
    <w:rsid w:val="005067C5"/>
    <w:rsid w:val="00506A1F"/>
    <w:rsid w:val="00506BFD"/>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086"/>
    <w:rsid w:val="005142A8"/>
    <w:rsid w:val="00514425"/>
    <w:rsid w:val="00514E2D"/>
    <w:rsid w:val="00514ECF"/>
    <w:rsid w:val="00515B23"/>
    <w:rsid w:val="00515C39"/>
    <w:rsid w:val="00516381"/>
    <w:rsid w:val="00516487"/>
    <w:rsid w:val="00516C58"/>
    <w:rsid w:val="005173C0"/>
    <w:rsid w:val="00517471"/>
    <w:rsid w:val="00517D64"/>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561"/>
    <w:rsid w:val="00522B13"/>
    <w:rsid w:val="00522B30"/>
    <w:rsid w:val="00522C03"/>
    <w:rsid w:val="005232B3"/>
    <w:rsid w:val="005233A5"/>
    <w:rsid w:val="00523C38"/>
    <w:rsid w:val="00523E3F"/>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1F54"/>
    <w:rsid w:val="0053272A"/>
    <w:rsid w:val="005328DD"/>
    <w:rsid w:val="0053349A"/>
    <w:rsid w:val="005334AF"/>
    <w:rsid w:val="005336D9"/>
    <w:rsid w:val="00533DD7"/>
    <w:rsid w:val="00534175"/>
    <w:rsid w:val="0053426F"/>
    <w:rsid w:val="00534527"/>
    <w:rsid w:val="0053497F"/>
    <w:rsid w:val="00534DA3"/>
    <w:rsid w:val="00534DD6"/>
    <w:rsid w:val="00535B5E"/>
    <w:rsid w:val="00535E1F"/>
    <w:rsid w:val="00536192"/>
    <w:rsid w:val="0053665B"/>
    <w:rsid w:val="00536848"/>
    <w:rsid w:val="00536B82"/>
    <w:rsid w:val="00536BED"/>
    <w:rsid w:val="00536DA1"/>
    <w:rsid w:val="00537024"/>
    <w:rsid w:val="0053708A"/>
    <w:rsid w:val="00537261"/>
    <w:rsid w:val="0053770A"/>
    <w:rsid w:val="0053776E"/>
    <w:rsid w:val="005379C2"/>
    <w:rsid w:val="00537E54"/>
    <w:rsid w:val="00537E60"/>
    <w:rsid w:val="0054010B"/>
    <w:rsid w:val="005402B2"/>
    <w:rsid w:val="00540758"/>
    <w:rsid w:val="00540776"/>
    <w:rsid w:val="005407D4"/>
    <w:rsid w:val="005413F0"/>
    <w:rsid w:val="005414E2"/>
    <w:rsid w:val="0054160D"/>
    <w:rsid w:val="005416A2"/>
    <w:rsid w:val="00541EB7"/>
    <w:rsid w:val="00542945"/>
    <w:rsid w:val="00542A43"/>
    <w:rsid w:val="00542AD5"/>
    <w:rsid w:val="00542B3F"/>
    <w:rsid w:val="00542EDE"/>
    <w:rsid w:val="0054341E"/>
    <w:rsid w:val="00543FC2"/>
    <w:rsid w:val="00543FD6"/>
    <w:rsid w:val="00544088"/>
    <w:rsid w:val="005441C6"/>
    <w:rsid w:val="0054433B"/>
    <w:rsid w:val="00544AD7"/>
    <w:rsid w:val="0054523F"/>
    <w:rsid w:val="005452DF"/>
    <w:rsid w:val="0054585E"/>
    <w:rsid w:val="00545B76"/>
    <w:rsid w:val="00546073"/>
    <w:rsid w:val="005461C9"/>
    <w:rsid w:val="00546D26"/>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2C7"/>
    <w:rsid w:val="005565AB"/>
    <w:rsid w:val="00556A21"/>
    <w:rsid w:val="00556E29"/>
    <w:rsid w:val="00556EE7"/>
    <w:rsid w:val="0056060F"/>
    <w:rsid w:val="00560C29"/>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AD0"/>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5AF"/>
    <w:rsid w:val="0058168F"/>
    <w:rsid w:val="00581885"/>
    <w:rsid w:val="00581978"/>
    <w:rsid w:val="00581FD5"/>
    <w:rsid w:val="00581FFE"/>
    <w:rsid w:val="0058204D"/>
    <w:rsid w:val="0058252A"/>
    <w:rsid w:val="00582B72"/>
    <w:rsid w:val="00582C5B"/>
    <w:rsid w:val="00582EE0"/>
    <w:rsid w:val="00582FAD"/>
    <w:rsid w:val="00583129"/>
    <w:rsid w:val="005831EF"/>
    <w:rsid w:val="005835F6"/>
    <w:rsid w:val="00583D40"/>
    <w:rsid w:val="00583E2B"/>
    <w:rsid w:val="00583E96"/>
    <w:rsid w:val="005840D6"/>
    <w:rsid w:val="00584B8F"/>
    <w:rsid w:val="00584E40"/>
    <w:rsid w:val="0058551B"/>
    <w:rsid w:val="00585C73"/>
    <w:rsid w:val="005867AE"/>
    <w:rsid w:val="00587A9A"/>
    <w:rsid w:val="00587ADC"/>
    <w:rsid w:val="00587F6A"/>
    <w:rsid w:val="00587FAB"/>
    <w:rsid w:val="0059071B"/>
    <w:rsid w:val="00590903"/>
    <w:rsid w:val="00590B1F"/>
    <w:rsid w:val="00590B89"/>
    <w:rsid w:val="00591309"/>
    <w:rsid w:val="00591420"/>
    <w:rsid w:val="00591426"/>
    <w:rsid w:val="005915F9"/>
    <w:rsid w:val="00591BEB"/>
    <w:rsid w:val="00591CE2"/>
    <w:rsid w:val="005922AA"/>
    <w:rsid w:val="00592D4D"/>
    <w:rsid w:val="00592D66"/>
    <w:rsid w:val="00592E64"/>
    <w:rsid w:val="00593021"/>
    <w:rsid w:val="005930BC"/>
    <w:rsid w:val="005938B8"/>
    <w:rsid w:val="00594595"/>
    <w:rsid w:val="00594764"/>
    <w:rsid w:val="0059485F"/>
    <w:rsid w:val="005949B0"/>
    <w:rsid w:val="00595188"/>
    <w:rsid w:val="00595627"/>
    <w:rsid w:val="0059590E"/>
    <w:rsid w:val="0059613A"/>
    <w:rsid w:val="0059627F"/>
    <w:rsid w:val="005966C2"/>
    <w:rsid w:val="0059717E"/>
    <w:rsid w:val="00597359"/>
    <w:rsid w:val="00597C8C"/>
    <w:rsid w:val="00597D3A"/>
    <w:rsid w:val="005A02B2"/>
    <w:rsid w:val="005A0352"/>
    <w:rsid w:val="005A04E8"/>
    <w:rsid w:val="005A08E6"/>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ABF"/>
    <w:rsid w:val="005A5CF2"/>
    <w:rsid w:val="005A7264"/>
    <w:rsid w:val="005A74DB"/>
    <w:rsid w:val="005A74EC"/>
    <w:rsid w:val="005A78C7"/>
    <w:rsid w:val="005A7E99"/>
    <w:rsid w:val="005A7F56"/>
    <w:rsid w:val="005B07F8"/>
    <w:rsid w:val="005B0981"/>
    <w:rsid w:val="005B1133"/>
    <w:rsid w:val="005B1263"/>
    <w:rsid w:val="005B18AD"/>
    <w:rsid w:val="005B1C39"/>
    <w:rsid w:val="005B1DA4"/>
    <w:rsid w:val="005B2177"/>
    <w:rsid w:val="005B3497"/>
    <w:rsid w:val="005B36D3"/>
    <w:rsid w:val="005B3C1F"/>
    <w:rsid w:val="005B3CA8"/>
    <w:rsid w:val="005B3D17"/>
    <w:rsid w:val="005B3DA2"/>
    <w:rsid w:val="005B4201"/>
    <w:rsid w:val="005B45D0"/>
    <w:rsid w:val="005B4997"/>
    <w:rsid w:val="005B4CFC"/>
    <w:rsid w:val="005B50CC"/>
    <w:rsid w:val="005B515B"/>
    <w:rsid w:val="005B5324"/>
    <w:rsid w:val="005B544F"/>
    <w:rsid w:val="005B57B5"/>
    <w:rsid w:val="005B587D"/>
    <w:rsid w:val="005B61C3"/>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18C7"/>
    <w:rsid w:val="005C23E4"/>
    <w:rsid w:val="005C2463"/>
    <w:rsid w:val="005C246E"/>
    <w:rsid w:val="005C2571"/>
    <w:rsid w:val="005C26A4"/>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884"/>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2EE7"/>
    <w:rsid w:val="005D395A"/>
    <w:rsid w:val="005D48A2"/>
    <w:rsid w:val="005D497A"/>
    <w:rsid w:val="005D4AA8"/>
    <w:rsid w:val="005D4ED6"/>
    <w:rsid w:val="005D62B3"/>
    <w:rsid w:val="005D6971"/>
    <w:rsid w:val="005D6CC9"/>
    <w:rsid w:val="005D764B"/>
    <w:rsid w:val="005D773B"/>
    <w:rsid w:val="005D7FF6"/>
    <w:rsid w:val="005E0160"/>
    <w:rsid w:val="005E03CB"/>
    <w:rsid w:val="005E0821"/>
    <w:rsid w:val="005E0A98"/>
    <w:rsid w:val="005E104B"/>
    <w:rsid w:val="005E109D"/>
    <w:rsid w:val="005E16C9"/>
    <w:rsid w:val="005E1961"/>
    <w:rsid w:val="005E2204"/>
    <w:rsid w:val="005E243F"/>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6BC"/>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8E8"/>
    <w:rsid w:val="005F40BB"/>
    <w:rsid w:val="005F4517"/>
    <w:rsid w:val="005F4CC2"/>
    <w:rsid w:val="005F4FED"/>
    <w:rsid w:val="005F551C"/>
    <w:rsid w:val="005F5CE7"/>
    <w:rsid w:val="005F5F36"/>
    <w:rsid w:val="005F618D"/>
    <w:rsid w:val="005F678A"/>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12"/>
    <w:rsid w:val="006039C8"/>
    <w:rsid w:val="00604043"/>
    <w:rsid w:val="006040D0"/>
    <w:rsid w:val="00604691"/>
    <w:rsid w:val="00604976"/>
    <w:rsid w:val="00604A64"/>
    <w:rsid w:val="00604F9B"/>
    <w:rsid w:val="00605429"/>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440"/>
    <w:rsid w:val="00610620"/>
    <w:rsid w:val="0061110A"/>
    <w:rsid w:val="006112CD"/>
    <w:rsid w:val="00611709"/>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263"/>
    <w:rsid w:val="0061564D"/>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A8"/>
    <w:rsid w:val="006262CF"/>
    <w:rsid w:val="006266D4"/>
    <w:rsid w:val="006266E1"/>
    <w:rsid w:val="006266FA"/>
    <w:rsid w:val="00627067"/>
    <w:rsid w:val="0062728C"/>
    <w:rsid w:val="006301E4"/>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37E5D"/>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851"/>
    <w:rsid w:val="00656BAC"/>
    <w:rsid w:val="00657884"/>
    <w:rsid w:val="00657A05"/>
    <w:rsid w:val="006603A8"/>
    <w:rsid w:val="006603BD"/>
    <w:rsid w:val="00660830"/>
    <w:rsid w:val="00660AE9"/>
    <w:rsid w:val="00660ECB"/>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2DA"/>
    <w:rsid w:val="00665A3C"/>
    <w:rsid w:val="00665A70"/>
    <w:rsid w:val="00665D0D"/>
    <w:rsid w:val="00665E16"/>
    <w:rsid w:val="006662EB"/>
    <w:rsid w:val="006669FB"/>
    <w:rsid w:val="00666DFB"/>
    <w:rsid w:val="0066740E"/>
    <w:rsid w:val="006679B3"/>
    <w:rsid w:val="0067010B"/>
    <w:rsid w:val="0067011C"/>
    <w:rsid w:val="00670C77"/>
    <w:rsid w:val="00670F64"/>
    <w:rsid w:val="00671260"/>
    <w:rsid w:val="006712C2"/>
    <w:rsid w:val="00671492"/>
    <w:rsid w:val="006717E1"/>
    <w:rsid w:val="00671D89"/>
    <w:rsid w:val="00671F9D"/>
    <w:rsid w:val="00671FFF"/>
    <w:rsid w:val="00672399"/>
    <w:rsid w:val="0067295F"/>
    <w:rsid w:val="00672A1D"/>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8C"/>
    <w:rsid w:val="00677DE9"/>
    <w:rsid w:val="00680CBA"/>
    <w:rsid w:val="006813EB"/>
    <w:rsid w:val="00681603"/>
    <w:rsid w:val="006817C4"/>
    <w:rsid w:val="006819A9"/>
    <w:rsid w:val="00681E17"/>
    <w:rsid w:val="00682292"/>
    <w:rsid w:val="00682478"/>
    <w:rsid w:val="006829E9"/>
    <w:rsid w:val="00682A59"/>
    <w:rsid w:val="00682BD8"/>
    <w:rsid w:val="00682C93"/>
    <w:rsid w:val="0068306F"/>
    <w:rsid w:val="0068323C"/>
    <w:rsid w:val="006832BC"/>
    <w:rsid w:val="0068345F"/>
    <w:rsid w:val="00683AD9"/>
    <w:rsid w:val="00683D2E"/>
    <w:rsid w:val="0068458E"/>
    <w:rsid w:val="006848E7"/>
    <w:rsid w:val="00684C04"/>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A10"/>
    <w:rsid w:val="00690BA0"/>
    <w:rsid w:val="00691664"/>
    <w:rsid w:val="0069186E"/>
    <w:rsid w:val="00691BD2"/>
    <w:rsid w:val="0069210E"/>
    <w:rsid w:val="00692877"/>
    <w:rsid w:val="00692C33"/>
    <w:rsid w:val="006930DF"/>
    <w:rsid w:val="00693285"/>
    <w:rsid w:val="006934CF"/>
    <w:rsid w:val="00693963"/>
    <w:rsid w:val="00693ACB"/>
    <w:rsid w:val="00693C50"/>
    <w:rsid w:val="00693F23"/>
    <w:rsid w:val="006945EA"/>
    <w:rsid w:val="006947BD"/>
    <w:rsid w:val="006947C5"/>
    <w:rsid w:val="006947E2"/>
    <w:rsid w:val="00694A77"/>
    <w:rsid w:val="00694D4F"/>
    <w:rsid w:val="00694EFB"/>
    <w:rsid w:val="0069540B"/>
    <w:rsid w:val="006955CD"/>
    <w:rsid w:val="00695A28"/>
    <w:rsid w:val="006964EE"/>
    <w:rsid w:val="00696530"/>
    <w:rsid w:val="006967A1"/>
    <w:rsid w:val="00696D1D"/>
    <w:rsid w:val="0069749C"/>
    <w:rsid w:val="006979E4"/>
    <w:rsid w:val="00697AB9"/>
    <w:rsid w:val="00697EA6"/>
    <w:rsid w:val="006A0425"/>
    <w:rsid w:val="006A0552"/>
    <w:rsid w:val="006A0FAB"/>
    <w:rsid w:val="006A134C"/>
    <w:rsid w:val="006A14B6"/>
    <w:rsid w:val="006A161E"/>
    <w:rsid w:val="006A1A20"/>
    <w:rsid w:val="006A1AEE"/>
    <w:rsid w:val="006A2763"/>
    <w:rsid w:val="006A2946"/>
    <w:rsid w:val="006A2DEE"/>
    <w:rsid w:val="006A300B"/>
    <w:rsid w:val="006A3398"/>
    <w:rsid w:val="006A396B"/>
    <w:rsid w:val="006A3A4C"/>
    <w:rsid w:val="006A3A96"/>
    <w:rsid w:val="006A4025"/>
    <w:rsid w:val="006A40D7"/>
    <w:rsid w:val="006A440E"/>
    <w:rsid w:val="006A4700"/>
    <w:rsid w:val="006A4C45"/>
    <w:rsid w:val="006A4D08"/>
    <w:rsid w:val="006A4D41"/>
    <w:rsid w:val="006A5ECE"/>
    <w:rsid w:val="006A62A4"/>
    <w:rsid w:val="006A66B0"/>
    <w:rsid w:val="006A6A19"/>
    <w:rsid w:val="006A73C4"/>
    <w:rsid w:val="006A75E2"/>
    <w:rsid w:val="006A7BC9"/>
    <w:rsid w:val="006B00A9"/>
    <w:rsid w:val="006B0264"/>
    <w:rsid w:val="006B04A3"/>
    <w:rsid w:val="006B04EB"/>
    <w:rsid w:val="006B05D3"/>
    <w:rsid w:val="006B06C6"/>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85B"/>
    <w:rsid w:val="006B6D7C"/>
    <w:rsid w:val="006B70FB"/>
    <w:rsid w:val="006B7163"/>
    <w:rsid w:val="006B7260"/>
    <w:rsid w:val="006B77B4"/>
    <w:rsid w:val="006C00C0"/>
    <w:rsid w:val="006C04FB"/>
    <w:rsid w:val="006C08AE"/>
    <w:rsid w:val="006C0BAF"/>
    <w:rsid w:val="006C0C3D"/>
    <w:rsid w:val="006C1105"/>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468"/>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C45"/>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078"/>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886"/>
    <w:rsid w:val="006F3B0E"/>
    <w:rsid w:val="006F3D39"/>
    <w:rsid w:val="006F404A"/>
    <w:rsid w:val="006F4752"/>
    <w:rsid w:val="006F4DE0"/>
    <w:rsid w:val="006F4FC1"/>
    <w:rsid w:val="006F536D"/>
    <w:rsid w:val="006F55BB"/>
    <w:rsid w:val="006F56E3"/>
    <w:rsid w:val="006F58AF"/>
    <w:rsid w:val="006F58B7"/>
    <w:rsid w:val="006F5EBE"/>
    <w:rsid w:val="006F64D1"/>
    <w:rsid w:val="006F650B"/>
    <w:rsid w:val="006F650C"/>
    <w:rsid w:val="006F65F8"/>
    <w:rsid w:val="006F6977"/>
    <w:rsid w:val="006F747F"/>
    <w:rsid w:val="006F7AE0"/>
    <w:rsid w:val="0070005F"/>
    <w:rsid w:val="00700C18"/>
    <w:rsid w:val="007010C5"/>
    <w:rsid w:val="007011AB"/>
    <w:rsid w:val="00701595"/>
    <w:rsid w:val="00701BC0"/>
    <w:rsid w:val="00701F5E"/>
    <w:rsid w:val="007023F5"/>
    <w:rsid w:val="00702B73"/>
    <w:rsid w:val="00702C17"/>
    <w:rsid w:val="00702D28"/>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10229"/>
    <w:rsid w:val="0071108E"/>
    <w:rsid w:val="007112FA"/>
    <w:rsid w:val="007114A6"/>
    <w:rsid w:val="0071172A"/>
    <w:rsid w:val="0071198A"/>
    <w:rsid w:val="00711F73"/>
    <w:rsid w:val="007120C9"/>
    <w:rsid w:val="0071253A"/>
    <w:rsid w:val="0071329F"/>
    <w:rsid w:val="00713906"/>
    <w:rsid w:val="00713B45"/>
    <w:rsid w:val="00714FD3"/>
    <w:rsid w:val="0071518E"/>
    <w:rsid w:val="007152B8"/>
    <w:rsid w:val="0071530E"/>
    <w:rsid w:val="0071534C"/>
    <w:rsid w:val="00715952"/>
    <w:rsid w:val="00715EE8"/>
    <w:rsid w:val="00716795"/>
    <w:rsid w:val="007169A1"/>
    <w:rsid w:val="00716CA0"/>
    <w:rsid w:val="007172B7"/>
    <w:rsid w:val="007177E9"/>
    <w:rsid w:val="007178CC"/>
    <w:rsid w:val="00717B97"/>
    <w:rsid w:val="00720154"/>
    <w:rsid w:val="007202E0"/>
    <w:rsid w:val="007209C2"/>
    <w:rsid w:val="00720CF3"/>
    <w:rsid w:val="00720D32"/>
    <w:rsid w:val="00720D3D"/>
    <w:rsid w:val="0072184A"/>
    <w:rsid w:val="0072192A"/>
    <w:rsid w:val="007219AA"/>
    <w:rsid w:val="007219FD"/>
    <w:rsid w:val="00721A9C"/>
    <w:rsid w:val="0072212E"/>
    <w:rsid w:val="007221FA"/>
    <w:rsid w:val="0072239F"/>
    <w:rsid w:val="0072260B"/>
    <w:rsid w:val="00722A0A"/>
    <w:rsid w:val="007230EC"/>
    <w:rsid w:val="007232D8"/>
    <w:rsid w:val="00723379"/>
    <w:rsid w:val="007239D7"/>
    <w:rsid w:val="00723CAA"/>
    <w:rsid w:val="0072449B"/>
    <w:rsid w:val="007244C5"/>
    <w:rsid w:val="00724536"/>
    <w:rsid w:val="0072516A"/>
    <w:rsid w:val="007253F3"/>
    <w:rsid w:val="00725BC7"/>
    <w:rsid w:val="007261D2"/>
    <w:rsid w:val="00726A4B"/>
    <w:rsid w:val="00726B50"/>
    <w:rsid w:val="00726E5A"/>
    <w:rsid w:val="00727294"/>
    <w:rsid w:val="00727346"/>
    <w:rsid w:val="007276E4"/>
    <w:rsid w:val="0072771D"/>
    <w:rsid w:val="00727BF4"/>
    <w:rsid w:val="00727D59"/>
    <w:rsid w:val="007307B0"/>
    <w:rsid w:val="00731198"/>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6ECA"/>
    <w:rsid w:val="0073700B"/>
    <w:rsid w:val="00737041"/>
    <w:rsid w:val="00737046"/>
    <w:rsid w:val="007370B4"/>
    <w:rsid w:val="0073737D"/>
    <w:rsid w:val="007373A3"/>
    <w:rsid w:val="00737D06"/>
    <w:rsid w:val="0074025E"/>
    <w:rsid w:val="007402C4"/>
    <w:rsid w:val="007402EF"/>
    <w:rsid w:val="007408FA"/>
    <w:rsid w:val="007408FC"/>
    <w:rsid w:val="0074145A"/>
    <w:rsid w:val="00741475"/>
    <w:rsid w:val="007414BF"/>
    <w:rsid w:val="007418C9"/>
    <w:rsid w:val="00741B02"/>
    <w:rsid w:val="00741FE3"/>
    <w:rsid w:val="007420BB"/>
    <w:rsid w:val="0074211D"/>
    <w:rsid w:val="007423AB"/>
    <w:rsid w:val="00742476"/>
    <w:rsid w:val="0074286B"/>
    <w:rsid w:val="00742974"/>
    <w:rsid w:val="00742E83"/>
    <w:rsid w:val="00743779"/>
    <w:rsid w:val="00743C5A"/>
    <w:rsid w:val="00743D7F"/>
    <w:rsid w:val="00743E88"/>
    <w:rsid w:val="007444C1"/>
    <w:rsid w:val="0074479B"/>
    <w:rsid w:val="0074545B"/>
    <w:rsid w:val="00745643"/>
    <w:rsid w:val="007458C6"/>
    <w:rsid w:val="007459A9"/>
    <w:rsid w:val="00745DFB"/>
    <w:rsid w:val="00746166"/>
    <w:rsid w:val="00746362"/>
    <w:rsid w:val="00746592"/>
    <w:rsid w:val="007469BD"/>
    <w:rsid w:val="007474E3"/>
    <w:rsid w:val="007477CB"/>
    <w:rsid w:val="0075075D"/>
    <w:rsid w:val="00750760"/>
    <w:rsid w:val="00750D2B"/>
    <w:rsid w:val="00750DDB"/>
    <w:rsid w:val="00750F60"/>
    <w:rsid w:val="00750FCA"/>
    <w:rsid w:val="00752085"/>
    <w:rsid w:val="007525FC"/>
    <w:rsid w:val="00752726"/>
    <w:rsid w:val="00752745"/>
    <w:rsid w:val="0075295B"/>
    <w:rsid w:val="007531C4"/>
    <w:rsid w:val="00753414"/>
    <w:rsid w:val="0075357D"/>
    <w:rsid w:val="007535AA"/>
    <w:rsid w:val="007535DA"/>
    <w:rsid w:val="0075373B"/>
    <w:rsid w:val="00753E07"/>
    <w:rsid w:val="00753FA3"/>
    <w:rsid w:val="00754BEB"/>
    <w:rsid w:val="00754D6D"/>
    <w:rsid w:val="00754F62"/>
    <w:rsid w:val="0075517F"/>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94"/>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E69"/>
    <w:rsid w:val="00771F80"/>
    <w:rsid w:val="0077215A"/>
    <w:rsid w:val="0077220B"/>
    <w:rsid w:val="00772910"/>
    <w:rsid w:val="00772A08"/>
    <w:rsid w:val="00772AD6"/>
    <w:rsid w:val="00772BA3"/>
    <w:rsid w:val="00772C6B"/>
    <w:rsid w:val="00773376"/>
    <w:rsid w:val="0077367F"/>
    <w:rsid w:val="0077392D"/>
    <w:rsid w:val="00773C98"/>
    <w:rsid w:val="00773E3E"/>
    <w:rsid w:val="007749B1"/>
    <w:rsid w:val="00774EEB"/>
    <w:rsid w:val="007753D6"/>
    <w:rsid w:val="007755A5"/>
    <w:rsid w:val="0077571D"/>
    <w:rsid w:val="007759C3"/>
    <w:rsid w:val="00775C8A"/>
    <w:rsid w:val="007763B8"/>
    <w:rsid w:val="0077641A"/>
    <w:rsid w:val="00776A64"/>
    <w:rsid w:val="00776ADF"/>
    <w:rsid w:val="00776C58"/>
    <w:rsid w:val="00777036"/>
    <w:rsid w:val="00777103"/>
    <w:rsid w:val="0077710D"/>
    <w:rsid w:val="007771F3"/>
    <w:rsid w:val="007778FA"/>
    <w:rsid w:val="00777DA8"/>
    <w:rsid w:val="00777FE0"/>
    <w:rsid w:val="00780241"/>
    <w:rsid w:val="00780521"/>
    <w:rsid w:val="00780E0F"/>
    <w:rsid w:val="007812DE"/>
    <w:rsid w:val="00781566"/>
    <w:rsid w:val="00781795"/>
    <w:rsid w:val="00781A63"/>
    <w:rsid w:val="00781C44"/>
    <w:rsid w:val="00781CC9"/>
    <w:rsid w:val="00781D40"/>
    <w:rsid w:val="007820C9"/>
    <w:rsid w:val="0078243F"/>
    <w:rsid w:val="0078248E"/>
    <w:rsid w:val="0078329D"/>
    <w:rsid w:val="007832C4"/>
    <w:rsid w:val="00783690"/>
    <w:rsid w:val="00783801"/>
    <w:rsid w:val="007838B7"/>
    <w:rsid w:val="007838D6"/>
    <w:rsid w:val="00783C09"/>
    <w:rsid w:val="00783F49"/>
    <w:rsid w:val="00784310"/>
    <w:rsid w:val="007843F4"/>
    <w:rsid w:val="00784536"/>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69F"/>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423"/>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1B2"/>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933"/>
    <w:rsid w:val="007A1A56"/>
    <w:rsid w:val="007A22B8"/>
    <w:rsid w:val="007A2603"/>
    <w:rsid w:val="007A2C14"/>
    <w:rsid w:val="007A2C47"/>
    <w:rsid w:val="007A2FDF"/>
    <w:rsid w:val="007A3485"/>
    <w:rsid w:val="007A38DD"/>
    <w:rsid w:val="007A3903"/>
    <w:rsid w:val="007A3B3F"/>
    <w:rsid w:val="007A402E"/>
    <w:rsid w:val="007A424F"/>
    <w:rsid w:val="007A47C6"/>
    <w:rsid w:val="007A4B65"/>
    <w:rsid w:val="007A4BA3"/>
    <w:rsid w:val="007A4C6F"/>
    <w:rsid w:val="007A4DE7"/>
    <w:rsid w:val="007A4E1C"/>
    <w:rsid w:val="007A4F67"/>
    <w:rsid w:val="007A5E1C"/>
    <w:rsid w:val="007A63BF"/>
    <w:rsid w:val="007A6488"/>
    <w:rsid w:val="007A71E7"/>
    <w:rsid w:val="007A766B"/>
    <w:rsid w:val="007A7A5E"/>
    <w:rsid w:val="007A7DED"/>
    <w:rsid w:val="007A7DF2"/>
    <w:rsid w:val="007B00D1"/>
    <w:rsid w:val="007B0B6E"/>
    <w:rsid w:val="007B0F02"/>
    <w:rsid w:val="007B1164"/>
    <w:rsid w:val="007B1336"/>
    <w:rsid w:val="007B140D"/>
    <w:rsid w:val="007B197C"/>
    <w:rsid w:val="007B1F76"/>
    <w:rsid w:val="007B27B4"/>
    <w:rsid w:val="007B2802"/>
    <w:rsid w:val="007B3314"/>
    <w:rsid w:val="007B384D"/>
    <w:rsid w:val="007B3BA0"/>
    <w:rsid w:val="007B4113"/>
    <w:rsid w:val="007B431B"/>
    <w:rsid w:val="007B4412"/>
    <w:rsid w:val="007B47D4"/>
    <w:rsid w:val="007B4823"/>
    <w:rsid w:val="007B49FC"/>
    <w:rsid w:val="007B4E95"/>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0722"/>
    <w:rsid w:val="007C0E8A"/>
    <w:rsid w:val="007C11ED"/>
    <w:rsid w:val="007C177D"/>
    <w:rsid w:val="007C1A65"/>
    <w:rsid w:val="007C219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ED9"/>
    <w:rsid w:val="007C7B66"/>
    <w:rsid w:val="007C7BDE"/>
    <w:rsid w:val="007C7E1E"/>
    <w:rsid w:val="007C7F97"/>
    <w:rsid w:val="007D00DF"/>
    <w:rsid w:val="007D02A3"/>
    <w:rsid w:val="007D0435"/>
    <w:rsid w:val="007D0603"/>
    <w:rsid w:val="007D082B"/>
    <w:rsid w:val="007D0C23"/>
    <w:rsid w:val="007D1854"/>
    <w:rsid w:val="007D1C4B"/>
    <w:rsid w:val="007D1D3B"/>
    <w:rsid w:val="007D1EFA"/>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5F8A"/>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F83"/>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2F"/>
    <w:rsid w:val="007F297D"/>
    <w:rsid w:val="007F2BA6"/>
    <w:rsid w:val="007F3088"/>
    <w:rsid w:val="007F32C9"/>
    <w:rsid w:val="007F35A0"/>
    <w:rsid w:val="007F3A7B"/>
    <w:rsid w:val="007F4249"/>
    <w:rsid w:val="007F4643"/>
    <w:rsid w:val="007F4C28"/>
    <w:rsid w:val="007F52F1"/>
    <w:rsid w:val="007F56DC"/>
    <w:rsid w:val="007F5B9D"/>
    <w:rsid w:val="007F5E2A"/>
    <w:rsid w:val="007F6464"/>
    <w:rsid w:val="007F66D7"/>
    <w:rsid w:val="007F68B8"/>
    <w:rsid w:val="007F6F7A"/>
    <w:rsid w:val="007F6FB1"/>
    <w:rsid w:val="007F7420"/>
    <w:rsid w:val="007F75BE"/>
    <w:rsid w:val="007F7B44"/>
    <w:rsid w:val="007F7FB2"/>
    <w:rsid w:val="008000C5"/>
    <w:rsid w:val="00800745"/>
    <w:rsid w:val="0080079F"/>
    <w:rsid w:val="00801416"/>
    <w:rsid w:val="008017EC"/>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1E8"/>
    <w:rsid w:val="0080638B"/>
    <w:rsid w:val="00806A7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25"/>
    <w:rsid w:val="00810B9B"/>
    <w:rsid w:val="00810C40"/>
    <w:rsid w:val="00810C97"/>
    <w:rsid w:val="00810DB7"/>
    <w:rsid w:val="0081130A"/>
    <w:rsid w:val="008113A3"/>
    <w:rsid w:val="008114B8"/>
    <w:rsid w:val="00811BE4"/>
    <w:rsid w:val="00812471"/>
    <w:rsid w:val="008125FD"/>
    <w:rsid w:val="0081279C"/>
    <w:rsid w:val="00812815"/>
    <w:rsid w:val="00812942"/>
    <w:rsid w:val="00812A2A"/>
    <w:rsid w:val="008130E7"/>
    <w:rsid w:val="008134CB"/>
    <w:rsid w:val="0081365B"/>
    <w:rsid w:val="00813897"/>
    <w:rsid w:val="00813B7A"/>
    <w:rsid w:val="00814002"/>
    <w:rsid w:val="008141F0"/>
    <w:rsid w:val="008144C5"/>
    <w:rsid w:val="008149E8"/>
    <w:rsid w:val="0081521B"/>
    <w:rsid w:val="00815479"/>
    <w:rsid w:val="00815A5C"/>
    <w:rsid w:val="00815BDC"/>
    <w:rsid w:val="00816E7C"/>
    <w:rsid w:val="00817727"/>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3F5"/>
    <w:rsid w:val="00823550"/>
    <w:rsid w:val="008236C5"/>
    <w:rsid w:val="00823F98"/>
    <w:rsid w:val="00824171"/>
    <w:rsid w:val="0082438E"/>
    <w:rsid w:val="00824D05"/>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17"/>
    <w:rsid w:val="008332B4"/>
    <w:rsid w:val="008334B7"/>
    <w:rsid w:val="008336FF"/>
    <w:rsid w:val="00833B87"/>
    <w:rsid w:val="00833DD1"/>
    <w:rsid w:val="00834526"/>
    <w:rsid w:val="00834719"/>
    <w:rsid w:val="008352BE"/>
    <w:rsid w:val="008358FB"/>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4B7"/>
    <w:rsid w:val="00841F95"/>
    <w:rsid w:val="00842269"/>
    <w:rsid w:val="008423CE"/>
    <w:rsid w:val="0084291E"/>
    <w:rsid w:val="00842C26"/>
    <w:rsid w:val="00842D21"/>
    <w:rsid w:val="00842E6F"/>
    <w:rsid w:val="00842F95"/>
    <w:rsid w:val="00843072"/>
    <w:rsid w:val="008432D3"/>
    <w:rsid w:val="008436A2"/>
    <w:rsid w:val="0084390F"/>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68B"/>
    <w:rsid w:val="00850A6C"/>
    <w:rsid w:val="00850DE6"/>
    <w:rsid w:val="0085205A"/>
    <w:rsid w:val="0085232C"/>
    <w:rsid w:val="00852345"/>
    <w:rsid w:val="008528D2"/>
    <w:rsid w:val="00852C4A"/>
    <w:rsid w:val="00852C8B"/>
    <w:rsid w:val="00852E0A"/>
    <w:rsid w:val="00853053"/>
    <w:rsid w:val="0085362D"/>
    <w:rsid w:val="008536DA"/>
    <w:rsid w:val="008538DB"/>
    <w:rsid w:val="00853987"/>
    <w:rsid w:val="00853B92"/>
    <w:rsid w:val="00854775"/>
    <w:rsid w:val="00854A92"/>
    <w:rsid w:val="00854AFC"/>
    <w:rsid w:val="00854B8B"/>
    <w:rsid w:val="00854E25"/>
    <w:rsid w:val="0085586E"/>
    <w:rsid w:val="00855D27"/>
    <w:rsid w:val="00855F2B"/>
    <w:rsid w:val="00856840"/>
    <w:rsid w:val="00856B69"/>
    <w:rsid w:val="008577AF"/>
    <w:rsid w:val="008579A6"/>
    <w:rsid w:val="0086000C"/>
    <w:rsid w:val="008601F2"/>
    <w:rsid w:val="00860229"/>
    <w:rsid w:val="008602BB"/>
    <w:rsid w:val="00860975"/>
    <w:rsid w:val="00860EA0"/>
    <w:rsid w:val="00860FAB"/>
    <w:rsid w:val="00861101"/>
    <w:rsid w:val="00861311"/>
    <w:rsid w:val="00861AF5"/>
    <w:rsid w:val="0086233C"/>
    <w:rsid w:val="00862896"/>
    <w:rsid w:val="00862A90"/>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A9F"/>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67D19"/>
    <w:rsid w:val="008704DF"/>
    <w:rsid w:val="00870765"/>
    <w:rsid w:val="00870F09"/>
    <w:rsid w:val="00870F1D"/>
    <w:rsid w:val="008715CB"/>
    <w:rsid w:val="00871A64"/>
    <w:rsid w:val="0087211B"/>
    <w:rsid w:val="008721A0"/>
    <w:rsid w:val="008727CD"/>
    <w:rsid w:val="008727D8"/>
    <w:rsid w:val="00872ABD"/>
    <w:rsid w:val="00872B1F"/>
    <w:rsid w:val="00872DF2"/>
    <w:rsid w:val="008730AA"/>
    <w:rsid w:val="008732E8"/>
    <w:rsid w:val="008732FF"/>
    <w:rsid w:val="00873328"/>
    <w:rsid w:val="0087348D"/>
    <w:rsid w:val="008734DB"/>
    <w:rsid w:val="00873EB9"/>
    <w:rsid w:val="008742AF"/>
    <w:rsid w:val="00874B42"/>
    <w:rsid w:val="00874BAD"/>
    <w:rsid w:val="00874C29"/>
    <w:rsid w:val="00874D8C"/>
    <w:rsid w:val="008759AC"/>
    <w:rsid w:val="00875A2E"/>
    <w:rsid w:val="00875CD3"/>
    <w:rsid w:val="00875E2F"/>
    <w:rsid w:val="008766AC"/>
    <w:rsid w:val="00876BC7"/>
    <w:rsid w:val="00876EAC"/>
    <w:rsid w:val="008777B5"/>
    <w:rsid w:val="00877975"/>
    <w:rsid w:val="00880672"/>
    <w:rsid w:val="00880758"/>
    <w:rsid w:val="00880F6C"/>
    <w:rsid w:val="008811B0"/>
    <w:rsid w:val="008814CC"/>
    <w:rsid w:val="00881C82"/>
    <w:rsid w:val="00881F0A"/>
    <w:rsid w:val="008820DD"/>
    <w:rsid w:val="00882A32"/>
    <w:rsid w:val="00883406"/>
    <w:rsid w:val="00883F73"/>
    <w:rsid w:val="0088426E"/>
    <w:rsid w:val="00884348"/>
    <w:rsid w:val="00884770"/>
    <w:rsid w:val="00884D2F"/>
    <w:rsid w:val="00884DA4"/>
    <w:rsid w:val="00885159"/>
    <w:rsid w:val="00885267"/>
    <w:rsid w:val="008854C4"/>
    <w:rsid w:val="008858A3"/>
    <w:rsid w:val="00885968"/>
    <w:rsid w:val="00885BBF"/>
    <w:rsid w:val="008861D3"/>
    <w:rsid w:val="00886B6E"/>
    <w:rsid w:val="00886BDE"/>
    <w:rsid w:val="00886DA7"/>
    <w:rsid w:val="00886E96"/>
    <w:rsid w:val="00887CC1"/>
    <w:rsid w:val="00887D0A"/>
    <w:rsid w:val="0089049E"/>
    <w:rsid w:val="00890838"/>
    <w:rsid w:val="0089091A"/>
    <w:rsid w:val="00891463"/>
    <w:rsid w:val="00891CB9"/>
    <w:rsid w:val="00891CBC"/>
    <w:rsid w:val="00891FB0"/>
    <w:rsid w:val="0089215E"/>
    <w:rsid w:val="008924C4"/>
    <w:rsid w:val="0089267F"/>
    <w:rsid w:val="008927E2"/>
    <w:rsid w:val="0089285A"/>
    <w:rsid w:val="00892864"/>
    <w:rsid w:val="00892A95"/>
    <w:rsid w:val="00892F57"/>
    <w:rsid w:val="00893106"/>
    <w:rsid w:val="008932CF"/>
    <w:rsid w:val="008933FC"/>
    <w:rsid w:val="008934CA"/>
    <w:rsid w:val="00893540"/>
    <w:rsid w:val="00893C0C"/>
    <w:rsid w:val="00893E62"/>
    <w:rsid w:val="008948B8"/>
    <w:rsid w:val="00895015"/>
    <w:rsid w:val="0089550A"/>
    <w:rsid w:val="00895DD3"/>
    <w:rsid w:val="00896414"/>
    <w:rsid w:val="00896758"/>
    <w:rsid w:val="008978A8"/>
    <w:rsid w:val="00897A8F"/>
    <w:rsid w:val="00897E3F"/>
    <w:rsid w:val="00897E51"/>
    <w:rsid w:val="00897EE1"/>
    <w:rsid w:val="008A01EF"/>
    <w:rsid w:val="008A02A2"/>
    <w:rsid w:val="008A0394"/>
    <w:rsid w:val="008A073C"/>
    <w:rsid w:val="008A0964"/>
    <w:rsid w:val="008A0AED"/>
    <w:rsid w:val="008A0C32"/>
    <w:rsid w:val="008A0D6A"/>
    <w:rsid w:val="008A0EF7"/>
    <w:rsid w:val="008A1066"/>
    <w:rsid w:val="008A125A"/>
    <w:rsid w:val="008A125C"/>
    <w:rsid w:val="008A12C6"/>
    <w:rsid w:val="008A19D3"/>
    <w:rsid w:val="008A1ED2"/>
    <w:rsid w:val="008A267E"/>
    <w:rsid w:val="008A2952"/>
    <w:rsid w:val="008A2D2B"/>
    <w:rsid w:val="008A2FB7"/>
    <w:rsid w:val="008A300B"/>
    <w:rsid w:val="008A3042"/>
    <w:rsid w:val="008A31E8"/>
    <w:rsid w:val="008A31F7"/>
    <w:rsid w:val="008A3450"/>
    <w:rsid w:val="008A38F2"/>
    <w:rsid w:val="008A3B88"/>
    <w:rsid w:val="008A3F12"/>
    <w:rsid w:val="008A4229"/>
    <w:rsid w:val="008A431B"/>
    <w:rsid w:val="008A43D8"/>
    <w:rsid w:val="008A44B6"/>
    <w:rsid w:val="008A4612"/>
    <w:rsid w:val="008A475A"/>
    <w:rsid w:val="008A4977"/>
    <w:rsid w:val="008A5077"/>
    <w:rsid w:val="008A50CE"/>
    <w:rsid w:val="008A53E6"/>
    <w:rsid w:val="008A5BEF"/>
    <w:rsid w:val="008A5C16"/>
    <w:rsid w:val="008A5E62"/>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2D24"/>
    <w:rsid w:val="008B3EB8"/>
    <w:rsid w:val="008B403D"/>
    <w:rsid w:val="008B40BB"/>
    <w:rsid w:val="008B43D4"/>
    <w:rsid w:val="008B442D"/>
    <w:rsid w:val="008B4600"/>
    <w:rsid w:val="008B4650"/>
    <w:rsid w:val="008B46A3"/>
    <w:rsid w:val="008B4D0A"/>
    <w:rsid w:val="008B4D8B"/>
    <w:rsid w:val="008B4FF4"/>
    <w:rsid w:val="008B5BFA"/>
    <w:rsid w:val="008B61AB"/>
    <w:rsid w:val="008B6359"/>
    <w:rsid w:val="008B64BF"/>
    <w:rsid w:val="008B65D8"/>
    <w:rsid w:val="008B6F4B"/>
    <w:rsid w:val="008B7302"/>
    <w:rsid w:val="008B7B8B"/>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10"/>
    <w:rsid w:val="008C2E6A"/>
    <w:rsid w:val="008C39C5"/>
    <w:rsid w:val="008C3C77"/>
    <w:rsid w:val="008C4529"/>
    <w:rsid w:val="008C4536"/>
    <w:rsid w:val="008C4692"/>
    <w:rsid w:val="008C4FA6"/>
    <w:rsid w:val="008C4FB4"/>
    <w:rsid w:val="008C513F"/>
    <w:rsid w:val="008C51E3"/>
    <w:rsid w:val="008C5778"/>
    <w:rsid w:val="008C5947"/>
    <w:rsid w:val="008C5E9A"/>
    <w:rsid w:val="008C6168"/>
    <w:rsid w:val="008C650B"/>
    <w:rsid w:val="008C653F"/>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46"/>
    <w:rsid w:val="008D26CC"/>
    <w:rsid w:val="008D30FD"/>
    <w:rsid w:val="008D3196"/>
    <w:rsid w:val="008D3324"/>
    <w:rsid w:val="008D3406"/>
    <w:rsid w:val="008D3726"/>
    <w:rsid w:val="008D3D69"/>
    <w:rsid w:val="008D4368"/>
    <w:rsid w:val="008D44FD"/>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866"/>
    <w:rsid w:val="008E46FA"/>
    <w:rsid w:val="008E55E1"/>
    <w:rsid w:val="008E628B"/>
    <w:rsid w:val="008E6A3D"/>
    <w:rsid w:val="008E6B33"/>
    <w:rsid w:val="008E6D8A"/>
    <w:rsid w:val="008E77A1"/>
    <w:rsid w:val="008E78E9"/>
    <w:rsid w:val="008E7C9D"/>
    <w:rsid w:val="008F0554"/>
    <w:rsid w:val="008F0562"/>
    <w:rsid w:val="008F06A2"/>
    <w:rsid w:val="008F0B33"/>
    <w:rsid w:val="008F0CD7"/>
    <w:rsid w:val="008F0D5D"/>
    <w:rsid w:val="008F10CE"/>
    <w:rsid w:val="008F15EA"/>
    <w:rsid w:val="008F16D5"/>
    <w:rsid w:val="008F27C7"/>
    <w:rsid w:val="008F286B"/>
    <w:rsid w:val="008F2C0E"/>
    <w:rsid w:val="008F37F6"/>
    <w:rsid w:val="008F3AD8"/>
    <w:rsid w:val="008F3DCC"/>
    <w:rsid w:val="008F4787"/>
    <w:rsid w:val="008F47BA"/>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6E83"/>
    <w:rsid w:val="008F71DC"/>
    <w:rsid w:val="008F7250"/>
    <w:rsid w:val="008F7297"/>
    <w:rsid w:val="008F759F"/>
    <w:rsid w:val="008F7FF9"/>
    <w:rsid w:val="009001F7"/>
    <w:rsid w:val="0090044F"/>
    <w:rsid w:val="009004AB"/>
    <w:rsid w:val="00900D1F"/>
    <w:rsid w:val="00900F90"/>
    <w:rsid w:val="00901004"/>
    <w:rsid w:val="00901348"/>
    <w:rsid w:val="0090177D"/>
    <w:rsid w:val="00901A42"/>
    <w:rsid w:val="00901CD1"/>
    <w:rsid w:val="00901D90"/>
    <w:rsid w:val="009026C9"/>
    <w:rsid w:val="00902DB3"/>
    <w:rsid w:val="009031E8"/>
    <w:rsid w:val="00903B1A"/>
    <w:rsid w:val="009040AA"/>
    <w:rsid w:val="00904F14"/>
    <w:rsid w:val="00905031"/>
    <w:rsid w:val="009050BB"/>
    <w:rsid w:val="009052C0"/>
    <w:rsid w:val="0090567B"/>
    <w:rsid w:val="00905730"/>
    <w:rsid w:val="00905754"/>
    <w:rsid w:val="00905BEE"/>
    <w:rsid w:val="0090692F"/>
    <w:rsid w:val="00906C3D"/>
    <w:rsid w:val="00907749"/>
    <w:rsid w:val="00907A52"/>
    <w:rsid w:val="00907FC4"/>
    <w:rsid w:val="00910716"/>
    <w:rsid w:val="00910751"/>
    <w:rsid w:val="00910990"/>
    <w:rsid w:val="009116AD"/>
    <w:rsid w:val="009116DB"/>
    <w:rsid w:val="0091198C"/>
    <w:rsid w:val="00911A16"/>
    <w:rsid w:val="00911B2D"/>
    <w:rsid w:val="00911D99"/>
    <w:rsid w:val="00912517"/>
    <w:rsid w:val="00912881"/>
    <w:rsid w:val="00912AD2"/>
    <w:rsid w:val="00912B89"/>
    <w:rsid w:val="00912CCC"/>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7BE"/>
    <w:rsid w:val="00917B5E"/>
    <w:rsid w:val="00917EB2"/>
    <w:rsid w:val="00920F57"/>
    <w:rsid w:val="009212FA"/>
    <w:rsid w:val="00921411"/>
    <w:rsid w:val="00921449"/>
    <w:rsid w:val="00921B1C"/>
    <w:rsid w:val="00921E43"/>
    <w:rsid w:val="00921F13"/>
    <w:rsid w:val="00922379"/>
    <w:rsid w:val="00922550"/>
    <w:rsid w:val="00922660"/>
    <w:rsid w:val="00922B08"/>
    <w:rsid w:val="00922C1B"/>
    <w:rsid w:val="00923065"/>
    <w:rsid w:val="00923921"/>
    <w:rsid w:val="00923981"/>
    <w:rsid w:val="009240BF"/>
    <w:rsid w:val="009241E5"/>
    <w:rsid w:val="009247D8"/>
    <w:rsid w:val="00924BB6"/>
    <w:rsid w:val="00924D79"/>
    <w:rsid w:val="00924DFE"/>
    <w:rsid w:val="009255EB"/>
    <w:rsid w:val="00925652"/>
    <w:rsid w:val="00925820"/>
    <w:rsid w:val="00925EA0"/>
    <w:rsid w:val="009260F5"/>
    <w:rsid w:val="00926150"/>
    <w:rsid w:val="00926221"/>
    <w:rsid w:val="00926B1B"/>
    <w:rsid w:val="00926B40"/>
    <w:rsid w:val="00927A7F"/>
    <w:rsid w:val="00927C36"/>
    <w:rsid w:val="00930297"/>
    <w:rsid w:val="00930413"/>
    <w:rsid w:val="009304ED"/>
    <w:rsid w:val="0093064D"/>
    <w:rsid w:val="00930A76"/>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98D"/>
    <w:rsid w:val="00935A91"/>
    <w:rsid w:val="009363B5"/>
    <w:rsid w:val="00936592"/>
    <w:rsid w:val="009368A6"/>
    <w:rsid w:val="00936A6C"/>
    <w:rsid w:val="00936BF1"/>
    <w:rsid w:val="009372FC"/>
    <w:rsid w:val="0093741E"/>
    <w:rsid w:val="0093751A"/>
    <w:rsid w:val="009376D1"/>
    <w:rsid w:val="009401D3"/>
    <w:rsid w:val="009404AB"/>
    <w:rsid w:val="00940702"/>
    <w:rsid w:val="009407C5"/>
    <w:rsid w:val="00940A91"/>
    <w:rsid w:val="00940AF7"/>
    <w:rsid w:val="0094155E"/>
    <w:rsid w:val="00941868"/>
    <w:rsid w:val="00941B9F"/>
    <w:rsid w:val="00941D1E"/>
    <w:rsid w:val="00942003"/>
    <w:rsid w:val="0094228A"/>
    <w:rsid w:val="0094266F"/>
    <w:rsid w:val="0094287B"/>
    <w:rsid w:val="00942F07"/>
    <w:rsid w:val="00943105"/>
    <w:rsid w:val="0094342E"/>
    <w:rsid w:val="009435AF"/>
    <w:rsid w:val="00944072"/>
    <w:rsid w:val="009444C9"/>
    <w:rsid w:val="009445E0"/>
    <w:rsid w:val="00944F33"/>
    <w:rsid w:val="00944FA0"/>
    <w:rsid w:val="0094513E"/>
    <w:rsid w:val="009451D2"/>
    <w:rsid w:val="009454B3"/>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5D"/>
    <w:rsid w:val="00954E80"/>
    <w:rsid w:val="00954ED4"/>
    <w:rsid w:val="009557CE"/>
    <w:rsid w:val="0095591B"/>
    <w:rsid w:val="00955B2B"/>
    <w:rsid w:val="00955DFD"/>
    <w:rsid w:val="0095655D"/>
    <w:rsid w:val="00956D8F"/>
    <w:rsid w:val="009570F3"/>
    <w:rsid w:val="00957483"/>
    <w:rsid w:val="00957524"/>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1D92"/>
    <w:rsid w:val="00972956"/>
    <w:rsid w:val="00972B1E"/>
    <w:rsid w:val="00972B93"/>
    <w:rsid w:val="00972C5B"/>
    <w:rsid w:val="00972F49"/>
    <w:rsid w:val="009735DF"/>
    <w:rsid w:val="00973700"/>
    <w:rsid w:val="00973960"/>
    <w:rsid w:val="00973C50"/>
    <w:rsid w:val="00973FF9"/>
    <w:rsid w:val="009740E3"/>
    <w:rsid w:val="009750D7"/>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75D"/>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2D9"/>
    <w:rsid w:val="00990B6D"/>
    <w:rsid w:val="00990DDE"/>
    <w:rsid w:val="00991123"/>
    <w:rsid w:val="00991129"/>
    <w:rsid w:val="0099117B"/>
    <w:rsid w:val="00991550"/>
    <w:rsid w:val="0099181B"/>
    <w:rsid w:val="00991ABB"/>
    <w:rsid w:val="00993756"/>
    <w:rsid w:val="00993ACA"/>
    <w:rsid w:val="00993C1F"/>
    <w:rsid w:val="00993DAE"/>
    <w:rsid w:val="009942BA"/>
    <w:rsid w:val="0099462D"/>
    <w:rsid w:val="00994A76"/>
    <w:rsid w:val="00994BE6"/>
    <w:rsid w:val="00994EAF"/>
    <w:rsid w:val="009950F6"/>
    <w:rsid w:val="00995139"/>
    <w:rsid w:val="009953FE"/>
    <w:rsid w:val="009959E3"/>
    <w:rsid w:val="0099603B"/>
    <w:rsid w:val="0099633F"/>
    <w:rsid w:val="00996446"/>
    <w:rsid w:val="00997040"/>
    <w:rsid w:val="0099721E"/>
    <w:rsid w:val="00997271"/>
    <w:rsid w:val="00997461"/>
    <w:rsid w:val="00997A4A"/>
    <w:rsid w:val="009A0355"/>
    <w:rsid w:val="009A06E2"/>
    <w:rsid w:val="009A0B18"/>
    <w:rsid w:val="009A0B30"/>
    <w:rsid w:val="009A0B77"/>
    <w:rsid w:val="009A0FBA"/>
    <w:rsid w:val="009A1781"/>
    <w:rsid w:val="009A1C7B"/>
    <w:rsid w:val="009A1DFB"/>
    <w:rsid w:val="009A1E37"/>
    <w:rsid w:val="009A2131"/>
    <w:rsid w:val="009A2189"/>
    <w:rsid w:val="009A228A"/>
    <w:rsid w:val="009A253C"/>
    <w:rsid w:val="009A2627"/>
    <w:rsid w:val="009A28F9"/>
    <w:rsid w:val="009A2E7A"/>
    <w:rsid w:val="009A2F7F"/>
    <w:rsid w:val="009A3427"/>
    <w:rsid w:val="009A347B"/>
    <w:rsid w:val="009A39B3"/>
    <w:rsid w:val="009A3A46"/>
    <w:rsid w:val="009A422B"/>
    <w:rsid w:val="009A5178"/>
    <w:rsid w:val="009A5451"/>
    <w:rsid w:val="009A5D79"/>
    <w:rsid w:val="009A608A"/>
    <w:rsid w:val="009A62E0"/>
    <w:rsid w:val="009A6354"/>
    <w:rsid w:val="009A64BF"/>
    <w:rsid w:val="009A69D0"/>
    <w:rsid w:val="009A6BD5"/>
    <w:rsid w:val="009A6D88"/>
    <w:rsid w:val="009A6DE2"/>
    <w:rsid w:val="009A6E4C"/>
    <w:rsid w:val="009A73A9"/>
    <w:rsid w:val="009A74C3"/>
    <w:rsid w:val="009A7D1C"/>
    <w:rsid w:val="009B04FC"/>
    <w:rsid w:val="009B0580"/>
    <w:rsid w:val="009B0701"/>
    <w:rsid w:val="009B0714"/>
    <w:rsid w:val="009B0A57"/>
    <w:rsid w:val="009B0D75"/>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7B8"/>
    <w:rsid w:val="009B68A3"/>
    <w:rsid w:val="009B69D6"/>
    <w:rsid w:val="009B6AAC"/>
    <w:rsid w:val="009B6F45"/>
    <w:rsid w:val="009B6F5B"/>
    <w:rsid w:val="009B702A"/>
    <w:rsid w:val="009B7933"/>
    <w:rsid w:val="009C0066"/>
    <w:rsid w:val="009C01F0"/>
    <w:rsid w:val="009C0292"/>
    <w:rsid w:val="009C0303"/>
    <w:rsid w:val="009C0693"/>
    <w:rsid w:val="009C0715"/>
    <w:rsid w:val="009C073A"/>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9C9"/>
    <w:rsid w:val="009C5BEB"/>
    <w:rsid w:val="009C5E27"/>
    <w:rsid w:val="009C64FA"/>
    <w:rsid w:val="009C6C1D"/>
    <w:rsid w:val="009C6EDB"/>
    <w:rsid w:val="009C76E4"/>
    <w:rsid w:val="009C79A8"/>
    <w:rsid w:val="009C7BA4"/>
    <w:rsid w:val="009C7CE6"/>
    <w:rsid w:val="009D046D"/>
    <w:rsid w:val="009D089D"/>
    <w:rsid w:val="009D0AFD"/>
    <w:rsid w:val="009D0E38"/>
    <w:rsid w:val="009D0E99"/>
    <w:rsid w:val="009D0F7A"/>
    <w:rsid w:val="009D1640"/>
    <w:rsid w:val="009D1A2B"/>
    <w:rsid w:val="009D244A"/>
    <w:rsid w:val="009D2720"/>
    <w:rsid w:val="009D2735"/>
    <w:rsid w:val="009D27D6"/>
    <w:rsid w:val="009D2A17"/>
    <w:rsid w:val="009D3554"/>
    <w:rsid w:val="009D3697"/>
    <w:rsid w:val="009D3B7B"/>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282"/>
    <w:rsid w:val="009E3419"/>
    <w:rsid w:val="009E3528"/>
    <w:rsid w:val="009E3B07"/>
    <w:rsid w:val="009E3B6B"/>
    <w:rsid w:val="009E3BBC"/>
    <w:rsid w:val="009E3C3B"/>
    <w:rsid w:val="009E4848"/>
    <w:rsid w:val="009E4D3F"/>
    <w:rsid w:val="009E4E71"/>
    <w:rsid w:val="009E4F96"/>
    <w:rsid w:val="009E520E"/>
    <w:rsid w:val="009E54A0"/>
    <w:rsid w:val="009E5513"/>
    <w:rsid w:val="009E5A1A"/>
    <w:rsid w:val="009E5D41"/>
    <w:rsid w:val="009E635C"/>
    <w:rsid w:val="009E6606"/>
    <w:rsid w:val="009E681A"/>
    <w:rsid w:val="009E6CDD"/>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2F16"/>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7B2"/>
    <w:rsid w:val="00A00C99"/>
    <w:rsid w:val="00A014C6"/>
    <w:rsid w:val="00A025B3"/>
    <w:rsid w:val="00A0276E"/>
    <w:rsid w:val="00A028C3"/>
    <w:rsid w:val="00A0310E"/>
    <w:rsid w:val="00A03BEA"/>
    <w:rsid w:val="00A0424C"/>
    <w:rsid w:val="00A04486"/>
    <w:rsid w:val="00A049CA"/>
    <w:rsid w:val="00A04A55"/>
    <w:rsid w:val="00A04E49"/>
    <w:rsid w:val="00A05269"/>
    <w:rsid w:val="00A053CC"/>
    <w:rsid w:val="00A0540D"/>
    <w:rsid w:val="00A05F57"/>
    <w:rsid w:val="00A068DE"/>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B47"/>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133"/>
    <w:rsid w:val="00A42B8E"/>
    <w:rsid w:val="00A42DF0"/>
    <w:rsid w:val="00A43557"/>
    <w:rsid w:val="00A4361D"/>
    <w:rsid w:val="00A436C4"/>
    <w:rsid w:val="00A4399E"/>
    <w:rsid w:val="00A43AC9"/>
    <w:rsid w:val="00A44135"/>
    <w:rsid w:val="00A442F4"/>
    <w:rsid w:val="00A4454A"/>
    <w:rsid w:val="00A44B1D"/>
    <w:rsid w:val="00A44E9B"/>
    <w:rsid w:val="00A45099"/>
    <w:rsid w:val="00A45858"/>
    <w:rsid w:val="00A45D29"/>
    <w:rsid w:val="00A45EA1"/>
    <w:rsid w:val="00A45FF5"/>
    <w:rsid w:val="00A4635B"/>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2D1"/>
    <w:rsid w:val="00A52470"/>
    <w:rsid w:val="00A5290F"/>
    <w:rsid w:val="00A52AFC"/>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DE5"/>
    <w:rsid w:val="00A55F09"/>
    <w:rsid w:val="00A562C4"/>
    <w:rsid w:val="00A56B1E"/>
    <w:rsid w:val="00A56E27"/>
    <w:rsid w:val="00A56E85"/>
    <w:rsid w:val="00A57420"/>
    <w:rsid w:val="00A577F3"/>
    <w:rsid w:val="00A57929"/>
    <w:rsid w:val="00A57B08"/>
    <w:rsid w:val="00A57D49"/>
    <w:rsid w:val="00A6046E"/>
    <w:rsid w:val="00A60ADB"/>
    <w:rsid w:val="00A60CB7"/>
    <w:rsid w:val="00A613D9"/>
    <w:rsid w:val="00A61413"/>
    <w:rsid w:val="00A61447"/>
    <w:rsid w:val="00A61530"/>
    <w:rsid w:val="00A61580"/>
    <w:rsid w:val="00A61787"/>
    <w:rsid w:val="00A61A55"/>
    <w:rsid w:val="00A61B2C"/>
    <w:rsid w:val="00A61B81"/>
    <w:rsid w:val="00A61DDD"/>
    <w:rsid w:val="00A62811"/>
    <w:rsid w:val="00A631C8"/>
    <w:rsid w:val="00A63E8C"/>
    <w:rsid w:val="00A63EEE"/>
    <w:rsid w:val="00A64417"/>
    <w:rsid w:val="00A64C9F"/>
    <w:rsid w:val="00A653F3"/>
    <w:rsid w:val="00A665C7"/>
    <w:rsid w:val="00A66C93"/>
    <w:rsid w:val="00A66F00"/>
    <w:rsid w:val="00A6708D"/>
    <w:rsid w:val="00A67702"/>
    <w:rsid w:val="00A67E3F"/>
    <w:rsid w:val="00A70E88"/>
    <w:rsid w:val="00A70ECB"/>
    <w:rsid w:val="00A70F74"/>
    <w:rsid w:val="00A712F7"/>
    <w:rsid w:val="00A71437"/>
    <w:rsid w:val="00A71CC4"/>
    <w:rsid w:val="00A7235A"/>
    <w:rsid w:val="00A72531"/>
    <w:rsid w:val="00A7303D"/>
    <w:rsid w:val="00A73291"/>
    <w:rsid w:val="00A7334C"/>
    <w:rsid w:val="00A73467"/>
    <w:rsid w:val="00A73809"/>
    <w:rsid w:val="00A73A43"/>
    <w:rsid w:val="00A73CFF"/>
    <w:rsid w:val="00A73D3B"/>
    <w:rsid w:val="00A73E27"/>
    <w:rsid w:val="00A7415E"/>
    <w:rsid w:val="00A74883"/>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CB4"/>
    <w:rsid w:val="00A80E34"/>
    <w:rsid w:val="00A818C4"/>
    <w:rsid w:val="00A81BF1"/>
    <w:rsid w:val="00A822B2"/>
    <w:rsid w:val="00A8262B"/>
    <w:rsid w:val="00A82E32"/>
    <w:rsid w:val="00A82E84"/>
    <w:rsid w:val="00A83517"/>
    <w:rsid w:val="00A8379A"/>
    <w:rsid w:val="00A842B9"/>
    <w:rsid w:val="00A84AB7"/>
    <w:rsid w:val="00A84FBB"/>
    <w:rsid w:val="00A85143"/>
    <w:rsid w:val="00A85759"/>
    <w:rsid w:val="00A85F86"/>
    <w:rsid w:val="00A86220"/>
    <w:rsid w:val="00A86289"/>
    <w:rsid w:val="00A8674C"/>
    <w:rsid w:val="00A86B00"/>
    <w:rsid w:val="00A87080"/>
    <w:rsid w:val="00A8747A"/>
    <w:rsid w:val="00A876D0"/>
    <w:rsid w:val="00A87B67"/>
    <w:rsid w:val="00A9000D"/>
    <w:rsid w:val="00A90052"/>
    <w:rsid w:val="00A90118"/>
    <w:rsid w:val="00A901DF"/>
    <w:rsid w:val="00A907F7"/>
    <w:rsid w:val="00A909B6"/>
    <w:rsid w:val="00A90B68"/>
    <w:rsid w:val="00A90D4E"/>
    <w:rsid w:val="00A90F91"/>
    <w:rsid w:val="00A910DA"/>
    <w:rsid w:val="00A91384"/>
    <w:rsid w:val="00A915DE"/>
    <w:rsid w:val="00A919D6"/>
    <w:rsid w:val="00A91DA2"/>
    <w:rsid w:val="00A9211F"/>
    <w:rsid w:val="00A92200"/>
    <w:rsid w:val="00A93932"/>
    <w:rsid w:val="00A93E28"/>
    <w:rsid w:val="00A93F4B"/>
    <w:rsid w:val="00A93FC2"/>
    <w:rsid w:val="00A942BA"/>
    <w:rsid w:val="00A949D2"/>
    <w:rsid w:val="00A94E61"/>
    <w:rsid w:val="00A9559C"/>
    <w:rsid w:val="00A955CE"/>
    <w:rsid w:val="00A95B1D"/>
    <w:rsid w:val="00A95B8B"/>
    <w:rsid w:val="00A95DD5"/>
    <w:rsid w:val="00A9617D"/>
    <w:rsid w:val="00A961F8"/>
    <w:rsid w:val="00A964D5"/>
    <w:rsid w:val="00A965C8"/>
    <w:rsid w:val="00A96A4E"/>
    <w:rsid w:val="00A96FF0"/>
    <w:rsid w:val="00A97593"/>
    <w:rsid w:val="00A977A0"/>
    <w:rsid w:val="00A97C74"/>
    <w:rsid w:val="00A97CA5"/>
    <w:rsid w:val="00A97D4C"/>
    <w:rsid w:val="00AA02EC"/>
    <w:rsid w:val="00AA0312"/>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2DA8"/>
    <w:rsid w:val="00AA34E3"/>
    <w:rsid w:val="00AA3625"/>
    <w:rsid w:val="00AA3C21"/>
    <w:rsid w:val="00AA3DD9"/>
    <w:rsid w:val="00AA4173"/>
    <w:rsid w:val="00AA4186"/>
    <w:rsid w:val="00AA4306"/>
    <w:rsid w:val="00AA432B"/>
    <w:rsid w:val="00AA43E8"/>
    <w:rsid w:val="00AA44B1"/>
    <w:rsid w:val="00AA4586"/>
    <w:rsid w:val="00AA4A49"/>
    <w:rsid w:val="00AA4BE4"/>
    <w:rsid w:val="00AA58B9"/>
    <w:rsid w:val="00AA63C9"/>
    <w:rsid w:val="00AA66E0"/>
    <w:rsid w:val="00AA68B3"/>
    <w:rsid w:val="00AA6991"/>
    <w:rsid w:val="00AA6B39"/>
    <w:rsid w:val="00AA6C49"/>
    <w:rsid w:val="00AA6C65"/>
    <w:rsid w:val="00AA741E"/>
    <w:rsid w:val="00AA7B7F"/>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6930"/>
    <w:rsid w:val="00AB75FC"/>
    <w:rsid w:val="00AB780B"/>
    <w:rsid w:val="00AB7F96"/>
    <w:rsid w:val="00AC0148"/>
    <w:rsid w:val="00AC0287"/>
    <w:rsid w:val="00AC0A16"/>
    <w:rsid w:val="00AC0E78"/>
    <w:rsid w:val="00AC138D"/>
    <w:rsid w:val="00AC17A3"/>
    <w:rsid w:val="00AC19F7"/>
    <w:rsid w:val="00AC1FFA"/>
    <w:rsid w:val="00AC22F9"/>
    <w:rsid w:val="00AC28FE"/>
    <w:rsid w:val="00AC297B"/>
    <w:rsid w:val="00AC365B"/>
    <w:rsid w:val="00AC3862"/>
    <w:rsid w:val="00AC4017"/>
    <w:rsid w:val="00AC4123"/>
    <w:rsid w:val="00AC41BD"/>
    <w:rsid w:val="00AC451A"/>
    <w:rsid w:val="00AC478F"/>
    <w:rsid w:val="00AC4C2C"/>
    <w:rsid w:val="00AC4DE1"/>
    <w:rsid w:val="00AC537D"/>
    <w:rsid w:val="00AC552C"/>
    <w:rsid w:val="00AC5B6A"/>
    <w:rsid w:val="00AC652C"/>
    <w:rsid w:val="00AC6554"/>
    <w:rsid w:val="00AC68D7"/>
    <w:rsid w:val="00AC6B78"/>
    <w:rsid w:val="00AC6D0B"/>
    <w:rsid w:val="00AC6D19"/>
    <w:rsid w:val="00AC6F93"/>
    <w:rsid w:val="00AC70C0"/>
    <w:rsid w:val="00AC7C27"/>
    <w:rsid w:val="00AD01D1"/>
    <w:rsid w:val="00AD02B7"/>
    <w:rsid w:val="00AD03D6"/>
    <w:rsid w:val="00AD04F5"/>
    <w:rsid w:val="00AD0593"/>
    <w:rsid w:val="00AD05B0"/>
    <w:rsid w:val="00AD0B66"/>
    <w:rsid w:val="00AD0E4C"/>
    <w:rsid w:val="00AD135F"/>
    <w:rsid w:val="00AD1831"/>
    <w:rsid w:val="00AD18EE"/>
    <w:rsid w:val="00AD2747"/>
    <w:rsid w:val="00AD2C5E"/>
    <w:rsid w:val="00AD3037"/>
    <w:rsid w:val="00AD3296"/>
    <w:rsid w:val="00AD33BC"/>
    <w:rsid w:val="00AD391C"/>
    <w:rsid w:val="00AD49FA"/>
    <w:rsid w:val="00AD4A41"/>
    <w:rsid w:val="00AD4C26"/>
    <w:rsid w:val="00AD52BD"/>
    <w:rsid w:val="00AD5D87"/>
    <w:rsid w:val="00AD5DB5"/>
    <w:rsid w:val="00AD67D6"/>
    <w:rsid w:val="00AD6A07"/>
    <w:rsid w:val="00AD6B3E"/>
    <w:rsid w:val="00AD70E2"/>
    <w:rsid w:val="00AD7588"/>
    <w:rsid w:val="00AD7813"/>
    <w:rsid w:val="00AD7C28"/>
    <w:rsid w:val="00AD7C88"/>
    <w:rsid w:val="00AE0962"/>
    <w:rsid w:val="00AE0A91"/>
    <w:rsid w:val="00AE0FCB"/>
    <w:rsid w:val="00AE163E"/>
    <w:rsid w:val="00AE1782"/>
    <w:rsid w:val="00AE1B7D"/>
    <w:rsid w:val="00AE1C38"/>
    <w:rsid w:val="00AE1EED"/>
    <w:rsid w:val="00AE2C29"/>
    <w:rsid w:val="00AE2FBA"/>
    <w:rsid w:val="00AE3242"/>
    <w:rsid w:val="00AE3298"/>
    <w:rsid w:val="00AE36B4"/>
    <w:rsid w:val="00AE382A"/>
    <w:rsid w:val="00AE38F7"/>
    <w:rsid w:val="00AE3CF0"/>
    <w:rsid w:val="00AE4098"/>
    <w:rsid w:val="00AE4226"/>
    <w:rsid w:val="00AE4CD3"/>
    <w:rsid w:val="00AE4F2B"/>
    <w:rsid w:val="00AE504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128"/>
    <w:rsid w:val="00AF49EA"/>
    <w:rsid w:val="00AF4F20"/>
    <w:rsid w:val="00AF4F66"/>
    <w:rsid w:val="00AF54B1"/>
    <w:rsid w:val="00AF5647"/>
    <w:rsid w:val="00AF56B7"/>
    <w:rsid w:val="00AF5AFE"/>
    <w:rsid w:val="00AF666D"/>
    <w:rsid w:val="00AF6804"/>
    <w:rsid w:val="00AF6AA5"/>
    <w:rsid w:val="00AF6AB0"/>
    <w:rsid w:val="00AF6DE2"/>
    <w:rsid w:val="00AF7210"/>
    <w:rsid w:val="00AF7582"/>
    <w:rsid w:val="00B00433"/>
    <w:rsid w:val="00B00AFA"/>
    <w:rsid w:val="00B0135C"/>
    <w:rsid w:val="00B017D8"/>
    <w:rsid w:val="00B01A56"/>
    <w:rsid w:val="00B01E99"/>
    <w:rsid w:val="00B025A5"/>
    <w:rsid w:val="00B03544"/>
    <w:rsid w:val="00B0383E"/>
    <w:rsid w:val="00B03852"/>
    <w:rsid w:val="00B03B76"/>
    <w:rsid w:val="00B03C53"/>
    <w:rsid w:val="00B03D71"/>
    <w:rsid w:val="00B04FF3"/>
    <w:rsid w:val="00B05612"/>
    <w:rsid w:val="00B05AD9"/>
    <w:rsid w:val="00B05C89"/>
    <w:rsid w:val="00B06117"/>
    <w:rsid w:val="00B06278"/>
    <w:rsid w:val="00B069A8"/>
    <w:rsid w:val="00B06ADB"/>
    <w:rsid w:val="00B06CC6"/>
    <w:rsid w:val="00B06E1B"/>
    <w:rsid w:val="00B070B9"/>
    <w:rsid w:val="00B075AD"/>
    <w:rsid w:val="00B0787B"/>
    <w:rsid w:val="00B07891"/>
    <w:rsid w:val="00B07980"/>
    <w:rsid w:val="00B07B63"/>
    <w:rsid w:val="00B07DA6"/>
    <w:rsid w:val="00B1017A"/>
    <w:rsid w:val="00B10795"/>
    <w:rsid w:val="00B10887"/>
    <w:rsid w:val="00B10956"/>
    <w:rsid w:val="00B10E0B"/>
    <w:rsid w:val="00B11493"/>
    <w:rsid w:val="00B11876"/>
    <w:rsid w:val="00B120C0"/>
    <w:rsid w:val="00B124BB"/>
    <w:rsid w:val="00B12647"/>
    <w:rsid w:val="00B1287F"/>
    <w:rsid w:val="00B12922"/>
    <w:rsid w:val="00B12BBF"/>
    <w:rsid w:val="00B12F5A"/>
    <w:rsid w:val="00B1392B"/>
    <w:rsid w:val="00B13AF4"/>
    <w:rsid w:val="00B13F07"/>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64D"/>
    <w:rsid w:val="00B17922"/>
    <w:rsid w:val="00B17972"/>
    <w:rsid w:val="00B179BB"/>
    <w:rsid w:val="00B2018B"/>
    <w:rsid w:val="00B206CE"/>
    <w:rsid w:val="00B20DA0"/>
    <w:rsid w:val="00B20DB6"/>
    <w:rsid w:val="00B21420"/>
    <w:rsid w:val="00B2149A"/>
    <w:rsid w:val="00B2158E"/>
    <w:rsid w:val="00B21FAC"/>
    <w:rsid w:val="00B2231F"/>
    <w:rsid w:val="00B223DF"/>
    <w:rsid w:val="00B22493"/>
    <w:rsid w:val="00B224A8"/>
    <w:rsid w:val="00B226E9"/>
    <w:rsid w:val="00B229BB"/>
    <w:rsid w:val="00B22C57"/>
    <w:rsid w:val="00B23142"/>
    <w:rsid w:val="00B2360C"/>
    <w:rsid w:val="00B23832"/>
    <w:rsid w:val="00B23913"/>
    <w:rsid w:val="00B23EFF"/>
    <w:rsid w:val="00B245CF"/>
    <w:rsid w:val="00B24765"/>
    <w:rsid w:val="00B249B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390"/>
    <w:rsid w:val="00B314D1"/>
    <w:rsid w:val="00B31748"/>
    <w:rsid w:val="00B31C36"/>
    <w:rsid w:val="00B31D68"/>
    <w:rsid w:val="00B31F3C"/>
    <w:rsid w:val="00B32C2F"/>
    <w:rsid w:val="00B33139"/>
    <w:rsid w:val="00B336C5"/>
    <w:rsid w:val="00B33B3A"/>
    <w:rsid w:val="00B33D84"/>
    <w:rsid w:val="00B34227"/>
    <w:rsid w:val="00B3429A"/>
    <w:rsid w:val="00B3450B"/>
    <w:rsid w:val="00B34B15"/>
    <w:rsid w:val="00B353BF"/>
    <w:rsid w:val="00B35C30"/>
    <w:rsid w:val="00B36423"/>
    <w:rsid w:val="00B3655F"/>
    <w:rsid w:val="00B36620"/>
    <w:rsid w:val="00B36E8D"/>
    <w:rsid w:val="00B36FC7"/>
    <w:rsid w:val="00B37033"/>
    <w:rsid w:val="00B370F3"/>
    <w:rsid w:val="00B37B74"/>
    <w:rsid w:val="00B37BA4"/>
    <w:rsid w:val="00B4072C"/>
    <w:rsid w:val="00B4095A"/>
    <w:rsid w:val="00B40BBE"/>
    <w:rsid w:val="00B40CAF"/>
    <w:rsid w:val="00B40D2F"/>
    <w:rsid w:val="00B4139F"/>
    <w:rsid w:val="00B418EB"/>
    <w:rsid w:val="00B4224D"/>
    <w:rsid w:val="00B429BA"/>
    <w:rsid w:val="00B42D85"/>
    <w:rsid w:val="00B42E79"/>
    <w:rsid w:val="00B433DE"/>
    <w:rsid w:val="00B4369C"/>
    <w:rsid w:val="00B437BB"/>
    <w:rsid w:val="00B44444"/>
    <w:rsid w:val="00B44A2B"/>
    <w:rsid w:val="00B4516E"/>
    <w:rsid w:val="00B45389"/>
    <w:rsid w:val="00B4549A"/>
    <w:rsid w:val="00B457E2"/>
    <w:rsid w:val="00B458C2"/>
    <w:rsid w:val="00B4690A"/>
    <w:rsid w:val="00B4717F"/>
    <w:rsid w:val="00B4780B"/>
    <w:rsid w:val="00B47AF6"/>
    <w:rsid w:val="00B5044B"/>
    <w:rsid w:val="00B50F32"/>
    <w:rsid w:val="00B512C9"/>
    <w:rsid w:val="00B512F5"/>
    <w:rsid w:val="00B52051"/>
    <w:rsid w:val="00B5221E"/>
    <w:rsid w:val="00B5248C"/>
    <w:rsid w:val="00B526A3"/>
    <w:rsid w:val="00B52D73"/>
    <w:rsid w:val="00B53063"/>
    <w:rsid w:val="00B533C7"/>
    <w:rsid w:val="00B535E1"/>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7AD"/>
    <w:rsid w:val="00B56960"/>
    <w:rsid w:val="00B56CB8"/>
    <w:rsid w:val="00B56D3B"/>
    <w:rsid w:val="00B56E85"/>
    <w:rsid w:val="00B56FB8"/>
    <w:rsid w:val="00B57901"/>
    <w:rsid w:val="00B57B00"/>
    <w:rsid w:val="00B57BDF"/>
    <w:rsid w:val="00B57C8A"/>
    <w:rsid w:val="00B57CC5"/>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66F"/>
    <w:rsid w:val="00B71A99"/>
    <w:rsid w:val="00B71B3E"/>
    <w:rsid w:val="00B71BB3"/>
    <w:rsid w:val="00B720F4"/>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9C9"/>
    <w:rsid w:val="00B77C75"/>
    <w:rsid w:val="00B77F09"/>
    <w:rsid w:val="00B8027E"/>
    <w:rsid w:val="00B80545"/>
    <w:rsid w:val="00B80BE4"/>
    <w:rsid w:val="00B80CD3"/>
    <w:rsid w:val="00B8173B"/>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5218"/>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2B"/>
    <w:rsid w:val="00B93B79"/>
    <w:rsid w:val="00B93FEB"/>
    <w:rsid w:val="00B942BD"/>
    <w:rsid w:val="00B94515"/>
    <w:rsid w:val="00B94A33"/>
    <w:rsid w:val="00B94F63"/>
    <w:rsid w:val="00B95327"/>
    <w:rsid w:val="00B956BD"/>
    <w:rsid w:val="00B95B7D"/>
    <w:rsid w:val="00B95D29"/>
    <w:rsid w:val="00B95D37"/>
    <w:rsid w:val="00B9611C"/>
    <w:rsid w:val="00B96466"/>
    <w:rsid w:val="00B966A1"/>
    <w:rsid w:val="00B968D3"/>
    <w:rsid w:val="00B97493"/>
    <w:rsid w:val="00B9762E"/>
    <w:rsid w:val="00B97663"/>
    <w:rsid w:val="00B97A06"/>
    <w:rsid w:val="00B97A26"/>
    <w:rsid w:val="00B97B8F"/>
    <w:rsid w:val="00B97BAB"/>
    <w:rsid w:val="00B97C5F"/>
    <w:rsid w:val="00BA0307"/>
    <w:rsid w:val="00BA0485"/>
    <w:rsid w:val="00BA0612"/>
    <w:rsid w:val="00BA0760"/>
    <w:rsid w:val="00BA0DF7"/>
    <w:rsid w:val="00BA0E6D"/>
    <w:rsid w:val="00BA1061"/>
    <w:rsid w:val="00BA11D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0C"/>
    <w:rsid w:val="00BA5D66"/>
    <w:rsid w:val="00BA655E"/>
    <w:rsid w:val="00BA7222"/>
    <w:rsid w:val="00BA7507"/>
    <w:rsid w:val="00BA7B4C"/>
    <w:rsid w:val="00BA7D2F"/>
    <w:rsid w:val="00BB03B6"/>
    <w:rsid w:val="00BB03E5"/>
    <w:rsid w:val="00BB06D7"/>
    <w:rsid w:val="00BB095C"/>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8AD"/>
    <w:rsid w:val="00BB3C7B"/>
    <w:rsid w:val="00BB4088"/>
    <w:rsid w:val="00BB4405"/>
    <w:rsid w:val="00BB450E"/>
    <w:rsid w:val="00BB4B4F"/>
    <w:rsid w:val="00BB5913"/>
    <w:rsid w:val="00BB5B40"/>
    <w:rsid w:val="00BB5B68"/>
    <w:rsid w:val="00BB5B8A"/>
    <w:rsid w:val="00BB6023"/>
    <w:rsid w:val="00BB6DCE"/>
    <w:rsid w:val="00BB6DD2"/>
    <w:rsid w:val="00BB766C"/>
    <w:rsid w:val="00BB7EEF"/>
    <w:rsid w:val="00BC0244"/>
    <w:rsid w:val="00BC0602"/>
    <w:rsid w:val="00BC0DC9"/>
    <w:rsid w:val="00BC0FB0"/>
    <w:rsid w:val="00BC15FC"/>
    <w:rsid w:val="00BC1BF9"/>
    <w:rsid w:val="00BC1CC8"/>
    <w:rsid w:val="00BC1F14"/>
    <w:rsid w:val="00BC2134"/>
    <w:rsid w:val="00BC2C8D"/>
    <w:rsid w:val="00BC3C04"/>
    <w:rsid w:val="00BC3F46"/>
    <w:rsid w:val="00BC4020"/>
    <w:rsid w:val="00BC43B7"/>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128"/>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F79"/>
    <w:rsid w:val="00BD41E1"/>
    <w:rsid w:val="00BD4461"/>
    <w:rsid w:val="00BD461F"/>
    <w:rsid w:val="00BD476F"/>
    <w:rsid w:val="00BD484E"/>
    <w:rsid w:val="00BD4BC3"/>
    <w:rsid w:val="00BD4C55"/>
    <w:rsid w:val="00BD4CC0"/>
    <w:rsid w:val="00BD4F6D"/>
    <w:rsid w:val="00BD4FE9"/>
    <w:rsid w:val="00BD5111"/>
    <w:rsid w:val="00BD59B9"/>
    <w:rsid w:val="00BD59EE"/>
    <w:rsid w:val="00BD5AD4"/>
    <w:rsid w:val="00BD5D08"/>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19F3"/>
    <w:rsid w:val="00BE2571"/>
    <w:rsid w:val="00BE2751"/>
    <w:rsid w:val="00BE2793"/>
    <w:rsid w:val="00BE27D3"/>
    <w:rsid w:val="00BE28E7"/>
    <w:rsid w:val="00BE2E5C"/>
    <w:rsid w:val="00BE36CC"/>
    <w:rsid w:val="00BE3813"/>
    <w:rsid w:val="00BE393E"/>
    <w:rsid w:val="00BE3C93"/>
    <w:rsid w:val="00BE3CD3"/>
    <w:rsid w:val="00BE426A"/>
    <w:rsid w:val="00BE4301"/>
    <w:rsid w:val="00BE43B8"/>
    <w:rsid w:val="00BE48DC"/>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37"/>
    <w:rsid w:val="00BF0D9D"/>
    <w:rsid w:val="00BF14FD"/>
    <w:rsid w:val="00BF162E"/>
    <w:rsid w:val="00BF191E"/>
    <w:rsid w:val="00BF1D66"/>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68C"/>
    <w:rsid w:val="00BF5778"/>
    <w:rsid w:val="00BF57DE"/>
    <w:rsid w:val="00BF5D87"/>
    <w:rsid w:val="00BF5E1E"/>
    <w:rsid w:val="00BF5ECF"/>
    <w:rsid w:val="00BF5FA5"/>
    <w:rsid w:val="00BF65CD"/>
    <w:rsid w:val="00BF730C"/>
    <w:rsid w:val="00BF759E"/>
    <w:rsid w:val="00BF7E75"/>
    <w:rsid w:val="00BF7F62"/>
    <w:rsid w:val="00C003E0"/>
    <w:rsid w:val="00C00A4F"/>
    <w:rsid w:val="00C01033"/>
    <w:rsid w:val="00C010D8"/>
    <w:rsid w:val="00C012F5"/>
    <w:rsid w:val="00C014C4"/>
    <w:rsid w:val="00C0287D"/>
    <w:rsid w:val="00C02E56"/>
    <w:rsid w:val="00C02F40"/>
    <w:rsid w:val="00C03BBF"/>
    <w:rsid w:val="00C03D86"/>
    <w:rsid w:val="00C03E57"/>
    <w:rsid w:val="00C04246"/>
    <w:rsid w:val="00C047B0"/>
    <w:rsid w:val="00C0483E"/>
    <w:rsid w:val="00C04C50"/>
    <w:rsid w:val="00C04C97"/>
    <w:rsid w:val="00C04DEA"/>
    <w:rsid w:val="00C057FD"/>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33D"/>
    <w:rsid w:val="00C11813"/>
    <w:rsid w:val="00C12476"/>
    <w:rsid w:val="00C12492"/>
    <w:rsid w:val="00C12DE9"/>
    <w:rsid w:val="00C1322C"/>
    <w:rsid w:val="00C132C8"/>
    <w:rsid w:val="00C1346B"/>
    <w:rsid w:val="00C134BA"/>
    <w:rsid w:val="00C13789"/>
    <w:rsid w:val="00C140F7"/>
    <w:rsid w:val="00C14361"/>
    <w:rsid w:val="00C14669"/>
    <w:rsid w:val="00C146B2"/>
    <w:rsid w:val="00C14DD9"/>
    <w:rsid w:val="00C150EB"/>
    <w:rsid w:val="00C15A13"/>
    <w:rsid w:val="00C15D91"/>
    <w:rsid w:val="00C15DF5"/>
    <w:rsid w:val="00C15E1C"/>
    <w:rsid w:val="00C162AA"/>
    <w:rsid w:val="00C162BC"/>
    <w:rsid w:val="00C16533"/>
    <w:rsid w:val="00C165B7"/>
    <w:rsid w:val="00C1677A"/>
    <w:rsid w:val="00C167F8"/>
    <w:rsid w:val="00C1690A"/>
    <w:rsid w:val="00C170C0"/>
    <w:rsid w:val="00C17BE6"/>
    <w:rsid w:val="00C17E34"/>
    <w:rsid w:val="00C20550"/>
    <w:rsid w:val="00C20641"/>
    <w:rsid w:val="00C206A4"/>
    <w:rsid w:val="00C20842"/>
    <w:rsid w:val="00C20A13"/>
    <w:rsid w:val="00C20C40"/>
    <w:rsid w:val="00C20FFB"/>
    <w:rsid w:val="00C2103F"/>
    <w:rsid w:val="00C210A6"/>
    <w:rsid w:val="00C21545"/>
    <w:rsid w:val="00C21870"/>
    <w:rsid w:val="00C21915"/>
    <w:rsid w:val="00C219F9"/>
    <w:rsid w:val="00C21D84"/>
    <w:rsid w:val="00C21D9C"/>
    <w:rsid w:val="00C21ED4"/>
    <w:rsid w:val="00C221D5"/>
    <w:rsid w:val="00C22490"/>
    <w:rsid w:val="00C226E8"/>
    <w:rsid w:val="00C2304D"/>
    <w:rsid w:val="00C2413D"/>
    <w:rsid w:val="00C2419D"/>
    <w:rsid w:val="00C24440"/>
    <w:rsid w:val="00C2477D"/>
    <w:rsid w:val="00C24E74"/>
    <w:rsid w:val="00C2505C"/>
    <w:rsid w:val="00C251D9"/>
    <w:rsid w:val="00C25432"/>
    <w:rsid w:val="00C25749"/>
    <w:rsid w:val="00C25915"/>
    <w:rsid w:val="00C25B9A"/>
    <w:rsid w:val="00C25C9E"/>
    <w:rsid w:val="00C25FC0"/>
    <w:rsid w:val="00C268EC"/>
    <w:rsid w:val="00C26C8E"/>
    <w:rsid w:val="00C270CC"/>
    <w:rsid w:val="00C2728B"/>
    <w:rsid w:val="00C272C4"/>
    <w:rsid w:val="00C27473"/>
    <w:rsid w:val="00C27824"/>
    <w:rsid w:val="00C278D9"/>
    <w:rsid w:val="00C30165"/>
    <w:rsid w:val="00C30987"/>
    <w:rsid w:val="00C30AFA"/>
    <w:rsid w:val="00C30B58"/>
    <w:rsid w:val="00C30D8E"/>
    <w:rsid w:val="00C30DEB"/>
    <w:rsid w:val="00C30E89"/>
    <w:rsid w:val="00C31358"/>
    <w:rsid w:val="00C31439"/>
    <w:rsid w:val="00C31C12"/>
    <w:rsid w:val="00C31E6E"/>
    <w:rsid w:val="00C324FF"/>
    <w:rsid w:val="00C32632"/>
    <w:rsid w:val="00C32704"/>
    <w:rsid w:val="00C32969"/>
    <w:rsid w:val="00C32A12"/>
    <w:rsid w:val="00C32AF1"/>
    <w:rsid w:val="00C3322C"/>
    <w:rsid w:val="00C3344C"/>
    <w:rsid w:val="00C34914"/>
    <w:rsid w:val="00C34A5D"/>
    <w:rsid w:val="00C34D97"/>
    <w:rsid w:val="00C34EAD"/>
    <w:rsid w:val="00C3507E"/>
    <w:rsid w:val="00C35370"/>
    <w:rsid w:val="00C359E1"/>
    <w:rsid w:val="00C35AC0"/>
    <w:rsid w:val="00C35BCB"/>
    <w:rsid w:val="00C35EAE"/>
    <w:rsid w:val="00C35FAE"/>
    <w:rsid w:val="00C362EF"/>
    <w:rsid w:val="00C36605"/>
    <w:rsid w:val="00C36B01"/>
    <w:rsid w:val="00C36BCF"/>
    <w:rsid w:val="00C36C82"/>
    <w:rsid w:val="00C3781A"/>
    <w:rsid w:val="00C37882"/>
    <w:rsid w:val="00C37BB6"/>
    <w:rsid w:val="00C37D0B"/>
    <w:rsid w:val="00C37DBE"/>
    <w:rsid w:val="00C4027A"/>
    <w:rsid w:val="00C40691"/>
    <w:rsid w:val="00C4097C"/>
    <w:rsid w:val="00C40BD7"/>
    <w:rsid w:val="00C40EFB"/>
    <w:rsid w:val="00C40FD6"/>
    <w:rsid w:val="00C41864"/>
    <w:rsid w:val="00C41CD3"/>
    <w:rsid w:val="00C41DA9"/>
    <w:rsid w:val="00C4238C"/>
    <w:rsid w:val="00C42B7C"/>
    <w:rsid w:val="00C42CCE"/>
    <w:rsid w:val="00C42D07"/>
    <w:rsid w:val="00C42DBB"/>
    <w:rsid w:val="00C434B3"/>
    <w:rsid w:val="00C4364B"/>
    <w:rsid w:val="00C4388A"/>
    <w:rsid w:val="00C43C5C"/>
    <w:rsid w:val="00C43E12"/>
    <w:rsid w:val="00C443F2"/>
    <w:rsid w:val="00C448BB"/>
    <w:rsid w:val="00C44D48"/>
    <w:rsid w:val="00C44E9F"/>
    <w:rsid w:val="00C450A2"/>
    <w:rsid w:val="00C4516D"/>
    <w:rsid w:val="00C455E7"/>
    <w:rsid w:val="00C4577D"/>
    <w:rsid w:val="00C45EDF"/>
    <w:rsid w:val="00C46590"/>
    <w:rsid w:val="00C46DE1"/>
    <w:rsid w:val="00C46F79"/>
    <w:rsid w:val="00C46FC9"/>
    <w:rsid w:val="00C474A3"/>
    <w:rsid w:val="00C47BCF"/>
    <w:rsid w:val="00C5024F"/>
    <w:rsid w:val="00C509E0"/>
    <w:rsid w:val="00C51011"/>
    <w:rsid w:val="00C51174"/>
    <w:rsid w:val="00C515D3"/>
    <w:rsid w:val="00C51B84"/>
    <w:rsid w:val="00C52067"/>
    <w:rsid w:val="00C52634"/>
    <w:rsid w:val="00C52B31"/>
    <w:rsid w:val="00C5304D"/>
    <w:rsid w:val="00C5311E"/>
    <w:rsid w:val="00C532A1"/>
    <w:rsid w:val="00C537ED"/>
    <w:rsid w:val="00C53999"/>
    <w:rsid w:val="00C53AA8"/>
    <w:rsid w:val="00C54247"/>
    <w:rsid w:val="00C5431F"/>
    <w:rsid w:val="00C5456C"/>
    <w:rsid w:val="00C5477D"/>
    <w:rsid w:val="00C54994"/>
    <w:rsid w:val="00C54DE2"/>
    <w:rsid w:val="00C55114"/>
    <w:rsid w:val="00C5546B"/>
    <w:rsid w:val="00C557C0"/>
    <w:rsid w:val="00C56020"/>
    <w:rsid w:val="00C565FD"/>
    <w:rsid w:val="00C575DC"/>
    <w:rsid w:val="00C579C8"/>
    <w:rsid w:val="00C57C36"/>
    <w:rsid w:val="00C6039F"/>
    <w:rsid w:val="00C60451"/>
    <w:rsid w:val="00C60670"/>
    <w:rsid w:val="00C60737"/>
    <w:rsid w:val="00C60C6A"/>
    <w:rsid w:val="00C61257"/>
    <w:rsid w:val="00C6136E"/>
    <w:rsid w:val="00C617D8"/>
    <w:rsid w:val="00C61968"/>
    <w:rsid w:val="00C61B60"/>
    <w:rsid w:val="00C621C3"/>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A1"/>
    <w:rsid w:val="00C715E0"/>
    <w:rsid w:val="00C72D39"/>
    <w:rsid w:val="00C72E75"/>
    <w:rsid w:val="00C734A5"/>
    <w:rsid w:val="00C7376F"/>
    <w:rsid w:val="00C73AEC"/>
    <w:rsid w:val="00C73B96"/>
    <w:rsid w:val="00C73C80"/>
    <w:rsid w:val="00C73DC6"/>
    <w:rsid w:val="00C73FD8"/>
    <w:rsid w:val="00C74A5B"/>
    <w:rsid w:val="00C74D6F"/>
    <w:rsid w:val="00C74F1F"/>
    <w:rsid w:val="00C756C4"/>
    <w:rsid w:val="00C75A98"/>
    <w:rsid w:val="00C75B01"/>
    <w:rsid w:val="00C75BFB"/>
    <w:rsid w:val="00C75E0F"/>
    <w:rsid w:val="00C75F9D"/>
    <w:rsid w:val="00C76228"/>
    <w:rsid w:val="00C762BE"/>
    <w:rsid w:val="00C763B6"/>
    <w:rsid w:val="00C7658F"/>
    <w:rsid w:val="00C765D7"/>
    <w:rsid w:val="00C766E2"/>
    <w:rsid w:val="00C76DBA"/>
    <w:rsid w:val="00C7717B"/>
    <w:rsid w:val="00C77B9A"/>
    <w:rsid w:val="00C80014"/>
    <w:rsid w:val="00C80C33"/>
    <w:rsid w:val="00C80F2F"/>
    <w:rsid w:val="00C8162F"/>
    <w:rsid w:val="00C82A6B"/>
    <w:rsid w:val="00C836D1"/>
    <w:rsid w:val="00C8378D"/>
    <w:rsid w:val="00C83B22"/>
    <w:rsid w:val="00C845B7"/>
    <w:rsid w:val="00C856F6"/>
    <w:rsid w:val="00C858A1"/>
    <w:rsid w:val="00C85B92"/>
    <w:rsid w:val="00C85D1F"/>
    <w:rsid w:val="00C8600E"/>
    <w:rsid w:val="00C86505"/>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0A39"/>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B62"/>
    <w:rsid w:val="00CA4545"/>
    <w:rsid w:val="00CA4884"/>
    <w:rsid w:val="00CA59B8"/>
    <w:rsid w:val="00CA5F1F"/>
    <w:rsid w:val="00CA64CB"/>
    <w:rsid w:val="00CA6653"/>
    <w:rsid w:val="00CA6EE9"/>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9C4"/>
    <w:rsid w:val="00CB2D0D"/>
    <w:rsid w:val="00CB33B9"/>
    <w:rsid w:val="00CB381F"/>
    <w:rsid w:val="00CB395E"/>
    <w:rsid w:val="00CB3A8F"/>
    <w:rsid w:val="00CB4229"/>
    <w:rsid w:val="00CB43FE"/>
    <w:rsid w:val="00CB45F8"/>
    <w:rsid w:val="00CB4A05"/>
    <w:rsid w:val="00CB4BD1"/>
    <w:rsid w:val="00CB5131"/>
    <w:rsid w:val="00CB5179"/>
    <w:rsid w:val="00CB54D0"/>
    <w:rsid w:val="00CB568D"/>
    <w:rsid w:val="00CB5968"/>
    <w:rsid w:val="00CB6AFC"/>
    <w:rsid w:val="00CB74C3"/>
    <w:rsid w:val="00CB77DC"/>
    <w:rsid w:val="00CB7AF8"/>
    <w:rsid w:val="00CB7E6A"/>
    <w:rsid w:val="00CB7ECA"/>
    <w:rsid w:val="00CB7F5E"/>
    <w:rsid w:val="00CC0119"/>
    <w:rsid w:val="00CC091C"/>
    <w:rsid w:val="00CC0B00"/>
    <w:rsid w:val="00CC10BA"/>
    <w:rsid w:val="00CC11E1"/>
    <w:rsid w:val="00CC1266"/>
    <w:rsid w:val="00CC18C6"/>
    <w:rsid w:val="00CC1AFD"/>
    <w:rsid w:val="00CC28E1"/>
    <w:rsid w:val="00CC29B3"/>
    <w:rsid w:val="00CC2BDE"/>
    <w:rsid w:val="00CC2F9B"/>
    <w:rsid w:val="00CC31EC"/>
    <w:rsid w:val="00CC38BA"/>
    <w:rsid w:val="00CC3CFB"/>
    <w:rsid w:val="00CC43B2"/>
    <w:rsid w:val="00CC4AD9"/>
    <w:rsid w:val="00CC4C38"/>
    <w:rsid w:val="00CC4D9D"/>
    <w:rsid w:val="00CC54F6"/>
    <w:rsid w:val="00CC5A45"/>
    <w:rsid w:val="00CC5BE8"/>
    <w:rsid w:val="00CC601B"/>
    <w:rsid w:val="00CC65DB"/>
    <w:rsid w:val="00CC673D"/>
    <w:rsid w:val="00CC67D4"/>
    <w:rsid w:val="00CC6B47"/>
    <w:rsid w:val="00CC6E76"/>
    <w:rsid w:val="00CC71D9"/>
    <w:rsid w:val="00CC731B"/>
    <w:rsid w:val="00CC74D3"/>
    <w:rsid w:val="00CC7676"/>
    <w:rsid w:val="00CC7832"/>
    <w:rsid w:val="00CC7B3E"/>
    <w:rsid w:val="00CC7B75"/>
    <w:rsid w:val="00CC7BC7"/>
    <w:rsid w:val="00CC7E21"/>
    <w:rsid w:val="00CC7FEC"/>
    <w:rsid w:val="00CD02E6"/>
    <w:rsid w:val="00CD0498"/>
    <w:rsid w:val="00CD0D82"/>
    <w:rsid w:val="00CD102F"/>
    <w:rsid w:val="00CD1112"/>
    <w:rsid w:val="00CD1A91"/>
    <w:rsid w:val="00CD1F29"/>
    <w:rsid w:val="00CD20E8"/>
    <w:rsid w:val="00CD248C"/>
    <w:rsid w:val="00CD2779"/>
    <w:rsid w:val="00CD2DEA"/>
    <w:rsid w:val="00CD2E4B"/>
    <w:rsid w:val="00CD3328"/>
    <w:rsid w:val="00CD3A3C"/>
    <w:rsid w:val="00CD3CE5"/>
    <w:rsid w:val="00CD3CEB"/>
    <w:rsid w:val="00CD420A"/>
    <w:rsid w:val="00CD42BB"/>
    <w:rsid w:val="00CD42D7"/>
    <w:rsid w:val="00CD4608"/>
    <w:rsid w:val="00CD490E"/>
    <w:rsid w:val="00CD4964"/>
    <w:rsid w:val="00CD5284"/>
    <w:rsid w:val="00CD5946"/>
    <w:rsid w:val="00CD5BD2"/>
    <w:rsid w:val="00CD6279"/>
    <w:rsid w:val="00CD63DA"/>
    <w:rsid w:val="00CD67D7"/>
    <w:rsid w:val="00CD6A39"/>
    <w:rsid w:val="00CD6B96"/>
    <w:rsid w:val="00CD6CA0"/>
    <w:rsid w:val="00CD7156"/>
    <w:rsid w:val="00CD71C6"/>
    <w:rsid w:val="00CD73DE"/>
    <w:rsid w:val="00CD7E83"/>
    <w:rsid w:val="00CE035E"/>
    <w:rsid w:val="00CE0C01"/>
    <w:rsid w:val="00CE0F1A"/>
    <w:rsid w:val="00CE1012"/>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075C"/>
    <w:rsid w:val="00CF0B3D"/>
    <w:rsid w:val="00CF0F2D"/>
    <w:rsid w:val="00CF12E0"/>
    <w:rsid w:val="00CF1F26"/>
    <w:rsid w:val="00CF1F40"/>
    <w:rsid w:val="00CF26A1"/>
    <w:rsid w:val="00CF2886"/>
    <w:rsid w:val="00CF28C0"/>
    <w:rsid w:val="00CF2ABF"/>
    <w:rsid w:val="00CF2EBB"/>
    <w:rsid w:val="00CF3444"/>
    <w:rsid w:val="00CF3659"/>
    <w:rsid w:val="00CF3F6E"/>
    <w:rsid w:val="00CF4C20"/>
    <w:rsid w:val="00CF4E63"/>
    <w:rsid w:val="00CF5159"/>
    <w:rsid w:val="00CF57B2"/>
    <w:rsid w:val="00CF5C7A"/>
    <w:rsid w:val="00CF603F"/>
    <w:rsid w:val="00CF67DF"/>
    <w:rsid w:val="00CF68B1"/>
    <w:rsid w:val="00CF6922"/>
    <w:rsid w:val="00CF6A77"/>
    <w:rsid w:val="00CF6C84"/>
    <w:rsid w:val="00CF6D14"/>
    <w:rsid w:val="00CF6D76"/>
    <w:rsid w:val="00CF73A4"/>
    <w:rsid w:val="00CF7747"/>
    <w:rsid w:val="00CF7A36"/>
    <w:rsid w:val="00CF7E9F"/>
    <w:rsid w:val="00D00689"/>
    <w:rsid w:val="00D00C59"/>
    <w:rsid w:val="00D0103D"/>
    <w:rsid w:val="00D0138C"/>
    <w:rsid w:val="00D01545"/>
    <w:rsid w:val="00D01806"/>
    <w:rsid w:val="00D018FD"/>
    <w:rsid w:val="00D01B2C"/>
    <w:rsid w:val="00D01B4F"/>
    <w:rsid w:val="00D02183"/>
    <w:rsid w:val="00D02410"/>
    <w:rsid w:val="00D026E7"/>
    <w:rsid w:val="00D0293F"/>
    <w:rsid w:val="00D02943"/>
    <w:rsid w:val="00D02A71"/>
    <w:rsid w:val="00D02CD1"/>
    <w:rsid w:val="00D02F06"/>
    <w:rsid w:val="00D030D5"/>
    <w:rsid w:val="00D033CA"/>
    <w:rsid w:val="00D0349F"/>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2B3"/>
    <w:rsid w:val="00D10310"/>
    <w:rsid w:val="00D10397"/>
    <w:rsid w:val="00D10855"/>
    <w:rsid w:val="00D10A3A"/>
    <w:rsid w:val="00D10BA1"/>
    <w:rsid w:val="00D10CAE"/>
    <w:rsid w:val="00D1112F"/>
    <w:rsid w:val="00D11669"/>
    <w:rsid w:val="00D11688"/>
    <w:rsid w:val="00D1184C"/>
    <w:rsid w:val="00D11856"/>
    <w:rsid w:val="00D11A2C"/>
    <w:rsid w:val="00D11B5D"/>
    <w:rsid w:val="00D11BDF"/>
    <w:rsid w:val="00D121F9"/>
    <w:rsid w:val="00D12264"/>
    <w:rsid w:val="00D124E5"/>
    <w:rsid w:val="00D12ACC"/>
    <w:rsid w:val="00D12BC8"/>
    <w:rsid w:val="00D13044"/>
    <w:rsid w:val="00D13526"/>
    <w:rsid w:val="00D13655"/>
    <w:rsid w:val="00D13749"/>
    <w:rsid w:val="00D14121"/>
    <w:rsid w:val="00D144E9"/>
    <w:rsid w:val="00D14D48"/>
    <w:rsid w:val="00D14E24"/>
    <w:rsid w:val="00D14E33"/>
    <w:rsid w:val="00D14EE7"/>
    <w:rsid w:val="00D14F29"/>
    <w:rsid w:val="00D14F40"/>
    <w:rsid w:val="00D15210"/>
    <w:rsid w:val="00D15362"/>
    <w:rsid w:val="00D15CC3"/>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149"/>
    <w:rsid w:val="00D2462E"/>
    <w:rsid w:val="00D24D9F"/>
    <w:rsid w:val="00D25604"/>
    <w:rsid w:val="00D257C2"/>
    <w:rsid w:val="00D25B8C"/>
    <w:rsid w:val="00D26691"/>
    <w:rsid w:val="00D26FC2"/>
    <w:rsid w:val="00D270B3"/>
    <w:rsid w:val="00D27135"/>
    <w:rsid w:val="00D2725B"/>
    <w:rsid w:val="00D30DFC"/>
    <w:rsid w:val="00D313DC"/>
    <w:rsid w:val="00D31D2C"/>
    <w:rsid w:val="00D3264A"/>
    <w:rsid w:val="00D32A6E"/>
    <w:rsid w:val="00D32E8E"/>
    <w:rsid w:val="00D331D6"/>
    <w:rsid w:val="00D33354"/>
    <w:rsid w:val="00D33742"/>
    <w:rsid w:val="00D33B71"/>
    <w:rsid w:val="00D33F14"/>
    <w:rsid w:val="00D34079"/>
    <w:rsid w:val="00D342D8"/>
    <w:rsid w:val="00D34502"/>
    <w:rsid w:val="00D34734"/>
    <w:rsid w:val="00D34820"/>
    <w:rsid w:val="00D3542A"/>
    <w:rsid w:val="00D35677"/>
    <w:rsid w:val="00D35F5A"/>
    <w:rsid w:val="00D3614C"/>
    <w:rsid w:val="00D3659C"/>
    <w:rsid w:val="00D3697A"/>
    <w:rsid w:val="00D36A43"/>
    <w:rsid w:val="00D370E5"/>
    <w:rsid w:val="00D37164"/>
    <w:rsid w:val="00D37607"/>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F5"/>
    <w:rsid w:val="00D472AF"/>
    <w:rsid w:val="00D4761C"/>
    <w:rsid w:val="00D47C8E"/>
    <w:rsid w:val="00D47FF7"/>
    <w:rsid w:val="00D500BD"/>
    <w:rsid w:val="00D503C0"/>
    <w:rsid w:val="00D50917"/>
    <w:rsid w:val="00D51001"/>
    <w:rsid w:val="00D519BB"/>
    <w:rsid w:val="00D51DD0"/>
    <w:rsid w:val="00D5273C"/>
    <w:rsid w:val="00D5297E"/>
    <w:rsid w:val="00D532EB"/>
    <w:rsid w:val="00D53636"/>
    <w:rsid w:val="00D536EF"/>
    <w:rsid w:val="00D538D4"/>
    <w:rsid w:val="00D538D8"/>
    <w:rsid w:val="00D54DBF"/>
    <w:rsid w:val="00D54F31"/>
    <w:rsid w:val="00D5556B"/>
    <w:rsid w:val="00D55628"/>
    <w:rsid w:val="00D55663"/>
    <w:rsid w:val="00D5594A"/>
    <w:rsid w:val="00D56808"/>
    <w:rsid w:val="00D56812"/>
    <w:rsid w:val="00D57193"/>
    <w:rsid w:val="00D572A0"/>
    <w:rsid w:val="00D573B4"/>
    <w:rsid w:val="00D5745E"/>
    <w:rsid w:val="00D57B31"/>
    <w:rsid w:val="00D57FDA"/>
    <w:rsid w:val="00D60069"/>
    <w:rsid w:val="00D60692"/>
    <w:rsid w:val="00D6071B"/>
    <w:rsid w:val="00D607FB"/>
    <w:rsid w:val="00D60909"/>
    <w:rsid w:val="00D60FA5"/>
    <w:rsid w:val="00D610F3"/>
    <w:rsid w:val="00D6110B"/>
    <w:rsid w:val="00D61148"/>
    <w:rsid w:val="00D61216"/>
    <w:rsid w:val="00D6183E"/>
    <w:rsid w:val="00D619CF"/>
    <w:rsid w:val="00D61ABC"/>
    <w:rsid w:val="00D61BDD"/>
    <w:rsid w:val="00D61CA4"/>
    <w:rsid w:val="00D6249A"/>
    <w:rsid w:val="00D625FE"/>
    <w:rsid w:val="00D62C04"/>
    <w:rsid w:val="00D6301D"/>
    <w:rsid w:val="00D632E4"/>
    <w:rsid w:val="00D63416"/>
    <w:rsid w:val="00D63796"/>
    <w:rsid w:val="00D639B5"/>
    <w:rsid w:val="00D63A6C"/>
    <w:rsid w:val="00D63D48"/>
    <w:rsid w:val="00D63F84"/>
    <w:rsid w:val="00D6408D"/>
    <w:rsid w:val="00D6449A"/>
    <w:rsid w:val="00D647A4"/>
    <w:rsid w:val="00D64FD1"/>
    <w:rsid w:val="00D65004"/>
    <w:rsid w:val="00D65096"/>
    <w:rsid w:val="00D6546E"/>
    <w:rsid w:val="00D6569D"/>
    <w:rsid w:val="00D6586A"/>
    <w:rsid w:val="00D65A45"/>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1A9F"/>
    <w:rsid w:val="00D72A3E"/>
    <w:rsid w:val="00D72BC8"/>
    <w:rsid w:val="00D72D57"/>
    <w:rsid w:val="00D7356A"/>
    <w:rsid w:val="00D73B6C"/>
    <w:rsid w:val="00D73C62"/>
    <w:rsid w:val="00D73E90"/>
    <w:rsid w:val="00D747A7"/>
    <w:rsid w:val="00D7587C"/>
    <w:rsid w:val="00D7591E"/>
    <w:rsid w:val="00D75AAD"/>
    <w:rsid w:val="00D75BDA"/>
    <w:rsid w:val="00D75FF5"/>
    <w:rsid w:val="00D765B1"/>
    <w:rsid w:val="00D76EF0"/>
    <w:rsid w:val="00D779E9"/>
    <w:rsid w:val="00D77C22"/>
    <w:rsid w:val="00D77C87"/>
    <w:rsid w:val="00D77DA6"/>
    <w:rsid w:val="00D80648"/>
    <w:rsid w:val="00D809C1"/>
    <w:rsid w:val="00D80B5C"/>
    <w:rsid w:val="00D80D2C"/>
    <w:rsid w:val="00D80D3C"/>
    <w:rsid w:val="00D80DD3"/>
    <w:rsid w:val="00D812BF"/>
    <w:rsid w:val="00D81511"/>
    <w:rsid w:val="00D81894"/>
    <w:rsid w:val="00D82181"/>
    <w:rsid w:val="00D824DF"/>
    <w:rsid w:val="00D82A76"/>
    <w:rsid w:val="00D82C6F"/>
    <w:rsid w:val="00D82D48"/>
    <w:rsid w:val="00D83191"/>
    <w:rsid w:val="00D831F1"/>
    <w:rsid w:val="00D8336B"/>
    <w:rsid w:val="00D835C6"/>
    <w:rsid w:val="00D835CD"/>
    <w:rsid w:val="00D83BD4"/>
    <w:rsid w:val="00D83BFB"/>
    <w:rsid w:val="00D841D6"/>
    <w:rsid w:val="00D84BE7"/>
    <w:rsid w:val="00D84DD7"/>
    <w:rsid w:val="00D854F7"/>
    <w:rsid w:val="00D85D74"/>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AD3"/>
    <w:rsid w:val="00DA0D82"/>
    <w:rsid w:val="00DA0F6A"/>
    <w:rsid w:val="00DA1542"/>
    <w:rsid w:val="00DA172A"/>
    <w:rsid w:val="00DA1753"/>
    <w:rsid w:val="00DA1F6B"/>
    <w:rsid w:val="00DA1F8E"/>
    <w:rsid w:val="00DA2779"/>
    <w:rsid w:val="00DA2A2F"/>
    <w:rsid w:val="00DA2BA1"/>
    <w:rsid w:val="00DA3746"/>
    <w:rsid w:val="00DA39E3"/>
    <w:rsid w:val="00DA41DF"/>
    <w:rsid w:val="00DA42A8"/>
    <w:rsid w:val="00DA49C5"/>
    <w:rsid w:val="00DA4A20"/>
    <w:rsid w:val="00DA4F0F"/>
    <w:rsid w:val="00DA5436"/>
    <w:rsid w:val="00DA5902"/>
    <w:rsid w:val="00DA6207"/>
    <w:rsid w:val="00DA6459"/>
    <w:rsid w:val="00DA64FC"/>
    <w:rsid w:val="00DA6961"/>
    <w:rsid w:val="00DA6A1D"/>
    <w:rsid w:val="00DA6F2A"/>
    <w:rsid w:val="00DA70A2"/>
    <w:rsid w:val="00DA75D8"/>
    <w:rsid w:val="00DA7A4B"/>
    <w:rsid w:val="00DA7ACC"/>
    <w:rsid w:val="00DB0C35"/>
    <w:rsid w:val="00DB0F93"/>
    <w:rsid w:val="00DB17F5"/>
    <w:rsid w:val="00DB18C0"/>
    <w:rsid w:val="00DB19B1"/>
    <w:rsid w:val="00DB230F"/>
    <w:rsid w:val="00DB278D"/>
    <w:rsid w:val="00DB2A8D"/>
    <w:rsid w:val="00DB2AD1"/>
    <w:rsid w:val="00DB2F5C"/>
    <w:rsid w:val="00DB38A0"/>
    <w:rsid w:val="00DB3C59"/>
    <w:rsid w:val="00DB3CBC"/>
    <w:rsid w:val="00DB4162"/>
    <w:rsid w:val="00DB49DE"/>
    <w:rsid w:val="00DB4BD2"/>
    <w:rsid w:val="00DB4EA5"/>
    <w:rsid w:val="00DB5691"/>
    <w:rsid w:val="00DB571D"/>
    <w:rsid w:val="00DB59FD"/>
    <w:rsid w:val="00DB5A9B"/>
    <w:rsid w:val="00DB60EF"/>
    <w:rsid w:val="00DB6267"/>
    <w:rsid w:val="00DB62AD"/>
    <w:rsid w:val="00DB6631"/>
    <w:rsid w:val="00DB67A2"/>
    <w:rsid w:val="00DB690A"/>
    <w:rsid w:val="00DB6E34"/>
    <w:rsid w:val="00DB768E"/>
    <w:rsid w:val="00DB79E5"/>
    <w:rsid w:val="00DB7B81"/>
    <w:rsid w:val="00DB7BC4"/>
    <w:rsid w:val="00DC02B2"/>
    <w:rsid w:val="00DC04E1"/>
    <w:rsid w:val="00DC12E8"/>
    <w:rsid w:val="00DC1680"/>
    <w:rsid w:val="00DC1A8B"/>
    <w:rsid w:val="00DC1D59"/>
    <w:rsid w:val="00DC206C"/>
    <w:rsid w:val="00DC2137"/>
    <w:rsid w:val="00DC228D"/>
    <w:rsid w:val="00DC2482"/>
    <w:rsid w:val="00DC2D5C"/>
    <w:rsid w:val="00DC2F5F"/>
    <w:rsid w:val="00DC2F74"/>
    <w:rsid w:val="00DC3078"/>
    <w:rsid w:val="00DC3086"/>
    <w:rsid w:val="00DC34EA"/>
    <w:rsid w:val="00DC35D4"/>
    <w:rsid w:val="00DC378F"/>
    <w:rsid w:val="00DC37BD"/>
    <w:rsid w:val="00DC3889"/>
    <w:rsid w:val="00DC3AEA"/>
    <w:rsid w:val="00DC3C99"/>
    <w:rsid w:val="00DC4118"/>
    <w:rsid w:val="00DC42AF"/>
    <w:rsid w:val="00DC4361"/>
    <w:rsid w:val="00DC455B"/>
    <w:rsid w:val="00DC4B81"/>
    <w:rsid w:val="00DC4B93"/>
    <w:rsid w:val="00DC5E29"/>
    <w:rsid w:val="00DC5F11"/>
    <w:rsid w:val="00DC5FAE"/>
    <w:rsid w:val="00DC62BC"/>
    <w:rsid w:val="00DC686E"/>
    <w:rsid w:val="00DC6901"/>
    <w:rsid w:val="00DC6A43"/>
    <w:rsid w:val="00DC6BD0"/>
    <w:rsid w:val="00DC6C10"/>
    <w:rsid w:val="00DC71F7"/>
    <w:rsid w:val="00DC7231"/>
    <w:rsid w:val="00DC787B"/>
    <w:rsid w:val="00DC78B2"/>
    <w:rsid w:val="00DD09DC"/>
    <w:rsid w:val="00DD12E2"/>
    <w:rsid w:val="00DD16E7"/>
    <w:rsid w:val="00DD177B"/>
    <w:rsid w:val="00DD1CBF"/>
    <w:rsid w:val="00DD2C21"/>
    <w:rsid w:val="00DD2D60"/>
    <w:rsid w:val="00DD2D7A"/>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2C"/>
    <w:rsid w:val="00DD7833"/>
    <w:rsid w:val="00DE03C3"/>
    <w:rsid w:val="00DE07DE"/>
    <w:rsid w:val="00DE0987"/>
    <w:rsid w:val="00DE09EA"/>
    <w:rsid w:val="00DE0E1F"/>
    <w:rsid w:val="00DE14DB"/>
    <w:rsid w:val="00DE1BB0"/>
    <w:rsid w:val="00DE20CE"/>
    <w:rsid w:val="00DE27B9"/>
    <w:rsid w:val="00DE291C"/>
    <w:rsid w:val="00DE3010"/>
    <w:rsid w:val="00DE3271"/>
    <w:rsid w:val="00DE3281"/>
    <w:rsid w:val="00DE32BD"/>
    <w:rsid w:val="00DE402C"/>
    <w:rsid w:val="00DE4C6A"/>
    <w:rsid w:val="00DE4F04"/>
    <w:rsid w:val="00DE522B"/>
    <w:rsid w:val="00DE5C5D"/>
    <w:rsid w:val="00DE710A"/>
    <w:rsid w:val="00DE79CA"/>
    <w:rsid w:val="00DE7F6D"/>
    <w:rsid w:val="00DF04F9"/>
    <w:rsid w:val="00DF0B12"/>
    <w:rsid w:val="00DF0C0A"/>
    <w:rsid w:val="00DF1024"/>
    <w:rsid w:val="00DF11CA"/>
    <w:rsid w:val="00DF1784"/>
    <w:rsid w:val="00DF19FE"/>
    <w:rsid w:val="00DF1CB1"/>
    <w:rsid w:val="00DF2132"/>
    <w:rsid w:val="00DF2161"/>
    <w:rsid w:val="00DF21D2"/>
    <w:rsid w:val="00DF232F"/>
    <w:rsid w:val="00DF2488"/>
    <w:rsid w:val="00DF254F"/>
    <w:rsid w:val="00DF26F1"/>
    <w:rsid w:val="00DF27D5"/>
    <w:rsid w:val="00DF2866"/>
    <w:rsid w:val="00DF2D87"/>
    <w:rsid w:val="00DF2EF3"/>
    <w:rsid w:val="00DF413F"/>
    <w:rsid w:val="00DF41F4"/>
    <w:rsid w:val="00DF439C"/>
    <w:rsid w:val="00DF44B4"/>
    <w:rsid w:val="00DF4642"/>
    <w:rsid w:val="00DF4853"/>
    <w:rsid w:val="00DF4993"/>
    <w:rsid w:val="00DF4B20"/>
    <w:rsid w:val="00DF4E4F"/>
    <w:rsid w:val="00DF4EE2"/>
    <w:rsid w:val="00DF52EB"/>
    <w:rsid w:val="00DF5489"/>
    <w:rsid w:val="00DF54C2"/>
    <w:rsid w:val="00DF5538"/>
    <w:rsid w:val="00DF58D4"/>
    <w:rsid w:val="00DF5DCE"/>
    <w:rsid w:val="00DF5FCB"/>
    <w:rsid w:val="00DF67BA"/>
    <w:rsid w:val="00DF68B6"/>
    <w:rsid w:val="00DF7419"/>
    <w:rsid w:val="00DF74EF"/>
    <w:rsid w:val="00DF7628"/>
    <w:rsid w:val="00DF7663"/>
    <w:rsid w:val="00E00725"/>
    <w:rsid w:val="00E008B2"/>
    <w:rsid w:val="00E00B08"/>
    <w:rsid w:val="00E00D33"/>
    <w:rsid w:val="00E00DB1"/>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BAB"/>
    <w:rsid w:val="00E07F9E"/>
    <w:rsid w:val="00E101E0"/>
    <w:rsid w:val="00E10607"/>
    <w:rsid w:val="00E10B17"/>
    <w:rsid w:val="00E10B2C"/>
    <w:rsid w:val="00E10F3E"/>
    <w:rsid w:val="00E1127C"/>
    <w:rsid w:val="00E11351"/>
    <w:rsid w:val="00E11BCD"/>
    <w:rsid w:val="00E11F35"/>
    <w:rsid w:val="00E12115"/>
    <w:rsid w:val="00E122D6"/>
    <w:rsid w:val="00E12340"/>
    <w:rsid w:val="00E1279C"/>
    <w:rsid w:val="00E12E8A"/>
    <w:rsid w:val="00E1313E"/>
    <w:rsid w:val="00E132A2"/>
    <w:rsid w:val="00E135E3"/>
    <w:rsid w:val="00E140DB"/>
    <w:rsid w:val="00E14410"/>
    <w:rsid w:val="00E1534B"/>
    <w:rsid w:val="00E1547E"/>
    <w:rsid w:val="00E15996"/>
    <w:rsid w:val="00E15A85"/>
    <w:rsid w:val="00E15A89"/>
    <w:rsid w:val="00E15B7C"/>
    <w:rsid w:val="00E15CE9"/>
    <w:rsid w:val="00E15F37"/>
    <w:rsid w:val="00E16144"/>
    <w:rsid w:val="00E162F9"/>
    <w:rsid w:val="00E16B94"/>
    <w:rsid w:val="00E16D5B"/>
    <w:rsid w:val="00E16DB2"/>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545"/>
    <w:rsid w:val="00E247B4"/>
    <w:rsid w:val="00E2492F"/>
    <w:rsid w:val="00E24F33"/>
    <w:rsid w:val="00E251A2"/>
    <w:rsid w:val="00E25286"/>
    <w:rsid w:val="00E254E5"/>
    <w:rsid w:val="00E254F5"/>
    <w:rsid w:val="00E25896"/>
    <w:rsid w:val="00E25BCE"/>
    <w:rsid w:val="00E26538"/>
    <w:rsid w:val="00E269D3"/>
    <w:rsid w:val="00E26A34"/>
    <w:rsid w:val="00E26E66"/>
    <w:rsid w:val="00E27A00"/>
    <w:rsid w:val="00E27A19"/>
    <w:rsid w:val="00E27CF0"/>
    <w:rsid w:val="00E27F2C"/>
    <w:rsid w:val="00E301D1"/>
    <w:rsid w:val="00E30BD3"/>
    <w:rsid w:val="00E30EAD"/>
    <w:rsid w:val="00E30EE0"/>
    <w:rsid w:val="00E30F72"/>
    <w:rsid w:val="00E31487"/>
    <w:rsid w:val="00E31B8A"/>
    <w:rsid w:val="00E3206C"/>
    <w:rsid w:val="00E3215F"/>
    <w:rsid w:val="00E32A05"/>
    <w:rsid w:val="00E32BE3"/>
    <w:rsid w:val="00E32DAF"/>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9FD"/>
    <w:rsid w:val="00E42B3B"/>
    <w:rsid w:val="00E42C94"/>
    <w:rsid w:val="00E43398"/>
    <w:rsid w:val="00E433BE"/>
    <w:rsid w:val="00E436CF"/>
    <w:rsid w:val="00E437BC"/>
    <w:rsid w:val="00E43977"/>
    <w:rsid w:val="00E43CD5"/>
    <w:rsid w:val="00E43D99"/>
    <w:rsid w:val="00E44A64"/>
    <w:rsid w:val="00E4522B"/>
    <w:rsid w:val="00E4591C"/>
    <w:rsid w:val="00E4630A"/>
    <w:rsid w:val="00E46901"/>
    <w:rsid w:val="00E469DD"/>
    <w:rsid w:val="00E46C23"/>
    <w:rsid w:val="00E473E7"/>
    <w:rsid w:val="00E47A98"/>
    <w:rsid w:val="00E47D1E"/>
    <w:rsid w:val="00E50111"/>
    <w:rsid w:val="00E508E1"/>
    <w:rsid w:val="00E50CB1"/>
    <w:rsid w:val="00E51066"/>
    <w:rsid w:val="00E513DD"/>
    <w:rsid w:val="00E5145C"/>
    <w:rsid w:val="00E514AA"/>
    <w:rsid w:val="00E5164B"/>
    <w:rsid w:val="00E516F2"/>
    <w:rsid w:val="00E51954"/>
    <w:rsid w:val="00E52159"/>
    <w:rsid w:val="00E52360"/>
    <w:rsid w:val="00E526D2"/>
    <w:rsid w:val="00E52857"/>
    <w:rsid w:val="00E52D7B"/>
    <w:rsid w:val="00E5396F"/>
    <w:rsid w:val="00E53C6F"/>
    <w:rsid w:val="00E54137"/>
    <w:rsid w:val="00E542B6"/>
    <w:rsid w:val="00E542C2"/>
    <w:rsid w:val="00E54971"/>
    <w:rsid w:val="00E549B0"/>
    <w:rsid w:val="00E54CA9"/>
    <w:rsid w:val="00E550C7"/>
    <w:rsid w:val="00E55516"/>
    <w:rsid w:val="00E55F48"/>
    <w:rsid w:val="00E562E6"/>
    <w:rsid w:val="00E56586"/>
    <w:rsid w:val="00E5662B"/>
    <w:rsid w:val="00E56B81"/>
    <w:rsid w:val="00E5721E"/>
    <w:rsid w:val="00E5734B"/>
    <w:rsid w:val="00E57544"/>
    <w:rsid w:val="00E57739"/>
    <w:rsid w:val="00E57BBE"/>
    <w:rsid w:val="00E57DCD"/>
    <w:rsid w:val="00E60353"/>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93E"/>
    <w:rsid w:val="00E66F17"/>
    <w:rsid w:val="00E672F0"/>
    <w:rsid w:val="00E67381"/>
    <w:rsid w:val="00E6781D"/>
    <w:rsid w:val="00E67BA4"/>
    <w:rsid w:val="00E70A71"/>
    <w:rsid w:val="00E70F61"/>
    <w:rsid w:val="00E712F5"/>
    <w:rsid w:val="00E71BDA"/>
    <w:rsid w:val="00E71D0B"/>
    <w:rsid w:val="00E72054"/>
    <w:rsid w:val="00E7246B"/>
    <w:rsid w:val="00E7278B"/>
    <w:rsid w:val="00E72FBA"/>
    <w:rsid w:val="00E7314C"/>
    <w:rsid w:val="00E73199"/>
    <w:rsid w:val="00E73266"/>
    <w:rsid w:val="00E7362F"/>
    <w:rsid w:val="00E739B0"/>
    <w:rsid w:val="00E74013"/>
    <w:rsid w:val="00E741AB"/>
    <w:rsid w:val="00E743A9"/>
    <w:rsid w:val="00E7472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7A7"/>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4B98"/>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BF9"/>
    <w:rsid w:val="00E92BD6"/>
    <w:rsid w:val="00E92DEA"/>
    <w:rsid w:val="00E93029"/>
    <w:rsid w:val="00E9381A"/>
    <w:rsid w:val="00E93D98"/>
    <w:rsid w:val="00E9404C"/>
    <w:rsid w:val="00E95021"/>
    <w:rsid w:val="00E95025"/>
    <w:rsid w:val="00E95227"/>
    <w:rsid w:val="00E95576"/>
    <w:rsid w:val="00E958A6"/>
    <w:rsid w:val="00E9636B"/>
    <w:rsid w:val="00E96576"/>
    <w:rsid w:val="00E9657D"/>
    <w:rsid w:val="00E96988"/>
    <w:rsid w:val="00E96D09"/>
    <w:rsid w:val="00E96FED"/>
    <w:rsid w:val="00E97776"/>
    <w:rsid w:val="00E979FE"/>
    <w:rsid w:val="00EA08B3"/>
    <w:rsid w:val="00EA09C8"/>
    <w:rsid w:val="00EA0AC5"/>
    <w:rsid w:val="00EA0C4E"/>
    <w:rsid w:val="00EA0F13"/>
    <w:rsid w:val="00EA114B"/>
    <w:rsid w:val="00EA1178"/>
    <w:rsid w:val="00EA1449"/>
    <w:rsid w:val="00EA1822"/>
    <w:rsid w:val="00EA182F"/>
    <w:rsid w:val="00EA19E3"/>
    <w:rsid w:val="00EA1BEA"/>
    <w:rsid w:val="00EA1D08"/>
    <w:rsid w:val="00EA2415"/>
    <w:rsid w:val="00EA28ED"/>
    <w:rsid w:val="00EA29CA"/>
    <w:rsid w:val="00EA29DF"/>
    <w:rsid w:val="00EA3073"/>
    <w:rsid w:val="00EA3163"/>
    <w:rsid w:val="00EA3433"/>
    <w:rsid w:val="00EA3498"/>
    <w:rsid w:val="00EA36C6"/>
    <w:rsid w:val="00EA397A"/>
    <w:rsid w:val="00EA3F5A"/>
    <w:rsid w:val="00EA42CC"/>
    <w:rsid w:val="00EA4C44"/>
    <w:rsid w:val="00EA4D19"/>
    <w:rsid w:val="00EA4F8A"/>
    <w:rsid w:val="00EA4FDC"/>
    <w:rsid w:val="00EA5115"/>
    <w:rsid w:val="00EA57A3"/>
    <w:rsid w:val="00EA5A7F"/>
    <w:rsid w:val="00EA5C9A"/>
    <w:rsid w:val="00EA660E"/>
    <w:rsid w:val="00EA6A95"/>
    <w:rsid w:val="00EA6C70"/>
    <w:rsid w:val="00EA7530"/>
    <w:rsid w:val="00EA7BF6"/>
    <w:rsid w:val="00EA7C61"/>
    <w:rsid w:val="00EB0092"/>
    <w:rsid w:val="00EB042B"/>
    <w:rsid w:val="00EB0632"/>
    <w:rsid w:val="00EB1712"/>
    <w:rsid w:val="00EB1E86"/>
    <w:rsid w:val="00EB1E90"/>
    <w:rsid w:val="00EB2307"/>
    <w:rsid w:val="00EB2C20"/>
    <w:rsid w:val="00EB3226"/>
    <w:rsid w:val="00EB3564"/>
    <w:rsid w:val="00EB38F4"/>
    <w:rsid w:val="00EB3C9C"/>
    <w:rsid w:val="00EB3DBF"/>
    <w:rsid w:val="00EB3EB1"/>
    <w:rsid w:val="00EB3F8C"/>
    <w:rsid w:val="00EB4036"/>
    <w:rsid w:val="00EB4220"/>
    <w:rsid w:val="00EB4B1A"/>
    <w:rsid w:val="00EB52AF"/>
    <w:rsid w:val="00EB5537"/>
    <w:rsid w:val="00EB5940"/>
    <w:rsid w:val="00EB5B07"/>
    <w:rsid w:val="00EB5F11"/>
    <w:rsid w:val="00EB61ED"/>
    <w:rsid w:val="00EB65AC"/>
    <w:rsid w:val="00EB663C"/>
    <w:rsid w:val="00EB6BC8"/>
    <w:rsid w:val="00EB74D6"/>
    <w:rsid w:val="00EB7608"/>
    <w:rsid w:val="00EB760C"/>
    <w:rsid w:val="00EC07D1"/>
    <w:rsid w:val="00EC08F4"/>
    <w:rsid w:val="00EC0A69"/>
    <w:rsid w:val="00EC0D4A"/>
    <w:rsid w:val="00EC1A00"/>
    <w:rsid w:val="00EC1C96"/>
    <w:rsid w:val="00EC3686"/>
    <w:rsid w:val="00EC3971"/>
    <w:rsid w:val="00EC39A2"/>
    <w:rsid w:val="00EC3FEA"/>
    <w:rsid w:val="00EC4250"/>
    <w:rsid w:val="00EC446D"/>
    <w:rsid w:val="00EC483B"/>
    <w:rsid w:val="00EC4911"/>
    <w:rsid w:val="00EC50C9"/>
    <w:rsid w:val="00EC51B4"/>
    <w:rsid w:val="00EC54A5"/>
    <w:rsid w:val="00EC5523"/>
    <w:rsid w:val="00EC563C"/>
    <w:rsid w:val="00EC5C13"/>
    <w:rsid w:val="00EC5C28"/>
    <w:rsid w:val="00EC5EE0"/>
    <w:rsid w:val="00EC621C"/>
    <w:rsid w:val="00EC6270"/>
    <w:rsid w:val="00EC6615"/>
    <w:rsid w:val="00EC686D"/>
    <w:rsid w:val="00EC6877"/>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5F75"/>
    <w:rsid w:val="00ED607E"/>
    <w:rsid w:val="00ED6202"/>
    <w:rsid w:val="00ED635F"/>
    <w:rsid w:val="00ED644A"/>
    <w:rsid w:val="00ED657F"/>
    <w:rsid w:val="00ED6785"/>
    <w:rsid w:val="00ED6A0C"/>
    <w:rsid w:val="00ED6D45"/>
    <w:rsid w:val="00ED73A2"/>
    <w:rsid w:val="00ED744E"/>
    <w:rsid w:val="00ED750B"/>
    <w:rsid w:val="00ED7CF4"/>
    <w:rsid w:val="00ED7D94"/>
    <w:rsid w:val="00EE081C"/>
    <w:rsid w:val="00EE0BDC"/>
    <w:rsid w:val="00EE0CC9"/>
    <w:rsid w:val="00EE10E5"/>
    <w:rsid w:val="00EE1603"/>
    <w:rsid w:val="00EE1A55"/>
    <w:rsid w:val="00EE2153"/>
    <w:rsid w:val="00EE2330"/>
    <w:rsid w:val="00EE2D2F"/>
    <w:rsid w:val="00EE36B2"/>
    <w:rsid w:val="00EE3A69"/>
    <w:rsid w:val="00EE3D13"/>
    <w:rsid w:val="00EE3D35"/>
    <w:rsid w:val="00EE3EBB"/>
    <w:rsid w:val="00EE4997"/>
    <w:rsid w:val="00EE4AFC"/>
    <w:rsid w:val="00EE5D3F"/>
    <w:rsid w:val="00EE61AD"/>
    <w:rsid w:val="00EE6A67"/>
    <w:rsid w:val="00EE6E5F"/>
    <w:rsid w:val="00EE6EF4"/>
    <w:rsid w:val="00EE702D"/>
    <w:rsid w:val="00EE76BB"/>
    <w:rsid w:val="00EE782E"/>
    <w:rsid w:val="00EE78DF"/>
    <w:rsid w:val="00EE7946"/>
    <w:rsid w:val="00EE7CAB"/>
    <w:rsid w:val="00EF00BE"/>
    <w:rsid w:val="00EF054C"/>
    <w:rsid w:val="00EF0C8E"/>
    <w:rsid w:val="00EF0D1B"/>
    <w:rsid w:val="00EF0D5E"/>
    <w:rsid w:val="00EF0F35"/>
    <w:rsid w:val="00EF110A"/>
    <w:rsid w:val="00EF123C"/>
    <w:rsid w:val="00EF14F8"/>
    <w:rsid w:val="00EF1BF6"/>
    <w:rsid w:val="00EF202A"/>
    <w:rsid w:val="00EF29F9"/>
    <w:rsid w:val="00EF3458"/>
    <w:rsid w:val="00EF373E"/>
    <w:rsid w:val="00EF3D3F"/>
    <w:rsid w:val="00EF3F56"/>
    <w:rsid w:val="00EF430B"/>
    <w:rsid w:val="00EF460B"/>
    <w:rsid w:val="00EF490C"/>
    <w:rsid w:val="00EF559A"/>
    <w:rsid w:val="00EF563F"/>
    <w:rsid w:val="00EF5823"/>
    <w:rsid w:val="00EF6341"/>
    <w:rsid w:val="00EF6562"/>
    <w:rsid w:val="00EF682B"/>
    <w:rsid w:val="00EF692B"/>
    <w:rsid w:val="00EF7A5F"/>
    <w:rsid w:val="00F00434"/>
    <w:rsid w:val="00F004EB"/>
    <w:rsid w:val="00F00518"/>
    <w:rsid w:val="00F0072E"/>
    <w:rsid w:val="00F009B0"/>
    <w:rsid w:val="00F00A13"/>
    <w:rsid w:val="00F01211"/>
    <w:rsid w:val="00F016CC"/>
    <w:rsid w:val="00F018EC"/>
    <w:rsid w:val="00F01E57"/>
    <w:rsid w:val="00F01F96"/>
    <w:rsid w:val="00F02398"/>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3F6"/>
    <w:rsid w:val="00F06508"/>
    <w:rsid w:val="00F065AE"/>
    <w:rsid w:val="00F0669A"/>
    <w:rsid w:val="00F068E6"/>
    <w:rsid w:val="00F06FD7"/>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6FF"/>
    <w:rsid w:val="00F128E3"/>
    <w:rsid w:val="00F12FE6"/>
    <w:rsid w:val="00F1306F"/>
    <w:rsid w:val="00F13416"/>
    <w:rsid w:val="00F13590"/>
    <w:rsid w:val="00F13716"/>
    <w:rsid w:val="00F13B6C"/>
    <w:rsid w:val="00F13EF6"/>
    <w:rsid w:val="00F13F1F"/>
    <w:rsid w:val="00F14059"/>
    <w:rsid w:val="00F14412"/>
    <w:rsid w:val="00F14445"/>
    <w:rsid w:val="00F1473E"/>
    <w:rsid w:val="00F15553"/>
    <w:rsid w:val="00F15559"/>
    <w:rsid w:val="00F157F9"/>
    <w:rsid w:val="00F159B8"/>
    <w:rsid w:val="00F16146"/>
    <w:rsid w:val="00F16199"/>
    <w:rsid w:val="00F16447"/>
    <w:rsid w:val="00F16698"/>
    <w:rsid w:val="00F169D7"/>
    <w:rsid w:val="00F1756F"/>
    <w:rsid w:val="00F20433"/>
    <w:rsid w:val="00F204AA"/>
    <w:rsid w:val="00F20DF0"/>
    <w:rsid w:val="00F210A1"/>
    <w:rsid w:val="00F21378"/>
    <w:rsid w:val="00F21940"/>
    <w:rsid w:val="00F21A36"/>
    <w:rsid w:val="00F21C81"/>
    <w:rsid w:val="00F21E4C"/>
    <w:rsid w:val="00F21F1B"/>
    <w:rsid w:val="00F2284B"/>
    <w:rsid w:val="00F22851"/>
    <w:rsid w:val="00F229EB"/>
    <w:rsid w:val="00F233FC"/>
    <w:rsid w:val="00F23E78"/>
    <w:rsid w:val="00F23EA0"/>
    <w:rsid w:val="00F24333"/>
    <w:rsid w:val="00F247A1"/>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60B"/>
    <w:rsid w:val="00F30F65"/>
    <w:rsid w:val="00F31A5B"/>
    <w:rsid w:val="00F31C91"/>
    <w:rsid w:val="00F31D19"/>
    <w:rsid w:val="00F31D5C"/>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53C"/>
    <w:rsid w:val="00F368D7"/>
    <w:rsid w:val="00F36C78"/>
    <w:rsid w:val="00F36F06"/>
    <w:rsid w:val="00F375AE"/>
    <w:rsid w:val="00F40403"/>
    <w:rsid w:val="00F40AB4"/>
    <w:rsid w:val="00F41112"/>
    <w:rsid w:val="00F411B4"/>
    <w:rsid w:val="00F41594"/>
    <w:rsid w:val="00F4185B"/>
    <w:rsid w:val="00F418D3"/>
    <w:rsid w:val="00F42107"/>
    <w:rsid w:val="00F42A49"/>
    <w:rsid w:val="00F42A7A"/>
    <w:rsid w:val="00F42EFD"/>
    <w:rsid w:val="00F43039"/>
    <w:rsid w:val="00F440A4"/>
    <w:rsid w:val="00F440C9"/>
    <w:rsid w:val="00F440EE"/>
    <w:rsid w:val="00F44818"/>
    <w:rsid w:val="00F451F3"/>
    <w:rsid w:val="00F452C6"/>
    <w:rsid w:val="00F4541A"/>
    <w:rsid w:val="00F457A2"/>
    <w:rsid w:val="00F45C9E"/>
    <w:rsid w:val="00F45CA1"/>
    <w:rsid w:val="00F46526"/>
    <w:rsid w:val="00F47012"/>
    <w:rsid w:val="00F47307"/>
    <w:rsid w:val="00F4763B"/>
    <w:rsid w:val="00F476C9"/>
    <w:rsid w:val="00F47BB9"/>
    <w:rsid w:val="00F47C2C"/>
    <w:rsid w:val="00F47E7E"/>
    <w:rsid w:val="00F501F3"/>
    <w:rsid w:val="00F5023D"/>
    <w:rsid w:val="00F50C6C"/>
    <w:rsid w:val="00F50F92"/>
    <w:rsid w:val="00F51056"/>
    <w:rsid w:val="00F51676"/>
    <w:rsid w:val="00F52634"/>
    <w:rsid w:val="00F52A74"/>
    <w:rsid w:val="00F52E42"/>
    <w:rsid w:val="00F531E0"/>
    <w:rsid w:val="00F53230"/>
    <w:rsid w:val="00F534CD"/>
    <w:rsid w:val="00F534E4"/>
    <w:rsid w:val="00F536DF"/>
    <w:rsid w:val="00F53818"/>
    <w:rsid w:val="00F538E5"/>
    <w:rsid w:val="00F53D55"/>
    <w:rsid w:val="00F53F43"/>
    <w:rsid w:val="00F54144"/>
    <w:rsid w:val="00F54320"/>
    <w:rsid w:val="00F546D3"/>
    <w:rsid w:val="00F54ACF"/>
    <w:rsid w:val="00F54D7B"/>
    <w:rsid w:val="00F55384"/>
    <w:rsid w:val="00F55652"/>
    <w:rsid w:val="00F5592B"/>
    <w:rsid w:val="00F559C0"/>
    <w:rsid w:val="00F55E20"/>
    <w:rsid w:val="00F560C2"/>
    <w:rsid w:val="00F560F9"/>
    <w:rsid w:val="00F56360"/>
    <w:rsid w:val="00F565B5"/>
    <w:rsid w:val="00F568C1"/>
    <w:rsid w:val="00F569C8"/>
    <w:rsid w:val="00F56C33"/>
    <w:rsid w:val="00F56D40"/>
    <w:rsid w:val="00F56DE0"/>
    <w:rsid w:val="00F56FD2"/>
    <w:rsid w:val="00F57133"/>
    <w:rsid w:val="00F5713F"/>
    <w:rsid w:val="00F57931"/>
    <w:rsid w:val="00F57E81"/>
    <w:rsid w:val="00F60202"/>
    <w:rsid w:val="00F60818"/>
    <w:rsid w:val="00F6092F"/>
    <w:rsid w:val="00F60AB8"/>
    <w:rsid w:val="00F60BCE"/>
    <w:rsid w:val="00F60BD3"/>
    <w:rsid w:val="00F6141B"/>
    <w:rsid w:val="00F6158A"/>
    <w:rsid w:val="00F619F6"/>
    <w:rsid w:val="00F61ADE"/>
    <w:rsid w:val="00F62154"/>
    <w:rsid w:val="00F62C42"/>
    <w:rsid w:val="00F62CC1"/>
    <w:rsid w:val="00F62FAC"/>
    <w:rsid w:val="00F630AA"/>
    <w:rsid w:val="00F6350A"/>
    <w:rsid w:val="00F63E68"/>
    <w:rsid w:val="00F63EC8"/>
    <w:rsid w:val="00F6440A"/>
    <w:rsid w:val="00F64AC8"/>
    <w:rsid w:val="00F64B39"/>
    <w:rsid w:val="00F64D45"/>
    <w:rsid w:val="00F64D52"/>
    <w:rsid w:val="00F64F51"/>
    <w:rsid w:val="00F652DA"/>
    <w:rsid w:val="00F65345"/>
    <w:rsid w:val="00F65591"/>
    <w:rsid w:val="00F655CD"/>
    <w:rsid w:val="00F658E4"/>
    <w:rsid w:val="00F65936"/>
    <w:rsid w:val="00F65C86"/>
    <w:rsid w:val="00F65EC1"/>
    <w:rsid w:val="00F66384"/>
    <w:rsid w:val="00F663C4"/>
    <w:rsid w:val="00F6666A"/>
    <w:rsid w:val="00F667EF"/>
    <w:rsid w:val="00F66A2C"/>
    <w:rsid w:val="00F67155"/>
    <w:rsid w:val="00F672D7"/>
    <w:rsid w:val="00F674E3"/>
    <w:rsid w:val="00F67C84"/>
    <w:rsid w:val="00F700B6"/>
    <w:rsid w:val="00F7012D"/>
    <w:rsid w:val="00F7061C"/>
    <w:rsid w:val="00F70890"/>
    <w:rsid w:val="00F71440"/>
    <w:rsid w:val="00F7151C"/>
    <w:rsid w:val="00F7193F"/>
    <w:rsid w:val="00F7215C"/>
    <w:rsid w:val="00F72873"/>
    <w:rsid w:val="00F72895"/>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BDD"/>
    <w:rsid w:val="00F77E65"/>
    <w:rsid w:val="00F800B0"/>
    <w:rsid w:val="00F80204"/>
    <w:rsid w:val="00F80770"/>
    <w:rsid w:val="00F8097E"/>
    <w:rsid w:val="00F8149A"/>
    <w:rsid w:val="00F816B7"/>
    <w:rsid w:val="00F8178C"/>
    <w:rsid w:val="00F81C1E"/>
    <w:rsid w:val="00F81E14"/>
    <w:rsid w:val="00F8291D"/>
    <w:rsid w:val="00F82DFC"/>
    <w:rsid w:val="00F83203"/>
    <w:rsid w:val="00F836D5"/>
    <w:rsid w:val="00F83F67"/>
    <w:rsid w:val="00F84461"/>
    <w:rsid w:val="00F85101"/>
    <w:rsid w:val="00F851C4"/>
    <w:rsid w:val="00F85475"/>
    <w:rsid w:val="00F85812"/>
    <w:rsid w:val="00F858E0"/>
    <w:rsid w:val="00F864E7"/>
    <w:rsid w:val="00F8670F"/>
    <w:rsid w:val="00F86963"/>
    <w:rsid w:val="00F87086"/>
    <w:rsid w:val="00F90134"/>
    <w:rsid w:val="00F90404"/>
    <w:rsid w:val="00F907C7"/>
    <w:rsid w:val="00F91155"/>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850"/>
    <w:rsid w:val="00FA0B35"/>
    <w:rsid w:val="00FA0BCC"/>
    <w:rsid w:val="00FA0CF0"/>
    <w:rsid w:val="00FA1070"/>
    <w:rsid w:val="00FA164F"/>
    <w:rsid w:val="00FA165E"/>
    <w:rsid w:val="00FA1ACB"/>
    <w:rsid w:val="00FA1BB5"/>
    <w:rsid w:val="00FA1FDF"/>
    <w:rsid w:val="00FA21F4"/>
    <w:rsid w:val="00FA2B4F"/>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70CC"/>
    <w:rsid w:val="00FA7277"/>
    <w:rsid w:val="00FA7316"/>
    <w:rsid w:val="00FA7339"/>
    <w:rsid w:val="00FA777F"/>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08D3"/>
    <w:rsid w:val="00FC1C03"/>
    <w:rsid w:val="00FC1D06"/>
    <w:rsid w:val="00FC1F16"/>
    <w:rsid w:val="00FC1FB3"/>
    <w:rsid w:val="00FC2855"/>
    <w:rsid w:val="00FC2977"/>
    <w:rsid w:val="00FC3015"/>
    <w:rsid w:val="00FC317B"/>
    <w:rsid w:val="00FC38D8"/>
    <w:rsid w:val="00FC3AF0"/>
    <w:rsid w:val="00FC3C61"/>
    <w:rsid w:val="00FC3C67"/>
    <w:rsid w:val="00FC3CCA"/>
    <w:rsid w:val="00FC42C3"/>
    <w:rsid w:val="00FC4538"/>
    <w:rsid w:val="00FC47DE"/>
    <w:rsid w:val="00FC48B4"/>
    <w:rsid w:val="00FC4A9E"/>
    <w:rsid w:val="00FC4DDB"/>
    <w:rsid w:val="00FC51A3"/>
    <w:rsid w:val="00FC5353"/>
    <w:rsid w:val="00FC539A"/>
    <w:rsid w:val="00FC5786"/>
    <w:rsid w:val="00FC5DF3"/>
    <w:rsid w:val="00FC5F6D"/>
    <w:rsid w:val="00FC6457"/>
    <w:rsid w:val="00FC66C1"/>
    <w:rsid w:val="00FC6703"/>
    <w:rsid w:val="00FC6BA8"/>
    <w:rsid w:val="00FC7248"/>
    <w:rsid w:val="00FC7915"/>
    <w:rsid w:val="00FD003B"/>
    <w:rsid w:val="00FD00D1"/>
    <w:rsid w:val="00FD0F80"/>
    <w:rsid w:val="00FD1149"/>
    <w:rsid w:val="00FD19A1"/>
    <w:rsid w:val="00FD2043"/>
    <w:rsid w:val="00FD20F4"/>
    <w:rsid w:val="00FD245D"/>
    <w:rsid w:val="00FD296C"/>
    <w:rsid w:val="00FD2CB9"/>
    <w:rsid w:val="00FD315A"/>
    <w:rsid w:val="00FD31A5"/>
    <w:rsid w:val="00FD3281"/>
    <w:rsid w:val="00FD3406"/>
    <w:rsid w:val="00FD3499"/>
    <w:rsid w:val="00FD370A"/>
    <w:rsid w:val="00FD376D"/>
    <w:rsid w:val="00FD3BEE"/>
    <w:rsid w:val="00FD3D3D"/>
    <w:rsid w:val="00FD4795"/>
    <w:rsid w:val="00FD49B4"/>
    <w:rsid w:val="00FD4B84"/>
    <w:rsid w:val="00FD50C0"/>
    <w:rsid w:val="00FD5F8B"/>
    <w:rsid w:val="00FD61E3"/>
    <w:rsid w:val="00FD657A"/>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5EF8"/>
    <w:rsid w:val="00FE6915"/>
    <w:rsid w:val="00FE6E29"/>
    <w:rsid w:val="00FE6E65"/>
    <w:rsid w:val="00FE72AE"/>
    <w:rsid w:val="00FE7896"/>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2379B20F"/>
  <w15:docId w15:val="{93D78AF1-9532-478C-80DD-1FB22A6E6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iPriority="99"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15"/>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EA29CA"/>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uiPriority w:val="99"/>
    <w:qFormat/>
    <w:rsid w:val="0086233C"/>
    <w:pPr>
      <w:spacing w:before="60" w:after="120"/>
    </w:pPr>
    <w:rPr>
      <w:rFonts w:cs="Times New Roman"/>
      <w:lang w:eastAsia="en-US"/>
    </w:rPr>
  </w:style>
  <w:style w:type="character" w:customStyle="1" w:styleId="BodyTextChar">
    <w:name w:val="Body Text Char"/>
    <w:basedOn w:val="DefaultParagraphFont"/>
    <w:link w:val="BodyText"/>
    <w:uiPriority w:val="99"/>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ed list,Bullet List"/>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iPriority w:val="99"/>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accent1"/>
      <w:sz w:val="24"/>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C20FFB"/>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CDDC2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00B2A9" w:themeColor="accent1"/>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character" w:customStyle="1" w:styleId="normaltextrun">
    <w:name w:val="normaltextrun"/>
    <w:basedOn w:val="DefaultParagraphFont"/>
    <w:rsid w:val="00345C3A"/>
  </w:style>
  <w:style w:type="paragraph" w:customStyle="1" w:styleId="Default">
    <w:name w:val="Default"/>
    <w:rsid w:val="00C41DA9"/>
    <w:pPr>
      <w:autoSpaceDE w:val="0"/>
      <w:autoSpaceDN w:val="0"/>
      <w:adjustRightInd w:val="0"/>
      <w:spacing w:line="240" w:lineRule="auto"/>
    </w:pPr>
    <w:rPr>
      <w:rFonts w:ascii="Calibri" w:hAnsi="Calibri" w:cs="Calibri"/>
      <w:color w:val="000000"/>
      <w:sz w:val="24"/>
      <w:szCs w:val="24"/>
    </w:rPr>
  </w:style>
  <w:style w:type="character" w:customStyle="1" w:styleId="ListParagraphChar">
    <w:name w:val="List Paragraph Char"/>
    <w:aliases w:val="Bulleted list Char,Bullet List Char"/>
    <w:basedOn w:val="DefaultParagraphFont"/>
    <w:link w:val="ListParagraph"/>
    <w:uiPriority w:val="34"/>
    <w:locked/>
    <w:rsid w:val="00E91BF9"/>
  </w:style>
  <w:style w:type="paragraph" w:customStyle="1" w:styleId="dotpoints">
    <w:name w:val="dot points"/>
    <w:basedOn w:val="Normal"/>
    <w:qFormat/>
    <w:rsid w:val="00207D82"/>
    <w:pPr>
      <w:numPr>
        <w:numId w:val="38"/>
      </w:numPr>
      <w:spacing w:before="113" w:after="113"/>
      <w:jc w:val="both"/>
    </w:pPr>
    <w:rPr>
      <w:rFonts w:ascii="Arial" w:hAnsi="Arial"/>
      <w:color w:val="auto"/>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4976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361017">
      <w:bodyDiv w:val="1"/>
      <w:marLeft w:val="0"/>
      <w:marRight w:val="0"/>
      <w:marTop w:val="0"/>
      <w:marBottom w:val="0"/>
      <w:divBdr>
        <w:top w:val="none" w:sz="0" w:space="0" w:color="auto"/>
        <w:left w:val="none" w:sz="0" w:space="0" w:color="auto"/>
        <w:bottom w:val="none" w:sz="0" w:space="0" w:color="auto"/>
        <w:right w:val="none" w:sz="0" w:space="0" w:color="auto"/>
      </w:divBdr>
      <w:divsChild>
        <w:div w:id="487018492">
          <w:marLeft w:val="0"/>
          <w:marRight w:val="0"/>
          <w:marTop w:val="0"/>
          <w:marBottom w:val="0"/>
          <w:divBdr>
            <w:top w:val="none" w:sz="0" w:space="0" w:color="auto"/>
            <w:left w:val="none" w:sz="0" w:space="0" w:color="auto"/>
            <w:bottom w:val="none" w:sz="0" w:space="0" w:color="auto"/>
            <w:right w:val="none" w:sz="0" w:space="0" w:color="auto"/>
          </w:divBdr>
          <w:divsChild>
            <w:div w:id="1454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22076726">
      <w:bodyDiv w:val="1"/>
      <w:marLeft w:val="0"/>
      <w:marRight w:val="0"/>
      <w:marTop w:val="0"/>
      <w:marBottom w:val="0"/>
      <w:divBdr>
        <w:top w:val="none" w:sz="0" w:space="0" w:color="auto"/>
        <w:left w:val="none" w:sz="0" w:space="0" w:color="auto"/>
        <w:bottom w:val="none" w:sz="0" w:space="0" w:color="auto"/>
        <w:right w:val="none" w:sz="0" w:space="0" w:color="auto"/>
      </w:divBdr>
    </w:div>
    <w:div w:id="1374765384">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426430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hyperlink" Target="http://www.relayservice.com.au" TargetMode="External"/><Relationship Id="rId39" Type="http://schemas.openxmlformats.org/officeDocument/2006/relationships/header" Target="header4.xml"/><Relationship Id="rId21" Type="http://schemas.openxmlformats.org/officeDocument/2006/relationships/footer" Target="footer3.xml"/><Relationship Id="rId34" Type="http://schemas.openxmlformats.org/officeDocument/2006/relationships/image" Target="media/image11.jpe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package" Target="embeddings/Microsoft_Visio_Drawing1.vsdx"/><Relationship Id="rId63" Type="http://schemas.openxmlformats.org/officeDocument/2006/relationships/package" Target="embeddings/Microsoft_Visio_Drawing5.vsdx"/><Relationship Id="rId68" Type="http://schemas.openxmlformats.org/officeDocument/2006/relationships/image" Target="media/image33.emf"/><Relationship Id="rId76" Type="http://schemas.openxmlformats.org/officeDocument/2006/relationships/image" Target="media/image36.png"/><Relationship Id="rId84" Type="http://schemas.openxmlformats.org/officeDocument/2006/relationships/image" Target="media/image43.png"/><Relationship Id="rId89" Type="http://schemas.openxmlformats.org/officeDocument/2006/relationships/image" Target="media/image48.png"/><Relationship Id="rId7" Type="http://schemas.openxmlformats.org/officeDocument/2006/relationships/numbering" Target="numbering.xml"/><Relationship Id="rId71" Type="http://schemas.openxmlformats.org/officeDocument/2006/relationships/package" Target="embeddings/Microsoft_Visio_Drawing9.vsdx"/><Relationship Id="rId9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4.xml"/><Relationship Id="rId11" Type="http://schemas.openxmlformats.org/officeDocument/2006/relationships/footnotes" Target="footnotes.xml"/><Relationship Id="rId24" Type="http://schemas.openxmlformats.org/officeDocument/2006/relationships/hyperlink" Target="http://creativecommons.org/licenses/by/4.0/" TargetMode="Externa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image" Target="media/image18.png"/><Relationship Id="rId53" Type="http://schemas.openxmlformats.org/officeDocument/2006/relationships/package" Target="embeddings/Microsoft_Visio_Drawing.vsdx"/><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header" Target="header5.xml"/><Relationship Id="rId79" Type="http://schemas.openxmlformats.org/officeDocument/2006/relationships/image" Target="media/image38.png"/><Relationship Id="rId87" Type="http://schemas.openxmlformats.org/officeDocument/2006/relationships/image" Target="media/image46.png"/><Relationship Id="rId5" Type="http://schemas.openxmlformats.org/officeDocument/2006/relationships/customXml" Target="../customXml/item5.xml"/><Relationship Id="rId61" Type="http://schemas.openxmlformats.org/officeDocument/2006/relationships/package" Target="embeddings/Microsoft_Visio_Drawing4.vsdx"/><Relationship Id="rId82" Type="http://schemas.openxmlformats.org/officeDocument/2006/relationships/image" Target="media/image41.png"/><Relationship Id="rId90" Type="http://schemas.openxmlformats.org/officeDocument/2006/relationships/image" Target="media/image49.png"/><Relationship Id="rId1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yperlink" Target="http://www.delwp.vic.gov.au" TargetMode="External"/><Relationship Id="rId30" Type="http://schemas.openxmlformats.org/officeDocument/2006/relationships/header" Target="header2.xml"/><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package" Target="embeddings/Microsoft_Visio_Drawing8.vsdx"/><Relationship Id="rId77" Type="http://schemas.openxmlformats.org/officeDocument/2006/relationships/image" Target="media/image37.jpg"/><Relationship Id="rId8" Type="http://schemas.openxmlformats.org/officeDocument/2006/relationships/styles" Target="styles.xml"/><Relationship Id="rId51" Type="http://schemas.openxmlformats.org/officeDocument/2006/relationships/image" Target="media/image24.png"/><Relationship Id="rId72" Type="http://schemas.openxmlformats.org/officeDocument/2006/relationships/image" Target="media/image35.emf"/><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hyperlink" Target="mailto:customer.service@delwp.vic.gov.au" TargetMode="External"/><Relationship Id="rId33" Type="http://schemas.openxmlformats.org/officeDocument/2006/relationships/footer" Target="footer7.xml"/><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package" Target="embeddings/Microsoft_Visio_Drawing3.vsdx"/><Relationship Id="rId67" Type="http://schemas.openxmlformats.org/officeDocument/2006/relationships/package" Target="embeddings/Microsoft_Visio_Drawing7.vsdx"/><Relationship Id="rId20" Type="http://schemas.openxmlformats.org/officeDocument/2006/relationships/footer" Target="footer2.xml"/><Relationship Id="rId41" Type="http://schemas.openxmlformats.org/officeDocument/2006/relationships/image" Target="media/image14.png"/><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footer" Target="footer10.xml"/><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g"/><Relationship Id="rId23" Type="http://schemas.openxmlformats.org/officeDocument/2006/relationships/image" Target="media/image10.emf"/><Relationship Id="rId28" Type="http://schemas.openxmlformats.org/officeDocument/2006/relationships/header" Target="header1.xml"/><Relationship Id="rId36" Type="http://schemas.openxmlformats.org/officeDocument/2006/relationships/header" Target="header3.xml"/><Relationship Id="rId49" Type="http://schemas.openxmlformats.org/officeDocument/2006/relationships/image" Target="media/image22.png"/><Relationship Id="rId57" Type="http://schemas.openxmlformats.org/officeDocument/2006/relationships/package" Target="embeddings/Microsoft_Visio_Drawing2.vsdx"/><Relationship Id="rId10" Type="http://schemas.openxmlformats.org/officeDocument/2006/relationships/webSettings" Target="webSettings.xml"/><Relationship Id="rId31" Type="http://schemas.openxmlformats.org/officeDocument/2006/relationships/footer" Target="footer5.xml"/><Relationship Id="rId44" Type="http://schemas.openxmlformats.org/officeDocument/2006/relationships/image" Target="media/image17.png"/><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package" Target="embeddings/Microsoft_Visio_Drawing6.vsdx"/><Relationship Id="rId73" Type="http://schemas.openxmlformats.org/officeDocument/2006/relationships/package" Target="embeddings/Microsoft_Visio_Drawing10.vsdx"/><Relationship Id="rId78" Type="http://schemas.openxmlformats.org/officeDocument/2006/relationships/hyperlink" Target="https://www.environment.vic.gov.au/__data/assets/pdf_file/0035/82997/5-NaturePrint-Strategic-Management-Prospects-inputs.pdf" TargetMode="External"/><Relationship Id="rId81" Type="http://schemas.openxmlformats.org/officeDocument/2006/relationships/image" Target="media/image40.png"/><Relationship Id="rId86"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AB6B81DD6645E6BC04EC5A8E268A86"/>
        <w:category>
          <w:name w:val="General"/>
          <w:gallery w:val="placeholder"/>
        </w:category>
        <w:types>
          <w:type w:val="bbPlcHdr"/>
        </w:types>
        <w:behaviors>
          <w:behavior w:val="content"/>
        </w:behaviors>
        <w:guid w:val="{C93022C6-78B4-4B1E-86AA-A880751C19B1}"/>
      </w:docPartPr>
      <w:docPartBody>
        <w:p w:rsidR="0083683A" w:rsidRDefault="00FF0D13">
          <w:pPr>
            <w:pStyle w:val="9DAB6B81DD6645E6BC04EC5A8E268A86"/>
          </w:pPr>
          <w:r w:rsidRPr="00F66997">
            <w:rPr>
              <w:rStyle w:val="PlaceholderText"/>
            </w:rPr>
            <w:t>Click here to enter text.</w:t>
          </w:r>
        </w:p>
      </w:docPartBody>
    </w:docPart>
    <w:docPart>
      <w:docPartPr>
        <w:name w:val="1D37B00927CA4199BF36C15AE32D8007"/>
        <w:category>
          <w:name w:val="General"/>
          <w:gallery w:val="placeholder"/>
        </w:category>
        <w:types>
          <w:type w:val="bbPlcHdr"/>
        </w:types>
        <w:behaviors>
          <w:behavior w:val="content"/>
        </w:behaviors>
        <w:guid w:val="{80AE4B0C-8216-4F50-B1E7-2D8A5C9498BC}"/>
      </w:docPartPr>
      <w:docPartBody>
        <w:p w:rsidR="0083683A" w:rsidRDefault="00FF0D13">
          <w:pPr>
            <w:pStyle w:val="1D37B00927CA4199BF36C15AE32D8007"/>
          </w:pPr>
          <w:r w:rsidRPr="009E4E71">
            <w:t>Date</w:t>
          </w:r>
        </w:p>
      </w:docPartBody>
    </w:docPart>
    <w:docPart>
      <w:docPartPr>
        <w:name w:val="D26072B85E444557B809B080998B8F61"/>
        <w:category>
          <w:name w:val="General"/>
          <w:gallery w:val="placeholder"/>
        </w:category>
        <w:types>
          <w:type w:val="bbPlcHdr"/>
        </w:types>
        <w:behaviors>
          <w:behavior w:val="content"/>
        </w:behaviors>
        <w:guid w:val="{D0BF86DC-AEC3-452B-AEAF-354A13206826}"/>
      </w:docPartPr>
      <w:docPartBody>
        <w:p w:rsidR="0083683A" w:rsidRDefault="00FF0D13">
          <w:pPr>
            <w:pStyle w:val="D26072B85E444557B809B080998B8F61"/>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HelveticaNeue">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83A"/>
    <w:rsid w:val="002341A7"/>
    <w:rsid w:val="00333DC1"/>
    <w:rsid w:val="004F3FF8"/>
    <w:rsid w:val="005221BA"/>
    <w:rsid w:val="005B3666"/>
    <w:rsid w:val="005C3CAC"/>
    <w:rsid w:val="00626ABF"/>
    <w:rsid w:val="00753C80"/>
    <w:rsid w:val="007D5BB7"/>
    <w:rsid w:val="00832028"/>
    <w:rsid w:val="00833EC4"/>
    <w:rsid w:val="0083683A"/>
    <w:rsid w:val="009E130A"/>
    <w:rsid w:val="00B35931"/>
    <w:rsid w:val="00BB546B"/>
    <w:rsid w:val="00C652D3"/>
    <w:rsid w:val="00C944FA"/>
    <w:rsid w:val="00CE1C61"/>
    <w:rsid w:val="00D34499"/>
    <w:rsid w:val="00F508B4"/>
    <w:rsid w:val="00FF0D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9DAB6B81DD6645E6BC04EC5A8E268A86">
    <w:name w:val="9DAB6B81DD6645E6BC04EC5A8E268A86"/>
  </w:style>
  <w:style w:type="paragraph" w:customStyle="1" w:styleId="1D37B00927CA4199BF36C15AE32D8007">
    <w:name w:val="1D37B00927CA4199BF36C15AE32D8007"/>
  </w:style>
  <w:style w:type="paragraph" w:customStyle="1" w:styleId="D26072B85E444557B809B080998B8F61">
    <w:name w:val="D26072B85E444557B809B080998B8F61"/>
  </w:style>
  <w:style w:type="paragraph" w:customStyle="1" w:styleId="9A205BF9A27F4F58AE36FC3CFE920F01">
    <w:name w:val="9A205BF9A27F4F58AE36FC3CFE920F01"/>
  </w:style>
  <w:style w:type="paragraph" w:customStyle="1" w:styleId="5BF8D94404CB44A684D29AB0A9F12E90">
    <w:name w:val="5BF8D94404CB44A684D29AB0A9F12E90"/>
  </w:style>
  <w:style w:type="paragraph" w:customStyle="1" w:styleId="326AF8C963E643D58676B0166350D09B">
    <w:name w:val="326AF8C963E643D58676B0166350D0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DOCID301-284688235-544</_dlc_DocId>
    <_dlc_DocIdUrl xmlns="a5f32de4-e402-4188-b034-e71ca7d22e54">
      <Url>https://delwpvicgovau.sharepoint.com/sites/ecm_301/_layouts/15/DocIdRedir.aspx?ID=DOCID301-284688235-544</Url>
      <Description>DOCID301-284688235-544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A3329341A4944D94B23943268AAF2D" ma:contentTypeVersion="18" ma:contentTypeDescription="Create a new document." ma:contentTypeScope="" ma:versionID="21d82c9beddde7c972b32aad6fd9b891">
  <xsd:schema xmlns:xsd="http://www.w3.org/2001/XMLSchema" xmlns:xs="http://www.w3.org/2001/XMLSchema" xmlns:p="http://schemas.microsoft.com/office/2006/metadata/properties" xmlns:ns3="a5f32de4-e402-4188-b034-e71ca7d22e54" xmlns:ns4="d5bb8b9c-d960-4559-9a4a-a6a76fc65574" xmlns:ns5="b5d87740-e8a9-4b69-bf68-f0fba33b2523" targetNamespace="http://schemas.microsoft.com/office/2006/metadata/properties" ma:root="true" ma:fieldsID="a7be0a06d5876a7bee84405a951502b9" ns3:_="" ns4:_="" ns5:_="">
    <xsd:import namespace="a5f32de4-e402-4188-b034-e71ca7d22e54"/>
    <xsd:import namespace="d5bb8b9c-d960-4559-9a4a-a6a76fc65574"/>
    <xsd:import namespace="b5d87740-e8a9-4b69-bf68-f0fba33b2523"/>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5bb8b9c-d960-4559-9a4a-a6a76fc65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d87740-e8a9-4b69-bf68-f0fba33b25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BFD25-A5FE-4E95-B88D-F91D6648CDF2}">
  <ds:schemaRefs>
    <ds:schemaRef ds:uri="http://schemas.microsoft.com/sharepoint/v3/contenttype/forms"/>
  </ds:schemaRefs>
</ds:datastoreItem>
</file>

<file path=customXml/itemProps2.xml><?xml version="1.0" encoding="utf-8"?>
<ds:datastoreItem xmlns:ds="http://schemas.openxmlformats.org/officeDocument/2006/customXml" ds:itemID="{10BB7CA2-E454-4DE6-A198-D83445511F2E}">
  <ds:schemaRefs>
    <ds:schemaRef ds:uri="http://schemas.microsoft.com/office/2006/metadata/properties"/>
    <ds:schemaRef ds:uri="http://schemas.microsoft.com/office/infopath/2007/PartnerControls"/>
    <ds:schemaRef ds:uri="a5f32de4-e402-4188-b034-e71ca7d22e54"/>
  </ds:schemaRefs>
</ds:datastoreItem>
</file>

<file path=customXml/itemProps3.xml><?xml version="1.0" encoding="utf-8"?>
<ds:datastoreItem xmlns:ds="http://schemas.openxmlformats.org/officeDocument/2006/customXml" ds:itemID="{88AEEEB7-D2E2-427F-841A-4F5C8F07A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5bb8b9c-d960-4559-9a4a-a6a76fc65574"/>
    <ds:schemaRef ds:uri="b5d87740-e8a9-4b69-bf68-f0fba33b2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CB0345-456F-409A-AE15-632EBD3DDFC4}">
  <ds:schemaRefs>
    <ds:schemaRef ds:uri="Microsoft.SharePoint.Taxonomy.ContentTypeSync"/>
  </ds:schemaRefs>
</ds:datastoreItem>
</file>

<file path=customXml/itemProps5.xml><?xml version="1.0" encoding="utf-8"?>
<ds:datastoreItem xmlns:ds="http://schemas.openxmlformats.org/officeDocument/2006/customXml" ds:itemID="{799B7BC3-7517-4D87-9BCA-34C735AE481B}">
  <ds:schemaRefs>
    <ds:schemaRef ds:uri="http://schemas.microsoft.com/sharepoint/events"/>
  </ds:schemaRefs>
</ds:datastoreItem>
</file>

<file path=customXml/itemProps6.xml><?xml version="1.0" encoding="utf-8"?>
<ds:datastoreItem xmlns:ds="http://schemas.openxmlformats.org/officeDocument/2006/customXml" ds:itemID="{AE958DAD-CFAB-4D83-922D-DD4E3B499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6137</Words>
  <Characters>34983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Biodiversity Knowledge Framework</vt:lpstr>
    </vt:vector>
  </TitlesOfParts>
  <Company/>
  <LinksUpToDate>false</LinksUpToDate>
  <CharactersWithSpaces>41038</CharactersWithSpaces>
  <SharedDoc>false</SharedDoc>
  <HLinks>
    <vt:vector size="120" baseType="variant">
      <vt:variant>
        <vt:i4>3342408</vt:i4>
      </vt:variant>
      <vt:variant>
        <vt:i4>141</vt:i4>
      </vt:variant>
      <vt:variant>
        <vt:i4>0</vt:i4>
      </vt:variant>
      <vt:variant>
        <vt:i4>5</vt:i4>
      </vt:variant>
      <vt:variant>
        <vt:lpwstr>https://www.environment.vic.gov.au/__data/assets/pdf_file/0035/82997/5-NaturePrint-Strategic-Management-Prospects-inputs.pdf</vt:lpwstr>
      </vt:variant>
      <vt:variant>
        <vt:lpwstr/>
      </vt:variant>
      <vt:variant>
        <vt:i4>1179706</vt:i4>
      </vt:variant>
      <vt:variant>
        <vt:i4>101</vt:i4>
      </vt:variant>
      <vt:variant>
        <vt:i4>0</vt:i4>
      </vt:variant>
      <vt:variant>
        <vt:i4>5</vt:i4>
      </vt:variant>
      <vt:variant>
        <vt:lpwstr/>
      </vt:variant>
      <vt:variant>
        <vt:lpwstr>_Toc27031796</vt:lpwstr>
      </vt:variant>
      <vt:variant>
        <vt:i4>1114170</vt:i4>
      </vt:variant>
      <vt:variant>
        <vt:i4>95</vt:i4>
      </vt:variant>
      <vt:variant>
        <vt:i4>0</vt:i4>
      </vt:variant>
      <vt:variant>
        <vt:i4>5</vt:i4>
      </vt:variant>
      <vt:variant>
        <vt:lpwstr/>
      </vt:variant>
      <vt:variant>
        <vt:lpwstr>_Toc27031795</vt:lpwstr>
      </vt:variant>
      <vt:variant>
        <vt:i4>1048634</vt:i4>
      </vt:variant>
      <vt:variant>
        <vt:i4>89</vt:i4>
      </vt:variant>
      <vt:variant>
        <vt:i4>0</vt:i4>
      </vt:variant>
      <vt:variant>
        <vt:i4>5</vt:i4>
      </vt:variant>
      <vt:variant>
        <vt:lpwstr/>
      </vt:variant>
      <vt:variant>
        <vt:lpwstr>_Toc27031794</vt:lpwstr>
      </vt:variant>
      <vt:variant>
        <vt:i4>1507386</vt:i4>
      </vt:variant>
      <vt:variant>
        <vt:i4>83</vt:i4>
      </vt:variant>
      <vt:variant>
        <vt:i4>0</vt:i4>
      </vt:variant>
      <vt:variant>
        <vt:i4>5</vt:i4>
      </vt:variant>
      <vt:variant>
        <vt:lpwstr/>
      </vt:variant>
      <vt:variant>
        <vt:lpwstr>_Toc27031793</vt:lpwstr>
      </vt:variant>
      <vt:variant>
        <vt:i4>1441850</vt:i4>
      </vt:variant>
      <vt:variant>
        <vt:i4>77</vt:i4>
      </vt:variant>
      <vt:variant>
        <vt:i4>0</vt:i4>
      </vt:variant>
      <vt:variant>
        <vt:i4>5</vt:i4>
      </vt:variant>
      <vt:variant>
        <vt:lpwstr/>
      </vt:variant>
      <vt:variant>
        <vt:lpwstr>_Toc27031792</vt:lpwstr>
      </vt:variant>
      <vt:variant>
        <vt:i4>1376314</vt:i4>
      </vt:variant>
      <vt:variant>
        <vt:i4>71</vt:i4>
      </vt:variant>
      <vt:variant>
        <vt:i4>0</vt:i4>
      </vt:variant>
      <vt:variant>
        <vt:i4>5</vt:i4>
      </vt:variant>
      <vt:variant>
        <vt:lpwstr/>
      </vt:variant>
      <vt:variant>
        <vt:lpwstr>_Toc27031791</vt:lpwstr>
      </vt:variant>
      <vt:variant>
        <vt:i4>1310778</vt:i4>
      </vt:variant>
      <vt:variant>
        <vt:i4>65</vt:i4>
      </vt:variant>
      <vt:variant>
        <vt:i4>0</vt:i4>
      </vt:variant>
      <vt:variant>
        <vt:i4>5</vt:i4>
      </vt:variant>
      <vt:variant>
        <vt:lpwstr/>
      </vt:variant>
      <vt:variant>
        <vt:lpwstr>_Toc27031790</vt:lpwstr>
      </vt:variant>
      <vt:variant>
        <vt:i4>1900603</vt:i4>
      </vt:variant>
      <vt:variant>
        <vt:i4>59</vt:i4>
      </vt:variant>
      <vt:variant>
        <vt:i4>0</vt:i4>
      </vt:variant>
      <vt:variant>
        <vt:i4>5</vt:i4>
      </vt:variant>
      <vt:variant>
        <vt:lpwstr/>
      </vt:variant>
      <vt:variant>
        <vt:lpwstr>_Toc27031789</vt:lpwstr>
      </vt:variant>
      <vt:variant>
        <vt:i4>1835067</vt:i4>
      </vt:variant>
      <vt:variant>
        <vt:i4>53</vt:i4>
      </vt:variant>
      <vt:variant>
        <vt:i4>0</vt:i4>
      </vt:variant>
      <vt:variant>
        <vt:i4>5</vt:i4>
      </vt:variant>
      <vt:variant>
        <vt:lpwstr/>
      </vt:variant>
      <vt:variant>
        <vt:lpwstr>_Toc27031788</vt:lpwstr>
      </vt:variant>
      <vt:variant>
        <vt:i4>1245243</vt:i4>
      </vt:variant>
      <vt:variant>
        <vt:i4>47</vt:i4>
      </vt:variant>
      <vt:variant>
        <vt:i4>0</vt:i4>
      </vt:variant>
      <vt:variant>
        <vt:i4>5</vt:i4>
      </vt:variant>
      <vt:variant>
        <vt:lpwstr/>
      </vt:variant>
      <vt:variant>
        <vt:lpwstr>_Toc27031787</vt:lpwstr>
      </vt:variant>
      <vt:variant>
        <vt:i4>1179707</vt:i4>
      </vt:variant>
      <vt:variant>
        <vt:i4>41</vt:i4>
      </vt:variant>
      <vt:variant>
        <vt:i4>0</vt:i4>
      </vt:variant>
      <vt:variant>
        <vt:i4>5</vt:i4>
      </vt:variant>
      <vt:variant>
        <vt:lpwstr/>
      </vt:variant>
      <vt:variant>
        <vt:lpwstr>_Toc27031786</vt:lpwstr>
      </vt:variant>
      <vt:variant>
        <vt:i4>1114171</vt:i4>
      </vt:variant>
      <vt:variant>
        <vt:i4>35</vt:i4>
      </vt:variant>
      <vt:variant>
        <vt:i4>0</vt:i4>
      </vt:variant>
      <vt:variant>
        <vt:i4>5</vt:i4>
      </vt:variant>
      <vt:variant>
        <vt:lpwstr/>
      </vt:variant>
      <vt:variant>
        <vt:lpwstr>_Toc27031785</vt:lpwstr>
      </vt:variant>
      <vt:variant>
        <vt:i4>1048635</vt:i4>
      </vt:variant>
      <vt:variant>
        <vt:i4>29</vt:i4>
      </vt:variant>
      <vt:variant>
        <vt:i4>0</vt:i4>
      </vt:variant>
      <vt:variant>
        <vt:i4>5</vt:i4>
      </vt:variant>
      <vt:variant>
        <vt:lpwstr/>
      </vt:variant>
      <vt:variant>
        <vt:lpwstr>_Toc27031784</vt:lpwstr>
      </vt:variant>
      <vt:variant>
        <vt:i4>1507387</vt:i4>
      </vt:variant>
      <vt:variant>
        <vt:i4>23</vt:i4>
      </vt:variant>
      <vt:variant>
        <vt:i4>0</vt:i4>
      </vt:variant>
      <vt:variant>
        <vt:i4>5</vt:i4>
      </vt:variant>
      <vt:variant>
        <vt:lpwstr/>
      </vt:variant>
      <vt:variant>
        <vt:lpwstr>_Toc27031783</vt:lpwstr>
      </vt:variant>
      <vt:variant>
        <vt:i4>1441851</vt:i4>
      </vt:variant>
      <vt:variant>
        <vt:i4>17</vt:i4>
      </vt:variant>
      <vt:variant>
        <vt:i4>0</vt:i4>
      </vt:variant>
      <vt:variant>
        <vt:i4>5</vt:i4>
      </vt:variant>
      <vt:variant>
        <vt:lpwstr/>
      </vt:variant>
      <vt:variant>
        <vt:lpwstr>_Toc27031782</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Knowledge Framework</dc:title>
  <dc:subject/>
  <dc:creator>Anne Buchan (DELWP)</dc:creator>
  <cp:keywords/>
  <dc:description/>
  <cp:lastModifiedBy>Angela Muscatello (DELWP)</cp:lastModifiedBy>
  <cp:revision>3</cp:revision>
  <cp:lastPrinted>2020-04-30T05:33:00Z</cp:lastPrinted>
  <dcterms:created xsi:type="dcterms:W3CDTF">2020-04-30T05:31:00Z</dcterms:created>
  <dcterms:modified xsi:type="dcterms:W3CDTF">2020-04-30T05:33:00Z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Biodiversity Knowledge Framework</vt:lpwstr>
  </property>
  <property fmtid="{D5CDD505-2E9C-101B-9397-08002B2CF9AE}" pid="3" name="xSubtitle">
    <vt:lpwstr>Version 1</vt:lpwstr>
  </property>
  <property fmtid="{D5CDD505-2E9C-101B-9397-08002B2CF9AE}" pid="4" name="xDate">
    <vt:lpwstr>April 2019</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Biodiversity Knowledge Framework</vt:lpwstr>
  </property>
  <property fmtid="{D5CDD505-2E9C-101B-9397-08002B2CF9AE}" pid="16" name="xFooterSubtitle">
    <vt:lpwstr>Version 1</vt:lpwstr>
  </property>
  <property fmtid="{D5CDD505-2E9C-101B-9397-08002B2CF9AE}" pid="17" name="xAppendixName">
    <vt:lpwstr>Appendix</vt:lpwstr>
  </property>
  <property fmtid="{D5CDD505-2E9C-101B-9397-08002B2CF9AE}" pid="18" name="Section">
    <vt:lpwstr>10;#All|8270565e-a836-42c0-aa61-1ac7b0ff14aa</vt:lpwstr>
  </property>
  <property fmtid="{D5CDD505-2E9C-101B-9397-08002B2CF9AE}" pid="19" name="Agency">
    <vt:lpwstr>1;#Department of Environment, Land, Water and Planning|607a3f87-1228-4cd9-82a5-076aa8776274</vt:lpwstr>
  </property>
  <property fmtid="{D5CDD505-2E9C-101B-9397-08002B2CF9AE}" pid="20" name="Branch">
    <vt:lpwstr>6;#All|8270565e-a836-42c0-aa61-1ac7b0ff14aa</vt:lpwstr>
  </property>
  <property fmtid="{D5CDD505-2E9C-101B-9397-08002B2CF9AE}" pid="21" name="ContentTypeId">
    <vt:lpwstr>0x010100A5A3329341A4944D94B23943268AAF2D</vt:lpwstr>
  </property>
  <property fmtid="{D5CDD505-2E9C-101B-9397-08002B2CF9AE}" pid="22" name="_dlc_DocIdItemGuid">
    <vt:lpwstr>67425769-53f0-436e-9377-95becd831f6b</vt:lpwstr>
  </property>
  <property fmtid="{D5CDD505-2E9C-101B-9397-08002B2CF9AE}" pid="23" name="Division">
    <vt:lpwstr>4;#Biodiversity|a369ff78-9705-4b66-a29c-499bde0c7988</vt:lpwstr>
  </property>
  <property fmtid="{D5CDD505-2E9C-101B-9397-08002B2CF9AE}" pid="24" name="Dissemination Limiting Marker">
    <vt:lpwstr>2;#FOUO|955eb6fc-b35a-4808-8aa5-31e514fa3f26</vt:lpwstr>
  </property>
  <property fmtid="{D5CDD505-2E9C-101B-9397-08002B2CF9AE}" pid="25" name="Group1">
    <vt:lpwstr>5;#Energy, Environment and Climate Change|94bee464-a01d-4057-aeaf-10b10373b617</vt:lpwstr>
  </property>
  <property fmtid="{D5CDD505-2E9C-101B-9397-08002B2CF9AE}" pid="26" name="Security Classification">
    <vt:lpwstr>3;#Unclassified|7fa379f4-4aba-4692-ab80-7d39d3a23cf4</vt:lpwstr>
  </property>
  <property fmtid="{D5CDD505-2E9C-101B-9397-08002B2CF9AE}" pid="27" name="Sub-Section">
    <vt:lpwstr/>
  </property>
  <property fmtid="{D5CDD505-2E9C-101B-9397-08002B2CF9AE}" pid="28" name="Sub Category">
    <vt:lpwstr/>
  </property>
  <property fmtid="{D5CDD505-2E9C-101B-9397-08002B2CF9AE}" pid="29" name="Category">
    <vt:lpwstr>54;#Biodiversity 2037|10508e94-0484-44eb-896e-790a34ff4335</vt:lpwstr>
  </property>
  <property fmtid="{D5CDD505-2E9C-101B-9397-08002B2CF9AE}" pid="30" name="SharedWithUsers">
    <vt:lpwstr>42;#Anne Buchan (DELWP);#1174;#Madeleine E Peachey (DELWP);#335;#Jeremy S Hindell (DELWP);#2537;#Sarah Nickels (DELWP)</vt:lpwstr>
  </property>
  <property fmtid="{D5CDD505-2E9C-101B-9397-08002B2CF9AE}" pid="31" name="Copyright Licence Name">
    <vt:lpwstr/>
  </property>
  <property fmtid="{D5CDD505-2E9C-101B-9397-08002B2CF9AE}" pid="32" name="df723ab3fe1c4eb7a0b151674e7ac40d">
    <vt:lpwstr/>
  </property>
</Properties>
</file>