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1C1009" w:rsidP="00205F7F">
            <w:pPr>
              <w:pStyle w:val="Title"/>
              <w:jc w:val="center"/>
            </w:pPr>
            <w:bookmarkStart w:id="0" w:name="_GoBack"/>
            <w:bookmarkEnd w:id="0"/>
            <w:r>
              <w:t xml:space="preserve">                    </w:t>
            </w:r>
            <w:r w:rsidR="006C6A68">
              <w:t xml:space="preserve">VBA </w:t>
            </w:r>
            <w:r w:rsidR="0093304A">
              <w:t>Breeding Records</w:t>
            </w:r>
          </w:p>
        </w:tc>
      </w:tr>
      <w:tr w:rsidR="00975ED3" w:rsidTr="003F46E9">
        <w:trPr>
          <w:trHeight w:val="1247"/>
        </w:trPr>
        <w:tc>
          <w:tcPr>
            <w:tcW w:w="7761" w:type="dxa"/>
            <w:vAlign w:val="center"/>
          </w:tcPr>
          <w:p w:rsidR="00975ED3" w:rsidRDefault="0093304A" w:rsidP="0093304A">
            <w:pPr>
              <w:pStyle w:val="Subtitle"/>
            </w:pPr>
            <w:r>
              <w:t>How to add a breeding record in the Victorian Biodiversity Atlas</w:t>
            </w:r>
            <w:r w:rsidRPr="003F7759">
              <w:t xml:space="preserve"> </w:t>
            </w:r>
            <w:r w:rsidR="00CD6FCF" w:rsidRPr="003F7759">
              <w:t xml:space="preserve"> </w:t>
            </w:r>
          </w:p>
        </w:tc>
      </w:tr>
    </w:tbl>
    <w:p w:rsidR="00806AB6" w:rsidRDefault="00806AB6" w:rsidP="00307C36"/>
    <w:p w:rsidR="00806AB6" w:rsidRDefault="00806AB6" w:rsidP="00806AB6">
      <w:pPr>
        <w:pStyle w:val="BodyText"/>
        <w:sectPr w:rsidR="00806AB6"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rsidR="0093304A" w:rsidRDefault="0093304A" w:rsidP="0093304A">
      <w:pPr>
        <w:pStyle w:val="BodyText12ptBefore"/>
        <w:rPr>
          <w:rStyle w:val="Heading3Char"/>
        </w:rPr>
      </w:pPr>
      <w:r w:rsidRPr="008154A0">
        <w:rPr>
          <w:rStyle w:val="Heading3Char"/>
        </w:rPr>
        <w:t xml:space="preserve">This is a basic step by step guidance document to help you enter breeding records into the VBA (via </w:t>
      </w:r>
      <w:r w:rsidRPr="008154A0">
        <w:rPr>
          <w:rFonts w:cs="Arial"/>
          <w:b/>
          <w:bCs/>
          <w:iCs/>
          <w:color w:val="00B2A9" w:themeColor="accent1"/>
          <w:kern w:val="20"/>
          <w:lang w:eastAsia="en-AU"/>
        </w:rPr>
        <w:t>General</w:t>
      </w:r>
      <w:r w:rsidRPr="008154A0">
        <w:rPr>
          <w:rStyle w:val="Heading3Char"/>
        </w:rPr>
        <w:t xml:space="preserve"> </w:t>
      </w:r>
      <w:r w:rsidRPr="008154A0">
        <w:rPr>
          <w:rFonts w:cs="Arial"/>
          <w:b/>
          <w:bCs/>
          <w:iCs/>
          <w:color w:val="00B2A9" w:themeColor="accent1"/>
          <w:kern w:val="20"/>
          <w:lang w:eastAsia="en-AU"/>
        </w:rPr>
        <w:t>Observations</w:t>
      </w:r>
      <w:r w:rsidRPr="008154A0">
        <w:rPr>
          <w:rStyle w:val="Heading3Char"/>
        </w:rPr>
        <w:t xml:space="preserve"> and via </w:t>
      </w:r>
      <w:r w:rsidRPr="008154A0">
        <w:rPr>
          <w:rFonts w:cs="Arial"/>
          <w:b/>
          <w:bCs/>
          <w:iCs/>
          <w:color w:val="00B2A9" w:themeColor="accent1"/>
          <w:kern w:val="20"/>
          <w:lang w:eastAsia="en-AU"/>
        </w:rPr>
        <w:t>Projects</w:t>
      </w:r>
      <w:r w:rsidR="008232F3">
        <w:rPr>
          <w:rFonts w:cs="Arial"/>
          <w:b/>
          <w:bCs/>
          <w:iCs/>
          <w:color w:val="00B2A9" w:themeColor="accent1"/>
          <w:kern w:val="20"/>
          <w:lang w:eastAsia="en-AU"/>
        </w:rPr>
        <w:t xml:space="preserve"> </w:t>
      </w:r>
      <w:r w:rsidRPr="008154A0">
        <w:rPr>
          <w:rFonts w:cs="Arial"/>
          <w:b/>
          <w:bCs/>
          <w:iCs/>
          <w:color w:val="00B2A9" w:themeColor="accent1"/>
          <w:kern w:val="20"/>
          <w:lang w:eastAsia="en-AU"/>
        </w:rPr>
        <w:t>&gt;Surveys</w:t>
      </w:r>
      <w:r w:rsidRPr="008154A0">
        <w:rPr>
          <w:rStyle w:val="Heading3Char"/>
        </w:rPr>
        <w:t>).</w:t>
      </w:r>
    </w:p>
    <w:p w:rsidR="0093304A" w:rsidRPr="00E71266" w:rsidRDefault="0093304A" w:rsidP="0093304A">
      <w:pPr>
        <w:pStyle w:val="BodyText12ptBefore"/>
        <w:rPr>
          <w:szCs w:val="18"/>
        </w:rPr>
      </w:pPr>
      <w:r w:rsidRPr="008154A0">
        <w:t>Noting life stage and breeding evidence is a useful tool to confirm active populations and suitable supporting habitat for fauna records.</w:t>
      </w:r>
      <w:r>
        <w:t xml:space="preserve"> </w:t>
      </w:r>
      <w:r w:rsidRPr="008154A0">
        <w:t xml:space="preserve">There are many other survey methods to choose from, with minor variations to the process of entering the information. For further support please view the related help documents in the </w:t>
      </w:r>
      <w:r w:rsidRPr="008F1BB5">
        <w:rPr>
          <w:rFonts w:cs="Arial"/>
          <w:bCs/>
          <w:iCs/>
          <w:color w:val="00B2A9" w:themeColor="accent1"/>
          <w:kern w:val="20"/>
          <w:lang w:eastAsia="en-AU"/>
        </w:rPr>
        <w:t>Contribute</w:t>
      </w:r>
      <w:r w:rsidRPr="008154A0">
        <w:t xml:space="preserve"> series listed at the end of this guide</w:t>
      </w:r>
      <w:r w:rsidRPr="00E71266">
        <w:rPr>
          <w:szCs w:val="18"/>
        </w:rPr>
        <w:t>.</w:t>
      </w:r>
    </w:p>
    <w:p w:rsidR="0093304A" w:rsidRPr="005001D2" w:rsidRDefault="0093304A" w:rsidP="0093304A">
      <w:pPr>
        <w:pStyle w:val="Heading2"/>
        <w:rPr>
          <w:i/>
        </w:rPr>
      </w:pPr>
      <w:bookmarkStart w:id="3" w:name="_Toc460924660"/>
      <w:r w:rsidRPr="005001D2">
        <w:rPr>
          <w:i/>
        </w:rPr>
        <w:t>Tips</w:t>
      </w:r>
      <w:bookmarkEnd w:id="3"/>
    </w:p>
    <w:p w:rsidR="0093304A" w:rsidRPr="005001D2" w:rsidRDefault="0093304A" w:rsidP="0093304A">
      <w:pPr>
        <w:pStyle w:val="BodyText12ptBefore"/>
        <w:rPr>
          <w:b/>
          <w:bCs/>
          <w:i/>
          <w:iCs/>
        </w:rPr>
      </w:pPr>
      <w:r w:rsidRPr="005001D2">
        <w:rPr>
          <w:i/>
        </w:rPr>
        <w:t xml:space="preserve">Throughout the VBA each window has a </w:t>
      </w:r>
      <w:r w:rsidRPr="005001D2">
        <w:rPr>
          <w:b/>
          <w:i/>
          <w:color w:val="00B2A9"/>
          <w:sz w:val="24"/>
          <w:szCs w:val="24"/>
        </w:rPr>
        <w:t>?</w:t>
      </w:r>
      <w:r w:rsidRPr="005001D2">
        <w:rPr>
          <w:i/>
        </w:rPr>
        <w:t xml:space="preserve"> in the top right hand corner – this is window-specific help that will provide further details about how to complete the fields. </w:t>
      </w:r>
    </w:p>
    <w:p w:rsidR="0093304A" w:rsidRPr="005001D2" w:rsidRDefault="0093304A" w:rsidP="0093304A">
      <w:pPr>
        <w:pStyle w:val="BodyText12ptBefore"/>
        <w:rPr>
          <w:b/>
          <w:bCs/>
          <w:i/>
          <w:iCs/>
        </w:rPr>
      </w:pPr>
      <w:r w:rsidRPr="005001D2">
        <w:rPr>
          <w:i/>
        </w:rPr>
        <w:t xml:space="preserve">Make sure that you have allowed pop-ups from your browser (you will need to allow these from the VBA site)  </w:t>
      </w:r>
    </w:p>
    <w:p w:rsidR="0093304A" w:rsidRPr="005001D2" w:rsidRDefault="0093304A" w:rsidP="0093304A">
      <w:pPr>
        <w:pStyle w:val="BodyText12ptBefore"/>
        <w:rPr>
          <w:i/>
        </w:rPr>
      </w:pPr>
      <w:r w:rsidRPr="005001D2">
        <w:rPr>
          <w:i/>
        </w:rPr>
        <w:t>Also, throughout the VBA fields marked with a red dot (</w:t>
      </w:r>
      <w:r w:rsidRPr="005001D2">
        <w:rPr>
          <w:i/>
          <w:color w:val="FF0000"/>
        </w:rPr>
        <w:t>●</w:t>
      </w:r>
      <w:r w:rsidRPr="005001D2">
        <w:rPr>
          <w:i/>
        </w:rPr>
        <w:t>) are mandatory fields and must be completed. The fields marked with a yellow dot (</w:t>
      </w:r>
      <w:r w:rsidRPr="005001D2">
        <w:rPr>
          <w:i/>
          <w:color w:val="FFC000"/>
        </w:rPr>
        <w:t>●</w:t>
      </w:r>
      <w:r w:rsidRPr="005001D2">
        <w:rPr>
          <w:i/>
        </w:rPr>
        <w:t xml:space="preserve">) are conditional - if you complete one you must complete the others. </w:t>
      </w:r>
    </w:p>
    <w:p w:rsidR="0093304A" w:rsidRPr="00050253" w:rsidRDefault="0093304A" w:rsidP="0093304A">
      <w:pPr>
        <w:pStyle w:val="Heading2"/>
      </w:pPr>
      <w:r>
        <w:t>For General Observations:</w:t>
      </w:r>
    </w:p>
    <w:p w:rsidR="0093304A" w:rsidRDefault="0093304A" w:rsidP="008E6142">
      <w:pPr>
        <w:pStyle w:val="BodyText12ptBefore"/>
        <w:numPr>
          <w:ilvl w:val="0"/>
          <w:numId w:val="15"/>
        </w:numPr>
      </w:pPr>
      <w:r w:rsidRPr="00E71266">
        <w:t xml:space="preserve">Create your </w:t>
      </w:r>
      <w:r w:rsidRPr="00F54C56">
        <w:rPr>
          <w:rFonts w:cs="Arial"/>
          <w:bCs/>
          <w:iCs/>
          <w:color w:val="00B2A9" w:themeColor="accent1"/>
          <w:kern w:val="20"/>
          <w:lang w:eastAsia="en-AU"/>
        </w:rPr>
        <w:t>General Observation</w:t>
      </w:r>
      <w:r w:rsidRPr="00E71266">
        <w:t xml:space="preserve">, complete the mandatory fields (Discipline, Site location details, Survey name, and Survey date) &gt; </w:t>
      </w:r>
      <w:r w:rsidRPr="00F54C56">
        <w:rPr>
          <w:rFonts w:cs="Arial"/>
          <w:bCs/>
          <w:iCs/>
          <w:color w:val="00B2A9" w:themeColor="accent1"/>
          <w:kern w:val="20"/>
          <w:lang w:eastAsia="en-AU"/>
        </w:rPr>
        <w:t>Save</w:t>
      </w:r>
      <w:r w:rsidRPr="00E71266">
        <w:t xml:space="preserve"> then select the </w:t>
      </w:r>
      <w:r w:rsidRPr="00F54C56">
        <w:rPr>
          <w:rFonts w:cs="Arial"/>
          <w:bCs/>
          <w:iCs/>
          <w:color w:val="00B2A9" w:themeColor="accent1"/>
          <w:kern w:val="20"/>
          <w:lang w:eastAsia="en-AU"/>
        </w:rPr>
        <w:t>Species</w:t>
      </w:r>
      <w:r w:rsidRPr="00E71266">
        <w:t xml:space="preserve"> tab at the top left.</w:t>
      </w:r>
    </w:p>
    <w:p w:rsidR="0093304A" w:rsidRDefault="0093304A" w:rsidP="008E6142">
      <w:pPr>
        <w:pStyle w:val="BodyText12ptBefore"/>
        <w:numPr>
          <w:ilvl w:val="0"/>
          <w:numId w:val="15"/>
        </w:numPr>
      </w:pPr>
      <w:r w:rsidRPr="00E71266">
        <w:t xml:space="preserve">Add each of your species records by clicking </w:t>
      </w:r>
      <w:r w:rsidRPr="00F54C56">
        <w:rPr>
          <w:rFonts w:cs="Arial"/>
          <w:bCs/>
          <w:iCs/>
          <w:color w:val="00B2A9" w:themeColor="accent1"/>
          <w:kern w:val="20"/>
          <w:lang w:eastAsia="en-AU"/>
        </w:rPr>
        <w:t>Add Taxon</w:t>
      </w:r>
      <w:r w:rsidRPr="00E71266">
        <w:t xml:space="preserve">. </w:t>
      </w:r>
    </w:p>
    <w:p w:rsidR="0093304A" w:rsidRDefault="0093304A" w:rsidP="008E6142">
      <w:pPr>
        <w:pStyle w:val="BodyText12ptBefore"/>
        <w:numPr>
          <w:ilvl w:val="0"/>
          <w:numId w:val="15"/>
        </w:numPr>
        <w:rPr>
          <w:rFonts w:cs="Arial"/>
          <w:bCs/>
          <w:iCs/>
          <w:color w:val="00B2A9" w:themeColor="accent1"/>
          <w:kern w:val="20"/>
          <w:lang w:eastAsia="en-AU"/>
        </w:rPr>
      </w:pPr>
      <w:r w:rsidRPr="00E71266">
        <w:t xml:space="preserve">For the species observed as breeding, select </w:t>
      </w:r>
      <w:r w:rsidRPr="00F54C56">
        <w:rPr>
          <w:rFonts w:cs="Arial"/>
          <w:bCs/>
          <w:iCs/>
          <w:color w:val="00B2A9" w:themeColor="accent1"/>
          <w:kern w:val="20"/>
          <w:lang w:eastAsia="en-AU"/>
        </w:rPr>
        <w:t>Extra Information</w:t>
      </w:r>
      <w:r w:rsidRPr="00E71266">
        <w:t xml:space="preserve"> – </w:t>
      </w:r>
      <w:r w:rsidRPr="00E71266">
        <w:rPr>
          <w:i/>
        </w:rPr>
        <w:t>Breeding</w:t>
      </w:r>
      <w:r w:rsidRPr="00E71266">
        <w:t xml:space="preserve"> and click </w:t>
      </w:r>
      <w:r w:rsidRPr="00F54C56">
        <w:rPr>
          <w:rFonts w:cs="Arial"/>
          <w:bCs/>
          <w:iCs/>
          <w:color w:val="00B2A9" w:themeColor="accent1"/>
          <w:kern w:val="20"/>
          <w:lang w:eastAsia="en-AU"/>
        </w:rPr>
        <w:t>Save</w:t>
      </w:r>
    </w:p>
    <w:p w:rsidR="00CD6FCF" w:rsidRPr="00CD5AF0" w:rsidRDefault="0093304A" w:rsidP="00CD6FCF">
      <w:pPr>
        <w:pStyle w:val="Heading3"/>
      </w:pPr>
      <w:r>
        <w:rPr>
          <w:noProof/>
        </w:rPr>
        <mc:AlternateContent>
          <mc:Choice Requires="wpg">
            <w:drawing>
              <wp:anchor distT="0" distB="0" distL="114300" distR="114300" simplePos="0" relativeHeight="251659264" behindDoc="0" locked="0" layoutInCell="1" allowOverlap="1" wp14:anchorId="0EB900A4" wp14:editId="6A5A5570">
                <wp:simplePos x="0" y="0"/>
                <wp:positionH relativeFrom="column">
                  <wp:posOffset>672465</wp:posOffset>
                </wp:positionH>
                <wp:positionV relativeFrom="paragraph">
                  <wp:posOffset>57150</wp:posOffset>
                </wp:positionV>
                <wp:extent cx="5257800" cy="3002280"/>
                <wp:effectExtent l="0" t="0" r="0" b="7620"/>
                <wp:wrapNone/>
                <wp:docPr id="10" name="Group 10"/>
                <wp:cNvGraphicFramePr/>
                <a:graphic xmlns:a="http://schemas.openxmlformats.org/drawingml/2006/main">
                  <a:graphicData uri="http://schemas.microsoft.com/office/word/2010/wordprocessingGroup">
                    <wpg:wgp>
                      <wpg:cNvGrpSpPr/>
                      <wpg:grpSpPr>
                        <a:xfrm>
                          <a:off x="0" y="0"/>
                          <a:ext cx="5257800" cy="3002280"/>
                          <a:chOff x="41275" y="0"/>
                          <a:chExt cx="5258316" cy="3002280"/>
                        </a:xfrm>
                      </wpg:grpSpPr>
                      <pic:pic xmlns:pic="http://schemas.openxmlformats.org/drawingml/2006/picture">
                        <pic:nvPicPr>
                          <pic:cNvPr id="11"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275" y="0"/>
                            <a:ext cx="3565525" cy="290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676" y="1236345"/>
                            <a:ext cx="478091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3"/>
                        <wps:cNvSpPr>
                          <a:spLocks/>
                        </wps:cNvSpPr>
                        <wps:spPr bwMode="auto">
                          <a:xfrm>
                            <a:off x="1129030" y="1712595"/>
                            <a:ext cx="1473200" cy="212090"/>
                          </a:xfrm>
                          <a:custGeom>
                            <a:avLst/>
                            <a:gdLst>
                              <a:gd name="T0" fmla="*/ 385 w 16080"/>
                              <a:gd name="T1" fmla="*/ 0 h 2313"/>
                              <a:gd name="T2" fmla="*/ 0 w 16080"/>
                              <a:gd name="T3" fmla="*/ 385 h 2313"/>
                              <a:gd name="T4" fmla="*/ 0 w 16080"/>
                              <a:gd name="T5" fmla="*/ 1928 h 2313"/>
                              <a:gd name="T6" fmla="*/ 385 w 16080"/>
                              <a:gd name="T7" fmla="*/ 2313 h 2313"/>
                              <a:gd name="T8" fmla="*/ 15694 w 16080"/>
                              <a:gd name="T9" fmla="*/ 2313 h 2313"/>
                              <a:gd name="T10" fmla="*/ 16080 w 16080"/>
                              <a:gd name="T11" fmla="*/ 1928 h 2313"/>
                              <a:gd name="T12" fmla="*/ 16080 w 16080"/>
                              <a:gd name="T13" fmla="*/ 385 h 2313"/>
                              <a:gd name="T14" fmla="*/ 15694 w 16080"/>
                              <a:gd name="T15" fmla="*/ 0 h 2313"/>
                              <a:gd name="T16" fmla="*/ 385 w 16080"/>
                              <a:gd name="T17" fmla="*/ 0 h 2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80" h="2313">
                                <a:moveTo>
                                  <a:pt x="385" y="0"/>
                                </a:moveTo>
                                <a:cubicBezTo>
                                  <a:pt x="172" y="0"/>
                                  <a:pt x="0" y="172"/>
                                  <a:pt x="0" y="385"/>
                                </a:cubicBezTo>
                                <a:lnTo>
                                  <a:pt x="0" y="1928"/>
                                </a:lnTo>
                                <a:cubicBezTo>
                                  <a:pt x="0" y="2140"/>
                                  <a:pt x="172" y="2313"/>
                                  <a:pt x="385" y="2313"/>
                                </a:cubicBezTo>
                                <a:lnTo>
                                  <a:pt x="15694" y="2313"/>
                                </a:lnTo>
                                <a:cubicBezTo>
                                  <a:pt x="15907" y="2313"/>
                                  <a:pt x="16080" y="2140"/>
                                  <a:pt x="16080" y="1928"/>
                                </a:cubicBezTo>
                                <a:lnTo>
                                  <a:pt x="16080" y="385"/>
                                </a:lnTo>
                                <a:cubicBezTo>
                                  <a:pt x="16080" y="172"/>
                                  <a:pt x="15907" y="0"/>
                                  <a:pt x="15694" y="0"/>
                                </a:cubicBezTo>
                                <a:lnTo>
                                  <a:pt x="385" y="0"/>
                                </a:lnTo>
                                <a:close/>
                              </a:path>
                            </a:pathLst>
                          </a:custGeom>
                          <a:noFill/>
                          <a:ln w="18415" cap="rnd">
                            <a:solidFill>
                              <a:srgbClr val="00B2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4"/>
                        <wps:cNvSpPr>
                          <a:spLocks noEditPoints="1"/>
                        </wps:cNvSpPr>
                        <wps:spPr bwMode="auto">
                          <a:xfrm>
                            <a:off x="3021330" y="2869565"/>
                            <a:ext cx="709295" cy="73025"/>
                          </a:xfrm>
                          <a:custGeom>
                            <a:avLst/>
                            <a:gdLst>
                              <a:gd name="T0" fmla="*/ 0 w 1117"/>
                              <a:gd name="T1" fmla="*/ 37 h 115"/>
                              <a:gd name="T2" fmla="*/ 1021 w 1117"/>
                              <a:gd name="T3" fmla="*/ 38 h 115"/>
                              <a:gd name="T4" fmla="*/ 1021 w 1117"/>
                              <a:gd name="T5" fmla="*/ 77 h 115"/>
                              <a:gd name="T6" fmla="*/ 0 w 1117"/>
                              <a:gd name="T7" fmla="*/ 76 h 115"/>
                              <a:gd name="T8" fmla="*/ 0 w 1117"/>
                              <a:gd name="T9" fmla="*/ 37 h 115"/>
                              <a:gd name="T10" fmla="*/ 1002 w 1117"/>
                              <a:gd name="T11" fmla="*/ 0 h 115"/>
                              <a:gd name="T12" fmla="*/ 1117 w 1117"/>
                              <a:gd name="T13" fmla="*/ 58 h 115"/>
                              <a:gd name="T14" fmla="*/ 1002 w 1117"/>
                              <a:gd name="T15" fmla="*/ 115 h 115"/>
                              <a:gd name="T16" fmla="*/ 1002 w 1117"/>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7" h="115">
                                <a:moveTo>
                                  <a:pt x="0" y="37"/>
                                </a:moveTo>
                                <a:lnTo>
                                  <a:pt x="1021" y="38"/>
                                </a:lnTo>
                                <a:lnTo>
                                  <a:pt x="1021" y="77"/>
                                </a:lnTo>
                                <a:lnTo>
                                  <a:pt x="0" y="76"/>
                                </a:lnTo>
                                <a:lnTo>
                                  <a:pt x="0" y="37"/>
                                </a:lnTo>
                                <a:close/>
                                <a:moveTo>
                                  <a:pt x="1002" y="0"/>
                                </a:moveTo>
                                <a:lnTo>
                                  <a:pt x="1117" y="58"/>
                                </a:lnTo>
                                <a:lnTo>
                                  <a:pt x="1002" y="115"/>
                                </a:lnTo>
                                <a:lnTo>
                                  <a:pt x="1002" y="0"/>
                                </a:lnTo>
                                <a:close/>
                              </a:path>
                            </a:pathLst>
                          </a:custGeom>
                          <a:solidFill>
                            <a:srgbClr val="00B2A9"/>
                          </a:solidFill>
                          <a:ln w="15875" cap="flat">
                            <a:noFill/>
                            <a:prstDash val="solid"/>
                            <a:bevel/>
                            <a:headEnd/>
                            <a:tailEnd/>
                          </a:ln>
                        </wps:spPr>
                        <wps:bodyPr rot="0" vert="horz" wrap="square" lIns="91440" tIns="45720" rIns="91440" bIns="45720" anchor="t" anchorCtr="0" upright="1">
                          <a:noAutofit/>
                        </wps:bodyPr>
                      </wps:wsp>
                      <wps:wsp>
                        <wps:cNvPr id="18" name="Freeform 25"/>
                        <wps:cNvSpPr>
                          <a:spLocks noEditPoints="1"/>
                        </wps:cNvSpPr>
                        <wps:spPr bwMode="auto">
                          <a:xfrm>
                            <a:off x="786765" y="117475"/>
                            <a:ext cx="709295" cy="73025"/>
                          </a:xfrm>
                          <a:custGeom>
                            <a:avLst/>
                            <a:gdLst>
                              <a:gd name="T0" fmla="*/ 96 w 1117"/>
                              <a:gd name="T1" fmla="*/ 38 h 115"/>
                              <a:gd name="T2" fmla="*/ 1117 w 1117"/>
                              <a:gd name="T3" fmla="*/ 39 h 115"/>
                              <a:gd name="T4" fmla="*/ 1117 w 1117"/>
                              <a:gd name="T5" fmla="*/ 78 h 115"/>
                              <a:gd name="T6" fmla="*/ 96 w 1117"/>
                              <a:gd name="T7" fmla="*/ 77 h 115"/>
                              <a:gd name="T8" fmla="*/ 96 w 1117"/>
                              <a:gd name="T9" fmla="*/ 38 h 115"/>
                              <a:gd name="T10" fmla="*/ 115 w 1117"/>
                              <a:gd name="T11" fmla="*/ 115 h 115"/>
                              <a:gd name="T12" fmla="*/ 0 w 1117"/>
                              <a:gd name="T13" fmla="*/ 57 h 115"/>
                              <a:gd name="T14" fmla="*/ 115 w 1117"/>
                              <a:gd name="T15" fmla="*/ 0 h 115"/>
                              <a:gd name="T16" fmla="*/ 115 w 1117"/>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7" h="115">
                                <a:moveTo>
                                  <a:pt x="96" y="38"/>
                                </a:moveTo>
                                <a:lnTo>
                                  <a:pt x="1117" y="39"/>
                                </a:lnTo>
                                <a:lnTo>
                                  <a:pt x="1117" y="78"/>
                                </a:lnTo>
                                <a:lnTo>
                                  <a:pt x="96" y="77"/>
                                </a:lnTo>
                                <a:lnTo>
                                  <a:pt x="96" y="38"/>
                                </a:lnTo>
                                <a:close/>
                                <a:moveTo>
                                  <a:pt x="115" y="115"/>
                                </a:moveTo>
                                <a:lnTo>
                                  <a:pt x="0" y="57"/>
                                </a:lnTo>
                                <a:lnTo>
                                  <a:pt x="115" y="0"/>
                                </a:lnTo>
                                <a:lnTo>
                                  <a:pt x="115" y="115"/>
                                </a:lnTo>
                                <a:close/>
                              </a:path>
                            </a:pathLst>
                          </a:custGeom>
                          <a:solidFill>
                            <a:srgbClr val="00B2A9"/>
                          </a:solidFill>
                          <a:ln w="15875" cap="flat">
                            <a:noFill/>
                            <a:prstDash val="solid"/>
                            <a:bevel/>
                            <a:headEnd/>
                            <a:tailEnd/>
                          </a:ln>
                        </wps:spPr>
                        <wps:bodyPr rot="0" vert="horz" wrap="square" lIns="91440" tIns="45720" rIns="91440" bIns="45720" anchor="t" anchorCtr="0" upright="1">
                          <a:noAutofit/>
                        </wps:bodyPr>
                      </wps:wsp>
                    </wpg:wgp>
                  </a:graphicData>
                </a:graphic>
              </wp:anchor>
            </w:drawing>
          </mc:Choice>
          <mc:Fallback>
            <w:pict>
              <v:group w14:anchorId="71A3D81C" id="Group 10" o:spid="_x0000_s1026" style="position:absolute;margin-left:52.95pt;margin-top:4.5pt;width:414pt;height:236.4pt;z-index:251659264" coordorigin="412" coordsize="52583,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12;width:35656;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">
                  <v:imagedata r:id="rId16" o:title=""/>
                </v:shape>
                <v:shape id="Picture 22" o:spid="_x0000_s1028" type="#_x0000_t75" style="position:absolute;left:5186;top:12363;width:47809;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">
                  <v:imagedata r:id="rId17" o:title=""/>
                </v:shape>
                <v:shape id="Freeform 23" o:spid="_x0000_s1029" style="position:absolute;left:11290;top:17125;width:14732;height:2121;visibility:visible;mso-wrap-style:square;v-text-anchor:top" coordsize="16080,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" path="m385,c172,,,172,,385l,1928v,212,172,385,385,385l15694,2313v213,,386,-173,386,-385l16080,385c16080,172,15907,,15694,l385,xe" filled="f" strokecolor="#00b2a9" strokeweight="1.45pt">
                  <v:stroke endcap="round"/>
                  <v:path arrowok="t" o:connecttype="custom" o:connectlocs="35273,0;0,35302;0,176788;35273,212090;1437836,212090;1473200,176788;1473200,35302;1437836,0;35273,0" o:connectangles="0,0,0,0,0,0,0,0,0"/>
                </v:shape>
                <v:shape id="Freeform 24" o:spid="_x0000_s1030" style="position:absolute;left:30213;top:28695;width:7093;height:730;visibility:visible;mso-wrap-style:square;v-text-anchor:top" coordsize="11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" path="m,37r1021,1l1021,77,,76,,37xm1002,r115,58l1002,115,1002,xe" fillcolor="#00b2a9" stroked="f" strokeweight="1.25pt">
                  <v:stroke joinstyle="bevel"/>
                  <v:path arrowok="t" o:connecttype="custom" o:connectlocs="0,23495;648335,24130;648335,48895;0,48260;0,23495;636270,0;709295,36830;636270,73025;636270,0" o:connectangles="0,0,0,0,0,0,0,0,0"/>
                  <o:lock v:ext="edit" verticies="t"/>
                </v:shape>
                <v:shape id="Freeform 25" o:spid="_x0000_s1031" style="position:absolute;left:7867;top:1174;width:7093;height:731;visibility:visible;mso-wrap-style:square;v-text-anchor:top" coordsize="11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" path="m96,38r1021,1l1117,78,96,77r,-39xm115,115l,57,115,r,115xe" fillcolor="#00b2a9" stroked="f" strokeweight="1.25pt">
                  <v:stroke joinstyle="bevel"/>
                  <v:path arrowok="t" o:connecttype="custom" o:connectlocs="60960,24130;709295,24765;709295,49530;60960,48895;60960,24130;73025,73025;0,36195;73025,0;73025,73025" o:connectangles="0,0,0,0,0,0,0,0,0"/>
                  <o:lock v:ext="edit" verticies="t"/>
                </v:shape>
              </v:group>
            </w:pict>
          </mc:Fallback>
        </mc:AlternateContent>
      </w:r>
    </w:p>
    <w:p w:rsidR="001306D2" w:rsidRDefault="001306D2" w:rsidP="001306D2">
      <w:pPr>
        <w:pStyle w:val="BodyText"/>
      </w:pPr>
    </w:p>
    <w:p w:rsidR="00F25C3B" w:rsidRDefault="00F25C3B" w:rsidP="00F25C3B"/>
    <w:p w:rsidR="00AC51FA" w:rsidRDefault="00AC51FA" w:rsidP="00F25C3B"/>
    <w:p w:rsidR="00AC51FA" w:rsidRPr="00A93B04" w:rsidRDefault="00AC51FA" w:rsidP="00F25C3B"/>
    <w:p w:rsidR="00AC51FA" w:rsidRDefault="00AC51FA" w:rsidP="00AC51FA">
      <w:pPr>
        <w:pStyle w:val="DSEBody"/>
        <w:ind w:left="360"/>
        <w:rPr>
          <w:sz w:val="20"/>
          <w:szCs w:val="20"/>
          <w:lang w:val="en" w:bidi="ta-IN"/>
        </w:rPr>
      </w:pPr>
    </w:p>
    <w:p w:rsidR="00CD6FCF" w:rsidRDefault="00CD6FCF" w:rsidP="00F25C3B">
      <w:pPr>
        <w:pStyle w:val="BodyText"/>
        <w:jc w:val="center"/>
      </w:pPr>
    </w:p>
    <w:p w:rsidR="00CD6FCF" w:rsidRDefault="00CD6FCF" w:rsidP="00F25C3B">
      <w:pPr>
        <w:pStyle w:val="BodyText"/>
        <w:jc w:val="center"/>
      </w:pPr>
    </w:p>
    <w:p w:rsidR="00460774" w:rsidRDefault="00460774" w:rsidP="00460774">
      <w:pPr>
        <w:pStyle w:val="BodyText12ptBefore"/>
      </w:pPr>
    </w:p>
    <w:p w:rsidR="00460774" w:rsidRDefault="00460774" w:rsidP="001306D2">
      <w:pPr>
        <w:pStyle w:val="BodyText"/>
      </w:pPr>
    </w:p>
    <w:p w:rsidR="00460774" w:rsidRDefault="00460774" w:rsidP="001306D2">
      <w:pPr>
        <w:pStyle w:val="BodyText"/>
      </w:pPr>
    </w:p>
    <w:p w:rsidR="00460774" w:rsidRDefault="00460774" w:rsidP="001306D2">
      <w:pPr>
        <w:pStyle w:val="BodyText"/>
      </w:pPr>
    </w:p>
    <w:p w:rsidR="00460774" w:rsidRDefault="00460774" w:rsidP="001306D2">
      <w:pPr>
        <w:pStyle w:val="BodyText"/>
      </w:pPr>
    </w:p>
    <w:p w:rsidR="005053BA" w:rsidRDefault="005053BA" w:rsidP="005053BA">
      <w:pPr>
        <w:pStyle w:val="Heading2"/>
      </w:pPr>
    </w:p>
    <w:p w:rsidR="005053BA" w:rsidRDefault="005053BA" w:rsidP="005053BA">
      <w:pPr>
        <w:pStyle w:val="Heading2"/>
      </w:pPr>
    </w:p>
    <w:p w:rsidR="005053BA" w:rsidRPr="00C45545" w:rsidRDefault="005053BA" w:rsidP="005053BA">
      <w:pPr>
        <w:pStyle w:val="Heading2"/>
      </w:pPr>
      <w:r w:rsidRPr="00C45545">
        <w:t xml:space="preserve">For structured Surveys: </w:t>
      </w:r>
    </w:p>
    <w:p w:rsidR="005053BA" w:rsidRDefault="005053BA" w:rsidP="008E6142">
      <w:pPr>
        <w:pStyle w:val="BodyText12ptBefore"/>
        <w:numPr>
          <w:ilvl w:val="0"/>
          <w:numId w:val="17"/>
        </w:numPr>
      </w:pPr>
      <w:r w:rsidRPr="008F515B">
        <w:t xml:space="preserve">Create your </w:t>
      </w:r>
      <w:r w:rsidRPr="00C45545">
        <w:rPr>
          <w:rFonts w:cs="Arial"/>
          <w:bCs/>
          <w:iCs/>
          <w:color w:val="00B2A9" w:themeColor="accent1"/>
          <w:kern w:val="20"/>
          <w:lang w:eastAsia="en-AU"/>
        </w:rPr>
        <w:t>Project</w:t>
      </w:r>
      <w:r w:rsidRPr="008F515B">
        <w:t xml:space="preserve">, </w:t>
      </w:r>
      <w:r>
        <w:t xml:space="preserve">then </w:t>
      </w:r>
      <w:r w:rsidRPr="008F515B">
        <w:t xml:space="preserve">create your </w:t>
      </w:r>
      <w:r w:rsidRPr="00C45545">
        <w:rPr>
          <w:rFonts w:cs="Arial"/>
          <w:bCs/>
          <w:iCs/>
          <w:color w:val="00B2A9" w:themeColor="accent1"/>
          <w:kern w:val="20"/>
          <w:lang w:eastAsia="en-AU"/>
        </w:rPr>
        <w:t>Survey</w:t>
      </w:r>
      <w:r>
        <w:t xml:space="preserve">, once you have completed the </w:t>
      </w:r>
      <w:r w:rsidRPr="00C45545">
        <w:rPr>
          <w:rFonts w:cs="Arial"/>
          <w:bCs/>
          <w:iCs/>
          <w:color w:val="00B2A9" w:themeColor="accent1"/>
          <w:kern w:val="20"/>
          <w:lang w:eastAsia="en-AU"/>
        </w:rPr>
        <w:t>Main</w:t>
      </w:r>
      <w:r>
        <w:t xml:space="preserve"> tab fields (Discipline, Site location details, Survey name, Survey date and Contributors) </w:t>
      </w:r>
      <w:r w:rsidRPr="00C45545">
        <w:rPr>
          <w:rFonts w:cs="Arial"/>
          <w:bCs/>
          <w:iCs/>
          <w:color w:val="00B2A9" w:themeColor="accent1"/>
          <w:kern w:val="20"/>
          <w:lang w:eastAsia="en-AU"/>
        </w:rPr>
        <w:t>Save</w:t>
      </w:r>
      <w:r>
        <w:t xml:space="preserve"> and select the </w:t>
      </w:r>
      <w:r w:rsidRPr="00C45545">
        <w:rPr>
          <w:rFonts w:cs="Arial"/>
          <w:bCs/>
          <w:iCs/>
          <w:color w:val="00B2A9" w:themeColor="accent1"/>
          <w:kern w:val="20"/>
          <w:lang w:eastAsia="en-AU"/>
        </w:rPr>
        <w:t>Survey</w:t>
      </w:r>
      <w:r w:rsidRPr="0041588E">
        <w:rPr>
          <w:color w:val="00B0F0"/>
        </w:rPr>
        <w:t xml:space="preserve"> </w:t>
      </w:r>
      <w:r w:rsidRPr="00C45545">
        <w:rPr>
          <w:rFonts w:cs="Arial"/>
          <w:bCs/>
          <w:iCs/>
          <w:color w:val="00B2A9" w:themeColor="accent1"/>
          <w:kern w:val="20"/>
          <w:lang w:eastAsia="en-AU"/>
        </w:rPr>
        <w:t>Method and Results</w:t>
      </w:r>
      <w:r>
        <w:t xml:space="preserve"> tab. A</w:t>
      </w:r>
      <w:r w:rsidRPr="008F515B">
        <w:t xml:space="preserve">dd your </w:t>
      </w:r>
      <w:r w:rsidRPr="00C45545">
        <w:rPr>
          <w:rFonts w:cs="Arial"/>
          <w:bCs/>
          <w:iCs/>
          <w:color w:val="00B2A9" w:themeColor="accent1"/>
          <w:kern w:val="20"/>
          <w:lang w:eastAsia="en-AU"/>
        </w:rPr>
        <w:t>Survey Method</w:t>
      </w:r>
      <w:r w:rsidRPr="008F515B">
        <w:t xml:space="preserve"> </w:t>
      </w:r>
      <w:r>
        <w:t xml:space="preserve">and Save. Select the </w:t>
      </w:r>
      <w:r w:rsidRPr="00C45545">
        <w:rPr>
          <w:rFonts w:cs="Arial"/>
          <w:bCs/>
          <w:iCs/>
          <w:color w:val="00B2A9" w:themeColor="accent1"/>
          <w:kern w:val="20"/>
          <w:lang w:eastAsia="en-AU"/>
        </w:rPr>
        <w:t>Species Records</w:t>
      </w:r>
      <w:r>
        <w:t xml:space="preserve"> tab and add your species. </w:t>
      </w:r>
    </w:p>
    <w:p w:rsidR="005053BA" w:rsidRDefault="005053BA" w:rsidP="008E6142">
      <w:pPr>
        <w:pStyle w:val="BodyText12ptBefore"/>
        <w:numPr>
          <w:ilvl w:val="0"/>
          <w:numId w:val="17"/>
        </w:numPr>
      </w:pPr>
      <w:r>
        <w:t xml:space="preserve">For the species observed as breeding, select </w:t>
      </w:r>
      <w:r w:rsidRPr="00C45545">
        <w:rPr>
          <w:rFonts w:cs="Arial"/>
          <w:bCs/>
          <w:iCs/>
          <w:color w:val="00B2A9" w:themeColor="accent1"/>
          <w:kern w:val="20"/>
          <w:lang w:eastAsia="en-AU"/>
        </w:rPr>
        <w:t>Extra Information</w:t>
      </w:r>
      <w:r w:rsidRPr="008F515B">
        <w:t xml:space="preserve"> – </w:t>
      </w:r>
      <w:r w:rsidRPr="0041588E">
        <w:rPr>
          <w:i/>
        </w:rPr>
        <w:t>Breeding</w:t>
      </w:r>
      <w:r w:rsidRPr="008F515B">
        <w:t xml:space="preserve"> </w:t>
      </w:r>
      <w:r>
        <w:t xml:space="preserve">from the drop down list. </w:t>
      </w:r>
    </w:p>
    <w:p w:rsidR="005053BA" w:rsidRPr="008F515B" w:rsidRDefault="005053BA" w:rsidP="008E6142">
      <w:pPr>
        <w:pStyle w:val="BodyText12ptBefore"/>
        <w:numPr>
          <w:ilvl w:val="0"/>
          <w:numId w:val="17"/>
        </w:numPr>
      </w:pPr>
      <w:r>
        <w:t xml:space="preserve">Click on the blue bar </w:t>
      </w:r>
      <w:r w:rsidRPr="00C45545">
        <w:t>titled</w:t>
      </w:r>
      <w:r w:rsidRPr="00C45545">
        <w:rPr>
          <w:rFonts w:cs="Arial"/>
          <w:bCs/>
          <w:iCs/>
          <w:color w:val="00B2A9" w:themeColor="accent1"/>
          <w:kern w:val="20"/>
          <w:lang w:eastAsia="en-AU"/>
        </w:rPr>
        <w:t xml:space="preserve"> Individual Details</w:t>
      </w:r>
      <w:r w:rsidRPr="008F515B">
        <w:t xml:space="preserve"> to expand it and select </w:t>
      </w:r>
      <w:r w:rsidRPr="00C45545">
        <w:rPr>
          <w:rFonts w:cs="Arial"/>
          <w:bCs/>
          <w:iCs/>
          <w:color w:val="00B2A9" w:themeColor="accent1"/>
          <w:kern w:val="20"/>
          <w:lang w:eastAsia="en-AU"/>
        </w:rPr>
        <w:t>Life Stage</w:t>
      </w:r>
      <w:r w:rsidRPr="008F515B">
        <w:t xml:space="preserve"> – </w:t>
      </w:r>
      <w:r w:rsidRPr="009814FE">
        <w:rPr>
          <w:i/>
        </w:rPr>
        <w:t>Breeding</w:t>
      </w:r>
      <w:r>
        <w:t xml:space="preserve">, click </w:t>
      </w:r>
      <w:r w:rsidRPr="00C45545">
        <w:rPr>
          <w:rFonts w:cs="Arial"/>
          <w:bCs/>
          <w:iCs/>
          <w:color w:val="00B2A9" w:themeColor="accent1"/>
          <w:kern w:val="20"/>
          <w:lang w:eastAsia="en-AU"/>
        </w:rPr>
        <w:t>Add</w:t>
      </w:r>
      <w:r w:rsidRPr="008F515B">
        <w:t xml:space="preserve"> (the information is now stored with other inform</w:t>
      </w:r>
      <w:r>
        <w:t xml:space="preserve">ation about that species record) and click </w:t>
      </w:r>
      <w:r w:rsidRPr="00C45545">
        <w:rPr>
          <w:rFonts w:cs="Arial"/>
          <w:bCs/>
          <w:iCs/>
          <w:color w:val="00B2A9" w:themeColor="accent1"/>
          <w:kern w:val="20"/>
          <w:lang w:eastAsia="en-AU"/>
        </w:rPr>
        <w:t>Save</w:t>
      </w:r>
      <w:r w:rsidRPr="0041588E">
        <w:t>.</w:t>
      </w:r>
    </w:p>
    <w:p w:rsidR="005053BA" w:rsidRDefault="005053BA" w:rsidP="005053BA">
      <w:pPr>
        <w:pStyle w:val="BodyText"/>
        <w:tabs>
          <w:tab w:val="left" w:pos="943"/>
        </w:tabs>
        <w:rPr>
          <w:noProof/>
          <w:lang w:eastAsia="en-AU"/>
        </w:rPr>
      </w:pPr>
      <w:r>
        <w:rPr>
          <w:noProof/>
          <w:lang w:eastAsia="en-AU"/>
        </w:rPr>
        <mc:AlternateContent>
          <mc:Choice Requires="wpg">
            <w:drawing>
              <wp:anchor distT="0" distB="0" distL="114300" distR="114300" simplePos="0" relativeHeight="251661312" behindDoc="0" locked="0" layoutInCell="1" allowOverlap="1" wp14:anchorId="3EDD6E36" wp14:editId="4FD9E3B6">
                <wp:simplePos x="0" y="0"/>
                <wp:positionH relativeFrom="column">
                  <wp:posOffset>653776</wp:posOffset>
                </wp:positionH>
                <wp:positionV relativeFrom="paragraph">
                  <wp:posOffset>112395</wp:posOffset>
                </wp:positionV>
                <wp:extent cx="4521835" cy="376174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835" cy="3761740"/>
                          <a:chOff x="1134" y="8178"/>
                          <a:chExt cx="7121" cy="5924"/>
                        </a:xfrm>
                      </wpg:grpSpPr>
                      <pic:pic xmlns:pic="http://schemas.openxmlformats.org/drawingml/2006/picture">
                        <pic:nvPicPr>
                          <pic:cNvPr id="41" name="Picture 28" descr="Breeding_Surv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4" y="8178"/>
                            <a:ext cx="7121"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9"/>
                        <wps:cNvSpPr>
                          <a:spLocks noChangeArrowheads="1"/>
                        </wps:cNvSpPr>
                        <wps:spPr bwMode="auto">
                          <a:xfrm>
                            <a:off x="1755" y="9097"/>
                            <a:ext cx="2410" cy="347"/>
                          </a:xfrm>
                          <a:prstGeom prst="roundRect">
                            <a:avLst>
                              <a:gd name="adj" fmla="val 16667"/>
                            </a:avLst>
                          </a:prstGeom>
                          <a:noFill/>
                          <a:ln w="19050">
                            <a:solidFill>
                              <a:srgbClr val="00B2A9"/>
                            </a:solidFill>
                            <a:round/>
                            <a:headEnd/>
                            <a:tailEnd/>
                          </a:ln>
                        </wps:spPr>
                        <wps:bodyPr rot="0" vert="horz" wrap="square" lIns="91440" tIns="45720" rIns="91440" bIns="45720" anchor="t" anchorCtr="0" upright="1">
                          <a:noAutofit/>
                        </wps:bodyPr>
                      </wps:wsp>
                      <wps:wsp>
                        <wps:cNvPr id="43" name="Line 30"/>
                        <wps:cNvCnPr/>
                        <wps:spPr bwMode="auto">
                          <a:xfrm>
                            <a:off x="1917" y="10144"/>
                            <a:ext cx="384" cy="1193"/>
                          </a:xfrm>
                          <a:prstGeom prst="line">
                            <a:avLst/>
                          </a:prstGeom>
                          <a:noFill/>
                          <a:ln w="15875">
                            <a:solidFill>
                              <a:srgbClr val="00B2A9"/>
                            </a:solidFill>
                            <a:round/>
                            <a:headEnd/>
                            <a:tailEnd type="triangle" w="med" len="med"/>
                          </a:ln>
                          <a:extLst>
                            <a:ext uri="{909E8E84-426E-40DD-AFC4-6F175D3DCCD1}">
                              <a14:hiddenFill xmlns:a14="http://schemas.microsoft.com/office/drawing/2010/main">
                                <a:noFill/>
                              </a14:hiddenFill>
                            </a:ext>
                          </a:extLst>
                        </wps:spPr>
                        <wps:bodyPr/>
                      </wps:wsp>
                      <wps:wsp>
                        <wps:cNvPr id="44" name="AutoShape 31"/>
                        <wps:cNvSpPr>
                          <a:spLocks noChangeArrowheads="1"/>
                        </wps:cNvSpPr>
                        <wps:spPr bwMode="auto">
                          <a:xfrm>
                            <a:off x="5092" y="11726"/>
                            <a:ext cx="2410" cy="347"/>
                          </a:xfrm>
                          <a:prstGeom prst="roundRect">
                            <a:avLst>
                              <a:gd name="adj" fmla="val 16667"/>
                            </a:avLst>
                          </a:prstGeom>
                          <a:noFill/>
                          <a:ln w="19050">
                            <a:solidFill>
                              <a:srgbClr val="00B2A9"/>
                            </a:solidFill>
                            <a:round/>
                            <a:headEnd/>
                            <a:tailEnd/>
                          </a:ln>
                        </wps:spPr>
                        <wps:bodyPr rot="0" vert="horz" wrap="square" lIns="91440" tIns="45720" rIns="91440" bIns="45720" anchor="t" anchorCtr="0" upright="1">
                          <a:noAutofit/>
                        </wps:bodyPr>
                      </wps:wsp>
                      <wps:wsp>
                        <wps:cNvPr id="45" name="AutoShape 32"/>
                        <wps:cNvSpPr>
                          <a:spLocks noChangeArrowheads="1"/>
                        </wps:cNvSpPr>
                        <wps:spPr bwMode="auto">
                          <a:xfrm>
                            <a:off x="1250" y="13266"/>
                            <a:ext cx="2410" cy="347"/>
                          </a:xfrm>
                          <a:prstGeom prst="roundRect">
                            <a:avLst>
                              <a:gd name="adj" fmla="val 16667"/>
                            </a:avLst>
                          </a:prstGeom>
                          <a:noFill/>
                          <a:ln w="19050">
                            <a:solidFill>
                              <a:srgbClr val="00B2A9"/>
                            </a:solidFill>
                            <a:round/>
                            <a:headEnd/>
                            <a:tailEnd/>
                          </a:ln>
                        </wps:spPr>
                        <wps:bodyPr rot="0" vert="horz" wrap="square" lIns="91440" tIns="45720" rIns="91440" bIns="45720" anchor="t" anchorCtr="0" upright="1">
                          <a:noAutofit/>
                        </wps:bodyPr>
                      </wps:wsp>
                      <wps:wsp>
                        <wps:cNvPr id="46" name="Line 33"/>
                        <wps:cNvCnPr/>
                        <wps:spPr bwMode="auto">
                          <a:xfrm flipH="1">
                            <a:off x="2150" y="13118"/>
                            <a:ext cx="1106" cy="1"/>
                          </a:xfrm>
                          <a:prstGeom prst="line">
                            <a:avLst/>
                          </a:prstGeom>
                          <a:noFill/>
                          <a:ln w="15875">
                            <a:solidFill>
                              <a:srgbClr val="00B2A9"/>
                            </a:solidFill>
                            <a:round/>
                            <a:headEnd/>
                            <a:tailEnd type="triangle" w="med" len="med"/>
                          </a:ln>
                          <a:extLst>
                            <a:ext uri="{909E8E84-426E-40DD-AFC4-6F175D3DCCD1}">
                              <a14:hiddenFill xmlns:a14="http://schemas.microsoft.com/office/drawing/2010/main">
                                <a:noFill/>
                              </a14:hiddenFill>
                            </a:ext>
                          </a:extLst>
                        </wps:spPr>
                        <wps:bodyPr/>
                      </wps:wsp>
                      <wps:wsp>
                        <wps:cNvPr id="47" name="Line 34"/>
                        <wps:cNvCnPr/>
                        <wps:spPr bwMode="auto">
                          <a:xfrm>
                            <a:off x="3660" y="13929"/>
                            <a:ext cx="941" cy="1"/>
                          </a:xfrm>
                          <a:prstGeom prst="line">
                            <a:avLst/>
                          </a:prstGeom>
                          <a:noFill/>
                          <a:ln w="15875">
                            <a:solidFill>
                              <a:srgbClr val="00B2A9"/>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1AE228" id="Group 40" o:spid="_x0000_s1026" style="position:absolute;margin-left:51.5pt;margin-top:8.85pt;width:356.05pt;height:296.2pt;z-index:251661312" coordorigin="1134,8178" coordsize="7121,5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">
                <v:shape id="Picture 28" o:spid="_x0000_s1027" type="#_x0000_t75" alt="Breeding_Survey" style="position:absolute;left:1134;top:8178;width:7121;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">
                  <v:imagedata r:id="rId19" o:title="Breeding_Survey"/>
                </v:shape>
                <v:roundrect id="AutoShape 29" o:spid="_x0000_s1028" style="position:absolute;left:1755;top:9097;width:2410;height: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" filled="f" strokecolor="#00b2a9" strokeweight="1.5pt"/>
                <v:line id="Line 30" o:spid="_x0000_s1029" style="position:absolute;visibility:visible;mso-wrap-style:square" from="1917,10144" to="2301,1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" strokecolor="#00b2a9" strokeweight="1.25pt">
                  <v:stroke endarrow="block"/>
                </v:line>
                <v:roundrect id="AutoShape 31" o:spid="_x0000_s1030" style="position:absolute;left:5092;top:11726;width:2410;height: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" filled="f" strokecolor="#00b2a9" strokeweight="1.5pt"/>
                <v:roundrect id="AutoShape 32" o:spid="_x0000_s1031" style="position:absolute;left:1250;top:13266;width:2410;height: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" filled="f" strokecolor="#00b2a9" strokeweight="1.5pt"/>
                <v:line id="Line 33" o:spid="_x0000_s1032" style="position:absolute;flip:x;visibility:visible;mso-wrap-style:square" from="2150,13118" to="3256,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" strokecolor="#00b2a9" strokeweight="1.25pt">
                  <v:stroke endarrow="block"/>
                </v:line>
                <v:line id="Line 34" o:spid="_x0000_s1033" style="position:absolute;visibility:visible;mso-wrap-style:square" from="3660,13929" to="4601,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" strokecolor="#00b2a9" strokeweight="1.25pt">
                  <v:stroke endarrow="block"/>
                </v:line>
              </v:group>
            </w:pict>
          </mc:Fallback>
        </mc:AlternateContent>
      </w: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rPr>
          <w:noProof/>
          <w:lang w:eastAsia="en-AU"/>
        </w:rPr>
      </w:pPr>
    </w:p>
    <w:p w:rsidR="005053BA" w:rsidRDefault="005053BA" w:rsidP="005053BA">
      <w:pPr>
        <w:pStyle w:val="BodyText"/>
        <w:tabs>
          <w:tab w:val="left" w:pos="943"/>
        </w:tabs>
      </w:pPr>
      <w:r>
        <w:tab/>
      </w:r>
    </w:p>
    <w:p w:rsidR="005053BA" w:rsidRDefault="005053BA" w:rsidP="005053BA">
      <w:pPr>
        <w:pStyle w:val="BodyText"/>
      </w:pPr>
    </w:p>
    <w:p w:rsidR="005053BA" w:rsidRDefault="005053BA" w:rsidP="005053BA">
      <w:pPr>
        <w:pStyle w:val="BodyText"/>
      </w:pPr>
    </w:p>
    <w:p w:rsidR="005053BA" w:rsidRDefault="005053BA" w:rsidP="005053BA">
      <w:pPr>
        <w:pStyle w:val="BodyText"/>
      </w:pPr>
    </w:p>
    <w:p w:rsidR="005053BA" w:rsidRDefault="005053BA" w:rsidP="005053BA">
      <w:pPr>
        <w:pStyle w:val="BodyText"/>
      </w:pPr>
    </w:p>
    <w:p w:rsidR="005053BA" w:rsidRDefault="005053BA" w:rsidP="005053BA">
      <w:pPr>
        <w:pStyle w:val="BodyText"/>
      </w:pPr>
    </w:p>
    <w:p w:rsidR="005053BA" w:rsidRDefault="005053BA" w:rsidP="005053BA">
      <w:pPr>
        <w:pStyle w:val="BodyText"/>
      </w:pPr>
    </w:p>
    <w:p w:rsidR="005053BA" w:rsidRPr="005002E6" w:rsidRDefault="005053BA" w:rsidP="005053BA">
      <w:pPr>
        <w:pStyle w:val="DSEBullet"/>
        <w:numPr>
          <w:ilvl w:val="0"/>
          <w:numId w:val="0"/>
        </w:numPr>
        <w:ind w:left="720"/>
        <w:rPr>
          <w:szCs w:val="16"/>
        </w:rPr>
      </w:pPr>
    </w:p>
    <w:p w:rsidR="005053BA" w:rsidRDefault="005053BA" w:rsidP="008E6142">
      <w:pPr>
        <w:pStyle w:val="BodyText12ptBefore"/>
        <w:numPr>
          <w:ilvl w:val="0"/>
          <w:numId w:val="17"/>
        </w:numPr>
      </w:pPr>
      <w:r w:rsidRPr="00962FB4">
        <w:t xml:space="preserve">You can now </w:t>
      </w:r>
      <w:r w:rsidRPr="00FD5576">
        <w:rPr>
          <w:bCs/>
          <w:iCs/>
          <w:color w:val="00B2A9" w:themeColor="accent1"/>
          <w:kern w:val="20"/>
          <w:lang w:eastAsia="en-AU"/>
        </w:rPr>
        <w:t>Save &amp; Close</w:t>
      </w:r>
      <w:r w:rsidRPr="00962FB4">
        <w:t xml:space="preserve"> and complete the rest of your survey data entry</w:t>
      </w:r>
    </w:p>
    <w:p w:rsidR="00AC51FA" w:rsidRDefault="00AC51F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p w:rsidR="0093304A" w:rsidRDefault="0093304A" w:rsidP="001306D2">
      <w:pPr>
        <w:pStyle w:val="BodyText"/>
      </w:pPr>
    </w:p>
    <w:tbl>
      <w:tblPr>
        <w:tblStyle w:val="HighlightTable"/>
        <w:tblW w:w="0" w:type="auto"/>
        <w:jc w:val="center"/>
        <w:tblLook w:val="04A0" w:firstRow="1" w:lastRow="0" w:firstColumn="1" w:lastColumn="0" w:noHBand="0" w:noVBand="1"/>
      </w:tblPr>
      <w:tblGrid>
        <w:gridCol w:w="6240"/>
      </w:tblGrid>
      <w:tr w:rsidR="001306D2" w:rsidRPr="00050253" w:rsidTr="008B1949">
        <w:trPr>
          <w:jc w:val="center"/>
        </w:trPr>
        <w:tc>
          <w:tcPr>
            <w:tcW w:w="6240" w:type="dxa"/>
          </w:tcPr>
          <w:p w:rsidR="008E6142" w:rsidRPr="008E6142" w:rsidRDefault="008E6142" w:rsidP="008E6142">
            <w:pPr>
              <w:pStyle w:val="BodyText12ptBefore"/>
              <w:rPr>
                <w:b/>
                <w:sz w:val="20"/>
              </w:rPr>
            </w:pPr>
            <w:r>
              <w:rPr>
                <w:sz w:val="20"/>
              </w:rPr>
              <w:t xml:space="preserve">    </w:t>
            </w:r>
            <w:r w:rsidRPr="008E6142">
              <w:rPr>
                <w:b/>
                <w:sz w:val="20"/>
              </w:rPr>
              <w:t>Related Quick Help Guides:</w:t>
            </w:r>
          </w:p>
          <w:p w:rsidR="008E6142" w:rsidRPr="008E6142" w:rsidRDefault="008E6142" w:rsidP="008E6142">
            <w:pPr>
              <w:pStyle w:val="BodyText12ptBefore"/>
              <w:numPr>
                <w:ilvl w:val="0"/>
                <w:numId w:val="18"/>
              </w:numPr>
              <w:rPr>
                <w:sz w:val="20"/>
              </w:rPr>
            </w:pPr>
            <w:r w:rsidRPr="008E6142">
              <w:rPr>
                <w:sz w:val="20"/>
              </w:rPr>
              <w:t>Contribute - Create a Project</w:t>
            </w:r>
          </w:p>
          <w:p w:rsidR="008E6142" w:rsidRPr="008E6142" w:rsidRDefault="008E6142" w:rsidP="008E6142">
            <w:pPr>
              <w:pStyle w:val="BodyText12ptBefore"/>
              <w:numPr>
                <w:ilvl w:val="0"/>
                <w:numId w:val="18"/>
              </w:numPr>
              <w:rPr>
                <w:sz w:val="20"/>
              </w:rPr>
            </w:pPr>
            <w:r w:rsidRPr="008E6142">
              <w:rPr>
                <w:sz w:val="20"/>
              </w:rPr>
              <w:t xml:space="preserve">Contribute - Add a </w:t>
            </w:r>
            <w:r w:rsidR="004F1469">
              <w:rPr>
                <w:sz w:val="20"/>
              </w:rPr>
              <w:t xml:space="preserve">Survey </w:t>
            </w:r>
            <w:r w:rsidR="008B1949">
              <w:rPr>
                <w:sz w:val="20"/>
              </w:rPr>
              <w:t xml:space="preserve">and Species Records </w:t>
            </w:r>
            <w:r w:rsidR="004F1469">
              <w:rPr>
                <w:sz w:val="20"/>
              </w:rPr>
              <w:t>to a Project</w:t>
            </w:r>
          </w:p>
          <w:p w:rsidR="008E6142" w:rsidRPr="008E6142" w:rsidRDefault="008E6142" w:rsidP="008E6142">
            <w:pPr>
              <w:pStyle w:val="BodyText12ptBefore"/>
              <w:numPr>
                <w:ilvl w:val="0"/>
                <w:numId w:val="18"/>
              </w:numPr>
              <w:rPr>
                <w:sz w:val="20"/>
              </w:rPr>
            </w:pPr>
            <w:r w:rsidRPr="008E6142">
              <w:rPr>
                <w:sz w:val="20"/>
              </w:rPr>
              <w:t>Contribute - Add a Specimen Record</w:t>
            </w:r>
          </w:p>
          <w:p w:rsidR="008E6142" w:rsidRPr="008E6142" w:rsidRDefault="008E6142" w:rsidP="008E6142">
            <w:pPr>
              <w:pStyle w:val="BodyText12ptBefore"/>
              <w:numPr>
                <w:ilvl w:val="0"/>
                <w:numId w:val="18"/>
              </w:numPr>
              <w:rPr>
                <w:sz w:val="20"/>
              </w:rPr>
            </w:pPr>
            <w:r w:rsidRPr="008E6142">
              <w:rPr>
                <w:sz w:val="20"/>
              </w:rPr>
              <w:t xml:space="preserve">Search - Summary </w:t>
            </w:r>
            <w:r w:rsidR="00D83D07">
              <w:rPr>
                <w:sz w:val="20"/>
              </w:rPr>
              <w:t>S</w:t>
            </w:r>
            <w:r w:rsidRPr="008E6142">
              <w:rPr>
                <w:sz w:val="20"/>
              </w:rPr>
              <w:t xml:space="preserve">pecies </w:t>
            </w:r>
            <w:r w:rsidR="00D83D07">
              <w:rPr>
                <w:sz w:val="20"/>
              </w:rPr>
              <w:t>L</w:t>
            </w:r>
            <w:r w:rsidRPr="008E6142">
              <w:rPr>
                <w:sz w:val="20"/>
              </w:rPr>
              <w:t xml:space="preserve">ist for </w:t>
            </w:r>
            <w:r w:rsidR="00D83D07">
              <w:rPr>
                <w:sz w:val="20"/>
              </w:rPr>
              <w:t>an A</w:t>
            </w:r>
            <w:r w:rsidRPr="008E6142">
              <w:rPr>
                <w:sz w:val="20"/>
              </w:rPr>
              <w:t>rea</w:t>
            </w:r>
          </w:p>
          <w:p w:rsidR="001306D2" w:rsidRPr="00050253" w:rsidRDefault="008E6142" w:rsidP="00D83D07">
            <w:pPr>
              <w:pStyle w:val="BodyText12ptBefore"/>
              <w:numPr>
                <w:ilvl w:val="0"/>
                <w:numId w:val="18"/>
              </w:numPr>
            </w:pPr>
            <w:r w:rsidRPr="008E6142">
              <w:rPr>
                <w:sz w:val="20"/>
              </w:rPr>
              <w:t xml:space="preserve">Search - Detailed </w:t>
            </w:r>
            <w:r w:rsidR="00D83D07">
              <w:rPr>
                <w:sz w:val="20"/>
              </w:rPr>
              <w:t>S</w:t>
            </w:r>
            <w:r w:rsidRPr="008E6142">
              <w:rPr>
                <w:sz w:val="20"/>
              </w:rPr>
              <w:t xml:space="preserve">pecies </w:t>
            </w:r>
            <w:r w:rsidR="00D83D07">
              <w:rPr>
                <w:sz w:val="20"/>
              </w:rPr>
              <w:t>L</w:t>
            </w:r>
            <w:r w:rsidRPr="008E6142">
              <w:rPr>
                <w:sz w:val="20"/>
              </w:rPr>
              <w:t>ist for an area</w:t>
            </w:r>
          </w:p>
        </w:tc>
      </w:tr>
    </w:tbl>
    <w:p w:rsidR="001306D2" w:rsidRDefault="001306D2" w:rsidP="001306D2">
      <w:pPr>
        <w:pStyle w:val="BodyText"/>
      </w:pPr>
    </w:p>
    <w:p w:rsidR="00CD6FCF" w:rsidRDefault="00CD6FCF" w:rsidP="001306D2">
      <w:pPr>
        <w:pStyle w:val="BodyText"/>
      </w:pPr>
    </w:p>
    <w:p w:rsidR="00CD6FCF" w:rsidRDefault="00CD6FCF" w:rsidP="001306D2">
      <w:pPr>
        <w:pStyle w:val="BodyText"/>
      </w:pPr>
    </w:p>
    <w:p w:rsidR="00CD6FCF" w:rsidRDefault="00CD6FCF" w:rsidP="001306D2">
      <w:pPr>
        <w:pStyle w:val="BodyText"/>
      </w:pPr>
    </w:p>
    <w:p w:rsidR="00CD6FCF" w:rsidRDefault="00CD6FCF" w:rsidP="001306D2">
      <w:pPr>
        <w:pStyle w:val="BodyText"/>
      </w:pPr>
    </w:p>
    <w:p w:rsidR="00CD6FCF" w:rsidRDefault="00CD6FCF" w:rsidP="001306D2">
      <w:pPr>
        <w:pStyle w:val="BodyText"/>
      </w:pPr>
    </w:p>
    <w:p w:rsidR="00CD6FCF" w:rsidRDefault="00CD6FCF" w:rsidP="001306D2">
      <w:pPr>
        <w:pStyle w:val="BodyText"/>
      </w:pPr>
    </w:p>
    <w:p w:rsidR="00CD6FCF" w:rsidRDefault="00CD6FCF" w:rsidP="001306D2">
      <w:pPr>
        <w:pStyle w:val="BodyText"/>
      </w:pPr>
    </w:p>
    <w:p w:rsidR="00CD6FCF" w:rsidRPr="00050253" w:rsidRDefault="00CD6FCF" w:rsidP="001306D2">
      <w:pPr>
        <w:pStyle w:val="BodyText"/>
      </w:pPr>
    </w:p>
    <w:p w:rsidR="006E1C8D" w:rsidRDefault="006E1C8D"/>
    <w:p w:rsidR="006E1C8D" w:rsidRDefault="006E1C8D" w:rsidP="00F12070">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Tr="009E3FD3">
        <w:trPr>
          <w:trHeight w:val="2608"/>
        </w:trPr>
        <w:tc>
          <w:tcPr>
            <w:tcW w:w="5216" w:type="dxa"/>
            <w:shd w:val="clear" w:color="auto" w:fill="auto"/>
          </w:tcPr>
          <w:p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80E3F">
              <w:rPr>
                <w:noProof/>
              </w:rPr>
              <w:t>2017</w:t>
            </w:r>
            <w:r>
              <w:fldChar w:fldCharType="end"/>
            </w:r>
          </w:p>
          <w:p w:rsidR="00001E86" w:rsidRDefault="00001E86" w:rsidP="00C255C2">
            <w:pPr>
              <w:pStyle w:val="SmallBodyText"/>
            </w:pPr>
            <w:r>
              <w:rPr>
                <w:noProof/>
              </w:rPr>
              <w:drawing>
                <wp:anchor distT="0" distB="0" distL="114300" distR="36195" simplePos="0" relativeHeight="251656192" behindDoc="0" locked="1" layoutInCell="1" allowOverlap="1" wp14:anchorId="44653A06" wp14:editId="7A6FCBC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E97294" w:rsidRPr="008F559C" w:rsidRDefault="00E97294" w:rsidP="00C255C2">
            <w:pPr>
              <w:pStyle w:val="SmallHeading"/>
            </w:pPr>
            <w:r w:rsidRPr="00C255C2">
              <w:t>Disclaimer</w:t>
            </w:r>
          </w:p>
          <w:p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001E86" w:rsidRPr="00E97294" w:rsidRDefault="00001E86" w:rsidP="00C255C2">
            <w:pPr>
              <w:pStyle w:val="xAccessibilityHeading"/>
            </w:pPr>
            <w:bookmarkStart w:id="5" w:name="_Accessibility"/>
            <w:bookmarkEnd w:id="5"/>
            <w:r w:rsidRPr="00E97294">
              <w:t>Accessibility</w:t>
            </w:r>
          </w:p>
          <w:p w:rsidR="00001E86" w:rsidRDefault="00001E86" w:rsidP="00C255C2">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rsidR="00001E86" w:rsidRDefault="00001E86" w:rsidP="00C255C2">
            <w:pPr>
              <w:pStyle w:val="SmallBodyText"/>
            </w:pPr>
          </w:p>
        </w:tc>
      </w:tr>
    </w:tbl>
    <w:p w:rsidR="00001E86" w:rsidRPr="00806AB6" w:rsidRDefault="00001E86" w:rsidP="004C6213"/>
    <w:sectPr w:rsidR="00001E86" w:rsidRPr="00806AB6" w:rsidSect="00EE7380">
      <w:footerReference w:type="default" r:id="rId24"/>
      <w:type w:val="continuous"/>
      <w:pgSz w:w="11907" w:h="16840" w:code="9"/>
      <w:pgMar w:top="2211" w:right="851" w:bottom="794"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009" w:rsidRDefault="00800009">
      <w:r>
        <w:separator/>
      </w:r>
    </w:p>
    <w:p w:rsidR="00800009" w:rsidRDefault="00800009"/>
    <w:p w:rsidR="00800009" w:rsidRDefault="00800009"/>
  </w:endnote>
  <w:endnote w:type="continuationSeparator" w:id="0">
    <w:p w:rsidR="00800009" w:rsidRDefault="00800009">
      <w:r>
        <w:continuationSeparator/>
      </w:r>
    </w:p>
    <w:p w:rsidR="00800009" w:rsidRDefault="00800009"/>
    <w:p w:rsidR="00800009" w:rsidRDefault="00800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B5221E" w:rsidRDefault="00EE7380" w:rsidP="00E97294">
    <w:pPr>
      <w:pStyle w:val="FooterEven"/>
    </w:pPr>
    <w:r>
      <w:rPr>
        <w:noProof/>
        <w:sz w:val="18"/>
      </w:rPr>
      <mc:AlternateContent>
        <mc:Choice Requires="wps">
          <w:drawing>
            <wp:anchor distT="0" distB="0" distL="114300" distR="114300" simplePos="0" relativeHeight="251691008" behindDoc="0" locked="1" layoutInCell="1" allowOverlap="1" wp14:anchorId="7BBF52FE" wp14:editId="75DFC259">
              <wp:simplePos x="0" y="0"/>
              <wp:positionH relativeFrom="page">
                <wp:posOffset>304800</wp:posOffset>
              </wp:positionH>
              <wp:positionV relativeFrom="page">
                <wp:posOffset>9979025</wp:posOffset>
              </wp:positionV>
              <wp:extent cx="3848100" cy="719455"/>
              <wp:effectExtent l="0" t="0" r="0" b="4445"/>
              <wp:wrapNone/>
              <wp:docPr id="23"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txbx>
                      <w:txbxContent>
                        <w:p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F52FE" id="_x0000_t202" coordsize="21600,21600" o:spt="202" path="m,l,21600r21600,l21600,xe">
              <v:stroke joinstyle="miter"/>
              <v:path gradientshapeok="t" o:connecttype="rect"/>
            </v:shapetype>
            <v:shape id="WebAddress" o:spid="_x0000_s1027" type="#_x0000_t202" style="position:absolute;margin-left:24pt;margin-top:785.75pt;width:303pt;height:56.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" filled="f" stroked="f" strokeweight=".5pt">
              <v:textbox inset="15mm">
                <w:txbxContent>
                  <w:p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88960" behindDoc="1" locked="1" layoutInCell="1" allowOverlap="1" wp14:anchorId="5A2B38E0" wp14:editId="4731D14D">
          <wp:simplePos x="0" y="0"/>
          <wp:positionH relativeFrom="page">
            <wp:posOffset>5443220</wp:posOffset>
          </wp:positionH>
          <wp:positionV relativeFrom="page">
            <wp:posOffset>9627870</wp:posOffset>
          </wp:positionV>
          <wp:extent cx="2422525" cy="10833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525" cy="1083310"/>
                  </a:xfrm>
                  <a:prstGeom prst="rect">
                    <a:avLst/>
                  </a:prstGeom>
                </pic:spPr>
              </pic:pic>
            </a:graphicData>
          </a:graphic>
          <wp14:sizeRelH relativeFrom="page">
            <wp14:pctWidth>0</wp14:pctWidth>
          </wp14:sizeRelH>
          <wp14:sizeRelV relativeFrom="page">
            <wp14:pctHeight>0</wp14:pctHeight>
          </wp14:sizeRelV>
        </wp:anchor>
      </w:drawing>
    </w:r>
    <w:r w:rsidR="00A209C4" w:rsidRPr="00D55628">
      <w:rPr>
        <w:noProof/>
      </w:rPr>
      <mc:AlternateContent>
        <mc:Choice Requires="wps">
          <w:drawing>
            <wp:anchor distT="0" distB="0" distL="114300" distR="114300" simplePos="0" relativeHeight="251637760" behindDoc="1" locked="1" layoutInCell="1" allowOverlap="1" wp14:anchorId="55A82EF8" wp14:editId="301EB90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82EF8" id="Text Box 224" o:spid="_x0000_s1028"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80" w:rsidRDefault="00EE7380" w:rsidP="00EE7380">
    <w:pPr>
      <w:pStyle w:val="Footer"/>
      <w:tabs>
        <w:tab w:val="left" w:pos="1470"/>
      </w:tabs>
    </w:pPr>
    <w:r>
      <w:tab/>
    </w:r>
    <w:r>
      <w:rPr>
        <w:noProof/>
        <w:sz w:val="18"/>
      </w:rPr>
      <w:drawing>
        <wp:anchor distT="0" distB="0" distL="114300" distR="114300" simplePos="0" relativeHeight="251686912" behindDoc="1" locked="1" layoutInCell="1" allowOverlap="1" wp14:anchorId="25AD590D" wp14:editId="063E05D8">
          <wp:simplePos x="0" y="0"/>
          <wp:positionH relativeFrom="page">
            <wp:posOffset>5290820</wp:posOffset>
          </wp:positionH>
          <wp:positionV relativeFrom="page">
            <wp:posOffset>9762490</wp:posOffset>
          </wp:positionV>
          <wp:extent cx="2422800" cy="1083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84864" behindDoc="0" locked="1" layoutInCell="1" allowOverlap="1" wp14:anchorId="1472D2D7" wp14:editId="140F2B65">
              <wp:simplePos x="0" y="0"/>
              <wp:positionH relativeFrom="page">
                <wp:posOffset>152400</wp:posOffset>
              </wp:positionH>
              <wp:positionV relativeFrom="page">
                <wp:posOffset>10121900</wp:posOffset>
              </wp:positionV>
              <wp:extent cx="3848400" cy="720000"/>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txbx>
                      <w:txbxContent>
                        <w:p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D2D7" id="_x0000_t202" coordsize="21600,21600" o:spt="202" path="m,l,21600r21600,l21600,xe">
              <v:stroke joinstyle="miter"/>
              <v:path gradientshapeok="t" o:connecttype="rect"/>
            </v:shapetype>
            <v:shape id="_x0000_s1029" type="#_x0000_t202" style="position:absolute;margin-left:12pt;margin-top:797pt;width:303pt;height:56.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" filled="f" stroked="f" strokeweight=".5pt">
              <v:textbox inset="15mm">
                <w:txbxContent>
                  <w:p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1023A1EC" wp14:editId="4207963A">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3A1EC" id="_x0000_t202" coordsize="21600,21600" o:spt="202" path="m,l,21600r21600,l21600,xe">
              <v:stroke joinstyle="miter"/>
              <v:path gradientshapeok="t" o:connecttype="rect"/>
            </v:shapetype>
            <v:shape id="_x0000_s1030"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Wzgw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aZAtPdYJdUbzFvT8O+BCevGgzlWoR4JzwWBHPE0sdbfLQhNJ9G&#10;ibMV+V9/0yc8eAsrZx0WruLh51p4xZn5asHoE7Aj8SPm0/QE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5xols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381B1174" wp14:editId="01795594">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73E" w:rsidRDefault="001D373E" w:rsidP="00EE7380">
    <w:pPr>
      <w:pStyle w:val="Footer"/>
      <w:tabs>
        <w:tab w:val="left" w:pos="14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009" w:rsidRPr="008F5280" w:rsidRDefault="00800009" w:rsidP="008F5280">
      <w:pPr>
        <w:pStyle w:val="FootnoteSeparator"/>
      </w:pPr>
    </w:p>
    <w:p w:rsidR="00800009" w:rsidRDefault="00800009"/>
  </w:footnote>
  <w:footnote w:type="continuationSeparator" w:id="0">
    <w:p w:rsidR="00800009" w:rsidRDefault="00800009" w:rsidP="008F5280">
      <w:pPr>
        <w:pStyle w:val="FootnoteSeparator"/>
      </w:pPr>
    </w:p>
    <w:p w:rsidR="00800009" w:rsidRDefault="00800009"/>
    <w:p w:rsidR="00800009" w:rsidRDefault="00800009"/>
  </w:footnote>
  <w:footnote w:type="continuationNotice" w:id="1">
    <w:p w:rsidR="00800009" w:rsidRDefault="00800009" w:rsidP="00D55628"/>
    <w:p w:rsidR="00800009" w:rsidRDefault="00800009"/>
    <w:p w:rsidR="00800009" w:rsidRDefault="00800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D80E3F" w:rsidP="00920652">
          <w:pPr>
            <w:pStyle w:val="Header"/>
          </w:pPr>
          <w:r>
            <w:fldChar w:fldCharType="begin"/>
          </w:r>
          <w:r>
            <w:instrText xml:space="preserve"> STYLEREF  Title  \* MERGEFORMAT </w:instrText>
          </w:r>
          <w:r>
            <w:fldChar w:fldCharType="separate"/>
          </w:r>
          <w:r>
            <w:rPr>
              <w:noProof/>
            </w:rPr>
            <w:t>VBA Breeding Records</w:t>
          </w:r>
          <w:r>
            <w:rPr>
              <w:noProof/>
            </w:rPr>
            <w:fldChar w:fldCharType="end"/>
          </w:r>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511DDCFB" wp14:editId="01B37C9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42144"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5DBEE2C0" wp14:editId="7F0DC74D">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B5601"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4EA3C6DD" wp14:editId="7C10E9B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A0BEB7"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A3" w:rsidRPr="00D612A3"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2816" behindDoc="1" locked="0" layoutInCell="1" allowOverlap="1" wp14:anchorId="3812B6C0" wp14:editId="40F9C3F5">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AC384" id="TriangleRight" o:spid="_x0000_s1026" style="position:absolute;margin-left:61.95pt;margin-top:22.7pt;width:68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Pr="00D612A3">
      <w:rPr>
        <w:noProof/>
      </w:rPr>
      <mc:AlternateContent>
        <mc:Choice Requires="wps">
          <w:drawing>
            <wp:anchor distT="0" distB="0" distL="114300" distR="114300" simplePos="0" relativeHeight="251681792" behindDoc="1" locked="0" layoutInCell="1" allowOverlap="1" wp14:anchorId="48DF7089" wp14:editId="3EED0C24">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5ACCC" id="TriangleLeft" o:spid="_x0000_s1026" style="position:absolute;margin-left:27.95pt;margin-top:22.7pt;width:68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tab/>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rsidTr="00A7489F">
      <w:trPr>
        <w:trHeight w:hRule="exact" w:val="1418"/>
      </w:trPr>
      <w:tc>
        <w:tcPr>
          <w:tcW w:w="7761" w:type="dxa"/>
          <w:vAlign w:val="center"/>
        </w:tcPr>
        <w:p w:rsidR="00D612A3" w:rsidRPr="00975ED3" w:rsidRDefault="00197D5A" w:rsidP="00A7489F">
          <w:pPr>
            <w:pStyle w:val="Header"/>
          </w:pPr>
          <w:fldSimple w:instr=" STYLEREF  Title  \* MERGEFORMAT ">
            <w:r w:rsidR="00D80E3F">
              <w:rPr>
                <w:noProof/>
              </w:rPr>
              <w:t>VBA Breeding Records</w:t>
            </w:r>
          </w:fldSimple>
        </w:p>
      </w:tc>
    </w:tr>
  </w:tbl>
  <w:p w:rsidR="00253752"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80768" behindDoc="1" locked="0" layoutInCell="1" allowOverlap="1" wp14:anchorId="2D91F209" wp14:editId="52FF0774">
              <wp:simplePos x="0" y="0"/>
              <wp:positionH relativeFrom="page">
                <wp:posOffset>345440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txbx>
                      <w:txbxContent>
                        <w:p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91F209" id="Rectangle" o:spid="_x0000_s1026" style="position:absolute;margin-left:27.2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" fillcolor="#00b2a9 [3204]" stroked="f">
              <v:textbox>
                <w:txbxContent>
                  <w:p w:rsidR="00D612A3" w:rsidRDefault="00D612A3" w:rsidP="00D612A3">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5007864" wp14:editId="1E175EB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35142"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19A13F0" wp14:editId="0EFB962A">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B9DBD"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64BC70AB" wp14:editId="2C3B4A4B">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D08C1"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799DEC45" wp14:editId="3A7E08C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7CF06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052"/>
    <w:multiLevelType w:val="hybridMultilevel"/>
    <w:tmpl w:val="C2D01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302C5C5C"/>
    <w:lvl w:ilvl="0" w:tplc="E244F3CE">
      <w:start w:val="1"/>
      <w:numFmt w:val="bullet"/>
      <w:pStyle w:val="DS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C3470B1"/>
    <w:multiLevelType w:val="hybridMultilevel"/>
    <w:tmpl w:val="F6B4E64E"/>
    <w:lvl w:ilvl="0" w:tplc="E8FA5E8A">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9B27639"/>
    <w:multiLevelType w:val="hybridMultilevel"/>
    <w:tmpl w:val="F66AE890"/>
    <w:lvl w:ilvl="0" w:tplc="851E4C3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6"/>
  </w:num>
  <w:num w:numId="4">
    <w:abstractNumId w:val="20"/>
  </w:num>
  <w:num w:numId="5">
    <w:abstractNumId w:val="7"/>
  </w:num>
  <w:num w:numId="6">
    <w:abstractNumId w:val="4"/>
  </w:num>
  <w:num w:numId="7">
    <w:abstractNumId w:val="3"/>
  </w:num>
  <w:num w:numId="8">
    <w:abstractNumId w:val="1"/>
  </w:num>
  <w:num w:numId="9">
    <w:abstractNumId w:val="19"/>
  </w:num>
  <w:num w:numId="10">
    <w:abstractNumId w:val="5"/>
  </w:num>
  <w:num w:numId="11">
    <w:abstractNumId w:val="8"/>
  </w:num>
  <w:num w:numId="12">
    <w:abstractNumId w:val="6"/>
  </w:num>
  <w:num w:numId="13">
    <w:abstractNumId w:val="11"/>
  </w:num>
  <w:num w:numId="14">
    <w:abstractNumId w:val="12"/>
  </w:num>
  <w:num w:numId="15">
    <w:abstractNumId w:val="15"/>
  </w:num>
  <w:num w:numId="16">
    <w:abstractNumId w:val="2"/>
  </w:num>
  <w:num w:numId="17">
    <w:abstractNumId w:val="0"/>
  </w:num>
  <w:num w:numId="1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252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113"/>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D5A"/>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009"/>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73E"/>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F7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7B"/>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718"/>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6E90"/>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774"/>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469"/>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1D2"/>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3BA"/>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79"/>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68"/>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2F3"/>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233C"/>
    <w:rsid w:val="00862953"/>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949"/>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142"/>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6D32"/>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04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5F3"/>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1FA"/>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74A"/>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41"/>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6FCF"/>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0E3F"/>
    <w:rsid w:val="00D81894"/>
    <w:rsid w:val="00D82181"/>
    <w:rsid w:val="00D824DF"/>
    <w:rsid w:val="00D82A76"/>
    <w:rsid w:val="00D82C6F"/>
    <w:rsid w:val="00D83191"/>
    <w:rsid w:val="00D831F1"/>
    <w:rsid w:val="00D8336B"/>
    <w:rsid w:val="00D835C6"/>
    <w:rsid w:val="00D835CD"/>
    <w:rsid w:val="00D83BD4"/>
    <w:rsid w:val="00D83BFB"/>
    <w:rsid w:val="00D83D07"/>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C3"/>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4DB"/>
    <w:rsid w:val="00EE6A67"/>
    <w:rsid w:val="00EE6E5F"/>
    <w:rsid w:val="00EE6EF4"/>
    <w:rsid w:val="00EE738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horizontal-relative:page;mso-position-vertical-relative:page" stroke="f">
      <v:stroke on="f"/>
      <o:colormru v:ext="edit" colors="white"/>
    </o:shapedefaults>
    <o:shapelayout v:ext="edit">
      <o:idmap v:ext="edit" data="1"/>
    </o:shapelayout>
  </w:shapeDefaults>
  <w:decimalSymbol w:val="."/>
  <w:listSeparator w:val=","/>
  <w15:docId w15:val="{5037CC22-353A-4C98-A296-1CAD2373F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 w:type="paragraph" w:customStyle="1" w:styleId="DSEBullet">
    <w:name w:val="DSE_Bullet"/>
    <w:link w:val="DSEBulletChar"/>
    <w:rsid w:val="005053BA"/>
    <w:pPr>
      <w:numPr>
        <w:numId w:val="16"/>
      </w:numPr>
      <w:tabs>
        <w:tab w:val="left" w:pos="170"/>
      </w:tabs>
      <w:spacing w:after="113" w:line="220" w:lineRule="atLeast"/>
    </w:pPr>
    <w:rPr>
      <w:rFonts w:ascii="Arial" w:hAnsi="Arial"/>
      <w:color w:val="auto"/>
      <w:sz w:val="18"/>
      <w:szCs w:val="24"/>
      <w:lang w:eastAsia="en-US"/>
    </w:rPr>
  </w:style>
  <w:style w:type="character" w:customStyle="1" w:styleId="DSEBulletChar">
    <w:name w:val="DSE_Bullet Char"/>
    <w:link w:val="DSEBullet"/>
    <w:rsid w:val="005053BA"/>
    <w:rPr>
      <w:rFonts w:ascii="Arial" w:hAnsi="Arial"/>
      <w:color w:val="auto"/>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delwp.vic.gov.au"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relayservic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98F20-FDBE-4C29-BCC4-0F84C620F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43</TotalTime>
  <Pages>3</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Catherine M Nield-Fest (DELWP)</cp:lastModifiedBy>
  <cp:revision>34</cp:revision>
  <cp:lastPrinted>2017-07-14T02:05:00Z</cp:lastPrinted>
  <dcterms:created xsi:type="dcterms:W3CDTF">2016-10-04T03:43:00Z</dcterms:created>
  <dcterms:modified xsi:type="dcterms:W3CDTF">2017-07-14T02:05:00Z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