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E117F" w14:textId="580A279F" w:rsidR="00254F12" w:rsidRPr="00862057" w:rsidRDefault="001B724A" w:rsidP="001806EE">
      <w:pPr>
        <w:pStyle w:val="Heading1"/>
        <w:framePr w:wrap="around"/>
      </w:pPr>
      <w:bookmarkStart w:id="0" w:name="_Toc106305998"/>
      <w:r>
        <w:t>Strategic Management Prospects</w:t>
      </w:r>
      <w:r w:rsidR="00E95EA8">
        <w:t xml:space="preserve"> version 4 </w:t>
      </w:r>
    </w:p>
    <w:sdt>
      <w:sdtPr>
        <w:alias w:val="Subtitle"/>
        <w:tag w:val=""/>
        <w:id w:val="328029620"/>
        <w:placeholder>
          <w:docPart w:val="9129C012C4764510B818ABF620FC31BC"/>
        </w:placeholder>
        <w:dataBinding w:prefixMappings="xmlns:ns0='http://purl.org/dc/elements/1.1/' xmlns:ns1='http://schemas.openxmlformats.org/package/2006/metadata/core-properties' " w:xpath="/ns1:coreProperties[1]/ns0:subject[1]" w:storeItemID="{6C3C8BC8-F283-45AE-878A-BAB7291924A1}"/>
        <w:text/>
      </w:sdtPr>
      <w:sdtContent>
        <w:p w14:paraId="59521352" w14:textId="69D88C83" w:rsidR="004C1F02" w:rsidRDefault="00E95EA8" w:rsidP="001806EE">
          <w:pPr>
            <w:pStyle w:val="Subtitle"/>
            <w:framePr w:wrap="around"/>
          </w:pPr>
          <w:r>
            <w:t>Development update – July 2023</w:t>
          </w:r>
        </w:p>
      </w:sdtContent>
    </w:sdt>
    <w:p w14:paraId="3CBC16FE" w14:textId="77777777" w:rsidR="00254F12" w:rsidRPr="004C1F02" w:rsidRDefault="00254F12" w:rsidP="004C1F02">
      <w:pPr>
        <w:pStyle w:val="xVicLogo"/>
        <w:framePr w:wrap="around"/>
      </w:pPr>
      <w:r w:rsidRPr="004C1F02">
        <w:rPr>
          <w:noProof/>
        </w:rPr>
        <w:drawing>
          <wp:inline distT="0" distB="0" distL="0" distR="0" wp14:anchorId="68178ED5" wp14:editId="6ACF6961">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16CADED3" w14:textId="77777777" w:rsidR="008C06B8" w:rsidRDefault="00D654E8" w:rsidP="00FE7FB1">
      <w:pPr>
        <w:pStyle w:val="BodyText"/>
      </w:pPr>
      <w:r w:rsidRPr="00D654E8">
        <w:rPr>
          <w:noProof/>
        </w:rPr>
        <mc:AlternateContent>
          <mc:Choice Requires="wps">
            <w:drawing>
              <wp:anchor distT="0" distB="0" distL="114300" distR="114300" simplePos="0" relativeHeight="251658247" behindDoc="0" locked="1" layoutInCell="1" allowOverlap="1" wp14:anchorId="187A5CE6" wp14:editId="294A9250">
                <wp:simplePos x="0" y="0"/>
                <wp:positionH relativeFrom="page">
                  <wp:posOffset>0</wp:posOffset>
                </wp:positionH>
                <wp:positionV relativeFrom="page">
                  <wp:posOffset>2228850</wp:posOffset>
                </wp:positionV>
                <wp:extent cx="4831200" cy="1782000"/>
                <wp:effectExtent l="0" t="0" r="7620" b="8890"/>
                <wp:wrapTopAndBottom/>
                <wp:docPr id="45" name="Freeform: Shape 4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TwoImageLeft" style="position:absolute;margin-left:0;margin-top:175.5pt;width:380.4pt;height:140.3pt;z-index:251709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7A118886">
                <v:fill type="frame" o:title="" recolor="t" rotate="t" r:id="rId17"/>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46" behindDoc="0" locked="1" layoutInCell="1" allowOverlap="1" wp14:anchorId="2CDBC7BA" wp14:editId="0689FB0C">
                <wp:simplePos x="0" y="0"/>
                <wp:positionH relativeFrom="page">
                  <wp:align>right</wp:align>
                </wp:positionH>
                <wp:positionV relativeFrom="page">
                  <wp:posOffset>2228850</wp:posOffset>
                </wp:positionV>
                <wp:extent cx="3571200" cy="1782000"/>
                <wp:effectExtent l="0" t="0" r="0" b="8890"/>
                <wp:wrapTopAndBottom/>
                <wp:docPr id="41" name="Freeform: Shape 4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TwoImageRight" style="position:absolute;margin-left:230pt;margin-top:175.5pt;width:281.2pt;height:140.3pt;z-index:251703296;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5CBEDD0C">
                <v:fill type="frame" o:title="" recolor="t" rotate="t" r:id="rId19"/>
                <v:path arrowok="t"/>
                <w10:wrap type="topAndBottom" anchorx="page" anchory="page"/>
                <w10:anchorlock/>
              </v:shape>
            </w:pict>
          </mc:Fallback>
        </mc:AlternateContent>
      </w:r>
      <w:r w:rsidR="00677D56">
        <w:rPr>
          <w:noProof/>
        </w:rPr>
        <w:drawing>
          <wp:anchor distT="0" distB="0" distL="114300" distR="114300" simplePos="0" relativeHeight="251658248" behindDoc="0" locked="1" layoutInCell="1" allowOverlap="1" wp14:anchorId="7670B1FB" wp14:editId="5C68D3FB">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49" behindDoc="0" locked="1" layoutInCell="1" allowOverlap="1" wp14:anchorId="3C99304E" wp14:editId="5BDEFE4B">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0" behindDoc="1" locked="1" layoutInCell="1" allowOverlap="1" wp14:anchorId="14CE7AE9" wp14:editId="504DF331">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Navy" style="position:absolute;margin-left:0;margin-top:0;width:538.3pt;height:175.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25E570DF">
                <v:path arrowok="t"/>
                <w10:wrap anchorx="page" anchory="page"/>
                <w10:anchorlock/>
              </v:shape>
            </w:pict>
          </mc:Fallback>
        </mc:AlternateContent>
      </w:r>
      <w:r w:rsidR="00A26235">
        <w:rPr>
          <w:noProof/>
        </w:rPr>
        <w:drawing>
          <wp:anchor distT="0" distB="0" distL="114300" distR="114300" simplePos="0" relativeHeight="251658250" behindDoc="0" locked="1" layoutInCell="1" allowOverlap="1" wp14:anchorId="597781A1" wp14:editId="58B4EDBB">
            <wp:simplePos x="0" y="0"/>
            <wp:positionH relativeFrom="page">
              <wp:posOffset>6935470</wp:posOffset>
            </wp:positionH>
            <wp:positionV relativeFrom="page">
              <wp:posOffset>892810</wp:posOffset>
            </wp:positionV>
            <wp:extent cx="630000" cy="13356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3010FC85" wp14:editId="16B44F23">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1E4CBCDF" wp14:editId="00F6719C">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097122CD" wp14:editId="5450BDA2">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4" behindDoc="0" locked="1" layoutInCell="1" allowOverlap="1" wp14:anchorId="3887C6CE" wp14:editId="4BE2B1FD">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55" behindDoc="1" locked="1" layoutInCell="1" allowOverlap="1" wp14:anchorId="52D318FE" wp14:editId="07729933">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5" behindDoc="0" locked="1" layoutInCell="1" allowOverlap="1" wp14:anchorId="526BF399" wp14:editId="78324E60">
                <wp:simplePos x="0" y="0"/>
                <wp:positionH relativeFrom="page">
                  <wp:posOffset>0</wp:posOffset>
                </wp:positionH>
                <wp:positionV relativeFrom="page">
                  <wp:posOffset>2230120</wp:posOffset>
                </wp:positionV>
                <wp:extent cx="7560000" cy="1778400"/>
                <wp:effectExtent l="0" t="0" r="3175" b="0"/>
                <wp:wrapTopAndBottom/>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9" cstate="screen">
                            <a:extLst>
                              <a:ext uri="{28A0092B-C50C-407E-A947-70E740481C1C}">
                                <a14:useLocalDpi xmlns:a14="http://schemas.microsoft.com/office/drawing/2010/main"/>
                              </a:ext>
                            </a:extLst>
                          </a:blip>
                          <a:srcRect/>
                          <a:stretch>
                            <a:fillRect l="58" t="-18254" r="-58" b="-62092"/>
                          </a:stretch>
                        </a:blipFill>
                      </wps:spPr>
                      <wps:txbx>
                        <w:txbxContent>
                          <w:p w14:paraId="43D505A1" w14:textId="5A19142F" w:rsidR="00D214EC" w:rsidRDefault="00D214EC" w:rsidP="00D214EC">
                            <w:pPr>
                              <w:jc w:val="center"/>
                            </w:pPr>
                          </w:p>
                          <w:p w14:paraId="0F2827B8" w14:textId="77777777" w:rsidR="00274BFD" w:rsidRDefault="00274BFD" w:rsidP="00D214EC">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26BF399" id="Freeform: Shape 3" o:spid="_x0000_s1026" alt="&quot;&quot;" style="position:absolute;margin-left:0;margin-top:175.6pt;width:595.3pt;height:140.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" adj="-11796480,,5400" path="m7559738,l,,,1777530r7559738,l7559738,xe" stroked="f">
                <v:fill r:id="rId30" o:title="" recolor="t" rotate="t" type="frame"/>
                <v:stroke joinstyle="miter"/>
                <v:formulas/>
                <v:path arrowok="t" o:connecttype="custom" textboxrect="0,0,7560309,1778000"/>
                <v:textbox inset="0,0,0,0">
                  <w:txbxContent>
                    <w:p w14:paraId="43D505A1" w14:textId="5A19142F" w:rsidR="00D214EC" w:rsidRDefault="00D214EC" w:rsidP="00D214EC">
                      <w:pPr>
                        <w:jc w:val="center"/>
                      </w:pPr>
                    </w:p>
                    <w:p w14:paraId="0F2827B8" w14:textId="77777777" w:rsidR="00274BFD" w:rsidRDefault="00274BFD" w:rsidP="00D214EC">
                      <w:pPr>
                        <w:jc w:val="center"/>
                      </w:pPr>
                    </w:p>
                  </w:txbxContent>
                </v:textbox>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B7EC609" wp14:editId="49803676">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RibbonElement2" style="position:absolute;margin-left:413.8pt;margin-top:105.25pt;width:98.95pt;height:70.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78A9F2F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56B63BFC" wp14:editId="28281AB3">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RibbonElement3" style="position:absolute;margin-left:380.55pt;margin-top:140.05pt;width:82.5pt;height:35.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cddc29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2D359210">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25950AF0" wp14:editId="61D15EB8">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RibbonElement4Grp" style="position:absolute;margin-left:446.25pt;margin-top:105.25pt;width:83.05pt;height:70.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6955FC8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1" behindDoc="0" locked="1" layoutInCell="1" allowOverlap="1" wp14:anchorId="382BA843" wp14:editId="7DE2EFFF">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RibbonElement1" style="position:absolute;margin-left:463.65pt;margin-top:0;width:132.1pt;height:140.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b3272f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7153E126">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56" behindDoc="0" locked="1" layoutInCell="1" allowOverlap="1" wp14:anchorId="061E0BCB" wp14:editId="49B70B7D">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Cover_TextBoxWeb"/>
                        <wps:cNvSpPr txBox="1"/>
                        <wps:spPr>
                          <a:xfrm>
                            <a:off x="540005" y="145824"/>
                            <a:ext cx="1735200" cy="360000"/>
                          </a:xfrm>
                          <a:prstGeom prst="rect">
                            <a:avLst/>
                          </a:prstGeom>
                          <a:noFill/>
                          <a:ln w="6350">
                            <a:noFill/>
                          </a:ln>
                        </wps:spPr>
                        <wps:txbx>
                          <w:txbxContent>
                            <w:p w14:paraId="4425FC89" w14:textId="2ED9F6E6" w:rsidR="00254F12" w:rsidRPr="00484CC4" w:rsidRDefault="00000000" w:rsidP="00254F12">
                              <w:pPr>
                                <w:pStyle w:val="xWebCoverPage"/>
                              </w:pPr>
                              <w:hyperlink r:id="rId31"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61E0BCB" id="Canvas 22" o:spid="_x0000_s1027" editas="canvas" alt="&quot;&quot;" style="position:absolute;margin-left:0;margin-top:776.95pt;width:179.15pt;height:65.2pt;z-index:251658256;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9"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425FC89" w14:textId="2ED9F6E6" w:rsidR="00254F12" w:rsidRPr="00484CC4" w:rsidRDefault="00000000" w:rsidP="00254F12">
                        <w:pPr>
                          <w:pStyle w:val="xWebCoverPage"/>
                        </w:pPr>
                        <w:hyperlink r:id="rId32" w:history="1">
                          <w:r w:rsidR="00254F12" w:rsidRPr="00484CC4">
                            <w:t>deeca.vic.gov.au</w:t>
                          </w:r>
                        </w:hyperlink>
                      </w:p>
                    </w:txbxContent>
                  </v:textbox>
                </v:shape>
                <w10:wrap anchorx="page" anchory="page"/>
                <w10:anchorlock/>
              </v:group>
            </w:pict>
          </mc:Fallback>
        </mc:AlternateContent>
      </w:r>
    </w:p>
    <w:p w14:paraId="7FD3023D" w14:textId="77777777" w:rsidR="00665916" w:rsidRDefault="00665916" w:rsidP="004C1F02">
      <w:pPr>
        <w:sectPr w:rsidR="00665916" w:rsidSect="008C06B8">
          <w:headerReference w:type="even" r:id="rId33"/>
          <w:headerReference w:type="default" r:id="rId34"/>
          <w:footerReference w:type="even" r:id="rId35"/>
          <w:footerReference w:type="default" r:id="rId36"/>
          <w:headerReference w:type="first" r:id="rId37"/>
          <w:footerReference w:type="first" r:id="rId38"/>
          <w:type w:val="continuous"/>
          <w:pgSz w:w="11907" w:h="16839" w:code="9"/>
          <w:pgMar w:top="737" w:right="851" w:bottom="1701" w:left="851" w:header="284" w:footer="284" w:gutter="0"/>
          <w:cols w:space="454"/>
          <w:noEndnote/>
          <w:titlePg/>
          <w:docGrid w:linePitch="360"/>
        </w:sectPr>
      </w:pPr>
    </w:p>
    <w:p w14:paraId="7B37BC95" w14:textId="1F06D315" w:rsidR="006F22C5" w:rsidRDefault="001A75CB" w:rsidP="00292125">
      <w:pPr>
        <w:pStyle w:val="Heading2"/>
        <w:spacing w:before="0"/>
        <w:rPr>
          <w:rFonts w:asciiTheme="minorHAnsi" w:eastAsia="Times New Roman" w:hAnsiTheme="minorHAnsi" w:cs="Times New Roman"/>
          <w:b w:val="0"/>
          <w:bCs w:val="0"/>
          <w:spacing w:val="-1"/>
          <w:sz w:val="24"/>
          <w:szCs w:val="24"/>
        </w:rPr>
      </w:pPr>
      <w:bookmarkStart w:id="1" w:name="_Toc460924660"/>
      <w:bookmarkEnd w:id="0"/>
      <w:r w:rsidRPr="001A75CB">
        <w:rPr>
          <w:rFonts w:asciiTheme="minorHAnsi" w:eastAsia="Times New Roman" w:hAnsiTheme="minorHAnsi" w:cs="Times New Roman"/>
          <w:b w:val="0"/>
          <w:bCs w:val="0"/>
          <w:spacing w:val="-1"/>
          <w:sz w:val="24"/>
          <w:szCs w:val="24"/>
        </w:rPr>
        <w:t xml:space="preserve">Strategic Management Prospects (SMP) has been updated in </w:t>
      </w:r>
      <w:proofErr w:type="spellStart"/>
      <w:r w:rsidRPr="001A75CB">
        <w:rPr>
          <w:rFonts w:asciiTheme="minorHAnsi" w:eastAsia="Times New Roman" w:hAnsiTheme="minorHAnsi" w:cs="Times New Roman"/>
          <w:b w:val="0"/>
          <w:bCs w:val="0"/>
          <w:spacing w:val="-1"/>
          <w:sz w:val="24"/>
          <w:szCs w:val="24"/>
        </w:rPr>
        <w:t>NatureKit</w:t>
      </w:r>
      <w:proofErr w:type="spellEnd"/>
      <w:r w:rsidRPr="001A75CB">
        <w:rPr>
          <w:rFonts w:asciiTheme="minorHAnsi" w:eastAsia="Times New Roman" w:hAnsiTheme="minorHAnsi" w:cs="Times New Roman"/>
          <w:b w:val="0"/>
          <w:bCs w:val="0"/>
          <w:spacing w:val="-1"/>
          <w:sz w:val="24"/>
          <w:szCs w:val="24"/>
        </w:rPr>
        <w:t>. SMP version 4 (SMPv4) includes new models and a range of updates to existing models</w:t>
      </w:r>
      <w:r w:rsidR="002C36E7" w:rsidRPr="002C36E7">
        <w:rPr>
          <w:rFonts w:asciiTheme="minorHAnsi" w:eastAsia="Times New Roman" w:hAnsiTheme="minorHAnsi" w:cs="Times New Roman"/>
          <w:b w:val="0"/>
          <w:bCs w:val="0"/>
          <w:spacing w:val="-1"/>
          <w:sz w:val="24"/>
          <w:szCs w:val="24"/>
        </w:rPr>
        <w:t>.</w:t>
      </w:r>
      <w:r w:rsidR="006F22C5" w:rsidRPr="006F22C5">
        <w:rPr>
          <w:rFonts w:asciiTheme="minorHAnsi" w:eastAsia="Times New Roman" w:hAnsiTheme="minorHAnsi" w:cs="Times New Roman"/>
          <w:b w:val="0"/>
          <w:bCs w:val="0"/>
          <w:spacing w:val="-1"/>
          <w:sz w:val="24"/>
          <w:szCs w:val="24"/>
        </w:rPr>
        <w:t xml:space="preserve"> </w:t>
      </w:r>
    </w:p>
    <w:bookmarkEnd w:id="1"/>
    <w:p w14:paraId="5C7A7BB9" w14:textId="4E3BFCAA" w:rsidR="00C337ED" w:rsidRDefault="00BE3360" w:rsidP="00300DC5">
      <w:pPr>
        <w:pStyle w:val="Heading2"/>
        <w:spacing w:before="360"/>
      </w:pPr>
      <w:r>
        <w:t>New w</w:t>
      </w:r>
      <w:r w:rsidR="0043523B">
        <w:t>eed model</w:t>
      </w:r>
      <w:r>
        <w:t>s</w:t>
      </w:r>
      <w:r w:rsidR="0043523B">
        <w:t xml:space="preserve"> </w:t>
      </w:r>
    </w:p>
    <w:p w14:paraId="6F30A32A" w14:textId="616B0E3B" w:rsidR="00B35744" w:rsidRPr="00B35744" w:rsidRDefault="00B35744" w:rsidP="00300DC5">
      <w:pPr>
        <w:pStyle w:val="BodyText12ptBefore"/>
        <w:spacing w:before="120"/>
      </w:pPr>
      <w:r w:rsidRPr="00B35744">
        <w:t>SMPv4 uses new weed modelling with improved consideration of weed types and control methods (Table 1)</w:t>
      </w:r>
      <w:r w:rsidR="002F3BBB">
        <w:t>.</w:t>
      </w:r>
      <w:r w:rsidRPr="00B35744">
        <w:t xml:space="preserve"> These new models contribute to three new </w:t>
      </w:r>
      <w:r w:rsidR="00DE4CAA">
        <w:t>management actions</w:t>
      </w:r>
      <w:r w:rsidRPr="00B35744">
        <w:t xml:space="preserve"> in SMP: </w:t>
      </w:r>
    </w:p>
    <w:p w14:paraId="37F07AE5" w14:textId="77777777" w:rsidR="00B35744" w:rsidRPr="00B35744" w:rsidRDefault="00B35744" w:rsidP="00153800">
      <w:pPr>
        <w:pStyle w:val="ListBullet"/>
        <w:spacing w:afterLines="60" w:after="144"/>
        <w:contextualSpacing/>
      </w:pPr>
      <w:r w:rsidRPr="00B35744">
        <w:t>All Weed Control</w:t>
      </w:r>
    </w:p>
    <w:p w14:paraId="1FA767C1" w14:textId="77777777" w:rsidR="00B35744" w:rsidRPr="00B35744" w:rsidRDefault="00B35744" w:rsidP="00153800">
      <w:pPr>
        <w:pStyle w:val="ListBullet"/>
        <w:spacing w:afterLines="60" w:after="144"/>
        <w:contextualSpacing/>
      </w:pPr>
      <w:r w:rsidRPr="00B35744">
        <w:t>Woody Weed Control</w:t>
      </w:r>
    </w:p>
    <w:p w14:paraId="7444124E" w14:textId="77777777" w:rsidR="00B35744" w:rsidRPr="00B35744" w:rsidRDefault="00B35744" w:rsidP="00B35744">
      <w:pPr>
        <w:pStyle w:val="ListBullet"/>
      </w:pPr>
      <w:r w:rsidRPr="00B35744">
        <w:t>Non-Woody Weed Control</w:t>
      </w:r>
    </w:p>
    <w:p w14:paraId="474BC2DD" w14:textId="20E5C98D" w:rsidR="00301C7D" w:rsidRDefault="00666767" w:rsidP="00301C7D">
      <w:pPr>
        <w:pStyle w:val="Heading3"/>
        <w:spacing w:before="240"/>
        <w:rPr>
          <w:rFonts w:asciiTheme="minorHAnsi" w:eastAsia="Times New Roman" w:hAnsiTheme="minorHAnsi" w:cs="Times New Roman"/>
          <w:bCs w:val="0"/>
          <w:color w:val="auto"/>
          <w:sz w:val="20"/>
          <w:szCs w:val="20"/>
        </w:rPr>
      </w:pPr>
      <w:r w:rsidRPr="00666767">
        <w:rPr>
          <w:rFonts w:asciiTheme="minorHAnsi" w:eastAsia="Times New Roman" w:hAnsiTheme="minorHAnsi" w:cs="Times New Roman"/>
          <w:bCs w:val="0"/>
          <w:color w:val="auto"/>
          <w:sz w:val="20"/>
          <w:szCs w:val="20"/>
        </w:rPr>
        <w:t>In prior versions of SMP, transformer weeds were included in a single model. Previous versions of SMP used likelihood of occurrence for the weed threat model. The new weed threat models in SMPv4 use predictions of life form ‘abundance’, as represented by proportional cover, to provide a better indication of weediness extent at a site.</w:t>
      </w:r>
    </w:p>
    <w:p w14:paraId="64EE55A8" w14:textId="0FC8B461" w:rsidR="00C6018F" w:rsidRDefault="00C6018F" w:rsidP="00C6018F">
      <w:pPr>
        <w:pStyle w:val="BodyText"/>
      </w:pPr>
      <w:r w:rsidRPr="00C6018F">
        <w:t>The cost models for all weed types no longer include cost considerations of search and detection, consistent with the current approach for the treatment of other threats in SMP. Low-intensity, opportunistic surveillance is still expected to occur when weed management actions are applied.</w:t>
      </w:r>
    </w:p>
    <w:p w14:paraId="3A94C2E7" w14:textId="43A694C8" w:rsidR="004D41AF" w:rsidRPr="00153800" w:rsidRDefault="000836ED" w:rsidP="00153800">
      <w:pPr>
        <w:pStyle w:val="BodyText"/>
        <w:rPr>
          <w:b/>
          <w:sz w:val="18"/>
          <w14:numSpacing w14:val="tabular"/>
        </w:rPr>
      </w:pPr>
      <w:r w:rsidRPr="000836ED">
        <w:t xml:space="preserve">The new weed models will provide land managers with a more detailed assessment of specific weed threats and the benefits, </w:t>
      </w:r>
      <w:proofErr w:type="gramStart"/>
      <w:r w:rsidRPr="000836ED">
        <w:t>costs</w:t>
      </w:r>
      <w:proofErr w:type="gramEnd"/>
      <w:r w:rsidRPr="000836ED">
        <w:t xml:space="preserve"> and cost-effectiveness of targeted management actions at any location.</w:t>
      </w:r>
      <w:r w:rsidR="00153800">
        <w:br w:type="column"/>
      </w:r>
      <w:r w:rsidR="004D41AF" w:rsidRPr="00153800">
        <w:rPr>
          <w:b/>
          <w:sz w:val="18"/>
          <w14:numSpacing w14:val="tabular"/>
        </w:rPr>
        <w:t xml:space="preserve">Table </w:t>
      </w:r>
      <w:r w:rsidR="00181692" w:rsidRPr="00153800">
        <w:rPr>
          <w:b/>
          <w:sz w:val="18"/>
          <w14:numSpacing w14:val="tabular"/>
        </w:rPr>
        <w:fldChar w:fldCharType="begin"/>
      </w:r>
      <w:r w:rsidR="00181692" w:rsidRPr="00153800">
        <w:rPr>
          <w:b/>
          <w:sz w:val="18"/>
          <w14:numSpacing w14:val="tabular"/>
        </w:rPr>
        <w:instrText xml:space="preserve"> SEQ Table \* ARABIC </w:instrText>
      </w:r>
      <w:r w:rsidR="00181692" w:rsidRPr="00153800">
        <w:rPr>
          <w:b/>
          <w:sz w:val="18"/>
          <w14:numSpacing w14:val="tabular"/>
        </w:rPr>
        <w:fldChar w:fldCharType="separate"/>
      </w:r>
      <w:r w:rsidR="00137D50">
        <w:rPr>
          <w:b/>
          <w:noProof/>
          <w:sz w:val="18"/>
          <w14:numSpacing w14:val="tabular"/>
        </w:rPr>
        <w:t>1</w:t>
      </w:r>
      <w:r w:rsidR="00181692" w:rsidRPr="00153800">
        <w:rPr>
          <w:b/>
          <w:sz w:val="18"/>
          <w14:numSpacing w14:val="tabular"/>
        </w:rPr>
        <w:fldChar w:fldCharType="end"/>
      </w:r>
      <w:r w:rsidR="004D41AF" w:rsidRPr="00153800">
        <w:rPr>
          <w:b/>
          <w:sz w:val="18"/>
          <w14:numSpacing w14:val="tabular"/>
        </w:rPr>
        <w:t xml:space="preserve">: </w:t>
      </w:r>
      <w:r w:rsidR="00152F67" w:rsidRPr="00153800">
        <w:rPr>
          <w:b/>
          <w:sz w:val="18"/>
          <w14:numSpacing w14:val="tabular"/>
        </w:rPr>
        <w:t>New w</w:t>
      </w:r>
      <w:r w:rsidR="004D41AF" w:rsidRPr="00153800">
        <w:rPr>
          <w:b/>
          <w:sz w:val="18"/>
          <w14:numSpacing w14:val="tabular"/>
        </w:rPr>
        <w:t>eed models in SMPv4</w:t>
      </w:r>
    </w:p>
    <w:tbl>
      <w:tblPr>
        <w:tblStyle w:val="TableGrid"/>
        <w:tblW w:w="5000" w:type="pct"/>
        <w:tblLook w:val="02A0" w:firstRow="1" w:lastRow="0" w:firstColumn="1" w:lastColumn="0" w:noHBand="1" w:noVBand="0"/>
      </w:tblPr>
      <w:tblGrid>
        <w:gridCol w:w="1985"/>
        <w:gridCol w:w="2975"/>
      </w:tblGrid>
      <w:tr w:rsidR="004D41AF" w:rsidRPr="008C6C4C" w14:paraId="5CC02511" w14:textId="77777777" w:rsidTr="00CC6C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1" w:type="pct"/>
          </w:tcPr>
          <w:p w14:paraId="7805F294" w14:textId="6C19A93B" w:rsidR="004D41AF" w:rsidRPr="008C6C4C" w:rsidRDefault="00F102EA" w:rsidP="00FC6A23">
            <w:pPr>
              <w:pStyle w:val="TableHeadingLeft"/>
            </w:pPr>
            <w:r>
              <w:t>Model</w:t>
            </w:r>
          </w:p>
        </w:tc>
        <w:tc>
          <w:tcPr>
            <w:cnfStyle w:val="000010000000" w:firstRow="0" w:lastRow="0" w:firstColumn="0" w:lastColumn="0" w:oddVBand="1" w:evenVBand="0" w:oddHBand="0" w:evenHBand="0" w:firstRowFirstColumn="0" w:firstRowLastColumn="0" w:lastRowFirstColumn="0" w:lastRowLastColumn="0"/>
            <w:tcW w:w="2999" w:type="pct"/>
          </w:tcPr>
          <w:p w14:paraId="17380FBB" w14:textId="15ECC1D7" w:rsidR="004D41AF" w:rsidRPr="008C6C4C" w:rsidRDefault="004D41AF" w:rsidP="00FC6A23">
            <w:pPr>
              <w:pStyle w:val="TableHeadingLeft"/>
            </w:pPr>
            <w:r>
              <w:t xml:space="preserve">Weed sub-types </w:t>
            </w:r>
          </w:p>
        </w:tc>
      </w:tr>
      <w:tr w:rsidR="004D41AF" w:rsidRPr="008C6C4C" w14:paraId="3D8F21F3" w14:textId="77777777" w:rsidTr="00CC6C4A">
        <w:tc>
          <w:tcPr>
            <w:cnfStyle w:val="001000000000" w:firstRow="0" w:lastRow="0" w:firstColumn="1" w:lastColumn="0" w:oddVBand="0" w:evenVBand="0" w:oddHBand="0" w:evenHBand="0" w:firstRowFirstColumn="0" w:firstRowLastColumn="0" w:lastRowFirstColumn="0" w:lastRowLastColumn="0"/>
            <w:tcW w:w="2001" w:type="pct"/>
          </w:tcPr>
          <w:p w14:paraId="525AD67D" w14:textId="77777777" w:rsidR="004D41AF" w:rsidRPr="008C6C4C" w:rsidRDefault="004D41AF" w:rsidP="00DD0B1D">
            <w:pPr>
              <w:pStyle w:val="TableTextLeft"/>
            </w:pPr>
            <w:r w:rsidRPr="003C165A">
              <w:t xml:space="preserve">All Weed </w:t>
            </w:r>
            <w:r w:rsidRPr="00DD0B1D">
              <w:t>Control</w:t>
            </w:r>
          </w:p>
        </w:tc>
        <w:tc>
          <w:tcPr>
            <w:cnfStyle w:val="000010000000" w:firstRow="0" w:lastRow="0" w:firstColumn="0" w:lastColumn="0" w:oddVBand="1" w:evenVBand="0" w:oddHBand="0" w:evenHBand="0" w:firstRowFirstColumn="0" w:firstRowLastColumn="0" w:lastRowFirstColumn="0" w:lastRowLastColumn="0"/>
            <w:tcW w:w="2999" w:type="pct"/>
          </w:tcPr>
          <w:p w14:paraId="01E36709" w14:textId="77777777" w:rsidR="004D41AF" w:rsidRDefault="004D41AF" w:rsidP="00FC6A23">
            <w:pPr>
              <w:pStyle w:val="TableTextBullet"/>
            </w:pPr>
            <w:r>
              <w:t xml:space="preserve">Woody weeds with persistent seedbank </w:t>
            </w:r>
          </w:p>
          <w:p w14:paraId="0BF46DC9" w14:textId="77777777" w:rsidR="004D41AF" w:rsidRDefault="004D41AF" w:rsidP="00FC6A23">
            <w:pPr>
              <w:pStyle w:val="TableTextBullet"/>
            </w:pPr>
            <w:r>
              <w:t>Woody weeds with transient seedbank</w:t>
            </w:r>
          </w:p>
          <w:p w14:paraId="3B245D43" w14:textId="77777777" w:rsidR="004D41AF" w:rsidRDefault="004D41AF" w:rsidP="00FC6A23">
            <w:pPr>
              <w:pStyle w:val="TableTextBullet"/>
            </w:pPr>
            <w:r>
              <w:t>Non-woody weeds with persistent seedbank</w:t>
            </w:r>
          </w:p>
          <w:p w14:paraId="7D1AA85F" w14:textId="77777777" w:rsidR="004D41AF" w:rsidRDefault="004D41AF" w:rsidP="00FC6A23">
            <w:pPr>
              <w:pStyle w:val="TableTextBullet"/>
            </w:pPr>
            <w:r>
              <w:t>Non-woody weeds with transient seedbank</w:t>
            </w:r>
          </w:p>
          <w:p w14:paraId="02BA3BA7" w14:textId="77777777" w:rsidR="004D41AF" w:rsidRPr="008C6C4C" w:rsidRDefault="004D41AF" w:rsidP="00FC6A23">
            <w:pPr>
              <w:pStyle w:val="TableTextBullet"/>
            </w:pPr>
            <w:r>
              <w:t>Geophytes</w:t>
            </w:r>
          </w:p>
        </w:tc>
      </w:tr>
      <w:tr w:rsidR="004D41AF" w:rsidRPr="008C6C4C" w14:paraId="6D0301FD" w14:textId="77777777" w:rsidTr="00CC6C4A">
        <w:tc>
          <w:tcPr>
            <w:cnfStyle w:val="001000000000" w:firstRow="0" w:lastRow="0" w:firstColumn="1" w:lastColumn="0" w:oddVBand="0" w:evenVBand="0" w:oddHBand="0" w:evenHBand="0" w:firstRowFirstColumn="0" w:firstRowLastColumn="0" w:lastRowFirstColumn="0" w:lastRowLastColumn="0"/>
            <w:tcW w:w="2001" w:type="pct"/>
          </w:tcPr>
          <w:p w14:paraId="37164E88" w14:textId="77777777" w:rsidR="004D41AF" w:rsidRPr="008C6C4C" w:rsidRDefault="004D41AF" w:rsidP="00FC6A23">
            <w:pPr>
              <w:pStyle w:val="TableTextLeft"/>
            </w:pPr>
            <w:r w:rsidRPr="00956864">
              <w:t>Woody Weed Control</w:t>
            </w:r>
          </w:p>
        </w:tc>
        <w:tc>
          <w:tcPr>
            <w:cnfStyle w:val="000010000000" w:firstRow="0" w:lastRow="0" w:firstColumn="0" w:lastColumn="0" w:oddVBand="1" w:evenVBand="0" w:oddHBand="0" w:evenHBand="0" w:firstRowFirstColumn="0" w:firstRowLastColumn="0" w:lastRowFirstColumn="0" w:lastRowLastColumn="0"/>
            <w:tcW w:w="2999" w:type="pct"/>
          </w:tcPr>
          <w:p w14:paraId="6DCF8D6C" w14:textId="77777777" w:rsidR="004D41AF" w:rsidRDefault="004D41AF" w:rsidP="00FC6A23">
            <w:pPr>
              <w:pStyle w:val="TableTextBullet"/>
            </w:pPr>
            <w:r>
              <w:t>Woody weeds with persistent seedbank</w:t>
            </w:r>
          </w:p>
          <w:p w14:paraId="4E715627" w14:textId="77777777" w:rsidR="004D41AF" w:rsidRPr="008C6C4C" w:rsidRDefault="004D41AF" w:rsidP="00FC6A23">
            <w:pPr>
              <w:pStyle w:val="TableTextBullet"/>
            </w:pPr>
            <w:r>
              <w:t>Woody weeds with transient seedbank</w:t>
            </w:r>
          </w:p>
        </w:tc>
      </w:tr>
      <w:tr w:rsidR="004D41AF" w:rsidRPr="008C6C4C" w14:paraId="7B28F8CE" w14:textId="77777777" w:rsidTr="00CC6C4A">
        <w:tc>
          <w:tcPr>
            <w:cnfStyle w:val="001000000000" w:firstRow="0" w:lastRow="0" w:firstColumn="1" w:lastColumn="0" w:oddVBand="0" w:evenVBand="0" w:oddHBand="0" w:evenHBand="0" w:firstRowFirstColumn="0" w:firstRowLastColumn="0" w:lastRowFirstColumn="0" w:lastRowLastColumn="0"/>
            <w:tcW w:w="2001" w:type="pct"/>
          </w:tcPr>
          <w:p w14:paraId="27702F5D" w14:textId="77777777" w:rsidR="004D41AF" w:rsidRPr="008C6C4C" w:rsidRDefault="004D41AF" w:rsidP="00FC6A23">
            <w:pPr>
              <w:pStyle w:val="TableTextLeft"/>
            </w:pPr>
            <w:r w:rsidRPr="001C0B86">
              <w:t>Non-Woody Weed Control</w:t>
            </w:r>
          </w:p>
        </w:tc>
        <w:tc>
          <w:tcPr>
            <w:cnfStyle w:val="000010000000" w:firstRow="0" w:lastRow="0" w:firstColumn="0" w:lastColumn="0" w:oddVBand="1" w:evenVBand="0" w:oddHBand="0" w:evenHBand="0" w:firstRowFirstColumn="0" w:firstRowLastColumn="0" w:lastRowFirstColumn="0" w:lastRowLastColumn="0"/>
            <w:tcW w:w="2999" w:type="pct"/>
          </w:tcPr>
          <w:p w14:paraId="15D5BE5B" w14:textId="77777777" w:rsidR="004D41AF" w:rsidRDefault="004D41AF" w:rsidP="00FC6A23">
            <w:pPr>
              <w:pStyle w:val="TableTextBullet"/>
            </w:pPr>
            <w:r>
              <w:t>Non-woody weeds with persistent seedbank</w:t>
            </w:r>
          </w:p>
          <w:p w14:paraId="43F46C0B" w14:textId="77777777" w:rsidR="004D41AF" w:rsidRDefault="004D41AF" w:rsidP="00FC6A23">
            <w:pPr>
              <w:pStyle w:val="TableTextBullet"/>
            </w:pPr>
            <w:r>
              <w:t xml:space="preserve">Non-woody weeds with transient seedbank </w:t>
            </w:r>
          </w:p>
          <w:p w14:paraId="12E1CAAD" w14:textId="77777777" w:rsidR="004D41AF" w:rsidRPr="008C6C4C" w:rsidRDefault="004D41AF" w:rsidP="00FC6A23">
            <w:pPr>
              <w:pStyle w:val="TableTextBullet"/>
            </w:pPr>
            <w:r>
              <w:t>Geophytes</w:t>
            </w:r>
          </w:p>
        </w:tc>
      </w:tr>
    </w:tbl>
    <w:p w14:paraId="630B57E9" w14:textId="7BBB6D8A" w:rsidR="008C328A" w:rsidRDefault="00DB62A0" w:rsidP="00AE7108">
      <w:pPr>
        <w:pStyle w:val="BodyText"/>
        <w:spacing w:before="360"/>
      </w:pPr>
      <w:r w:rsidRPr="00DB62A0">
        <w:rPr>
          <w:rFonts w:asciiTheme="majorHAnsi" w:eastAsiaTheme="majorEastAsia" w:hAnsiTheme="majorHAnsi" w:cstheme="majorBidi"/>
          <w:b/>
          <w:bCs/>
          <w:color w:val="201547" w:themeColor="text2"/>
          <w:spacing w:val="-2"/>
          <w:sz w:val="32"/>
          <w:szCs w:val="26"/>
        </w:rPr>
        <w:t>Improved consideration of aquatic species and habitats</w:t>
      </w:r>
    </w:p>
    <w:p w14:paraId="44F33C46" w14:textId="2A71DD12" w:rsidR="008C328A" w:rsidRDefault="0007172F" w:rsidP="0007172F">
      <w:pPr>
        <w:pStyle w:val="BodyText"/>
      </w:pPr>
      <w:r w:rsidRPr="0007172F">
        <w:t>SMPv4 models have been updated with data for aquatic species and habitats. For the first time, SMP includes benefits to fish species for some actions.</w:t>
      </w:r>
    </w:p>
    <w:p w14:paraId="7D1814F9" w14:textId="77777777" w:rsidR="00535BC1" w:rsidRDefault="00535BC1" w:rsidP="00535BC1">
      <w:pPr>
        <w:pStyle w:val="BodyText"/>
      </w:pPr>
      <w:r>
        <w:lastRenderedPageBreak/>
        <w:t>The estimated benefits of revegetation and permanent protection in riparian areas now includes specific benefits to aquatic species, in addition to terrestrial species that use riparian habitats.</w:t>
      </w:r>
    </w:p>
    <w:p w14:paraId="1FE994D0" w14:textId="2E5FB9FD" w:rsidR="00535BC1" w:rsidRDefault="00535BC1" w:rsidP="00535BC1">
      <w:pPr>
        <w:pStyle w:val="BodyText"/>
      </w:pPr>
      <w:r>
        <w:t xml:space="preserve">SMPv4 also includes a new management action specific to aquatic species – wetland hydrology restoration, targeted at wetlands that have had their hydrology altered by drain construction. </w:t>
      </w:r>
      <w:r w:rsidRPr="00351F8F">
        <w:t xml:space="preserve">The </w:t>
      </w:r>
      <w:r w:rsidR="00E9679F">
        <w:t>management</w:t>
      </w:r>
      <w:r>
        <w:t xml:space="preserve"> action would involve blocking or filling </w:t>
      </w:r>
      <w:r w:rsidR="00E9679F">
        <w:t xml:space="preserve">of </w:t>
      </w:r>
      <w:r>
        <w:t xml:space="preserve">drainage ditches.  </w:t>
      </w:r>
    </w:p>
    <w:p w14:paraId="4A16D2B9" w14:textId="28C2621A" w:rsidR="00535BC1" w:rsidRDefault="00535BC1" w:rsidP="00535BC1">
      <w:pPr>
        <w:pStyle w:val="BodyText"/>
      </w:pPr>
      <w:r>
        <w:t>Habitat Distribution Models (HDMs) have been added for over 20 fish species</w:t>
      </w:r>
      <w:r w:rsidR="006D751B" w:rsidRPr="00351F8F">
        <w:t>, including 16</w:t>
      </w:r>
      <w:r>
        <w:t xml:space="preserve"> listed in the Flora and Fauna Guarantee (FFG) Act (Table 2). Recent updates to HDMs for aquatic reptiles and mammals have </w:t>
      </w:r>
      <w:r w:rsidR="00E9679F">
        <w:t xml:space="preserve">also </w:t>
      </w:r>
      <w:r>
        <w:t xml:space="preserve">been incorporated into </w:t>
      </w:r>
      <w:r w:rsidRPr="00351F8F">
        <w:t>SMPv4</w:t>
      </w:r>
      <w:r>
        <w:t>, including the vulnerable Platypus, Rakali and the critically endangered Murray River turtle.</w:t>
      </w:r>
    </w:p>
    <w:p w14:paraId="1634A8A9" w14:textId="25C019A6" w:rsidR="009C5C79" w:rsidRDefault="009C5C79" w:rsidP="00300DC5">
      <w:pPr>
        <w:pStyle w:val="BodyText"/>
        <w:spacing w:before="360"/>
      </w:pPr>
      <w:r>
        <w:rPr>
          <w:rFonts w:asciiTheme="majorHAnsi" w:eastAsiaTheme="majorEastAsia" w:hAnsiTheme="majorHAnsi" w:cstheme="majorBidi"/>
          <w:b/>
          <w:bCs/>
          <w:color w:val="201547" w:themeColor="text2"/>
          <w:spacing w:val="-2"/>
          <w:sz w:val="32"/>
          <w:szCs w:val="26"/>
        </w:rPr>
        <w:t>Updated models</w:t>
      </w:r>
    </w:p>
    <w:p w14:paraId="2895B039" w14:textId="77777777" w:rsidR="00407187" w:rsidRDefault="00407187" w:rsidP="00407187">
      <w:pPr>
        <w:pStyle w:val="BodyText"/>
      </w:pPr>
      <w:r>
        <w:t xml:space="preserve">New and updated habitat mapping has been incorporated for over 100 species, based on stakeholder feedback and/or significant new Victorian Biodiversity Atlas (VBA) records. </w:t>
      </w:r>
    </w:p>
    <w:p w14:paraId="11964770" w14:textId="00D76797" w:rsidR="00407187" w:rsidRDefault="00407187" w:rsidP="00407187">
      <w:pPr>
        <w:pStyle w:val="BodyText"/>
      </w:pPr>
      <w:r>
        <w:t xml:space="preserve">Threat models for wild deer, feral goats and feral pigs have been updated to better represent their current distribution, based on feedback from invasive species experts and new data from the VBA and </w:t>
      </w:r>
      <w:hyperlink r:id="rId39">
        <w:r w:rsidRPr="268DDF6A">
          <w:rPr>
            <w:rStyle w:val="Hyperlink"/>
          </w:rPr>
          <w:t>Feral Scan</w:t>
        </w:r>
      </w:hyperlink>
      <w:r>
        <w:t xml:space="preserve">. </w:t>
      </w:r>
    </w:p>
    <w:p w14:paraId="4D3F472A" w14:textId="08C30DC5" w:rsidR="00407187" w:rsidRDefault="00407187" w:rsidP="00407187">
      <w:pPr>
        <w:pStyle w:val="BodyText"/>
      </w:pPr>
      <w:r>
        <w:t xml:space="preserve">With the inclusion of new actions, and more species and habitats being included in SMP’s </w:t>
      </w:r>
      <w:r w:rsidRPr="00351F8F">
        <w:t>analys</w:t>
      </w:r>
      <w:r w:rsidR="00E9679F">
        <w:t>e</w:t>
      </w:r>
      <w:r w:rsidRPr="00351F8F">
        <w:t>s</w:t>
      </w:r>
      <w:r>
        <w:t>, the biodiversity benefit and cost-effectiveness rankings of all actions at all locations</w:t>
      </w:r>
      <w:r w:rsidR="2981EAFE">
        <w:t xml:space="preserve"> have been re-run</w:t>
      </w:r>
      <w:r>
        <w:t xml:space="preserve">. This has altered the benefit and benefit-cost models in </w:t>
      </w:r>
      <w:r w:rsidRPr="00351F8F">
        <w:t>SMPv4</w:t>
      </w:r>
      <w:r>
        <w:t xml:space="preserve"> when compared to </w:t>
      </w:r>
      <w:r w:rsidRPr="00351F8F">
        <w:t>SMPv3</w:t>
      </w:r>
      <w:r>
        <w:t>.</w:t>
      </w:r>
    </w:p>
    <w:p w14:paraId="38D463E3" w14:textId="3DF3FE55" w:rsidR="003F63F0" w:rsidRPr="00351F8F" w:rsidRDefault="00407187" w:rsidP="00407187">
      <w:pPr>
        <w:pStyle w:val="BodyText"/>
      </w:pPr>
      <w:r>
        <w:t xml:space="preserve">New Biodiversity 2037 priority area maps show where undertaking specific actions will contribute to annual reporting on the </w:t>
      </w:r>
      <w:proofErr w:type="gramStart"/>
      <w:r>
        <w:t>Biodiversity</w:t>
      </w:r>
      <w:proofErr w:type="gramEnd"/>
      <w:r>
        <w:t xml:space="preserve"> 2037 Contributing Targets.</w:t>
      </w:r>
      <w:r w:rsidR="54E2E5A0">
        <w:t xml:space="preserve"> Priority area maps show the most beneficial </w:t>
      </w:r>
      <w:r w:rsidR="54E2E5A0" w:rsidRPr="00351F8F">
        <w:t>location</w:t>
      </w:r>
      <w:r w:rsidR="00E9679F">
        <w:t>s</w:t>
      </w:r>
      <w:r w:rsidR="54E2E5A0">
        <w:t xml:space="preserve"> to undertake each action.</w:t>
      </w:r>
      <w:r w:rsidR="3D25F560">
        <w:t xml:space="preserve"> </w:t>
      </w:r>
    </w:p>
    <w:p w14:paraId="0F99E7EF" w14:textId="2D372D5F" w:rsidR="00407187" w:rsidRDefault="3D25F560" w:rsidP="00407187">
      <w:pPr>
        <w:pStyle w:val="BodyText"/>
      </w:pPr>
      <w:r>
        <w:t xml:space="preserve">The purpose of the </w:t>
      </w:r>
      <w:proofErr w:type="gramStart"/>
      <w:r>
        <w:t>Biodiversity</w:t>
      </w:r>
      <w:proofErr w:type="gramEnd"/>
      <w:r>
        <w:t xml:space="preserve"> 2037 Priority Areas are to inform reporting against the targets of Biodiversity 2037.</w:t>
      </w:r>
      <w:r w:rsidR="00407187">
        <w:t xml:space="preserve"> The maps </w:t>
      </w:r>
      <w:r w:rsidR="658FDC01">
        <w:t>are</w:t>
      </w:r>
      <w:r w:rsidR="00407187">
        <w:t xml:space="preserve"> not</w:t>
      </w:r>
      <w:r w:rsidR="1E6397D0">
        <w:t xml:space="preserve"> intended to</w:t>
      </w:r>
      <w:r w:rsidR="00407187">
        <w:t xml:space="preserve"> be used for further analysis or investment decisions outside of this context.</w:t>
      </w:r>
    </w:p>
    <w:p w14:paraId="2829D61F" w14:textId="77777777" w:rsidR="006F444B" w:rsidRDefault="006F444B" w:rsidP="003F63F0">
      <w:pPr>
        <w:pStyle w:val="Heading3"/>
        <w:spacing w:before="240"/>
      </w:pPr>
      <w:r>
        <w:t>When did the update occur?</w:t>
      </w:r>
    </w:p>
    <w:p w14:paraId="680825B9" w14:textId="45D28A4A" w:rsidR="006F444B" w:rsidRDefault="006F444B" w:rsidP="006F444B">
      <w:pPr>
        <w:pStyle w:val="BodyText"/>
      </w:pPr>
      <w:r w:rsidRPr="00351F8F">
        <w:t>SMPv4</w:t>
      </w:r>
      <w:r w:rsidRPr="004D233D">
        <w:t xml:space="preserve"> </w:t>
      </w:r>
      <w:r w:rsidR="00633618">
        <w:t>was released</w:t>
      </w:r>
      <w:r w:rsidRPr="004D233D">
        <w:t xml:space="preserve"> in </w:t>
      </w:r>
      <w:proofErr w:type="spellStart"/>
      <w:r w:rsidRPr="004D233D">
        <w:t>NatureKit</w:t>
      </w:r>
      <w:proofErr w:type="spellEnd"/>
      <w:r w:rsidRPr="004D233D">
        <w:t xml:space="preserve"> in Ju</w:t>
      </w:r>
      <w:r>
        <w:t>ly</w:t>
      </w:r>
      <w:r w:rsidRPr="004D233D">
        <w:t xml:space="preserve"> 2023.</w:t>
      </w:r>
    </w:p>
    <w:p w14:paraId="1B9C0878" w14:textId="39102215" w:rsidR="006F444B" w:rsidRDefault="006F444B" w:rsidP="003F63F0">
      <w:pPr>
        <w:pStyle w:val="Heading3"/>
        <w:spacing w:before="240"/>
      </w:pPr>
      <w:r>
        <w:t xml:space="preserve">What about </w:t>
      </w:r>
      <w:r w:rsidRPr="00351F8F">
        <w:t>SMPv3</w:t>
      </w:r>
      <w:r>
        <w:t>?</w:t>
      </w:r>
    </w:p>
    <w:p w14:paraId="5D7EFDD8" w14:textId="408F40EF" w:rsidR="006F444B" w:rsidRPr="00CF70AD" w:rsidRDefault="006F444B" w:rsidP="00CF70AD">
      <w:pPr>
        <w:pStyle w:val="BodyText"/>
        <w:rPr>
          <w:rFonts w:asciiTheme="majorHAnsi" w:eastAsiaTheme="majorEastAsia" w:hAnsiTheme="majorHAnsi" w:cstheme="majorBidi"/>
          <w:bCs/>
          <w:color w:val="201547" w:themeColor="text2"/>
          <w:sz w:val="28"/>
          <w:szCs w:val="26"/>
        </w:rPr>
      </w:pPr>
      <w:r w:rsidRPr="00712587">
        <w:t xml:space="preserve">With the </w:t>
      </w:r>
      <w:r w:rsidRPr="00351F8F">
        <w:t>SMPv4</w:t>
      </w:r>
      <w:r w:rsidRPr="00712587">
        <w:t xml:space="preserve"> </w:t>
      </w:r>
      <w:r w:rsidR="00633618">
        <w:t>release</w:t>
      </w:r>
      <w:r w:rsidRPr="00712587">
        <w:t xml:space="preserve">, </w:t>
      </w:r>
      <w:proofErr w:type="spellStart"/>
      <w:r w:rsidRPr="00712587">
        <w:t>NatureKit</w:t>
      </w:r>
      <w:proofErr w:type="spellEnd"/>
      <w:r w:rsidRPr="00712587">
        <w:t xml:space="preserve"> includes v4 datasets only. We recommend data from previous versions of SMP is managed with the understanding it is no longer the latest information available.</w:t>
      </w:r>
      <w:r w:rsidR="00CF70AD">
        <w:br w:type="column"/>
      </w:r>
      <w:r w:rsidRPr="00CF70AD">
        <w:rPr>
          <w:rFonts w:asciiTheme="majorHAnsi" w:eastAsiaTheme="majorEastAsia" w:hAnsiTheme="majorHAnsi" w:cstheme="majorBidi"/>
          <w:bCs/>
          <w:color w:val="201547" w:themeColor="text2"/>
          <w:sz w:val="28"/>
          <w:szCs w:val="26"/>
        </w:rPr>
        <w:t>Want to learn more?</w:t>
      </w:r>
    </w:p>
    <w:p w14:paraId="6BDD2BCC" w14:textId="77777777" w:rsidR="006F444B" w:rsidRDefault="006F444B" w:rsidP="006F444B">
      <w:r>
        <w:t xml:space="preserve">Visit </w:t>
      </w:r>
      <w:hyperlink r:id="rId40" w:history="1">
        <w:r w:rsidRPr="005D2EAD">
          <w:rPr>
            <w:rStyle w:val="Hyperlink"/>
            <w:i/>
            <w:iCs/>
          </w:rPr>
          <w:t>Choosing actions for nature</w:t>
        </w:r>
      </w:hyperlink>
      <w:r w:rsidRPr="00274BFD">
        <w:rPr>
          <w:i/>
          <w:iCs/>
        </w:rPr>
        <w:t xml:space="preserve"> </w:t>
      </w:r>
      <w:r>
        <w:t xml:space="preserve">on the DEECA website or contact </w:t>
      </w:r>
      <w:hyperlink r:id="rId41" w:history="1">
        <w:r w:rsidRPr="00674D5A">
          <w:rPr>
            <w:rStyle w:val="Hyperlink"/>
          </w:rPr>
          <w:t>nature.print@delwp.vic.gov.au</w:t>
        </w:r>
      </w:hyperlink>
      <w:r>
        <w:t>.</w:t>
      </w:r>
    </w:p>
    <w:p w14:paraId="7FC77A20" w14:textId="46F6D9F9" w:rsidR="00837B21" w:rsidRDefault="00837B21" w:rsidP="00837B21">
      <w:pPr>
        <w:pStyle w:val="Caption"/>
        <w:spacing w:before="360"/>
      </w:pPr>
      <w:r>
        <w:t xml:space="preserve">Table 2: </w:t>
      </w:r>
      <w:r w:rsidR="00F40C71" w:rsidRPr="00F40C71">
        <w:t xml:space="preserve">New fish Habitat Distribution Models in </w:t>
      </w:r>
      <w:r w:rsidR="00F40C71" w:rsidRPr="00351F8F">
        <w:t>SMPv4</w:t>
      </w:r>
    </w:p>
    <w:tbl>
      <w:tblPr>
        <w:tblStyle w:val="TableGrid"/>
        <w:tblW w:w="5000" w:type="pct"/>
        <w:tblLook w:val="02A0" w:firstRow="1" w:lastRow="0" w:firstColumn="1" w:lastColumn="0" w:noHBand="1" w:noVBand="0"/>
      </w:tblPr>
      <w:tblGrid>
        <w:gridCol w:w="3686"/>
        <w:gridCol w:w="1274"/>
      </w:tblGrid>
      <w:tr w:rsidR="00837B21" w:rsidRPr="00626DCC" w14:paraId="3815B76A" w14:textId="77777777" w:rsidTr="000118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6" w:type="pct"/>
          </w:tcPr>
          <w:p w14:paraId="63B38B51" w14:textId="6FC70825" w:rsidR="00837B21" w:rsidRPr="00626DCC" w:rsidRDefault="00610D53" w:rsidP="0022136B">
            <w:pPr>
              <w:pStyle w:val="TableHeadingLeft"/>
              <w:rPr>
                <w:sz w:val="19"/>
                <w:szCs w:val="19"/>
              </w:rPr>
            </w:pPr>
            <w:r w:rsidRPr="00626DCC">
              <w:rPr>
                <w:sz w:val="19"/>
                <w:szCs w:val="19"/>
              </w:rPr>
              <w:t>Common name (Scientific name)</w:t>
            </w:r>
          </w:p>
        </w:tc>
        <w:tc>
          <w:tcPr>
            <w:cnfStyle w:val="000010000000" w:firstRow="0" w:lastRow="0" w:firstColumn="0" w:lastColumn="0" w:oddVBand="1" w:evenVBand="0" w:oddHBand="0" w:evenHBand="0" w:firstRowFirstColumn="0" w:firstRowLastColumn="0" w:lastRowFirstColumn="0" w:lastRowLastColumn="0"/>
            <w:tcW w:w="1284" w:type="pct"/>
          </w:tcPr>
          <w:p w14:paraId="79F49C1B" w14:textId="041AF424" w:rsidR="00837B21" w:rsidRPr="00626DCC" w:rsidRDefault="007A341F" w:rsidP="0022136B">
            <w:pPr>
              <w:pStyle w:val="TableHeadingLeft"/>
              <w:rPr>
                <w:sz w:val="19"/>
                <w:szCs w:val="19"/>
              </w:rPr>
            </w:pPr>
            <w:r w:rsidRPr="00626DCC">
              <w:rPr>
                <w:sz w:val="19"/>
                <w:szCs w:val="19"/>
              </w:rPr>
              <w:t>FFG listing</w:t>
            </w:r>
          </w:p>
        </w:tc>
      </w:tr>
      <w:tr w:rsidR="00837B21" w:rsidRPr="00626DCC" w14:paraId="46988B6C"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342A1DDF" w14:textId="166B40F3" w:rsidR="00837B21" w:rsidRPr="00626DCC" w:rsidRDefault="0087235B" w:rsidP="003F63F0">
            <w:pPr>
              <w:pStyle w:val="TableTextLeft"/>
              <w:spacing w:line="250" w:lineRule="atLeast"/>
              <w:rPr>
                <w:sz w:val="19"/>
                <w:szCs w:val="19"/>
              </w:rPr>
            </w:pPr>
            <w:r w:rsidRPr="00626DCC">
              <w:rPr>
                <w:sz w:val="19"/>
                <w:szCs w:val="19"/>
              </w:rPr>
              <w:t>Silver perch (</w:t>
            </w:r>
            <w:proofErr w:type="spellStart"/>
            <w:r w:rsidRPr="00626DCC">
              <w:rPr>
                <w:sz w:val="19"/>
                <w:szCs w:val="19"/>
              </w:rPr>
              <w:t>Bidyanus</w:t>
            </w:r>
            <w:proofErr w:type="spellEnd"/>
            <w:r w:rsidRPr="00626DCC">
              <w:rPr>
                <w:sz w:val="19"/>
                <w:szCs w:val="19"/>
              </w:rPr>
              <w:t xml:space="preserve"> </w:t>
            </w:r>
            <w:proofErr w:type="spellStart"/>
            <w:r w:rsidRPr="00626DCC">
              <w:rPr>
                <w:sz w:val="19"/>
                <w:szCs w:val="19"/>
              </w:rPr>
              <w:t>bidyanus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38C3B236" w14:textId="3153429D" w:rsidR="00837B21" w:rsidRPr="00626DCC" w:rsidRDefault="00DD0B1D" w:rsidP="003F63F0">
            <w:pPr>
              <w:pStyle w:val="TableTextLeft"/>
              <w:spacing w:line="250" w:lineRule="atLeast"/>
              <w:rPr>
                <w:sz w:val="19"/>
                <w:szCs w:val="19"/>
              </w:rPr>
            </w:pPr>
            <w:r w:rsidRPr="00626DCC">
              <w:rPr>
                <w:sz w:val="19"/>
                <w:szCs w:val="19"/>
              </w:rPr>
              <w:t>Endangered</w:t>
            </w:r>
          </w:p>
        </w:tc>
      </w:tr>
      <w:tr w:rsidR="00837B21" w:rsidRPr="00626DCC" w14:paraId="40234341"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652984D9" w14:textId="386C0628" w:rsidR="00837B21" w:rsidRPr="00626DCC" w:rsidRDefault="00540C6F" w:rsidP="003F63F0">
            <w:pPr>
              <w:pStyle w:val="TableTextLeft"/>
              <w:spacing w:line="250" w:lineRule="atLeast"/>
              <w:rPr>
                <w:sz w:val="19"/>
                <w:szCs w:val="19"/>
              </w:rPr>
            </w:pPr>
            <w:r w:rsidRPr="00626DCC">
              <w:rPr>
                <w:sz w:val="19"/>
                <w:szCs w:val="19"/>
              </w:rPr>
              <w:t xml:space="preserve">Murray </w:t>
            </w:r>
            <w:proofErr w:type="spellStart"/>
            <w:r w:rsidRPr="00626DCC">
              <w:rPr>
                <w:sz w:val="19"/>
                <w:szCs w:val="19"/>
              </w:rPr>
              <w:t>hardyhead</w:t>
            </w:r>
            <w:proofErr w:type="spellEnd"/>
            <w:r w:rsidRPr="00626DCC">
              <w:rPr>
                <w:sz w:val="19"/>
                <w:szCs w:val="19"/>
              </w:rPr>
              <w:t xml:space="preserve"> (</w:t>
            </w:r>
            <w:proofErr w:type="spellStart"/>
            <w:r w:rsidRPr="00626DCC">
              <w:rPr>
                <w:sz w:val="19"/>
                <w:szCs w:val="19"/>
              </w:rPr>
              <w:t>Craterocephalus</w:t>
            </w:r>
            <w:proofErr w:type="spellEnd"/>
            <w:r w:rsidRPr="00626DCC">
              <w:rPr>
                <w:sz w:val="19"/>
                <w:szCs w:val="19"/>
              </w:rPr>
              <w:t xml:space="preserve"> </w:t>
            </w:r>
            <w:proofErr w:type="spellStart"/>
            <w:r w:rsidRPr="00626DCC">
              <w:rPr>
                <w:sz w:val="19"/>
                <w:szCs w:val="19"/>
              </w:rPr>
              <w:t>fluviatilis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4C3FA17E" w14:textId="493EE3EB" w:rsidR="00837B21" w:rsidRPr="00626DCC" w:rsidRDefault="00BA1097" w:rsidP="003F63F0">
            <w:pPr>
              <w:pStyle w:val="TableTextLeft"/>
              <w:spacing w:line="250" w:lineRule="atLeast"/>
              <w:rPr>
                <w:sz w:val="19"/>
                <w:szCs w:val="19"/>
              </w:rPr>
            </w:pPr>
            <w:r w:rsidRPr="00626DCC">
              <w:rPr>
                <w:sz w:val="19"/>
                <w:szCs w:val="19"/>
              </w:rPr>
              <w:t>Critically Endangered</w:t>
            </w:r>
          </w:p>
        </w:tc>
      </w:tr>
      <w:tr w:rsidR="009E0B18" w:rsidRPr="00626DCC" w14:paraId="09EE80D4"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0DC83E3A" w14:textId="046D5222" w:rsidR="009E0B18" w:rsidRPr="00626DCC" w:rsidRDefault="009E0B18" w:rsidP="003F63F0">
            <w:pPr>
              <w:pStyle w:val="TableTextLeft"/>
              <w:spacing w:line="250" w:lineRule="atLeast"/>
              <w:rPr>
                <w:sz w:val="19"/>
                <w:szCs w:val="19"/>
              </w:rPr>
            </w:pPr>
            <w:proofErr w:type="spellStart"/>
            <w:r w:rsidRPr="00626DCC">
              <w:rPr>
                <w:sz w:val="19"/>
                <w:szCs w:val="19"/>
              </w:rPr>
              <w:t>Unspecked</w:t>
            </w:r>
            <w:proofErr w:type="spellEnd"/>
            <w:r w:rsidRPr="00626DCC">
              <w:rPr>
                <w:sz w:val="19"/>
                <w:szCs w:val="19"/>
              </w:rPr>
              <w:t xml:space="preserve"> </w:t>
            </w:r>
            <w:proofErr w:type="spellStart"/>
            <w:r w:rsidRPr="00626DCC">
              <w:rPr>
                <w:sz w:val="19"/>
                <w:szCs w:val="19"/>
              </w:rPr>
              <w:t>Hardyhead</w:t>
            </w:r>
            <w:proofErr w:type="spellEnd"/>
            <w:r w:rsidRPr="00626DCC">
              <w:rPr>
                <w:sz w:val="19"/>
                <w:szCs w:val="19"/>
              </w:rPr>
              <w:t xml:space="preserve"> (</w:t>
            </w:r>
            <w:proofErr w:type="spellStart"/>
            <w:r w:rsidRPr="00626DCC">
              <w:rPr>
                <w:sz w:val="19"/>
                <w:szCs w:val="19"/>
              </w:rPr>
              <w:t>Craterocephalus</w:t>
            </w:r>
            <w:proofErr w:type="spellEnd"/>
            <w:r w:rsidRPr="00626DCC">
              <w:rPr>
                <w:sz w:val="19"/>
                <w:szCs w:val="19"/>
              </w:rPr>
              <w:t xml:space="preserve"> </w:t>
            </w:r>
            <w:proofErr w:type="spellStart"/>
            <w:r w:rsidRPr="00626DCC">
              <w:rPr>
                <w:sz w:val="19"/>
                <w:szCs w:val="19"/>
              </w:rPr>
              <w:t>stercusmuscarum</w:t>
            </w:r>
            <w:proofErr w:type="spellEnd"/>
            <w:r w:rsidRPr="00626DCC">
              <w:rPr>
                <w:sz w:val="19"/>
                <w:szCs w:val="19"/>
              </w:rPr>
              <w:t xml:space="preserve"> fulvus)</w:t>
            </w:r>
          </w:p>
        </w:tc>
        <w:tc>
          <w:tcPr>
            <w:cnfStyle w:val="000010000000" w:firstRow="0" w:lastRow="0" w:firstColumn="0" w:lastColumn="0" w:oddVBand="1" w:evenVBand="0" w:oddHBand="0" w:evenHBand="0" w:firstRowFirstColumn="0" w:firstRowLastColumn="0" w:lastRowFirstColumn="0" w:lastRowLastColumn="0"/>
            <w:tcW w:w="1284" w:type="pct"/>
          </w:tcPr>
          <w:p w14:paraId="5607F27D" w14:textId="4D19AE87" w:rsidR="009E0B18" w:rsidRPr="00626DCC" w:rsidRDefault="0097738B" w:rsidP="003F63F0">
            <w:pPr>
              <w:pStyle w:val="TableTextLeft"/>
              <w:spacing w:line="250" w:lineRule="atLeast"/>
              <w:rPr>
                <w:sz w:val="19"/>
                <w:szCs w:val="19"/>
              </w:rPr>
            </w:pPr>
            <w:r w:rsidRPr="00626DCC">
              <w:rPr>
                <w:sz w:val="19"/>
                <w:szCs w:val="19"/>
              </w:rPr>
              <w:t>-</w:t>
            </w:r>
          </w:p>
        </w:tc>
      </w:tr>
      <w:tr w:rsidR="00C8213F" w:rsidRPr="00626DCC" w14:paraId="552AD800"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21ADDDAA" w14:textId="455722EA" w:rsidR="00C8213F" w:rsidRPr="00626DCC" w:rsidRDefault="00C8213F" w:rsidP="00C8213F">
            <w:pPr>
              <w:pStyle w:val="TableTextLeft"/>
              <w:spacing w:line="250" w:lineRule="atLeast"/>
              <w:rPr>
                <w:sz w:val="19"/>
                <w:szCs w:val="19"/>
              </w:rPr>
            </w:pPr>
            <w:r w:rsidRPr="00626DCC">
              <w:rPr>
                <w:sz w:val="19"/>
                <w:szCs w:val="19"/>
              </w:rPr>
              <w:t xml:space="preserve">River blackfish </w:t>
            </w:r>
            <w:r w:rsidRPr="00626DCC">
              <w:rPr>
                <w:sz w:val="19"/>
                <w:szCs w:val="19"/>
              </w:rPr>
              <w:t>(</w:t>
            </w:r>
            <w:proofErr w:type="spellStart"/>
            <w:r w:rsidRPr="00626DCC">
              <w:rPr>
                <w:sz w:val="19"/>
                <w:szCs w:val="19"/>
              </w:rPr>
              <w:t>Gadopsis</w:t>
            </w:r>
            <w:proofErr w:type="spellEnd"/>
            <w:r w:rsidRPr="00626DCC">
              <w:rPr>
                <w:sz w:val="19"/>
                <w:szCs w:val="19"/>
              </w:rPr>
              <w:t xml:space="preserve"> </w:t>
            </w:r>
            <w:proofErr w:type="spellStart"/>
            <w:r w:rsidRPr="00626DCC">
              <w:rPr>
                <w:sz w:val="19"/>
                <w:szCs w:val="19"/>
              </w:rPr>
              <w:t>marmoratus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261D82AC" w14:textId="38D1B5B6" w:rsidR="00C8213F" w:rsidRPr="00626DCC" w:rsidRDefault="00B60844" w:rsidP="00C8213F">
            <w:pPr>
              <w:pStyle w:val="TableTextLeft"/>
              <w:spacing w:line="250" w:lineRule="atLeast"/>
              <w:rPr>
                <w:sz w:val="19"/>
                <w:szCs w:val="19"/>
              </w:rPr>
            </w:pPr>
            <w:r w:rsidRPr="00626DCC">
              <w:rPr>
                <w:sz w:val="19"/>
                <w:szCs w:val="19"/>
              </w:rPr>
              <w:t>-</w:t>
            </w:r>
          </w:p>
        </w:tc>
      </w:tr>
      <w:tr w:rsidR="00C8213F" w:rsidRPr="00626DCC" w14:paraId="1BF9C725"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23D7DE58" w14:textId="03CCE3B5" w:rsidR="00C8213F" w:rsidRPr="00626DCC" w:rsidRDefault="00C8213F" w:rsidP="00C8213F">
            <w:pPr>
              <w:pStyle w:val="TableTextLeft"/>
              <w:spacing w:line="250" w:lineRule="atLeast"/>
              <w:rPr>
                <w:sz w:val="18"/>
                <w:szCs w:val="18"/>
              </w:rPr>
            </w:pPr>
            <w:r w:rsidRPr="00626DCC">
              <w:rPr>
                <w:sz w:val="18"/>
                <w:szCs w:val="18"/>
              </w:rPr>
              <w:t>River blackfish (upper Wannon River form) (</w:t>
            </w:r>
            <w:proofErr w:type="spellStart"/>
            <w:r w:rsidRPr="00626DCC">
              <w:rPr>
                <w:sz w:val="18"/>
                <w:szCs w:val="18"/>
              </w:rPr>
              <w:t>Gadopsis</w:t>
            </w:r>
            <w:proofErr w:type="spellEnd"/>
            <w:r w:rsidRPr="00626DCC">
              <w:rPr>
                <w:sz w:val="18"/>
                <w:szCs w:val="18"/>
              </w:rPr>
              <w:t xml:space="preserve"> </w:t>
            </w:r>
            <w:proofErr w:type="spellStart"/>
            <w:r w:rsidRPr="00626DCC">
              <w:rPr>
                <w:sz w:val="18"/>
                <w:szCs w:val="18"/>
              </w:rPr>
              <w:t>marmoratus</w:t>
            </w:r>
            <w:proofErr w:type="spellEnd"/>
            <w:r w:rsidR="003C1B2A" w:rsidRPr="00626DCC">
              <w:rPr>
                <w:sz w:val="18"/>
                <w:szCs w:val="18"/>
              </w:rPr>
              <w:t xml:space="preserve"> (upper Wannon</w:t>
            </w:r>
            <w:r w:rsidRPr="00626DCC">
              <w:rPr>
                <w:sz w:val="18"/>
                <w:szCs w:val="18"/>
              </w:rPr>
              <w:t>)</w:t>
            </w:r>
            <w:r w:rsidR="003C1B2A" w:rsidRPr="00626DCC">
              <w:rPr>
                <w:sz w:val="18"/>
                <w:szCs w:val="18"/>
              </w:rPr>
              <w:t>)</w:t>
            </w:r>
          </w:p>
        </w:tc>
        <w:tc>
          <w:tcPr>
            <w:cnfStyle w:val="000010000000" w:firstRow="0" w:lastRow="0" w:firstColumn="0" w:lastColumn="0" w:oddVBand="1" w:evenVBand="0" w:oddHBand="0" w:evenHBand="0" w:firstRowFirstColumn="0" w:firstRowLastColumn="0" w:lastRowFirstColumn="0" w:lastRowLastColumn="0"/>
            <w:tcW w:w="1284" w:type="pct"/>
          </w:tcPr>
          <w:p w14:paraId="70342845" w14:textId="6457F793" w:rsidR="00C8213F" w:rsidRPr="00626DCC" w:rsidRDefault="00C8213F" w:rsidP="00C8213F">
            <w:pPr>
              <w:pStyle w:val="TableTextLeft"/>
              <w:spacing w:line="250" w:lineRule="atLeast"/>
              <w:rPr>
                <w:sz w:val="19"/>
                <w:szCs w:val="19"/>
              </w:rPr>
            </w:pPr>
            <w:r w:rsidRPr="00626DCC">
              <w:rPr>
                <w:sz w:val="19"/>
                <w:szCs w:val="19"/>
              </w:rPr>
              <w:t>Critically Endangered</w:t>
            </w:r>
          </w:p>
        </w:tc>
      </w:tr>
      <w:tr w:rsidR="00C8213F" w:rsidRPr="00626DCC" w14:paraId="0471F0D2"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619CA4B3" w14:textId="669A9D77" w:rsidR="00C8213F" w:rsidRPr="00626DCC" w:rsidRDefault="00C8213F" w:rsidP="00C8213F">
            <w:pPr>
              <w:pStyle w:val="TableTextLeft"/>
              <w:spacing w:line="250" w:lineRule="atLeast"/>
              <w:rPr>
                <w:sz w:val="19"/>
                <w:szCs w:val="19"/>
              </w:rPr>
            </w:pPr>
            <w:r w:rsidRPr="00626DCC">
              <w:rPr>
                <w:sz w:val="19"/>
                <w:szCs w:val="19"/>
              </w:rPr>
              <w:t xml:space="preserve">Barred galaxias (Galaxias </w:t>
            </w:r>
            <w:proofErr w:type="spellStart"/>
            <w:r w:rsidRPr="00626DCC">
              <w:rPr>
                <w:sz w:val="19"/>
                <w:szCs w:val="19"/>
              </w:rPr>
              <w:t>fuscus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51675698" w14:textId="0AE08F40" w:rsidR="00C8213F" w:rsidRPr="00626DCC" w:rsidRDefault="00C8213F" w:rsidP="00C8213F">
            <w:pPr>
              <w:pStyle w:val="TableTextLeft"/>
              <w:spacing w:line="250" w:lineRule="atLeast"/>
              <w:rPr>
                <w:sz w:val="19"/>
                <w:szCs w:val="19"/>
              </w:rPr>
            </w:pPr>
            <w:r w:rsidRPr="00626DCC">
              <w:rPr>
                <w:sz w:val="19"/>
                <w:szCs w:val="19"/>
              </w:rPr>
              <w:t>Critically Endangered</w:t>
            </w:r>
          </w:p>
        </w:tc>
      </w:tr>
      <w:tr w:rsidR="00C8213F" w:rsidRPr="00626DCC" w14:paraId="7B174AFC"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24951457" w14:textId="600817DC" w:rsidR="00C8213F" w:rsidRPr="00626DCC" w:rsidRDefault="00C8213F" w:rsidP="00C8213F">
            <w:pPr>
              <w:pStyle w:val="TableTextLeft"/>
              <w:spacing w:line="250" w:lineRule="atLeast"/>
              <w:rPr>
                <w:sz w:val="19"/>
                <w:szCs w:val="19"/>
              </w:rPr>
            </w:pPr>
            <w:r w:rsidRPr="00626DCC">
              <w:rPr>
                <w:sz w:val="19"/>
                <w:szCs w:val="19"/>
              </w:rPr>
              <w:t>Dwarf galaxias (</w:t>
            </w:r>
            <w:proofErr w:type="spellStart"/>
            <w:r w:rsidRPr="00626DCC">
              <w:rPr>
                <w:sz w:val="19"/>
                <w:szCs w:val="19"/>
              </w:rPr>
              <w:t>Galaxiella</w:t>
            </w:r>
            <w:proofErr w:type="spellEnd"/>
            <w:r w:rsidRPr="00626DCC">
              <w:rPr>
                <w:sz w:val="19"/>
                <w:szCs w:val="19"/>
              </w:rPr>
              <w:t xml:space="preserve"> </w:t>
            </w:r>
            <w:proofErr w:type="spellStart"/>
            <w:r w:rsidRPr="00626DCC">
              <w:rPr>
                <w:sz w:val="19"/>
                <w:szCs w:val="19"/>
              </w:rPr>
              <w:t>pusilla</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063A067B" w14:textId="57720C39" w:rsidR="00C8213F" w:rsidRPr="00626DCC" w:rsidRDefault="00C8213F" w:rsidP="00C8213F">
            <w:pPr>
              <w:pStyle w:val="TableTextLeft"/>
              <w:spacing w:line="250" w:lineRule="atLeast"/>
              <w:rPr>
                <w:sz w:val="19"/>
                <w:szCs w:val="19"/>
              </w:rPr>
            </w:pPr>
            <w:r w:rsidRPr="00626DCC">
              <w:rPr>
                <w:sz w:val="19"/>
                <w:szCs w:val="19"/>
              </w:rPr>
              <w:t>Endangered</w:t>
            </w:r>
          </w:p>
        </w:tc>
      </w:tr>
      <w:tr w:rsidR="00C8213F" w:rsidRPr="00626DCC" w14:paraId="51C8C49A"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1214FC93" w14:textId="52B96906" w:rsidR="00C8213F" w:rsidRPr="00626DCC" w:rsidRDefault="00C8213F" w:rsidP="00C8213F">
            <w:pPr>
              <w:pStyle w:val="TableTextLeft"/>
              <w:spacing w:line="250" w:lineRule="atLeast"/>
              <w:rPr>
                <w:sz w:val="19"/>
                <w:szCs w:val="19"/>
              </w:rPr>
            </w:pPr>
            <w:r w:rsidRPr="00626DCC">
              <w:rPr>
                <w:sz w:val="19"/>
                <w:szCs w:val="19"/>
              </w:rPr>
              <w:t xml:space="preserve">Mountain galaxias (Galaxias </w:t>
            </w:r>
            <w:proofErr w:type="spellStart"/>
            <w:r w:rsidRPr="00626DCC">
              <w:rPr>
                <w:sz w:val="19"/>
                <w:szCs w:val="19"/>
              </w:rPr>
              <w:t>olidus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4A2A3F3C" w14:textId="6D4954D8" w:rsidR="00C8213F" w:rsidRPr="00626DCC" w:rsidRDefault="00C8213F" w:rsidP="00C8213F">
            <w:pPr>
              <w:pStyle w:val="TableTextLeft"/>
              <w:spacing w:line="250" w:lineRule="atLeast"/>
              <w:rPr>
                <w:sz w:val="19"/>
                <w:szCs w:val="19"/>
              </w:rPr>
            </w:pPr>
            <w:r w:rsidRPr="00626DCC">
              <w:rPr>
                <w:sz w:val="19"/>
                <w:szCs w:val="19"/>
              </w:rPr>
              <w:t>-</w:t>
            </w:r>
          </w:p>
        </w:tc>
      </w:tr>
      <w:tr w:rsidR="00C8213F" w:rsidRPr="00626DCC" w14:paraId="716DA28C"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7E6A01ED" w14:textId="297EE1A4" w:rsidR="00C8213F" w:rsidRPr="00626DCC" w:rsidRDefault="00C8213F" w:rsidP="00C8213F">
            <w:pPr>
              <w:pStyle w:val="TableTextLeft"/>
              <w:spacing w:line="250" w:lineRule="atLeast"/>
              <w:rPr>
                <w:sz w:val="19"/>
                <w:szCs w:val="19"/>
              </w:rPr>
            </w:pPr>
            <w:r w:rsidRPr="00626DCC">
              <w:rPr>
                <w:sz w:val="19"/>
                <w:szCs w:val="19"/>
              </w:rPr>
              <w:t xml:space="preserve">Flat-headed galaxias (Galaxias </w:t>
            </w:r>
            <w:proofErr w:type="spellStart"/>
            <w:r w:rsidRPr="00626DCC">
              <w:rPr>
                <w:sz w:val="19"/>
                <w:szCs w:val="19"/>
              </w:rPr>
              <w:t>rostratus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43D8DB9B" w14:textId="413BC1F6" w:rsidR="00C8213F" w:rsidRPr="00626DCC" w:rsidRDefault="00C8213F" w:rsidP="00C8213F">
            <w:pPr>
              <w:pStyle w:val="TableTextLeft"/>
              <w:spacing w:line="250" w:lineRule="atLeast"/>
              <w:rPr>
                <w:sz w:val="19"/>
                <w:szCs w:val="19"/>
              </w:rPr>
            </w:pPr>
            <w:r w:rsidRPr="00626DCC">
              <w:rPr>
                <w:sz w:val="19"/>
                <w:szCs w:val="19"/>
              </w:rPr>
              <w:t>Vulnerable</w:t>
            </w:r>
          </w:p>
        </w:tc>
      </w:tr>
      <w:tr w:rsidR="00C8213F" w:rsidRPr="00626DCC" w14:paraId="21629BA6"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45A6FE50" w14:textId="23EA3034" w:rsidR="00C8213F" w:rsidRPr="00626DCC" w:rsidRDefault="00C8213F" w:rsidP="00C8213F">
            <w:pPr>
              <w:pStyle w:val="TableTextLeft"/>
              <w:spacing w:line="250" w:lineRule="atLeast"/>
              <w:rPr>
                <w:sz w:val="19"/>
                <w:szCs w:val="19"/>
              </w:rPr>
            </w:pPr>
            <w:r w:rsidRPr="00626DCC">
              <w:rPr>
                <w:sz w:val="19"/>
                <w:szCs w:val="19"/>
              </w:rPr>
              <w:t xml:space="preserve">Striped </w:t>
            </w:r>
            <w:proofErr w:type="spellStart"/>
            <w:r w:rsidRPr="00626DCC">
              <w:rPr>
                <w:sz w:val="19"/>
                <w:szCs w:val="19"/>
              </w:rPr>
              <w:t>gudgeon</w:t>
            </w:r>
            <w:proofErr w:type="spellEnd"/>
            <w:r w:rsidRPr="00626DCC">
              <w:rPr>
                <w:sz w:val="19"/>
                <w:szCs w:val="19"/>
              </w:rPr>
              <w:t xml:space="preserve"> (</w:t>
            </w:r>
            <w:proofErr w:type="spellStart"/>
            <w:r w:rsidRPr="00626DCC">
              <w:rPr>
                <w:sz w:val="19"/>
                <w:szCs w:val="19"/>
              </w:rPr>
              <w:t>Gobiomorphus</w:t>
            </w:r>
            <w:proofErr w:type="spellEnd"/>
            <w:r w:rsidRPr="00626DCC">
              <w:rPr>
                <w:sz w:val="19"/>
                <w:szCs w:val="19"/>
              </w:rPr>
              <w:t xml:space="preserve"> australis)</w:t>
            </w:r>
          </w:p>
        </w:tc>
        <w:tc>
          <w:tcPr>
            <w:cnfStyle w:val="000010000000" w:firstRow="0" w:lastRow="0" w:firstColumn="0" w:lastColumn="0" w:oddVBand="1" w:evenVBand="0" w:oddHBand="0" w:evenHBand="0" w:firstRowFirstColumn="0" w:firstRowLastColumn="0" w:lastRowFirstColumn="0" w:lastRowLastColumn="0"/>
            <w:tcW w:w="1284" w:type="pct"/>
          </w:tcPr>
          <w:p w14:paraId="32772F69" w14:textId="3148E093" w:rsidR="00C8213F" w:rsidRPr="00626DCC" w:rsidRDefault="00C8213F" w:rsidP="00C8213F">
            <w:pPr>
              <w:pStyle w:val="TableTextLeft"/>
              <w:spacing w:line="250" w:lineRule="atLeast"/>
              <w:rPr>
                <w:sz w:val="19"/>
                <w:szCs w:val="19"/>
              </w:rPr>
            </w:pPr>
            <w:r w:rsidRPr="00626DCC">
              <w:rPr>
                <w:sz w:val="19"/>
                <w:szCs w:val="19"/>
              </w:rPr>
              <w:t>-</w:t>
            </w:r>
          </w:p>
        </w:tc>
      </w:tr>
      <w:tr w:rsidR="00C8213F" w:rsidRPr="00626DCC" w14:paraId="3F396500"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29EDCBB1" w14:textId="666208DE" w:rsidR="00C8213F" w:rsidRPr="00626DCC" w:rsidRDefault="00C8213F" w:rsidP="00C8213F">
            <w:pPr>
              <w:pStyle w:val="TableTextLeft"/>
              <w:spacing w:line="250" w:lineRule="atLeast"/>
              <w:rPr>
                <w:sz w:val="19"/>
                <w:szCs w:val="19"/>
              </w:rPr>
            </w:pPr>
            <w:r w:rsidRPr="00626DCC">
              <w:rPr>
                <w:sz w:val="19"/>
                <w:szCs w:val="19"/>
              </w:rPr>
              <w:t>Trout cod (</w:t>
            </w:r>
            <w:proofErr w:type="spellStart"/>
            <w:r w:rsidRPr="00626DCC">
              <w:rPr>
                <w:sz w:val="19"/>
                <w:szCs w:val="19"/>
              </w:rPr>
              <w:t>Maccullochella</w:t>
            </w:r>
            <w:proofErr w:type="spellEnd"/>
            <w:r w:rsidRPr="00626DCC">
              <w:rPr>
                <w:sz w:val="19"/>
                <w:szCs w:val="19"/>
              </w:rPr>
              <w:t xml:space="preserve"> </w:t>
            </w:r>
            <w:proofErr w:type="spellStart"/>
            <w:r w:rsidRPr="00626DCC">
              <w:rPr>
                <w:sz w:val="19"/>
                <w:szCs w:val="19"/>
              </w:rPr>
              <w:t>macquariensis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22AC18A0" w14:textId="32D177DB" w:rsidR="00C8213F" w:rsidRPr="00626DCC" w:rsidRDefault="00C8213F" w:rsidP="00C8213F">
            <w:pPr>
              <w:pStyle w:val="TableTextLeft"/>
              <w:spacing w:line="250" w:lineRule="atLeast"/>
              <w:rPr>
                <w:sz w:val="19"/>
                <w:szCs w:val="19"/>
              </w:rPr>
            </w:pPr>
            <w:r w:rsidRPr="00626DCC">
              <w:rPr>
                <w:sz w:val="19"/>
                <w:szCs w:val="19"/>
              </w:rPr>
              <w:t>Endangered</w:t>
            </w:r>
          </w:p>
        </w:tc>
      </w:tr>
      <w:tr w:rsidR="00C8213F" w:rsidRPr="00626DCC" w14:paraId="4E044832"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3503CC7E" w14:textId="1193144A" w:rsidR="00C8213F" w:rsidRPr="00626DCC" w:rsidRDefault="00C8213F" w:rsidP="00C8213F">
            <w:pPr>
              <w:pStyle w:val="TableTextLeft"/>
              <w:spacing w:line="250" w:lineRule="atLeast"/>
              <w:rPr>
                <w:sz w:val="19"/>
                <w:szCs w:val="19"/>
              </w:rPr>
            </w:pPr>
            <w:r w:rsidRPr="00626DCC">
              <w:rPr>
                <w:sz w:val="19"/>
                <w:szCs w:val="19"/>
              </w:rPr>
              <w:t>Murray cod (</w:t>
            </w:r>
            <w:proofErr w:type="spellStart"/>
            <w:r w:rsidRPr="00626DCC">
              <w:rPr>
                <w:sz w:val="19"/>
                <w:szCs w:val="19"/>
              </w:rPr>
              <w:t>Maccullochella</w:t>
            </w:r>
            <w:proofErr w:type="spellEnd"/>
            <w:r w:rsidRPr="00626DCC">
              <w:rPr>
                <w:sz w:val="19"/>
                <w:szCs w:val="19"/>
              </w:rPr>
              <w:t xml:space="preserve"> </w:t>
            </w:r>
            <w:proofErr w:type="spellStart"/>
            <w:r w:rsidRPr="00626DCC">
              <w:rPr>
                <w:sz w:val="19"/>
                <w:szCs w:val="19"/>
              </w:rPr>
              <w:t>peelii</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6DC8DE47" w14:textId="16134C7B" w:rsidR="00C8213F" w:rsidRPr="00626DCC" w:rsidRDefault="00C8213F" w:rsidP="00C8213F">
            <w:pPr>
              <w:pStyle w:val="TableTextLeft"/>
              <w:spacing w:line="250" w:lineRule="atLeast"/>
              <w:rPr>
                <w:sz w:val="19"/>
                <w:szCs w:val="19"/>
              </w:rPr>
            </w:pPr>
            <w:r w:rsidRPr="00626DCC">
              <w:rPr>
                <w:sz w:val="19"/>
                <w:szCs w:val="19"/>
              </w:rPr>
              <w:t>Endangered</w:t>
            </w:r>
          </w:p>
        </w:tc>
      </w:tr>
      <w:tr w:rsidR="00C8213F" w:rsidRPr="00626DCC" w14:paraId="79C0AD27"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54834BC3" w14:textId="479B00DF" w:rsidR="00C8213F" w:rsidRPr="00626DCC" w:rsidRDefault="00C8213F" w:rsidP="00C8213F">
            <w:pPr>
              <w:pStyle w:val="TableTextLeft"/>
              <w:spacing w:line="250" w:lineRule="atLeast"/>
              <w:rPr>
                <w:sz w:val="19"/>
                <w:szCs w:val="19"/>
              </w:rPr>
            </w:pPr>
            <w:r w:rsidRPr="00626DCC">
              <w:rPr>
                <w:sz w:val="19"/>
                <w:szCs w:val="19"/>
              </w:rPr>
              <w:t>Golden perch (</w:t>
            </w:r>
            <w:proofErr w:type="spellStart"/>
            <w:r w:rsidRPr="00626DCC">
              <w:rPr>
                <w:sz w:val="19"/>
                <w:szCs w:val="19"/>
              </w:rPr>
              <w:t>Macquaria</w:t>
            </w:r>
            <w:proofErr w:type="spellEnd"/>
            <w:r w:rsidRPr="00626DCC">
              <w:rPr>
                <w:sz w:val="19"/>
                <w:szCs w:val="19"/>
              </w:rPr>
              <w:t xml:space="preserve"> </w:t>
            </w:r>
            <w:proofErr w:type="spellStart"/>
            <w:r w:rsidRPr="00626DCC">
              <w:rPr>
                <w:sz w:val="19"/>
                <w:szCs w:val="19"/>
              </w:rPr>
              <w:t>ambigua</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4BFE66F5" w14:textId="53DC35DA" w:rsidR="00C8213F" w:rsidRPr="00626DCC" w:rsidRDefault="00C8213F" w:rsidP="00C8213F">
            <w:pPr>
              <w:pStyle w:val="TableTextLeft"/>
              <w:spacing w:line="250" w:lineRule="atLeast"/>
              <w:rPr>
                <w:sz w:val="19"/>
                <w:szCs w:val="19"/>
              </w:rPr>
            </w:pPr>
            <w:r w:rsidRPr="00626DCC">
              <w:rPr>
                <w:sz w:val="19"/>
                <w:szCs w:val="19"/>
              </w:rPr>
              <w:t>-</w:t>
            </w:r>
          </w:p>
        </w:tc>
      </w:tr>
      <w:tr w:rsidR="00C8213F" w:rsidRPr="00626DCC" w14:paraId="71960552"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453805FC" w14:textId="01512AAA" w:rsidR="00C8213F" w:rsidRPr="00626DCC" w:rsidRDefault="00C8213F" w:rsidP="00C8213F">
            <w:pPr>
              <w:pStyle w:val="TableTextLeft"/>
              <w:spacing w:line="250" w:lineRule="atLeast"/>
              <w:rPr>
                <w:sz w:val="19"/>
                <w:szCs w:val="19"/>
              </w:rPr>
            </w:pPr>
            <w:r w:rsidRPr="00626DCC">
              <w:rPr>
                <w:sz w:val="19"/>
                <w:szCs w:val="19"/>
              </w:rPr>
              <w:t>Macquarie perch (</w:t>
            </w:r>
            <w:proofErr w:type="spellStart"/>
            <w:r w:rsidRPr="00626DCC">
              <w:rPr>
                <w:sz w:val="19"/>
                <w:szCs w:val="19"/>
              </w:rPr>
              <w:t>Macquaria</w:t>
            </w:r>
            <w:proofErr w:type="spellEnd"/>
            <w:r w:rsidRPr="00626DCC">
              <w:rPr>
                <w:sz w:val="19"/>
                <w:szCs w:val="19"/>
              </w:rPr>
              <w:t xml:space="preserve"> </w:t>
            </w:r>
            <w:proofErr w:type="spellStart"/>
            <w:r w:rsidRPr="00626DCC">
              <w:rPr>
                <w:sz w:val="19"/>
                <w:szCs w:val="19"/>
              </w:rPr>
              <w:t>australasica</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114A7C7A" w14:textId="616A0C58" w:rsidR="00C8213F" w:rsidRPr="00626DCC" w:rsidRDefault="00C8213F" w:rsidP="00C8213F">
            <w:pPr>
              <w:pStyle w:val="TableTextLeft"/>
              <w:spacing w:line="250" w:lineRule="atLeast"/>
              <w:rPr>
                <w:sz w:val="19"/>
                <w:szCs w:val="19"/>
              </w:rPr>
            </w:pPr>
            <w:r w:rsidRPr="00626DCC">
              <w:rPr>
                <w:sz w:val="19"/>
                <w:szCs w:val="19"/>
              </w:rPr>
              <w:t>Endangered</w:t>
            </w:r>
          </w:p>
        </w:tc>
      </w:tr>
      <w:tr w:rsidR="00C8213F" w:rsidRPr="00626DCC" w14:paraId="568EC896"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30D4D0AC" w14:textId="42A488B0" w:rsidR="00C8213F" w:rsidRPr="00626DCC" w:rsidRDefault="00C8213F" w:rsidP="00C8213F">
            <w:pPr>
              <w:pStyle w:val="TableTextLeft"/>
              <w:spacing w:line="250" w:lineRule="atLeast"/>
              <w:rPr>
                <w:sz w:val="19"/>
                <w:szCs w:val="19"/>
              </w:rPr>
            </w:pPr>
            <w:r w:rsidRPr="00626DCC">
              <w:rPr>
                <w:sz w:val="19"/>
                <w:szCs w:val="19"/>
              </w:rPr>
              <w:t>Murray-Darling rainbowfish (</w:t>
            </w:r>
            <w:proofErr w:type="spellStart"/>
            <w:r w:rsidRPr="00626DCC">
              <w:rPr>
                <w:sz w:val="19"/>
                <w:szCs w:val="19"/>
              </w:rPr>
              <w:t>Melanotaenia</w:t>
            </w:r>
            <w:proofErr w:type="spellEnd"/>
            <w:r w:rsidRPr="00626DCC">
              <w:rPr>
                <w:sz w:val="19"/>
                <w:szCs w:val="19"/>
              </w:rPr>
              <w:t xml:space="preserve"> </w:t>
            </w:r>
            <w:proofErr w:type="spellStart"/>
            <w:r w:rsidRPr="00626DCC">
              <w:rPr>
                <w:sz w:val="19"/>
                <w:szCs w:val="19"/>
              </w:rPr>
              <w:t>fluviatilis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6F562322" w14:textId="282D52D3" w:rsidR="00C8213F" w:rsidRPr="00626DCC" w:rsidRDefault="00C8213F" w:rsidP="00C8213F">
            <w:pPr>
              <w:pStyle w:val="TableTextLeft"/>
              <w:spacing w:line="250" w:lineRule="atLeast"/>
              <w:rPr>
                <w:sz w:val="19"/>
                <w:szCs w:val="19"/>
              </w:rPr>
            </w:pPr>
            <w:r w:rsidRPr="00626DCC">
              <w:rPr>
                <w:sz w:val="19"/>
                <w:szCs w:val="19"/>
              </w:rPr>
              <w:t xml:space="preserve">Endangered </w:t>
            </w:r>
          </w:p>
        </w:tc>
      </w:tr>
      <w:tr w:rsidR="00C8213F" w:rsidRPr="00626DCC" w14:paraId="7CFBEA4B"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3EB1F86F" w14:textId="787608E8" w:rsidR="00C8213F" w:rsidRPr="00626DCC" w:rsidRDefault="00C8213F" w:rsidP="00C8213F">
            <w:pPr>
              <w:pStyle w:val="TableTextLeft"/>
              <w:spacing w:line="250" w:lineRule="atLeast"/>
              <w:rPr>
                <w:sz w:val="19"/>
                <w:szCs w:val="19"/>
              </w:rPr>
            </w:pPr>
            <w:proofErr w:type="gramStart"/>
            <w:r w:rsidRPr="00626DCC">
              <w:rPr>
                <w:sz w:val="19"/>
                <w:szCs w:val="19"/>
              </w:rPr>
              <w:t>Southern purple-spotted</w:t>
            </w:r>
            <w:proofErr w:type="gramEnd"/>
            <w:r w:rsidRPr="00626DCC">
              <w:rPr>
                <w:sz w:val="19"/>
                <w:szCs w:val="19"/>
              </w:rPr>
              <w:t xml:space="preserve"> </w:t>
            </w:r>
            <w:proofErr w:type="spellStart"/>
            <w:r w:rsidRPr="00626DCC">
              <w:rPr>
                <w:sz w:val="19"/>
                <w:szCs w:val="19"/>
              </w:rPr>
              <w:t>gudgeon</w:t>
            </w:r>
            <w:proofErr w:type="spellEnd"/>
            <w:r w:rsidRPr="00626DCC">
              <w:rPr>
                <w:sz w:val="19"/>
                <w:szCs w:val="19"/>
              </w:rPr>
              <w:t xml:space="preserve"> (</w:t>
            </w:r>
            <w:proofErr w:type="spellStart"/>
            <w:r w:rsidRPr="00626DCC">
              <w:rPr>
                <w:sz w:val="19"/>
                <w:szCs w:val="19"/>
              </w:rPr>
              <w:t>Mogurnda</w:t>
            </w:r>
            <w:proofErr w:type="spellEnd"/>
            <w:r w:rsidRPr="00626DCC">
              <w:rPr>
                <w:sz w:val="19"/>
                <w:szCs w:val="19"/>
              </w:rPr>
              <w:t xml:space="preserve"> </w:t>
            </w:r>
            <w:proofErr w:type="spellStart"/>
            <w:r w:rsidRPr="00626DCC">
              <w:rPr>
                <w:sz w:val="19"/>
                <w:szCs w:val="19"/>
              </w:rPr>
              <w:t>adspersa</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4C94A146" w14:textId="19159B27" w:rsidR="00C8213F" w:rsidRPr="00626DCC" w:rsidRDefault="00C8213F" w:rsidP="00C8213F">
            <w:pPr>
              <w:pStyle w:val="TableTextLeft"/>
              <w:spacing w:line="250" w:lineRule="atLeast"/>
              <w:rPr>
                <w:sz w:val="19"/>
                <w:szCs w:val="19"/>
              </w:rPr>
            </w:pPr>
            <w:r w:rsidRPr="00626DCC">
              <w:rPr>
                <w:sz w:val="19"/>
                <w:szCs w:val="19"/>
              </w:rPr>
              <w:t xml:space="preserve">Critically Endangered </w:t>
            </w:r>
          </w:p>
        </w:tc>
      </w:tr>
      <w:tr w:rsidR="00C8213F" w:rsidRPr="00626DCC" w14:paraId="1FE29D82"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22E0E35A" w14:textId="4548A289" w:rsidR="00C8213F" w:rsidRPr="00626DCC" w:rsidRDefault="00C8213F" w:rsidP="00C8213F">
            <w:pPr>
              <w:pStyle w:val="TableTextLeft"/>
              <w:spacing w:line="250" w:lineRule="atLeast"/>
              <w:rPr>
                <w:sz w:val="18"/>
                <w:szCs w:val="18"/>
              </w:rPr>
            </w:pPr>
            <w:r w:rsidRPr="00626DCC">
              <w:rPr>
                <w:sz w:val="18"/>
                <w:szCs w:val="18"/>
              </w:rPr>
              <w:t>Yarra pygmy perch (</w:t>
            </w:r>
            <w:proofErr w:type="spellStart"/>
            <w:r w:rsidRPr="00626DCC">
              <w:rPr>
                <w:sz w:val="18"/>
                <w:szCs w:val="18"/>
              </w:rPr>
              <w:t>Nannoperca</w:t>
            </w:r>
            <w:proofErr w:type="spellEnd"/>
            <w:r w:rsidRPr="00626DCC">
              <w:rPr>
                <w:sz w:val="18"/>
                <w:szCs w:val="18"/>
              </w:rPr>
              <w:t xml:space="preserve"> obscura)</w:t>
            </w:r>
          </w:p>
        </w:tc>
        <w:tc>
          <w:tcPr>
            <w:cnfStyle w:val="000010000000" w:firstRow="0" w:lastRow="0" w:firstColumn="0" w:lastColumn="0" w:oddVBand="1" w:evenVBand="0" w:oddHBand="0" w:evenHBand="0" w:firstRowFirstColumn="0" w:firstRowLastColumn="0" w:lastRowFirstColumn="0" w:lastRowLastColumn="0"/>
            <w:tcW w:w="1284" w:type="pct"/>
          </w:tcPr>
          <w:p w14:paraId="287EB496" w14:textId="57810DDF" w:rsidR="00C8213F" w:rsidRPr="00626DCC" w:rsidRDefault="00C8213F" w:rsidP="00C8213F">
            <w:pPr>
              <w:pStyle w:val="TableTextLeft"/>
              <w:spacing w:line="250" w:lineRule="atLeast"/>
              <w:rPr>
                <w:sz w:val="19"/>
                <w:szCs w:val="19"/>
              </w:rPr>
            </w:pPr>
            <w:r w:rsidRPr="00626DCC">
              <w:rPr>
                <w:sz w:val="19"/>
                <w:szCs w:val="19"/>
              </w:rPr>
              <w:t>Vulnerable</w:t>
            </w:r>
          </w:p>
        </w:tc>
      </w:tr>
      <w:tr w:rsidR="00C8213F" w:rsidRPr="00626DCC" w14:paraId="5FE06140"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48C9D0FE" w14:textId="4908E404" w:rsidR="00C8213F" w:rsidRPr="00626DCC" w:rsidRDefault="00C8213F" w:rsidP="00C8213F">
            <w:pPr>
              <w:pStyle w:val="TableTextLeft"/>
              <w:spacing w:line="250" w:lineRule="atLeast"/>
              <w:rPr>
                <w:sz w:val="19"/>
                <w:szCs w:val="19"/>
              </w:rPr>
            </w:pPr>
            <w:r w:rsidRPr="00626DCC">
              <w:rPr>
                <w:sz w:val="19"/>
                <w:szCs w:val="19"/>
              </w:rPr>
              <w:t>Variegated pygmy perch (</w:t>
            </w:r>
            <w:proofErr w:type="spellStart"/>
            <w:r w:rsidRPr="00626DCC">
              <w:rPr>
                <w:sz w:val="19"/>
                <w:szCs w:val="19"/>
              </w:rPr>
              <w:t>Nannoperca</w:t>
            </w:r>
            <w:proofErr w:type="spellEnd"/>
            <w:r w:rsidRPr="00626DCC">
              <w:rPr>
                <w:sz w:val="19"/>
                <w:szCs w:val="19"/>
              </w:rPr>
              <w:t xml:space="preserve"> variegate)</w:t>
            </w:r>
          </w:p>
        </w:tc>
        <w:tc>
          <w:tcPr>
            <w:cnfStyle w:val="000010000000" w:firstRow="0" w:lastRow="0" w:firstColumn="0" w:lastColumn="0" w:oddVBand="1" w:evenVBand="0" w:oddHBand="0" w:evenHBand="0" w:firstRowFirstColumn="0" w:firstRowLastColumn="0" w:lastRowFirstColumn="0" w:lastRowLastColumn="0"/>
            <w:tcW w:w="1284" w:type="pct"/>
          </w:tcPr>
          <w:p w14:paraId="01637732" w14:textId="39B125C1" w:rsidR="00C8213F" w:rsidRPr="00626DCC" w:rsidRDefault="00C8213F" w:rsidP="00C8213F">
            <w:pPr>
              <w:pStyle w:val="TableTextLeft"/>
              <w:spacing w:line="250" w:lineRule="atLeast"/>
              <w:rPr>
                <w:sz w:val="19"/>
                <w:szCs w:val="19"/>
              </w:rPr>
            </w:pPr>
            <w:r w:rsidRPr="00626DCC">
              <w:rPr>
                <w:sz w:val="19"/>
                <w:szCs w:val="19"/>
              </w:rPr>
              <w:t>Endangered</w:t>
            </w:r>
          </w:p>
        </w:tc>
      </w:tr>
      <w:tr w:rsidR="00C8213F" w:rsidRPr="00626DCC" w14:paraId="5203A832"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3DFFB4E9" w14:textId="2AF69299" w:rsidR="00C8213F" w:rsidRPr="00626DCC" w:rsidRDefault="00C8213F" w:rsidP="00C8213F">
            <w:pPr>
              <w:pStyle w:val="TableTextLeft"/>
              <w:spacing w:line="250" w:lineRule="atLeast"/>
              <w:rPr>
                <w:sz w:val="19"/>
                <w:szCs w:val="19"/>
              </w:rPr>
            </w:pPr>
            <w:r w:rsidRPr="00626DCC">
              <w:rPr>
                <w:sz w:val="19"/>
                <w:szCs w:val="19"/>
              </w:rPr>
              <w:t>Australian mudfish (</w:t>
            </w:r>
            <w:proofErr w:type="spellStart"/>
            <w:r w:rsidRPr="00626DCC">
              <w:rPr>
                <w:sz w:val="19"/>
                <w:szCs w:val="19"/>
              </w:rPr>
              <w:t>Neochanna</w:t>
            </w:r>
            <w:proofErr w:type="spellEnd"/>
            <w:r w:rsidRPr="00626DCC">
              <w:rPr>
                <w:sz w:val="19"/>
                <w:szCs w:val="19"/>
              </w:rPr>
              <w:t xml:space="preserve"> cleaver)</w:t>
            </w:r>
          </w:p>
        </w:tc>
        <w:tc>
          <w:tcPr>
            <w:cnfStyle w:val="000010000000" w:firstRow="0" w:lastRow="0" w:firstColumn="0" w:lastColumn="0" w:oddVBand="1" w:evenVBand="0" w:oddHBand="0" w:evenHBand="0" w:firstRowFirstColumn="0" w:firstRowLastColumn="0" w:lastRowFirstColumn="0" w:lastRowLastColumn="0"/>
            <w:tcW w:w="1284" w:type="pct"/>
          </w:tcPr>
          <w:p w14:paraId="15CC19BA" w14:textId="4491610A" w:rsidR="00C8213F" w:rsidRPr="00626DCC" w:rsidRDefault="00C8213F" w:rsidP="00C8213F">
            <w:pPr>
              <w:pStyle w:val="TableTextLeft"/>
              <w:spacing w:line="250" w:lineRule="atLeast"/>
              <w:rPr>
                <w:sz w:val="19"/>
                <w:szCs w:val="19"/>
              </w:rPr>
            </w:pPr>
            <w:r w:rsidRPr="00626DCC">
              <w:rPr>
                <w:sz w:val="19"/>
                <w:szCs w:val="19"/>
              </w:rPr>
              <w:t xml:space="preserve">Endangered </w:t>
            </w:r>
          </w:p>
        </w:tc>
      </w:tr>
      <w:tr w:rsidR="00C8213F" w:rsidRPr="00626DCC" w14:paraId="4729B532"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26230B29" w14:textId="76123B8E" w:rsidR="00C8213F" w:rsidRPr="00626DCC" w:rsidRDefault="00C8213F" w:rsidP="00C8213F">
            <w:pPr>
              <w:pStyle w:val="TableTextLeft"/>
              <w:spacing w:line="250" w:lineRule="atLeast"/>
              <w:rPr>
                <w:sz w:val="18"/>
                <w:szCs w:val="18"/>
              </w:rPr>
            </w:pPr>
            <w:r w:rsidRPr="00626DCC">
              <w:rPr>
                <w:sz w:val="18"/>
                <w:szCs w:val="18"/>
              </w:rPr>
              <w:t>Australian grayling (</w:t>
            </w:r>
            <w:proofErr w:type="spellStart"/>
            <w:r w:rsidRPr="00626DCC">
              <w:rPr>
                <w:sz w:val="18"/>
                <w:szCs w:val="18"/>
              </w:rPr>
              <w:t>Prototroctes</w:t>
            </w:r>
            <w:proofErr w:type="spellEnd"/>
            <w:r w:rsidRPr="00626DCC">
              <w:rPr>
                <w:sz w:val="18"/>
                <w:szCs w:val="18"/>
              </w:rPr>
              <w:t xml:space="preserve"> </w:t>
            </w:r>
            <w:proofErr w:type="spellStart"/>
            <w:r w:rsidRPr="00626DCC">
              <w:rPr>
                <w:sz w:val="18"/>
                <w:szCs w:val="18"/>
              </w:rPr>
              <w:t>maraena</w:t>
            </w:r>
            <w:proofErr w:type="spellEnd"/>
            <w:r w:rsidRPr="00626DCC">
              <w:rPr>
                <w:sz w:val="18"/>
                <w:szCs w:val="18"/>
              </w:rPr>
              <w:t>)</w:t>
            </w:r>
          </w:p>
        </w:tc>
        <w:tc>
          <w:tcPr>
            <w:cnfStyle w:val="000010000000" w:firstRow="0" w:lastRow="0" w:firstColumn="0" w:lastColumn="0" w:oddVBand="1" w:evenVBand="0" w:oddHBand="0" w:evenHBand="0" w:firstRowFirstColumn="0" w:firstRowLastColumn="0" w:lastRowFirstColumn="0" w:lastRowLastColumn="0"/>
            <w:tcW w:w="1284" w:type="pct"/>
          </w:tcPr>
          <w:p w14:paraId="296FF57E" w14:textId="18FD20C3" w:rsidR="00C8213F" w:rsidRPr="00626DCC" w:rsidRDefault="00C8213F" w:rsidP="00C8213F">
            <w:pPr>
              <w:pStyle w:val="TableTextLeft"/>
              <w:spacing w:line="250" w:lineRule="atLeast"/>
              <w:rPr>
                <w:sz w:val="19"/>
                <w:szCs w:val="19"/>
              </w:rPr>
            </w:pPr>
            <w:r w:rsidRPr="00626DCC">
              <w:rPr>
                <w:sz w:val="19"/>
                <w:szCs w:val="19"/>
              </w:rPr>
              <w:t>Endangered</w:t>
            </w:r>
          </w:p>
        </w:tc>
      </w:tr>
      <w:tr w:rsidR="00C8213F" w:rsidRPr="00626DCC" w14:paraId="4542D41C"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6F62DEAB" w14:textId="7FD1A865" w:rsidR="00C8213F" w:rsidRPr="00626DCC" w:rsidRDefault="00C8213F" w:rsidP="00C8213F">
            <w:pPr>
              <w:pStyle w:val="TableTextLeft"/>
              <w:spacing w:line="250" w:lineRule="atLeast"/>
              <w:rPr>
                <w:sz w:val="19"/>
                <w:szCs w:val="19"/>
              </w:rPr>
            </w:pPr>
            <w:r w:rsidRPr="00626DCC">
              <w:rPr>
                <w:sz w:val="19"/>
                <w:szCs w:val="19"/>
              </w:rPr>
              <w:t>Tupong (</w:t>
            </w:r>
            <w:proofErr w:type="spellStart"/>
            <w:r w:rsidRPr="00626DCC">
              <w:rPr>
                <w:sz w:val="19"/>
                <w:szCs w:val="19"/>
              </w:rPr>
              <w:t>Pseudaphritis</w:t>
            </w:r>
            <w:proofErr w:type="spellEnd"/>
            <w:r w:rsidRPr="00626DCC">
              <w:rPr>
                <w:sz w:val="19"/>
                <w:szCs w:val="19"/>
              </w:rPr>
              <w:t xml:space="preserve"> </w:t>
            </w:r>
            <w:proofErr w:type="spellStart"/>
            <w:r w:rsidRPr="00626DCC">
              <w:rPr>
                <w:sz w:val="19"/>
                <w:szCs w:val="19"/>
              </w:rPr>
              <w:t>urvillii</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3F053158" w14:textId="420ACCDA" w:rsidR="00C8213F" w:rsidRPr="00626DCC" w:rsidRDefault="00C8213F" w:rsidP="00C8213F">
            <w:pPr>
              <w:pStyle w:val="TableTextLeft"/>
              <w:spacing w:line="250" w:lineRule="atLeast"/>
              <w:rPr>
                <w:sz w:val="19"/>
                <w:szCs w:val="19"/>
              </w:rPr>
            </w:pPr>
            <w:r w:rsidRPr="00626DCC">
              <w:rPr>
                <w:sz w:val="19"/>
                <w:szCs w:val="19"/>
              </w:rPr>
              <w:t>-</w:t>
            </w:r>
          </w:p>
        </w:tc>
      </w:tr>
      <w:tr w:rsidR="00C8213F" w:rsidRPr="00626DCC" w14:paraId="65F0D5FC" w14:textId="77777777" w:rsidTr="000118A8">
        <w:tc>
          <w:tcPr>
            <w:cnfStyle w:val="001000000000" w:firstRow="0" w:lastRow="0" w:firstColumn="1" w:lastColumn="0" w:oddVBand="0" w:evenVBand="0" w:oddHBand="0" w:evenHBand="0" w:firstRowFirstColumn="0" w:firstRowLastColumn="0" w:lastRowFirstColumn="0" w:lastRowLastColumn="0"/>
            <w:tcW w:w="3716" w:type="pct"/>
          </w:tcPr>
          <w:p w14:paraId="40C5A2C5" w14:textId="6C66ED97" w:rsidR="00C8213F" w:rsidRPr="00626DCC" w:rsidRDefault="00C8213F" w:rsidP="00C8213F">
            <w:pPr>
              <w:pStyle w:val="TableTextLeft"/>
              <w:spacing w:line="250" w:lineRule="atLeast"/>
              <w:rPr>
                <w:sz w:val="19"/>
                <w:szCs w:val="19"/>
              </w:rPr>
            </w:pPr>
            <w:r w:rsidRPr="00626DCC">
              <w:rPr>
                <w:sz w:val="19"/>
                <w:szCs w:val="19"/>
              </w:rPr>
              <w:t>Freshwater catfish (</w:t>
            </w:r>
            <w:proofErr w:type="spellStart"/>
            <w:r w:rsidRPr="00626DCC">
              <w:rPr>
                <w:sz w:val="19"/>
                <w:szCs w:val="19"/>
              </w:rPr>
              <w:t>Tandanus</w:t>
            </w:r>
            <w:proofErr w:type="spellEnd"/>
            <w:r w:rsidRPr="00626DCC">
              <w:rPr>
                <w:sz w:val="19"/>
                <w:szCs w:val="19"/>
              </w:rPr>
              <w:t xml:space="preserve"> </w:t>
            </w:r>
            <w:proofErr w:type="spellStart"/>
            <w:r w:rsidRPr="00626DCC">
              <w:rPr>
                <w:sz w:val="19"/>
                <w:szCs w:val="19"/>
              </w:rPr>
              <w:t>tandanus</w:t>
            </w:r>
            <w:proofErr w:type="spellEnd"/>
            <w:r w:rsidRPr="00626DCC">
              <w:rPr>
                <w:sz w:val="19"/>
                <w:szCs w:val="19"/>
              </w:rPr>
              <w:t>)</w:t>
            </w:r>
          </w:p>
        </w:tc>
        <w:tc>
          <w:tcPr>
            <w:cnfStyle w:val="000010000000" w:firstRow="0" w:lastRow="0" w:firstColumn="0" w:lastColumn="0" w:oddVBand="1" w:evenVBand="0" w:oddHBand="0" w:evenHBand="0" w:firstRowFirstColumn="0" w:firstRowLastColumn="0" w:lastRowFirstColumn="0" w:lastRowLastColumn="0"/>
            <w:tcW w:w="1284" w:type="pct"/>
          </w:tcPr>
          <w:p w14:paraId="79023D26" w14:textId="14ED0C3E" w:rsidR="00C8213F" w:rsidRPr="00626DCC" w:rsidRDefault="00C8213F" w:rsidP="00C8213F">
            <w:pPr>
              <w:pStyle w:val="TableTextLeft"/>
              <w:spacing w:line="250" w:lineRule="atLeast"/>
              <w:rPr>
                <w:sz w:val="19"/>
                <w:szCs w:val="19"/>
              </w:rPr>
            </w:pPr>
            <w:r w:rsidRPr="00626DCC">
              <w:rPr>
                <w:sz w:val="19"/>
                <w:szCs w:val="19"/>
              </w:rPr>
              <w:t xml:space="preserve">Endangered </w:t>
            </w:r>
          </w:p>
        </w:tc>
      </w:tr>
    </w:tbl>
    <w:p w14:paraId="10FF6E98" w14:textId="0F93AB83" w:rsidR="00837B21" w:rsidRDefault="00837B21" w:rsidP="00CF7A42">
      <w:pPr>
        <w:sectPr w:rsidR="00837B21" w:rsidSect="00A60698">
          <w:headerReference w:type="default" r:id="rId42"/>
          <w:type w:val="continuous"/>
          <w:pgSz w:w="11907" w:h="16839" w:code="9"/>
          <w:pgMar w:top="1418" w:right="851" w:bottom="992" w:left="851" w:header="284" w:footer="284" w:gutter="0"/>
          <w:cols w:num="2" w:space="284"/>
          <w:docGrid w:linePitch="360"/>
        </w:sectPr>
      </w:pPr>
    </w:p>
    <w:p w14:paraId="4F04C9DE" w14:textId="05C13BB1" w:rsidR="001F6DF8" w:rsidRDefault="001F6DF8" w:rsidP="00CF7A42">
      <w:pPr>
        <w:pStyle w:val="Caption"/>
        <w:ind w:left="0" w:firstLine="0"/>
        <w:sectPr w:rsidR="001F6DF8" w:rsidSect="001F6DF8">
          <w:type w:val="continuous"/>
          <w:pgSz w:w="11907" w:h="16839" w:code="9"/>
          <w:pgMar w:top="1418" w:right="851" w:bottom="992" w:left="851" w:header="284" w:footer="284" w:gutter="0"/>
          <w:cols w:space="720"/>
          <w:docGrid w:linePitch="360"/>
        </w:sectPr>
      </w:pPr>
    </w:p>
    <w:p w14:paraId="1CC6B91F" w14:textId="606AFE73" w:rsidR="00812255" w:rsidRDefault="00812255" w:rsidP="00CF7A42">
      <w:pPr>
        <w:pStyle w:val="Caption"/>
        <w:ind w:left="0" w:firstLine="0"/>
      </w:pPr>
    </w:p>
    <w:p w14:paraId="0EB8A74B" w14:textId="77777777" w:rsidR="00812255" w:rsidRPr="00113CFE" w:rsidRDefault="00812255" w:rsidP="00812255">
      <w:pPr>
        <w:pStyle w:val="DisclaimerText"/>
        <w:framePr w:wrap="around"/>
      </w:pPr>
      <w:bookmarkStart w:id="2" w:name="_Hlk131848832"/>
      <w:r>
        <w:rPr>
          <w:noProof/>
        </w:rPr>
        <mc:AlternateContent>
          <mc:Choice Requires="wps">
            <w:drawing>
              <wp:inline distT="0" distB="0" distL="0" distR="0" wp14:anchorId="65F57529" wp14:editId="149CA533">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7BA8E9EB"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65F57529" id="Freeform: Shape 13" o:spid="_x0000_s1030"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7BA8E9EB"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7" behindDoc="0" locked="1" layoutInCell="1" allowOverlap="1" wp14:anchorId="587A604E" wp14:editId="69CD74D0">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5CF6913B" w14:textId="7A60EE72" w:rsidR="00812255" w:rsidRPr="00113CFE" w:rsidRDefault="00812255" w:rsidP="00812255">
      <w:pPr>
        <w:pStyle w:val="DisclaimerText"/>
        <w:framePr w:wrap="around"/>
      </w:pPr>
      <w:r w:rsidRPr="00113CFE">
        <w:t>©</w:t>
      </w:r>
      <w:bookmarkStart w:id="3" w:name="_Copyright"/>
      <w:bookmarkEnd w:id="3"/>
      <w:r w:rsidRPr="00113CFE">
        <w:t xml:space="preserve"> The State of Victoria Department of Energy, Environment and Climate Action </w:t>
      </w:r>
      <w:r w:rsidR="00111D43">
        <w:t>Ju</w:t>
      </w:r>
      <w:r w:rsidR="00181692">
        <w:t>ly</w:t>
      </w:r>
      <w:r w:rsidR="00111D43">
        <w:t xml:space="preserve"> 2023</w:t>
      </w:r>
      <w:r w:rsidRPr="00113CFE">
        <w:t>.</w:t>
      </w:r>
    </w:p>
    <w:p w14:paraId="7A2E6BFB" w14:textId="77777777" w:rsidR="00812255" w:rsidRPr="008B65E6" w:rsidRDefault="00812255" w:rsidP="00812255">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61F17D6F" w14:textId="7777777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4" w:tooltip="Creative Commons website" w:history="1">
        <w:r w:rsidRPr="00113CFE">
          <w:rPr>
            <w:u w:val="single"/>
          </w:rPr>
          <w:t>Creative Commons website</w:t>
        </w:r>
      </w:hyperlink>
      <w:r w:rsidRPr="00113CFE">
        <w:t xml:space="preserve"> (</w:t>
      </w:r>
      <w:hyperlink r:id="rId45" w:history="1">
        <w:r w:rsidRPr="00113CFE">
          <w:t>http://creativecommons.org/licenses/by/4.0/</w:t>
        </w:r>
      </w:hyperlink>
      <w:r w:rsidRPr="00113CFE">
        <w:t>).</w:t>
      </w:r>
    </w:p>
    <w:p w14:paraId="0865F1E8" w14:textId="77777777" w:rsidR="00812255" w:rsidRPr="00113CFE" w:rsidRDefault="00812255" w:rsidP="00812255">
      <w:pPr>
        <w:pStyle w:val="DisclaimerText"/>
        <w:framePr w:wrap="around"/>
        <w:rPr>
          <w:strike/>
        </w:rPr>
      </w:pPr>
      <w:r w:rsidRPr="00113CFE">
        <w:t xml:space="preserve">You are free to re-use the work under that licence, on the condition that you credit the State of Victoria as author. The licence does not apply to any images, </w:t>
      </w:r>
      <w:proofErr w:type="gramStart"/>
      <w:r w:rsidRPr="00113CFE">
        <w:t>photographs</w:t>
      </w:r>
      <w:proofErr w:type="gramEnd"/>
      <w:r w:rsidRPr="00113CFE">
        <w:t xml:space="preserve"> or branding, including the Victorian Coat of Arms, and the Victorian Government and Department logos.</w:t>
      </w:r>
    </w:p>
    <w:p w14:paraId="0282A35D" w14:textId="34DD4743" w:rsidR="007045F4" w:rsidRPr="007045F4" w:rsidRDefault="007045F4" w:rsidP="00812255">
      <w:pPr>
        <w:pStyle w:val="DisclaimerText"/>
        <w:framePr w:wrap="around"/>
        <w:rPr>
          <w:rFonts w:cstheme="minorHAnsi"/>
        </w:rPr>
      </w:pPr>
      <w:r w:rsidRPr="007045F4">
        <w:rPr>
          <w:rFonts w:cstheme="minorHAnsi"/>
          <w:b/>
          <w:bCs/>
          <w:color w:val="000000"/>
        </w:rPr>
        <w:t xml:space="preserve">ISBN </w:t>
      </w:r>
      <w:r w:rsidRPr="007045F4">
        <w:rPr>
          <w:rFonts w:cstheme="minorHAnsi"/>
          <w:color w:val="000000"/>
        </w:rPr>
        <w:t xml:space="preserve">978-1-76136-353-5 </w:t>
      </w:r>
      <w:r w:rsidRPr="007045F4">
        <w:rPr>
          <w:rFonts w:cstheme="minorHAnsi"/>
          <w:b/>
          <w:bCs/>
          <w:color w:val="000000"/>
        </w:rPr>
        <w:t>(pdf/online/MS word)</w:t>
      </w:r>
    </w:p>
    <w:p w14:paraId="2F1DCE44" w14:textId="3CDCED26"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257EC7E5" w14:textId="77777777" w:rsidR="00812255" w:rsidRPr="00113CFE" w:rsidRDefault="00812255" w:rsidP="00812255">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BC750B8"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787062FB" w14:textId="46300711"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6" w:history="1">
        <w:r w:rsidRPr="00113CFE">
          <w:rPr>
            <w:szCs w:val="24"/>
            <w:u w:val="single"/>
          </w:rPr>
          <w:t>customer.service@delwp.vic.gov.au</w:t>
        </w:r>
      </w:hyperlink>
      <w:r w:rsidRPr="00113CFE">
        <w:t xml:space="preserve">, or contact National Relay Service on 133 677. </w:t>
      </w:r>
      <w:bookmarkEnd w:id="5"/>
      <w:r w:rsidRPr="00113CFE">
        <w:t xml:space="preserve">Available at </w:t>
      </w:r>
      <w:hyperlink r:id="rId47" w:tooltip="Department of Energy, Environment and Climate Action website" w:history="1">
        <w:r w:rsidRPr="00113CFE">
          <w:rPr>
            <w:szCs w:val="24"/>
            <w:u w:val="single"/>
          </w:rPr>
          <w:t>DEECA website</w:t>
        </w:r>
      </w:hyperlink>
      <w:r w:rsidRPr="00113CFE">
        <w:t xml:space="preserve"> (www.deeca.vic.gov.au). </w:t>
      </w:r>
    </w:p>
    <w:p w14:paraId="0A92239C" w14:textId="63E34CA1" w:rsidR="00525647" w:rsidRDefault="00A27ADE" w:rsidP="00CF7A42">
      <w:r>
        <w:t xml:space="preserve">This </w:t>
      </w:r>
      <w:r w:rsidR="003D77EC">
        <w:t>section</w:t>
      </w:r>
      <w:r>
        <w:t xml:space="preserve"> is intentionally </w:t>
      </w:r>
      <w:r w:rsidR="000C3E44">
        <w:t xml:space="preserve">left </w:t>
      </w:r>
      <w:r>
        <w:t>blank.</w:t>
      </w:r>
    </w:p>
    <w:p w14:paraId="642019CD" w14:textId="77777777" w:rsidR="009F37D7" w:rsidRPr="006614E4" w:rsidRDefault="009F37D7" w:rsidP="00CF7A42"/>
    <w:sectPr w:rsidR="009F37D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1ADC8" w14:textId="77777777" w:rsidR="00563FD4" w:rsidRDefault="00563FD4" w:rsidP="00CD157B">
      <w:pPr>
        <w:pStyle w:val="NoSpacing"/>
      </w:pPr>
    </w:p>
    <w:p w14:paraId="4DB49D2F" w14:textId="77777777" w:rsidR="00563FD4" w:rsidRDefault="00563FD4"/>
  </w:endnote>
  <w:endnote w:type="continuationSeparator" w:id="0">
    <w:p w14:paraId="6383F578" w14:textId="77777777" w:rsidR="00563FD4" w:rsidRDefault="00563FD4" w:rsidP="00CD157B">
      <w:pPr>
        <w:pStyle w:val="NoSpacing"/>
      </w:pPr>
    </w:p>
    <w:p w14:paraId="586CF65A" w14:textId="77777777" w:rsidR="00563FD4" w:rsidRDefault="00563FD4"/>
  </w:endnote>
  <w:endnote w:type="continuationNotice" w:id="1">
    <w:p w14:paraId="46961273" w14:textId="77777777" w:rsidR="00563FD4" w:rsidRDefault="00563FD4" w:rsidP="00CD157B">
      <w:pPr>
        <w:pStyle w:val="NoSpacing"/>
      </w:pPr>
    </w:p>
    <w:p w14:paraId="064E9A27" w14:textId="77777777" w:rsidR="00563FD4" w:rsidRDefault="00563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79698EE" w14:textId="77777777" w:rsidTr="00505430">
      <w:trPr>
        <w:trHeight w:val="397"/>
      </w:trPr>
      <w:tc>
        <w:tcPr>
          <w:tcW w:w="340" w:type="dxa"/>
        </w:tcPr>
        <w:p w14:paraId="6A16261C" w14:textId="5F349101" w:rsidR="00A60698" w:rsidRPr="00D55628" w:rsidRDefault="007B77B7" w:rsidP="00A60698">
          <w:pPr>
            <w:pStyle w:val="FooterEvenPageNumber"/>
            <w:framePr w:wrap="auto" w:vAnchor="margin" w:hAnchor="text" w:yAlign="inline"/>
          </w:pPr>
          <w:r>
            <w:rPr>
              <w:noProof/>
            </w:rPr>
            <mc:AlternateContent>
              <mc:Choice Requires="wps">
                <w:drawing>
                  <wp:anchor distT="0" distB="0" distL="114300" distR="114300" simplePos="0" relativeHeight="251658257" behindDoc="0" locked="0" layoutInCell="0" allowOverlap="1" wp14:anchorId="7EABBFC8" wp14:editId="10C8CC25">
                    <wp:simplePos x="0" y="0"/>
                    <wp:positionH relativeFrom="page">
                      <wp:posOffset>0</wp:posOffset>
                    </wp:positionH>
                    <wp:positionV relativeFrom="page">
                      <wp:posOffset>10228580</wp:posOffset>
                    </wp:positionV>
                    <wp:extent cx="7560945" cy="273050"/>
                    <wp:effectExtent l="0" t="0" r="0" b="12700"/>
                    <wp:wrapNone/>
                    <wp:docPr id="47" name="MSIPCM129949a4a3040ead35a85bf2"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7AFA4" w14:textId="73D09627" w:rsidR="007B77B7" w:rsidRPr="007B77B7" w:rsidRDefault="007B77B7" w:rsidP="007B77B7">
                                <w:pPr>
                                  <w:spacing w:before="0" w:after="0"/>
                                  <w:jc w:val="center"/>
                                  <w:rPr>
                                    <w:rFonts w:ascii="Calibri" w:hAnsi="Calibri" w:cs="Calibri"/>
                                    <w:color w:val="000000"/>
                                    <w:sz w:val="24"/>
                                  </w:rPr>
                                </w:pPr>
                                <w:r w:rsidRPr="007B77B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ABBFC8" id="_x0000_t202" coordsize="21600,21600" o:spt="202" path="m,l,21600r21600,l21600,xe">
                    <v:stroke joinstyle="miter"/>
                    <v:path gradientshapeok="t" o:connecttype="rect"/>
                  </v:shapetype>
                  <v:shape id="MSIPCM129949a4a3040ead35a85bf2" o:spid="_x0000_s1031" type="#_x0000_t202" alt="{&quot;HashCode&quot;:1862493762,&quot;Height&quot;:841.0,&quot;Width&quot;:595.0,&quot;Placement&quot;:&quot;Footer&quot;,&quot;Index&quot;:&quot;OddAndEven&quot;,&quot;Section&quot;:1,&quot;Top&quot;:0.0,&quot;Left&quot;:0.0}" style="position:absolute;margin-left:0;margin-top:805.4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2A7AFA4" w14:textId="73D09627" w:rsidR="007B77B7" w:rsidRPr="007B77B7" w:rsidRDefault="007B77B7" w:rsidP="007B77B7">
                          <w:pPr>
                            <w:spacing w:before="0" w:after="0"/>
                            <w:jc w:val="center"/>
                            <w:rPr>
                              <w:rFonts w:ascii="Calibri" w:hAnsi="Calibri" w:cs="Calibri"/>
                              <w:color w:val="000000"/>
                              <w:sz w:val="24"/>
                            </w:rPr>
                          </w:pPr>
                          <w:r w:rsidRPr="007B77B7">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4" behindDoc="0" locked="0" layoutInCell="0" allowOverlap="1" wp14:anchorId="5CFDEFD3" wp14:editId="14E66319">
                    <wp:simplePos x="0" y="0"/>
                    <wp:positionH relativeFrom="page">
                      <wp:posOffset>0</wp:posOffset>
                    </wp:positionH>
                    <wp:positionV relativeFrom="page">
                      <wp:posOffset>10228580</wp:posOffset>
                    </wp:positionV>
                    <wp:extent cx="7560945" cy="273050"/>
                    <wp:effectExtent l="0" t="0" r="0" b="12700"/>
                    <wp:wrapNone/>
                    <wp:docPr id="46" name="Text Box 46"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6374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CFDEFD3" id="Text Box 46"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65A6374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4AE00450" w14:textId="77777777" w:rsidR="00A60698" w:rsidRDefault="00922F6F" w:rsidP="00A60698">
          <w:pPr>
            <w:pStyle w:val="FooterEven"/>
          </w:pPr>
          <w:r>
            <w:t>Strategic Management Prospects version 4</w:t>
          </w:r>
        </w:p>
        <w:p w14:paraId="7C216117" w14:textId="331E591F" w:rsidR="00693850" w:rsidRPr="00693850" w:rsidRDefault="00693850" w:rsidP="00693850">
          <w:pPr>
            <w:pStyle w:val="Footer"/>
          </w:pPr>
          <w:r>
            <w:t>Development update - July 2023</w:t>
          </w:r>
        </w:p>
      </w:tc>
    </w:tr>
  </w:tbl>
  <w:p w14:paraId="5775B9C0"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764F179" w14:textId="77777777" w:rsidTr="0040758A">
      <w:trPr>
        <w:trHeight w:val="397"/>
      </w:trPr>
      <w:tc>
        <w:tcPr>
          <w:tcW w:w="9071" w:type="dxa"/>
        </w:tcPr>
        <w:p w14:paraId="46632E0C" w14:textId="4B4193CD" w:rsidR="00A60698" w:rsidRDefault="007B77B7" w:rsidP="00A60698">
          <w:pPr>
            <w:pStyle w:val="FooterOdd"/>
          </w:pPr>
          <w:r>
            <w:rPr>
              <w:noProof/>
            </w:rPr>
            <mc:AlternateContent>
              <mc:Choice Requires="wps">
                <w:drawing>
                  <wp:anchor distT="0" distB="0" distL="114300" distR="114300" simplePos="0" relativeHeight="251658255" behindDoc="0" locked="0" layoutInCell="0" allowOverlap="1" wp14:anchorId="2DCFFFC2" wp14:editId="157710D2">
                    <wp:simplePos x="0" y="0"/>
                    <wp:positionH relativeFrom="page">
                      <wp:posOffset>0</wp:posOffset>
                    </wp:positionH>
                    <wp:positionV relativeFrom="page">
                      <wp:posOffset>10228580</wp:posOffset>
                    </wp:positionV>
                    <wp:extent cx="7560945" cy="273050"/>
                    <wp:effectExtent l="0" t="0" r="0" b="12700"/>
                    <wp:wrapNone/>
                    <wp:docPr id="40" name="MSIPCM6c5346708f238ab8bd8492ed"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968B9B" w14:textId="7EEA60EE" w:rsidR="007B77B7" w:rsidRPr="007B77B7" w:rsidRDefault="007B77B7" w:rsidP="007B77B7">
                                <w:pPr>
                                  <w:spacing w:before="0" w:after="0"/>
                                  <w:jc w:val="center"/>
                                  <w:rPr>
                                    <w:rFonts w:ascii="Calibri" w:hAnsi="Calibri" w:cs="Calibri"/>
                                    <w:color w:val="000000"/>
                                    <w:sz w:val="24"/>
                                  </w:rPr>
                                </w:pPr>
                                <w:r w:rsidRPr="007B77B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CFFFC2" id="_x0000_t202" coordsize="21600,21600" o:spt="202" path="m,l,21600r21600,l21600,xe">
                    <v:stroke joinstyle="miter"/>
                    <v:path gradientshapeok="t" o:connecttype="rect"/>
                  </v:shapetype>
                  <v:shape id="MSIPCM6c5346708f238ab8bd8492ed" o:spid="_x0000_s1033"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0E968B9B" w14:textId="7EEA60EE" w:rsidR="007B77B7" w:rsidRPr="007B77B7" w:rsidRDefault="007B77B7" w:rsidP="007B77B7">
                          <w:pPr>
                            <w:spacing w:before="0" w:after="0"/>
                            <w:jc w:val="center"/>
                            <w:rPr>
                              <w:rFonts w:ascii="Calibri" w:hAnsi="Calibri" w:cs="Calibri"/>
                              <w:color w:val="000000"/>
                              <w:sz w:val="24"/>
                            </w:rPr>
                          </w:pPr>
                          <w:r w:rsidRPr="007B77B7">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2" behindDoc="0" locked="0" layoutInCell="0" allowOverlap="1" wp14:anchorId="657469B5" wp14:editId="3E08245D">
                    <wp:simplePos x="0" y="0"/>
                    <wp:positionH relativeFrom="page">
                      <wp:posOffset>0</wp:posOffset>
                    </wp:positionH>
                    <wp:positionV relativeFrom="page">
                      <wp:posOffset>10228818</wp:posOffset>
                    </wp:positionV>
                    <wp:extent cx="7560945" cy="273050"/>
                    <wp:effectExtent l="0" t="0" r="0" b="12700"/>
                    <wp:wrapNone/>
                    <wp:docPr id="43" name="Text Box 4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72651D"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57469B5" id="Text Box 43" o:spid="_x0000_s1034"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0A72651D"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922F6F">
            <w:t>Strategic Management Prospects version 4</w:t>
          </w:r>
        </w:p>
        <w:p w14:paraId="65EA6A35" w14:textId="3CB4A043" w:rsidR="00CD157B" w:rsidRPr="00CB1FB7" w:rsidRDefault="00693850" w:rsidP="00A60698">
          <w:pPr>
            <w:pStyle w:val="FooterOdd"/>
            <w:rPr>
              <w:b/>
            </w:rPr>
          </w:pPr>
          <w:r>
            <w:t>Development update - July 2023</w:t>
          </w:r>
        </w:p>
      </w:tc>
      <w:tc>
        <w:tcPr>
          <w:tcW w:w="340" w:type="dxa"/>
        </w:tcPr>
        <w:p w14:paraId="6CF96A03"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690768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CB36" w14:textId="3884F608" w:rsidR="00CE7CC2" w:rsidRDefault="007B77B7">
    <w:pPr>
      <w:pStyle w:val="Footer"/>
    </w:pPr>
    <w:r>
      <w:rPr>
        <w:noProof/>
      </w:rPr>
      <mc:AlternateContent>
        <mc:Choice Requires="wps">
          <w:drawing>
            <wp:anchor distT="0" distB="0" distL="114300" distR="114300" simplePos="0" relativeHeight="251658256" behindDoc="0" locked="0" layoutInCell="0" allowOverlap="1" wp14:anchorId="3B89A397" wp14:editId="694210B9">
              <wp:simplePos x="0" y="0"/>
              <wp:positionH relativeFrom="page">
                <wp:posOffset>0</wp:posOffset>
              </wp:positionH>
              <wp:positionV relativeFrom="page">
                <wp:posOffset>10228580</wp:posOffset>
              </wp:positionV>
              <wp:extent cx="7560945" cy="273050"/>
              <wp:effectExtent l="0" t="0" r="0" b="12700"/>
              <wp:wrapNone/>
              <wp:docPr id="42" name="MSIPCM5a7842eb9af0da353f17079a"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1862A" w14:textId="7EEC9369" w:rsidR="007B77B7" w:rsidRPr="007B77B7" w:rsidRDefault="007B77B7" w:rsidP="007B77B7">
                          <w:pPr>
                            <w:spacing w:before="0" w:after="0"/>
                            <w:jc w:val="center"/>
                            <w:rPr>
                              <w:rFonts w:ascii="Calibri" w:hAnsi="Calibri" w:cs="Calibri"/>
                              <w:color w:val="000000"/>
                              <w:sz w:val="24"/>
                            </w:rPr>
                          </w:pPr>
                          <w:r w:rsidRPr="007B77B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89A397" id="_x0000_t202" coordsize="21600,21600" o:spt="202" path="m,l,21600r21600,l21600,xe">
              <v:stroke joinstyle="miter"/>
              <v:path gradientshapeok="t" o:connecttype="rect"/>
            </v:shapetype>
            <v:shape id="MSIPCM5a7842eb9af0da353f17079a" o:spid="_x0000_s1035" type="#_x0000_t202" alt="{&quot;HashCode&quot;:1862493762,&quot;Height&quot;:841.0,&quot;Width&quot;:595.0,&quot;Placement&quot;:&quot;Footer&quot;,&quot;Index&quot;:&quot;FirstPage&quot;,&quot;Section&quot;:1,&quot;Top&quot;:0.0,&quot;Left&quot;:0.0}" style="position:absolute;margin-left:0;margin-top:805.4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7751862A" w14:textId="7EEC9369" w:rsidR="007B77B7" w:rsidRPr="007B77B7" w:rsidRDefault="007B77B7" w:rsidP="007B77B7">
                    <w:pPr>
                      <w:spacing w:before="0" w:after="0"/>
                      <w:jc w:val="center"/>
                      <w:rPr>
                        <w:rFonts w:ascii="Calibri" w:hAnsi="Calibri" w:cs="Calibri"/>
                        <w:color w:val="000000"/>
                        <w:sz w:val="24"/>
                      </w:rPr>
                    </w:pPr>
                    <w:r w:rsidRPr="007B77B7">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3" behindDoc="0" locked="0" layoutInCell="0" allowOverlap="1" wp14:anchorId="5967D4EE" wp14:editId="7F60A3CC">
              <wp:simplePos x="0" y="0"/>
              <wp:positionH relativeFrom="page">
                <wp:posOffset>0</wp:posOffset>
              </wp:positionH>
              <wp:positionV relativeFrom="page">
                <wp:posOffset>10228580</wp:posOffset>
              </wp:positionV>
              <wp:extent cx="7560945" cy="273050"/>
              <wp:effectExtent l="0" t="0" r="0" b="12700"/>
              <wp:wrapNone/>
              <wp:docPr id="44" name="Text Box 44"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7CE158"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67D4EE" id="Text Box 44" o:spid="_x0000_s1036"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7C7CE158"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A8D6" w14:textId="77777777" w:rsidR="00563FD4" w:rsidRPr="0056073C" w:rsidRDefault="00563FD4" w:rsidP="005D764F">
      <w:pPr>
        <w:pStyle w:val="FootnoteSeparator"/>
      </w:pPr>
    </w:p>
    <w:p w14:paraId="35C0069D" w14:textId="77777777" w:rsidR="00563FD4" w:rsidRDefault="00563FD4"/>
  </w:footnote>
  <w:footnote w:type="continuationSeparator" w:id="0">
    <w:p w14:paraId="4F67DE17" w14:textId="77777777" w:rsidR="00563FD4" w:rsidRPr="00CA30B7" w:rsidRDefault="00563FD4" w:rsidP="006D5A90">
      <w:pPr>
        <w:rPr>
          <w:lang w:val="en-US"/>
        </w:rPr>
      </w:pPr>
      <w:r w:rsidRPr="00CA30B7">
        <w:rPr>
          <w:lang w:val="en-US"/>
        </w:rPr>
        <w:t>_______</w:t>
      </w:r>
    </w:p>
    <w:p w14:paraId="5EBFF903" w14:textId="77777777" w:rsidR="00563FD4" w:rsidRDefault="00563FD4"/>
  </w:footnote>
  <w:footnote w:type="continuationNotice" w:id="1">
    <w:p w14:paraId="50AE442E" w14:textId="77777777" w:rsidR="00563FD4" w:rsidRDefault="00563FD4" w:rsidP="006D5A90"/>
    <w:p w14:paraId="487A8907" w14:textId="77777777" w:rsidR="00563FD4" w:rsidRDefault="00563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1746"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1" behindDoc="0" locked="1" layoutInCell="1" allowOverlap="1" wp14:anchorId="62D033A7" wp14:editId="685A77EA">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6" style="position:absolute;margin-left:512.5pt;margin-top:0;width:83.05pt;height:35.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7BB66F1A">
              <v:path arrowok="t"/>
              <w10:wrap anchorx="page" anchory="page"/>
              <w10:anchorlock/>
            </v:shape>
          </w:pict>
        </mc:Fallback>
      </mc:AlternateContent>
    </w:r>
    <w:r w:rsidRPr="00484CC4">
      <w:rPr>
        <w:noProof/>
      </w:rPr>
      <mc:AlternateContent>
        <mc:Choice Requires="wps">
          <w:drawing>
            <wp:anchor distT="0" distB="0" distL="114300" distR="114300" simplePos="0" relativeHeight="251658240" behindDoc="0" locked="0" layoutInCell="1" allowOverlap="1" wp14:anchorId="71B73B93" wp14:editId="1D756200">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1" style="position:absolute;margin-left:0;margin-top:0;width:595.3pt;height:35.1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0722E039">
              <v:path arrowok="t"/>
              <w10:wrap anchorx="page" anchory="page"/>
            </v:shape>
          </w:pict>
        </mc:Fallback>
      </mc:AlternateContent>
    </w:r>
    <w:r w:rsidRPr="00484CC4">
      <w:rPr>
        <w:noProof/>
      </w:rPr>
      <mc:AlternateContent>
        <mc:Choice Requires="wps">
          <w:drawing>
            <wp:anchor distT="0" distB="0" distL="114300" distR="114300" simplePos="0" relativeHeight="251658242" behindDoc="0" locked="1" layoutInCell="1" allowOverlap="1" wp14:anchorId="3B3D6D8C" wp14:editId="3EA05BA4">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4" style="position:absolute;margin-left:363.9pt;margin-top:0;width:115.65pt;height:3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D5F4B98">
              <v:path arrowok="t"/>
              <w10:wrap anchorx="page" anchory="page"/>
              <w10:anchorlock/>
            </v:shape>
          </w:pict>
        </mc:Fallback>
      </mc:AlternateContent>
    </w:r>
    <w:r w:rsidRPr="00484CC4">
      <w:rPr>
        <w:noProof/>
      </w:rPr>
      <mc:AlternateContent>
        <mc:Choice Requires="wps">
          <w:drawing>
            <wp:anchor distT="0" distB="0" distL="114300" distR="114300" simplePos="0" relativeHeight="251658243" behindDoc="0" locked="1" layoutInCell="1" allowOverlap="1" wp14:anchorId="28E87CDE" wp14:editId="7A0B25C4">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5" style="position:absolute;margin-left:463.3pt;margin-top:0;width:66.05pt;height:35.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0BE7BC1F">
              <v:path arrowok="t"/>
              <w10:wrap anchorx="page" anchory="page"/>
              <w10:anchorlock/>
            </v:shape>
          </w:pict>
        </mc:Fallback>
      </mc:AlternateContent>
    </w:r>
    <w:r w:rsidRPr="00484CC4">
      <w:rPr>
        <w:noProof/>
      </w:rPr>
      <mc:AlternateContent>
        <mc:Choice Requires="wps">
          <w:drawing>
            <wp:anchor distT="0" distB="0" distL="114300" distR="114300" simplePos="0" relativeHeight="251658245" behindDoc="0" locked="1" layoutInCell="1" allowOverlap="1" wp14:anchorId="18B4B73B" wp14:editId="67E622FB">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2" style="position:absolute;margin-left:297.65pt;margin-top:0;width:82.75pt;height:35.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35A12A29">
              <v:path arrowok="t"/>
              <w10:wrap anchorx="page" anchory="page"/>
              <w10:anchorlock/>
            </v:shape>
          </w:pict>
        </mc:Fallback>
      </mc:AlternateContent>
    </w:r>
    <w:r w:rsidRPr="00484CC4">
      <w:rPr>
        <w:noProof/>
      </w:rPr>
      <mc:AlternateContent>
        <mc:Choice Requires="wps">
          <w:drawing>
            <wp:anchor distT="0" distB="0" distL="114300" distR="114300" simplePos="0" relativeHeight="251658248" behindDoc="0" locked="1" layoutInCell="1" allowOverlap="1" wp14:anchorId="02D8DB24" wp14:editId="545BB364">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3" style="position:absolute;margin-left:363.8pt;margin-top:0;width:33.1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79D492BF">
              <v:path arrowok="t"/>
              <w10:wrap anchorx="page" anchory="page"/>
              <w10:anchorlock/>
            </v:shape>
          </w:pict>
        </mc:Fallback>
      </mc:AlternateContent>
    </w:r>
  </w:p>
  <w:p w14:paraId="7631B7F6"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2DF75" w14:textId="77777777" w:rsidR="000C17BC" w:rsidRDefault="000C1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B6C8" w14:textId="77777777" w:rsidR="000C17BC" w:rsidRDefault="000C17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DE5A"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6" behindDoc="0" locked="1" layoutInCell="1" allowOverlap="1" wp14:anchorId="3978B42F" wp14:editId="66A53847">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68394C2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0" layoutInCell="1" allowOverlap="1" wp14:anchorId="6B6CE763" wp14:editId="4BF5BADF">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2DABE559">
              <v:path arrowok="t"/>
              <w10:wrap anchorx="page" anchory="page"/>
            </v:shape>
          </w:pict>
        </mc:Fallback>
      </mc:AlternateContent>
    </w:r>
    <w:r w:rsidR="00484CC4" w:rsidRPr="00484CC4">
      <w:rPr>
        <w:noProof/>
      </w:rPr>
      <mc:AlternateContent>
        <mc:Choice Requires="wps">
          <w:drawing>
            <wp:anchor distT="0" distB="0" distL="114300" distR="114300" simplePos="0" relativeHeight="251658247" behindDoc="0" locked="1" layoutInCell="1" allowOverlap="1" wp14:anchorId="2D0EEB3C" wp14:editId="306317B1">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389FE3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9" behindDoc="0" locked="1" layoutInCell="1" allowOverlap="1" wp14:anchorId="6490B24C" wp14:editId="1E14F503">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0643F1B2">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50" behindDoc="0" locked="1" layoutInCell="1" allowOverlap="1" wp14:anchorId="2508410B" wp14:editId="48B40B60">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3AA1F2D4">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51" behindDoc="0" locked="1" layoutInCell="1" allowOverlap="1" wp14:anchorId="3E254D8C" wp14:editId="381CCE60">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19D5A1AC">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6D2024C"/>
    <w:multiLevelType w:val="hybridMultilevel"/>
    <w:tmpl w:val="8BB06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40E4D5B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1"/>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5"/>
  </w:num>
  <w:num w:numId="12" w16cid:durableId="377365663">
    <w:abstractNumId w:val="27"/>
  </w:num>
  <w:num w:numId="13" w16cid:durableId="1308436166">
    <w:abstractNumId w:val="28"/>
  </w:num>
  <w:num w:numId="14" w16cid:durableId="1335643199">
    <w:abstractNumId w:val="39"/>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49"/>
  </w:num>
  <w:num w:numId="36" w16cid:durableId="664823544">
    <w:abstractNumId w:val="45"/>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34343111">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D214EC"/>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B33"/>
    <w:rsid w:val="000105A9"/>
    <w:rsid w:val="00010783"/>
    <w:rsid w:val="000112BF"/>
    <w:rsid w:val="000118A8"/>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7C"/>
    <w:rsid w:val="0002048A"/>
    <w:rsid w:val="00020A83"/>
    <w:rsid w:val="00020D21"/>
    <w:rsid w:val="00022FC9"/>
    <w:rsid w:val="0002313E"/>
    <w:rsid w:val="00023619"/>
    <w:rsid w:val="00023D63"/>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28A"/>
    <w:rsid w:val="00060B9F"/>
    <w:rsid w:val="000610DD"/>
    <w:rsid w:val="0006141F"/>
    <w:rsid w:val="000634B5"/>
    <w:rsid w:val="000636FD"/>
    <w:rsid w:val="00063A7B"/>
    <w:rsid w:val="00064148"/>
    <w:rsid w:val="000645D3"/>
    <w:rsid w:val="00064813"/>
    <w:rsid w:val="0006626C"/>
    <w:rsid w:val="00066309"/>
    <w:rsid w:val="0006651D"/>
    <w:rsid w:val="00066A4B"/>
    <w:rsid w:val="00066BD0"/>
    <w:rsid w:val="00066D49"/>
    <w:rsid w:val="00066F5F"/>
    <w:rsid w:val="0006707D"/>
    <w:rsid w:val="000672C6"/>
    <w:rsid w:val="00067A55"/>
    <w:rsid w:val="00067B0C"/>
    <w:rsid w:val="00067EEC"/>
    <w:rsid w:val="00070773"/>
    <w:rsid w:val="0007095A"/>
    <w:rsid w:val="00070B05"/>
    <w:rsid w:val="0007166A"/>
    <w:rsid w:val="0007172F"/>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B91"/>
    <w:rsid w:val="00082CAC"/>
    <w:rsid w:val="00082EEC"/>
    <w:rsid w:val="00082F2B"/>
    <w:rsid w:val="00083241"/>
    <w:rsid w:val="000833E8"/>
    <w:rsid w:val="000836ED"/>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1F5"/>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5F0A"/>
    <w:rsid w:val="0009618E"/>
    <w:rsid w:val="0009636C"/>
    <w:rsid w:val="00097107"/>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5A5"/>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6DC4"/>
    <w:rsid w:val="000B010B"/>
    <w:rsid w:val="000B02C8"/>
    <w:rsid w:val="000B07C0"/>
    <w:rsid w:val="000B1783"/>
    <w:rsid w:val="000B2770"/>
    <w:rsid w:val="000B36D8"/>
    <w:rsid w:val="000B389F"/>
    <w:rsid w:val="000B3F6A"/>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7BC"/>
    <w:rsid w:val="000C254D"/>
    <w:rsid w:val="000C269E"/>
    <w:rsid w:val="000C2D7C"/>
    <w:rsid w:val="000C3365"/>
    <w:rsid w:val="000C3390"/>
    <w:rsid w:val="000C3827"/>
    <w:rsid w:val="000C3BCA"/>
    <w:rsid w:val="000C3E44"/>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33"/>
    <w:rsid w:val="000F4BAE"/>
    <w:rsid w:val="000F4D26"/>
    <w:rsid w:val="000F515F"/>
    <w:rsid w:val="000F59FB"/>
    <w:rsid w:val="000F5E55"/>
    <w:rsid w:val="000F5FFD"/>
    <w:rsid w:val="000F6093"/>
    <w:rsid w:val="000F6347"/>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699"/>
    <w:rsid w:val="00105C15"/>
    <w:rsid w:val="00105FBE"/>
    <w:rsid w:val="00106BF0"/>
    <w:rsid w:val="00107C8F"/>
    <w:rsid w:val="0011038E"/>
    <w:rsid w:val="0011045B"/>
    <w:rsid w:val="00110623"/>
    <w:rsid w:val="00110760"/>
    <w:rsid w:val="0011087C"/>
    <w:rsid w:val="0011132C"/>
    <w:rsid w:val="001114CB"/>
    <w:rsid w:val="00111D43"/>
    <w:rsid w:val="0011235E"/>
    <w:rsid w:val="001129F9"/>
    <w:rsid w:val="00112A56"/>
    <w:rsid w:val="00112EDB"/>
    <w:rsid w:val="00112FC9"/>
    <w:rsid w:val="0011301B"/>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392"/>
    <w:rsid w:val="0012041B"/>
    <w:rsid w:val="00120D59"/>
    <w:rsid w:val="001218C4"/>
    <w:rsid w:val="0012246B"/>
    <w:rsid w:val="001228AC"/>
    <w:rsid w:val="001230A0"/>
    <w:rsid w:val="00123111"/>
    <w:rsid w:val="00123633"/>
    <w:rsid w:val="001239D3"/>
    <w:rsid w:val="001242E9"/>
    <w:rsid w:val="001244D8"/>
    <w:rsid w:val="001246B1"/>
    <w:rsid w:val="00124782"/>
    <w:rsid w:val="0012486F"/>
    <w:rsid w:val="00124BC5"/>
    <w:rsid w:val="00124D18"/>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61D"/>
    <w:rsid w:val="00133CEB"/>
    <w:rsid w:val="00133DA1"/>
    <w:rsid w:val="00133EF1"/>
    <w:rsid w:val="00133FBF"/>
    <w:rsid w:val="00134222"/>
    <w:rsid w:val="00134985"/>
    <w:rsid w:val="001359FC"/>
    <w:rsid w:val="00135A21"/>
    <w:rsid w:val="0013609B"/>
    <w:rsid w:val="001369F7"/>
    <w:rsid w:val="00136DBE"/>
    <w:rsid w:val="001378AA"/>
    <w:rsid w:val="00137A24"/>
    <w:rsid w:val="00137D50"/>
    <w:rsid w:val="00137E68"/>
    <w:rsid w:val="001406CA"/>
    <w:rsid w:val="001417FF"/>
    <w:rsid w:val="00141FDF"/>
    <w:rsid w:val="00142793"/>
    <w:rsid w:val="00142974"/>
    <w:rsid w:val="0014423E"/>
    <w:rsid w:val="00144787"/>
    <w:rsid w:val="00145946"/>
    <w:rsid w:val="00145F74"/>
    <w:rsid w:val="0014604E"/>
    <w:rsid w:val="0014679E"/>
    <w:rsid w:val="00146947"/>
    <w:rsid w:val="00147141"/>
    <w:rsid w:val="0014722D"/>
    <w:rsid w:val="00147B60"/>
    <w:rsid w:val="00150746"/>
    <w:rsid w:val="00151331"/>
    <w:rsid w:val="00151BF0"/>
    <w:rsid w:val="00151FA7"/>
    <w:rsid w:val="00152DC6"/>
    <w:rsid w:val="00152E41"/>
    <w:rsid w:val="00152F67"/>
    <w:rsid w:val="001536B2"/>
    <w:rsid w:val="00153800"/>
    <w:rsid w:val="001538EE"/>
    <w:rsid w:val="0015405B"/>
    <w:rsid w:val="00155192"/>
    <w:rsid w:val="00155B41"/>
    <w:rsid w:val="00155B79"/>
    <w:rsid w:val="00156344"/>
    <w:rsid w:val="00156406"/>
    <w:rsid w:val="001565D2"/>
    <w:rsid w:val="0015669A"/>
    <w:rsid w:val="00156918"/>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2FF"/>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3B"/>
    <w:rsid w:val="001813B0"/>
    <w:rsid w:val="00181692"/>
    <w:rsid w:val="001818D8"/>
    <w:rsid w:val="0018239D"/>
    <w:rsid w:val="0018271E"/>
    <w:rsid w:val="001827CC"/>
    <w:rsid w:val="00183096"/>
    <w:rsid w:val="001835D2"/>
    <w:rsid w:val="00183F41"/>
    <w:rsid w:val="0018426D"/>
    <w:rsid w:val="00184490"/>
    <w:rsid w:val="001844C6"/>
    <w:rsid w:val="001845EF"/>
    <w:rsid w:val="00184B03"/>
    <w:rsid w:val="00185A84"/>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5CB"/>
    <w:rsid w:val="001A7C6D"/>
    <w:rsid w:val="001A7EEA"/>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5FE3"/>
    <w:rsid w:val="001B6D41"/>
    <w:rsid w:val="001B6E7E"/>
    <w:rsid w:val="001B724A"/>
    <w:rsid w:val="001B7C04"/>
    <w:rsid w:val="001B7E65"/>
    <w:rsid w:val="001C045F"/>
    <w:rsid w:val="001C047F"/>
    <w:rsid w:val="001C0B86"/>
    <w:rsid w:val="001C145F"/>
    <w:rsid w:val="001C158E"/>
    <w:rsid w:val="001C1E40"/>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67CA"/>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86"/>
    <w:rsid w:val="001E4293"/>
    <w:rsid w:val="001E43CC"/>
    <w:rsid w:val="001E48EA"/>
    <w:rsid w:val="001E51A2"/>
    <w:rsid w:val="001E57CA"/>
    <w:rsid w:val="001E59A1"/>
    <w:rsid w:val="001E5CD5"/>
    <w:rsid w:val="001E6421"/>
    <w:rsid w:val="001E6674"/>
    <w:rsid w:val="001E67C2"/>
    <w:rsid w:val="001E6FC9"/>
    <w:rsid w:val="001E70EA"/>
    <w:rsid w:val="001E7FE0"/>
    <w:rsid w:val="001F0748"/>
    <w:rsid w:val="001F0A72"/>
    <w:rsid w:val="001F2252"/>
    <w:rsid w:val="001F2907"/>
    <w:rsid w:val="001F2ACD"/>
    <w:rsid w:val="001F2C32"/>
    <w:rsid w:val="001F302E"/>
    <w:rsid w:val="001F3545"/>
    <w:rsid w:val="001F35A0"/>
    <w:rsid w:val="001F44D3"/>
    <w:rsid w:val="001F4765"/>
    <w:rsid w:val="001F4EF4"/>
    <w:rsid w:val="001F5040"/>
    <w:rsid w:val="001F5BF9"/>
    <w:rsid w:val="001F618A"/>
    <w:rsid w:val="001F61BB"/>
    <w:rsid w:val="001F6460"/>
    <w:rsid w:val="001F6826"/>
    <w:rsid w:val="001F6DF8"/>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66B"/>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4F7"/>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37CB7"/>
    <w:rsid w:val="00240342"/>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4B3A"/>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1E5C"/>
    <w:rsid w:val="00262168"/>
    <w:rsid w:val="002622B0"/>
    <w:rsid w:val="00262465"/>
    <w:rsid w:val="0026258F"/>
    <w:rsid w:val="002629DD"/>
    <w:rsid w:val="00262ACE"/>
    <w:rsid w:val="00262B31"/>
    <w:rsid w:val="002633AF"/>
    <w:rsid w:val="002635FC"/>
    <w:rsid w:val="00263A79"/>
    <w:rsid w:val="00264C6B"/>
    <w:rsid w:val="00264C82"/>
    <w:rsid w:val="00264F40"/>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BFD"/>
    <w:rsid w:val="00274C38"/>
    <w:rsid w:val="00274DED"/>
    <w:rsid w:val="002753CD"/>
    <w:rsid w:val="00275582"/>
    <w:rsid w:val="002755F3"/>
    <w:rsid w:val="002758D9"/>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125"/>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817"/>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ED7"/>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6E7"/>
    <w:rsid w:val="002C37A5"/>
    <w:rsid w:val="002C446F"/>
    <w:rsid w:val="002C55A7"/>
    <w:rsid w:val="002C5D9A"/>
    <w:rsid w:val="002C67BA"/>
    <w:rsid w:val="002C6858"/>
    <w:rsid w:val="002C687F"/>
    <w:rsid w:val="002C6BBF"/>
    <w:rsid w:val="002C6BC8"/>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553"/>
    <w:rsid w:val="002D7AA5"/>
    <w:rsid w:val="002E03B0"/>
    <w:rsid w:val="002E0ED2"/>
    <w:rsid w:val="002E1116"/>
    <w:rsid w:val="002E1F33"/>
    <w:rsid w:val="002E22BE"/>
    <w:rsid w:val="002E2436"/>
    <w:rsid w:val="002E2BDB"/>
    <w:rsid w:val="002E2FF4"/>
    <w:rsid w:val="002E3000"/>
    <w:rsid w:val="002E34C5"/>
    <w:rsid w:val="002E3829"/>
    <w:rsid w:val="002E3B71"/>
    <w:rsid w:val="002E4E4D"/>
    <w:rsid w:val="002E5553"/>
    <w:rsid w:val="002E585E"/>
    <w:rsid w:val="002E5D2F"/>
    <w:rsid w:val="002E5D33"/>
    <w:rsid w:val="002E5E0C"/>
    <w:rsid w:val="002E63FE"/>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3BBB"/>
    <w:rsid w:val="002F41ED"/>
    <w:rsid w:val="002F4C0A"/>
    <w:rsid w:val="002F5105"/>
    <w:rsid w:val="002F5718"/>
    <w:rsid w:val="002F647B"/>
    <w:rsid w:val="002F7676"/>
    <w:rsid w:val="002F7E61"/>
    <w:rsid w:val="00300A07"/>
    <w:rsid w:val="00300DB5"/>
    <w:rsid w:val="00300DC5"/>
    <w:rsid w:val="0030113D"/>
    <w:rsid w:val="00301647"/>
    <w:rsid w:val="0030192B"/>
    <w:rsid w:val="00301C7D"/>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6C62"/>
    <w:rsid w:val="00306D0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3AD"/>
    <w:rsid w:val="003214C0"/>
    <w:rsid w:val="00321517"/>
    <w:rsid w:val="00321A79"/>
    <w:rsid w:val="0032292D"/>
    <w:rsid w:val="00324524"/>
    <w:rsid w:val="003246ED"/>
    <w:rsid w:val="0032487E"/>
    <w:rsid w:val="00325018"/>
    <w:rsid w:val="00325069"/>
    <w:rsid w:val="00325249"/>
    <w:rsid w:val="00325A9E"/>
    <w:rsid w:val="00325BB2"/>
    <w:rsid w:val="00325E0A"/>
    <w:rsid w:val="0032622C"/>
    <w:rsid w:val="00326753"/>
    <w:rsid w:val="00326A25"/>
    <w:rsid w:val="00326E64"/>
    <w:rsid w:val="003278BA"/>
    <w:rsid w:val="00327AC2"/>
    <w:rsid w:val="003303A9"/>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C32"/>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10D"/>
    <w:rsid w:val="003466F7"/>
    <w:rsid w:val="00346ADF"/>
    <w:rsid w:val="00347812"/>
    <w:rsid w:val="00347C3F"/>
    <w:rsid w:val="00347DED"/>
    <w:rsid w:val="0035068B"/>
    <w:rsid w:val="003506D7"/>
    <w:rsid w:val="00351996"/>
    <w:rsid w:val="00351B0C"/>
    <w:rsid w:val="00351C28"/>
    <w:rsid w:val="00351F8F"/>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648"/>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64"/>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0E0"/>
    <w:rsid w:val="003837A0"/>
    <w:rsid w:val="00383FF6"/>
    <w:rsid w:val="0038400F"/>
    <w:rsid w:val="00384122"/>
    <w:rsid w:val="003848DB"/>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B66"/>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A1E"/>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9CD"/>
    <w:rsid w:val="003C0A6C"/>
    <w:rsid w:val="003C165A"/>
    <w:rsid w:val="003C1B2A"/>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652"/>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D77EC"/>
    <w:rsid w:val="003E00FF"/>
    <w:rsid w:val="003E07D5"/>
    <w:rsid w:val="003E0F81"/>
    <w:rsid w:val="003E11F5"/>
    <w:rsid w:val="003E1457"/>
    <w:rsid w:val="003E1BAD"/>
    <w:rsid w:val="003E20CC"/>
    <w:rsid w:val="003E22A6"/>
    <w:rsid w:val="003E240E"/>
    <w:rsid w:val="003E26E7"/>
    <w:rsid w:val="003E2FEB"/>
    <w:rsid w:val="003E329B"/>
    <w:rsid w:val="003E3AD8"/>
    <w:rsid w:val="003E4645"/>
    <w:rsid w:val="003E47FB"/>
    <w:rsid w:val="003E4809"/>
    <w:rsid w:val="003E482A"/>
    <w:rsid w:val="003E48F1"/>
    <w:rsid w:val="003E5011"/>
    <w:rsid w:val="003E55A4"/>
    <w:rsid w:val="003E5C3B"/>
    <w:rsid w:val="003E63BD"/>
    <w:rsid w:val="003E64C7"/>
    <w:rsid w:val="003E6915"/>
    <w:rsid w:val="003E7083"/>
    <w:rsid w:val="003E7163"/>
    <w:rsid w:val="003E7595"/>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3F0"/>
    <w:rsid w:val="003F6637"/>
    <w:rsid w:val="003F6BDD"/>
    <w:rsid w:val="003F71AF"/>
    <w:rsid w:val="003F774D"/>
    <w:rsid w:val="003F782D"/>
    <w:rsid w:val="003F7C1A"/>
    <w:rsid w:val="003F7EFB"/>
    <w:rsid w:val="00400258"/>
    <w:rsid w:val="0040032F"/>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3EC7"/>
    <w:rsid w:val="00404524"/>
    <w:rsid w:val="00404DEE"/>
    <w:rsid w:val="00405A58"/>
    <w:rsid w:val="0040698A"/>
    <w:rsid w:val="00407187"/>
    <w:rsid w:val="0040743E"/>
    <w:rsid w:val="004075D4"/>
    <w:rsid w:val="0040777B"/>
    <w:rsid w:val="00407885"/>
    <w:rsid w:val="004100F3"/>
    <w:rsid w:val="00410659"/>
    <w:rsid w:val="00411642"/>
    <w:rsid w:val="00412A85"/>
    <w:rsid w:val="00413AAE"/>
    <w:rsid w:val="00414C0F"/>
    <w:rsid w:val="00414C7D"/>
    <w:rsid w:val="00414F4F"/>
    <w:rsid w:val="00415B2D"/>
    <w:rsid w:val="00415D09"/>
    <w:rsid w:val="00416026"/>
    <w:rsid w:val="00416180"/>
    <w:rsid w:val="00416661"/>
    <w:rsid w:val="00416B32"/>
    <w:rsid w:val="00416FC0"/>
    <w:rsid w:val="00417039"/>
    <w:rsid w:val="00417333"/>
    <w:rsid w:val="0041738A"/>
    <w:rsid w:val="004178B0"/>
    <w:rsid w:val="00417BBD"/>
    <w:rsid w:val="00417EBE"/>
    <w:rsid w:val="00417F96"/>
    <w:rsid w:val="00420898"/>
    <w:rsid w:val="00420F63"/>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23B"/>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120"/>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60A"/>
    <w:rsid w:val="004A0DF7"/>
    <w:rsid w:val="004A0EB5"/>
    <w:rsid w:val="004A0EBB"/>
    <w:rsid w:val="004A1389"/>
    <w:rsid w:val="004A167F"/>
    <w:rsid w:val="004A1C1F"/>
    <w:rsid w:val="004A226C"/>
    <w:rsid w:val="004A246B"/>
    <w:rsid w:val="004A2A79"/>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5C92"/>
    <w:rsid w:val="004B66AE"/>
    <w:rsid w:val="004B72CE"/>
    <w:rsid w:val="004B763C"/>
    <w:rsid w:val="004B7D09"/>
    <w:rsid w:val="004B7ED6"/>
    <w:rsid w:val="004C04E3"/>
    <w:rsid w:val="004C0BDF"/>
    <w:rsid w:val="004C1056"/>
    <w:rsid w:val="004C118A"/>
    <w:rsid w:val="004C1624"/>
    <w:rsid w:val="004C1729"/>
    <w:rsid w:val="004C1BAC"/>
    <w:rsid w:val="004C1E3F"/>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33D"/>
    <w:rsid w:val="004D266E"/>
    <w:rsid w:val="004D3AA5"/>
    <w:rsid w:val="004D3ACE"/>
    <w:rsid w:val="004D41AF"/>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1B"/>
    <w:rsid w:val="004E7FB0"/>
    <w:rsid w:val="004F03F3"/>
    <w:rsid w:val="004F04D5"/>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19A"/>
    <w:rsid w:val="00506B38"/>
    <w:rsid w:val="00507541"/>
    <w:rsid w:val="00507966"/>
    <w:rsid w:val="00507B7B"/>
    <w:rsid w:val="00507F8E"/>
    <w:rsid w:val="00510836"/>
    <w:rsid w:val="00510E09"/>
    <w:rsid w:val="00510EB4"/>
    <w:rsid w:val="0051166C"/>
    <w:rsid w:val="00511DD3"/>
    <w:rsid w:val="005122FF"/>
    <w:rsid w:val="0051335C"/>
    <w:rsid w:val="00513D22"/>
    <w:rsid w:val="00514C53"/>
    <w:rsid w:val="005154E2"/>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1E6"/>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5BC1"/>
    <w:rsid w:val="00536155"/>
    <w:rsid w:val="0053703D"/>
    <w:rsid w:val="005370D3"/>
    <w:rsid w:val="00537114"/>
    <w:rsid w:val="00537C89"/>
    <w:rsid w:val="00537ED0"/>
    <w:rsid w:val="00540C6F"/>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81A"/>
    <w:rsid w:val="00557CF6"/>
    <w:rsid w:val="005601B8"/>
    <w:rsid w:val="005602D3"/>
    <w:rsid w:val="0056073C"/>
    <w:rsid w:val="00560B95"/>
    <w:rsid w:val="00561AE9"/>
    <w:rsid w:val="00561B79"/>
    <w:rsid w:val="00562641"/>
    <w:rsid w:val="00562823"/>
    <w:rsid w:val="00562927"/>
    <w:rsid w:val="00562BEE"/>
    <w:rsid w:val="00562C57"/>
    <w:rsid w:val="00563FD4"/>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004"/>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12C"/>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6CD8"/>
    <w:rsid w:val="005870E3"/>
    <w:rsid w:val="005872F9"/>
    <w:rsid w:val="005873EF"/>
    <w:rsid w:val="00587DAA"/>
    <w:rsid w:val="00590AEE"/>
    <w:rsid w:val="00591195"/>
    <w:rsid w:val="00591418"/>
    <w:rsid w:val="005914CB"/>
    <w:rsid w:val="005916FB"/>
    <w:rsid w:val="005919D1"/>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5"/>
    <w:rsid w:val="00597959"/>
    <w:rsid w:val="00597C60"/>
    <w:rsid w:val="005A018A"/>
    <w:rsid w:val="005A09FD"/>
    <w:rsid w:val="005A0F88"/>
    <w:rsid w:val="005A135A"/>
    <w:rsid w:val="005A187B"/>
    <w:rsid w:val="005A2B11"/>
    <w:rsid w:val="005A2FCF"/>
    <w:rsid w:val="005A3440"/>
    <w:rsid w:val="005A38D8"/>
    <w:rsid w:val="005A3997"/>
    <w:rsid w:val="005A46E2"/>
    <w:rsid w:val="005A5C3A"/>
    <w:rsid w:val="005A62C9"/>
    <w:rsid w:val="005A65A1"/>
    <w:rsid w:val="005A67D7"/>
    <w:rsid w:val="005A6B62"/>
    <w:rsid w:val="005A6CE9"/>
    <w:rsid w:val="005A71D7"/>
    <w:rsid w:val="005A73B1"/>
    <w:rsid w:val="005A758E"/>
    <w:rsid w:val="005A7A95"/>
    <w:rsid w:val="005B0545"/>
    <w:rsid w:val="005B12FA"/>
    <w:rsid w:val="005B280F"/>
    <w:rsid w:val="005B28DE"/>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494"/>
    <w:rsid w:val="005C1711"/>
    <w:rsid w:val="005C19D6"/>
    <w:rsid w:val="005C1E38"/>
    <w:rsid w:val="005C2245"/>
    <w:rsid w:val="005C2844"/>
    <w:rsid w:val="005C3285"/>
    <w:rsid w:val="005C370C"/>
    <w:rsid w:val="005C37F5"/>
    <w:rsid w:val="005C3AFE"/>
    <w:rsid w:val="005C3EF5"/>
    <w:rsid w:val="005C3EFB"/>
    <w:rsid w:val="005C414A"/>
    <w:rsid w:val="005C48BC"/>
    <w:rsid w:val="005C4A6F"/>
    <w:rsid w:val="005C4B58"/>
    <w:rsid w:val="005C565E"/>
    <w:rsid w:val="005C5889"/>
    <w:rsid w:val="005C5950"/>
    <w:rsid w:val="005C5E94"/>
    <w:rsid w:val="005C5F79"/>
    <w:rsid w:val="005C62F6"/>
    <w:rsid w:val="005C6C01"/>
    <w:rsid w:val="005C6ED6"/>
    <w:rsid w:val="005C7C99"/>
    <w:rsid w:val="005D010C"/>
    <w:rsid w:val="005D0130"/>
    <w:rsid w:val="005D0BE9"/>
    <w:rsid w:val="005D0C4E"/>
    <w:rsid w:val="005D1AC1"/>
    <w:rsid w:val="005D21B8"/>
    <w:rsid w:val="005D2752"/>
    <w:rsid w:val="005D2A6E"/>
    <w:rsid w:val="005D2EAD"/>
    <w:rsid w:val="005D2F7E"/>
    <w:rsid w:val="005D304E"/>
    <w:rsid w:val="005D3344"/>
    <w:rsid w:val="005D3479"/>
    <w:rsid w:val="005D3BC3"/>
    <w:rsid w:val="005D3BD5"/>
    <w:rsid w:val="005D4557"/>
    <w:rsid w:val="005D4710"/>
    <w:rsid w:val="005D4735"/>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1A32"/>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273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0761D"/>
    <w:rsid w:val="0061014C"/>
    <w:rsid w:val="00610636"/>
    <w:rsid w:val="00610957"/>
    <w:rsid w:val="00610BF4"/>
    <w:rsid w:val="00610D53"/>
    <w:rsid w:val="0061110C"/>
    <w:rsid w:val="0061158B"/>
    <w:rsid w:val="006116F7"/>
    <w:rsid w:val="00612169"/>
    <w:rsid w:val="00612A47"/>
    <w:rsid w:val="00612CED"/>
    <w:rsid w:val="006131BC"/>
    <w:rsid w:val="0061394B"/>
    <w:rsid w:val="00613FA7"/>
    <w:rsid w:val="0061498A"/>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6DCC"/>
    <w:rsid w:val="00627DAE"/>
    <w:rsid w:val="00627F94"/>
    <w:rsid w:val="00630C13"/>
    <w:rsid w:val="00630CA4"/>
    <w:rsid w:val="006310C1"/>
    <w:rsid w:val="00631A99"/>
    <w:rsid w:val="00631E3B"/>
    <w:rsid w:val="00631F4C"/>
    <w:rsid w:val="00631FAF"/>
    <w:rsid w:val="00632211"/>
    <w:rsid w:val="00632574"/>
    <w:rsid w:val="00632F36"/>
    <w:rsid w:val="00633405"/>
    <w:rsid w:val="006335A3"/>
    <w:rsid w:val="00633618"/>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4CC"/>
    <w:rsid w:val="00652B82"/>
    <w:rsid w:val="006534E7"/>
    <w:rsid w:val="00654108"/>
    <w:rsid w:val="006549E1"/>
    <w:rsid w:val="00654BFF"/>
    <w:rsid w:val="00654C22"/>
    <w:rsid w:val="00654F3E"/>
    <w:rsid w:val="00655130"/>
    <w:rsid w:val="006551A8"/>
    <w:rsid w:val="00656215"/>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30E"/>
    <w:rsid w:val="00663AD0"/>
    <w:rsid w:val="00663CDF"/>
    <w:rsid w:val="00663F50"/>
    <w:rsid w:val="00663FD9"/>
    <w:rsid w:val="00664075"/>
    <w:rsid w:val="00664787"/>
    <w:rsid w:val="00664AA6"/>
    <w:rsid w:val="00664B8C"/>
    <w:rsid w:val="00665916"/>
    <w:rsid w:val="00665967"/>
    <w:rsid w:val="006659F2"/>
    <w:rsid w:val="00665B44"/>
    <w:rsid w:val="00666207"/>
    <w:rsid w:val="006666E4"/>
    <w:rsid w:val="00666767"/>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120"/>
    <w:rsid w:val="006846EA"/>
    <w:rsid w:val="00684FD1"/>
    <w:rsid w:val="00685CEE"/>
    <w:rsid w:val="00685D88"/>
    <w:rsid w:val="006869AA"/>
    <w:rsid w:val="00686F5B"/>
    <w:rsid w:val="006905D1"/>
    <w:rsid w:val="006907DD"/>
    <w:rsid w:val="00690F32"/>
    <w:rsid w:val="006912DF"/>
    <w:rsid w:val="00691348"/>
    <w:rsid w:val="00691E31"/>
    <w:rsid w:val="00691F19"/>
    <w:rsid w:val="00691F77"/>
    <w:rsid w:val="00691FCC"/>
    <w:rsid w:val="006920A9"/>
    <w:rsid w:val="006926C9"/>
    <w:rsid w:val="006933DC"/>
    <w:rsid w:val="00693729"/>
    <w:rsid w:val="00693850"/>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B0C"/>
    <w:rsid w:val="006B4C1C"/>
    <w:rsid w:val="006B4CED"/>
    <w:rsid w:val="006B4CF1"/>
    <w:rsid w:val="006B511E"/>
    <w:rsid w:val="006B5643"/>
    <w:rsid w:val="006B5E32"/>
    <w:rsid w:val="006B5E90"/>
    <w:rsid w:val="006B6A6F"/>
    <w:rsid w:val="006B6B90"/>
    <w:rsid w:val="006B75E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51B"/>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5F19"/>
    <w:rsid w:val="006E6303"/>
    <w:rsid w:val="006E6D63"/>
    <w:rsid w:val="006E6DD9"/>
    <w:rsid w:val="006F04BD"/>
    <w:rsid w:val="006F1C0F"/>
    <w:rsid w:val="006F1DED"/>
    <w:rsid w:val="006F22C5"/>
    <w:rsid w:val="006F2759"/>
    <w:rsid w:val="006F2A91"/>
    <w:rsid w:val="006F2D33"/>
    <w:rsid w:val="006F2D7A"/>
    <w:rsid w:val="006F2FF5"/>
    <w:rsid w:val="006F379C"/>
    <w:rsid w:val="006F4220"/>
    <w:rsid w:val="006F4312"/>
    <w:rsid w:val="006F444B"/>
    <w:rsid w:val="006F5FE8"/>
    <w:rsid w:val="006F69F6"/>
    <w:rsid w:val="006F6BCB"/>
    <w:rsid w:val="006F7104"/>
    <w:rsid w:val="006F73FC"/>
    <w:rsid w:val="006F778D"/>
    <w:rsid w:val="00700781"/>
    <w:rsid w:val="00701020"/>
    <w:rsid w:val="007011CA"/>
    <w:rsid w:val="00701265"/>
    <w:rsid w:val="00701AFC"/>
    <w:rsid w:val="007022EC"/>
    <w:rsid w:val="007028F0"/>
    <w:rsid w:val="00703563"/>
    <w:rsid w:val="007039E6"/>
    <w:rsid w:val="00703CB5"/>
    <w:rsid w:val="00703CE8"/>
    <w:rsid w:val="007045F4"/>
    <w:rsid w:val="00704737"/>
    <w:rsid w:val="00704C1B"/>
    <w:rsid w:val="007059EA"/>
    <w:rsid w:val="00705C2C"/>
    <w:rsid w:val="00705D34"/>
    <w:rsid w:val="00706311"/>
    <w:rsid w:val="00706362"/>
    <w:rsid w:val="0070638A"/>
    <w:rsid w:val="007066EA"/>
    <w:rsid w:val="00706C50"/>
    <w:rsid w:val="0070708F"/>
    <w:rsid w:val="00707769"/>
    <w:rsid w:val="007077B6"/>
    <w:rsid w:val="0071015D"/>
    <w:rsid w:val="00710906"/>
    <w:rsid w:val="007113ED"/>
    <w:rsid w:val="007117A9"/>
    <w:rsid w:val="00712157"/>
    <w:rsid w:val="00712433"/>
    <w:rsid w:val="0071258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17844"/>
    <w:rsid w:val="007200F0"/>
    <w:rsid w:val="00720717"/>
    <w:rsid w:val="007209A3"/>
    <w:rsid w:val="007215EB"/>
    <w:rsid w:val="007216BB"/>
    <w:rsid w:val="00722328"/>
    <w:rsid w:val="007245FB"/>
    <w:rsid w:val="0072483E"/>
    <w:rsid w:val="00724CD7"/>
    <w:rsid w:val="00724E16"/>
    <w:rsid w:val="00724E6E"/>
    <w:rsid w:val="007257E3"/>
    <w:rsid w:val="00725E48"/>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57"/>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76B"/>
    <w:rsid w:val="00750C1C"/>
    <w:rsid w:val="0075101B"/>
    <w:rsid w:val="00751028"/>
    <w:rsid w:val="007510EB"/>
    <w:rsid w:val="0075118E"/>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936"/>
    <w:rsid w:val="00760C03"/>
    <w:rsid w:val="00760D0A"/>
    <w:rsid w:val="00760DB2"/>
    <w:rsid w:val="0076106D"/>
    <w:rsid w:val="007618C7"/>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079"/>
    <w:rsid w:val="007661B9"/>
    <w:rsid w:val="007663EC"/>
    <w:rsid w:val="00766B7A"/>
    <w:rsid w:val="00766D74"/>
    <w:rsid w:val="00766F86"/>
    <w:rsid w:val="00767396"/>
    <w:rsid w:val="00767DB1"/>
    <w:rsid w:val="007706BC"/>
    <w:rsid w:val="00770C42"/>
    <w:rsid w:val="00770D3F"/>
    <w:rsid w:val="0077107F"/>
    <w:rsid w:val="007712F0"/>
    <w:rsid w:val="00771AC5"/>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5E03"/>
    <w:rsid w:val="0079673D"/>
    <w:rsid w:val="007967C5"/>
    <w:rsid w:val="00797573"/>
    <w:rsid w:val="00797622"/>
    <w:rsid w:val="00797CC4"/>
    <w:rsid w:val="00797CDB"/>
    <w:rsid w:val="007A1C6A"/>
    <w:rsid w:val="007A23C6"/>
    <w:rsid w:val="007A2523"/>
    <w:rsid w:val="007A2922"/>
    <w:rsid w:val="007A341F"/>
    <w:rsid w:val="007A38F3"/>
    <w:rsid w:val="007A42F5"/>
    <w:rsid w:val="007A45B2"/>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7B7"/>
    <w:rsid w:val="007B7A82"/>
    <w:rsid w:val="007C1560"/>
    <w:rsid w:val="007C184A"/>
    <w:rsid w:val="007C208D"/>
    <w:rsid w:val="007C22E7"/>
    <w:rsid w:val="007C3198"/>
    <w:rsid w:val="007C3866"/>
    <w:rsid w:val="007C42C1"/>
    <w:rsid w:val="007C4DBF"/>
    <w:rsid w:val="007C5053"/>
    <w:rsid w:val="007C6D10"/>
    <w:rsid w:val="007C6DFF"/>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6E9"/>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78E"/>
    <w:rsid w:val="008058C0"/>
    <w:rsid w:val="00805BCE"/>
    <w:rsid w:val="008060A1"/>
    <w:rsid w:val="0080645F"/>
    <w:rsid w:val="00806F9D"/>
    <w:rsid w:val="008073DF"/>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21"/>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5C4"/>
    <w:rsid w:val="00851A7F"/>
    <w:rsid w:val="0085219D"/>
    <w:rsid w:val="00852497"/>
    <w:rsid w:val="00852D2C"/>
    <w:rsid w:val="00852DF1"/>
    <w:rsid w:val="008531CC"/>
    <w:rsid w:val="00853988"/>
    <w:rsid w:val="00853A46"/>
    <w:rsid w:val="00853F2C"/>
    <w:rsid w:val="00854A0F"/>
    <w:rsid w:val="00854B2A"/>
    <w:rsid w:val="00856573"/>
    <w:rsid w:val="008565AA"/>
    <w:rsid w:val="0085680A"/>
    <w:rsid w:val="00857361"/>
    <w:rsid w:val="008579CB"/>
    <w:rsid w:val="008579F9"/>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5E"/>
    <w:rsid w:val="00867EFE"/>
    <w:rsid w:val="0087004D"/>
    <w:rsid w:val="00870214"/>
    <w:rsid w:val="008703CC"/>
    <w:rsid w:val="00870A00"/>
    <w:rsid w:val="0087163D"/>
    <w:rsid w:val="008717E0"/>
    <w:rsid w:val="008719A5"/>
    <w:rsid w:val="0087235B"/>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2C84"/>
    <w:rsid w:val="008B3CC7"/>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1BC"/>
    <w:rsid w:val="008C328A"/>
    <w:rsid w:val="008C35D3"/>
    <w:rsid w:val="008C49E2"/>
    <w:rsid w:val="008C4B34"/>
    <w:rsid w:val="008C4BA8"/>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678"/>
    <w:rsid w:val="008D1CF5"/>
    <w:rsid w:val="008D1E7F"/>
    <w:rsid w:val="008D29F7"/>
    <w:rsid w:val="008D29FD"/>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A53"/>
    <w:rsid w:val="008F7DDE"/>
    <w:rsid w:val="008F7FD8"/>
    <w:rsid w:val="00900131"/>
    <w:rsid w:val="009006D6"/>
    <w:rsid w:val="00900BCC"/>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912"/>
    <w:rsid w:val="00911B91"/>
    <w:rsid w:val="00912025"/>
    <w:rsid w:val="00912521"/>
    <w:rsid w:val="009128A3"/>
    <w:rsid w:val="009129F2"/>
    <w:rsid w:val="0091314E"/>
    <w:rsid w:val="00913EA4"/>
    <w:rsid w:val="00915910"/>
    <w:rsid w:val="00915C8E"/>
    <w:rsid w:val="009160C5"/>
    <w:rsid w:val="0091646A"/>
    <w:rsid w:val="00920056"/>
    <w:rsid w:val="009207FE"/>
    <w:rsid w:val="00921438"/>
    <w:rsid w:val="00922232"/>
    <w:rsid w:val="009223A8"/>
    <w:rsid w:val="00922885"/>
    <w:rsid w:val="00922905"/>
    <w:rsid w:val="00922F6F"/>
    <w:rsid w:val="009232A6"/>
    <w:rsid w:val="0092346E"/>
    <w:rsid w:val="0092351F"/>
    <w:rsid w:val="00923FF1"/>
    <w:rsid w:val="009249A3"/>
    <w:rsid w:val="00924B4B"/>
    <w:rsid w:val="00924E7E"/>
    <w:rsid w:val="00925104"/>
    <w:rsid w:val="0092562A"/>
    <w:rsid w:val="009256E8"/>
    <w:rsid w:val="00926120"/>
    <w:rsid w:val="009264D2"/>
    <w:rsid w:val="00926573"/>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2D13"/>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2FC"/>
    <w:rsid w:val="00954557"/>
    <w:rsid w:val="00954A17"/>
    <w:rsid w:val="00955003"/>
    <w:rsid w:val="00955D69"/>
    <w:rsid w:val="00956500"/>
    <w:rsid w:val="00956864"/>
    <w:rsid w:val="00956965"/>
    <w:rsid w:val="009569CB"/>
    <w:rsid w:val="0095746D"/>
    <w:rsid w:val="009574BD"/>
    <w:rsid w:val="009578A3"/>
    <w:rsid w:val="00957E54"/>
    <w:rsid w:val="00957E5D"/>
    <w:rsid w:val="00960114"/>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5712"/>
    <w:rsid w:val="0097651A"/>
    <w:rsid w:val="00976609"/>
    <w:rsid w:val="009766B5"/>
    <w:rsid w:val="009768C1"/>
    <w:rsid w:val="00976FB8"/>
    <w:rsid w:val="0097738B"/>
    <w:rsid w:val="009773C9"/>
    <w:rsid w:val="00977AB7"/>
    <w:rsid w:val="00977E78"/>
    <w:rsid w:val="00977F6D"/>
    <w:rsid w:val="009801CE"/>
    <w:rsid w:val="00980559"/>
    <w:rsid w:val="00980B72"/>
    <w:rsid w:val="00981999"/>
    <w:rsid w:val="00981CB3"/>
    <w:rsid w:val="009820AE"/>
    <w:rsid w:val="00983248"/>
    <w:rsid w:val="009832DC"/>
    <w:rsid w:val="00983740"/>
    <w:rsid w:val="00983A78"/>
    <w:rsid w:val="009840C0"/>
    <w:rsid w:val="00984322"/>
    <w:rsid w:val="00984372"/>
    <w:rsid w:val="00984674"/>
    <w:rsid w:val="009848DE"/>
    <w:rsid w:val="00985DB8"/>
    <w:rsid w:val="00986098"/>
    <w:rsid w:val="00986480"/>
    <w:rsid w:val="00986BE0"/>
    <w:rsid w:val="00987624"/>
    <w:rsid w:val="00990D01"/>
    <w:rsid w:val="00990EE2"/>
    <w:rsid w:val="00991C1B"/>
    <w:rsid w:val="009921E9"/>
    <w:rsid w:val="0099276A"/>
    <w:rsid w:val="00992C1A"/>
    <w:rsid w:val="00993D33"/>
    <w:rsid w:val="00993E4A"/>
    <w:rsid w:val="00993EF6"/>
    <w:rsid w:val="0099409A"/>
    <w:rsid w:val="00994627"/>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09F"/>
    <w:rsid w:val="009B1397"/>
    <w:rsid w:val="009B1430"/>
    <w:rsid w:val="009B1B24"/>
    <w:rsid w:val="009B1C6B"/>
    <w:rsid w:val="009B1D71"/>
    <w:rsid w:val="009B2046"/>
    <w:rsid w:val="009B225A"/>
    <w:rsid w:val="009B235C"/>
    <w:rsid w:val="009B25D0"/>
    <w:rsid w:val="009B264D"/>
    <w:rsid w:val="009B2917"/>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C79"/>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B18"/>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5A7"/>
    <w:rsid w:val="009F28C7"/>
    <w:rsid w:val="009F37D7"/>
    <w:rsid w:val="009F3862"/>
    <w:rsid w:val="009F387A"/>
    <w:rsid w:val="009F3897"/>
    <w:rsid w:val="009F5AF1"/>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85A"/>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AD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366D"/>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0910"/>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A4C"/>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94C"/>
    <w:rsid w:val="00AD4B66"/>
    <w:rsid w:val="00AD5316"/>
    <w:rsid w:val="00AD5576"/>
    <w:rsid w:val="00AD5580"/>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EAF"/>
    <w:rsid w:val="00AE5FD3"/>
    <w:rsid w:val="00AE64AC"/>
    <w:rsid w:val="00AE6FD4"/>
    <w:rsid w:val="00AE6FDF"/>
    <w:rsid w:val="00AE70ED"/>
    <w:rsid w:val="00AE7108"/>
    <w:rsid w:val="00AE74DF"/>
    <w:rsid w:val="00AE752E"/>
    <w:rsid w:val="00AF020E"/>
    <w:rsid w:val="00AF139C"/>
    <w:rsid w:val="00AF1E0D"/>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90D"/>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7F6"/>
    <w:rsid w:val="00B15BE8"/>
    <w:rsid w:val="00B15FB4"/>
    <w:rsid w:val="00B16199"/>
    <w:rsid w:val="00B16C3E"/>
    <w:rsid w:val="00B16D88"/>
    <w:rsid w:val="00B16E6E"/>
    <w:rsid w:val="00B1709C"/>
    <w:rsid w:val="00B178E5"/>
    <w:rsid w:val="00B17A38"/>
    <w:rsid w:val="00B17D0E"/>
    <w:rsid w:val="00B202A1"/>
    <w:rsid w:val="00B20374"/>
    <w:rsid w:val="00B206BF"/>
    <w:rsid w:val="00B20775"/>
    <w:rsid w:val="00B21231"/>
    <w:rsid w:val="00B2135B"/>
    <w:rsid w:val="00B213F2"/>
    <w:rsid w:val="00B21785"/>
    <w:rsid w:val="00B217EF"/>
    <w:rsid w:val="00B21904"/>
    <w:rsid w:val="00B21935"/>
    <w:rsid w:val="00B21AFE"/>
    <w:rsid w:val="00B21D08"/>
    <w:rsid w:val="00B22930"/>
    <w:rsid w:val="00B22A66"/>
    <w:rsid w:val="00B22C00"/>
    <w:rsid w:val="00B230B7"/>
    <w:rsid w:val="00B23C36"/>
    <w:rsid w:val="00B24339"/>
    <w:rsid w:val="00B2433C"/>
    <w:rsid w:val="00B246D4"/>
    <w:rsid w:val="00B24EFA"/>
    <w:rsid w:val="00B263B3"/>
    <w:rsid w:val="00B26540"/>
    <w:rsid w:val="00B269AD"/>
    <w:rsid w:val="00B26D2C"/>
    <w:rsid w:val="00B26F9C"/>
    <w:rsid w:val="00B27393"/>
    <w:rsid w:val="00B307C0"/>
    <w:rsid w:val="00B30C90"/>
    <w:rsid w:val="00B31095"/>
    <w:rsid w:val="00B316A1"/>
    <w:rsid w:val="00B3211B"/>
    <w:rsid w:val="00B34B4D"/>
    <w:rsid w:val="00B34F72"/>
    <w:rsid w:val="00B35744"/>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741"/>
    <w:rsid w:val="00B60844"/>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59"/>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83"/>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097"/>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90C"/>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49A"/>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1DAD"/>
    <w:rsid w:val="00BE268B"/>
    <w:rsid w:val="00BE2975"/>
    <w:rsid w:val="00BE3035"/>
    <w:rsid w:val="00BE3360"/>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3A4E"/>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0E"/>
    <w:rsid w:val="00C322C5"/>
    <w:rsid w:val="00C32994"/>
    <w:rsid w:val="00C32D32"/>
    <w:rsid w:val="00C337ED"/>
    <w:rsid w:val="00C339C7"/>
    <w:rsid w:val="00C33BEC"/>
    <w:rsid w:val="00C34819"/>
    <w:rsid w:val="00C353D3"/>
    <w:rsid w:val="00C35BA8"/>
    <w:rsid w:val="00C3647A"/>
    <w:rsid w:val="00C37DCF"/>
    <w:rsid w:val="00C41448"/>
    <w:rsid w:val="00C414F6"/>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251"/>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18F"/>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23"/>
    <w:rsid w:val="00C65F8D"/>
    <w:rsid w:val="00C66842"/>
    <w:rsid w:val="00C67B2C"/>
    <w:rsid w:val="00C67C64"/>
    <w:rsid w:val="00C70F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0E6"/>
    <w:rsid w:val="00C76505"/>
    <w:rsid w:val="00C77679"/>
    <w:rsid w:val="00C77FEC"/>
    <w:rsid w:val="00C8043D"/>
    <w:rsid w:val="00C806CD"/>
    <w:rsid w:val="00C80953"/>
    <w:rsid w:val="00C811E9"/>
    <w:rsid w:val="00C81261"/>
    <w:rsid w:val="00C8159E"/>
    <w:rsid w:val="00C817AF"/>
    <w:rsid w:val="00C8213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C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9A9"/>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CB"/>
    <w:rsid w:val="00CC68EE"/>
    <w:rsid w:val="00CC6A6C"/>
    <w:rsid w:val="00CC6C4A"/>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FDE"/>
    <w:rsid w:val="00CD6538"/>
    <w:rsid w:val="00CD73C1"/>
    <w:rsid w:val="00CD784E"/>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0CAB"/>
    <w:rsid w:val="00CF1778"/>
    <w:rsid w:val="00CF1EFE"/>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0AD"/>
    <w:rsid w:val="00CF72A7"/>
    <w:rsid w:val="00CF73E1"/>
    <w:rsid w:val="00CF7A42"/>
    <w:rsid w:val="00CF7BB2"/>
    <w:rsid w:val="00CF7DA3"/>
    <w:rsid w:val="00D009C0"/>
    <w:rsid w:val="00D00FD6"/>
    <w:rsid w:val="00D01FA6"/>
    <w:rsid w:val="00D0206E"/>
    <w:rsid w:val="00D0210F"/>
    <w:rsid w:val="00D022D9"/>
    <w:rsid w:val="00D02608"/>
    <w:rsid w:val="00D02C69"/>
    <w:rsid w:val="00D02D95"/>
    <w:rsid w:val="00D02F55"/>
    <w:rsid w:val="00D03048"/>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4EC"/>
    <w:rsid w:val="00D215DE"/>
    <w:rsid w:val="00D21666"/>
    <w:rsid w:val="00D21812"/>
    <w:rsid w:val="00D2215C"/>
    <w:rsid w:val="00D22450"/>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93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303"/>
    <w:rsid w:val="00D56B9A"/>
    <w:rsid w:val="00D570AD"/>
    <w:rsid w:val="00D57128"/>
    <w:rsid w:val="00D5772F"/>
    <w:rsid w:val="00D57DDF"/>
    <w:rsid w:val="00D60604"/>
    <w:rsid w:val="00D613C2"/>
    <w:rsid w:val="00D61FAE"/>
    <w:rsid w:val="00D6253D"/>
    <w:rsid w:val="00D6289B"/>
    <w:rsid w:val="00D62EEE"/>
    <w:rsid w:val="00D63133"/>
    <w:rsid w:val="00D6390E"/>
    <w:rsid w:val="00D64201"/>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577"/>
    <w:rsid w:val="00D82F2A"/>
    <w:rsid w:val="00D83545"/>
    <w:rsid w:val="00D83736"/>
    <w:rsid w:val="00D8387E"/>
    <w:rsid w:val="00D845F5"/>
    <w:rsid w:val="00D84696"/>
    <w:rsid w:val="00D847FF"/>
    <w:rsid w:val="00D84975"/>
    <w:rsid w:val="00D85B09"/>
    <w:rsid w:val="00D85BC4"/>
    <w:rsid w:val="00D86678"/>
    <w:rsid w:val="00D86759"/>
    <w:rsid w:val="00D86D22"/>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2A0"/>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B1D"/>
    <w:rsid w:val="00DD107B"/>
    <w:rsid w:val="00DD19F5"/>
    <w:rsid w:val="00DD1DBD"/>
    <w:rsid w:val="00DD29ED"/>
    <w:rsid w:val="00DD2C2C"/>
    <w:rsid w:val="00DD2C71"/>
    <w:rsid w:val="00DD3B94"/>
    <w:rsid w:val="00DD3FEB"/>
    <w:rsid w:val="00DD4952"/>
    <w:rsid w:val="00DD52D3"/>
    <w:rsid w:val="00DD53FC"/>
    <w:rsid w:val="00DD5A91"/>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AA"/>
    <w:rsid w:val="00DE4CB0"/>
    <w:rsid w:val="00DE52AC"/>
    <w:rsid w:val="00DE5CE2"/>
    <w:rsid w:val="00DE5EEB"/>
    <w:rsid w:val="00DE657F"/>
    <w:rsid w:val="00DE6A15"/>
    <w:rsid w:val="00DE734F"/>
    <w:rsid w:val="00DF00E2"/>
    <w:rsid w:val="00DF0883"/>
    <w:rsid w:val="00DF0A0D"/>
    <w:rsid w:val="00DF0E92"/>
    <w:rsid w:val="00DF1865"/>
    <w:rsid w:val="00DF195A"/>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1C"/>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1E1"/>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7D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40CF"/>
    <w:rsid w:val="00E35061"/>
    <w:rsid w:val="00E35BAD"/>
    <w:rsid w:val="00E36130"/>
    <w:rsid w:val="00E36A79"/>
    <w:rsid w:val="00E36C40"/>
    <w:rsid w:val="00E37D35"/>
    <w:rsid w:val="00E40750"/>
    <w:rsid w:val="00E40B04"/>
    <w:rsid w:val="00E4114F"/>
    <w:rsid w:val="00E4141C"/>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1CCC"/>
    <w:rsid w:val="00E5234E"/>
    <w:rsid w:val="00E52C2B"/>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74A"/>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321"/>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5EA8"/>
    <w:rsid w:val="00E9640A"/>
    <w:rsid w:val="00E9679F"/>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4965"/>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CD"/>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2C"/>
    <w:rsid w:val="00ED2CC8"/>
    <w:rsid w:val="00ED326C"/>
    <w:rsid w:val="00ED33A1"/>
    <w:rsid w:val="00ED35FA"/>
    <w:rsid w:val="00ED3666"/>
    <w:rsid w:val="00ED382A"/>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28D"/>
    <w:rsid w:val="00EE13EC"/>
    <w:rsid w:val="00EE1449"/>
    <w:rsid w:val="00EE1697"/>
    <w:rsid w:val="00EE1BF3"/>
    <w:rsid w:val="00EE2EFB"/>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B21"/>
    <w:rsid w:val="00EF2C83"/>
    <w:rsid w:val="00EF2DB4"/>
    <w:rsid w:val="00EF2E32"/>
    <w:rsid w:val="00EF2F56"/>
    <w:rsid w:val="00EF32AC"/>
    <w:rsid w:val="00EF383D"/>
    <w:rsid w:val="00EF3AA0"/>
    <w:rsid w:val="00EF4E32"/>
    <w:rsid w:val="00EF51E0"/>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2EA"/>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4A"/>
    <w:rsid w:val="00F17078"/>
    <w:rsid w:val="00F17081"/>
    <w:rsid w:val="00F17568"/>
    <w:rsid w:val="00F175AC"/>
    <w:rsid w:val="00F20870"/>
    <w:rsid w:val="00F20D23"/>
    <w:rsid w:val="00F212BC"/>
    <w:rsid w:val="00F21701"/>
    <w:rsid w:val="00F220F0"/>
    <w:rsid w:val="00F22FAF"/>
    <w:rsid w:val="00F2332D"/>
    <w:rsid w:val="00F2342D"/>
    <w:rsid w:val="00F23680"/>
    <w:rsid w:val="00F239E2"/>
    <w:rsid w:val="00F243E5"/>
    <w:rsid w:val="00F244FA"/>
    <w:rsid w:val="00F250E5"/>
    <w:rsid w:val="00F255FB"/>
    <w:rsid w:val="00F258D4"/>
    <w:rsid w:val="00F25D4F"/>
    <w:rsid w:val="00F2604E"/>
    <w:rsid w:val="00F263F0"/>
    <w:rsid w:val="00F26E98"/>
    <w:rsid w:val="00F27532"/>
    <w:rsid w:val="00F30735"/>
    <w:rsid w:val="00F31664"/>
    <w:rsid w:val="00F31719"/>
    <w:rsid w:val="00F31CD7"/>
    <w:rsid w:val="00F32D4C"/>
    <w:rsid w:val="00F33144"/>
    <w:rsid w:val="00F3336D"/>
    <w:rsid w:val="00F33891"/>
    <w:rsid w:val="00F340C4"/>
    <w:rsid w:val="00F34704"/>
    <w:rsid w:val="00F34BD3"/>
    <w:rsid w:val="00F35301"/>
    <w:rsid w:val="00F3542B"/>
    <w:rsid w:val="00F3573D"/>
    <w:rsid w:val="00F359B0"/>
    <w:rsid w:val="00F36343"/>
    <w:rsid w:val="00F3676B"/>
    <w:rsid w:val="00F36EA1"/>
    <w:rsid w:val="00F3722E"/>
    <w:rsid w:val="00F37AB7"/>
    <w:rsid w:val="00F37BFA"/>
    <w:rsid w:val="00F40326"/>
    <w:rsid w:val="00F40528"/>
    <w:rsid w:val="00F40C71"/>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3D4"/>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9A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67B"/>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03A"/>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939"/>
    <w:rsid w:val="00FB0D9F"/>
    <w:rsid w:val="00FB1C88"/>
    <w:rsid w:val="00FB1F48"/>
    <w:rsid w:val="00FB2155"/>
    <w:rsid w:val="00FB37D8"/>
    <w:rsid w:val="00FB37FF"/>
    <w:rsid w:val="00FB3BA8"/>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38D"/>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1D9"/>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0E7D"/>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5E14"/>
    <w:rsid w:val="00FF65D5"/>
    <w:rsid w:val="00FF69C9"/>
    <w:rsid w:val="00FF6A35"/>
    <w:rsid w:val="00FF6CAE"/>
    <w:rsid w:val="00FF6D35"/>
    <w:rsid w:val="00FF6D3E"/>
    <w:rsid w:val="00FF6E87"/>
    <w:rsid w:val="00FF6FE9"/>
    <w:rsid w:val="00FF702B"/>
    <w:rsid w:val="00FF737E"/>
    <w:rsid w:val="00FF7803"/>
    <w:rsid w:val="00FF7D96"/>
    <w:rsid w:val="10315D79"/>
    <w:rsid w:val="1E6397D0"/>
    <w:rsid w:val="268DDF6A"/>
    <w:rsid w:val="2981EAFE"/>
    <w:rsid w:val="2B1DBB5F"/>
    <w:rsid w:val="37895119"/>
    <w:rsid w:val="399D899F"/>
    <w:rsid w:val="3D25F560"/>
    <w:rsid w:val="54E2E5A0"/>
    <w:rsid w:val="658FDC01"/>
    <w:rsid w:val="685E7C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64BA4"/>
  <w15:docId w15:val="{CE701B91-80D9-47A7-A14D-43802C9C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14679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feralscan.org.au" TargetMode="External"/><Relationship Id="rId21" Type="http://schemas.openxmlformats.org/officeDocument/2006/relationships/image" Target="media/image8.svg"/><Relationship Id="rId34" Type="http://schemas.openxmlformats.org/officeDocument/2006/relationships/header" Target="header2.xml"/><Relationship Id="rId42" Type="http://schemas.openxmlformats.org/officeDocument/2006/relationships/header" Target="header4.xml"/><Relationship Id="rId47" Type="http://schemas.openxmlformats.org/officeDocument/2006/relationships/hyperlink" Target="http://www.deeca.vic.gov.au/" TargetMode="Externa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https://delwpvicgovau.sharepoint.com/Users/fionadurante/Downloads/deeca.vic.gov.au" TargetMode="External"/><Relationship Id="rId37" Type="http://schemas.openxmlformats.org/officeDocument/2006/relationships/header" Target="header3.xml"/><Relationship Id="rId40" Type="http://schemas.openxmlformats.org/officeDocument/2006/relationships/hyperlink" Target="https://www.environment.vic.gov.au/biodiversity/choosing-actions-for-nature" TargetMode="External"/><Relationship Id="rId45" Type="http://schemas.openxmlformats.org/officeDocument/2006/relationships/hyperlink" Target="http://creativecommons.org/licenses/by/4.0/" TargetMode="Externa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s://delwpvicgovau.sharepoint.com/Users/fionadurante/Downloads/deeca.vic.gov.au" TargetMode="External"/><Relationship Id="rId44"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1.xm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mailto:customer.service@delwp.vic.gov.au" TargetMode="External"/><Relationship Id="rId20" Type="http://schemas.openxmlformats.org/officeDocument/2006/relationships/image" Target="media/image7.png"/><Relationship Id="rId41" Type="http://schemas.openxmlformats.org/officeDocument/2006/relationships/hyperlink" Target="mailto:nature.print@delwp.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29C012C4764510B818ABF620FC31BC"/>
        <w:category>
          <w:name w:val="General"/>
          <w:gallery w:val="placeholder"/>
        </w:category>
        <w:types>
          <w:type w:val="bbPlcHdr"/>
        </w:types>
        <w:behaviors>
          <w:behavior w:val="content"/>
        </w:behaviors>
        <w:guid w:val="{C329699F-B599-4D58-A8A8-64AFDAE0B320}"/>
      </w:docPartPr>
      <w:docPartBody>
        <w:p w:rsidR="00DE7CAD" w:rsidRDefault="00DE7CAD">
          <w:pPr>
            <w:pStyle w:val="9129C012C4764510B818ABF620FC31BC"/>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CAD"/>
    <w:rsid w:val="00494883"/>
    <w:rsid w:val="004E160E"/>
    <w:rsid w:val="008204A4"/>
    <w:rsid w:val="00A168E5"/>
    <w:rsid w:val="00A94278"/>
    <w:rsid w:val="00BF066C"/>
    <w:rsid w:val="00CB7F7B"/>
    <w:rsid w:val="00D41043"/>
    <w:rsid w:val="00DE7CAD"/>
    <w:rsid w:val="00E01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9129C012C4764510B818ABF620FC31BC">
    <w:name w:val="9129C012C4764510B818ABF620FC31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olices and Procedure" ma:contentTypeID="0x0101009298E819CE1EBB4F8D2096B3E0F0C2911C009E6D464191C9514F82A061E508CCA2BE" ma:contentTypeVersion="2944" ma:contentTypeDescription="Documents related to the development, and or storing of existing Policy and Procedures related to the work function. Draft or final. " ma:contentTypeScope="" ma:versionID="e2589f5a9e1330f9a7e51ceb220eca55">
  <xsd:schema xmlns:xsd="http://www.w3.org/2001/XMLSchema" xmlns:xs="http://www.w3.org/2001/XMLSchema" xmlns:p="http://schemas.microsoft.com/office/2006/metadata/properties" xmlns:ns2="9fd47c19-1c4a-4d7d-b342-c10cef269344" xmlns:ns3="28e9cda4-33a6-4ca0-8893-4804c781d773" xmlns:ns4="http://schemas.microsoft.com/sharepoint/v3/fields" xmlns:ns5="a5f32de4-e402-4188-b034-e71ca7d22e54" xmlns:ns6="eb35e312-5cfb-4e19-9ac2-0f19e747c600" targetNamespace="http://schemas.microsoft.com/office/2006/metadata/properties" ma:root="true" ma:fieldsID="2ede1c5d0c21bd2dcd1e3736c291f348" ns2:_="" ns3:_="" ns4:_="" ns5:_="" ns6:_="">
    <xsd:import namespace="9fd47c19-1c4a-4d7d-b342-c10cef269344"/>
    <xsd:import namespace="28e9cda4-33a6-4ca0-8893-4804c781d773"/>
    <xsd:import namespace="http://schemas.microsoft.com/sharepoint/v3/fields"/>
    <xsd:import namespace="a5f32de4-e402-4188-b034-e71ca7d22e54"/>
    <xsd:import namespace="eb35e312-5cfb-4e19-9ac2-0f19e747c600"/>
    <xsd:element name="properties">
      <xsd:complexType>
        <xsd:sequence>
          <xsd:element name="documentManagement">
            <xsd:complexType>
              <xsd:all>
                <xsd:element ref="ns2:Revision_Date" minOccurs="0"/>
                <xsd:element ref="ns4:_Status" minOccurs="0"/>
                <xsd:element ref="ns5:_dlc_DocId" minOccurs="0"/>
                <xsd:element ref="ns5:_dlc_DocIdUrl" minOccurs="0"/>
                <xsd:element ref="ns5: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81f2c99e50046799065ebcadc818b4b" minOccurs="0"/>
                <xsd:element ref="ns2:g91c59fb10974fa1a03160ad8386f0f4" minOccurs="0"/>
                <xsd:element ref="ns6:SharedWithUsers" minOccurs="0"/>
                <xsd:element ref="ns6:SharedWithDetails" minOccurs="0"/>
                <xsd:element ref="ns3:MediaServiceAutoKeyPoints" minOccurs="0"/>
                <xsd:element ref="ns3:MediaServiceKeyPoint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3:od399d9609e94b32b49dc78045de97d1"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Revision_Date" ma:index="4" nillable="true" ma:displayName="Revision_Date" ma:format="DateOnly" ma:internalName="Revision_Date">
      <xsd:simpleType>
        <xsd:restriction base="dms:DateTime"/>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81f2c99e50046799065ebcadc818b4b" ma:index="19" ma:taxonomy="true" ma:internalName="h81f2c99e50046799065ebcadc818b4b" ma:taxonomyFieldName="Records_x0020_Class_x0020_Polices_x0020_Procedure" ma:displayName="Classification" ma:readOnly="false" ma:default="69;#Administration|51c21ac7-bf93-4151-9336-cb224cdf56e7" ma:fieldId="{181f2c99-e500-4679-9065-ebcadc818b4b}" ma:sspId="797aeec6-0273-40f2-ab3e-beee73212332" ma:termSetId="4258747f-0974-48f0-ac10-46f208a52cd4" ma:anchorId="957ee630-a9e1-4147-a2b9-96627515fdf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e9cda4-33a6-4ca0-8893-4804c781d773"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od399d9609e94b32b49dc78045de97d1" ma:index="40" nillable="true" ma:taxonomy="true" ma:internalName="od399d9609e94b32b49dc78045de97d1" ma:taxonomyFieldName="Purpose" ma:displayName="Stakeholder Engagement Purpose" ma:default="" ma:fieldId="{8d399d96-09e9-4b32-b49d-c78045de97d1}" ma:sspId="797aeec6-0273-40f2-ab3e-beee73212332" ma:termSetId="0c11282d-0d49-4341-b493-cce2fcd1e8c7" ma:anchorId="00000000-0000-0000-0000-000000000000" ma:open="true" ma:isKeyword="false">
      <xsd:complexType>
        <xsd:sequence>
          <xsd:element ref="pc:Terms" minOccurs="0" maxOccurs="1"/>
        </xsd:sequence>
      </xsd:complex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b35e312-5cfb-4e19-9ac2-0f19e747c60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69</Value>
      <Value>3</Value>
      <Value>2</Value>
    </TaxCatchAll>
    <lcf76f155ced4ddcb4097134ff3c332f xmlns="28e9cda4-33a6-4ca0-8893-4804c781d773">
      <Terms xmlns="http://schemas.microsoft.com/office/infopath/2007/PartnerControls"/>
    </lcf76f155ced4ddcb4097134ff3c332f>
    <b9b43b809ea4445880dbf70bb9849525 xmlns="9fd47c19-1c4a-4d7d-b342-c10cef269344">
      <Terms xmlns="http://schemas.microsoft.com/office/infopath/2007/PartnerControls"/>
    </b9b43b809ea4445880dbf70bb9849525>
    <h81f2c99e50046799065ebcadc818b4b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51c21ac7-bf93-4151-9336-cb224cdf56e7</TermId>
        </TermInfo>
      </Terms>
    </h81f2c99e50046799065ebcadc818b4b>
    <od399d9609e94b32b49dc78045de97d1 xmlns="28e9cda4-33a6-4ca0-8893-4804c781d773">
      <Terms xmlns="http://schemas.microsoft.com/office/infopath/2007/PartnerControls"/>
    </od399d9609e94b32b49dc78045de97d1>
    <_Status xmlns="http://schemas.microsoft.com/sharepoint/v3/fields">Not Started</_Statu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Revision_Dat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DOCID632-743285833-4027</_dlc_DocId>
    <_dlc_DocIdUrl xmlns="a5f32de4-e402-4188-b034-e71ca7d22e54">
      <Url>https://delwpvicgovau.sharepoint.com/sites/ecm_632/_layouts/15/DocIdRedir.aspx?ID=DOCID632-743285833-4027</Url>
      <Description>DOCID632-743285833-4027</Description>
    </_dlc_DocIdUrl>
    <SharedWithUsers xmlns="eb35e312-5cfb-4e19-9ac2-0f19e747c600">
      <UserInfo>
        <DisplayName>Clare Brownridge (DEECA)</DisplayName>
        <AccountId>893</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FD1E3396-7A10-4E6E-9159-0DC96E7D3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28e9cda4-33a6-4ca0-8893-4804c781d773"/>
    <ds:schemaRef ds:uri="http://schemas.microsoft.com/sharepoint/v3/fields"/>
    <ds:schemaRef ds:uri="a5f32de4-e402-4188-b034-e71ca7d22e54"/>
    <ds:schemaRef ds:uri="eb35e312-5cfb-4e19-9ac2-0f19e747c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72E65-0AF0-4F6C-A28C-C794D65C6120}">
  <ds:schemaRefs>
    <ds:schemaRef ds:uri="Microsoft.SharePoint.Taxonomy.ContentTypeSync"/>
  </ds:schemaRefs>
</ds:datastoreItem>
</file>

<file path=customXml/itemProps5.xml><?xml version="1.0" encoding="utf-8"?>
<ds:datastoreItem xmlns:ds="http://schemas.openxmlformats.org/officeDocument/2006/customXml" ds:itemID="{5DDAF9E8-8590-4421-B835-8FC773C2DCD2}">
  <ds:schemaRefs>
    <ds:schemaRef ds:uri="http://schemas.microsoft.com/sharepoint/events"/>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8e9cda4-33a6-4ca0-8893-4804c781d773"/>
    <ds:schemaRef ds:uri="http://schemas.microsoft.com/sharepoint/v3/fields"/>
    <ds:schemaRef ds:uri="a5f32de4-e402-4188-b034-e71ca7d22e54"/>
    <ds:schemaRef ds:uri="eb35e312-5cfb-4e19-9ac2-0f19e747c600"/>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1109</Words>
  <Characters>6325</Characters>
  <Application>Microsoft Office Word</Application>
  <DocSecurity>0</DocSecurity>
  <Lines>52</Lines>
  <Paragraphs>14</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Management Prospects v4</dc:title>
  <dc:subject>Development update – July 2023</dc:subject>
  <dc:creator>Sarah A Martin (DELWP)</dc:creator>
  <cp:keywords/>
  <dc:description/>
  <cp:lastModifiedBy>Sarah A Martin (DEECA)</cp:lastModifiedBy>
  <cp:revision>121</cp:revision>
  <cp:lastPrinted>2023-10-03T00:50:00Z</cp:lastPrinted>
  <dcterms:created xsi:type="dcterms:W3CDTF">2023-06-23T05:18:00Z</dcterms:created>
  <dcterms:modified xsi:type="dcterms:W3CDTF">2023-10-03T00:51:00Z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0x0101009298E819CE1EBB4F8D2096B3E0F0C2911C009E6D464191C9514F82A061E508CCA2BE</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ContentBits">
    <vt:lpwstr>2</vt:lpwstr>
  </property>
  <property fmtid="{D5CDD505-2E9C-101B-9397-08002B2CF9AE}" pid="11" name="Purpose">
    <vt:lpwstr/>
  </property>
  <property fmtid="{D5CDD505-2E9C-101B-9397-08002B2CF9AE}" pid="12" name="Department Document Type">
    <vt:lpwstr/>
  </property>
  <property fmtid="{D5CDD505-2E9C-101B-9397-08002B2CF9AE}" pid="13" name="Dissemination Limiting Marker">
    <vt:lpwstr>3;#FOUO|955eb6fc-b35a-4808-8aa5-31e514fa3f26</vt:lpwstr>
  </property>
  <property fmtid="{D5CDD505-2E9C-101B-9397-08002B2CF9AE}" pid="14" name="Security Classification">
    <vt:lpwstr>2;#Unclassified|7fa379f4-4aba-4692-ab80-7d39d3a23cf4</vt:lpwstr>
  </property>
  <property fmtid="{D5CDD505-2E9C-101B-9397-08002B2CF9AE}" pid="15" name="Record Purpose">
    <vt:lpwstr/>
  </property>
  <property fmtid="{D5CDD505-2E9C-101B-9397-08002B2CF9AE}" pid="16" name="Records Class Polices Procedure">
    <vt:lpwstr>69</vt:lpwstr>
  </property>
  <property fmtid="{D5CDD505-2E9C-101B-9397-08002B2CF9AE}" pid="17" name="_dlc_DocIdItemGuid">
    <vt:lpwstr>c760364c-76ce-4fa4-9360-e851b612b3ab</vt:lpwstr>
  </property>
  <property fmtid="{D5CDD505-2E9C-101B-9397-08002B2CF9AE}" pid="18" name="MSIP_Label_4257e2ab-f512-40e2-9c9a-c64247360765_SetDate">
    <vt:lpwstr>2023-10-02T01:03:39Z</vt:lpwstr>
  </property>
  <property fmtid="{D5CDD505-2E9C-101B-9397-08002B2CF9AE}" pid="19" name="MSIP_Label_4257e2ab-f512-40e2-9c9a-c64247360765_ActionId">
    <vt:lpwstr>4a26ded7-176e-4207-af9f-d2a06343f7f3</vt:lpwstr>
  </property>
</Properties>
</file>