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508811" w14:textId="0E588BA3" w:rsidR="00C377F4" w:rsidRDefault="00C377F4" w:rsidP="00C377F4">
      <w:pPr>
        <w:pStyle w:val="BodyText2"/>
      </w:pPr>
      <w:bookmarkStart w:id="0" w:name="_Hlk62730169"/>
      <w:bookmarkStart w:id="1" w:name="_Hlk56426342"/>
      <w:r w:rsidRPr="00C35A1D">
        <w:t>“We acknowledge the Wadawurrung people of the Kulin Nation as the Original Custodians of the lands which represents the following information. We pay respects to Elders past, present and emerging leaders that continue their obligations to care for Country. We care for Country, Culture and Wadawurrung people”.</w:t>
      </w:r>
      <w:bookmarkEnd w:id="0"/>
    </w:p>
    <w:p w14:paraId="69E45250" w14:textId="52A01484" w:rsidR="00BE26FE" w:rsidRDefault="003C147F" w:rsidP="00592711">
      <w:pPr>
        <w:pStyle w:val="Heading1"/>
      </w:pPr>
      <w:r>
        <w:t>Vic</w:t>
      </w:r>
      <w:r w:rsidR="00171440">
        <w:t>tori</w:t>
      </w:r>
      <w:r w:rsidR="008F2BD2">
        <w:t>an</w:t>
      </w:r>
      <w:r w:rsidR="00171440">
        <w:t xml:space="preserve"> Volcanic Plains (VVP) - East</w:t>
      </w:r>
    </w:p>
    <w:p w14:paraId="7E94914A" w14:textId="77777777" w:rsidR="00756AD1" w:rsidRDefault="00756AD1" w:rsidP="00756AD1">
      <w:pPr>
        <w:pStyle w:val="Heading2"/>
        <w:numPr>
          <w:ilvl w:val="0"/>
          <w:numId w:val="0"/>
        </w:numPr>
      </w:pPr>
      <w:r>
        <w:t xml:space="preserve">Introduction </w:t>
      </w:r>
    </w:p>
    <w:p w14:paraId="2496B70D" w14:textId="77777777" w:rsidR="00756AD1" w:rsidRPr="00C35A1D" w:rsidRDefault="00756AD1" w:rsidP="00756AD1">
      <w:pPr>
        <w:pStyle w:val="BodyText"/>
      </w:pPr>
      <w:r>
        <w:t xml:space="preserve">Biodiversity Response Planning (BRP) is a long-term area-based planning approach to biodiversity conservation in Victoria. It is designed to strengthen alignment, engagement and participation between government, </w:t>
      </w:r>
      <w:r w:rsidRPr="00C35A1D">
        <w:t xml:space="preserve">the Original Custodians, non-government agencies and the community. </w:t>
      </w:r>
    </w:p>
    <w:p w14:paraId="44F9283E" w14:textId="77777777" w:rsidR="00756AD1" w:rsidRDefault="00756AD1" w:rsidP="00756AD1">
      <w:pPr>
        <w:pStyle w:val="BodyText"/>
      </w:pPr>
      <w:r w:rsidRPr="00C35A1D">
        <w:t xml:space="preserve">DELWP Regional staff with </w:t>
      </w:r>
      <w:r w:rsidRPr="00C35A1D">
        <w:rPr>
          <w:rFonts w:ascii="Arial" w:hAnsi="Arial" w:cs="Arial"/>
        </w:rPr>
        <w:t xml:space="preserve">Wadawurrung Traditional Owners Aboriginal Corporation </w:t>
      </w:r>
      <w:r w:rsidRPr="00C35A1D">
        <w:t>have been working with stakeholders on actions to conserve biodiversity in specific landscapes</w:t>
      </w:r>
      <w:r>
        <w:t xml:space="preserve">, informed by the best available science and local knowledge. </w:t>
      </w:r>
    </w:p>
    <w:p w14:paraId="2589A70B" w14:textId="77777777" w:rsidR="00756AD1" w:rsidRDefault="00756AD1" w:rsidP="00756AD1">
      <w:pPr>
        <w:pStyle w:val="BodyText"/>
      </w:pPr>
      <w: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03008395" w14:textId="77777777" w:rsidR="005B0A94" w:rsidRPr="00F64420" w:rsidRDefault="005B0A94" w:rsidP="005B0A94">
      <w:pPr>
        <w:pStyle w:val="BodyText"/>
      </w:pPr>
      <w:r w:rsidRPr="00F64420">
        <w:t xml:space="preserve">Further information and </w:t>
      </w:r>
      <w:r w:rsidRPr="009E06B7">
        <w:t xml:space="preserve">the </w:t>
      </w:r>
      <w:hyperlink r:id="rId13" w:history="1">
        <w:r w:rsidRPr="009E06B7">
          <w:rPr>
            <w:rStyle w:val="Hyperlink"/>
          </w:rPr>
          <w:t>full list of Fact Sheets</w:t>
        </w:r>
      </w:hyperlink>
      <w:r w:rsidRPr="009E06B7">
        <w:rPr>
          <w:rStyle w:val="Hyperlink"/>
          <w:u w:val="none"/>
        </w:rPr>
        <w:t xml:space="preserve"> </w:t>
      </w:r>
      <w:r w:rsidRPr="009E06B7">
        <w:t xml:space="preserve">is </w:t>
      </w:r>
      <w:r w:rsidRPr="00F64420">
        <w:t>available on the Department’s Environment website.</w:t>
      </w:r>
    </w:p>
    <w:p w14:paraId="48092CA8" w14:textId="77777777" w:rsidR="00756AD1" w:rsidRPr="00930FD2" w:rsidRDefault="00756AD1" w:rsidP="00756AD1">
      <w:pPr>
        <w:pStyle w:val="BodyText"/>
      </w:pPr>
      <w:r w:rsidRPr="005E2617">
        <w:t xml:space="preserve">This </w:t>
      </w:r>
      <w:r>
        <w:t>Fact Sheet</w:t>
      </w:r>
      <w:r w:rsidRPr="005E2617">
        <w:t xml:space="preserve"> i</w:t>
      </w:r>
      <w:r>
        <w:t>ncludes</w:t>
      </w:r>
      <w:r w:rsidRPr="005E2617">
        <w:t xml:space="preserve"> the </w:t>
      </w:r>
      <w:r>
        <w:t>information from the Strategic Management Prospects (</w:t>
      </w:r>
      <w:r w:rsidRPr="00930FD2">
        <w:t>SMP</w:t>
      </w:r>
      <w:r>
        <w:t>)</w:t>
      </w:r>
      <w:r w:rsidRPr="00930FD2">
        <w:t xml:space="preserve"> Output Summary for the Bay</w:t>
      </w:r>
      <w:r>
        <w:t xml:space="preserve"> zone and the feedback from our stakeholders</w:t>
      </w:r>
      <w:r w:rsidRPr="00930FD2">
        <w:t>.</w:t>
      </w:r>
    </w:p>
    <w:p w14:paraId="0066EE82" w14:textId="4ACDE3FA" w:rsidR="00C46A59" w:rsidRPr="00050253" w:rsidRDefault="005B0A94" w:rsidP="00E55642">
      <w:pPr>
        <w:pStyle w:val="Heading2"/>
        <w:numPr>
          <w:ilvl w:val="0"/>
          <w:numId w:val="0"/>
        </w:numPr>
      </w:pPr>
      <w:r>
        <w:t>Landscape d</w:t>
      </w:r>
      <w:r w:rsidR="0026105F">
        <w:t>escription</w:t>
      </w:r>
    </w:p>
    <w:p w14:paraId="7B6FF46F" w14:textId="57F24B94" w:rsidR="00E57965" w:rsidRPr="00930FD2" w:rsidRDefault="00725F70" w:rsidP="005E2617">
      <w:pPr>
        <w:pStyle w:val="BodyText"/>
      </w:pPr>
      <w:r w:rsidRPr="005E2617">
        <w:t>Th</w:t>
      </w:r>
      <w:r w:rsidR="00AA2801">
        <w:t xml:space="preserve">e </w:t>
      </w:r>
      <w:r w:rsidR="00860FB3">
        <w:t>Victorian Volcanic Plains (</w:t>
      </w:r>
      <w:r w:rsidR="00AA2801">
        <w:t>VVP</w:t>
      </w:r>
      <w:r w:rsidR="00860FB3">
        <w:t>) -</w:t>
      </w:r>
      <w:r w:rsidR="00AA2801">
        <w:t xml:space="preserve"> East area is</w:t>
      </w:r>
      <w:r w:rsidRPr="005E2617">
        <w:t xml:space="preserve"> </w:t>
      </w:r>
      <w:r w:rsidR="00D1669B">
        <w:t>282</w:t>
      </w:r>
      <w:r w:rsidR="005B0A94">
        <w:t>,</w:t>
      </w:r>
      <w:r w:rsidR="00D1669B">
        <w:t>027</w:t>
      </w:r>
      <w:bookmarkEnd w:id="1"/>
      <w:r w:rsidR="00AA2801">
        <w:t>ha</w:t>
      </w:r>
      <w:r w:rsidR="004B1CFA">
        <w:t>. The native vegetation cover is</w:t>
      </w:r>
      <w:r w:rsidRPr="005E2617">
        <w:t xml:space="preserve"> </w:t>
      </w:r>
      <w:r w:rsidR="00D1669B">
        <w:t>21</w:t>
      </w:r>
      <w:r w:rsidR="004058B8" w:rsidRPr="005E2617">
        <w:t>%</w:t>
      </w:r>
      <w:r w:rsidRPr="005E2617">
        <w:t xml:space="preserve"> and </w:t>
      </w:r>
      <w:r w:rsidR="004B1CFA">
        <w:t xml:space="preserve">the public land cover is </w:t>
      </w:r>
      <w:r w:rsidR="00D1669B">
        <w:t>4</w:t>
      </w:r>
      <w:r w:rsidR="00A25EB4" w:rsidRPr="005E2617">
        <w:t>%</w:t>
      </w:r>
      <w:r w:rsidRPr="00930FD2">
        <w:t>.</w:t>
      </w:r>
    </w:p>
    <w:p w14:paraId="36841273" w14:textId="3CBA444E" w:rsidR="00860810" w:rsidRDefault="00004C74" w:rsidP="005E2617">
      <w:pPr>
        <w:pStyle w:val="BodyText"/>
      </w:pPr>
      <w:r>
        <w:t xml:space="preserve">Significant waterways are </w:t>
      </w:r>
      <w:r w:rsidR="00916097" w:rsidRPr="00916097">
        <w:t>Werribee River, Little River, Sutherland C</w:t>
      </w:r>
      <w:r w:rsidR="00916097">
        <w:t>reek</w:t>
      </w:r>
      <w:r w:rsidR="00916097" w:rsidRPr="00916097">
        <w:t xml:space="preserve"> (east </w:t>
      </w:r>
      <w:r w:rsidR="00860FB3">
        <w:t>and</w:t>
      </w:r>
      <w:r w:rsidR="00916097" w:rsidRPr="00916097">
        <w:t xml:space="preserve"> west branch)</w:t>
      </w:r>
      <w:r w:rsidR="00916097">
        <w:t xml:space="preserve"> and</w:t>
      </w:r>
      <w:r w:rsidR="00916097" w:rsidRPr="00916097">
        <w:t xml:space="preserve"> Moorabool River</w:t>
      </w:r>
      <w:r w:rsidR="00860FB3">
        <w:t>. T</w:t>
      </w:r>
      <w:r w:rsidR="001D5AA9">
        <w:t>here are also many</w:t>
      </w:r>
      <w:r w:rsidR="001229D7">
        <w:t xml:space="preserve"> </w:t>
      </w:r>
      <w:r w:rsidR="001229D7" w:rsidRPr="001D5AA9">
        <w:t>tributaries</w:t>
      </w:r>
      <w:r w:rsidR="00E57965" w:rsidRPr="00541558">
        <w:t xml:space="preserve">. </w:t>
      </w:r>
      <w:r w:rsidR="00AD6727" w:rsidRPr="00541558">
        <w:t xml:space="preserve">The </w:t>
      </w:r>
      <w:r w:rsidR="00B775E4" w:rsidRPr="00541558">
        <w:t xml:space="preserve">significant </w:t>
      </w:r>
      <w:r w:rsidR="00AD6727" w:rsidRPr="00541558">
        <w:t>w</w:t>
      </w:r>
      <w:r w:rsidR="00E57965" w:rsidRPr="00541558">
        <w:t>etlands</w:t>
      </w:r>
      <w:r w:rsidR="005A3711">
        <w:t xml:space="preserve"> are </w:t>
      </w:r>
      <w:r w:rsidR="005A3711" w:rsidRPr="005A3711">
        <w:t>Lake Modewarre</w:t>
      </w:r>
      <w:r w:rsidR="005A3711">
        <w:t xml:space="preserve"> and </w:t>
      </w:r>
      <w:r w:rsidR="005A3711" w:rsidRPr="005A3711">
        <w:t>Lake Gherang</w:t>
      </w:r>
      <w:r w:rsidR="00A229EC">
        <w:t xml:space="preserve">. There </w:t>
      </w:r>
      <w:r w:rsidR="00FF4B66">
        <w:t>are three</w:t>
      </w:r>
      <w:r w:rsidR="0069161E">
        <w:t xml:space="preserve"> res</w:t>
      </w:r>
      <w:r w:rsidR="002C0D70">
        <w:t>erv</w:t>
      </w:r>
      <w:r w:rsidR="00A229EC">
        <w:t>oir</w:t>
      </w:r>
      <w:r w:rsidR="00FF4B66">
        <w:t>s</w:t>
      </w:r>
      <w:r w:rsidR="00A229EC">
        <w:t xml:space="preserve">: </w:t>
      </w:r>
      <w:r w:rsidR="003D424A">
        <w:t>Wuriboluc</w:t>
      </w:r>
      <w:r w:rsidR="00FF4B66">
        <w:t>, Gong Gong</w:t>
      </w:r>
      <w:r w:rsidR="00160F36">
        <w:t xml:space="preserve"> and Kirks.</w:t>
      </w:r>
    </w:p>
    <w:p w14:paraId="490A8BA2" w14:textId="67383A6B" w:rsidR="00DE17C8" w:rsidRDefault="00DE17C8" w:rsidP="005E2617">
      <w:pPr>
        <w:pStyle w:val="BodyText"/>
      </w:pPr>
      <w:r w:rsidRPr="00DE17C8">
        <w:t xml:space="preserve">The </w:t>
      </w:r>
      <w:r w:rsidR="00860FB3">
        <w:t>VVP</w:t>
      </w:r>
      <w:r w:rsidRPr="00DE17C8">
        <w:t xml:space="preserve"> cover</w:t>
      </w:r>
      <w:r w:rsidR="00FE2F66">
        <w:t>s</w:t>
      </w:r>
      <w:r w:rsidRPr="00DE17C8">
        <w:t xml:space="preserve"> a large proportion of Wadawurrung Country. The VVP is a </w:t>
      </w:r>
      <w:r w:rsidR="00CC0A7B" w:rsidRPr="00DE17C8">
        <w:t>predomina</w:t>
      </w:r>
      <w:r w:rsidR="00CC0A7B">
        <w:t>n</w:t>
      </w:r>
      <w:r w:rsidR="00CC0A7B" w:rsidRPr="00DE17C8">
        <w:t xml:space="preserve">tly </w:t>
      </w:r>
      <w:r w:rsidRPr="00DE17C8">
        <w:t xml:space="preserve">flat landscape. The </w:t>
      </w:r>
      <w:r w:rsidR="007F36F8">
        <w:t xml:space="preserve">grasslands are the </w:t>
      </w:r>
      <w:r w:rsidRPr="00DE17C8">
        <w:t>domina</w:t>
      </w:r>
      <w:r w:rsidR="00CC0A7B">
        <w:t>n</w:t>
      </w:r>
      <w:r w:rsidRPr="00DE17C8">
        <w:t xml:space="preserve">t </w:t>
      </w:r>
      <w:r w:rsidR="006E0A46">
        <w:t>vegetation community</w:t>
      </w:r>
      <w:r w:rsidRPr="00DE17C8">
        <w:t xml:space="preserve"> with </w:t>
      </w:r>
      <w:r w:rsidR="00BF16F6">
        <w:t xml:space="preserve">scattered </w:t>
      </w:r>
      <w:r w:rsidR="00BF16F6" w:rsidRPr="00DE17C8">
        <w:t>trees</w:t>
      </w:r>
      <w:r w:rsidR="00BF16F6">
        <w:t xml:space="preserve"> and shrubs</w:t>
      </w:r>
      <w:r w:rsidRPr="00DE17C8">
        <w:t>. Volcanic rocks were once scattered throughout much of the grasslands. Many creeks form into rivers across th</w:t>
      </w:r>
      <w:r w:rsidR="00BF16F6">
        <w:t xml:space="preserve">is </w:t>
      </w:r>
      <w:r w:rsidRPr="00DE17C8">
        <w:t>zone.</w:t>
      </w:r>
      <w:r w:rsidR="00495365" w:rsidRPr="00495365">
        <w:t xml:space="preserve"> </w:t>
      </w:r>
      <w:r w:rsidR="331CECED">
        <w:t>M</w:t>
      </w:r>
      <w:r w:rsidR="1527CEE7">
        <w:t>uch</w:t>
      </w:r>
      <w:r w:rsidR="0009601E">
        <w:t xml:space="preserve"> of the</w:t>
      </w:r>
      <w:r w:rsidR="00281739">
        <w:t xml:space="preserve"> VVP </w:t>
      </w:r>
      <w:r w:rsidR="00495365" w:rsidRPr="00495365">
        <w:t xml:space="preserve">vegetation </w:t>
      </w:r>
      <w:r w:rsidR="77E6D25C">
        <w:t>has</w:t>
      </w:r>
      <w:r w:rsidR="00495365" w:rsidRPr="00495365">
        <w:t xml:space="preserve"> been destroyed or degraded since European settlement.</w:t>
      </w:r>
    </w:p>
    <w:p w14:paraId="5FEB4531" w14:textId="1C28BD2C" w:rsidR="001C6CAD" w:rsidRPr="00541558" w:rsidRDefault="001C6CAD" w:rsidP="005E2617">
      <w:pPr>
        <w:pStyle w:val="BodyText"/>
      </w:pPr>
      <w:r w:rsidRPr="001C6CAD">
        <w:t>The high biodiversity values are in the larger public land areas such as Inverleigh N</w:t>
      </w:r>
      <w:r w:rsidR="00CC0A7B">
        <w:t>ature Conservation Reserve</w:t>
      </w:r>
      <w:r w:rsidRPr="001C6CAD">
        <w:t xml:space="preserve">, You </w:t>
      </w:r>
      <w:r w:rsidR="009E259A" w:rsidRPr="001C6CAD">
        <w:t>Yangs</w:t>
      </w:r>
      <w:r w:rsidR="009E259A">
        <w:t xml:space="preserve"> </w:t>
      </w:r>
      <w:r w:rsidRPr="001C6CAD">
        <w:t xml:space="preserve">and the </w:t>
      </w:r>
      <w:r w:rsidR="00E32D6E">
        <w:t>small number of</w:t>
      </w:r>
      <w:r w:rsidR="00381426">
        <w:t xml:space="preserve"> </w:t>
      </w:r>
      <w:r w:rsidRPr="001C6CAD">
        <w:t>grassland reserve</w:t>
      </w:r>
      <w:r w:rsidR="00381426">
        <w:t>s.</w:t>
      </w:r>
    </w:p>
    <w:p w14:paraId="0EC6B956" w14:textId="25971532" w:rsidR="004D4E5B" w:rsidRPr="00541558" w:rsidRDefault="004D4E5B" w:rsidP="005E2617">
      <w:pPr>
        <w:pStyle w:val="BodyText"/>
      </w:pPr>
      <w:r w:rsidRPr="00887969">
        <w:t xml:space="preserve">This landscape has a partial overlap with </w:t>
      </w:r>
      <w:r>
        <w:t xml:space="preserve">both </w:t>
      </w:r>
      <w:r w:rsidRPr="00887969">
        <w:t xml:space="preserve">the </w:t>
      </w:r>
      <w:r w:rsidRPr="00746F8B">
        <w:t>Grasslands of Western Melbourne</w:t>
      </w:r>
      <w:r>
        <w:t>,</w:t>
      </w:r>
      <w:r w:rsidRPr="00887969">
        <w:t xml:space="preserve"> </w:t>
      </w:r>
      <w:r>
        <w:t xml:space="preserve">and Port Phillip and Western Shoreline Ramsar </w:t>
      </w:r>
      <w:r w:rsidRPr="00887969">
        <w:t>landscape</w:t>
      </w:r>
      <w:r>
        <w:t>s</w:t>
      </w:r>
      <w:r w:rsidRPr="00887969">
        <w:t>. For more information</w:t>
      </w:r>
      <w:r w:rsidR="00AA6D0D">
        <w:t>,</w:t>
      </w:r>
      <w:r w:rsidRPr="00887969">
        <w:t xml:space="preserve"> please refer to the</w:t>
      </w:r>
      <w:r w:rsidR="00AA6D0D">
        <w:t>se</w:t>
      </w:r>
      <w:r w:rsidRPr="00887969">
        <w:t xml:space="preserve"> </w:t>
      </w:r>
      <w:r w:rsidR="00AA6D0D">
        <w:t xml:space="preserve">Fact Sheets </w:t>
      </w:r>
      <w:r w:rsidRPr="00887969">
        <w:t xml:space="preserve">in the </w:t>
      </w:r>
      <w:hyperlink r:id="rId14" w:history="1">
        <w:r w:rsidR="00AA6D0D" w:rsidRPr="009E06B7">
          <w:rPr>
            <w:rStyle w:val="Hyperlink"/>
          </w:rPr>
          <w:t>full list of Fact Sheets</w:t>
        </w:r>
      </w:hyperlink>
      <w:r w:rsidR="00AA6D0D">
        <w:rPr>
          <w:rStyle w:val="Hyperlink"/>
        </w:rPr>
        <w:t>.</w:t>
      </w:r>
    </w:p>
    <w:p w14:paraId="470104CF" w14:textId="091F993C" w:rsidR="00F0604B" w:rsidRDefault="00F0604B" w:rsidP="00F0604B">
      <w:pPr>
        <w:pStyle w:val="Heading2"/>
      </w:pPr>
      <w:r>
        <w:t>Cultural importance</w:t>
      </w:r>
    </w:p>
    <w:p w14:paraId="28633189" w14:textId="08580B52" w:rsidR="00660ACD" w:rsidRDefault="00660ACD" w:rsidP="00660ACD">
      <w:pPr>
        <w:spacing w:after="120"/>
        <w:rPr>
          <w:rFonts w:cs="Times New Roman"/>
          <w:i/>
          <w:iCs/>
          <w:color w:val="auto"/>
          <w:sz w:val="22"/>
          <w:szCs w:val="22"/>
          <w:lang w:eastAsia="en-US"/>
        </w:rPr>
      </w:pPr>
      <w:r w:rsidRPr="00660ACD">
        <w:rPr>
          <w:rFonts w:cs="Times New Roman"/>
          <w:i/>
          <w:iCs/>
          <w:color w:val="auto"/>
          <w:sz w:val="22"/>
          <w:szCs w:val="22"/>
          <w:lang w:eastAsia="en-US"/>
        </w:rPr>
        <w:t xml:space="preserve">Wadawurrung Country holds many values culturally and ecologically throughout the diverse landscape. Mountain country, grassland country, sea and coastal country provides for many flora and fauna species to inhabit the landscapes. Resources were aplenty and managed sustainably by the Wadawurrung. Due to previous land activities such as mining, land fragmentation and the introduction of pest species, the landscapes require good partnerships between </w:t>
      </w:r>
      <w:r w:rsidR="0091465F" w:rsidRPr="00E668A6">
        <w:rPr>
          <w:rFonts w:cs="Times New Roman"/>
          <w:i/>
          <w:iCs/>
          <w:color w:val="auto"/>
          <w:sz w:val="22"/>
          <w:szCs w:val="22"/>
          <w:lang w:eastAsia="en-US"/>
        </w:rPr>
        <w:t>Wadawurrung Original Custodians</w:t>
      </w:r>
      <w:r w:rsidRPr="00E668A6">
        <w:rPr>
          <w:rFonts w:cs="Times New Roman"/>
          <w:i/>
          <w:color w:val="auto"/>
          <w:sz w:val="22"/>
          <w:szCs w:val="22"/>
          <w:lang w:eastAsia="en-US"/>
        </w:rPr>
        <w:t xml:space="preserve"> </w:t>
      </w:r>
      <w:r w:rsidRPr="00660ACD">
        <w:rPr>
          <w:rFonts w:cs="Times New Roman"/>
          <w:i/>
          <w:iCs/>
          <w:color w:val="auto"/>
          <w:sz w:val="22"/>
          <w:szCs w:val="22"/>
          <w:lang w:eastAsia="en-US"/>
        </w:rPr>
        <w:t xml:space="preserve">and land managers to </w:t>
      </w:r>
      <w:r w:rsidRPr="00660ACD">
        <w:rPr>
          <w:rFonts w:cs="Times New Roman"/>
          <w:i/>
          <w:iCs/>
          <w:color w:val="auto"/>
          <w:sz w:val="22"/>
          <w:szCs w:val="22"/>
          <w:lang w:eastAsia="en-US"/>
        </w:rPr>
        <w:lastRenderedPageBreak/>
        <w:t>reinvigorate Country. Wadawurrung land management practices will be supported and guided by the aspirations of the Wadawurrung Healthy Country Plan.</w:t>
      </w:r>
    </w:p>
    <w:p w14:paraId="46D43101" w14:textId="712AC870" w:rsidR="005B3051" w:rsidRPr="005B3051" w:rsidRDefault="005B3051" w:rsidP="00660ACD">
      <w:pPr>
        <w:spacing w:after="120"/>
        <w:rPr>
          <w:color w:val="auto"/>
          <w:sz w:val="22"/>
          <w:szCs w:val="22"/>
        </w:rPr>
      </w:pPr>
      <w:r w:rsidRPr="005B3051">
        <w:rPr>
          <w:b/>
          <w:bCs/>
          <w:color w:val="auto"/>
          <w:sz w:val="22"/>
          <w:szCs w:val="22"/>
        </w:rPr>
        <w:t>Initial Wadawurrung priority areas identified are –</w:t>
      </w:r>
      <w:r w:rsidRPr="005B3051">
        <w:rPr>
          <w:color w:val="auto"/>
          <w:sz w:val="22"/>
          <w:szCs w:val="22"/>
        </w:rPr>
        <w:t xml:space="preserve"> You Yangs, Lake Moddewarre, Lal Lal Falls, Parwan Creek and Werribee River.</w:t>
      </w:r>
    </w:p>
    <w:p w14:paraId="3FC0957C" w14:textId="093EC181" w:rsidR="00F0604B" w:rsidRDefault="0024706B" w:rsidP="00F0604B">
      <w:pPr>
        <w:pStyle w:val="Heading2"/>
      </w:pPr>
      <w:r>
        <w:t>Landscapes of interest added through feedback process</w:t>
      </w:r>
    </w:p>
    <w:p w14:paraId="0806D721" w14:textId="3658FE75" w:rsidR="005B3051" w:rsidRDefault="00205959" w:rsidP="005E2617">
      <w:pPr>
        <w:pStyle w:val="BodyText"/>
      </w:pPr>
      <w:r w:rsidRPr="00205959">
        <w:rPr>
          <w:b/>
          <w:bCs/>
        </w:rPr>
        <w:t>Trust for Nature –</w:t>
      </w:r>
      <w:r w:rsidRPr="00205959">
        <w:t xml:space="preserve"> </w:t>
      </w:r>
      <w:r w:rsidR="00662692" w:rsidRPr="00662692">
        <w:t>Victorian Midlands (Lethbridge, Bannockburn, Gheringhap area</w:t>
      </w:r>
      <w:r w:rsidR="00303EEA">
        <w:t>s</w:t>
      </w:r>
      <w:r w:rsidR="00662692" w:rsidRPr="00662692">
        <w:t xml:space="preserve">) and Western Melbourne Ranges </w:t>
      </w:r>
      <w:r w:rsidR="00303EEA">
        <w:t>and</w:t>
      </w:r>
      <w:r w:rsidR="00662692" w:rsidRPr="00662692">
        <w:t xml:space="preserve"> Plains (Anakie, Little River, Quandong, Mambourin and Eynesbury area).</w:t>
      </w:r>
    </w:p>
    <w:p w14:paraId="254B31DF" w14:textId="6B88338B" w:rsidR="0051472D" w:rsidRDefault="00A15043" w:rsidP="005E2617">
      <w:pPr>
        <w:pStyle w:val="BodyText"/>
      </w:pPr>
      <w:r w:rsidRPr="00A15043">
        <w:rPr>
          <w:b/>
          <w:bCs/>
        </w:rPr>
        <w:t>Central Highlands Water</w:t>
      </w:r>
      <w:r w:rsidR="00A926C9" w:rsidRPr="00663CE5">
        <w:rPr>
          <w:b/>
          <w:bCs/>
        </w:rPr>
        <w:t xml:space="preserve"> –</w:t>
      </w:r>
      <w:r w:rsidR="00A3198A">
        <w:t xml:space="preserve"> </w:t>
      </w:r>
      <w:r w:rsidR="00821289" w:rsidRPr="00821289">
        <w:t xml:space="preserve">Kirks, Gong Gong </w:t>
      </w:r>
      <w:r w:rsidR="00A71B42">
        <w:t>South and North</w:t>
      </w:r>
      <w:r w:rsidR="00821289" w:rsidRPr="00821289">
        <w:t>, Pincotts (Webbs, Frank Cass, Ted Cass), Foresters, Black Swamp, Geddes Channel, Geddes Plantation</w:t>
      </w:r>
      <w:r w:rsidR="00821289">
        <w:t>.</w:t>
      </w:r>
      <w:r w:rsidR="009A3393">
        <w:t xml:space="preserve"> </w:t>
      </w:r>
    </w:p>
    <w:p w14:paraId="2F87B531" w14:textId="70457E96" w:rsidR="0051472D" w:rsidRDefault="009A3393" w:rsidP="005E2617">
      <w:pPr>
        <w:pStyle w:val="BodyText"/>
      </w:pPr>
      <w:r w:rsidRPr="006901F8">
        <w:rPr>
          <w:b/>
          <w:bCs/>
        </w:rPr>
        <w:t>Geelong City Council –</w:t>
      </w:r>
      <w:r>
        <w:t xml:space="preserve"> </w:t>
      </w:r>
      <w:r w:rsidR="006901F8" w:rsidRPr="006901F8">
        <w:t xml:space="preserve">Bio Sites (Port Phillip Bay Coastal Reserve, Limeburners Lagoon (Hovells </w:t>
      </w:r>
      <w:r w:rsidR="005A03F9" w:rsidRPr="006901F8">
        <w:t>Creek</w:t>
      </w:r>
      <w:r w:rsidR="006901F8" w:rsidRPr="006901F8">
        <w:t>) F</w:t>
      </w:r>
      <w:r w:rsidR="00A71B42">
        <w:t>lora and Fauna Reserve</w:t>
      </w:r>
      <w:r w:rsidR="006901F8" w:rsidRPr="006901F8">
        <w:t>, Kiddle Road, Mill Road, Old Melbourne Road, Mc</w:t>
      </w:r>
      <w:r w:rsidR="00E72A2B">
        <w:t>C</w:t>
      </w:r>
      <w:r w:rsidR="006901F8" w:rsidRPr="006901F8">
        <w:t>lelland Av, Tad Ct, Hicks Road, Flinders Ave, Windermere Road, Spalding Dv, Pousties Road, Forest Road N, Kees Road, Peak School Road, Che</w:t>
      </w:r>
      <w:r w:rsidR="00D81784">
        <w:t>r</w:t>
      </w:r>
      <w:r w:rsidR="006901F8" w:rsidRPr="006901F8">
        <w:t>ry Swamp Road, Hughes Road, Branch Road, Westgate/Goulburn Park Drive, Breguet Road, Robs Lane, Hams Lane, Argyle St, Plains Road, Calvert Road, Hovells Creek, West Gateway, Wilson Road, Little River Ripley Road, Minns Road, Sandy Creek Road, Chisholm Road, Mcintosh Road, Express Road/Minns Road, Bates Road, Jenkins Road, Constantine Road, Regent Street, Spalding Drive, Taylors Lane, O’Hallorans, Carrs Road, Sutherlands Creek Road, Staceys Road, Pringles Road, Clifton Road, Robbs Road, Atkinson Road, Mt Anakie Reserve, Granite Road, Sandy Creek Road, Mt Rothwell Road, Drysdale Road, Matfins Road, Gifkins Road, Swamp Road, Birds Road and serval unnamed roads. M</w:t>
      </w:r>
      <w:r w:rsidR="0028004E">
        <w:t xml:space="preserve">t </w:t>
      </w:r>
      <w:r w:rsidR="006901F8" w:rsidRPr="006901F8">
        <w:t>Connata – Private land (Batesford, Anakie, Little River</w:t>
      </w:r>
      <w:r w:rsidR="0013489A">
        <w:t>)</w:t>
      </w:r>
      <w:r w:rsidR="006901F8">
        <w:t xml:space="preserve">. </w:t>
      </w:r>
    </w:p>
    <w:p w14:paraId="7DC9F0EE" w14:textId="616A9A2F" w:rsidR="0051472D" w:rsidRDefault="003735F0" w:rsidP="005E2617">
      <w:pPr>
        <w:pStyle w:val="BodyText"/>
      </w:pPr>
      <w:r w:rsidRPr="003735F0">
        <w:rPr>
          <w:b/>
          <w:bCs/>
        </w:rPr>
        <w:t>Ballarat Environmental Network –</w:t>
      </w:r>
      <w:r>
        <w:t xml:space="preserve"> </w:t>
      </w:r>
      <w:r w:rsidRPr="003735F0">
        <w:t>Bannockburn Bush Reserve, Teesdale Public Rec</w:t>
      </w:r>
      <w:r w:rsidR="00EC1A0F">
        <w:t>reation Reserve</w:t>
      </w:r>
      <w:r w:rsidRPr="003735F0">
        <w:t>, Teesdale Water Res</w:t>
      </w:r>
      <w:r w:rsidR="00EC1A0F">
        <w:t>erve</w:t>
      </w:r>
      <w:r w:rsidRPr="003735F0">
        <w:t>, Wabdallah Water Supply Res</w:t>
      </w:r>
      <w:r w:rsidR="00EC1A0F">
        <w:t>erve</w:t>
      </w:r>
      <w:r w:rsidRPr="003735F0">
        <w:t xml:space="preserve">, Mt Doran </w:t>
      </w:r>
      <w:r w:rsidR="00EC1A0F" w:rsidRPr="003735F0">
        <w:t>Rec</w:t>
      </w:r>
      <w:r w:rsidR="00EC1A0F">
        <w:t>reation Reserve</w:t>
      </w:r>
      <w:r w:rsidRPr="003735F0">
        <w:t>, Mt Doran Scenic Res</w:t>
      </w:r>
      <w:r w:rsidR="00EC1A0F">
        <w:t>erve</w:t>
      </w:r>
      <w:r w:rsidRPr="003735F0">
        <w:t xml:space="preserve">, Barkers Dam </w:t>
      </w:r>
      <w:r w:rsidR="00EC1A0F" w:rsidRPr="003735F0">
        <w:t>Rec</w:t>
      </w:r>
      <w:r w:rsidR="00EC1A0F">
        <w:t>reation Reserve</w:t>
      </w:r>
      <w:r w:rsidRPr="003735F0">
        <w:t xml:space="preserve">, </w:t>
      </w:r>
      <w:r w:rsidR="00EC0E3D" w:rsidRPr="003735F0">
        <w:t>Meredith</w:t>
      </w:r>
      <w:r w:rsidRPr="003735F0">
        <w:t xml:space="preserve"> Police Paddock and Morrisons Racecourse – Borhoneyghurk.</w:t>
      </w:r>
      <w:r w:rsidR="00F547B6">
        <w:t xml:space="preserve"> </w:t>
      </w:r>
    </w:p>
    <w:p w14:paraId="526D0369" w14:textId="7E3566A8" w:rsidR="005B3051" w:rsidRDefault="00F547B6" w:rsidP="005E2617">
      <w:pPr>
        <w:pStyle w:val="BodyText"/>
      </w:pPr>
      <w:r w:rsidRPr="00A014AC">
        <w:rPr>
          <w:b/>
          <w:bCs/>
        </w:rPr>
        <w:t>Moorabool Shire Council –</w:t>
      </w:r>
      <w:r>
        <w:t xml:space="preserve"> </w:t>
      </w:r>
      <w:r w:rsidRPr="00F547B6">
        <w:t>Grasslands Reserves (Lal Lal Falls, Werribee River Reserve, Parwan-Exford Road, North Western Railway, Cummings Road, Bacchus Marsh-Balliang Road, Parwan Gun Club, Greystones Reids Road, Paces Lane, Rowsley-Exford Road S, Daisybank Lane E, Nerowie Road N, Geelong-Bacchus Marsh Road, Springhill Road N, Ballan Road, Agars Road, Schools Road, Sharkeys Road, Mortons Road, Geelong-Ballarat Railway, Le Maitres Road, Lal La Road, Ballan-Meredith Road, Bayards Road, Gluepot Road, Grants Lane, Elaine-Egerton Road, Angees Road, Morrisons-Elaine Road, West of Borhoneyghurk Common, Dollys Creek Road, Ballan-Meredith Road, Egerton-Ballark Road, Mt Wallace-Ballark Road, Geelong-Ballan Road, Smiths Lane, Egerton-Bungeeltap Road, Gearys Lane, Manleys Road, Yendon-Egerton Road, Ingliston Settlement Road, Gillets Lane, Ingliston Road, Racecourse Road and Midlands H</w:t>
      </w:r>
      <w:r w:rsidR="00B73D0B">
        <w:t>wy</w:t>
      </w:r>
      <w:r w:rsidRPr="00F547B6">
        <w:t>). High Value Roadsides (Settlement Road, Atchinson Road, Ballan-Meredith Road, Egerton-Ballark Road, Ballan-Egerton Road, Lal Lal)</w:t>
      </w:r>
      <w:r w:rsidR="00A014AC">
        <w:t>.</w:t>
      </w:r>
    </w:p>
    <w:p w14:paraId="66E0C8B8" w14:textId="56C8680E" w:rsidR="00160F36" w:rsidRPr="00F24067" w:rsidRDefault="00A014AC" w:rsidP="005E2617">
      <w:pPr>
        <w:pStyle w:val="BodyText"/>
      </w:pPr>
      <w:r w:rsidRPr="007826EC">
        <w:rPr>
          <w:b/>
          <w:bCs/>
        </w:rPr>
        <w:t>Victorian Volcanic Plains Biosphere –</w:t>
      </w:r>
      <w:r>
        <w:t xml:space="preserve"> </w:t>
      </w:r>
      <w:r w:rsidR="007826EC" w:rsidRPr="007826EC">
        <w:t>Large old trees</w:t>
      </w:r>
      <w:r w:rsidR="00FB1E34">
        <w:t>.</w:t>
      </w:r>
    </w:p>
    <w:p w14:paraId="4326E5CF" w14:textId="553194C4" w:rsidR="00FF60B8" w:rsidRDefault="00F162E3" w:rsidP="00FF60B8">
      <w:pPr>
        <w:pStyle w:val="Heading2"/>
      </w:pPr>
      <w:bookmarkStart w:id="2" w:name="_Hlk62832134"/>
      <w:r>
        <w:t xml:space="preserve">Ecological Vegetation </w:t>
      </w:r>
      <w:r w:rsidR="001B3FE6">
        <w:t>Classes</w:t>
      </w:r>
      <w:r w:rsidR="009E5B38">
        <w:rPr>
          <w:b w:val="0"/>
          <w:bCs w:val="0"/>
        </w:rPr>
        <w:t xml:space="preserve"> </w:t>
      </w:r>
      <w:r w:rsidR="00420348">
        <w:rPr>
          <w:b w:val="0"/>
          <w:bCs w:val="0"/>
        </w:rPr>
        <w:t xml:space="preserve">(primary </w:t>
      </w:r>
      <w:r w:rsidR="0091465F">
        <w:rPr>
          <w:b w:val="0"/>
          <w:bCs w:val="0"/>
        </w:rPr>
        <w:t>EVCs</w:t>
      </w:r>
      <w:r w:rsidR="00420348">
        <w:rPr>
          <w:b w:val="0"/>
          <w:bCs w:val="0"/>
        </w:rPr>
        <w:t>)</w:t>
      </w:r>
    </w:p>
    <w:p w14:paraId="18236939" w14:textId="2CA91276" w:rsidR="746BACA0" w:rsidRDefault="775D2783" w:rsidP="746BACA0">
      <w:pPr>
        <w:rPr>
          <w:rFonts w:cs="Times New Roman"/>
          <w:color w:val="auto"/>
          <w:sz w:val="22"/>
          <w:szCs w:val="22"/>
          <w:lang w:eastAsia="en-US"/>
        </w:rPr>
      </w:pPr>
      <w:r w:rsidRPr="0091465F">
        <w:rPr>
          <w:rFonts w:cs="Times New Roman"/>
          <w:b/>
          <w:color w:val="auto"/>
          <w:sz w:val="22"/>
          <w:szCs w:val="22"/>
          <w:lang w:eastAsia="en-US"/>
        </w:rPr>
        <w:t>Endangered:</w:t>
      </w:r>
      <w:r w:rsidRPr="746BACA0">
        <w:rPr>
          <w:rFonts w:cs="Times New Roman"/>
          <w:color w:val="auto"/>
          <w:sz w:val="22"/>
          <w:szCs w:val="22"/>
          <w:lang w:eastAsia="en-US"/>
        </w:rPr>
        <w:t xml:space="preserve"> </w:t>
      </w:r>
      <w:r w:rsidRPr="0091465F">
        <w:rPr>
          <w:rFonts w:cs="Times New Roman"/>
          <w:color w:val="auto"/>
          <w:sz w:val="22"/>
          <w:szCs w:val="22"/>
          <w:lang w:eastAsia="en-US"/>
        </w:rPr>
        <w:t>Creekline Grassy Woodland, Alluvial Terraces Herb-rich Woodland, Plains Grassy Woodland, Plains Grassy Wetland, Grassy Woodland, Plains Grassland, Floodplain Riparian Woodland, Creekline Herb-rich Woodland, Red Gum Wetland, Plains Woodland/Plains Grassland Mosaic, Stream Bank Shrubland</w:t>
      </w:r>
      <w:r w:rsidRPr="746BACA0">
        <w:rPr>
          <w:rFonts w:cs="Times New Roman"/>
          <w:color w:val="auto"/>
          <w:sz w:val="22"/>
          <w:szCs w:val="22"/>
          <w:lang w:eastAsia="en-US"/>
        </w:rPr>
        <w:t>.</w:t>
      </w:r>
    </w:p>
    <w:p w14:paraId="204256CD" w14:textId="6D35FF5F" w:rsidR="746BACA0" w:rsidRDefault="775D2783" w:rsidP="746BACA0">
      <w:pPr>
        <w:rPr>
          <w:rFonts w:cs="Times New Roman"/>
          <w:color w:val="auto"/>
          <w:sz w:val="22"/>
          <w:szCs w:val="22"/>
          <w:lang w:eastAsia="en-US"/>
        </w:rPr>
      </w:pPr>
      <w:r w:rsidRPr="0091465F">
        <w:rPr>
          <w:rFonts w:cs="Times New Roman"/>
          <w:b/>
          <w:color w:val="auto"/>
          <w:sz w:val="22"/>
          <w:szCs w:val="22"/>
          <w:lang w:eastAsia="en-US"/>
        </w:rPr>
        <w:t>E</w:t>
      </w:r>
      <w:r w:rsidR="1DDD5553" w:rsidRPr="0091465F">
        <w:rPr>
          <w:rFonts w:cs="Times New Roman"/>
          <w:b/>
          <w:color w:val="auto"/>
          <w:sz w:val="22"/>
          <w:szCs w:val="22"/>
          <w:lang w:eastAsia="en-US"/>
        </w:rPr>
        <w:t xml:space="preserve">nvironmental Protection and Biodiversity Conservation </w:t>
      </w:r>
      <w:r w:rsidRPr="0091465F">
        <w:rPr>
          <w:rFonts w:cs="Times New Roman"/>
          <w:b/>
          <w:color w:val="auto"/>
          <w:sz w:val="22"/>
          <w:szCs w:val="22"/>
          <w:lang w:eastAsia="en-US"/>
        </w:rPr>
        <w:t>Act:</w:t>
      </w:r>
      <w:r w:rsidRPr="746BACA0">
        <w:rPr>
          <w:rFonts w:cs="Times New Roman"/>
          <w:color w:val="auto"/>
          <w:sz w:val="22"/>
          <w:szCs w:val="22"/>
          <w:lang w:eastAsia="en-US"/>
        </w:rPr>
        <w:t xml:space="preserve"> </w:t>
      </w:r>
      <w:r w:rsidRPr="0091465F">
        <w:rPr>
          <w:rFonts w:cs="Times New Roman"/>
          <w:color w:val="auto"/>
          <w:sz w:val="22"/>
          <w:szCs w:val="22"/>
          <w:lang w:eastAsia="en-US"/>
        </w:rPr>
        <w:t>Natural Temperate Grasslands of the Victorian Volcanic Plains, Grassy Eucalypt Woodland of Victorian Volcanic Plains, Seasonal Herbaceous Wetlands (Freshwater) of the Temperate Lowland Plains ecological community</w:t>
      </w:r>
      <w:r w:rsidRPr="746BACA0">
        <w:rPr>
          <w:rFonts w:cs="Times New Roman"/>
          <w:color w:val="auto"/>
          <w:sz w:val="22"/>
          <w:szCs w:val="22"/>
          <w:lang w:eastAsia="en-US"/>
        </w:rPr>
        <w:t>.</w:t>
      </w:r>
    </w:p>
    <w:p w14:paraId="223AA3C5" w14:textId="4B92DCCB" w:rsidR="0091465F" w:rsidRPr="0091465F" w:rsidRDefault="775D2783">
      <w:pPr>
        <w:rPr>
          <w:rFonts w:cs="Times New Roman"/>
          <w:color w:val="auto"/>
          <w:sz w:val="22"/>
          <w:szCs w:val="22"/>
          <w:lang w:eastAsia="en-US"/>
        </w:rPr>
      </w:pPr>
      <w:r w:rsidRPr="0091465F">
        <w:rPr>
          <w:rFonts w:cs="Times New Roman"/>
          <w:b/>
          <w:bCs/>
          <w:color w:val="auto"/>
          <w:sz w:val="22"/>
          <w:szCs w:val="22"/>
          <w:lang w:eastAsia="en-US"/>
        </w:rPr>
        <w:t>F</w:t>
      </w:r>
      <w:r w:rsidR="5A339D33" w:rsidRPr="0091465F">
        <w:rPr>
          <w:rFonts w:cs="Times New Roman"/>
          <w:b/>
          <w:bCs/>
          <w:color w:val="auto"/>
          <w:sz w:val="22"/>
          <w:szCs w:val="22"/>
          <w:lang w:eastAsia="en-US"/>
        </w:rPr>
        <w:t>lo</w:t>
      </w:r>
      <w:r w:rsidR="0091465F">
        <w:rPr>
          <w:rFonts w:cs="Times New Roman"/>
          <w:b/>
          <w:bCs/>
          <w:color w:val="auto"/>
          <w:sz w:val="22"/>
          <w:szCs w:val="22"/>
          <w:lang w:eastAsia="en-US"/>
        </w:rPr>
        <w:t>r</w:t>
      </w:r>
      <w:r w:rsidR="5A339D33" w:rsidRPr="0091465F">
        <w:rPr>
          <w:rFonts w:cs="Times New Roman"/>
          <w:b/>
          <w:bCs/>
          <w:color w:val="auto"/>
          <w:sz w:val="22"/>
          <w:szCs w:val="22"/>
          <w:lang w:eastAsia="en-US"/>
        </w:rPr>
        <w:t xml:space="preserve">a and </w:t>
      </w:r>
      <w:r w:rsidRPr="0091465F">
        <w:rPr>
          <w:rFonts w:cs="Times New Roman"/>
          <w:b/>
          <w:bCs/>
          <w:color w:val="auto"/>
          <w:sz w:val="22"/>
          <w:szCs w:val="22"/>
          <w:lang w:eastAsia="en-US"/>
        </w:rPr>
        <w:t>F</w:t>
      </w:r>
      <w:r w:rsidR="347B6CB8" w:rsidRPr="0091465F">
        <w:rPr>
          <w:rFonts w:cs="Times New Roman"/>
          <w:b/>
          <w:bCs/>
          <w:color w:val="auto"/>
          <w:sz w:val="22"/>
          <w:szCs w:val="22"/>
          <w:lang w:eastAsia="en-US"/>
        </w:rPr>
        <w:t xml:space="preserve">auna </w:t>
      </w:r>
      <w:r w:rsidRPr="0091465F">
        <w:rPr>
          <w:rFonts w:cs="Times New Roman"/>
          <w:b/>
          <w:bCs/>
          <w:color w:val="auto"/>
          <w:sz w:val="22"/>
          <w:szCs w:val="22"/>
          <w:lang w:eastAsia="en-US"/>
        </w:rPr>
        <w:t>G</w:t>
      </w:r>
      <w:r w:rsidR="285E59C5" w:rsidRPr="0091465F">
        <w:rPr>
          <w:rFonts w:cs="Times New Roman"/>
          <w:b/>
          <w:bCs/>
          <w:color w:val="auto"/>
          <w:sz w:val="22"/>
          <w:szCs w:val="22"/>
          <w:lang w:eastAsia="en-US"/>
        </w:rPr>
        <w:t>uarantee</w:t>
      </w:r>
      <w:r w:rsidRPr="0091465F">
        <w:rPr>
          <w:rFonts w:cs="Times New Roman"/>
          <w:b/>
          <w:bCs/>
          <w:color w:val="auto"/>
          <w:sz w:val="22"/>
          <w:szCs w:val="22"/>
          <w:lang w:eastAsia="en-US"/>
        </w:rPr>
        <w:t xml:space="preserve"> Act:</w:t>
      </w:r>
      <w:r w:rsidRPr="0091465F">
        <w:rPr>
          <w:rFonts w:cs="Times New Roman"/>
          <w:color w:val="auto"/>
          <w:sz w:val="22"/>
          <w:szCs w:val="22"/>
          <w:lang w:eastAsia="en-US"/>
        </w:rPr>
        <w:t xml:space="preserve"> Western Plains Grasslands Community.</w:t>
      </w:r>
      <w:bookmarkEnd w:id="2"/>
    </w:p>
    <w:p w14:paraId="1AA8C3DD" w14:textId="77777777" w:rsidR="00C50FBD" w:rsidRPr="0070280F" w:rsidRDefault="00C50FBD">
      <w:pPr>
        <w:rPr>
          <w:rFonts w:cs="Times New Roman"/>
          <w:color w:val="504B60" w:themeColor="accent6" w:themeShade="80"/>
          <w:sz w:val="22"/>
          <w:szCs w:val="22"/>
          <w:highlight w:val="yellow"/>
          <w:lang w:eastAsia="en-US"/>
        </w:rPr>
      </w:pPr>
    </w:p>
    <w:tbl>
      <w:tblPr>
        <w:tblStyle w:val="GridTable1Light-Accent2"/>
        <w:tblW w:w="10095" w:type="dxa"/>
        <w:tblLook w:val="04A0" w:firstRow="1" w:lastRow="0" w:firstColumn="1" w:lastColumn="0" w:noHBand="0" w:noVBand="1"/>
        <w:tblCaption w:val="Hightlight Text"/>
      </w:tblPr>
      <w:tblGrid>
        <w:gridCol w:w="5047"/>
        <w:gridCol w:w="5048"/>
      </w:tblGrid>
      <w:tr w:rsidR="005C7CBB" w:rsidRPr="00E55642" w14:paraId="58C4E84A" w14:textId="77777777" w:rsidTr="00FA30AC">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047" w:type="dxa"/>
            <w:shd w:val="clear" w:color="auto" w:fill="F4F8D4" w:themeFill="accent2" w:themeFillTint="33"/>
          </w:tcPr>
          <w:p w14:paraId="160AF320" w14:textId="5C0FD2A4" w:rsidR="005C7CBB" w:rsidRPr="00E55642" w:rsidRDefault="005C7CBB" w:rsidP="00DC280F">
            <w:pPr>
              <w:pStyle w:val="IntroFeatureText"/>
              <w:spacing w:line="240" w:lineRule="auto"/>
              <w:ind w:left="113" w:right="113"/>
              <w:rPr>
                <w:rFonts w:cs="Times New Roman"/>
                <w:sz w:val="22"/>
                <w:szCs w:val="22"/>
              </w:rPr>
            </w:pPr>
            <w:bookmarkStart w:id="3" w:name="_Hlk48567397"/>
            <w:r w:rsidRPr="00E55642">
              <w:rPr>
                <w:sz w:val="22"/>
                <w:szCs w:val="22"/>
              </w:rPr>
              <w:lastRenderedPageBreak/>
              <w:t xml:space="preserve">Habitat Distribution Models identify </w:t>
            </w:r>
            <w:r w:rsidR="002A08A6">
              <w:rPr>
                <w:sz w:val="22"/>
                <w:szCs w:val="22"/>
              </w:rPr>
              <w:t>63</w:t>
            </w:r>
            <w:r w:rsidR="001D545B">
              <w:rPr>
                <w:sz w:val="22"/>
                <w:szCs w:val="22"/>
              </w:rPr>
              <w:t xml:space="preserve"> </w:t>
            </w:r>
            <w:r w:rsidRPr="00E55642">
              <w:rPr>
                <w:sz w:val="22"/>
                <w:szCs w:val="22"/>
              </w:rPr>
              <w:t xml:space="preserve">species with </w:t>
            </w:r>
            <w:r w:rsidR="001D545B">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Pr>
                <w:sz w:val="22"/>
                <w:szCs w:val="22"/>
              </w:rPr>
              <w:t xml:space="preserve"> </w:t>
            </w:r>
            <w:r w:rsidR="001624A1">
              <w:rPr>
                <w:sz w:val="22"/>
                <w:szCs w:val="22"/>
              </w:rPr>
              <w:t>area</w:t>
            </w:r>
            <w:r w:rsidR="00590B85">
              <w:rPr>
                <w:sz w:val="22"/>
                <w:szCs w:val="22"/>
              </w:rPr>
              <w:t xml:space="preserve"> </w:t>
            </w:r>
            <w:r w:rsidR="00FC6B98" w:rsidRPr="00FC6B98">
              <w:rPr>
                <w:b w:val="0"/>
                <w:bCs w:val="0"/>
                <w:sz w:val="22"/>
                <w:szCs w:val="22"/>
              </w:rPr>
              <w:t>(</w:t>
            </w:r>
            <w:r w:rsidR="001E0B42">
              <w:rPr>
                <w:b w:val="0"/>
                <w:bCs w:val="0"/>
                <w:sz w:val="22"/>
                <w:szCs w:val="22"/>
              </w:rPr>
              <w:t xml:space="preserve">updated </w:t>
            </w:r>
            <w:r w:rsidR="00D54265">
              <w:rPr>
                <w:b w:val="0"/>
                <w:bCs w:val="0"/>
                <w:sz w:val="22"/>
                <w:szCs w:val="22"/>
              </w:rPr>
              <w:t>26/07/2020)</w:t>
            </w:r>
          </w:p>
        </w:tc>
        <w:tc>
          <w:tcPr>
            <w:tcW w:w="5048" w:type="dxa"/>
            <w:shd w:val="clear" w:color="auto" w:fill="F4F8D4" w:themeFill="accent2" w:themeFillTint="33"/>
          </w:tcPr>
          <w:p w14:paraId="45F16538" w14:textId="17F44418" w:rsidR="005C7CBB" w:rsidRPr="00E55642" w:rsidRDefault="007E73BD"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The following have been identified as focal species by the Original Custodians and stakeholders</w:t>
            </w:r>
          </w:p>
        </w:tc>
      </w:tr>
      <w:tr w:rsidR="00F46F02" w:rsidRPr="00E55642" w14:paraId="2ACCFDD6" w14:textId="77777777" w:rsidTr="005820B3">
        <w:trPr>
          <w:trHeight w:val="645"/>
        </w:trPr>
        <w:tc>
          <w:tcPr>
            <w:cnfStyle w:val="001000000000" w:firstRow="0" w:lastRow="0" w:firstColumn="1" w:lastColumn="0" w:oddVBand="0" w:evenVBand="0" w:oddHBand="0" w:evenHBand="0" w:firstRowFirstColumn="0" w:firstRowLastColumn="0" w:lastRowFirstColumn="0" w:lastRowLastColumn="0"/>
            <w:tcW w:w="5047" w:type="dxa"/>
          </w:tcPr>
          <w:p w14:paraId="23584953" w14:textId="2D8E10EA" w:rsidR="007E4123" w:rsidRDefault="00F46F02" w:rsidP="00F46F02">
            <w:pPr>
              <w:pStyle w:val="ListParagraph"/>
              <w:spacing w:before="60" w:after="120"/>
              <w:ind w:right="113"/>
              <w:contextualSpacing w:val="0"/>
              <w:rPr>
                <w:rFonts w:cs="Times New Roman"/>
                <w:color w:val="auto"/>
                <w:sz w:val="22"/>
                <w:szCs w:val="22"/>
                <w:lang w:eastAsia="en-US"/>
              </w:rPr>
            </w:pPr>
            <w:r w:rsidRPr="007E4123">
              <w:rPr>
                <w:rFonts w:cs="Times New Roman"/>
                <w:noProof/>
                <w:color w:val="auto"/>
                <w:sz w:val="22"/>
                <w:szCs w:val="22"/>
                <w:lang w:eastAsia="en-US"/>
              </w:rPr>
              <w:drawing>
                <wp:anchor distT="0" distB="0" distL="114300" distR="114300" simplePos="0" relativeHeight="251658242" behindDoc="0" locked="0" layoutInCell="1" allowOverlap="1" wp14:anchorId="1B7AD0CB" wp14:editId="60AF22FE">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BF5132" w:rsidRPr="007E4123">
              <w:rPr>
                <w:rFonts w:cs="Times New Roman"/>
                <w:b w:val="0"/>
                <w:bCs w:val="0"/>
                <w:color w:val="auto"/>
                <w:sz w:val="22"/>
                <w:szCs w:val="22"/>
                <w:lang w:eastAsia="en-US"/>
              </w:rPr>
              <w:t>56</w:t>
            </w:r>
            <w:r w:rsidR="00703CB6" w:rsidRPr="007E4123">
              <w:rPr>
                <w:rFonts w:cs="Times New Roman"/>
                <w:b w:val="0"/>
                <w:bCs w:val="0"/>
                <w:color w:val="auto"/>
                <w:sz w:val="22"/>
                <w:szCs w:val="22"/>
                <w:lang w:eastAsia="en-US"/>
              </w:rPr>
              <w:t xml:space="preserve"> plants</w:t>
            </w:r>
            <w:r w:rsidR="00FC5639" w:rsidRPr="007E4123">
              <w:rPr>
                <w:rFonts w:cs="Times New Roman"/>
                <w:b w:val="0"/>
                <w:bCs w:val="0"/>
                <w:color w:val="auto"/>
                <w:sz w:val="22"/>
                <w:szCs w:val="22"/>
                <w:lang w:eastAsia="en-US"/>
              </w:rPr>
              <w:t xml:space="preserve"> with more than 5% of Vic</w:t>
            </w:r>
            <w:r w:rsidR="0083272B">
              <w:rPr>
                <w:rFonts w:cs="Times New Roman"/>
                <w:b w:val="0"/>
                <w:bCs w:val="0"/>
                <w:color w:val="auto"/>
                <w:sz w:val="22"/>
                <w:szCs w:val="22"/>
                <w:lang w:eastAsia="en-US"/>
              </w:rPr>
              <w:t>torian</w:t>
            </w:r>
            <w:r w:rsidR="00FC5639" w:rsidRPr="007E4123">
              <w:rPr>
                <w:rFonts w:cs="Times New Roman"/>
                <w:b w:val="0"/>
                <w:bCs w:val="0"/>
                <w:color w:val="auto"/>
                <w:sz w:val="22"/>
                <w:szCs w:val="22"/>
                <w:lang w:eastAsia="en-US"/>
              </w:rPr>
              <w:t xml:space="preserve"> range</w:t>
            </w:r>
            <w:r w:rsidR="008C2F29" w:rsidRPr="007E4123">
              <w:rPr>
                <w:rFonts w:cs="Times New Roman"/>
                <w:b w:val="0"/>
                <w:bCs w:val="0"/>
                <w:color w:val="auto"/>
                <w:sz w:val="22"/>
                <w:szCs w:val="22"/>
                <w:lang w:eastAsia="en-US"/>
              </w:rPr>
              <w:t xml:space="preserve"> in area</w:t>
            </w:r>
            <w:r w:rsidR="00061AA1" w:rsidRPr="007E4123">
              <w:rPr>
                <w:rFonts w:cs="Times New Roman"/>
                <w:b w:val="0"/>
                <w:bCs w:val="0"/>
                <w:color w:val="auto"/>
                <w:sz w:val="22"/>
                <w:szCs w:val="22"/>
                <w:lang w:eastAsia="en-US"/>
              </w:rPr>
              <w:t xml:space="preserve">. </w:t>
            </w:r>
            <w:r w:rsidR="00BF5132" w:rsidRPr="007E4123">
              <w:rPr>
                <w:rFonts w:cs="Times New Roman"/>
                <w:b w:val="0"/>
                <w:bCs w:val="0"/>
                <w:color w:val="auto"/>
                <w:sz w:val="22"/>
                <w:szCs w:val="22"/>
                <w:lang w:eastAsia="en-US"/>
              </w:rPr>
              <w:t xml:space="preserve">Notably: </w:t>
            </w:r>
          </w:p>
          <w:p w14:paraId="67E33470" w14:textId="651C51D0" w:rsidR="00F46F02" w:rsidRPr="007E4123" w:rsidRDefault="000B5BE4" w:rsidP="007E4123">
            <w:pPr>
              <w:pStyle w:val="ListParagraph"/>
              <w:numPr>
                <w:ilvl w:val="0"/>
                <w:numId w:val="18"/>
              </w:numPr>
              <w:spacing w:before="60" w:after="120"/>
              <w:ind w:right="113"/>
              <w:contextualSpacing w:val="0"/>
              <w:rPr>
                <w:rFonts w:cs="Times New Roman"/>
                <w:color w:val="auto"/>
                <w:sz w:val="22"/>
                <w:szCs w:val="22"/>
                <w:lang w:eastAsia="en-US"/>
              </w:rPr>
            </w:pPr>
            <w:r w:rsidRPr="007E4123">
              <w:rPr>
                <w:rFonts w:cs="Times New Roman"/>
                <w:b w:val="0"/>
                <w:bCs w:val="0"/>
                <w:color w:val="auto"/>
                <w:sz w:val="22"/>
                <w:szCs w:val="22"/>
                <w:lang w:eastAsia="en-US"/>
              </w:rPr>
              <w:t xml:space="preserve">Dwarf Spider-orchid (endangered, </w:t>
            </w:r>
            <w:r w:rsidR="007C0E89" w:rsidRPr="007E4123">
              <w:rPr>
                <w:rFonts w:cs="Times New Roman"/>
                <w:b w:val="0"/>
                <w:bCs w:val="0"/>
                <w:color w:val="auto"/>
                <w:sz w:val="22"/>
                <w:szCs w:val="22"/>
                <w:lang w:eastAsia="en-US"/>
              </w:rPr>
              <w:t xml:space="preserve">87%), Small Golden Moths (endangered, </w:t>
            </w:r>
            <w:r w:rsidR="00C6648D" w:rsidRPr="007E4123">
              <w:rPr>
                <w:rFonts w:cs="Times New Roman"/>
                <w:b w:val="0"/>
                <w:bCs w:val="0"/>
                <w:color w:val="auto"/>
                <w:sz w:val="22"/>
                <w:szCs w:val="22"/>
                <w:lang w:eastAsia="en-US"/>
              </w:rPr>
              <w:t>53%), Werribee Blue-box</w:t>
            </w:r>
            <w:r w:rsidR="00DD4A74" w:rsidRPr="007E4123">
              <w:rPr>
                <w:rFonts w:cs="Times New Roman"/>
                <w:b w:val="0"/>
                <w:bCs w:val="0"/>
                <w:color w:val="auto"/>
                <w:sz w:val="22"/>
                <w:szCs w:val="22"/>
                <w:lang w:eastAsia="en-US"/>
              </w:rPr>
              <w:t xml:space="preserve"> (endangered, </w:t>
            </w:r>
            <w:r w:rsidR="004F49BA" w:rsidRPr="007E4123">
              <w:rPr>
                <w:rFonts w:cs="Times New Roman"/>
                <w:b w:val="0"/>
                <w:bCs w:val="0"/>
                <w:color w:val="auto"/>
                <w:sz w:val="22"/>
                <w:szCs w:val="22"/>
                <w:lang w:eastAsia="en-US"/>
              </w:rPr>
              <w:t xml:space="preserve">50%), Heath Spear-grass (rare, </w:t>
            </w:r>
            <w:r w:rsidR="003F023C" w:rsidRPr="007E4123">
              <w:rPr>
                <w:rFonts w:cs="Times New Roman"/>
                <w:b w:val="0"/>
                <w:bCs w:val="0"/>
                <w:color w:val="auto"/>
                <w:sz w:val="22"/>
                <w:szCs w:val="22"/>
                <w:lang w:eastAsia="en-US"/>
              </w:rPr>
              <w:t>48%), Dro</w:t>
            </w:r>
            <w:r w:rsidR="00771DD5" w:rsidRPr="007E4123">
              <w:rPr>
                <w:rFonts w:cs="Times New Roman"/>
                <w:b w:val="0"/>
                <w:bCs w:val="0"/>
                <w:color w:val="auto"/>
                <w:sz w:val="22"/>
                <w:szCs w:val="22"/>
                <w:lang w:eastAsia="en-US"/>
              </w:rPr>
              <w:t>op</w:t>
            </w:r>
            <w:r w:rsidR="003F023C" w:rsidRPr="007E4123">
              <w:rPr>
                <w:rFonts w:cs="Times New Roman"/>
                <w:b w:val="0"/>
                <w:bCs w:val="0"/>
                <w:color w:val="auto"/>
                <w:sz w:val="22"/>
                <w:szCs w:val="22"/>
                <w:lang w:eastAsia="en-US"/>
              </w:rPr>
              <w:t xml:space="preserve">ing Mistletoe (rare, 48%), </w:t>
            </w:r>
            <w:r w:rsidR="00771DD5" w:rsidRPr="007E4123">
              <w:rPr>
                <w:rFonts w:cs="Times New Roman"/>
                <w:b w:val="0"/>
                <w:bCs w:val="0"/>
                <w:color w:val="auto"/>
                <w:sz w:val="22"/>
                <w:szCs w:val="22"/>
                <w:lang w:eastAsia="en-US"/>
              </w:rPr>
              <w:t xml:space="preserve">Gum-barked Bundy (vulnerable, </w:t>
            </w:r>
            <w:r w:rsidR="000C3F68" w:rsidRPr="007E4123">
              <w:rPr>
                <w:rFonts w:cs="Times New Roman"/>
                <w:b w:val="0"/>
                <w:bCs w:val="0"/>
                <w:color w:val="auto"/>
                <w:sz w:val="22"/>
                <w:szCs w:val="22"/>
                <w:lang w:eastAsia="en-US"/>
              </w:rPr>
              <w:t xml:space="preserve">42%), Melbourne Yellow-gum (vulnerable, </w:t>
            </w:r>
            <w:r w:rsidR="0015564C" w:rsidRPr="007E4123">
              <w:rPr>
                <w:rFonts w:cs="Times New Roman"/>
                <w:b w:val="0"/>
                <w:bCs w:val="0"/>
                <w:color w:val="auto"/>
                <w:sz w:val="22"/>
                <w:szCs w:val="22"/>
                <w:lang w:eastAsia="en-US"/>
              </w:rPr>
              <w:t xml:space="preserve">39%), Sunshine Diuris (endangered, </w:t>
            </w:r>
            <w:r w:rsidR="0062209E" w:rsidRPr="007E4123">
              <w:rPr>
                <w:rFonts w:cs="Times New Roman"/>
                <w:b w:val="0"/>
                <w:bCs w:val="0"/>
                <w:color w:val="auto"/>
                <w:sz w:val="22"/>
                <w:szCs w:val="22"/>
                <w:lang w:eastAsia="en-US"/>
              </w:rPr>
              <w:t xml:space="preserve">39%), Brittle Greenhood (endangered, </w:t>
            </w:r>
            <w:r w:rsidR="007A2170" w:rsidRPr="007E4123">
              <w:rPr>
                <w:rFonts w:cs="Times New Roman"/>
                <w:b w:val="0"/>
                <w:bCs w:val="0"/>
                <w:color w:val="auto"/>
                <w:sz w:val="22"/>
                <w:szCs w:val="22"/>
                <w:lang w:eastAsia="en-US"/>
              </w:rPr>
              <w:t>36%), Brisbane Range Grevillea (</w:t>
            </w:r>
            <w:r w:rsidR="00A31930" w:rsidRPr="007E4123">
              <w:rPr>
                <w:rFonts w:cs="Times New Roman"/>
                <w:b w:val="0"/>
                <w:bCs w:val="0"/>
                <w:color w:val="auto"/>
                <w:sz w:val="22"/>
                <w:szCs w:val="22"/>
                <w:lang w:eastAsia="en-US"/>
              </w:rPr>
              <w:t>rare, 33%), Fragrant Saltbush (rare, 31%)</w:t>
            </w:r>
          </w:p>
        </w:tc>
        <w:tc>
          <w:tcPr>
            <w:tcW w:w="5048" w:type="dxa"/>
          </w:tcPr>
          <w:p w14:paraId="15103BA6" w14:textId="12C4B814" w:rsidR="00F46F02" w:rsidRPr="007E4123" w:rsidRDefault="00AC0622" w:rsidP="00AC34A0">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7E4123">
              <w:rPr>
                <w:rFonts w:cs="Times New Roman"/>
                <w:color w:val="auto"/>
                <w:sz w:val="22"/>
                <w:szCs w:val="22"/>
                <w:lang w:eastAsia="en-US"/>
              </w:rPr>
              <w:t>50</w:t>
            </w:r>
            <w:r w:rsidR="009C14E5" w:rsidRPr="007E4123">
              <w:rPr>
                <w:rFonts w:cs="Times New Roman"/>
                <w:color w:val="auto"/>
                <w:sz w:val="22"/>
                <w:szCs w:val="22"/>
                <w:lang w:eastAsia="en-US"/>
              </w:rPr>
              <w:t xml:space="preserve"> plants: Snow Gums, </w:t>
            </w:r>
            <w:r w:rsidR="004A4A36" w:rsidRPr="007E4123">
              <w:rPr>
                <w:rFonts w:cs="Times New Roman"/>
                <w:color w:val="auto"/>
                <w:sz w:val="22"/>
                <w:szCs w:val="22"/>
                <w:lang w:eastAsia="en-US"/>
              </w:rPr>
              <w:t>Bellarine</w:t>
            </w:r>
            <w:r w:rsidR="00267741" w:rsidRPr="007E4123">
              <w:rPr>
                <w:rFonts w:cs="Times New Roman"/>
                <w:color w:val="auto"/>
                <w:sz w:val="22"/>
                <w:szCs w:val="22"/>
                <w:lang w:eastAsia="en-US"/>
              </w:rPr>
              <w:t xml:space="preserve"> Yellow-gum, Streaked Arrowgrass, </w:t>
            </w:r>
            <w:r w:rsidR="004B3FC3" w:rsidRPr="007E4123">
              <w:rPr>
                <w:rFonts w:cs="Times New Roman"/>
                <w:color w:val="auto"/>
                <w:sz w:val="22"/>
                <w:szCs w:val="22"/>
                <w:lang w:eastAsia="en-US"/>
              </w:rPr>
              <w:t xml:space="preserve">Hooded Water-milfoil, </w:t>
            </w:r>
            <w:r w:rsidR="00884031" w:rsidRPr="007E4123">
              <w:rPr>
                <w:rFonts w:cs="Times New Roman"/>
                <w:color w:val="auto"/>
                <w:sz w:val="22"/>
                <w:szCs w:val="22"/>
                <w:lang w:eastAsia="en-US"/>
              </w:rPr>
              <w:t xml:space="preserve">Tree Bursaria, </w:t>
            </w:r>
            <w:r w:rsidR="00D15608" w:rsidRPr="007E4123">
              <w:rPr>
                <w:rFonts w:cs="Times New Roman"/>
                <w:color w:val="auto"/>
                <w:sz w:val="22"/>
                <w:szCs w:val="22"/>
                <w:lang w:eastAsia="en-US"/>
              </w:rPr>
              <w:t xml:space="preserve">Sharp Club-sedge, </w:t>
            </w:r>
            <w:r w:rsidR="009C1D51" w:rsidRPr="007E4123">
              <w:rPr>
                <w:rFonts w:cs="Times New Roman"/>
                <w:color w:val="auto"/>
                <w:sz w:val="22"/>
                <w:szCs w:val="22"/>
                <w:lang w:eastAsia="en-US"/>
              </w:rPr>
              <w:t xml:space="preserve">Salt Club-sedge, </w:t>
            </w:r>
            <w:r w:rsidR="00685F69" w:rsidRPr="007E4123">
              <w:rPr>
                <w:rFonts w:cs="Times New Roman"/>
                <w:color w:val="auto"/>
                <w:sz w:val="22"/>
                <w:szCs w:val="22"/>
                <w:lang w:eastAsia="en-US"/>
              </w:rPr>
              <w:t xml:space="preserve">Thread Rush, </w:t>
            </w:r>
            <w:r w:rsidR="003B1B2E" w:rsidRPr="007E4123">
              <w:rPr>
                <w:rFonts w:cs="Times New Roman"/>
                <w:color w:val="auto"/>
                <w:sz w:val="22"/>
                <w:szCs w:val="22"/>
                <w:lang w:eastAsia="en-US"/>
              </w:rPr>
              <w:t xml:space="preserve">Tangled Shrub-violet, </w:t>
            </w:r>
            <w:r w:rsidR="00F77469" w:rsidRPr="007E4123">
              <w:rPr>
                <w:rFonts w:cs="Times New Roman"/>
                <w:color w:val="auto"/>
                <w:sz w:val="22"/>
                <w:szCs w:val="22"/>
                <w:lang w:eastAsia="en-US"/>
              </w:rPr>
              <w:t>Large Kangaroo Apple</w:t>
            </w:r>
            <w:r w:rsidR="00F159C6" w:rsidRPr="007E4123">
              <w:rPr>
                <w:rFonts w:cs="Times New Roman"/>
                <w:color w:val="auto"/>
                <w:sz w:val="22"/>
                <w:szCs w:val="22"/>
                <w:lang w:eastAsia="en-US"/>
              </w:rPr>
              <w:t xml:space="preserve">, </w:t>
            </w:r>
            <w:r w:rsidR="00EC11F3" w:rsidRPr="007E4123">
              <w:rPr>
                <w:rFonts w:cs="Times New Roman"/>
                <w:color w:val="auto"/>
                <w:sz w:val="22"/>
                <w:szCs w:val="22"/>
                <w:lang w:eastAsia="en-US"/>
              </w:rPr>
              <w:t xml:space="preserve">Sea Rush, </w:t>
            </w:r>
            <w:r w:rsidR="00035237" w:rsidRPr="007E4123">
              <w:rPr>
                <w:rFonts w:cs="Times New Roman"/>
                <w:color w:val="auto"/>
                <w:sz w:val="22"/>
                <w:szCs w:val="22"/>
                <w:lang w:eastAsia="en-US"/>
              </w:rPr>
              <w:t xml:space="preserve">Kangaroo Grass, </w:t>
            </w:r>
            <w:r w:rsidR="00C92E27" w:rsidRPr="007E4123">
              <w:rPr>
                <w:rFonts w:cs="Times New Roman"/>
                <w:color w:val="auto"/>
                <w:sz w:val="22"/>
                <w:szCs w:val="22"/>
                <w:lang w:eastAsia="en-US"/>
              </w:rPr>
              <w:t xml:space="preserve">Hedge Wattle, </w:t>
            </w:r>
            <w:r w:rsidR="00F21DA1" w:rsidRPr="007E4123">
              <w:rPr>
                <w:rFonts w:cs="Times New Roman"/>
                <w:color w:val="auto"/>
                <w:sz w:val="22"/>
                <w:szCs w:val="22"/>
                <w:lang w:eastAsia="en-US"/>
              </w:rPr>
              <w:t xml:space="preserve">Sheep's Burr, </w:t>
            </w:r>
            <w:r w:rsidR="004407EC" w:rsidRPr="007E4123">
              <w:rPr>
                <w:rFonts w:cs="Times New Roman"/>
                <w:color w:val="auto"/>
                <w:sz w:val="22"/>
                <w:szCs w:val="22"/>
                <w:lang w:eastAsia="en-US"/>
              </w:rPr>
              <w:t xml:space="preserve">Australian Salt-grass, </w:t>
            </w:r>
            <w:r w:rsidR="00D40D08" w:rsidRPr="007E4123">
              <w:rPr>
                <w:rFonts w:cs="Times New Roman"/>
                <w:color w:val="auto"/>
                <w:sz w:val="22"/>
                <w:szCs w:val="22"/>
                <w:lang w:eastAsia="en-US"/>
              </w:rPr>
              <w:t xml:space="preserve">Lake Water-milfoil, </w:t>
            </w:r>
            <w:r w:rsidR="00FE4366" w:rsidRPr="007E4123">
              <w:rPr>
                <w:rFonts w:cs="Times New Roman"/>
                <w:color w:val="auto"/>
                <w:sz w:val="22"/>
                <w:szCs w:val="22"/>
                <w:lang w:eastAsia="en-US"/>
              </w:rPr>
              <w:t xml:space="preserve">Black Wattle, </w:t>
            </w:r>
            <w:r w:rsidR="00E00950" w:rsidRPr="007E4123">
              <w:rPr>
                <w:rFonts w:cs="Times New Roman"/>
                <w:color w:val="auto"/>
                <w:sz w:val="22"/>
                <w:szCs w:val="22"/>
                <w:lang w:eastAsia="en-US"/>
              </w:rPr>
              <w:t xml:space="preserve">Swamp Gum, </w:t>
            </w:r>
            <w:r w:rsidR="004E1E07" w:rsidRPr="007E4123">
              <w:rPr>
                <w:rFonts w:cs="Times New Roman"/>
                <w:color w:val="auto"/>
                <w:sz w:val="22"/>
                <w:szCs w:val="22"/>
                <w:lang w:eastAsia="en-US"/>
              </w:rPr>
              <w:t xml:space="preserve">Running Postman, </w:t>
            </w:r>
            <w:r w:rsidR="00466B72" w:rsidRPr="007E4123">
              <w:rPr>
                <w:rFonts w:cs="Times New Roman"/>
                <w:color w:val="auto"/>
                <w:sz w:val="22"/>
                <w:szCs w:val="22"/>
                <w:lang w:eastAsia="en-US"/>
              </w:rPr>
              <w:t xml:space="preserve">Common Tussock-grass, </w:t>
            </w:r>
            <w:r w:rsidR="00296CED" w:rsidRPr="007E4123">
              <w:rPr>
                <w:rFonts w:cs="Times New Roman"/>
                <w:color w:val="auto"/>
                <w:sz w:val="22"/>
                <w:szCs w:val="22"/>
                <w:lang w:eastAsia="en-US"/>
              </w:rPr>
              <w:t xml:space="preserve">Golden Wattle, </w:t>
            </w:r>
            <w:r w:rsidR="00E54D67" w:rsidRPr="007E4123">
              <w:rPr>
                <w:rFonts w:cs="Times New Roman"/>
                <w:color w:val="auto"/>
                <w:sz w:val="22"/>
                <w:szCs w:val="22"/>
                <w:lang w:eastAsia="en-US"/>
              </w:rPr>
              <w:t>Drooping Sheoak</w:t>
            </w:r>
            <w:r w:rsidR="002D1BCA" w:rsidRPr="007E4123">
              <w:rPr>
                <w:rFonts w:cs="Times New Roman"/>
                <w:color w:val="auto"/>
                <w:sz w:val="22"/>
                <w:szCs w:val="22"/>
                <w:lang w:eastAsia="en-US"/>
              </w:rPr>
              <w:t xml:space="preserve">, Small-leaved Clematis, </w:t>
            </w:r>
            <w:r w:rsidR="00B7375D" w:rsidRPr="007E4123">
              <w:rPr>
                <w:rFonts w:cs="Times New Roman"/>
                <w:color w:val="auto"/>
                <w:sz w:val="22"/>
                <w:szCs w:val="22"/>
                <w:lang w:eastAsia="en-US"/>
              </w:rPr>
              <w:t xml:space="preserve">Pink Bindweed, </w:t>
            </w:r>
            <w:r w:rsidR="00E2567E" w:rsidRPr="007E4123">
              <w:rPr>
                <w:rFonts w:cs="Times New Roman"/>
                <w:color w:val="auto"/>
                <w:sz w:val="22"/>
                <w:szCs w:val="22"/>
                <w:lang w:eastAsia="en-US"/>
              </w:rPr>
              <w:t xml:space="preserve">Common Spike-sedge, </w:t>
            </w:r>
            <w:r w:rsidR="009C7170" w:rsidRPr="007E4123">
              <w:rPr>
                <w:rFonts w:cs="Times New Roman"/>
                <w:color w:val="auto"/>
                <w:sz w:val="22"/>
                <w:szCs w:val="22"/>
                <w:lang w:eastAsia="en-US"/>
              </w:rPr>
              <w:t xml:space="preserve">Pale Rush, </w:t>
            </w:r>
            <w:r w:rsidR="00A87442" w:rsidRPr="007E4123">
              <w:rPr>
                <w:rFonts w:cs="Times New Roman"/>
                <w:color w:val="auto"/>
                <w:sz w:val="22"/>
                <w:szCs w:val="22"/>
                <w:lang w:eastAsia="en-US"/>
              </w:rPr>
              <w:t xml:space="preserve">Small Loosestrife, </w:t>
            </w:r>
            <w:r w:rsidR="00AA56FB" w:rsidRPr="007E4123">
              <w:rPr>
                <w:rFonts w:cs="Times New Roman"/>
                <w:color w:val="auto"/>
                <w:sz w:val="22"/>
                <w:szCs w:val="22"/>
                <w:lang w:eastAsia="en-US"/>
              </w:rPr>
              <w:t xml:space="preserve">Narrow-leaf Cumbungi, </w:t>
            </w:r>
            <w:r w:rsidR="00E03E6D" w:rsidRPr="007E4123">
              <w:rPr>
                <w:rFonts w:cs="Times New Roman"/>
                <w:color w:val="auto"/>
                <w:sz w:val="22"/>
                <w:szCs w:val="22"/>
                <w:lang w:eastAsia="en-US"/>
              </w:rPr>
              <w:t xml:space="preserve">Lightwood, </w:t>
            </w:r>
            <w:r w:rsidR="00402471" w:rsidRPr="007E4123">
              <w:rPr>
                <w:rFonts w:cs="Times New Roman"/>
                <w:color w:val="auto"/>
                <w:sz w:val="22"/>
                <w:szCs w:val="22"/>
                <w:lang w:eastAsia="en-US"/>
              </w:rPr>
              <w:t xml:space="preserve">Cranberry Heath, </w:t>
            </w:r>
            <w:r w:rsidR="00A83ADC" w:rsidRPr="007E4123">
              <w:rPr>
                <w:rFonts w:cs="Times New Roman"/>
                <w:color w:val="auto"/>
                <w:sz w:val="22"/>
                <w:szCs w:val="22"/>
                <w:lang w:eastAsia="en-US"/>
              </w:rPr>
              <w:t xml:space="preserve">Silver Banksia, </w:t>
            </w:r>
            <w:r w:rsidR="00895230" w:rsidRPr="007E4123">
              <w:rPr>
                <w:rFonts w:cs="Times New Roman"/>
                <w:color w:val="auto"/>
                <w:sz w:val="22"/>
                <w:szCs w:val="22"/>
                <w:lang w:eastAsia="en-US"/>
              </w:rPr>
              <w:t xml:space="preserve">River Bottlebrush, </w:t>
            </w:r>
            <w:r w:rsidR="00735323" w:rsidRPr="007E4123">
              <w:rPr>
                <w:rFonts w:cs="Times New Roman"/>
                <w:color w:val="auto"/>
                <w:sz w:val="22"/>
                <w:szCs w:val="22"/>
                <w:lang w:eastAsia="en-US"/>
              </w:rPr>
              <w:t xml:space="preserve">Water Ribbons, </w:t>
            </w:r>
            <w:r w:rsidR="00EA77E7" w:rsidRPr="007E4123">
              <w:rPr>
                <w:rFonts w:cs="Times New Roman"/>
                <w:color w:val="auto"/>
                <w:sz w:val="22"/>
                <w:szCs w:val="22"/>
                <w:lang w:eastAsia="en-US"/>
              </w:rPr>
              <w:t xml:space="preserve">Kidney-weed, </w:t>
            </w:r>
            <w:r w:rsidR="00BC47FE" w:rsidRPr="007E4123">
              <w:rPr>
                <w:rFonts w:cs="Times New Roman"/>
                <w:color w:val="auto"/>
                <w:sz w:val="22"/>
                <w:szCs w:val="22"/>
                <w:lang w:eastAsia="en-US"/>
              </w:rPr>
              <w:t xml:space="preserve">Weeping Grass, </w:t>
            </w:r>
            <w:r w:rsidR="00182630" w:rsidRPr="007E4123">
              <w:rPr>
                <w:rFonts w:cs="Times New Roman"/>
                <w:color w:val="auto"/>
                <w:sz w:val="22"/>
                <w:szCs w:val="22"/>
                <w:lang w:eastAsia="en-US"/>
              </w:rPr>
              <w:t xml:space="preserve">Common Reed, </w:t>
            </w:r>
            <w:r w:rsidR="00F26A98" w:rsidRPr="007E4123">
              <w:rPr>
                <w:rFonts w:cs="Times New Roman"/>
                <w:color w:val="auto"/>
                <w:sz w:val="22"/>
                <w:szCs w:val="22"/>
                <w:lang w:eastAsia="en-US"/>
              </w:rPr>
              <w:t xml:space="preserve">Blackwood, </w:t>
            </w:r>
            <w:r w:rsidR="00326D21" w:rsidRPr="007E4123">
              <w:rPr>
                <w:rFonts w:cs="Times New Roman"/>
                <w:color w:val="auto"/>
                <w:sz w:val="22"/>
                <w:szCs w:val="22"/>
                <w:lang w:eastAsia="en-US"/>
              </w:rPr>
              <w:t xml:space="preserve">River Red-gum, </w:t>
            </w:r>
            <w:r w:rsidR="00187B73" w:rsidRPr="007E4123">
              <w:rPr>
                <w:rFonts w:cs="Times New Roman"/>
                <w:color w:val="auto"/>
                <w:sz w:val="22"/>
                <w:szCs w:val="22"/>
                <w:lang w:eastAsia="en-US"/>
              </w:rPr>
              <w:t xml:space="preserve">Prickly Tea-tree, </w:t>
            </w:r>
            <w:r w:rsidR="00B63A89" w:rsidRPr="007E4123">
              <w:rPr>
                <w:rFonts w:cs="Times New Roman"/>
                <w:color w:val="auto"/>
                <w:sz w:val="22"/>
                <w:szCs w:val="22"/>
                <w:lang w:eastAsia="en-US"/>
              </w:rPr>
              <w:t xml:space="preserve">Slender Dock, </w:t>
            </w:r>
            <w:r w:rsidR="001300E6" w:rsidRPr="007E4123">
              <w:rPr>
                <w:rFonts w:cs="Times New Roman"/>
                <w:color w:val="auto"/>
                <w:sz w:val="22"/>
                <w:szCs w:val="22"/>
                <w:lang w:eastAsia="en-US"/>
              </w:rPr>
              <w:t xml:space="preserve">Silver Wattle, </w:t>
            </w:r>
            <w:r w:rsidR="00A51B2A" w:rsidRPr="007E4123">
              <w:rPr>
                <w:rFonts w:cs="Times New Roman"/>
                <w:color w:val="auto"/>
                <w:sz w:val="22"/>
                <w:szCs w:val="22"/>
                <w:lang w:eastAsia="en-US"/>
              </w:rPr>
              <w:t>Coarse Dodder-laurel</w:t>
            </w:r>
            <w:r w:rsidR="00134263" w:rsidRPr="007E4123">
              <w:rPr>
                <w:rFonts w:cs="Times New Roman"/>
                <w:color w:val="auto"/>
                <w:sz w:val="22"/>
                <w:szCs w:val="22"/>
                <w:lang w:eastAsia="en-US"/>
              </w:rPr>
              <w:t xml:space="preserve">, Tangled Lignum, </w:t>
            </w:r>
            <w:r w:rsidR="00AA7C38" w:rsidRPr="007E4123">
              <w:rPr>
                <w:rFonts w:cs="Times New Roman"/>
                <w:color w:val="auto"/>
                <w:sz w:val="22"/>
                <w:szCs w:val="22"/>
                <w:lang w:eastAsia="en-US"/>
              </w:rPr>
              <w:t xml:space="preserve">Cherry Ballart, </w:t>
            </w:r>
            <w:r w:rsidR="00B63F03" w:rsidRPr="007E4123">
              <w:rPr>
                <w:rFonts w:cs="Times New Roman"/>
                <w:color w:val="auto"/>
                <w:sz w:val="22"/>
                <w:szCs w:val="22"/>
                <w:lang w:eastAsia="en-US"/>
              </w:rPr>
              <w:t xml:space="preserve">Austral Crane's-bill, </w:t>
            </w:r>
            <w:r w:rsidR="005772D3" w:rsidRPr="007E4123">
              <w:rPr>
                <w:rFonts w:cs="Times New Roman"/>
                <w:color w:val="auto"/>
                <w:sz w:val="22"/>
                <w:szCs w:val="22"/>
                <w:lang w:eastAsia="en-US"/>
              </w:rPr>
              <w:t xml:space="preserve">Common Nardoo, </w:t>
            </w:r>
            <w:r w:rsidR="00282214" w:rsidRPr="007E4123">
              <w:rPr>
                <w:rFonts w:cs="Times New Roman"/>
                <w:color w:val="auto"/>
                <w:sz w:val="22"/>
                <w:szCs w:val="22"/>
                <w:lang w:eastAsia="en-US"/>
              </w:rPr>
              <w:t xml:space="preserve">Pale Knotweed, </w:t>
            </w:r>
            <w:r w:rsidR="006306C8" w:rsidRPr="007E4123">
              <w:rPr>
                <w:rFonts w:cs="Times New Roman"/>
                <w:color w:val="auto"/>
                <w:sz w:val="22"/>
                <w:szCs w:val="22"/>
                <w:lang w:eastAsia="en-US"/>
              </w:rPr>
              <w:t xml:space="preserve">Tall Bluebell, </w:t>
            </w:r>
            <w:r w:rsidR="002B5E07" w:rsidRPr="007E4123">
              <w:rPr>
                <w:rFonts w:cs="Times New Roman"/>
                <w:color w:val="auto"/>
                <w:sz w:val="22"/>
                <w:szCs w:val="22"/>
                <w:lang w:eastAsia="en-US"/>
              </w:rPr>
              <w:t xml:space="preserve">Small-leaf Bramble, </w:t>
            </w:r>
            <w:r w:rsidR="003C72B2" w:rsidRPr="007E4123">
              <w:rPr>
                <w:rFonts w:cs="Times New Roman"/>
                <w:color w:val="auto"/>
                <w:sz w:val="22"/>
                <w:szCs w:val="22"/>
                <w:lang w:eastAsia="en-US"/>
              </w:rPr>
              <w:t>Wallaby Grass</w:t>
            </w:r>
          </w:p>
        </w:tc>
      </w:tr>
      <w:tr w:rsidR="00F46F02" w:rsidRPr="00E55642" w14:paraId="02A94396" w14:textId="77777777" w:rsidTr="00814EE0">
        <w:trPr>
          <w:trHeight w:val="511"/>
        </w:trPr>
        <w:tc>
          <w:tcPr>
            <w:cnfStyle w:val="001000000000" w:firstRow="0" w:lastRow="0" w:firstColumn="1" w:lastColumn="0" w:oddVBand="0" w:evenVBand="0" w:oddHBand="0" w:evenHBand="0" w:firstRowFirstColumn="0" w:firstRowLastColumn="0" w:lastRowFirstColumn="0" w:lastRowLastColumn="0"/>
            <w:tcW w:w="5047" w:type="dxa"/>
          </w:tcPr>
          <w:p w14:paraId="22C5958B" w14:textId="5BB36CA0" w:rsidR="0083272B" w:rsidRDefault="00F46F02" w:rsidP="00F46F02">
            <w:pPr>
              <w:pStyle w:val="ListParagraph"/>
              <w:spacing w:after="120" w:line="259" w:lineRule="auto"/>
              <w:contextualSpacing w:val="0"/>
              <w:rPr>
                <w:rFonts w:cs="Times New Roman"/>
                <w:color w:val="auto"/>
                <w:sz w:val="22"/>
                <w:szCs w:val="22"/>
                <w:lang w:eastAsia="en-US"/>
              </w:rPr>
            </w:pPr>
            <w:r w:rsidRPr="007E4123">
              <w:rPr>
                <w:noProof/>
                <w:color w:val="auto"/>
                <w:lang w:eastAsia="en-US"/>
              </w:rPr>
              <w:drawing>
                <wp:anchor distT="0" distB="0" distL="114300" distR="114300" simplePos="0" relativeHeight="251658245" behindDoc="0" locked="0" layoutInCell="1" allowOverlap="1" wp14:anchorId="551B531E" wp14:editId="1F945673">
                  <wp:simplePos x="0" y="0"/>
                  <wp:positionH relativeFrom="column">
                    <wp:posOffset>-53975</wp:posOffset>
                  </wp:positionH>
                  <wp:positionV relativeFrom="paragraph">
                    <wp:posOffset>20955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9F2F9F" w:rsidRPr="007E4123">
              <w:rPr>
                <w:rFonts w:cs="Times New Roman"/>
                <w:b w:val="0"/>
                <w:bCs w:val="0"/>
                <w:noProof/>
                <w:color w:val="auto"/>
                <w:sz w:val="22"/>
                <w:szCs w:val="22"/>
                <w:lang w:eastAsia="en-US"/>
              </w:rPr>
              <w:t>4</w:t>
            </w:r>
            <w:r w:rsidRPr="007E4123">
              <w:rPr>
                <w:rFonts w:cs="Times New Roman"/>
                <w:b w:val="0"/>
                <w:bCs w:val="0"/>
                <w:noProof/>
                <w:color w:val="auto"/>
                <w:sz w:val="22"/>
                <w:szCs w:val="22"/>
                <w:lang w:eastAsia="en-US"/>
              </w:rPr>
              <w:t xml:space="preserve"> </w:t>
            </w:r>
            <w:r w:rsidR="00B22211" w:rsidRPr="007E4123">
              <w:rPr>
                <w:rFonts w:cs="Times New Roman"/>
                <w:b w:val="0"/>
                <w:bCs w:val="0"/>
                <w:noProof/>
                <w:color w:val="auto"/>
                <w:sz w:val="22"/>
                <w:szCs w:val="22"/>
                <w:lang w:eastAsia="en-US"/>
              </w:rPr>
              <w:t>reptiles</w:t>
            </w:r>
            <w:r w:rsidR="00FC5639" w:rsidRPr="007E4123">
              <w:rPr>
                <w:rFonts w:cs="Times New Roman"/>
                <w:b w:val="0"/>
                <w:bCs w:val="0"/>
                <w:color w:val="auto"/>
                <w:sz w:val="22"/>
                <w:szCs w:val="22"/>
                <w:lang w:eastAsia="en-US"/>
              </w:rPr>
              <w:t xml:space="preserve"> with more than 5% of Vic</w:t>
            </w:r>
            <w:r w:rsidR="0083272B">
              <w:rPr>
                <w:rFonts w:cs="Times New Roman"/>
                <w:b w:val="0"/>
                <w:bCs w:val="0"/>
                <w:color w:val="auto"/>
                <w:sz w:val="22"/>
                <w:szCs w:val="22"/>
                <w:lang w:eastAsia="en-US"/>
              </w:rPr>
              <w:t>torian</w:t>
            </w:r>
            <w:r w:rsidR="00FC5639" w:rsidRPr="007E4123">
              <w:rPr>
                <w:rFonts w:cs="Times New Roman"/>
                <w:b w:val="0"/>
                <w:bCs w:val="0"/>
                <w:color w:val="auto"/>
                <w:sz w:val="22"/>
                <w:szCs w:val="22"/>
                <w:lang w:eastAsia="en-US"/>
              </w:rPr>
              <w:t xml:space="preserve"> range</w:t>
            </w:r>
            <w:r w:rsidR="008C2F29" w:rsidRPr="007E4123">
              <w:rPr>
                <w:rFonts w:cs="Times New Roman"/>
                <w:b w:val="0"/>
                <w:bCs w:val="0"/>
                <w:color w:val="auto"/>
                <w:sz w:val="22"/>
                <w:szCs w:val="22"/>
                <w:lang w:eastAsia="en-US"/>
              </w:rPr>
              <w:t xml:space="preserve"> in area</w:t>
            </w:r>
          </w:p>
          <w:p w14:paraId="7A3D92B2" w14:textId="4E536EA0" w:rsidR="0083272B" w:rsidRPr="0083272B" w:rsidRDefault="007D62E8" w:rsidP="0083272B">
            <w:pPr>
              <w:pStyle w:val="ListParagraph"/>
              <w:numPr>
                <w:ilvl w:val="0"/>
                <w:numId w:val="18"/>
              </w:numPr>
              <w:spacing w:before="60" w:after="120"/>
              <w:ind w:right="113"/>
              <w:contextualSpacing w:val="0"/>
              <w:rPr>
                <w:rFonts w:cs="Times New Roman"/>
                <w:b w:val="0"/>
                <w:bCs w:val="0"/>
                <w:color w:val="auto"/>
                <w:sz w:val="22"/>
                <w:szCs w:val="22"/>
                <w:lang w:eastAsia="en-US"/>
              </w:rPr>
            </w:pPr>
            <w:r w:rsidRPr="007E4123">
              <w:rPr>
                <w:rFonts w:cs="Times New Roman"/>
                <w:b w:val="0"/>
                <w:bCs w:val="0"/>
                <w:color w:val="auto"/>
                <w:sz w:val="22"/>
                <w:szCs w:val="22"/>
                <w:lang w:eastAsia="en-US"/>
              </w:rPr>
              <w:t>Grassland Earless Dragon (critically endangered,</w:t>
            </w:r>
            <w:r w:rsidR="00C6648D" w:rsidRPr="007E4123">
              <w:rPr>
                <w:rFonts w:cs="Times New Roman"/>
                <w:b w:val="0"/>
                <w:bCs w:val="0"/>
                <w:color w:val="auto"/>
                <w:sz w:val="22"/>
                <w:szCs w:val="22"/>
                <w:lang w:eastAsia="en-US"/>
              </w:rPr>
              <w:t xml:space="preserve"> 53%</w:t>
            </w:r>
            <w:r w:rsidR="00FA5007" w:rsidRPr="007E4123">
              <w:rPr>
                <w:rFonts w:cs="Times New Roman"/>
                <w:b w:val="0"/>
                <w:bCs w:val="0"/>
                <w:color w:val="auto"/>
                <w:sz w:val="22"/>
                <w:szCs w:val="22"/>
                <w:lang w:eastAsia="en-US"/>
              </w:rPr>
              <w:t>)</w:t>
            </w:r>
            <w:r w:rsidR="00E35C11" w:rsidRPr="007E4123">
              <w:rPr>
                <w:rFonts w:cs="Times New Roman"/>
                <w:b w:val="0"/>
                <w:bCs w:val="0"/>
                <w:color w:val="auto"/>
                <w:sz w:val="22"/>
                <w:szCs w:val="22"/>
                <w:lang w:eastAsia="en-US"/>
              </w:rPr>
              <w:t xml:space="preserve">, Grass </w:t>
            </w:r>
            <w:r w:rsidR="00195C18" w:rsidRPr="007E4123">
              <w:rPr>
                <w:rFonts w:cs="Times New Roman"/>
                <w:b w:val="0"/>
                <w:bCs w:val="0"/>
                <w:color w:val="auto"/>
                <w:sz w:val="22"/>
                <w:szCs w:val="22"/>
                <w:lang w:eastAsia="en-US"/>
              </w:rPr>
              <w:t>S</w:t>
            </w:r>
            <w:r w:rsidR="00E35C11" w:rsidRPr="007E4123">
              <w:rPr>
                <w:rFonts w:cs="Times New Roman"/>
                <w:b w:val="0"/>
                <w:bCs w:val="0"/>
                <w:color w:val="auto"/>
                <w:sz w:val="22"/>
                <w:szCs w:val="22"/>
                <w:lang w:eastAsia="en-US"/>
              </w:rPr>
              <w:t>kink</w:t>
            </w:r>
            <w:r w:rsidR="00DE572D" w:rsidRPr="007E4123">
              <w:rPr>
                <w:rFonts w:cs="Times New Roman"/>
                <w:b w:val="0"/>
                <w:bCs w:val="0"/>
                <w:color w:val="auto"/>
                <w:sz w:val="22"/>
                <w:szCs w:val="22"/>
                <w:lang w:eastAsia="en-US"/>
              </w:rPr>
              <w:t xml:space="preserve"> (</w:t>
            </w:r>
            <w:r w:rsidR="00195C18" w:rsidRPr="007E4123">
              <w:rPr>
                <w:rFonts w:cs="Times New Roman"/>
                <w:b w:val="0"/>
                <w:bCs w:val="0"/>
                <w:color w:val="auto"/>
                <w:sz w:val="22"/>
                <w:szCs w:val="22"/>
                <w:lang w:eastAsia="en-US"/>
              </w:rPr>
              <w:t xml:space="preserve">21%), Tussock Skink (vulnerable, 6%), </w:t>
            </w:r>
            <w:r w:rsidR="00E3345F" w:rsidRPr="007E4123">
              <w:rPr>
                <w:rFonts w:cs="Times New Roman"/>
                <w:b w:val="0"/>
                <w:bCs w:val="0"/>
                <w:color w:val="auto"/>
                <w:sz w:val="22"/>
                <w:szCs w:val="22"/>
                <w:lang w:eastAsia="en-US"/>
              </w:rPr>
              <w:t>Cunningham’s Skink (5%)</w:t>
            </w:r>
          </w:p>
        </w:tc>
        <w:tc>
          <w:tcPr>
            <w:tcW w:w="5048" w:type="dxa"/>
          </w:tcPr>
          <w:p w14:paraId="0CC52857" w14:textId="6D85359E" w:rsidR="00F46F02" w:rsidRPr="007E4123" w:rsidRDefault="00F46F02" w:rsidP="00F46F02">
            <w:pPr>
              <w:spacing w:after="12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r>
      <w:tr w:rsidR="00F46F02" w:rsidRPr="00E55642" w14:paraId="3AE7058D" w14:textId="77777777" w:rsidTr="00703CB6">
        <w:trPr>
          <w:trHeight w:val="511"/>
        </w:trPr>
        <w:tc>
          <w:tcPr>
            <w:cnfStyle w:val="001000000000" w:firstRow="0" w:lastRow="0" w:firstColumn="1" w:lastColumn="0" w:oddVBand="0" w:evenVBand="0" w:oddHBand="0" w:evenHBand="0" w:firstRowFirstColumn="0" w:firstRowLastColumn="0" w:lastRowFirstColumn="0" w:lastRowLastColumn="0"/>
            <w:tcW w:w="5047" w:type="dxa"/>
            <w:shd w:val="clear" w:color="auto" w:fill="auto"/>
          </w:tcPr>
          <w:p w14:paraId="7E28F136" w14:textId="77777777" w:rsidR="0083272B" w:rsidRDefault="00F46F02" w:rsidP="002F5236">
            <w:pPr>
              <w:spacing w:after="120"/>
              <w:ind w:left="734"/>
              <w:rPr>
                <w:rFonts w:cs="Times New Roman"/>
                <w:color w:val="auto"/>
                <w:sz w:val="22"/>
                <w:szCs w:val="22"/>
                <w:lang w:eastAsia="en-US"/>
              </w:rPr>
            </w:pPr>
            <w:r w:rsidRPr="007E4123">
              <w:rPr>
                <w:rFonts w:cs="Times New Roman"/>
                <w:noProof/>
                <w:color w:val="auto"/>
                <w:sz w:val="22"/>
                <w:szCs w:val="22"/>
                <w:lang w:eastAsia="en-US"/>
              </w:rPr>
              <w:drawing>
                <wp:anchor distT="0" distB="0" distL="114300" distR="114300" simplePos="0" relativeHeight="251658244" behindDoc="0" locked="0" layoutInCell="1" allowOverlap="1" wp14:anchorId="47BF41EF" wp14:editId="18C54216">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486853" w:rsidRPr="007E4123">
              <w:rPr>
                <w:rFonts w:cs="Times New Roman"/>
                <w:b w:val="0"/>
                <w:bCs w:val="0"/>
                <w:color w:val="auto"/>
                <w:sz w:val="22"/>
                <w:szCs w:val="22"/>
                <w:lang w:eastAsia="en-US"/>
              </w:rPr>
              <w:t>2</w:t>
            </w:r>
            <w:r w:rsidR="00B22211" w:rsidRPr="007E4123">
              <w:rPr>
                <w:rFonts w:cs="Times New Roman"/>
                <w:b w:val="0"/>
                <w:bCs w:val="0"/>
                <w:color w:val="auto"/>
                <w:sz w:val="22"/>
                <w:szCs w:val="22"/>
                <w:lang w:eastAsia="en-US"/>
              </w:rPr>
              <w:t xml:space="preserve"> bird</w:t>
            </w:r>
            <w:r w:rsidR="0051472D" w:rsidRPr="007E4123">
              <w:rPr>
                <w:rFonts w:cs="Times New Roman"/>
                <w:b w:val="0"/>
                <w:bCs w:val="0"/>
                <w:color w:val="auto"/>
                <w:sz w:val="22"/>
                <w:szCs w:val="22"/>
                <w:lang w:eastAsia="en-US"/>
              </w:rPr>
              <w:t>s</w:t>
            </w:r>
            <w:r w:rsidR="00FC5639" w:rsidRPr="007E4123">
              <w:rPr>
                <w:color w:val="auto"/>
              </w:rPr>
              <w:t xml:space="preserve"> </w:t>
            </w:r>
            <w:r w:rsidR="00FC5639" w:rsidRPr="007E4123">
              <w:rPr>
                <w:rFonts w:cs="Times New Roman"/>
                <w:b w:val="0"/>
                <w:bCs w:val="0"/>
                <w:color w:val="auto"/>
                <w:sz w:val="22"/>
                <w:szCs w:val="22"/>
                <w:lang w:eastAsia="en-US"/>
              </w:rPr>
              <w:t>with more than 5% of Vic</w:t>
            </w:r>
            <w:r w:rsidR="0083272B">
              <w:rPr>
                <w:rFonts w:cs="Times New Roman"/>
                <w:b w:val="0"/>
                <w:bCs w:val="0"/>
                <w:color w:val="auto"/>
                <w:sz w:val="22"/>
                <w:szCs w:val="22"/>
                <w:lang w:eastAsia="en-US"/>
              </w:rPr>
              <w:t>torian</w:t>
            </w:r>
            <w:r w:rsidR="00FC5639" w:rsidRPr="007E4123">
              <w:rPr>
                <w:rFonts w:cs="Times New Roman"/>
                <w:b w:val="0"/>
                <w:bCs w:val="0"/>
                <w:color w:val="auto"/>
                <w:sz w:val="22"/>
                <w:szCs w:val="22"/>
                <w:lang w:eastAsia="en-US"/>
              </w:rPr>
              <w:t xml:space="preserve"> range</w:t>
            </w:r>
            <w:r w:rsidR="008C2F29" w:rsidRPr="007E4123">
              <w:rPr>
                <w:rFonts w:cs="Times New Roman"/>
                <w:b w:val="0"/>
                <w:bCs w:val="0"/>
                <w:color w:val="auto"/>
                <w:sz w:val="22"/>
                <w:szCs w:val="22"/>
                <w:lang w:eastAsia="en-US"/>
              </w:rPr>
              <w:t xml:space="preserve"> in area</w:t>
            </w:r>
          </w:p>
          <w:p w14:paraId="08300A65" w14:textId="668726F7" w:rsidR="0083272B" w:rsidRPr="0083272B" w:rsidRDefault="005728A1" w:rsidP="0083272B">
            <w:pPr>
              <w:pStyle w:val="ListParagraph"/>
              <w:numPr>
                <w:ilvl w:val="0"/>
                <w:numId w:val="18"/>
              </w:numPr>
              <w:spacing w:before="60" w:after="120"/>
              <w:ind w:right="113"/>
              <w:contextualSpacing w:val="0"/>
              <w:rPr>
                <w:rFonts w:cs="Times New Roman"/>
                <w:b w:val="0"/>
                <w:bCs w:val="0"/>
                <w:color w:val="auto"/>
                <w:sz w:val="22"/>
                <w:szCs w:val="22"/>
                <w:lang w:eastAsia="en-US"/>
              </w:rPr>
            </w:pPr>
            <w:r w:rsidRPr="0083272B">
              <w:rPr>
                <w:rFonts w:cs="Times New Roman"/>
                <w:b w:val="0"/>
                <w:bCs w:val="0"/>
                <w:color w:val="auto"/>
                <w:sz w:val="22"/>
                <w:szCs w:val="22"/>
                <w:lang w:eastAsia="en-US"/>
              </w:rPr>
              <w:t xml:space="preserve">Orange-bellied Parrot (critically endangered, </w:t>
            </w:r>
            <w:r w:rsidR="00054377" w:rsidRPr="0083272B">
              <w:rPr>
                <w:rFonts w:cs="Times New Roman"/>
                <w:b w:val="0"/>
                <w:bCs w:val="0"/>
                <w:color w:val="auto"/>
                <w:sz w:val="22"/>
                <w:szCs w:val="22"/>
                <w:lang w:eastAsia="en-US"/>
              </w:rPr>
              <w:t>7%), Striated Fieldwren (5%)</w:t>
            </w:r>
          </w:p>
        </w:tc>
        <w:tc>
          <w:tcPr>
            <w:tcW w:w="5048" w:type="dxa"/>
          </w:tcPr>
          <w:p w14:paraId="32928AE3" w14:textId="316AE94E" w:rsidR="00F46F02" w:rsidRPr="007E4123" w:rsidRDefault="00F46F02" w:rsidP="00F46F02">
            <w:pPr>
              <w:spacing w:after="12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r>
      <w:tr w:rsidR="00F46F02" w:rsidRPr="00E55642" w14:paraId="11E22AD2" w14:textId="77777777" w:rsidTr="006831F2">
        <w:trPr>
          <w:trHeight w:val="60"/>
        </w:trPr>
        <w:tc>
          <w:tcPr>
            <w:cnfStyle w:val="001000000000" w:firstRow="0" w:lastRow="0" w:firstColumn="1" w:lastColumn="0" w:oddVBand="0" w:evenVBand="0" w:oddHBand="0" w:evenHBand="0" w:firstRowFirstColumn="0" w:firstRowLastColumn="0" w:lastRowFirstColumn="0" w:lastRowLastColumn="0"/>
            <w:tcW w:w="5047" w:type="dxa"/>
          </w:tcPr>
          <w:p w14:paraId="567678AE" w14:textId="77777777" w:rsidR="0083272B" w:rsidRDefault="00F46F02" w:rsidP="00FC5639">
            <w:pPr>
              <w:spacing w:after="120"/>
              <w:rPr>
                <w:rFonts w:cs="Times New Roman"/>
                <w:color w:val="auto"/>
                <w:sz w:val="22"/>
                <w:szCs w:val="22"/>
                <w:lang w:eastAsia="en-US"/>
              </w:rPr>
            </w:pPr>
            <w:r w:rsidRPr="007E4123">
              <w:rPr>
                <w:noProof/>
                <w:color w:val="auto"/>
                <w:sz w:val="22"/>
                <w:szCs w:val="22"/>
                <w:highlight w:val="yellow"/>
              </w:rPr>
              <w:drawing>
                <wp:anchor distT="0" distB="0" distL="114300" distR="114300" simplePos="0" relativeHeight="251658243" behindDoc="0" locked="0" layoutInCell="1" allowOverlap="1" wp14:anchorId="0F9B4894" wp14:editId="62850455">
                  <wp:simplePos x="0" y="0"/>
                  <wp:positionH relativeFrom="column">
                    <wp:posOffset>-10160</wp:posOffset>
                  </wp:positionH>
                  <wp:positionV relativeFrom="paragraph">
                    <wp:posOffset>-52705</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9F2F9F" w:rsidRPr="007E4123">
              <w:rPr>
                <w:rFonts w:cs="Times New Roman"/>
                <w:b w:val="0"/>
                <w:bCs w:val="0"/>
                <w:color w:val="auto"/>
                <w:sz w:val="22"/>
                <w:szCs w:val="22"/>
                <w:lang w:eastAsia="en-US"/>
              </w:rPr>
              <w:t>1</w:t>
            </w:r>
            <w:r w:rsidR="00B22211" w:rsidRPr="007E4123">
              <w:rPr>
                <w:rFonts w:cs="Times New Roman"/>
                <w:b w:val="0"/>
                <w:bCs w:val="0"/>
                <w:color w:val="auto"/>
                <w:sz w:val="22"/>
                <w:szCs w:val="22"/>
                <w:lang w:eastAsia="en-US"/>
              </w:rPr>
              <w:t xml:space="preserve"> amphibian</w:t>
            </w:r>
            <w:r w:rsidR="00FC5639" w:rsidRPr="007E4123">
              <w:rPr>
                <w:rFonts w:cs="Times New Roman"/>
                <w:b w:val="0"/>
                <w:bCs w:val="0"/>
                <w:color w:val="auto"/>
                <w:sz w:val="22"/>
                <w:szCs w:val="22"/>
                <w:lang w:eastAsia="en-US"/>
              </w:rPr>
              <w:t xml:space="preserve"> with more than 5% of Vic</w:t>
            </w:r>
            <w:r w:rsidR="0083272B">
              <w:rPr>
                <w:rFonts w:cs="Times New Roman"/>
                <w:b w:val="0"/>
                <w:bCs w:val="0"/>
                <w:color w:val="auto"/>
                <w:sz w:val="22"/>
                <w:szCs w:val="22"/>
                <w:lang w:eastAsia="en-US"/>
              </w:rPr>
              <w:t>torian</w:t>
            </w:r>
            <w:r w:rsidR="00FC5639" w:rsidRPr="007E4123">
              <w:rPr>
                <w:rFonts w:cs="Times New Roman"/>
                <w:b w:val="0"/>
                <w:bCs w:val="0"/>
                <w:color w:val="auto"/>
                <w:sz w:val="22"/>
                <w:szCs w:val="22"/>
                <w:lang w:eastAsia="en-US"/>
              </w:rPr>
              <w:t xml:space="preserve"> range</w:t>
            </w:r>
            <w:r w:rsidR="008C2F29" w:rsidRPr="007E4123">
              <w:rPr>
                <w:rFonts w:cs="Times New Roman"/>
                <w:b w:val="0"/>
                <w:bCs w:val="0"/>
                <w:color w:val="auto"/>
                <w:sz w:val="22"/>
                <w:szCs w:val="22"/>
                <w:lang w:eastAsia="en-US"/>
              </w:rPr>
              <w:t xml:space="preserve"> in area</w:t>
            </w:r>
          </w:p>
          <w:p w14:paraId="5258D867" w14:textId="2FAE8D7B" w:rsidR="00F46F02" w:rsidRPr="0083272B" w:rsidRDefault="008319F9" w:rsidP="0083272B">
            <w:pPr>
              <w:pStyle w:val="ListParagraph"/>
              <w:numPr>
                <w:ilvl w:val="0"/>
                <w:numId w:val="18"/>
              </w:numPr>
              <w:spacing w:before="60" w:after="120"/>
              <w:ind w:right="113"/>
              <w:contextualSpacing w:val="0"/>
              <w:rPr>
                <w:rFonts w:cs="Times New Roman"/>
                <w:color w:val="auto"/>
                <w:sz w:val="22"/>
                <w:szCs w:val="22"/>
                <w:lang w:eastAsia="en-US"/>
              </w:rPr>
            </w:pPr>
            <w:r w:rsidRPr="0083272B">
              <w:rPr>
                <w:rFonts w:cs="Times New Roman"/>
                <w:b w:val="0"/>
                <w:bCs w:val="0"/>
                <w:color w:val="auto"/>
                <w:sz w:val="22"/>
                <w:szCs w:val="22"/>
                <w:lang w:eastAsia="en-US"/>
              </w:rPr>
              <w:t>Pobblebonk Frog</w:t>
            </w:r>
            <w:r w:rsidR="00AD1E69" w:rsidRPr="0083272B">
              <w:rPr>
                <w:rFonts w:cs="Times New Roman"/>
                <w:b w:val="0"/>
                <w:bCs w:val="0"/>
                <w:color w:val="auto"/>
                <w:sz w:val="22"/>
                <w:szCs w:val="22"/>
                <w:lang w:eastAsia="en-US"/>
              </w:rPr>
              <w:t xml:space="preserve"> (13%)</w:t>
            </w:r>
          </w:p>
        </w:tc>
        <w:tc>
          <w:tcPr>
            <w:tcW w:w="5048" w:type="dxa"/>
          </w:tcPr>
          <w:p w14:paraId="3572D856" w14:textId="659C1F55" w:rsidR="006831F2" w:rsidRPr="007E4123" w:rsidRDefault="006831F2" w:rsidP="00F46F02">
            <w:p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r>
    </w:tbl>
    <w:bookmarkEnd w:id="3"/>
    <w:p w14:paraId="30E85E38" w14:textId="77777777" w:rsidR="00D43912" w:rsidRPr="0015238E" w:rsidRDefault="00D43912" w:rsidP="00D43912">
      <w:pPr>
        <w:pStyle w:val="Heading2"/>
        <w:rPr>
          <w:rFonts w:cs="Times New Roman"/>
          <w:sz w:val="24"/>
          <w:szCs w:val="24"/>
          <w:highlight w:val="yellow"/>
          <w:lang w:eastAsia="en-US"/>
        </w:rPr>
      </w:pPr>
      <w:r w:rsidRPr="0015238E">
        <w:t>Strategic Management Prospects</w:t>
      </w:r>
    </w:p>
    <w:p w14:paraId="5D735FC3" w14:textId="77777777" w:rsidR="00D43912" w:rsidRPr="009422B6" w:rsidRDefault="00D43912" w:rsidP="00D43912">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9422B6">
          <w:rPr>
            <w:rStyle w:val="Hyperlink"/>
            <w:rFonts w:eastAsia="Calibri"/>
            <w:szCs w:val="28"/>
          </w:rPr>
          <w:t>NatureKit</w:t>
        </w:r>
      </w:hyperlink>
      <w:r w:rsidRPr="009422B6">
        <w:t xml:space="preserve">. </w:t>
      </w:r>
    </w:p>
    <w:p w14:paraId="06D88D4C" w14:textId="77777777" w:rsidR="00241E66" w:rsidRDefault="00241E66" w:rsidP="00241E66">
      <w:pPr>
        <w:pStyle w:val="Heading2"/>
        <w:numPr>
          <w:ilvl w:val="1"/>
          <w:numId w:val="17"/>
        </w:numPr>
      </w:pPr>
      <w:r>
        <w:lastRenderedPageBreak/>
        <w:t xml:space="preserve">Additional threats </w:t>
      </w:r>
    </w:p>
    <w:p w14:paraId="3CB14944" w14:textId="4B82C0EC" w:rsidR="00241E66" w:rsidRPr="00DC2E26" w:rsidRDefault="00241E66" w:rsidP="005E2617">
      <w:pPr>
        <w:pStyle w:val="BodyText"/>
      </w:pPr>
      <w:r>
        <w:t xml:space="preserve">Threats identified (in addition to those modelled in SMP) through the consultation process </w:t>
      </w:r>
      <w:r w:rsidR="009150D7">
        <w:t>were</w:t>
      </w:r>
      <w:r>
        <w:t xml:space="preserve"> </w:t>
      </w:r>
      <w:r w:rsidR="00C9080C">
        <w:t xml:space="preserve">illegal tracks, </w:t>
      </w:r>
      <w:r w:rsidR="00C9080C" w:rsidRPr="003A2AB3">
        <w:t>littering</w:t>
      </w:r>
      <w:r w:rsidR="00EC0E3D">
        <w:t>,</w:t>
      </w:r>
      <w:r w:rsidR="005D71B1" w:rsidRPr="003A2AB3">
        <w:t xml:space="preserve"> </w:t>
      </w:r>
      <w:r w:rsidR="009E259A">
        <w:t>barriers to on-ground management</w:t>
      </w:r>
      <w:r w:rsidR="002700D5" w:rsidRPr="003A2AB3">
        <w:t xml:space="preserve">, </w:t>
      </w:r>
      <w:r w:rsidR="00C9080C" w:rsidRPr="003A2AB3">
        <w:t xml:space="preserve">inappropriate land use, </w:t>
      </w:r>
      <w:r w:rsidR="002700D5" w:rsidRPr="003A2AB3">
        <w:t>water quality</w:t>
      </w:r>
      <w:r w:rsidR="00990732" w:rsidRPr="003A2AB3">
        <w:t xml:space="preserve"> and </w:t>
      </w:r>
      <w:r w:rsidR="002700D5" w:rsidRPr="003A2AB3">
        <w:t>quan</w:t>
      </w:r>
      <w:r w:rsidR="002B6102" w:rsidRPr="003A2AB3">
        <w:t>tity</w:t>
      </w:r>
      <w:r w:rsidR="00990732" w:rsidRPr="003A2AB3">
        <w:t>,</w:t>
      </w:r>
      <w:r w:rsidR="00C9080C" w:rsidRPr="00C9080C">
        <w:t xml:space="preserve"> </w:t>
      </w:r>
      <w:r w:rsidR="00C9080C" w:rsidRPr="003A2AB3">
        <w:t>native vegetation removal,</w:t>
      </w:r>
      <w:r w:rsidR="00990732" w:rsidRPr="003A2AB3">
        <w:t xml:space="preserve"> </w:t>
      </w:r>
      <w:r w:rsidR="009E0A4E">
        <w:t>urban enc</w:t>
      </w:r>
      <w:r w:rsidR="004236D4">
        <w:t xml:space="preserve">roachment, </w:t>
      </w:r>
      <w:r w:rsidR="000553D1">
        <w:t xml:space="preserve">wildfire, </w:t>
      </w:r>
      <w:r w:rsidR="007E73BD">
        <w:t>and</w:t>
      </w:r>
      <w:r w:rsidR="000553D1">
        <w:t xml:space="preserve"> </w:t>
      </w:r>
      <w:r w:rsidR="003E2AA0" w:rsidRPr="000553D1">
        <w:rPr>
          <w:i/>
          <w:iCs/>
        </w:rPr>
        <w:t>Phytophthora cinn</w:t>
      </w:r>
      <w:r w:rsidR="00E16FDB" w:rsidRPr="000553D1">
        <w:rPr>
          <w:i/>
          <w:iCs/>
        </w:rPr>
        <w:t>a</w:t>
      </w:r>
      <w:r w:rsidR="003E2AA0" w:rsidRPr="000553D1">
        <w:rPr>
          <w:i/>
          <w:iCs/>
        </w:rPr>
        <w:t>m</w:t>
      </w:r>
      <w:r w:rsidR="00E16FDB" w:rsidRPr="000553D1">
        <w:rPr>
          <w:i/>
          <w:iCs/>
        </w:rPr>
        <w:t>o</w:t>
      </w:r>
      <w:r w:rsidR="003E2AA0" w:rsidRPr="000553D1">
        <w:rPr>
          <w:i/>
          <w:iCs/>
        </w:rPr>
        <w:t>mi</w:t>
      </w:r>
      <w:r w:rsidR="009E259A">
        <w:t>.</w:t>
      </w:r>
    </w:p>
    <w:p w14:paraId="7854996E" w14:textId="2E60A734" w:rsidR="00241E66" w:rsidRDefault="00241E66" w:rsidP="00241E66">
      <w:pPr>
        <w:pStyle w:val="Heading2"/>
        <w:numPr>
          <w:ilvl w:val="1"/>
          <w:numId w:val="17"/>
        </w:numPr>
      </w:pPr>
      <w:r>
        <w:rPr>
          <w:rFonts w:ascii="Arial" w:eastAsia="Arial" w:hAnsi="Arial"/>
          <w:szCs w:val="22"/>
        </w:rPr>
        <w:t xml:space="preserve">Which landscape-scale actions are most cost-effective in this landscape? </w:t>
      </w:r>
    </w:p>
    <w:p w14:paraId="0DE98147" w14:textId="3EB021C7" w:rsidR="00164505" w:rsidRPr="00164505" w:rsidRDefault="00D43912" w:rsidP="79906530">
      <w:pPr>
        <w:spacing w:before="60" w:after="120"/>
        <w:rPr>
          <w:rFonts w:ascii="Arial" w:eastAsia="Arial" w:hAnsi="Arial"/>
          <w:sz w:val="22"/>
          <w:szCs w:val="22"/>
        </w:rPr>
      </w:pPr>
      <w:r w:rsidRPr="009302F9">
        <w:rPr>
          <w:noProof/>
        </w:rPr>
        <w:drawing>
          <wp:anchor distT="0" distB="0" distL="114300" distR="114300" simplePos="0" relativeHeight="251658247" behindDoc="1" locked="0" layoutInCell="1" allowOverlap="1" wp14:anchorId="3C5DF017" wp14:editId="7FA93001">
            <wp:simplePos x="0" y="0"/>
            <wp:positionH relativeFrom="margin">
              <wp:posOffset>3508004</wp:posOffset>
            </wp:positionH>
            <wp:positionV relativeFrom="page">
              <wp:posOffset>3000664</wp:posOffset>
            </wp:positionV>
            <wp:extent cx="3087370" cy="22675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87370" cy="2267585"/>
                    </a:xfrm>
                    <a:prstGeom prst="rect">
                      <a:avLst/>
                    </a:prstGeom>
                  </pic:spPr>
                </pic:pic>
              </a:graphicData>
            </a:graphic>
            <wp14:sizeRelH relativeFrom="page">
              <wp14:pctWidth>0</wp14:pctWidth>
            </wp14:sizeRelH>
            <wp14:sizeRelV relativeFrom="page">
              <wp14:pctHeight>0</wp14:pctHeight>
            </wp14:sizeRelV>
          </wp:anchor>
        </w:drawing>
      </w:r>
      <w:r w:rsidR="00E808FB">
        <w:rPr>
          <w:noProof/>
        </w:rPr>
        <mc:AlternateContent>
          <mc:Choice Requires="wpg">
            <w:drawing>
              <wp:anchor distT="0" distB="0" distL="114300" distR="114300" simplePos="0" relativeHeight="251658246" behindDoc="0" locked="0" layoutInCell="1" allowOverlap="1" wp14:anchorId="074814EF" wp14:editId="17F32DD2">
                <wp:simplePos x="0" y="0"/>
                <wp:positionH relativeFrom="column">
                  <wp:posOffset>46211</wp:posOffset>
                </wp:positionH>
                <wp:positionV relativeFrom="paragraph">
                  <wp:posOffset>498140</wp:posOffset>
                </wp:positionV>
                <wp:extent cx="3463662" cy="4295894"/>
                <wp:effectExtent l="0" t="0" r="3810" b="9525"/>
                <wp:wrapTight wrapText="bothSides">
                  <wp:wrapPolygon edited="0">
                    <wp:start x="0" y="0"/>
                    <wp:lineTo x="0" y="21552"/>
                    <wp:lineTo x="21505" y="21552"/>
                    <wp:lineTo x="21505"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3463662" cy="4295894"/>
                          <a:chOff x="0" y="0"/>
                          <a:chExt cx="3463662" cy="4295894"/>
                        </a:xfrm>
                      </wpg:grpSpPr>
                      <pic:pic xmlns:pic="http://schemas.openxmlformats.org/drawingml/2006/picture">
                        <pic:nvPicPr>
                          <pic:cNvPr id="17" name="Picture 17"/>
                          <pic:cNvPicPr>
                            <a:picLocks noChangeAspect="1"/>
                          </pic:cNvPicPr>
                        </pic:nvPicPr>
                        <pic:blipFill rotWithShape="1">
                          <a:blip r:embed="rId25">
                            <a:extLst>
                              <a:ext uri="{28A0092B-C50C-407E-A947-70E740481C1C}">
                                <a14:useLocalDpi xmlns:a14="http://schemas.microsoft.com/office/drawing/2010/main" val="0"/>
                              </a:ext>
                            </a:extLst>
                          </a:blip>
                          <a:srcRect l="24468" t="2097" r="7899" b="-2097"/>
                          <a:stretch/>
                        </pic:blipFill>
                        <pic:spPr bwMode="auto">
                          <a:xfrm>
                            <a:off x="8627" y="0"/>
                            <a:ext cx="3455035" cy="1475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26">
                            <a:extLst>
                              <a:ext uri="{28A0092B-C50C-407E-A947-70E740481C1C}">
                                <a14:useLocalDpi xmlns:a14="http://schemas.microsoft.com/office/drawing/2010/main" val="0"/>
                              </a:ext>
                            </a:extLst>
                          </a:blip>
                          <a:srcRect l="23511" r="8765"/>
                          <a:stretch/>
                        </pic:blipFill>
                        <pic:spPr bwMode="auto">
                          <a:xfrm>
                            <a:off x="17253" y="1449237"/>
                            <a:ext cx="3444240" cy="1461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7">
                            <a:extLst>
                              <a:ext uri="{28A0092B-C50C-407E-A947-70E740481C1C}">
                                <a14:useLocalDpi xmlns:a14="http://schemas.microsoft.com/office/drawing/2010/main" val="0"/>
                              </a:ext>
                            </a:extLst>
                          </a:blip>
                          <a:srcRect l="31837"/>
                          <a:stretch/>
                        </pic:blipFill>
                        <pic:spPr bwMode="auto">
                          <a:xfrm>
                            <a:off x="0" y="2863969"/>
                            <a:ext cx="3444240" cy="1431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E91356" id="Group 37" o:spid="_x0000_s1026" style="position:absolute;margin-left:3.65pt;margin-top:39.2pt;width:272.75pt;height:338.25pt;z-index:251658246" coordsize="34636,4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6;width:34550;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">
                  <v:imagedata r:id="rId28" o:title="" croptop="1374f" cropbottom="-1374f" cropleft="16035f" cropright="5177f"/>
                </v:shape>
                <v:shape id="Picture 15" o:spid="_x0000_s1028" type="#_x0000_t75" style="position:absolute;left:172;top:14492;width:34442;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">
                  <v:imagedata r:id="rId29" o:title="" cropleft="15408f" cropright="5744f"/>
                </v:shape>
                <v:shape id="Picture 16" o:spid="_x0000_s1029" type="#_x0000_t75" style="position:absolute;top:28639;width:34442;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">
                  <v:imagedata r:id="rId30" o:title="" cropleft="20865f"/>
                </v:shape>
                <w10:wrap type="tight"/>
              </v:group>
            </w:pict>
          </mc:Fallback>
        </mc:AlternateContent>
      </w:r>
      <w:r w:rsidR="1F2B7F47" w:rsidRPr="79906530">
        <w:rPr>
          <w:rFonts w:eastAsia="Arial" w:cs="Times New Roman"/>
          <w:color w:val="auto"/>
          <w:sz w:val="22"/>
          <w:szCs w:val="22"/>
          <w:lang w:eastAsia="en-US"/>
        </w:rPr>
        <w:t>The </w:t>
      </w:r>
      <w:r w:rsidR="006B591B">
        <w:rPr>
          <w:rFonts w:eastAsia="Arial" w:cs="Times New Roman"/>
          <w:color w:val="auto"/>
          <w:sz w:val="22"/>
          <w:szCs w:val="22"/>
          <w:lang w:eastAsia="en-US"/>
        </w:rPr>
        <w:t>map shows</w:t>
      </w:r>
      <w:r w:rsidR="00133E0B">
        <w:rPr>
          <w:rFonts w:eastAsia="Arial" w:cs="Times New Roman"/>
          <w:color w:val="auto"/>
          <w:sz w:val="22"/>
          <w:szCs w:val="22"/>
          <w:lang w:eastAsia="en-US"/>
        </w:rPr>
        <w:t xml:space="preserve"> </w:t>
      </w:r>
      <w:r w:rsidR="007D5DF5">
        <w:rPr>
          <w:rFonts w:eastAsia="Arial" w:cs="Times New Roman"/>
          <w:color w:val="auto"/>
          <w:sz w:val="22"/>
          <w:szCs w:val="22"/>
          <w:lang w:eastAsia="en-US"/>
        </w:rPr>
        <w:t xml:space="preserve">where the most </w:t>
      </w:r>
      <w:r w:rsidR="00C61AD9">
        <w:rPr>
          <w:rFonts w:eastAsia="Arial" w:cs="Times New Roman"/>
          <w:color w:val="auto"/>
          <w:sz w:val="22"/>
          <w:szCs w:val="22"/>
          <w:lang w:eastAsia="en-US"/>
        </w:rPr>
        <w:t xml:space="preserve">cost-effective threat control actions </w:t>
      </w:r>
      <w:r w:rsidR="00FF1E24">
        <w:rPr>
          <w:rFonts w:eastAsia="Arial" w:cs="Times New Roman"/>
          <w:color w:val="auto"/>
          <w:sz w:val="22"/>
          <w:szCs w:val="22"/>
          <w:lang w:eastAsia="en-US"/>
        </w:rPr>
        <w:t>in this landscape</w:t>
      </w:r>
      <w:r w:rsidR="007018EE">
        <w:rPr>
          <w:rFonts w:eastAsia="Arial" w:cs="Times New Roman"/>
          <w:color w:val="auto"/>
          <w:sz w:val="22"/>
          <w:szCs w:val="22"/>
          <w:lang w:eastAsia="en-US"/>
        </w:rPr>
        <w:t xml:space="preserve"> are</w:t>
      </w:r>
      <w:r w:rsidR="00DC78DE">
        <w:rPr>
          <w:rFonts w:eastAsia="Arial" w:cs="Times New Roman"/>
          <w:color w:val="auto"/>
          <w:sz w:val="22"/>
          <w:szCs w:val="22"/>
          <w:lang w:eastAsia="en-US"/>
        </w:rPr>
        <w:t>a</w:t>
      </w:r>
      <w:r w:rsidR="00AC25B6">
        <w:rPr>
          <w:rFonts w:eastAsia="Arial" w:cs="Times New Roman"/>
          <w:color w:val="auto"/>
          <w:sz w:val="22"/>
          <w:szCs w:val="22"/>
          <w:lang w:eastAsia="en-US"/>
        </w:rPr>
        <w:t xml:space="preserve">. Actions </w:t>
      </w:r>
      <w:r w:rsidR="00591D39">
        <w:rPr>
          <w:rFonts w:eastAsia="Arial" w:cs="Times New Roman"/>
          <w:color w:val="auto"/>
          <w:sz w:val="22"/>
          <w:szCs w:val="22"/>
          <w:lang w:eastAsia="en-US"/>
        </w:rPr>
        <w:t xml:space="preserve">in these areas </w:t>
      </w:r>
      <w:r w:rsidR="1F2B7F47" w:rsidRPr="79906530">
        <w:rPr>
          <w:rFonts w:eastAsia="Arial" w:cs="Times New Roman"/>
          <w:color w:val="auto"/>
          <w:sz w:val="22"/>
          <w:szCs w:val="22"/>
          <w:lang w:eastAsia="en-US"/>
        </w:rPr>
        <w:t>will maximise biodiversity benefit across Victoria for multiple species.</w:t>
      </w:r>
    </w:p>
    <w:p w14:paraId="55E13CE0" w14:textId="5E233F8C" w:rsidR="00164505" w:rsidRPr="00164505" w:rsidRDefault="00164505" w:rsidP="00164505">
      <w:pPr>
        <w:pStyle w:val="BodyText"/>
        <w:rPr>
          <w:rFonts w:eastAsia="Arial"/>
        </w:rPr>
      </w:pPr>
    </w:p>
    <w:p w14:paraId="259D3CEF" w14:textId="57414D97" w:rsidR="00165EBC" w:rsidRDefault="00165EBC" w:rsidP="000A2F3C">
      <w:pPr>
        <w:spacing w:after="120" w:line="240" w:lineRule="auto"/>
        <w:rPr>
          <w:rFonts w:eastAsia="Arial" w:cs="Times New Roman"/>
          <w:color w:val="auto"/>
          <w:sz w:val="22"/>
          <w:szCs w:val="22"/>
          <w:lang w:eastAsia="en-US"/>
        </w:rPr>
      </w:pPr>
    </w:p>
    <w:p w14:paraId="1AA84D0E" w14:textId="740C1029" w:rsidR="0034051F" w:rsidRDefault="0076198C" w:rsidP="000A2F3C">
      <w:pPr>
        <w:spacing w:after="120" w:line="240" w:lineRule="auto"/>
        <w:rPr>
          <w:rFonts w:eastAsia="Arial" w:cs="Times New Roman"/>
          <w:color w:val="auto"/>
          <w:sz w:val="22"/>
          <w:szCs w:val="22"/>
          <w:lang w:eastAsia="en-US"/>
        </w:rPr>
      </w:pPr>
      <w:r w:rsidRPr="0076198C">
        <w:rPr>
          <w:rFonts w:eastAsia="Arial" w:cs="Times New Roman"/>
          <w:color w:val="auto"/>
          <w:sz w:val="22"/>
          <w:szCs w:val="22"/>
          <w:lang w:eastAsia="en-US"/>
        </w:rPr>
        <w:t>The</w:t>
      </w:r>
      <w:r w:rsidR="000A2F3C" w:rsidRPr="000A2F3C">
        <w:rPr>
          <w:rFonts w:eastAsia="Arial" w:cs="Times New Roman"/>
          <w:color w:val="auto"/>
          <w:sz w:val="22"/>
          <w:szCs w:val="22"/>
          <w:lang w:eastAsia="en-US"/>
        </w:rPr>
        <w:t xml:space="preserve"> very best threat control actions to do in the Top 3% </w:t>
      </w:r>
      <w:r w:rsidR="00432AA0">
        <w:rPr>
          <w:rFonts w:eastAsia="Arial" w:cs="Times New Roman"/>
          <w:color w:val="auto"/>
          <w:sz w:val="22"/>
          <w:szCs w:val="22"/>
          <w:lang w:eastAsia="en-US"/>
        </w:rPr>
        <w:t>of cost</w:t>
      </w:r>
      <w:r w:rsidR="00363D56">
        <w:rPr>
          <w:rFonts w:eastAsia="Arial" w:cs="Times New Roman"/>
          <w:color w:val="auto"/>
          <w:sz w:val="22"/>
          <w:szCs w:val="22"/>
          <w:lang w:eastAsia="en-US"/>
        </w:rPr>
        <w:t>-effective a</w:t>
      </w:r>
      <w:r w:rsidR="004D748D">
        <w:rPr>
          <w:rFonts w:eastAsia="Arial" w:cs="Times New Roman"/>
          <w:color w:val="auto"/>
          <w:sz w:val="22"/>
          <w:szCs w:val="22"/>
          <w:lang w:eastAsia="en-US"/>
        </w:rPr>
        <w:t>reas</w:t>
      </w:r>
      <w:r w:rsidR="000A2F3C" w:rsidRPr="000A2F3C">
        <w:rPr>
          <w:rFonts w:eastAsia="Arial" w:cs="Times New Roman"/>
          <w:color w:val="auto"/>
          <w:sz w:val="22"/>
          <w:szCs w:val="22"/>
          <w:lang w:eastAsia="en-US"/>
        </w:rPr>
        <w:t xml:space="preserve"> are</w:t>
      </w:r>
      <w:r w:rsidR="000A2F3C" w:rsidRPr="00B97B3E">
        <w:rPr>
          <w:rFonts w:eastAsia="Arial" w:cs="Times New Roman"/>
          <w:color w:val="auto"/>
          <w:sz w:val="22"/>
          <w:szCs w:val="22"/>
          <w:lang w:eastAsia="en-US"/>
        </w:rPr>
        <w:t xml:space="preserve">: rabbits, </w:t>
      </w:r>
      <w:r w:rsidR="004B6129" w:rsidRPr="00B97B3E">
        <w:rPr>
          <w:rFonts w:eastAsia="Arial" w:cs="Times New Roman"/>
          <w:color w:val="auto"/>
          <w:sz w:val="22"/>
          <w:szCs w:val="22"/>
          <w:lang w:eastAsia="en-US"/>
        </w:rPr>
        <w:t xml:space="preserve">weeds, </w:t>
      </w:r>
      <w:r w:rsidR="000A2F3C" w:rsidRPr="00B97B3E">
        <w:rPr>
          <w:rFonts w:eastAsia="Arial" w:cs="Times New Roman"/>
          <w:color w:val="auto"/>
          <w:sz w:val="22"/>
          <w:szCs w:val="22"/>
          <w:lang w:eastAsia="en-US"/>
        </w:rPr>
        <w:t xml:space="preserve">overabundant kangaroos, </w:t>
      </w:r>
      <w:r w:rsidR="0020566D" w:rsidRPr="00B97B3E">
        <w:rPr>
          <w:rFonts w:eastAsia="Arial" w:cs="Times New Roman"/>
          <w:color w:val="auto"/>
          <w:sz w:val="22"/>
          <w:szCs w:val="22"/>
          <w:lang w:eastAsia="en-US"/>
        </w:rPr>
        <w:t xml:space="preserve">goats, domestic grazing, </w:t>
      </w:r>
      <w:r w:rsidR="000A2F3C" w:rsidRPr="00B97B3E">
        <w:rPr>
          <w:rFonts w:eastAsia="Arial" w:cs="Times New Roman"/>
          <w:color w:val="auto"/>
          <w:sz w:val="22"/>
          <w:szCs w:val="22"/>
          <w:lang w:eastAsia="en-US"/>
        </w:rPr>
        <w:t>permanent protection</w:t>
      </w:r>
      <w:r w:rsidR="0020566D" w:rsidRPr="00B97B3E">
        <w:rPr>
          <w:rFonts w:eastAsia="Arial" w:cs="Times New Roman"/>
          <w:color w:val="auto"/>
          <w:sz w:val="22"/>
          <w:szCs w:val="22"/>
          <w:lang w:eastAsia="en-US"/>
        </w:rPr>
        <w:t xml:space="preserve"> and foxes.</w:t>
      </w:r>
    </w:p>
    <w:p w14:paraId="1B613434" w14:textId="7AC5B3B3" w:rsidR="00BE54AA" w:rsidRPr="00F3119F" w:rsidRDefault="000A2F3C" w:rsidP="00D36942">
      <w:pPr>
        <w:spacing w:after="120" w:line="240" w:lineRule="auto"/>
        <w:rPr>
          <w:rFonts w:eastAsia="Arial" w:cs="Times New Roman"/>
          <w:color w:val="auto"/>
          <w:sz w:val="22"/>
          <w:szCs w:val="22"/>
          <w:lang w:eastAsia="en-US"/>
        </w:rPr>
      </w:pPr>
      <w:r w:rsidRPr="00F3119F">
        <w:rPr>
          <w:rFonts w:eastAsia="Arial" w:cs="Times New Roman"/>
          <w:color w:val="auto"/>
          <w:sz w:val="22"/>
          <w:szCs w:val="22"/>
          <w:lang w:eastAsia="en-US"/>
        </w:rPr>
        <w:t>When we bring in the Top 10%</w:t>
      </w:r>
      <w:r w:rsidR="0034051F" w:rsidRPr="00F3119F">
        <w:rPr>
          <w:rFonts w:eastAsia="Arial" w:cs="Times New Roman"/>
          <w:color w:val="auto"/>
          <w:sz w:val="22"/>
          <w:szCs w:val="22"/>
          <w:lang w:eastAsia="en-US"/>
        </w:rPr>
        <w:t>,</w:t>
      </w:r>
      <w:r w:rsidRPr="00F3119F">
        <w:rPr>
          <w:rFonts w:eastAsia="Arial" w:cs="Times New Roman"/>
          <w:color w:val="auto"/>
          <w:sz w:val="22"/>
          <w:szCs w:val="22"/>
          <w:lang w:eastAsia="en-US"/>
        </w:rPr>
        <w:t xml:space="preserve"> we also add the activities: cats, </w:t>
      </w:r>
      <w:r w:rsidR="00A1650D" w:rsidRPr="00F3119F">
        <w:rPr>
          <w:rFonts w:eastAsia="Arial" w:cs="Times New Roman"/>
          <w:color w:val="auto"/>
          <w:sz w:val="22"/>
          <w:szCs w:val="22"/>
          <w:lang w:eastAsia="en-US"/>
        </w:rPr>
        <w:t xml:space="preserve">deer, </w:t>
      </w:r>
      <w:r w:rsidR="00F3119F" w:rsidRPr="00F3119F">
        <w:rPr>
          <w:rFonts w:eastAsia="Arial" w:cs="Times New Roman"/>
          <w:color w:val="auto"/>
          <w:sz w:val="22"/>
          <w:szCs w:val="22"/>
          <w:lang w:eastAsia="en-US"/>
        </w:rPr>
        <w:t xml:space="preserve">grazing pressure (all grazers), </w:t>
      </w:r>
      <w:r w:rsidRPr="00F3119F">
        <w:rPr>
          <w:rFonts w:eastAsia="Arial" w:cs="Times New Roman"/>
          <w:color w:val="auto"/>
          <w:sz w:val="22"/>
          <w:szCs w:val="22"/>
          <w:lang w:eastAsia="en-US"/>
        </w:rPr>
        <w:t>ecological burning</w:t>
      </w:r>
      <w:r w:rsidR="00F3119F" w:rsidRPr="00F3119F">
        <w:rPr>
          <w:rFonts w:eastAsia="Arial" w:cs="Times New Roman"/>
          <w:color w:val="auto"/>
          <w:sz w:val="22"/>
          <w:szCs w:val="22"/>
          <w:lang w:eastAsia="en-US"/>
        </w:rPr>
        <w:t>, and pig</w:t>
      </w:r>
      <w:r w:rsidR="00232C12">
        <w:rPr>
          <w:rFonts w:eastAsia="Arial" w:cs="Times New Roman"/>
          <w:color w:val="auto"/>
          <w:sz w:val="22"/>
          <w:szCs w:val="22"/>
          <w:lang w:eastAsia="en-US"/>
        </w:rPr>
        <w:t>s</w:t>
      </w:r>
      <w:r w:rsidR="00F3119F" w:rsidRPr="00F3119F">
        <w:rPr>
          <w:rFonts w:eastAsia="Arial" w:cs="Times New Roman"/>
          <w:color w:val="auto"/>
          <w:sz w:val="22"/>
          <w:szCs w:val="22"/>
          <w:lang w:eastAsia="en-US"/>
        </w:rPr>
        <w:t>.</w:t>
      </w:r>
    </w:p>
    <w:p w14:paraId="4F126D70" w14:textId="5F5739FE" w:rsidR="006B037F" w:rsidRDefault="006B037F" w:rsidP="005E2617">
      <w:pPr>
        <w:pStyle w:val="BodyText"/>
        <w:rPr>
          <w:rFonts w:eastAsia="Arial"/>
        </w:rPr>
      </w:pPr>
    </w:p>
    <w:tbl>
      <w:tblPr>
        <w:tblStyle w:val="GridTable1Light-Accent2"/>
        <w:tblpPr w:leftFromText="180" w:rightFromText="180" w:vertAnchor="text" w:horzAnchor="margin" w:tblpY="101"/>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Hightlight Text"/>
      </w:tblPr>
      <w:tblGrid>
        <w:gridCol w:w="846"/>
        <w:gridCol w:w="9644"/>
      </w:tblGrid>
      <w:tr w:rsidR="00D43912" w:rsidRPr="00E55642" w14:paraId="44A25992" w14:textId="77777777" w:rsidTr="00D43912">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F4F8D4" w:themeFill="accent2" w:themeFillTint="33"/>
          </w:tcPr>
          <w:p w14:paraId="5F7F427A" w14:textId="77777777" w:rsidR="00D43912" w:rsidRDefault="00D43912" w:rsidP="00D43912">
            <w:pPr>
              <w:pStyle w:val="IntroFeatureText"/>
              <w:spacing w:line="240" w:lineRule="auto"/>
              <w:rPr>
                <w:sz w:val="22"/>
                <w:szCs w:val="22"/>
              </w:rPr>
            </w:pPr>
          </w:p>
        </w:tc>
        <w:tc>
          <w:tcPr>
            <w:tcW w:w="9644" w:type="dxa"/>
            <w:tcBorders>
              <w:bottom w:val="none" w:sz="0" w:space="0" w:color="auto"/>
            </w:tcBorders>
            <w:shd w:val="clear" w:color="auto" w:fill="F4F8D4" w:themeFill="accent2" w:themeFillTint="33"/>
          </w:tcPr>
          <w:p w14:paraId="302633EA" w14:textId="77777777" w:rsidR="00D43912" w:rsidRDefault="00D43912" w:rsidP="00D43912">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04932">
              <w:rPr>
                <w:sz w:val="22"/>
                <w:szCs w:val="22"/>
              </w:rPr>
              <w:t>Area available for highly cost-effective revegetation</w:t>
            </w:r>
          </w:p>
        </w:tc>
      </w:tr>
      <w:tr w:rsidR="00D43912" w:rsidRPr="00E55642" w14:paraId="6B907B24" w14:textId="77777777" w:rsidTr="00D43912">
        <w:trPr>
          <w:trHeight w:val="730"/>
        </w:trPr>
        <w:tc>
          <w:tcPr>
            <w:cnfStyle w:val="001000000000" w:firstRow="0" w:lastRow="0" w:firstColumn="1" w:lastColumn="0" w:oddVBand="0" w:evenVBand="0" w:oddHBand="0" w:evenHBand="0" w:firstRowFirstColumn="0" w:firstRowLastColumn="0" w:lastRowFirstColumn="0" w:lastRowLastColumn="0"/>
            <w:tcW w:w="846" w:type="dxa"/>
          </w:tcPr>
          <w:p w14:paraId="23530D68" w14:textId="77777777" w:rsidR="00D43912" w:rsidRPr="00C55C51" w:rsidRDefault="00D43912" w:rsidP="00D43912">
            <w:pPr>
              <w:spacing w:before="60" w:after="120"/>
              <w:ind w:right="113"/>
              <w:rPr>
                <w:noProof/>
                <w:lang w:eastAsia="en-US"/>
              </w:rPr>
            </w:pPr>
            <w:r>
              <w:rPr>
                <w:noProof/>
              </w:rPr>
              <w:drawing>
                <wp:inline distT="0" distB="0" distL="0" distR="0" wp14:anchorId="20D0FC4E" wp14:editId="0C6C094A">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inline>
              </w:drawing>
            </w:r>
          </w:p>
        </w:tc>
        <w:tc>
          <w:tcPr>
            <w:tcW w:w="9644" w:type="dxa"/>
            <w:vAlign w:val="center"/>
          </w:tcPr>
          <w:p w14:paraId="443620AE" w14:textId="77777777" w:rsidR="00D43912" w:rsidRPr="00F638E1" w:rsidRDefault="00D43912" w:rsidP="00D43912">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00B2A9" w:themeColor="accent1"/>
                <w:sz w:val="22"/>
                <w:szCs w:val="22"/>
              </w:rPr>
            </w:pPr>
            <w:r w:rsidRPr="0083272B">
              <w:rPr>
                <w:rFonts w:cs="Times New Roman"/>
                <w:color w:val="auto"/>
                <w:sz w:val="22"/>
                <w:szCs w:val="22"/>
                <w:lang w:eastAsia="en-US"/>
              </w:rPr>
              <w:t>3,755ha</w:t>
            </w:r>
          </w:p>
        </w:tc>
      </w:tr>
    </w:tbl>
    <w:p w14:paraId="03C8EC5D" w14:textId="77777777" w:rsidR="00D43912" w:rsidRDefault="00D43912" w:rsidP="005E2617">
      <w:pPr>
        <w:pStyle w:val="BodyText"/>
      </w:pPr>
    </w:p>
    <w:p w14:paraId="3423499B" w14:textId="2ABD91CF" w:rsidR="001A290B" w:rsidRDefault="00D35719" w:rsidP="005E2617">
      <w:pPr>
        <w:pStyle w:val="BodyText"/>
      </w:pPr>
      <w:r w:rsidRPr="008D1870">
        <w:t xml:space="preserve">For a further in depth look into SMP for this landscape please refer to </w:t>
      </w:r>
      <w:hyperlink r:id="rId32" w:history="1">
        <w:r w:rsidR="00D43912" w:rsidRPr="009422B6">
          <w:rPr>
            <w:rStyle w:val="Hyperlink"/>
            <w:rFonts w:eastAsia="Calibri"/>
            <w:szCs w:val="28"/>
          </w:rPr>
          <w:t>NatureKit</w:t>
        </w:r>
      </w:hyperlink>
      <w:r w:rsidRPr="008D1870">
        <w:t>.</w:t>
      </w:r>
    </w:p>
    <w:p w14:paraId="46B92D3A" w14:textId="77777777" w:rsidR="007E4C98" w:rsidRDefault="007E4C98" w:rsidP="005E2617">
      <w:pPr>
        <w:pStyle w:val="BodyText"/>
      </w:pPr>
    </w:p>
    <w:p w14:paraId="1EE56232" w14:textId="77777777" w:rsidR="007E4C98" w:rsidRDefault="007E4C98" w:rsidP="005E2617">
      <w:pPr>
        <w:pStyle w:val="BodyText"/>
      </w:pPr>
    </w:p>
    <w:p w14:paraId="2EC71B1E" w14:textId="77777777" w:rsidR="007E4C98" w:rsidRDefault="007E4C98" w:rsidP="005E2617">
      <w:pPr>
        <w:pStyle w:val="BodyText"/>
      </w:pPr>
    </w:p>
    <w:p w14:paraId="5FC6C67B" w14:textId="6FD00AE6" w:rsidR="007E4C98" w:rsidRDefault="00102F32" w:rsidP="005E2617">
      <w:pPr>
        <w:pStyle w:val="BodyText"/>
      </w:pPr>
      <w:r>
        <w:rPr>
          <w:noProof/>
        </w:rPr>
        <w:drawing>
          <wp:anchor distT="0" distB="0" distL="114300" distR="114300" simplePos="0" relativeHeight="251658250" behindDoc="0" locked="0" layoutInCell="1" allowOverlap="1" wp14:anchorId="7BD0ABFE" wp14:editId="035FED59">
            <wp:simplePos x="0" y="0"/>
            <wp:positionH relativeFrom="margin">
              <wp:align>center</wp:align>
            </wp:positionH>
            <wp:positionV relativeFrom="paragraph">
              <wp:posOffset>167005</wp:posOffset>
            </wp:positionV>
            <wp:extent cx="4714875" cy="619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875" cy="619125"/>
                    </a:xfrm>
                    <a:prstGeom prst="rect">
                      <a:avLst/>
                    </a:prstGeom>
                    <a:noFill/>
                    <a:ln>
                      <a:noFill/>
                    </a:ln>
                  </pic:spPr>
                </pic:pic>
              </a:graphicData>
            </a:graphic>
          </wp:anchor>
        </w:drawing>
      </w:r>
    </w:p>
    <w:p w14:paraId="111DFE4E" w14:textId="56F71E0E" w:rsidR="001A290B" w:rsidRPr="007E4C98" w:rsidRDefault="001A290B" w:rsidP="005E2617">
      <w:pPr>
        <w:pStyle w:val="BodyText"/>
        <w:sectPr w:rsidR="001A290B" w:rsidRPr="007E4C98" w:rsidSect="00E80699">
          <w:headerReference w:type="even" r:id="rId34"/>
          <w:headerReference w:type="default" r:id="rId35"/>
          <w:footerReference w:type="even" r:id="rId36"/>
          <w:footerReference w:type="default" r:id="rId37"/>
          <w:headerReference w:type="first" r:id="rId38"/>
          <w:footerReference w:type="first" r:id="rId39"/>
          <w:pgSz w:w="11906" w:h="16838" w:code="9"/>
          <w:pgMar w:top="2211" w:right="851" w:bottom="1247" w:left="851" w:header="284" w:footer="284" w:gutter="0"/>
          <w:cols w:space="284"/>
          <w:docGrid w:linePitch="360"/>
        </w:sectPr>
      </w:pPr>
    </w:p>
    <w:p w14:paraId="4BB73D00" w14:textId="77777777" w:rsidR="00F16BD5" w:rsidRPr="00F16BD5" w:rsidRDefault="002A11F8" w:rsidP="00F16BD5">
      <w:pPr>
        <w:pStyle w:val="Heading1"/>
      </w:pPr>
      <w:r>
        <w:lastRenderedPageBreak/>
        <w:t xml:space="preserve">Priority Areas </w:t>
      </w:r>
      <w:r w:rsidR="000C78CB" w:rsidRPr="00B82C96">
        <w:t xml:space="preserve">Map </w:t>
      </w:r>
      <w:r w:rsidR="000C78CB">
        <w:t>–</w:t>
      </w:r>
      <w:r w:rsidR="000C78CB" w:rsidRPr="00B82C96">
        <w:t xml:space="preserve"> </w:t>
      </w:r>
      <w:r w:rsidR="00F16BD5" w:rsidRPr="00F16BD5">
        <w:t>Victorian Volcanic Plains (VVP) - East</w:t>
      </w:r>
    </w:p>
    <w:p w14:paraId="2143BD46" w14:textId="77777777" w:rsidR="00E708CA" w:rsidRPr="00F16BD5" w:rsidRDefault="008807A0" w:rsidP="000C78CB">
      <w:pPr>
        <w:spacing w:before="60" w:after="120"/>
        <w:rPr>
          <w:rStyle w:val="eop"/>
          <w:color w:val="auto"/>
          <w:sz w:val="22"/>
          <w:szCs w:val="22"/>
          <w:shd w:val="clear" w:color="auto" w:fill="FFFFFF"/>
        </w:rPr>
      </w:pPr>
      <w:r w:rsidRPr="00F16BD5">
        <w:rPr>
          <w:rStyle w:val="normaltextrun"/>
          <w:rFonts w:ascii="Arial" w:hAnsi="Arial"/>
          <w:b/>
          <w:bCs/>
          <w:color w:val="auto"/>
          <w:sz w:val="22"/>
          <w:szCs w:val="22"/>
          <w:shd w:val="clear" w:color="auto" w:fill="FFFFFF"/>
        </w:rPr>
        <w:t>Base layers:</w:t>
      </w:r>
      <w:r w:rsidRPr="00F16BD5">
        <w:rPr>
          <w:rStyle w:val="normaltextrun"/>
          <w:color w:val="auto"/>
          <w:sz w:val="22"/>
          <w:szCs w:val="22"/>
          <w:shd w:val="clear" w:color="auto" w:fill="FFFFFF"/>
        </w:rPr>
        <w:t xml:space="preserve"> </w:t>
      </w:r>
      <w:r w:rsidRPr="00F16BD5">
        <w:rPr>
          <w:rStyle w:val="normaltextrun"/>
          <w:rFonts w:ascii="Arial" w:hAnsi="Arial"/>
          <w:color w:val="auto"/>
          <w:sz w:val="22"/>
          <w:szCs w:val="22"/>
          <w:shd w:val="clear" w:color="auto" w:fill="FFFFFF"/>
        </w:rPr>
        <w:t>This data is from SMP and represents the best areas to carry out the most cost-effective actions for specific threats (also referred to as the Top 10% of Mean Cost-effectiveness (MCE) actions), and the Top 20% locations (these locations have been given names and are referred to as descriptors)</w:t>
      </w:r>
    </w:p>
    <w:p w14:paraId="22A60CA9" w14:textId="69C0F3F0" w:rsidR="00563DCF" w:rsidRPr="00F16BD5" w:rsidRDefault="00E708CA" w:rsidP="000C78CB">
      <w:pPr>
        <w:spacing w:before="60" w:after="120"/>
        <w:rPr>
          <w:rFonts w:cs="Times New Roman"/>
          <w:color w:val="auto"/>
          <w:sz w:val="32"/>
          <w:szCs w:val="32"/>
        </w:rPr>
      </w:pPr>
      <w:r w:rsidRPr="00F16BD5">
        <w:rPr>
          <w:rStyle w:val="normaltextrun"/>
          <w:rFonts w:ascii="Arial" w:hAnsi="Arial"/>
          <w:b/>
          <w:bCs/>
          <w:color w:val="auto"/>
          <w:sz w:val="22"/>
          <w:szCs w:val="22"/>
          <w:shd w:val="clear" w:color="auto" w:fill="FFFFFF"/>
        </w:rPr>
        <w:t>Priority Areas</w:t>
      </w:r>
      <w:r w:rsidRPr="00F16BD5">
        <w:rPr>
          <w:rStyle w:val="normaltextrun"/>
          <w:rFonts w:ascii="Arial" w:hAnsi="Arial"/>
          <w:color w:val="auto"/>
          <w:sz w:val="22"/>
          <w:szCs w:val="22"/>
          <w:shd w:val="clear" w:color="auto" w:fill="FFFFFF"/>
        </w:rPr>
        <w:t>: Wadawurrung Priority Areas, stakeholder’s Landscapes of Interest (LoI), endangered Ecological Vegetation Classes (EVCs</w:t>
      </w:r>
      <w:r w:rsidRPr="00F16BD5">
        <w:rPr>
          <w:rStyle w:val="normaltextrun"/>
          <w:color w:val="auto"/>
          <w:sz w:val="22"/>
          <w:szCs w:val="22"/>
          <w:shd w:val="clear" w:color="auto" w:fill="FFFFFF"/>
        </w:rPr>
        <w:t>)</w:t>
      </w:r>
      <w:r w:rsidRPr="00F16BD5">
        <w:rPr>
          <w:rStyle w:val="normaltextrun"/>
          <w:rFonts w:ascii="Arial" w:hAnsi="Arial"/>
          <w:color w:val="auto"/>
          <w:sz w:val="22"/>
          <w:szCs w:val="22"/>
          <w:shd w:val="clear" w:color="auto" w:fill="FFFFFF"/>
        </w:rPr>
        <w:t>, National Parks &amp; Reserves</w:t>
      </w:r>
      <w:r w:rsidRPr="00F16BD5">
        <w:rPr>
          <w:rStyle w:val="eop"/>
          <w:color w:val="auto"/>
          <w:sz w:val="22"/>
          <w:szCs w:val="22"/>
          <w:shd w:val="clear" w:color="auto" w:fill="FFFFFF"/>
        </w:rPr>
        <w:t> </w:t>
      </w:r>
    </w:p>
    <w:p w14:paraId="422E67A1" w14:textId="6484B6AB" w:rsidR="00DD52DC" w:rsidRPr="00DD52DC" w:rsidRDefault="00E708CA" w:rsidP="000C78CB">
      <w:pPr>
        <w:pStyle w:val="BodyText"/>
      </w:pPr>
      <w:r w:rsidRPr="0097215E">
        <w:rPr>
          <w:noProof/>
        </w:rPr>
        <w:drawing>
          <wp:anchor distT="0" distB="0" distL="114300" distR="114300" simplePos="0" relativeHeight="251658241" behindDoc="0" locked="0" layoutInCell="1" allowOverlap="1" wp14:anchorId="20E9AF2D" wp14:editId="2170427D">
            <wp:simplePos x="0" y="0"/>
            <wp:positionH relativeFrom="margin">
              <wp:align>right</wp:align>
            </wp:positionH>
            <wp:positionV relativeFrom="paragraph">
              <wp:posOffset>41910</wp:posOffset>
            </wp:positionV>
            <wp:extent cx="7969250" cy="8840470"/>
            <wp:effectExtent l="0" t="0" r="0" b="0"/>
            <wp:wrapThrough wrapText="bothSides">
              <wp:wrapPolygon edited="0">
                <wp:start x="0" y="0"/>
                <wp:lineTo x="0" y="21550"/>
                <wp:lineTo x="21531" y="21550"/>
                <wp:lineTo x="2153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969250" cy="8840470"/>
                    </a:xfrm>
                    <a:prstGeom prst="rect">
                      <a:avLst/>
                    </a:prstGeom>
                    <a:ln>
                      <a:noFill/>
                    </a:ln>
                  </pic:spPr>
                </pic:pic>
              </a:graphicData>
            </a:graphic>
            <wp14:sizeRelH relativeFrom="margin">
              <wp14:pctWidth>0</wp14:pctWidth>
            </wp14:sizeRelH>
            <wp14:sizeRelV relativeFrom="margin">
              <wp14:pctHeight>0</wp14:pctHeight>
            </wp14:sizeRelV>
          </wp:anchor>
        </w:drawing>
      </w:r>
      <w:r w:rsidR="00905842">
        <w:rPr>
          <w:noProof/>
        </w:rPr>
        <mc:AlternateContent>
          <mc:Choice Requires="wpg">
            <w:drawing>
              <wp:anchor distT="0" distB="0" distL="114300" distR="114300" simplePos="0" relativeHeight="251658240" behindDoc="0" locked="0" layoutInCell="1" allowOverlap="1" wp14:anchorId="487578B1" wp14:editId="2C6F85C0">
                <wp:simplePos x="0" y="0"/>
                <wp:positionH relativeFrom="column">
                  <wp:posOffset>5525</wp:posOffset>
                </wp:positionH>
                <wp:positionV relativeFrom="paragraph">
                  <wp:posOffset>55596</wp:posOffset>
                </wp:positionV>
                <wp:extent cx="1575113" cy="10784574"/>
                <wp:effectExtent l="0" t="0" r="6350" b="0"/>
                <wp:wrapNone/>
                <wp:docPr id="26" name="Group 26"/>
                <wp:cNvGraphicFramePr/>
                <a:graphic xmlns:a="http://schemas.openxmlformats.org/drawingml/2006/main">
                  <a:graphicData uri="http://schemas.microsoft.com/office/word/2010/wordprocessingGroup">
                    <wpg:wgp>
                      <wpg:cNvGrpSpPr/>
                      <wpg:grpSpPr>
                        <a:xfrm>
                          <a:off x="0" y="0"/>
                          <a:ext cx="1575113" cy="10784574"/>
                          <a:chOff x="0" y="0"/>
                          <a:chExt cx="1575113" cy="10784574"/>
                        </a:xfrm>
                      </wpg:grpSpPr>
                      <wpg:grpSp>
                        <wpg:cNvPr id="20" name="Group 20"/>
                        <wpg:cNvGrpSpPr/>
                        <wpg:grpSpPr>
                          <a:xfrm>
                            <a:off x="27296" y="0"/>
                            <a:ext cx="1541638" cy="1809750"/>
                            <a:chOff x="0" y="0"/>
                            <a:chExt cx="1541638" cy="1809750"/>
                          </a:xfrm>
                        </wpg:grpSpPr>
                        <pic:pic xmlns:pic="http://schemas.openxmlformats.org/drawingml/2006/picture">
                          <pic:nvPicPr>
                            <pic:cNvPr id="29" name="Picture 2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9715" cy="1809750"/>
                            </a:xfrm>
                            <a:prstGeom prst="rect">
                              <a:avLst/>
                            </a:prstGeom>
                          </pic:spPr>
                        </pic:pic>
                        <wps:wsp>
                          <wps:cNvPr id="40" name="Text Box 2"/>
                          <wps:cNvSpPr txBox="1">
                            <a:spLocks noChangeArrowheads="1"/>
                          </wps:cNvSpPr>
                          <wps:spPr bwMode="auto">
                            <a:xfrm>
                              <a:off x="1323833" y="13647"/>
                              <a:ext cx="217805" cy="272415"/>
                            </a:xfrm>
                            <a:prstGeom prst="rect">
                              <a:avLst/>
                            </a:prstGeom>
                            <a:solidFill>
                              <a:srgbClr val="FFFFFF"/>
                            </a:solidFill>
                            <a:ln w="9525">
                              <a:solidFill>
                                <a:srgbClr val="000000"/>
                              </a:solidFill>
                              <a:miter lim="800000"/>
                              <a:headEnd/>
                              <a:tailEnd/>
                            </a:ln>
                          </wps:spPr>
                          <wps:txbx>
                            <w:txbxContent>
                              <w:p w14:paraId="55B0D2AD" w14:textId="77777777" w:rsidR="00C66F8A" w:rsidRDefault="00C66F8A" w:rsidP="00C66F8A">
                                <w:r>
                                  <w:t>1</w:t>
                                </w:r>
                              </w:p>
                            </w:txbxContent>
                          </wps:txbx>
                          <wps:bodyPr rot="0" vert="horz" wrap="square" lIns="91440" tIns="45720" rIns="91440" bIns="45720" anchor="t" anchorCtr="0">
                            <a:noAutofit/>
                          </wps:bodyPr>
                        </wps:wsp>
                      </wpg:grpSp>
                      <wpg:grpSp>
                        <wpg:cNvPr id="51" name="Group 51"/>
                        <wpg:cNvGrpSpPr/>
                        <wpg:grpSpPr>
                          <a:xfrm>
                            <a:off x="13648" y="1815152"/>
                            <a:ext cx="1556385" cy="1819275"/>
                            <a:chOff x="0" y="0"/>
                            <a:chExt cx="1556385" cy="1819275"/>
                          </a:xfrm>
                        </wpg:grpSpPr>
                        <pic:pic xmlns:pic="http://schemas.openxmlformats.org/drawingml/2006/picture">
                          <pic:nvPicPr>
                            <pic:cNvPr id="30" name="Picture 3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6385" cy="1819275"/>
                            </a:xfrm>
                            <a:prstGeom prst="rect">
                              <a:avLst/>
                            </a:prstGeom>
                          </pic:spPr>
                        </pic:pic>
                        <wps:wsp>
                          <wps:cNvPr id="43" name="Text Box 2"/>
                          <wps:cNvSpPr txBox="1">
                            <a:spLocks noChangeArrowheads="1"/>
                          </wps:cNvSpPr>
                          <wps:spPr bwMode="auto">
                            <a:xfrm>
                              <a:off x="1333500" y="9525"/>
                              <a:ext cx="217805" cy="272415"/>
                            </a:xfrm>
                            <a:prstGeom prst="rect">
                              <a:avLst/>
                            </a:prstGeom>
                            <a:solidFill>
                              <a:srgbClr val="FFFFFF"/>
                            </a:solidFill>
                            <a:ln w="9525">
                              <a:solidFill>
                                <a:srgbClr val="000000"/>
                              </a:solidFill>
                              <a:miter lim="800000"/>
                              <a:headEnd/>
                              <a:tailEnd/>
                            </a:ln>
                          </wps:spPr>
                          <wps:txbx>
                            <w:txbxContent>
                              <w:p w14:paraId="517A9A26" w14:textId="1F1C7374" w:rsidR="00C66F8A" w:rsidRDefault="005608A9" w:rsidP="00C66F8A">
                                <w:r>
                                  <w:t>2</w:t>
                                </w:r>
                              </w:p>
                            </w:txbxContent>
                          </wps:txbx>
                          <wps:bodyPr rot="0" vert="horz" wrap="square" lIns="91440" tIns="45720" rIns="91440" bIns="45720" anchor="t" anchorCtr="0">
                            <a:noAutofit/>
                          </wps:bodyPr>
                        </wps:wsp>
                      </wpg:grpSp>
                      <wpg:grpSp>
                        <wpg:cNvPr id="24" name="Group 24"/>
                        <wpg:cNvGrpSpPr/>
                        <wpg:grpSpPr>
                          <a:xfrm>
                            <a:off x="54591" y="3630304"/>
                            <a:ext cx="1515110" cy="1820545"/>
                            <a:chOff x="0" y="0"/>
                            <a:chExt cx="1515110" cy="1820545"/>
                          </a:xfrm>
                        </wpg:grpSpPr>
                        <pic:pic xmlns:pic="http://schemas.openxmlformats.org/drawingml/2006/picture">
                          <pic:nvPicPr>
                            <pic:cNvPr id="31" name="Picture 3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15110" cy="1820545"/>
                            </a:xfrm>
                            <a:prstGeom prst="rect">
                              <a:avLst/>
                            </a:prstGeom>
                          </pic:spPr>
                        </pic:pic>
                        <wps:wsp>
                          <wps:cNvPr id="45" name="Text Box 2"/>
                          <wps:cNvSpPr txBox="1">
                            <a:spLocks noChangeArrowheads="1"/>
                          </wps:cNvSpPr>
                          <wps:spPr bwMode="auto">
                            <a:xfrm>
                              <a:off x="1296538" y="0"/>
                              <a:ext cx="217805" cy="272415"/>
                            </a:xfrm>
                            <a:prstGeom prst="rect">
                              <a:avLst/>
                            </a:prstGeom>
                            <a:solidFill>
                              <a:srgbClr val="FFFFFF"/>
                            </a:solidFill>
                            <a:ln w="9525">
                              <a:solidFill>
                                <a:srgbClr val="000000"/>
                              </a:solidFill>
                              <a:miter lim="800000"/>
                              <a:headEnd/>
                              <a:tailEnd/>
                            </a:ln>
                          </wps:spPr>
                          <wps:txbx>
                            <w:txbxContent>
                              <w:p w14:paraId="256697A5" w14:textId="60C73916" w:rsidR="00C66F8A" w:rsidRDefault="005608A9" w:rsidP="00C66F8A">
                                <w:r>
                                  <w:t>3</w:t>
                                </w:r>
                              </w:p>
                            </w:txbxContent>
                          </wps:txbx>
                          <wps:bodyPr rot="0" vert="horz" wrap="square" lIns="91440" tIns="45720" rIns="91440" bIns="45720" anchor="t" anchorCtr="0">
                            <a:noAutofit/>
                          </wps:bodyPr>
                        </wps:wsp>
                      </wpg:grpSp>
                      <wpg:grpSp>
                        <wpg:cNvPr id="54" name="Group 54"/>
                        <wpg:cNvGrpSpPr/>
                        <wpg:grpSpPr>
                          <a:xfrm>
                            <a:off x="0" y="5404513"/>
                            <a:ext cx="1567815" cy="1828800"/>
                            <a:chOff x="0" y="0"/>
                            <a:chExt cx="1567815" cy="1828800"/>
                          </a:xfrm>
                        </wpg:grpSpPr>
                        <pic:pic xmlns:pic="http://schemas.openxmlformats.org/drawingml/2006/picture">
                          <pic:nvPicPr>
                            <pic:cNvPr id="32" name="Picture 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9525"/>
                              <a:ext cx="1567815" cy="1819275"/>
                            </a:xfrm>
                            <a:prstGeom prst="rect">
                              <a:avLst/>
                            </a:prstGeom>
                          </pic:spPr>
                        </pic:pic>
                        <wps:wsp>
                          <wps:cNvPr id="46" name="Text Box 2"/>
                          <wps:cNvSpPr txBox="1">
                            <a:spLocks noChangeArrowheads="1"/>
                          </wps:cNvSpPr>
                          <wps:spPr bwMode="auto">
                            <a:xfrm>
                              <a:off x="1343025" y="0"/>
                              <a:ext cx="217805" cy="272415"/>
                            </a:xfrm>
                            <a:prstGeom prst="rect">
                              <a:avLst/>
                            </a:prstGeom>
                            <a:solidFill>
                              <a:srgbClr val="FFFFFF"/>
                            </a:solidFill>
                            <a:ln w="9525">
                              <a:solidFill>
                                <a:srgbClr val="000000"/>
                              </a:solidFill>
                              <a:miter lim="800000"/>
                              <a:headEnd/>
                              <a:tailEnd/>
                            </a:ln>
                          </wps:spPr>
                          <wps:txbx>
                            <w:txbxContent>
                              <w:p w14:paraId="2ECECFF1" w14:textId="17444964" w:rsidR="00C66F8A" w:rsidRDefault="005608A9" w:rsidP="00C66F8A">
                                <w:r>
                                  <w:t>4</w:t>
                                </w:r>
                              </w:p>
                            </w:txbxContent>
                          </wps:txbx>
                          <wps:bodyPr rot="0" vert="horz" wrap="square" lIns="91440" tIns="45720" rIns="91440" bIns="45720" anchor="t" anchorCtr="0">
                            <a:noAutofit/>
                          </wps:bodyPr>
                        </wps:wsp>
                      </wpg:grpSp>
                      <wpg:grpSp>
                        <wpg:cNvPr id="55" name="Group 55"/>
                        <wpg:cNvGrpSpPr/>
                        <wpg:grpSpPr>
                          <a:xfrm>
                            <a:off x="13648" y="7233313"/>
                            <a:ext cx="1561465" cy="1762125"/>
                            <a:chOff x="0" y="0"/>
                            <a:chExt cx="1561465" cy="1762125"/>
                          </a:xfrm>
                        </wpg:grpSpPr>
                        <pic:pic xmlns:pic="http://schemas.openxmlformats.org/drawingml/2006/picture">
                          <pic:nvPicPr>
                            <pic:cNvPr id="35" name="Picture 3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61465" cy="1762125"/>
                            </a:xfrm>
                            <a:prstGeom prst="rect">
                              <a:avLst/>
                            </a:prstGeom>
                          </pic:spPr>
                        </pic:pic>
                        <wps:wsp>
                          <wps:cNvPr id="47" name="Text Box 2"/>
                          <wps:cNvSpPr txBox="1">
                            <a:spLocks noChangeArrowheads="1"/>
                          </wps:cNvSpPr>
                          <wps:spPr bwMode="auto">
                            <a:xfrm>
                              <a:off x="1333500" y="9525"/>
                              <a:ext cx="217805" cy="272415"/>
                            </a:xfrm>
                            <a:prstGeom prst="rect">
                              <a:avLst/>
                            </a:prstGeom>
                            <a:solidFill>
                              <a:srgbClr val="FFFFFF"/>
                            </a:solidFill>
                            <a:ln w="9525">
                              <a:solidFill>
                                <a:srgbClr val="000000"/>
                              </a:solidFill>
                              <a:miter lim="800000"/>
                              <a:headEnd/>
                              <a:tailEnd/>
                            </a:ln>
                          </wps:spPr>
                          <wps:txbx>
                            <w:txbxContent>
                              <w:p w14:paraId="21116C30" w14:textId="509A92DE" w:rsidR="00C66F8A" w:rsidRDefault="005608A9" w:rsidP="00C66F8A">
                                <w:r>
                                  <w:t>5</w:t>
                                </w:r>
                              </w:p>
                            </w:txbxContent>
                          </wps:txbx>
                          <wps:bodyPr rot="0" vert="horz" wrap="square" lIns="91440" tIns="45720" rIns="91440" bIns="45720" anchor="t" anchorCtr="0">
                            <a:noAutofit/>
                          </wps:bodyPr>
                        </wps:wsp>
                      </wpg:grpSp>
                      <wpg:grpSp>
                        <wpg:cNvPr id="57" name="Group 57"/>
                        <wpg:cNvGrpSpPr/>
                        <wpg:grpSpPr>
                          <a:xfrm>
                            <a:off x="13648" y="8993874"/>
                            <a:ext cx="1548765" cy="1790700"/>
                            <a:chOff x="0" y="0"/>
                            <a:chExt cx="1548765" cy="1790700"/>
                          </a:xfrm>
                        </wpg:grpSpPr>
                        <pic:pic xmlns:pic="http://schemas.openxmlformats.org/drawingml/2006/picture">
                          <pic:nvPicPr>
                            <pic:cNvPr id="36" name="Picture 3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8765" cy="1790700"/>
                            </a:xfrm>
                            <a:prstGeom prst="rect">
                              <a:avLst/>
                            </a:prstGeom>
                          </pic:spPr>
                        </pic:pic>
                        <wps:wsp>
                          <wps:cNvPr id="49" name="Text Box 2"/>
                          <wps:cNvSpPr txBox="1">
                            <a:spLocks noChangeArrowheads="1"/>
                          </wps:cNvSpPr>
                          <wps:spPr bwMode="auto">
                            <a:xfrm>
                              <a:off x="1323975" y="0"/>
                              <a:ext cx="217805" cy="272415"/>
                            </a:xfrm>
                            <a:prstGeom prst="rect">
                              <a:avLst/>
                            </a:prstGeom>
                            <a:solidFill>
                              <a:srgbClr val="FFFFFF"/>
                            </a:solidFill>
                            <a:ln w="9525">
                              <a:solidFill>
                                <a:srgbClr val="000000"/>
                              </a:solidFill>
                              <a:miter lim="800000"/>
                              <a:headEnd/>
                              <a:tailEnd/>
                            </a:ln>
                          </wps:spPr>
                          <wps:txbx>
                            <w:txbxContent>
                              <w:p w14:paraId="3C2AE4F8" w14:textId="527EE825" w:rsidR="00C66F8A" w:rsidRDefault="005608A9" w:rsidP="00C66F8A">
                                <w:r>
                                  <w:t>6</w:t>
                                </w:r>
                              </w:p>
                            </w:txbxContent>
                          </wps:txbx>
                          <wps:bodyPr rot="0" vert="horz" wrap="square" lIns="91440" tIns="45720" rIns="91440" bIns="45720" anchor="t" anchorCtr="0">
                            <a:noAutofit/>
                          </wps:bodyPr>
                        </wps:wsp>
                      </wpg:grpSp>
                    </wpg:wgp>
                  </a:graphicData>
                </a:graphic>
              </wp:anchor>
            </w:drawing>
          </mc:Choice>
          <mc:Fallback>
            <w:pict>
              <v:group w14:anchorId="487578B1" id="Group 26" o:spid="_x0000_s1026" style="position:absolute;margin-left:.45pt;margin-top:4.4pt;width:124pt;height:849.2pt;z-index:251658240" coordsize="15751,107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">
                <v:group id="Group 20" o:spid="_x0000_s1027" style="position:absolute;left:272;width:15417;height:18097" coordsize="15416,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9" o:spid="_x0000_s1028" type="#_x0000_t75" style="position:absolute;width:15297;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">
                    <v:imagedata r:id="rId47" o:title=""/>
                  </v:shape>
                  <v:shapetype id="_x0000_t202" coordsize="21600,21600" o:spt="202" path="m,l,21600r21600,l21600,xe">
                    <v:stroke joinstyle="miter"/>
                    <v:path gradientshapeok="t" o:connecttype="rect"/>
                  </v:shapetype>
                  <v:shape id="_x0000_s1029" type="#_x0000_t202" style="position:absolute;left:13238;top:136;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55B0D2AD" w14:textId="77777777" w:rsidR="00C66F8A" w:rsidRDefault="00C66F8A" w:rsidP="00C66F8A">
                          <w:r>
                            <w:t>1</w:t>
                          </w:r>
                        </w:p>
                      </w:txbxContent>
                    </v:textbox>
                  </v:shape>
                </v:group>
                <v:group id="Group 51" o:spid="_x0000_s1030" style="position:absolute;left:136;top:18151;width:15564;height:18193" coordsize="15563,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30" o:spid="_x0000_s1031" type="#_x0000_t75" style="position:absolute;width:15563;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">
                    <v:imagedata r:id="rId48" o:title=""/>
                  </v:shape>
                  <v:shape id="_x0000_s1032" type="#_x0000_t202" style="position:absolute;left:13335;top:95;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517A9A26" w14:textId="1F1C7374" w:rsidR="00C66F8A" w:rsidRDefault="005608A9" w:rsidP="00C66F8A">
                          <w:r>
                            <w:t>2</w:t>
                          </w:r>
                        </w:p>
                      </w:txbxContent>
                    </v:textbox>
                  </v:shape>
                </v:group>
                <v:group id="Group 24" o:spid="_x0000_s1033" style="position:absolute;left:545;top:36303;width:15152;height:18205" coordsize="15151,1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31" o:spid="_x0000_s1034" type="#_x0000_t75" style="position:absolute;width:15151;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">
                    <v:imagedata r:id="rId49" o:title=""/>
                  </v:shape>
                  <v:shape id="_x0000_s1035" type="#_x0000_t202" style="position:absolute;left:12965;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56697A5" w14:textId="60C73916" w:rsidR="00C66F8A" w:rsidRDefault="005608A9" w:rsidP="00C66F8A">
                          <w:r>
                            <w:t>3</w:t>
                          </w:r>
                        </w:p>
                      </w:txbxContent>
                    </v:textbox>
                  </v:shape>
                </v:group>
                <v:group id="Group 54" o:spid="_x0000_s1036" style="position:absolute;top:54045;width:15678;height:18288" coordsize="1567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32" o:spid="_x0000_s1037" type="#_x0000_t75" style="position:absolute;top:95;width:15678;height:1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">
                    <v:imagedata r:id="rId50" o:title=""/>
                  </v:shape>
                  <v:shape id="_x0000_s1038" type="#_x0000_t202" style="position:absolute;left:13430;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2ECECFF1" w14:textId="17444964" w:rsidR="00C66F8A" w:rsidRDefault="005608A9" w:rsidP="00C66F8A">
                          <w:r>
                            <w:t>4</w:t>
                          </w:r>
                        </w:p>
                      </w:txbxContent>
                    </v:textbox>
                  </v:shape>
                </v:group>
                <v:group id="Group 55" o:spid="_x0000_s1039" style="position:absolute;left:136;top:72333;width:15615;height:17621" coordsize="15614,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35" o:spid="_x0000_s1040" type="#_x0000_t75" style="position:absolute;width:15614;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">
                    <v:imagedata r:id="rId51" o:title=""/>
                  </v:shape>
                  <v:shape id="_x0000_s1041" type="#_x0000_t202" style="position:absolute;left:13335;top:95;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21116C30" w14:textId="509A92DE" w:rsidR="00C66F8A" w:rsidRDefault="005608A9" w:rsidP="00C66F8A">
                          <w:r>
                            <w:t>5</w:t>
                          </w:r>
                        </w:p>
                      </w:txbxContent>
                    </v:textbox>
                  </v:shape>
                </v:group>
                <v:group id="Group 57" o:spid="_x0000_s1042" style="position:absolute;left:136;top:89938;width:15488;height:17907" coordsize="15487,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36" o:spid="_x0000_s1043" type="#_x0000_t75" style="position:absolute;width:15487;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">
                    <v:imagedata r:id="rId52" o:title=""/>
                  </v:shape>
                  <v:shape id="_x0000_s1044" type="#_x0000_t202" style="position:absolute;left:13239;width:217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3C2AE4F8" w14:textId="527EE825" w:rsidR="00C66F8A" w:rsidRDefault="005608A9" w:rsidP="00C66F8A">
                          <w:r>
                            <w:t>6</w:t>
                          </w:r>
                        </w:p>
                      </w:txbxContent>
                    </v:textbox>
                  </v:shape>
                </v:group>
              </v:group>
            </w:pict>
          </mc:Fallback>
        </mc:AlternateContent>
      </w:r>
      <w:r w:rsidR="002019B6">
        <w:rPr>
          <w:noProof/>
        </w:rPr>
        <mc:AlternateContent>
          <mc:Choice Requires="wpg">
            <w:drawing>
              <wp:anchor distT="0" distB="0" distL="114300" distR="114300" simplePos="0" relativeHeight="251658248" behindDoc="0" locked="0" layoutInCell="1" allowOverlap="1" wp14:anchorId="090086D9" wp14:editId="4799BB6F">
                <wp:simplePos x="0" y="0"/>
                <wp:positionH relativeFrom="margin">
                  <wp:posOffset>7443556</wp:posOffset>
                </wp:positionH>
                <wp:positionV relativeFrom="paragraph">
                  <wp:posOffset>6688408</wp:posOffset>
                </wp:positionV>
                <wp:extent cx="2160564" cy="3084394"/>
                <wp:effectExtent l="0" t="0" r="0" b="1905"/>
                <wp:wrapNone/>
                <wp:docPr id="28" name="Group 28"/>
                <wp:cNvGraphicFramePr/>
                <a:graphic xmlns:a="http://schemas.openxmlformats.org/drawingml/2006/main">
                  <a:graphicData uri="http://schemas.microsoft.com/office/word/2010/wordprocessingGroup">
                    <wpg:wgp>
                      <wpg:cNvGrpSpPr/>
                      <wpg:grpSpPr>
                        <a:xfrm>
                          <a:off x="0" y="0"/>
                          <a:ext cx="2160564" cy="3084394"/>
                          <a:chOff x="0" y="0"/>
                          <a:chExt cx="1896745" cy="2756261"/>
                        </a:xfrm>
                      </wpg:grpSpPr>
                      <pic:pic xmlns:pic="http://schemas.openxmlformats.org/drawingml/2006/picture">
                        <pic:nvPicPr>
                          <pic:cNvPr id="23" name="Picture 2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896745" cy="2620010"/>
                          </a:xfrm>
                          <a:prstGeom prst="rect">
                            <a:avLst/>
                          </a:prstGeom>
                          <a:noFill/>
                        </pic:spPr>
                      </pic:pic>
                      <pic:pic xmlns:pic="http://schemas.openxmlformats.org/drawingml/2006/picture">
                        <pic:nvPicPr>
                          <pic:cNvPr id="27" name="Picture 2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2620371"/>
                            <a:ext cx="723265" cy="13589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EE7DCB0" id="Group 28" o:spid="_x0000_s1026" style="position:absolute;margin-left:586.1pt;margin-top:526.65pt;width:170.1pt;height:242.85pt;z-index:251658249;mso-position-horizontal-relative:margin;mso-width-relative:margin;mso-height-relative:margin" coordsize="18967,27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">
                <v:shape id="Picture 23" o:spid="_x0000_s1027" type="#_x0000_t75" style="position:absolute;width:18967;height:2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">
                  <v:imagedata r:id="rId56" o:title=""/>
                </v:shape>
                <v:shape id="Picture 27" o:spid="_x0000_s1028" type="#_x0000_t75" style="position:absolute;top:26203;width:7232;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">
                  <v:imagedata r:id="rId57" o:title=""/>
                </v:shape>
                <w10:wrap anchorx="margin"/>
              </v:group>
            </w:pict>
          </mc:Fallback>
        </mc:AlternateContent>
      </w:r>
      <w:r w:rsidR="002019B6">
        <w:rPr>
          <w:noProof/>
        </w:rPr>
        <mc:AlternateContent>
          <mc:Choice Requires="wps">
            <w:drawing>
              <wp:anchor distT="45720" distB="45720" distL="114300" distR="114300" simplePos="0" relativeHeight="251658249" behindDoc="0" locked="0" layoutInCell="1" allowOverlap="1" wp14:anchorId="0FD8EE5C" wp14:editId="3D1E374E">
                <wp:simplePos x="0" y="0"/>
                <wp:positionH relativeFrom="margin">
                  <wp:posOffset>1707515</wp:posOffset>
                </wp:positionH>
                <wp:positionV relativeFrom="paragraph">
                  <wp:posOffset>9652000</wp:posOffset>
                </wp:positionV>
                <wp:extent cx="4105275" cy="628650"/>
                <wp:effectExtent l="0" t="0" r="9525" b="0"/>
                <wp:wrapThrough wrapText="bothSides">
                  <wp:wrapPolygon edited="0">
                    <wp:start x="0" y="0"/>
                    <wp:lineTo x="0" y="20945"/>
                    <wp:lineTo x="21550" y="20945"/>
                    <wp:lineTo x="2155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628650"/>
                        </a:xfrm>
                        <a:prstGeom prst="rect">
                          <a:avLst/>
                        </a:prstGeom>
                        <a:solidFill>
                          <a:srgbClr val="FFFFFF"/>
                        </a:solidFill>
                        <a:ln w="9525">
                          <a:noFill/>
                          <a:miter lim="800000"/>
                          <a:headEnd/>
                          <a:tailEnd/>
                        </a:ln>
                      </wps:spPr>
                      <wps:txbx>
                        <w:txbxContent>
                          <w:p w14:paraId="5389C592" w14:textId="2A5B321A" w:rsidR="00DB21A6" w:rsidRDefault="00DB21A6" w:rsidP="00DB21A6">
                            <w:r>
                              <w:t>1/ VVP Zone (orange stripes); 2/ National Parks &amp; Reserves (grey); 3/ Stakeholder’s LoI (aqua); 4/ Descriptors (brown); 5/ Endangered EVCs (red); 6/ Wadawurrung initial Priority Areas (pink)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EE5C" id="Text Box 2" o:spid="_x0000_s1045" type="#_x0000_t202" style="position:absolute;margin-left:134.45pt;margin-top:760pt;width:323.25pt;height:49.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" stroked="f">
                <v:textbox>
                  <w:txbxContent>
                    <w:p w14:paraId="5389C592" w14:textId="2A5B321A" w:rsidR="00DB21A6" w:rsidRDefault="00DB21A6" w:rsidP="00DB21A6">
                      <w:r>
                        <w:t>1/ VVP Zone (orange stripes); 2/ National Parks &amp; Reserves (grey); 3/ Stakeholder’s LoI (aqua); 4/ Descriptors (brown); 5/ Endangered EVCs (red); 6/ Wadawurrung initial Priority Areas (pink)</w:t>
                      </w:r>
                    </w:p>
                  </w:txbxContent>
                </v:textbox>
                <w10:wrap type="through" anchorx="margin"/>
              </v:shape>
            </w:pict>
          </mc:Fallback>
        </mc:AlternateContent>
      </w:r>
    </w:p>
    <w:sectPr w:rsidR="00DD52DC" w:rsidRPr="00DD52DC" w:rsidSect="0097215E">
      <w:headerReference w:type="default" r:id="rId58"/>
      <w:pgSz w:w="16838" w:h="23811" w:code="8"/>
      <w:pgMar w:top="1758" w:right="851" w:bottom="2211"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D30B15" w14:textId="77777777" w:rsidR="00271DEF" w:rsidRDefault="00271DEF">
      <w:r>
        <w:separator/>
      </w:r>
    </w:p>
    <w:p w14:paraId="7D5CFA1E" w14:textId="77777777" w:rsidR="00271DEF" w:rsidRDefault="00271DEF"/>
    <w:p w14:paraId="72F45AC4" w14:textId="77777777" w:rsidR="00271DEF" w:rsidRDefault="00271DEF"/>
  </w:endnote>
  <w:endnote w:type="continuationSeparator" w:id="0">
    <w:p w14:paraId="0D69C843" w14:textId="77777777" w:rsidR="00271DEF" w:rsidRDefault="00271DEF">
      <w:r>
        <w:continuationSeparator/>
      </w:r>
    </w:p>
    <w:p w14:paraId="2E346B23" w14:textId="77777777" w:rsidR="00271DEF" w:rsidRDefault="00271DEF"/>
    <w:p w14:paraId="2BFEEB6B" w14:textId="77777777" w:rsidR="00271DEF" w:rsidRDefault="00271DEF"/>
  </w:endnote>
  <w:endnote w:type="continuationNotice" w:id="1">
    <w:p w14:paraId="4E2BBF14" w14:textId="77777777" w:rsidR="00271DEF" w:rsidRDefault="00271D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162FFC16"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4" behindDoc="1" locked="1" layoutInCell="1" allowOverlap="1" wp14:anchorId="1115F6E6" wp14:editId="7C5C3073">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7BBA921">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7" behindDoc="0" locked="1" layoutInCell="1" allowOverlap="1" wp14:anchorId="554A3B77" wp14:editId="755452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46" type="#_x0000_t202" style="position:absolute;margin-left:0;margin-top:0;width:303pt;height:56.7pt;z-index:251658247;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6" behindDoc="1" locked="1" layoutInCell="1" allowOverlap="1" wp14:anchorId="4F81ADA1" wp14:editId="3EFB0C0D">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A325C" w14:textId="77777777" w:rsidR="00271DEF" w:rsidRPr="008F5280" w:rsidRDefault="00271DEF" w:rsidP="008F5280">
      <w:pPr>
        <w:pStyle w:val="FootnoteSeparator"/>
      </w:pPr>
    </w:p>
    <w:p w14:paraId="769AC1CB" w14:textId="77777777" w:rsidR="00271DEF" w:rsidRDefault="00271DEF"/>
  </w:footnote>
  <w:footnote w:type="continuationSeparator" w:id="0">
    <w:p w14:paraId="4AD1E448" w14:textId="77777777" w:rsidR="00271DEF" w:rsidRDefault="00271DEF" w:rsidP="008F5280">
      <w:pPr>
        <w:pStyle w:val="FootnoteSeparator"/>
      </w:pPr>
    </w:p>
    <w:p w14:paraId="712F86C1" w14:textId="77777777" w:rsidR="00271DEF" w:rsidRDefault="00271DEF"/>
    <w:p w14:paraId="475189D5" w14:textId="77777777" w:rsidR="00271DEF" w:rsidRDefault="00271DEF"/>
  </w:footnote>
  <w:footnote w:type="continuationNotice" w:id="1">
    <w:p w14:paraId="06C36366" w14:textId="77777777" w:rsidR="00271DEF" w:rsidRDefault="00271DEF" w:rsidP="00D55628"/>
    <w:p w14:paraId="10C90478" w14:textId="77777777" w:rsidR="00271DEF" w:rsidRDefault="00271DEF"/>
    <w:p w14:paraId="0ABD1CDB" w14:textId="77777777" w:rsidR="00271DEF" w:rsidRDefault="00271D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0F1116D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305830">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0196841D" wp14:editId="75A89BB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3824442">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5382BAEF" wp14:editId="606B30C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06BA0F7C">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BC7141" wp14:editId="0B3BD04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B59A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FC5CAE" w14:paraId="6559CB2F" w14:textId="77777777" w:rsidTr="00814EE0">
      <w:trPr>
        <w:trHeight w:hRule="exact" w:val="1418"/>
      </w:trPr>
      <w:tc>
        <w:tcPr>
          <w:tcW w:w="7761" w:type="dxa"/>
          <w:vAlign w:val="center"/>
        </w:tcPr>
        <w:p w14:paraId="2D0895A1" w14:textId="488D0E63" w:rsidR="00DD52DC" w:rsidRPr="00FC5CAE" w:rsidRDefault="00DD52DC" w:rsidP="00DE028D">
          <w:pPr>
            <w:pStyle w:val="Header"/>
            <w:rPr>
              <w:b w:val="0"/>
              <w:bCs/>
              <w:noProof/>
              <w:sz w:val="38"/>
              <w:szCs w:val="38"/>
            </w:rPr>
          </w:pPr>
          <w:r w:rsidRPr="00FC5CAE">
            <w:rPr>
              <w:b w:val="0"/>
              <w:bCs/>
              <w:noProof/>
              <w:sz w:val="38"/>
              <w:szCs w:val="38"/>
            </w:rPr>
            <w:t>Biodiversity Response Planning</w:t>
          </w:r>
          <w:r w:rsidR="00455C83" w:rsidRPr="00FC5CAE">
            <w:rPr>
              <w:b w:val="0"/>
              <w:bCs/>
              <w:noProof/>
              <w:sz w:val="38"/>
              <w:szCs w:val="38"/>
            </w:rPr>
            <w:t xml:space="preserve"> 19/20</w:t>
          </w:r>
          <w:r w:rsidR="00A6091A" w:rsidRPr="00FC5CAE">
            <w:rPr>
              <w:b w:val="0"/>
              <w:bCs/>
              <w:noProof/>
              <w:sz w:val="38"/>
              <w:szCs w:val="38"/>
            </w:rPr>
            <w:t xml:space="preserve"> – Wadawurrung </w:t>
          </w:r>
        </w:p>
        <w:p w14:paraId="1CF7B14E" w14:textId="4E184567" w:rsidR="00DE028D" w:rsidRPr="00FC5CAE" w:rsidRDefault="00F73968" w:rsidP="00DE028D">
          <w:pPr>
            <w:pStyle w:val="Header"/>
            <w:rPr>
              <w:sz w:val="38"/>
              <w:szCs w:val="38"/>
            </w:rPr>
          </w:pPr>
          <w:r w:rsidRPr="00FC5CAE">
            <w:rPr>
              <w:noProof/>
              <w:sz w:val="38"/>
              <w:szCs w:val="38"/>
            </w:rPr>
            <w:t xml:space="preserve">Victorian </w:t>
          </w:r>
          <w:r w:rsidR="00005529" w:rsidRPr="00FC5CAE">
            <w:rPr>
              <w:noProof/>
              <w:sz w:val="38"/>
              <w:szCs w:val="38"/>
            </w:rPr>
            <w:t xml:space="preserve">Volcanic Plains - </w:t>
          </w:r>
          <w:r w:rsidR="0004149B" w:rsidRPr="00FC5CAE">
            <w:rPr>
              <w:noProof/>
              <w:sz w:val="38"/>
              <w:szCs w:val="38"/>
            </w:rPr>
            <w:t>E</w:t>
          </w:r>
          <w:r w:rsidR="00005529" w:rsidRPr="00FC5CAE">
            <w:rPr>
              <w:noProof/>
              <w:sz w:val="38"/>
              <w:szCs w:val="38"/>
            </w:rPr>
            <w:t>ast</w:t>
          </w:r>
          <w:r w:rsidR="00A13385" w:rsidRPr="00FC5CAE">
            <w:rPr>
              <w:noProof/>
              <w:sz w:val="38"/>
              <w:szCs w:val="38"/>
            </w:rPr>
            <w:t xml:space="preserve"> </w:t>
          </w:r>
          <w:r w:rsidR="00B1034B" w:rsidRPr="00FC5CAE">
            <w:rPr>
              <w:noProof/>
              <w:sz w:val="38"/>
              <w:szCs w:val="38"/>
            </w:rPr>
            <w:t>s</w:t>
          </w:r>
          <w:r w:rsidR="00F877B8" w:rsidRPr="00FC5CAE">
            <w:rPr>
              <w:noProof/>
              <w:sz w:val="38"/>
              <w:szCs w:val="38"/>
            </w:rPr>
            <w:t>ummary</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10B15F21">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54A2AA2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04186E12" wp14:editId="7F9B1EB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178F9BF1">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0CE88336" wp14:editId="7CF67FB6">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2C7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178E6786">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4D2643A4">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5" behindDoc="1" locked="0" layoutInCell="1" allowOverlap="1" wp14:anchorId="0E49FBE5" wp14:editId="4FFDBAC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riangleRight" style="position:absolute;margin-left:56.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2EC0F3C3">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3F23F3A">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riangleBottom" style="position:absolute;margin-left:56.7pt;margin-top:93.55pt;width:68.05pt;height:70.85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057804E">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4" behindDoc="1" locked="0" layoutInCell="1" allowOverlap="1" wp14:anchorId="61F53731" wp14:editId="0F7067F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shape id="TriangleLeft" style="position:absolute;margin-left:22.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37CE0382">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6523F8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F28CF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D01175A"/>
    <w:multiLevelType w:val="hybridMultilevel"/>
    <w:tmpl w:val="220C91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A002305"/>
    <w:multiLevelType w:val="hybridMultilevel"/>
    <w:tmpl w:val="3FE6B598"/>
    <w:lvl w:ilvl="0" w:tplc="0C090001">
      <w:start w:val="1"/>
      <w:numFmt w:val="bullet"/>
      <w:lvlText w:val=""/>
      <w:lvlJc w:val="left"/>
      <w:pPr>
        <w:ind w:left="1454" w:hanging="360"/>
      </w:pPr>
      <w:rPr>
        <w:rFonts w:ascii="Symbol" w:hAnsi="Symbol" w:hint="default"/>
      </w:rPr>
    </w:lvl>
    <w:lvl w:ilvl="1" w:tplc="0C090003" w:tentative="1">
      <w:start w:val="1"/>
      <w:numFmt w:val="bullet"/>
      <w:lvlText w:val="o"/>
      <w:lvlJc w:val="left"/>
      <w:pPr>
        <w:ind w:left="2174" w:hanging="360"/>
      </w:pPr>
      <w:rPr>
        <w:rFonts w:ascii="Courier New" w:hAnsi="Courier New" w:cs="Courier New" w:hint="default"/>
      </w:rPr>
    </w:lvl>
    <w:lvl w:ilvl="2" w:tplc="0C090005" w:tentative="1">
      <w:start w:val="1"/>
      <w:numFmt w:val="bullet"/>
      <w:lvlText w:val=""/>
      <w:lvlJc w:val="left"/>
      <w:pPr>
        <w:ind w:left="2894" w:hanging="360"/>
      </w:pPr>
      <w:rPr>
        <w:rFonts w:ascii="Wingdings" w:hAnsi="Wingdings" w:hint="default"/>
      </w:rPr>
    </w:lvl>
    <w:lvl w:ilvl="3" w:tplc="0C090001" w:tentative="1">
      <w:start w:val="1"/>
      <w:numFmt w:val="bullet"/>
      <w:lvlText w:val=""/>
      <w:lvlJc w:val="left"/>
      <w:pPr>
        <w:ind w:left="3614" w:hanging="360"/>
      </w:pPr>
      <w:rPr>
        <w:rFonts w:ascii="Symbol" w:hAnsi="Symbol" w:hint="default"/>
      </w:rPr>
    </w:lvl>
    <w:lvl w:ilvl="4" w:tplc="0C090003" w:tentative="1">
      <w:start w:val="1"/>
      <w:numFmt w:val="bullet"/>
      <w:lvlText w:val="o"/>
      <w:lvlJc w:val="left"/>
      <w:pPr>
        <w:ind w:left="4334" w:hanging="360"/>
      </w:pPr>
      <w:rPr>
        <w:rFonts w:ascii="Courier New" w:hAnsi="Courier New" w:cs="Courier New" w:hint="default"/>
      </w:rPr>
    </w:lvl>
    <w:lvl w:ilvl="5" w:tplc="0C090005" w:tentative="1">
      <w:start w:val="1"/>
      <w:numFmt w:val="bullet"/>
      <w:lvlText w:val=""/>
      <w:lvlJc w:val="left"/>
      <w:pPr>
        <w:ind w:left="5054" w:hanging="360"/>
      </w:pPr>
      <w:rPr>
        <w:rFonts w:ascii="Wingdings" w:hAnsi="Wingdings" w:hint="default"/>
      </w:rPr>
    </w:lvl>
    <w:lvl w:ilvl="6" w:tplc="0C090001" w:tentative="1">
      <w:start w:val="1"/>
      <w:numFmt w:val="bullet"/>
      <w:lvlText w:val=""/>
      <w:lvlJc w:val="left"/>
      <w:pPr>
        <w:ind w:left="5774" w:hanging="360"/>
      </w:pPr>
      <w:rPr>
        <w:rFonts w:ascii="Symbol" w:hAnsi="Symbol" w:hint="default"/>
      </w:rPr>
    </w:lvl>
    <w:lvl w:ilvl="7" w:tplc="0C090003" w:tentative="1">
      <w:start w:val="1"/>
      <w:numFmt w:val="bullet"/>
      <w:lvlText w:val="o"/>
      <w:lvlJc w:val="left"/>
      <w:pPr>
        <w:ind w:left="6494" w:hanging="360"/>
      </w:pPr>
      <w:rPr>
        <w:rFonts w:ascii="Courier New" w:hAnsi="Courier New" w:cs="Courier New" w:hint="default"/>
      </w:rPr>
    </w:lvl>
    <w:lvl w:ilvl="8" w:tplc="0C090005" w:tentative="1">
      <w:start w:val="1"/>
      <w:numFmt w:val="bullet"/>
      <w:lvlText w:val=""/>
      <w:lvlJc w:val="left"/>
      <w:pPr>
        <w:ind w:left="7214" w:hanging="360"/>
      </w:pPr>
      <w:rPr>
        <w:rFonts w:ascii="Wingdings" w:hAnsi="Wingding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63A869DF"/>
    <w:multiLevelType w:val="multilevel"/>
    <w:tmpl w:val="5ADC0C9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hybridMultilevel"/>
    <w:tmpl w:val="4A4219B0"/>
    <w:name w:val="TableNumbering"/>
    <w:lvl w:ilvl="0" w:tplc="4C5E1C74">
      <w:start w:val="1"/>
      <w:numFmt w:val="decimal"/>
      <w:pStyle w:val="TableTextNumbered"/>
      <w:lvlText w:val="%1."/>
      <w:lvlJc w:val="left"/>
      <w:pPr>
        <w:tabs>
          <w:tab w:val="num" w:pos="482"/>
        </w:tabs>
        <w:ind w:left="482" w:hanging="369"/>
      </w:pPr>
      <w:rPr>
        <w:rFonts w:hint="default"/>
      </w:rPr>
    </w:lvl>
    <w:lvl w:ilvl="1" w:tplc="0D189ADE">
      <w:start w:val="1"/>
      <w:numFmt w:val="lowerLetter"/>
      <w:pStyle w:val="TableTextNumbered2"/>
      <w:lvlText w:val="%2."/>
      <w:lvlJc w:val="left"/>
      <w:pPr>
        <w:tabs>
          <w:tab w:val="num" w:pos="822"/>
        </w:tabs>
        <w:ind w:left="822" w:hanging="340"/>
      </w:pPr>
      <w:rPr>
        <w:rFonts w:hint="default"/>
      </w:rPr>
    </w:lvl>
    <w:lvl w:ilvl="2" w:tplc="A86E26E6">
      <w:start w:val="1"/>
      <w:numFmt w:val="lowerRoman"/>
      <w:pStyle w:val="TableTextNumbered3"/>
      <w:lvlText w:val="%3."/>
      <w:lvlJc w:val="left"/>
      <w:pPr>
        <w:tabs>
          <w:tab w:val="num" w:pos="1219"/>
        </w:tabs>
        <w:ind w:left="1219" w:hanging="397"/>
      </w:pPr>
      <w:rPr>
        <w:rFonts w:hint="default"/>
      </w:rPr>
    </w:lvl>
    <w:lvl w:ilvl="3" w:tplc="A4CC9390">
      <w:start w:val="1"/>
      <w:numFmt w:val="none"/>
      <w:lvlText w:val=""/>
      <w:lvlJc w:val="left"/>
      <w:pPr>
        <w:ind w:left="1440" w:hanging="360"/>
      </w:pPr>
      <w:rPr>
        <w:rFonts w:hint="default"/>
      </w:rPr>
    </w:lvl>
    <w:lvl w:ilvl="4" w:tplc="93524F1C">
      <w:start w:val="1"/>
      <w:numFmt w:val="none"/>
      <w:lvlText w:val=""/>
      <w:lvlJc w:val="left"/>
      <w:pPr>
        <w:ind w:left="1800" w:hanging="360"/>
      </w:pPr>
      <w:rPr>
        <w:rFonts w:hint="default"/>
      </w:rPr>
    </w:lvl>
    <w:lvl w:ilvl="5" w:tplc="5C1AC13A">
      <w:start w:val="1"/>
      <w:numFmt w:val="none"/>
      <w:lvlText w:val=""/>
      <w:lvlJc w:val="left"/>
      <w:pPr>
        <w:ind w:left="2160" w:hanging="360"/>
      </w:pPr>
      <w:rPr>
        <w:rFonts w:hint="default"/>
      </w:rPr>
    </w:lvl>
    <w:lvl w:ilvl="6" w:tplc="77B60CC8">
      <w:start w:val="1"/>
      <w:numFmt w:val="none"/>
      <w:lvlText w:val=""/>
      <w:lvlJc w:val="left"/>
      <w:pPr>
        <w:ind w:left="2520" w:hanging="360"/>
      </w:pPr>
      <w:rPr>
        <w:rFonts w:hint="default"/>
      </w:rPr>
    </w:lvl>
    <w:lvl w:ilvl="7" w:tplc="9996966A">
      <w:start w:val="1"/>
      <w:numFmt w:val="none"/>
      <w:lvlText w:val=""/>
      <w:lvlJc w:val="left"/>
      <w:pPr>
        <w:ind w:left="2880" w:hanging="360"/>
      </w:pPr>
      <w:rPr>
        <w:rFonts w:hint="default"/>
      </w:rPr>
    </w:lvl>
    <w:lvl w:ilvl="8" w:tplc="D83E5F68">
      <w:start w:val="1"/>
      <w:numFmt w:val="none"/>
      <w:lvlText w:val=""/>
      <w:lvlJc w:val="left"/>
      <w:pPr>
        <w:ind w:left="3240" w:hanging="360"/>
      </w:pPr>
      <w:rPr>
        <w:rFonts w:hint="default"/>
      </w:rPr>
    </w:lvl>
  </w:abstractNum>
  <w:abstractNum w:abstractNumId="19" w15:restartNumberingAfterBreak="0">
    <w:nsid w:val="6FD637B8"/>
    <w:multiLevelType w:val="hybridMultilevel"/>
    <w:tmpl w:val="BEAA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8"/>
  </w:num>
  <w:num w:numId="3">
    <w:abstractNumId w:val="16"/>
  </w:num>
  <w:num w:numId="4">
    <w:abstractNumId w:val="22"/>
  </w:num>
  <w:num w:numId="5">
    <w:abstractNumId w:val="8"/>
  </w:num>
  <w:num w:numId="6">
    <w:abstractNumId w:val="4"/>
  </w:num>
  <w:num w:numId="7">
    <w:abstractNumId w:val="2"/>
  </w:num>
  <w:num w:numId="8">
    <w:abstractNumId w:val="0"/>
  </w:num>
  <w:num w:numId="9">
    <w:abstractNumId w:val="20"/>
  </w:num>
  <w:num w:numId="10">
    <w:abstractNumId w:val="5"/>
  </w:num>
  <w:num w:numId="11">
    <w:abstractNumId w:val="9"/>
  </w:num>
  <w:num w:numId="12">
    <w:abstractNumId w:val="7"/>
  </w:num>
  <w:num w:numId="13">
    <w:abstractNumId w:val="12"/>
  </w:num>
  <w:num w:numId="14">
    <w:abstractNumId w:val="13"/>
  </w:num>
  <w:num w:numId="15">
    <w:abstractNumId w:val="1"/>
  </w:num>
  <w:num w:numId="16">
    <w:abstractNumId w:val="2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6"/>
  </w:num>
  <w:num w:numId="2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540"/>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74"/>
    <w:rsid w:val="00004CA4"/>
    <w:rsid w:val="00004CD3"/>
    <w:rsid w:val="00005261"/>
    <w:rsid w:val="00005529"/>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3F4E"/>
    <w:rsid w:val="0001466C"/>
    <w:rsid w:val="00014C62"/>
    <w:rsid w:val="00014E15"/>
    <w:rsid w:val="00015BB6"/>
    <w:rsid w:val="00015EFE"/>
    <w:rsid w:val="00016478"/>
    <w:rsid w:val="000171A3"/>
    <w:rsid w:val="000171F8"/>
    <w:rsid w:val="000171FD"/>
    <w:rsid w:val="00017669"/>
    <w:rsid w:val="00017D91"/>
    <w:rsid w:val="00020DB2"/>
    <w:rsid w:val="0002132A"/>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068"/>
    <w:rsid w:val="00025141"/>
    <w:rsid w:val="000251A3"/>
    <w:rsid w:val="00025217"/>
    <w:rsid w:val="000252E7"/>
    <w:rsid w:val="0002541C"/>
    <w:rsid w:val="00025464"/>
    <w:rsid w:val="00025A62"/>
    <w:rsid w:val="00025ADB"/>
    <w:rsid w:val="00025F6C"/>
    <w:rsid w:val="0002623A"/>
    <w:rsid w:val="00026290"/>
    <w:rsid w:val="000263AA"/>
    <w:rsid w:val="00026700"/>
    <w:rsid w:val="00026706"/>
    <w:rsid w:val="0002674C"/>
    <w:rsid w:val="00026AC5"/>
    <w:rsid w:val="00026D86"/>
    <w:rsid w:val="000270A4"/>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1FE6"/>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237"/>
    <w:rsid w:val="000353C6"/>
    <w:rsid w:val="00035B4E"/>
    <w:rsid w:val="00035F72"/>
    <w:rsid w:val="000362D6"/>
    <w:rsid w:val="000365E3"/>
    <w:rsid w:val="00036908"/>
    <w:rsid w:val="00036A70"/>
    <w:rsid w:val="00036FBD"/>
    <w:rsid w:val="00037072"/>
    <w:rsid w:val="0003758E"/>
    <w:rsid w:val="00037CE2"/>
    <w:rsid w:val="00037F49"/>
    <w:rsid w:val="00037F81"/>
    <w:rsid w:val="00040BDB"/>
    <w:rsid w:val="00040DBD"/>
    <w:rsid w:val="0004149B"/>
    <w:rsid w:val="0004176C"/>
    <w:rsid w:val="00041797"/>
    <w:rsid w:val="00041903"/>
    <w:rsid w:val="00041C5B"/>
    <w:rsid w:val="00041D37"/>
    <w:rsid w:val="00041FBF"/>
    <w:rsid w:val="000420EC"/>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377"/>
    <w:rsid w:val="0005472E"/>
    <w:rsid w:val="000547C6"/>
    <w:rsid w:val="000548E8"/>
    <w:rsid w:val="00054AD4"/>
    <w:rsid w:val="000553D1"/>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1AA1"/>
    <w:rsid w:val="000620DA"/>
    <w:rsid w:val="000623CA"/>
    <w:rsid w:val="000626EE"/>
    <w:rsid w:val="00062985"/>
    <w:rsid w:val="00063948"/>
    <w:rsid w:val="00063E71"/>
    <w:rsid w:val="000640A9"/>
    <w:rsid w:val="0006422E"/>
    <w:rsid w:val="00064489"/>
    <w:rsid w:val="00065584"/>
    <w:rsid w:val="000655FD"/>
    <w:rsid w:val="00065663"/>
    <w:rsid w:val="0006589F"/>
    <w:rsid w:val="00065A52"/>
    <w:rsid w:val="00065BDA"/>
    <w:rsid w:val="000660C5"/>
    <w:rsid w:val="00066ABF"/>
    <w:rsid w:val="00066F02"/>
    <w:rsid w:val="00067098"/>
    <w:rsid w:val="0006742D"/>
    <w:rsid w:val="000676F8"/>
    <w:rsid w:val="00067769"/>
    <w:rsid w:val="000704F3"/>
    <w:rsid w:val="000708CD"/>
    <w:rsid w:val="00070C97"/>
    <w:rsid w:val="0007112E"/>
    <w:rsid w:val="00071B67"/>
    <w:rsid w:val="00071BFA"/>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26"/>
    <w:rsid w:val="00084CB1"/>
    <w:rsid w:val="000854DB"/>
    <w:rsid w:val="00085689"/>
    <w:rsid w:val="0008568F"/>
    <w:rsid w:val="00086009"/>
    <w:rsid w:val="00086865"/>
    <w:rsid w:val="00087430"/>
    <w:rsid w:val="0008745F"/>
    <w:rsid w:val="00087D5C"/>
    <w:rsid w:val="00087E20"/>
    <w:rsid w:val="000908D6"/>
    <w:rsid w:val="00090964"/>
    <w:rsid w:val="0009125C"/>
    <w:rsid w:val="000913AD"/>
    <w:rsid w:val="00091F49"/>
    <w:rsid w:val="0009214D"/>
    <w:rsid w:val="00093051"/>
    <w:rsid w:val="000935F8"/>
    <w:rsid w:val="000938C5"/>
    <w:rsid w:val="00093F02"/>
    <w:rsid w:val="000948CF"/>
    <w:rsid w:val="00094A84"/>
    <w:rsid w:val="00094F27"/>
    <w:rsid w:val="0009521E"/>
    <w:rsid w:val="00095533"/>
    <w:rsid w:val="00095E8A"/>
    <w:rsid w:val="00095F24"/>
    <w:rsid w:val="0009601E"/>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EE"/>
    <w:rsid w:val="000A09AD"/>
    <w:rsid w:val="000A0D74"/>
    <w:rsid w:val="000A1053"/>
    <w:rsid w:val="000A1512"/>
    <w:rsid w:val="000A15E4"/>
    <w:rsid w:val="000A16B0"/>
    <w:rsid w:val="000A2315"/>
    <w:rsid w:val="000A267A"/>
    <w:rsid w:val="000A28BD"/>
    <w:rsid w:val="000A2A90"/>
    <w:rsid w:val="000A2C62"/>
    <w:rsid w:val="000A2E96"/>
    <w:rsid w:val="000A2F3C"/>
    <w:rsid w:val="000A30F9"/>
    <w:rsid w:val="000A343F"/>
    <w:rsid w:val="000A3721"/>
    <w:rsid w:val="000A3841"/>
    <w:rsid w:val="000A3B01"/>
    <w:rsid w:val="000A4744"/>
    <w:rsid w:val="000A51F3"/>
    <w:rsid w:val="000A5517"/>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BE4"/>
    <w:rsid w:val="000B5EA3"/>
    <w:rsid w:val="000B669C"/>
    <w:rsid w:val="000B6BF6"/>
    <w:rsid w:val="000B7CAB"/>
    <w:rsid w:val="000B7CC2"/>
    <w:rsid w:val="000C005D"/>
    <w:rsid w:val="000C015B"/>
    <w:rsid w:val="000C0411"/>
    <w:rsid w:val="000C0A3E"/>
    <w:rsid w:val="000C19D5"/>
    <w:rsid w:val="000C27FF"/>
    <w:rsid w:val="000C2888"/>
    <w:rsid w:val="000C2CCC"/>
    <w:rsid w:val="000C2CD8"/>
    <w:rsid w:val="000C2DE3"/>
    <w:rsid w:val="000C33EB"/>
    <w:rsid w:val="000C3B79"/>
    <w:rsid w:val="000C3C38"/>
    <w:rsid w:val="000C3CB2"/>
    <w:rsid w:val="000C3F67"/>
    <w:rsid w:val="000C3F68"/>
    <w:rsid w:val="000C41E0"/>
    <w:rsid w:val="000C41F9"/>
    <w:rsid w:val="000C4231"/>
    <w:rsid w:val="000C436A"/>
    <w:rsid w:val="000C4CBD"/>
    <w:rsid w:val="000C4E6D"/>
    <w:rsid w:val="000C55BE"/>
    <w:rsid w:val="000C576D"/>
    <w:rsid w:val="000C57F2"/>
    <w:rsid w:val="000C59E2"/>
    <w:rsid w:val="000C6231"/>
    <w:rsid w:val="000C707C"/>
    <w:rsid w:val="000C7611"/>
    <w:rsid w:val="000C78CB"/>
    <w:rsid w:val="000D0417"/>
    <w:rsid w:val="000D0463"/>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5DDB"/>
    <w:rsid w:val="000D6DC7"/>
    <w:rsid w:val="000D703A"/>
    <w:rsid w:val="000D7202"/>
    <w:rsid w:val="000D7482"/>
    <w:rsid w:val="000D76D9"/>
    <w:rsid w:val="000D7891"/>
    <w:rsid w:val="000D7E1F"/>
    <w:rsid w:val="000E01C1"/>
    <w:rsid w:val="000E01D0"/>
    <w:rsid w:val="000E1680"/>
    <w:rsid w:val="000E1779"/>
    <w:rsid w:val="000E1BEC"/>
    <w:rsid w:val="000E1F1D"/>
    <w:rsid w:val="000E21E5"/>
    <w:rsid w:val="000E2207"/>
    <w:rsid w:val="000E24E1"/>
    <w:rsid w:val="000E2520"/>
    <w:rsid w:val="000E25A9"/>
    <w:rsid w:val="000E27B6"/>
    <w:rsid w:val="000E29C0"/>
    <w:rsid w:val="000E2CE7"/>
    <w:rsid w:val="000E33C8"/>
    <w:rsid w:val="000E35C7"/>
    <w:rsid w:val="000E3AF5"/>
    <w:rsid w:val="000E3B96"/>
    <w:rsid w:val="000E4574"/>
    <w:rsid w:val="000E4B54"/>
    <w:rsid w:val="000E53BD"/>
    <w:rsid w:val="000E55A2"/>
    <w:rsid w:val="000E5F4E"/>
    <w:rsid w:val="000E6655"/>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706"/>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2F32"/>
    <w:rsid w:val="0010306F"/>
    <w:rsid w:val="001031FC"/>
    <w:rsid w:val="0010384A"/>
    <w:rsid w:val="00103D73"/>
    <w:rsid w:val="00103F0F"/>
    <w:rsid w:val="00104371"/>
    <w:rsid w:val="001044F8"/>
    <w:rsid w:val="00104F66"/>
    <w:rsid w:val="001054A3"/>
    <w:rsid w:val="0010559C"/>
    <w:rsid w:val="0010595B"/>
    <w:rsid w:val="00105989"/>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570"/>
    <w:rsid w:val="00111886"/>
    <w:rsid w:val="00111B39"/>
    <w:rsid w:val="00111CE1"/>
    <w:rsid w:val="0011267E"/>
    <w:rsid w:val="0011271A"/>
    <w:rsid w:val="00112E38"/>
    <w:rsid w:val="001131AA"/>
    <w:rsid w:val="001133EE"/>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70E"/>
    <w:rsid w:val="001208F4"/>
    <w:rsid w:val="0012093F"/>
    <w:rsid w:val="001210F1"/>
    <w:rsid w:val="00121248"/>
    <w:rsid w:val="00121266"/>
    <w:rsid w:val="00121268"/>
    <w:rsid w:val="001217C3"/>
    <w:rsid w:val="001219CD"/>
    <w:rsid w:val="00121E66"/>
    <w:rsid w:val="0012207E"/>
    <w:rsid w:val="00122355"/>
    <w:rsid w:val="00122358"/>
    <w:rsid w:val="001226AD"/>
    <w:rsid w:val="001229D7"/>
    <w:rsid w:val="00122A3C"/>
    <w:rsid w:val="00122AE8"/>
    <w:rsid w:val="00122C72"/>
    <w:rsid w:val="001230A5"/>
    <w:rsid w:val="00123733"/>
    <w:rsid w:val="00123ACC"/>
    <w:rsid w:val="00123C4F"/>
    <w:rsid w:val="00123EE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0E6"/>
    <w:rsid w:val="001306D2"/>
    <w:rsid w:val="00131311"/>
    <w:rsid w:val="001314EF"/>
    <w:rsid w:val="001315CE"/>
    <w:rsid w:val="0013248A"/>
    <w:rsid w:val="001325D7"/>
    <w:rsid w:val="00132744"/>
    <w:rsid w:val="00132777"/>
    <w:rsid w:val="00132A54"/>
    <w:rsid w:val="00132A90"/>
    <w:rsid w:val="00133770"/>
    <w:rsid w:val="00133A4B"/>
    <w:rsid w:val="00133A9C"/>
    <w:rsid w:val="00133E0B"/>
    <w:rsid w:val="00133E3D"/>
    <w:rsid w:val="00134263"/>
    <w:rsid w:val="0013436B"/>
    <w:rsid w:val="0013448B"/>
    <w:rsid w:val="001346B4"/>
    <w:rsid w:val="00134898"/>
    <w:rsid w:val="0013489A"/>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34"/>
    <w:rsid w:val="00143B42"/>
    <w:rsid w:val="00143CD8"/>
    <w:rsid w:val="00144226"/>
    <w:rsid w:val="001443D1"/>
    <w:rsid w:val="001444F9"/>
    <w:rsid w:val="00144714"/>
    <w:rsid w:val="00144766"/>
    <w:rsid w:val="001447E1"/>
    <w:rsid w:val="00145711"/>
    <w:rsid w:val="00145751"/>
    <w:rsid w:val="0014576E"/>
    <w:rsid w:val="001457F6"/>
    <w:rsid w:val="001459D7"/>
    <w:rsid w:val="00145A5D"/>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0E18"/>
    <w:rsid w:val="00151C40"/>
    <w:rsid w:val="00151DB1"/>
    <w:rsid w:val="001522A3"/>
    <w:rsid w:val="00152DA7"/>
    <w:rsid w:val="00152F06"/>
    <w:rsid w:val="00153334"/>
    <w:rsid w:val="0015375B"/>
    <w:rsid w:val="0015388E"/>
    <w:rsid w:val="00153FD1"/>
    <w:rsid w:val="00153FDB"/>
    <w:rsid w:val="00154191"/>
    <w:rsid w:val="001541A8"/>
    <w:rsid w:val="001544A7"/>
    <w:rsid w:val="00154503"/>
    <w:rsid w:val="0015452B"/>
    <w:rsid w:val="00154C0E"/>
    <w:rsid w:val="00154F44"/>
    <w:rsid w:val="0015564C"/>
    <w:rsid w:val="00155B6F"/>
    <w:rsid w:val="001562D9"/>
    <w:rsid w:val="0015661D"/>
    <w:rsid w:val="001568CE"/>
    <w:rsid w:val="00156D91"/>
    <w:rsid w:val="00156F4A"/>
    <w:rsid w:val="001578F9"/>
    <w:rsid w:val="00157E61"/>
    <w:rsid w:val="00157E78"/>
    <w:rsid w:val="001601C2"/>
    <w:rsid w:val="00160ED7"/>
    <w:rsid w:val="00160F36"/>
    <w:rsid w:val="001613D0"/>
    <w:rsid w:val="001619E0"/>
    <w:rsid w:val="00161E60"/>
    <w:rsid w:val="001624A1"/>
    <w:rsid w:val="00162B86"/>
    <w:rsid w:val="00162E29"/>
    <w:rsid w:val="0016301C"/>
    <w:rsid w:val="0016310E"/>
    <w:rsid w:val="0016334C"/>
    <w:rsid w:val="00163536"/>
    <w:rsid w:val="001637E9"/>
    <w:rsid w:val="00163E14"/>
    <w:rsid w:val="00164055"/>
    <w:rsid w:val="00164505"/>
    <w:rsid w:val="00164B4C"/>
    <w:rsid w:val="00164D40"/>
    <w:rsid w:val="0016502A"/>
    <w:rsid w:val="0016509E"/>
    <w:rsid w:val="00165678"/>
    <w:rsid w:val="00165754"/>
    <w:rsid w:val="0016579F"/>
    <w:rsid w:val="001658FA"/>
    <w:rsid w:val="00165D74"/>
    <w:rsid w:val="00165EBC"/>
    <w:rsid w:val="001664DC"/>
    <w:rsid w:val="00166B17"/>
    <w:rsid w:val="00166FEF"/>
    <w:rsid w:val="00167413"/>
    <w:rsid w:val="0016766C"/>
    <w:rsid w:val="001676F4"/>
    <w:rsid w:val="00167865"/>
    <w:rsid w:val="00167CC5"/>
    <w:rsid w:val="00170713"/>
    <w:rsid w:val="00170F85"/>
    <w:rsid w:val="00171440"/>
    <w:rsid w:val="001715D8"/>
    <w:rsid w:val="00171973"/>
    <w:rsid w:val="00171FD1"/>
    <w:rsid w:val="00172031"/>
    <w:rsid w:val="00172DA4"/>
    <w:rsid w:val="00173F6E"/>
    <w:rsid w:val="001743A1"/>
    <w:rsid w:val="001748A0"/>
    <w:rsid w:val="001750F6"/>
    <w:rsid w:val="0017521F"/>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630"/>
    <w:rsid w:val="00182759"/>
    <w:rsid w:val="0018296A"/>
    <w:rsid w:val="00182986"/>
    <w:rsid w:val="00183265"/>
    <w:rsid w:val="00183BA8"/>
    <w:rsid w:val="00183DC3"/>
    <w:rsid w:val="00183F0D"/>
    <w:rsid w:val="0018400C"/>
    <w:rsid w:val="0018432F"/>
    <w:rsid w:val="00184D8A"/>
    <w:rsid w:val="00184FE9"/>
    <w:rsid w:val="00185004"/>
    <w:rsid w:val="001856A2"/>
    <w:rsid w:val="0018593D"/>
    <w:rsid w:val="00185D75"/>
    <w:rsid w:val="00185F4B"/>
    <w:rsid w:val="0018600C"/>
    <w:rsid w:val="0018616D"/>
    <w:rsid w:val="00186432"/>
    <w:rsid w:val="00186ECA"/>
    <w:rsid w:val="00187485"/>
    <w:rsid w:val="00187860"/>
    <w:rsid w:val="00187A24"/>
    <w:rsid w:val="00187B73"/>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C18"/>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0DD"/>
    <w:rsid w:val="001A13E9"/>
    <w:rsid w:val="001A150E"/>
    <w:rsid w:val="001A18D2"/>
    <w:rsid w:val="001A245B"/>
    <w:rsid w:val="001A25AC"/>
    <w:rsid w:val="001A2881"/>
    <w:rsid w:val="001A290B"/>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412"/>
    <w:rsid w:val="001B2BCC"/>
    <w:rsid w:val="001B36B4"/>
    <w:rsid w:val="001B38B7"/>
    <w:rsid w:val="001B39AE"/>
    <w:rsid w:val="001B3F7F"/>
    <w:rsid w:val="001B3FE6"/>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677"/>
    <w:rsid w:val="001C0AC9"/>
    <w:rsid w:val="001C0ECA"/>
    <w:rsid w:val="001C1735"/>
    <w:rsid w:val="001C1769"/>
    <w:rsid w:val="001C19F1"/>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CAD"/>
    <w:rsid w:val="001C6E3A"/>
    <w:rsid w:val="001C6ECE"/>
    <w:rsid w:val="001C7078"/>
    <w:rsid w:val="001C709B"/>
    <w:rsid w:val="001C7813"/>
    <w:rsid w:val="001D1792"/>
    <w:rsid w:val="001D2116"/>
    <w:rsid w:val="001D2509"/>
    <w:rsid w:val="001D2D76"/>
    <w:rsid w:val="001D2DA8"/>
    <w:rsid w:val="001D3116"/>
    <w:rsid w:val="001D347F"/>
    <w:rsid w:val="001D3B9E"/>
    <w:rsid w:val="001D3E83"/>
    <w:rsid w:val="001D3F6F"/>
    <w:rsid w:val="001D4649"/>
    <w:rsid w:val="001D4A29"/>
    <w:rsid w:val="001D4F9A"/>
    <w:rsid w:val="001D5114"/>
    <w:rsid w:val="001D545B"/>
    <w:rsid w:val="001D5493"/>
    <w:rsid w:val="001D55F2"/>
    <w:rsid w:val="001D5AA9"/>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0B42"/>
    <w:rsid w:val="001E1098"/>
    <w:rsid w:val="001E1E96"/>
    <w:rsid w:val="001E24D4"/>
    <w:rsid w:val="001E25C4"/>
    <w:rsid w:val="001E2E6F"/>
    <w:rsid w:val="001E33E3"/>
    <w:rsid w:val="001E3511"/>
    <w:rsid w:val="001E3642"/>
    <w:rsid w:val="001E3DBD"/>
    <w:rsid w:val="001E474F"/>
    <w:rsid w:val="001E4751"/>
    <w:rsid w:val="001E4938"/>
    <w:rsid w:val="001E4CD8"/>
    <w:rsid w:val="001E4FB6"/>
    <w:rsid w:val="001E53A9"/>
    <w:rsid w:val="001E55D5"/>
    <w:rsid w:val="001E589C"/>
    <w:rsid w:val="001E6920"/>
    <w:rsid w:val="001E693A"/>
    <w:rsid w:val="001E6E8F"/>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02B"/>
    <w:rsid w:val="001F6275"/>
    <w:rsid w:val="001F668A"/>
    <w:rsid w:val="001F6AB6"/>
    <w:rsid w:val="001F6BA4"/>
    <w:rsid w:val="001F6D64"/>
    <w:rsid w:val="001F765B"/>
    <w:rsid w:val="001F770A"/>
    <w:rsid w:val="00200A9D"/>
    <w:rsid w:val="00200B2E"/>
    <w:rsid w:val="00200C8A"/>
    <w:rsid w:val="00201324"/>
    <w:rsid w:val="00201704"/>
    <w:rsid w:val="00201841"/>
    <w:rsid w:val="0020194C"/>
    <w:rsid w:val="002019B6"/>
    <w:rsid w:val="0020205B"/>
    <w:rsid w:val="00202C45"/>
    <w:rsid w:val="00202E4A"/>
    <w:rsid w:val="00203011"/>
    <w:rsid w:val="002031FC"/>
    <w:rsid w:val="0020332E"/>
    <w:rsid w:val="00203733"/>
    <w:rsid w:val="0020390A"/>
    <w:rsid w:val="002041DB"/>
    <w:rsid w:val="0020434D"/>
    <w:rsid w:val="0020460C"/>
    <w:rsid w:val="00205553"/>
    <w:rsid w:val="0020566D"/>
    <w:rsid w:val="0020587F"/>
    <w:rsid w:val="00205959"/>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1D4"/>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D1B"/>
    <w:rsid w:val="00220ED6"/>
    <w:rsid w:val="00221747"/>
    <w:rsid w:val="00221FB0"/>
    <w:rsid w:val="0022236B"/>
    <w:rsid w:val="00222411"/>
    <w:rsid w:val="0022247C"/>
    <w:rsid w:val="0022253A"/>
    <w:rsid w:val="00222727"/>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27EDE"/>
    <w:rsid w:val="0023007D"/>
    <w:rsid w:val="002302F5"/>
    <w:rsid w:val="00230478"/>
    <w:rsid w:val="0023084B"/>
    <w:rsid w:val="00231074"/>
    <w:rsid w:val="00231311"/>
    <w:rsid w:val="0023151E"/>
    <w:rsid w:val="0023219B"/>
    <w:rsid w:val="0023282F"/>
    <w:rsid w:val="00232B1D"/>
    <w:rsid w:val="00232C12"/>
    <w:rsid w:val="00232E2E"/>
    <w:rsid w:val="00232E42"/>
    <w:rsid w:val="002330A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1E66"/>
    <w:rsid w:val="00242AB5"/>
    <w:rsid w:val="00242CFC"/>
    <w:rsid w:val="00242E04"/>
    <w:rsid w:val="002430F9"/>
    <w:rsid w:val="002432E0"/>
    <w:rsid w:val="00243622"/>
    <w:rsid w:val="002436B2"/>
    <w:rsid w:val="00243D2B"/>
    <w:rsid w:val="00243E8D"/>
    <w:rsid w:val="00244224"/>
    <w:rsid w:val="00244B6B"/>
    <w:rsid w:val="00244CA2"/>
    <w:rsid w:val="002454C8"/>
    <w:rsid w:val="00245790"/>
    <w:rsid w:val="00245971"/>
    <w:rsid w:val="00245CE9"/>
    <w:rsid w:val="00245E00"/>
    <w:rsid w:val="00246012"/>
    <w:rsid w:val="0024706B"/>
    <w:rsid w:val="00247B52"/>
    <w:rsid w:val="00247E49"/>
    <w:rsid w:val="00247EB2"/>
    <w:rsid w:val="002503D1"/>
    <w:rsid w:val="00250568"/>
    <w:rsid w:val="002507C7"/>
    <w:rsid w:val="002511AF"/>
    <w:rsid w:val="00251AF9"/>
    <w:rsid w:val="00251BF4"/>
    <w:rsid w:val="00251D42"/>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B4A"/>
    <w:rsid w:val="0025775A"/>
    <w:rsid w:val="0025783C"/>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2EDC"/>
    <w:rsid w:val="00263451"/>
    <w:rsid w:val="0026369F"/>
    <w:rsid w:val="002636AB"/>
    <w:rsid w:val="0026373B"/>
    <w:rsid w:val="00263BE7"/>
    <w:rsid w:val="00264061"/>
    <w:rsid w:val="00264677"/>
    <w:rsid w:val="00264A62"/>
    <w:rsid w:val="00265045"/>
    <w:rsid w:val="00265096"/>
    <w:rsid w:val="0026589E"/>
    <w:rsid w:val="002659C1"/>
    <w:rsid w:val="002662BA"/>
    <w:rsid w:val="00266EB3"/>
    <w:rsid w:val="00267693"/>
    <w:rsid w:val="00267741"/>
    <w:rsid w:val="00267CB6"/>
    <w:rsid w:val="00267EF8"/>
    <w:rsid w:val="002700D5"/>
    <w:rsid w:val="00270AC9"/>
    <w:rsid w:val="00271B90"/>
    <w:rsid w:val="00271BC9"/>
    <w:rsid w:val="00271DEF"/>
    <w:rsid w:val="00272039"/>
    <w:rsid w:val="00272184"/>
    <w:rsid w:val="00272283"/>
    <w:rsid w:val="0027244F"/>
    <w:rsid w:val="0027300A"/>
    <w:rsid w:val="00273651"/>
    <w:rsid w:val="0027369B"/>
    <w:rsid w:val="0027393A"/>
    <w:rsid w:val="00273D2E"/>
    <w:rsid w:val="00273DB4"/>
    <w:rsid w:val="00273FD5"/>
    <w:rsid w:val="00273FDB"/>
    <w:rsid w:val="0027492F"/>
    <w:rsid w:val="00274F39"/>
    <w:rsid w:val="00274F3B"/>
    <w:rsid w:val="002753C1"/>
    <w:rsid w:val="00275624"/>
    <w:rsid w:val="0027562D"/>
    <w:rsid w:val="0027598E"/>
    <w:rsid w:val="00275B33"/>
    <w:rsid w:val="00275BCE"/>
    <w:rsid w:val="002760B0"/>
    <w:rsid w:val="00276226"/>
    <w:rsid w:val="0027632F"/>
    <w:rsid w:val="002766CD"/>
    <w:rsid w:val="0027678A"/>
    <w:rsid w:val="002770AD"/>
    <w:rsid w:val="00277136"/>
    <w:rsid w:val="00277171"/>
    <w:rsid w:val="00277655"/>
    <w:rsid w:val="002779C6"/>
    <w:rsid w:val="00277B3D"/>
    <w:rsid w:val="00277BAB"/>
    <w:rsid w:val="0028004E"/>
    <w:rsid w:val="002802E1"/>
    <w:rsid w:val="0028044C"/>
    <w:rsid w:val="0028048B"/>
    <w:rsid w:val="00280B02"/>
    <w:rsid w:val="0028111A"/>
    <w:rsid w:val="002815F0"/>
    <w:rsid w:val="0028165D"/>
    <w:rsid w:val="00281739"/>
    <w:rsid w:val="002817EC"/>
    <w:rsid w:val="00281F5E"/>
    <w:rsid w:val="00282214"/>
    <w:rsid w:val="002823E0"/>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A2"/>
    <w:rsid w:val="002913C0"/>
    <w:rsid w:val="002913D6"/>
    <w:rsid w:val="00291BB4"/>
    <w:rsid w:val="00291FAE"/>
    <w:rsid w:val="002925DE"/>
    <w:rsid w:val="00292C66"/>
    <w:rsid w:val="0029318B"/>
    <w:rsid w:val="00293463"/>
    <w:rsid w:val="00293680"/>
    <w:rsid w:val="002940DF"/>
    <w:rsid w:val="00294291"/>
    <w:rsid w:val="002942A8"/>
    <w:rsid w:val="0029457A"/>
    <w:rsid w:val="00294BC0"/>
    <w:rsid w:val="00294C41"/>
    <w:rsid w:val="00294EB1"/>
    <w:rsid w:val="0029505A"/>
    <w:rsid w:val="002958B8"/>
    <w:rsid w:val="00295F12"/>
    <w:rsid w:val="00296613"/>
    <w:rsid w:val="0029672E"/>
    <w:rsid w:val="00296CED"/>
    <w:rsid w:val="002972FC"/>
    <w:rsid w:val="00297462"/>
    <w:rsid w:val="00297CA9"/>
    <w:rsid w:val="00297EC6"/>
    <w:rsid w:val="002A08A6"/>
    <w:rsid w:val="002A09D9"/>
    <w:rsid w:val="002A0A97"/>
    <w:rsid w:val="002A0AED"/>
    <w:rsid w:val="002A0F07"/>
    <w:rsid w:val="002A11F8"/>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765"/>
    <w:rsid w:val="002A5A40"/>
    <w:rsid w:val="002A5B43"/>
    <w:rsid w:val="002A5D8B"/>
    <w:rsid w:val="002A67CE"/>
    <w:rsid w:val="002A6829"/>
    <w:rsid w:val="002A6C11"/>
    <w:rsid w:val="002A6C41"/>
    <w:rsid w:val="002A6CDD"/>
    <w:rsid w:val="002A6FC7"/>
    <w:rsid w:val="002A7217"/>
    <w:rsid w:val="002A783B"/>
    <w:rsid w:val="002A7AC5"/>
    <w:rsid w:val="002A7DF3"/>
    <w:rsid w:val="002B00B5"/>
    <w:rsid w:val="002B0382"/>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5E07"/>
    <w:rsid w:val="002B6102"/>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6E8"/>
    <w:rsid w:val="002C09A2"/>
    <w:rsid w:val="002C0D70"/>
    <w:rsid w:val="002C13EA"/>
    <w:rsid w:val="002C1547"/>
    <w:rsid w:val="002C1D39"/>
    <w:rsid w:val="002C223F"/>
    <w:rsid w:val="002C2254"/>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BCA"/>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1A3"/>
    <w:rsid w:val="002E3600"/>
    <w:rsid w:val="002E37F7"/>
    <w:rsid w:val="002E3891"/>
    <w:rsid w:val="002E3909"/>
    <w:rsid w:val="002E3A20"/>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236"/>
    <w:rsid w:val="002F57C5"/>
    <w:rsid w:val="002F57C9"/>
    <w:rsid w:val="002F5A17"/>
    <w:rsid w:val="002F5CA3"/>
    <w:rsid w:val="002F5DE3"/>
    <w:rsid w:val="002F6632"/>
    <w:rsid w:val="002F6A05"/>
    <w:rsid w:val="002F6C77"/>
    <w:rsid w:val="002F71D3"/>
    <w:rsid w:val="002F7537"/>
    <w:rsid w:val="002F76E9"/>
    <w:rsid w:val="002F7E19"/>
    <w:rsid w:val="002F7E42"/>
    <w:rsid w:val="002F7EE7"/>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3EEA"/>
    <w:rsid w:val="003043D2"/>
    <w:rsid w:val="003044A7"/>
    <w:rsid w:val="00305830"/>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97C"/>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00D"/>
    <w:rsid w:val="00316EE5"/>
    <w:rsid w:val="003177C7"/>
    <w:rsid w:val="00317B03"/>
    <w:rsid w:val="00317B60"/>
    <w:rsid w:val="00320D1D"/>
    <w:rsid w:val="00320E0A"/>
    <w:rsid w:val="00321020"/>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48D"/>
    <w:rsid w:val="003256CA"/>
    <w:rsid w:val="00325B4F"/>
    <w:rsid w:val="00325C0C"/>
    <w:rsid w:val="003260D0"/>
    <w:rsid w:val="0032673B"/>
    <w:rsid w:val="00326D21"/>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E33"/>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37FB8"/>
    <w:rsid w:val="0034051F"/>
    <w:rsid w:val="00340C4D"/>
    <w:rsid w:val="0034170F"/>
    <w:rsid w:val="00341DE0"/>
    <w:rsid w:val="003420E0"/>
    <w:rsid w:val="00342173"/>
    <w:rsid w:val="00342444"/>
    <w:rsid w:val="003428F3"/>
    <w:rsid w:val="003429BF"/>
    <w:rsid w:val="00342C49"/>
    <w:rsid w:val="00342D06"/>
    <w:rsid w:val="00342DA2"/>
    <w:rsid w:val="00343505"/>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453"/>
    <w:rsid w:val="0034750A"/>
    <w:rsid w:val="00347BA8"/>
    <w:rsid w:val="0035086A"/>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B94"/>
    <w:rsid w:val="00360891"/>
    <w:rsid w:val="0036096A"/>
    <w:rsid w:val="00360B61"/>
    <w:rsid w:val="00360F3F"/>
    <w:rsid w:val="00361287"/>
    <w:rsid w:val="0036145D"/>
    <w:rsid w:val="00361D76"/>
    <w:rsid w:val="00361F2F"/>
    <w:rsid w:val="00361FBC"/>
    <w:rsid w:val="003628F9"/>
    <w:rsid w:val="00362D3F"/>
    <w:rsid w:val="00362E3A"/>
    <w:rsid w:val="003630B0"/>
    <w:rsid w:val="00363120"/>
    <w:rsid w:val="00363532"/>
    <w:rsid w:val="00363763"/>
    <w:rsid w:val="00363BBC"/>
    <w:rsid w:val="00363D56"/>
    <w:rsid w:val="00364154"/>
    <w:rsid w:val="00364668"/>
    <w:rsid w:val="003649FB"/>
    <w:rsid w:val="00364CA5"/>
    <w:rsid w:val="00366470"/>
    <w:rsid w:val="003664CB"/>
    <w:rsid w:val="003669E5"/>
    <w:rsid w:val="00366BD8"/>
    <w:rsid w:val="00367023"/>
    <w:rsid w:val="00367467"/>
    <w:rsid w:val="00367673"/>
    <w:rsid w:val="00370617"/>
    <w:rsid w:val="00370901"/>
    <w:rsid w:val="003709D8"/>
    <w:rsid w:val="00370D02"/>
    <w:rsid w:val="00371C1B"/>
    <w:rsid w:val="00371D63"/>
    <w:rsid w:val="0037230C"/>
    <w:rsid w:val="00372766"/>
    <w:rsid w:val="003727F0"/>
    <w:rsid w:val="003728DE"/>
    <w:rsid w:val="00372CE2"/>
    <w:rsid w:val="0037328E"/>
    <w:rsid w:val="00373317"/>
    <w:rsid w:val="0037344B"/>
    <w:rsid w:val="003735F0"/>
    <w:rsid w:val="0037377A"/>
    <w:rsid w:val="00373994"/>
    <w:rsid w:val="00373A4D"/>
    <w:rsid w:val="00373ACE"/>
    <w:rsid w:val="00373D12"/>
    <w:rsid w:val="00374140"/>
    <w:rsid w:val="00374298"/>
    <w:rsid w:val="0037474D"/>
    <w:rsid w:val="00374F43"/>
    <w:rsid w:val="0037511C"/>
    <w:rsid w:val="003751ED"/>
    <w:rsid w:val="003752C3"/>
    <w:rsid w:val="003752DA"/>
    <w:rsid w:val="003752E2"/>
    <w:rsid w:val="00375BA8"/>
    <w:rsid w:val="003760EB"/>
    <w:rsid w:val="0037615F"/>
    <w:rsid w:val="003765AD"/>
    <w:rsid w:val="00377171"/>
    <w:rsid w:val="0037763B"/>
    <w:rsid w:val="00377690"/>
    <w:rsid w:val="00377A51"/>
    <w:rsid w:val="00377E6C"/>
    <w:rsid w:val="00377F1B"/>
    <w:rsid w:val="00380004"/>
    <w:rsid w:val="003807EF"/>
    <w:rsid w:val="00380901"/>
    <w:rsid w:val="00380984"/>
    <w:rsid w:val="00380A99"/>
    <w:rsid w:val="00380BA7"/>
    <w:rsid w:val="003810BB"/>
    <w:rsid w:val="0038125D"/>
    <w:rsid w:val="00381327"/>
    <w:rsid w:val="00381337"/>
    <w:rsid w:val="00381426"/>
    <w:rsid w:val="00381833"/>
    <w:rsid w:val="003818EA"/>
    <w:rsid w:val="00381D1D"/>
    <w:rsid w:val="00381D36"/>
    <w:rsid w:val="00382150"/>
    <w:rsid w:val="00382225"/>
    <w:rsid w:val="003823DC"/>
    <w:rsid w:val="0038300B"/>
    <w:rsid w:val="003832A8"/>
    <w:rsid w:val="003833EC"/>
    <w:rsid w:val="00383499"/>
    <w:rsid w:val="00383583"/>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6F91"/>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488A"/>
    <w:rsid w:val="00395181"/>
    <w:rsid w:val="003960AD"/>
    <w:rsid w:val="0039618B"/>
    <w:rsid w:val="003963F7"/>
    <w:rsid w:val="003964CC"/>
    <w:rsid w:val="00396652"/>
    <w:rsid w:val="0039686E"/>
    <w:rsid w:val="0039730B"/>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AB3"/>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017"/>
    <w:rsid w:val="003B12B7"/>
    <w:rsid w:val="003B148C"/>
    <w:rsid w:val="003B1602"/>
    <w:rsid w:val="003B1774"/>
    <w:rsid w:val="003B1B2E"/>
    <w:rsid w:val="003B2E3A"/>
    <w:rsid w:val="003B32F7"/>
    <w:rsid w:val="003B3E59"/>
    <w:rsid w:val="003B4022"/>
    <w:rsid w:val="003B430A"/>
    <w:rsid w:val="003B4465"/>
    <w:rsid w:val="003B47B2"/>
    <w:rsid w:val="003B482F"/>
    <w:rsid w:val="003B488C"/>
    <w:rsid w:val="003B4BE8"/>
    <w:rsid w:val="003B4E07"/>
    <w:rsid w:val="003B5119"/>
    <w:rsid w:val="003B53AB"/>
    <w:rsid w:val="003B53CC"/>
    <w:rsid w:val="003B56C7"/>
    <w:rsid w:val="003B5AD3"/>
    <w:rsid w:val="003B5DE9"/>
    <w:rsid w:val="003B5FA4"/>
    <w:rsid w:val="003B61E9"/>
    <w:rsid w:val="003B6345"/>
    <w:rsid w:val="003B6521"/>
    <w:rsid w:val="003B6539"/>
    <w:rsid w:val="003B6B44"/>
    <w:rsid w:val="003B6E36"/>
    <w:rsid w:val="003B6F54"/>
    <w:rsid w:val="003B712E"/>
    <w:rsid w:val="003B735C"/>
    <w:rsid w:val="003B7430"/>
    <w:rsid w:val="003B7EC7"/>
    <w:rsid w:val="003C0482"/>
    <w:rsid w:val="003C05CC"/>
    <w:rsid w:val="003C0869"/>
    <w:rsid w:val="003C091E"/>
    <w:rsid w:val="003C09E7"/>
    <w:rsid w:val="003C0BED"/>
    <w:rsid w:val="003C147F"/>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2B2"/>
    <w:rsid w:val="003C7671"/>
    <w:rsid w:val="003C7B87"/>
    <w:rsid w:val="003D0360"/>
    <w:rsid w:val="003D083D"/>
    <w:rsid w:val="003D0CA7"/>
    <w:rsid w:val="003D1288"/>
    <w:rsid w:val="003D12AE"/>
    <w:rsid w:val="003D142B"/>
    <w:rsid w:val="003D1A23"/>
    <w:rsid w:val="003D1E04"/>
    <w:rsid w:val="003D216F"/>
    <w:rsid w:val="003D25C4"/>
    <w:rsid w:val="003D2C4D"/>
    <w:rsid w:val="003D3447"/>
    <w:rsid w:val="003D3468"/>
    <w:rsid w:val="003D357E"/>
    <w:rsid w:val="003D3695"/>
    <w:rsid w:val="003D3F0D"/>
    <w:rsid w:val="003D4055"/>
    <w:rsid w:val="003D424A"/>
    <w:rsid w:val="003D4391"/>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2F7"/>
    <w:rsid w:val="003E24BD"/>
    <w:rsid w:val="003E2AA0"/>
    <w:rsid w:val="003E2C4B"/>
    <w:rsid w:val="003E313F"/>
    <w:rsid w:val="003E3643"/>
    <w:rsid w:val="003E38CA"/>
    <w:rsid w:val="003E39F6"/>
    <w:rsid w:val="003E3E59"/>
    <w:rsid w:val="003E4332"/>
    <w:rsid w:val="003E48CE"/>
    <w:rsid w:val="003E4CD9"/>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05E"/>
    <w:rsid w:val="003F023C"/>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289"/>
    <w:rsid w:val="00401465"/>
    <w:rsid w:val="00401E9C"/>
    <w:rsid w:val="00402188"/>
    <w:rsid w:val="00402471"/>
    <w:rsid w:val="0040281F"/>
    <w:rsid w:val="00402AAA"/>
    <w:rsid w:val="00402F90"/>
    <w:rsid w:val="00403185"/>
    <w:rsid w:val="00404F28"/>
    <w:rsid w:val="00405163"/>
    <w:rsid w:val="004053B7"/>
    <w:rsid w:val="00405498"/>
    <w:rsid w:val="0040572F"/>
    <w:rsid w:val="004058B8"/>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9CC"/>
    <w:rsid w:val="00407A8B"/>
    <w:rsid w:val="00407C9B"/>
    <w:rsid w:val="0041001A"/>
    <w:rsid w:val="00410504"/>
    <w:rsid w:val="0041087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7C3"/>
    <w:rsid w:val="004179D0"/>
    <w:rsid w:val="00417A17"/>
    <w:rsid w:val="00417A6D"/>
    <w:rsid w:val="004200B0"/>
    <w:rsid w:val="00420348"/>
    <w:rsid w:val="00420664"/>
    <w:rsid w:val="00420A87"/>
    <w:rsid w:val="00420B15"/>
    <w:rsid w:val="00420C24"/>
    <w:rsid w:val="00420DCE"/>
    <w:rsid w:val="00420E48"/>
    <w:rsid w:val="00420E5E"/>
    <w:rsid w:val="004212F0"/>
    <w:rsid w:val="0042163B"/>
    <w:rsid w:val="00421799"/>
    <w:rsid w:val="0042191F"/>
    <w:rsid w:val="00421F78"/>
    <w:rsid w:val="00422041"/>
    <w:rsid w:val="00422267"/>
    <w:rsid w:val="0042227F"/>
    <w:rsid w:val="00422E51"/>
    <w:rsid w:val="0042317C"/>
    <w:rsid w:val="004236D4"/>
    <w:rsid w:val="00423925"/>
    <w:rsid w:val="00423F52"/>
    <w:rsid w:val="00423FEB"/>
    <w:rsid w:val="00424A25"/>
    <w:rsid w:val="004250A5"/>
    <w:rsid w:val="004254A5"/>
    <w:rsid w:val="00425CF9"/>
    <w:rsid w:val="00425FF4"/>
    <w:rsid w:val="0042629F"/>
    <w:rsid w:val="00426361"/>
    <w:rsid w:val="00426930"/>
    <w:rsid w:val="004269D5"/>
    <w:rsid w:val="0042706D"/>
    <w:rsid w:val="004270FD"/>
    <w:rsid w:val="004271D5"/>
    <w:rsid w:val="00427261"/>
    <w:rsid w:val="004272B9"/>
    <w:rsid w:val="004273F5"/>
    <w:rsid w:val="004277BC"/>
    <w:rsid w:val="00427915"/>
    <w:rsid w:val="00427971"/>
    <w:rsid w:val="004279F5"/>
    <w:rsid w:val="00430112"/>
    <w:rsid w:val="004308E9"/>
    <w:rsid w:val="00430AF9"/>
    <w:rsid w:val="00430EC5"/>
    <w:rsid w:val="00431066"/>
    <w:rsid w:val="004311F9"/>
    <w:rsid w:val="00431325"/>
    <w:rsid w:val="004313EF"/>
    <w:rsid w:val="00431441"/>
    <w:rsid w:val="00431F16"/>
    <w:rsid w:val="00432296"/>
    <w:rsid w:val="00432AA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844"/>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7EC"/>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4A3"/>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5C83"/>
    <w:rsid w:val="004561B6"/>
    <w:rsid w:val="004561E6"/>
    <w:rsid w:val="0045626E"/>
    <w:rsid w:val="0045701C"/>
    <w:rsid w:val="0045714E"/>
    <w:rsid w:val="0045724E"/>
    <w:rsid w:val="004575A6"/>
    <w:rsid w:val="004576B7"/>
    <w:rsid w:val="004578A8"/>
    <w:rsid w:val="00457E4C"/>
    <w:rsid w:val="004606CB"/>
    <w:rsid w:val="00460B9C"/>
    <w:rsid w:val="0046103F"/>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9E0"/>
    <w:rsid w:val="00463BC7"/>
    <w:rsid w:val="00463C6F"/>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B72"/>
    <w:rsid w:val="00466DD8"/>
    <w:rsid w:val="00466E27"/>
    <w:rsid w:val="004674B9"/>
    <w:rsid w:val="00467962"/>
    <w:rsid w:val="00467DD3"/>
    <w:rsid w:val="00467FA5"/>
    <w:rsid w:val="00471473"/>
    <w:rsid w:val="00471496"/>
    <w:rsid w:val="0047188C"/>
    <w:rsid w:val="00471D90"/>
    <w:rsid w:val="004720A9"/>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94D"/>
    <w:rsid w:val="00477A42"/>
    <w:rsid w:val="00477F14"/>
    <w:rsid w:val="0048018C"/>
    <w:rsid w:val="004803EA"/>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99"/>
    <w:rsid w:val="00485533"/>
    <w:rsid w:val="0048558F"/>
    <w:rsid w:val="00485759"/>
    <w:rsid w:val="00485BCA"/>
    <w:rsid w:val="00485D2C"/>
    <w:rsid w:val="00485DBF"/>
    <w:rsid w:val="0048627A"/>
    <w:rsid w:val="0048677F"/>
    <w:rsid w:val="00486853"/>
    <w:rsid w:val="00486AF4"/>
    <w:rsid w:val="00486B9D"/>
    <w:rsid w:val="00486F4D"/>
    <w:rsid w:val="00487573"/>
    <w:rsid w:val="0048763D"/>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3020"/>
    <w:rsid w:val="0049412F"/>
    <w:rsid w:val="00494637"/>
    <w:rsid w:val="0049473E"/>
    <w:rsid w:val="0049493E"/>
    <w:rsid w:val="00495365"/>
    <w:rsid w:val="00495389"/>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18F6"/>
    <w:rsid w:val="004A200E"/>
    <w:rsid w:val="004A2164"/>
    <w:rsid w:val="004A2515"/>
    <w:rsid w:val="004A2B54"/>
    <w:rsid w:val="004A2E41"/>
    <w:rsid w:val="004A2E7D"/>
    <w:rsid w:val="004A30FA"/>
    <w:rsid w:val="004A324F"/>
    <w:rsid w:val="004A35BE"/>
    <w:rsid w:val="004A39FD"/>
    <w:rsid w:val="004A45E4"/>
    <w:rsid w:val="004A4A36"/>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CFA"/>
    <w:rsid w:val="004B1E8C"/>
    <w:rsid w:val="004B3987"/>
    <w:rsid w:val="004B3A9B"/>
    <w:rsid w:val="004B3C6B"/>
    <w:rsid w:val="004B3C6C"/>
    <w:rsid w:val="004B3FC3"/>
    <w:rsid w:val="004B441C"/>
    <w:rsid w:val="004B44C5"/>
    <w:rsid w:val="004B4B80"/>
    <w:rsid w:val="004B55DC"/>
    <w:rsid w:val="004B5EF0"/>
    <w:rsid w:val="004B6129"/>
    <w:rsid w:val="004B7FA5"/>
    <w:rsid w:val="004C0479"/>
    <w:rsid w:val="004C0A38"/>
    <w:rsid w:val="004C1076"/>
    <w:rsid w:val="004C112B"/>
    <w:rsid w:val="004C12BA"/>
    <w:rsid w:val="004C1649"/>
    <w:rsid w:val="004C1A1C"/>
    <w:rsid w:val="004C1AD1"/>
    <w:rsid w:val="004C1DBC"/>
    <w:rsid w:val="004C2087"/>
    <w:rsid w:val="004C2283"/>
    <w:rsid w:val="004C2688"/>
    <w:rsid w:val="004C2710"/>
    <w:rsid w:val="004C3457"/>
    <w:rsid w:val="004C37B2"/>
    <w:rsid w:val="004C398D"/>
    <w:rsid w:val="004C3ACD"/>
    <w:rsid w:val="004C3C46"/>
    <w:rsid w:val="004C402B"/>
    <w:rsid w:val="004C417C"/>
    <w:rsid w:val="004C4781"/>
    <w:rsid w:val="004C49D5"/>
    <w:rsid w:val="004C4C8A"/>
    <w:rsid w:val="004C4EE4"/>
    <w:rsid w:val="004C5315"/>
    <w:rsid w:val="004C555B"/>
    <w:rsid w:val="004C577C"/>
    <w:rsid w:val="004C581E"/>
    <w:rsid w:val="004C5CEB"/>
    <w:rsid w:val="004C6213"/>
    <w:rsid w:val="004C63C6"/>
    <w:rsid w:val="004C7235"/>
    <w:rsid w:val="004C72EE"/>
    <w:rsid w:val="004C7366"/>
    <w:rsid w:val="004C77E1"/>
    <w:rsid w:val="004C7F52"/>
    <w:rsid w:val="004D0374"/>
    <w:rsid w:val="004D03AF"/>
    <w:rsid w:val="004D078E"/>
    <w:rsid w:val="004D082D"/>
    <w:rsid w:val="004D09B3"/>
    <w:rsid w:val="004D0BB5"/>
    <w:rsid w:val="004D0ED6"/>
    <w:rsid w:val="004D1061"/>
    <w:rsid w:val="004D1C66"/>
    <w:rsid w:val="004D2591"/>
    <w:rsid w:val="004D2824"/>
    <w:rsid w:val="004D2B7A"/>
    <w:rsid w:val="004D2F0B"/>
    <w:rsid w:val="004D36AE"/>
    <w:rsid w:val="004D4063"/>
    <w:rsid w:val="004D4140"/>
    <w:rsid w:val="004D42CA"/>
    <w:rsid w:val="004D4E5B"/>
    <w:rsid w:val="004D514B"/>
    <w:rsid w:val="004D528E"/>
    <w:rsid w:val="004D55FF"/>
    <w:rsid w:val="004D5A45"/>
    <w:rsid w:val="004D5AFF"/>
    <w:rsid w:val="004D5B4D"/>
    <w:rsid w:val="004D5BFF"/>
    <w:rsid w:val="004D6506"/>
    <w:rsid w:val="004D66D1"/>
    <w:rsid w:val="004D68F5"/>
    <w:rsid w:val="004D6C28"/>
    <w:rsid w:val="004D6FAF"/>
    <w:rsid w:val="004D70A6"/>
    <w:rsid w:val="004D748D"/>
    <w:rsid w:val="004D7FA5"/>
    <w:rsid w:val="004E0044"/>
    <w:rsid w:val="004E033D"/>
    <w:rsid w:val="004E0C49"/>
    <w:rsid w:val="004E0F6C"/>
    <w:rsid w:val="004E123B"/>
    <w:rsid w:val="004E12DF"/>
    <w:rsid w:val="004E1600"/>
    <w:rsid w:val="004E1964"/>
    <w:rsid w:val="004E1BB8"/>
    <w:rsid w:val="004E1C8E"/>
    <w:rsid w:val="004E1D08"/>
    <w:rsid w:val="004E1D14"/>
    <w:rsid w:val="004E1E07"/>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399"/>
    <w:rsid w:val="004F240B"/>
    <w:rsid w:val="004F35E0"/>
    <w:rsid w:val="004F3A12"/>
    <w:rsid w:val="004F3D42"/>
    <w:rsid w:val="004F43A1"/>
    <w:rsid w:val="004F45BC"/>
    <w:rsid w:val="004F4995"/>
    <w:rsid w:val="004F49BA"/>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4AF"/>
    <w:rsid w:val="00503662"/>
    <w:rsid w:val="00503C46"/>
    <w:rsid w:val="00503CF7"/>
    <w:rsid w:val="00503F00"/>
    <w:rsid w:val="005042D3"/>
    <w:rsid w:val="00505460"/>
    <w:rsid w:val="00505CE1"/>
    <w:rsid w:val="00505DA7"/>
    <w:rsid w:val="00506058"/>
    <w:rsid w:val="00506259"/>
    <w:rsid w:val="005062DD"/>
    <w:rsid w:val="00506A1F"/>
    <w:rsid w:val="00506A45"/>
    <w:rsid w:val="00506C66"/>
    <w:rsid w:val="005071A3"/>
    <w:rsid w:val="005077C6"/>
    <w:rsid w:val="00507CFB"/>
    <w:rsid w:val="00510245"/>
    <w:rsid w:val="005105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72D"/>
    <w:rsid w:val="00514E2D"/>
    <w:rsid w:val="00514ECF"/>
    <w:rsid w:val="00515B23"/>
    <w:rsid w:val="00515C39"/>
    <w:rsid w:val="00516002"/>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6D9"/>
    <w:rsid w:val="00527730"/>
    <w:rsid w:val="005302CE"/>
    <w:rsid w:val="00530BC0"/>
    <w:rsid w:val="00530C78"/>
    <w:rsid w:val="005310F3"/>
    <w:rsid w:val="0053160A"/>
    <w:rsid w:val="00531614"/>
    <w:rsid w:val="005319CA"/>
    <w:rsid w:val="00531A3D"/>
    <w:rsid w:val="00531DE9"/>
    <w:rsid w:val="00531F4B"/>
    <w:rsid w:val="00532128"/>
    <w:rsid w:val="0053272A"/>
    <w:rsid w:val="005333D6"/>
    <w:rsid w:val="0053349A"/>
    <w:rsid w:val="005334AF"/>
    <w:rsid w:val="005336D9"/>
    <w:rsid w:val="00533935"/>
    <w:rsid w:val="00533A81"/>
    <w:rsid w:val="00533DD7"/>
    <w:rsid w:val="00534175"/>
    <w:rsid w:val="0053426F"/>
    <w:rsid w:val="00534527"/>
    <w:rsid w:val="0053497F"/>
    <w:rsid w:val="00534DA3"/>
    <w:rsid w:val="00534DD6"/>
    <w:rsid w:val="00535E1F"/>
    <w:rsid w:val="0053665B"/>
    <w:rsid w:val="00536848"/>
    <w:rsid w:val="00536B82"/>
    <w:rsid w:val="00536BED"/>
    <w:rsid w:val="00536DA1"/>
    <w:rsid w:val="00536F4D"/>
    <w:rsid w:val="00537024"/>
    <w:rsid w:val="0053708A"/>
    <w:rsid w:val="00537261"/>
    <w:rsid w:val="0053770A"/>
    <w:rsid w:val="005379C2"/>
    <w:rsid w:val="00537E38"/>
    <w:rsid w:val="00537E54"/>
    <w:rsid w:val="00537E60"/>
    <w:rsid w:val="0054010B"/>
    <w:rsid w:val="005402B2"/>
    <w:rsid w:val="00540758"/>
    <w:rsid w:val="00540776"/>
    <w:rsid w:val="005407D4"/>
    <w:rsid w:val="00540C1A"/>
    <w:rsid w:val="005414E2"/>
    <w:rsid w:val="00541558"/>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5514"/>
    <w:rsid w:val="005565AB"/>
    <w:rsid w:val="00556A21"/>
    <w:rsid w:val="00556E29"/>
    <w:rsid w:val="00556EE7"/>
    <w:rsid w:val="00557A63"/>
    <w:rsid w:val="00557EE9"/>
    <w:rsid w:val="0056060F"/>
    <w:rsid w:val="005608A9"/>
    <w:rsid w:val="005613E8"/>
    <w:rsid w:val="0056158C"/>
    <w:rsid w:val="00561816"/>
    <w:rsid w:val="005619B2"/>
    <w:rsid w:val="00561C27"/>
    <w:rsid w:val="0056225F"/>
    <w:rsid w:val="0056255F"/>
    <w:rsid w:val="0056269B"/>
    <w:rsid w:val="005626BF"/>
    <w:rsid w:val="0056291D"/>
    <w:rsid w:val="0056298E"/>
    <w:rsid w:val="00562C8B"/>
    <w:rsid w:val="0056351A"/>
    <w:rsid w:val="00563627"/>
    <w:rsid w:val="0056396A"/>
    <w:rsid w:val="00563DCF"/>
    <w:rsid w:val="00563E7A"/>
    <w:rsid w:val="005641CA"/>
    <w:rsid w:val="00564478"/>
    <w:rsid w:val="005647F9"/>
    <w:rsid w:val="00564CE1"/>
    <w:rsid w:val="00565127"/>
    <w:rsid w:val="005656C0"/>
    <w:rsid w:val="00566671"/>
    <w:rsid w:val="00566DAC"/>
    <w:rsid w:val="00566FEA"/>
    <w:rsid w:val="005676F5"/>
    <w:rsid w:val="00567AB4"/>
    <w:rsid w:val="00567C79"/>
    <w:rsid w:val="00570012"/>
    <w:rsid w:val="00570018"/>
    <w:rsid w:val="00570435"/>
    <w:rsid w:val="005704B3"/>
    <w:rsid w:val="005705A3"/>
    <w:rsid w:val="00570BFE"/>
    <w:rsid w:val="00570C1D"/>
    <w:rsid w:val="005715BD"/>
    <w:rsid w:val="00571DF9"/>
    <w:rsid w:val="005728A1"/>
    <w:rsid w:val="00572C10"/>
    <w:rsid w:val="00572FD2"/>
    <w:rsid w:val="005735B8"/>
    <w:rsid w:val="005735BB"/>
    <w:rsid w:val="0057390E"/>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4B7"/>
    <w:rsid w:val="00576769"/>
    <w:rsid w:val="005769EF"/>
    <w:rsid w:val="00576A48"/>
    <w:rsid w:val="00576A9C"/>
    <w:rsid w:val="00576EC9"/>
    <w:rsid w:val="005772D3"/>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3DF"/>
    <w:rsid w:val="0058252A"/>
    <w:rsid w:val="00582C5B"/>
    <w:rsid w:val="00582EE0"/>
    <w:rsid w:val="00582FAB"/>
    <w:rsid w:val="00582FAD"/>
    <w:rsid w:val="00583129"/>
    <w:rsid w:val="005835F6"/>
    <w:rsid w:val="00583D40"/>
    <w:rsid w:val="00583E2B"/>
    <w:rsid w:val="00583E96"/>
    <w:rsid w:val="005840D6"/>
    <w:rsid w:val="00584AC8"/>
    <w:rsid w:val="00584B8F"/>
    <w:rsid w:val="00584CFD"/>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339"/>
    <w:rsid w:val="00591420"/>
    <w:rsid w:val="00591514"/>
    <w:rsid w:val="005915F9"/>
    <w:rsid w:val="00591CE2"/>
    <w:rsid w:val="00591D39"/>
    <w:rsid w:val="005922AA"/>
    <w:rsid w:val="005925C4"/>
    <w:rsid w:val="00592711"/>
    <w:rsid w:val="00592D66"/>
    <w:rsid w:val="00592E64"/>
    <w:rsid w:val="00593021"/>
    <w:rsid w:val="005930BC"/>
    <w:rsid w:val="005938B8"/>
    <w:rsid w:val="00593C10"/>
    <w:rsid w:val="00594595"/>
    <w:rsid w:val="00594764"/>
    <w:rsid w:val="0059485F"/>
    <w:rsid w:val="005949B0"/>
    <w:rsid w:val="00595627"/>
    <w:rsid w:val="0059590E"/>
    <w:rsid w:val="00595A76"/>
    <w:rsid w:val="00595F48"/>
    <w:rsid w:val="0059613A"/>
    <w:rsid w:val="0059627F"/>
    <w:rsid w:val="005968A7"/>
    <w:rsid w:val="0059717E"/>
    <w:rsid w:val="00597359"/>
    <w:rsid w:val="00597C8C"/>
    <w:rsid w:val="00597D3A"/>
    <w:rsid w:val="005A02B2"/>
    <w:rsid w:val="005A0352"/>
    <w:rsid w:val="005A03F9"/>
    <w:rsid w:val="005A1360"/>
    <w:rsid w:val="005A145B"/>
    <w:rsid w:val="005A1526"/>
    <w:rsid w:val="005A15BB"/>
    <w:rsid w:val="005A15E6"/>
    <w:rsid w:val="005A1C96"/>
    <w:rsid w:val="005A21FA"/>
    <w:rsid w:val="005A24B9"/>
    <w:rsid w:val="005A274F"/>
    <w:rsid w:val="005A27F5"/>
    <w:rsid w:val="005A2951"/>
    <w:rsid w:val="005A2A5D"/>
    <w:rsid w:val="005A2CB7"/>
    <w:rsid w:val="005A2DB9"/>
    <w:rsid w:val="005A3174"/>
    <w:rsid w:val="005A3711"/>
    <w:rsid w:val="005A3841"/>
    <w:rsid w:val="005A4144"/>
    <w:rsid w:val="005A42D6"/>
    <w:rsid w:val="005A44BF"/>
    <w:rsid w:val="005A44DD"/>
    <w:rsid w:val="005A4E7B"/>
    <w:rsid w:val="005A4E82"/>
    <w:rsid w:val="005A51F3"/>
    <w:rsid w:val="005A5248"/>
    <w:rsid w:val="005A568E"/>
    <w:rsid w:val="005A6242"/>
    <w:rsid w:val="005A6D6F"/>
    <w:rsid w:val="005A7264"/>
    <w:rsid w:val="005A74DB"/>
    <w:rsid w:val="005A74EC"/>
    <w:rsid w:val="005A78C7"/>
    <w:rsid w:val="005A7E99"/>
    <w:rsid w:val="005B07F8"/>
    <w:rsid w:val="005B0981"/>
    <w:rsid w:val="005B0A94"/>
    <w:rsid w:val="005B1133"/>
    <w:rsid w:val="005B1263"/>
    <w:rsid w:val="005B18AD"/>
    <w:rsid w:val="005B1C39"/>
    <w:rsid w:val="005B1DA4"/>
    <w:rsid w:val="005B1DEF"/>
    <w:rsid w:val="005B20EA"/>
    <w:rsid w:val="005B2177"/>
    <w:rsid w:val="005B2376"/>
    <w:rsid w:val="005B3051"/>
    <w:rsid w:val="005B3497"/>
    <w:rsid w:val="005B3C1F"/>
    <w:rsid w:val="005B3CA8"/>
    <w:rsid w:val="005B3D17"/>
    <w:rsid w:val="005B3DA2"/>
    <w:rsid w:val="005B4201"/>
    <w:rsid w:val="005B45D0"/>
    <w:rsid w:val="005B4997"/>
    <w:rsid w:val="005B49BC"/>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B7B"/>
    <w:rsid w:val="005C2C1D"/>
    <w:rsid w:val="005C34FA"/>
    <w:rsid w:val="005C382F"/>
    <w:rsid w:val="005C3D75"/>
    <w:rsid w:val="005C4461"/>
    <w:rsid w:val="005C5186"/>
    <w:rsid w:val="005C5402"/>
    <w:rsid w:val="005C591D"/>
    <w:rsid w:val="005C5DEF"/>
    <w:rsid w:val="005C5ECE"/>
    <w:rsid w:val="005C5ED9"/>
    <w:rsid w:val="005C6825"/>
    <w:rsid w:val="005C6B73"/>
    <w:rsid w:val="005C6BE2"/>
    <w:rsid w:val="005C78D1"/>
    <w:rsid w:val="005C7A7A"/>
    <w:rsid w:val="005C7CBB"/>
    <w:rsid w:val="005D0244"/>
    <w:rsid w:val="005D0397"/>
    <w:rsid w:val="005D0565"/>
    <w:rsid w:val="005D0701"/>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651"/>
    <w:rsid w:val="005D48A2"/>
    <w:rsid w:val="005D497A"/>
    <w:rsid w:val="005D4AA8"/>
    <w:rsid w:val="005D4E62"/>
    <w:rsid w:val="005D62B3"/>
    <w:rsid w:val="005D63A1"/>
    <w:rsid w:val="005D6CC9"/>
    <w:rsid w:val="005D71B1"/>
    <w:rsid w:val="005D764B"/>
    <w:rsid w:val="005D773B"/>
    <w:rsid w:val="005E0160"/>
    <w:rsid w:val="005E03CB"/>
    <w:rsid w:val="005E0821"/>
    <w:rsid w:val="005E0A98"/>
    <w:rsid w:val="005E109D"/>
    <w:rsid w:val="005E14CD"/>
    <w:rsid w:val="005E16C9"/>
    <w:rsid w:val="005E1961"/>
    <w:rsid w:val="005E2009"/>
    <w:rsid w:val="005E2204"/>
    <w:rsid w:val="005E25C1"/>
    <w:rsid w:val="005E2617"/>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4E1"/>
    <w:rsid w:val="005F2738"/>
    <w:rsid w:val="005F2CD9"/>
    <w:rsid w:val="005F2DD4"/>
    <w:rsid w:val="005F40BB"/>
    <w:rsid w:val="005F42D5"/>
    <w:rsid w:val="005F4CC2"/>
    <w:rsid w:val="005F4FED"/>
    <w:rsid w:val="005F551C"/>
    <w:rsid w:val="005F5CE7"/>
    <w:rsid w:val="005F5F36"/>
    <w:rsid w:val="005F618D"/>
    <w:rsid w:val="005F6776"/>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5D"/>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6D"/>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1ED8"/>
    <w:rsid w:val="0062209E"/>
    <w:rsid w:val="0062225C"/>
    <w:rsid w:val="00622530"/>
    <w:rsid w:val="00622B92"/>
    <w:rsid w:val="00622CC0"/>
    <w:rsid w:val="00622E33"/>
    <w:rsid w:val="00622FC5"/>
    <w:rsid w:val="00623A6B"/>
    <w:rsid w:val="00623C20"/>
    <w:rsid w:val="006243D6"/>
    <w:rsid w:val="00624A25"/>
    <w:rsid w:val="00624FB0"/>
    <w:rsid w:val="006254B4"/>
    <w:rsid w:val="006254FD"/>
    <w:rsid w:val="006262CF"/>
    <w:rsid w:val="00626448"/>
    <w:rsid w:val="006266D4"/>
    <w:rsid w:val="006266E1"/>
    <w:rsid w:val="006266FA"/>
    <w:rsid w:val="00627067"/>
    <w:rsid w:val="0062794C"/>
    <w:rsid w:val="006279AB"/>
    <w:rsid w:val="006302E0"/>
    <w:rsid w:val="006306C8"/>
    <w:rsid w:val="00630767"/>
    <w:rsid w:val="006307CD"/>
    <w:rsid w:val="00630E39"/>
    <w:rsid w:val="0063103F"/>
    <w:rsid w:val="0063104D"/>
    <w:rsid w:val="0063133D"/>
    <w:rsid w:val="00631925"/>
    <w:rsid w:val="00631D9A"/>
    <w:rsid w:val="006326EA"/>
    <w:rsid w:val="006330C8"/>
    <w:rsid w:val="006331BD"/>
    <w:rsid w:val="00633361"/>
    <w:rsid w:val="00633D4A"/>
    <w:rsid w:val="00634481"/>
    <w:rsid w:val="006346CD"/>
    <w:rsid w:val="00634813"/>
    <w:rsid w:val="00634E22"/>
    <w:rsid w:val="006357F6"/>
    <w:rsid w:val="00635893"/>
    <w:rsid w:val="00635A29"/>
    <w:rsid w:val="00635A9E"/>
    <w:rsid w:val="00635C17"/>
    <w:rsid w:val="00635FEF"/>
    <w:rsid w:val="00636354"/>
    <w:rsid w:val="00636447"/>
    <w:rsid w:val="00636A17"/>
    <w:rsid w:val="0063703B"/>
    <w:rsid w:val="006378C4"/>
    <w:rsid w:val="00640E50"/>
    <w:rsid w:val="00640EC7"/>
    <w:rsid w:val="0064168C"/>
    <w:rsid w:val="00641975"/>
    <w:rsid w:val="006419C9"/>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5BD"/>
    <w:rsid w:val="00652794"/>
    <w:rsid w:val="0065282E"/>
    <w:rsid w:val="00652840"/>
    <w:rsid w:val="00652A04"/>
    <w:rsid w:val="00652C32"/>
    <w:rsid w:val="00652EC9"/>
    <w:rsid w:val="00652F80"/>
    <w:rsid w:val="00653313"/>
    <w:rsid w:val="00653638"/>
    <w:rsid w:val="0065399C"/>
    <w:rsid w:val="00653A37"/>
    <w:rsid w:val="00653DCF"/>
    <w:rsid w:val="00653DDE"/>
    <w:rsid w:val="00653F71"/>
    <w:rsid w:val="006545A2"/>
    <w:rsid w:val="0065474D"/>
    <w:rsid w:val="00654C98"/>
    <w:rsid w:val="00654F06"/>
    <w:rsid w:val="00655501"/>
    <w:rsid w:val="006556BA"/>
    <w:rsid w:val="00655BFD"/>
    <w:rsid w:val="00655E3E"/>
    <w:rsid w:val="00655F1F"/>
    <w:rsid w:val="00655F4D"/>
    <w:rsid w:val="006566B4"/>
    <w:rsid w:val="00656718"/>
    <w:rsid w:val="00656BAC"/>
    <w:rsid w:val="00657A05"/>
    <w:rsid w:val="006603A8"/>
    <w:rsid w:val="006603BD"/>
    <w:rsid w:val="00660830"/>
    <w:rsid w:val="00660ACD"/>
    <w:rsid w:val="00660AE9"/>
    <w:rsid w:val="00661178"/>
    <w:rsid w:val="006614FF"/>
    <w:rsid w:val="0066180C"/>
    <w:rsid w:val="00661C62"/>
    <w:rsid w:val="00661D3E"/>
    <w:rsid w:val="0066220E"/>
    <w:rsid w:val="00662307"/>
    <w:rsid w:val="006623B5"/>
    <w:rsid w:val="0066247E"/>
    <w:rsid w:val="00662692"/>
    <w:rsid w:val="0066283C"/>
    <w:rsid w:val="00662ECB"/>
    <w:rsid w:val="006637E3"/>
    <w:rsid w:val="006638C7"/>
    <w:rsid w:val="00663BBF"/>
    <w:rsid w:val="00663CE5"/>
    <w:rsid w:val="00664146"/>
    <w:rsid w:val="00664789"/>
    <w:rsid w:val="00664914"/>
    <w:rsid w:val="00664BF0"/>
    <w:rsid w:val="00664C0B"/>
    <w:rsid w:val="00665A3C"/>
    <w:rsid w:val="00665D0D"/>
    <w:rsid w:val="00665E16"/>
    <w:rsid w:val="006662EB"/>
    <w:rsid w:val="006669FB"/>
    <w:rsid w:val="00666D7C"/>
    <w:rsid w:val="00666DFB"/>
    <w:rsid w:val="0066740E"/>
    <w:rsid w:val="006679B3"/>
    <w:rsid w:val="0067011C"/>
    <w:rsid w:val="00670C77"/>
    <w:rsid w:val="00670F64"/>
    <w:rsid w:val="00671260"/>
    <w:rsid w:val="006712C2"/>
    <w:rsid w:val="00671492"/>
    <w:rsid w:val="006717E1"/>
    <w:rsid w:val="00671AC0"/>
    <w:rsid w:val="00671D89"/>
    <w:rsid w:val="00671FFF"/>
    <w:rsid w:val="00672399"/>
    <w:rsid w:val="0067295F"/>
    <w:rsid w:val="00672BB1"/>
    <w:rsid w:val="00672D08"/>
    <w:rsid w:val="00672D24"/>
    <w:rsid w:val="006738C4"/>
    <w:rsid w:val="00673B0F"/>
    <w:rsid w:val="00673B43"/>
    <w:rsid w:val="00673C0E"/>
    <w:rsid w:val="00673F70"/>
    <w:rsid w:val="00674720"/>
    <w:rsid w:val="00674C30"/>
    <w:rsid w:val="00675203"/>
    <w:rsid w:val="006759F9"/>
    <w:rsid w:val="00675E8D"/>
    <w:rsid w:val="006760A1"/>
    <w:rsid w:val="00676A93"/>
    <w:rsid w:val="00676B02"/>
    <w:rsid w:val="00676B6B"/>
    <w:rsid w:val="006770D4"/>
    <w:rsid w:val="006773B8"/>
    <w:rsid w:val="006773E8"/>
    <w:rsid w:val="006778BB"/>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4EC"/>
    <w:rsid w:val="00683AD9"/>
    <w:rsid w:val="0068458E"/>
    <w:rsid w:val="006848E7"/>
    <w:rsid w:val="00684F34"/>
    <w:rsid w:val="006850FB"/>
    <w:rsid w:val="006852CE"/>
    <w:rsid w:val="00685B39"/>
    <w:rsid w:val="00685F69"/>
    <w:rsid w:val="006865A6"/>
    <w:rsid w:val="0068664E"/>
    <w:rsid w:val="00686997"/>
    <w:rsid w:val="00686BAD"/>
    <w:rsid w:val="00686C6D"/>
    <w:rsid w:val="00686EDC"/>
    <w:rsid w:val="00687233"/>
    <w:rsid w:val="006873BE"/>
    <w:rsid w:val="006876AA"/>
    <w:rsid w:val="006901F8"/>
    <w:rsid w:val="006903C0"/>
    <w:rsid w:val="0069052A"/>
    <w:rsid w:val="006909B7"/>
    <w:rsid w:val="00690BA0"/>
    <w:rsid w:val="0069161E"/>
    <w:rsid w:val="00691664"/>
    <w:rsid w:val="0069186E"/>
    <w:rsid w:val="00691BD2"/>
    <w:rsid w:val="0069210E"/>
    <w:rsid w:val="00692502"/>
    <w:rsid w:val="00692877"/>
    <w:rsid w:val="006930DF"/>
    <w:rsid w:val="00693285"/>
    <w:rsid w:val="006934CF"/>
    <w:rsid w:val="00693963"/>
    <w:rsid w:val="00693ACB"/>
    <w:rsid w:val="00693C50"/>
    <w:rsid w:val="00693E52"/>
    <w:rsid w:val="006945EA"/>
    <w:rsid w:val="006947BD"/>
    <w:rsid w:val="006947C5"/>
    <w:rsid w:val="006947E2"/>
    <w:rsid w:val="00694A77"/>
    <w:rsid w:val="00694D4F"/>
    <w:rsid w:val="00694EFB"/>
    <w:rsid w:val="00695202"/>
    <w:rsid w:val="0069540B"/>
    <w:rsid w:val="006955CD"/>
    <w:rsid w:val="00696084"/>
    <w:rsid w:val="00696530"/>
    <w:rsid w:val="006967A1"/>
    <w:rsid w:val="00697357"/>
    <w:rsid w:val="0069749C"/>
    <w:rsid w:val="006979E4"/>
    <w:rsid w:val="00697AB9"/>
    <w:rsid w:val="00697EA6"/>
    <w:rsid w:val="006A0425"/>
    <w:rsid w:val="006A0E25"/>
    <w:rsid w:val="006A0FAB"/>
    <w:rsid w:val="006A1032"/>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37F"/>
    <w:rsid w:val="006B04EB"/>
    <w:rsid w:val="006B05D3"/>
    <w:rsid w:val="006B0F4B"/>
    <w:rsid w:val="006B13BB"/>
    <w:rsid w:val="006B1469"/>
    <w:rsid w:val="006B14EB"/>
    <w:rsid w:val="006B16AB"/>
    <w:rsid w:val="006B1B43"/>
    <w:rsid w:val="006B1C34"/>
    <w:rsid w:val="006B2382"/>
    <w:rsid w:val="006B2656"/>
    <w:rsid w:val="006B2C90"/>
    <w:rsid w:val="006B2CA6"/>
    <w:rsid w:val="006B2CAE"/>
    <w:rsid w:val="006B3157"/>
    <w:rsid w:val="006B36E4"/>
    <w:rsid w:val="006B41FB"/>
    <w:rsid w:val="006B4566"/>
    <w:rsid w:val="006B460D"/>
    <w:rsid w:val="006B460E"/>
    <w:rsid w:val="006B46AE"/>
    <w:rsid w:val="006B47DA"/>
    <w:rsid w:val="006B4A3A"/>
    <w:rsid w:val="006B550D"/>
    <w:rsid w:val="006B58F7"/>
    <w:rsid w:val="006B591B"/>
    <w:rsid w:val="006B5CB2"/>
    <w:rsid w:val="006B62DD"/>
    <w:rsid w:val="006B62E9"/>
    <w:rsid w:val="006B65FF"/>
    <w:rsid w:val="006B669D"/>
    <w:rsid w:val="006B6D7C"/>
    <w:rsid w:val="006B70BE"/>
    <w:rsid w:val="006B70FB"/>
    <w:rsid w:val="006B7163"/>
    <w:rsid w:val="006B7234"/>
    <w:rsid w:val="006B7260"/>
    <w:rsid w:val="006B77B4"/>
    <w:rsid w:val="006C0270"/>
    <w:rsid w:val="006C04FB"/>
    <w:rsid w:val="006C08AE"/>
    <w:rsid w:val="006C0BAF"/>
    <w:rsid w:val="006C0C3D"/>
    <w:rsid w:val="006C1465"/>
    <w:rsid w:val="006C15C1"/>
    <w:rsid w:val="006C15FD"/>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51"/>
    <w:rsid w:val="006C68CD"/>
    <w:rsid w:val="006C6AE9"/>
    <w:rsid w:val="006C71AB"/>
    <w:rsid w:val="006D0A00"/>
    <w:rsid w:val="006D0A6F"/>
    <w:rsid w:val="006D0E5A"/>
    <w:rsid w:val="006D0EC4"/>
    <w:rsid w:val="006D10E8"/>
    <w:rsid w:val="006D119C"/>
    <w:rsid w:val="006D1230"/>
    <w:rsid w:val="006D2216"/>
    <w:rsid w:val="006D264A"/>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A46"/>
    <w:rsid w:val="006E0F43"/>
    <w:rsid w:val="006E10BA"/>
    <w:rsid w:val="006E1305"/>
    <w:rsid w:val="006E14B1"/>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E7F7C"/>
    <w:rsid w:val="006F06E8"/>
    <w:rsid w:val="006F08C0"/>
    <w:rsid w:val="006F08EF"/>
    <w:rsid w:val="006F0AA8"/>
    <w:rsid w:val="006F0D9F"/>
    <w:rsid w:val="006F0ED7"/>
    <w:rsid w:val="006F0FD3"/>
    <w:rsid w:val="006F167B"/>
    <w:rsid w:val="006F17CE"/>
    <w:rsid w:val="006F1955"/>
    <w:rsid w:val="006F1C41"/>
    <w:rsid w:val="006F1E76"/>
    <w:rsid w:val="006F231D"/>
    <w:rsid w:val="006F277E"/>
    <w:rsid w:val="006F2852"/>
    <w:rsid w:val="006F2F98"/>
    <w:rsid w:val="006F31D9"/>
    <w:rsid w:val="006F32FE"/>
    <w:rsid w:val="006F345F"/>
    <w:rsid w:val="006F34A5"/>
    <w:rsid w:val="006F34BB"/>
    <w:rsid w:val="006F369A"/>
    <w:rsid w:val="006F3881"/>
    <w:rsid w:val="006F3B0E"/>
    <w:rsid w:val="006F3B25"/>
    <w:rsid w:val="006F3D39"/>
    <w:rsid w:val="006F404A"/>
    <w:rsid w:val="006F4617"/>
    <w:rsid w:val="006F4752"/>
    <w:rsid w:val="006F4864"/>
    <w:rsid w:val="006F4DE0"/>
    <w:rsid w:val="006F4FC1"/>
    <w:rsid w:val="006F536D"/>
    <w:rsid w:val="006F55BB"/>
    <w:rsid w:val="006F56E3"/>
    <w:rsid w:val="006F58AF"/>
    <w:rsid w:val="006F5DBB"/>
    <w:rsid w:val="006F5DFB"/>
    <w:rsid w:val="006F5E90"/>
    <w:rsid w:val="006F5EBE"/>
    <w:rsid w:val="006F64D1"/>
    <w:rsid w:val="006F650B"/>
    <w:rsid w:val="006F650C"/>
    <w:rsid w:val="006F65F8"/>
    <w:rsid w:val="006F6755"/>
    <w:rsid w:val="006F6977"/>
    <w:rsid w:val="006F6BB1"/>
    <w:rsid w:val="006F747F"/>
    <w:rsid w:val="006F7B10"/>
    <w:rsid w:val="0070005F"/>
    <w:rsid w:val="00700588"/>
    <w:rsid w:val="00700C18"/>
    <w:rsid w:val="007010C5"/>
    <w:rsid w:val="007011AB"/>
    <w:rsid w:val="00701595"/>
    <w:rsid w:val="007015BB"/>
    <w:rsid w:val="007018EE"/>
    <w:rsid w:val="00701BC0"/>
    <w:rsid w:val="00701F5E"/>
    <w:rsid w:val="007023F5"/>
    <w:rsid w:val="0070280F"/>
    <w:rsid w:val="00702B73"/>
    <w:rsid w:val="00702D28"/>
    <w:rsid w:val="00703183"/>
    <w:rsid w:val="00703986"/>
    <w:rsid w:val="00703A0A"/>
    <w:rsid w:val="00703AF1"/>
    <w:rsid w:val="00703BC5"/>
    <w:rsid w:val="00703CB6"/>
    <w:rsid w:val="00704255"/>
    <w:rsid w:val="00704C93"/>
    <w:rsid w:val="00704D0F"/>
    <w:rsid w:val="00704F61"/>
    <w:rsid w:val="00705752"/>
    <w:rsid w:val="00706248"/>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458"/>
    <w:rsid w:val="0071253A"/>
    <w:rsid w:val="0071329F"/>
    <w:rsid w:val="00713B45"/>
    <w:rsid w:val="0071409D"/>
    <w:rsid w:val="007143D6"/>
    <w:rsid w:val="00714F33"/>
    <w:rsid w:val="00714FD3"/>
    <w:rsid w:val="0071530E"/>
    <w:rsid w:val="00715952"/>
    <w:rsid w:val="00715EDB"/>
    <w:rsid w:val="00715EE8"/>
    <w:rsid w:val="007164CB"/>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1E03"/>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5F70"/>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7A"/>
    <w:rsid w:val="00733881"/>
    <w:rsid w:val="00733AA2"/>
    <w:rsid w:val="00733BAD"/>
    <w:rsid w:val="00733CAD"/>
    <w:rsid w:val="00733DB9"/>
    <w:rsid w:val="00733DE8"/>
    <w:rsid w:val="00733FAF"/>
    <w:rsid w:val="0073407C"/>
    <w:rsid w:val="00734617"/>
    <w:rsid w:val="007346AC"/>
    <w:rsid w:val="007347E0"/>
    <w:rsid w:val="00734B53"/>
    <w:rsid w:val="00734FEE"/>
    <w:rsid w:val="00735323"/>
    <w:rsid w:val="007354D4"/>
    <w:rsid w:val="00735711"/>
    <w:rsid w:val="007359DA"/>
    <w:rsid w:val="00735B6D"/>
    <w:rsid w:val="00735C7A"/>
    <w:rsid w:val="00735CBD"/>
    <w:rsid w:val="00736637"/>
    <w:rsid w:val="00737041"/>
    <w:rsid w:val="00737046"/>
    <w:rsid w:val="007370B4"/>
    <w:rsid w:val="007372C7"/>
    <w:rsid w:val="0073737D"/>
    <w:rsid w:val="00737AB5"/>
    <w:rsid w:val="00737B8A"/>
    <w:rsid w:val="00737C1A"/>
    <w:rsid w:val="00737D06"/>
    <w:rsid w:val="007402EF"/>
    <w:rsid w:val="00740755"/>
    <w:rsid w:val="007408FA"/>
    <w:rsid w:val="007408FC"/>
    <w:rsid w:val="0074145A"/>
    <w:rsid w:val="00741475"/>
    <w:rsid w:val="0074148C"/>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039"/>
    <w:rsid w:val="00746166"/>
    <w:rsid w:val="00746362"/>
    <w:rsid w:val="00746592"/>
    <w:rsid w:val="00746F8B"/>
    <w:rsid w:val="007470BB"/>
    <w:rsid w:val="007474E3"/>
    <w:rsid w:val="007477CB"/>
    <w:rsid w:val="00747F1F"/>
    <w:rsid w:val="0075075D"/>
    <w:rsid w:val="00750760"/>
    <w:rsid w:val="00750D2B"/>
    <w:rsid w:val="00750DDB"/>
    <w:rsid w:val="00750FCA"/>
    <w:rsid w:val="00752085"/>
    <w:rsid w:val="007525FC"/>
    <w:rsid w:val="00752726"/>
    <w:rsid w:val="0075295B"/>
    <w:rsid w:val="007530C0"/>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AD1"/>
    <w:rsid w:val="00756FFA"/>
    <w:rsid w:val="007579AE"/>
    <w:rsid w:val="007579E2"/>
    <w:rsid w:val="00757E35"/>
    <w:rsid w:val="00760543"/>
    <w:rsid w:val="00760556"/>
    <w:rsid w:val="007608FB"/>
    <w:rsid w:val="007611B8"/>
    <w:rsid w:val="00761233"/>
    <w:rsid w:val="0076126B"/>
    <w:rsid w:val="007616A6"/>
    <w:rsid w:val="00761940"/>
    <w:rsid w:val="0076198C"/>
    <w:rsid w:val="00761AFD"/>
    <w:rsid w:val="00762267"/>
    <w:rsid w:val="0076264F"/>
    <w:rsid w:val="00762A2D"/>
    <w:rsid w:val="00762D06"/>
    <w:rsid w:val="00762D0E"/>
    <w:rsid w:val="007634FF"/>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DD5"/>
    <w:rsid w:val="00771F80"/>
    <w:rsid w:val="0077215A"/>
    <w:rsid w:val="0077220B"/>
    <w:rsid w:val="00772910"/>
    <w:rsid w:val="00772A08"/>
    <w:rsid w:val="00772BA3"/>
    <w:rsid w:val="00772C6B"/>
    <w:rsid w:val="00773376"/>
    <w:rsid w:val="0077392D"/>
    <w:rsid w:val="00773C98"/>
    <w:rsid w:val="00773E3E"/>
    <w:rsid w:val="00773EE8"/>
    <w:rsid w:val="00773F2F"/>
    <w:rsid w:val="00774C8F"/>
    <w:rsid w:val="00774EEB"/>
    <w:rsid w:val="00775320"/>
    <w:rsid w:val="007753D6"/>
    <w:rsid w:val="007755A5"/>
    <w:rsid w:val="0077571D"/>
    <w:rsid w:val="007759C3"/>
    <w:rsid w:val="007763B8"/>
    <w:rsid w:val="0077641A"/>
    <w:rsid w:val="00776A64"/>
    <w:rsid w:val="00776ADF"/>
    <w:rsid w:val="00776C53"/>
    <w:rsid w:val="00776C58"/>
    <w:rsid w:val="00777036"/>
    <w:rsid w:val="00777103"/>
    <w:rsid w:val="0077710D"/>
    <w:rsid w:val="007778FA"/>
    <w:rsid w:val="00777DA8"/>
    <w:rsid w:val="00777FE0"/>
    <w:rsid w:val="007801FB"/>
    <w:rsid w:val="00780241"/>
    <w:rsid w:val="007805DB"/>
    <w:rsid w:val="0078085B"/>
    <w:rsid w:val="007809CB"/>
    <w:rsid w:val="00780E0F"/>
    <w:rsid w:val="007812DE"/>
    <w:rsid w:val="00781566"/>
    <w:rsid w:val="00781609"/>
    <w:rsid w:val="00781795"/>
    <w:rsid w:val="00781A63"/>
    <w:rsid w:val="00781D40"/>
    <w:rsid w:val="007820C9"/>
    <w:rsid w:val="0078243F"/>
    <w:rsid w:val="0078248E"/>
    <w:rsid w:val="0078254A"/>
    <w:rsid w:val="007826EC"/>
    <w:rsid w:val="0078329D"/>
    <w:rsid w:val="007832C4"/>
    <w:rsid w:val="00783690"/>
    <w:rsid w:val="00783801"/>
    <w:rsid w:val="007838B7"/>
    <w:rsid w:val="007838D6"/>
    <w:rsid w:val="00783C09"/>
    <w:rsid w:val="00783E82"/>
    <w:rsid w:val="00783F49"/>
    <w:rsid w:val="007843F4"/>
    <w:rsid w:val="0078478B"/>
    <w:rsid w:val="00784B91"/>
    <w:rsid w:val="00785089"/>
    <w:rsid w:val="007851E1"/>
    <w:rsid w:val="00785300"/>
    <w:rsid w:val="0078568D"/>
    <w:rsid w:val="00785938"/>
    <w:rsid w:val="00785A12"/>
    <w:rsid w:val="00785A2A"/>
    <w:rsid w:val="00785AA2"/>
    <w:rsid w:val="00785AEE"/>
    <w:rsid w:val="00785ED6"/>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A3D"/>
    <w:rsid w:val="00795C30"/>
    <w:rsid w:val="00795EC4"/>
    <w:rsid w:val="0079687A"/>
    <w:rsid w:val="00796B87"/>
    <w:rsid w:val="00796C23"/>
    <w:rsid w:val="00796C84"/>
    <w:rsid w:val="00796EA4"/>
    <w:rsid w:val="00797148"/>
    <w:rsid w:val="00797272"/>
    <w:rsid w:val="00797BC5"/>
    <w:rsid w:val="00797D2E"/>
    <w:rsid w:val="007A009B"/>
    <w:rsid w:val="007A01A6"/>
    <w:rsid w:val="007A05D9"/>
    <w:rsid w:val="007A05FD"/>
    <w:rsid w:val="007A09E6"/>
    <w:rsid w:val="007A0F6E"/>
    <w:rsid w:val="007A1097"/>
    <w:rsid w:val="007A146A"/>
    <w:rsid w:val="007A1A56"/>
    <w:rsid w:val="007A2170"/>
    <w:rsid w:val="007A22B8"/>
    <w:rsid w:val="007A2603"/>
    <w:rsid w:val="007A29AD"/>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5F"/>
    <w:rsid w:val="007A7DED"/>
    <w:rsid w:val="007A7DF2"/>
    <w:rsid w:val="007B00D1"/>
    <w:rsid w:val="007B0442"/>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0BA7"/>
    <w:rsid w:val="007C0E89"/>
    <w:rsid w:val="007C11ED"/>
    <w:rsid w:val="007C144A"/>
    <w:rsid w:val="007C177D"/>
    <w:rsid w:val="007C1A65"/>
    <w:rsid w:val="007C1F91"/>
    <w:rsid w:val="007C2272"/>
    <w:rsid w:val="007C22CA"/>
    <w:rsid w:val="007C25CD"/>
    <w:rsid w:val="007C263F"/>
    <w:rsid w:val="007C2698"/>
    <w:rsid w:val="007C27BC"/>
    <w:rsid w:val="007C2A32"/>
    <w:rsid w:val="007C2A69"/>
    <w:rsid w:val="007C2CCA"/>
    <w:rsid w:val="007C2D20"/>
    <w:rsid w:val="007C30CE"/>
    <w:rsid w:val="007C3122"/>
    <w:rsid w:val="007C33A4"/>
    <w:rsid w:val="007C348B"/>
    <w:rsid w:val="007C35A5"/>
    <w:rsid w:val="007C364B"/>
    <w:rsid w:val="007C36CA"/>
    <w:rsid w:val="007C4168"/>
    <w:rsid w:val="007C4181"/>
    <w:rsid w:val="007C472A"/>
    <w:rsid w:val="007C477E"/>
    <w:rsid w:val="007C4BCE"/>
    <w:rsid w:val="007C4D4C"/>
    <w:rsid w:val="007C4E24"/>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A38"/>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B5E"/>
    <w:rsid w:val="007D5C33"/>
    <w:rsid w:val="007D5DF5"/>
    <w:rsid w:val="007D605B"/>
    <w:rsid w:val="007D62E8"/>
    <w:rsid w:val="007D74AA"/>
    <w:rsid w:val="007D7CA0"/>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85"/>
    <w:rsid w:val="007E35F2"/>
    <w:rsid w:val="007E3890"/>
    <w:rsid w:val="007E3D2B"/>
    <w:rsid w:val="007E3E8B"/>
    <w:rsid w:val="007E3F5A"/>
    <w:rsid w:val="007E4123"/>
    <w:rsid w:val="007E4C98"/>
    <w:rsid w:val="007E5278"/>
    <w:rsid w:val="007E536E"/>
    <w:rsid w:val="007E5C43"/>
    <w:rsid w:val="007E5F8D"/>
    <w:rsid w:val="007E679C"/>
    <w:rsid w:val="007E6818"/>
    <w:rsid w:val="007E6819"/>
    <w:rsid w:val="007E68C7"/>
    <w:rsid w:val="007E6948"/>
    <w:rsid w:val="007E6A52"/>
    <w:rsid w:val="007E6F77"/>
    <w:rsid w:val="007E73BD"/>
    <w:rsid w:val="007E7B22"/>
    <w:rsid w:val="007E7E4B"/>
    <w:rsid w:val="007E7F34"/>
    <w:rsid w:val="007F0E8B"/>
    <w:rsid w:val="007F19F8"/>
    <w:rsid w:val="007F1A6B"/>
    <w:rsid w:val="007F1A7B"/>
    <w:rsid w:val="007F1D7C"/>
    <w:rsid w:val="007F24B9"/>
    <w:rsid w:val="007F2545"/>
    <w:rsid w:val="007F26D5"/>
    <w:rsid w:val="007F294C"/>
    <w:rsid w:val="007F297D"/>
    <w:rsid w:val="007F2BA6"/>
    <w:rsid w:val="007F3088"/>
    <w:rsid w:val="007F32C9"/>
    <w:rsid w:val="007F35A0"/>
    <w:rsid w:val="007F36F8"/>
    <w:rsid w:val="007F37CC"/>
    <w:rsid w:val="007F402E"/>
    <w:rsid w:val="007F4249"/>
    <w:rsid w:val="007F4643"/>
    <w:rsid w:val="007F50FE"/>
    <w:rsid w:val="007F5217"/>
    <w:rsid w:val="007F52F1"/>
    <w:rsid w:val="007F5B9D"/>
    <w:rsid w:val="007F5E2A"/>
    <w:rsid w:val="007F5FD1"/>
    <w:rsid w:val="007F66D7"/>
    <w:rsid w:val="007F68B8"/>
    <w:rsid w:val="007F6F7A"/>
    <w:rsid w:val="007F7420"/>
    <w:rsid w:val="007F756E"/>
    <w:rsid w:val="007F75BE"/>
    <w:rsid w:val="007F7FB2"/>
    <w:rsid w:val="008000C5"/>
    <w:rsid w:val="00800745"/>
    <w:rsid w:val="0080079F"/>
    <w:rsid w:val="00800E6A"/>
    <w:rsid w:val="00801160"/>
    <w:rsid w:val="00801416"/>
    <w:rsid w:val="0080192D"/>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408"/>
    <w:rsid w:val="0081053C"/>
    <w:rsid w:val="00810583"/>
    <w:rsid w:val="00810594"/>
    <w:rsid w:val="00810B9B"/>
    <w:rsid w:val="00810C97"/>
    <w:rsid w:val="00810DB7"/>
    <w:rsid w:val="008111DA"/>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89"/>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27E2B"/>
    <w:rsid w:val="00830017"/>
    <w:rsid w:val="008300F0"/>
    <w:rsid w:val="00830404"/>
    <w:rsid w:val="008307A6"/>
    <w:rsid w:val="00830B7E"/>
    <w:rsid w:val="0083118D"/>
    <w:rsid w:val="008313B0"/>
    <w:rsid w:val="00831538"/>
    <w:rsid w:val="008319F9"/>
    <w:rsid w:val="00831A6B"/>
    <w:rsid w:val="00831F08"/>
    <w:rsid w:val="00831F50"/>
    <w:rsid w:val="0083212F"/>
    <w:rsid w:val="008321FA"/>
    <w:rsid w:val="0083272B"/>
    <w:rsid w:val="008329DB"/>
    <w:rsid w:val="00832FC4"/>
    <w:rsid w:val="008332B4"/>
    <w:rsid w:val="008334B7"/>
    <w:rsid w:val="008336FF"/>
    <w:rsid w:val="00833DD1"/>
    <w:rsid w:val="00834526"/>
    <w:rsid w:val="00834632"/>
    <w:rsid w:val="00834719"/>
    <w:rsid w:val="0083524B"/>
    <w:rsid w:val="008352BE"/>
    <w:rsid w:val="0083594F"/>
    <w:rsid w:val="0083636E"/>
    <w:rsid w:val="0083644E"/>
    <w:rsid w:val="00836702"/>
    <w:rsid w:val="008367C7"/>
    <w:rsid w:val="00836A4F"/>
    <w:rsid w:val="00836A6B"/>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2AE"/>
    <w:rsid w:val="0084645D"/>
    <w:rsid w:val="0084654E"/>
    <w:rsid w:val="00846560"/>
    <w:rsid w:val="00846952"/>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96F"/>
    <w:rsid w:val="00854A92"/>
    <w:rsid w:val="00854AFC"/>
    <w:rsid w:val="00854E25"/>
    <w:rsid w:val="00855BAB"/>
    <w:rsid w:val="00855D27"/>
    <w:rsid w:val="00856840"/>
    <w:rsid w:val="00856B69"/>
    <w:rsid w:val="008577AF"/>
    <w:rsid w:val="00857971"/>
    <w:rsid w:val="008579A6"/>
    <w:rsid w:val="0086000C"/>
    <w:rsid w:val="008601F2"/>
    <w:rsid w:val="008602BB"/>
    <w:rsid w:val="00860810"/>
    <w:rsid w:val="008609D2"/>
    <w:rsid w:val="00860EA0"/>
    <w:rsid w:val="00860FAB"/>
    <w:rsid w:val="00860FB3"/>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0F0"/>
    <w:rsid w:val="008732E8"/>
    <w:rsid w:val="008732FF"/>
    <w:rsid w:val="00873328"/>
    <w:rsid w:val="0087348D"/>
    <w:rsid w:val="00873EB9"/>
    <w:rsid w:val="00874405"/>
    <w:rsid w:val="008749F8"/>
    <w:rsid w:val="00874B42"/>
    <w:rsid w:val="00874D8C"/>
    <w:rsid w:val="008759AC"/>
    <w:rsid w:val="00875CD3"/>
    <w:rsid w:val="00876BC7"/>
    <w:rsid w:val="00876EAC"/>
    <w:rsid w:val="00877975"/>
    <w:rsid w:val="00880672"/>
    <w:rsid w:val="00880758"/>
    <w:rsid w:val="008807A0"/>
    <w:rsid w:val="008811B0"/>
    <w:rsid w:val="00881251"/>
    <w:rsid w:val="008814CC"/>
    <w:rsid w:val="008816D7"/>
    <w:rsid w:val="00881C65"/>
    <w:rsid w:val="00881C82"/>
    <w:rsid w:val="00881F0A"/>
    <w:rsid w:val="00882A32"/>
    <w:rsid w:val="00883406"/>
    <w:rsid w:val="00883F73"/>
    <w:rsid w:val="00884031"/>
    <w:rsid w:val="0088426E"/>
    <w:rsid w:val="00884348"/>
    <w:rsid w:val="0088438B"/>
    <w:rsid w:val="00884D2F"/>
    <w:rsid w:val="00884DA4"/>
    <w:rsid w:val="00885159"/>
    <w:rsid w:val="00885267"/>
    <w:rsid w:val="008854C4"/>
    <w:rsid w:val="008858A3"/>
    <w:rsid w:val="00885968"/>
    <w:rsid w:val="00885BBF"/>
    <w:rsid w:val="008861D3"/>
    <w:rsid w:val="00886BDE"/>
    <w:rsid w:val="00886E96"/>
    <w:rsid w:val="008877A2"/>
    <w:rsid w:val="00887969"/>
    <w:rsid w:val="00887CC1"/>
    <w:rsid w:val="00887D0A"/>
    <w:rsid w:val="0089049E"/>
    <w:rsid w:val="00890838"/>
    <w:rsid w:val="0089091A"/>
    <w:rsid w:val="00890A65"/>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230"/>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056"/>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1EF"/>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43"/>
    <w:rsid w:val="008C2E6A"/>
    <w:rsid w:val="008C2F29"/>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3B2"/>
    <w:rsid w:val="008D1566"/>
    <w:rsid w:val="008D165F"/>
    <w:rsid w:val="008D19A7"/>
    <w:rsid w:val="008D1C99"/>
    <w:rsid w:val="008D1DCC"/>
    <w:rsid w:val="008D2349"/>
    <w:rsid w:val="008D26CC"/>
    <w:rsid w:val="008D30FD"/>
    <w:rsid w:val="008D3120"/>
    <w:rsid w:val="008D3176"/>
    <w:rsid w:val="008D3196"/>
    <w:rsid w:val="008D3406"/>
    <w:rsid w:val="008D3723"/>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97E"/>
    <w:rsid w:val="008E155C"/>
    <w:rsid w:val="008E1A1F"/>
    <w:rsid w:val="008E1A29"/>
    <w:rsid w:val="008E1A64"/>
    <w:rsid w:val="008E1CED"/>
    <w:rsid w:val="008E1ED6"/>
    <w:rsid w:val="008E1FE4"/>
    <w:rsid w:val="008E2797"/>
    <w:rsid w:val="008E2910"/>
    <w:rsid w:val="008E2C0F"/>
    <w:rsid w:val="008E2CCE"/>
    <w:rsid w:val="008E3166"/>
    <w:rsid w:val="008E3389"/>
    <w:rsid w:val="008E3558"/>
    <w:rsid w:val="008E35BF"/>
    <w:rsid w:val="008E3730"/>
    <w:rsid w:val="008E3756"/>
    <w:rsid w:val="008E46FA"/>
    <w:rsid w:val="008E4C00"/>
    <w:rsid w:val="008E55E1"/>
    <w:rsid w:val="008E5BC6"/>
    <w:rsid w:val="008E6A3D"/>
    <w:rsid w:val="008E6D8A"/>
    <w:rsid w:val="008E77A1"/>
    <w:rsid w:val="008E78E9"/>
    <w:rsid w:val="008E7C9D"/>
    <w:rsid w:val="008E7DE5"/>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2BD2"/>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842"/>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65F"/>
    <w:rsid w:val="009150D7"/>
    <w:rsid w:val="009152CB"/>
    <w:rsid w:val="009158DF"/>
    <w:rsid w:val="0091595C"/>
    <w:rsid w:val="00915E3B"/>
    <w:rsid w:val="00916097"/>
    <w:rsid w:val="00916382"/>
    <w:rsid w:val="00916905"/>
    <w:rsid w:val="00916BCF"/>
    <w:rsid w:val="0091707E"/>
    <w:rsid w:val="009170D3"/>
    <w:rsid w:val="00917241"/>
    <w:rsid w:val="0091727B"/>
    <w:rsid w:val="0091745D"/>
    <w:rsid w:val="00917B5E"/>
    <w:rsid w:val="009200EC"/>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A7E"/>
    <w:rsid w:val="00925EA0"/>
    <w:rsid w:val="009260F5"/>
    <w:rsid w:val="00926150"/>
    <w:rsid w:val="00926221"/>
    <w:rsid w:val="00926B1B"/>
    <w:rsid w:val="00927A7F"/>
    <w:rsid w:val="00927C36"/>
    <w:rsid w:val="00930297"/>
    <w:rsid w:val="009302F9"/>
    <w:rsid w:val="009304ED"/>
    <w:rsid w:val="0093064D"/>
    <w:rsid w:val="00930CD3"/>
    <w:rsid w:val="00930FD2"/>
    <w:rsid w:val="0093122B"/>
    <w:rsid w:val="0093183F"/>
    <w:rsid w:val="00931850"/>
    <w:rsid w:val="0093220A"/>
    <w:rsid w:val="00932326"/>
    <w:rsid w:val="0093234A"/>
    <w:rsid w:val="009329EE"/>
    <w:rsid w:val="00932B0C"/>
    <w:rsid w:val="00932DED"/>
    <w:rsid w:val="00932E9A"/>
    <w:rsid w:val="009331EA"/>
    <w:rsid w:val="009336CF"/>
    <w:rsid w:val="00933732"/>
    <w:rsid w:val="0093375F"/>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BEE"/>
    <w:rsid w:val="00944072"/>
    <w:rsid w:val="00944114"/>
    <w:rsid w:val="00944115"/>
    <w:rsid w:val="009445E0"/>
    <w:rsid w:val="00944F33"/>
    <w:rsid w:val="00944FA0"/>
    <w:rsid w:val="0094513E"/>
    <w:rsid w:val="0094554E"/>
    <w:rsid w:val="00945E56"/>
    <w:rsid w:val="0094707D"/>
    <w:rsid w:val="009472D7"/>
    <w:rsid w:val="00947B3D"/>
    <w:rsid w:val="00947CB8"/>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C5C"/>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15E"/>
    <w:rsid w:val="00972431"/>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1F49"/>
    <w:rsid w:val="009826A2"/>
    <w:rsid w:val="009828BD"/>
    <w:rsid w:val="009829FD"/>
    <w:rsid w:val="00982A6F"/>
    <w:rsid w:val="00982AEF"/>
    <w:rsid w:val="00982D58"/>
    <w:rsid w:val="00982F90"/>
    <w:rsid w:val="00983793"/>
    <w:rsid w:val="009837B6"/>
    <w:rsid w:val="009837D2"/>
    <w:rsid w:val="00983984"/>
    <w:rsid w:val="00983BA8"/>
    <w:rsid w:val="00983C3B"/>
    <w:rsid w:val="0098405B"/>
    <w:rsid w:val="00984420"/>
    <w:rsid w:val="0098469F"/>
    <w:rsid w:val="00984916"/>
    <w:rsid w:val="00984DFF"/>
    <w:rsid w:val="00985318"/>
    <w:rsid w:val="0098555E"/>
    <w:rsid w:val="009856E1"/>
    <w:rsid w:val="009857FB"/>
    <w:rsid w:val="00986423"/>
    <w:rsid w:val="009866B2"/>
    <w:rsid w:val="00986985"/>
    <w:rsid w:val="00986C21"/>
    <w:rsid w:val="00986C56"/>
    <w:rsid w:val="00986D0E"/>
    <w:rsid w:val="00986E15"/>
    <w:rsid w:val="009871C5"/>
    <w:rsid w:val="0098742C"/>
    <w:rsid w:val="0098765F"/>
    <w:rsid w:val="00987688"/>
    <w:rsid w:val="00987804"/>
    <w:rsid w:val="00987A47"/>
    <w:rsid w:val="00987DFA"/>
    <w:rsid w:val="009900E6"/>
    <w:rsid w:val="00990732"/>
    <w:rsid w:val="00990B07"/>
    <w:rsid w:val="00990B38"/>
    <w:rsid w:val="00990B6D"/>
    <w:rsid w:val="00990DDE"/>
    <w:rsid w:val="00991123"/>
    <w:rsid w:val="0099117B"/>
    <w:rsid w:val="0099147E"/>
    <w:rsid w:val="00991550"/>
    <w:rsid w:val="0099181B"/>
    <w:rsid w:val="00993756"/>
    <w:rsid w:val="00993ACA"/>
    <w:rsid w:val="00993DAE"/>
    <w:rsid w:val="00993E88"/>
    <w:rsid w:val="00994031"/>
    <w:rsid w:val="009942BA"/>
    <w:rsid w:val="009945CD"/>
    <w:rsid w:val="0099462D"/>
    <w:rsid w:val="00994EAF"/>
    <w:rsid w:val="00995139"/>
    <w:rsid w:val="0099521F"/>
    <w:rsid w:val="009953FE"/>
    <w:rsid w:val="009959E3"/>
    <w:rsid w:val="0099603B"/>
    <w:rsid w:val="00996446"/>
    <w:rsid w:val="00996D9B"/>
    <w:rsid w:val="00997040"/>
    <w:rsid w:val="0099721E"/>
    <w:rsid w:val="00997271"/>
    <w:rsid w:val="00997461"/>
    <w:rsid w:val="009979D0"/>
    <w:rsid w:val="00997A4A"/>
    <w:rsid w:val="009A0A06"/>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393"/>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3"/>
    <w:rsid w:val="009B241F"/>
    <w:rsid w:val="009B27B5"/>
    <w:rsid w:val="009B31D6"/>
    <w:rsid w:val="009B385E"/>
    <w:rsid w:val="009B3AE9"/>
    <w:rsid w:val="009B4456"/>
    <w:rsid w:val="009B4E07"/>
    <w:rsid w:val="009B5057"/>
    <w:rsid w:val="009B5C61"/>
    <w:rsid w:val="009B5CA5"/>
    <w:rsid w:val="009B5EB0"/>
    <w:rsid w:val="009B5F86"/>
    <w:rsid w:val="009B63DB"/>
    <w:rsid w:val="009B649A"/>
    <w:rsid w:val="009B68A3"/>
    <w:rsid w:val="009B69D6"/>
    <w:rsid w:val="009B6AAC"/>
    <w:rsid w:val="009B6F45"/>
    <w:rsid w:val="009B6F5B"/>
    <w:rsid w:val="009B702A"/>
    <w:rsid w:val="009B76E9"/>
    <w:rsid w:val="009B7E01"/>
    <w:rsid w:val="009C0120"/>
    <w:rsid w:val="009C01F0"/>
    <w:rsid w:val="009C0292"/>
    <w:rsid w:val="009C0303"/>
    <w:rsid w:val="009C0693"/>
    <w:rsid w:val="009C0E41"/>
    <w:rsid w:val="009C122B"/>
    <w:rsid w:val="009C14E5"/>
    <w:rsid w:val="009C18BB"/>
    <w:rsid w:val="009C1904"/>
    <w:rsid w:val="009C1AD8"/>
    <w:rsid w:val="009C1D51"/>
    <w:rsid w:val="009C1DA9"/>
    <w:rsid w:val="009C1E7C"/>
    <w:rsid w:val="009C1FBF"/>
    <w:rsid w:val="009C1FD9"/>
    <w:rsid w:val="009C2029"/>
    <w:rsid w:val="009C21E0"/>
    <w:rsid w:val="009C256D"/>
    <w:rsid w:val="009C30E1"/>
    <w:rsid w:val="009C31E5"/>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170"/>
    <w:rsid w:val="009C76E4"/>
    <w:rsid w:val="009C7BA4"/>
    <w:rsid w:val="009C7CE6"/>
    <w:rsid w:val="009C7F5D"/>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A4E"/>
    <w:rsid w:val="009E0B37"/>
    <w:rsid w:val="009E0BF0"/>
    <w:rsid w:val="009E0C93"/>
    <w:rsid w:val="009E0F8F"/>
    <w:rsid w:val="009E1066"/>
    <w:rsid w:val="009E13E5"/>
    <w:rsid w:val="009E1853"/>
    <w:rsid w:val="009E1CCF"/>
    <w:rsid w:val="009E1EAC"/>
    <w:rsid w:val="009E259A"/>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B38"/>
    <w:rsid w:val="009E5C32"/>
    <w:rsid w:val="009E5D41"/>
    <w:rsid w:val="009E6457"/>
    <w:rsid w:val="009E6606"/>
    <w:rsid w:val="009E674E"/>
    <w:rsid w:val="009E681A"/>
    <w:rsid w:val="009E6F7C"/>
    <w:rsid w:val="009E765C"/>
    <w:rsid w:val="009E76AC"/>
    <w:rsid w:val="009E775C"/>
    <w:rsid w:val="009E77D2"/>
    <w:rsid w:val="009F003F"/>
    <w:rsid w:val="009F0865"/>
    <w:rsid w:val="009F08E5"/>
    <w:rsid w:val="009F0F39"/>
    <w:rsid w:val="009F12E1"/>
    <w:rsid w:val="009F1401"/>
    <w:rsid w:val="009F1416"/>
    <w:rsid w:val="009F1852"/>
    <w:rsid w:val="009F1986"/>
    <w:rsid w:val="009F20AA"/>
    <w:rsid w:val="009F24FC"/>
    <w:rsid w:val="009F26D5"/>
    <w:rsid w:val="009F26F4"/>
    <w:rsid w:val="009F28C7"/>
    <w:rsid w:val="009F2912"/>
    <w:rsid w:val="009F2F9F"/>
    <w:rsid w:val="009F30F1"/>
    <w:rsid w:val="009F3538"/>
    <w:rsid w:val="009F3846"/>
    <w:rsid w:val="009F3EBC"/>
    <w:rsid w:val="009F40DE"/>
    <w:rsid w:val="009F4174"/>
    <w:rsid w:val="009F4633"/>
    <w:rsid w:val="009F4EA8"/>
    <w:rsid w:val="009F5AD9"/>
    <w:rsid w:val="009F5CF0"/>
    <w:rsid w:val="009F5E97"/>
    <w:rsid w:val="009F61A9"/>
    <w:rsid w:val="009F663B"/>
    <w:rsid w:val="009F68BB"/>
    <w:rsid w:val="009F6CC4"/>
    <w:rsid w:val="009F6F55"/>
    <w:rsid w:val="009F70FB"/>
    <w:rsid w:val="009F71DE"/>
    <w:rsid w:val="009F7316"/>
    <w:rsid w:val="009F7423"/>
    <w:rsid w:val="009F7B97"/>
    <w:rsid w:val="00A00531"/>
    <w:rsid w:val="00A014AC"/>
    <w:rsid w:val="00A014C6"/>
    <w:rsid w:val="00A0184D"/>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6E81"/>
    <w:rsid w:val="00A06FD0"/>
    <w:rsid w:val="00A07034"/>
    <w:rsid w:val="00A07207"/>
    <w:rsid w:val="00A07F76"/>
    <w:rsid w:val="00A10084"/>
    <w:rsid w:val="00A10656"/>
    <w:rsid w:val="00A10897"/>
    <w:rsid w:val="00A10C8A"/>
    <w:rsid w:val="00A11BBB"/>
    <w:rsid w:val="00A11C70"/>
    <w:rsid w:val="00A11F87"/>
    <w:rsid w:val="00A124A0"/>
    <w:rsid w:val="00A128AF"/>
    <w:rsid w:val="00A12996"/>
    <w:rsid w:val="00A129CD"/>
    <w:rsid w:val="00A12A98"/>
    <w:rsid w:val="00A13385"/>
    <w:rsid w:val="00A139AC"/>
    <w:rsid w:val="00A13CE0"/>
    <w:rsid w:val="00A1416B"/>
    <w:rsid w:val="00A141BB"/>
    <w:rsid w:val="00A1431F"/>
    <w:rsid w:val="00A14B4E"/>
    <w:rsid w:val="00A14C73"/>
    <w:rsid w:val="00A15043"/>
    <w:rsid w:val="00A15676"/>
    <w:rsid w:val="00A159CE"/>
    <w:rsid w:val="00A15BE8"/>
    <w:rsid w:val="00A16110"/>
    <w:rsid w:val="00A1650D"/>
    <w:rsid w:val="00A16714"/>
    <w:rsid w:val="00A16AB7"/>
    <w:rsid w:val="00A16B92"/>
    <w:rsid w:val="00A173CD"/>
    <w:rsid w:val="00A1747D"/>
    <w:rsid w:val="00A174F5"/>
    <w:rsid w:val="00A177E5"/>
    <w:rsid w:val="00A17AB7"/>
    <w:rsid w:val="00A17CDF"/>
    <w:rsid w:val="00A17DD5"/>
    <w:rsid w:val="00A208AA"/>
    <w:rsid w:val="00A209C4"/>
    <w:rsid w:val="00A20FFB"/>
    <w:rsid w:val="00A2103D"/>
    <w:rsid w:val="00A21346"/>
    <w:rsid w:val="00A2167F"/>
    <w:rsid w:val="00A219F9"/>
    <w:rsid w:val="00A21D61"/>
    <w:rsid w:val="00A21F9F"/>
    <w:rsid w:val="00A22217"/>
    <w:rsid w:val="00A229D0"/>
    <w:rsid w:val="00A229EC"/>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EB4"/>
    <w:rsid w:val="00A25FF6"/>
    <w:rsid w:val="00A260D7"/>
    <w:rsid w:val="00A26164"/>
    <w:rsid w:val="00A262BB"/>
    <w:rsid w:val="00A26603"/>
    <w:rsid w:val="00A269D4"/>
    <w:rsid w:val="00A26AF5"/>
    <w:rsid w:val="00A26BCA"/>
    <w:rsid w:val="00A26E4A"/>
    <w:rsid w:val="00A275DF"/>
    <w:rsid w:val="00A278A4"/>
    <w:rsid w:val="00A27A41"/>
    <w:rsid w:val="00A27AC1"/>
    <w:rsid w:val="00A3009A"/>
    <w:rsid w:val="00A302B2"/>
    <w:rsid w:val="00A3084E"/>
    <w:rsid w:val="00A30995"/>
    <w:rsid w:val="00A30ABB"/>
    <w:rsid w:val="00A30E1E"/>
    <w:rsid w:val="00A30F46"/>
    <w:rsid w:val="00A311E7"/>
    <w:rsid w:val="00A3137B"/>
    <w:rsid w:val="00A31534"/>
    <w:rsid w:val="00A31930"/>
    <w:rsid w:val="00A3198A"/>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BE2"/>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0EF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9F"/>
    <w:rsid w:val="00A503C6"/>
    <w:rsid w:val="00A504F2"/>
    <w:rsid w:val="00A505EE"/>
    <w:rsid w:val="00A50BC8"/>
    <w:rsid w:val="00A51361"/>
    <w:rsid w:val="00A51872"/>
    <w:rsid w:val="00A51A9F"/>
    <w:rsid w:val="00A51B2A"/>
    <w:rsid w:val="00A52470"/>
    <w:rsid w:val="00A524F9"/>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DE5"/>
    <w:rsid w:val="00A55F09"/>
    <w:rsid w:val="00A562C4"/>
    <w:rsid w:val="00A56B1E"/>
    <w:rsid w:val="00A56E27"/>
    <w:rsid w:val="00A56E85"/>
    <w:rsid w:val="00A56F85"/>
    <w:rsid w:val="00A57420"/>
    <w:rsid w:val="00A577F3"/>
    <w:rsid w:val="00A57929"/>
    <w:rsid w:val="00A57B08"/>
    <w:rsid w:val="00A6046E"/>
    <w:rsid w:val="00A6091A"/>
    <w:rsid w:val="00A60ADB"/>
    <w:rsid w:val="00A60B34"/>
    <w:rsid w:val="00A60CB7"/>
    <w:rsid w:val="00A613D9"/>
    <w:rsid w:val="00A61413"/>
    <w:rsid w:val="00A61530"/>
    <w:rsid w:val="00A61580"/>
    <w:rsid w:val="00A61B2C"/>
    <w:rsid w:val="00A61B81"/>
    <w:rsid w:val="00A61DDD"/>
    <w:rsid w:val="00A62811"/>
    <w:rsid w:val="00A631C8"/>
    <w:rsid w:val="00A6344D"/>
    <w:rsid w:val="00A63E8C"/>
    <w:rsid w:val="00A63EEE"/>
    <w:rsid w:val="00A64351"/>
    <w:rsid w:val="00A64417"/>
    <w:rsid w:val="00A64C9F"/>
    <w:rsid w:val="00A653F3"/>
    <w:rsid w:val="00A665C7"/>
    <w:rsid w:val="00A66C93"/>
    <w:rsid w:val="00A66E5C"/>
    <w:rsid w:val="00A66F00"/>
    <w:rsid w:val="00A67702"/>
    <w:rsid w:val="00A67E3F"/>
    <w:rsid w:val="00A7051C"/>
    <w:rsid w:val="00A70CA3"/>
    <w:rsid w:val="00A70ECB"/>
    <w:rsid w:val="00A70F74"/>
    <w:rsid w:val="00A712F7"/>
    <w:rsid w:val="00A71437"/>
    <w:rsid w:val="00A71B42"/>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5EE7"/>
    <w:rsid w:val="00A7645D"/>
    <w:rsid w:val="00A7655A"/>
    <w:rsid w:val="00A76EC8"/>
    <w:rsid w:val="00A774B8"/>
    <w:rsid w:val="00A775A3"/>
    <w:rsid w:val="00A775BF"/>
    <w:rsid w:val="00A77724"/>
    <w:rsid w:val="00A77C0D"/>
    <w:rsid w:val="00A77FED"/>
    <w:rsid w:val="00A8050C"/>
    <w:rsid w:val="00A80817"/>
    <w:rsid w:val="00A809BE"/>
    <w:rsid w:val="00A80B1C"/>
    <w:rsid w:val="00A80D14"/>
    <w:rsid w:val="00A80E34"/>
    <w:rsid w:val="00A81600"/>
    <w:rsid w:val="00A818C4"/>
    <w:rsid w:val="00A81BF1"/>
    <w:rsid w:val="00A822B2"/>
    <w:rsid w:val="00A824D0"/>
    <w:rsid w:val="00A8262B"/>
    <w:rsid w:val="00A82E32"/>
    <w:rsid w:val="00A82E84"/>
    <w:rsid w:val="00A83517"/>
    <w:rsid w:val="00A8379A"/>
    <w:rsid w:val="00A83ADC"/>
    <w:rsid w:val="00A83FD0"/>
    <w:rsid w:val="00A842B9"/>
    <w:rsid w:val="00A84411"/>
    <w:rsid w:val="00A84AB7"/>
    <w:rsid w:val="00A84FBB"/>
    <w:rsid w:val="00A85143"/>
    <w:rsid w:val="00A85F86"/>
    <w:rsid w:val="00A86220"/>
    <w:rsid w:val="00A86289"/>
    <w:rsid w:val="00A8674C"/>
    <w:rsid w:val="00A86B00"/>
    <w:rsid w:val="00A87080"/>
    <w:rsid w:val="00A87442"/>
    <w:rsid w:val="00A8747A"/>
    <w:rsid w:val="00A8755C"/>
    <w:rsid w:val="00A876D0"/>
    <w:rsid w:val="00A87B67"/>
    <w:rsid w:val="00A9000D"/>
    <w:rsid w:val="00A90052"/>
    <w:rsid w:val="00A901DF"/>
    <w:rsid w:val="00A907F7"/>
    <w:rsid w:val="00A909B6"/>
    <w:rsid w:val="00A90B68"/>
    <w:rsid w:val="00A90D4E"/>
    <w:rsid w:val="00A90F91"/>
    <w:rsid w:val="00A91056"/>
    <w:rsid w:val="00A910DA"/>
    <w:rsid w:val="00A911AD"/>
    <w:rsid w:val="00A91348"/>
    <w:rsid w:val="00A91384"/>
    <w:rsid w:val="00A915DE"/>
    <w:rsid w:val="00A919D6"/>
    <w:rsid w:val="00A91DA2"/>
    <w:rsid w:val="00A92200"/>
    <w:rsid w:val="00A926C9"/>
    <w:rsid w:val="00A92865"/>
    <w:rsid w:val="00A92AB7"/>
    <w:rsid w:val="00A932DC"/>
    <w:rsid w:val="00A93932"/>
    <w:rsid w:val="00A93E28"/>
    <w:rsid w:val="00A93F4B"/>
    <w:rsid w:val="00A93FC2"/>
    <w:rsid w:val="00A942BA"/>
    <w:rsid w:val="00A949D2"/>
    <w:rsid w:val="00A95596"/>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692"/>
    <w:rsid w:val="00AA2801"/>
    <w:rsid w:val="00AA2B8F"/>
    <w:rsid w:val="00AA2C74"/>
    <w:rsid w:val="00AA2D08"/>
    <w:rsid w:val="00AA2EF7"/>
    <w:rsid w:val="00AA34E3"/>
    <w:rsid w:val="00AA3625"/>
    <w:rsid w:val="00AA37E6"/>
    <w:rsid w:val="00AA3C21"/>
    <w:rsid w:val="00AA3DD9"/>
    <w:rsid w:val="00AA4173"/>
    <w:rsid w:val="00AA4186"/>
    <w:rsid w:val="00AA4306"/>
    <w:rsid w:val="00AA432B"/>
    <w:rsid w:val="00AA43E8"/>
    <w:rsid w:val="00AA44B1"/>
    <w:rsid w:val="00AA4A49"/>
    <w:rsid w:val="00AA4BE4"/>
    <w:rsid w:val="00AA56FB"/>
    <w:rsid w:val="00AA58B9"/>
    <w:rsid w:val="00AA63C9"/>
    <w:rsid w:val="00AA68B3"/>
    <w:rsid w:val="00AA6991"/>
    <w:rsid w:val="00AA6C49"/>
    <w:rsid w:val="00AA6C65"/>
    <w:rsid w:val="00AA6D0D"/>
    <w:rsid w:val="00AA6E87"/>
    <w:rsid w:val="00AA7384"/>
    <w:rsid w:val="00AA741E"/>
    <w:rsid w:val="00AA7AA5"/>
    <w:rsid w:val="00AA7C38"/>
    <w:rsid w:val="00AA7C65"/>
    <w:rsid w:val="00AA7C9C"/>
    <w:rsid w:val="00AB14B9"/>
    <w:rsid w:val="00AB225D"/>
    <w:rsid w:val="00AB2526"/>
    <w:rsid w:val="00AB2532"/>
    <w:rsid w:val="00AB275F"/>
    <w:rsid w:val="00AB27EA"/>
    <w:rsid w:val="00AB2CB7"/>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622"/>
    <w:rsid w:val="00AC0A16"/>
    <w:rsid w:val="00AC138D"/>
    <w:rsid w:val="00AC17A3"/>
    <w:rsid w:val="00AC1D01"/>
    <w:rsid w:val="00AC1FFA"/>
    <w:rsid w:val="00AC22F9"/>
    <w:rsid w:val="00AC232A"/>
    <w:rsid w:val="00AC25B6"/>
    <w:rsid w:val="00AC28FE"/>
    <w:rsid w:val="00AC297B"/>
    <w:rsid w:val="00AC34A0"/>
    <w:rsid w:val="00AC34EC"/>
    <w:rsid w:val="00AC3862"/>
    <w:rsid w:val="00AC4123"/>
    <w:rsid w:val="00AC451A"/>
    <w:rsid w:val="00AC478F"/>
    <w:rsid w:val="00AC4C2C"/>
    <w:rsid w:val="00AC4DE1"/>
    <w:rsid w:val="00AC537D"/>
    <w:rsid w:val="00AC54B6"/>
    <w:rsid w:val="00AC552C"/>
    <w:rsid w:val="00AC5B6A"/>
    <w:rsid w:val="00AC620B"/>
    <w:rsid w:val="00AC652C"/>
    <w:rsid w:val="00AC6534"/>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1CA5"/>
    <w:rsid w:val="00AD1E69"/>
    <w:rsid w:val="00AD2747"/>
    <w:rsid w:val="00AD3037"/>
    <w:rsid w:val="00AD3296"/>
    <w:rsid w:val="00AD33BC"/>
    <w:rsid w:val="00AD391C"/>
    <w:rsid w:val="00AD49FA"/>
    <w:rsid w:val="00AD4C26"/>
    <w:rsid w:val="00AD52BD"/>
    <w:rsid w:val="00AD5DB5"/>
    <w:rsid w:val="00AD6727"/>
    <w:rsid w:val="00AD67D6"/>
    <w:rsid w:val="00AD6B3E"/>
    <w:rsid w:val="00AD70E2"/>
    <w:rsid w:val="00AD7588"/>
    <w:rsid w:val="00AD7B41"/>
    <w:rsid w:val="00AD7C28"/>
    <w:rsid w:val="00AD7C88"/>
    <w:rsid w:val="00AE08CA"/>
    <w:rsid w:val="00AE0962"/>
    <w:rsid w:val="00AE0A91"/>
    <w:rsid w:val="00AE0FCB"/>
    <w:rsid w:val="00AE1ACD"/>
    <w:rsid w:val="00AE1B7D"/>
    <w:rsid w:val="00AE1C38"/>
    <w:rsid w:val="00AE1D21"/>
    <w:rsid w:val="00AE2C29"/>
    <w:rsid w:val="00AE2C91"/>
    <w:rsid w:val="00AE2FBA"/>
    <w:rsid w:val="00AE3242"/>
    <w:rsid w:val="00AE3298"/>
    <w:rsid w:val="00AE36B4"/>
    <w:rsid w:val="00AE382A"/>
    <w:rsid w:val="00AE38F7"/>
    <w:rsid w:val="00AE3CF0"/>
    <w:rsid w:val="00AE4098"/>
    <w:rsid w:val="00AE4226"/>
    <w:rsid w:val="00AE4238"/>
    <w:rsid w:val="00AE4CD3"/>
    <w:rsid w:val="00AE4DBA"/>
    <w:rsid w:val="00AE4F2B"/>
    <w:rsid w:val="00AE4F90"/>
    <w:rsid w:val="00AE53B1"/>
    <w:rsid w:val="00AE598F"/>
    <w:rsid w:val="00AE5A7C"/>
    <w:rsid w:val="00AE5E53"/>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34"/>
    <w:rsid w:val="00AF0AEB"/>
    <w:rsid w:val="00AF0C58"/>
    <w:rsid w:val="00AF1079"/>
    <w:rsid w:val="00AF1A12"/>
    <w:rsid w:val="00AF1D5E"/>
    <w:rsid w:val="00AF203B"/>
    <w:rsid w:val="00AF2484"/>
    <w:rsid w:val="00AF2BC0"/>
    <w:rsid w:val="00AF2D30"/>
    <w:rsid w:val="00AF442B"/>
    <w:rsid w:val="00AF49EA"/>
    <w:rsid w:val="00AF4F20"/>
    <w:rsid w:val="00AF4F66"/>
    <w:rsid w:val="00AF5647"/>
    <w:rsid w:val="00AF56B7"/>
    <w:rsid w:val="00AF5754"/>
    <w:rsid w:val="00AF5AFE"/>
    <w:rsid w:val="00AF666D"/>
    <w:rsid w:val="00AF6804"/>
    <w:rsid w:val="00AF6AA5"/>
    <w:rsid w:val="00AF6AB0"/>
    <w:rsid w:val="00AF6DE2"/>
    <w:rsid w:val="00AF7106"/>
    <w:rsid w:val="00AF7210"/>
    <w:rsid w:val="00AF7582"/>
    <w:rsid w:val="00B00433"/>
    <w:rsid w:val="00B00AFA"/>
    <w:rsid w:val="00B011D4"/>
    <w:rsid w:val="00B017D8"/>
    <w:rsid w:val="00B01A56"/>
    <w:rsid w:val="00B01E99"/>
    <w:rsid w:val="00B025A5"/>
    <w:rsid w:val="00B0383E"/>
    <w:rsid w:val="00B03852"/>
    <w:rsid w:val="00B03B76"/>
    <w:rsid w:val="00B03C53"/>
    <w:rsid w:val="00B03D71"/>
    <w:rsid w:val="00B0421C"/>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34B"/>
    <w:rsid w:val="00B10627"/>
    <w:rsid w:val="00B10795"/>
    <w:rsid w:val="00B10956"/>
    <w:rsid w:val="00B10E0B"/>
    <w:rsid w:val="00B11876"/>
    <w:rsid w:val="00B120C0"/>
    <w:rsid w:val="00B124BB"/>
    <w:rsid w:val="00B12647"/>
    <w:rsid w:val="00B1287F"/>
    <w:rsid w:val="00B12922"/>
    <w:rsid w:val="00B12BBF"/>
    <w:rsid w:val="00B12F5A"/>
    <w:rsid w:val="00B1392B"/>
    <w:rsid w:val="00B13AF4"/>
    <w:rsid w:val="00B13CC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17A8E"/>
    <w:rsid w:val="00B206CE"/>
    <w:rsid w:val="00B20DA0"/>
    <w:rsid w:val="00B20DB6"/>
    <w:rsid w:val="00B21420"/>
    <w:rsid w:val="00B2149A"/>
    <w:rsid w:val="00B2158E"/>
    <w:rsid w:val="00B21FAC"/>
    <w:rsid w:val="00B22211"/>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C7A"/>
    <w:rsid w:val="00B26E98"/>
    <w:rsid w:val="00B26F77"/>
    <w:rsid w:val="00B27011"/>
    <w:rsid w:val="00B270F6"/>
    <w:rsid w:val="00B27552"/>
    <w:rsid w:val="00B27582"/>
    <w:rsid w:val="00B2767E"/>
    <w:rsid w:val="00B27922"/>
    <w:rsid w:val="00B27ACE"/>
    <w:rsid w:val="00B30238"/>
    <w:rsid w:val="00B3029A"/>
    <w:rsid w:val="00B3044D"/>
    <w:rsid w:val="00B3050B"/>
    <w:rsid w:val="00B307F2"/>
    <w:rsid w:val="00B3082A"/>
    <w:rsid w:val="00B30A60"/>
    <w:rsid w:val="00B30B20"/>
    <w:rsid w:val="00B30EA5"/>
    <w:rsid w:val="00B310C0"/>
    <w:rsid w:val="00B314D1"/>
    <w:rsid w:val="00B31748"/>
    <w:rsid w:val="00B31C36"/>
    <w:rsid w:val="00B31D68"/>
    <w:rsid w:val="00B31F3C"/>
    <w:rsid w:val="00B33139"/>
    <w:rsid w:val="00B336C5"/>
    <w:rsid w:val="00B339CC"/>
    <w:rsid w:val="00B33B3A"/>
    <w:rsid w:val="00B33D84"/>
    <w:rsid w:val="00B33D8B"/>
    <w:rsid w:val="00B34227"/>
    <w:rsid w:val="00B3429A"/>
    <w:rsid w:val="00B3450B"/>
    <w:rsid w:val="00B353BF"/>
    <w:rsid w:val="00B3577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397F"/>
    <w:rsid w:val="00B43AB8"/>
    <w:rsid w:val="00B44444"/>
    <w:rsid w:val="00B44A2B"/>
    <w:rsid w:val="00B44DB0"/>
    <w:rsid w:val="00B4516E"/>
    <w:rsid w:val="00B45389"/>
    <w:rsid w:val="00B457E2"/>
    <w:rsid w:val="00B458C2"/>
    <w:rsid w:val="00B4690A"/>
    <w:rsid w:val="00B4717F"/>
    <w:rsid w:val="00B4780B"/>
    <w:rsid w:val="00B47AF6"/>
    <w:rsid w:val="00B50343"/>
    <w:rsid w:val="00B50BFC"/>
    <w:rsid w:val="00B50E47"/>
    <w:rsid w:val="00B50F32"/>
    <w:rsid w:val="00B512C9"/>
    <w:rsid w:val="00B52051"/>
    <w:rsid w:val="00B52084"/>
    <w:rsid w:val="00B5221E"/>
    <w:rsid w:val="00B5248C"/>
    <w:rsid w:val="00B526A3"/>
    <w:rsid w:val="00B52811"/>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D1C"/>
    <w:rsid w:val="00B57E69"/>
    <w:rsid w:val="00B601AA"/>
    <w:rsid w:val="00B60C53"/>
    <w:rsid w:val="00B60DC1"/>
    <w:rsid w:val="00B60F9D"/>
    <w:rsid w:val="00B61765"/>
    <w:rsid w:val="00B61B16"/>
    <w:rsid w:val="00B62003"/>
    <w:rsid w:val="00B62110"/>
    <w:rsid w:val="00B62425"/>
    <w:rsid w:val="00B62BAF"/>
    <w:rsid w:val="00B63A89"/>
    <w:rsid w:val="00B63B96"/>
    <w:rsid w:val="00B63F03"/>
    <w:rsid w:val="00B63F44"/>
    <w:rsid w:val="00B6404F"/>
    <w:rsid w:val="00B64CD9"/>
    <w:rsid w:val="00B65160"/>
    <w:rsid w:val="00B65161"/>
    <w:rsid w:val="00B6549C"/>
    <w:rsid w:val="00B6553F"/>
    <w:rsid w:val="00B6561B"/>
    <w:rsid w:val="00B6566B"/>
    <w:rsid w:val="00B65965"/>
    <w:rsid w:val="00B65C8D"/>
    <w:rsid w:val="00B65DA8"/>
    <w:rsid w:val="00B65EFE"/>
    <w:rsid w:val="00B66391"/>
    <w:rsid w:val="00B66B90"/>
    <w:rsid w:val="00B670BF"/>
    <w:rsid w:val="00B670E1"/>
    <w:rsid w:val="00B674B6"/>
    <w:rsid w:val="00B679C4"/>
    <w:rsid w:val="00B67A58"/>
    <w:rsid w:val="00B7023B"/>
    <w:rsid w:val="00B702FF"/>
    <w:rsid w:val="00B70411"/>
    <w:rsid w:val="00B70436"/>
    <w:rsid w:val="00B70562"/>
    <w:rsid w:val="00B70D3B"/>
    <w:rsid w:val="00B71320"/>
    <w:rsid w:val="00B71B3E"/>
    <w:rsid w:val="00B71BB3"/>
    <w:rsid w:val="00B7210F"/>
    <w:rsid w:val="00B72791"/>
    <w:rsid w:val="00B72E89"/>
    <w:rsid w:val="00B73397"/>
    <w:rsid w:val="00B7375D"/>
    <w:rsid w:val="00B7377D"/>
    <w:rsid w:val="00B739CC"/>
    <w:rsid w:val="00B73D0B"/>
    <w:rsid w:val="00B740EF"/>
    <w:rsid w:val="00B74861"/>
    <w:rsid w:val="00B74B2A"/>
    <w:rsid w:val="00B74B7C"/>
    <w:rsid w:val="00B75123"/>
    <w:rsid w:val="00B75A06"/>
    <w:rsid w:val="00B75B80"/>
    <w:rsid w:val="00B75C14"/>
    <w:rsid w:val="00B75D1F"/>
    <w:rsid w:val="00B76499"/>
    <w:rsid w:val="00B765CC"/>
    <w:rsid w:val="00B76A62"/>
    <w:rsid w:val="00B76FAE"/>
    <w:rsid w:val="00B775E4"/>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049"/>
    <w:rsid w:val="00B84589"/>
    <w:rsid w:val="00B84996"/>
    <w:rsid w:val="00B8504C"/>
    <w:rsid w:val="00B85354"/>
    <w:rsid w:val="00B85597"/>
    <w:rsid w:val="00B85E51"/>
    <w:rsid w:val="00B862EF"/>
    <w:rsid w:val="00B86500"/>
    <w:rsid w:val="00B8691D"/>
    <w:rsid w:val="00B86D77"/>
    <w:rsid w:val="00B8701A"/>
    <w:rsid w:val="00B870F1"/>
    <w:rsid w:val="00B8751C"/>
    <w:rsid w:val="00B876CB"/>
    <w:rsid w:val="00B8775E"/>
    <w:rsid w:val="00B87E55"/>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8B5"/>
    <w:rsid w:val="00B95B7D"/>
    <w:rsid w:val="00B95D29"/>
    <w:rsid w:val="00B95D37"/>
    <w:rsid w:val="00B9611C"/>
    <w:rsid w:val="00B966A1"/>
    <w:rsid w:val="00B968D3"/>
    <w:rsid w:val="00B97493"/>
    <w:rsid w:val="00B9762E"/>
    <w:rsid w:val="00B97A26"/>
    <w:rsid w:val="00B97B3E"/>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CCF"/>
    <w:rsid w:val="00BA4E19"/>
    <w:rsid w:val="00BA4EBC"/>
    <w:rsid w:val="00BA4FB0"/>
    <w:rsid w:val="00BA51E6"/>
    <w:rsid w:val="00BA54D2"/>
    <w:rsid w:val="00BA581B"/>
    <w:rsid w:val="00BA58A1"/>
    <w:rsid w:val="00BA655E"/>
    <w:rsid w:val="00BA7507"/>
    <w:rsid w:val="00BA7B4C"/>
    <w:rsid w:val="00BB03B6"/>
    <w:rsid w:val="00BB06D7"/>
    <w:rsid w:val="00BB09F9"/>
    <w:rsid w:val="00BB118F"/>
    <w:rsid w:val="00BB122A"/>
    <w:rsid w:val="00BB1304"/>
    <w:rsid w:val="00BB15B8"/>
    <w:rsid w:val="00BB1B50"/>
    <w:rsid w:val="00BB1C51"/>
    <w:rsid w:val="00BB1C6C"/>
    <w:rsid w:val="00BB1CF5"/>
    <w:rsid w:val="00BB1D47"/>
    <w:rsid w:val="00BB1F66"/>
    <w:rsid w:val="00BB2160"/>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1A2"/>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7FE"/>
    <w:rsid w:val="00BC49CD"/>
    <w:rsid w:val="00BC5478"/>
    <w:rsid w:val="00BC54EF"/>
    <w:rsid w:val="00BC5557"/>
    <w:rsid w:val="00BC559A"/>
    <w:rsid w:val="00BC5780"/>
    <w:rsid w:val="00BC5D9E"/>
    <w:rsid w:val="00BC5DFA"/>
    <w:rsid w:val="00BC5EC4"/>
    <w:rsid w:val="00BC5F4F"/>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C4D"/>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6FE"/>
    <w:rsid w:val="00BE2751"/>
    <w:rsid w:val="00BE2793"/>
    <w:rsid w:val="00BE27D3"/>
    <w:rsid w:val="00BE28E7"/>
    <w:rsid w:val="00BE2E5C"/>
    <w:rsid w:val="00BE2F28"/>
    <w:rsid w:val="00BE36CC"/>
    <w:rsid w:val="00BE3813"/>
    <w:rsid w:val="00BE393E"/>
    <w:rsid w:val="00BE3C93"/>
    <w:rsid w:val="00BE3CD3"/>
    <w:rsid w:val="00BE426A"/>
    <w:rsid w:val="00BE4301"/>
    <w:rsid w:val="00BE45A5"/>
    <w:rsid w:val="00BE520A"/>
    <w:rsid w:val="00BE5406"/>
    <w:rsid w:val="00BE54AA"/>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322"/>
    <w:rsid w:val="00BF162E"/>
    <w:rsid w:val="00BF16F6"/>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132"/>
    <w:rsid w:val="00BF542D"/>
    <w:rsid w:val="00BF5778"/>
    <w:rsid w:val="00BF57DE"/>
    <w:rsid w:val="00BF5D87"/>
    <w:rsid w:val="00BF5E1E"/>
    <w:rsid w:val="00BF5ECF"/>
    <w:rsid w:val="00BF65CD"/>
    <w:rsid w:val="00BF730C"/>
    <w:rsid w:val="00BF759E"/>
    <w:rsid w:val="00BF7E75"/>
    <w:rsid w:val="00BF7F62"/>
    <w:rsid w:val="00BF7F69"/>
    <w:rsid w:val="00C00A04"/>
    <w:rsid w:val="00C00A4F"/>
    <w:rsid w:val="00C01033"/>
    <w:rsid w:val="00C012F5"/>
    <w:rsid w:val="00C014C4"/>
    <w:rsid w:val="00C0256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A60"/>
    <w:rsid w:val="00C07BA7"/>
    <w:rsid w:val="00C07EB0"/>
    <w:rsid w:val="00C07EFB"/>
    <w:rsid w:val="00C101EC"/>
    <w:rsid w:val="00C1090A"/>
    <w:rsid w:val="00C109A6"/>
    <w:rsid w:val="00C11023"/>
    <w:rsid w:val="00C11036"/>
    <w:rsid w:val="00C111ED"/>
    <w:rsid w:val="00C11813"/>
    <w:rsid w:val="00C12492"/>
    <w:rsid w:val="00C12B54"/>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1FF5"/>
    <w:rsid w:val="00C221D5"/>
    <w:rsid w:val="00C22490"/>
    <w:rsid w:val="00C226E8"/>
    <w:rsid w:val="00C23069"/>
    <w:rsid w:val="00C23227"/>
    <w:rsid w:val="00C234F5"/>
    <w:rsid w:val="00C2413D"/>
    <w:rsid w:val="00C2419D"/>
    <w:rsid w:val="00C2477D"/>
    <w:rsid w:val="00C24E74"/>
    <w:rsid w:val="00C2505C"/>
    <w:rsid w:val="00C251D9"/>
    <w:rsid w:val="00C2536C"/>
    <w:rsid w:val="00C25432"/>
    <w:rsid w:val="00C255C2"/>
    <w:rsid w:val="00C25749"/>
    <w:rsid w:val="00C25915"/>
    <w:rsid w:val="00C25B9A"/>
    <w:rsid w:val="00C25C9E"/>
    <w:rsid w:val="00C25FC0"/>
    <w:rsid w:val="00C26563"/>
    <w:rsid w:val="00C26C8E"/>
    <w:rsid w:val="00C26CFD"/>
    <w:rsid w:val="00C270CC"/>
    <w:rsid w:val="00C2728B"/>
    <w:rsid w:val="00C272C4"/>
    <w:rsid w:val="00C27473"/>
    <w:rsid w:val="00C30843"/>
    <w:rsid w:val="00C30987"/>
    <w:rsid w:val="00C30AFA"/>
    <w:rsid w:val="00C30B58"/>
    <w:rsid w:val="00C30D8E"/>
    <w:rsid w:val="00C30DEB"/>
    <w:rsid w:val="00C30E89"/>
    <w:rsid w:val="00C31358"/>
    <w:rsid w:val="00C31439"/>
    <w:rsid w:val="00C31882"/>
    <w:rsid w:val="00C31C12"/>
    <w:rsid w:val="00C31E6E"/>
    <w:rsid w:val="00C324FF"/>
    <w:rsid w:val="00C32704"/>
    <w:rsid w:val="00C328E9"/>
    <w:rsid w:val="00C329DA"/>
    <w:rsid w:val="00C32A12"/>
    <w:rsid w:val="00C32AF1"/>
    <w:rsid w:val="00C32D02"/>
    <w:rsid w:val="00C3322C"/>
    <w:rsid w:val="00C3344C"/>
    <w:rsid w:val="00C34A5D"/>
    <w:rsid w:val="00C34D97"/>
    <w:rsid w:val="00C34EAD"/>
    <w:rsid w:val="00C3507E"/>
    <w:rsid w:val="00C35370"/>
    <w:rsid w:val="00C359E1"/>
    <w:rsid w:val="00C35A1D"/>
    <w:rsid w:val="00C35AC0"/>
    <w:rsid w:val="00C35BCB"/>
    <w:rsid w:val="00C35FAE"/>
    <w:rsid w:val="00C362EF"/>
    <w:rsid w:val="00C36605"/>
    <w:rsid w:val="00C36B01"/>
    <w:rsid w:val="00C36BCF"/>
    <w:rsid w:val="00C36C82"/>
    <w:rsid w:val="00C377F4"/>
    <w:rsid w:val="00C37BB6"/>
    <w:rsid w:val="00C37D0B"/>
    <w:rsid w:val="00C37DBE"/>
    <w:rsid w:val="00C4027A"/>
    <w:rsid w:val="00C403E7"/>
    <w:rsid w:val="00C4097C"/>
    <w:rsid w:val="00C40BD7"/>
    <w:rsid w:val="00C40EFB"/>
    <w:rsid w:val="00C40F05"/>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695"/>
    <w:rsid w:val="00C509E0"/>
    <w:rsid w:val="00C50FBD"/>
    <w:rsid w:val="00C51011"/>
    <w:rsid w:val="00C51174"/>
    <w:rsid w:val="00C515D3"/>
    <w:rsid w:val="00C51B84"/>
    <w:rsid w:val="00C52067"/>
    <w:rsid w:val="00C5245C"/>
    <w:rsid w:val="00C52634"/>
    <w:rsid w:val="00C52897"/>
    <w:rsid w:val="00C52B31"/>
    <w:rsid w:val="00C5304D"/>
    <w:rsid w:val="00C532A1"/>
    <w:rsid w:val="00C537ED"/>
    <w:rsid w:val="00C53AA8"/>
    <w:rsid w:val="00C5431F"/>
    <w:rsid w:val="00C5445F"/>
    <w:rsid w:val="00C5456C"/>
    <w:rsid w:val="00C54994"/>
    <w:rsid w:val="00C54B5B"/>
    <w:rsid w:val="00C54DE2"/>
    <w:rsid w:val="00C5525E"/>
    <w:rsid w:val="00C5546B"/>
    <w:rsid w:val="00C557C0"/>
    <w:rsid w:val="00C55C51"/>
    <w:rsid w:val="00C56020"/>
    <w:rsid w:val="00C565FD"/>
    <w:rsid w:val="00C57407"/>
    <w:rsid w:val="00C575DC"/>
    <w:rsid w:val="00C579C8"/>
    <w:rsid w:val="00C57C36"/>
    <w:rsid w:val="00C6039F"/>
    <w:rsid w:val="00C60451"/>
    <w:rsid w:val="00C60670"/>
    <w:rsid w:val="00C60737"/>
    <w:rsid w:val="00C60E92"/>
    <w:rsid w:val="00C61257"/>
    <w:rsid w:val="00C6136E"/>
    <w:rsid w:val="00C617D8"/>
    <w:rsid w:val="00C61968"/>
    <w:rsid w:val="00C61AD9"/>
    <w:rsid w:val="00C61B60"/>
    <w:rsid w:val="00C6340C"/>
    <w:rsid w:val="00C6361D"/>
    <w:rsid w:val="00C63817"/>
    <w:rsid w:val="00C63B82"/>
    <w:rsid w:val="00C63B87"/>
    <w:rsid w:val="00C63BB3"/>
    <w:rsid w:val="00C63C0B"/>
    <w:rsid w:val="00C64058"/>
    <w:rsid w:val="00C6414E"/>
    <w:rsid w:val="00C64198"/>
    <w:rsid w:val="00C642B6"/>
    <w:rsid w:val="00C6479D"/>
    <w:rsid w:val="00C648F1"/>
    <w:rsid w:val="00C64AE5"/>
    <w:rsid w:val="00C64EA9"/>
    <w:rsid w:val="00C65140"/>
    <w:rsid w:val="00C652F1"/>
    <w:rsid w:val="00C65D22"/>
    <w:rsid w:val="00C65E23"/>
    <w:rsid w:val="00C6648D"/>
    <w:rsid w:val="00C6660B"/>
    <w:rsid w:val="00C666DD"/>
    <w:rsid w:val="00C66CF0"/>
    <w:rsid w:val="00C66F8A"/>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23B"/>
    <w:rsid w:val="00C75A98"/>
    <w:rsid w:val="00C75C8C"/>
    <w:rsid w:val="00C75E0F"/>
    <w:rsid w:val="00C76228"/>
    <w:rsid w:val="00C762BE"/>
    <w:rsid w:val="00C763B6"/>
    <w:rsid w:val="00C765D7"/>
    <w:rsid w:val="00C766E2"/>
    <w:rsid w:val="00C77B8C"/>
    <w:rsid w:val="00C77B9A"/>
    <w:rsid w:val="00C80C33"/>
    <w:rsid w:val="00C80F2F"/>
    <w:rsid w:val="00C83B22"/>
    <w:rsid w:val="00C845B7"/>
    <w:rsid w:val="00C852A9"/>
    <w:rsid w:val="00C85439"/>
    <w:rsid w:val="00C855E7"/>
    <w:rsid w:val="00C858A1"/>
    <w:rsid w:val="00C8600E"/>
    <w:rsid w:val="00C86324"/>
    <w:rsid w:val="00C86505"/>
    <w:rsid w:val="00C86D56"/>
    <w:rsid w:val="00C86F92"/>
    <w:rsid w:val="00C8742E"/>
    <w:rsid w:val="00C87484"/>
    <w:rsid w:val="00C874D1"/>
    <w:rsid w:val="00C876B5"/>
    <w:rsid w:val="00C902AA"/>
    <w:rsid w:val="00C904DF"/>
    <w:rsid w:val="00C9058E"/>
    <w:rsid w:val="00C9080C"/>
    <w:rsid w:val="00C909AB"/>
    <w:rsid w:val="00C91540"/>
    <w:rsid w:val="00C9158B"/>
    <w:rsid w:val="00C91703"/>
    <w:rsid w:val="00C91B1E"/>
    <w:rsid w:val="00C91C4E"/>
    <w:rsid w:val="00C91CF5"/>
    <w:rsid w:val="00C920F6"/>
    <w:rsid w:val="00C923FF"/>
    <w:rsid w:val="00C92C19"/>
    <w:rsid w:val="00C92E27"/>
    <w:rsid w:val="00C9345A"/>
    <w:rsid w:val="00C93AA0"/>
    <w:rsid w:val="00C94090"/>
    <w:rsid w:val="00C943A0"/>
    <w:rsid w:val="00C949F5"/>
    <w:rsid w:val="00C94FBE"/>
    <w:rsid w:val="00C95386"/>
    <w:rsid w:val="00C95433"/>
    <w:rsid w:val="00C954A7"/>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5C42"/>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8FD"/>
    <w:rsid w:val="00CB2D0D"/>
    <w:rsid w:val="00CB33B9"/>
    <w:rsid w:val="00CB395E"/>
    <w:rsid w:val="00CB3A8F"/>
    <w:rsid w:val="00CB4229"/>
    <w:rsid w:val="00CB43FE"/>
    <w:rsid w:val="00CB45F8"/>
    <w:rsid w:val="00CB4A05"/>
    <w:rsid w:val="00CB5131"/>
    <w:rsid w:val="00CB5179"/>
    <w:rsid w:val="00CB5418"/>
    <w:rsid w:val="00CB568D"/>
    <w:rsid w:val="00CB5968"/>
    <w:rsid w:val="00CB637C"/>
    <w:rsid w:val="00CB658D"/>
    <w:rsid w:val="00CB6AFC"/>
    <w:rsid w:val="00CB77DC"/>
    <w:rsid w:val="00CB79CB"/>
    <w:rsid w:val="00CB7E6A"/>
    <w:rsid w:val="00CB7ECA"/>
    <w:rsid w:val="00CB7F5E"/>
    <w:rsid w:val="00CC0119"/>
    <w:rsid w:val="00CC091C"/>
    <w:rsid w:val="00CC0A14"/>
    <w:rsid w:val="00CC0A7B"/>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20F"/>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761"/>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4"/>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A8A"/>
    <w:rsid w:val="00CE2D7F"/>
    <w:rsid w:val="00CE3400"/>
    <w:rsid w:val="00CE35F9"/>
    <w:rsid w:val="00CE36C5"/>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127"/>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AFA"/>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6DF1"/>
    <w:rsid w:val="00D07343"/>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608"/>
    <w:rsid w:val="00D16623"/>
    <w:rsid w:val="00D1669B"/>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1F4"/>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202"/>
    <w:rsid w:val="00D33354"/>
    <w:rsid w:val="00D33742"/>
    <w:rsid w:val="00D33F14"/>
    <w:rsid w:val="00D34079"/>
    <w:rsid w:val="00D34502"/>
    <w:rsid w:val="00D34734"/>
    <w:rsid w:val="00D34820"/>
    <w:rsid w:val="00D3542A"/>
    <w:rsid w:val="00D35677"/>
    <w:rsid w:val="00D35719"/>
    <w:rsid w:val="00D35DAD"/>
    <w:rsid w:val="00D35F5A"/>
    <w:rsid w:val="00D3614C"/>
    <w:rsid w:val="00D3659C"/>
    <w:rsid w:val="00D36942"/>
    <w:rsid w:val="00D3697A"/>
    <w:rsid w:val="00D370E5"/>
    <w:rsid w:val="00D37164"/>
    <w:rsid w:val="00D37659"/>
    <w:rsid w:val="00D37706"/>
    <w:rsid w:val="00D37D9C"/>
    <w:rsid w:val="00D40641"/>
    <w:rsid w:val="00D40820"/>
    <w:rsid w:val="00D40D08"/>
    <w:rsid w:val="00D40DF5"/>
    <w:rsid w:val="00D41339"/>
    <w:rsid w:val="00D41403"/>
    <w:rsid w:val="00D41678"/>
    <w:rsid w:val="00D41FB8"/>
    <w:rsid w:val="00D42003"/>
    <w:rsid w:val="00D42E52"/>
    <w:rsid w:val="00D4391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6E2C"/>
    <w:rsid w:val="00D472AF"/>
    <w:rsid w:val="00D4761C"/>
    <w:rsid w:val="00D476AA"/>
    <w:rsid w:val="00D477C6"/>
    <w:rsid w:val="00D47C8E"/>
    <w:rsid w:val="00D47FF7"/>
    <w:rsid w:val="00D500BD"/>
    <w:rsid w:val="00D5021D"/>
    <w:rsid w:val="00D503C0"/>
    <w:rsid w:val="00D50838"/>
    <w:rsid w:val="00D50917"/>
    <w:rsid w:val="00D51001"/>
    <w:rsid w:val="00D5101B"/>
    <w:rsid w:val="00D519BB"/>
    <w:rsid w:val="00D51DD0"/>
    <w:rsid w:val="00D51E44"/>
    <w:rsid w:val="00D5273C"/>
    <w:rsid w:val="00D53636"/>
    <w:rsid w:val="00D536EF"/>
    <w:rsid w:val="00D538D4"/>
    <w:rsid w:val="00D538D8"/>
    <w:rsid w:val="00D53B69"/>
    <w:rsid w:val="00D53DBF"/>
    <w:rsid w:val="00D54265"/>
    <w:rsid w:val="00D54DBF"/>
    <w:rsid w:val="00D5556B"/>
    <w:rsid w:val="00D55628"/>
    <w:rsid w:val="00D55663"/>
    <w:rsid w:val="00D55878"/>
    <w:rsid w:val="00D5594A"/>
    <w:rsid w:val="00D56808"/>
    <w:rsid w:val="00D57193"/>
    <w:rsid w:val="00D573B4"/>
    <w:rsid w:val="00D5745E"/>
    <w:rsid w:val="00D57721"/>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14C"/>
    <w:rsid w:val="00D6449A"/>
    <w:rsid w:val="00D647A4"/>
    <w:rsid w:val="00D64FD1"/>
    <w:rsid w:val="00D65004"/>
    <w:rsid w:val="00D65096"/>
    <w:rsid w:val="00D6546E"/>
    <w:rsid w:val="00D6569D"/>
    <w:rsid w:val="00D6586A"/>
    <w:rsid w:val="00D65B43"/>
    <w:rsid w:val="00D65C51"/>
    <w:rsid w:val="00D66196"/>
    <w:rsid w:val="00D66B22"/>
    <w:rsid w:val="00D66BCB"/>
    <w:rsid w:val="00D66F8F"/>
    <w:rsid w:val="00D67569"/>
    <w:rsid w:val="00D67BAA"/>
    <w:rsid w:val="00D67EC9"/>
    <w:rsid w:val="00D70537"/>
    <w:rsid w:val="00D7066E"/>
    <w:rsid w:val="00D706DE"/>
    <w:rsid w:val="00D70792"/>
    <w:rsid w:val="00D70824"/>
    <w:rsid w:val="00D70C58"/>
    <w:rsid w:val="00D710A9"/>
    <w:rsid w:val="00D71424"/>
    <w:rsid w:val="00D7153E"/>
    <w:rsid w:val="00D71575"/>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784"/>
    <w:rsid w:val="00D81894"/>
    <w:rsid w:val="00D81EAF"/>
    <w:rsid w:val="00D82181"/>
    <w:rsid w:val="00D824DF"/>
    <w:rsid w:val="00D82569"/>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0FB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182"/>
    <w:rsid w:val="00DA0680"/>
    <w:rsid w:val="00DA09FE"/>
    <w:rsid w:val="00DA0D82"/>
    <w:rsid w:val="00DA1542"/>
    <w:rsid w:val="00DA172A"/>
    <w:rsid w:val="00DA1753"/>
    <w:rsid w:val="00DA1F6B"/>
    <w:rsid w:val="00DA1F8E"/>
    <w:rsid w:val="00DA2A2F"/>
    <w:rsid w:val="00DA2BA1"/>
    <w:rsid w:val="00DA34C8"/>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1A6"/>
    <w:rsid w:val="00DB230F"/>
    <w:rsid w:val="00DB269C"/>
    <w:rsid w:val="00DB278D"/>
    <w:rsid w:val="00DB2A65"/>
    <w:rsid w:val="00DB2A8D"/>
    <w:rsid w:val="00DB2AD1"/>
    <w:rsid w:val="00DB2E8E"/>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E26"/>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76B"/>
    <w:rsid w:val="00DC787B"/>
    <w:rsid w:val="00DC78B2"/>
    <w:rsid w:val="00DC78DE"/>
    <w:rsid w:val="00DD05F5"/>
    <w:rsid w:val="00DD091D"/>
    <w:rsid w:val="00DD09DC"/>
    <w:rsid w:val="00DD12E2"/>
    <w:rsid w:val="00DD16E7"/>
    <w:rsid w:val="00DD177B"/>
    <w:rsid w:val="00DD1CBF"/>
    <w:rsid w:val="00DD2707"/>
    <w:rsid w:val="00DD2D60"/>
    <w:rsid w:val="00DD3022"/>
    <w:rsid w:val="00DD319B"/>
    <w:rsid w:val="00DD3361"/>
    <w:rsid w:val="00DD37D5"/>
    <w:rsid w:val="00DD38FB"/>
    <w:rsid w:val="00DD397F"/>
    <w:rsid w:val="00DD3B68"/>
    <w:rsid w:val="00DD3D5C"/>
    <w:rsid w:val="00DD4200"/>
    <w:rsid w:val="00DD47D8"/>
    <w:rsid w:val="00DD482D"/>
    <w:rsid w:val="00DD4A74"/>
    <w:rsid w:val="00DD52DC"/>
    <w:rsid w:val="00DD54FD"/>
    <w:rsid w:val="00DD58A8"/>
    <w:rsid w:val="00DD5A6E"/>
    <w:rsid w:val="00DD5C06"/>
    <w:rsid w:val="00DD5D1D"/>
    <w:rsid w:val="00DD5DD0"/>
    <w:rsid w:val="00DD5DD9"/>
    <w:rsid w:val="00DD63FD"/>
    <w:rsid w:val="00DD666C"/>
    <w:rsid w:val="00DD6ACB"/>
    <w:rsid w:val="00DD6AE3"/>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7C8"/>
    <w:rsid w:val="00DE1BB0"/>
    <w:rsid w:val="00DE20CE"/>
    <w:rsid w:val="00DE2481"/>
    <w:rsid w:val="00DE27B9"/>
    <w:rsid w:val="00DE291C"/>
    <w:rsid w:val="00DE3281"/>
    <w:rsid w:val="00DE32BD"/>
    <w:rsid w:val="00DE35C9"/>
    <w:rsid w:val="00DE4C6A"/>
    <w:rsid w:val="00DE4F04"/>
    <w:rsid w:val="00DE522B"/>
    <w:rsid w:val="00DE572D"/>
    <w:rsid w:val="00DE5C5D"/>
    <w:rsid w:val="00DE5E0A"/>
    <w:rsid w:val="00DE710A"/>
    <w:rsid w:val="00DE79CA"/>
    <w:rsid w:val="00DE7A63"/>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AF7"/>
    <w:rsid w:val="00DF4B20"/>
    <w:rsid w:val="00DF4E4F"/>
    <w:rsid w:val="00DF52EB"/>
    <w:rsid w:val="00DF5489"/>
    <w:rsid w:val="00DF54C2"/>
    <w:rsid w:val="00DF5538"/>
    <w:rsid w:val="00DF58D4"/>
    <w:rsid w:val="00DF5DCE"/>
    <w:rsid w:val="00DF5FCB"/>
    <w:rsid w:val="00DF6710"/>
    <w:rsid w:val="00DF67BA"/>
    <w:rsid w:val="00DF68B6"/>
    <w:rsid w:val="00DF7199"/>
    <w:rsid w:val="00DF7419"/>
    <w:rsid w:val="00DF7628"/>
    <w:rsid w:val="00DF7FED"/>
    <w:rsid w:val="00E00725"/>
    <w:rsid w:val="00E008B2"/>
    <w:rsid w:val="00E00950"/>
    <w:rsid w:val="00E00B08"/>
    <w:rsid w:val="00E00D33"/>
    <w:rsid w:val="00E011D4"/>
    <w:rsid w:val="00E015F5"/>
    <w:rsid w:val="00E018EA"/>
    <w:rsid w:val="00E02965"/>
    <w:rsid w:val="00E02AB8"/>
    <w:rsid w:val="00E03055"/>
    <w:rsid w:val="00E03063"/>
    <w:rsid w:val="00E03599"/>
    <w:rsid w:val="00E03B69"/>
    <w:rsid w:val="00E03E6D"/>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99E"/>
    <w:rsid w:val="00E07CE1"/>
    <w:rsid w:val="00E107D9"/>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6FD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4AB"/>
    <w:rsid w:val="00E22CB9"/>
    <w:rsid w:val="00E22F11"/>
    <w:rsid w:val="00E2367B"/>
    <w:rsid w:val="00E23BEA"/>
    <w:rsid w:val="00E24147"/>
    <w:rsid w:val="00E247B4"/>
    <w:rsid w:val="00E2492F"/>
    <w:rsid w:val="00E24F33"/>
    <w:rsid w:val="00E251A2"/>
    <w:rsid w:val="00E25286"/>
    <w:rsid w:val="00E254E5"/>
    <w:rsid w:val="00E254F5"/>
    <w:rsid w:val="00E2567E"/>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9D8"/>
    <w:rsid w:val="00E32A05"/>
    <w:rsid w:val="00E32BE3"/>
    <w:rsid w:val="00E32D6E"/>
    <w:rsid w:val="00E32E70"/>
    <w:rsid w:val="00E3345F"/>
    <w:rsid w:val="00E3371C"/>
    <w:rsid w:val="00E34147"/>
    <w:rsid w:val="00E34CB6"/>
    <w:rsid w:val="00E34D35"/>
    <w:rsid w:val="00E3515A"/>
    <w:rsid w:val="00E3585C"/>
    <w:rsid w:val="00E35C11"/>
    <w:rsid w:val="00E35F9D"/>
    <w:rsid w:val="00E3606E"/>
    <w:rsid w:val="00E368B6"/>
    <w:rsid w:val="00E36E2C"/>
    <w:rsid w:val="00E36ECB"/>
    <w:rsid w:val="00E3707E"/>
    <w:rsid w:val="00E37291"/>
    <w:rsid w:val="00E37602"/>
    <w:rsid w:val="00E37B2B"/>
    <w:rsid w:val="00E37C0C"/>
    <w:rsid w:val="00E4061B"/>
    <w:rsid w:val="00E40C05"/>
    <w:rsid w:val="00E40C6C"/>
    <w:rsid w:val="00E40CB7"/>
    <w:rsid w:val="00E410D6"/>
    <w:rsid w:val="00E414E6"/>
    <w:rsid w:val="00E41702"/>
    <w:rsid w:val="00E417BC"/>
    <w:rsid w:val="00E41A79"/>
    <w:rsid w:val="00E426DA"/>
    <w:rsid w:val="00E4281C"/>
    <w:rsid w:val="00E42B3B"/>
    <w:rsid w:val="00E42C94"/>
    <w:rsid w:val="00E43398"/>
    <w:rsid w:val="00E433BE"/>
    <w:rsid w:val="00E436CF"/>
    <w:rsid w:val="00E437BC"/>
    <w:rsid w:val="00E43977"/>
    <w:rsid w:val="00E43CD5"/>
    <w:rsid w:val="00E44526"/>
    <w:rsid w:val="00E4482C"/>
    <w:rsid w:val="00E4522B"/>
    <w:rsid w:val="00E4591C"/>
    <w:rsid w:val="00E461E7"/>
    <w:rsid w:val="00E4630A"/>
    <w:rsid w:val="00E46901"/>
    <w:rsid w:val="00E469DD"/>
    <w:rsid w:val="00E46C23"/>
    <w:rsid w:val="00E473E7"/>
    <w:rsid w:val="00E47A98"/>
    <w:rsid w:val="00E47D1E"/>
    <w:rsid w:val="00E50111"/>
    <w:rsid w:val="00E50523"/>
    <w:rsid w:val="00E5063F"/>
    <w:rsid w:val="00E50CB1"/>
    <w:rsid w:val="00E513DD"/>
    <w:rsid w:val="00E5145C"/>
    <w:rsid w:val="00E514AA"/>
    <w:rsid w:val="00E5164B"/>
    <w:rsid w:val="00E516F2"/>
    <w:rsid w:val="00E51872"/>
    <w:rsid w:val="00E51954"/>
    <w:rsid w:val="00E52159"/>
    <w:rsid w:val="00E521C2"/>
    <w:rsid w:val="00E52360"/>
    <w:rsid w:val="00E52857"/>
    <w:rsid w:val="00E537CA"/>
    <w:rsid w:val="00E5396F"/>
    <w:rsid w:val="00E53C6F"/>
    <w:rsid w:val="00E542B6"/>
    <w:rsid w:val="00E54971"/>
    <w:rsid w:val="00E549B0"/>
    <w:rsid w:val="00E54A1D"/>
    <w:rsid w:val="00E54CA9"/>
    <w:rsid w:val="00E54D67"/>
    <w:rsid w:val="00E550C7"/>
    <w:rsid w:val="00E55516"/>
    <w:rsid w:val="00E55642"/>
    <w:rsid w:val="00E55F48"/>
    <w:rsid w:val="00E562E6"/>
    <w:rsid w:val="00E56586"/>
    <w:rsid w:val="00E5662B"/>
    <w:rsid w:val="00E5721E"/>
    <w:rsid w:val="00E5734B"/>
    <w:rsid w:val="00E574F0"/>
    <w:rsid w:val="00E57739"/>
    <w:rsid w:val="00E57965"/>
    <w:rsid w:val="00E57BBE"/>
    <w:rsid w:val="00E57DCD"/>
    <w:rsid w:val="00E605ED"/>
    <w:rsid w:val="00E60BE7"/>
    <w:rsid w:val="00E60DE1"/>
    <w:rsid w:val="00E60DF1"/>
    <w:rsid w:val="00E61262"/>
    <w:rsid w:val="00E6130D"/>
    <w:rsid w:val="00E61319"/>
    <w:rsid w:val="00E614CE"/>
    <w:rsid w:val="00E61512"/>
    <w:rsid w:val="00E618F5"/>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8A6"/>
    <w:rsid w:val="00E66F17"/>
    <w:rsid w:val="00E672F0"/>
    <w:rsid w:val="00E67381"/>
    <w:rsid w:val="00E67BA4"/>
    <w:rsid w:val="00E708CA"/>
    <w:rsid w:val="00E70A71"/>
    <w:rsid w:val="00E70E05"/>
    <w:rsid w:val="00E70EFC"/>
    <w:rsid w:val="00E70F61"/>
    <w:rsid w:val="00E712F5"/>
    <w:rsid w:val="00E71D0B"/>
    <w:rsid w:val="00E72054"/>
    <w:rsid w:val="00E7246B"/>
    <w:rsid w:val="00E72A2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699"/>
    <w:rsid w:val="00E807E2"/>
    <w:rsid w:val="00E808FB"/>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8BE"/>
    <w:rsid w:val="00E87B3F"/>
    <w:rsid w:val="00E904D3"/>
    <w:rsid w:val="00E90569"/>
    <w:rsid w:val="00E9072E"/>
    <w:rsid w:val="00E908B6"/>
    <w:rsid w:val="00E910FD"/>
    <w:rsid w:val="00E91148"/>
    <w:rsid w:val="00E915BF"/>
    <w:rsid w:val="00E9176C"/>
    <w:rsid w:val="00E92BD6"/>
    <w:rsid w:val="00E92DEA"/>
    <w:rsid w:val="00E93029"/>
    <w:rsid w:val="00E9381A"/>
    <w:rsid w:val="00E93D98"/>
    <w:rsid w:val="00E9404C"/>
    <w:rsid w:val="00E943FC"/>
    <w:rsid w:val="00E95021"/>
    <w:rsid w:val="00E95025"/>
    <w:rsid w:val="00E95227"/>
    <w:rsid w:val="00E95523"/>
    <w:rsid w:val="00E95576"/>
    <w:rsid w:val="00E962AA"/>
    <w:rsid w:val="00E9636B"/>
    <w:rsid w:val="00E96576"/>
    <w:rsid w:val="00E96D09"/>
    <w:rsid w:val="00E96FED"/>
    <w:rsid w:val="00E97294"/>
    <w:rsid w:val="00E97776"/>
    <w:rsid w:val="00E979FE"/>
    <w:rsid w:val="00EA05A2"/>
    <w:rsid w:val="00EA08B3"/>
    <w:rsid w:val="00EA09C8"/>
    <w:rsid w:val="00EA0AC5"/>
    <w:rsid w:val="00EA0F13"/>
    <w:rsid w:val="00EA0F3A"/>
    <w:rsid w:val="00EA0F65"/>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3EF"/>
    <w:rsid w:val="00EA57A3"/>
    <w:rsid w:val="00EA5814"/>
    <w:rsid w:val="00EA5A7F"/>
    <w:rsid w:val="00EA5C9A"/>
    <w:rsid w:val="00EA6073"/>
    <w:rsid w:val="00EA660E"/>
    <w:rsid w:val="00EA6C70"/>
    <w:rsid w:val="00EA72B8"/>
    <w:rsid w:val="00EA7530"/>
    <w:rsid w:val="00EA7554"/>
    <w:rsid w:val="00EA77E7"/>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16F"/>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71"/>
    <w:rsid w:val="00EC08F4"/>
    <w:rsid w:val="00EC0A69"/>
    <w:rsid w:val="00EC0D4A"/>
    <w:rsid w:val="00EC0E3D"/>
    <w:rsid w:val="00EC11F3"/>
    <w:rsid w:val="00EC1877"/>
    <w:rsid w:val="00EC1A00"/>
    <w:rsid w:val="00EC1A0F"/>
    <w:rsid w:val="00EC1C96"/>
    <w:rsid w:val="00EC35C9"/>
    <w:rsid w:val="00EC3971"/>
    <w:rsid w:val="00EC39A2"/>
    <w:rsid w:val="00EC4250"/>
    <w:rsid w:val="00EC446D"/>
    <w:rsid w:val="00EC457F"/>
    <w:rsid w:val="00EC483B"/>
    <w:rsid w:val="00EC4911"/>
    <w:rsid w:val="00EC50C9"/>
    <w:rsid w:val="00EC51B4"/>
    <w:rsid w:val="00EC5523"/>
    <w:rsid w:val="00EC563C"/>
    <w:rsid w:val="00EC5C13"/>
    <w:rsid w:val="00EC5C28"/>
    <w:rsid w:val="00EC5DC6"/>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9ED"/>
    <w:rsid w:val="00ED1FE7"/>
    <w:rsid w:val="00ED23BA"/>
    <w:rsid w:val="00ED2657"/>
    <w:rsid w:val="00ED2A41"/>
    <w:rsid w:val="00ED2EB8"/>
    <w:rsid w:val="00ED34F6"/>
    <w:rsid w:val="00ED35C0"/>
    <w:rsid w:val="00ED3911"/>
    <w:rsid w:val="00ED3DA0"/>
    <w:rsid w:val="00ED42F0"/>
    <w:rsid w:val="00ED43D3"/>
    <w:rsid w:val="00ED477D"/>
    <w:rsid w:val="00ED47B6"/>
    <w:rsid w:val="00ED485A"/>
    <w:rsid w:val="00ED4CAD"/>
    <w:rsid w:val="00ED4E4B"/>
    <w:rsid w:val="00ED5115"/>
    <w:rsid w:val="00ED5179"/>
    <w:rsid w:val="00ED5589"/>
    <w:rsid w:val="00ED57CE"/>
    <w:rsid w:val="00ED5887"/>
    <w:rsid w:val="00ED5C19"/>
    <w:rsid w:val="00ED5E52"/>
    <w:rsid w:val="00ED5F50"/>
    <w:rsid w:val="00ED607E"/>
    <w:rsid w:val="00ED6202"/>
    <w:rsid w:val="00ED644A"/>
    <w:rsid w:val="00ED657F"/>
    <w:rsid w:val="00ED6A0C"/>
    <w:rsid w:val="00ED6D45"/>
    <w:rsid w:val="00ED744E"/>
    <w:rsid w:val="00ED750B"/>
    <w:rsid w:val="00ED7CF4"/>
    <w:rsid w:val="00ED7D94"/>
    <w:rsid w:val="00EE05EF"/>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B9C"/>
    <w:rsid w:val="00EF0C8E"/>
    <w:rsid w:val="00EF0D1B"/>
    <w:rsid w:val="00EF0D5E"/>
    <w:rsid w:val="00EF0F35"/>
    <w:rsid w:val="00EF110A"/>
    <w:rsid w:val="00EF123C"/>
    <w:rsid w:val="00EF14F8"/>
    <w:rsid w:val="00EF1BF6"/>
    <w:rsid w:val="00EF202A"/>
    <w:rsid w:val="00EF23E7"/>
    <w:rsid w:val="00EF337C"/>
    <w:rsid w:val="00EF3458"/>
    <w:rsid w:val="00EF373E"/>
    <w:rsid w:val="00EF3D3F"/>
    <w:rsid w:val="00EF3F56"/>
    <w:rsid w:val="00EF430B"/>
    <w:rsid w:val="00EF460B"/>
    <w:rsid w:val="00EF563F"/>
    <w:rsid w:val="00EF5823"/>
    <w:rsid w:val="00EF5D9A"/>
    <w:rsid w:val="00EF6341"/>
    <w:rsid w:val="00EF6562"/>
    <w:rsid w:val="00EF682B"/>
    <w:rsid w:val="00EF692B"/>
    <w:rsid w:val="00EF7844"/>
    <w:rsid w:val="00EF7A5F"/>
    <w:rsid w:val="00F00107"/>
    <w:rsid w:val="00F004EB"/>
    <w:rsid w:val="00F00518"/>
    <w:rsid w:val="00F0072E"/>
    <w:rsid w:val="00F009B0"/>
    <w:rsid w:val="00F01211"/>
    <w:rsid w:val="00F018EC"/>
    <w:rsid w:val="00F01E57"/>
    <w:rsid w:val="00F01F96"/>
    <w:rsid w:val="00F028E1"/>
    <w:rsid w:val="00F02C33"/>
    <w:rsid w:val="00F02D86"/>
    <w:rsid w:val="00F03083"/>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37D"/>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5C7"/>
    <w:rsid w:val="00F13B6C"/>
    <w:rsid w:val="00F13EF6"/>
    <w:rsid w:val="00F13F1F"/>
    <w:rsid w:val="00F14412"/>
    <w:rsid w:val="00F14445"/>
    <w:rsid w:val="00F1473E"/>
    <w:rsid w:val="00F15553"/>
    <w:rsid w:val="00F15559"/>
    <w:rsid w:val="00F155B3"/>
    <w:rsid w:val="00F15633"/>
    <w:rsid w:val="00F159B8"/>
    <w:rsid w:val="00F159C6"/>
    <w:rsid w:val="00F16146"/>
    <w:rsid w:val="00F162E3"/>
    <w:rsid w:val="00F16698"/>
    <w:rsid w:val="00F169D7"/>
    <w:rsid w:val="00F16BD5"/>
    <w:rsid w:val="00F1756F"/>
    <w:rsid w:val="00F204AA"/>
    <w:rsid w:val="00F20DF0"/>
    <w:rsid w:val="00F210A1"/>
    <w:rsid w:val="00F21231"/>
    <w:rsid w:val="00F21378"/>
    <w:rsid w:val="00F21940"/>
    <w:rsid w:val="00F21A36"/>
    <w:rsid w:val="00F21DA1"/>
    <w:rsid w:val="00F21E4C"/>
    <w:rsid w:val="00F21F1B"/>
    <w:rsid w:val="00F2284B"/>
    <w:rsid w:val="00F22851"/>
    <w:rsid w:val="00F229EB"/>
    <w:rsid w:val="00F233FC"/>
    <w:rsid w:val="00F23DC7"/>
    <w:rsid w:val="00F23E78"/>
    <w:rsid w:val="00F23EA0"/>
    <w:rsid w:val="00F24067"/>
    <w:rsid w:val="00F24333"/>
    <w:rsid w:val="00F244FE"/>
    <w:rsid w:val="00F247C5"/>
    <w:rsid w:val="00F248B9"/>
    <w:rsid w:val="00F24944"/>
    <w:rsid w:val="00F24B58"/>
    <w:rsid w:val="00F24C06"/>
    <w:rsid w:val="00F24DDE"/>
    <w:rsid w:val="00F25298"/>
    <w:rsid w:val="00F25616"/>
    <w:rsid w:val="00F259A8"/>
    <w:rsid w:val="00F25B71"/>
    <w:rsid w:val="00F26603"/>
    <w:rsid w:val="00F267DB"/>
    <w:rsid w:val="00F269A3"/>
    <w:rsid w:val="00F26A98"/>
    <w:rsid w:val="00F26FDE"/>
    <w:rsid w:val="00F271BB"/>
    <w:rsid w:val="00F272C0"/>
    <w:rsid w:val="00F27780"/>
    <w:rsid w:val="00F277A6"/>
    <w:rsid w:val="00F27A37"/>
    <w:rsid w:val="00F27A3F"/>
    <w:rsid w:val="00F27AB5"/>
    <w:rsid w:val="00F301CC"/>
    <w:rsid w:val="00F303A1"/>
    <w:rsid w:val="00F30493"/>
    <w:rsid w:val="00F304DF"/>
    <w:rsid w:val="00F30F65"/>
    <w:rsid w:val="00F3119F"/>
    <w:rsid w:val="00F315CA"/>
    <w:rsid w:val="00F31A5B"/>
    <w:rsid w:val="00F31C91"/>
    <w:rsid w:val="00F31D19"/>
    <w:rsid w:val="00F3204F"/>
    <w:rsid w:val="00F327AA"/>
    <w:rsid w:val="00F3298B"/>
    <w:rsid w:val="00F32CBB"/>
    <w:rsid w:val="00F3304D"/>
    <w:rsid w:val="00F331B8"/>
    <w:rsid w:val="00F331DA"/>
    <w:rsid w:val="00F33227"/>
    <w:rsid w:val="00F33D77"/>
    <w:rsid w:val="00F33DEA"/>
    <w:rsid w:val="00F33E93"/>
    <w:rsid w:val="00F34523"/>
    <w:rsid w:val="00F3465B"/>
    <w:rsid w:val="00F34A54"/>
    <w:rsid w:val="00F34EAC"/>
    <w:rsid w:val="00F3523F"/>
    <w:rsid w:val="00F35542"/>
    <w:rsid w:val="00F35840"/>
    <w:rsid w:val="00F3585E"/>
    <w:rsid w:val="00F35D9B"/>
    <w:rsid w:val="00F35FDF"/>
    <w:rsid w:val="00F368D7"/>
    <w:rsid w:val="00F36C78"/>
    <w:rsid w:val="00F375AE"/>
    <w:rsid w:val="00F37DE1"/>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4FDC"/>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7B6"/>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48E"/>
    <w:rsid w:val="00F62FAC"/>
    <w:rsid w:val="00F630AA"/>
    <w:rsid w:val="00F638E1"/>
    <w:rsid w:val="00F63B5E"/>
    <w:rsid w:val="00F63DA6"/>
    <w:rsid w:val="00F63E68"/>
    <w:rsid w:val="00F63EC8"/>
    <w:rsid w:val="00F6440A"/>
    <w:rsid w:val="00F6477B"/>
    <w:rsid w:val="00F64D45"/>
    <w:rsid w:val="00F64D52"/>
    <w:rsid w:val="00F64F51"/>
    <w:rsid w:val="00F65237"/>
    <w:rsid w:val="00F652DA"/>
    <w:rsid w:val="00F65345"/>
    <w:rsid w:val="00F6545C"/>
    <w:rsid w:val="00F655CD"/>
    <w:rsid w:val="00F658E4"/>
    <w:rsid w:val="00F65936"/>
    <w:rsid w:val="00F65C86"/>
    <w:rsid w:val="00F66384"/>
    <w:rsid w:val="00F663C4"/>
    <w:rsid w:val="00F6651A"/>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968"/>
    <w:rsid w:val="00F73B13"/>
    <w:rsid w:val="00F73E79"/>
    <w:rsid w:val="00F73F66"/>
    <w:rsid w:val="00F74A81"/>
    <w:rsid w:val="00F74CA7"/>
    <w:rsid w:val="00F74D16"/>
    <w:rsid w:val="00F74E3B"/>
    <w:rsid w:val="00F751BE"/>
    <w:rsid w:val="00F75223"/>
    <w:rsid w:val="00F75E2C"/>
    <w:rsid w:val="00F760EE"/>
    <w:rsid w:val="00F76223"/>
    <w:rsid w:val="00F7681F"/>
    <w:rsid w:val="00F76B07"/>
    <w:rsid w:val="00F7710B"/>
    <w:rsid w:val="00F77161"/>
    <w:rsid w:val="00F77469"/>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B0A"/>
    <w:rsid w:val="00F87086"/>
    <w:rsid w:val="00F87401"/>
    <w:rsid w:val="00F877B8"/>
    <w:rsid w:val="00F90121"/>
    <w:rsid w:val="00F90134"/>
    <w:rsid w:val="00F907C7"/>
    <w:rsid w:val="00F9198D"/>
    <w:rsid w:val="00F91B15"/>
    <w:rsid w:val="00F91B7E"/>
    <w:rsid w:val="00F91E4F"/>
    <w:rsid w:val="00F92016"/>
    <w:rsid w:val="00F925B4"/>
    <w:rsid w:val="00F925F6"/>
    <w:rsid w:val="00F9384B"/>
    <w:rsid w:val="00F93AA3"/>
    <w:rsid w:val="00F94191"/>
    <w:rsid w:val="00F9443B"/>
    <w:rsid w:val="00F94CA5"/>
    <w:rsid w:val="00F952C5"/>
    <w:rsid w:val="00F953FE"/>
    <w:rsid w:val="00F96D28"/>
    <w:rsid w:val="00F974A0"/>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D4E"/>
    <w:rsid w:val="00FA4ED6"/>
    <w:rsid w:val="00FA4FD7"/>
    <w:rsid w:val="00FA5007"/>
    <w:rsid w:val="00FA5750"/>
    <w:rsid w:val="00FA5874"/>
    <w:rsid w:val="00FA6476"/>
    <w:rsid w:val="00FA6A95"/>
    <w:rsid w:val="00FA6E13"/>
    <w:rsid w:val="00FA70CC"/>
    <w:rsid w:val="00FA7316"/>
    <w:rsid w:val="00FA76B6"/>
    <w:rsid w:val="00FA77D4"/>
    <w:rsid w:val="00FA798A"/>
    <w:rsid w:val="00FA7E20"/>
    <w:rsid w:val="00FB0FF2"/>
    <w:rsid w:val="00FB18B5"/>
    <w:rsid w:val="00FB197F"/>
    <w:rsid w:val="00FB1B03"/>
    <w:rsid w:val="00FB1E34"/>
    <w:rsid w:val="00FB23DD"/>
    <w:rsid w:val="00FB2830"/>
    <w:rsid w:val="00FB312F"/>
    <w:rsid w:val="00FB35C3"/>
    <w:rsid w:val="00FB409D"/>
    <w:rsid w:val="00FB417F"/>
    <w:rsid w:val="00FB4272"/>
    <w:rsid w:val="00FB50D5"/>
    <w:rsid w:val="00FB546C"/>
    <w:rsid w:val="00FB580C"/>
    <w:rsid w:val="00FB584F"/>
    <w:rsid w:val="00FB593C"/>
    <w:rsid w:val="00FB5D61"/>
    <w:rsid w:val="00FB6343"/>
    <w:rsid w:val="00FB6A75"/>
    <w:rsid w:val="00FB6BF7"/>
    <w:rsid w:val="00FB72B9"/>
    <w:rsid w:val="00FB746B"/>
    <w:rsid w:val="00FB74A0"/>
    <w:rsid w:val="00FB7D96"/>
    <w:rsid w:val="00FB7DFE"/>
    <w:rsid w:val="00FC0142"/>
    <w:rsid w:val="00FC03A1"/>
    <w:rsid w:val="00FC0623"/>
    <w:rsid w:val="00FC08C5"/>
    <w:rsid w:val="00FC1D06"/>
    <w:rsid w:val="00FC1F16"/>
    <w:rsid w:val="00FC1FB3"/>
    <w:rsid w:val="00FC2855"/>
    <w:rsid w:val="00FC2977"/>
    <w:rsid w:val="00FC317B"/>
    <w:rsid w:val="00FC3AF0"/>
    <w:rsid w:val="00FC3C61"/>
    <w:rsid w:val="00FC3C67"/>
    <w:rsid w:val="00FC3CCA"/>
    <w:rsid w:val="00FC3EDE"/>
    <w:rsid w:val="00FC42C3"/>
    <w:rsid w:val="00FC47DE"/>
    <w:rsid w:val="00FC48B4"/>
    <w:rsid w:val="00FC4A9E"/>
    <w:rsid w:val="00FC4DDB"/>
    <w:rsid w:val="00FC51A3"/>
    <w:rsid w:val="00FC5353"/>
    <w:rsid w:val="00FC539A"/>
    <w:rsid w:val="00FC5639"/>
    <w:rsid w:val="00FC5CAE"/>
    <w:rsid w:val="00FC5DF3"/>
    <w:rsid w:val="00FC5F6D"/>
    <w:rsid w:val="00FC6457"/>
    <w:rsid w:val="00FC66C1"/>
    <w:rsid w:val="00FC6703"/>
    <w:rsid w:val="00FC6B98"/>
    <w:rsid w:val="00FC6BA8"/>
    <w:rsid w:val="00FC7248"/>
    <w:rsid w:val="00FC7755"/>
    <w:rsid w:val="00FD0825"/>
    <w:rsid w:val="00FD0F80"/>
    <w:rsid w:val="00FD1149"/>
    <w:rsid w:val="00FD19A1"/>
    <w:rsid w:val="00FD2043"/>
    <w:rsid w:val="00FD20F4"/>
    <w:rsid w:val="00FD245D"/>
    <w:rsid w:val="00FD296C"/>
    <w:rsid w:val="00FD2E4F"/>
    <w:rsid w:val="00FD315A"/>
    <w:rsid w:val="00FD31A5"/>
    <w:rsid w:val="00FD3406"/>
    <w:rsid w:val="00FD3499"/>
    <w:rsid w:val="00FD370A"/>
    <w:rsid w:val="00FD376D"/>
    <w:rsid w:val="00FD37ED"/>
    <w:rsid w:val="00FD3BEE"/>
    <w:rsid w:val="00FD3D3D"/>
    <w:rsid w:val="00FD49B4"/>
    <w:rsid w:val="00FD4B84"/>
    <w:rsid w:val="00FD55F6"/>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187"/>
    <w:rsid w:val="00FE1448"/>
    <w:rsid w:val="00FE1B15"/>
    <w:rsid w:val="00FE22B4"/>
    <w:rsid w:val="00FE22B8"/>
    <w:rsid w:val="00FE231E"/>
    <w:rsid w:val="00FE2F66"/>
    <w:rsid w:val="00FE31A3"/>
    <w:rsid w:val="00FE31B9"/>
    <w:rsid w:val="00FE3716"/>
    <w:rsid w:val="00FE37FF"/>
    <w:rsid w:val="00FE389E"/>
    <w:rsid w:val="00FE38CC"/>
    <w:rsid w:val="00FE41F3"/>
    <w:rsid w:val="00FE4366"/>
    <w:rsid w:val="00FE449C"/>
    <w:rsid w:val="00FE4949"/>
    <w:rsid w:val="00FE4B78"/>
    <w:rsid w:val="00FE4B9D"/>
    <w:rsid w:val="00FE55DF"/>
    <w:rsid w:val="00FE5641"/>
    <w:rsid w:val="00FE5A58"/>
    <w:rsid w:val="00FE5CAA"/>
    <w:rsid w:val="00FE5D54"/>
    <w:rsid w:val="00FE6915"/>
    <w:rsid w:val="00FE6E29"/>
    <w:rsid w:val="00FE72AE"/>
    <w:rsid w:val="00FE7BC4"/>
    <w:rsid w:val="00FF0A09"/>
    <w:rsid w:val="00FF0BE3"/>
    <w:rsid w:val="00FF0BF3"/>
    <w:rsid w:val="00FF11C6"/>
    <w:rsid w:val="00FF1384"/>
    <w:rsid w:val="00FF13A0"/>
    <w:rsid w:val="00FF1B34"/>
    <w:rsid w:val="00FF1E24"/>
    <w:rsid w:val="00FF2495"/>
    <w:rsid w:val="00FF260A"/>
    <w:rsid w:val="00FF2AC3"/>
    <w:rsid w:val="00FF2EC4"/>
    <w:rsid w:val="00FF3625"/>
    <w:rsid w:val="00FF36AA"/>
    <w:rsid w:val="00FF3D9F"/>
    <w:rsid w:val="00FF4055"/>
    <w:rsid w:val="00FF4786"/>
    <w:rsid w:val="00FF4B66"/>
    <w:rsid w:val="00FF4BA5"/>
    <w:rsid w:val="00FF4D59"/>
    <w:rsid w:val="00FF5169"/>
    <w:rsid w:val="00FF5328"/>
    <w:rsid w:val="00FF5399"/>
    <w:rsid w:val="00FF57FB"/>
    <w:rsid w:val="00FF58A7"/>
    <w:rsid w:val="00FF60B8"/>
    <w:rsid w:val="00FF6263"/>
    <w:rsid w:val="00FF6A50"/>
    <w:rsid w:val="00FF6D0F"/>
    <w:rsid w:val="00FF6E13"/>
    <w:rsid w:val="00FF74EF"/>
    <w:rsid w:val="00FF75FD"/>
    <w:rsid w:val="00FF786F"/>
    <w:rsid w:val="02851302"/>
    <w:rsid w:val="0425C9BE"/>
    <w:rsid w:val="0466C3AE"/>
    <w:rsid w:val="04E48844"/>
    <w:rsid w:val="07E17295"/>
    <w:rsid w:val="0C38DB3A"/>
    <w:rsid w:val="0CE0EEF2"/>
    <w:rsid w:val="0E37C0E9"/>
    <w:rsid w:val="0FE144AF"/>
    <w:rsid w:val="12C23B02"/>
    <w:rsid w:val="1499BF26"/>
    <w:rsid w:val="1527CEE7"/>
    <w:rsid w:val="180BD64B"/>
    <w:rsid w:val="18C6A4DB"/>
    <w:rsid w:val="19DCE7A7"/>
    <w:rsid w:val="1A8E9087"/>
    <w:rsid w:val="1B508D5E"/>
    <w:rsid w:val="1C74A74F"/>
    <w:rsid w:val="1DDD5553"/>
    <w:rsid w:val="1F2B7F47"/>
    <w:rsid w:val="2278DB87"/>
    <w:rsid w:val="257EB391"/>
    <w:rsid w:val="258741C0"/>
    <w:rsid w:val="259215AB"/>
    <w:rsid w:val="27C5425C"/>
    <w:rsid w:val="285E59C5"/>
    <w:rsid w:val="29AE8A38"/>
    <w:rsid w:val="2A05847F"/>
    <w:rsid w:val="2DC1FAF0"/>
    <w:rsid w:val="2F7CC67B"/>
    <w:rsid w:val="306D7540"/>
    <w:rsid w:val="316341D7"/>
    <w:rsid w:val="331CECED"/>
    <w:rsid w:val="3352625C"/>
    <w:rsid w:val="338864E7"/>
    <w:rsid w:val="347B6CB8"/>
    <w:rsid w:val="372457D5"/>
    <w:rsid w:val="3A3FD74B"/>
    <w:rsid w:val="422C4E24"/>
    <w:rsid w:val="491A2F73"/>
    <w:rsid w:val="4962417F"/>
    <w:rsid w:val="49DA9A61"/>
    <w:rsid w:val="4AA68E1A"/>
    <w:rsid w:val="4B051A70"/>
    <w:rsid w:val="4C14394D"/>
    <w:rsid w:val="4D212D76"/>
    <w:rsid w:val="4F5DC0A3"/>
    <w:rsid w:val="50262270"/>
    <w:rsid w:val="51156A34"/>
    <w:rsid w:val="515077F9"/>
    <w:rsid w:val="53088BC9"/>
    <w:rsid w:val="53477D4D"/>
    <w:rsid w:val="53C437DC"/>
    <w:rsid w:val="55FAD56C"/>
    <w:rsid w:val="56E61BE9"/>
    <w:rsid w:val="57FB2D2C"/>
    <w:rsid w:val="582716E2"/>
    <w:rsid w:val="58E16B0D"/>
    <w:rsid w:val="5A339D33"/>
    <w:rsid w:val="5B30D1B8"/>
    <w:rsid w:val="5BCF0348"/>
    <w:rsid w:val="5F3CCC79"/>
    <w:rsid w:val="61CEBA8D"/>
    <w:rsid w:val="64F5C3CA"/>
    <w:rsid w:val="65A44BBC"/>
    <w:rsid w:val="6670B8AA"/>
    <w:rsid w:val="6691E15C"/>
    <w:rsid w:val="66CDA906"/>
    <w:rsid w:val="680C890B"/>
    <w:rsid w:val="68A9628E"/>
    <w:rsid w:val="69691098"/>
    <w:rsid w:val="6987C6ED"/>
    <w:rsid w:val="69B50066"/>
    <w:rsid w:val="73D030F3"/>
    <w:rsid w:val="745CC8CA"/>
    <w:rsid w:val="7460A9B4"/>
    <w:rsid w:val="746BACA0"/>
    <w:rsid w:val="76A9C433"/>
    <w:rsid w:val="775D2783"/>
    <w:rsid w:val="77E6D25C"/>
    <w:rsid w:val="78A4880A"/>
    <w:rsid w:val="797D67CE"/>
    <w:rsid w:val="79906530"/>
    <w:rsid w:val="7F2C085C"/>
    <w:rsid w:val="7F67378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118515C-0BA4-48C7-8104-08CFA74F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5E2617"/>
    <w:pPr>
      <w:spacing w:before="60" w:after="120"/>
    </w:pPr>
    <w:rPr>
      <w:rFonts w:cs="Times New Roman"/>
      <w:color w:val="auto"/>
      <w:sz w:val="22"/>
      <w:szCs w:val="22"/>
      <w:lang w:eastAsia="en-US"/>
    </w:rPr>
  </w:style>
  <w:style w:type="character" w:customStyle="1" w:styleId="BodyTextChar">
    <w:name w:val="Body Text Char"/>
    <w:basedOn w:val="DefaultParagraphFont"/>
    <w:link w:val="BodyText"/>
    <w:rsid w:val="005E2617"/>
    <w:rPr>
      <w:rFonts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TableGrid10">
    <w:name w:val="Table Grid1"/>
    <w:basedOn w:val="TableNormal"/>
    <w:next w:val="TableGrid"/>
    <w:rsid w:val="00746039"/>
    <w:pPr>
      <w:spacing w:before="60" w:after="60" w:line="220" w:lineRule="atLeast"/>
      <w:ind w:left="113" w:right="113"/>
    </w:pPr>
    <w:rPr>
      <w:rFonts w:eastAsiaTheme="minorEastAsia" w:cs="Times New Roman"/>
      <w:color w:val="auto"/>
      <w:sz w:val="18"/>
    </w:rPr>
    <w:tblPr>
      <w:tblStyleRowBandSize w:val="2"/>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nwCell">
      <w:pPr>
        <w:jc w:val="left"/>
      </w:pPr>
      <w:tblPr/>
      <w:tcPr>
        <w:vAlign w:val="center"/>
      </w:tcPr>
    </w:tblStylePr>
  </w:style>
  <w:style w:type="character" w:customStyle="1" w:styleId="eop">
    <w:name w:val="eop"/>
    <w:basedOn w:val="DefaultParagraphFont"/>
    <w:rsid w:val="009B2413"/>
  </w:style>
  <w:style w:type="paragraph" w:styleId="BodyText2">
    <w:name w:val="Body Text 2"/>
    <w:basedOn w:val="Normal"/>
    <w:link w:val="BodyText2Char"/>
    <w:unhideWhenUsed/>
    <w:rsid w:val="00C35A1D"/>
    <w:rPr>
      <w:i/>
      <w:iCs/>
      <w:color w:val="auto"/>
    </w:rPr>
  </w:style>
  <w:style w:type="character" w:customStyle="1" w:styleId="BodyText2Char">
    <w:name w:val="Body Text 2 Char"/>
    <w:basedOn w:val="DefaultParagraphFont"/>
    <w:link w:val="BodyText2"/>
    <w:rsid w:val="00C35A1D"/>
    <w:rPr>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62139">
      <w:bodyDiv w:val="1"/>
      <w:marLeft w:val="0"/>
      <w:marRight w:val="0"/>
      <w:marTop w:val="0"/>
      <w:marBottom w:val="0"/>
      <w:divBdr>
        <w:top w:val="none" w:sz="0" w:space="0" w:color="auto"/>
        <w:left w:val="none" w:sz="0" w:space="0" w:color="auto"/>
        <w:bottom w:val="none" w:sz="0" w:space="0" w:color="auto"/>
        <w:right w:val="none" w:sz="0" w:space="0" w:color="auto"/>
      </w:divBdr>
    </w:div>
    <w:div w:id="130179341">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423722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372472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3.xml"/><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yperlink" Target="https://www.environment.vic.gov.au/biodiversity/naturekit" TargetMode="External"/><Relationship Id="rId37" Type="http://schemas.openxmlformats.org/officeDocument/2006/relationships/footer" Target="footer2.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png"/><Relationship Id="rId36" Type="http://schemas.openxmlformats.org/officeDocument/2006/relationships/footer" Target="footer1.xm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1.emf"/><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DOCID75-1821465141-1853</_dlc_DocId>
    <_dlc_DocIdUrl xmlns="a5f32de4-e402-4188-b034-e71ca7d22e54">
      <Url>https://delwpvicgovau.sharepoint.com/sites/ecm_75/_layouts/15/DocIdRedir.aspx?ID=DOCID75-1821465141-1853</Url>
      <Description>DOCID75-1821465141-1853</Description>
    </_dlc_DocIdUrl>
    <TaxCatchAll xmlns="9fd47c19-1c4a-4d7d-b342-c10cef269344">
      <Value>71</Value>
      <Value>7</Value>
      <Value>6</Value>
      <Value>5</Value>
      <Value>38</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9CBA031D-5D0F-4FF0-BADB-3EDB1C203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E6D8C3-58BC-488B-A883-2E2B17F9495B}">
  <ds:schemaRefs>
    <ds:schemaRef ds:uri="http://schemas.openxmlformats.org/officeDocument/2006/bibliography"/>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5.xml><?xml version="1.0" encoding="utf-8"?>
<ds:datastoreItem xmlns:ds="http://schemas.openxmlformats.org/officeDocument/2006/customXml" ds:itemID="{C0815A83-D0FF-4E34-9891-7A2067D3546B}">
  <ds:schemaRefs>
    <ds:schemaRef ds:uri="Microsoft.SharePoint.Taxonomy.ContentTypeSync"/>
  </ds:schemaRefs>
</ds:datastoreItem>
</file>

<file path=customXml/itemProps6.xml><?xml version="1.0" encoding="utf-8"?>
<ds:datastoreItem xmlns:ds="http://schemas.openxmlformats.org/officeDocument/2006/customXml" ds:itemID="{E1915E61-4F67-42EE-8740-C89AB5C0E52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Pages>
  <Words>1691</Words>
  <Characters>9645</Characters>
  <Application>Microsoft Office Word</Application>
  <DocSecurity>0</DocSecurity>
  <Lines>80</Lines>
  <Paragraphs>22</Paragraphs>
  <ScaleCrop>false</ScaleCrop>
  <Company/>
  <LinksUpToDate>false</LinksUpToDate>
  <CharactersWithSpaces>11314</CharactersWithSpaces>
  <SharedDoc>false</SharedDoc>
  <HLinks>
    <vt:vector size="18" baseType="variant">
      <vt:variant>
        <vt:i4>5177358</vt:i4>
      </vt:variant>
      <vt:variant>
        <vt:i4>6</vt:i4>
      </vt:variant>
      <vt:variant>
        <vt:i4>0</vt:i4>
      </vt:variant>
      <vt:variant>
        <vt:i4>5</vt:i4>
      </vt:variant>
      <vt:variant>
        <vt:lpwstr>https://www.environment.vic.gov.au/biodiversity/naturekit</vt:lpwstr>
      </vt:variant>
      <vt:variant>
        <vt:lpwstr/>
      </vt:variant>
      <vt:variant>
        <vt:i4>3801212</vt:i4>
      </vt:variant>
      <vt:variant>
        <vt:i4>3</vt:i4>
      </vt:variant>
      <vt:variant>
        <vt:i4>0</vt:i4>
      </vt:variant>
      <vt:variant>
        <vt:i4>5</vt:i4>
      </vt:variant>
      <vt:variant>
        <vt:lpwstr>https://www.environment.vic.gov.au/biodiversity/natureprint</vt:lpwstr>
      </vt:variant>
      <vt:variant>
        <vt:lpwstr/>
      </vt:variant>
      <vt:variant>
        <vt:i4>1179659</vt:i4>
      </vt:variant>
      <vt:variant>
        <vt:i4>0</vt:i4>
      </vt:variant>
      <vt:variant>
        <vt:i4>0</vt:i4>
      </vt:variant>
      <vt:variant>
        <vt:i4>5</vt:i4>
      </vt:variant>
      <vt:variant>
        <vt:lpwstr>https://www.environment.vic.gov.au/biodiversity/working-together-for-biodiversity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for VVP East</dc:title>
  <dc:subject/>
  <dc:creator>Elise K Kovac (DELWP)</dc:creator>
  <cp:keywords/>
  <dc:description/>
  <cp:lastModifiedBy>Clare Brownridge (DELWP)</cp:lastModifiedBy>
  <cp:revision>703</cp:revision>
  <cp:lastPrinted>2020-12-18T06:24:00Z</cp:lastPrinted>
  <dcterms:created xsi:type="dcterms:W3CDTF">2020-11-19T03:54:00Z</dcterms:created>
  <dcterms:modified xsi:type="dcterms:W3CDTF">2021-02-01T01:07:00Z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7a65dc24-7208-43fb-bf90-b44427215b11</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2020-11-30T23:19:34Z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41c8b0f9-f5e9-4429-bd7a-856e12ab65e2</vt:lpwstr>
  </property>
  <property fmtid="{D5CDD505-2E9C-101B-9397-08002B2CF9AE}" pid="32" name="MSIP_Label_4257e2ab-f512-40e2-9c9a-c64247360765_ContentBits">
    <vt:lpwstr>2</vt:lpwstr>
  </property>
  <property fmtid="{D5CDD505-2E9C-101B-9397-08002B2CF9AE}" pid="33" name="f2ccc2d036544b63b99cbcec8aa9ae6a">
    <vt:lpwstr>Administration|05fb4ef5-6e0e-43b2-972b-106cea0a10a8</vt:lpwstr>
  </property>
  <property fmtid="{D5CDD505-2E9C-101B-9397-08002B2CF9AE}" pid="34" name="b9b43b809ea4445880dbf70bb9849525">
    <vt:lpwstr/>
  </property>
  <property fmtid="{D5CDD505-2E9C-101B-9397-08002B2CF9AE}" pid="35" name="Agency">
    <vt:lpwstr>1;#Department of Environment, Land, Water and Planning|607a3f87-1228-4cd9-82a5-076aa8776274</vt:lpwstr>
  </property>
  <property fmtid="{D5CDD505-2E9C-101B-9397-08002B2CF9AE}" pid="36" name="Branch">
    <vt:lpwstr>7;#All|8270565e-a836-42c0-aa61-1ac7b0ff14aa</vt:lpwstr>
  </property>
  <property fmtid="{D5CDD505-2E9C-101B-9397-08002B2CF9AE}" pid="37" name="Division">
    <vt:lpwstr>5;#Office of the Deputy Secretary Forest Fire and Regions|1c4f4108-5c0d-49b9-ab7c-0c53a56b7d41</vt:lpwstr>
  </property>
  <property fmtid="{D5CDD505-2E9C-101B-9397-08002B2CF9AE}" pid="38" name="Group1">
    <vt:lpwstr>6;#Forest, Fire and Regions|2e0654de-dfdc-4793-b2a2-0db9a0abca14</vt:lpwstr>
  </property>
  <property fmtid="{D5CDD505-2E9C-101B-9397-08002B2CF9AE}" pid="39" name="Section">
    <vt:lpwstr/>
  </property>
  <property fmtid="{D5CDD505-2E9C-101B-9397-08002B2CF9AE}" pid="40" name="Sub-Section">
    <vt:lpwstr/>
  </property>
  <property fmtid="{D5CDD505-2E9C-101B-9397-08002B2CF9AE}" pid="41" name="Region">
    <vt:lpwstr>38;#Grampians|b71f3150-adbe-446f-99e4-18fdc6770d91</vt:lpwstr>
  </property>
  <property fmtid="{D5CDD505-2E9C-101B-9397-08002B2CF9AE}" pid="42" name="o85941e134754762b9719660a258a6e6">
    <vt:lpwstr/>
  </property>
  <property fmtid="{D5CDD505-2E9C-101B-9397-08002B2CF9AE}" pid="43" name="Location_x0020_Type">
    <vt:lpwstr/>
  </property>
  <property fmtid="{D5CDD505-2E9C-101B-9397-08002B2CF9AE}" pid="44" name="Copyright_x0020_Licence_x0020_Name">
    <vt:lpwstr/>
  </property>
  <property fmtid="{D5CDD505-2E9C-101B-9397-08002B2CF9AE}" pid="45" name="df723ab3fe1c4eb7a0b151674e7ac40d">
    <vt:lpwstr/>
  </property>
  <property fmtid="{D5CDD505-2E9C-101B-9397-08002B2CF9AE}" pid="46" name="Copyright_x0020_License_x0020_Type">
    <vt:lpwstr/>
  </property>
  <property fmtid="{D5CDD505-2E9C-101B-9397-08002B2CF9AE}" pid="47" name="o2e611f6ba3e4c8f9a895dfb7980639e">
    <vt:lpwstr/>
  </property>
  <property fmtid="{D5CDD505-2E9C-101B-9397-08002B2CF9AE}" pid="48" name="Reference Type">
    <vt:lpwstr/>
  </property>
  <property fmtid="{D5CDD505-2E9C-101B-9397-08002B2CF9AE}" pid="49" name="Copyright Licence Name">
    <vt:lpwstr/>
  </property>
  <property fmtid="{D5CDD505-2E9C-101B-9397-08002B2CF9AE}" pid="50" name="Location Type">
    <vt:lpwstr/>
  </property>
  <property fmtid="{D5CDD505-2E9C-101B-9397-08002B2CF9AE}" pid="51" name="Copyright License Type">
    <vt:lpwstr/>
  </property>
  <property fmtid="{D5CDD505-2E9C-101B-9397-08002B2CF9AE}" pid="52" name="ece32f50ba964e1fbf627a9d83fe6c01">
    <vt:lpwstr>Department of Environment, Land, Water and Planning|607a3f87-1228-4cd9-82a5-076aa8776274</vt:lpwstr>
  </property>
  <property fmtid="{D5CDD505-2E9C-101B-9397-08002B2CF9AE}" pid="53" name="mfe9accc5a0b4653a7b513b67ffd122d">
    <vt:lpwstr>All|8270565e-a836-42c0-aa61-1ac7b0ff14aa</vt:lpwstr>
  </property>
  <property fmtid="{D5CDD505-2E9C-101B-9397-08002B2CF9AE}" pid="54" name="n771d69a070c4babbf278c67c8a2b859">
    <vt:lpwstr>Office of the Deputy Secretary Forest Fire and Regions|1c4f4108-5c0d-49b9-ab7c-0c53a56b7d41</vt:lpwstr>
  </property>
  <property fmtid="{D5CDD505-2E9C-101B-9397-08002B2CF9AE}" pid="55" name="Language">
    <vt:lpwstr>English</vt:lpwstr>
  </property>
  <property fmtid="{D5CDD505-2E9C-101B-9397-08002B2CF9AE}" pid="56" name="lfd3071406224809a17b67e55409993d">
    <vt:lpwstr>Grampians|b71f3150-adbe-446f-99e4-18fdc6770d91</vt:lpwstr>
  </property>
  <property fmtid="{D5CDD505-2E9C-101B-9397-08002B2CF9AE}" pid="57" name="ic50d0a05a8e4d9791dac67f8a1e716c">
    <vt:lpwstr>Forest, Fire and Regions|2e0654de-dfdc-4793-b2a2-0db9a0abca14</vt:lpwstr>
  </property>
  <property fmtid="{D5CDD505-2E9C-101B-9397-08002B2CF9AE}" pid="58" name="Financial Year">
    <vt:lpwstr>2019-20</vt:lpwstr>
  </property>
  <property fmtid="{D5CDD505-2E9C-101B-9397-08002B2CF9AE}" pid="59" name="BRP phase">
    <vt:lpwstr>BRP2</vt:lpwstr>
  </property>
  <property fmtid="{D5CDD505-2E9C-101B-9397-08002B2CF9AE}" pid="60" name="a25c4e3633654d669cbaa09ae6b70789">
    <vt:lpwstr/>
  </property>
  <property fmtid="{D5CDD505-2E9C-101B-9397-08002B2CF9AE}" pid="61" name="k1bd994a94c2413797db3bab8f123f6f">
    <vt:lpwstr/>
  </property>
  <property fmtid="{D5CDD505-2E9C-101B-9397-08002B2CF9AE}" pid="62" name="ld508a88e6264ce89693af80a72862cb">
    <vt:lpwstr/>
  </property>
</Properties>
</file>