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140D63" w14:paraId="3BA7186A" w14:textId="77777777" w:rsidTr="003F46E9">
        <w:trPr>
          <w:trHeight w:hRule="exact" w:val="1418"/>
        </w:trPr>
        <w:tc>
          <w:tcPr>
            <w:tcW w:w="7761" w:type="dxa"/>
            <w:vAlign w:val="center"/>
          </w:tcPr>
          <w:p w14:paraId="04057CD5" w14:textId="77777777" w:rsidR="009B1003" w:rsidRDefault="001D2F8D" w:rsidP="001D2F8D">
            <w:pPr>
              <w:pStyle w:val="Title"/>
              <w:rPr>
                <w:i/>
                <w:szCs w:val="36"/>
              </w:rPr>
            </w:pPr>
            <w:r w:rsidRPr="00140D63">
              <w:rPr>
                <w:i/>
                <w:szCs w:val="36"/>
              </w:rPr>
              <w:t>Biodiversity Knowledge Framework</w:t>
            </w:r>
          </w:p>
          <w:p w14:paraId="3C26E835" w14:textId="0E5D1CC9" w:rsidR="006A252A" w:rsidRPr="006A252A" w:rsidRDefault="00B4339E" w:rsidP="00427E5B">
            <w:pPr>
              <w:spacing w:before="240"/>
              <w:jc w:val="right"/>
            </w:pPr>
            <w:r>
              <w:rPr>
                <w:color w:val="FFFFFF" w:themeColor="background1"/>
                <w:sz w:val="28"/>
              </w:rPr>
              <w:t>S</w:t>
            </w:r>
            <w:r w:rsidR="006A252A" w:rsidRPr="00427E5B">
              <w:rPr>
                <w:color w:val="FFFFFF" w:themeColor="background1"/>
                <w:sz w:val="28"/>
              </w:rPr>
              <w:t>ummary</w:t>
            </w:r>
          </w:p>
        </w:tc>
      </w:tr>
    </w:tbl>
    <w:p w14:paraId="3662E2BD" w14:textId="21C946AC" w:rsidR="00806AB6" w:rsidRDefault="00F81A70" w:rsidP="001D2F8D">
      <w:pPr>
        <w:sectPr w:rsidR="00806AB6" w:rsidSect="002A62A2">
          <w:headerReference w:type="even" r:id="rId13"/>
          <w:headerReference w:type="default" r:id="rId14"/>
          <w:footerReference w:type="even" r:id="rId15"/>
          <w:footerReference w:type="default" r:id="rId16"/>
          <w:headerReference w:type="first" r:id="rId17"/>
          <w:footerReference w:type="first" r:id="rId18"/>
          <w:pgSz w:w="11907" w:h="16840" w:code="9"/>
          <w:pgMar w:top="4820" w:right="737" w:bottom="1758" w:left="851" w:header="284" w:footer="170" w:gutter="0"/>
          <w:cols w:space="284"/>
          <w:titlePg/>
          <w:docGrid w:linePitch="360"/>
        </w:sectPr>
      </w:pPr>
      <w:r w:rsidRPr="00D55628">
        <w:rPr>
          <w:noProof/>
        </w:rPr>
        <mc:AlternateContent>
          <mc:Choice Requires="wps">
            <w:drawing>
              <wp:anchor distT="0" distB="0" distL="114300" distR="114300" simplePos="0" relativeHeight="251662336" behindDoc="0" locked="1" layoutInCell="1" allowOverlap="1" wp14:anchorId="028973A5" wp14:editId="0BC88CA6">
                <wp:simplePos x="0" y="0"/>
                <wp:positionH relativeFrom="page">
                  <wp:posOffset>722630</wp:posOffset>
                </wp:positionH>
                <wp:positionV relativeFrom="page">
                  <wp:posOffset>1177290</wp:posOffset>
                </wp:positionV>
                <wp:extent cx="863600" cy="946150"/>
                <wp:effectExtent l="0" t="0" r="0" b="635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94615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6CCA2" id="TriangleTopACI" o:spid="_x0000_s1026" style="position:absolute;margin-left:56.9pt;margin-top:92.7pt;width:68pt;height:7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FHAAAAAFJnaHRsb25nAAABN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E4QklNBAwAAAAAPBAAAAABAAAAmAAAAKAAAAHIAAEd&#10;AAAAO/QAGAAB/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ICAgICAgIDAgICAwQDAgIDBAUEBAQEBAUGBQUFBQUFBgYHBwgHBwYJCQoKCQkMDAwMDAwMDAwM&#10;DAwMDAwBAwMDBQQFCQYGCQ0KCQoNDw4ODg4PDwwMDAwMDw8MDAwMDAwPDAwMDAwMDAwMDAwMDAwM&#10;DAwMDAwMDAwMDAwMDP/AABEIAUcBNgMBEQACEQEDEQH/3QAEACf/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" path="m1745,3697l,,3496,,1745,3697xe" stroked="f">
                <v:fill r:id="rId20" o:title="" recolor="t" rotate="t" type="frame"/>
                <v:path arrowok="t" o:connecttype="custom" o:connectlocs="431059,946150;0,0;863600,0;431059,946150" o:connectangles="0,0,0,0"/>
                <w10:wrap anchorx="page" anchory="page"/>
                <w10:anchorlock/>
              </v:shape>
            </w:pict>
          </mc:Fallback>
        </mc:AlternateContent>
      </w:r>
      <w:r w:rsidR="006E1C8D" w:rsidRPr="00806AB6">
        <w:rPr>
          <w:noProof/>
        </w:rPr>
        <mc:AlternateContent>
          <mc:Choice Requires="wps">
            <w:drawing>
              <wp:anchor distT="36195" distB="107950" distL="114300" distR="114300" simplePos="0" relativeHeight="251652607" behindDoc="1" locked="1" layoutInCell="1" allowOverlap="1" wp14:anchorId="1A1D4AB2" wp14:editId="18598863">
                <wp:simplePos x="0" y="0"/>
                <wp:positionH relativeFrom="page">
                  <wp:posOffset>284480</wp:posOffset>
                </wp:positionH>
                <wp:positionV relativeFrom="page">
                  <wp:posOffset>1180465</wp:posOffset>
                </wp:positionV>
                <wp:extent cx="7019925" cy="1880235"/>
                <wp:effectExtent l="0" t="0" r="9525" b="5715"/>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880235"/>
                        </a:xfrm>
                        <a:prstGeom prst="rect">
                          <a:avLst/>
                        </a:prstGeom>
                        <a:blipFill dpi="0" rotWithShape="1">
                          <a:blip r:embed="rId21">
                            <a:extLst>
                              <a:ext uri="{28A0092B-C50C-407E-A947-70E740481C1C}">
                                <a14:useLocalDpi xmlns:a14="http://schemas.microsoft.com/office/drawing/2010/main"/>
                              </a:ext>
                            </a:extLst>
                          </a:blip>
                          <a:srcRect/>
                          <a:stretch>
                            <a:fillRect t="-128434" b="-62566"/>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C5477E" id="PicSingle" o:spid="_x0000_s1026" style="position:absolute;margin-left:22.4pt;margin-top:92.95pt;width:552.75pt;height:148.05pt;z-index:-251663873;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" stroked="f">
                <v:fill r:id="rId22" o:title="" recolor="t" rotate="t" type="frame"/>
                <w10:wrap anchorx="page" anchory="page"/>
                <w10:anchorlock/>
              </v:rect>
            </w:pict>
          </mc:Fallback>
        </mc:AlternateContent>
      </w:r>
    </w:p>
    <w:p w14:paraId="0AA13784" w14:textId="205D4B04" w:rsidR="002F70B9" w:rsidRDefault="00C64B99" w:rsidP="00726F0F">
      <w:pPr>
        <w:pStyle w:val="Heading2"/>
        <w:numPr>
          <w:ilvl w:val="0"/>
          <w:numId w:val="0"/>
        </w:numPr>
      </w:pPr>
      <w:r>
        <w:t>Context</w:t>
      </w:r>
    </w:p>
    <w:p w14:paraId="64543D02" w14:textId="2E784B3E" w:rsidR="00B0740F" w:rsidRDefault="000F3389" w:rsidP="002A62A2">
      <w:pPr>
        <w:pStyle w:val="BodyText"/>
        <w:spacing w:line="276" w:lineRule="auto"/>
        <w:jc w:val="both"/>
        <w:rPr>
          <w:lang w:eastAsia="en-AU"/>
        </w:rPr>
      </w:pPr>
      <w:r w:rsidRPr="006A298D">
        <w:rPr>
          <w:i/>
          <w:lang w:eastAsia="en-AU"/>
        </w:rPr>
        <w:t>Protecting Victoria’s Environment</w:t>
      </w:r>
      <w:r w:rsidR="00A10F6E">
        <w:rPr>
          <w:i/>
          <w:lang w:eastAsia="en-AU"/>
        </w:rPr>
        <w:t xml:space="preserve"> </w:t>
      </w:r>
      <w:r w:rsidRPr="006A298D">
        <w:rPr>
          <w:i/>
          <w:lang w:eastAsia="en-AU"/>
        </w:rPr>
        <w:t xml:space="preserve">- </w:t>
      </w:r>
      <w:r w:rsidR="00633ADC" w:rsidRPr="006A298D">
        <w:rPr>
          <w:i/>
          <w:lang w:eastAsia="en-AU"/>
        </w:rPr>
        <w:t>Biodiversity 2037</w:t>
      </w:r>
      <w:r w:rsidR="00C64B99">
        <w:rPr>
          <w:lang w:eastAsia="en-AU"/>
        </w:rPr>
        <w:t xml:space="preserve"> is Victoria’s </w:t>
      </w:r>
      <w:r>
        <w:rPr>
          <w:lang w:eastAsia="en-AU"/>
        </w:rPr>
        <w:t>twenty-year plan for the future of biodiversity in the state.</w:t>
      </w:r>
      <w:r w:rsidR="00D20684">
        <w:rPr>
          <w:lang w:eastAsia="en-AU"/>
        </w:rPr>
        <w:t xml:space="preserve"> It aims to sto</w:t>
      </w:r>
      <w:r w:rsidR="00DA792E">
        <w:rPr>
          <w:lang w:eastAsia="en-AU"/>
        </w:rPr>
        <w:t>p</w:t>
      </w:r>
      <w:r w:rsidR="00D20684">
        <w:rPr>
          <w:lang w:eastAsia="en-AU"/>
        </w:rPr>
        <w:t xml:space="preserve"> decline and achieve a net</w:t>
      </w:r>
      <w:r w:rsidR="00FC7EA9">
        <w:rPr>
          <w:lang w:eastAsia="en-AU"/>
        </w:rPr>
        <w:t xml:space="preserve"> improvement in the </w:t>
      </w:r>
      <w:r w:rsidR="004552CA">
        <w:rPr>
          <w:lang w:eastAsia="en-AU"/>
        </w:rPr>
        <w:t>outlook across all species</w:t>
      </w:r>
      <w:r w:rsidR="004727CD">
        <w:rPr>
          <w:lang w:eastAsia="en-AU"/>
        </w:rPr>
        <w:t xml:space="preserve"> by 2037</w:t>
      </w:r>
      <w:r w:rsidR="004552CA">
        <w:rPr>
          <w:lang w:eastAsia="en-AU"/>
        </w:rPr>
        <w:t xml:space="preserve">, while sustaining </w:t>
      </w:r>
      <w:r w:rsidR="0078410F">
        <w:rPr>
          <w:lang w:eastAsia="en-AU"/>
        </w:rPr>
        <w:t xml:space="preserve">a </w:t>
      </w:r>
      <w:r w:rsidR="004552CA">
        <w:rPr>
          <w:lang w:eastAsia="en-AU"/>
        </w:rPr>
        <w:t>strong econom</w:t>
      </w:r>
      <w:r w:rsidR="0078410F">
        <w:rPr>
          <w:lang w:eastAsia="en-AU"/>
        </w:rPr>
        <w:t>y.</w:t>
      </w:r>
      <w:r w:rsidR="004C16C2">
        <w:rPr>
          <w:lang w:eastAsia="en-AU"/>
        </w:rPr>
        <w:t xml:space="preserve"> The </w:t>
      </w:r>
      <w:r w:rsidR="004C16C2" w:rsidRPr="001B39D5">
        <w:rPr>
          <w:i/>
          <w:lang w:eastAsia="en-AU"/>
        </w:rPr>
        <w:t>Biodiversity Knowledge Framework</w:t>
      </w:r>
      <w:r w:rsidR="004C16C2">
        <w:rPr>
          <w:lang w:eastAsia="en-AU"/>
        </w:rPr>
        <w:t xml:space="preserve"> </w:t>
      </w:r>
      <w:r w:rsidR="00D77B02">
        <w:rPr>
          <w:lang w:eastAsia="en-AU"/>
        </w:rPr>
        <w:t xml:space="preserve">contributes to </w:t>
      </w:r>
      <w:r w:rsidR="00F86077">
        <w:rPr>
          <w:lang w:eastAsia="en-AU"/>
        </w:rPr>
        <w:t>the strategic stage of the Biodiversity 2037</w:t>
      </w:r>
      <w:r w:rsidR="00F47760">
        <w:rPr>
          <w:lang w:eastAsia="en-AU"/>
        </w:rPr>
        <w:t xml:space="preserve"> implementation</w:t>
      </w:r>
      <w:r w:rsidR="00F86077">
        <w:rPr>
          <w:lang w:eastAsia="en-AU"/>
        </w:rPr>
        <w:t xml:space="preserve"> cycl</w:t>
      </w:r>
      <w:r w:rsidR="00007244">
        <w:rPr>
          <w:lang w:eastAsia="en-AU"/>
        </w:rPr>
        <w:t>e</w:t>
      </w:r>
      <w:r w:rsidR="008D08B1">
        <w:rPr>
          <w:lang w:eastAsia="en-AU"/>
        </w:rPr>
        <w:t xml:space="preserve">. </w:t>
      </w:r>
      <w:r w:rsidR="00966220">
        <w:rPr>
          <w:lang w:eastAsia="en-AU"/>
        </w:rPr>
        <w:t xml:space="preserve">Supporting this cycle, the </w:t>
      </w:r>
      <w:r w:rsidR="00CD61A4" w:rsidRPr="006A298D">
        <w:rPr>
          <w:i/>
          <w:lang w:eastAsia="en-AU"/>
        </w:rPr>
        <w:t>Biodiversity 2037 M</w:t>
      </w:r>
      <w:r w:rsidR="009C68FF" w:rsidRPr="006A298D">
        <w:rPr>
          <w:i/>
          <w:lang w:eastAsia="en-AU"/>
        </w:rPr>
        <w:t>onitor</w:t>
      </w:r>
      <w:r w:rsidR="00CD61A4" w:rsidRPr="006A298D">
        <w:rPr>
          <w:i/>
          <w:lang w:eastAsia="en-AU"/>
        </w:rPr>
        <w:t>ing</w:t>
      </w:r>
      <w:r w:rsidR="009C68FF" w:rsidRPr="006A298D">
        <w:rPr>
          <w:i/>
          <w:lang w:eastAsia="en-AU"/>
        </w:rPr>
        <w:t xml:space="preserve">, </w:t>
      </w:r>
      <w:r w:rsidR="00CD61A4" w:rsidRPr="006A298D">
        <w:rPr>
          <w:i/>
          <w:lang w:eastAsia="en-AU"/>
        </w:rPr>
        <w:t>E</w:t>
      </w:r>
      <w:r w:rsidR="009C68FF" w:rsidRPr="006A298D">
        <w:rPr>
          <w:i/>
          <w:lang w:eastAsia="en-AU"/>
        </w:rPr>
        <w:t>valuat</w:t>
      </w:r>
      <w:r w:rsidR="00CD61A4" w:rsidRPr="006A298D">
        <w:rPr>
          <w:i/>
          <w:lang w:eastAsia="en-AU"/>
        </w:rPr>
        <w:t>ion</w:t>
      </w:r>
      <w:r w:rsidR="009C68FF" w:rsidRPr="006A298D">
        <w:rPr>
          <w:i/>
          <w:lang w:eastAsia="en-AU"/>
        </w:rPr>
        <w:t xml:space="preserve">, </w:t>
      </w:r>
      <w:r w:rsidR="00CD61A4" w:rsidRPr="006A298D">
        <w:rPr>
          <w:i/>
          <w:lang w:eastAsia="en-AU"/>
        </w:rPr>
        <w:t>R</w:t>
      </w:r>
      <w:r w:rsidR="009C68FF" w:rsidRPr="006A298D">
        <w:rPr>
          <w:i/>
          <w:lang w:eastAsia="en-AU"/>
        </w:rPr>
        <w:t>eport</w:t>
      </w:r>
      <w:r w:rsidR="00CD61A4" w:rsidRPr="006A298D">
        <w:rPr>
          <w:i/>
          <w:lang w:eastAsia="en-AU"/>
        </w:rPr>
        <w:t>ing</w:t>
      </w:r>
      <w:r w:rsidR="009C68FF" w:rsidRPr="006A298D">
        <w:rPr>
          <w:i/>
          <w:lang w:eastAsia="en-AU"/>
        </w:rPr>
        <w:t xml:space="preserve"> and </w:t>
      </w:r>
      <w:r w:rsidR="00CD61A4" w:rsidRPr="006A298D">
        <w:rPr>
          <w:i/>
          <w:lang w:eastAsia="en-AU"/>
        </w:rPr>
        <w:t>I</w:t>
      </w:r>
      <w:r w:rsidR="009C68FF" w:rsidRPr="006A298D">
        <w:rPr>
          <w:i/>
          <w:lang w:eastAsia="en-AU"/>
        </w:rPr>
        <w:t>mprove</w:t>
      </w:r>
      <w:r w:rsidR="00CD61A4" w:rsidRPr="006A298D">
        <w:rPr>
          <w:i/>
          <w:lang w:eastAsia="en-AU"/>
        </w:rPr>
        <w:t>ment Framework</w:t>
      </w:r>
      <w:r w:rsidR="00D34024" w:rsidRPr="006A298D">
        <w:rPr>
          <w:i/>
          <w:lang w:eastAsia="en-AU"/>
        </w:rPr>
        <w:t xml:space="preserve"> (MERF)</w:t>
      </w:r>
      <w:r w:rsidR="00A46361">
        <w:rPr>
          <w:lang w:eastAsia="en-AU"/>
        </w:rPr>
        <w:t xml:space="preserve"> facilitate</w:t>
      </w:r>
      <w:r w:rsidR="00D34024">
        <w:rPr>
          <w:lang w:eastAsia="en-AU"/>
        </w:rPr>
        <w:t>s</w:t>
      </w:r>
      <w:r w:rsidR="00A46361">
        <w:rPr>
          <w:lang w:eastAsia="en-AU"/>
        </w:rPr>
        <w:t xml:space="preserve"> continuous improvement</w:t>
      </w:r>
      <w:r w:rsidR="00074D65">
        <w:rPr>
          <w:lang w:eastAsia="en-AU"/>
        </w:rPr>
        <w:t xml:space="preserve"> in planning and implementation</w:t>
      </w:r>
      <w:r w:rsidR="00E64B8F">
        <w:rPr>
          <w:lang w:eastAsia="en-AU"/>
        </w:rPr>
        <w:t xml:space="preserve"> through new tools and techniques, while responding to emerging issues.</w:t>
      </w:r>
    </w:p>
    <w:p w14:paraId="7EE2A374" w14:textId="4DD13175" w:rsidR="00254A01" w:rsidRDefault="004F0EC0" w:rsidP="002A62A2">
      <w:pPr>
        <w:pStyle w:val="BodyText"/>
        <w:spacing w:line="276" w:lineRule="auto"/>
        <w:jc w:val="both"/>
        <w:rPr>
          <w:lang w:eastAsia="en-AU"/>
        </w:rPr>
      </w:pPr>
      <w:r>
        <w:rPr>
          <w:lang w:eastAsia="en-AU"/>
        </w:rPr>
        <w:t>This report describes a</w:t>
      </w:r>
      <w:r w:rsidR="00584D2F">
        <w:rPr>
          <w:lang w:eastAsia="en-AU"/>
        </w:rPr>
        <w:t xml:space="preserve"> </w:t>
      </w:r>
      <w:r w:rsidR="00B65EDF">
        <w:rPr>
          <w:lang w:eastAsia="en-AU"/>
        </w:rPr>
        <w:t xml:space="preserve">method </w:t>
      </w:r>
      <w:r w:rsidR="00A96B74">
        <w:rPr>
          <w:lang w:eastAsia="en-AU"/>
        </w:rPr>
        <w:t xml:space="preserve">which </w:t>
      </w:r>
      <w:r w:rsidR="00B36922">
        <w:rPr>
          <w:lang w:eastAsia="en-AU"/>
        </w:rPr>
        <w:t>us</w:t>
      </w:r>
      <w:r w:rsidR="00A96B74">
        <w:rPr>
          <w:lang w:eastAsia="en-AU"/>
        </w:rPr>
        <w:t>es</w:t>
      </w:r>
      <w:r w:rsidR="00B36922">
        <w:rPr>
          <w:lang w:eastAsia="en-AU"/>
        </w:rPr>
        <w:t xml:space="preserve"> causal models to </w:t>
      </w:r>
      <w:r w:rsidR="00997977">
        <w:rPr>
          <w:lang w:eastAsia="en-AU"/>
        </w:rPr>
        <w:t xml:space="preserve">identify </w:t>
      </w:r>
      <w:r w:rsidR="00B65EDF">
        <w:rPr>
          <w:lang w:eastAsia="en-AU"/>
        </w:rPr>
        <w:t xml:space="preserve">knowledge gaps </w:t>
      </w:r>
      <w:r w:rsidR="00242074">
        <w:rPr>
          <w:lang w:eastAsia="en-AU"/>
        </w:rPr>
        <w:t>in</w:t>
      </w:r>
      <w:r w:rsidR="004B3482">
        <w:rPr>
          <w:lang w:eastAsia="en-AU"/>
        </w:rPr>
        <w:t xml:space="preserve"> </w:t>
      </w:r>
      <w:r w:rsidR="00C6716F">
        <w:rPr>
          <w:lang w:eastAsia="en-AU"/>
        </w:rPr>
        <w:t>biodiversity conservation</w:t>
      </w:r>
      <w:r w:rsidR="00242074">
        <w:rPr>
          <w:lang w:eastAsia="en-AU"/>
        </w:rPr>
        <w:t xml:space="preserve"> </w:t>
      </w:r>
      <w:r w:rsidR="00E40DD7">
        <w:rPr>
          <w:lang w:eastAsia="en-AU"/>
        </w:rPr>
        <w:t>management</w:t>
      </w:r>
      <w:r w:rsidR="004054F8">
        <w:rPr>
          <w:lang w:eastAsia="en-AU"/>
        </w:rPr>
        <w:t>. This allows</w:t>
      </w:r>
      <w:r w:rsidR="00B65EDF">
        <w:rPr>
          <w:lang w:eastAsia="en-AU"/>
        </w:rPr>
        <w:t xml:space="preserve"> </w:t>
      </w:r>
      <w:r w:rsidR="00A96B74">
        <w:rPr>
          <w:lang w:eastAsia="en-AU"/>
        </w:rPr>
        <w:t>prioritis</w:t>
      </w:r>
      <w:r w:rsidR="004054F8">
        <w:rPr>
          <w:lang w:eastAsia="en-AU"/>
        </w:rPr>
        <w:t xml:space="preserve">ation of </w:t>
      </w:r>
      <w:r w:rsidR="00A96B74">
        <w:rPr>
          <w:lang w:eastAsia="en-AU"/>
        </w:rPr>
        <w:t>research investment</w:t>
      </w:r>
      <w:r w:rsidR="00292337">
        <w:rPr>
          <w:lang w:eastAsia="en-AU"/>
        </w:rPr>
        <w:t xml:space="preserve">s </w:t>
      </w:r>
      <w:r w:rsidR="006A6F38">
        <w:rPr>
          <w:lang w:eastAsia="en-AU"/>
        </w:rPr>
        <w:t>w</w:t>
      </w:r>
      <w:r w:rsidR="00584D2F">
        <w:rPr>
          <w:lang w:eastAsia="en-AU"/>
        </w:rPr>
        <w:t>hich best facilitate deliver</w:t>
      </w:r>
      <w:r w:rsidR="004054F8">
        <w:rPr>
          <w:lang w:eastAsia="en-AU"/>
        </w:rPr>
        <w:t>y of</w:t>
      </w:r>
      <w:r w:rsidR="00584D2F">
        <w:rPr>
          <w:lang w:eastAsia="en-AU"/>
        </w:rPr>
        <w:t xml:space="preserve"> the outcomes and vision of </w:t>
      </w:r>
      <w:r w:rsidR="00584D2F">
        <w:rPr>
          <w:i/>
          <w:lang w:eastAsia="en-AU"/>
        </w:rPr>
        <w:t>Biodiversity 2037</w:t>
      </w:r>
      <w:r w:rsidR="007C501F">
        <w:rPr>
          <w:i/>
          <w:lang w:eastAsia="en-AU"/>
        </w:rPr>
        <w:t xml:space="preserve"> </w:t>
      </w:r>
      <w:r w:rsidR="007C501F">
        <w:rPr>
          <w:lang w:eastAsia="en-AU"/>
        </w:rPr>
        <w:t>(Figure 1)</w:t>
      </w:r>
      <w:r w:rsidR="004E1ACA">
        <w:rPr>
          <w:i/>
          <w:lang w:eastAsia="en-AU"/>
        </w:rPr>
        <w:t>.</w:t>
      </w:r>
      <w:r w:rsidR="001077BE">
        <w:rPr>
          <w:lang w:eastAsia="en-AU"/>
        </w:rPr>
        <w:t xml:space="preserve"> </w:t>
      </w:r>
    </w:p>
    <w:p w14:paraId="5A2758E5" w14:textId="067FB4DB" w:rsidR="00A862FF" w:rsidRDefault="005C5C40" w:rsidP="002A62A2">
      <w:pPr>
        <w:pStyle w:val="BodyText"/>
        <w:spacing w:line="276" w:lineRule="auto"/>
        <w:jc w:val="both"/>
        <w:rPr>
          <w:lang w:eastAsia="en-AU"/>
        </w:rPr>
      </w:pPr>
      <w:r>
        <w:rPr>
          <w:lang w:eastAsia="en-AU"/>
        </w:rPr>
        <w:t>Th</w:t>
      </w:r>
      <w:r w:rsidR="00EC30B9">
        <w:rPr>
          <w:lang w:eastAsia="en-AU"/>
        </w:rPr>
        <w:t xml:space="preserve">e report </w:t>
      </w:r>
      <w:r w:rsidR="008C020E">
        <w:rPr>
          <w:lang w:eastAsia="en-AU"/>
        </w:rPr>
        <w:t xml:space="preserve">and method </w:t>
      </w:r>
      <w:r w:rsidR="00EC30B9">
        <w:rPr>
          <w:lang w:eastAsia="en-AU"/>
        </w:rPr>
        <w:t>ha</w:t>
      </w:r>
      <w:r w:rsidR="008C020E">
        <w:rPr>
          <w:lang w:eastAsia="en-AU"/>
        </w:rPr>
        <w:t>ve</w:t>
      </w:r>
      <w:r w:rsidR="00EC30B9">
        <w:rPr>
          <w:lang w:eastAsia="en-AU"/>
        </w:rPr>
        <w:t xml:space="preserve"> been developed by The Department of Environment, Land, Water and Planning</w:t>
      </w:r>
      <w:r w:rsidR="00DA35E2">
        <w:rPr>
          <w:lang w:eastAsia="en-AU"/>
        </w:rPr>
        <w:t xml:space="preserve"> (DELWP)</w:t>
      </w:r>
      <w:r w:rsidR="001F6969">
        <w:rPr>
          <w:lang w:eastAsia="en-AU"/>
        </w:rPr>
        <w:t xml:space="preserve"> Biodiversity </w:t>
      </w:r>
      <w:r w:rsidR="00280DE4">
        <w:rPr>
          <w:lang w:eastAsia="en-AU"/>
        </w:rPr>
        <w:t>Division</w:t>
      </w:r>
      <w:r w:rsidR="00DA35E2">
        <w:rPr>
          <w:lang w:eastAsia="en-AU"/>
        </w:rPr>
        <w:t xml:space="preserve"> in collaboration with The Arthur </w:t>
      </w:r>
      <w:proofErr w:type="spellStart"/>
      <w:r w:rsidR="00DA35E2">
        <w:rPr>
          <w:lang w:eastAsia="en-AU"/>
        </w:rPr>
        <w:t>Rylah</w:t>
      </w:r>
      <w:proofErr w:type="spellEnd"/>
      <w:r w:rsidR="00DA35E2">
        <w:rPr>
          <w:lang w:eastAsia="en-AU"/>
        </w:rPr>
        <w:t xml:space="preserve"> Institute for </w:t>
      </w:r>
      <w:r w:rsidR="0028334C">
        <w:rPr>
          <w:lang w:eastAsia="en-AU"/>
        </w:rPr>
        <w:t>Environmental Research (ARI)</w:t>
      </w:r>
      <w:r w:rsidR="008C020E">
        <w:rPr>
          <w:lang w:eastAsia="en-AU"/>
        </w:rPr>
        <w:t xml:space="preserve"> and University of Melbourne</w:t>
      </w:r>
      <w:r w:rsidR="0028334C">
        <w:rPr>
          <w:lang w:eastAsia="en-AU"/>
        </w:rPr>
        <w:t xml:space="preserve">. </w:t>
      </w:r>
    </w:p>
    <w:p w14:paraId="4725C574" w14:textId="68953401" w:rsidR="0022224D" w:rsidRDefault="006E5D5F" w:rsidP="002A62A2">
      <w:pPr>
        <w:pStyle w:val="BodyText"/>
        <w:spacing w:line="276" w:lineRule="auto"/>
        <w:jc w:val="both"/>
        <w:rPr>
          <w:lang w:eastAsia="en-AU"/>
        </w:rPr>
      </w:pPr>
      <w:r>
        <w:rPr>
          <w:lang w:eastAsia="en-AU"/>
        </w:rPr>
        <w:t xml:space="preserve">The </w:t>
      </w:r>
      <w:r w:rsidRPr="00EE2C13">
        <w:rPr>
          <w:i/>
          <w:lang w:eastAsia="en-AU"/>
        </w:rPr>
        <w:t>Biodiversity Knowle</w:t>
      </w:r>
      <w:r w:rsidR="00EE2C13" w:rsidRPr="00EE2C13">
        <w:rPr>
          <w:i/>
          <w:lang w:eastAsia="en-AU"/>
        </w:rPr>
        <w:t>dge Framework</w:t>
      </w:r>
      <w:r w:rsidR="00EE2C13">
        <w:rPr>
          <w:lang w:eastAsia="en-AU"/>
        </w:rPr>
        <w:t xml:space="preserve"> uses improved knowledge acquisition t</w:t>
      </w:r>
      <w:r w:rsidR="004054F8">
        <w:rPr>
          <w:lang w:eastAsia="en-AU"/>
        </w:rPr>
        <w:t>o:</w:t>
      </w:r>
    </w:p>
    <w:p w14:paraId="39C43FFA" w14:textId="7A25BEEB" w:rsidR="0022224D" w:rsidRDefault="004054F8" w:rsidP="002A62A2">
      <w:pPr>
        <w:pStyle w:val="Heading2"/>
        <w:spacing w:line="276" w:lineRule="auto"/>
      </w:pPr>
      <w:r>
        <w:t xml:space="preserve">1. </w:t>
      </w:r>
      <w:r w:rsidR="00FE18CA">
        <w:t>I</w:t>
      </w:r>
      <w:r w:rsidR="000964EF">
        <w:t>mprov</w:t>
      </w:r>
      <w:r w:rsidR="006E5D5F">
        <w:t>e</w:t>
      </w:r>
      <w:r w:rsidR="000964EF">
        <w:t xml:space="preserve"> decision making and effectiveness of actions</w:t>
      </w:r>
    </w:p>
    <w:p w14:paraId="1D232144" w14:textId="77777777" w:rsidR="00154BF0" w:rsidRDefault="00750337" w:rsidP="00154BF0">
      <w:pPr>
        <w:pStyle w:val="BodyText"/>
        <w:spacing w:line="276" w:lineRule="auto"/>
        <w:jc w:val="both"/>
        <w:rPr>
          <w:lang w:eastAsia="en-AU"/>
        </w:rPr>
      </w:pPr>
      <w:r>
        <w:rPr>
          <w:lang w:eastAsia="en-AU"/>
        </w:rPr>
        <w:t>Targeted data collection facilitates evidence-based decision making.</w:t>
      </w:r>
      <w:r w:rsidR="00306523">
        <w:rPr>
          <w:lang w:eastAsia="en-AU"/>
        </w:rPr>
        <w:t xml:space="preserve"> </w:t>
      </w:r>
      <w:r w:rsidR="002A62A2">
        <w:rPr>
          <w:lang w:eastAsia="en-AU"/>
        </w:rPr>
        <w:t>I</w:t>
      </w:r>
      <w:r>
        <w:rPr>
          <w:lang w:eastAsia="en-AU"/>
        </w:rPr>
        <w:t>ntegrating knowledge across all environments,</w:t>
      </w:r>
      <w:r w:rsidR="002A62A2">
        <w:rPr>
          <w:lang w:eastAsia="en-AU"/>
        </w:rPr>
        <w:t xml:space="preserve"> t</w:t>
      </w:r>
      <w:r w:rsidR="00306523">
        <w:rPr>
          <w:lang w:eastAsia="en-AU"/>
        </w:rPr>
        <w:t xml:space="preserve">he whole-of-ecosystem approach considers the complex and </w:t>
      </w:r>
      <w:r w:rsidR="002A62A2">
        <w:rPr>
          <w:lang w:eastAsia="en-AU"/>
        </w:rPr>
        <w:t>interdependent</w:t>
      </w:r>
      <w:r w:rsidR="00306523">
        <w:rPr>
          <w:lang w:eastAsia="en-AU"/>
        </w:rPr>
        <w:t xml:space="preserve"> nature of </w:t>
      </w:r>
    </w:p>
    <w:p w14:paraId="495948CF" w14:textId="41A90243" w:rsidR="00154BF0" w:rsidRDefault="00154BF0" w:rsidP="00154BF0">
      <w:pPr>
        <w:pStyle w:val="BodyText"/>
        <w:spacing w:line="276" w:lineRule="auto"/>
        <w:jc w:val="both"/>
        <w:rPr>
          <w:lang w:eastAsia="en-AU"/>
        </w:rPr>
      </w:pPr>
      <w:r>
        <w:rPr>
          <w:noProof/>
        </w:rPr>
        <w:drawing>
          <wp:anchor distT="0" distB="0" distL="114300" distR="114300" simplePos="0" relativeHeight="251660288" behindDoc="1" locked="0" layoutInCell="1" allowOverlap="1" wp14:anchorId="1AC9707E" wp14:editId="6FF63B32">
            <wp:simplePos x="0" y="0"/>
            <wp:positionH relativeFrom="column">
              <wp:posOffset>-20320</wp:posOffset>
            </wp:positionH>
            <wp:positionV relativeFrom="paragraph">
              <wp:posOffset>228600</wp:posOffset>
            </wp:positionV>
            <wp:extent cx="3459480" cy="5401945"/>
            <wp:effectExtent l="0" t="0" r="7620" b="8255"/>
            <wp:wrapTight wrapText="bothSides">
              <wp:wrapPolygon edited="0">
                <wp:start x="0" y="0"/>
                <wp:lineTo x="0" y="21557"/>
                <wp:lineTo x="21529" y="21557"/>
                <wp:lineTo x="21529" y="0"/>
                <wp:lineTo x="0" y="0"/>
              </wp:wrapPolygon>
            </wp:wrapTight>
            <wp:docPr id="36" name="Picture 3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cison-making Actions.jpg"/>
                    <pic:cNvPicPr/>
                  </pic:nvPicPr>
                  <pic:blipFill rotWithShape="1">
                    <a:blip r:embed="rId23" cstate="print">
                      <a:extLst>
                        <a:ext uri="{28A0092B-C50C-407E-A947-70E740481C1C}">
                          <a14:useLocalDpi xmlns:a14="http://schemas.microsoft.com/office/drawing/2010/main" val="0"/>
                        </a:ext>
                      </a:extLst>
                    </a:blip>
                    <a:srcRect l="10039" t="3897" r="9660" b="7454"/>
                    <a:stretch/>
                  </pic:blipFill>
                  <pic:spPr bwMode="auto">
                    <a:xfrm>
                      <a:off x="0" y="0"/>
                      <a:ext cx="3459480" cy="5401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1B385" w14:textId="67BFEFA4" w:rsidR="00154BF0" w:rsidRDefault="00154BF0" w:rsidP="00154BF0">
      <w:pPr>
        <w:pStyle w:val="BodyText"/>
        <w:spacing w:line="276" w:lineRule="auto"/>
        <w:jc w:val="both"/>
        <w:rPr>
          <w:lang w:eastAsia="en-AU"/>
        </w:rPr>
      </w:pPr>
      <w:r w:rsidRPr="007F403B">
        <w:rPr>
          <w:rFonts w:cs="Arial"/>
          <w:b/>
          <w:bCs/>
          <w:sz w:val="16"/>
          <w:lang w:eastAsia="en-AU"/>
        </w:rPr>
        <w:t xml:space="preserve">Figure </w:t>
      </w:r>
      <w:r>
        <w:rPr>
          <w:rFonts w:cs="Arial"/>
          <w:b/>
          <w:bCs/>
          <w:sz w:val="16"/>
          <w:lang w:eastAsia="en-AU"/>
        </w:rPr>
        <w:t>1</w:t>
      </w:r>
      <w:r w:rsidRPr="007F403B">
        <w:rPr>
          <w:rFonts w:cs="Arial"/>
          <w:b/>
          <w:bCs/>
          <w:sz w:val="16"/>
          <w:lang w:eastAsia="en-AU"/>
        </w:rPr>
        <w:t xml:space="preserve">: </w:t>
      </w:r>
      <w:r>
        <w:rPr>
          <w:rFonts w:cs="Arial"/>
          <w:b/>
          <w:bCs/>
          <w:sz w:val="16"/>
          <w:lang w:eastAsia="en-AU"/>
        </w:rPr>
        <w:t>A systematic a</w:t>
      </w:r>
      <w:r w:rsidRPr="007F403B">
        <w:rPr>
          <w:rFonts w:cs="Arial"/>
          <w:b/>
          <w:bCs/>
          <w:sz w:val="16"/>
          <w:lang w:eastAsia="en-AU"/>
        </w:rPr>
        <w:t xml:space="preserve">pproach to </w:t>
      </w:r>
      <w:r>
        <w:rPr>
          <w:rFonts w:cs="Arial"/>
          <w:b/>
          <w:bCs/>
          <w:sz w:val="16"/>
          <w:lang w:eastAsia="en-AU"/>
        </w:rPr>
        <w:t>improving the rigour of decision-making and the effectiveness of actions</w:t>
      </w:r>
      <w:r>
        <w:rPr>
          <w:lang w:eastAsia="en-AU"/>
        </w:rPr>
        <w:t xml:space="preserve"> </w:t>
      </w:r>
    </w:p>
    <w:p w14:paraId="14C8B70C" w14:textId="77777777" w:rsidR="00154BF0" w:rsidRDefault="00154BF0" w:rsidP="001411DB">
      <w:pPr>
        <w:pStyle w:val="BodyText"/>
        <w:spacing w:line="276" w:lineRule="auto"/>
        <w:jc w:val="both"/>
        <w:rPr>
          <w:lang w:eastAsia="en-AU"/>
        </w:rPr>
      </w:pPr>
    </w:p>
    <w:p w14:paraId="3057A33A" w14:textId="69F87D7B" w:rsidR="002A62A2" w:rsidRDefault="00306523" w:rsidP="002A62A2">
      <w:pPr>
        <w:pStyle w:val="BodyText"/>
        <w:spacing w:line="276" w:lineRule="auto"/>
        <w:jc w:val="both"/>
        <w:rPr>
          <w:lang w:eastAsia="en-AU"/>
        </w:rPr>
      </w:pPr>
      <w:r>
        <w:rPr>
          <w:lang w:eastAsia="en-AU"/>
        </w:rPr>
        <w:lastRenderedPageBreak/>
        <w:t>Victoria’s ecosystems</w:t>
      </w:r>
      <w:r w:rsidR="002A62A2">
        <w:rPr>
          <w:lang w:eastAsia="en-AU"/>
        </w:rPr>
        <w:t>, as well as the chang</w:t>
      </w:r>
      <w:r w:rsidR="00154BF0">
        <w:rPr>
          <w:lang w:eastAsia="en-AU"/>
        </w:rPr>
        <w:t>eable</w:t>
      </w:r>
      <w:r w:rsidR="002A62A2">
        <w:rPr>
          <w:lang w:eastAsia="en-AU"/>
        </w:rPr>
        <w:t xml:space="preserve"> nature of</w:t>
      </w:r>
      <w:r w:rsidR="00154BF0">
        <w:rPr>
          <w:lang w:eastAsia="en-AU"/>
        </w:rPr>
        <w:t xml:space="preserve"> b</w:t>
      </w:r>
      <w:r w:rsidR="002A62A2">
        <w:rPr>
          <w:lang w:eastAsia="en-AU"/>
        </w:rPr>
        <w:t xml:space="preserve">iodiversity conservation investment. This ensures we are able to test our assumptions and understand the consequences of climate change, management and human land use, to plan effective, broad thinking action. </w:t>
      </w:r>
    </w:p>
    <w:p w14:paraId="31688FCA" w14:textId="4F28AF55" w:rsidR="007E5FD7" w:rsidRDefault="006C52C6" w:rsidP="006C52C6">
      <w:pPr>
        <w:pStyle w:val="BodyText"/>
        <w:spacing w:line="276" w:lineRule="auto"/>
        <w:jc w:val="both"/>
      </w:pPr>
      <w:r>
        <w:rPr>
          <w:lang w:eastAsia="en-AU"/>
        </w:rPr>
        <w:t>While many knowledge gaps exist, the impact</w:t>
      </w:r>
      <w:r w:rsidR="004054F8">
        <w:rPr>
          <w:lang w:eastAsia="en-AU"/>
        </w:rPr>
        <w:t>s</w:t>
      </w:r>
      <w:r>
        <w:rPr>
          <w:lang w:eastAsia="en-AU"/>
        </w:rPr>
        <w:t xml:space="preserve"> of uncertainty in conservation are not all equal. Relative Benefit of Knowledge </w:t>
      </w:r>
      <w:r w:rsidR="004054F8">
        <w:rPr>
          <w:lang w:eastAsia="en-AU"/>
        </w:rPr>
        <w:t>is</w:t>
      </w:r>
      <w:r>
        <w:rPr>
          <w:lang w:eastAsia="en-AU"/>
        </w:rPr>
        <w:t xml:space="preserve"> an index </w:t>
      </w:r>
      <w:r w:rsidR="00154BF0">
        <w:rPr>
          <w:lang w:eastAsia="en-AU"/>
        </w:rPr>
        <w:t>for identifying</w:t>
      </w:r>
      <w:r>
        <w:rPr>
          <w:lang w:eastAsia="en-AU"/>
        </w:rPr>
        <w:t xml:space="preserve"> which gaps </w:t>
      </w:r>
      <w:r w:rsidR="00FA1C8A">
        <w:rPr>
          <w:lang w:eastAsia="en-AU"/>
        </w:rPr>
        <w:t>are likely to be critical to effective management</w:t>
      </w:r>
      <w:r>
        <w:rPr>
          <w:lang w:eastAsia="en-AU"/>
        </w:rPr>
        <w:t xml:space="preserve">, thereby ranking research priorities. </w:t>
      </w:r>
      <w:r w:rsidR="004341B7">
        <w:rPr>
          <w:lang w:eastAsia="en-AU"/>
        </w:rPr>
        <w:t xml:space="preserve"> </w:t>
      </w:r>
    </w:p>
    <w:p w14:paraId="481E6332" w14:textId="215DCB83" w:rsidR="0052439F" w:rsidRDefault="004054F8" w:rsidP="002A62A2">
      <w:pPr>
        <w:pStyle w:val="Heading2"/>
        <w:spacing w:line="276" w:lineRule="auto"/>
      </w:pPr>
      <w:r>
        <w:t xml:space="preserve">2. </w:t>
      </w:r>
      <w:r w:rsidR="0052439F">
        <w:t>Guide researc</w:t>
      </w:r>
      <w:r w:rsidR="006170D5">
        <w:t>h</w:t>
      </w:r>
      <w:r w:rsidR="0052439F">
        <w:t xml:space="preserve"> to address these gaps</w:t>
      </w:r>
    </w:p>
    <w:p w14:paraId="262A4B05" w14:textId="25DB3C4E" w:rsidR="0020352E" w:rsidRDefault="00306523" w:rsidP="001411DB">
      <w:pPr>
        <w:pStyle w:val="BodyText"/>
        <w:spacing w:line="276" w:lineRule="auto"/>
        <w:jc w:val="both"/>
        <w:rPr>
          <w:lang w:eastAsia="en-AU"/>
        </w:rPr>
      </w:pPr>
      <w:r>
        <w:rPr>
          <w:lang w:eastAsia="en-AU"/>
        </w:rPr>
        <w:t>Victoria is biologically and socially diverse. Therefore, it can be difficult to reach consensus on research priorities.</w:t>
      </w:r>
      <w:r w:rsidR="001411DB" w:rsidRPr="001411DB">
        <w:rPr>
          <w:lang w:eastAsia="en-AU"/>
        </w:rPr>
        <w:t xml:space="preserve"> </w:t>
      </w:r>
      <w:r w:rsidR="001411DB">
        <w:rPr>
          <w:lang w:eastAsia="en-AU"/>
        </w:rPr>
        <w:t>Identifying, comparing and prioritising knowledge gaps across interventions, environments and systems allows us to assess proposals for effectiveness and provide future project concepts.</w:t>
      </w:r>
      <w:r w:rsidR="00887D9B">
        <w:rPr>
          <w:lang w:eastAsia="en-AU"/>
        </w:rPr>
        <w:t xml:space="preserve"> This approach acknowledges that gaps may be resolved through </w:t>
      </w:r>
      <w:r w:rsidR="00780ED5">
        <w:rPr>
          <w:lang w:eastAsia="en-AU"/>
        </w:rPr>
        <w:t>varied</w:t>
      </w:r>
      <w:r w:rsidR="00887D9B">
        <w:rPr>
          <w:lang w:eastAsia="en-AU"/>
        </w:rPr>
        <w:t xml:space="preserve"> methods including Traditional Knowledge,</w:t>
      </w:r>
      <w:r w:rsidR="00BE7FD5">
        <w:rPr>
          <w:lang w:eastAsia="en-AU"/>
        </w:rPr>
        <w:t xml:space="preserve"> </w:t>
      </w:r>
      <w:r w:rsidR="00887D9B">
        <w:rPr>
          <w:lang w:eastAsia="en-AU"/>
        </w:rPr>
        <w:t xml:space="preserve">social research, monitoring, surveys, data synthesis or a multi-disciplinary approach. </w:t>
      </w:r>
    </w:p>
    <w:p w14:paraId="3CB92F34" w14:textId="461F879A" w:rsidR="00887D9B" w:rsidRDefault="00887D9B" w:rsidP="001411DB">
      <w:pPr>
        <w:pStyle w:val="BodyText"/>
        <w:spacing w:line="276" w:lineRule="auto"/>
        <w:jc w:val="both"/>
        <w:rPr>
          <w:lang w:eastAsia="en-AU"/>
        </w:rPr>
      </w:pPr>
      <w:r>
        <w:rPr>
          <w:lang w:eastAsia="en-AU"/>
        </w:rPr>
        <w:t xml:space="preserve">Highly ranked knowledge gaps </w:t>
      </w:r>
      <w:r w:rsidR="004054F8">
        <w:rPr>
          <w:lang w:eastAsia="en-AU"/>
        </w:rPr>
        <w:t>identified by</w:t>
      </w:r>
      <w:r>
        <w:rPr>
          <w:lang w:eastAsia="en-AU"/>
        </w:rPr>
        <w:t xml:space="preserve"> the first set of causal models have been translated into the following research projects:</w:t>
      </w:r>
    </w:p>
    <w:p w14:paraId="050C99EC" w14:textId="4461F426" w:rsidR="00887D9B" w:rsidRDefault="00887D9B" w:rsidP="00887D9B">
      <w:pPr>
        <w:pStyle w:val="BodyText"/>
        <w:numPr>
          <w:ilvl w:val="0"/>
          <w:numId w:val="45"/>
        </w:numPr>
        <w:spacing w:line="276" w:lineRule="auto"/>
        <w:jc w:val="both"/>
        <w:rPr>
          <w:lang w:eastAsia="en-AU"/>
        </w:rPr>
      </w:pPr>
      <w:r>
        <w:rPr>
          <w:lang w:eastAsia="en-AU"/>
        </w:rPr>
        <w:t>Does fox control reduce fox densities to a point where there can be substantial benefit for small to medium sized ground dwelling mammals? What circumstances influence the success of fox control (e.g. disturbances, alternative prey availability)?</w:t>
      </w:r>
    </w:p>
    <w:p w14:paraId="77EC6EC2" w14:textId="14FAD7AB" w:rsidR="00887D9B" w:rsidRDefault="00887D9B" w:rsidP="00887D9B">
      <w:pPr>
        <w:pStyle w:val="BodyText"/>
        <w:numPr>
          <w:ilvl w:val="0"/>
          <w:numId w:val="45"/>
        </w:numPr>
        <w:spacing w:line="276" w:lineRule="auto"/>
        <w:jc w:val="both"/>
        <w:rPr>
          <w:lang w:eastAsia="en-AU"/>
        </w:rPr>
      </w:pPr>
      <w:r>
        <w:rPr>
          <w:lang w:eastAsia="en-AU"/>
        </w:rPr>
        <w:t>To what extent do dogs/dingos take fox bait? What are the broader ecosystem implications of reduced dog/dingo densities?</w:t>
      </w:r>
    </w:p>
    <w:p w14:paraId="76307FAD" w14:textId="505BB435" w:rsidR="00887D9B" w:rsidRDefault="00887D9B" w:rsidP="00887D9B">
      <w:pPr>
        <w:pStyle w:val="BodyText"/>
        <w:numPr>
          <w:ilvl w:val="0"/>
          <w:numId w:val="45"/>
        </w:numPr>
        <w:spacing w:line="276" w:lineRule="auto"/>
        <w:jc w:val="both"/>
        <w:rPr>
          <w:lang w:eastAsia="en-AU"/>
        </w:rPr>
      </w:pPr>
      <w:r>
        <w:rPr>
          <w:lang w:eastAsia="en-AU"/>
        </w:rPr>
        <w:t>Does deer control reduce deer densities to a point where the following taxonomic groups substantially benefit: native grasses and forbs and/or native trees and shrubs and/or frogs and reptiles and/or macropods and/or small to medium sized mammals</w:t>
      </w:r>
      <w:r w:rsidR="00154BF0">
        <w:rPr>
          <w:lang w:eastAsia="en-AU"/>
        </w:rPr>
        <w:t>?</w:t>
      </w:r>
    </w:p>
    <w:p w14:paraId="17D9884B" w14:textId="106CA215" w:rsidR="0020352E" w:rsidRDefault="00E3133C" w:rsidP="00912178">
      <w:pPr>
        <w:pStyle w:val="Heading2"/>
        <w:spacing w:line="276" w:lineRule="auto"/>
        <w:jc w:val="both"/>
      </w:pPr>
      <w:r>
        <w:t>Developing causal models</w:t>
      </w:r>
    </w:p>
    <w:p w14:paraId="1A903CB2" w14:textId="2C53DC98" w:rsidR="002F342D" w:rsidRDefault="001411DB" w:rsidP="00912178">
      <w:pPr>
        <w:pStyle w:val="BodyText"/>
        <w:spacing w:line="276" w:lineRule="auto"/>
        <w:jc w:val="both"/>
        <w:rPr>
          <w:lang w:eastAsia="en-AU"/>
        </w:rPr>
      </w:pPr>
      <w:r>
        <w:rPr>
          <w:lang w:eastAsia="en-AU"/>
        </w:rPr>
        <w:t>Causal models describe our shared understanding</w:t>
      </w:r>
      <w:r w:rsidR="006C52C6">
        <w:rPr>
          <w:lang w:eastAsia="en-AU"/>
        </w:rPr>
        <w:t xml:space="preserve"> of a threat or disturbance process to a species or ecosystem</w:t>
      </w:r>
      <w:r w:rsidR="004C7A37">
        <w:rPr>
          <w:lang w:eastAsia="en-AU"/>
        </w:rPr>
        <w:t xml:space="preserve">. </w:t>
      </w:r>
      <w:r w:rsidR="0053667F">
        <w:rPr>
          <w:lang w:eastAsia="en-AU"/>
        </w:rPr>
        <w:t>They</w:t>
      </w:r>
      <w:r w:rsidR="004C7A37">
        <w:rPr>
          <w:lang w:eastAsia="en-AU"/>
        </w:rPr>
        <w:t xml:space="preserve"> may also</w:t>
      </w:r>
      <w:r w:rsidR="006C52C6">
        <w:rPr>
          <w:lang w:eastAsia="en-AU"/>
        </w:rPr>
        <w:t xml:space="preserve"> be adapted to assess barriers to human behavioural change. </w:t>
      </w:r>
      <w:r w:rsidR="00154BF0">
        <w:rPr>
          <w:lang w:eastAsia="en-AU"/>
        </w:rPr>
        <w:t>Using them, w</w:t>
      </w:r>
      <w:r w:rsidR="006C52C6">
        <w:rPr>
          <w:lang w:eastAsia="en-AU"/>
        </w:rPr>
        <w:t>e are able to identify options for intervention, policy or management, and predict their</w:t>
      </w:r>
      <w:r w:rsidR="00912178">
        <w:rPr>
          <w:lang w:eastAsia="en-AU"/>
        </w:rPr>
        <w:t xml:space="preserve"> potential</w:t>
      </w:r>
      <w:r w:rsidR="006C52C6">
        <w:rPr>
          <w:lang w:eastAsia="en-AU"/>
        </w:rPr>
        <w:t xml:space="preserve"> impacts.</w:t>
      </w:r>
      <w:r w:rsidR="008C020E">
        <w:rPr>
          <w:lang w:eastAsia="en-AU"/>
        </w:rPr>
        <w:t xml:space="preserve"> </w:t>
      </w:r>
      <w:r w:rsidR="002F342D">
        <w:rPr>
          <w:lang w:eastAsia="en-AU"/>
        </w:rPr>
        <w:t>Three principals guide the production of causal models:</w:t>
      </w:r>
    </w:p>
    <w:p w14:paraId="70C7845B" w14:textId="77777777" w:rsidR="002F342D" w:rsidRPr="002F342D" w:rsidRDefault="002F342D" w:rsidP="002F342D">
      <w:pPr>
        <w:pStyle w:val="dotpoints"/>
        <w:numPr>
          <w:ilvl w:val="0"/>
          <w:numId w:val="45"/>
        </w:numPr>
        <w:rPr>
          <w:rFonts w:asciiTheme="minorHAnsi" w:hAnsiTheme="minorHAnsi" w:cstheme="minorHAnsi"/>
        </w:rPr>
      </w:pPr>
      <w:r w:rsidRPr="002F342D">
        <w:rPr>
          <w:rFonts w:asciiTheme="minorHAnsi" w:hAnsiTheme="minorHAnsi" w:cstheme="minorHAnsi"/>
        </w:rPr>
        <w:t>High uncertainty in the impact of landscape scale interventions on particular species groups (guilds) coupled with potentially high benefits for these groups</w:t>
      </w:r>
    </w:p>
    <w:p w14:paraId="312D9B4F" w14:textId="77777777" w:rsidR="002F342D" w:rsidRPr="002F342D" w:rsidRDefault="002F342D" w:rsidP="002F342D">
      <w:pPr>
        <w:pStyle w:val="dotpoints"/>
        <w:numPr>
          <w:ilvl w:val="0"/>
          <w:numId w:val="45"/>
        </w:numPr>
        <w:rPr>
          <w:rFonts w:asciiTheme="minorHAnsi" w:hAnsiTheme="minorHAnsi" w:cstheme="minorHAnsi"/>
        </w:rPr>
      </w:pPr>
      <w:r w:rsidRPr="002F342D">
        <w:rPr>
          <w:rFonts w:asciiTheme="minorHAnsi" w:hAnsiTheme="minorHAnsi" w:cstheme="minorHAnsi"/>
        </w:rPr>
        <w:t>Priorities identified due to emerging threats, changes to land use, policy or legislation</w:t>
      </w:r>
    </w:p>
    <w:p w14:paraId="32FD6119" w14:textId="754A9390" w:rsidR="002F342D" w:rsidRPr="002F342D" w:rsidRDefault="002F342D" w:rsidP="002F342D">
      <w:pPr>
        <w:pStyle w:val="dotpoints"/>
        <w:numPr>
          <w:ilvl w:val="0"/>
          <w:numId w:val="45"/>
        </w:numPr>
        <w:rPr>
          <w:rFonts w:asciiTheme="minorHAnsi" w:hAnsiTheme="minorHAnsi" w:cstheme="minorHAnsi"/>
        </w:rPr>
      </w:pPr>
      <w:r w:rsidRPr="002F342D">
        <w:rPr>
          <w:rFonts w:asciiTheme="minorHAnsi" w:hAnsiTheme="minorHAnsi" w:cstheme="minorHAnsi"/>
        </w:rPr>
        <w:t xml:space="preserve">The imperative to develop a shared understanding of an ecosystem, and the values, threats, and uncertainties identified by different interest groups. </w:t>
      </w:r>
    </w:p>
    <w:p w14:paraId="3292CBE8" w14:textId="6D938657" w:rsidR="00E3133C" w:rsidRDefault="008C020E" w:rsidP="00912178">
      <w:pPr>
        <w:pStyle w:val="BodyText"/>
        <w:spacing w:line="276" w:lineRule="auto"/>
        <w:jc w:val="both"/>
        <w:rPr>
          <w:lang w:eastAsia="en-AU"/>
        </w:rPr>
      </w:pPr>
      <w:r>
        <w:rPr>
          <w:lang w:eastAsia="en-AU"/>
        </w:rPr>
        <w:t>The original problem response scenarios are identified through the Strategic Management Prospects tool (SMP)</w:t>
      </w:r>
      <w:r w:rsidR="002F342D">
        <w:rPr>
          <w:lang w:eastAsia="en-AU"/>
        </w:rPr>
        <w:t>, with causal models developed for scenarios with the greatest uncertainty. T</w:t>
      </w:r>
      <w:r w:rsidR="00236DE1">
        <w:rPr>
          <w:lang w:eastAsia="en-AU"/>
        </w:rPr>
        <w:t>o create models, e</w:t>
      </w:r>
      <w:r w:rsidR="002F342D">
        <w:rPr>
          <w:lang w:eastAsia="en-AU"/>
        </w:rPr>
        <w:t>xpert</w:t>
      </w:r>
      <w:r w:rsidR="00236DE1">
        <w:rPr>
          <w:lang w:eastAsia="en-AU"/>
        </w:rPr>
        <w:t>s</w:t>
      </w:r>
      <w:r w:rsidR="002F342D">
        <w:rPr>
          <w:lang w:eastAsia="en-AU"/>
        </w:rPr>
        <w:t xml:space="preserve"> </w:t>
      </w:r>
      <w:r w:rsidR="00236DE1">
        <w:rPr>
          <w:lang w:eastAsia="en-AU"/>
        </w:rPr>
        <w:t>predict</w:t>
      </w:r>
      <w:r w:rsidR="002F342D">
        <w:rPr>
          <w:lang w:eastAsia="en-AU"/>
        </w:rPr>
        <w:t xml:space="preserve"> </w:t>
      </w:r>
      <w:r w:rsidR="00236DE1">
        <w:rPr>
          <w:lang w:eastAsia="en-AU"/>
        </w:rPr>
        <w:t>plausible best- and worst-case associations in terms of management effectiveness. The contrasting links and pathways between these two models represent knowledge gaps.</w:t>
      </w:r>
    </w:p>
    <w:p w14:paraId="166E05E3" w14:textId="3AF771D5" w:rsidR="00E3133C" w:rsidRDefault="00E3133C" w:rsidP="00912178">
      <w:pPr>
        <w:pStyle w:val="Heading2"/>
        <w:spacing w:line="276" w:lineRule="auto"/>
        <w:jc w:val="both"/>
        <w:rPr>
          <w:i/>
        </w:rPr>
      </w:pPr>
      <w:r>
        <w:t xml:space="preserve">Online </w:t>
      </w:r>
      <w:r w:rsidR="0032517A" w:rsidRPr="0032517A">
        <w:rPr>
          <w:iCs w:val="0"/>
        </w:rPr>
        <w:t>Knowledge Portal</w:t>
      </w:r>
    </w:p>
    <w:p w14:paraId="42B33AE6" w14:textId="0321713B" w:rsidR="00E3133C" w:rsidRDefault="007A5837" w:rsidP="00912178">
      <w:pPr>
        <w:pStyle w:val="BodyText"/>
        <w:spacing w:line="276" w:lineRule="auto"/>
        <w:jc w:val="both"/>
      </w:pPr>
      <w:r>
        <w:t>Partners and stakeholde</w:t>
      </w:r>
      <w:bookmarkStart w:id="0" w:name="_GoBack"/>
      <w:bookmarkEnd w:id="0"/>
      <w:r>
        <w:t xml:space="preserve">rs are </w:t>
      </w:r>
      <w:r w:rsidR="0065007A">
        <w:t>encouraged</w:t>
      </w:r>
      <w:r>
        <w:t xml:space="preserve"> to participate in an online interactive portal</w:t>
      </w:r>
      <w:r w:rsidR="00D04B55">
        <w:t xml:space="preserve"> by contributing</w:t>
      </w:r>
      <w:r w:rsidR="00601929">
        <w:t xml:space="preserve"> or updating</w:t>
      </w:r>
      <w:r w:rsidR="00D04B55">
        <w:t xml:space="preserve"> causal models</w:t>
      </w:r>
      <w:r w:rsidR="005F6C31">
        <w:t>, or by identifying and including projects that are helping to address knowledge gaps</w:t>
      </w:r>
      <w:r w:rsidR="0065007A">
        <w:t>.</w:t>
      </w:r>
    </w:p>
    <w:p w14:paraId="0B88D94C" w14:textId="7AE56267" w:rsidR="0065007A" w:rsidRPr="00E3133C" w:rsidRDefault="00FA0C9A" w:rsidP="00912178">
      <w:pPr>
        <w:pStyle w:val="BodyText"/>
        <w:spacing w:line="276" w:lineRule="auto"/>
        <w:jc w:val="both"/>
      </w:pPr>
      <w:r>
        <w:t xml:space="preserve">This will soon be developed and </w:t>
      </w:r>
      <w:r w:rsidR="00FB2283">
        <w:t>accessible</w:t>
      </w:r>
      <w:r>
        <w:t xml:space="preserve"> at</w:t>
      </w:r>
      <w:r w:rsidR="00FB2283">
        <w:t xml:space="preserve"> </w:t>
      </w:r>
      <w:hyperlink r:id="rId24" w:history="1">
        <w:r w:rsidR="00EE63CE" w:rsidRPr="00112C95">
          <w:rPr>
            <w:rStyle w:val="Hyperlink"/>
          </w:rPr>
          <w:t>https://www.environment.vic.gov.au/biodiversity/knowledge-framework</w:t>
        </w:r>
      </w:hyperlink>
      <w:r w:rsidR="00EE63CE">
        <w:t xml:space="preserve"> </w:t>
      </w:r>
    </w:p>
    <w:tbl>
      <w:tblPr>
        <w:tblpPr w:leftFromText="181" w:rightFromText="181" w:topFromText="113" w:vertAnchor="page" w:horzAnchor="margin" w:tblpY="13606"/>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4F868255" w14:textId="77777777" w:rsidTr="008C020E">
        <w:trPr>
          <w:trHeight w:val="2608"/>
        </w:trPr>
        <w:tc>
          <w:tcPr>
            <w:tcW w:w="5216" w:type="dxa"/>
            <w:shd w:val="clear" w:color="auto" w:fill="auto"/>
          </w:tcPr>
          <w:p w14:paraId="57A58543" w14:textId="433768A3" w:rsidR="00254A01" w:rsidRDefault="00254A01" w:rsidP="008C020E">
            <w:pPr>
              <w:pStyle w:val="SmallBodyText"/>
              <w:spacing w:line="276" w:lineRule="auto"/>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D84453">
              <w:rPr>
                <w:noProof/>
              </w:rPr>
              <w:t>2020</w:t>
            </w:r>
            <w:r>
              <w:fldChar w:fldCharType="end"/>
            </w:r>
          </w:p>
          <w:p w14:paraId="03F63961" w14:textId="77777777" w:rsidR="00254A01" w:rsidRDefault="00254A01" w:rsidP="008C020E">
            <w:pPr>
              <w:pStyle w:val="SmallBodyText"/>
              <w:spacing w:line="276" w:lineRule="auto"/>
            </w:pPr>
            <w:r>
              <w:rPr>
                <w:noProof/>
              </w:rPr>
              <w:drawing>
                <wp:anchor distT="0" distB="0" distL="114300" distR="36195" simplePos="0" relativeHeight="251653632" behindDoc="0" locked="1" layoutInCell="1" allowOverlap="1" wp14:anchorId="2BCA7C81" wp14:editId="12172B1F">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1803F025" w14:textId="77777777" w:rsidR="00254A01" w:rsidRPr="008F559C" w:rsidRDefault="00254A01" w:rsidP="008C020E">
            <w:pPr>
              <w:pStyle w:val="SmallHeading"/>
              <w:spacing w:line="276" w:lineRule="auto"/>
            </w:pPr>
            <w:r w:rsidRPr="00C255C2">
              <w:t>Disclaimer</w:t>
            </w:r>
          </w:p>
          <w:p w14:paraId="6A206DDE" w14:textId="77777777" w:rsidR="00254A01" w:rsidRDefault="00254A01" w:rsidP="008C020E">
            <w:pPr>
              <w:pStyle w:val="SmallBodyText"/>
              <w:spacing w:line="276" w:lineRule="auto"/>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923C0DA" w14:textId="77777777" w:rsidR="00254A01" w:rsidRPr="00E97294" w:rsidRDefault="00254A01" w:rsidP="008C020E">
            <w:pPr>
              <w:pStyle w:val="xAccessibilityHeading"/>
              <w:spacing w:line="276" w:lineRule="auto"/>
            </w:pPr>
            <w:bookmarkStart w:id="2" w:name="_Accessibility"/>
            <w:bookmarkEnd w:id="2"/>
            <w:r w:rsidRPr="00E97294">
              <w:t>Accessibility</w:t>
            </w:r>
          </w:p>
          <w:p w14:paraId="6BAA57EA" w14:textId="77777777" w:rsidR="00254A01" w:rsidRDefault="00254A01" w:rsidP="008C020E">
            <w:pPr>
              <w:pStyle w:val="xAccessibilityText"/>
              <w:spacing w:line="276" w:lineRule="auto"/>
            </w:pPr>
            <w:r>
              <w:t>If you would like to receive this publication in an alternative format, please telephone the DELWP Customer Service Centre on 136186, email </w:t>
            </w:r>
            <w:hyperlink r:id="rId26" w:history="1">
              <w:r w:rsidRPr="003C5C56">
                <w:t>customer.service@delwp.vic.gov.au</w:t>
              </w:r>
            </w:hyperlink>
            <w:r>
              <w:t xml:space="preserve">, or via the National Relay Service on 133 677 </w:t>
            </w:r>
            <w:hyperlink r:id="rId27" w:history="1">
              <w:r w:rsidRPr="00AE3298">
                <w:t>www.relayservice.com.au</w:t>
              </w:r>
            </w:hyperlink>
            <w:r>
              <w:t xml:space="preserve">. This document is also available on the internet at </w:t>
            </w:r>
            <w:hyperlink r:id="rId28" w:history="1">
              <w:r w:rsidRPr="00AE3298">
                <w:t>www.delwp.vic.gov.au</w:t>
              </w:r>
            </w:hyperlink>
            <w:r>
              <w:t xml:space="preserve">. </w:t>
            </w:r>
          </w:p>
          <w:p w14:paraId="00FB9B6E" w14:textId="77777777" w:rsidR="00254A01" w:rsidRDefault="00254A01" w:rsidP="008C020E">
            <w:pPr>
              <w:pStyle w:val="SmallBodyText"/>
              <w:spacing w:line="276" w:lineRule="auto"/>
            </w:pPr>
          </w:p>
        </w:tc>
      </w:tr>
    </w:tbl>
    <w:p w14:paraId="7DA41096" w14:textId="0034ACEB" w:rsidR="006E1C8D" w:rsidRDefault="006E1C8D" w:rsidP="00FB2283">
      <w:pPr>
        <w:pStyle w:val="SmallBodyText"/>
        <w:spacing w:line="276" w:lineRule="auto"/>
      </w:pPr>
    </w:p>
    <w:sectPr w:rsidR="006E1C8D" w:rsidSect="0016451F">
      <w:type w:val="continuous"/>
      <w:pgSz w:w="11907" w:h="16840" w:code="9"/>
      <w:pgMar w:top="1985"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16110" w14:textId="77777777" w:rsidR="00E749FC" w:rsidRDefault="00E749FC">
      <w:r>
        <w:separator/>
      </w:r>
    </w:p>
    <w:p w14:paraId="75757CA6" w14:textId="77777777" w:rsidR="00E749FC" w:rsidRDefault="00E749FC"/>
    <w:p w14:paraId="373BE457" w14:textId="77777777" w:rsidR="00E749FC" w:rsidRDefault="00E749FC"/>
  </w:endnote>
  <w:endnote w:type="continuationSeparator" w:id="0">
    <w:p w14:paraId="7C85E29A" w14:textId="77777777" w:rsidR="00E749FC" w:rsidRDefault="00E749FC">
      <w:r>
        <w:continuationSeparator/>
      </w:r>
    </w:p>
    <w:p w14:paraId="375317D2" w14:textId="77777777" w:rsidR="00E749FC" w:rsidRDefault="00E749FC"/>
    <w:p w14:paraId="09C5A018" w14:textId="77777777" w:rsidR="00E749FC" w:rsidRDefault="00E74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720B"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7D05CE15" wp14:editId="62BFF7E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F9282" w14:textId="531AAF3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5CE15"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4C4F9282" w14:textId="531AAF3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98429"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799772D9" wp14:editId="421DE5AB">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54E4" w14:textId="3ABEF4D8"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772D9"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57F254E4" w14:textId="3ABEF4D8"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6D959"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4CD404E0" wp14:editId="7CCBD8D7">
          <wp:simplePos x="0" y="0"/>
          <wp:positionH relativeFrom="page">
            <wp:posOffset>-35560</wp:posOffset>
          </wp:positionH>
          <wp:positionV relativeFrom="page">
            <wp:align>bottom</wp:align>
          </wp:positionV>
          <wp:extent cx="2008800" cy="950400"/>
          <wp:effectExtent l="0" t="0" r="0" b="2540"/>
          <wp:wrapNone/>
          <wp:docPr id="18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334ABDA5" wp14:editId="555A416D">
          <wp:simplePos x="0" y="0"/>
          <wp:positionH relativeFrom="page">
            <wp:align>right</wp:align>
          </wp:positionH>
          <wp:positionV relativeFrom="page">
            <wp:align>bottom</wp:align>
          </wp:positionV>
          <wp:extent cx="2403762" cy="1083600"/>
          <wp:effectExtent l="0" t="0" r="0" b="0"/>
          <wp:wrapNone/>
          <wp:docPr id="183"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5648" behindDoc="0" locked="1" layoutInCell="1" allowOverlap="1" wp14:anchorId="028CCE50" wp14:editId="6ED39320">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6CF82"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CCE50" id="_x0000_t202" coordsize="21600,21600" o:spt="202" path="m,l,21600r21600,l21600,xe">
              <v:stroke joinstyle="miter"/>
              <v:path gradientshapeok="t" o:connecttype="rect"/>
            </v:shapetype>
            <v:shape id="WebAddress" o:spid="_x0000_s1028" type="#_x0000_t202" style="position:absolute;margin-left:0;margin-top:0;width:303pt;height:56.7pt;z-index:2516756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C6CF82"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45C01815" wp14:editId="7568A5EF">
          <wp:simplePos x="0" y="0"/>
          <wp:positionH relativeFrom="page">
            <wp:align>right</wp:align>
          </wp:positionH>
          <wp:positionV relativeFrom="page">
            <wp:align>bottom</wp:align>
          </wp:positionV>
          <wp:extent cx="2422800" cy="1083600"/>
          <wp:effectExtent l="0" t="0" r="0" b="0"/>
          <wp:wrapNone/>
          <wp:docPr id="18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1F6E1" w14:textId="77777777" w:rsidR="00E749FC" w:rsidRPr="008F5280" w:rsidRDefault="00E749FC" w:rsidP="008F5280">
      <w:pPr>
        <w:pStyle w:val="FootnoteSeparator"/>
      </w:pPr>
    </w:p>
    <w:p w14:paraId="07E8C2D9" w14:textId="77777777" w:rsidR="00E749FC" w:rsidRDefault="00E749FC"/>
  </w:footnote>
  <w:footnote w:type="continuationSeparator" w:id="0">
    <w:p w14:paraId="7DCFFB59" w14:textId="77777777" w:rsidR="00E749FC" w:rsidRDefault="00E749FC" w:rsidP="008F5280">
      <w:pPr>
        <w:pStyle w:val="FootnoteSeparator"/>
      </w:pPr>
    </w:p>
    <w:p w14:paraId="2EEA8071" w14:textId="77777777" w:rsidR="00E749FC" w:rsidRDefault="00E749FC"/>
    <w:p w14:paraId="754E334F" w14:textId="77777777" w:rsidR="00E749FC" w:rsidRDefault="00E749FC"/>
  </w:footnote>
  <w:footnote w:type="continuationNotice" w:id="1">
    <w:p w14:paraId="0300FB88" w14:textId="77777777" w:rsidR="00E749FC" w:rsidRDefault="00E749FC" w:rsidP="00D55628"/>
    <w:p w14:paraId="57BE4D66" w14:textId="77777777" w:rsidR="00E749FC" w:rsidRDefault="00E749FC"/>
    <w:p w14:paraId="3AAC165A" w14:textId="77777777" w:rsidR="00E749FC" w:rsidRDefault="00E749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EA3D6F5" w14:textId="77777777" w:rsidTr="00B40C2E">
      <w:trPr>
        <w:trHeight w:hRule="exact" w:val="1418"/>
      </w:trPr>
      <w:tc>
        <w:tcPr>
          <w:tcW w:w="7761" w:type="dxa"/>
          <w:vAlign w:val="center"/>
        </w:tcPr>
        <w:p w14:paraId="733B8D2C" w14:textId="09E4D567" w:rsidR="00B40C2E" w:rsidRPr="00975ED3" w:rsidRDefault="00B40C2E" w:rsidP="00B40C2E">
          <w:pPr>
            <w:pStyle w:val="Header"/>
          </w:pPr>
        </w:p>
      </w:tc>
    </w:tr>
  </w:tbl>
  <w:p w14:paraId="7E7A4626"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7499BFDC" wp14:editId="49626324">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6113B"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E823E9B" wp14:editId="45A8BB0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521FB"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751C5CB3" wp14:editId="5C1D38B6">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2BA3A0"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3E21525"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7A92D205" w14:textId="77777777" w:rsidTr="00B40C2E">
      <w:trPr>
        <w:trHeight w:hRule="exact" w:val="1418"/>
      </w:trPr>
      <w:tc>
        <w:tcPr>
          <w:tcW w:w="7761" w:type="dxa"/>
          <w:vAlign w:val="center"/>
        </w:tcPr>
        <w:p w14:paraId="79A2EE09" w14:textId="6C8D214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D84453">
            <w:rPr>
              <w:noProof/>
            </w:rPr>
            <w:t>Biodiversity Knowledge Framework</w:t>
          </w:r>
          <w:r>
            <w:rPr>
              <w:noProof/>
            </w:rPr>
            <w:fldChar w:fldCharType="end"/>
          </w:r>
        </w:p>
      </w:tc>
    </w:tr>
  </w:tbl>
  <w:p w14:paraId="6D8FF93B"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6815775B" wp14:editId="1A90C4B7">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A3D6D"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3ED74E1D" wp14:editId="64DC79C3">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78C9B"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793815C3" wp14:editId="77A7D79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C4985B"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47595088"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C3F1A"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1000AE43" wp14:editId="0529EB5A">
          <wp:simplePos x="0" y="0"/>
          <wp:positionH relativeFrom="page">
            <wp:posOffset>720090</wp:posOffset>
          </wp:positionH>
          <wp:positionV relativeFrom="page">
            <wp:posOffset>1188085</wp:posOffset>
          </wp:positionV>
          <wp:extent cx="860400" cy="896400"/>
          <wp:effectExtent l="0" t="0" r="0" b="0"/>
          <wp:wrapNone/>
          <wp:docPr id="18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4369936" wp14:editId="2DA08B54">
          <wp:simplePos x="0" y="0"/>
          <wp:positionH relativeFrom="page">
            <wp:posOffset>720090</wp:posOffset>
          </wp:positionH>
          <wp:positionV relativeFrom="page">
            <wp:posOffset>1188085</wp:posOffset>
          </wp:positionV>
          <wp:extent cx="864000" cy="896400"/>
          <wp:effectExtent l="0" t="0" r="0" b="0"/>
          <wp:wrapNone/>
          <wp:docPr id="18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030DDFC6" wp14:editId="464E62A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BE332"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482AA111" wp14:editId="2671ED35">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6C06C"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7BA5D089" wp14:editId="233E002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F3263"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1C986655" wp14:editId="1D9A8B0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308902"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100382B"/>
    <w:multiLevelType w:val="hybridMultilevel"/>
    <w:tmpl w:val="1602C06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42623C1"/>
    <w:multiLevelType w:val="hybridMultilevel"/>
    <w:tmpl w:val="712E4D6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multilevel"/>
    <w:tmpl w:val="360000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EDE5D36"/>
    <w:multiLevelType w:val="hybridMultilevel"/>
    <w:tmpl w:val="6D1C29D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9"/>
  </w:num>
  <w:num w:numId="3">
    <w:abstractNumId w:val="26"/>
  </w:num>
  <w:num w:numId="4">
    <w:abstractNumId w:val="34"/>
  </w:num>
  <w:num w:numId="5">
    <w:abstractNumId w:val="16"/>
  </w:num>
  <w:num w:numId="6">
    <w:abstractNumId w:val="12"/>
  </w:num>
  <w:num w:numId="7">
    <w:abstractNumId w:val="11"/>
  </w:num>
  <w:num w:numId="8">
    <w:abstractNumId w:val="10"/>
  </w:num>
  <w:num w:numId="9">
    <w:abstractNumId w:val="30"/>
  </w:num>
  <w:num w:numId="10">
    <w:abstractNumId w:val="13"/>
  </w:num>
  <w:num w:numId="11">
    <w:abstractNumId w:val="1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5"/>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0"/>
  </w:num>
  <w:num w:numId="30">
    <w:abstractNumId w:val="31"/>
  </w:num>
  <w:num w:numId="31">
    <w:abstractNumId w:val="8"/>
  </w:num>
  <w:num w:numId="32">
    <w:abstractNumId w:val="28"/>
  </w:num>
  <w:num w:numId="33">
    <w:abstractNumId w:val="22"/>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35"/>
  </w:num>
  <w:num w:numId="44">
    <w:abstractNumId w:val="21"/>
  </w:num>
  <w:num w:numId="45">
    <w:abstractNumId w:val="15"/>
  </w:num>
  <w:num w:numId="46">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True"/>
  </w:docVars>
  <w:rsids>
    <w:rsidRoot w:val="001D2F8D"/>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244"/>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4D65"/>
    <w:rsid w:val="000752FC"/>
    <w:rsid w:val="000758E3"/>
    <w:rsid w:val="00076B41"/>
    <w:rsid w:val="0008006E"/>
    <w:rsid w:val="000802A9"/>
    <w:rsid w:val="0008061A"/>
    <w:rsid w:val="0008129B"/>
    <w:rsid w:val="00081442"/>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A93"/>
    <w:rsid w:val="00093F02"/>
    <w:rsid w:val="000948CF"/>
    <w:rsid w:val="00094A84"/>
    <w:rsid w:val="00094F27"/>
    <w:rsid w:val="0009521E"/>
    <w:rsid w:val="00095E8A"/>
    <w:rsid w:val="000964EF"/>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0CED"/>
    <w:rsid w:val="000C16A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23C"/>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38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7BE"/>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7AC"/>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D63"/>
    <w:rsid w:val="001411DB"/>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BF0"/>
    <w:rsid w:val="00154C0E"/>
    <w:rsid w:val="00154F44"/>
    <w:rsid w:val="00155B6F"/>
    <w:rsid w:val="001562D9"/>
    <w:rsid w:val="0015661D"/>
    <w:rsid w:val="001568CE"/>
    <w:rsid w:val="00156F4A"/>
    <w:rsid w:val="00157E61"/>
    <w:rsid w:val="00157E78"/>
    <w:rsid w:val="001601C2"/>
    <w:rsid w:val="00160CAA"/>
    <w:rsid w:val="00160ED7"/>
    <w:rsid w:val="001619E0"/>
    <w:rsid w:val="00161E60"/>
    <w:rsid w:val="00162B86"/>
    <w:rsid w:val="00162E29"/>
    <w:rsid w:val="0016301C"/>
    <w:rsid w:val="0016310E"/>
    <w:rsid w:val="0016334C"/>
    <w:rsid w:val="00163536"/>
    <w:rsid w:val="00163E14"/>
    <w:rsid w:val="00164055"/>
    <w:rsid w:val="0016451F"/>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AF3"/>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9D5"/>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D60"/>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2F8D"/>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969"/>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5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24D"/>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DE1"/>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074"/>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DE4"/>
    <w:rsid w:val="0028111A"/>
    <w:rsid w:val="002815F0"/>
    <w:rsid w:val="0028165D"/>
    <w:rsid w:val="002817EC"/>
    <w:rsid w:val="00281F5E"/>
    <w:rsid w:val="0028334C"/>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337"/>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2A2"/>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42D"/>
    <w:rsid w:val="002F3E23"/>
    <w:rsid w:val="002F4165"/>
    <w:rsid w:val="002F44C2"/>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523"/>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7A"/>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1E"/>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1B"/>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3CE"/>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8D0"/>
    <w:rsid w:val="00402AAA"/>
    <w:rsid w:val="00402F90"/>
    <w:rsid w:val="00403185"/>
    <w:rsid w:val="00404F28"/>
    <w:rsid w:val="00405163"/>
    <w:rsid w:val="004053B7"/>
    <w:rsid w:val="00405498"/>
    <w:rsid w:val="004054F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E5B"/>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1B7"/>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115"/>
    <w:rsid w:val="004552CA"/>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7CD"/>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1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58B"/>
    <w:rsid w:val="004956B2"/>
    <w:rsid w:val="0049587E"/>
    <w:rsid w:val="00495986"/>
    <w:rsid w:val="00495F0F"/>
    <w:rsid w:val="00496446"/>
    <w:rsid w:val="00496465"/>
    <w:rsid w:val="00496982"/>
    <w:rsid w:val="00496C3E"/>
    <w:rsid w:val="00496CDE"/>
    <w:rsid w:val="0049713E"/>
    <w:rsid w:val="004978D3"/>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482"/>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6C2"/>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9EE"/>
    <w:rsid w:val="004C5CEB"/>
    <w:rsid w:val="004C6213"/>
    <w:rsid w:val="004C7235"/>
    <w:rsid w:val="004C72EE"/>
    <w:rsid w:val="004C7366"/>
    <w:rsid w:val="004C77E1"/>
    <w:rsid w:val="004C7A37"/>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ACA"/>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0EC0"/>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9F"/>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67F"/>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D2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2AA"/>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C40"/>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C31"/>
    <w:rsid w:val="005F6F53"/>
    <w:rsid w:val="005F70DA"/>
    <w:rsid w:val="005F73D0"/>
    <w:rsid w:val="005F7770"/>
    <w:rsid w:val="005F7C8F"/>
    <w:rsid w:val="0060043D"/>
    <w:rsid w:val="0060058E"/>
    <w:rsid w:val="006008D1"/>
    <w:rsid w:val="006009A8"/>
    <w:rsid w:val="00600A7A"/>
    <w:rsid w:val="0060128F"/>
    <w:rsid w:val="00601929"/>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4C"/>
    <w:rsid w:val="0061445B"/>
    <w:rsid w:val="00614C53"/>
    <w:rsid w:val="00615263"/>
    <w:rsid w:val="0061599C"/>
    <w:rsid w:val="00615AD4"/>
    <w:rsid w:val="0061619C"/>
    <w:rsid w:val="00616BFE"/>
    <w:rsid w:val="006170D5"/>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ADC"/>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07A"/>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608"/>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97FAA"/>
    <w:rsid w:val="006A0425"/>
    <w:rsid w:val="006A0FAB"/>
    <w:rsid w:val="006A14B6"/>
    <w:rsid w:val="006A1A20"/>
    <w:rsid w:val="006A252A"/>
    <w:rsid w:val="006A2763"/>
    <w:rsid w:val="006A298D"/>
    <w:rsid w:val="006A2DEE"/>
    <w:rsid w:val="006A3398"/>
    <w:rsid w:val="006A396B"/>
    <w:rsid w:val="006A3A4C"/>
    <w:rsid w:val="006A3A96"/>
    <w:rsid w:val="006A4025"/>
    <w:rsid w:val="006A40D7"/>
    <w:rsid w:val="006A4700"/>
    <w:rsid w:val="006A4C03"/>
    <w:rsid w:val="006A4C45"/>
    <w:rsid w:val="006A4D08"/>
    <w:rsid w:val="006A4D41"/>
    <w:rsid w:val="006A62A4"/>
    <w:rsid w:val="006A66B0"/>
    <w:rsid w:val="006A6A19"/>
    <w:rsid w:val="006A6F38"/>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C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5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6F0F"/>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5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337"/>
    <w:rsid w:val="0075075D"/>
    <w:rsid w:val="00750760"/>
    <w:rsid w:val="00750D2B"/>
    <w:rsid w:val="00750DDB"/>
    <w:rsid w:val="00750FCA"/>
    <w:rsid w:val="00752085"/>
    <w:rsid w:val="0075209F"/>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0ED5"/>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10F"/>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837"/>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01F"/>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5FD7"/>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04E"/>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81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5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87D9B"/>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20E"/>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8B1"/>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178"/>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866"/>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220"/>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977"/>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47"/>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1EEA"/>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8FF"/>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0F6E"/>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3D"/>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361"/>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268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2FF"/>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B74"/>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B56"/>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40F"/>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6C5"/>
    <w:rsid w:val="00B36922"/>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9E"/>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1E1"/>
    <w:rsid w:val="00B63B96"/>
    <w:rsid w:val="00B63F44"/>
    <w:rsid w:val="00B6404F"/>
    <w:rsid w:val="00B64CD9"/>
    <w:rsid w:val="00B65160"/>
    <w:rsid w:val="00B6549C"/>
    <w:rsid w:val="00B6553F"/>
    <w:rsid w:val="00B6561B"/>
    <w:rsid w:val="00B6566B"/>
    <w:rsid w:val="00B65C8D"/>
    <w:rsid w:val="00B65DA8"/>
    <w:rsid w:val="00B65EDF"/>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B5D"/>
    <w:rsid w:val="00B73397"/>
    <w:rsid w:val="00B7377D"/>
    <w:rsid w:val="00B739CC"/>
    <w:rsid w:val="00B740EF"/>
    <w:rsid w:val="00B74861"/>
    <w:rsid w:val="00B74B2A"/>
    <w:rsid w:val="00B74B7C"/>
    <w:rsid w:val="00B75123"/>
    <w:rsid w:val="00B75A06"/>
    <w:rsid w:val="00B75B80"/>
    <w:rsid w:val="00B75C14"/>
    <w:rsid w:val="00B75D1F"/>
    <w:rsid w:val="00B76058"/>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C1A"/>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B0A"/>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E7FD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B99"/>
    <w:rsid w:val="00C64EA9"/>
    <w:rsid w:val="00C65140"/>
    <w:rsid w:val="00C652F1"/>
    <w:rsid w:val="00C65D22"/>
    <w:rsid w:val="00C65E23"/>
    <w:rsid w:val="00C6660B"/>
    <w:rsid w:val="00C666DD"/>
    <w:rsid w:val="00C66CF0"/>
    <w:rsid w:val="00C67029"/>
    <w:rsid w:val="00C6714B"/>
    <w:rsid w:val="00C6716F"/>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2D1A"/>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1A4"/>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37"/>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D54"/>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B55"/>
    <w:rsid w:val="00D05416"/>
    <w:rsid w:val="00D05502"/>
    <w:rsid w:val="00D056C0"/>
    <w:rsid w:val="00D05892"/>
    <w:rsid w:val="00D058A3"/>
    <w:rsid w:val="00D05C75"/>
    <w:rsid w:val="00D05F26"/>
    <w:rsid w:val="00D06063"/>
    <w:rsid w:val="00D06084"/>
    <w:rsid w:val="00D06131"/>
    <w:rsid w:val="00D0635C"/>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4F2"/>
    <w:rsid w:val="00D16623"/>
    <w:rsid w:val="00D16A40"/>
    <w:rsid w:val="00D16DEC"/>
    <w:rsid w:val="00D16E03"/>
    <w:rsid w:val="00D1715D"/>
    <w:rsid w:val="00D175A9"/>
    <w:rsid w:val="00D17F9A"/>
    <w:rsid w:val="00D2011A"/>
    <w:rsid w:val="00D20494"/>
    <w:rsid w:val="00D2068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94A"/>
    <w:rsid w:val="00D30DFC"/>
    <w:rsid w:val="00D31D2C"/>
    <w:rsid w:val="00D3264A"/>
    <w:rsid w:val="00D32A6E"/>
    <w:rsid w:val="00D32E8E"/>
    <w:rsid w:val="00D33354"/>
    <w:rsid w:val="00D33742"/>
    <w:rsid w:val="00D33F14"/>
    <w:rsid w:val="00D34024"/>
    <w:rsid w:val="00D34079"/>
    <w:rsid w:val="00D34502"/>
    <w:rsid w:val="00D34734"/>
    <w:rsid w:val="00D34820"/>
    <w:rsid w:val="00D352C3"/>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249"/>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B02"/>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453"/>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35E2"/>
    <w:rsid w:val="00DA41DF"/>
    <w:rsid w:val="00DA42A8"/>
    <w:rsid w:val="00DA49C5"/>
    <w:rsid w:val="00DA4A20"/>
    <w:rsid w:val="00DA4F0F"/>
    <w:rsid w:val="00DA5902"/>
    <w:rsid w:val="00DA6459"/>
    <w:rsid w:val="00DA64FC"/>
    <w:rsid w:val="00DA6961"/>
    <w:rsid w:val="00DA6A1D"/>
    <w:rsid w:val="00DA6F2A"/>
    <w:rsid w:val="00DA70A2"/>
    <w:rsid w:val="00DA75D8"/>
    <w:rsid w:val="00DA792E"/>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0D5"/>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33C"/>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0DD7"/>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9F"/>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4B8F"/>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9FC"/>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B90"/>
    <w:rsid w:val="00E910FD"/>
    <w:rsid w:val="00E915BF"/>
    <w:rsid w:val="00E9176C"/>
    <w:rsid w:val="00E92BD6"/>
    <w:rsid w:val="00E92DEA"/>
    <w:rsid w:val="00E93029"/>
    <w:rsid w:val="00E9381A"/>
    <w:rsid w:val="00E93D98"/>
    <w:rsid w:val="00E9404C"/>
    <w:rsid w:val="00E9422B"/>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0B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2C13"/>
    <w:rsid w:val="00EE36B2"/>
    <w:rsid w:val="00EE3A69"/>
    <w:rsid w:val="00EE3D13"/>
    <w:rsid w:val="00EE3D35"/>
    <w:rsid w:val="00EE3EBB"/>
    <w:rsid w:val="00EE4997"/>
    <w:rsid w:val="00EE4AFC"/>
    <w:rsid w:val="00EE61AD"/>
    <w:rsid w:val="00EE63CE"/>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8CB"/>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5E22"/>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760"/>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AD"/>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A70"/>
    <w:rsid w:val="00F81C1E"/>
    <w:rsid w:val="00F81E14"/>
    <w:rsid w:val="00F827CC"/>
    <w:rsid w:val="00F8291D"/>
    <w:rsid w:val="00F83203"/>
    <w:rsid w:val="00F836D5"/>
    <w:rsid w:val="00F83F67"/>
    <w:rsid w:val="00F84461"/>
    <w:rsid w:val="00F85101"/>
    <w:rsid w:val="00F851C4"/>
    <w:rsid w:val="00F85475"/>
    <w:rsid w:val="00F858E0"/>
    <w:rsid w:val="00F86077"/>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C9A"/>
    <w:rsid w:val="00FA0FB6"/>
    <w:rsid w:val="00FA1070"/>
    <w:rsid w:val="00FA164F"/>
    <w:rsid w:val="00FA165E"/>
    <w:rsid w:val="00FA1ACB"/>
    <w:rsid w:val="00FA1BB5"/>
    <w:rsid w:val="00FA1C8A"/>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283"/>
    <w:rsid w:val="00FB23DD"/>
    <w:rsid w:val="00FB2830"/>
    <w:rsid w:val="00FB312F"/>
    <w:rsid w:val="00FB35C3"/>
    <w:rsid w:val="00FB409D"/>
    <w:rsid w:val="00FB4272"/>
    <w:rsid w:val="00FB50D5"/>
    <w:rsid w:val="00FB546C"/>
    <w:rsid w:val="00FB56E6"/>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A0A"/>
    <w:rsid w:val="00FC6BA8"/>
    <w:rsid w:val="00FC7248"/>
    <w:rsid w:val="00FC7EA9"/>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8CA"/>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2B843A13"/>
  <w15:docId w15:val="{790E957A-B0D5-4C84-85A2-97CE12AD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D2F8D"/>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otpoints">
    <w:name w:val="dot points"/>
    <w:basedOn w:val="Normal"/>
    <w:qFormat/>
    <w:rsid w:val="002F342D"/>
    <w:pPr>
      <w:numPr>
        <w:numId w:val="46"/>
      </w:numPr>
      <w:spacing w:before="113" w:after="113"/>
      <w:jc w:val="both"/>
    </w:pPr>
    <w:rPr>
      <w:rFonts w:ascii="Arial" w:hAnsi="Arial"/>
      <w:color w:val="auto"/>
      <w:szCs w:val="22"/>
      <w:lang w:eastAsia="en-US"/>
    </w:rPr>
  </w:style>
  <w:style w:type="character" w:styleId="UnresolvedMention">
    <w:name w:val="Unresolved Mention"/>
    <w:basedOn w:val="DefaultParagraphFont"/>
    <w:uiPriority w:val="99"/>
    <w:semiHidden/>
    <w:unhideWhenUsed/>
    <w:rsid w:val="00EE6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84865739">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customer.service@delwp.vic.gov.au" TargetMode="Externa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vironment.vic.gov.au/biodiversity/knowledge-framework"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www.delwp.vic.gov.au" TargetMode="External"/><Relationship Id="rId10" Type="http://schemas.openxmlformats.org/officeDocument/2006/relationships/webSettings" Target="webSetting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hyperlink" Target="http://www.relayservice.com.au" TargetMode="Externa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Fact%20sheet%201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DOCID301-284688235-2044</_dlc_DocId>
    <_dlc_DocIdUrl xmlns="a5f32de4-e402-4188-b034-e71ca7d22e54">
      <Url>https://delwpvicgovau.sharepoint.com/sites/ecm_301/_layouts/15/DocIdRedir.aspx?ID=DOCID301-284688235-2044</Url>
      <Description>DOCID301-284688235-2044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A3329341A4944D94B23943268AAF2D" ma:contentTypeVersion="18" ma:contentTypeDescription="Create a new document." ma:contentTypeScope="" ma:versionID="21d82c9beddde7c972b32aad6fd9b891">
  <xsd:schema xmlns:xsd="http://www.w3.org/2001/XMLSchema" xmlns:xs="http://www.w3.org/2001/XMLSchema" xmlns:p="http://schemas.microsoft.com/office/2006/metadata/properties" xmlns:ns3="a5f32de4-e402-4188-b034-e71ca7d22e54" xmlns:ns4="d5bb8b9c-d960-4559-9a4a-a6a76fc65574" xmlns:ns5="b5d87740-e8a9-4b69-bf68-f0fba33b2523" targetNamespace="http://schemas.microsoft.com/office/2006/metadata/properties" ma:root="true" ma:fieldsID="a7be0a06d5876a7bee84405a951502b9" ns3:_="" ns4:_="" ns5:_="">
    <xsd:import namespace="a5f32de4-e402-4188-b034-e71ca7d22e54"/>
    <xsd:import namespace="d5bb8b9c-d960-4559-9a4a-a6a76fc65574"/>
    <xsd:import namespace="b5d87740-e8a9-4b69-bf68-f0fba33b2523"/>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5bb8b9c-d960-4559-9a4a-a6a76fc6557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d87740-e8a9-4b69-bf68-f0fba33b25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0E486-B2D6-43F2-A54E-D4BF723DA290}">
  <ds:schemaRefs>
    <ds:schemaRef ds:uri="http://schemas.microsoft.com/sharepoint/v3/contenttype/forms"/>
  </ds:schemaRefs>
</ds:datastoreItem>
</file>

<file path=customXml/itemProps2.xml><?xml version="1.0" encoding="utf-8"?>
<ds:datastoreItem xmlns:ds="http://schemas.openxmlformats.org/officeDocument/2006/customXml" ds:itemID="{7D882DB7-0930-4C95-A3D2-1DDED38E7D0E}">
  <ds:schemaRefs>
    <ds:schemaRef ds:uri="d5bb8b9c-d960-4559-9a4a-a6a76fc65574"/>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schemas.openxmlformats.org/package/2006/metadata/core-properties"/>
    <ds:schemaRef ds:uri="http://purl.org/dc/terms/"/>
    <ds:schemaRef ds:uri="b5d87740-e8a9-4b69-bf68-f0fba33b2523"/>
    <ds:schemaRef ds:uri="http://www.w3.org/XML/1998/namespace"/>
    <ds:schemaRef ds:uri="http://purl.org/dc/dcmitype/"/>
  </ds:schemaRefs>
</ds:datastoreItem>
</file>

<file path=customXml/itemProps3.xml><?xml version="1.0" encoding="utf-8"?>
<ds:datastoreItem xmlns:ds="http://schemas.openxmlformats.org/officeDocument/2006/customXml" ds:itemID="{734A2647-391D-4D74-891E-DD218317B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5bb8b9c-d960-4559-9a4a-a6a76fc65574"/>
    <ds:schemaRef ds:uri="b5d87740-e8a9-4b69-bf68-f0fba33b2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D1C86D-EB3E-4A23-B527-65A451FADB87}">
  <ds:schemaRefs>
    <ds:schemaRef ds:uri="Microsoft.SharePoint.Taxonomy.ContentTypeSync"/>
  </ds:schemaRefs>
</ds:datastoreItem>
</file>

<file path=customXml/itemProps5.xml><?xml version="1.0" encoding="utf-8"?>
<ds:datastoreItem xmlns:ds="http://schemas.openxmlformats.org/officeDocument/2006/customXml" ds:itemID="{D3F7D324-7A5B-4874-8916-6A33B867403F}">
  <ds:schemaRefs>
    <ds:schemaRef ds:uri="http://schemas.microsoft.com/sharepoint/events"/>
  </ds:schemaRefs>
</ds:datastoreItem>
</file>

<file path=customXml/itemProps6.xml><?xml version="1.0" encoding="utf-8"?>
<ds:datastoreItem xmlns:ds="http://schemas.openxmlformats.org/officeDocument/2006/customXml" ds:itemID="{CD227102-3499-478A-8BB8-0671036E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1pp template.dotm</Template>
  <TotalTime>1</TotalTime>
  <Pages>2</Pages>
  <Words>877</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Biodiversity Knowledge Framework Summary</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Knowledge Framework Summary</dc:title>
  <dc:subject/>
  <dc:creator>Angela Muscatello (DELWP)</dc:creator>
  <cp:keywords/>
  <dc:description/>
  <cp:lastModifiedBy>Angela Muscatello (DELWP)</cp:lastModifiedBy>
  <cp:revision>3</cp:revision>
  <cp:lastPrinted>2020-04-23T04:28:00Z</cp:lastPrinted>
  <dcterms:created xsi:type="dcterms:W3CDTF">2020-04-23T04:28:00Z</dcterms:created>
  <dcterms:modified xsi:type="dcterms:W3CDTF">2020-04-23T04:28:00Z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0x010100A5A3329341A4944D94B23943268AAF2D</vt:lpwstr>
  </property>
  <property fmtid="{D5CDD505-2E9C-101B-9397-08002B2CF9AE}" pid="19" name="Section">
    <vt:lpwstr>10;#All|8270565e-a836-42c0-aa61-1ac7b0ff14aa</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6;#All|8270565e-a836-42c0-aa61-1ac7b0ff14aa</vt:lpwstr>
  </property>
  <property fmtid="{D5CDD505-2E9C-101B-9397-08002B2CF9AE}" pid="23" name="Copyright Licence Name">
    <vt:lpwstr/>
  </property>
  <property fmtid="{D5CDD505-2E9C-101B-9397-08002B2CF9AE}" pid="24" name="Sub Category">
    <vt:lpwstr/>
  </property>
  <property fmtid="{D5CDD505-2E9C-101B-9397-08002B2CF9AE}" pid="25" name="_dlc_DocIdItemGuid">
    <vt:lpwstr>dd9c3a5c-15fb-4574-81a6-3964493961d7</vt:lpwstr>
  </property>
  <property fmtid="{D5CDD505-2E9C-101B-9397-08002B2CF9AE}" pid="26" name="df723ab3fe1c4eb7a0b151674e7ac40d">
    <vt:lpwstr/>
  </property>
  <property fmtid="{D5CDD505-2E9C-101B-9397-08002B2CF9AE}" pid="27" name="Division">
    <vt:lpwstr>4;#Biodiversity|a369ff78-9705-4b66-a29c-499bde0c7988</vt:lpwstr>
  </property>
  <property fmtid="{D5CDD505-2E9C-101B-9397-08002B2CF9AE}" pid="28" name="Dissemination Limiting Marker">
    <vt:lpwstr>2;#FOUO|955eb6fc-b35a-4808-8aa5-31e514fa3f26</vt:lpwstr>
  </property>
  <property fmtid="{D5CDD505-2E9C-101B-9397-08002B2CF9AE}" pid="29" name="Group1">
    <vt:lpwstr>81;#Environment and Climate Change|b90772f5-2afa-408f-b8b8-93ad6baba774</vt:lpwstr>
  </property>
  <property fmtid="{D5CDD505-2E9C-101B-9397-08002B2CF9AE}" pid="30" name="Security Classification">
    <vt:lpwstr>3;#Unclassified|7fa379f4-4aba-4692-ab80-7d39d3a23cf4</vt:lpwstr>
  </property>
  <property fmtid="{D5CDD505-2E9C-101B-9397-08002B2CF9AE}" pid="31" name="Category">
    <vt:lpwstr>54;#Biodiversity 2037|10508e94-0484-44eb-896e-790a34ff4335</vt:lpwstr>
  </property>
</Properties>
</file>