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1A3546" w14:textId="482AF2FF" w:rsidR="00435CEC" w:rsidRDefault="00435CEC" w:rsidP="00123A11">
      <w:pPr>
        <w:pStyle w:val="Heading2"/>
        <w:numPr>
          <w:ilvl w:val="0"/>
          <w:numId w:val="0"/>
        </w:numPr>
      </w:pPr>
      <w:r>
        <w:t>Introduction</w:t>
      </w:r>
    </w:p>
    <w:p w14:paraId="67810082" w14:textId="77777777" w:rsidR="00B60A61" w:rsidRPr="00467992" w:rsidRDefault="00B60A61" w:rsidP="00B60A61">
      <w:pPr>
        <w:pStyle w:val="BodyText"/>
        <w:rPr>
          <w:sz w:val="21"/>
          <w:szCs w:val="21"/>
        </w:rPr>
      </w:pPr>
      <w:r w:rsidRPr="0046799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5AFD7821" w14:textId="77777777" w:rsidR="00B60A61" w:rsidRPr="00467992" w:rsidRDefault="00B60A61" w:rsidP="00B60A61">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14:paraId="48F68253" w14:textId="77777777" w:rsidR="00B60A61" w:rsidRPr="00467992" w:rsidRDefault="00B60A61" w:rsidP="00B60A61">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32B90484" w14:textId="11F98741" w:rsidR="00F57B52" w:rsidRPr="00B60A61" w:rsidRDefault="00B60A61" w:rsidP="00F57B52">
      <w:pPr>
        <w:pStyle w:val="BodyText"/>
        <w:rPr>
          <w:sz w:val="21"/>
          <w:szCs w:val="21"/>
        </w:rPr>
      </w:pPr>
      <w:r>
        <w:t xml:space="preserve">Further information and the </w:t>
      </w:r>
      <w:hyperlink r:id="rId13">
        <w:r w:rsidRPr="40B29B7D">
          <w:rPr>
            <w:u w:val="single"/>
          </w:rPr>
          <w:t>full list of Fact Sheets</w:t>
        </w:r>
      </w:hyperlink>
      <w:r>
        <w:t xml:space="preserve"> is available on the Department’s Environment website.</w:t>
      </w:r>
    </w:p>
    <w:p w14:paraId="593BC20E" w14:textId="2C41BD1B" w:rsidR="00123A11" w:rsidRPr="00050253" w:rsidRDefault="00B60A61" w:rsidP="00123A11">
      <w:pPr>
        <w:pStyle w:val="Heading2"/>
        <w:numPr>
          <w:ilvl w:val="0"/>
          <w:numId w:val="0"/>
        </w:numPr>
      </w:pPr>
      <w:r>
        <w:t>Landscape d</w:t>
      </w:r>
      <w:r w:rsidR="00123A11">
        <w:t>escription</w:t>
      </w:r>
    </w:p>
    <w:p w14:paraId="0FE7A231" w14:textId="61A0475C" w:rsidR="00731945" w:rsidRPr="00C5523A" w:rsidRDefault="00731945" w:rsidP="00B60A61">
      <w:pPr>
        <w:pStyle w:val="BodyText"/>
        <w:rPr>
          <w:b/>
          <w:bCs/>
        </w:rPr>
      </w:pPr>
      <w:r w:rsidRPr="3217E8E2">
        <w:t xml:space="preserve">The Moolort - Smeaton landscape is 111,033ha in size. It has 13% of the area covered in native </w:t>
      </w:r>
      <w:r w:rsidRPr="00C5523A">
        <w:t xml:space="preserve">vegetation, with 2% of the area consisting of public land. Refer to the map at the end of this </w:t>
      </w:r>
      <w:r w:rsidR="00967E7B">
        <w:t>Fact Sheet</w:t>
      </w:r>
      <w:r w:rsidRPr="00C5523A">
        <w:t>.</w:t>
      </w:r>
    </w:p>
    <w:p w14:paraId="756D38AD" w14:textId="07D371ED" w:rsidR="006F7237" w:rsidRPr="006F7237" w:rsidRDefault="00C5523A" w:rsidP="006F7237">
      <w:pPr>
        <w:pStyle w:val="BodyText"/>
        <w:rPr>
          <w:lang w:eastAsia="en-AU"/>
        </w:rPr>
      </w:pPr>
      <w:r w:rsidRPr="00C5523A">
        <w:rPr>
          <w:lang w:eastAsia="en-AU"/>
        </w:rPr>
        <w:t>This landscape has an overlap with the Dja Dja Wurrung Clans Aboriginal Corporation RSA landscape. For more information</w:t>
      </w:r>
      <w:r w:rsidR="00967E7B">
        <w:rPr>
          <w:lang w:eastAsia="en-AU"/>
        </w:rPr>
        <w:t>,</w:t>
      </w:r>
      <w:r w:rsidRPr="00C5523A">
        <w:rPr>
          <w:lang w:eastAsia="en-AU"/>
        </w:rPr>
        <w:t xml:space="preserve"> please refer to this </w:t>
      </w:r>
      <w:r w:rsidR="00967E7B">
        <w:rPr>
          <w:lang w:eastAsia="en-AU"/>
        </w:rPr>
        <w:t>F</w:t>
      </w:r>
      <w:r w:rsidRPr="00C5523A">
        <w:rPr>
          <w:lang w:eastAsia="en-AU"/>
        </w:rPr>
        <w:t xml:space="preserve">act </w:t>
      </w:r>
      <w:r w:rsidR="00967E7B">
        <w:rPr>
          <w:lang w:eastAsia="en-AU"/>
        </w:rPr>
        <w:t>S</w:t>
      </w:r>
      <w:r w:rsidRPr="00C5523A">
        <w:rPr>
          <w:lang w:eastAsia="en-AU"/>
        </w:rPr>
        <w:t xml:space="preserve">heet in </w:t>
      </w:r>
      <w:r w:rsidRPr="00C5523A">
        <w:t xml:space="preserve">the </w:t>
      </w:r>
      <w:hyperlink r:id="rId14" w:tgtFrame="_blank" w:tooltip="http://www.environment.vic.gov.au/biodiversity/working-together-for-biodiversity" w:history="1">
        <w:r w:rsidRPr="00C5523A">
          <w:rPr>
            <w:u w:val="single"/>
          </w:rPr>
          <w:t>full list of Fact Sheets</w:t>
        </w:r>
      </w:hyperlink>
      <w:r w:rsidRPr="00C5523A">
        <w:rPr>
          <w:u w:val="single"/>
        </w:rPr>
        <w:t>.</w:t>
      </w:r>
    </w:p>
    <w:p w14:paraId="13DD8FB4" w14:textId="4479CE2E" w:rsidR="00123A11" w:rsidRDefault="00123A11" w:rsidP="00123A11">
      <w:pPr>
        <w:pStyle w:val="Heading2"/>
      </w:pPr>
      <w:r>
        <w:t>Cultural importance</w:t>
      </w:r>
    </w:p>
    <w:p w14:paraId="589FE1C1" w14:textId="651F0B13" w:rsidR="006F7237" w:rsidRPr="00C5523A" w:rsidRDefault="00123A11" w:rsidP="00952B52">
      <w:pPr>
        <w:pStyle w:val="BodyText"/>
      </w:pPr>
      <w:r>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2BC93F13">
        <w:t xml:space="preserve">. </w:t>
      </w:r>
      <w:r>
        <w:t xml:space="preserve"> </w:t>
      </w:r>
    </w:p>
    <w:p w14:paraId="5EC05F71" w14:textId="09D3BC53" w:rsidR="007E78B0" w:rsidRPr="007E78B0" w:rsidRDefault="007E78B0" w:rsidP="00C5523A">
      <w:pPr>
        <w:pStyle w:val="Heading2"/>
      </w:pPr>
      <w:r w:rsidRPr="007E78B0">
        <w:t xml:space="preserve">Stakeholder </w:t>
      </w:r>
      <w:r w:rsidR="00C5523A">
        <w:t>i</w:t>
      </w:r>
      <w:r w:rsidRPr="007E78B0">
        <w:t xml:space="preserve">nterest </w:t>
      </w:r>
    </w:p>
    <w:p w14:paraId="1CB280E1" w14:textId="77777777" w:rsidR="001F53BE" w:rsidRDefault="007E78B0" w:rsidP="00B6732F">
      <w:pPr>
        <w:pStyle w:val="BodyText"/>
      </w:pPr>
      <w:r w:rsidRPr="00952B52">
        <w:t>As part of the BRP process, in October 2020 stakeholders were asked to nominate focus landscapes and actions of interest. Mount Alexander Shire Council, Hepburn Shire Council, Goulburn-Murray Water, Central Victorian Biolinks, and Dja Dja Wurrung all nominated Moolort - Smeaton.</w:t>
      </w:r>
      <w:r w:rsidR="001F53BE">
        <w:t xml:space="preserve"> </w:t>
      </w:r>
    </w:p>
    <w:p w14:paraId="1C616AA6" w14:textId="45F680A8" w:rsidR="00B6732F" w:rsidRDefault="001F53BE" w:rsidP="00B6732F">
      <w:pPr>
        <w:pStyle w:val="BodyText"/>
      </w:pPr>
      <w:r w:rsidRPr="00952B52">
        <w:t>Possible future investment/project development in this landscape will be available to any interested stakeholders in addition to those who nominated this landscape.</w:t>
      </w:r>
    </w:p>
    <w:tbl>
      <w:tblPr>
        <w:tblStyle w:val="GridTable1Light-Accent2"/>
        <w:tblpPr w:leftFromText="180" w:rightFromText="180" w:vertAnchor="page" w:horzAnchor="margin" w:tblpY="11703"/>
        <w:tblW w:w="10252" w:type="dxa"/>
        <w:tblLook w:val="04A0" w:firstRow="1" w:lastRow="0" w:firstColumn="1" w:lastColumn="0" w:noHBand="0" w:noVBand="1"/>
      </w:tblPr>
      <w:tblGrid>
        <w:gridCol w:w="10252"/>
      </w:tblGrid>
      <w:tr w:rsidR="001F53BE" w:rsidRPr="00E55642" w14:paraId="09710F39" w14:textId="77777777" w:rsidTr="001F53BE">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0252" w:type="dxa"/>
            <w:shd w:val="clear" w:color="auto" w:fill="F4F8D4" w:themeFill="accent2" w:themeFillTint="33"/>
          </w:tcPr>
          <w:p w14:paraId="53E16874" w14:textId="58D99343" w:rsidR="001F53BE" w:rsidRPr="001F53BE" w:rsidRDefault="005D71EC" w:rsidP="001F53BE">
            <w:pPr>
              <w:pStyle w:val="Heading2"/>
              <w:outlineLvl w:val="1"/>
              <w:rPr>
                <w:szCs w:val="22"/>
              </w:rPr>
            </w:pPr>
            <w:r w:rsidRPr="00B251C6">
              <w:rPr>
                <w:rFonts w:ascii="ZWAdobeF" w:hAnsi="ZWAdobeF" w:cs="ZWAdobeF"/>
                <w:bCs/>
                <w:iCs w:val="0"/>
                <w:color w:val="auto"/>
                <w:kern w:val="0"/>
                <w:sz w:val="2"/>
                <w:szCs w:val="2"/>
              </w:rPr>
              <w:t>0B</w:t>
            </w:r>
            <w:r w:rsidRPr="00B251C6">
              <w:rPr>
                <w:bCs/>
                <w:iCs w:val="0"/>
                <w:kern w:val="0"/>
                <w:szCs w:val="22"/>
              </w:rPr>
              <w:t xml:space="preserve">Ecological </w:t>
            </w:r>
            <w:r>
              <w:rPr>
                <w:bCs/>
                <w:iCs w:val="0"/>
                <w:kern w:val="0"/>
                <w:szCs w:val="22"/>
              </w:rPr>
              <w:t>v</w:t>
            </w:r>
            <w:r w:rsidRPr="00B251C6">
              <w:rPr>
                <w:bCs/>
                <w:iCs w:val="0"/>
                <w:kern w:val="0"/>
                <w:szCs w:val="22"/>
              </w:rPr>
              <w:t xml:space="preserve">alues identified by Traditional Owners, </w:t>
            </w:r>
            <w:r>
              <w:rPr>
                <w:bCs/>
                <w:iCs w:val="0"/>
                <w:kern w:val="0"/>
                <w:szCs w:val="22"/>
              </w:rPr>
              <w:t>p</w:t>
            </w:r>
            <w:r w:rsidRPr="00B251C6">
              <w:rPr>
                <w:bCs/>
                <w:iCs w:val="0"/>
                <w:kern w:val="0"/>
                <w:szCs w:val="22"/>
              </w:rPr>
              <w:t xml:space="preserve">artners and </w:t>
            </w:r>
            <w:r>
              <w:rPr>
                <w:bCs/>
                <w:iCs w:val="0"/>
                <w:kern w:val="0"/>
                <w:szCs w:val="22"/>
              </w:rPr>
              <w:t>c</w:t>
            </w:r>
            <w:r w:rsidRPr="00B251C6">
              <w:rPr>
                <w:bCs/>
                <w:iCs w:val="0"/>
                <w:kern w:val="0"/>
                <w:szCs w:val="22"/>
              </w:rPr>
              <w:t xml:space="preserve">ommunity within this </w:t>
            </w:r>
            <w:r>
              <w:rPr>
                <w:bCs/>
                <w:iCs w:val="0"/>
                <w:kern w:val="0"/>
                <w:szCs w:val="22"/>
              </w:rPr>
              <w:t>l</w:t>
            </w:r>
            <w:r w:rsidRPr="00B251C6">
              <w:rPr>
                <w:bCs/>
                <w:iCs w:val="0"/>
                <w:kern w:val="0"/>
                <w:szCs w:val="22"/>
              </w:rPr>
              <w:t>andscape</w:t>
            </w:r>
          </w:p>
        </w:tc>
      </w:tr>
      <w:tr w:rsidR="001F53BE" w:rsidRPr="001F53BE" w14:paraId="1EA7F2EE" w14:textId="77777777" w:rsidTr="001F53BE">
        <w:trPr>
          <w:trHeight w:val="245"/>
        </w:trPr>
        <w:tc>
          <w:tcPr>
            <w:cnfStyle w:val="001000000000" w:firstRow="0" w:lastRow="0" w:firstColumn="1" w:lastColumn="0" w:oddVBand="0" w:evenVBand="0" w:oddHBand="0" w:evenHBand="0" w:firstRowFirstColumn="0" w:firstRowLastColumn="0" w:lastRowFirstColumn="0" w:lastRowLastColumn="0"/>
            <w:tcW w:w="10252" w:type="dxa"/>
          </w:tcPr>
          <w:p w14:paraId="5161B275" w14:textId="77777777" w:rsidR="001F53BE" w:rsidRPr="001F53BE" w:rsidRDefault="001F53BE" w:rsidP="001F53BE">
            <w:pPr>
              <w:pStyle w:val="BodyText"/>
              <w:rPr>
                <w:b w:val="0"/>
                <w:bCs w:val="0"/>
              </w:rPr>
            </w:pPr>
            <w:r w:rsidRPr="001F53BE">
              <w:rPr>
                <w:b w:val="0"/>
                <w:bCs w:val="0"/>
              </w:rPr>
              <w:t xml:space="preserve">Revegetation of Djandak with: </w:t>
            </w:r>
          </w:p>
          <w:p w14:paraId="2C08078D" w14:textId="77777777" w:rsidR="001F53BE" w:rsidRPr="001F53BE" w:rsidRDefault="001F53BE" w:rsidP="001F53BE">
            <w:pPr>
              <w:pStyle w:val="BodyText"/>
              <w:numPr>
                <w:ilvl w:val="0"/>
                <w:numId w:val="18"/>
              </w:numPr>
              <w:rPr>
                <w:b w:val="0"/>
                <w:bCs w:val="0"/>
              </w:rPr>
            </w:pPr>
            <w:r w:rsidRPr="001F53BE">
              <w:rPr>
                <w:b w:val="0"/>
                <w:bCs w:val="0"/>
              </w:rPr>
              <w:t>Buwatji (grasses used for grain)</w:t>
            </w:r>
          </w:p>
          <w:p w14:paraId="4B1665EB" w14:textId="77777777" w:rsidR="001F53BE" w:rsidRPr="001F53BE" w:rsidRDefault="001F53BE" w:rsidP="001F53BE">
            <w:pPr>
              <w:pStyle w:val="BodyText"/>
              <w:numPr>
                <w:ilvl w:val="0"/>
                <w:numId w:val="18"/>
              </w:numPr>
              <w:rPr>
                <w:b w:val="0"/>
                <w:bCs w:val="0"/>
              </w:rPr>
            </w:pPr>
            <w:r w:rsidRPr="001F53BE">
              <w:rPr>
                <w:b w:val="0"/>
                <w:bCs w:val="0"/>
              </w:rPr>
              <w:t>Witji (weaving grasses)</w:t>
            </w:r>
          </w:p>
          <w:p w14:paraId="3550BCF7" w14:textId="77777777" w:rsidR="001F53BE" w:rsidRPr="001F53BE" w:rsidRDefault="001F53BE" w:rsidP="001F53BE">
            <w:pPr>
              <w:pStyle w:val="BodyText"/>
              <w:numPr>
                <w:ilvl w:val="0"/>
                <w:numId w:val="18"/>
              </w:numPr>
              <w:rPr>
                <w:b w:val="0"/>
                <w:bCs w:val="0"/>
              </w:rPr>
            </w:pPr>
            <w:r w:rsidRPr="001F53BE">
              <w:rPr>
                <w:b w:val="0"/>
                <w:bCs w:val="0"/>
              </w:rPr>
              <w:t xml:space="preserve">Gatjawil Matorm (tuberous plants with scented flowers) </w:t>
            </w:r>
          </w:p>
          <w:p w14:paraId="756E2C57" w14:textId="66E93F0B" w:rsidR="001F53BE" w:rsidRPr="001F53BE" w:rsidRDefault="001F53BE" w:rsidP="001F53BE">
            <w:pPr>
              <w:pStyle w:val="BodyText"/>
              <w:numPr>
                <w:ilvl w:val="0"/>
                <w:numId w:val="18"/>
              </w:numPr>
              <w:rPr>
                <w:b w:val="0"/>
                <w:bCs w:val="0"/>
              </w:rPr>
            </w:pPr>
            <w:r w:rsidRPr="001F53BE">
              <w:rPr>
                <w:b w:val="0"/>
                <w:bCs w:val="0"/>
              </w:rPr>
              <w:t>Murnang (Yam Daisies) including Kangaroo grass, Lomandra and Dianella species, Chocolate Lily, Vanilla Lily, Bulbine Lily and Yam Daisy</w:t>
            </w:r>
          </w:p>
        </w:tc>
      </w:tr>
      <w:tr w:rsidR="001F53BE" w:rsidRPr="001F53BE" w14:paraId="472E92D3" w14:textId="77777777" w:rsidTr="001F53BE">
        <w:trPr>
          <w:trHeight w:val="245"/>
        </w:trPr>
        <w:tc>
          <w:tcPr>
            <w:cnfStyle w:val="001000000000" w:firstRow="0" w:lastRow="0" w:firstColumn="1" w:lastColumn="0" w:oddVBand="0" w:evenVBand="0" w:oddHBand="0" w:evenHBand="0" w:firstRowFirstColumn="0" w:firstRowLastColumn="0" w:lastRowFirstColumn="0" w:lastRowLastColumn="0"/>
            <w:tcW w:w="10252" w:type="dxa"/>
          </w:tcPr>
          <w:p w14:paraId="2C1F488A" w14:textId="1D2488E7" w:rsidR="001F53BE" w:rsidRPr="001F53BE" w:rsidRDefault="001F53BE" w:rsidP="001F53BE">
            <w:pPr>
              <w:pStyle w:val="BodyText"/>
              <w:rPr>
                <w:b w:val="0"/>
                <w:bCs w:val="0"/>
              </w:rPr>
            </w:pPr>
            <w:r w:rsidRPr="001F53BE">
              <w:rPr>
                <w:b w:val="0"/>
                <w:bCs w:val="0"/>
              </w:rPr>
              <w:t>A feature of the Moolort Plains are its wetlands and swamps, many of which have been actively managed for conservation values by local farmers</w:t>
            </w:r>
          </w:p>
        </w:tc>
      </w:tr>
      <w:tr w:rsidR="001F53BE" w:rsidRPr="001F53BE" w14:paraId="482FA4E9" w14:textId="77777777" w:rsidTr="001F53BE">
        <w:trPr>
          <w:trHeight w:val="245"/>
        </w:trPr>
        <w:tc>
          <w:tcPr>
            <w:cnfStyle w:val="001000000000" w:firstRow="0" w:lastRow="0" w:firstColumn="1" w:lastColumn="0" w:oddVBand="0" w:evenVBand="0" w:oddHBand="0" w:evenHBand="0" w:firstRowFirstColumn="0" w:firstRowLastColumn="0" w:lastRowFirstColumn="0" w:lastRowLastColumn="0"/>
            <w:tcW w:w="10252" w:type="dxa"/>
          </w:tcPr>
          <w:p w14:paraId="60C3876F" w14:textId="1DA4BBB8" w:rsidR="001F53BE" w:rsidRPr="001F53BE" w:rsidRDefault="001F53BE" w:rsidP="001F53BE">
            <w:pPr>
              <w:pStyle w:val="BodyText"/>
              <w:rPr>
                <w:b w:val="0"/>
                <w:bCs w:val="0"/>
              </w:rPr>
            </w:pPr>
            <w:r w:rsidRPr="001F53BE">
              <w:rPr>
                <w:b w:val="0"/>
                <w:bCs w:val="0"/>
              </w:rPr>
              <w:lastRenderedPageBreak/>
              <w:t>Unique wetland complex situated within the Volcanic Plains</w:t>
            </w:r>
          </w:p>
        </w:tc>
      </w:tr>
      <w:tr w:rsidR="001F53BE" w:rsidRPr="001F53BE" w14:paraId="4777E572" w14:textId="77777777" w:rsidTr="001F53BE">
        <w:trPr>
          <w:trHeight w:val="245"/>
        </w:trPr>
        <w:tc>
          <w:tcPr>
            <w:cnfStyle w:val="001000000000" w:firstRow="0" w:lastRow="0" w:firstColumn="1" w:lastColumn="0" w:oddVBand="0" w:evenVBand="0" w:oddHBand="0" w:evenHBand="0" w:firstRowFirstColumn="0" w:firstRowLastColumn="0" w:lastRowFirstColumn="0" w:lastRowLastColumn="0"/>
            <w:tcW w:w="10252" w:type="dxa"/>
          </w:tcPr>
          <w:p w14:paraId="66D65496" w14:textId="049C6397" w:rsidR="001F53BE" w:rsidRPr="001F53BE" w:rsidRDefault="001F53BE" w:rsidP="001F53BE">
            <w:pPr>
              <w:pStyle w:val="BodyText"/>
              <w:rPr>
                <w:b w:val="0"/>
                <w:bCs w:val="0"/>
              </w:rPr>
            </w:pPr>
            <w:r w:rsidRPr="001F53BE">
              <w:rPr>
                <w:b w:val="0"/>
                <w:bCs w:val="0"/>
              </w:rPr>
              <w:t xml:space="preserve">Birch Creek - East </w:t>
            </w:r>
            <w:r w:rsidR="00093AFD">
              <w:rPr>
                <w:b w:val="0"/>
                <w:bCs w:val="0"/>
              </w:rPr>
              <w:t>o</w:t>
            </w:r>
            <w:r w:rsidRPr="001F53BE">
              <w:rPr>
                <w:b w:val="0"/>
                <w:bCs w:val="0"/>
              </w:rPr>
              <w:t xml:space="preserve">f Clunes through Smeaton to Newlyn North </w:t>
            </w:r>
            <w:r w:rsidR="008D3018">
              <w:rPr>
                <w:b w:val="0"/>
                <w:bCs w:val="0"/>
              </w:rPr>
              <w:t>–</w:t>
            </w:r>
            <w:r w:rsidRPr="001F53BE">
              <w:rPr>
                <w:b w:val="0"/>
                <w:bCs w:val="0"/>
              </w:rPr>
              <w:t xml:space="preserve"> </w:t>
            </w:r>
            <w:r w:rsidR="008D3018">
              <w:rPr>
                <w:b w:val="0"/>
                <w:bCs w:val="0"/>
              </w:rPr>
              <w:t>h</w:t>
            </w:r>
            <w:r w:rsidRPr="001F53BE">
              <w:rPr>
                <w:b w:val="0"/>
                <w:bCs w:val="0"/>
              </w:rPr>
              <w:t>igh community interest and significance</w:t>
            </w:r>
          </w:p>
        </w:tc>
      </w:tr>
      <w:tr w:rsidR="001F53BE" w:rsidRPr="001F53BE" w14:paraId="60318B7A" w14:textId="77777777" w:rsidTr="001F53BE">
        <w:trPr>
          <w:trHeight w:val="245"/>
        </w:trPr>
        <w:tc>
          <w:tcPr>
            <w:cnfStyle w:val="001000000000" w:firstRow="0" w:lastRow="0" w:firstColumn="1" w:lastColumn="0" w:oddVBand="0" w:evenVBand="0" w:oddHBand="0" w:evenHBand="0" w:firstRowFirstColumn="0" w:firstRowLastColumn="0" w:lastRowFirstColumn="0" w:lastRowLastColumn="0"/>
            <w:tcW w:w="10252" w:type="dxa"/>
          </w:tcPr>
          <w:p w14:paraId="5DAA0FEB" w14:textId="53C2455A" w:rsidR="001F53BE" w:rsidRPr="001F53BE" w:rsidRDefault="001F53BE" w:rsidP="001F53BE">
            <w:pPr>
              <w:pStyle w:val="BodyText"/>
              <w:rPr>
                <w:b w:val="0"/>
                <w:bCs w:val="0"/>
              </w:rPr>
            </w:pPr>
            <w:r w:rsidRPr="001F53BE">
              <w:rPr>
                <w:b w:val="0"/>
                <w:bCs w:val="0"/>
              </w:rPr>
              <w:t>Wi (cultural fire) authorised and lead by Dja Wurrung on Djandak (Country)</w:t>
            </w:r>
          </w:p>
        </w:tc>
      </w:tr>
    </w:tbl>
    <w:p w14:paraId="37DEBDF4" w14:textId="772A03BE" w:rsidR="001F53BE" w:rsidRPr="001F53BE" w:rsidRDefault="001F53BE" w:rsidP="001F53BE">
      <w:pPr>
        <w:pStyle w:val="BodyText"/>
      </w:pPr>
    </w:p>
    <w:p w14:paraId="21DE8284" w14:textId="77777777" w:rsidR="001F53BE" w:rsidRDefault="001F53BE" w:rsidP="00123A11">
      <w:pPr>
        <w:rPr>
          <w:rFonts w:cs="Times New Roman"/>
          <w:color w:val="504B60" w:themeColor="accent6" w:themeShade="80"/>
          <w:sz w:val="22"/>
          <w:szCs w:val="22"/>
          <w:highlight w:val="yellow"/>
          <w:lang w:eastAsia="en-US"/>
        </w:rPr>
      </w:pPr>
    </w:p>
    <w:tbl>
      <w:tblPr>
        <w:tblStyle w:val="GridTable1Light-Accent2"/>
        <w:tblW w:w="10206" w:type="dxa"/>
        <w:tblInd w:w="-5" w:type="dxa"/>
        <w:tblLook w:val="04A0" w:firstRow="1" w:lastRow="0" w:firstColumn="1" w:lastColumn="0" w:noHBand="0" w:noVBand="1"/>
        <w:tblCaption w:val="Hightlight Text"/>
      </w:tblPr>
      <w:tblGrid>
        <w:gridCol w:w="1049"/>
        <w:gridCol w:w="4449"/>
        <w:gridCol w:w="4708"/>
      </w:tblGrid>
      <w:tr w:rsidR="00180FCA" w:rsidRPr="00E55642" w14:paraId="08608D00" w14:textId="77777777" w:rsidTr="0E3F616A">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851" w:type="dxa"/>
            <w:tcBorders>
              <w:bottom w:val="none" w:sz="0" w:space="0" w:color="auto"/>
            </w:tcBorders>
            <w:shd w:val="clear" w:color="auto" w:fill="F4F8D4" w:themeFill="accent2" w:themeFillTint="33"/>
          </w:tcPr>
          <w:p w14:paraId="5765784B" w14:textId="77777777" w:rsidR="00180FCA" w:rsidRPr="00E55642" w:rsidRDefault="00180FCA" w:rsidP="00123A11">
            <w:pPr>
              <w:pStyle w:val="IntroFeatureText"/>
              <w:spacing w:line="240" w:lineRule="auto"/>
              <w:ind w:left="113" w:right="113"/>
              <w:rPr>
                <w:sz w:val="22"/>
                <w:szCs w:val="22"/>
              </w:rPr>
            </w:pPr>
          </w:p>
        </w:tc>
        <w:tc>
          <w:tcPr>
            <w:tcW w:w="4540" w:type="dxa"/>
            <w:tcBorders>
              <w:bottom w:val="none" w:sz="0" w:space="0" w:color="auto"/>
            </w:tcBorders>
            <w:shd w:val="clear" w:color="auto" w:fill="F4F8D4" w:themeFill="accent2" w:themeFillTint="33"/>
          </w:tcPr>
          <w:p w14:paraId="74D25EB3" w14:textId="200E5A90" w:rsidR="00180FCA" w:rsidRPr="006A59C8" w:rsidRDefault="00180FCA" w:rsidP="00123A11">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0" w:name="_Hlk48567397"/>
            <w:r w:rsidRPr="006A59C8">
              <w:rPr>
                <w:b w:val="0"/>
                <w:bCs w:val="0"/>
                <w:sz w:val="22"/>
                <w:szCs w:val="22"/>
              </w:rPr>
              <w:t xml:space="preserve">Habitat Distribution Models identify 5 species with </w:t>
            </w:r>
            <w:r w:rsidR="006A59C8" w:rsidRPr="006A59C8">
              <w:rPr>
                <w:b w:val="0"/>
                <w:bCs w:val="0"/>
                <w:sz w:val="22"/>
                <w:szCs w:val="22"/>
              </w:rPr>
              <w:t xml:space="preserve">more than </w:t>
            </w:r>
            <w:r w:rsidRPr="006A59C8">
              <w:rPr>
                <w:b w:val="0"/>
                <w:bCs w:val="0"/>
                <w:sz w:val="22"/>
                <w:szCs w:val="22"/>
              </w:rPr>
              <w:t>5% of their Victorian range in this landscape area</w:t>
            </w:r>
          </w:p>
        </w:tc>
        <w:tc>
          <w:tcPr>
            <w:tcW w:w="4815" w:type="dxa"/>
            <w:tcBorders>
              <w:bottom w:val="none" w:sz="0" w:space="0" w:color="auto"/>
            </w:tcBorders>
            <w:shd w:val="clear" w:color="auto" w:fill="F4F8D4" w:themeFill="accent2" w:themeFillTint="33"/>
          </w:tcPr>
          <w:p w14:paraId="4587DE1B" w14:textId="2564B7C5" w:rsidR="00180FCA" w:rsidRPr="006A59C8" w:rsidRDefault="00180FCA" w:rsidP="00123A11">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6A59C8">
              <w:rPr>
                <w:b w:val="0"/>
                <w:bCs w:val="0"/>
                <w:sz w:val="22"/>
                <w:szCs w:val="22"/>
              </w:rPr>
              <w:t xml:space="preserve">Traditional Owners, stakeholders and community groups identified the following species of interest within this </w:t>
            </w:r>
            <w:r w:rsidR="008D3018">
              <w:rPr>
                <w:b w:val="0"/>
                <w:bCs w:val="0"/>
                <w:sz w:val="22"/>
                <w:szCs w:val="22"/>
              </w:rPr>
              <w:t>l</w:t>
            </w:r>
            <w:r w:rsidRPr="006A59C8">
              <w:rPr>
                <w:b w:val="0"/>
                <w:bCs w:val="0"/>
                <w:sz w:val="22"/>
                <w:szCs w:val="22"/>
              </w:rPr>
              <w:t>andscape</w:t>
            </w:r>
          </w:p>
        </w:tc>
      </w:tr>
      <w:tr w:rsidR="00180FCA" w:rsidRPr="00E55642" w14:paraId="1B9643E5" w14:textId="77777777" w:rsidTr="0E3F616A">
        <w:trPr>
          <w:trHeight w:val="645"/>
        </w:trPr>
        <w:tc>
          <w:tcPr>
            <w:cnfStyle w:val="001000000000" w:firstRow="0" w:lastRow="0" w:firstColumn="1" w:lastColumn="0" w:oddVBand="0" w:evenVBand="0" w:oddHBand="0" w:evenHBand="0" w:firstRowFirstColumn="0" w:firstRowLastColumn="0" w:lastRowFirstColumn="0" w:lastRowLastColumn="0"/>
            <w:tcW w:w="851" w:type="dxa"/>
          </w:tcPr>
          <w:p w14:paraId="5D27B513" w14:textId="282CE240" w:rsidR="00180FCA" w:rsidRPr="00593E38" w:rsidRDefault="00180FCA" w:rsidP="003A5777">
            <w:pPr>
              <w:pStyle w:val="ListParagraph"/>
              <w:spacing w:before="60" w:after="120"/>
              <w:ind w:right="113"/>
              <w:rPr>
                <w:rFonts w:cs="Times New Roman"/>
                <w:noProof/>
                <w:color w:val="504B60" w:themeColor="accent6" w:themeShade="80"/>
                <w:sz w:val="22"/>
                <w:szCs w:val="22"/>
                <w:highlight w:val="yellow"/>
                <w:lang w:eastAsia="en-US"/>
              </w:rPr>
            </w:pPr>
            <w:r w:rsidRPr="00593E38">
              <w:rPr>
                <w:rFonts w:cs="Times New Roman"/>
                <w:noProof/>
                <w:color w:val="504B60" w:themeColor="accent6" w:themeShade="80"/>
                <w:sz w:val="22"/>
                <w:szCs w:val="22"/>
                <w:highlight w:val="yellow"/>
                <w:lang w:eastAsia="en-US"/>
              </w:rPr>
              <w:drawing>
                <wp:anchor distT="0" distB="0" distL="114300" distR="114300" simplePos="0" relativeHeight="251658250" behindDoc="0" locked="0" layoutInCell="1" allowOverlap="1" wp14:anchorId="220E4145" wp14:editId="20E0CA8C">
                  <wp:simplePos x="0" y="0"/>
                  <wp:positionH relativeFrom="column">
                    <wp:posOffset>-49640</wp:posOffset>
                  </wp:positionH>
                  <wp:positionV relativeFrom="paragraph">
                    <wp:posOffset>7123</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4540" w:type="dxa"/>
          </w:tcPr>
          <w:p w14:paraId="3CDF1960" w14:textId="77777777" w:rsidR="006E3C78" w:rsidRPr="006E3C78" w:rsidRDefault="00180FCA" w:rsidP="006E3C78">
            <w:pPr>
              <w:pStyle w:val="BodyText"/>
              <w:cnfStyle w:val="000000000000" w:firstRow="0" w:lastRow="0" w:firstColumn="0" w:lastColumn="0" w:oddVBand="0" w:evenVBand="0" w:oddHBand="0" w:evenHBand="0" w:firstRowFirstColumn="0" w:firstRowLastColumn="0" w:lastRowFirstColumn="0" w:lastRowLastColumn="0"/>
              <w:rPr>
                <w:b/>
                <w:bCs/>
              </w:rPr>
            </w:pPr>
            <w:r w:rsidRPr="001F53BE">
              <w:t>5 Plants; notably</w:t>
            </w:r>
            <w:r w:rsidR="006E3C78">
              <w:t>:</w:t>
            </w:r>
            <w:r w:rsidRPr="001F53BE">
              <w:t xml:space="preserve"> </w:t>
            </w:r>
          </w:p>
          <w:p w14:paraId="2964CD26" w14:textId="76DC302A" w:rsidR="00180FCA" w:rsidRPr="006E3C78" w:rsidRDefault="00180FCA" w:rsidP="001F53BE">
            <w:pPr>
              <w:pStyle w:val="BodyText"/>
              <w:numPr>
                <w:ilvl w:val="0"/>
                <w:numId w:val="19"/>
              </w:numPr>
              <w:cnfStyle w:val="000000000000" w:firstRow="0" w:lastRow="0" w:firstColumn="0" w:lastColumn="0" w:oddVBand="0" w:evenVBand="0" w:oddHBand="0" w:evenHBand="0" w:firstRowFirstColumn="0" w:firstRowLastColumn="0" w:lastRowFirstColumn="0" w:lastRowLastColumn="0"/>
              <w:rPr>
                <w:b/>
                <w:bCs/>
              </w:rPr>
            </w:pPr>
            <w:r w:rsidRPr="001F53BE">
              <w:t>Ben Major Grevillea (</w:t>
            </w:r>
            <w:r w:rsidRPr="001F53BE">
              <w:rPr>
                <w:i/>
                <w:iCs/>
              </w:rPr>
              <w:t>Grevillea floripendula</w:t>
            </w:r>
            <w:r w:rsidRPr="001F53BE">
              <w:t>), vulnerable with 7% of its Vic</w:t>
            </w:r>
            <w:r w:rsidR="005F07CC" w:rsidRPr="001F53BE">
              <w:t>torian</w:t>
            </w:r>
            <w:r w:rsidRPr="001F53BE">
              <w:t xml:space="preserve"> range in area</w:t>
            </w:r>
          </w:p>
          <w:p w14:paraId="0F0DAA9C" w14:textId="44DF1E5C" w:rsidR="00180FCA" w:rsidRPr="006E3C78" w:rsidRDefault="00180FCA" w:rsidP="001F53BE">
            <w:pPr>
              <w:pStyle w:val="BodyText"/>
              <w:numPr>
                <w:ilvl w:val="0"/>
                <w:numId w:val="19"/>
              </w:numPr>
              <w:cnfStyle w:val="000000000000" w:firstRow="0" w:lastRow="0" w:firstColumn="0" w:lastColumn="0" w:oddVBand="0" w:evenVBand="0" w:oddHBand="0" w:evenHBand="0" w:firstRowFirstColumn="0" w:firstRowLastColumn="0" w:lastRowFirstColumn="0" w:lastRowLastColumn="0"/>
              <w:rPr>
                <w:b/>
                <w:bCs/>
              </w:rPr>
            </w:pPr>
            <w:r w:rsidRPr="001F53BE">
              <w:t>Fryers Range Scentbark (</w:t>
            </w:r>
            <w:r w:rsidRPr="001F53BE">
              <w:rPr>
                <w:i/>
                <w:iCs/>
              </w:rPr>
              <w:t>Grevillea obtecta</w:t>
            </w:r>
            <w:r w:rsidRPr="001F53BE">
              <w:t>), endangered with 6% of its Vic</w:t>
            </w:r>
            <w:r w:rsidR="005F2BC2" w:rsidRPr="001F53BE">
              <w:t>torian</w:t>
            </w:r>
            <w:r w:rsidRPr="001F53BE">
              <w:t xml:space="preserve"> range in area</w:t>
            </w:r>
          </w:p>
          <w:p w14:paraId="0A594992" w14:textId="0F7C671E" w:rsidR="00180FCA" w:rsidRPr="001F53BE" w:rsidRDefault="00180FCA" w:rsidP="001F53BE">
            <w:pPr>
              <w:pStyle w:val="BodyText"/>
              <w:numPr>
                <w:ilvl w:val="0"/>
                <w:numId w:val="19"/>
              </w:numPr>
              <w:cnfStyle w:val="000000000000" w:firstRow="0" w:lastRow="0" w:firstColumn="0" w:lastColumn="0" w:oddVBand="0" w:evenVBand="0" w:oddHBand="0" w:evenHBand="0" w:firstRowFirstColumn="0" w:firstRowLastColumn="0" w:lastRowFirstColumn="0" w:lastRowLastColumn="0"/>
              <w:rPr>
                <w:b/>
                <w:bCs/>
                <w:color w:val="00B2A9" w:themeColor="accent1"/>
              </w:rPr>
            </w:pPr>
            <w:r w:rsidRPr="001F53BE">
              <w:t>Fryerstown Grevillea (</w:t>
            </w:r>
            <w:r w:rsidRPr="001F53BE">
              <w:rPr>
                <w:i/>
                <w:iCs/>
              </w:rPr>
              <w:t>Grevillea obtecta</w:t>
            </w:r>
            <w:r w:rsidRPr="001F53BE">
              <w:t>), rare with 6% of its Vic</w:t>
            </w:r>
            <w:r w:rsidR="005F2BC2" w:rsidRPr="001F53BE">
              <w:t>torian</w:t>
            </w:r>
            <w:r w:rsidRPr="001F53BE">
              <w:t xml:space="preserve"> range in area</w:t>
            </w:r>
          </w:p>
        </w:tc>
        <w:tc>
          <w:tcPr>
            <w:tcW w:w="4815" w:type="dxa"/>
          </w:tcPr>
          <w:p w14:paraId="7C950857" w14:textId="77777777" w:rsidR="006E3C78" w:rsidRDefault="00180FCA" w:rsidP="001F53BE">
            <w:pPr>
              <w:pStyle w:val="BodyText"/>
              <w:numPr>
                <w:ilvl w:val="0"/>
                <w:numId w:val="19"/>
              </w:numPr>
              <w:cnfStyle w:val="000000000000" w:firstRow="0" w:lastRow="0" w:firstColumn="0" w:lastColumn="0" w:oddVBand="0" w:evenVBand="0" w:oddHBand="0" w:evenHBand="0" w:firstRowFirstColumn="0" w:firstRowLastColumn="0" w:lastRowFirstColumn="0" w:lastRowLastColumn="0"/>
              <w:rPr>
                <w:noProof/>
              </w:rPr>
            </w:pPr>
            <w:r w:rsidRPr="001F53BE">
              <w:t>Golden Cowslips</w:t>
            </w:r>
          </w:p>
          <w:p w14:paraId="7DAB3DA0" w14:textId="77777777" w:rsidR="006E3C78" w:rsidRDefault="00180FCA" w:rsidP="001F53BE">
            <w:pPr>
              <w:pStyle w:val="BodyText"/>
              <w:numPr>
                <w:ilvl w:val="0"/>
                <w:numId w:val="19"/>
              </w:numPr>
              <w:cnfStyle w:val="000000000000" w:firstRow="0" w:lastRow="0" w:firstColumn="0" w:lastColumn="0" w:oddVBand="0" w:evenVBand="0" w:oddHBand="0" w:evenHBand="0" w:firstRowFirstColumn="0" w:firstRowLastColumn="0" w:lastRowFirstColumn="0" w:lastRowLastColumn="0"/>
              <w:rPr>
                <w:noProof/>
              </w:rPr>
            </w:pPr>
            <w:r w:rsidRPr="001F53BE">
              <w:t>Yarra Gum</w:t>
            </w:r>
          </w:p>
          <w:p w14:paraId="1E681FBC" w14:textId="0B1D49F7" w:rsidR="00180FCA" w:rsidRPr="001F53BE" w:rsidRDefault="00180FCA" w:rsidP="001F53BE">
            <w:pPr>
              <w:pStyle w:val="BodyText"/>
              <w:numPr>
                <w:ilvl w:val="0"/>
                <w:numId w:val="19"/>
              </w:numPr>
              <w:cnfStyle w:val="000000000000" w:firstRow="0" w:lastRow="0" w:firstColumn="0" w:lastColumn="0" w:oddVBand="0" w:evenVBand="0" w:oddHBand="0" w:evenHBand="0" w:firstRowFirstColumn="0" w:firstRowLastColumn="0" w:lastRowFirstColumn="0" w:lastRowLastColumn="0"/>
              <w:rPr>
                <w:noProof/>
              </w:rPr>
            </w:pPr>
            <w:r w:rsidRPr="001F53BE">
              <w:t>Woodland Leek-orchid</w:t>
            </w:r>
          </w:p>
        </w:tc>
      </w:tr>
      <w:tr w:rsidR="00180FCA" w:rsidRPr="00E55642" w14:paraId="37BB620E" w14:textId="77777777" w:rsidTr="0E3F616A">
        <w:trPr>
          <w:trHeight w:val="511"/>
        </w:trPr>
        <w:tc>
          <w:tcPr>
            <w:cnfStyle w:val="001000000000" w:firstRow="0" w:lastRow="0" w:firstColumn="1" w:lastColumn="0" w:oddVBand="0" w:evenVBand="0" w:oddHBand="0" w:evenHBand="0" w:firstRowFirstColumn="0" w:firstRowLastColumn="0" w:lastRowFirstColumn="0" w:lastRowLastColumn="0"/>
            <w:tcW w:w="851" w:type="dxa"/>
          </w:tcPr>
          <w:p w14:paraId="3E19169D" w14:textId="35ECD419" w:rsidR="00180FCA" w:rsidRPr="00AF5056" w:rsidRDefault="00180FCA" w:rsidP="00123A11">
            <w:pPr>
              <w:spacing w:after="120"/>
              <w:rPr>
                <w:noProof/>
                <w:lang w:eastAsia="en-US"/>
              </w:rPr>
            </w:pPr>
            <w:r w:rsidRPr="00AF5056">
              <w:rPr>
                <w:noProof/>
                <w:lang w:eastAsia="en-US"/>
              </w:rPr>
              <w:drawing>
                <wp:anchor distT="0" distB="0" distL="114300" distR="114300" simplePos="0" relativeHeight="251658249" behindDoc="0" locked="0" layoutInCell="1" allowOverlap="1" wp14:anchorId="2FF0D6FF" wp14:editId="105976F5">
                  <wp:simplePos x="0" y="0"/>
                  <wp:positionH relativeFrom="column">
                    <wp:posOffset>-41689</wp:posOffset>
                  </wp:positionH>
                  <wp:positionV relativeFrom="paragraph">
                    <wp:posOffset>8613</wp:posOffset>
                  </wp:positionV>
                  <wp:extent cx="381000" cy="381000"/>
                  <wp:effectExtent l="0" t="0" r="0" b="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4540" w:type="dxa"/>
          </w:tcPr>
          <w:p w14:paraId="4B5B1550" w14:textId="3902E592" w:rsidR="00180FCA" w:rsidRPr="001F53BE" w:rsidRDefault="00180FCA" w:rsidP="006E3C78">
            <w:pPr>
              <w:pStyle w:val="BodyText"/>
              <w:cnfStyle w:val="000000000000" w:firstRow="0" w:lastRow="0" w:firstColumn="0" w:lastColumn="0" w:oddVBand="0" w:evenVBand="0" w:oddHBand="0" w:evenHBand="0" w:firstRowFirstColumn="0" w:firstRowLastColumn="0" w:lastRowFirstColumn="0" w:lastRowLastColumn="0"/>
              <w:rPr>
                <w:b/>
                <w:bCs/>
              </w:rPr>
            </w:pPr>
            <w:r w:rsidRPr="001F53BE">
              <w:t>Reptile</w:t>
            </w:r>
            <w:r w:rsidR="006E3C78">
              <w:t>s</w:t>
            </w:r>
          </w:p>
        </w:tc>
        <w:tc>
          <w:tcPr>
            <w:tcW w:w="4815" w:type="dxa"/>
          </w:tcPr>
          <w:p w14:paraId="22BACBBC" w14:textId="77777777" w:rsidR="00F96228" w:rsidRDefault="00180FCA" w:rsidP="001F53BE">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1F53BE">
              <w:t>Tussock Skink</w:t>
            </w:r>
          </w:p>
          <w:p w14:paraId="004D7CDA" w14:textId="41E5AA15" w:rsidR="00180FCA" w:rsidRPr="001F53BE" w:rsidRDefault="00180FCA" w:rsidP="001F53BE">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1F53BE">
              <w:t>Striped Legless Lizard</w:t>
            </w:r>
          </w:p>
        </w:tc>
      </w:tr>
      <w:tr w:rsidR="00180FCA" w:rsidRPr="00E55642" w14:paraId="5AD090CF" w14:textId="77777777" w:rsidTr="0E3F616A">
        <w:trPr>
          <w:trHeight w:val="511"/>
        </w:trPr>
        <w:tc>
          <w:tcPr>
            <w:cnfStyle w:val="001000000000" w:firstRow="0" w:lastRow="0" w:firstColumn="1" w:lastColumn="0" w:oddVBand="0" w:evenVBand="0" w:oddHBand="0" w:evenHBand="0" w:firstRowFirstColumn="0" w:firstRowLastColumn="0" w:lastRowFirstColumn="0" w:lastRowLastColumn="0"/>
            <w:tcW w:w="851" w:type="dxa"/>
          </w:tcPr>
          <w:p w14:paraId="35A09603" w14:textId="585AC0EC" w:rsidR="00180FCA" w:rsidRPr="00AF5056" w:rsidRDefault="00345B1C" w:rsidP="00123A11">
            <w:pPr>
              <w:spacing w:after="120"/>
              <w:rPr>
                <w:rFonts w:cs="Times New Roman"/>
                <w:color w:val="504B60" w:themeColor="accent6" w:themeShade="80"/>
                <w:sz w:val="22"/>
                <w:szCs w:val="22"/>
                <w:lang w:eastAsia="en-US"/>
              </w:rPr>
            </w:pPr>
            <w:r w:rsidRPr="00AF5056">
              <w:rPr>
                <w:rFonts w:cs="Times New Roman"/>
                <w:noProof/>
                <w:color w:val="504B60" w:themeColor="accent6" w:themeShade="80"/>
                <w:sz w:val="22"/>
                <w:szCs w:val="22"/>
                <w:lang w:eastAsia="en-US"/>
              </w:rPr>
              <w:drawing>
                <wp:anchor distT="0" distB="0" distL="114300" distR="114300" simplePos="0" relativeHeight="251658251" behindDoc="0" locked="0" layoutInCell="1" allowOverlap="1" wp14:anchorId="28A9E377" wp14:editId="54A167A0">
                  <wp:simplePos x="0" y="0"/>
                  <wp:positionH relativeFrom="column">
                    <wp:posOffset>-4693</wp:posOffset>
                  </wp:positionH>
                  <wp:positionV relativeFrom="paragraph">
                    <wp:posOffset>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4540" w:type="dxa"/>
          </w:tcPr>
          <w:p w14:paraId="2AAD8908" w14:textId="183B7846" w:rsidR="00180FCA" w:rsidRPr="001F53BE" w:rsidRDefault="00180FCA" w:rsidP="006E3C78">
            <w:pPr>
              <w:pStyle w:val="BodyText"/>
              <w:cnfStyle w:val="000000000000" w:firstRow="0" w:lastRow="0" w:firstColumn="0" w:lastColumn="0" w:oddVBand="0" w:evenVBand="0" w:oddHBand="0" w:evenHBand="0" w:firstRowFirstColumn="0" w:firstRowLastColumn="0" w:lastRowFirstColumn="0" w:lastRowLastColumn="0"/>
              <w:rPr>
                <w:b/>
                <w:bCs/>
              </w:rPr>
            </w:pPr>
            <w:r w:rsidRPr="001F53BE">
              <w:t>Bird</w:t>
            </w:r>
            <w:r w:rsidR="006E3C78">
              <w:t>s</w:t>
            </w:r>
          </w:p>
        </w:tc>
        <w:tc>
          <w:tcPr>
            <w:tcW w:w="4815" w:type="dxa"/>
          </w:tcPr>
          <w:p w14:paraId="55BC8AF6" w14:textId="77777777" w:rsidR="00F96228" w:rsidRDefault="00180FCA" w:rsidP="001F53BE">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1F53BE">
              <w:t>Diamond Firetail</w:t>
            </w:r>
          </w:p>
          <w:p w14:paraId="5E6EC6E1" w14:textId="44B7AEDF" w:rsidR="00180FCA" w:rsidRPr="001F53BE" w:rsidRDefault="00180FCA" w:rsidP="001F53BE">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1F53BE">
              <w:t>Painted Honeyeater</w:t>
            </w:r>
          </w:p>
        </w:tc>
      </w:tr>
      <w:tr w:rsidR="00180FCA" w:rsidRPr="00E55642" w14:paraId="0D776821" w14:textId="77777777" w:rsidTr="0E3F616A">
        <w:trPr>
          <w:trHeight w:val="511"/>
        </w:trPr>
        <w:tc>
          <w:tcPr>
            <w:cnfStyle w:val="001000000000" w:firstRow="0" w:lastRow="0" w:firstColumn="1" w:lastColumn="0" w:oddVBand="0" w:evenVBand="0" w:oddHBand="0" w:evenHBand="0" w:firstRowFirstColumn="0" w:firstRowLastColumn="0" w:lastRowFirstColumn="0" w:lastRowLastColumn="0"/>
            <w:tcW w:w="851" w:type="dxa"/>
          </w:tcPr>
          <w:p w14:paraId="4FD4CFB5" w14:textId="23FFACBB" w:rsidR="00180FCA" w:rsidRPr="00AF5056" w:rsidRDefault="00345B1C" w:rsidP="00123A11">
            <w:pPr>
              <w:spacing w:after="120"/>
              <w:rPr>
                <w:noProof/>
                <w:sz w:val="22"/>
                <w:szCs w:val="22"/>
              </w:rPr>
            </w:pPr>
            <w:r w:rsidRPr="00AF5056">
              <w:rPr>
                <w:noProof/>
                <w:sz w:val="22"/>
                <w:szCs w:val="22"/>
              </w:rPr>
              <w:drawing>
                <wp:anchor distT="0" distB="0" distL="114300" distR="114300" simplePos="0" relativeHeight="251658252" behindDoc="0" locked="0" layoutInCell="1" allowOverlap="1" wp14:anchorId="38ADE348" wp14:editId="218DE2AD">
                  <wp:simplePos x="0" y="0"/>
                  <wp:positionH relativeFrom="column">
                    <wp:posOffset>-26117</wp:posOffset>
                  </wp:positionH>
                  <wp:positionV relativeFrom="paragraph">
                    <wp:posOffset>0</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4540" w:type="dxa"/>
          </w:tcPr>
          <w:p w14:paraId="0E5044B2" w14:textId="5E100F65" w:rsidR="00180FCA" w:rsidRPr="001F53BE" w:rsidRDefault="00180FCA" w:rsidP="006E3C78">
            <w:pPr>
              <w:pStyle w:val="BodyText"/>
              <w:cnfStyle w:val="000000000000" w:firstRow="0" w:lastRow="0" w:firstColumn="0" w:lastColumn="0" w:oddVBand="0" w:evenVBand="0" w:oddHBand="0" w:evenHBand="0" w:firstRowFirstColumn="0" w:firstRowLastColumn="0" w:lastRowFirstColumn="0" w:lastRowLastColumn="0"/>
              <w:rPr>
                <w:b/>
                <w:bCs/>
              </w:rPr>
            </w:pPr>
            <w:r w:rsidRPr="001F53BE">
              <w:t>Amphibians</w:t>
            </w:r>
            <w:r w:rsidRPr="001F53BE">
              <w:rPr>
                <w:noProof/>
              </w:rPr>
              <w:t xml:space="preserve"> </w:t>
            </w:r>
          </w:p>
        </w:tc>
        <w:tc>
          <w:tcPr>
            <w:tcW w:w="4815" w:type="dxa"/>
          </w:tcPr>
          <w:p w14:paraId="38681EEE" w14:textId="55BC05BD" w:rsidR="00180FCA" w:rsidRPr="001F53BE" w:rsidRDefault="00180FCA" w:rsidP="001F53BE">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1F53BE">
              <w:t>Brown Toadlet</w:t>
            </w:r>
          </w:p>
        </w:tc>
      </w:tr>
      <w:tr w:rsidR="001F53BE" w:rsidRPr="00E55642" w14:paraId="3E606139" w14:textId="77777777" w:rsidTr="0E3F616A">
        <w:trPr>
          <w:trHeight w:val="511"/>
        </w:trPr>
        <w:tc>
          <w:tcPr>
            <w:cnfStyle w:val="001000000000" w:firstRow="0" w:lastRow="0" w:firstColumn="1" w:lastColumn="0" w:oddVBand="0" w:evenVBand="0" w:oddHBand="0" w:evenHBand="0" w:firstRowFirstColumn="0" w:firstRowLastColumn="0" w:lastRowFirstColumn="0" w:lastRowLastColumn="0"/>
            <w:tcW w:w="851" w:type="dxa"/>
          </w:tcPr>
          <w:p w14:paraId="3F6FADA8" w14:textId="6B984A68" w:rsidR="001F53BE" w:rsidRPr="00593E38" w:rsidRDefault="001F53BE" w:rsidP="00123A11">
            <w:pPr>
              <w:spacing w:after="120"/>
              <w:rPr>
                <w:noProof/>
                <w:sz w:val="22"/>
                <w:szCs w:val="22"/>
                <w:highlight w:val="yellow"/>
              </w:rPr>
            </w:pPr>
            <w:r w:rsidRPr="004D021F">
              <w:rPr>
                <w:color w:val="00B2A9" w:themeColor="accent1"/>
                <w:sz w:val="22"/>
                <w:szCs w:val="22"/>
              </w:rPr>
              <w:t>Other</w:t>
            </w:r>
          </w:p>
        </w:tc>
        <w:tc>
          <w:tcPr>
            <w:tcW w:w="9355" w:type="dxa"/>
            <w:gridSpan w:val="2"/>
          </w:tcPr>
          <w:p w14:paraId="17D163EC" w14:textId="77777777" w:rsidR="00F96228" w:rsidRPr="00F96228" w:rsidRDefault="001F53BE" w:rsidP="001F53BE">
            <w:pPr>
              <w:pStyle w:val="BodyText"/>
              <w:numPr>
                <w:ilvl w:val="0"/>
                <w:numId w:val="19"/>
              </w:numPr>
              <w:cnfStyle w:val="000000000000" w:firstRow="0" w:lastRow="0" w:firstColumn="0" w:lastColumn="0" w:oddVBand="0" w:evenVBand="0" w:oddHBand="0" w:evenHBand="0" w:firstRowFirstColumn="0" w:firstRowLastColumn="0" w:lastRowFirstColumn="0" w:lastRowLastColumn="0"/>
              <w:rPr>
                <w:color w:val="00B2A9" w:themeColor="accent1"/>
              </w:rPr>
            </w:pPr>
            <w:r w:rsidRPr="001F53BE">
              <w:t>Black Fish</w:t>
            </w:r>
          </w:p>
          <w:p w14:paraId="648ADD80" w14:textId="742057B3" w:rsidR="001F53BE" w:rsidRPr="001F53BE" w:rsidRDefault="001F53BE" w:rsidP="001F53BE">
            <w:pPr>
              <w:pStyle w:val="BodyText"/>
              <w:numPr>
                <w:ilvl w:val="0"/>
                <w:numId w:val="19"/>
              </w:numPr>
              <w:cnfStyle w:val="000000000000" w:firstRow="0" w:lastRow="0" w:firstColumn="0" w:lastColumn="0" w:oddVBand="0" w:evenVBand="0" w:oddHBand="0" w:evenHBand="0" w:firstRowFirstColumn="0" w:firstRowLastColumn="0" w:lastRowFirstColumn="0" w:lastRowLastColumn="0"/>
              <w:rPr>
                <w:color w:val="00B2A9" w:themeColor="accent1"/>
              </w:rPr>
            </w:pPr>
            <w:r w:rsidRPr="001F53BE">
              <w:t>Platypus</w:t>
            </w:r>
          </w:p>
        </w:tc>
      </w:tr>
      <w:bookmarkEnd w:id="0"/>
    </w:tbl>
    <w:p w14:paraId="2782354A" w14:textId="77777777" w:rsidR="00123A11" w:rsidRDefault="00123A11" w:rsidP="009625E1">
      <w:pPr>
        <w:pStyle w:val="BodyText"/>
      </w:pPr>
    </w:p>
    <w:tbl>
      <w:tblPr>
        <w:tblStyle w:val="GridTable1Light-Accent2"/>
        <w:tblW w:w="10095" w:type="dxa"/>
        <w:tblLook w:val="04A0" w:firstRow="1" w:lastRow="0" w:firstColumn="1" w:lastColumn="0" w:noHBand="0" w:noVBand="1"/>
      </w:tblPr>
      <w:tblGrid>
        <w:gridCol w:w="10095"/>
      </w:tblGrid>
      <w:tr w:rsidR="00123A11" w:rsidRPr="00E55642" w14:paraId="2D148EB7" w14:textId="77777777" w:rsidTr="0081620D">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14:paraId="494311F4" w14:textId="5F21F2DF" w:rsidR="00123A11" w:rsidRPr="00F96228" w:rsidRDefault="00123A11" w:rsidP="00123A11">
            <w:pPr>
              <w:pStyle w:val="IntroFeatureText"/>
              <w:spacing w:line="240" w:lineRule="auto"/>
              <w:rPr>
                <w:b w:val="0"/>
                <w:bCs w:val="0"/>
                <w:sz w:val="22"/>
                <w:szCs w:val="22"/>
              </w:rPr>
            </w:pPr>
            <w:r w:rsidRPr="00F96228">
              <w:rPr>
                <w:b w:val="0"/>
                <w:bCs w:val="0"/>
                <w:sz w:val="22"/>
                <w:szCs w:val="22"/>
              </w:rPr>
              <w:t xml:space="preserve">Traditional Owners, stakeholders and community groups identified the following threats within this </w:t>
            </w:r>
            <w:r w:rsidR="005D71EC">
              <w:rPr>
                <w:b w:val="0"/>
                <w:bCs w:val="0"/>
                <w:sz w:val="22"/>
                <w:szCs w:val="22"/>
              </w:rPr>
              <w:t>l</w:t>
            </w:r>
            <w:r w:rsidRPr="00F96228">
              <w:rPr>
                <w:b w:val="0"/>
                <w:bCs w:val="0"/>
                <w:sz w:val="22"/>
                <w:szCs w:val="22"/>
              </w:rPr>
              <w:t xml:space="preserve">andscape </w:t>
            </w:r>
          </w:p>
        </w:tc>
      </w:tr>
      <w:tr w:rsidR="005F07CC" w:rsidRPr="005820B3" w14:paraId="6A6CA147" w14:textId="77777777" w:rsidTr="00EC3BC9">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3CD87877" w14:textId="335AFB39" w:rsidR="005F07CC" w:rsidRPr="00F96228" w:rsidRDefault="005F07CC" w:rsidP="00F96228">
            <w:pPr>
              <w:pStyle w:val="BodyText"/>
              <w:rPr>
                <w:b w:val="0"/>
                <w:bCs w:val="0"/>
              </w:rPr>
            </w:pPr>
            <w:r w:rsidRPr="00F96228">
              <w:rPr>
                <w:b w:val="0"/>
                <w:bCs w:val="0"/>
              </w:rPr>
              <w:t>Exclusion of Dja Dja Wurrung leadership (governance)</w:t>
            </w:r>
          </w:p>
          <w:p w14:paraId="746BE63D" w14:textId="59AF57D8" w:rsidR="005F07CC" w:rsidRPr="00F96228" w:rsidRDefault="005F07CC" w:rsidP="00F96228">
            <w:pPr>
              <w:pStyle w:val="BodyText"/>
              <w:rPr>
                <w:b w:val="0"/>
                <w:bCs w:val="0"/>
                <w:highlight w:val="yellow"/>
              </w:rPr>
            </w:pPr>
          </w:p>
        </w:tc>
      </w:tr>
      <w:tr w:rsidR="005F07CC" w:rsidRPr="005820B3" w14:paraId="329B5B14" w14:textId="77777777" w:rsidTr="00D97C26">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528AD1B1" w14:textId="764BBA03" w:rsidR="005F07CC" w:rsidRPr="00F96228" w:rsidRDefault="005F07CC" w:rsidP="00F96228">
            <w:pPr>
              <w:pStyle w:val="BodyText"/>
              <w:rPr>
                <w:b w:val="0"/>
                <w:bCs w:val="0"/>
                <w:highlight w:val="yellow"/>
              </w:rPr>
            </w:pPr>
            <w:r w:rsidRPr="00F96228">
              <w:rPr>
                <w:b w:val="0"/>
                <w:bCs w:val="0"/>
              </w:rPr>
              <w:t xml:space="preserve">Lack of listening, hearing and respect for Dja Dja Wurrung ability to talk to Country </w:t>
            </w:r>
            <w:r w:rsidR="0006693A">
              <w:rPr>
                <w:b w:val="0"/>
                <w:bCs w:val="0"/>
              </w:rPr>
              <w:t>–</w:t>
            </w:r>
            <w:r w:rsidRPr="00F96228">
              <w:rPr>
                <w:b w:val="0"/>
                <w:bCs w:val="0"/>
              </w:rPr>
              <w:t xml:space="preserve"> bias toward western science-based decision support tools and not Dja Dja Wurrung knowledge</w:t>
            </w:r>
            <w:r w:rsidR="0006693A">
              <w:rPr>
                <w:b w:val="0"/>
                <w:bCs w:val="0"/>
              </w:rPr>
              <w:t>-</w:t>
            </w:r>
            <w:r w:rsidRPr="00F96228">
              <w:rPr>
                <w:b w:val="0"/>
                <w:bCs w:val="0"/>
              </w:rPr>
              <w:t>based tool</w:t>
            </w:r>
            <w:r w:rsidR="0006693A">
              <w:rPr>
                <w:b w:val="0"/>
                <w:bCs w:val="0"/>
              </w:rPr>
              <w:t>s</w:t>
            </w:r>
          </w:p>
        </w:tc>
      </w:tr>
      <w:tr w:rsidR="005F07CC" w:rsidRPr="005820B3" w14:paraId="51982304" w14:textId="77777777" w:rsidTr="00B46ECE">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1ABCA1CE" w14:textId="1FDA2A42" w:rsidR="005F07CC" w:rsidRPr="00F96228" w:rsidRDefault="005F07CC" w:rsidP="00F96228">
            <w:pPr>
              <w:pStyle w:val="BodyText"/>
              <w:rPr>
                <w:b w:val="0"/>
                <w:bCs w:val="0"/>
                <w:highlight w:val="yellow"/>
              </w:rPr>
            </w:pPr>
            <w:r w:rsidRPr="00F96228">
              <w:rPr>
                <w:b w:val="0"/>
                <w:bCs w:val="0"/>
              </w:rPr>
              <w:lastRenderedPageBreak/>
              <w:t xml:space="preserve">Utilising past learnings and achievement to guide future effort </w:t>
            </w:r>
            <w:r w:rsidR="59C0DCF1">
              <w:rPr>
                <w:b w:val="0"/>
                <w:bCs w:val="0"/>
              </w:rPr>
              <w:t>–</w:t>
            </w:r>
            <w:r w:rsidRPr="00F96228">
              <w:rPr>
                <w:b w:val="0"/>
                <w:bCs w:val="0"/>
              </w:rPr>
              <w:t xml:space="preserve"> </w:t>
            </w:r>
            <w:r w:rsidR="002764A2" w:rsidRPr="002764A2">
              <w:rPr>
                <w:b w:val="0"/>
                <w:bCs w:val="0"/>
              </w:rPr>
              <w:t>Dja Dja Wurrung participation in past and future biodiversity planning and delivery below the IAP2 level of ‘involve’ does not support Dja Dja Wurrung aspirations</w:t>
            </w:r>
          </w:p>
        </w:tc>
      </w:tr>
      <w:tr w:rsidR="005F07CC" w:rsidRPr="005820B3" w14:paraId="59B181E6" w14:textId="77777777" w:rsidTr="00313CD2">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115A8BCA" w14:textId="31A58A5E" w:rsidR="005F07CC" w:rsidRPr="00F96228" w:rsidRDefault="005F07CC" w:rsidP="00F96228">
            <w:pPr>
              <w:pStyle w:val="BodyText"/>
              <w:rPr>
                <w:b w:val="0"/>
                <w:bCs w:val="0"/>
              </w:rPr>
            </w:pPr>
            <w:r w:rsidRPr="00F96228">
              <w:rPr>
                <w:b w:val="0"/>
                <w:bCs w:val="0"/>
              </w:rPr>
              <w:t>Lack of enquiry and understanding of Dja Dja Wurrung customs and practice that provide an enabling and supportive environment so that Djaara can reconnect to land and reconnect stories and knowledge to place</w:t>
            </w:r>
            <w:r w:rsidR="002764A2">
              <w:rPr>
                <w:b w:val="0"/>
                <w:bCs w:val="0"/>
              </w:rPr>
              <w:t>. Ask “How?” not “Why?”</w:t>
            </w:r>
          </w:p>
        </w:tc>
      </w:tr>
      <w:tr w:rsidR="005F07CC" w:rsidRPr="005820B3" w14:paraId="73BC8123" w14:textId="77777777" w:rsidTr="0049027F">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432168C1" w14:textId="73901424" w:rsidR="005F07CC" w:rsidRPr="00F96228" w:rsidRDefault="005F07CC" w:rsidP="00F96228">
            <w:pPr>
              <w:pStyle w:val="BodyText"/>
              <w:rPr>
                <w:b w:val="0"/>
                <w:bCs w:val="0"/>
              </w:rPr>
            </w:pPr>
            <w:r w:rsidRPr="00F96228">
              <w:rPr>
                <w:b w:val="0"/>
                <w:bCs w:val="0"/>
              </w:rPr>
              <w:t xml:space="preserve">Moolort Plains </w:t>
            </w:r>
            <w:r w:rsidR="002003B7">
              <w:rPr>
                <w:b w:val="0"/>
                <w:bCs w:val="0"/>
              </w:rPr>
              <w:t>–</w:t>
            </w:r>
            <w:r w:rsidRPr="00F96228">
              <w:rPr>
                <w:b w:val="0"/>
                <w:bCs w:val="0"/>
              </w:rPr>
              <w:t xml:space="preserve"> </w:t>
            </w:r>
            <w:r w:rsidR="002003B7">
              <w:rPr>
                <w:b w:val="0"/>
                <w:bCs w:val="0"/>
              </w:rPr>
              <w:t>w</w:t>
            </w:r>
            <w:r w:rsidRPr="00F96228">
              <w:rPr>
                <w:b w:val="0"/>
                <w:bCs w:val="0"/>
              </w:rPr>
              <w:t xml:space="preserve">ater detention, hydrology of natural wetlands, climate change, shooting, foxes, </w:t>
            </w:r>
            <w:r w:rsidR="002003B7">
              <w:rPr>
                <w:b w:val="0"/>
                <w:bCs w:val="0"/>
              </w:rPr>
              <w:t>c</w:t>
            </w:r>
            <w:r w:rsidRPr="00F96228">
              <w:rPr>
                <w:b w:val="0"/>
                <w:bCs w:val="0"/>
              </w:rPr>
              <w:t>ropping, weeds and pests</w:t>
            </w:r>
          </w:p>
        </w:tc>
      </w:tr>
    </w:tbl>
    <w:p w14:paraId="0375C09C" w14:textId="77777777" w:rsidR="008B59A6" w:rsidRPr="00AD05BE" w:rsidRDefault="008B59A6" w:rsidP="008B59A6">
      <w:pPr>
        <w:pStyle w:val="Heading2"/>
        <w:rPr>
          <w:sz w:val="24"/>
          <w:szCs w:val="32"/>
        </w:rPr>
      </w:pPr>
      <w:r w:rsidRPr="00AD05BE">
        <w:t>Strategic Management Prospects</w:t>
      </w:r>
    </w:p>
    <w:p w14:paraId="576AE515" w14:textId="77777777" w:rsidR="008B59A6" w:rsidRPr="00177088" w:rsidRDefault="008B59A6" w:rsidP="008B59A6">
      <w:pPr>
        <w:pStyle w:val="BodyText"/>
      </w:pPr>
      <w:r w:rsidRPr="00177088">
        <w:t xml:space="preserve">Strategic Management Prospects (SMP) models biodiversity values such as species habitat distribution, landscape-scale threats and highlights the most cost-effective actions for specific locations. More information about SMP is available in </w:t>
      </w:r>
      <w:hyperlink r:id="rId23" w:history="1">
        <w:r w:rsidRPr="00177088">
          <w:rPr>
            <w:rStyle w:val="Hyperlink"/>
            <w:rFonts w:eastAsia="Calibri"/>
            <w:color w:val="282727" w:themeColor="text1" w:themeShade="BF"/>
            <w:szCs w:val="28"/>
          </w:rPr>
          <w:t>NatureKit</w:t>
        </w:r>
      </w:hyperlink>
      <w:r w:rsidRPr="00177088">
        <w:t xml:space="preserve">. </w:t>
      </w:r>
    </w:p>
    <w:p w14:paraId="7B45F652" w14:textId="73F6A048" w:rsidR="00123A11" w:rsidRPr="00866B3A" w:rsidRDefault="00123A11" w:rsidP="00866B3A">
      <w:pPr>
        <w:spacing w:after="240"/>
        <w:rPr>
          <w:b/>
          <w:bCs/>
          <w:color w:val="00B2A9" w:themeColor="accent1"/>
          <w:sz w:val="22"/>
          <w:szCs w:val="22"/>
        </w:rPr>
      </w:pPr>
      <w:r w:rsidRPr="00866B3A">
        <w:rPr>
          <w:b/>
          <w:bCs/>
          <w:color w:val="00B2A9" w:themeColor="accent1"/>
          <w:sz w:val="22"/>
          <w:szCs w:val="22"/>
        </w:rPr>
        <w:t xml:space="preserve">Additional threats </w:t>
      </w:r>
    </w:p>
    <w:p w14:paraId="674FFBA0" w14:textId="77777777" w:rsidR="00866B3A" w:rsidRDefault="00123A11" w:rsidP="008A03A9">
      <w:pPr>
        <w:pStyle w:val="BodyText"/>
      </w:pPr>
      <w:r w:rsidRPr="00BA06D6">
        <w:t xml:space="preserve">Threats identified (in addition to those </w:t>
      </w:r>
      <w:r>
        <w:t>modelled</w:t>
      </w:r>
      <w:r w:rsidRPr="00BA06D6">
        <w:t xml:space="preserve"> in SMP) through the consultation process were: </w:t>
      </w:r>
    </w:p>
    <w:p w14:paraId="7C0A6D50" w14:textId="7BA4ED1C" w:rsidR="00866B3A" w:rsidRDefault="008B59A6" w:rsidP="008A03A9">
      <w:pPr>
        <w:pStyle w:val="BodyText"/>
        <w:numPr>
          <w:ilvl w:val="0"/>
          <w:numId w:val="20"/>
        </w:numPr>
      </w:pPr>
      <w:r>
        <w:t>a</w:t>
      </w:r>
      <w:r w:rsidR="00123A11" w:rsidRPr="00866B3A">
        <w:t>lterations to hydrology</w:t>
      </w:r>
    </w:p>
    <w:p w14:paraId="254597D1" w14:textId="7513AFE9" w:rsidR="00866B3A" w:rsidRDefault="00123A11" w:rsidP="008A03A9">
      <w:pPr>
        <w:pStyle w:val="BodyText"/>
        <w:numPr>
          <w:ilvl w:val="0"/>
          <w:numId w:val="20"/>
        </w:numPr>
      </w:pPr>
      <w:r w:rsidRPr="00866B3A">
        <w:t>land salini</w:t>
      </w:r>
      <w:r w:rsidR="008A03A9">
        <w:t>s</w:t>
      </w:r>
      <w:r w:rsidRPr="00866B3A">
        <w:t>ation</w:t>
      </w:r>
    </w:p>
    <w:p w14:paraId="7569C74E" w14:textId="77777777" w:rsidR="00866B3A" w:rsidRDefault="00123A11" w:rsidP="008A03A9">
      <w:pPr>
        <w:pStyle w:val="BodyText"/>
        <w:numPr>
          <w:ilvl w:val="0"/>
          <w:numId w:val="20"/>
        </w:numPr>
      </w:pPr>
      <w:r w:rsidRPr="00866B3A">
        <w:t>soil erosion</w:t>
      </w:r>
    </w:p>
    <w:p w14:paraId="2D039DD4" w14:textId="13A3D6BE" w:rsidR="009B1FD2" w:rsidRDefault="00123A11" w:rsidP="008A03A9">
      <w:pPr>
        <w:pStyle w:val="BodyText"/>
        <w:numPr>
          <w:ilvl w:val="0"/>
          <w:numId w:val="20"/>
        </w:numPr>
      </w:pPr>
      <w:r w:rsidRPr="00866B3A">
        <w:t xml:space="preserve">habitat degradation due to extremes of climate and weather, and lack of regeneration in some vegetation </w:t>
      </w:r>
      <w:r w:rsidR="007456D7">
        <w:t>classes</w:t>
      </w:r>
    </w:p>
    <w:p w14:paraId="1FCB78DA" w14:textId="77777777" w:rsidR="009B1FD2" w:rsidRDefault="00123A11" w:rsidP="008A03A9">
      <w:pPr>
        <w:pStyle w:val="BodyText"/>
        <w:numPr>
          <w:ilvl w:val="0"/>
          <w:numId w:val="20"/>
        </w:numPr>
      </w:pPr>
      <w:r w:rsidRPr="00866B3A">
        <w:t>recreational activities causing fragmentation</w:t>
      </w:r>
    </w:p>
    <w:p w14:paraId="5C3FC637" w14:textId="0129550B" w:rsidR="009B1FD2" w:rsidRDefault="00123A11" w:rsidP="008A03A9">
      <w:pPr>
        <w:pStyle w:val="BodyText"/>
        <w:numPr>
          <w:ilvl w:val="0"/>
          <w:numId w:val="20"/>
        </w:numPr>
      </w:pPr>
      <w:r w:rsidRPr="00866B3A">
        <w:t>loss of vegetation</w:t>
      </w:r>
      <w:r w:rsidR="008B59A6">
        <w:t>,</w:t>
      </w:r>
      <w:r w:rsidRPr="00866B3A">
        <w:t xml:space="preserve"> and erosion</w:t>
      </w:r>
    </w:p>
    <w:p w14:paraId="10FBD134" w14:textId="77777777" w:rsidR="009B1FD2" w:rsidRDefault="00123A11" w:rsidP="008A03A9">
      <w:pPr>
        <w:pStyle w:val="BodyText"/>
        <w:numPr>
          <w:ilvl w:val="0"/>
          <w:numId w:val="20"/>
        </w:numPr>
      </w:pPr>
      <w:r w:rsidRPr="00866B3A">
        <w:t>legacy use of public land</w:t>
      </w:r>
    </w:p>
    <w:p w14:paraId="7338C7AD" w14:textId="77777777" w:rsidR="009B1FD2" w:rsidRDefault="00123A11" w:rsidP="008A03A9">
      <w:pPr>
        <w:pStyle w:val="BodyText"/>
        <w:numPr>
          <w:ilvl w:val="0"/>
          <w:numId w:val="20"/>
        </w:numPr>
      </w:pPr>
      <w:r w:rsidRPr="00866B3A">
        <w:t>private land use impacting biodiversity</w:t>
      </w:r>
    </w:p>
    <w:p w14:paraId="119536C8" w14:textId="77777777" w:rsidR="009B1FD2" w:rsidRDefault="00123A11" w:rsidP="008A03A9">
      <w:pPr>
        <w:pStyle w:val="BodyText"/>
        <w:numPr>
          <w:ilvl w:val="0"/>
          <w:numId w:val="20"/>
        </w:numPr>
      </w:pPr>
      <w:r w:rsidRPr="00866B3A">
        <w:t>inappropriate land use planning</w:t>
      </w:r>
    </w:p>
    <w:p w14:paraId="1B426166" w14:textId="68732A22" w:rsidR="009B1FD2" w:rsidRDefault="00123A11" w:rsidP="008A03A9">
      <w:pPr>
        <w:pStyle w:val="BodyText"/>
        <w:numPr>
          <w:ilvl w:val="0"/>
          <w:numId w:val="20"/>
        </w:numPr>
      </w:pPr>
      <w:r w:rsidRPr="00866B3A">
        <w:t>inappropriate fire regimes (</w:t>
      </w:r>
      <w:r w:rsidR="008B59A6">
        <w:t>p</w:t>
      </w:r>
      <w:r w:rsidRPr="00866B3A">
        <w:t>lanned burning and bushfires)</w:t>
      </w:r>
    </w:p>
    <w:p w14:paraId="4607B16F" w14:textId="3AB163D5" w:rsidR="00123A11" w:rsidRPr="009B1FD2" w:rsidRDefault="00123A11" w:rsidP="008A03A9">
      <w:pPr>
        <w:pStyle w:val="BodyText"/>
      </w:pPr>
      <w:r w:rsidRPr="009B1FD2">
        <w:t>Some individual threatened species may also require targeted intervention, beyond actions to manage landscape</w:t>
      </w:r>
      <w:r w:rsidR="008D2B97">
        <w:t>-</w:t>
      </w:r>
      <w:bookmarkStart w:id="1" w:name="_GoBack"/>
      <w:bookmarkEnd w:id="1"/>
      <w:r w:rsidRPr="009B1FD2">
        <w:t>scale threats, to improve their future prospects.</w:t>
      </w:r>
    </w:p>
    <w:p w14:paraId="75D3849D" w14:textId="77777777" w:rsidR="008B59A6" w:rsidRDefault="008B59A6" w:rsidP="008A03A9">
      <w:pPr>
        <w:pStyle w:val="Heading2"/>
      </w:pPr>
      <w:r>
        <w:br w:type="page"/>
      </w:r>
    </w:p>
    <w:p w14:paraId="302EBCBA" w14:textId="79F2E1F6" w:rsidR="00123A11" w:rsidRPr="007A534C" w:rsidRDefault="00123A11" w:rsidP="008A03A9">
      <w:pPr>
        <w:pStyle w:val="Heading2"/>
      </w:pPr>
      <w:r w:rsidRPr="007A534C">
        <w:lastRenderedPageBreak/>
        <w:t>Which landscape-scale actions are most cost-effective in this landscape?</w:t>
      </w:r>
    </w:p>
    <w:p w14:paraId="0C0AF767" w14:textId="1EB3C304" w:rsidR="00123A11" w:rsidRDefault="00123A11" w:rsidP="008A03A9">
      <w:pPr>
        <w:pStyle w:val="BodyText"/>
      </w:pPr>
      <w:r w:rsidRPr="00915E3B">
        <w:t xml:space="preserve">The </w:t>
      </w:r>
      <w:r>
        <w:t>coloured</w:t>
      </w:r>
      <w:r w:rsidRPr="00915E3B">
        <w:t xml:space="preserve"> areas indicate where the identified landscape-scale actions </w:t>
      </w:r>
      <w:r>
        <w:t xml:space="preserve">and locations </w:t>
      </w:r>
      <w:r w:rsidRPr="00915E3B">
        <w:t>are most cost-effective and will maximise biodiversity benefit across Victoria for multiple species.</w:t>
      </w:r>
      <w:r w:rsidR="00A04A71">
        <w:t xml:space="preserve"> </w:t>
      </w:r>
    </w:p>
    <w:p w14:paraId="0B5C9144" w14:textId="4E936AC1" w:rsidR="00123A11" w:rsidRPr="008A03A9" w:rsidRDefault="008A03A9" w:rsidP="008A03A9">
      <w:pPr>
        <w:pStyle w:val="BodyText"/>
        <w:rPr>
          <w:highlight w:val="yellow"/>
        </w:rPr>
      </w:pPr>
      <w:r>
        <w:rPr>
          <w:noProof/>
        </w:rPr>
        <w:drawing>
          <wp:anchor distT="0" distB="0" distL="114300" distR="114300" simplePos="0" relativeHeight="251658247" behindDoc="0" locked="0" layoutInCell="1" allowOverlap="1" wp14:anchorId="4C757C6C" wp14:editId="31A4928F">
            <wp:simplePos x="0" y="0"/>
            <wp:positionH relativeFrom="margin">
              <wp:posOffset>0</wp:posOffset>
            </wp:positionH>
            <wp:positionV relativeFrom="paragraph">
              <wp:posOffset>28492</wp:posOffset>
            </wp:positionV>
            <wp:extent cx="4070985" cy="2962275"/>
            <wp:effectExtent l="0" t="0" r="5715" b="0"/>
            <wp:wrapSquare wrapText="bothSides"/>
            <wp:docPr id="19" name="Picture 42">
              <a:extLst xmlns:a="http://schemas.openxmlformats.org/drawingml/2006/main">
                <a:ext uri="{FF2B5EF4-FFF2-40B4-BE49-F238E27FC236}">
                  <a16:creationId xmlns:a16="http://schemas.microsoft.com/office/drawing/2014/main" id="{8C6ADE3E-D042-4B64-A2E1-382BB8429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8C6ADE3E-D042-4B64-A2E1-382BB8429A50}"/>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070985" cy="2962275"/>
                    </a:xfrm>
                    <a:prstGeom prst="rect">
                      <a:avLst/>
                    </a:prstGeom>
                  </pic:spPr>
                </pic:pic>
              </a:graphicData>
            </a:graphic>
            <wp14:sizeRelH relativeFrom="margin">
              <wp14:pctWidth>0</wp14:pctWidth>
            </wp14:sizeRelH>
            <wp14:sizeRelV relativeFrom="margin">
              <wp14:pctHeight>0</wp14:pctHeight>
            </wp14:sizeRelV>
          </wp:anchor>
        </w:drawing>
      </w:r>
      <w:r w:rsidR="00123A11" w:rsidRPr="00B63B30">
        <w:t xml:space="preserve">The SMP priority actions which rank among the top 10% for cost-effectiveness of that action across </w:t>
      </w:r>
      <w:r w:rsidR="004A7181">
        <w:t>Victoria</w:t>
      </w:r>
      <w:r w:rsidR="00123A11" w:rsidRPr="00B63B30">
        <w:t xml:space="preserve"> for much of the </w:t>
      </w:r>
      <w:r w:rsidR="00123A11">
        <w:t xml:space="preserve">landscape </w:t>
      </w:r>
      <w:r w:rsidR="00123A11" w:rsidRPr="002B5E3D">
        <w:t>are in order</w:t>
      </w:r>
      <w:r w:rsidR="00123A11">
        <w:t xml:space="preserve"> of the </w:t>
      </w:r>
      <w:r w:rsidR="00123A11" w:rsidRPr="008A03A9">
        <w:t>top 3 actions, see map and list below:</w:t>
      </w:r>
    </w:p>
    <w:tbl>
      <w:tblPr>
        <w:tblStyle w:val="TableGridLight"/>
        <w:tblpPr w:leftFromText="180" w:rightFromText="180" w:vertAnchor="text" w:horzAnchor="margin" w:tblpXSpec="right" w:tblpY="1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2754"/>
      </w:tblGrid>
      <w:tr w:rsidR="00123A11" w14:paraId="21504134" w14:textId="77777777" w:rsidTr="6045BC6E">
        <w:trPr>
          <w:trHeight w:val="817"/>
        </w:trPr>
        <w:tc>
          <w:tcPr>
            <w:tcW w:w="945" w:type="dxa"/>
          </w:tcPr>
          <w:p w14:paraId="793D82A4" w14:textId="65BC82F5" w:rsidR="00123A11" w:rsidRDefault="00F26CB6" w:rsidP="007C404D">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1" behindDoc="0" locked="0" layoutInCell="1" allowOverlap="1" wp14:anchorId="2A52C332" wp14:editId="6DCFDFFC">
                  <wp:simplePos x="0" y="0"/>
                  <wp:positionH relativeFrom="column">
                    <wp:posOffset>50800</wp:posOffset>
                  </wp:positionH>
                  <wp:positionV relativeFrom="paragraph">
                    <wp:posOffset>93980</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3060" cy="353060"/>
                          </a:xfrm>
                          <a:prstGeom prst="rect">
                            <a:avLst/>
                          </a:prstGeom>
                        </pic:spPr>
                      </pic:pic>
                    </a:graphicData>
                  </a:graphic>
                </wp:anchor>
              </w:drawing>
            </w:r>
          </w:p>
        </w:tc>
        <w:tc>
          <w:tcPr>
            <w:tcW w:w="2754" w:type="dxa"/>
            <w:vAlign w:val="center"/>
          </w:tcPr>
          <w:p w14:paraId="47C9BC79" w14:textId="58EC9CE1" w:rsidR="00123A11" w:rsidRPr="00063D34" w:rsidRDefault="00123A11" w:rsidP="007C404D">
            <w:pPr>
              <w:rPr>
                <w:color w:val="00B2A9" w:themeColor="accent1"/>
                <w:sz w:val="22"/>
                <w:szCs w:val="22"/>
              </w:rPr>
            </w:pPr>
            <w:r w:rsidRPr="00063D34">
              <w:rPr>
                <w:color w:val="00B2A9" w:themeColor="accent1"/>
                <w:sz w:val="22"/>
                <w:szCs w:val="22"/>
              </w:rPr>
              <w:t xml:space="preserve">Control </w:t>
            </w:r>
            <w:r w:rsidR="00F26CB6" w:rsidRPr="00063D34">
              <w:rPr>
                <w:color w:val="00B2A9" w:themeColor="accent1"/>
                <w:sz w:val="22"/>
                <w:szCs w:val="22"/>
              </w:rPr>
              <w:t>rabbits</w:t>
            </w:r>
            <w:r w:rsidR="00063D34" w:rsidRPr="00063D34">
              <w:t xml:space="preserve"> </w:t>
            </w:r>
            <w:r w:rsidR="00063D34" w:rsidRPr="00063D34">
              <w:rPr>
                <w:color w:val="00B2A9" w:themeColor="accent1"/>
                <w:sz w:val="22"/>
                <w:szCs w:val="22"/>
              </w:rPr>
              <w:t>1,534</w:t>
            </w:r>
            <w:r w:rsidRPr="00063D34">
              <w:rPr>
                <w:color w:val="00B2A9" w:themeColor="accent1"/>
                <w:sz w:val="22"/>
                <w:szCs w:val="22"/>
              </w:rPr>
              <w:t>ha</w:t>
            </w:r>
          </w:p>
        </w:tc>
      </w:tr>
      <w:tr w:rsidR="00123A11" w14:paraId="4FBE70BE" w14:textId="77777777" w:rsidTr="6045BC6E">
        <w:trPr>
          <w:trHeight w:val="817"/>
        </w:trPr>
        <w:tc>
          <w:tcPr>
            <w:tcW w:w="945" w:type="dxa"/>
          </w:tcPr>
          <w:p w14:paraId="1EE23A2A" w14:textId="47518D9F" w:rsidR="00123A11" w:rsidRDefault="00F26CB6" w:rsidP="007C404D">
            <w:pPr>
              <w:rPr>
                <w:rFonts w:cs="Times New Roman"/>
                <w:color w:val="504B60" w:themeColor="accent6" w:themeShade="80"/>
                <w:sz w:val="22"/>
                <w:szCs w:val="22"/>
                <w:lang w:eastAsia="en-US"/>
              </w:rPr>
            </w:pPr>
            <w:r>
              <w:rPr>
                <w:noProof/>
                <w:color w:val="504B60" w:themeColor="accent6" w:themeShade="80"/>
                <w:sz w:val="22"/>
                <w:szCs w:val="22"/>
                <w:lang w:eastAsia="en-US"/>
              </w:rPr>
              <w:drawing>
                <wp:anchor distT="0" distB="0" distL="114300" distR="114300" simplePos="0" relativeHeight="251658246" behindDoc="0" locked="0" layoutInCell="1" allowOverlap="1" wp14:anchorId="576EEF2D" wp14:editId="61C334D5">
                  <wp:simplePos x="0" y="0"/>
                  <wp:positionH relativeFrom="page">
                    <wp:posOffset>67310</wp:posOffset>
                  </wp:positionH>
                  <wp:positionV relativeFrom="page">
                    <wp:posOffset>85725</wp:posOffset>
                  </wp:positionV>
                  <wp:extent cx="409575" cy="40957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54" w:type="dxa"/>
            <w:vAlign w:val="center"/>
          </w:tcPr>
          <w:p w14:paraId="67DE21AA" w14:textId="2E390880" w:rsidR="00123A11" w:rsidRPr="00063D34" w:rsidRDefault="00123A11" w:rsidP="007C404D">
            <w:pPr>
              <w:rPr>
                <w:color w:val="00B2A9" w:themeColor="accent1"/>
                <w:sz w:val="22"/>
                <w:szCs w:val="22"/>
              </w:rPr>
            </w:pPr>
            <w:r w:rsidRPr="00063D34">
              <w:rPr>
                <w:color w:val="00B2A9" w:themeColor="accent1"/>
                <w:sz w:val="22"/>
                <w:szCs w:val="22"/>
              </w:rPr>
              <w:t xml:space="preserve">Control </w:t>
            </w:r>
            <w:r w:rsidR="00063D34" w:rsidRPr="00063D34">
              <w:rPr>
                <w:color w:val="00B2A9" w:themeColor="accent1"/>
                <w:sz w:val="22"/>
                <w:szCs w:val="22"/>
              </w:rPr>
              <w:t>pigs</w:t>
            </w:r>
            <w:r w:rsidRPr="00063D34">
              <w:rPr>
                <w:color w:val="00B2A9" w:themeColor="accent1"/>
                <w:sz w:val="22"/>
                <w:szCs w:val="22"/>
              </w:rPr>
              <w:t xml:space="preserve"> </w:t>
            </w:r>
            <w:r w:rsidR="00063D34" w:rsidRPr="00063D34">
              <w:rPr>
                <w:color w:val="00B2A9" w:themeColor="accent1"/>
                <w:sz w:val="22"/>
                <w:szCs w:val="22"/>
              </w:rPr>
              <w:t>992</w:t>
            </w:r>
            <w:r w:rsidRPr="00063D34">
              <w:rPr>
                <w:color w:val="00B2A9" w:themeColor="accent1"/>
                <w:sz w:val="22"/>
                <w:szCs w:val="22"/>
              </w:rPr>
              <w:t>ha</w:t>
            </w:r>
          </w:p>
        </w:tc>
      </w:tr>
      <w:tr w:rsidR="00123A11" w14:paraId="34D9BD94" w14:textId="77777777" w:rsidTr="6045BC6E">
        <w:trPr>
          <w:trHeight w:val="851"/>
        </w:trPr>
        <w:tc>
          <w:tcPr>
            <w:tcW w:w="945" w:type="dxa"/>
          </w:tcPr>
          <w:p w14:paraId="57F7F7C6" w14:textId="6C0B6A39" w:rsidR="00123A11" w:rsidRDefault="00F26CB6" w:rsidP="007C404D">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0" behindDoc="0" locked="0" layoutInCell="1" allowOverlap="1" wp14:anchorId="56398D56" wp14:editId="054B2A4A">
                  <wp:simplePos x="0" y="0"/>
                  <wp:positionH relativeFrom="column">
                    <wp:posOffset>45085</wp:posOffset>
                  </wp:positionH>
                  <wp:positionV relativeFrom="paragraph">
                    <wp:posOffset>106045</wp:posOffset>
                  </wp:positionV>
                  <wp:extent cx="365125" cy="365125"/>
                  <wp:effectExtent l="0" t="0" r="0" b="0"/>
                  <wp:wrapTopAndBottom/>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anchor>
              </w:drawing>
            </w:r>
          </w:p>
        </w:tc>
        <w:tc>
          <w:tcPr>
            <w:tcW w:w="2754" w:type="dxa"/>
            <w:vAlign w:val="center"/>
          </w:tcPr>
          <w:p w14:paraId="5EE93D18" w14:textId="5D07ECAB" w:rsidR="00123A11" w:rsidRPr="00063D34" w:rsidRDefault="00123A11" w:rsidP="007C404D">
            <w:pPr>
              <w:rPr>
                <w:color w:val="00B2A9" w:themeColor="accent1"/>
                <w:sz w:val="22"/>
                <w:szCs w:val="22"/>
              </w:rPr>
            </w:pPr>
            <w:r w:rsidRPr="00063D34">
              <w:rPr>
                <w:color w:val="00B2A9" w:themeColor="accent1"/>
                <w:sz w:val="22"/>
                <w:szCs w:val="22"/>
              </w:rPr>
              <w:t xml:space="preserve">Control </w:t>
            </w:r>
            <w:r w:rsidR="00063D34" w:rsidRPr="00063D34">
              <w:rPr>
                <w:color w:val="00B2A9" w:themeColor="accent1"/>
                <w:sz w:val="22"/>
                <w:szCs w:val="22"/>
              </w:rPr>
              <w:t>weeds</w:t>
            </w:r>
            <w:r w:rsidRPr="00063D34">
              <w:rPr>
                <w:color w:val="00B2A9" w:themeColor="accent1"/>
                <w:sz w:val="22"/>
                <w:szCs w:val="22"/>
              </w:rPr>
              <w:t xml:space="preserve"> </w:t>
            </w:r>
            <w:r w:rsidR="00063D34" w:rsidRPr="00063D34">
              <w:rPr>
                <w:color w:val="00B2A9" w:themeColor="accent1"/>
                <w:sz w:val="22"/>
                <w:szCs w:val="22"/>
              </w:rPr>
              <w:t>248</w:t>
            </w:r>
            <w:r w:rsidRPr="00063D34">
              <w:rPr>
                <w:color w:val="00B2A9" w:themeColor="accent1"/>
                <w:sz w:val="22"/>
                <w:szCs w:val="22"/>
              </w:rPr>
              <w:t>ha</w:t>
            </w:r>
          </w:p>
        </w:tc>
      </w:tr>
    </w:tbl>
    <w:p w14:paraId="204A93E9" w14:textId="0BBFED24" w:rsidR="00123A11" w:rsidRDefault="00123A11" w:rsidP="00123A11">
      <w:pPr>
        <w:spacing w:line="240" w:lineRule="auto"/>
        <w:rPr>
          <w:rFonts w:cs="Times New Roman"/>
          <w:color w:val="504B60" w:themeColor="accent6" w:themeShade="80"/>
          <w:sz w:val="22"/>
          <w:szCs w:val="22"/>
          <w:lang w:eastAsia="en-US"/>
        </w:rPr>
      </w:pPr>
    </w:p>
    <w:p w14:paraId="62BE8EC2" w14:textId="689D33DC" w:rsidR="003D3773" w:rsidRDefault="00123A11" w:rsidP="008A03A9">
      <w:pPr>
        <w:pStyle w:val="BodyText"/>
      </w:pPr>
      <w:r w:rsidRPr="0012108C">
        <w:t xml:space="preserve">Of the top 10% of </w:t>
      </w:r>
      <w:r w:rsidR="009625E1" w:rsidRPr="0012108C">
        <w:t>cost-effective</w:t>
      </w:r>
      <w:r w:rsidRPr="0012108C">
        <w:t xml:space="preserve"> actions, </w:t>
      </w:r>
      <w:r w:rsidRPr="00063D34">
        <w:t>control</w:t>
      </w:r>
      <w:r w:rsidR="009625E1">
        <w:t>ling</w:t>
      </w:r>
      <w:r w:rsidRPr="00063D34">
        <w:t xml:space="preserve"> </w:t>
      </w:r>
      <w:r w:rsidR="00063D34" w:rsidRPr="00063D34">
        <w:t>rabbits</w:t>
      </w:r>
      <w:r w:rsidRPr="0012108C">
        <w:t xml:space="preserve"> provides the most cost-effective biodiversity benefits when considering </w:t>
      </w:r>
      <w:r w:rsidRPr="004A7181">
        <w:t>all</w:t>
      </w:r>
      <w:r w:rsidRPr="0012108C">
        <w:t xml:space="preserve"> flora </w:t>
      </w:r>
      <w:r w:rsidR="004A7181">
        <w:t>and</w:t>
      </w:r>
      <w:r w:rsidRPr="0012108C">
        <w:t xml:space="preserve"> fauna.</w:t>
      </w:r>
    </w:p>
    <w:p w14:paraId="3DF98379" w14:textId="77777777" w:rsidR="009D3656" w:rsidRDefault="009D3656" w:rsidP="008A03A9">
      <w:pPr>
        <w:pStyle w:val="BodyText"/>
      </w:pPr>
    </w:p>
    <w:p w14:paraId="5459C872" w14:textId="47525E53" w:rsidR="00E81DAD" w:rsidRDefault="003D3773" w:rsidP="008A03A9">
      <w:pPr>
        <w:pStyle w:val="BodyText"/>
      </w:pPr>
      <w:r w:rsidRPr="1F46D0F5">
        <w:t>From the nomination process the following additional actions were also suggested for this landscape</w:t>
      </w:r>
      <w:r w:rsidR="00E81DAD">
        <w:t>:</w:t>
      </w:r>
    </w:p>
    <w:p w14:paraId="60B74E61" w14:textId="77777777" w:rsidR="008C7A1B" w:rsidRDefault="003D3773" w:rsidP="008A03A9">
      <w:pPr>
        <w:pStyle w:val="BodyText"/>
        <w:numPr>
          <w:ilvl w:val="0"/>
          <w:numId w:val="21"/>
        </w:numPr>
      </w:pPr>
      <w:r w:rsidRPr="00E81DAD">
        <w:t xml:space="preserve">domestic grazing </w:t>
      </w:r>
    </w:p>
    <w:p w14:paraId="4F029768" w14:textId="4B9BB6D4" w:rsidR="008C7A1B" w:rsidRDefault="003D3773" w:rsidP="008A03A9">
      <w:pPr>
        <w:pStyle w:val="BodyText"/>
        <w:numPr>
          <w:ilvl w:val="0"/>
          <w:numId w:val="21"/>
        </w:numPr>
      </w:pPr>
      <w:r w:rsidRPr="00E81DAD">
        <w:t>control</w:t>
      </w:r>
      <w:r w:rsidR="00F23103">
        <w:t xml:space="preserve"> </w:t>
      </w:r>
      <w:r w:rsidRPr="00E81DAD">
        <w:t>revegetation</w:t>
      </w:r>
    </w:p>
    <w:p w14:paraId="27940B91" w14:textId="77777777" w:rsidR="008C7A1B" w:rsidRDefault="00A242A5" w:rsidP="008A03A9">
      <w:pPr>
        <w:pStyle w:val="BodyText"/>
        <w:numPr>
          <w:ilvl w:val="0"/>
          <w:numId w:val="21"/>
        </w:numPr>
      </w:pPr>
      <w:r w:rsidRPr="00E81DAD">
        <w:t>fox</w:t>
      </w:r>
      <w:r w:rsidR="003D3773" w:rsidRPr="00E81DAD">
        <w:t xml:space="preserve"> control</w:t>
      </w:r>
    </w:p>
    <w:p w14:paraId="4D0A86BE" w14:textId="77777777" w:rsidR="008C7A1B" w:rsidRDefault="005943C1" w:rsidP="008A03A9">
      <w:pPr>
        <w:pStyle w:val="BodyText"/>
        <w:numPr>
          <w:ilvl w:val="0"/>
          <w:numId w:val="21"/>
        </w:numPr>
      </w:pPr>
      <w:r w:rsidRPr="00E81DAD">
        <w:t>biomass reduction</w:t>
      </w:r>
    </w:p>
    <w:p w14:paraId="15513B03" w14:textId="469469D0" w:rsidR="00063D34" w:rsidRPr="003504B5" w:rsidRDefault="005943C1" w:rsidP="008A03A9">
      <w:pPr>
        <w:pStyle w:val="BodyText"/>
        <w:numPr>
          <w:ilvl w:val="0"/>
          <w:numId w:val="21"/>
        </w:numPr>
      </w:pPr>
      <w:r w:rsidRPr="00E81DAD">
        <w:t xml:space="preserve">cultural </w:t>
      </w:r>
      <w:r w:rsidR="382A80DE" w:rsidRPr="00E81DAD">
        <w:t>fir</w:t>
      </w:r>
      <w:r w:rsidR="000E3F0A">
        <w:t>e</w:t>
      </w:r>
    </w:p>
    <w:p w14:paraId="2F8F2F56" w14:textId="1813B11F" w:rsidR="00123A11" w:rsidRDefault="00123A11" w:rsidP="00123A11">
      <w:pPr>
        <w:rPr>
          <w:rFonts w:cs="Times New Roman"/>
          <w:color w:val="504B60" w:themeColor="accent6" w:themeShade="80"/>
          <w:sz w:val="22"/>
          <w:szCs w:val="22"/>
          <w:lang w:eastAsia="en-US"/>
        </w:rPr>
      </w:pPr>
    </w:p>
    <w:tbl>
      <w:tblPr>
        <w:tblStyle w:val="GridTable1Light-Accent2"/>
        <w:tblW w:w="10273" w:type="dxa"/>
        <w:tblLook w:val="04A0" w:firstRow="1" w:lastRow="0" w:firstColumn="1" w:lastColumn="0" w:noHBand="0" w:noVBand="1"/>
        <w:tblCaption w:val="Hightlight Text"/>
      </w:tblPr>
      <w:tblGrid>
        <w:gridCol w:w="2972"/>
        <w:gridCol w:w="7301"/>
      </w:tblGrid>
      <w:tr w:rsidR="00123A11" w:rsidRPr="00E55642" w14:paraId="609CC992" w14:textId="77777777" w:rsidTr="6045BC6E">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0273" w:type="dxa"/>
            <w:gridSpan w:val="2"/>
            <w:shd w:val="clear" w:color="auto" w:fill="F4F8D4" w:themeFill="accent2" w:themeFillTint="33"/>
          </w:tcPr>
          <w:p w14:paraId="2317BC3A" w14:textId="2116ECC9" w:rsidR="00123A11" w:rsidRPr="008A03A9" w:rsidRDefault="00123A11" w:rsidP="00123A11">
            <w:pPr>
              <w:pStyle w:val="IntroFeatureText"/>
              <w:spacing w:line="240" w:lineRule="auto"/>
              <w:rPr>
                <w:rFonts w:cs="Times New Roman"/>
                <w:b w:val="0"/>
                <w:bCs w:val="0"/>
                <w:sz w:val="22"/>
                <w:szCs w:val="22"/>
              </w:rPr>
            </w:pPr>
            <w:r w:rsidRPr="008A03A9">
              <w:rPr>
                <w:b w:val="0"/>
                <w:bCs w:val="0"/>
                <w:sz w:val="22"/>
                <w:szCs w:val="22"/>
              </w:rPr>
              <w:t>The most cost-effective action for flora and fauna</w:t>
            </w:r>
          </w:p>
        </w:tc>
      </w:tr>
      <w:tr w:rsidR="00123A11" w:rsidRPr="00E55642" w14:paraId="041EB223" w14:textId="77777777" w:rsidTr="6045BC6E">
        <w:trPr>
          <w:trHeight w:val="456"/>
        </w:trPr>
        <w:tc>
          <w:tcPr>
            <w:cnfStyle w:val="001000000000" w:firstRow="0" w:lastRow="0" w:firstColumn="1" w:lastColumn="0" w:oddVBand="0" w:evenVBand="0" w:oddHBand="0" w:evenHBand="0" w:firstRowFirstColumn="0" w:firstRowLastColumn="0" w:lastRowFirstColumn="0" w:lastRowLastColumn="0"/>
            <w:tcW w:w="2972" w:type="dxa"/>
          </w:tcPr>
          <w:p w14:paraId="79EDD155" w14:textId="0B6F24B9" w:rsidR="00123A11" w:rsidRPr="00246B50" w:rsidRDefault="008A03A9" w:rsidP="00123A11">
            <w:pPr>
              <w:spacing w:after="120"/>
              <w:rPr>
                <w:rFonts w:cs="Times New Roman"/>
                <w:b w:val="0"/>
                <w:bCs w:val="0"/>
                <w:color w:val="504B60" w:themeColor="accent6" w:themeShade="80"/>
                <w:sz w:val="22"/>
                <w:szCs w:val="22"/>
                <w:lang w:eastAsia="en-US"/>
              </w:rPr>
            </w:pPr>
            <w:r w:rsidRPr="00246B50">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5CE5765C" wp14:editId="74E6AFBC">
                  <wp:simplePos x="0" y="0"/>
                  <wp:positionH relativeFrom="column">
                    <wp:posOffset>825417</wp:posOffset>
                  </wp:positionH>
                  <wp:positionV relativeFrom="paragraph">
                    <wp:posOffset>26670</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246B50">
              <w:rPr>
                <w:noProof/>
                <w:sz w:val="22"/>
                <w:szCs w:val="22"/>
              </w:rPr>
              <w:drawing>
                <wp:anchor distT="0" distB="0" distL="114300" distR="114300" simplePos="0" relativeHeight="251658245" behindDoc="0" locked="0" layoutInCell="1" allowOverlap="1" wp14:anchorId="689F7A68" wp14:editId="20DD4981">
                  <wp:simplePos x="0" y="0"/>
                  <wp:positionH relativeFrom="column">
                    <wp:posOffset>356954</wp:posOffset>
                  </wp:positionH>
                  <wp:positionV relativeFrom="paragraph">
                    <wp:posOffset>332</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123A11" w:rsidRPr="00246B50">
              <w:rPr>
                <w:noProof/>
                <w:lang w:eastAsia="en-US"/>
              </w:rPr>
              <w:drawing>
                <wp:anchor distT="0" distB="0" distL="114300" distR="114300" simplePos="0" relativeHeight="251658242" behindDoc="0" locked="0" layoutInCell="1" allowOverlap="1" wp14:anchorId="7C53C19E" wp14:editId="3437D4A4">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7301" w:type="dxa"/>
          </w:tcPr>
          <w:p w14:paraId="3384AE47" w14:textId="47FC0F4A" w:rsidR="00123A11" w:rsidRPr="00246B50" w:rsidRDefault="003504B5" w:rsidP="00472EC0">
            <w:pPr>
              <w:pStyle w:val="BodyText"/>
              <w:cnfStyle w:val="000000000000" w:firstRow="0" w:lastRow="0" w:firstColumn="0" w:lastColumn="0" w:oddVBand="0" w:evenVBand="0" w:oddHBand="0" w:evenHBand="0" w:firstRowFirstColumn="0" w:firstRowLastColumn="0" w:lastRowFirstColumn="0" w:lastRowLastColumn="0"/>
            </w:pPr>
            <w:r w:rsidRPr="00246B50">
              <w:t>Plants</w:t>
            </w:r>
            <w:r w:rsidR="008A03A9">
              <w:t>, a</w:t>
            </w:r>
            <w:r w:rsidRPr="00246B50">
              <w:t>mphibians</w:t>
            </w:r>
            <w:r w:rsidR="008A03A9">
              <w:t>, b</w:t>
            </w:r>
            <w:r w:rsidR="00123A11" w:rsidRPr="00246B50">
              <w:t>irds - Control rabbits</w:t>
            </w:r>
          </w:p>
        </w:tc>
      </w:tr>
      <w:tr w:rsidR="00123A11" w:rsidRPr="00E55642" w14:paraId="4BAD09B5" w14:textId="77777777" w:rsidTr="6045BC6E">
        <w:trPr>
          <w:trHeight w:val="456"/>
        </w:trPr>
        <w:tc>
          <w:tcPr>
            <w:cnfStyle w:val="001000000000" w:firstRow="0" w:lastRow="0" w:firstColumn="1" w:lastColumn="0" w:oddVBand="0" w:evenVBand="0" w:oddHBand="0" w:evenHBand="0" w:firstRowFirstColumn="0" w:firstRowLastColumn="0" w:lastRowFirstColumn="0" w:lastRowLastColumn="0"/>
            <w:tcW w:w="2972" w:type="dxa"/>
          </w:tcPr>
          <w:p w14:paraId="28A4A21D" w14:textId="2C9EADA2" w:rsidR="00123A11" w:rsidRPr="00246B50" w:rsidRDefault="00F23103" w:rsidP="00123A11">
            <w:pPr>
              <w:spacing w:after="120"/>
              <w:rPr>
                <w:rFonts w:cs="Times New Roman"/>
                <w:b w:val="0"/>
                <w:bCs w:val="0"/>
                <w:color w:val="504B60" w:themeColor="accent6" w:themeShade="80"/>
                <w:sz w:val="22"/>
                <w:szCs w:val="22"/>
                <w:lang w:eastAsia="en-US"/>
              </w:rPr>
            </w:pPr>
            <w:r w:rsidRPr="00F23103">
              <w:rPr>
                <w:rFonts w:ascii="Calibri" w:eastAsia="Calibri" w:hAnsi="Calibri" w:cs="Times New Roman"/>
                <w:noProof/>
                <w:color w:val="auto"/>
                <w:sz w:val="22"/>
                <w:szCs w:val="22"/>
                <w:lang w:eastAsia="en-US"/>
              </w:rPr>
              <w:drawing>
                <wp:anchor distT="0" distB="0" distL="114300" distR="114300" simplePos="0" relativeHeight="251658253" behindDoc="0" locked="0" layoutInCell="1" allowOverlap="1" wp14:anchorId="5E77D92C" wp14:editId="434D8518">
                  <wp:simplePos x="0" y="0"/>
                  <wp:positionH relativeFrom="column">
                    <wp:posOffset>396384</wp:posOffset>
                  </wp:positionH>
                  <wp:positionV relativeFrom="paragraph">
                    <wp:posOffset>66511</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123A11" w:rsidRPr="00246B50">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4EB2E5AB" wp14:editId="4021B813">
                  <wp:simplePos x="0" y="0"/>
                  <wp:positionH relativeFrom="column">
                    <wp:posOffset>-65405</wp:posOffset>
                  </wp:positionH>
                  <wp:positionV relativeFrom="paragraph">
                    <wp:posOffset>32385</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7301" w:type="dxa"/>
          </w:tcPr>
          <w:p w14:paraId="4EEBEB41" w14:textId="22DFB99C" w:rsidR="00123A11" w:rsidRPr="00246B50" w:rsidRDefault="00170AD2" w:rsidP="00472EC0">
            <w:pPr>
              <w:pStyle w:val="BodyText"/>
              <w:cnfStyle w:val="000000000000" w:firstRow="0" w:lastRow="0" w:firstColumn="0" w:lastColumn="0" w:oddVBand="0" w:evenVBand="0" w:oddHBand="0" w:evenHBand="0" w:firstRowFirstColumn="0" w:firstRowLastColumn="0" w:lastRowFirstColumn="0" w:lastRowLastColumn="0"/>
            </w:pPr>
            <w:r w:rsidRPr="00246B50">
              <w:t>Mammals</w:t>
            </w:r>
            <w:r w:rsidR="0092226C">
              <w:t>, reptiles</w:t>
            </w:r>
            <w:r w:rsidRPr="00246B50">
              <w:t xml:space="preserve"> - Control </w:t>
            </w:r>
            <w:r>
              <w:t>pigs</w:t>
            </w:r>
          </w:p>
        </w:tc>
      </w:tr>
    </w:tbl>
    <w:p w14:paraId="0F242484" w14:textId="77777777" w:rsidR="00472EC0" w:rsidRDefault="00472EC0" w:rsidP="00472EC0">
      <w:pPr>
        <w:pStyle w:val="BodyText"/>
        <w:rPr>
          <w:szCs w:val="22"/>
        </w:rPr>
      </w:pPr>
    </w:p>
    <w:p w14:paraId="0B2F412B" w14:textId="71F99709" w:rsidR="008C6201" w:rsidRPr="00472EC0" w:rsidRDefault="00472EC0" w:rsidP="00472EC0">
      <w:pPr>
        <w:pStyle w:val="BodyText"/>
        <w:rPr>
          <w:b/>
          <w:bCs/>
          <w:szCs w:val="22"/>
        </w:rPr>
      </w:pPr>
      <w:r w:rsidRPr="00C32297">
        <w:rPr>
          <w:szCs w:val="22"/>
        </w:rPr>
        <w:t xml:space="preserve">For a further in depth look into SMP for this landscape please refer to </w:t>
      </w:r>
      <w:hyperlink r:id="rId36">
        <w:r w:rsidRPr="00C32297">
          <w:rPr>
            <w:u w:val="single"/>
          </w:rPr>
          <w:t>NatureKit</w:t>
        </w:r>
      </w:hyperlink>
      <w:r w:rsidRPr="00C32297">
        <w:rPr>
          <w:szCs w:val="22"/>
          <w:u w:val="single"/>
        </w:rPr>
        <w:t>.</w:t>
      </w:r>
    </w:p>
    <w:p w14:paraId="111DFE4E" w14:textId="2EE3D461" w:rsidR="00472EC0" w:rsidRPr="00472EC0" w:rsidRDefault="00472EC0" w:rsidP="00472EC0">
      <w:pPr>
        <w:tabs>
          <w:tab w:val="left" w:pos="4032"/>
        </w:tabs>
        <w:sectPr w:rsidR="00472EC0" w:rsidRPr="00472EC0" w:rsidSect="001F53BE">
          <w:headerReference w:type="even" r:id="rId37"/>
          <w:headerReference w:type="default" r:id="rId38"/>
          <w:footerReference w:type="even" r:id="rId39"/>
          <w:footerReference w:type="default" r:id="rId40"/>
          <w:headerReference w:type="first" r:id="rId41"/>
          <w:footerReference w:type="first" r:id="rId42"/>
          <w:pgSz w:w="11906" w:h="16838" w:code="9"/>
          <w:pgMar w:top="2211" w:right="851" w:bottom="1474" w:left="851" w:header="284" w:footer="284" w:gutter="0"/>
          <w:cols w:space="284"/>
          <w:docGrid w:linePitch="360"/>
        </w:sectPr>
      </w:pPr>
      <w:r>
        <w:tab/>
      </w:r>
    </w:p>
    <w:p w14:paraId="422E67A1" w14:textId="5718929A" w:rsidR="00DD52DC" w:rsidRPr="00DD52DC" w:rsidRDefault="00426F9D" w:rsidP="00FC14A7">
      <w:pPr>
        <w:pStyle w:val="Heading2"/>
        <w:numPr>
          <w:ilvl w:val="1"/>
          <w:numId w:val="0"/>
        </w:numPr>
      </w:pPr>
      <w:r>
        <w:rPr>
          <w:noProof/>
        </w:rPr>
        <w:lastRenderedPageBreak/>
        <w:drawing>
          <wp:anchor distT="0" distB="0" distL="114300" distR="114300" simplePos="0" relativeHeight="251658248" behindDoc="0" locked="0" layoutInCell="1" allowOverlap="1" wp14:anchorId="1B0DA8ED" wp14:editId="405CC8CC">
            <wp:simplePos x="0" y="0"/>
            <wp:positionH relativeFrom="page">
              <wp:posOffset>1114425</wp:posOffset>
            </wp:positionH>
            <wp:positionV relativeFrom="page">
              <wp:posOffset>-7515225</wp:posOffset>
            </wp:positionV>
            <wp:extent cx="12599670" cy="8921750"/>
            <wp:effectExtent l="152400" t="152400" r="354330" b="3556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2599670" cy="8921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04A71">
        <w:rPr>
          <w:noProof/>
        </w:rPr>
        <w:t xml:space="preserve"> </w:t>
      </w:r>
      <w:r w:rsidR="00246B50">
        <w:rPr>
          <w:noProof/>
        </w:rPr>
        <w:tab/>
      </w:r>
    </w:p>
    <w:sectPr w:rsidR="00DD52DC" w:rsidRPr="00DD52DC" w:rsidSect="00D706DE">
      <w:headerReference w:type="default" r:id="rId44"/>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6EC0AF" w14:textId="77777777" w:rsidR="00803106" w:rsidRDefault="00803106">
      <w:r>
        <w:separator/>
      </w:r>
    </w:p>
    <w:p w14:paraId="2DE2C208" w14:textId="77777777" w:rsidR="00803106" w:rsidRDefault="00803106"/>
    <w:p w14:paraId="6F3A792E" w14:textId="77777777" w:rsidR="00803106" w:rsidRDefault="00803106"/>
  </w:endnote>
  <w:endnote w:type="continuationSeparator" w:id="0">
    <w:p w14:paraId="2BFB7DB5" w14:textId="77777777" w:rsidR="00803106" w:rsidRDefault="00803106">
      <w:r>
        <w:continuationSeparator/>
      </w:r>
    </w:p>
    <w:p w14:paraId="6A124080" w14:textId="77777777" w:rsidR="00803106" w:rsidRDefault="00803106"/>
    <w:p w14:paraId="59414DBC" w14:textId="77777777" w:rsidR="00803106" w:rsidRDefault="00803106"/>
  </w:endnote>
  <w:endnote w:type="continuationNotice" w:id="1">
    <w:p w14:paraId="4C355C4F" w14:textId="77777777" w:rsidR="00803106" w:rsidRDefault="0080310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biri">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3C0E9981"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9F0F9A" w14:textId="77777777" w:rsidR="00803106" w:rsidRPr="008F5280" w:rsidRDefault="00803106" w:rsidP="008F5280">
      <w:pPr>
        <w:pStyle w:val="FootnoteSeparator"/>
      </w:pPr>
    </w:p>
    <w:p w14:paraId="21267850" w14:textId="77777777" w:rsidR="00803106" w:rsidRDefault="00803106"/>
  </w:footnote>
  <w:footnote w:type="continuationSeparator" w:id="0">
    <w:p w14:paraId="17C2B13B" w14:textId="77777777" w:rsidR="00803106" w:rsidRDefault="00803106" w:rsidP="008F5280">
      <w:pPr>
        <w:pStyle w:val="FootnoteSeparator"/>
      </w:pPr>
    </w:p>
    <w:p w14:paraId="2315F116" w14:textId="77777777" w:rsidR="00803106" w:rsidRDefault="00803106"/>
    <w:p w14:paraId="1BCEABDE" w14:textId="77777777" w:rsidR="00803106" w:rsidRDefault="00803106"/>
  </w:footnote>
  <w:footnote w:type="continuationNotice" w:id="1">
    <w:p w14:paraId="4B7CBF48" w14:textId="77777777" w:rsidR="00803106" w:rsidRDefault="00803106" w:rsidP="00D55628"/>
    <w:p w14:paraId="0BC2FEE8" w14:textId="77777777" w:rsidR="00803106" w:rsidRDefault="00803106"/>
    <w:p w14:paraId="52B9C446" w14:textId="77777777" w:rsidR="00803106" w:rsidRDefault="008031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6D1A526B"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D706DE" w:rsidRPr="00D706DE">
            <w:rPr>
              <w:b w:val="0"/>
              <w:bCs/>
              <w:noProof/>
              <w:lang w:val="en-US"/>
            </w:rPr>
            <w:t>Biodiversity Response Planning</w:t>
          </w:r>
          <w:r w:rsidR="00D706DE" w:rsidRPr="00D706DE">
            <w:rPr>
              <w:b w:val="0"/>
              <w:bCs/>
              <w:noProof/>
              <w:lang w:val="en-US"/>
            </w:rPr>
            <w:br/>
            <w:t xml:space="preserve"> Landscape –</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503D2BD">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27AEBCE">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59CF6E3">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23255B7F" w:rsidR="00DE028D" w:rsidRPr="00975ED3" w:rsidRDefault="00DD52DC" w:rsidP="00DE028D">
          <w:pPr>
            <w:pStyle w:val="Header"/>
          </w:pPr>
          <w:r>
            <w:rPr>
              <w:noProof/>
            </w:rPr>
            <w:t xml:space="preserve">Landscape </w:t>
          </w:r>
          <w:r w:rsidR="00CC791B" w:rsidRPr="004019AB">
            <w:rPr>
              <w:noProof/>
            </w:rPr>
            <w:t>–</w:t>
          </w:r>
          <w:r w:rsidRPr="004019AB">
            <w:rPr>
              <w:noProof/>
            </w:rPr>
            <w:t xml:space="preserve"> </w:t>
          </w:r>
          <w:r w:rsidR="004019AB">
            <w:rPr>
              <w:noProof/>
            </w:rPr>
            <w:t>Moolort - Smeaton</w:t>
          </w:r>
          <w:r w:rsidR="00F76B36" w:rsidRPr="004019AB">
            <w:rPr>
              <w:noProof/>
            </w:rPr>
            <w:t xml:space="preserv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0BE2A11">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E4D27DB">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8B1B548">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0CC09C0">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BEEA54D">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C3CE64F">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59332F1">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4344B"/>
    <w:multiLevelType w:val="hybridMultilevel"/>
    <w:tmpl w:val="AC70D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2" w15:restartNumberingAfterBreak="0">
    <w:nsid w:val="0C351215"/>
    <w:multiLevelType w:val="multilevel"/>
    <w:tmpl w:val="A36E1AD6"/>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36B228A"/>
    <w:multiLevelType w:val="hybridMultilevel"/>
    <w:tmpl w:val="7FB02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4C695D"/>
    <w:multiLevelType w:val="hybridMultilevel"/>
    <w:tmpl w:val="D2606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5EC1194"/>
    <w:multiLevelType w:val="hybridMultilevel"/>
    <w:tmpl w:val="FF96A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hybridMultilevel"/>
    <w:tmpl w:val="151AC338"/>
    <w:name w:val="PullOutBoxNumbering"/>
    <w:lvl w:ilvl="0" w:tplc="E78215A4">
      <w:start w:val="1"/>
      <w:numFmt w:val="decimal"/>
      <w:pStyle w:val="PullOutBoxNumbered"/>
      <w:lvlText w:val="%1."/>
      <w:lvlJc w:val="left"/>
      <w:pPr>
        <w:tabs>
          <w:tab w:val="num" w:pos="482"/>
        </w:tabs>
        <w:ind w:left="482" w:hanging="340"/>
      </w:pPr>
      <w:rPr>
        <w:rFonts w:hint="default"/>
      </w:rPr>
    </w:lvl>
    <w:lvl w:ilvl="1" w:tplc="90FEF5F4">
      <w:start w:val="1"/>
      <w:numFmt w:val="lowerLetter"/>
      <w:pStyle w:val="PullOutBoxNumbered2"/>
      <w:lvlText w:val="%2."/>
      <w:lvlJc w:val="left"/>
      <w:pPr>
        <w:tabs>
          <w:tab w:val="num" w:pos="822"/>
        </w:tabs>
        <w:ind w:left="822" w:hanging="340"/>
      </w:pPr>
      <w:rPr>
        <w:rFonts w:hint="default"/>
        <w:color w:val="363534" w:themeColor="text1"/>
      </w:rPr>
    </w:lvl>
    <w:lvl w:ilvl="2" w:tplc="3592B376">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605079AE">
      <w:start w:val="1"/>
      <w:numFmt w:val="none"/>
      <w:lvlText w:val=""/>
      <w:lvlJc w:val="left"/>
      <w:pPr>
        <w:ind w:left="1440" w:hanging="360"/>
      </w:pPr>
      <w:rPr>
        <w:rFonts w:hint="default"/>
      </w:rPr>
    </w:lvl>
    <w:lvl w:ilvl="4" w:tplc="8414656C">
      <w:start w:val="1"/>
      <w:numFmt w:val="none"/>
      <w:lvlText w:val=""/>
      <w:lvlJc w:val="left"/>
      <w:pPr>
        <w:ind w:left="1800" w:hanging="360"/>
      </w:pPr>
      <w:rPr>
        <w:rFonts w:hint="default"/>
      </w:rPr>
    </w:lvl>
    <w:lvl w:ilvl="5" w:tplc="62F26D44">
      <w:start w:val="1"/>
      <w:numFmt w:val="none"/>
      <w:lvlText w:val=""/>
      <w:lvlJc w:val="left"/>
      <w:pPr>
        <w:ind w:left="2160" w:hanging="360"/>
      </w:pPr>
      <w:rPr>
        <w:rFonts w:hint="default"/>
      </w:rPr>
    </w:lvl>
    <w:lvl w:ilvl="6" w:tplc="55BA2944">
      <w:start w:val="1"/>
      <w:numFmt w:val="none"/>
      <w:lvlText w:val=""/>
      <w:lvlJc w:val="left"/>
      <w:pPr>
        <w:ind w:left="2520" w:hanging="360"/>
      </w:pPr>
      <w:rPr>
        <w:rFonts w:hint="default"/>
      </w:rPr>
    </w:lvl>
    <w:lvl w:ilvl="7" w:tplc="66E60520">
      <w:start w:val="1"/>
      <w:numFmt w:val="none"/>
      <w:lvlText w:val=""/>
      <w:lvlJc w:val="left"/>
      <w:pPr>
        <w:ind w:left="2880" w:hanging="360"/>
      </w:pPr>
      <w:rPr>
        <w:rFonts w:hint="default"/>
      </w:rPr>
    </w:lvl>
    <w:lvl w:ilvl="8" w:tplc="EC4CA48A">
      <w:start w:val="1"/>
      <w:numFmt w:val="none"/>
      <w:lvlText w:val=""/>
      <w:lvlJc w:val="left"/>
      <w:pPr>
        <w:ind w:left="3240" w:hanging="360"/>
      </w:pPr>
      <w:rPr>
        <w:rFonts w:hint="default"/>
      </w:rPr>
    </w:lvl>
  </w:abstractNum>
  <w:abstractNum w:abstractNumId="10" w15:restartNumberingAfterBreak="0">
    <w:nsid w:val="38723AD4"/>
    <w:multiLevelType w:val="hybridMultilevel"/>
    <w:tmpl w:val="C3FC21F4"/>
    <w:name w:val="DEPIPullOutBoxBullets"/>
    <w:lvl w:ilvl="0" w:tplc="FE68803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1D9EAB4E">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5A9EF8DC">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D4007A32">
      <w:start w:val="1"/>
      <w:numFmt w:val="none"/>
      <w:lvlText w:val=""/>
      <w:lvlJc w:val="left"/>
      <w:pPr>
        <w:ind w:left="0" w:firstLine="0"/>
      </w:pPr>
      <w:rPr>
        <w:rFonts w:hint="default"/>
      </w:rPr>
    </w:lvl>
    <w:lvl w:ilvl="4" w:tplc="724EB94A">
      <w:start w:val="1"/>
      <w:numFmt w:val="none"/>
      <w:lvlText w:val=""/>
      <w:lvlJc w:val="left"/>
      <w:pPr>
        <w:ind w:left="0" w:firstLine="0"/>
      </w:pPr>
      <w:rPr>
        <w:rFonts w:hint="default"/>
      </w:rPr>
    </w:lvl>
    <w:lvl w:ilvl="5" w:tplc="E8C46110">
      <w:start w:val="1"/>
      <w:numFmt w:val="none"/>
      <w:lvlText w:val=""/>
      <w:lvlJc w:val="left"/>
      <w:pPr>
        <w:ind w:left="0" w:firstLine="0"/>
      </w:pPr>
      <w:rPr>
        <w:rFonts w:hint="default"/>
      </w:rPr>
    </w:lvl>
    <w:lvl w:ilvl="6" w:tplc="2BBAE1DE">
      <w:start w:val="1"/>
      <w:numFmt w:val="none"/>
      <w:lvlText w:val=""/>
      <w:lvlJc w:val="left"/>
      <w:pPr>
        <w:ind w:left="0" w:firstLine="0"/>
      </w:pPr>
      <w:rPr>
        <w:rFonts w:hint="default"/>
      </w:rPr>
    </w:lvl>
    <w:lvl w:ilvl="7" w:tplc="9B269FEA">
      <w:start w:val="1"/>
      <w:numFmt w:val="none"/>
      <w:lvlText w:val=""/>
      <w:lvlJc w:val="left"/>
      <w:pPr>
        <w:ind w:left="0" w:firstLine="0"/>
      </w:pPr>
      <w:rPr>
        <w:rFonts w:hint="default"/>
      </w:rPr>
    </w:lvl>
    <w:lvl w:ilvl="8" w:tplc="76783B96">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4F233F5F"/>
    <w:multiLevelType w:val="hybridMultilevel"/>
    <w:tmpl w:val="A7084E40"/>
    <w:lvl w:ilvl="0" w:tplc="4FA841F2">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2536C5"/>
    <w:multiLevelType w:val="hybridMultilevel"/>
    <w:tmpl w:val="D97E5BB2"/>
    <w:name w:val="PBNumbering"/>
    <w:lvl w:ilvl="0" w:tplc="CA9AFB14">
      <w:start w:val="1"/>
      <w:numFmt w:val="decimal"/>
      <w:lvlText w:val="%1."/>
      <w:lvlJc w:val="left"/>
      <w:pPr>
        <w:tabs>
          <w:tab w:val="num" w:pos="425"/>
        </w:tabs>
        <w:ind w:left="425" w:hanging="425"/>
      </w:pPr>
      <w:rPr>
        <w:rFonts w:hint="default"/>
      </w:rPr>
    </w:lvl>
    <w:lvl w:ilvl="1" w:tplc="CA5846AA">
      <w:start w:val="1"/>
      <w:numFmt w:val="lowerLetter"/>
      <w:lvlText w:val="%2)"/>
      <w:lvlJc w:val="left"/>
      <w:pPr>
        <w:tabs>
          <w:tab w:val="num" w:pos="851"/>
        </w:tabs>
        <w:ind w:left="851" w:hanging="426"/>
      </w:pPr>
      <w:rPr>
        <w:rFonts w:hint="default"/>
      </w:rPr>
    </w:lvl>
    <w:lvl w:ilvl="2" w:tplc="423435D8">
      <w:start w:val="1"/>
      <w:numFmt w:val="lowerRoman"/>
      <w:lvlText w:val="%3)"/>
      <w:lvlJc w:val="left"/>
      <w:pPr>
        <w:tabs>
          <w:tab w:val="num" w:pos="1276"/>
        </w:tabs>
        <w:ind w:left="1276" w:hanging="425"/>
      </w:pPr>
      <w:rPr>
        <w:rFonts w:hint="default"/>
      </w:rPr>
    </w:lvl>
    <w:lvl w:ilvl="3" w:tplc="025A8DFE">
      <w:start w:val="1"/>
      <w:numFmt w:val="bullet"/>
      <w:lvlText w:val="–"/>
      <w:lvlJc w:val="left"/>
      <w:pPr>
        <w:tabs>
          <w:tab w:val="num" w:pos="1559"/>
        </w:tabs>
        <w:ind w:left="1559" w:hanging="283"/>
      </w:pPr>
      <w:rPr>
        <w:rFonts w:ascii="Arial" w:hAnsi="Arial" w:hint="default"/>
      </w:rPr>
    </w:lvl>
    <w:lvl w:ilvl="4" w:tplc="BF800DE4">
      <w:start w:val="1"/>
      <w:numFmt w:val="none"/>
      <w:lvlText w:val=""/>
      <w:lvlJc w:val="left"/>
      <w:pPr>
        <w:tabs>
          <w:tab w:val="num" w:pos="1800"/>
        </w:tabs>
        <w:ind w:left="-32767" w:firstLine="0"/>
      </w:pPr>
      <w:rPr>
        <w:rFonts w:hint="default"/>
      </w:rPr>
    </w:lvl>
    <w:lvl w:ilvl="5" w:tplc="2BB892BC">
      <w:start w:val="1"/>
      <w:numFmt w:val="none"/>
      <w:lvlText w:val="(%6)"/>
      <w:lvlJc w:val="left"/>
      <w:pPr>
        <w:tabs>
          <w:tab w:val="num" w:pos="2160"/>
        </w:tabs>
        <w:ind w:left="-32767" w:firstLine="0"/>
      </w:pPr>
      <w:rPr>
        <w:rFonts w:hint="default"/>
      </w:rPr>
    </w:lvl>
    <w:lvl w:ilvl="6" w:tplc="AA7498CE">
      <w:start w:val="1"/>
      <w:numFmt w:val="none"/>
      <w:lvlText w:val="%7"/>
      <w:lvlJc w:val="left"/>
      <w:pPr>
        <w:tabs>
          <w:tab w:val="num" w:pos="2520"/>
        </w:tabs>
        <w:ind w:left="-32767" w:firstLine="0"/>
      </w:pPr>
      <w:rPr>
        <w:rFonts w:hint="default"/>
      </w:rPr>
    </w:lvl>
    <w:lvl w:ilvl="7" w:tplc="7CDA57E4">
      <w:start w:val="1"/>
      <w:numFmt w:val="none"/>
      <w:lvlText w:val=""/>
      <w:lvlJc w:val="left"/>
      <w:pPr>
        <w:tabs>
          <w:tab w:val="num" w:pos="2880"/>
        </w:tabs>
        <w:ind w:left="-32767" w:firstLine="0"/>
      </w:pPr>
      <w:rPr>
        <w:rFonts w:hint="default"/>
      </w:rPr>
    </w:lvl>
    <w:lvl w:ilvl="8" w:tplc="1D5A75C8">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EA6EFD38"/>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D0540A9"/>
    <w:multiLevelType w:val="multilevel"/>
    <w:tmpl w:val="ED185C26"/>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6FA48988"/>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D1D40AC"/>
    <w:multiLevelType w:val="hybridMultilevel"/>
    <w:tmpl w:val="4A4219B0"/>
    <w:name w:val="TableNumbering"/>
    <w:lvl w:ilvl="0" w:tplc="08E6E1C4">
      <w:start w:val="1"/>
      <w:numFmt w:val="decimal"/>
      <w:pStyle w:val="TableTextNumbered"/>
      <w:lvlText w:val="%1."/>
      <w:lvlJc w:val="left"/>
      <w:pPr>
        <w:tabs>
          <w:tab w:val="num" w:pos="482"/>
        </w:tabs>
        <w:ind w:left="482" w:hanging="369"/>
      </w:pPr>
      <w:rPr>
        <w:rFonts w:hint="default"/>
      </w:rPr>
    </w:lvl>
    <w:lvl w:ilvl="1" w:tplc="DAEC43E4">
      <w:start w:val="1"/>
      <w:numFmt w:val="lowerLetter"/>
      <w:pStyle w:val="TableTextNumbered2"/>
      <w:lvlText w:val="%2."/>
      <w:lvlJc w:val="left"/>
      <w:pPr>
        <w:tabs>
          <w:tab w:val="num" w:pos="822"/>
        </w:tabs>
        <w:ind w:left="822" w:hanging="340"/>
      </w:pPr>
      <w:rPr>
        <w:rFonts w:hint="default"/>
      </w:rPr>
    </w:lvl>
    <w:lvl w:ilvl="2" w:tplc="EB7C7850">
      <w:start w:val="1"/>
      <w:numFmt w:val="lowerRoman"/>
      <w:pStyle w:val="TableTextNumbered3"/>
      <w:lvlText w:val="%3."/>
      <w:lvlJc w:val="left"/>
      <w:pPr>
        <w:tabs>
          <w:tab w:val="num" w:pos="1219"/>
        </w:tabs>
        <w:ind w:left="1219" w:hanging="397"/>
      </w:pPr>
      <w:rPr>
        <w:rFonts w:hint="default"/>
      </w:rPr>
    </w:lvl>
    <w:lvl w:ilvl="3" w:tplc="18C0F9A6">
      <w:start w:val="1"/>
      <w:numFmt w:val="none"/>
      <w:lvlText w:val=""/>
      <w:lvlJc w:val="left"/>
      <w:pPr>
        <w:ind w:left="1440" w:hanging="360"/>
      </w:pPr>
      <w:rPr>
        <w:rFonts w:hint="default"/>
      </w:rPr>
    </w:lvl>
    <w:lvl w:ilvl="4" w:tplc="0C883030">
      <w:start w:val="1"/>
      <w:numFmt w:val="none"/>
      <w:lvlText w:val=""/>
      <w:lvlJc w:val="left"/>
      <w:pPr>
        <w:ind w:left="1800" w:hanging="360"/>
      </w:pPr>
      <w:rPr>
        <w:rFonts w:hint="default"/>
      </w:rPr>
    </w:lvl>
    <w:lvl w:ilvl="5" w:tplc="EA86A37A">
      <w:start w:val="1"/>
      <w:numFmt w:val="none"/>
      <w:lvlText w:val=""/>
      <w:lvlJc w:val="left"/>
      <w:pPr>
        <w:ind w:left="2160" w:hanging="360"/>
      </w:pPr>
      <w:rPr>
        <w:rFonts w:hint="default"/>
      </w:rPr>
    </w:lvl>
    <w:lvl w:ilvl="6" w:tplc="F814ACC4">
      <w:start w:val="1"/>
      <w:numFmt w:val="none"/>
      <w:lvlText w:val=""/>
      <w:lvlJc w:val="left"/>
      <w:pPr>
        <w:ind w:left="2520" w:hanging="360"/>
      </w:pPr>
      <w:rPr>
        <w:rFonts w:hint="default"/>
      </w:rPr>
    </w:lvl>
    <w:lvl w:ilvl="7" w:tplc="7318DB9C">
      <w:start w:val="1"/>
      <w:numFmt w:val="none"/>
      <w:lvlText w:val=""/>
      <w:lvlJc w:val="left"/>
      <w:pPr>
        <w:ind w:left="2880" w:hanging="360"/>
      </w:pPr>
      <w:rPr>
        <w:rFonts w:hint="default"/>
      </w:rPr>
    </w:lvl>
    <w:lvl w:ilvl="8" w:tplc="86644030">
      <w:start w:val="1"/>
      <w:numFmt w:val="none"/>
      <w:lvlText w:val=""/>
      <w:lvlJc w:val="left"/>
      <w:pPr>
        <w:ind w:left="3240" w:hanging="360"/>
      </w:pPr>
      <w:rPr>
        <w:rFonts w:hint="default"/>
      </w:rPr>
    </w:lvl>
  </w:abstractNum>
  <w:abstractNum w:abstractNumId="21" w15:restartNumberingAfterBreak="0">
    <w:nsid w:val="70250B03"/>
    <w:multiLevelType w:val="hybridMultilevel"/>
    <w:tmpl w:val="F3EA2326"/>
    <w:name w:val="DEPIQuoteBullets"/>
    <w:lvl w:ilvl="0" w:tplc="D054C0FA">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DDFA3D8E">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E0140262">
      <w:start w:val="1"/>
      <w:numFmt w:val="bullet"/>
      <w:lvlText w:val="‒"/>
      <w:lvlJc w:val="left"/>
      <w:pPr>
        <w:tabs>
          <w:tab w:val="num" w:pos="1418"/>
        </w:tabs>
        <w:ind w:left="1418" w:hanging="283"/>
      </w:pPr>
      <w:rPr>
        <w:rFonts w:ascii="Calibri" w:hAnsi="Calibri" w:hint="default"/>
        <w:color w:val="CDDC29" w:themeColor="text2"/>
      </w:rPr>
    </w:lvl>
    <w:lvl w:ilvl="3" w:tplc="B2CA9A12">
      <w:start w:val="1"/>
      <w:numFmt w:val="bullet"/>
      <w:lvlText w:val=""/>
      <w:lvlJc w:val="left"/>
      <w:pPr>
        <w:ind w:left="1136" w:firstLine="283"/>
      </w:pPr>
      <w:rPr>
        <w:rFonts w:ascii="Symbol" w:hAnsi="Symbol" w:hint="default"/>
      </w:rPr>
    </w:lvl>
    <w:lvl w:ilvl="4" w:tplc="44C82542">
      <w:start w:val="1"/>
      <w:numFmt w:val="bullet"/>
      <w:lvlText w:val=""/>
      <w:lvlJc w:val="left"/>
      <w:pPr>
        <w:ind w:left="1420" w:firstLine="283"/>
      </w:pPr>
      <w:rPr>
        <w:rFonts w:ascii="Symbol" w:hAnsi="Symbol" w:hint="default"/>
      </w:rPr>
    </w:lvl>
    <w:lvl w:ilvl="5" w:tplc="A76C611E">
      <w:start w:val="1"/>
      <w:numFmt w:val="bullet"/>
      <w:lvlText w:val=""/>
      <w:lvlJc w:val="left"/>
      <w:pPr>
        <w:ind w:left="1704" w:firstLine="283"/>
      </w:pPr>
      <w:rPr>
        <w:rFonts w:ascii="Wingdings" w:hAnsi="Wingdings" w:hint="default"/>
      </w:rPr>
    </w:lvl>
    <w:lvl w:ilvl="6" w:tplc="52A05244">
      <w:start w:val="1"/>
      <w:numFmt w:val="bullet"/>
      <w:lvlText w:val=""/>
      <w:lvlJc w:val="left"/>
      <w:pPr>
        <w:ind w:left="1988" w:firstLine="283"/>
      </w:pPr>
      <w:rPr>
        <w:rFonts w:ascii="Wingdings" w:hAnsi="Wingdings" w:hint="default"/>
      </w:rPr>
    </w:lvl>
    <w:lvl w:ilvl="7" w:tplc="6276A5AC">
      <w:start w:val="1"/>
      <w:numFmt w:val="bullet"/>
      <w:lvlText w:val=""/>
      <w:lvlJc w:val="left"/>
      <w:pPr>
        <w:ind w:left="2272" w:firstLine="283"/>
      </w:pPr>
      <w:rPr>
        <w:rFonts w:ascii="Symbol" w:hAnsi="Symbol" w:hint="default"/>
      </w:rPr>
    </w:lvl>
    <w:lvl w:ilvl="8" w:tplc="48F2ECF2">
      <w:start w:val="1"/>
      <w:numFmt w:val="bullet"/>
      <w:lvlText w:val=""/>
      <w:lvlJc w:val="left"/>
      <w:pPr>
        <w:ind w:left="2556" w:firstLine="283"/>
      </w:pPr>
      <w:rPr>
        <w:rFonts w:ascii="Symbol" w:hAnsi="Symbol" w:hint="default"/>
      </w:rPr>
    </w:lvl>
  </w:abstractNum>
  <w:abstractNum w:abstractNumId="22" w15:restartNumberingAfterBreak="0">
    <w:nsid w:val="71DA0986"/>
    <w:multiLevelType w:val="hybridMultilevel"/>
    <w:tmpl w:val="245073FC"/>
    <w:lvl w:ilvl="0" w:tplc="4FA841F2">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4" w15:restartNumberingAfterBreak="0">
    <w:nsid w:val="7D2E2604"/>
    <w:multiLevelType w:val="hybridMultilevel"/>
    <w:tmpl w:val="2B8E3C68"/>
    <w:lvl w:ilvl="0" w:tplc="4FA841F2">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18"/>
  </w:num>
  <w:num w:numId="4">
    <w:abstractNumId w:val="23"/>
  </w:num>
  <w:num w:numId="5">
    <w:abstractNumId w:val="9"/>
  </w:num>
  <w:num w:numId="6">
    <w:abstractNumId w:val="3"/>
  </w:num>
  <w:num w:numId="7">
    <w:abstractNumId w:val="2"/>
  </w:num>
  <w:num w:numId="8">
    <w:abstractNumId w:val="1"/>
  </w:num>
  <w:num w:numId="9">
    <w:abstractNumId w:val="21"/>
  </w:num>
  <w:num w:numId="10">
    <w:abstractNumId w:val="6"/>
  </w:num>
  <w:num w:numId="11">
    <w:abstractNumId w:val="10"/>
  </w:num>
  <w:num w:numId="12">
    <w:abstractNumId w:val="7"/>
  </w:num>
  <w:num w:numId="13">
    <w:abstractNumId w:val="13"/>
  </w:num>
  <w:num w:numId="14">
    <w:abstractNumId w:val="14"/>
  </w:num>
  <w:num w:numId="15">
    <w:abstractNumId w:val="5"/>
  </w:num>
  <w:num w:numId="16">
    <w:abstractNumId w:val="8"/>
  </w:num>
  <w:num w:numId="17">
    <w:abstractNumId w:val="4"/>
  </w:num>
  <w:num w:numId="18">
    <w:abstractNumId w:val="0"/>
  </w:num>
  <w:num w:numId="19">
    <w:abstractNumId w:val="15"/>
  </w:num>
  <w:num w:numId="20">
    <w:abstractNumId w:val="24"/>
  </w:num>
  <w:num w:numId="21">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D9C"/>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429"/>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D34"/>
    <w:rsid w:val="00063E71"/>
    <w:rsid w:val="000640A9"/>
    <w:rsid w:val="0006422E"/>
    <w:rsid w:val="00064489"/>
    <w:rsid w:val="00065584"/>
    <w:rsid w:val="000655FD"/>
    <w:rsid w:val="00065A52"/>
    <w:rsid w:val="000660C5"/>
    <w:rsid w:val="0006693A"/>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42A"/>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AFD"/>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8AD"/>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3F0A"/>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686F"/>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11"/>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AD6"/>
    <w:rsid w:val="00165D74"/>
    <w:rsid w:val="001664DC"/>
    <w:rsid w:val="00166B17"/>
    <w:rsid w:val="00166FEF"/>
    <w:rsid w:val="00167413"/>
    <w:rsid w:val="001676F4"/>
    <w:rsid w:val="00167865"/>
    <w:rsid w:val="00167CC5"/>
    <w:rsid w:val="00170713"/>
    <w:rsid w:val="00170AD2"/>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42B"/>
    <w:rsid w:val="00176A24"/>
    <w:rsid w:val="00176DBD"/>
    <w:rsid w:val="00176DF9"/>
    <w:rsid w:val="00176FBC"/>
    <w:rsid w:val="0017720A"/>
    <w:rsid w:val="00177415"/>
    <w:rsid w:val="00177AC3"/>
    <w:rsid w:val="00177B82"/>
    <w:rsid w:val="00180234"/>
    <w:rsid w:val="00180FCA"/>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3BE"/>
    <w:rsid w:val="001F548A"/>
    <w:rsid w:val="001F579C"/>
    <w:rsid w:val="001F58E7"/>
    <w:rsid w:val="001F5C40"/>
    <w:rsid w:val="001F5D92"/>
    <w:rsid w:val="001F5F13"/>
    <w:rsid w:val="001F668A"/>
    <w:rsid w:val="001F6AB6"/>
    <w:rsid w:val="001F6D64"/>
    <w:rsid w:val="001F765B"/>
    <w:rsid w:val="001F770A"/>
    <w:rsid w:val="002003B7"/>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4A2"/>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4CE"/>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781"/>
    <w:rsid w:val="002A5D8B"/>
    <w:rsid w:val="002A67CE"/>
    <w:rsid w:val="002A6829"/>
    <w:rsid w:val="002A6C11"/>
    <w:rsid w:val="002A6C41"/>
    <w:rsid w:val="002A6CDD"/>
    <w:rsid w:val="002A6FC7"/>
    <w:rsid w:val="002A7217"/>
    <w:rsid w:val="002A783B"/>
    <w:rsid w:val="002A7AC5"/>
    <w:rsid w:val="002A7DA0"/>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1C1"/>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1C"/>
    <w:rsid w:val="00345B5F"/>
    <w:rsid w:val="003468F1"/>
    <w:rsid w:val="00346B3F"/>
    <w:rsid w:val="00346F16"/>
    <w:rsid w:val="00346F99"/>
    <w:rsid w:val="0034750A"/>
    <w:rsid w:val="00347BA8"/>
    <w:rsid w:val="003504B5"/>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5777"/>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4CEC"/>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773"/>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9AB"/>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6F9D"/>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773"/>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CEC"/>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6D83"/>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2EC0"/>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181"/>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21F"/>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16E"/>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3C1"/>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62B3"/>
    <w:rsid w:val="005D6CC9"/>
    <w:rsid w:val="005D71EC"/>
    <w:rsid w:val="005D764B"/>
    <w:rsid w:val="005D773B"/>
    <w:rsid w:val="005E0160"/>
    <w:rsid w:val="005E03CB"/>
    <w:rsid w:val="005E0821"/>
    <w:rsid w:val="005E0A98"/>
    <w:rsid w:val="005E109D"/>
    <w:rsid w:val="005E1151"/>
    <w:rsid w:val="005E16C9"/>
    <w:rsid w:val="005E1961"/>
    <w:rsid w:val="005E20A7"/>
    <w:rsid w:val="005E2204"/>
    <w:rsid w:val="005E25C1"/>
    <w:rsid w:val="005E2661"/>
    <w:rsid w:val="005E3167"/>
    <w:rsid w:val="005E36CC"/>
    <w:rsid w:val="005E3CB4"/>
    <w:rsid w:val="005E3E05"/>
    <w:rsid w:val="005E43AE"/>
    <w:rsid w:val="005E462C"/>
    <w:rsid w:val="005E47E2"/>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7CC"/>
    <w:rsid w:val="005F0BB2"/>
    <w:rsid w:val="005F0C5A"/>
    <w:rsid w:val="005F0D01"/>
    <w:rsid w:val="005F106A"/>
    <w:rsid w:val="005F1B40"/>
    <w:rsid w:val="005F1F06"/>
    <w:rsid w:val="005F2030"/>
    <w:rsid w:val="005F2104"/>
    <w:rsid w:val="005F2738"/>
    <w:rsid w:val="005F2BC2"/>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2FC4"/>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9C8"/>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C78"/>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23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1945"/>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321"/>
    <w:rsid w:val="00743779"/>
    <w:rsid w:val="00743C5A"/>
    <w:rsid w:val="00743E88"/>
    <w:rsid w:val="007444C1"/>
    <w:rsid w:val="0074479B"/>
    <w:rsid w:val="00744CCB"/>
    <w:rsid w:val="0074545B"/>
    <w:rsid w:val="00745549"/>
    <w:rsid w:val="00745643"/>
    <w:rsid w:val="007456D7"/>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354"/>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04D"/>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3A39"/>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8B0"/>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106"/>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930"/>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6B3A"/>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3A9"/>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9A6"/>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A1B"/>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2B97"/>
    <w:rsid w:val="008D3018"/>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0FA1"/>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3EE8"/>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26C"/>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5FEE"/>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B52"/>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5E1"/>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67E7B"/>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1FD2"/>
    <w:rsid w:val="009B241F"/>
    <w:rsid w:val="009B27B5"/>
    <w:rsid w:val="009B31D6"/>
    <w:rsid w:val="009B385E"/>
    <w:rsid w:val="009B3AE9"/>
    <w:rsid w:val="009B4456"/>
    <w:rsid w:val="009B4E07"/>
    <w:rsid w:val="009B5C61"/>
    <w:rsid w:val="009B5CA5"/>
    <w:rsid w:val="009B5EB0"/>
    <w:rsid w:val="009B5F86"/>
    <w:rsid w:val="009B6277"/>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3656"/>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4EBE"/>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4A71"/>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2A5"/>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8F2"/>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05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A61"/>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32F"/>
    <w:rsid w:val="00B674B6"/>
    <w:rsid w:val="00B67A58"/>
    <w:rsid w:val="00B7023B"/>
    <w:rsid w:val="00B702FF"/>
    <w:rsid w:val="00B70436"/>
    <w:rsid w:val="00B70562"/>
    <w:rsid w:val="00B70D3B"/>
    <w:rsid w:val="00B712DE"/>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19E"/>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259"/>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23A"/>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062"/>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932"/>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6F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DAD"/>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BD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103"/>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6CB6"/>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57B52"/>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74"/>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291"/>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62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34732CC"/>
    <w:rsid w:val="0C38DB3A"/>
    <w:rsid w:val="0E3F616A"/>
    <w:rsid w:val="1499BF26"/>
    <w:rsid w:val="1F46D0F5"/>
    <w:rsid w:val="2372DD75"/>
    <w:rsid w:val="266C06D8"/>
    <w:rsid w:val="29AE8A38"/>
    <w:rsid w:val="2BC93F13"/>
    <w:rsid w:val="2BDFF867"/>
    <w:rsid w:val="2D7BC8C8"/>
    <w:rsid w:val="2F8E435D"/>
    <w:rsid w:val="306D7540"/>
    <w:rsid w:val="3217E8E2"/>
    <w:rsid w:val="3299E962"/>
    <w:rsid w:val="36248070"/>
    <w:rsid w:val="382A80DE"/>
    <w:rsid w:val="383C7655"/>
    <w:rsid w:val="3A8B8B82"/>
    <w:rsid w:val="3B20FBC6"/>
    <w:rsid w:val="3B46F0C5"/>
    <w:rsid w:val="422C4E24"/>
    <w:rsid w:val="441FB86E"/>
    <w:rsid w:val="4E47F1D4"/>
    <w:rsid w:val="53088BC9"/>
    <w:rsid w:val="58E16B0D"/>
    <w:rsid w:val="59C0DCF1"/>
    <w:rsid w:val="5F22F01B"/>
    <w:rsid w:val="6045BC6E"/>
    <w:rsid w:val="60EB9053"/>
    <w:rsid w:val="6B55D2C0"/>
    <w:rsid w:val="6CB5262C"/>
    <w:rsid w:val="73D030F3"/>
    <w:rsid w:val="746B4333"/>
    <w:rsid w:val="753361BD"/>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15E4ED6F-0BE3-4060-92AE-23A5ED4D1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B60A61"/>
    <w:pPr>
      <w:spacing w:before="60" w:after="120"/>
    </w:pPr>
    <w:rPr>
      <w:rFonts w:cs="Times New Roman"/>
      <w:color w:val="282727" w:themeColor="text1" w:themeShade="BF"/>
      <w:sz w:val="22"/>
      <w:lang w:eastAsia="en-US"/>
    </w:rPr>
  </w:style>
  <w:style w:type="character" w:customStyle="1" w:styleId="BodyTextChar">
    <w:name w:val="Body Text Char"/>
    <w:basedOn w:val="DefaultParagraphFont"/>
    <w:link w:val="BodyText"/>
    <w:rsid w:val="00B60A61"/>
    <w:rPr>
      <w:rFonts w:cs="Times New Roman"/>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629575">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sv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svg"/><Relationship Id="rId38" Type="http://schemas.openxmlformats.org/officeDocument/2006/relationships/header" Target="header2.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sv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sv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environment.vic.gov.au/biodiversity/naturekit" TargetMode="External"/><Relationship Id="rId28" Type="http://schemas.openxmlformats.org/officeDocument/2006/relationships/image" Target="media/image13.png"/><Relationship Id="rId36" Type="http://schemas.openxmlformats.org/officeDocument/2006/relationships/hyperlink" Target="https://www.environment.vic.gov.au/biodiversity/naturekit" TargetMode="Externa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sv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svg"/><Relationship Id="rId43" Type="http://schemas.openxmlformats.org/officeDocument/2006/relationships/image" Target="media/image26.png"/></Relationships>
</file>

<file path=word/_rels/footer3.xml.rels><?xml version="1.0" encoding="UTF-8" standalone="yes"?>
<Relationships xmlns="http://schemas.openxmlformats.org/package/2006/relationships"><Relationship Id="rId3" Type="http://schemas.openxmlformats.org/officeDocument/2006/relationships/image" Target="media/image25.emf"/><Relationship Id="rId2" Type="http://schemas.openxmlformats.org/officeDocument/2006/relationships/image" Target="media/image24.emf"/><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DOCID75-1821465141-1763</_dlc_DocId>
    <_dlc_DocIdUrl xmlns="a5f32de4-e402-4188-b034-e71ca7d22e54">
      <Url>https://delwpvicgovau.sharepoint.com/sites/ecm_75/_layouts/15/DocIdRedir.aspx?ID=DOCID75-1821465141-1763</Url>
      <Description>DOCID75-1821465141-1763</Description>
    </_dlc_DocIdUrl>
    <ProjName xmlns="9fd47c19-1c4a-4d7d-b342-c10cef269344" xsi:nil="true"/>
    <_dlc_DocIdPersistId xmlns="a5f32de4-e402-4188-b034-e71ca7d22e54">false</_dlc_DocIdPersistI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2.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3.xml><?xml version="1.0" encoding="utf-8"?>
<ds:datastoreItem xmlns:ds="http://schemas.openxmlformats.org/officeDocument/2006/customXml" ds:itemID="{5477C459-FF01-4DEC-BF91-21369A649741}">
  <ds:schemaRefs>
    <ds:schemaRef ds:uri="http://schemas.openxmlformats.org/officeDocument/2006/bibliography"/>
  </ds:schemaRefs>
</ds:datastoreItem>
</file>

<file path=customXml/itemProps4.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5.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6.xml><?xml version="1.0" encoding="utf-8"?>
<ds:datastoreItem xmlns:ds="http://schemas.openxmlformats.org/officeDocument/2006/customXml" ds:itemID="{4DE3FADE-7365-47E7-9E12-A9F7031D3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1089</Words>
  <Characters>6210</Characters>
  <Application>Microsoft Office Word</Application>
  <DocSecurity>0</DocSecurity>
  <Lines>51</Lines>
  <Paragraphs>14</Paragraphs>
  <ScaleCrop>false</ScaleCrop>
  <Company/>
  <LinksUpToDate>false</LinksUpToDate>
  <CharactersWithSpaces>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106</cp:revision>
  <cp:lastPrinted>2016-09-09T00:20:00Z</cp:lastPrinted>
  <dcterms:created xsi:type="dcterms:W3CDTF">2020-08-31T22:26:00Z</dcterms:created>
  <dcterms:modified xsi:type="dcterms:W3CDTF">2021-01-29T08:09:00Z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8490eeda-b777-4b23-b7d5-3be7576b5442</vt:lpwstr>
  </property>
  <property fmtid="{D5CDD505-2E9C-101B-9397-08002B2CF9AE}" pid="26" name="Activity">
    <vt:lpwstr>Loddon</vt:lpwstr>
  </property>
  <property fmtid="{D5CDD505-2E9C-101B-9397-08002B2CF9AE}" pid="27" name="xd_Signature">
    <vt:bool>false</vt:bool>
  </property>
  <property fmtid="{D5CDD505-2E9C-101B-9397-08002B2CF9AE}" pid="28" name="Financialyear">
    <vt:lpwstr>2020-21</vt:lpwstr>
  </property>
  <property fmtid="{D5CDD505-2E9C-101B-9397-08002B2CF9AE}" pid="29" name="xd_ProgID">
    <vt:lpwstr/>
  </property>
  <property fmtid="{D5CDD505-2E9C-101B-9397-08002B2CF9AE}" pid="30" name="SharedWithUsers">
    <vt:lpwstr/>
  </property>
  <property fmtid="{D5CDD505-2E9C-101B-9397-08002B2CF9AE}" pid="31" name="DocumentSetDescription">
    <vt:lpwstr/>
  </property>
  <property fmtid="{D5CDD505-2E9C-101B-9397-08002B2CF9AE}" pid="32" name="ComplianceAssetId">
    <vt:lpwstr/>
  </property>
  <property fmtid="{D5CDD505-2E9C-101B-9397-08002B2CF9AE}" pid="33" name="TemplateUrl">
    <vt:lpwstr/>
  </property>
  <property fmtid="{D5CDD505-2E9C-101B-9397-08002B2CF9AE}" pid="34" name="eaf4197b82194a998c375f71f239bfb8">
    <vt:lpwstr>BRP 2|0b28ff97-3bdb-4309-99fc-d6a57f92a8a1</vt:lpwstr>
  </property>
  <property fmtid="{D5CDD505-2E9C-101B-9397-08002B2CF9AE}" pid="35" name="ece32f50ba964e1fbf627a9d83fe6c01">
    <vt:lpwstr>Department of Environment, Land, Water and Planning|607a3f87-1228-4cd9-82a5-076aa8776274</vt:lpwstr>
  </property>
  <property fmtid="{D5CDD505-2E9C-101B-9397-08002B2CF9AE}" pid="36" name="ic50d0a05a8e4d9791dac67f8a1e716c">
    <vt:lpwstr>Forest, Fire and Regions|2e0654de-dfdc-4793-b2a2-0db9a0abca14</vt:lpwstr>
  </property>
  <property fmtid="{D5CDD505-2E9C-101B-9397-08002B2CF9AE}" pid="37" name="n771d69a070c4babbf278c67c8a2b859">
    <vt:lpwstr>Office of the Deputy Secretary Forest Fire and Regions|1c4f4108-5c0d-49b9-ab7c-0c53a56b7d41</vt:lpwstr>
  </property>
  <property fmtid="{D5CDD505-2E9C-101B-9397-08002B2CF9AE}" pid="38" name="mfe9accc5a0b4653a7b513b67ffd122d">
    <vt:lpwstr>All|8270565e-a836-42c0-aa61-1ac7b0ff14aa</vt:lpwstr>
  </property>
  <property fmtid="{D5CDD505-2E9C-101B-9397-08002B2CF9AE}" pid="39" name="Section">
    <vt:lpwstr/>
  </property>
  <property fmtid="{D5CDD505-2E9C-101B-9397-08002B2CF9AE}" pid="40" name="Agency">
    <vt:lpwstr>1;#Department of Environment, Land, Water and Planning|607a3f87-1228-4cd9-82a5-076aa8776274</vt:lpwstr>
  </property>
  <property fmtid="{D5CDD505-2E9C-101B-9397-08002B2CF9AE}" pid="41" name="Region">
    <vt:lpwstr>68;#Loddon Mallee|3003a99b-d5f7-46e4-8890-5b0e8c861543</vt:lpwstr>
  </property>
  <property fmtid="{D5CDD505-2E9C-101B-9397-08002B2CF9AE}" pid="42" name="Branch">
    <vt:lpwstr>7;#All|8270565e-a836-42c0-aa61-1ac7b0ff14aa</vt:lpwstr>
  </property>
  <property fmtid="{D5CDD505-2E9C-101B-9397-08002B2CF9AE}" pid="43" name="a25c4e3633654d669cbaa09ae6b70789">
    <vt:lpwstr/>
  </property>
  <property fmtid="{D5CDD505-2E9C-101B-9397-08002B2CF9AE}" pid="44" name="o85941e134754762b9719660a258a6e6">
    <vt:lpwstr/>
  </property>
  <property fmtid="{D5CDD505-2E9C-101B-9397-08002B2CF9AE}" pid="45" name="Reference_x0020_Type">
    <vt:lpwstr/>
  </property>
  <property fmtid="{D5CDD505-2E9C-101B-9397-08002B2CF9AE}" pid="46" name="Location_x0020_Type">
    <vt:lpwstr/>
  </property>
  <property fmtid="{D5CDD505-2E9C-101B-9397-08002B2CF9AE}" pid="47" name="Copyright_x0020_Licence_x0020_Name">
    <vt:lpwstr/>
  </property>
  <property fmtid="{D5CDD505-2E9C-101B-9397-08002B2CF9AE}" pid="48" name="df723ab3fe1c4eb7a0b151674e7ac40d">
    <vt:lpwstr/>
  </property>
  <property fmtid="{D5CDD505-2E9C-101B-9397-08002B2CF9AE}" pid="49" name="Division">
    <vt:lpwstr>5;#Office of the Deputy Secretary Forest Fire and Regions|1c4f4108-5c0d-49b9-ab7c-0c53a56b7d41</vt:lpwstr>
  </property>
  <property fmtid="{D5CDD505-2E9C-101B-9397-08002B2CF9AE}" pid="50" name="k1bd994a94c2413797db3bab8f123f6f">
    <vt:lpwstr/>
  </property>
  <property fmtid="{D5CDD505-2E9C-101B-9397-08002B2CF9AE}" pid="51" name="Sub_x002d_Section">
    <vt:lpwstr/>
  </property>
  <property fmtid="{D5CDD505-2E9C-101B-9397-08002B2CF9AE}" pid="52" name="BRP phase">
    <vt:lpwstr>BRP2</vt:lpwstr>
  </property>
  <property fmtid="{D5CDD505-2E9C-101B-9397-08002B2CF9AE}" pid="53" name="o2e611f6ba3e4c8f9a895dfb7980639e">
    <vt:lpwstr/>
  </property>
  <property fmtid="{D5CDD505-2E9C-101B-9397-08002B2CF9AE}" pid="54" name="ld508a88e6264ce89693af80a72862cb">
    <vt:lpwstr/>
  </property>
  <property fmtid="{D5CDD505-2E9C-101B-9397-08002B2CF9AE}" pid="55" name="lfd3071406224809a17b67e55409993d">
    <vt:lpwstr>Loddon Mallee|3003a99b-d5f7-46e4-8890-5b0e8c861543</vt:lpwstr>
  </property>
  <property fmtid="{D5CDD505-2E9C-101B-9397-08002B2CF9AE}" pid="56" name="Copyright_x0020_License_x0020_Type">
    <vt:lpwstr/>
  </property>
  <property fmtid="{D5CDD505-2E9C-101B-9397-08002B2CF9AE}" pid="57" name="Group1">
    <vt:lpwstr>6;#Forest, Fire and Regions|2e0654de-dfdc-4793-b2a2-0db9a0abca14</vt:lpwstr>
  </property>
  <property fmtid="{D5CDD505-2E9C-101B-9397-08002B2CF9AE}" pid="58" name="Sub-Section">
    <vt:lpwstr/>
  </property>
  <property fmtid="{D5CDD505-2E9C-101B-9397-08002B2CF9AE}" pid="59" name="Copyright Licence Name">
    <vt:lpwstr/>
  </property>
  <property fmtid="{D5CDD505-2E9C-101B-9397-08002B2CF9AE}" pid="60" name="Reference Type">
    <vt:lpwstr/>
  </property>
  <property fmtid="{D5CDD505-2E9C-101B-9397-08002B2CF9AE}" pid="61" name="Copyright License Type">
    <vt:lpwstr/>
  </property>
  <property fmtid="{D5CDD505-2E9C-101B-9397-08002B2CF9AE}" pid="62" name="Location Type">
    <vt:lpwstr/>
  </property>
  <property fmtid="{D5CDD505-2E9C-101B-9397-08002B2CF9AE}" pid="63" name="MSIP_Label_4257e2ab-f512-40e2-9c9a-c64247360765_Enabled">
    <vt:lpwstr>true</vt:lpwstr>
  </property>
  <property fmtid="{D5CDD505-2E9C-101B-9397-08002B2CF9AE}" pid="64" name="MSIP_Label_4257e2ab-f512-40e2-9c9a-c64247360765_SetDate">
    <vt:lpwstr>2021-01-17T23:54:47Z</vt:lpwstr>
  </property>
  <property fmtid="{D5CDD505-2E9C-101B-9397-08002B2CF9AE}" pid="65" name="MSIP_Label_4257e2ab-f512-40e2-9c9a-c64247360765_Method">
    <vt:lpwstr>Privileged</vt:lpwstr>
  </property>
  <property fmtid="{D5CDD505-2E9C-101B-9397-08002B2CF9AE}" pid="66" name="MSIP_Label_4257e2ab-f512-40e2-9c9a-c64247360765_Name">
    <vt:lpwstr>OFFICIAL</vt:lpwstr>
  </property>
  <property fmtid="{D5CDD505-2E9C-101B-9397-08002B2CF9AE}" pid="67" name="MSIP_Label_4257e2ab-f512-40e2-9c9a-c64247360765_SiteId">
    <vt:lpwstr>e8bdd6f7-fc18-4e48-a554-7f547927223b</vt:lpwstr>
  </property>
  <property fmtid="{D5CDD505-2E9C-101B-9397-08002B2CF9AE}" pid="68" name="MSIP_Label_4257e2ab-f512-40e2-9c9a-c64247360765_ActionId">
    <vt:lpwstr>27676d48-5f8f-4d0b-99b9-e0bba4616723</vt:lpwstr>
  </property>
  <property fmtid="{D5CDD505-2E9C-101B-9397-08002B2CF9AE}" pid="69" name="MSIP_Label_4257e2ab-f512-40e2-9c9a-c64247360765_ContentBits">
    <vt:lpwstr>2</vt:lpwstr>
  </property>
</Properties>
</file>