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975ED3" w:rsidRPr="00975ED3" w14:paraId="7D975B15" w14:textId="77777777" w:rsidTr="003F46E9">
        <w:trPr>
          <w:trHeight w:hRule="exact" w:val="1418"/>
        </w:trPr>
        <w:tc>
          <w:tcPr>
            <w:tcW w:w="7761" w:type="dxa"/>
            <w:vAlign w:val="center"/>
          </w:tcPr>
          <w:p w14:paraId="43DFD912" w14:textId="77777777" w:rsidR="009B1003" w:rsidRPr="009B1003" w:rsidRDefault="005B7261" w:rsidP="009B1003">
            <w:pPr>
              <w:pStyle w:val="Title"/>
            </w:pPr>
            <w:r>
              <w:t xml:space="preserve">Feral Cats </w:t>
            </w:r>
          </w:p>
        </w:tc>
      </w:tr>
      <w:tr w:rsidR="00975ED3" w14:paraId="11D8E05F" w14:textId="77777777" w:rsidTr="003F46E9">
        <w:trPr>
          <w:trHeight w:val="1247"/>
        </w:trPr>
        <w:tc>
          <w:tcPr>
            <w:tcW w:w="7761" w:type="dxa"/>
            <w:vAlign w:val="center"/>
          </w:tcPr>
          <w:p w14:paraId="328E22C6" w14:textId="77777777" w:rsidR="009B1003" w:rsidRPr="009B1003" w:rsidRDefault="00F73262" w:rsidP="009B1003">
            <w:pPr>
              <w:pStyle w:val="Subtitle"/>
            </w:pPr>
            <w:r>
              <w:t>Information Sheet</w:t>
            </w:r>
          </w:p>
        </w:tc>
      </w:tr>
    </w:tbl>
    <w:p w14:paraId="48245934" w14:textId="77777777" w:rsidR="00806AB6" w:rsidRDefault="006E1C8D" w:rsidP="00F45133">
      <w:pPr>
        <w:sectPr w:rsidR="00806AB6" w:rsidSect="0033793B">
          <w:headerReference w:type="even" r:id="rId8"/>
          <w:headerReference w:type="default" r:id="rId9"/>
          <w:footerReference w:type="even" r:id="rId10"/>
          <w:footerReference w:type="default" r:id="rId11"/>
          <w:headerReference w:type="first" r:id="rId12"/>
          <w:footerReference w:type="first" r:id="rId13"/>
          <w:pgSz w:w="11907" w:h="16840" w:code="9"/>
          <w:pgMar w:top="2211" w:right="737" w:bottom="1758" w:left="851" w:header="284" w:footer="284" w:gutter="0"/>
          <w:cols w:space="284"/>
          <w:titlePg/>
          <w:docGrid w:linePitch="360"/>
        </w:sectPr>
      </w:pPr>
      <w:r w:rsidRPr="00806AB6">
        <w:rPr>
          <w:noProof/>
        </w:rPr>
        <mc:AlternateContent>
          <mc:Choice Requires="wps">
            <w:drawing>
              <wp:anchor distT="36195" distB="107950" distL="114300" distR="114300" simplePos="0" relativeHeight="251655680" behindDoc="1" locked="1" layoutInCell="1" allowOverlap="1" wp14:anchorId="6A62701A" wp14:editId="6805B8FA">
                <wp:simplePos x="0" y="0"/>
                <wp:positionH relativeFrom="page">
                  <wp:posOffset>316865</wp:posOffset>
                </wp:positionH>
                <wp:positionV relativeFrom="page">
                  <wp:posOffset>2049145</wp:posOffset>
                </wp:positionV>
                <wp:extent cx="6983730" cy="1799590"/>
                <wp:effectExtent l="0" t="0" r="7620" b="0"/>
                <wp:wrapTopAndBottom/>
                <wp:docPr id="9" name="PicSingle" descr="Feral cat&#10;source: DELWP, Arthur Rylah Institut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3730" cy="1799590"/>
                        </a:xfrm>
                        <a:prstGeom prst="rect">
                          <a:avLst/>
                        </a:prstGeom>
                        <a:blipFill dpi="0" rotWithShape="1">
                          <a:blip r:embed="rId14">
                            <a:extLst>
                              <a:ext uri="{BEBA8EAE-BF5A-486C-A8C5-ECC9F3942E4B}">
                                <a14:imgProps xmlns:a14="http://schemas.microsoft.com/office/drawing/2010/main">
                                  <a14:imgLayer r:embed="rId15">
                                    <a14:imgEffect>
                                      <a14:sharpenSoften amount="20000"/>
                                    </a14:imgEffect>
                                    <a14:imgEffect>
                                      <a14:brightnessContrast bright="5000" contrast="10000"/>
                                    </a14:imgEffect>
                                  </a14:imgLayer>
                                </a14:imgProps>
                              </a:ext>
                            </a:extLst>
                          </a:blip>
                          <a:srcRect/>
                          <a:stretch>
                            <a:fillRect l="-518" t="-85266" b="-74744"/>
                          </a:stretch>
                        </a:blip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D3B237A" id="PicSingle" o:spid="_x0000_s1026" alt="Feral cat&#10;source: DELWP, Arthur Rylah Institute" style="position:absolute;margin-left:24.95pt;margin-top:161.35pt;width:549.9pt;height:141.7pt;z-index:-251660800;visibility:visible;mso-wrap-style:square;mso-width-percent:0;mso-height-percent:0;mso-wrap-distance-left:9pt;mso-wrap-distance-top:2.85pt;mso-wrap-distance-right:9pt;mso-wrap-distance-bottom:8.5pt;mso-position-horizontal:absolute;mso-position-horizontal-relative:page;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" stroked="f">
                <v:fill r:id="rId16" o:title=" DELWP, Arthur Rylah Institute" recolor="t" rotate="t" type="frame"/>
                <w10:wrap type="topAndBottom" anchorx="page" anchory="page"/>
                <w10:anchorlock/>
              </v:rect>
            </w:pict>
          </mc:Fallback>
        </mc:AlternateContent>
      </w:r>
    </w:p>
    <w:p w14:paraId="357EFEAD" w14:textId="40F0EB29" w:rsidR="00891802" w:rsidRDefault="00C74BBA" w:rsidP="000915D1">
      <w:pPr>
        <w:pStyle w:val="IntroFeatureText"/>
        <w:spacing w:before="0" w:after="0" w:line="240" w:lineRule="auto"/>
      </w:pPr>
      <w:bookmarkStart w:id="0" w:name="Here"/>
      <w:bookmarkEnd w:id="0"/>
      <w:r>
        <w:t>Feral cat</w:t>
      </w:r>
      <w:r w:rsidR="00F45133">
        <w:t xml:space="preserve"> (</w:t>
      </w:r>
      <w:r w:rsidR="00816335">
        <w:rPr>
          <w:i/>
        </w:rPr>
        <w:t>F</w:t>
      </w:r>
      <w:r w:rsidR="00F45133" w:rsidRPr="00F45133">
        <w:rPr>
          <w:i/>
        </w:rPr>
        <w:t>elis catus</w:t>
      </w:r>
      <w:r w:rsidR="00F45133">
        <w:t>)</w:t>
      </w:r>
    </w:p>
    <w:p w14:paraId="63FD0411" w14:textId="77777777" w:rsidR="00891802" w:rsidRPr="00F82863" w:rsidRDefault="005B7261" w:rsidP="00891802">
      <w:pPr>
        <w:pStyle w:val="Heading2"/>
      </w:pPr>
      <w:r>
        <w:t>What is a feral cat?</w:t>
      </w:r>
    </w:p>
    <w:p w14:paraId="7C91FC7A" w14:textId="7BF132B4" w:rsidR="00891802" w:rsidRDefault="00C74BBA" w:rsidP="000915D1">
      <w:pPr>
        <w:pStyle w:val="BodyText"/>
        <w:jc w:val="both"/>
      </w:pPr>
      <w:r w:rsidRPr="00C74BBA">
        <w:t xml:space="preserve">Feral cats are feral </w:t>
      </w:r>
      <w:r w:rsidR="00935777">
        <w:t xml:space="preserve">or wild </w:t>
      </w:r>
      <w:r w:rsidR="00BE1028">
        <w:t xml:space="preserve">populations </w:t>
      </w:r>
      <w:r w:rsidR="00935777">
        <w:t>of the</w:t>
      </w:r>
      <w:r w:rsidRPr="00C74BBA">
        <w:t xml:space="preserve"> cat (</w:t>
      </w:r>
      <w:r w:rsidRPr="00C74BBA">
        <w:rPr>
          <w:i/>
        </w:rPr>
        <w:t>Felis catus</w:t>
      </w:r>
      <w:r w:rsidRPr="00C74BBA">
        <w:t>). Feral cats are unowned</w:t>
      </w:r>
      <w:r w:rsidR="00870132">
        <w:t xml:space="preserve"> and</w:t>
      </w:r>
      <w:r w:rsidR="00870132" w:rsidRPr="00C74BBA">
        <w:t xml:space="preserve"> </w:t>
      </w:r>
      <w:r w:rsidR="00870132">
        <w:t>live</w:t>
      </w:r>
      <w:r w:rsidR="00870132" w:rsidRPr="00C74BBA">
        <w:t xml:space="preserve"> </w:t>
      </w:r>
      <w:r w:rsidRPr="00C74BBA">
        <w:t xml:space="preserve">completely </w:t>
      </w:r>
      <w:r w:rsidR="00816335" w:rsidRPr="00C74BBA">
        <w:t>independen</w:t>
      </w:r>
      <w:r w:rsidR="00816335">
        <w:t>tl</w:t>
      </w:r>
      <w:r w:rsidR="00816335" w:rsidRPr="00C74BBA">
        <w:t>y</w:t>
      </w:r>
      <w:r w:rsidRPr="00C74BBA">
        <w:t xml:space="preserve"> of humans with respect to food</w:t>
      </w:r>
      <w:r w:rsidR="00870132">
        <w:t xml:space="preserve"> and</w:t>
      </w:r>
      <w:r w:rsidR="00870132" w:rsidRPr="00C74BBA">
        <w:t xml:space="preserve"> </w:t>
      </w:r>
      <w:r w:rsidRPr="00C74BBA">
        <w:t>shelter and without veterinary care. Feral cats survive and reproduce in self-perpetuating populations in the wild.</w:t>
      </w:r>
    </w:p>
    <w:p w14:paraId="078FE1A4" w14:textId="77777777" w:rsidR="00C74BBA" w:rsidRPr="00050253" w:rsidRDefault="00C74BBA" w:rsidP="000915D1">
      <w:pPr>
        <w:pStyle w:val="BodyText"/>
        <w:jc w:val="both"/>
      </w:pPr>
      <w:r>
        <w:t xml:space="preserve">Feral cats are different to stray cats, </w:t>
      </w:r>
      <w:r w:rsidR="003D5CA5">
        <w:t xml:space="preserve">or unowned cats, </w:t>
      </w:r>
      <w:bookmarkStart w:id="1" w:name="_Hlk512340371"/>
      <w:r>
        <w:t>which partly rely on humans for food and shelter (</w:t>
      </w:r>
      <w:r w:rsidR="003D5CA5">
        <w:t xml:space="preserve">whether it is </w:t>
      </w:r>
      <w:r w:rsidR="000915D1">
        <w:t>provided intentionally or not)</w:t>
      </w:r>
      <w:r w:rsidR="003D5CA5">
        <w:t>.</w:t>
      </w:r>
      <w:bookmarkEnd w:id="1"/>
    </w:p>
    <w:p w14:paraId="35CFF3DF" w14:textId="77777777" w:rsidR="00891802" w:rsidRPr="00050253" w:rsidRDefault="005B7261" w:rsidP="00891802">
      <w:pPr>
        <w:pStyle w:val="Heading2"/>
      </w:pPr>
      <w:r>
        <w:t>How is a feral cat different to a domestic cat?</w:t>
      </w:r>
    </w:p>
    <w:p w14:paraId="583E73A1" w14:textId="77777777" w:rsidR="0088626F" w:rsidRDefault="000915D1" w:rsidP="0088626F">
      <w:pPr>
        <w:pStyle w:val="BodyText"/>
        <w:jc w:val="both"/>
        <w:rPr>
          <w:b/>
          <w:bCs/>
          <w:iCs/>
          <w:color w:val="00B2A9" w:themeColor="accent1"/>
          <w:kern w:val="20"/>
          <w:sz w:val="22"/>
          <w:szCs w:val="28"/>
        </w:rPr>
      </w:pPr>
      <w:bookmarkStart w:id="2" w:name="_Hlk512504096"/>
      <w:r>
        <w:t xml:space="preserve">Domestic cats are owned and their </w:t>
      </w:r>
      <w:r w:rsidR="003B0DDE">
        <w:t xml:space="preserve">care and </w:t>
      </w:r>
      <w:r>
        <w:t xml:space="preserve">needs are </w:t>
      </w:r>
      <w:r w:rsidR="003B0DDE">
        <w:t>met by their owner</w:t>
      </w:r>
      <w:r>
        <w:t xml:space="preserve">. </w:t>
      </w:r>
      <w:r w:rsidRPr="000915D1">
        <w:t>The government recognises that domestic cats are important companion animals for many Victorians and that responsible cat ownership brings many benefits. Ownership of domestic cats is unaffected by the feral cat declaration</w:t>
      </w:r>
      <w:r w:rsidR="00C458E0">
        <w:t>.</w:t>
      </w:r>
      <w:r w:rsidR="0088626F" w:rsidRPr="0088626F">
        <w:rPr>
          <w:b/>
          <w:bCs/>
          <w:iCs/>
          <w:color w:val="00B2A9" w:themeColor="accent1"/>
          <w:kern w:val="20"/>
          <w:sz w:val="22"/>
          <w:szCs w:val="28"/>
        </w:rPr>
        <w:t xml:space="preserve"> </w:t>
      </w:r>
    </w:p>
    <w:p w14:paraId="2FAD1ED4" w14:textId="241517CA" w:rsidR="0088626F" w:rsidRPr="00076CA4" w:rsidRDefault="0088626F" w:rsidP="0088626F">
      <w:pPr>
        <w:keepNext/>
        <w:keepLines/>
        <w:numPr>
          <w:ilvl w:val="1"/>
          <w:numId w:val="7"/>
        </w:numPr>
        <w:tabs>
          <w:tab w:val="left" w:pos="1418"/>
          <w:tab w:val="left" w:pos="1701"/>
          <w:tab w:val="left" w:pos="1985"/>
        </w:tabs>
        <w:spacing w:before="240" w:after="100" w:line="260" w:lineRule="exact"/>
        <w:jc w:val="both"/>
        <w:outlineLvl w:val="1"/>
        <w:rPr>
          <w:b/>
          <w:bCs/>
          <w:iCs/>
          <w:color w:val="00B2A9" w:themeColor="accent1"/>
          <w:kern w:val="20"/>
          <w:sz w:val="22"/>
          <w:szCs w:val="28"/>
        </w:rPr>
      </w:pPr>
      <w:r>
        <w:rPr>
          <w:b/>
          <w:bCs/>
          <w:iCs/>
          <w:color w:val="00B2A9" w:themeColor="accent1"/>
          <w:kern w:val="20"/>
          <w:sz w:val="22"/>
          <w:szCs w:val="28"/>
        </w:rPr>
        <w:t>What is the distribution of feral cats in Victoria?</w:t>
      </w:r>
    </w:p>
    <w:p w14:paraId="1F8467B6" w14:textId="77777777" w:rsidR="0088626F" w:rsidRPr="00B77A88" w:rsidRDefault="0088626F" w:rsidP="0088626F">
      <w:pPr>
        <w:pStyle w:val="BodyText"/>
        <w:jc w:val="both"/>
        <w:rPr>
          <w:b/>
          <w:bCs/>
          <w:iCs/>
        </w:rPr>
      </w:pPr>
      <w:bookmarkStart w:id="3" w:name="_Hlk512335395"/>
      <w:r w:rsidRPr="00B77A88">
        <w:t xml:space="preserve">Feral cats </w:t>
      </w:r>
      <w:r>
        <w:t>are</w:t>
      </w:r>
      <w:r w:rsidRPr="00B77A88">
        <w:t xml:space="preserve"> found in all terrestrial habitats in Victoria.</w:t>
      </w:r>
      <w:r>
        <w:t xml:space="preserve"> </w:t>
      </w:r>
      <w:r w:rsidRPr="00B77A88">
        <w:t>It is thought that there is up to 5.6 million feral cats in Australia</w:t>
      </w:r>
      <w:r w:rsidRPr="0088626F">
        <w:rPr>
          <w:rStyle w:val="EndnoteReference"/>
          <w:bCs/>
          <w:iCs/>
        </w:rPr>
        <w:endnoteReference w:id="1"/>
      </w:r>
      <w:r w:rsidRPr="0088626F">
        <w:rPr>
          <w:bCs/>
          <w:iCs/>
        </w:rPr>
        <w:t>.</w:t>
      </w:r>
      <w:r w:rsidRPr="0088626F">
        <w:t xml:space="preserve"> </w:t>
      </w:r>
      <w:bookmarkEnd w:id="3"/>
    </w:p>
    <w:p w14:paraId="01D3886E" w14:textId="72258497" w:rsidR="00951F63" w:rsidRPr="00050253" w:rsidRDefault="00951F63" w:rsidP="00B3231C">
      <w:pPr>
        <w:pStyle w:val="Heading2"/>
        <w:jc w:val="both"/>
      </w:pPr>
      <w:bookmarkStart w:id="4" w:name="_Hlk512292294"/>
      <w:bookmarkEnd w:id="2"/>
      <w:r>
        <w:t>What is the i</w:t>
      </w:r>
      <w:r w:rsidRPr="00F82863">
        <w:t>mpact of feral cats on biodiversity</w:t>
      </w:r>
      <w:r w:rsidR="00D46D0F">
        <w:t>?</w:t>
      </w:r>
    </w:p>
    <w:p w14:paraId="2B258A2D" w14:textId="6EA15532" w:rsidR="00FA0BB4" w:rsidRDefault="00FA0BB4" w:rsidP="00FA0BB4">
      <w:pPr>
        <w:pStyle w:val="BodyText"/>
        <w:jc w:val="both"/>
      </w:pPr>
      <w:bookmarkStart w:id="5" w:name="_Hlk512507250"/>
      <w:bookmarkStart w:id="6" w:name="_Hlk512287421"/>
      <w:bookmarkEnd w:id="4"/>
      <w:r>
        <w:t>Nationally, feral cats are the single biggest threat to Australia’s native mammals</w:t>
      </w:r>
      <w:r w:rsidR="003B0DDE">
        <w:t xml:space="preserve"> - </w:t>
      </w:r>
      <w:r>
        <w:t xml:space="preserve">double that of </w:t>
      </w:r>
      <w:r w:rsidR="00F45133">
        <w:t>the fox</w:t>
      </w:r>
      <w:r w:rsidR="007A58D8">
        <w:t xml:space="preserve"> </w:t>
      </w:r>
      <w:r w:rsidR="007A58D8">
        <w:t>(which are</w:t>
      </w:r>
      <w:r>
        <w:t xml:space="preserve"> the next highest threat). Feral cats have already directly contributed to the extinction of 19 Australian mammals, like the desert bandicoot and broad-faced potoroo. They are implicated in another eight mammal extinctions.</w:t>
      </w:r>
    </w:p>
    <w:p w14:paraId="5A32AC40" w14:textId="20D68033" w:rsidR="00F73262" w:rsidRDefault="003B0DDE" w:rsidP="00FA0BB4">
      <w:pPr>
        <w:pStyle w:val="BodyText"/>
        <w:jc w:val="both"/>
      </w:pPr>
      <w:r>
        <w:t>In Victoria, f</w:t>
      </w:r>
      <w:r w:rsidR="00CA7E17">
        <w:t>eral cats</w:t>
      </w:r>
      <w:r w:rsidR="00F73262">
        <w:t xml:space="preserve"> </w:t>
      </w:r>
      <w:r w:rsidR="00CA7E17">
        <w:t>ha</w:t>
      </w:r>
      <w:r w:rsidR="00F45133">
        <w:t>ve</w:t>
      </w:r>
      <w:r w:rsidR="00F73262">
        <w:t xml:space="preserve"> a significant impact on the state’s biodiversity and threatened wildlife</w:t>
      </w:r>
      <w:r w:rsidR="00CA7E17">
        <w:t>.</w:t>
      </w:r>
    </w:p>
    <w:p w14:paraId="6507042A" w14:textId="77777777" w:rsidR="00FA0BB4" w:rsidRDefault="00FA0BB4" w:rsidP="00FA0BB4">
      <w:pPr>
        <w:pStyle w:val="BodyText"/>
        <w:jc w:val="both"/>
      </w:pPr>
      <w:bookmarkStart w:id="7" w:name="_Hlk512622408"/>
      <w:bookmarkEnd w:id="5"/>
      <w:r w:rsidRPr="00FA0BB4">
        <w:t xml:space="preserve">Predation by feral cats is one of the most significant threats to the survival of Victoria’s at-risk native wildlife. </w:t>
      </w:r>
      <w:bookmarkEnd w:id="7"/>
      <w:r w:rsidRPr="00FA0BB4">
        <w:t xml:space="preserve">43 </w:t>
      </w:r>
      <w:r w:rsidRPr="00FA0BB4">
        <w:rPr>
          <w:i/>
        </w:rPr>
        <w:t>Flora and Fauna Guarantee Act 1988</w:t>
      </w:r>
      <w:r w:rsidRPr="00FA0BB4">
        <w:t xml:space="preserve"> </w:t>
      </w:r>
      <w:r>
        <w:t xml:space="preserve">(FFG Act) </w:t>
      </w:r>
      <w:r w:rsidRPr="00FA0BB4">
        <w:t>listed threatened species are at increased risk of extinction as a di</w:t>
      </w:r>
      <w:r>
        <w:t xml:space="preserve">rect result of feral cats. </w:t>
      </w:r>
      <w:bookmarkStart w:id="8" w:name="_Hlk512622471"/>
      <w:r>
        <w:t xml:space="preserve">Predation by feral cats is listed as a potentially threatening process under the FFG Act. </w:t>
      </w:r>
    </w:p>
    <w:p w14:paraId="546E156D" w14:textId="77777777" w:rsidR="0007596D" w:rsidRDefault="003B30FA" w:rsidP="00870132">
      <w:pPr>
        <w:pStyle w:val="BodyText"/>
        <w:jc w:val="both"/>
      </w:pPr>
      <w:bookmarkStart w:id="9" w:name="_Hlk512507295"/>
      <w:bookmarkEnd w:id="8"/>
      <w:r>
        <w:t xml:space="preserve">It is estimated that 75 million native animals </w:t>
      </w:r>
      <w:r w:rsidR="003B0DDE">
        <w:t xml:space="preserve">and more than one million birds </w:t>
      </w:r>
      <w:r>
        <w:t xml:space="preserve">are killed </w:t>
      </w:r>
      <w:r w:rsidR="003B0DDE">
        <w:t xml:space="preserve">every day </w:t>
      </w:r>
      <w:r>
        <w:t>in Australia by feral cats</w:t>
      </w:r>
      <w:r w:rsidR="00CA7E17">
        <w:t xml:space="preserve"> </w:t>
      </w:r>
      <w:bookmarkStart w:id="10" w:name="_Hlk512507347"/>
      <w:bookmarkEnd w:id="9"/>
    </w:p>
    <w:p w14:paraId="492F1542" w14:textId="1DC61DB3" w:rsidR="00951F63" w:rsidRPr="00951F63" w:rsidRDefault="00951F63" w:rsidP="00870132">
      <w:pPr>
        <w:pStyle w:val="BodyText"/>
        <w:jc w:val="both"/>
        <w:rPr>
          <w:b/>
          <w:bCs/>
          <w:iCs/>
          <w:color w:val="00B2A9" w:themeColor="accent1"/>
          <w:kern w:val="20"/>
          <w:sz w:val="22"/>
          <w:szCs w:val="28"/>
        </w:rPr>
      </w:pPr>
      <w:r>
        <w:rPr>
          <w:b/>
          <w:bCs/>
          <w:iCs/>
          <w:color w:val="00B2A9" w:themeColor="accent1"/>
          <w:kern w:val="20"/>
          <w:sz w:val="22"/>
          <w:szCs w:val="28"/>
        </w:rPr>
        <w:t>What are the other impacts of feral cats</w:t>
      </w:r>
      <w:r w:rsidRPr="00951F63">
        <w:rPr>
          <w:b/>
          <w:bCs/>
          <w:iCs/>
          <w:color w:val="00B2A9" w:themeColor="accent1"/>
          <w:kern w:val="20"/>
          <w:sz w:val="22"/>
          <w:szCs w:val="28"/>
        </w:rPr>
        <w:t>?</w:t>
      </w:r>
    </w:p>
    <w:bookmarkEnd w:id="6"/>
    <w:p w14:paraId="2E4F5381" w14:textId="1E38C653" w:rsidR="00CA7E17" w:rsidRDefault="00CA7E17" w:rsidP="002C7BA8">
      <w:pPr>
        <w:pStyle w:val="BodyText"/>
        <w:jc w:val="both"/>
      </w:pPr>
      <w:r>
        <w:t>Feral cats have other ecological impacts on native wildlife aside from predation. The presence of feral cats in an ecosystem can lead to increased competition for food and habitat</w:t>
      </w:r>
      <w:r w:rsidR="003B0DDE">
        <w:t>.</w:t>
      </w:r>
      <w:r>
        <w:t xml:space="preserve"> </w:t>
      </w:r>
      <w:r w:rsidR="003B0DDE">
        <w:t xml:space="preserve">This can </w:t>
      </w:r>
      <w:r>
        <w:t>lead to behaviour change in native species</w:t>
      </w:r>
      <w:r w:rsidR="005C3D28">
        <w:t>,</w:t>
      </w:r>
      <w:r>
        <w:t xml:space="preserve"> putting them at increased risk from a range of threats.</w:t>
      </w:r>
    </w:p>
    <w:p w14:paraId="34433D20" w14:textId="001757CB" w:rsidR="00CA7E17" w:rsidRDefault="00460BCB" w:rsidP="000155A8">
      <w:pPr>
        <w:pStyle w:val="BodyText"/>
        <w:jc w:val="both"/>
      </w:pPr>
      <w:r>
        <w:t>Feral cats also carry and spread disease which can be transmitted to and affect other animals, including livestock and humans. One such disease is toxoplasmosis, which can cause a range of health issues</w:t>
      </w:r>
      <w:r w:rsidR="003B0DDE">
        <w:t>,</w:t>
      </w:r>
      <w:r>
        <w:t xml:space="preserve"> </w:t>
      </w:r>
      <w:r w:rsidR="007A58D8">
        <w:t>and can affect</w:t>
      </w:r>
      <w:r>
        <w:t xml:space="preserve"> </w:t>
      </w:r>
      <w:r w:rsidR="003B0DDE">
        <w:t>survival rates</w:t>
      </w:r>
      <w:r>
        <w:t xml:space="preserve"> of offspring in </w:t>
      </w:r>
      <w:r w:rsidR="003B0DDE">
        <w:t xml:space="preserve">infected </w:t>
      </w:r>
      <w:r>
        <w:t>livestock.</w:t>
      </w:r>
      <w:bookmarkEnd w:id="10"/>
    </w:p>
    <w:p w14:paraId="128CD67C" w14:textId="77777777" w:rsidR="00951F63" w:rsidRPr="008B2F2B" w:rsidRDefault="00350FB9" w:rsidP="00770213">
      <w:pPr>
        <w:pStyle w:val="Heading2"/>
      </w:pPr>
      <w:r w:rsidRPr="008B2F2B">
        <w:lastRenderedPageBreak/>
        <w:t>Wh</w:t>
      </w:r>
      <w:r w:rsidR="00730EC1" w:rsidRPr="008B2F2B">
        <w:t>at</w:t>
      </w:r>
      <w:r w:rsidRPr="008B2F2B">
        <w:t xml:space="preserve"> </w:t>
      </w:r>
      <w:r w:rsidR="00730EC1" w:rsidRPr="008B2F2B">
        <w:t>are the</w:t>
      </w:r>
      <w:r w:rsidRPr="008B2F2B">
        <w:t xml:space="preserve"> priority areas </w:t>
      </w:r>
      <w:r w:rsidR="00730EC1" w:rsidRPr="008B2F2B">
        <w:t>for</w:t>
      </w:r>
      <w:r w:rsidRPr="008B2F2B">
        <w:t xml:space="preserve"> </w:t>
      </w:r>
      <w:r w:rsidR="00D65D67" w:rsidRPr="008B2F2B">
        <w:t xml:space="preserve">feral cat </w:t>
      </w:r>
      <w:r w:rsidRPr="008B2F2B">
        <w:t>control?</w:t>
      </w:r>
    </w:p>
    <w:p w14:paraId="400D0F11" w14:textId="7F3EDFF3" w:rsidR="008B2F2B" w:rsidRDefault="00460BCB" w:rsidP="008B2F2B">
      <w:pPr>
        <w:pStyle w:val="BodyText"/>
        <w:jc w:val="both"/>
      </w:pPr>
      <w:r>
        <w:t xml:space="preserve">Strategic Management Prospects (SMP) is a conservation planning tool developed by the Department </w:t>
      </w:r>
      <w:r w:rsidR="005C3D28">
        <w:t xml:space="preserve">of </w:t>
      </w:r>
      <w:r>
        <w:t>Environment, Land, Water and Planning</w:t>
      </w:r>
      <w:r w:rsidR="003B0DDE">
        <w:t xml:space="preserve"> (DELWP)</w:t>
      </w:r>
      <w:r>
        <w:t xml:space="preserve"> to </w:t>
      </w:r>
      <w:r w:rsidRPr="00460BCB">
        <w:t xml:space="preserve">help biodiversity managers </w:t>
      </w:r>
      <w:r w:rsidR="006019E9">
        <w:t>prioritise</w:t>
      </w:r>
      <w:r w:rsidR="006019E9" w:rsidRPr="006019E9">
        <w:t xml:space="preserve"> effort by identifying areas and actions with the greatest benefit to biodiversity. </w:t>
      </w:r>
      <w:r w:rsidR="006019E9">
        <w:t xml:space="preserve">SMP </w:t>
      </w:r>
      <w:r w:rsidR="006019E9" w:rsidRPr="006019E9">
        <w:t>also provide</w:t>
      </w:r>
      <w:r w:rsidR="006019E9">
        <w:t>s</w:t>
      </w:r>
      <w:r w:rsidR="006019E9" w:rsidRPr="006019E9">
        <w:t xml:space="preserve"> a method for integrating information on expected biodiversity benefits and costs to help compare and select management options.</w:t>
      </w:r>
      <w:r w:rsidR="006019E9">
        <w:t xml:space="preserve"> </w:t>
      </w:r>
      <w:r>
        <w:t xml:space="preserve">The SMP tool has been used to identify </w:t>
      </w:r>
      <w:r w:rsidR="000C6381">
        <w:t xml:space="preserve">the areas of Victoria where biodiversity would most benefit from feral cat control. Figure 1 </w:t>
      </w:r>
      <w:r w:rsidR="00D46D0F">
        <w:t>i</w:t>
      </w:r>
      <w:r w:rsidR="000C6381">
        <w:t xml:space="preserve">llustrates that significant areas of Victoria, including </w:t>
      </w:r>
      <w:r w:rsidR="006019E9">
        <w:t xml:space="preserve">most of </w:t>
      </w:r>
      <w:r w:rsidR="000C6381">
        <w:t xml:space="preserve">the public land estate, would benefit from </w:t>
      </w:r>
      <w:r w:rsidR="0088626F">
        <w:t>feral cat</w:t>
      </w:r>
      <w:r w:rsidR="000C6381">
        <w:t xml:space="preserve"> management</w:t>
      </w:r>
      <w:r w:rsidR="005C3D28">
        <w:t>.</w:t>
      </w:r>
      <w:r w:rsidR="008B2F2B" w:rsidRPr="008B2F2B">
        <w:t xml:space="preserve"> </w:t>
      </w:r>
    </w:p>
    <w:p w14:paraId="5007C59C" w14:textId="305E166D" w:rsidR="008B2F2B" w:rsidRPr="007749F2" w:rsidRDefault="008946D7" w:rsidP="008B2F2B">
      <w:pPr>
        <w:pStyle w:val="BodyText"/>
        <w:jc w:val="both"/>
        <w:rPr>
          <w:color w:val="0070C0"/>
        </w:rPr>
      </w:pPr>
      <w:r>
        <w:rPr>
          <w:b/>
          <w:noProof/>
          <w:sz w:val="16"/>
          <w:szCs w:val="16"/>
        </w:rPr>
        <w:drawing>
          <wp:anchor distT="0" distB="0" distL="114300" distR="114300" simplePos="0" relativeHeight="251659264" behindDoc="0" locked="0" layoutInCell="1" allowOverlap="1" wp14:anchorId="19AE8B6D" wp14:editId="33366EAA">
            <wp:simplePos x="0" y="0"/>
            <wp:positionH relativeFrom="page">
              <wp:posOffset>533400</wp:posOffset>
            </wp:positionH>
            <wp:positionV relativeFrom="page">
              <wp:posOffset>4214948</wp:posOffset>
            </wp:positionV>
            <wp:extent cx="3149600" cy="2082850"/>
            <wp:effectExtent l="19050" t="19050" r="12700" b="12700"/>
            <wp:wrapNone/>
            <wp:docPr id="18" name="Picture 18" descr="Map of Victoria showing the relative biodiversity benefit of feral cat control on public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MP_feral cats_2018.JPG"/>
                    <pic:cNvPicPr/>
                  </pic:nvPicPr>
                  <pic:blipFill rotWithShape="1">
                    <a:blip r:embed="rId17" cstate="print">
                      <a:extLst>
                        <a:ext uri="{28A0092B-C50C-407E-A947-70E740481C1C}">
                          <a14:useLocalDpi xmlns:a14="http://schemas.microsoft.com/office/drawing/2010/main" val="0"/>
                        </a:ext>
                      </a:extLst>
                    </a:blip>
                    <a:srcRect t="9139"/>
                    <a:stretch/>
                  </pic:blipFill>
                  <pic:spPr bwMode="auto">
                    <a:xfrm>
                      <a:off x="0" y="0"/>
                      <a:ext cx="3149600" cy="2082850"/>
                    </a:xfrm>
                    <a:prstGeom prst="rect">
                      <a:avLst/>
                    </a:prstGeom>
                    <a:ln>
                      <a:solidFill>
                        <a:srgbClr val="8F8C8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2F2B">
        <w:t xml:space="preserve">Further information on SMP can be found </w:t>
      </w:r>
      <w:r w:rsidR="00CF4AB2">
        <w:t xml:space="preserve">on the </w:t>
      </w:r>
      <w:hyperlink r:id="rId18" w:history="1">
        <w:r w:rsidR="00CF4AB2" w:rsidRPr="00CF4AB2">
          <w:rPr>
            <w:rStyle w:val="Hyperlink"/>
          </w:rPr>
          <w:t>DELWP website</w:t>
        </w:r>
      </w:hyperlink>
      <w:r w:rsidR="00CF4AB2">
        <w:t>.</w:t>
      </w:r>
    </w:p>
    <w:p w14:paraId="5EE15B05" w14:textId="0E23E1EA" w:rsidR="0088626F" w:rsidRDefault="0088626F" w:rsidP="0093681D">
      <w:pPr>
        <w:pStyle w:val="BodyText"/>
        <w:spacing w:line="240" w:lineRule="auto"/>
        <w:rPr>
          <w:b/>
          <w:sz w:val="16"/>
          <w:szCs w:val="16"/>
        </w:rPr>
      </w:pPr>
    </w:p>
    <w:p w14:paraId="03FB34EF" w14:textId="27C3E078" w:rsidR="0088626F" w:rsidRDefault="0088626F" w:rsidP="0093681D">
      <w:pPr>
        <w:pStyle w:val="BodyText"/>
        <w:spacing w:line="240" w:lineRule="auto"/>
        <w:rPr>
          <w:b/>
          <w:sz w:val="16"/>
          <w:szCs w:val="16"/>
        </w:rPr>
      </w:pPr>
    </w:p>
    <w:p w14:paraId="1B2A78CC" w14:textId="5EB6E620" w:rsidR="0088626F" w:rsidRDefault="0088626F" w:rsidP="0093681D">
      <w:pPr>
        <w:pStyle w:val="BodyText"/>
        <w:spacing w:line="240" w:lineRule="auto"/>
        <w:rPr>
          <w:b/>
          <w:sz w:val="16"/>
          <w:szCs w:val="16"/>
        </w:rPr>
      </w:pPr>
    </w:p>
    <w:p w14:paraId="600CD6AA" w14:textId="77777777" w:rsidR="008946D7" w:rsidRDefault="008946D7" w:rsidP="0093681D">
      <w:pPr>
        <w:pStyle w:val="BodyText"/>
        <w:spacing w:line="240" w:lineRule="auto"/>
        <w:rPr>
          <w:b/>
          <w:sz w:val="16"/>
          <w:szCs w:val="16"/>
        </w:rPr>
      </w:pPr>
    </w:p>
    <w:p w14:paraId="70B0F0EC" w14:textId="5EEBD1BC" w:rsidR="0088626F" w:rsidRDefault="0088626F" w:rsidP="0093681D">
      <w:pPr>
        <w:pStyle w:val="BodyText"/>
        <w:spacing w:line="240" w:lineRule="auto"/>
        <w:rPr>
          <w:b/>
          <w:sz w:val="16"/>
          <w:szCs w:val="16"/>
        </w:rPr>
      </w:pPr>
    </w:p>
    <w:p w14:paraId="4D46F738" w14:textId="190FF4E6" w:rsidR="0088626F" w:rsidRDefault="0088626F" w:rsidP="0093681D">
      <w:pPr>
        <w:pStyle w:val="BodyText"/>
        <w:spacing w:line="240" w:lineRule="auto"/>
        <w:rPr>
          <w:b/>
          <w:sz w:val="16"/>
          <w:szCs w:val="16"/>
        </w:rPr>
      </w:pPr>
    </w:p>
    <w:p w14:paraId="7892A063" w14:textId="77777777" w:rsidR="0088626F" w:rsidRDefault="0088626F" w:rsidP="0093681D">
      <w:pPr>
        <w:pStyle w:val="BodyText"/>
        <w:spacing w:line="240" w:lineRule="auto"/>
        <w:rPr>
          <w:b/>
          <w:sz w:val="16"/>
          <w:szCs w:val="16"/>
        </w:rPr>
      </w:pPr>
    </w:p>
    <w:p w14:paraId="4C4EF4A1" w14:textId="77777777" w:rsidR="0088626F" w:rsidRDefault="0088626F" w:rsidP="0093681D">
      <w:pPr>
        <w:pStyle w:val="BodyText"/>
        <w:spacing w:line="240" w:lineRule="auto"/>
        <w:rPr>
          <w:b/>
          <w:sz w:val="16"/>
          <w:szCs w:val="16"/>
        </w:rPr>
      </w:pPr>
    </w:p>
    <w:p w14:paraId="66F225F9" w14:textId="77777777" w:rsidR="0088626F" w:rsidRDefault="0088626F" w:rsidP="0093681D">
      <w:pPr>
        <w:pStyle w:val="BodyText"/>
        <w:spacing w:line="240" w:lineRule="auto"/>
        <w:rPr>
          <w:b/>
          <w:sz w:val="16"/>
          <w:szCs w:val="16"/>
        </w:rPr>
      </w:pPr>
    </w:p>
    <w:p w14:paraId="4C01DF77" w14:textId="77777777" w:rsidR="0088626F" w:rsidRDefault="0088626F" w:rsidP="0093681D">
      <w:pPr>
        <w:pStyle w:val="BodyText"/>
        <w:spacing w:line="240" w:lineRule="auto"/>
        <w:rPr>
          <w:b/>
          <w:sz w:val="16"/>
          <w:szCs w:val="16"/>
        </w:rPr>
      </w:pPr>
    </w:p>
    <w:p w14:paraId="42D359C7" w14:textId="77777777" w:rsidR="0088626F" w:rsidRDefault="0088626F" w:rsidP="0093681D">
      <w:pPr>
        <w:pStyle w:val="BodyText"/>
        <w:spacing w:line="240" w:lineRule="auto"/>
        <w:rPr>
          <w:b/>
          <w:sz w:val="16"/>
          <w:szCs w:val="16"/>
        </w:rPr>
      </w:pPr>
    </w:p>
    <w:p w14:paraId="5534C19F" w14:textId="672785EB" w:rsidR="000C6381" w:rsidRDefault="000C6381" w:rsidP="008946D7">
      <w:pPr>
        <w:pStyle w:val="BodyText"/>
        <w:spacing w:after="60" w:line="240" w:lineRule="auto"/>
        <w:rPr>
          <w:i/>
          <w:sz w:val="16"/>
          <w:szCs w:val="16"/>
        </w:rPr>
      </w:pPr>
      <w:r w:rsidRPr="000C6381">
        <w:rPr>
          <w:b/>
          <w:sz w:val="16"/>
          <w:szCs w:val="16"/>
        </w:rPr>
        <w:t>Figure 1</w:t>
      </w:r>
      <w:r w:rsidRPr="000C6381">
        <w:rPr>
          <w:sz w:val="16"/>
          <w:szCs w:val="16"/>
        </w:rPr>
        <w:t xml:space="preserve">: </w:t>
      </w:r>
      <w:r w:rsidRPr="00ED1F5B">
        <w:rPr>
          <w:i/>
          <w:sz w:val="16"/>
          <w:szCs w:val="16"/>
        </w:rPr>
        <w:t xml:space="preserve">The relative biodiversity benefit of feral </w:t>
      </w:r>
      <w:r w:rsidR="008946D7">
        <w:rPr>
          <w:i/>
          <w:sz w:val="16"/>
          <w:szCs w:val="16"/>
        </w:rPr>
        <w:t>c</w:t>
      </w:r>
      <w:r w:rsidRPr="00ED1F5B">
        <w:rPr>
          <w:i/>
          <w:sz w:val="16"/>
          <w:szCs w:val="16"/>
        </w:rPr>
        <w:t xml:space="preserve">at control </w:t>
      </w:r>
      <w:r w:rsidR="008946D7">
        <w:rPr>
          <w:i/>
          <w:sz w:val="16"/>
          <w:szCs w:val="16"/>
        </w:rPr>
        <w:t xml:space="preserve">on public land </w:t>
      </w:r>
      <w:r w:rsidRPr="00ED1F5B">
        <w:rPr>
          <w:i/>
          <w:sz w:val="16"/>
          <w:szCs w:val="16"/>
        </w:rPr>
        <w:t xml:space="preserve">as identified by the Strategic Management Prospects </w:t>
      </w:r>
      <w:r w:rsidR="00F63EF6">
        <w:rPr>
          <w:i/>
          <w:sz w:val="16"/>
          <w:szCs w:val="16"/>
        </w:rPr>
        <w:t>tool</w:t>
      </w:r>
      <w:r w:rsidR="008946D7">
        <w:rPr>
          <w:i/>
          <w:sz w:val="16"/>
          <w:szCs w:val="16"/>
        </w:rPr>
        <w:t xml:space="preserve"> (2018)</w:t>
      </w:r>
      <w:r w:rsidRPr="00ED1F5B">
        <w:rPr>
          <w:i/>
          <w:sz w:val="16"/>
          <w:szCs w:val="16"/>
        </w:rPr>
        <w:t xml:space="preserve">. Darker </w:t>
      </w:r>
      <w:r w:rsidR="008946D7">
        <w:rPr>
          <w:i/>
          <w:sz w:val="16"/>
          <w:szCs w:val="16"/>
        </w:rPr>
        <w:t>orange</w:t>
      </w:r>
      <w:r w:rsidRPr="00ED1F5B">
        <w:rPr>
          <w:i/>
          <w:sz w:val="16"/>
          <w:szCs w:val="16"/>
        </w:rPr>
        <w:t xml:space="preserve"> areas represent greater biodiversity benefit</w:t>
      </w:r>
      <w:r w:rsidR="00D46D0F">
        <w:rPr>
          <w:i/>
          <w:sz w:val="16"/>
          <w:szCs w:val="16"/>
        </w:rPr>
        <w:t>.</w:t>
      </w:r>
    </w:p>
    <w:p w14:paraId="2AF29916" w14:textId="19EF041D" w:rsidR="008946D7" w:rsidRPr="008946D7" w:rsidRDefault="008946D7" w:rsidP="008946D7">
      <w:pPr>
        <w:pStyle w:val="BodyText"/>
        <w:spacing w:before="0" w:line="240" w:lineRule="auto"/>
        <w:jc w:val="both"/>
        <w:rPr>
          <w:i/>
          <w:sz w:val="16"/>
          <w:szCs w:val="16"/>
        </w:rPr>
      </w:pPr>
      <w:r>
        <w:rPr>
          <w:i/>
          <w:sz w:val="16"/>
          <w:szCs w:val="16"/>
        </w:rPr>
        <w:t>Credit: DELWP Strategic Management Prospects tool 2018</w:t>
      </w:r>
    </w:p>
    <w:p w14:paraId="63F4C355" w14:textId="58B2976B" w:rsidR="00CD67B7" w:rsidRPr="00050253" w:rsidRDefault="002C7BA8" w:rsidP="00CD67B7">
      <w:pPr>
        <w:pStyle w:val="Heading2"/>
      </w:pPr>
      <w:r>
        <w:t>Declaration of the feral cat as an established pest animal in Victoria</w:t>
      </w:r>
    </w:p>
    <w:p w14:paraId="3FF67429" w14:textId="5B9D144D" w:rsidR="00CD67B7" w:rsidRPr="008F00BF" w:rsidRDefault="007749F2" w:rsidP="003749C3">
      <w:pPr>
        <w:pStyle w:val="BodyText"/>
        <w:jc w:val="both"/>
        <w:rPr>
          <w:lang w:eastAsia="en-AU"/>
        </w:rPr>
      </w:pPr>
      <w:r>
        <w:rPr>
          <w:lang w:eastAsia="en-AU"/>
        </w:rPr>
        <w:t xml:space="preserve">The Victorian Government is committed to declaring the feral cat as an established pest </w:t>
      </w:r>
      <w:r w:rsidR="008F00BF">
        <w:rPr>
          <w:lang w:eastAsia="en-AU"/>
        </w:rPr>
        <w:t xml:space="preserve">animal on public land under the </w:t>
      </w:r>
      <w:r w:rsidR="008F00BF">
        <w:rPr>
          <w:i/>
          <w:lang w:eastAsia="en-AU"/>
        </w:rPr>
        <w:t>Catchment and Land Protection Act 1994</w:t>
      </w:r>
      <w:r w:rsidR="00862538" w:rsidRPr="00862538">
        <w:t xml:space="preserve"> </w:t>
      </w:r>
      <w:r w:rsidR="00862538" w:rsidRPr="00862538">
        <w:rPr>
          <w:lang w:eastAsia="en-AU"/>
        </w:rPr>
        <w:t>to require public land managers to control feral cats on specified public land to protect biodiversity and threatened wildlife.</w:t>
      </w:r>
    </w:p>
    <w:p w14:paraId="6CD33264" w14:textId="77777777" w:rsidR="00CD67B7" w:rsidRDefault="0069595A" w:rsidP="003749C3">
      <w:pPr>
        <w:pStyle w:val="BodyText"/>
        <w:jc w:val="both"/>
        <w:rPr>
          <w:lang w:eastAsia="en-AU"/>
        </w:rPr>
      </w:pPr>
      <w:r>
        <w:rPr>
          <w:lang w:eastAsia="en-AU"/>
        </w:rPr>
        <w:t xml:space="preserve">The feral cat declaration is part of a national commitment to the </w:t>
      </w:r>
      <w:r w:rsidR="00D46D0F">
        <w:rPr>
          <w:lang w:eastAsia="en-AU"/>
        </w:rPr>
        <w:t>management</w:t>
      </w:r>
      <w:r>
        <w:rPr>
          <w:lang w:eastAsia="en-AU"/>
        </w:rPr>
        <w:t xml:space="preserve"> of feral cats and is a very important milestone in the protection of Victoria’s biodiversity.</w:t>
      </w:r>
    </w:p>
    <w:p w14:paraId="7D411CF0" w14:textId="6A40BA06" w:rsidR="00D65D67" w:rsidRDefault="00CD67B7" w:rsidP="00497FE7">
      <w:pPr>
        <w:pStyle w:val="BodyText"/>
        <w:spacing w:before="240" w:after="0"/>
        <w:rPr>
          <w:rFonts w:cs="Arial"/>
          <w:b/>
          <w:bCs/>
          <w:iCs/>
          <w:color w:val="00B2A9" w:themeColor="accent1"/>
          <w:kern w:val="20"/>
          <w:sz w:val="22"/>
          <w:szCs w:val="28"/>
          <w:lang w:eastAsia="en-AU"/>
        </w:rPr>
      </w:pPr>
      <w:r w:rsidRPr="00D65D67">
        <w:rPr>
          <w:rFonts w:cs="Arial"/>
          <w:b/>
          <w:bCs/>
          <w:iCs/>
          <w:color w:val="00B2A9" w:themeColor="accent1"/>
          <w:kern w:val="20"/>
          <w:sz w:val="22"/>
          <w:szCs w:val="28"/>
          <w:lang w:eastAsia="en-AU"/>
        </w:rPr>
        <w:t xml:space="preserve">Some critically endangered </w:t>
      </w:r>
      <w:r w:rsidR="0093325E">
        <w:rPr>
          <w:rFonts w:cs="Arial"/>
          <w:b/>
          <w:bCs/>
          <w:iCs/>
          <w:color w:val="00B2A9" w:themeColor="accent1"/>
          <w:kern w:val="20"/>
          <w:sz w:val="22"/>
          <w:szCs w:val="28"/>
          <w:lang w:eastAsia="en-AU"/>
        </w:rPr>
        <w:t xml:space="preserve">Victorian </w:t>
      </w:r>
      <w:r w:rsidRPr="00D65D67">
        <w:rPr>
          <w:rFonts w:cs="Arial"/>
          <w:b/>
          <w:bCs/>
          <w:iCs/>
          <w:color w:val="00B2A9" w:themeColor="accent1"/>
          <w:kern w:val="20"/>
          <w:sz w:val="22"/>
          <w:szCs w:val="28"/>
          <w:lang w:eastAsia="en-AU"/>
        </w:rPr>
        <w:t>s</w:t>
      </w:r>
      <w:r>
        <w:rPr>
          <w:rFonts w:cs="Arial"/>
          <w:b/>
          <w:bCs/>
          <w:iCs/>
          <w:color w:val="00B2A9" w:themeColor="accent1"/>
          <w:kern w:val="20"/>
          <w:sz w:val="22"/>
          <w:szCs w:val="28"/>
          <w:lang w:eastAsia="en-AU"/>
        </w:rPr>
        <w:t>pecies we are protecting</w:t>
      </w:r>
      <w:r w:rsidR="007749F2">
        <w:rPr>
          <w:rFonts w:cs="Arial"/>
          <w:b/>
          <w:bCs/>
          <w:iCs/>
          <w:color w:val="00B2A9" w:themeColor="accent1"/>
          <w:kern w:val="20"/>
          <w:sz w:val="22"/>
          <w:szCs w:val="28"/>
          <w:lang w:eastAsia="en-AU"/>
        </w:rPr>
        <w:t xml:space="preserve"> by managing feral cats</w:t>
      </w:r>
    </w:p>
    <w:p w14:paraId="460011B5" w14:textId="71C0D16E" w:rsidR="00F55354" w:rsidRDefault="004F7B5C" w:rsidP="00497FE7">
      <w:pPr>
        <w:pStyle w:val="BodyText"/>
        <w:spacing w:before="240" w:after="0"/>
        <w:rPr>
          <w:rFonts w:cs="Arial"/>
          <w:b/>
          <w:bCs/>
          <w:iCs/>
          <w:color w:val="00B2A9" w:themeColor="accent1"/>
          <w:kern w:val="20"/>
          <w:sz w:val="22"/>
          <w:szCs w:val="28"/>
          <w:lang w:eastAsia="en-AU"/>
        </w:rPr>
      </w:pPr>
      <w:r>
        <w:rPr>
          <w:rFonts w:cs="Arial"/>
          <w:b/>
          <w:bCs/>
          <w:iCs/>
          <w:noProof/>
          <w:color w:val="00B2A9" w:themeColor="accent1"/>
          <w:kern w:val="20"/>
          <w:sz w:val="22"/>
          <w:szCs w:val="28"/>
          <w:lang w:eastAsia="en-AU"/>
        </w:rPr>
        <mc:AlternateContent>
          <mc:Choice Requires="wpg">
            <w:drawing>
              <wp:anchor distT="0" distB="0" distL="114300" distR="114300" simplePos="0" relativeHeight="251658240" behindDoc="0" locked="0" layoutInCell="1" allowOverlap="1" wp14:anchorId="0D2F5A68" wp14:editId="4582C2D6">
                <wp:simplePos x="0" y="0"/>
                <wp:positionH relativeFrom="column">
                  <wp:posOffset>-4907</wp:posOffset>
                </wp:positionH>
                <wp:positionV relativeFrom="paragraph">
                  <wp:posOffset>131214</wp:posOffset>
                </wp:positionV>
                <wp:extent cx="3143885" cy="2553855"/>
                <wp:effectExtent l="0" t="0" r="0" b="0"/>
                <wp:wrapNone/>
                <wp:docPr id="15" name="Group 15" descr="Critically endangered species at increased risk of extinction as a direct result of feral cats"/>
                <wp:cNvGraphicFramePr/>
                <a:graphic xmlns:a="http://schemas.openxmlformats.org/drawingml/2006/main">
                  <a:graphicData uri="http://schemas.microsoft.com/office/word/2010/wordprocessingGroup">
                    <wpg:wgp>
                      <wpg:cNvGrpSpPr/>
                      <wpg:grpSpPr>
                        <a:xfrm>
                          <a:off x="0" y="0"/>
                          <a:ext cx="3143885" cy="2553855"/>
                          <a:chOff x="0" y="0"/>
                          <a:chExt cx="3143885" cy="2553855"/>
                        </a:xfrm>
                      </wpg:grpSpPr>
                      <pic:pic xmlns:pic="http://schemas.openxmlformats.org/drawingml/2006/picture">
                        <pic:nvPicPr>
                          <pic:cNvPr id="23" name="Picture 23"/>
                          <pic:cNvPicPr>
                            <a:picLocks noChangeAspect="1"/>
                          </pic:cNvPicPr>
                        </pic:nvPicPr>
                        <pic:blipFill rotWithShape="1">
                          <a:blip r:embed="rId19" cstate="print">
                            <a:extLst>
                              <a:ext uri="{28A0092B-C50C-407E-A947-70E740481C1C}">
                                <a14:useLocalDpi xmlns:a14="http://schemas.microsoft.com/office/drawing/2010/main" val="0"/>
                              </a:ext>
                            </a:extLst>
                          </a:blip>
                          <a:srcRect l="12157" t="1" r="6384" b="1618"/>
                          <a:stretch/>
                        </pic:blipFill>
                        <pic:spPr bwMode="auto">
                          <a:xfrm>
                            <a:off x="0" y="1461655"/>
                            <a:ext cx="1493520" cy="1091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2"/>
                          <pic:cNvPicPr>
                            <a:picLocks noChangeAspect="1"/>
                          </pic:cNvPicPr>
                        </pic:nvPicPr>
                        <pic:blipFill rotWithShape="1">
                          <a:blip r:embed="rId20" cstate="print">
                            <a:extLst>
                              <a:ext uri="{28A0092B-C50C-407E-A947-70E740481C1C}">
                                <a14:useLocalDpi xmlns:a14="http://schemas.microsoft.com/office/drawing/2010/main" val="0"/>
                              </a:ext>
                            </a:extLst>
                          </a:blip>
                          <a:srcRect l="4682" r="12612"/>
                          <a:stretch/>
                        </pic:blipFill>
                        <pic:spPr bwMode="auto">
                          <a:xfrm>
                            <a:off x="1565564" y="1461655"/>
                            <a:ext cx="1575435" cy="1092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6"/>
                          <pic:cNvPicPr>
                            <a:picLocks noChangeAspect="1"/>
                          </pic:cNvPicPr>
                        </pic:nvPicPr>
                        <pic:blipFill rotWithShape="1">
                          <a:blip r:embed="rId21" cstate="print">
                            <a:extLst>
                              <a:ext uri="{28A0092B-C50C-407E-A947-70E740481C1C}">
                                <a14:useLocalDpi xmlns:a14="http://schemas.microsoft.com/office/drawing/2010/main" val="0"/>
                              </a:ext>
                            </a:extLst>
                          </a:blip>
                          <a:srcRect l="2666" r="211" b="-8"/>
                          <a:stretch/>
                        </pic:blipFill>
                        <pic:spPr bwMode="auto">
                          <a:xfrm>
                            <a:off x="6927" y="13855"/>
                            <a:ext cx="2219325" cy="1399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22">
                            <a:extLst>
                              <a:ext uri="{28A0092B-C50C-407E-A947-70E740481C1C}">
                                <a14:useLocalDpi xmlns:a14="http://schemas.microsoft.com/office/drawing/2010/main" val="0"/>
                              </a:ext>
                            </a:extLst>
                          </a:blip>
                          <a:srcRect t="5344" b="4962"/>
                          <a:stretch/>
                        </pic:blipFill>
                        <pic:spPr bwMode="auto">
                          <a:xfrm>
                            <a:off x="2286000" y="0"/>
                            <a:ext cx="857885" cy="13982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4A6E5D" id="Group 15" o:spid="_x0000_s1026" alt="Critically endangered species at increased risk of extinction as a direct result of feral cats" style="position:absolute;margin-left:-.4pt;margin-top:10.35pt;width:247.55pt;height:201.1pt;z-index:251658240" coordsize="31438,255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top:14616;width:14935;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">
                  <v:imagedata r:id="rId23" o:title="" croptop="1f" cropbottom="1060f" cropleft="7967f" cropright="4184f"/>
                </v:shape>
                <v:shape id="Picture 2" o:spid="_x0000_s1028" type="#_x0000_t75" style="position:absolute;left:15655;top:14616;width:15754;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">
                  <v:imagedata r:id="rId24" o:title="" cropleft="3068f" cropright="8265f"/>
                </v:shape>
                <v:shape id="Picture 16" o:spid="_x0000_s1029" type="#_x0000_t75" style="position:absolute;left:69;top:138;width:22193;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">
                  <v:imagedata r:id="rId25" o:title="" cropbottom="-5f" cropleft="1747f" cropright="138f"/>
                </v:shape>
                <v:shape id="Picture 29" o:spid="_x0000_s1030" type="#_x0000_t75" style="position:absolute;left:22860;width:8578;height:1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">
                  <v:imagedata r:id="rId26" o:title="" croptop="3502f" cropbottom="3252f"/>
                </v:shape>
              </v:group>
            </w:pict>
          </mc:Fallback>
        </mc:AlternateContent>
      </w:r>
    </w:p>
    <w:p w14:paraId="0BB42399" w14:textId="77777777" w:rsidR="00F55354" w:rsidRDefault="00F55354" w:rsidP="00497FE7">
      <w:pPr>
        <w:pStyle w:val="BodyText"/>
        <w:spacing w:before="240" w:after="0"/>
        <w:rPr>
          <w:rFonts w:cs="Arial"/>
          <w:b/>
          <w:bCs/>
          <w:iCs/>
          <w:color w:val="00B2A9" w:themeColor="accent1"/>
          <w:kern w:val="20"/>
          <w:sz w:val="22"/>
          <w:szCs w:val="28"/>
          <w:lang w:eastAsia="en-AU"/>
        </w:rPr>
      </w:pPr>
    </w:p>
    <w:p w14:paraId="18C66C11" w14:textId="77777777" w:rsidR="00F55354" w:rsidRDefault="00F55354" w:rsidP="00497FE7">
      <w:pPr>
        <w:pStyle w:val="BodyText"/>
        <w:spacing w:before="240" w:after="0"/>
        <w:rPr>
          <w:rFonts w:cs="Arial"/>
          <w:b/>
          <w:bCs/>
          <w:iCs/>
          <w:color w:val="00B2A9" w:themeColor="accent1"/>
          <w:kern w:val="20"/>
          <w:sz w:val="22"/>
          <w:szCs w:val="28"/>
          <w:lang w:eastAsia="en-AU"/>
        </w:rPr>
      </w:pPr>
    </w:p>
    <w:p w14:paraId="0F2C8698" w14:textId="77777777" w:rsidR="00F55354" w:rsidRDefault="00F55354" w:rsidP="00497FE7">
      <w:pPr>
        <w:pStyle w:val="BodyText"/>
        <w:spacing w:before="240" w:after="0"/>
        <w:rPr>
          <w:rFonts w:cs="Arial"/>
          <w:b/>
          <w:bCs/>
          <w:iCs/>
          <w:color w:val="00B2A9" w:themeColor="accent1"/>
          <w:kern w:val="20"/>
          <w:sz w:val="22"/>
          <w:szCs w:val="28"/>
          <w:lang w:eastAsia="en-AU"/>
        </w:rPr>
      </w:pPr>
    </w:p>
    <w:p w14:paraId="3A343475" w14:textId="77777777" w:rsidR="00F55354" w:rsidRDefault="00F55354" w:rsidP="00497FE7">
      <w:pPr>
        <w:pStyle w:val="BodyText"/>
        <w:spacing w:before="240" w:after="0"/>
        <w:rPr>
          <w:rFonts w:cs="Arial"/>
          <w:b/>
          <w:bCs/>
          <w:iCs/>
          <w:color w:val="00B2A9" w:themeColor="accent1"/>
          <w:kern w:val="20"/>
          <w:sz w:val="22"/>
          <w:szCs w:val="28"/>
          <w:lang w:eastAsia="en-AU"/>
        </w:rPr>
      </w:pPr>
    </w:p>
    <w:p w14:paraId="7FCD5207" w14:textId="77777777" w:rsidR="00F55354" w:rsidRDefault="00F55354" w:rsidP="00497FE7">
      <w:pPr>
        <w:pStyle w:val="BodyText"/>
        <w:spacing w:before="240" w:after="0"/>
        <w:rPr>
          <w:rFonts w:cs="Arial"/>
          <w:b/>
          <w:bCs/>
          <w:iCs/>
          <w:color w:val="00B2A9" w:themeColor="accent1"/>
          <w:kern w:val="20"/>
          <w:sz w:val="22"/>
          <w:szCs w:val="28"/>
          <w:lang w:eastAsia="en-AU"/>
        </w:rPr>
      </w:pPr>
    </w:p>
    <w:p w14:paraId="02D0DB78" w14:textId="77777777" w:rsidR="00F55354" w:rsidRDefault="00F55354" w:rsidP="00497FE7">
      <w:pPr>
        <w:pStyle w:val="BodyText"/>
        <w:spacing w:before="240" w:after="0"/>
        <w:rPr>
          <w:rFonts w:cs="Arial"/>
          <w:b/>
          <w:bCs/>
          <w:iCs/>
          <w:color w:val="00B2A9" w:themeColor="accent1"/>
          <w:kern w:val="20"/>
          <w:sz w:val="22"/>
          <w:szCs w:val="28"/>
          <w:lang w:eastAsia="en-AU"/>
        </w:rPr>
      </w:pPr>
    </w:p>
    <w:p w14:paraId="21804710" w14:textId="77777777" w:rsidR="00F55354" w:rsidRDefault="00F55354" w:rsidP="00497FE7">
      <w:pPr>
        <w:pStyle w:val="BodyText"/>
        <w:spacing w:before="240" w:after="0"/>
        <w:rPr>
          <w:rFonts w:cs="Arial"/>
          <w:b/>
          <w:bCs/>
          <w:iCs/>
          <w:color w:val="00B2A9" w:themeColor="accent1"/>
          <w:kern w:val="20"/>
          <w:sz w:val="22"/>
          <w:szCs w:val="28"/>
          <w:lang w:eastAsia="en-AU"/>
        </w:rPr>
      </w:pPr>
    </w:p>
    <w:p w14:paraId="5132FAB2" w14:textId="77777777" w:rsidR="00F55354" w:rsidRDefault="00F55354" w:rsidP="00497FE7">
      <w:pPr>
        <w:pStyle w:val="BodyText"/>
        <w:spacing w:before="240" w:after="0"/>
        <w:rPr>
          <w:rFonts w:cs="Arial"/>
          <w:b/>
          <w:bCs/>
          <w:iCs/>
          <w:color w:val="00B2A9" w:themeColor="accent1"/>
          <w:kern w:val="20"/>
          <w:sz w:val="22"/>
          <w:szCs w:val="28"/>
          <w:lang w:eastAsia="en-AU"/>
        </w:rPr>
      </w:pPr>
    </w:p>
    <w:p w14:paraId="2BC84CE4" w14:textId="596891CF" w:rsidR="005C3D28" w:rsidRPr="00F63EF6" w:rsidRDefault="003749C3" w:rsidP="00497FE7">
      <w:pPr>
        <w:pStyle w:val="BodyText"/>
        <w:spacing w:before="0" w:after="60" w:line="240" w:lineRule="auto"/>
        <w:rPr>
          <w:lang w:eastAsia="en-AU"/>
        </w:rPr>
      </w:pPr>
      <w:bookmarkStart w:id="11" w:name="_Hlk512328819"/>
      <w:r>
        <w:rPr>
          <w:b/>
          <w:sz w:val="16"/>
          <w:szCs w:val="16"/>
        </w:rPr>
        <w:t xml:space="preserve">Figure </w:t>
      </w:r>
      <w:r w:rsidR="00F63EF6">
        <w:rPr>
          <w:b/>
          <w:sz w:val="16"/>
          <w:szCs w:val="16"/>
        </w:rPr>
        <w:t>2</w:t>
      </w:r>
      <w:r w:rsidR="007749F2" w:rsidRPr="007749F2">
        <w:rPr>
          <w:b/>
          <w:sz w:val="16"/>
          <w:szCs w:val="16"/>
        </w:rPr>
        <w:t>:</w:t>
      </w:r>
      <w:r w:rsidR="007749F2" w:rsidRPr="00050253">
        <w:t xml:space="preserve"> </w:t>
      </w:r>
      <w:r w:rsidRPr="00ED1F5B">
        <w:rPr>
          <w:i/>
          <w:sz w:val="16"/>
          <w:szCs w:val="16"/>
        </w:rPr>
        <w:t>Clockwise from</w:t>
      </w:r>
      <w:r w:rsidR="005C3D28">
        <w:rPr>
          <w:i/>
          <w:sz w:val="16"/>
          <w:szCs w:val="16"/>
        </w:rPr>
        <w:t xml:space="preserve"> top</w:t>
      </w:r>
      <w:r w:rsidR="0088626F">
        <w:rPr>
          <w:i/>
          <w:sz w:val="16"/>
          <w:szCs w:val="16"/>
        </w:rPr>
        <w:t xml:space="preserve"> left</w:t>
      </w:r>
      <w:r w:rsidR="005C3D28">
        <w:rPr>
          <w:i/>
          <w:sz w:val="16"/>
          <w:szCs w:val="16"/>
        </w:rPr>
        <w:t>:</w:t>
      </w:r>
      <w:r w:rsidRPr="00ED1F5B">
        <w:rPr>
          <w:i/>
          <w:sz w:val="16"/>
          <w:szCs w:val="16"/>
        </w:rPr>
        <w:t xml:space="preserve"> </w:t>
      </w:r>
      <w:r w:rsidR="00F63EF6" w:rsidRPr="00ED1F5B">
        <w:rPr>
          <w:i/>
          <w:sz w:val="16"/>
          <w:szCs w:val="16"/>
          <w:lang w:eastAsia="en-AU"/>
        </w:rPr>
        <w:t xml:space="preserve">Mountain-pygmy </w:t>
      </w:r>
      <w:r w:rsidR="008107E7">
        <w:rPr>
          <w:i/>
          <w:sz w:val="16"/>
          <w:szCs w:val="16"/>
          <w:lang w:eastAsia="en-AU"/>
        </w:rPr>
        <w:t>P</w:t>
      </w:r>
      <w:r w:rsidR="00F63EF6" w:rsidRPr="00ED1F5B">
        <w:rPr>
          <w:i/>
          <w:sz w:val="16"/>
          <w:szCs w:val="16"/>
          <w:lang w:eastAsia="en-AU"/>
        </w:rPr>
        <w:t>ossum</w:t>
      </w:r>
      <w:r w:rsidR="00F63EF6">
        <w:rPr>
          <w:i/>
          <w:sz w:val="16"/>
          <w:szCs w:val="16"/>
          <w:lang w:eastAsia="en-AU"/>
        </w:rPr>
        <w:t>,</w:t>
      </w:r>
      <w:r w:rsidR="00F63EF6" w:rsidRPr="003749C3">
        <w:rPr>
          <w:noProof/>
        </w:rPr>
        <w:t xml:space="preserve"> </w:t>
      </w:r>
      <w:r w:rsidR="00F63EF6" w:rsidRPr="00ED1F5B">
        <w:rPr>
          <w:i/>
          <w:sz w:val="16"/>
          <w:szCs w:val="16"/>
        </w:rPr>
        <w:t xml:space="preserve">Plains Wanderer, </w:t>
      </w:r>
      <w:r w:rsidR="007749F2" w:rsidRPr="00ED1F5B">
        <w:rPr>
          <w:i/>
          <w:sz w:val="16"/>
          <w:szCs w:val="16"/>
        </w:rPr>
        <w:t>Helmeted</w:t>
      </w:r>
      <w:r w:rsidR="005C3D28">
        <w:rPr>
          <w:i/>
          <w:sz w:val="16"/>
          <w:szCs w:val="16"/>
        </w:rPr>
        <w:t xml:space="preserve"> Honeye</w:t>
      </w:r>
      <w:r w:rsidR="007749F2" w:rsidRPr="00ED1F5B">
        <w:rPr>
          <w:i/>
          <w:sz w:val="16"/>
          <w:szCs w:val="16"/>
        </w:rPr>
        <w:t>ater</w:t>
      </w:r>
      <w:r w:rsidR="00F63EF6">
        <w:rPr>
          <w:i/>
          <w:sz w:val="16"/>
          <w:szCs w:val="16"/>
        </w:rPr>
        <w:t>,</w:t>
      </w:r>
      <w:r w:rsidR="00F63EF6" w:rsidRPr="00F63EF6">
        <w:rPr>
          <w:i/>
          <w:sz w:val="16"/>
          <w:szCs w:val="16"/>
        </w:rPr>
        <w:t xml:space="preserve"> </w:t>
      </w:r>
      <w:r w:rsidR="00F63EF6">
        <w:rPr>
          <w:i/>
          <w:sz w:val="16"/>
          <w:szCs w:val="16"/>
        </w:rPr>
        <w:t>Orange-bellied Parrot</w:t>
      </w:r>
      <w:r w:rsidRPr="00ED1F5B">
        <w:rPr>
          <w:i/>
          <w:sz w:val="16"/>
          <w:szCs w:val="16"/>
        </w:rPr>
        <w:t xml:space="preserve">. </w:t>
      </w:r>
      <w:bookmarkStart w:id="12" w:name="_Hlk512331920"/>
    </w:p>
    <w:p w14:paraId="3E3A9295" w14:textId="77777777" w:rsidR="007749F2" w:rsidRPr="003749C3" w:rsidRDefault="006D1030" w:rsidP="00497FE7">
      <w:pPr>
        <w:pStyle w:val="BodyText"/>
        <w:spacing w:before="0" w:line="240" w:lineRule="auto"/>
        <w:jc w:val="both"/>
        <w:rPr>
          <w:sz w:val="16"/>
          <w:szCs w:val="16"/>
        </w:rPr>
      </w:pPr>
      <w:r>
        <w:rPr>
          <w:i/>
          <w:sz w:val="16"/>
          <w:szCs w:val="16"/>
        </w:rPr>
        <w:t xml:space="preserve">Credit: </w:t>
      </w:r>
      <w:r w:rsidR="007749F2" w:rsidRPr="00ED1F5B">
        <w:rPr>
          <w:i/>
          <w:sz w:val="16"/>
          <w:szCs w:val="16"/>
        </w:rPr>
        <w:t>Zoos Victoria</w:t>
      </w:r>
      <w:bookmarkEnd w:id="12"/>
    </w:p>
    <w:p w14:paraId="68162A1B" w14:textId="77777777" w:rsidR="00891802" w:rsidRPr="00050253" w:rsidRDefault="003749C3" w:rsidP="00B3231C">
      <w:pPr>
        <w:pStyle w:val="Heading2"/>
      </w:pPr>
      <w:r>
        <w:t>Further Information</w:t>
      </w:r>
    </w:p>
    <w:bookmarkEnd w:id="11"/>
    <w:p w14:paraId="355A2EB1" w14:textId="47D59A12" w:rsidR="00254A01" w:rsidRDefault="003749C3" w:rsidP="00B3231C">
      <w:pPr>
        <w:pStyle w:val="BodyText"/>
        <w:jc w:val="both"/>
      </w:pPr>
      <w:r>
        <w:t>F</w:t>
      </w:r>
      <w:r w:rsidR="008B2F2B">
        <w:t>or f</w:t>
      </w:r>
      <w:r>
        <w:t xml:space="preserve">urther information on the management of feral cats, including the declaration of the feral cat as an established pest animal in Victoria </w:t>
      </w:r>
      <w:r w:rsidR="008B2F2B">
        <w:t xml:space="preserve">please </w:t>
      </w:r>
      <w:r w:rsidR="002A4862">
        <w:t xml:space="preserve">visit the </w:t>
      </w:r>
      <w:bookmarkStart w:id="13" w:name="_GoBack"/>
      <w:bookmarkEnd w:id="13"/>
      <w:r w:rsidR="00FD7CFD">
        <w:fldChar w:fldCharType="begin"/>
      </w:r>
      <w:r w:rsidR="00FD7CFD">
        <w:instrText xml:space="preserve"> HYPERLINK "https://www.environment.vic.gov.au/invasive-plants-and-animals/feral-cats" </w:instrText>
      </w:r>
      <w:r w:rsidR="00FD7CFD">
        <w:fldChar w:fldCharType="separate"/>
      </w:r>
      <w:r w:rsidR="002A4862" w:rsidRPr="002A4862">
        <w:rPr>
          <w:rStyle w:val="Hyperlink"/>
        </w:rPr>
        <w:t>DELWP website</w:t>
      </w:r>
      <w:r w:rsidR="00FD7CFD">
        <w:rPr>
          <w:rStyle w:val="Hyperlink"/>
        </w:rPr>
        <w:fldChar w:fldCharType="end"/>
      </w:r>
      <w:r w:rsidR="002A4862">
        <w:t>.</w:t>
      </w:r>
    </w:p>
    <w:tbl>
      <w:tblPr>
        <w:tblpPr w:leftFromText="181" w:rightFromText="181" w:topFromText="113" w:vertAnchor="page" w:horzAnchor="page" w:tblpX="852" w:tblpY="12985"/>
        <w:tblOverlap w:val="never"/>
        <w:tblW w:w="10205"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5216"/>
        <w:gridCol w:w="4989"/>
      </w:tblGrid>
      <w:tr w:rsidR="00254A01" w14:paraId="5AA62CF0" w14:textId="77777777" w:rsidTr="00940DEB">
        <w:trPr>
          <w:trHeight w:val="2608"/>
        </w:trPr>
        <w:tc>
          <w:tcPr>
            <w:tcW w:w="5216" w:type="dxa"/>
            <w:shd w:val="clear" w:color="auto" w:fill="auto"/>
          </w:tcPr>
          <w:p w14:paraId="5FBE10D1" w14:textId="230C0EAF" w:rsidR="00254A01" w:rsidRDefault="00254A01" w:rsidP="00AC028D">
            <w:pPr>
              <w:pStyle w:val="SmallBodyText"/>
            </w:pPr>
            <w:r>
              <w:t xml:space="preserve">© </w:t>
            </w:r>
            <w:r w:rsidRPr="00405DE3">
              <w:t xml:space="preserve">The State of Victoria Department of Environment, Land, </w:t>
            </w:r>
            <w:r w:rsidRPr="00C255C2">
              <w:t>Water</w:t>
            </w:r>
            <w:r w:rsidRPr="00405DE3">
              <w:t xml:space="preserve"> and Planning </w:t>
            </w:r>
            <w:r>
              <w:fldChar w:fldCharType="begin"/>
            </w:r>
            <w:r>
              <w:instrText xml:space="preserve"> DATE  \@ "yyyy" \* MERGEFORMAT </w:instrText>
            </w:r>
            <w:r>
              <w:fldChar w:fldCharType="separate"/>
            </w:r>
            <w:r w:rsidR="00FD7CFD">
              <w:rPr>
                <w:noProof/>
              </w:rPr>
              <w:t>2018</w:t>
            </w:r>
            <w:r>
              <w:fldChar w:fldCharType="end"/>
            </w:r>
          </w:p>
          <w:p w14:paraId="19981DEF" w14:textId="77777777" w:rsidR="00254A01" w:rsidRDefault="00254A01" w:rsidP="00AC028D">
            <w:pPr>
              <w:pStyle w:val="SmallBodyText"/>
            </w:pPr>
            <w:r>
              <w:rPr>
                <w:noProof/>
              </w:rPr>
              <w:drawing>
                <wp:anchor distT="0" distB="0" distL="114300" distR="36195" simplePos="0" relativeHeight="251640832" behindDoc="0" locked="1" layoutInCell="1" allowOverlap="1" wp14:anchorId="1B848C95" wp14:editId="46A06166">
                  <wp:simplePos x="0" y="0"/>
                  <wp:positionH relativeFrom="column">
                    <wp:posOffset>0</wp:posOffset>
                  </wp:positionH>
                  <wp:positionV relativeFrom="paragraph">
                    <wp:posOffset>28575</wp:posOffset>
                  </wp:positionV>
                  <wp:extent cx="658800" cy="237600"/>
                  <wp:effectExtent l="0" t="0" r="8255" b="0"/>
                  <wp:wrapSquare wrapText="bothSides"/>
                  <wp:docPr id="3" name="Picture 3"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7">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bookmarkStart w:id="14" w:name="_ImprintPageOne"/>
            <w:bookmarkEnd w:id="14"/>
            <w:r w:rsidRPr="00405DE3">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w:t>
            </w:r>
            <w:r w:rsidRPr="00C255C2">
              <w:t>copy</w:t>
            </w:r>
            <w:r w:rsidRPr="00405DE3">
              <w:t xml:space="preserve"> of this licence, visit http://creativecommons.org/licenses/by/4.0/ </w:t>
            </w:r>
          </w:p>
          <w:p w14:paraId="7BC124E6" w14:textId="77777777" w:rsidR="00254A01" w:rsidRDefault="0093681D" w:rsidP="00AC028D">
            <w:pPr>
              <w:pStyle w:val="SmallBodyText"/>
            </w:pPr>
            <w:r w:rsidRPr="0093681D">
              <w:t>ISBN 978-1-76077-056-3 (pdf/online/MS word)</w:t>
            </w:r>
          </w:p>
          <w:p w14:paraId="3BB18BE8" w14:textId="77777777" w:rsidR="00254A01" w:rsidRPr="008F559C" w:rsidRDefault="00254A01" w:rsidP="00AC028D">
            <w:pPr>
              <w:pStyle w:val="SmallHeading"/>
            </w:pPr>
            <w:r w:rsidRPr="00C255C2">
              <w:t>Disclaimer</w:t>
            </w:r>
          </w:p>
          <w:p w14:paraId="255122F7" w14:textId="77777777" w:rsidR="00254A01" w:rsidRDefault="00254A01" w:rsidP="00AC028D">
            <w:pPr>
              <w:pStyle w:val="SmallBodyText"/>
            </w:pPr>
            <w:r w:rsidRPr="00405DE3">
              <w:t xml:space="preserve">This publication may be of assistance to you but the State of Victoria and its employees do not guarantee that </w:t>
            </w:r>
            <w:r w:rsidRPr="00C255C2">
              <w:t>the</w:t>
            </w:r>
            <w:r w:rsidRPr="00405DE3">
              <w:t xml:space="preserve"> publication is without flaw of any kind or is wholly appropriate for your particular purposes and therefore disclaims all </w:t>
            </w:r>
            <w:r w:rsidRPr="00C255C2">
              <w:t>liability</w:t>
            </w:r>
            <w:r w:rsidRPr="00405DE3">
              <w:t xml:space="preserve"> for </w:t>
            </w:r>
            <w:r w:rsidRPr="00C255C2">
              <w:t>any</w:t>
            </w:r>
            <w:r w:rsidRPr="00405DE3">
              <w:t xml:space="preserve"> error, loss or other consequence which may arise from you relying on any information in this publication.</w:t>
            </w:r>
          </w:p>
        </w:tc>
        <w:tc>
          <w:tcPr>
            <w:tcW w:w="4989" w:type="dxa"/>
            <w:shd w:val="clear" w:color="auto" w:fill="auto"/>
          </w:tcPr>
          <w:p w14:paraId="34B735D9" w14:textId="77777777" w:rsidR="00254A01" w:rsidRPr="00E97294" w:rsidRDefault="00254A01" w:rsidP="00AC028D">
            <w:pPr>
              <w:pStyle w:val="xAccessibilityHeading"/>
            </w:pPr>
            <w:bookmarkStart w:id="15" w:name="_Accessibility"/>
            <w:bookmarkEnd w:id="15"/>
            <w:r w:rsidRPr="00E97294">
              <w:t>Accessibility</w:t>
            </w:r>
          </w:p>
          <w:p w14:paraId="739990AF" w14:textId="6D188360" w:rsidR="00254A01" w:rsidRDefault="00254A01" w:rsidP="00AC028D">
            <w:pPr>
              <w:pStyle w:val="xAccessibilityText"/>
            </w:pPr>
            <w:r>
              <w:t>If you would like to receive this publication in an alternative format, please telephone the DELWP Customer Service Centre on 136186, email </w:t>
            </w:r>
            <w:hyperlink r:id="rId28" w:history="1">
              <w:r w:rsidRPr="003C5C56">
                <w:t>customer.service@delwp.vic.gov.au</w:t>
              </w:r>
            </w:hyperlink>
            <w:r>
              <w:t xml:space="preserve">, or via the National Relay Service on 133 677 </w:t>
            </w:r>
            <w:hyperlink r:id="rId29" w:history="1">
              <w:r w:rsidRPr="00AE3298">
                <w:t>www.relayservice.com.au</w:t>
              </w:r>
            </w:hyperlink>
            <w:r>
              <w:t xml:space="preserve">. This document is also available on the internet at </w:t>
            </w:r>
            <w:hyperlink r:id="rId30" w:history="1">
              <w:r w:rsidR="002A4862" w:rsidRPr="0071700E">
                <w:rPr>
                  <w:rStyle w:val="Hyperlink"/>
                </w:rPr>
                <w:t>www.environment.vic.gov.au</w:t>
              </w:r>
            </w:hyperlink>
            <w:r>
              <w:t xml:space="preserve"> </w:t>
            </w:r>
          </w:p>
          <w:p w14:paraId="65507505" w14:textId="77777777" w:rsidR="00254A01" w:rsidRDefault="00254A01" w:rsidP="00AC028D">
            <w:pPr>
              <w:pStyle w:val="SmallBodyText"/>
            </w:pPr>
          </w:p>
        </w:tc>
      </w:tr>
    </w:tbl>
    <w:p w14:paraId="3416D126" w14:textId="6E81B608" w:rsidR="006E1C8D" w:rsidRDefault="006E1C8D" w:rsidP="008946D7">
      <w:pPr>
        <w:pStyle w:val="BodyText"/>
      </w:pPr>
    </w:p>
    <w:sectPr w:rsidR="006E1C8D" w:rsidSect="0033793B">
      <w:endnotePr>
        <w:numFmt w:val="decimal"/>
      </w:endnotePr>
      <w:type w:val="continuous"/>
      <w:pgSz w:w="11907" w:h="16840" w:code="9"/>
      <w:pgMar w:top="2211" w:right="851" w:bottom="1758" w:left="851" w:header="284" w:footer="284"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6E1DF6" w14:textId="77777777" w:rsidR="00940DEB" w:rsidRDefault="00940DEB">
      <w:r>
        <w:separator/>
      </w:r>
    </w:p>
    <w:p w14:paraId="6B8013B2" w14:textId="77777777" w:rsidR="00940DEB" w:rsidRDefault="00940DEB"/>
    <w:p w14:paraId="2B808FBF" w14:textId="77777777" w:rsidR="00940DEB" w:rsidRDefault="00940DEB"/>
  </w:endnote>
  <w:endnote w:type="continuationSeparator" w:id="0">
    <w:p w14:paraId="6274CC31" w14:textId="77777777" w:rsidR="00940DEB" w:rsidRDefault="00940DEB">
      <w:r>
        <w:continuationSeparator/>
      </w:r>
    </w:p>
    <w:p w14:paraId="35CA53EF" w14:textId="77777777" w:rsidR="00940DEB" w:rsidRDefault="00940DEB"/>
    <w:p w14:paraId="2E02D363" w14:textId="77777777" w:rsidR="00940DEB" w:rsidRDefault="00940DEB"/>
  </w:endnote>
  <w:endnote w:id="1">
    <w:p w14:paraId="358B698A" w14:textId="31DB36D6" w:rsidR="0088626F" w:rsidRDefault="0088626F" w:rsidP="0088626F">
      <w:pPr>
        <w:pStyle w:val="EndnoteText"/>
      </w:pPr>
      <w:r>
        <w:rPr>
          <w:rStyle w:val="EndnoteReference"/>
        </w:rPr>
        <w:endnoteRef/>
      </w:r>
      <w:r>
        <w:t xml:space="preserve"> </w:t>
      </w:r>
      <w:proofErr w:type="spellStart"/>
      <w:r w:rsidRPr="00862538">
        <w:rPr>
          <w:sz w:val="16"/>
          <w:szCs w:val="16"/>
        </w:rPr>
        <w:t>Legge</w:t>
      </w:r>
      <w:proofErr w:type="spellEnd"/>
      <w:r w:rsidRPr="00862538">
        <w:rPr>
          <w:sz w:val="16"/>
          <w:szCs w:val="16"/>
        </w:rPr>
        <w:t xml:space="preserve">, S. </w:t>
      </w:r>
      <w:r w:rsidRPr="00862538">
        <w:rPr>
          <w:i/>
          <w:sz w:val="16"/>
          <w:szCs w:val="16"/>
        </w:rPr>
        <w:t>et</w:t>
      </w:r>
      <w:r w:rsidR="006D34B5">
        <w:rPr>
          <w:i/>
          <w:sz w:val="16"/>
          <w:szCs w:val="16"/>
        </w:rPr>
        <w:t>.</w:t>
      </w:r>
      <w:r w:rsidRPr="00862538">
        <w:rPr>
          <w:i/>
          <w:sz w:val="16"/>
          <w:szCs w:val="16"/>
        </w:rPr>
        <w:t xml:space="preserve"> al </w:t>
      </w:r>
      <w:r w:rsidRPr="00862538">
        <w:rPr>
          <w:sz w:val="16"/>
          <w:szCs w:val="16"/>
        </w:rPr>
        <w:t xml:space="preserve">(2017). Enumerating a continental-scale threat: how many feral cats are in Australia? </w:t>
      </w:r>
      <w:r w:rsidRPr="009A0EC2">
        <w:rPr>
          <w:i/>
          <w:sz w:val="16"/>
          <w:szCs w:val="16"/>
        </w:rPr>
        <w:t>Biological conservation</w:t>
      </w:r>
      <w:r w:rsidRPr="00862538">
        <w:rPr>
          <w:sz w:val="16"/>
          <w:szCs w:val="16"/>
        </w:rPr>
        <w:t>, 206, pp.293-303.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A00D5" w14:textId="77777777" w:rsidR="00E962AA" w:rsidRPr="00B5221E" w:rsidRDefault="00E962AA" w:rsidP="00E97294">
    <w:pPr>
      <w:pStyle w:val="FooterEven"/>
    </w:pPr>
    <w:r w:rsidRPr="00D55628">
      <w:rPr>
        <w:noProof/>
      </w:rPr>
      <mc:AlternateContent>
        <mc:Choice Requires="wps">
          <w:drawing>
            <wp:anchor distT="0" distB="0" distL="114300" distR="114300" simplePos="0" relativeHeight="251650560" behindDoc="1" locked="1" layoutInCell="1" allowOverlap="1" wp14:anchorId="0691D3EF" wp14:editId="520C4D82">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6E2A6" w14:textId="07A1DEA2" w:rsidR="00E962AA" w:rsidRPr="0001226A" w:rsidRDefault="00E962AA"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1D3EF" id="_x0000_t202" coordsize="21600,21600" o:spt="202" path="m,l,21600r21600,l21600,xe">
              <v:stroke joinstyle="miter"/>
              <v:path gradientshapeok="t" o:connecttype="rect"/>
            </v:shapetype>
            <v:shape id="Text Box 224" o:spid="_x0000_s1026" type="#_x0000_t202" alt="Title: Background Watermark Image" style="position:absolute;margin-left:0;margin-top:0;width:595.3pt;height:141.45pt;z-index:-251665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CHbZ5S0AIAAN8FAAAOAAAAAAAAAAAAAAAAAC4CAABkcnMvZTJvRG9jLnht&#10;bFBLAQItABQABgAIAAAAIQA0xUTO2wAAAAYBAAAPAAAAAAAAAAAAAAAAACoFAABkcnMvZG93bnJl&#10;di54bWxQSwUGAAAAAAQABADzAAAAMgYAAAAA&#10;" filled="f" stroked="f">
              <v:textbox>
                <w:txbxContent>
                  <w:p w14:paraId="1396E2A6" w14:textId="07A1DEA2" w:rsidR="00E962AA" w:rsidRPr="0001226A" w:rsidRDefault="00E962AA"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2AE21" w14:textId="77777777" w:rsidR="00E962AA" w:rsidRDefault="00E962AA" w:rsidP="00213C82">
    <w:pPr>
      <w:pStyle w:val="Footer"/>
    </w:pPr>
    <w:r w:rsidRPr="00D55628">
      <w:rPr>
        <w:noProof/>
      </w:rPr>
      <mc:AlternateContent>
        <mc:Choice Requires="wps">
          <w:drawing>
            <wp:anchor distT="0" distB="0" distL="114300" distR="114300" simplePos="0" relativeHeight="251651584" behindDoc="1" locked="1" layoutInCell="1" allowOverlap="1" wp14:anchorId="6B3A55CD" wp14:editId="3D064FCA">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1E8D0" w14:textId="14D8513E" w:rsidR="00E962AA" w:rsidRPr="0001226A" w:rsidRDefault="00E962AA"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3A55CD" id="_x0000_t202" coordsize="21600,21600" o:spt="202" path="m,l,21600r21600,l21600,xe">
              <v:stroke joinstyle="miter"/>
              <v:path gradientshapeok="t" o:connecttype="rect"/>
            </v:shapetype>
            <v:shape id="_x0000_s1027" type="#_x0000_t202" alt="Title: Background Watermark Image" style="position:absolute;margin-left:0;margin-top:0;width:595.3pt;height:141.45pt;z-index:-2516648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0r0wIAAOY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" filled="f" stroked="f">
              <v:textbox>
                <w:txbxContent>
                  <w:p w14:paraId="7241E8D0" w14:textId="14D8513E" w:rsidR="00E962AA" w:rsidRPr="0001226A" w:rsidRDefault="00E962AA"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0549FE" w14:textId="77777777" w:rsidR="00E962AA" w:rsidRDefault="00E962AA" w:rsidP="00BF3066">
    <w:pPr>
      <w:pStyle w:val="Footer"/>
      <w:spacing w:before="1600"/>
    </w:pPr>
    <w:r>
      <w:rPr>
        <w:noProof/>
      </w:rPr>
      <w:drawing>
        <wp:anchor distT="0" distB="0" distL="114300" distR="114300" simplePos="0" relativeHeight="251663872" behindDoc="1" locked="1" layoutInCell="1" allowOverlap="1" wp14:anchorId="4C60FDDA" wp14:editId="5F44B997">
          <wp:simplePos x="0" y="0"/>
          <wp:positionH relativeFrom="page">
            <wp:align>right</wp:align>
          </wp:positionH>
          <wp:positionV relativeFrom="page">
            <wp:align>bottom</wp:align>
          </wp:positionV>
          <wp:extent cx="2408753" cy="1085850"/>
          <wp:effectExtent l="0" t="0" r="0" b="0"/>
          <wp:wrapNone/>
          <wp:docPr id="2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rPr>
      <mc:AlternateContent>
        <mc:Choice Requires="wps">
          <w:drawing>
            <wp:anchor distT="0" distB="0" distL="114300" distR="114300" simplePos="0" relativeHeight="251664896" behindDoc="0" locked="1" layoutInCell="1" allowOverlap="1" wp14:anchorId="1597FAAA" wp14:editId="6A90BB88">
              <wp:simplePos x="0" y="0"/>
              <wp:positionH relativeFrom="page">
                <wp:align>left</wp:align>
              </wp:positionH>
              <wp:positionV relativeFrom="page">
                <wp:align>bottom</wp:align>
              </wp:positionV>
              <wp:extent cx="3848400" cy="720000"/>
              <wp:effectExtent l="0" t="0" r="0" b="4445"/>
              <wp:wrapNone/>
              <wp:docPr id="1" name="WebAddress"/>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E1A38" w14:textId="77777777" w:rsidR="00E962AA" w:rsidRPr="009F69FA" w:rsidRDefault="00E962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97FAAA" id="_x0000_t202" coordsize="21600,21600" o:spt="202" path="m,l,21600r21600,l21600,xe">
              <v:stroke joinstyle="miter"/>
              <v:path gradientshapeok="t" o:connecttype="rect"/>
            </v:shapetype>
            <v:shape id="WebAddress" o:spid="_x0000_s1028" type="#_x0000_t202" style="position:absolute;margin-left:0;margin-top:0;width:303pt;height:56.7pt;z-index:25166489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" filled="f" stroked="f" strokeweight=".5pt">
              <v:textbox inset="15mm">
                <w:txbxContent>
                  <w:p w14:paraId="7E6E1A38" w14:textId="77777777" w:rsidR="00E962AA" w:rsidRPr="009F69FA" w:rsidRDefault="00E962AA" w:rsidP="00213C82">
                    <w:pPr>
                      <w:pStyle w:val="xWeb"/>
                    </w:pPr>
                    <w:r w:rsidRPr="009F69FA">
                      <w:t>de</w:t>
                    </w:r>
                    <w:r>
                      <w:t>lwp</w:t>
                    </w:r>
                    <w:r w:rsidRPr="009F69FA">
                      <w:t>.vic.gov.au</w:t>
                    </w:r>
                  </w:p>
                </w:txbxContent>
              </v:textbox>
              <w10:wrap anchorx="page" anchory="page"/>
              <w10:anchorlock/>
            </v:shape>
          </w:pict>
        </mc:Fallback>
      </mc:AlternateContent>
    </w:r>
    <w:r>
      <w:rPr>
        <w:noProof/>
        <w:sz w:val="18"/>
      </w:rPr>
      <w:drawing>
        <wp:anchor distT="0" distB="0" distL="114300" distR="114300" simplePos="0" relativeHeight="251661824" behindDoc="1" locked="1" layoutInCell="1" allowOverlap="1" wp14:anchorId="51A125CB" wp14:editId="4D773CE7">
          <wp:simplePos x="0" y="0"/>
          <wp:positionH relativeFrom="page">
            <wp:align>right</wp:align>
          </wp:positionH>
          <wp:positionV relativeFrom="page">
            <wp:align>bottom</wp:align>
          </wp:positionV>
          <wp:extent cx="2422800" cy="1083600"/>
          <wp:effectExtent l="0" t="0" r="0" b="0"/>
          <wp:wrapNone/>
          <wp:docPr id="25"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2">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693FE0" w14:textId="77777777" w:rsidR="00940DEB" w:rsidRPr="008F5280" w:rsidRDefault="00940DEB" w:rsidP="008F5280">
      <w:pPr>
        <w:pStyle w:val="FootnoteSeparator"/>
      </w:pPr>
    </w:p>
    <w:p w14:paraId="21C440E1" w14:textId="77777777" w:rsidR="00940DEB" w:rsidRDefault="00940DEB"/>
  </w:footnote>
  <w:footnote w:type="continuationSeparator" w:id="0">
    <w:p w14:paraId="07C7F086" w14:textId="77777777" w:rsidR="00940DEB" w:rsidRDefault="00940DEB" w:rsidP="008F5280">
      <w:pPr>
        <w:pStyle w:val="FootnoteSeparator"/>
      </w:pPr>
    </w:p>
    <w:p w14:paraId="1C62F696" w14:textId="77777777" w:rsidR="00940DEB" w:rsidRDefault="00940DEB"/>
    <w:p w14:paraId="1B9A966C" w14:textId="77777777" w:rsidR="00940DEB" w:rsidRDefault="00940DEB"/>
  </w:footnote>
  <w:footnote w:type="continuationNotice" w:id="1">
    <w:p w14:paraId="78E93E56" w14:textId="77777777" w:rsidR="00940DEB" w:rsidRDefault="00940DEB" w:rsidP="00D55628"/>
    <w:p w14:paraId="27096BBB" w14:textId="77777777" w:rsidR="00940DEB" w:rsidRDefault="00940DEB"/>
    <w:p w14:paraId="2F76B82E" w14:textId="77777777" w:rsidR="00940DEB" w:rsidRDefault="00940D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254A01" w:rsidRPr="00975ED3" w14:paraId="03015897" w14:textId="77777777" w:rsidTr="00AC028D">
      <w:trPr>
        <w:trHeight w:hRule="exact" w:val="1418"/>
      </w:trPr>
      <w:tc>
        <w:tcPr>
          <w:tcW w:w="7761" w:type="dxa"/>
          <w:vAlign w:val="center"/>
        </w:tcPr>
        <w:p w14:paraId="32FF30D6" w14:textId="2FDA2C9D" w:rsidR="00254A01" w:rsidRPr="00975ED3" w:rsidRDefault="00DB2BAC" w:rsidP="00AC028D">
          <w:pPr>
            <w:pStyle w:val="Header"/>
          </w:pPr>
          <w:fldSimple w:instr=" STYLEREF  Title  \* MERGEFORMAT ">
            <w:r w:rsidR="00FD7CFD">
              <w:rPr>
                <w:noProof/>
              </w:rPr>
              <w:t>Feral Cats</w:t>
            </w:r>
          </w:fldSimple>
        </w:p>
      </w:tc>
    </w:tr>
  </w:tbl>
  <w:p w14:paraId="65B039F9" w14:textId="77777777" w:rsidR="00254A01" w:rsidRDefault="00254A01" w:rsidP="00254A01">
    <w:pPr>
      <w:pStyle w:val="Header"/>
    </w:pPr>
    <w:r w:rsidRPr="00806AB6">
      <w:rPr>
        <w:noProof/>
      </w:rPr>
      <mc:AlternateContent>
        <mc:Choice Requires="wps">
          <w:drawing>
            <wp:anchor distT="0" distB="0" distL="114300" distR="114300" simplePos="0" relativeHeight="251661312" behindDoc="1" locked="0" layoutInCell="1" allowOverlap="1" wp14:anchorId="05946D82" wp14:editId="414E7980">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E8BFE" id="TriangleRight" o:spid="_x0000_s1026" style="position:absolute;margin-left:56.7pt;margin-top:22.7pt;width:68.05pt;height:70.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2096" behindDoc="1" locked="0" layoutInCell="1" allowOverlap="1" wp14:anchorId="058C979E" wp14:editId="7A97EF2D">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FAB60" id="TriangleLeft" o:spid="_x0000_s1026" style="position:absolute;margin-left:22.7pt;margin-top:22.7pt;width:68.05pt;height:70.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" path="m,l665,1419,1334,,,xe" fillcolor="#cddc29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44928" behindDoc="1" locked="0" layoutInCell="1" allowOverlap="1" wp14:anchorId="2F1AFFAF" wp14:editId="31BF7CB9">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5998A46" id="Rectangle" o:spid="_x0000_s1026" style="position:absolute;margin-left:22.7pt;margin-top:22.7pt;width:552.75pt;height:70.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" fillcolor="#00b2a9 [3204]" stroked="f">
              <w10:wrap anchorx="page" anchory="page"/>
            </v:rect>
          </w:pict>
        </mc:Fallback>
      </mc:AlternateContent>
    </w:r>
  </w:p>
  <w:p w14:paraId="34ACEA3D" w14:textId="77777777" w:rsidR="00E962AA" w:rsidRPr="00254A01" w:rsidRDefault="00E962AA" w:rsidP="00254A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254A01" w:rsidRPr="00975ED3" w14:paraId="279BB220" w14:textId="77777777" w:rsidTr="00AC028D">
      <w:trPr>
        <w:trHeight w:hRule="exact" w:val="1418"/>
      </w:trPr>
      <w:tc>
        <w:tcPr>
          <w:tcW w:w="7761" w:type="dxa"/>
          <w:vAlign w:val="center"/>
        </w:tcPr>
        <w:p w14:paraId="4FB9D7E1" w14:textId="26ADFB05" w:rsidR="00254A01" w:rsidRPr="00975ED3" w:rsidRDefault="00DB2BAC" w:rsidP="00AC028D">
          <w:pPr>
            <w:pStyle w:val="Header"/>
          </w:pPr>
          <w:fldSimple w:instr=" STYLEREF  Title  \* MERGEFORMAT ">
            <w:r w:rsidR="00FD7CFD">
              <w:rPr>
                <w:noProof/>
              </w:rPr>
              <w:t>Feral Cats</w:t>
            </w:r>
          </w:fldSimple>
        </w:p>
      </w:tc>
    </w:tr>
  </w:tbl>
  <w:p w14:paraId="1B0D31DF" w14:textId="77777777" w:rsidR="00254A01" w:rsidRDefault="00254A01" w:rsidP="00254A01">
    <w:pPr>
      <w:pStyle w:val="Header"/>
    </w:pPr>
    <w:r w:rsidRPr="00806AB6">
      <w:rPr>
        <w:noProof/>
      </w:rPr>
      <mc:AlternateContent>
        <mc:Choice Requires="wps">
          <w:drawing>
            <wp:anchor distT="0" distB="0" distL="114300" distR="114300" simplePos="0" relativeHeight="251675648" behindDoc="1" locked="0" layoutInCell="1" allowOverlap="1" wp14:anchorId="6F0EE3C4" wp14:editId="1A2083ED">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6879A" id="TriangleRight" o:spid="_x0000_s1026" style="position:absolute;margin-left:56.7pt;margin-top:22.7pt;width:68.05pt;height:70.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67456" behindDoc="1" locked="0" layoutInCell="1" allowOverlap="1" wp14:anchorId="4E92002B" wp14:editId="6C71CFD8">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591F69" id="TriangleLeft" o:spid="_x0000_s1026" style="position:absolute;margin-left:22.7pt;margin-top:22.7pt;width:68.05pt;height:70.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" path="m,l665,1419,1334,,,xe" fillcolor="#cddc29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5168" behindDoc="1" locked="0" layoutInCell="1" allowOverlap="1" wp14:anchorId="4A9C8BC0" wp14:editId="653F8CE0">
              <wp:simplePos x="0" y="0"/>
              <wp:positionH relativeFrom="page">
                <wp:posOffset>288290</wp:posOffset>
              </wp:positionH>
              <wp:positionV relativeFrom="page">
                <wp:posOffset>288290</wp:posOffset>
              </wp:positionV>
              <wp:extent cx="7020000" cy="900000"/>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E4E5321" id="Rectangle" o:spid="_x0000_s1026" style="position:absolute;margin-left:22.7pt;margin-top:22.7pt;width:552.75pt;height:70.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" fillcolor="#00b2a9 [3204]" stroked="f">
              <w10:wrap anchorx="page" anchory="page"/>
            </v:rect>
          </w:pict>
        </mc:Fallback>
      </mc:AlternateContent>
    </w:r>
  </w:p>
  <w:p w14:paraId="643EECFC" w14:textId="77777777" w:rsidR="00254A01" w:rsidRDefault="00254A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D9A8B" w14:textId="77777777" w:rsidR="00E962AA" w:rsidRPr="00E97294" w:rsidRDefault="00E962AA" w:rsidP="00E97294">
    <w:pPr>
      <w:pStyle w:val="Header"/>
    </w:pPr>
    <w:r w:rsidRPr="00806AB6">
      <w:rPr>
        <w:noProof/>
      </w:rPr>
      <mc:AlternateContent>
        <mc:Choice Requires="wps">
          <w:drawing>
            <wp:anchor distT="0" distB="0" distL="114300" distR="114300" simplePos="0" relativeHeight="251657728" behindDoc="1" locked="0" layoutInCell="1" allowOverlap="1" wp14:anchorId="214B719A" wp14:editId="362FD0E0">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F5061" id="TriangleRight" o:spid="_x0000_s1026" style="position:absolute;margin-left:56.7pt;margin-top:22.7pt;width:68.05pt;height:70.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" path="m1339,1419l669,,,1419r1339,xe" fillcolor="#201547 [3206]"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752" behindDoc="1" locked="0" layoutInCell="1" allowOverlap="1" wp14:anchorId="6CD61ED3" wp14:editId="636CE8B4">
              <wp:simplePos x="0" y="0"/>
              <wp:positionH relativeFrom="page">
                <wp:posOffset>720090</wp:posOffset>
              </wp:positionH>
              <wp:positionV relativeFrom="page">
                <wp:posOffset>1188085</wp:posOffset>
              </wp:positionV>
              <wp:extent cx="864000" cy="900000"/>
              <wp:effectExtent l="0" t="0" r="0" b="0"/>
              <wp:wrapNone/>
              <wp:docPr id="39"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CFA294" id="TriangleBottom" o:spid="_x0000_s1026" style="position:absolute;margin-left:56.7pt;margin-top:93.55pt;width:68.05pt;height:70.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" path="m,l669,1415,1339,,,xe" fillcolor="#e9eeae [3208]" stroked="f">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4656" behindDoc="1" locked="0" layoutInCell="1" allowOverlap="1" wp14:anchorId="03C17B3E" wp14:editId="64283E98">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B03A8" id="TriangleLeft" o:spid="_x0000_s1026" style="position:absolute;margin-left:22.7pt;margin-top:22.7pt;width:68.05pt;height:70.8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" path="m,l665,1419,1334,,,xe" fillcolor="#cddc29 [3202]"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2608" behindDoc="1" locked="0" layoutInCell="1" allowOverlap="1" wp14:anchorId="474E1576" wp14:editId="76F63B10">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00886A" id="Rectangle" o:spid="_x0000_s1026" style="position:absolute;margin-left:22.7pt;margin-top:22.7pt;width:552.75pt;height:70.8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" fillcolor="#00b2a9 [320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11248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4C627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5E67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92474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A2F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FF819D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80F4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7E9AA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0A8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BAA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1"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CDDC2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5"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6"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D545EC4"/>
    <w:multiLevelType w:val="multilevel"/>
    <w:tmpl w:val="EFC6418C"/>
    <w:name w:val="HighlightBoxBullet"/>
    <w:lvl w:ilvl="0">
      <w:start w:val="1"/>
      <w:numFmt w:val="bullet"/>
      <w:lvlRestart w:val="0"/>
      <w:pStyle w:val="HighlightBoxBullet"/>
      <w:lvlText w:val="•"/>
      <w:lvlJc w:val="left"/>
      <w:pPr>
        <w:ind w:left="454" w:hanging="227"/>
      </w:pPr>
      <w:rPr>
        <w:rFonts w:ascii="Arial" w:hAnsi="Arial" w:cs="Arial" w:hint="default"/>
        <w:color w:val="363534" w:themeColor="text1"/>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1"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2"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3"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5"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6"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CDDC2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9"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0"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8"/>
  </w:num>
  <w:num w:numId="2">
    <w:abstractNumId w:val="27"/>
  </w:num>
  <w:num w:numId="3">
    <w:abstractNumId w:val="24"/>
  </w:num>
  <w:num w:numId="4">
    <w:abstractNumId w:val="31"/>
  </w:num>
  <w:num w:numId="5">
    <w:abstractNumId w:val="15"/>
  </w:num>
  <w:num w:numId="6">
    <w:abstractNumId w:val="12"/>
  </w:num>
  <w:num w:numId="7">
    <w:abstractNumId w:val="11"/>
  </w:num>
  <w:num w:numId="8">
    <w:abstractNumId w:val="10"/>
  </w:num>
  <w:num w:numId="9">
    <w:abstractNumId w:val="28"/>
  </w:num>
  <w:num w:numId="10">
    <w:abstractNumId w:val="13"/>
  </w:num>
  <w:num w:numId="11">
    <w:abstractNumId w:val="16"/>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23"/>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30"/>
    <w:lvlOverride w:ilvl="0">
      <w:startOverride w:val="1"/>
    </w:lvlOverride>
  </w:num>
  <w:num w:numId="29">
    <w:abstractNumId w:val="19"/>
  </w:num>
  <w:num w:numId="30">
    <w:abstractNumId w:val="29"/>
  </w:num>
  <w:num w:numId="31">
    <w:abstractNumId w:val="8"/>
  </w:num>
  <w:num w:numId="32">
    <w:abstractNumId w:val="26"/>
  </w:num>
  <w:num w:numId="33">
    <w:abstractNumId w:val="20"/>
  </w:num>
  <w:num w:numId="34">
    <w:abstractNumId w:val="9"/>
  </w:num>
  <w:num w:numId="35">
    <w:abstractNumId w:val="7"/>
  </w:num>
  <w:num w:numId="36">
    <w:abstractNumId w:val="6"/>
  </w:num>
  <w:num w:numId="37">
    <w:abstractNumId w:val="5"/>
  </w:num>
  <w:num w:numId="38">
    <w:abstractNumId w:val="4"/>
  </w:num>
  <w:num w:numId="39">
    <w:abstractNumId w:val="1"/>
  </w:num>
  <w:num w:numId="40">
    <w:abstractNumId w:val="0"/>
  </w:num>
  <w:num w:numId="41">
    <w:abstractNumId w:val="3"/>
  </w:num>
  <w:num w:numId="42">
    <w:abstractNumId w:val="2"/>
  </w:num>
  <w:num w:numId="43">
    <w:abstractNumId w:val="11"/>
  </w:num>
  <w:num w:numId="44">
    <w:abstractNumId w:val="10"/>
  </w:num>
  <w:num w:numId="45">
    <w:abstractNumId w:val="11"/>
  </w:num>
  <w:num w:numId="46">
    <w:abstractNumId w:val="11"/>
  </w:num>
  <w:num w:numId="47">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40961"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4Landscape" w:val="False"/>
    <w:docVar w:name="A4Portrait" w:val="True"/>
    <w:docVar w:name="AppendixName" w:val="Appendix"/>
    <w:docVar w:name="CoBrandNumber" w:val="0"/>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Environment"/>
    <w:docVar w:name="TOC" w:val="True"/>
    <w:docVar w:name="TOCNew" w:val="True"/>
    <w:docVar w:name="Version" w:val="1"/>
    <w:docVar w:name="WebAddress" w:val="True"/>
  </w:docVars>
  <w:rsids>
    <w:rsidRoot w:val="00940DEB"/>
    <w:rsid w:val="0000017F"/>
    <w:rsid w:val="00000279"/>
    <w:rsid w:val="000004BD"/>
    <w:rsid w:val="00000B7A"/>
    <w:rsid w:val="00000C89"/>
    <w:rsid w:val="00000FEB"/>
    <w:rsid w:val="000012BE"/>
    <w:rsid w:val="00001BD3"/>
    <w:rsid w:val="00001E86"/>
    <w:rsid w:val="00001F76"/>
    <w:rsid w:val="000024EB"/>
    <w:rsid w:val="0000279C"/>
    <w:rsid w:val="000028B4"/>
    <w:rsid w:val="00002DE1"/>
    <w:rsid w:val="000036B5"/>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B94"/>
    <w:rsid w:val="00012E66"/>
    <w:rsid w:val="00012EC2"/>
    <w:rsid w:val="00013360"/>
    <w:rsid w:val="0001362A"/>
    <w:rsid w:val="0001389C"/>
    <w:rsid w:val="0001393A"/>
    <w:rsid w:val="00013BAE"/>
    <w:rsid w:val="00013DC6"/>
    <w:rsid w:val="0001466C"/>
    <w:rsid w:val="00014E15"/>
    <w:rsid w:val="000155A8"/>
    <w:rsid w:val="00015BB6"/>
    <w:rsid w:val="00016478"/>
    <w:rsid w:val="000171F8"/>
    <w:rsid w:val="000171FD"/>
    <w:rsid w:val="00017669"/>
    <w:rsid w:val="00017B40"/>
    <w:rsid w:val="00017D91"/>
    <w:rsid w:val="00020DB2"/>
    <w:rsid w:val="00021A33"/>
    <w:rsid w:val="00021CF5"/>
    <w:rsid w:val="0002261E"/>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4E2"/>
    <w:rsid w:val="00053C43"/>
    <w:rsid w:val="0005472E"/>
    <w:rsid w:val="000547C6"/>
    <w:rsid w:val="00054AD4"/>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E71"/>
    <w:rsid w:val="000640A9"/>
    <w:rsid w:val="0006422E"/>
    <w:rsid w:val="00064489"/>
    <w:rsid w:val="00065584"/>
    <w:rsid w:val="000655FD"/>
    <w:rsid w:val="00065A52"/>
    <w:rsid w:val="00065B63"/>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582"/>
    <w:rsid w:val="00074A1F"/>
    <w:rsid w:val="00074C2B"/>
    <w:rsid w:val="000752FC"/>
    <w:rsid w:val="000758E3"/>
    <w:rsid w:val="0007596D"/>
    <w:rsid w:val="00076B41"/>
    <w:rsid w:val="00076CA4"/>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5D1"/>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7FF"/>
    <w:rsid w:val="000C2888"/>
    <w:rsid w:val="000C2CCC"/>
    <w:rsid w:val="000C2CD8"/>
    <w:rsid w:val="000C2DE3"/>
    <w:rsid w:val="000C33EB"/>
    <w:rsid w:val="000C3B79"/>
    <w:rsid w:val="000C3C38"/>
    <w:rsid w:val="000C3F67"/>
    <w:rsid w:val="000C41E0"/>
    <w:rsid w:val="000C41F9"/>
    <w:rsid w:val="000C4231"/>
    <w:rsid w:val="000C436A"/>
    <w:rsid w:val="000C47AE"/>
    <w:rsid w:val="000C4E6D"/>
    <w:rsid w:val="000C55BE"/>
    <w:rsid w:val="000C57F2"/>
    <w:rsid w:val="000C59E2"/>
    <w:rsid w:val="000C6231"/>
    <w:rsid w:val="000C6381"/>
    <w:rsid w:val="000C707C"/>
    <w:rsid w:val="000C7611"/>
    <w:rsid w:val="000D050A"/>
    <w:rsid w:val="000D0526"/>
    <w:rsid w:val="000D06EA"/>
    <w:rsid w:val="000D0CA4"/>
    <w:rsid w:val="000D1A7B"/>
    <w:rsid w:val="000D1E7B"/>
    <w:rsid w:val="000D2526"/>
    <w:rsid w:val="000D2813"/>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3770"/>
    <w:rsid w:val="00133A4B"/>
    <w:rsid w:val="00133A9C"/>
    <w:rsid w:val="00133E3D"/>
    <w:rsid w:val="0013436B"/>
    <w:rsid w:val="0013448B"/>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827"/>
    <w:rsid w:val="001A0EF8"/>
    <w:rsid w:val="001A13E9"/>
    <w:rsid w:val="001A150E"/>
    <w:rsid w:val="001A18D2"/>
    <w:rsid w:val="001A245B"/>
    <w:rsid w:val="001A25AC"/>
    <w:rsid w:val="001A37A6"/>
    <w:rsid w:val="001A4197"/>
    <w:rsid w:val="001A45A0"/>
    <w:rsid w:val="001A4BB8"/>
    <w:rsid w:val="001A50A5"/>
    <w:rsid w:val="001A548E"/>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697"/>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08F"/>
    <w:rsid w:val="0020726F"/>
    <w:rsid w:val="002073CA"/>
    <w:rsid w:val="002076FD"/>
    <w:rsid w:val="0020775A"/>
    <w:rsid w:val="0020777E"/>
    <w:rsid w:val="0020778C"/>
    <w:rsid w:val="00207D4E"/>
    <w:rsid w:val="00207ED2"/>
    <w:rsid w:val="0021026D"/>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51E"/>
    <w:rsid w:val="0023219B"/>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6FDE"/>
    <w:rsid w:val="002770AD"/>
    <w:rsid w:val="00277171"/>
    <w:rsid w:val="002779C6"/>
    <w:rsid w:val="00277B3D"/>
    <w:rsid w:val="00277BAB"/>
    <w:rsid w:val="0028044C"/>
    <w:rsid w:val="0028048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862"/>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BA8"/>
    <w:rsid w:val="002C7C6D"/>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BC"/>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D03"/>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A6E"/>
    <w:rsid w:val="00310F51"/>
    <w:rsid w:val="003114B3"/>
    <w:rsid w:val="00311AEC"/>
    <w:rsid w:val="00312073"/>
    <w:rsid w:val="00312320"/>
    <w:rsid w:val="00312916"/>
    <w:rsid w:val="00313432"/>
    <w:rsid w:val="00313587"/>
    <w:rsid w:val="00313AA4"/>
    <w:rsid w:val="003140E6"/>
    <w:rsid w:val="00314485"/>
    <w:rsid w:val="0031456A"/>
    <w:rsid w:val="003145C4"/>
    <w:rsid w:val="00314EA8"/>
    <w:rsid w:val="00315133"/>
    <w:rsid w:val="0031528F"/>
    <w:rsid w:val="0031535C"/>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AF2"/>
    <w:rsid w:val="00346B3F"/>
    <w:rsid w:val="00346F16"/>
    <w:rsid w:val="00346F99"/>
    <w:rsid w:val="0034750A"/>
    <w:rsid w:val="00347BA8"/>
    <w:rsid w:val="00350C48"/>
    <w:rsid w:val="00350E09"/>
    <w:rsid w:val="00350FB9"/>
    <w:rsid w:val="003511D3"/>
    <w:rsid w:val="00351B24"/>
    <w:rsid w:val="00352130"/>
    <w:rsid w:val="00352289"/>
    <w:rsid w:val="00352C21"/>
    <w:rsid w:val="003534A6"/>
    <w:rsid w:val="00353573"/>
    <w:rsid w:val="00353707"/>
    <w:rsid w:val="0035412D"/>
    <w:rsid w:val="00354216"/>
    <w:rsid w:val="00354841"/>
    <w:rsid w:val="00354EFD"/>
    <w:rsid w:val="00354F38"/>
    <w:rsid w:val="00354F4F"/>
    <w:rsid w:val="003555CC"/>
    <w:rsid w:val="003561B4"/>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994"/>
    <w:rsid w:val="00373A4D"/>
    <w:rsid w:val="00373D12"/>
    <w:rsid w:val="00374140"/>
    <w:rsid w:val="00374298"/>
    <w:rsid w:val="003749C3"/>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96D"/>
    <w:rsid w:val="00393EA9"/>
    <w:rsid w:val="00394109"/>
    <w:rsid w:val="003947B8"/>
    <w:rsid w:val="00395181"/>
    <w:rsid w:val="00395F6D"/>
    <w:rsid w:val="003960AD"/>
    <w:rsid w:val="003963F7"/>
    <w:rsid w:val="003964CC"/>
    <w:rsid w:val="00396652"/>
    <w:rsid w:val="0039686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0DDE"/>
    <w:rsid w:val="003B12B7"/>
    <w:rsid w:val="003B148C"/>
    <w:rsid w:val="003B1774"/>
    <w:rsid w:val="003B2E3A"/>
    <w:rsid w:val="003B30FA"/>
    <w:rsid w:val="003B32F7"/>
    <w:rsid w:val="003B3E59"/>
    <w:rsid w:val="003B4022"/>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EA3"/>
    <w:rsid w:val="003C20D3"/>
    <w:rsid w:val="003C217F"/>
    <w:rsid w:val="003C2217"/>
    <w:rsid w:val="003C2AA7"/>
    <w:rsid w:val="003C2E9B"/>
    <w:rsid w:val="003C3368"/>
    <w:rsid w:val="003C38BD"/>
    <w:rsid w:val="003C3A14"/>
    <w:rsid w:val="003C3BC2"/>
    <w:rsid w:val="003C3C33"/>
    <w:rsid w:val="003C3F27"/>
    <w:rsid w:val="003C4209"/>
    <w:rsid w:val="003C4437"/>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CA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AAB"/>
    <w:rsid w:val="003F5C95"/>
    <w:rsid w:val="003F6017"/>
    <w:rsid w:val="003F635B"/>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701C"/>
    <w:rsid w:val="0045714E"/>
    <w:rsid w:val="0045724E"/>
    <w:rsid w:val="004575A6"/>
    <w:rsid w:val="004576B7"/>
    <w:rsid w:val="004578A8"/>
    <w:rsid w:val="00457E4C"/>
    <w:rsid w:val="004606CB"/>
    <w:rsid w:val="00460BCB"/>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573"/>
    <w:rsid w:val="00487851"/>
    <w:rsid w:val="004879B6"/>
    <w:rsid w:val="00487EC0"/>
    <w:rsid w:val="00487EC7"/>
    <w:rsid w:val="00490F9B"/>
    <w:rsid w:val="00491465"/>
    <w:rsid w:val="0049165E"/>
    <w:rsid w:val="00491A11"/>
    <w:rsid w:val="004922A5"/>
    <w:rsid w:val="004925EC"/>
    <w:rsid w:val="0049261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97FE7"/>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30F"/>
    <w:rsid w:val="004A45E4"/>
    <w:rsid w:val="004A4A85"/>
    <w:rsid w:val="004A5164"/>
    <w:rsid w:val="004A5391"/>
    <w:rsid w:val="004A5619"/>
    <w:rsid w:val="004A5897"/>
    <w:rsid w:val="004A593E"/>
    <w:rsid w:val="004A5D6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74"/>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B5C"/>
    <w:rsid w:val="004F7CC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C38"/>
    <w:rsid w:val="00523DDC"/>
    <w:rsid w:val="0052438E"/>
    <w:rsid w:val="00525B0A"/>
    <w:rsid w:val="0052624A"/>
    <w:rsid w:val="00526266"/>
    <w:rsid w:val="005263F3"/>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84C"/>
    <w:rsid w:val="00543FC2"/>
    <w:rsid w:val="00544088"/>
    <w:rsid w:val="0054433B"/>
    <w:rsid w:val="00544AD7"/>
    <w:rsid w:val="005452DF"/>
    <w:rsid w:val="00545662"/>
    <w:rsid w:val="0054585E"/>
    <w:rsid w:val="00545B76"/>
    <w:rsid w:val="00546073"/>
    <w:rsid w:val="0054736B"/>
    <w:rsid w:val="005478BB"/>
    <w:rsid w:val="00547BC4"/>
    <w:rsid w:val="00550BE8"/>
    <w:rsid w:val="00550C69"/>
    <w:rsid w:val="00551607"/>
    <w:rsid w:val="00552423"/>
    <w:rsid w:val="00552DAD"/>
    <w:rsid w:val="005534BB"/>
    <w:rsid w:val="00553651"/>
    <w:rsid w:val="0055365C"/>
    <w:rsid w:val="00553668"/>
    <w:rsid w:val="00553ADF"/>
    <w:rsid w:val="005541D4"/>
    <w:rsid w:val="00554A10"/>
    <w:rsid w:val="005550AC"/>
    <w:rsid w:val="005565AB"/>
    <w:rsid w:val="00556A21"/>
    <w:rsid w:val="00556E29"/>
    <w:rsid w:val="00556EE7"/>
    <w:rsid w:val="0055735E"/>
    <w:rsid w:val="00557A63"/>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5127"/>
    <w:rsid w:val="00566671"/>
    <w:rsid w:val="00566DAC"/>
    <w:rsid w:val="00566FEA"/>
    <w:rsid w:val="005676F5"/>
    <w:rsid w:val="00567C79"/>
    <w:rsid w:val="00570012"/>
    <w:rsid w:val="00570018"/>
    <w:rsid w:val="005704B3"/>
    <w:rsid w:val="005705A3"/>
    <w:rsid w:val="00570BFE"/>
    <w:rsid w:val="00570C1D"/>
    <w:rsid w:val="005715BD"/>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66A"/>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61"/>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28"/>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F36"/>
    <w:rsid w:val="005F618D"/>
    <w:rsid w:val="005F6F53"/>
    <w:rsid w:val="005F70DA"/>
    <w:rsid w:val="005F73D0"/>
    <w:rsid w:val="005F7770"/>
    <w:rsid w:val="005F7C8F"/>
    <w:rsid w:val="0060043D"/>
    <w:rsid w:val="0060058E"/>
    <w:rsid w:val="006008D1"/>
    <w:rsid w:val="006009A8"/>
    <w:rsid w:val="00600A7A"/>
    <w:rsid w:val="0060128F"/>
    <w:rsid w:val="006019E9"/>
    <w:rsid w:val="00601ECC"/>
    <w:rsid w:val="006023D9"/>
    <w:rsid w:val="0060269A"/>
    <w:rsid w:val="00602739"/>
    <w:rsid w:val="00602916"/>
    <w:rsid w:val="00602979"/>
    <w:rsid w:val="00603085"/>
    <w:rsid w:val="00603830"/>
    <w:rsid w:val="0060394C"/>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99C"/>
    <w:rsid w:val="00615AD4"/>
    <w:rsid w:val="0061619C"/>
    <w:rsid w:val="00616BFE"/>
    <w:rsid w:val="00617567"/>
    <w:rsid w:val="00617C5A"/>
    <w:rsid w:val="00617D36"/>
    <w:rsid w:val="00620A75"/>
    <w:rsid w:val="00621089"/>
    <w:rsid w:val="00621407"/>
    <w:rsid w:val="00621757"/>
    <w:rsid w:val="00621D27"/>
    <w:rsid w:val="0062225C"/>
    <w:rsid w:val="00622B92"/>
    <w:rsid w:val="00622CC0"/>
    <w:rsid w:val="00622E33"/>
    <w:rsid w:val="00622FC5"/>
    <w:rsid w:val="0062371C"/>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75"/>
    <w:rsid w:val="00653DCF"/>
    <w:rsid w:val="00653F71"/>
    <w:rsid w:val="006545A2"/>
    <w:rsid w:val="0065474D"/>
    <w:rsid w:val="00654C98"/>
    <w:rsid w:val="00654F06"/>
    <w:rsid w:val="00655501"/>
    <w:rsid w:val="006556BA"/>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50FB"/>
    <w:rsid w:val="006852CE"/>
    <w:rsid w:val="00685B39"/>
    <w:rsid w:val="0068664E"/>
    <w:rsid w:val="00686997"/>
    <w:rsid w:val="00686BAD"/>
    <w:rsid w:val="00686C6D"/>
    <w:rsid w:val="00687233"/>
    <w:rsid w:val="006873BE"/>
    <w:rsid w:val="006876AA"/>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595A"/>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41FB"/>
    <w:rsid w:val="006B4566"/>
    <w:rsid w:val="006B460D"/>
    <w:rsid w:val="006B460E"/>
    <w:rsid w:val="006B46AE"/>
    <w:rsid w:val="006B47DA"/>
    <w:rsid w:val="006B4A3A"/>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30"/>
    <w:rsid w:val="006D10E8"/>
    <w:rsid w:val="006D119C"/>
    <w:rsid w:val="006D2216"/>
    <w:rsid w:val="006D27E6"/>
    <w:rsid w:val="006D2A33"/>
    <w:rsid w:val="006D2EB2"/>
    <w:rsid w:val="006D3267"/>
    <w:rsid w:val="006D34B5"/>
    <w:rsid w:val="006D3855"/>
    <w:rsid w:val="006D3E6B"/>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791"/>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0EC1"/>
    <w:rsid w:val="007312FD"/>
    <w:rsid w:val="00731798"/>
    <w:rsid w:val="007322F9"/>
    <w:rsid w:val="00732B3E"/>
    <w:rsid w:val="00732B4D"/>
    <w:rsid w:val="0073302E"/>
    <w:rsid w:val="007334AC"/>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711"/>
    <w:rsid w:val="007359DA"/>
    <w:rsid w:val="00735B6D"/>
    <w:rsid w:val="00735C7A"/>
    <w:rsid w:val="00735CBD"/>
    <w:rsid w:val="007362BC"/>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0BB"/>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213"/>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E3E"/>
    <w:rsid w:val="007749F2"/>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85C"/>
    <w:rsid w:val="00781A63"/>
    <w:rsid w:val="00781D40"/>
    <w:rsid w:val="007820C9"/>
    <w:rsid w:val="0078243F"/>
    <w:rsid w:val="0078248E"/>
    <w:rsid w:val="0078254A"/>
    <w:rsid w:val="0078329D"/>
    <w:rsid w:val="007832C4"/>
    <w:rsid w:val="00783690"/>
    <w:rsid w:val="00783801"/>
    <w:rsid w:val="007838B7"/>
    <w:rsid w:val="007838D6"/>
    <w:rsid w:val="00783C09"/>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58D8"/>
    <w:rsid w:val="007A63BF"/>
    <w:rsid w:val="007A6488"/>
    <w:rsid w:val="007A68BD"/>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D38"/>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C33"/>
    <w:rsid w:val="007D605B"/>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F77"/>
    <w:rsid w:val="007E7B22"/>
    <w:rsid w:val="007E7E4B"/>
    <w:rsid w:val="007E7F34"/>
    <w:rsid w:val="007F1A6B"/>
    <w:rsid w:val="007F1D7C"/>
    <w:rsid w:val="007F2545"/>
    <w:rsid w:val="007F26D5"/>
    <w:rsid w:val="007F297D"/>
    <w:rsid w:val="007F2BA6"/>
    <w:rsid w:val="007F3088"/>
    <w:rsid w:val="007F32C9"/>
    <w:rsid w:val="007F35A0"/>
    <w:rsid w:val="007F4249"/>
    <w:rsid w:val="007F4643"/>
    <w:rsid w:val="007F52F1"/>
    <w:rsid w:val="007F5B9D"/>
    <w:rsid w:val="007F5E2A"/>
    <w:rsid w:val="007F66D7"/>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7E7"/>
    <w:rsid w:val="00810B9B"/>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41F0"/>
    <w:rsid w:val="008144C5"/>
    <w:rsid w:val="0081521B"/>
    <w:rsid w:val="00815479"/>
    <w:rsid w:val="00815A5C"/>
    <w:rsid w:val="00815BDC"/>
    <w:rsid w:val="00816335"/>
    <w:rsid w:val="00816E7C"/>
    <w:rsid w:val="00817873"/>
    <w:rsid w:val="00820451"/>
    <w:rsid w:val="008207F6"/>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F98"/>
    <w:rsid w:val="00824171"/>
    <w:rsid w:val="0082438E"/>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2538"/>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636C"/>
    <w:rsid w:val="00866511"/>
    <w:rsid w:val="008666A0"/>
    <w:rsid w:val="00866B22"/>
    <w:rsid w:val="00867115"/>
    <w:rsid w:val="008671AA"/>
    <w:rsid w:val="00867573"/>
    <w:rsid w:val="00867831"/>
    <w:rsid w:val="00867877"/>
    <w:rsid w:val="008678D0"/>
    <w:rsid w:val="00867C64"/>
    <w:rsid w:val="00870132"/>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B42"/>
    <w:rsid w:val="00874D8C"/>
    <w:rsid w:val="008759AC"/>
    <w:rsid w:val="00875CD3"/>
    <w:rsid w:val="00876BC7"/>
    <w:rsid w:val="00876EAC"/>
    <w:rsid w:val="0087765A"/>
    <w:rsid w:val="00877975"/>
    <w:rsid w:val="00880672"/>
    <w:rsid w:val="00880758"/>
    <w:rsid w:val="008811B0"/>
    <w:rsid w:val="00881251"/>
    <w:rsid w:val="008814CC"/>
    <w:rsid w:val="00881C82"/>
    <w:rsid w:val="00881F0A"/>
    <w:rsid w:val="00882A32"/>
    <w:rsid w:val="00883406"/>
    <w:rsid w:val="00883F73"/>
    <w:rsid w:val="0088426E"/>
    <w:rsid w:val="00884348"/>
    <w:rsid w:val="00884D2F"/>
    <w:rsid w:val="00884DA4"/>
    <w:rsid w:val="00885082"/>
    <w:rsid w:val="00885159"/>
    <w:rsid w:val="00885267"/>
    <w:rsid w:val="008854C4"/>
    <w:rsid w:val="008858A3"/>
    <w:rsid w:val="00885968"/>
    <w:rsid w:val="00885BBF"/>
    <w:rsid w:val="008861D3"/>
    <w:rsid w:val="0088626F"/>
    <w:rsid w:val="00886BDE"/>
    <w:rsid w:val="00886E96"/>
    <w:rsid w:val="00887CC1"/>
    <w:rsid w:val="00887D0A"/>
    <w:rsid w:val="0089049E"/>
    <w:rsid w:val="00890838"/>
    <w:rsid w:val="0089091A"/>
    <w:rsid w:val="00891463"/>
    <w:rsid w:val="00891802"/>
    <w:rsid w:val="00891CB9"/>
    <w:rsid w:val="00891CBC"/>
    <w:rsid w:val="00891FB0"/>
    <w:rsid w:val="0089215E"/>
    <w:rsid w:val="008924C4"/>
    <w:rsid w:val="0089267F"/>
    <w:rsid w:val="0089285A"/>
    <w:rsid w:val="00892864"/>
    <w:rsid w:val="00892A95"/>
    <w:rsid w:val="00892CFD"/>
    <w:rsid w:val="00893106"/>
    <w:rsid w:val="008933FC"/>
    <w:rsid w:val="008934CA"/>
    <w:rsid w:val="00893540"/>
    <w:rsid w:val="00893E62"/>
    <w:rsid w:val="008946D7"/>
    <w:rsid w:val="008948B8"/>
    <w:rsid w:val="00895015"/>
    <w:rsid w:val="0089550A"/>
    <w:rsid w:val="00895DD3"/>
    <w:rsid w:val="00896414"/>
    <w:rsid w:val="008978A8"/>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2F2B"/>
    <w:rsid w:val="008B3EB8"/>
    <w:rsid w:val="008B43D4"/>
    <w:rsid w:val="008B460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46FA"/>
    <w:rsid w:val="008E55E1"/>
    <w:rsid w:val="008E5BC6"/>
    <w:rsid w:val="008E6A3D"/>
    <w:rsid w:val="008E6D8A"/>
    <w:rsid w:val="008E77A1"/>
    <w:rsid w:val="008E78E9"/>
    <w:rsid w:val="008E7C9D"/>
    <w:rsid w:val="008F00BF"/>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031"/>
    <w:rsid w:val="00901348"/>
    <w:rsid w:val="0090177D"/>
    <w:rsid w:val="00901A42"/>
    <w:rsid w:val="00901B61"/>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44FA"/>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83F"/>
    <w:rsid w:val="00931850"/>
    <w:rsid w:val="0093220A"/>
    <w:rsid w:val="00932326"/>
    <w:rsid w:val="0093234A"/>
    <w:rsid w:val="009329EE"/>
    <w:rsid w:val="00932B0C"/>
    <w:rsid w:val="00932DED"/>
    <w:rsid w:val="009331EA"/>
    <w:rsid w:val="0093325E"/>
    <w:rsid w:val="009336CF"/>
    <w:rsid w:val="00933732"/>
    <w:rsid w:val="009337C6"/>
    <w:rsid w:val="00933BEE"/>
    <w:rsid w:val="00934640"/>
    <w:rsid w:val="009347B4"/>
    <w:rsid w:val="00934E7D"/>
    <w:rsid w:val="00934EB8"/>
    <w:rsid w:val="00935777"/>
    <w:rsid w:val="00935830"/>
    <w:rsid w:val="00935A91"/>
    <w:rsid w:val="009363B5"/>
    <w:rsid w:val="00936592"/>
    <w:rsid w:val="0093681D"/>
    <w:rsid w:val="009368A6"/>
    <w:rsid w:val="00936A6C"/>
    <w:rsid w:val="00936BF1"/>
    <w:rsid w:val="009372FC"/>
    <w:rsid w:val="0093741E"/>
    <w:rsid w:val="009376D1"/>
    <w:rsid w:val="009401D3"/>
    <w:rsid w:val="009404AB"/>
    <w:rsid w:val="00940702"/>
    <w:rsid w:val="009407C5"/>
    <w:rsid w:val="00940A91"/>
    <w:rsid w:val="00940AF7"/>
    <w:rsid w:val="00940DEB"/>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1F63"/>
    <w:rsid w:val="009522DF"/>
    <w:rsid w:val="009523EA"/>
    <w:rsid w:val="0095266F"/>
    <w:rsid w:val="009536CB"/>
    <w:rsid w:val="00953E72"/>
    <w:rsid w:val="00953F59"/>
    <w:rsid w:val="00954751"/>
    <w:rsid w:val="009549AA"/>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37FD"/>
    <w:rsid w:val="00963DD1"/>
    <w:rsid w:val="0096411E"/>
    <w:rsid w:val="0096416C"/>
    <w:rsid w:val="0096535C"/>
    <w:rsid w:val="0096561B"/>
    <w:rsid w:val="009658AB"/>
    <w:rsid w:val="00965BD5"/>
    <w:rsid w:val="00965C39"/>
    <w:rsid w:val="00965CE0"/>
    <w:rsid w:val="00965E31"/>
    <w:rsid w:val="00966A50"/>
    <w:rsid w:val="00966CA6"/>
    <w:rsid w:val="00966ED7"/>
    <w:rsid w:val="00967ADB"/>
    <w:rsid w:val="00967C82"/>
    <w:rsid w:val="0097010A"/>
    <w:rsid w:val="009706D4"/>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6B"/>
    <w:rsid w:val="00981877"/>
    <w:rsid w:val="009828BD"/>
    <w:rsid w:val="009829FD"/>
    <w:rsid w:val="00982A6F"/>
    <w:rsid w:val="00982D58"/>
    <w:rsid w:val="00982F90"/>
    <w:rsid w:val="009837D2"/>
    <w:rsid w:val="00983984"/>
    <w:rsid w:val="00983BA8"/>
    <w:rsid w:val="00983C3B"/>
    <w:rsid w:val="00984DFF"/>
    <w:rsid w:val="0098555E"/>
    <w:rsid w:val="009856E1"/>
    <w:rsid w:val="009857FB"/>
    <w:rsid w:val="00986423"/>
    <w:rsid w:val="009866B2"/>
    <w:rsid w:val="00986D0E"/>
    <w:rsid w:val="00986E15"/>
    <w:rsid w:val="009871C5"/>
    <w:rsid w:val="0098742C"/>
    <w:rsid w:val="0098765F"/>
    <w:rsid w:val="00987688"/>
    <w:rsid w:val="00987804"/>
    <w:rsid w:val="00987A47"/>
    <w:rsid w:val="00987DFA"/>
    <w:rsid w:val="009900E6"/>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003"/>
    <w:rsid w:val="009B129D"/>
    <w:rsid w:val="009B1335"/>
    <w:rsid w:val="009B14D7"/>
    <w:rsid w:val="009B1665"/>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E27"/>
    <w:rsid w:val="009C64FA"/>
    <w:rsid w:val="009C6C1D"/>
    <w:rsid w:val="009C6EDB"/>
    <w:rsid w:val="009C76E4"/>
    <w:rsid w:val="009C7BA4"/>
    <w:rsid w:val="009C7CE6"/>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747"/>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1D21"/>
    <w:rsid w:val="00AE2C29"/>
    <w:rsid w:val="00AE2FBA"/>
    <w:rsid w:val="00AE3242"/>
    <w:rsid w:val="00AE3298"/>
    <w:rsid w:val="00AE36B4"/>
    <w:rsid w:val="00AE382A"/>
    <w:rsid w:val="00AE38F7"/>
    <w:rsid w:val="00AE3CF0"/>
    <w:rsid w:val="00AE4098"/>
    <w:rsid w:val="00AE4226"/>
    <w:rsid w:val="00AE4CD3"/>
    <w:rsid w:val="00AE4F2B"/>
    <w:rsid w:val="00AE53B1"/>
    <w:rsid w:val="00AE57C0"/>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3A"/>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387"/>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5D8"/>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31C"/>
    <w:rsid w:val="00B33139"/>
    <w:rsid w:val="00B336C5"/>
    <w:rsid w:val="00B33B3A"/>
    <w:rsid w:val="00B33D84"/>
    <w:rsid w:val="00B34227"/>
    <w:rsid w:val="00B3429A"/>
    <w:rsid w:val="00B3450B"/>
    <w:rsid w:val="00B353BF"/>
    <w:rsid w:val="00B35C30"/>
    <w:rsid w:val="00B36423"/>
    <w:rsid w:val="00B3655F"/>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4DB0"/>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ABA"/>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A88"/>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81B"/>
    <w:rsid w:val="00BA58A1"/>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C8D"/>
    <w:rsid w:val="00BC3F46"/>
    <w:rsid w:val="00BC4020"/>
    <w:rsid w:val="00BC49CD"/>
    <w:rsid w:val="00BC5478"/>
    <w:rsid w:val="00BC54EF"/>
    <w:rsid w:val="00BC5557"/>
    <w:rsid w:val="00BC559A"/>
    <w:rsid w:val="00BC5780"/>
    <w:rsid w:val="00BC5D9E"/>
    <w:rsid w:val="00BC5DFA"/>
    <w:rsid w:val="00BC5EC4"/>
    <w:rsid w:val="00BC62FE"/>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D85"/>
    <w:rsid w:val="00BD6DEA"/>
    <w:rsid w:val="00BD7C73"/>
    <w:rsid w:val="00BE01AD"/>
    <w:rsid w:val="00BE04A5"/>
    <w:rsid w:val="00BE0A86"/>
    <w:rsid w:val="00BE0BE3"/>
    <w:rsid w:val="00BE0BEA"/>
    <w:rsid w:val="00BE1028"/>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AA"/>
    <w:rsid w:val="00C162BC"/>
    <w:rsid w:val="00C16533"/>
    <w:rsid w:val="00C165B7"/>
    <w:rsid w:val="00C1677A"/>
    <w:rsid w:val="00C167F8"/>
    <w:rsid w:val="00C170C0"/>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8E0"/>
    <w:rsid w:val="00C45EDF"/>
    <w:rsid w:val="00C46590"/>
    <w:rsid w:val="00C46DE1"/>
    <w:rsid w:val="00C46F79"/>
    <w:rsid w:val="00C46FC9"/>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66F2"/>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BBA"/>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7E7"/>
    <w:rsid w:val="00CA7E1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BC2"/>
    <w:rsid w:val="00CD2E4B"/>
    <w:rsid w:val="00CD3CE5"/>
    <w:rsid w:val="00CD3CEB"/>
    <w:rsid w:val="00CD420A"/>
    <w:rsid w:val="00CD42BB"/>
    <w:rsid w:val="00CD42D7"/>
    <w:rsid w:val="00CD490E"/>
    <w:rsid w:val="00CD5284"/>
    <w:rsid w:val="00CD5946"/>
    <w:rsid w:val="00CD5BD2"/>
    <w:rsid w:val="00CD6279"/>
    <w:rsid w:val="00CD63DA"/>
    <w:rsid w:val="00CD67B7"/>
    <w:rsid w:val="00CD6A39"/>
    <w:rsid w:val="00CD6B96"/>
    <w:rsid w:val="00CD6CA0"/>
    <w:rsid w:val="00CD7156"/>
    <w:rsid w:val="00CD71C6"/>
    <w:rsid w:val="00CE035E"/>
    <w:rsid w:val="00CE0C01"/>
    <w:rsid w:val="00CE0F1A"/>
    <w:rsid w:val="00CE1328"/>
    <w:rsid w:val="00CE19AC"/>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BD0"/>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AB2"/>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6A7"/>
    <w:rsid w:val="00D22895"/>
    <w:rsid w:val="00D23005"/>
    <w:rsid w:val="00D2333E"/>
    <w:rsid w:val="00D23D0E"/>
    <w:rsid w:val="00D24D9F"/>
    <w:rsid w:val="00D25604"/>
    <w:rsid w:val="00D25B8C"/>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4C7"/>
    <w:rsid w:val="00D3659C"/>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6D0F"/>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5D67"/>
    <w:rsid w:val="00D66196"/>
    <w:rsid w:val="00D66B22"/>
    <w:rsid w:val="00D66BCB"/>
    <w:rsid w:val="00D67569"/>
    <w:rsid w:val="00D67BAA"/>
    <w:rsid w:val="00D67EC9"/>
    <w:rsid w:val="00D70537"/>
    <w:rsid w:val="00D7066E"/>
    <w:rsid w:val="00D70792"/>
    <w:rsid w:val="00D70C58"/>
    <w:rsid w:val="00D710A9"/>
    <w:rsid w:val="00D71424"/>
    <w:rsid w:val="00D714FC"/>
    <w:rsid w:val="00D7153E"/>
    <w:rsid w:val="00D72A3E"/>
    <w:rsid w:val="00D72BC8"/>
    <w:rsid w:val="00D72D57"/>
    <w:rsid w:val="00D7356A"/>
    <w:rsid w:val="00D73B6C"/>
    <w:rsid w:val="00D73C62"/>
    <w:rsid w:val="00D73E90"/>
    <w:rsid w:val="00D747A7"/>
    <w:rsid w:val="00D7587C"/>
    <w:rsid w:val="00D7591E"/>
    <w:rsid w:val="00D75FF5"/>
    <w:rsid w:val="00D765B1"/>
    <w:rsid w:val="00D769DF"/>
    <w:rsid w:val="00D76EF0"/>
    <w:rsid w:val="00D779E9"/>
    <w:rsid w:val="00D77B50"/>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CEB"/>
    <w:rsid w:val="00D91F7E"/>
    <w:rsid w:val="00D9209C"/>
    <w:rsid w:val="00D92719"/>
    <w:rsid w:val="00D92B1C"/>
    <w:rsid w:val="00D931C3"/>
    <w:rsid w:val="00D93E1C"/>
    <w:rsid w:val="00D943AD"/>
    <w:rsid w:val="00D94F01"/>
    <w:rsid w:val="00D94F7E"/>
    <w:rsid w:val="00D9517F"/>
    <w:rsid w:val="00D95B90"/>
    <w:rsid w:val="00D972DF"/>
    <w:rsid w:val="00D9746A"/>
    <w:rsid w:val="00D97B01"/>
    <w:rsid w:val="00D97C41"/>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1A0"/>
    <w:rsid w:val="00DA75D8"/>
    <w:rsid w:val="00DA7A4B"/>
    <w:rsid w:val="00DA7ACC"/>
    <w:rsid w:val="00DB0F93"/>
    <w:rsid w:val="00DB17F5"/>
    <w:rsid w:val="00DB19B1"/>
    <w:rsid w:val="00DB230F"/>
    <w:rsid w:val="00DB278D"/>
    <w:rsid w:val="00DB2A8D"/>
    <w:rsid w:val="00DB2AD1"/>
    <w:rsid w:val="00DB2BAC"/>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A8B"/>
    <w:rsid w:val="00DC1D59"/>
    <w:rsid w:val="00DC206C"/>
    <w:rsid w:val="00DC228D"/>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DF7FED"/>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E1"/>
    <w:rsid w:val="00E60DF1"/>
    <w:rsid w:val="00E61262"/>
    <w:rsid w:val="00E6130D"/>
    <w:rsid w:val="00E614CE"/>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29A"/>
    <w:rsid w:val="00EC77BC"/>
    <w:rsid w:val="00EC7833"/>
    <w:rsid w:val="00EC7A43"/>
    <w:rsid w:val="00EC7AAB"/>
    <w:rsid w:val="00ED00CE"/>
    <w:rsid w:val="00ED09D9"/>
    <w:rsid w:val="00ED0C6B"/>
    <w:rsid w:val="00ED0EAE"/>
    <w:rsid w:val="00ED0F86"/>
    <w:rsid w:val="00ED1197"/>
    <w:rsid w:val="00ED12C1"/>
    <w:rsid w:val="00ED1F5B"/>
    <w:rsid w:val="00ED1FE7"/>
    <w:rsid w:val="00ED23BA"/>
    <w:rsid w:val="00ED2657"/>
    <w:rsid w:val="00ED2A41"/>
    <w:rsid w:val="00ED2EB8"/>
    <w:rsid w:val="00ED2EFB"/>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10E5"/>
    <w:rsid w:val="00EE15EE"/>
    <w:rsid w:val="00EE1603"/>
    <w:rsid w:val="00EE1A55"/>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84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4FE"/>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33"/>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54"/>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5CD"/>
    <w:rsid w:val="00F619F6"/>
    <w:rsid w:val="00F61ADE"/>
    <w:rsid w:val="00F62154"/>
    <w:rsid w:val="00F62FAC"/>
    <w:rsid w:val="00F630AA"/>
    <w:rsid w:val="00F63E68"/>
    <w:rsid w:val="00F63EC8"/>
    <w:rsid w:val="00F63EF6"/>
    <w:rsid w:val="00F6440A"/>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55"/>
    <w:rsid w:val="00F67C84"/>
    <w:rsid w:val="00F700B6"/>
    <w:rsid w:val="00F7012D"/>
    <w:rsid w:val="00F7061C"/>
    <w:rsid w:val="00F70890"/>
    <w:rsid w:val="00F7215C"/>
    <w:rsid w:val="00F72873"/>
    <w:rsid w:val="00F72A89"/>
    <w:rsid w:val="00F72CD7"/>
    <w:rsid w:val="00F72DC1"/>
    <w:rsid w:val="00F731FF"/>
    <w:rsid w:val="00F73262"/>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863"/>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77B"/>
    <w:rsid w:val="00F979B0"/>
    <w:rsid w:val="00F97FB0"/>
    <w:rsid w:val="00FA0BB4"/>
    <w:rsid w:val="00FA0BCC"/>
    <w:rsid w:val="00FA0FB6"/>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750"/>
    <w:rsid w:val="00FA5874"/>
    <w:rsid w:val="00FA6476"/>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A25"/>
    <w:rsid w:val="00FD7CFD"/>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8E3"/>
    <w:rsid w:val="00FF0A09"/>
    <w:rsid w:val="00FF0BE3"/>
    <w:rsid w:val="00FF0BF3"/>
    <w:rsid w:val="00FF11C6"/>
    <w:rsid w:val="00FF1384"/>
    <w:rsid w:val="00FF13A0"/>
    <w:rsid w:val="00FF1B34"/>
    <w:rsid w:val="00FF2495"/>
    <w:rsid w:val="00FF2AC3"/>
    <w:rsid w:val="00FF2EC4"/>
    <w:rsid w:val="00FF3625"/>
    <w:rsid w:val="00FF36AA"/>
    <w:rsid w:val="00FF3D9F"/>
    <w:rsid w:val="00FF4055"/>
    <w:rsid w:val="00FF4786"/>
    <w:rsid w:val="00FF4BA5"/>
    <w:rsid w:val="00FF4D59"/>
    <w:rsid w:val="00FF5169"/>
    <w:rsid w:val="00FF5328"/>
    <w:rsid w:val="00FF5399"/>
    <w:rsid w:val="00FF58A7"/>
    <w:rsid w:val="00FF6263"/>
    <w:rsid w:val="00FF6A50"/>
    <w:rsid w:val="00FF6D0F"/>
    <w:rsid w:val="00FF74EF"/>
    <w:rsid w:val="00FF75FD"/>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1" style="mso-position-horizontal-relative:page;mso-position-vertical-relative:page" stroke="f">
      <v:stroke on="f"/>
      <o:colormru v:ext="edit" colors="white"/>
    </o:shapedefaults>
    <o:shapelayout v:ext="edit">
      <o:idmap v:ext="edit" data="1"/>
    </o:shapelayout>
  </w:shapeDefaults>
  <w:decimalSymbol w:val="."/>
  <w:listSeparator w:val=","/>
  <w14:docId w14:val="50902291"/>
  <w15:docId w15:val="{FCA8917E-672D-407D-BAF7-DE2CC9270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50FB9"/>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accent1"/>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accent1"/>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accent1"/>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accent1"/>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accent1"/>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accent1"/>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CDDC2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CDDC2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CDDC2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accent1"/>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CDDC2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CDDC2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accent1"/>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accent1"/>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CDDC2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8FAE8"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8FAE8"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accent1"/>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CDDC29" w:themeColor="text2"/>
        <w:left w:val="single" w:sz="4" w:space="0" w:color="CDDC29" w:themeColor="text2"/>
        <w:bottom w:val="single" w:sz="4" w:space="0" w:color="CDDC29" w:themeColor="text2"/>
        <w:right w:val="single" w:sz="4" w:space="0" w:color="CDDC2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CDDC2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CDDC2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940DEB"/>
    <w:pPr>
      <w:spacing w:line="240" w:lineRule="auto"/>
    </w:pPr>
    <w:rPr>
      <w:sz w:val="24"/>
    </w:rPr>
    <w:tblPr>
      <w:tblCellMar>
        <w:top w:w="227" w:type="dxa"/>
        <w:left w:w="0" w:type="dxa"/>
        <w:bottom w:w="227" w:type="dxa"/>
        <w:right w:w="0" w:type="dxa"/>
      </w:tblCellMar>
    </w:tblPr>
    <w:tcPr>
      <w:shd w:val="clear" w:color="auto" w:fill="CDDC29"/>
    </w:tcPr>
  </w:style>
  <w:style w:type="paragraph" w:customStyle="1" w:styleId="BodyText100ThemeColour">
    <w:name w:val="Body Text 100% Theme Colour"/>
    <w:basedOn w:val="BodyText"/>
    <w:qFormat/>
    <w:rsid w:val="00096B2D"/>
    <w:rPr>
      <w:color w:val="00B2A9" w:themeColor="accent1"/>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3"/>
      </w:numPr>
      <w:spacing w:before="120" w:after="120"/>
    </w:pPr>
  </w:style>
  <w:style w:type="paragraph" w:customStyle="1" w:styleId="ListAlpha2">
    <w:name w:val="List Alpha 2"/>
    <w:basedOn w:val="Normal"/>
    <w:qFormat/>
    <w:rsid w:val="00893106"/>
    <w:pPr>
      <w:numPr>
        <w:ilvl w:val="1"/>
        <w:numId w:val="13"/>
      </w:numPr>
      <w:spacing w:before="120" w:after="120"/>
    </w:pPr>
  </w:style>
  <w:style w:type="paragraph" w:customStyle="1" w:styleId="ListAlpha3">
    <w:name w:val="List Alpha 3"/>
    <w:basedOn w:val="Normal"/>
    <w:qFormat/>
    <w:rsid w:val="00893106"/>
    <w:pPr>
      <w:numPr>
        <w:ilvl w:val="2"/>
        <w:numId w:val="13"/>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3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29"/>
      </w:numPr>
    </w:pPr>
  </w:style>
  <w:style w:type="paragraph" w:customStyle="1" w:styleId="SmallHeading">
    <w:name w:val="Small Heading"/>
    <w:basedOn w:val="xDisclaimerHeading"/>
    <w:next w:val="SmallBodyTex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rsid w:val="007362BC"/>
    <w:rPr>
      <w:vanish/>
      <w:color w:val="FF0000"/>
      <w:sz w:val="16"/>
      <w:u w:val="dotted"/>
    </w:rPr>
  </w:style>
  <w:style w:type="character" w:customStyle="1" w:styleId="Heading1Char">
    <w:name w:val="Heading 1 Char"/>
    <w:basedOn w:val="DefaultParagraphFont"/>
    <w:link w:val="Heading1"/>
    <w:rsid w:val="00A209C4"/>
    <w:rPr>
      <w:b/>
      <w:bCs/>
      <w:color w:val="00B2A9" w:themeColor="accent1"/>
      <w:kern w:val="32"/>
      <w:sz w:val="40"/>
      <w:szCs w:val="32"/>
    </w:rPr>
  </w:style>
  <w:style w:type="character" w:customStyle="1" w:styleId="Heading2Char">
    <w:name w:val="Heading 2 Char"/>
    <w:basedOn w:val="DefaultParagraphFont"/>
    <w:link w:val="Heading2"/>
    <w:rsid w:val="001306D2"/>
    <w:rPr>
      <w:b/>
      <w:bCs/>
      <w:iCs/>
      <w:color w:val="00B2A9" w:themeColor="accent1"/>
      <w:kern w:val="20"/>
      <w:sz w:val="22"/>
      <w:szCs w:val="28"/>
    </w:rPr>
  </w:style>
  <w:style w:type="character" w:customStyle="1" w:styleId="Heading3Char">
    <w:name w:val="Heading 3 Char"/>
    <w:basedOn w:val="DefaultParagraphFont"/>
    <w:link w:val="Heading3"/>
    <w:rsid w:val="001306D2"/>
    <w:rPr>
      <w:b/>
      <w:color w:val="494847"/>
    </w:rPr>
  </w:style>
  <w:style w:type="character" w:styleId="UnresolvedMention">
    <w:name w:val="Unresolved Mention"/>
    <w:basedOn w:val="DefaultParagraphFont"/>
    <w:uiPriority w:val="99"/>
    <w:semiHidden/>
    <w:unhideWhenUsed/>
    <w:rsid w:val="00653D75"/>
    <w:rPr>
      <w:color w:val="808080"/>
      <w:shd w:val="clear" w:color="auto" w:fill="E6E6E6"/>
    </w:rPr>
  </w:style>
  <w:style w:type="paragraph" w:styleId="EndnoteText">
    <w:name w:val="endnote text"/>
    <w:basedOn w:val="Normal"/>
    <w:link w:val="EndnoteTextChar"/>
    <w:semiHidden/>
    <w:unhideWhenUsed/>
    <w:rsid w:val="00862538"/>
    <w:pPr>
      <w:spacing w:line="240" w:lineRule="auto"/>
    </w:pPr>
  </w:style>
  <w:style w:type="character" w:customStyle="1" w:styleId="EndnoteTextChar">
    <w:name w:val="Endnote Text Char"/>
    <w:basedOn w:val="DefaultParagraphFont"/>
    <w:link w:val="EndnoteText"/>
    <w:semiHidden/>
    <w:rsid w:val="00862538"/>
  </w:style>
  <w:style w:type="character" w:styleId="EndnoteReference">
    <w:name w:val="endnote reference"/>
    <w:basedOn w:val="DefaultParagraphFont"/>
    <w:semiHidden/>
    <w:unhideWhenUsed/>
    <w:rsid w:val="0086253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www.environment.vic.gov.au/biodiversity/natureprint"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hyperlink" Target="http://www.relayservice.com.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hyperlink" Target="mailto:customer.service@delwp.vic.gov.au" TargetMode="Externa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hyperlink" Target="http://www.environment.vic.gov.au"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EAB377-A994-4D09-8C36-95BF10DEC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2</Pages>
  <Words>945</Words>
  <Characters>5390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Title</vt:lpstr>
    </vt:vector>
  </TitlesOfParts>
  <Company/>
  <LinksUpToDate>false</LinksUpToDate>
  <CharactersWithSpaces>6323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Linda Grootendorst</dc:creator>
  <cp:keywords/>
  <dc:description/>
  <cp:lastModifiedBy>Linda K Grootendorst (DELWP)</cp:lastModifiedBy>
  <cp:revision>18</cp:revision>
  <cp:lastPrinted>2018-04-29T23:40:00Z</cp:lastPrinted>
  <dcterms:created xsi:type="dcterms:W3CDTF">2018-04-28T15:20:00Z</dcterms:created>
  <dcterms:modified xsi:type="dcterms:W3CDTF">2018-04-29T23:41:00Z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ies>
</file>