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rsidTr="003F46E9">
        <w:trPr>
          <w:trHeight w:hRule="exact" w:val="1418"/>
        </w:trPr>
        <w:tc>
          <w:tcPr>
            <w:tcW w:w="7761" w:type="dxa"/>
            <w:vAlign w:val="center"/>
          </w:tcPr>
          <w:p w:rsidR="00975ED3" w:rsidRPr="00975ED3" w:rsidRDefault="009C3E8E" w:rsidP="00E10293">
            <w:pPr>
              <w:pStyle w:val="Title"/>
            </w:pPr>
            <w:r>
              <w:t>VBA</w:t>
            </w:r>
            <w:r w:rsidR="006C6A68">
              <w:t xml:space="preserve"> – </w:t>
            </w:r>
            <w:r w:rsidR="00E10293">
              <w:t>Upload a Shapefile</w:t>
            </w:r>
          </w:p>
        </w:tc>
      </w:tr>
      <w:tr w:rsidR="00975ED3" w:rsidTr="003F46E9">
        <w:trPr>
          <w:trHeight w:val="1247"/>
        </w:trPr>
        <w:tc>
          <w:tcPr>
            <w:tcW w:w="7761" w:type="dxa"/>
            <w:vAlign w:val="center"/>
          </w:tcPr>
          <w:p w:rsidR="00975ED3" w:rsidRDefault="00AF09ED" w:rsidP="005F2A3D">
            <w:pPr>
              <w:pStyle w:val="Subtitle"/>
            </w:pPr>
            <w:r>
              <w:t xml:space="preserve">How to </w:t>
            </w:r>
            <w:r w:rsidR="005F2A3D">
              <w:t xml:space="preserve">upload a shapefile </w:t>
            </w:r>
            <w:r>
              <w:t>in</w:t>
            </w:r>
            <w:r w:rsidR="001F7177">
              <w:t>to</w:t>
            </w:r>
            <w:r>
              <w:t xml:space="preserve"> the Victorian Biodiversity Atlas </w:t>
            </w:r>
          </w:p>
        </w:tc>
      </w:tr>
    </w:tbl>
    <w:p w:rsidR="00806AB6" w:rsidRPr="00AF09ED" w:rsidRDefault="00806AB6" w:rsidP="00307C36"/>
    <w:p w:rsidR="00806AB6" w:rsidRPr="00AF09ED" w:rsidRDefault="00806AB6" w:rsidP="00806AB6">
      <w:pPr>
        <w:pStyle w:val="BodyText"/>
        <w:sectPr w:rsidR="00806AB6" w:rsidRPr="00AF09ED" w:rsidSect="00EE7380">
          <w:headerReference w:type="even" r:id="rId8"/>
          <w:headerReference w:type="default" r:id="rId9"/>
          <w:footerReference w:type="even" r:id="rId10"/>
          <w:footerReference w:type="default" r:id="rId11"/>
          <w:headerReference w:type="first" r:id="rId12"/>
          <w:footerReference w:type="first" r:id="rId13"/>
          <w:pgSz w:w="11907" w:h="16840" w:code="9"/>
          <w:pgMar w:top="2211" w:right="737" w:bottom="794" w:left="851" w:header="284" w:footer="284" w:gutter="0"/>
          <w:cols w:space="284"/>
          <w:titlePg/>
          <w:docGrid w:linePitch="360"/>
        </w:sectPr>
      </w:pPr>
    </w:p>
    <w:p w:rsidR="00AF09ED" w:rsidRPr="00AF09ED" w:rsidRDefault="001F7177" w:rsidP="001F7177">
      <w:pPr>
        <w:pStyle w:val="Heading2"/>
        <w:rPr>
          <w:color w:val="494847"/>
          <w:sz w:val="20"/>
          <w:szCs w:val="20"/>
        </w:rPr>
      </w:pPr>
      <w:r w:rsidRPr="001F7177">
        <w:rPr>
          <w:color w:val="494847"/>
          <w:sz w:val="20"/>
          <w:szCs w:val="20"/>
        </w:rPr>
        <w:t xml:space="preserve">This is a basic step by step guidance document to help you upload a shapefile. You can upload a shapefile to create a </w:t>
      </w:r>
      <w:r>
        <w:rPr>
          <w:color w:val="494847"/>
          <w:sz w:val="20"/>
          <w:szCs w:val="20"/>
        </w:rPr>
        <w:t>s</w:t>
      </w:r>
      <w:r w:rsidRPr="001F7177">
        <w:rPr>
          <w:color w:val="494847"/>
          <w:sz w:val="20"/>
          <w:szCs w:val="20"/>
        </w:rPr>
        <w:t>ite boundary or to create a search area</w:t>
      </w:r>
      <w:r>
        <w:rPr>
          <w:color w:val="494847"/>
          <w:sz w:val="20"/>
          <w:szCs w:val="20"/>
        </w:rPr>
        <w:t xml:space="preserve">. </w:t>
      </w:r>
      <w:r w:rsidRPr="001F7177">
        <w:rPr>
          <w:color w:val="494847"/>
          <w:sz w:val="20"/>
          <w:szCs w:val="20"/>
        </w:rPr>
        <w:t>Please note that the shapefile must be an ESRI shapefile and all relevant files associated with the shapefile must be in a zip file.</w:t>
      </w:r>
    </w:p>
    <w:p w:rsidR="00CD6FCF" w:rsidRPr="004B6E17" w:rsidRDefault="00FD287B" w:rsidP="00FD287B">
      <w:pPr>
        <w:pStyle w:val="Heading2"/>
        <w:rPr>
          <w:i/>
        </w:rPr>
      </w:pPr>
      <w:r w:rsidRPr="004B6E17">
        <w:rPr>
          <w:bCs w:val="0"/>
          <w:iCs w:val="0"/>
          <w:color w:val="494847"/>
          <w:kern w:val="0"/>
          <w:sz w:val="20"/>
          <w:szCs w:val="20"/>
        </w:rPr>
        <w:t xml:space="preserve"> </w:t>
      </w:r>
      <w:r w:rsidR="00CD6FCF" w:rsidRPr="004B6E17">
        <w:rPr>
          <w:i/>
        </w:rPr>
        <w:t>Tips</w:t>
      </w:r>
    </w:p>
    <w:p w:rsidR="00CD6FCF" w:rsidRPr="0096723C" w:rsidRDefault="00CD6FCF" w:rsidP="00CD6FCF">
      <w:pPr>
        <w:pStyle w:val="BodyText12ptBefore"/>
        <w:rPr>
          <w:b/>
          <w:bCs/>
          <w:i/>
          <w:iCs/>
        </w:rPr>
      </w:pPr>
      <w:r w:rsidRPr="0096723C">
        <w:rPr>
          <w:i/>
        </w:rPr>
        <w:t xml:space="preserve">Throughout the VBA each window has </w:t>
      </w:r>
      <w:proofErr w:type="gramStart"/>
      <w:r w:rsidRPr="0096723C">
        <w:rPr>
          <w:i/>
        </w:rPr>
        <w:t xml:space="preserve">a </w:t>
      </w:r>
      <w:r w:rsidRPr="0096723C">
        <w:rPr>
          <w:b/>
          <w:i/>
          <w:color w:val="00B2A9"/>
          <w:sz w:val="24"/>
          <w:szCs w:val="24"/>
        </w:rPr>
        <w:t>?</w:t>
      </w:r>
      <w:proofErr w:type="gramEnd"/>
      <w:r w:rsidRPr="0096723C">
        <w:rPr>
          <w:i/>
        </w:rPr>
        <w:t xml:space="preserve"> in the top right hand corner – this is window-specific help that will provide further details about how to complete the fields. </w:t>
      </w:r>
    </w:p>
    <w:p w:rsidR="00CD6FCF" w:rsidRPr="0096723C" w:rsidRDefault="00CD6FCF" w:rsidP="00CD6FCF">
      <w:pPr>
        <w:pStyle w:val="BodyText12ptBefore"/>
        <w:rPr>
          <w:b/>
          <w:bCs/>
          <w:i/>
          <w:iCs/>
        </w:rPr>
      </w:pPr>
      <w:r w:rsidRPr="0096723C">
        <w:rPr>
          <w:i/>
        </w:rPr>
        <w:t xml:space="preserve">Make sure that you have allowed pop-ups from your browser (you will need to allow these from the VBA site)  </w:t>
      </w:r>
    </w:p>
    <w:p w:rsidR="00CD6FCF" w:rsidRPr="0096723C" w:rsidRDefault="00CD6FCF" w:rsidP="00CD6FCF">
      <w:pPr>
        <w:pStyle w:val="BodyText12ptBefore"/>
        <w:rPr>
          <w:i/>
        </w:rPr>
      </w:pPr>
      <w:r w:rsidRPr="0096723C">
        <w:rPr>
          <w:i/>
        </w:rPr>
        <w:t>Also, throughout the VBA fields marked with a red dot (</w:t>
      </w:r>
      <w:r w:rsidRPr="0096723C">
        <w:rPr>
          <w:i/>
          <w:color w:val="FF0000"/>
        </w:rPr>
        <w:t>●</w:t>
      </w:r>
      <w:r w:rsidRPr="0096723C">
        <w:rPr>
          <w:i/>
        </w:rPr>
        <w:t>) are mandatory fields and must be completed. The fields marked with a yellow dot (</w:t>
      </w:r>
      <w:r w:rsidRPr="0096723C">
        <w:rPr>
          <w:i/>
          <w:color w:val="FFC000"/>
        </w:rPr>
        <w:t>●</w:t>
      </w:r>
      <w:r w:rsidRPr="0096723C">
        <w:rPr>
          <w:i/>
        </w:rPr>
        <w:t xml:space="preserve">) are conditional - if you complete one you must complete the others. </w:t>
      </w:r>
    </w:p>
    <w:p w:rsidR="004B6E17" w:rsidRDefault="004B6E17" w:rsidP="00A71AA2">
      <w:pPr>
        <w:pStyle w:val="BodyText12ptBefore"/>
      </w:pPr>
    </w:p>
    <w:p w:rsidR="00AF09ED" w:rsidRDefault="00AF09ED" w:rsidP="00A71AA2">
      <w:pPr>
        <w:pStyle w:val="BodyText12ptBefore"/>
        <w:numPr>
          <w:ilvl w:val="0"/>
          <w:numId w:val="20"/>
        </w:numPr>
        <w:rPr>
          <w:spacing w:val="-6"/>
        </w:rPr>
      </w:pPr>
      <w:r w:rsidRPr="00237F8B">
        <w:rPr>
          <w:spacing w:val="-6"/>
        </w:rPr>
        <w:t xml:space="preserve">Visit VBA </w:t>
      </w:r>
      <w:r w:rsidR="00B077AA" w:rsidRPr="00F25C3B">
        <w:t>(</w:t>
      </w:r>
      <w:r w:rsidR="009A6AC4">
        <w:rPr>
          <w:color w:val="0070C0"/>
        </w:rPr>
        <w:t>https://vba.dse.vic.gov.au/vba/</w:t>
      </w:r>
      <w:bookmarkStart w:id="2" w:name="_GoBack"/>
      <w:bookmarkEnd w:id="2"/>
      <w:r w:rsidR="00B077AA" w:rsidRPr="00F25C3B">
        <w:t>)</w:t>
      </w:r>
      <w:r w:rsidR="00B077AA">
        <w:t xml:space="preserve"> </w:t>
      </w:r>
      <w:r w:rsidRPr="00237F8B">
        <w:rPr>
          <w:spacing w:val="-6"/>
        </w:rPr>
        <w:t>and Login us</w:t>
      </w:r>
      <w:r>
        <w:rPr>
          <w:spacing w:val="-6"/>
        </w:rPr>
        <w:t>ing your Login Name &amp; Password</w:t>
      </w:r>
      <w:r w:rsidRPr="00237F8B">
        <w:rPr>
          <w:spacing w:val="-6"/>
        </w:rPr>
        <w:t>.</w:t>
      </w:r>
    </w:p>
    <w:p w:rsidR="00D85684" w:rsidRPr="00D85684" w:rsidRDefault="00D85684" w:rsidP="00D85684">
      <w:pPr>
        <w:pStyle w:val="Heading2"/>
      </w:pPr>
      <w:r w:rsidRPr="00D85684">
        <w:t>Upload a shapefile to create a site boundary</w:t>
      </w:r>
    </w:p>
    <w:p w:rsidR="00D85684" w:rsidRDefault="00D85684" w:rsidP="00D85684">
      <w:pPr>
        <w:pStyle w:val="BodyText12ptBefore"/>
        <w:numPr>
          <w:ilvl w:val="0"/>
          <w:numId w:val="20"/>
        </w:numPr>
      </w:pPr>
      <w:r>
        <w:t xml:space="preserve">Go to </w:t>
      </w:r>
      <w:r w:rsidR="00CB01C9" w:rsidRPr="00CB01C9">
        <w:rPr>
          <w:rFonts w:cs="Arial"/>
          <w:bCs/>
          <w:iCs/>
          <w:color w:val="00B2A9" w:themeColor="accent1"/>
          <w:kern w:val="20"/>
          <w:lang w:eastAsia="en-AU"/>
        </w:rPr>
        <w:t>Data Entry</w:t>
      </w:r>
      <w:r>
        <w:t xml:space="preserve"> in the top left screen, and select </w:t>
      </w:r>
      <w:r w:rsidRPr="00D85684">
        <w:rPr>
          <w:rFonts w:cs="Arial"/>
          <w:bCs/>
          <w:iCs/>
          <w:color w:val="00B2A9" w:themeColor="accent1"/>
          <w:kern w:val="20"/>
          <w:lang w:eastAsia="en-AU"/>
        </w:rPr>
        <w:t>My Projects</w:t>
      </w:r>
      <w:r>
        <w:t xml:space="preserve">. Select an existing project from your list of Projects by clicking </w:t>
      </w:r>
      <w:r>
        <w:rPr>
          <w:noProof/>
          <w:lang w:eastAsia="en-AU"/>
        </w:rPr>
        <w:drawing>
          <wp:inline distT="0" distB="0" distL="0" distR="0" wp14:anchorId="6EF2706B" wp14:editId="65CFB39A">
            <wp:extent cx="171450" cy="161925"/>
            <wp:effectExtent l="0" t="0" r="0" b="9525"/>
            <wp:docPr id="10" name="Picture 10" descr="pen_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_pa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t xml:space="preserve"> for the relevant Project, or create a new Project (see </w:t>
      </w:r>
      <w:r w:rsidRPr="00D85684">
        <w:rPr>
          <w:rFonts w:cs="Arial"/>
          <w:bCs/>
          <w:iCs/>
          <w:color w:val="00B2A9" w:themeColor="accent1"/>
          <w:kern w:val="20"/>
          <w:lang w:eastAsia="en-AU"/>
        </w:rPr>
        <w:t>Create a Project</w:t>
      </w:r>
      <w:r>
        <w:t xml:space="preserve"> Help Guide). Click </w:t>
      </w:r>
      <w:r w:rsidRPr="00D85684">
        <w:rPr>
          <w:rFonts w:cs="Arial"/>
          <w:bCs/>
          <w:iCs/>
          <w:color w:val="00B2A9" w:themeColor="accent1"/>
          <w:kern w:val="20"/>
          <w:lang w:eastAsia="en-AU"/>
        </w:rPr>
        <w:t>Create New Site</w:t>
      </w:r>
      <w:r>
        <w:t>.</w:t>
      </w:r>
      <w:r w:rsidR="00D241E2" w:rsidRPr="00D241E2">
        <w:rPr>
          <w:noProof/>
        </w:rPr>
        <w:t xml:space="preserve"> </w:t>
      </w:r>
    </w:p>
    <w:p w:rsidR="0096723C" w:rsidRDefault="00D241E2" w:rsidP="001306D2">
      <w:pPr>
        <w:pStyle w:val="BodyText"/>
      </w:pPr>
      <w:r>
        <w:rPr>
          <w:noProof/>
          <w:lang w:eastAsia="en-AU"/>
        </w:rPr>
        <mc:AlternateContent>
          <mc:Choice Requires="wps">
            <w:drawing>
              <wp:anchor distT="0" distB="0" distL="114300" distR="114300" simplePos="0" relativeHeight="251651072" behindDoc="0" locked="0" layoutInCell="1" allowOverlap="1" wp14:anchorId="627C3A87" wp14:editId="52DE49F3">
                <wp:simplePos x="0" y="0"/>
                <wp:positionH relativeFrom="column">
                  <wp:posOffset>117077</wp:posOffset>
                </wp:positionH>
                <wp:positionV relativeFrom="paragraph">
                  <wp:posOffset>169345</wp:posOffset>
                </wp:positionV>
                <wp:extent cx="438308" cy="264495"/>
                <wp:effectExtent l="0" t="0" r="19050" b="21590"/>
                <wp:wrapNone/>
                <wp:docPr id="88"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308" cy="264495"/>
                        </a:xfrm>
                        <a:prstGeom prst="roundRect">
                          <a:avLst>
                            <a:gd name="adj" fmla="val 16667"/>
                          </a:avLst>
                        </a:prstGeom>
                        <a:noFill/>
                        <a:ln w="19050">
                          <a:solidFill>
                            <a:srgbClr val="00B2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77C1EAF" id="AutoShape 48" o:spid="_x0000_s1026" style="position:absolute;margin-left:9.2pt;margin-top:13.35pt;width:34.5pt;height:20.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" filled="f" strokecolor="#00b2a9" strokeweight="1.5pt"/>
            </w:pict>
          </mc:Fallback>
        </mc:AlternateContent>
      </w:r>
      <w:r w:rsidR="00CB01C9">
        <w:rPr>
          <w:noProof/>
          <w:lang w:eastAsia="en-AU"/>
        </w:rPr>
        <w:drawing>
          <wp:anchor distT="0" distB="0" distL="114300" distR="114300" simplePos="0" relativeHeight="251649024" behindDoc="0" locked="0" layoutInCell="1" allowOverlap="1" wp14:anchorId="34C7C140" wp14:editId="6E4D8326">
            <wp:simplePos x="0" y="0"/>
            <wp:positionH relativeFrom="column">
              <wp:posOffset>116840</wp:posOffset>
            </wp:positionH>
            <wp:positionV relativeFrom="paragraph">
              <wp:posOffset>161227</wp:posOffset>
            </wp:positionV>
            <wp:extent cx="770817" cy="468535"/>
            <wp:effectExtent l="0" t="0" r="0" b="8255"/>
            <wp:wrapNone/>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15" cstate="print">
                      <a:extLst>
                        <a:ext uri="{28A0092B-C50C-407E-A947-70E740481C1C}">
                          <a14:useLocalDpi xmlns:a14="http://schemas.microsoft.com/office/drawing/2010/main" val="0"/>
                        </a:ext>
                      </a:extLst>
                    </a:blip>
                    <a:srcRect l="54546" t="10540" r="40145" b="81026"/>
                    <a:stretch/>
                  </pic:blipFill>
                  <pic:spPr bwMode="auto">
                    <a:xfrm>
                      <a:off x="0" y="0"/>
                      <a:ext cx="770817" cy="468535"/>
                    </a:xfrm>
                    <a:prstGeom prst="rect">
                      <a:avLst/>
                    </a:prstGeom>
                    <a:ln w="1587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01C9">
        <w:rPr>
          <w:noProof/>
          <w:lang w:eastAsia="en-AU"/>
        </w:rPr>
        <w:drawing>
          <wp:anchor distT="0" distB="0" distL="114300" distR="114300" simplePos="0" relativeHeight="251641856" behindDoc="0" locked="0" layoutInCell="1" allowOverlap="1" wp14:anchorId="2EAD2CE9" wp14:editId="44A0B3E5">
            <wp:simplePos x="0" y="0"/>
            <wp:positionH relativeFrom="page">
              <wp:posOffset>657225</wp:posOffset>
            </wp:positionH>
            <wp:positionV relativeFrom="page">
              <wp:posOffset>6267450</wp:posOffset>
            </wp:positionV>
            <wp:extent cx="5221605" cy="1332230"/>
            <wp:effectExtent l="19050" t="19050" r="17145" b="20320"/>
            <wp:wrapNone/>
            <wp:docPr id="15" name="Picture 3" descr="My Projects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My Projects_B"/>
                    <pic:cNvPicPr>
                      <a:picLocks noChangeAspect="1" noChangeArrowheads="1"/>
                    </pic:cNvPicPr>
                  </pic:nvPicPr>
                  <pic:blipFill>
                    <a:blip r:embed="rId16" cstate="print">
                      <a:extLst>
                        <a:ext uri="{28A0092B-C50C-407E-A947-70E740481C1C}">
                          <a14:useLocalDpi xmlns:a14="http://schemas.microsoft.com/office/drawing/2010/main" val="0"/>
                        </a:ext>
                      </a:extLst>
                    </a:blip>
                    <a:srcRect t="16679"/>
                    <a:stretch>
                      <a:fillRect/>
                    </a:stretch>
                  </pic:blipFill>
                  <pic:spPr bwMode="auto">
                    <a:xfrm>
                      <a:off x="0" y="0"/>
                      <a:ext cx="5221605" cy="1332230"/>
                    </a:xfrm>
                    <a:prstGeom prst="rect">
                      <a:avLst/>
                    </a:prstGeom>
                    <a:noFill/>
                    <a:ln>
                      <a:solidFill>
                        <a:schemeClr val="tx1">
                          <a:lumMod val="60000"/>
                          <a:lumOff val="40000"/>
                        </a:schemeClr>
                      </a:solidFill>
                    </a:ln>
                  </pic:spPr>
                </pic:pic>
              </a:graphicData>
            </a:graphic>
          </wp:anchor>
        </w:drawing>
      </w:r>
    </w:p>
    <w:p w:rsidR="0096723C" w:rsidRDefault="0096723C" w:rsidP="001306D2">
      <w:pPr>
        <w:pStyle w:val="BodyText"/>
      </w:pPr>
    </w:p>
    <w:p w:rsidR="0096723C" w:rsidRDefault="00AB313A" w:rsidP="001306D2">
      <w:pPr>
        <w:pStyle w:val="BodyText"/>
      </w:pPr>
      <w:r>
        <w:rPr>
          <w:noProof/>
          <w:lang w:eastAsia="en-AU"/>
        </w:rPr>
        <w:drawing>
          <wp:anchor distT="0" distB="0" distL="114300" distR="114300" simplePos="0" relativeHeight="251640832" behindDoc="0" locked="0" layoutInCell="1" allowOverlap="1" wp14:anchorId="0FD13BF6" wp14:editId="68F601F0">
            <wp:simplePos x="0" y="0"/>
            <wp:positionH relativeFrom="column">
              <wp:posOffset>720090</wp:posOffset>
            </wp:positionH>
            <wp:positionV relativeFrom="paragraph">
              <wp:posOffset>6638290</wp:posOffset>
            </wp:positionV>
            <wp:extent cx="6379210" cy="2243455"/>
            <wp:effectExtent l="0" t="0" r="2540" b="4445"/>
            <wp:wrapNone/>
            <wp:docPr id="17" name="Picture 17" descr="Project screen_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ject screen_genera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79210" cy="2243455"/>
                    </a:xfrm>
                    <a:prstGeom prst="rect">
                      <a:avLst/>
                    </a:prstGeom>
                    <a:noFill/>
                  </pic:spPr>
                </pic:pic>
              </a:graphicData>
            </a:graphic>
            <wp14:sizeRelH relativeFrom="page">
              <wp14:pctWidth>0</wp14:pctWidth>
            </wp14:sizeRelH>
            <wp14:sizeRelV relativeFrom="page">
              <wp14:pctHeight>0</wp14:pctHeight>
            </wp14:sizeRelV>
          </wp:anchor>
        </w:drawing>
      </w:r>
    </w:p>
    <w:p w:rsidR="0096723C" w:rsidRDefault="0096723C" w:rsidP="001306D2">
      <w:pPr>
        <w:pStyle w:val="BodyText"/>
      </w:pPr>
    </w:p>
    <w:p w:rsidR="0096723C" w:rsidRDefault="00CB01C9" w:rsidP="001306D2">
      <w:pPr>
        <w:pStyle w:val="BodyText"/>
      </w:pPr>
      <w:r>
        <w:rPr>
          <w:noProof/>
          <w:lang w:eastAsia="en-AU"/>
        </w:rPr>
        <w:drawing>
          <wp:anchor distT="0" distB="0" distL="114300" distR="114300" simplePos="0" relativeHeight="251642880" behindDoc="0" locked="0" layoutInCell="1" allowOverlap="1" wp14:anchorId="40B54F85" wp14:editId="06B87A69">
            <wp:simplePos x="0" y="0"/>
            <wp:positionH relativeFrom="page">
              <wp:posOffset>1492885</wp:posOffset>
            </wp:positionH>
            <wp:positionV relativeFrom="page">
              <wp:posOffset>7172960</wp:posOffset>
            </wp:positionV>
            <wp:extent cx="3224530" cy="1630045"/>
            <wp:effectExtent l="0" t="0" r="0" b="8255"/>
            <wp:wrapNone/>
            <wp:docPr id="30" name="Picture 4" descr="creat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descr="create surve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24530" cy="16300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96723C" w:rsidRDefault="0096723C" w:rsidP="001306D2">
      <w:pPr>
        <w:pStyle w:val="BodyText"/>
      </w:pPr>
    </w:p>
    <w:p w:rsidR="00AC51FA" w:rsidRDefault="0093120D" w:rsidP="00461B12">
      <w:pPr>
        <w:pStyle w:val="BodyText"/>
        <w:jc w:val="center"/>
      </w:pPr>
      <w:r>
        <w:rPr>
          <w:noProof/>
          <w:lang w:eastAsia="en-AU"/>
        </w:rPr>
        <mc:AlternateContent>
          <mc:Choice Requires="wps">
            <w:drawing>
              <wp:anchor distT="0" distB="0" distL="114300" distR="114300" simplePos="0" relativeHeight="251659264" behindDoc="0" locked="0" layoutInCell="1" allowOverlap="1" wp14:anchorId="63C6ADA4" wp14:editId="58005613">
                <wp:simplePos x="0" y="0"/>
                <wp:positionH relativeFrom="column">
                  <wp:posOffset>290767</wp:posOffset>
                </wp:positionH>
                <wp:positionV relativeFrom="paragraph">
                  <wp:posOffset>-1270</wp:posOffset>
                </wp:positionV>
                <wp:extent cx="105410" cy="105410"/>
                <wp:effectExtent l="0" t="0" r="27940" b="27940"/>
                <wp:wrapNone/>
                <wp:docPr id="49"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105410"/>
                        </a:xfrm>
                        <a:prstGeom prst="roundRect">
                          <a:avLst>
                            <a:gd name="adj" fmla="val 16667"/>
                          </a:avLst>
                        </a:prstGeom>
                        <a:noFill/>
                        <a:ln w="19050">
                          <a:solidFill>
                            <a:srgbClr val="00B2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929FAA1" id="AutoShape 48" o:spid="_x0000_s1026" style="position:absolute;margin-left:22.9pt;margin-top:-.1pt;width:8.3pt;height: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" filled="f" strokecolor="#00b2a9" strokeweight="1.5pt"/>
            </w:pict>
          </mc:Fallback>
        </mc:AlternateContent>
      </w:r>
      <w:r w:rsidR="00CB01C9">
        <w:rPr>
          <w:noProof/>
          <w:lang w:eastAsia="en-AU"/>
        </w:rPr>
        <w:drawing>
          <wp:anchor distT="0" distB="0" distL="114300" distR="114300" simplePos="0" relativeHeight="251644928" behindDoc="0" locked="0" layoutInCell="1" allowOverlap="1" wp14:anchorId="2B1B50C2" wp14:editId="51F5F50C">
            <wp:simplePos x="0" y="0"/>
            <wp:positionH relativeFrom="page">
              <wp:posOffset>2874645</wp:posOffset>
            </wp:positionH>
            <wp:positionV relativeFrom="page">
              <wp:posOffset>7645400</wp:posOffset>
            </wp:positionV>
            <wp:extent cx="3847465" cy="1742440"/>
            <wp:effectExtent l="19050" t="19050" r="19685" b="10160"/>
            <wp:wrapNone/>
            <wp:docPr id="32" name="Picture 6" descr="create survey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6" descr="create survey_B"/>
                    <pic:cNvPicPr>
                      <a:picLocks noChangeAspect="1" noChangeArrowheads="1"/>
                    </pic:cNvPicPr>
                  </pic:nvPicPr>
                  <pic:blipFill>
                    <a:blip r:embed="rId19" cstate="print">
                      <a:extLst>
                        <a:ext uri="{28A0092B-C50C-407E-A947-70E740481C1C}">
                          <a14:useLocalDpi xmlns:a14="http://schemas.microsoft.com/office/drawing/2010/main" val="0"/>
                        </a:ext>
                      </a:extLst>
                    </a:blip>
                    <a:srcRect b="37523"/>
                    <a:stretch>
                      <a:fillRect/>
                    </a:stretch>
                  </pic:blipFill>
                  <pic:spPr bwMode="auto">
                    <a:xfrm>
                      <a:off x="0" y="0"/>
                      <a:ext cx="3847465" cy="1742440"/>
                    </a:xfrm>
                    <a:prstGeom prst="rect">
                      <a:avLst/>
                    </a:prstGeom>
                    <a:noFill/>
                    <a:ln>
                      <a:solidFill>
                        <a:schemeClr val="tx1">
                          <a:lumMod val="60000"/>
                          <a:lumOff val="40000"/>
                        </a:schemeClr>
                      </a:solidFill>
                    </a:ln>
                  </pic:spPr>
                </pic:pic>
              </a:graphicData>
            </a:graphic>
          </wp:anchor>
        </w:drawing>
      </w:r>
    </w:p>
    <w:p w:rsidR="00CD6FCF" w:rsidRDefault="00CD6FCF" w:rsidP="001306D2">
      <w:pPr>
        <w:pStyle w:val="BodyText"/>
      </w:pPr>
    </w:p>
    <w:p w:rsidR="00D90A3B" w:rsidRDefault="00595B3B" w:rsidP="001306D2">
      <w:pPr>
        <w:pStyle w:val="BodyText"/>
      </w:pPr>
      <w:r>
        <w:rPr>
          <w:noProof/>
          <w:lang w:eastAsia="en-AU"/>
        </w:rPr>
        <mc:AlternateContent>
          <mc:Choice Requires="wps">
            <w:drawing>
              <wp:anchor distT="0" distB="0" distL="114300" distR="114300" simplePos="0" relativeHeight="251655168" behindDoc="0" locked="0" layoutInCell="1" allowOverlap="1" wp14:anchorId="3050A122" wp14:editId="2B18D15E">
                <wp:simplePos x="0" y="0"/>
                <wp:positionH relativeFrom="column">
                  <wp:posOffset>513017</wp:posOffset>
                </wp:positionH>
                <wp:positionV relativeFrom="paragraph">
                  <wp:posOffset>191135</wp:posOffset>
                </wp:positionV>
                <wp:extent cx="503125" cy="0"/>
                <wp:effectExtent l="0" t="76200" r="30480" b="95250"/>
                <wp:wrapNone/>
                <wp:docPr id="43" name="Line 58"/>
                <wp:cNvGraphicFramePr/>
                <a:graphic xmlns:a="http://schemas.openxmlformats.org/drawingml/2006/main">
                  <a:graphicData uri="http://schemas.microsoft.com/office/word/2010/wordprocessingShape">
                    <wps:wsp>
                      <wps:cNvCnPr/>
                      <wps:spPr bwMode="auto">
                        <a:xfrm>
                          <a:off x="0" y="0"/>
                          <a:ext cx="503125" cy="0"/>
                        </a:xfrm>
                        <a:prstGeom prst="line">
                          <a:avLst/>
                        </a:prstGeom>
                        <a:noFill/>
                        <a:ln w="25400" cap="flat" cmpd="sng" algn="ctr">
                          <a:solidFill>
                            <a:srgbClr val="00B2A9"/>
                          </a:solidFill>
                          <a:prstDash val="solid"/>
                          <a:headEnd type="none"/>
                          <a:tailEnd type="triangle"/>
                        </a:ln>
                        <a:effectLst/>
                      </wps:spPr>
                      <wps:bodyPr/>
                    </wps:wsp>
                  </a:graphicData>
                </a:graphic>
                <wp14:sizeRelH relativeFrom="margin">
                  <wp14:pctWidth>0</wp14:pctWidth>
                </wp14:sizeRelH>
              </wp:anchor>
            </w:drawing>
          </mc:Choice>
          <mc:Fallback>
            <w:pict>
              <v:line w14:anchorId="36865F91" id="Line 58"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4pt,15.05pt" to="80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" strokecolor="#00b2a9" strokeweight="2pt">
                <v:stroke endarrow="block"/>
              </v:line>
            </w:pict>
          </mc:Fallback>
        </mc:AlternateContent>
      </w:r>
    </w:p>
    <w:p w:rsidR="00965D25" w:rsidRDefault="00595B3B" w:rsidP="001306D2">
      <w:pPr>
        <w:pStyle w:val="BodyText"/>
      </w:pPr>
      <w:r>
        <w:rPr>
          <w:noProof/>
          <w:lang w:eastAsia="en-AU"/>
        </w:rPr>
        <mc:AlternateContent>
          <mc:Choice Requires="wps">
            <w:drawing>
              <wp:anchor distT="0" distB="0" distL="114300" distR="114300" simplePos="0" relativeHeight="251657216" behindDoc="0" locked="0" layoutInCell="1" allowOverlap="1" wp14:anchorId="55BE23E7" wp14:editId="7A7432A6">
                <wp:simplePos x="0" y="0"/>
                <wp:positionH relativeFrom="column">
                  <wp:posOffset>2391741</wp:posOffset>
                </wp:positionH>
                <wp:positionV relativeFrom="paragraph">
                  <wp:posOffset>197684</wp:posOffset>
                </wp:positionV>
                <wp:extent cx="597005" cy="154940"/>
                <wp:effectExtent l="0" t="0" r="12700" b="16510"/>
                <wp:wrapNone/>
                <wp:docPr id="48"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005" cy="154940"/>
                        </a:xfrm>
                        <a:prstGeom prst="roundRect">
                          <a:avLst>
                            <a:gd name="adj" fmla="val 16667"/>
                          </a:avLst>
                        </a:prstGeom>
                        <a:noFill/>
                        <a:ln w="19050">
                          <a:solidFill>
                            <a:srgbClr val="00B2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w14:anchorId="6F80BE36" id="AutoShape 48" o:spid="_x0000_s1026" style="position:absolute;margin-left:188.35pt;margin-top:15.55pt;width:47pt;height:12.2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" filled="f" strokecolor="#00b2a9" strokeweight="1.5pt"/>
            </w:pict>
          </mc:Fallback>
        </mc:AlternateContent>
      </w:r>
    </w:p>
    <w:p w:rsidR="00965D25" w:rsidRDefault="00965D25" w:rsidP="001306D2">
      <w:pPr>
        <w:pStyle w:val="BodyText"/>
      </w:pPr>
    </w:p>
    <w:p w:rsidR="00965D25" w:rsidRDefault="00965D25" w:rsidP="001306D2">
      <w:pPr>
        <w:pStyle w:val="BodyText"/>
      </w:pPr>
    </w:p>
    <w:p w:rsidR="00965D25" w:rsidRDefault="00965D25" w:rsidP="001306D2">
      <w:pPr>
        <w:pStyle w:val="BodyText"/>
      </w:pPr>
    </w:p>
    <w:p w:rsidR="00965D25" w:rsidRDefault="00965D25" w:rsidP="001306D2">
      <w:pPr>
        <w:pStyle w:val="BodyText"/>
      </w:pPr>
    </w:p>
    <w:p w:rsidR="00C725C7" w:rsidRDefault="00C725C7" w:rsidP="00C725C7">
      <w:pPr>
        <w:pStyle w:val="BodyText12ptBefore"/>
        <w:numPr>
          <w:ilvl w:val="0"/>
          <w:numId w:val="20"/>
        </w:numPr>
      </w:pPr>
      <w:r>
        <w:lastRenderedPageBreak/>
        <w:t xml:space="preserve">Complete the mandatory Site fields: site </w:t>
      </w:r>
      <w:r w:rsidRPr="00C725C7">
        <w:rPr>
          <w:rFonts w:cs="Arial"/>
          <w:bCs/>
          <w:iCs/>
          <w:color w:val="00B2A9" w:themeColor="accent1"/>
          <w:kern w:val="20"/>
          <w:lang w:eastAsia="en-AU"/>
        </w:rPr>
        <w:t>Name, Locality</w:t>
      </w:r>
      <w:r>
        <w:t xml:space="preserve"> and </w:t>
      </w:r>
      <w:r w:rsidRPr="00C725C7">
        <w:rPr>
          <w:rFonts w:cs="Arial"/>
          <w:bCs/>
          <w:iCs/>
          <w:color w:val="00B2A9" w:themeColor="accent1"/>
          <w:kern w:val="20"/>
          <w:lang w:eastAsia="en-AU"/>
        </w:rPr>
        <w:t>Accuracy</w:t>
      </w:r>
      <w:r>
        <w:t xml:space="preserve"> (in metres). </w:t>
      </w:r>
    </w:p>
    <w:p w:rsidR="00C725C7" w:rsidRDefault="00C725C7" w:rsidP="00C725C7">
      <w:pPr>
        <w:pStyle w:val="BodyText12ptBefore"/>
        <w:numPr>
          <w:ilvl w:val="0"/>
          <w:numId w:val="20"/>
        </w:numPr>
      </w:pPr>
      <w:r>
        <w:t xml:space="preserve">Click </w:t>
      </w:r>
      <w:r w:rsidRPr="00C725C7">
        <w:rPr>
          <w:rFonts w:cs="Arial"/>
          <w:bCs/>
          <w:iCs/>
          <w:color w:val="00B2A9" w:themeColor="accent1"/>
          <w:kern w:val="20"/>
          <w:lang w:eastAsia="en-AU"/>
        </w:rPr>
        <w:t>Upload</w:t>
      </w:r>
      <w:r>
        <w:t xml:space="preserve">. </w:t>
      </w:r>
    </w:p>
    <w:p w:rsidR="00C725C7" w:rsidRDefault="00C725C7" w:rsidP="00C725C7">
      <w:pPr>
        <w:pStyle w:val="BodyText12ptBefore"/>
        <w:numPr>
          <w:ilvl w:val="0"/>
          <w:numId w:val="20"/>
        </w:numPr>
      </w:pPr>
      <w:r>
        <w:t xml:space="preserve">Click </w:t>
      </w:r>
      <w:r w:rsidRPr="00C725C7">
        <w:rPr>
          <w:rFonts w:cs="Arial"/>
          <w:bCs/>
          <w:iCs/>
          <w:color w:val="00B2A9" w:themeColor="accent1"/>
          <w:kern w:val="20"/>
          <w:lang w:eastAsia="en-AU"/>
        </w:rPr>
        <w:t>Browse</w:t>
      </w:r>
      <w:r>
        <w:t xml:space="preserve"> and navigate to your zip file containing all the relevant files for your ESRI shapefile.</w:t>
      </w:r>
    </w:p>
    <w:p w:rsidR="00C725C7" w:rsidRDefault="00C725C7" w:rsidP="00C725C7">
      <w:pPr>
        <w:pStyle w:val="BodyText12ptBefore"/>
        <w:numPr>
          <w:ilvl w:val="0"/>
          <w:numId w:val="20"/>
        </w:numPr>
      </w:pPr>
      <w:r>
        <w:t xml:space="preserve">Click </w:t>
      </w:r>
      <w:r w:rsidRPr="00C725C7">
        <w:rPr>
          <w:rFonts w:cs="Arial"/>
          <w:bCs/>
          <w:iCs/>
          <w:color w:val="00B2A9" w:themeColor="accent1"/>
          <w:kern w:val="20"/>
          <w:lang w:eastAsia="en-AU"/>
        </w:rPr>
        <w:t>Upload</w:t>
      </w:r>
      <w:r>
        <w:t xml:space="preserve"> and your points, lines or polygons will appear on the map. Select the 1 relevant point, line or polygon to apply to this Site by clicking on it on the map – it will highlight in red when selected. Then click </w:t>
      </w:r>
      <w:r w:rsidRPr="00C725C7">
        <w:rPr>
          <w:rFonts w:cs="Arial"/>
          <w:bCs/>
          <w:iCs/>
          <w:color w:val="00B2A9" w:themeColor="accent1"/>
          <w:kern w:val="20"/>
          <w:lang w:eastAsia="en-AU"/>
        </w:rPr>
        <w:t>Use Selected</w:t>
      </w:r>
      <w:r>
        <w:t>.</w:t>
      </w:r>
    </w:p>
    <w:p w:rsidR="001C458D" w:rsidRPr="001C458D" w:rsidRDefault="00C725C7" w:rsidP="001C458D">
      <w:pPr>
        <w:pStyle w:val="BodyText12ptBefore"/>
        <w:numPr>
          <w:ilvl w:val="0"/>
          <w:numId w:val="20"/>
        </w:numPr>
      </w:pPr>
      <w:r>
        <w:t>This will centre in on your selected shapefile and you can now click</w:t>
      </w:r>
      <w:r w:rsidRPr="00E3727C">
        <w:t xml:space="preserve"> </w:t>
      </w:r>
      <w:r w:rsidRPr="00A36E63">
        <w:rPr>
          <w:rFonts w:cs="Arial"/>
          <w:bCs/>
          <w:iCs/>
          <w:color w:val="00B2A9" w:themeColor="accent1"/>
          <w:kern w:val="20"/>
          <w:lang w:eastAsia="en-AU"/>
        </w:rPr>
        <w:t>Save</w:t>
      </w:r>
      <w:r w:rsidRPr="00E3727C">
        <w:t xml:space="preserve">. Once the Site ID has been populated </w:t>
      </w:r>
      <w:r w:rsidRPr="00A36E63">
        <w:rPr>
          <w:rFonts w:cs="Arial"/>
          <w:bCs/>
          <w:iCs/>
          <w:color w:val="00B2A9" w:themeColor="accent1"/>
          <w:kern w:val="20"/>
          <w:lang w:eastAsia="en-AU"/>
        </w:rPr>
        <w:t>Close</w:t>
      </w:r>
      <w:r w:rsidRPr="00A36E63">
        <w:rPr>
          <w:color w:val="00CCFF"/>
        </w:rPr>
        <w:t xml:space="preserve"> </w:t>
      </w:r>
      <w:r w:rsidRPr="00E3727C">
        <w:t xml:space="preserve">this screen. </w:t>
      </w:r>
    </w:p>
    <w:p w:rsidR="00965D25" w:rsidRDefault="001C458D" w:rsidP="001306D2">
      <w:pPr>
        <w:pStyle w:val="BodyText"/>
      </w:pPr>
      <w:r>
        <w:rPr>
          <w:noProof/>
          <w:lang w:eastAsia="en-AU"/>
        </w:rPr>
        <mc:AlternateContent>
          <mc:Choice Requires="wpc">
            <w:drawing>
              <wp:anchor distT="0" distB="0" distL="114300" distR="114300" simplePos="0" relativeHeight="251661312" behindDoc="0" locked="0" layoutInCell="1" allowOverlap="0" wp14:anchorId="1288042E" wp14:editId="071515B5">
                <wp:simplePos x="0" y="0"/>
                <wp:positionH relativeFrom="column">
                  <wp:posOffset>245110</wp:posOffset>
                </wp:positionH>
                <wp:positionV relativeFrom="paragraph">
                  <wp:posOffset>93345</wp:posOffset>
                </wp:positionV>
                <wp:extent cx="6072505" cy="3865880"/>
                <wp:effectExtent l="19050" t="19050" r="0" b="0"/>
                <wp:wrapNone/>
                <wp:docPr id="57" name="Canvas 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50" name="Picture 12" descr="create site"/>
                          <pic:cNvPicPr>
                            <a:picLocks noChangeAspect="1" noChangeArrowheads="1"/>
                          </pic:cNvPicPr>
                        </pic:nvPicPr>
                        <pic:blipFill>
                          <a:blip r:embed="rId20">
                            <a:extLst>
                              <a:ext uri="{28A0092B-C50C-407E-A947-70E740481C1C}">
                                <a14:useLocalDpi xmlns:a14="http://schemas.microsoft.com/office/drawing/2010/main" val="0"/>
                              </a:ext>
                            </a:extLst>
                          </a:blip>
                          <a:srcRect b="23245"/>
                          <a:stretch>
                            <a:fillRect/>
                          </a:stretch>
                        </pic:blipFill>
                        <pic:spPr bwMode="auto">
                          <a:xfrm>
                            <a:off x="0" y="0"/>
                            <a:ext cx="5745480" cy="2990215"/>
                          </a:xfrm>
                          <a:prstGeom prst="rect">
                            <a:avLst/>
                          </a:prstGeom>
                          <a:noFill/>
                          <a:ln>
                            <a:solidFill>
                              <a:schemeClr val="tx1">
                                <a:lumMod val="60000"/>
                                <a:lumOff val="40000"/>
                              </a:schemeClr>
                            </a:solidFill>
                          </a:ln>
                          <a:extLst>
                            <a:ext uri="{909E8E84-426E-40DD-AFC4-6F175D3DCCD1}">
                              <a14:hiddenFill xmlns:a14="http://schemas.microsoft.com/office/drawing/2010/main">
                                <a:solidFill>
                                  <a:srgbClr val="FFFFFF"/>
                                </a:solidFill>
                              </a14:hiddenFill>
                            </a:ext>
                          </a:extLst>
                        </pic:spPr>
                      </pic:pic>
                      <wps:wsp>
                        <wps:cNvPr id="51" name="Line 13"/>
                        <wps:cNvCnPr/>
                        <wps:spPr bwMode="auto">
                          <a:xfrm flipV="1">
                            <a:off x="862330" y="2475865"/>
                            <a:ext cx="342900" cy="499745"/>
                          </a:xfrm>
                          <a:prstGeom prst="line">
                            <a:avLst/>
                          </a:prstGeom>
                          <a:noFill/>
                          <a:ln>
                            <a:headEnd/>
                            <a:tailEnd type="triangle"/>
                          </a:ln>
                        </wps:spPr>
                        <wps:style>
                          <a:lnRef idx="2">
                            <a:schemeClr val="accent1"/>
                          </a:lnRef>
                          <a:fillRef idx="1">
                            <a:schemeClr val="lt1"/>
                          </a:fillRef>
                          <a:effectRef idx="0">
                            <a:schemeClr val="accent1"/>
                          </a:effectRef>
                          <a:fontRef idx="minor">
                            <a:schemeClr val="dk1"/>
                          </a:fontRef>
                        </wps:style>
                        <wps:bodyPr/>
                      </wps:wsp>
                      <pic:pic xmlns:pic="http://schemas.openxmlformats.org/drawingml/2006/picture">
                        <pic:nvPicPr>
                          <pic:cNvPr id="52" name="Picture 14" descr="Site_Upload"/>
                          <pic:cNvPicPr>
                            <a:picLocks noChangeAspect="1" noChangeArrowheads="1"/>
                          </pic:cNvPicPr>
                        </pic:nvPicPr>
                        <pic:blipFill>
                          <a:blip r:embed="rId21">
                            <a:extLst>
                              <a:ext uri="{28A0092B-C50C-407E-A947-70E740481C1C}">
                                <a14:useLocalDpi xmlns:a14="http://schemas.microsoft.com/office/drawing/2010/main" val="0"/>
                              </a:ext>
                            </a:extLst>
                          </a:blip>
                          <a:srcRect r="56456" b="62231"/>
                          <a:stretch>
                            <a:fillRect/>
                          </a:stretch>
                        </pic:blipFill>
                        <pic:spPr bwMode="auto">
                          <a:xfrm>
                            <a:off x="2063115" y="1789430"/>
                            <a:ext cx="3866515" cy="2001520"/>
                          </a:xfrm>
                          <a:prstGeom prst="rect">
                            <a:avLst/>
                          </a:prstGeom>
                          <a:noFill/>
                          <a:ln>
                            <a:solidFill>
                              <a:schemeClr val="tx1">
                                <a:lumMod val="60000"/>
                                <a:lumOff val="40000"/>
                              </a:schemeClr>
                            </a:solidFill>
                          </a:ln>
                          <a:extLst>
                            <a:ext uri="{909E8E84-426E-40DD-AFC4-6F175D3DCCD1}">
                              <a14:hiddenFill xmlns:a14="http://schemas.microsoft.com/office/drawing/2010/main">
                                <a:solidFill>
                                  <a:srgbClr val="FFFFFF"/>
                                </a:solidFill>
                              </a14:hiddenFill>
                            </a:ext>
                          </a:extLst>
                        </pic:spPr>
                      </pic:pic>
                      <wps:wsp>
                        <wps:cNvPr id="54" name="AutoShape 15"/>
                        <wps:cNvSpPr>
                          <a:spLocks noChangeArrowheads="1"/>
                        </wps:cNvSpPr>
                        <wps:spPr bwMode="auto">
                          <a:xfrm>
                            <a:off x="2201545" y="2175510"/>
                            <a:ext cx="1813560" cy="638175"/>
                          </a:xfrm>
                          <a:prstGeom prst="roundRect">
                            <a:avLst>
                              <a:gd name="adj" fmla="val 16667"/>
                            </a:avLst>
                          </a:prstGeom>
                          <a:no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wps:wsp>
                        <wps:cNvPr id="55" name="AutoShape 16"/>
                        <wps:cNvSpPr>
                          <a:spLocks noChangeArrowheads="1"/>
                        </wps:cNvSpPr>
                        <wps:spPr bwMode="auto">
                          <a:xfrm>
                            <a:off x="48895" y="247015"/>
                            <a:ext cx="1346835" cy="808990"/>
                          </a:xfrm>
                          <a:prstGeom prst="roundRect">
                            <a:avLst>
                              <a:gd name="adj" fmla="val 16667"/>
                            </a:avLst>
                          </a:prstGeom>
                          <a:no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75EA0EA" id="Canvas 57" o:spid="_x0000_s1026" editas="canvas" style="position:absolute;margin-left:19.3pt;margin-top:7.35pt;width:478.15pt;height:304.4pt;z-index:251661312" coordsize="60725,386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DaHJpc3RpZSBCb3lsZQAAAAWQ&#10;AwACAAAAFAAAEKiQBAACAAAAFAAAELySkQACAAAAAzEzAACSkgACAAAAAzEzAADqHAAHAAAIDAAA&#10;CJwAAAAAHOo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8P3hwYWNrZXQgZW5kPSd3Jz8+/9sAQwAHBQUGBQQHBgUGCAcHCAoRCwoJCQoV&#10;DxAMERgVGhkYFRgXGx4nIRsdJR0XGCIuIiUoKSssKxogLzMvKjInKisq/9sAQwEHCAgKCQoUCwsU&#10;KhwYHCoqKioqKioqKioqKioqKioqKioqKioqKioqKioqKioqKioqKioqKioqKioqKioqKioq/8AA&#10;EQgCzAS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725;height:38658;visibility:visible;mso-wrap-style:square">
                  <v:fill o:detectmouseclick="t"/>
                  <v:path o:connecttype="none"/>
                </v:shape>
                <v:shape id="Picture 12" o:spid="_x0000_s1028" type="#_x0000_t75" alt="create site" style="position:absolute;width:57454;height:29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" stroked="t" strokecolor="#888583 [1949]">
                  <v:imagedata r:id="rId22" o:title="create site" cropbottom="15234f"/>
                </v:shape>
                <v:line id="Line 13" o:spid="_x0000_s1029" style="position:absolute;flip:y;visibility:visible;mso-wrap-style:square" from="8623,24758" to="12052,29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" strokecolor="#00b2a9 [3204]" strokeweight="2pt">
                  <v:stroke endarrow="block"/>
                </v:line>
                <v:shape id="Picture 14" o:spid="_x0000_s1030" type="#_x0000_t75" alt="Site_Upload" style="position:absolute;left:20631;top:17894;width:38665;height:20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" stroked="t" strokecolor="#888583 [1949]">
                  <v:imagedata r:id="rId23" o:title="Site_Upload" cropbottom="40784f" cropright="36999f"/>
                </v:shape>
                <v:roundrect id="AutoShape 15" o:spid="_x0000_s1031" style="position:absolute;left:22015;top:21755;width:18136;height:63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" filled="f" strokecolor="#00b2a9 [3204]" strokeweight="2pt"/>
                <v:roundrect id="AutoShape 16" o:spid="_x0000_s1032" style="position:absolute;left:488;top:2470;width:13469;height:80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" filled="f" strokecolor="#00b2a9 [3204]" strokeweight="2pt"/>
              </v:group>
            </w:pict>
          </mc:Fallback>
        </mc:AlternateContent>
      </w:r>
    </w:p>
    <w:p w:rsidR="00D65CFA" w:rsidRDefault="00D65CFA" w:rsidP="00AB4F80">
      <w:pPr>
        <w:pStyle w:val="BodyText12ptBefore"/>
        <w:rPr>
          <w:noProof/>
          <w:lang w:eastAsia="en-AU"/>
        </w:rPr>
      </w:pPr>
    </w:p>
    <w:p w:rsidR="001C458D" w:rsidRPr="001C458D" w:rsidRDefault="001C458D" w:rsidP="001C458D">
      <w:pPr>
        <w:pStyle w:val="BodyText"/>
        <w:rPr>
          <w:lang w:eastAsia="en-AU"/>
        </w:rPr>
      </w:pPr>
    </w:p>
    <w:p w:rsidR="00D65CFA" w:rsidRDefault="00D65CFA" w:rsidP="00AB4F80">
      <w:pPr>
        <w:pStyle w:val="BodyText12ptBefore"/>
      </w:pPr>
    </w:p>
    <w:p w:rsidR="00D65CFA" w:rsidRDefault="00D65CFA" w:rsidP="00AB4F80">
      <w:pPr>
        <w:pStyle w:val="BodyText12ptBefore"/>
      </w:pPr>
    </w:p>
    <w:p w:rsidR="00D65CFA" w:rsidRDefault="00D65CFA" w:rsidP="00AB4F80">
      <w:pPr>
        <w:pStyle w:val="BodyText12ptBefore"/>
      </w:pPr>
    </w:p>
    <w:p w:rsidR="00D65CFA" w:rsidRDefault="00D65CFA" w:rsidP="00AB4F80">
      <w:pPr>
        <w:pStyle w:val="BodyText12ptBefore"/>
      </w:pPr>
    </w:p>
    <w:p w:rsidR="00D65CFA" w:rsidRDefault="00D65CFA" w:rsidP="00AB4F80">
      <w:pPr>
        <w:pStyle w:val="BodyText12ptBefore"/>
      </w:pPr>
    </w:p>
    <w:p w:rsidR="00A36E63" w:rsidRDefault="00A36E63" w:rsidP="00AB4F80">
      <w:pPr>
        <w:pStyle w:val="BodyText12ptBefore"/>
      </w:pPr>
    </w:p>
    <w:p w:rsidR="00A36E63" w:rsidRPr="00A36E63" w:rsidRDefault="00A36E63" w:rsidP="00A36E63">
      <w:pPr>
        <w:rPr>
          <w:lang w:eastAsia="en-US"/>
        </w:rPr>
      </w:pPr>
    </w:p>
    <w:p w:rsidR="00A36E63" w:rsidRPr="00A36E63" w:rsidRDefault="00A36E63" w:rsidP="00A36E63">
      <w:pPr>
        <w:rPr>
          <w:lang w:eastAsia="en-US"/>
        </w:rPr>
      </w:pPr>
    </w:p>
    <w:p w:rsidR="00A36E63" w:rsidRPr="00A36E63" w:rsidRDefault="00A36E63" w:rsidP="00A36E63">
      <w:pPr>
        <w:rPr>
          <w:lang w:eastAsia="en-US"/>
        </w:rPr>
      </w:pPr>
    </w:p>
    <w:p w:rsidR="00A36E63" w:rsidRPr="00A36E63" w:rsidRDefault="00A36E63" w:rsidP="00A36E63">
      <w:pPr>
        <w:rPr>
          <w:lang w:eastAsia="en-US"/>
        </w:rPr>
      </w:pPr>
    </w:p>
    <w:p w:rsidR="00A36E63" w:rsidRPr="00A36E63" w:rsidRDefault="00A36E63" w:rsidP="00A36E63">
      <w:pPr>
        <w:rPr>
          <w:lang w:eastAsia="en-US"/>
        </w:rPr>
      </w:pPr>
    </w:p>
    <w:p w:rsidR="00A36E63" w:rsidRPr="00A36E63" w:rsidRDefault="00A36E63" w:rsidP="00A36E63">
      <w:pPr>
        <w:rPr>
          <w:lang w:eastAsia="en-US"/>
        </w:rPr>
      </w:pPr>
    </w:p>
    <w:p w:rsidR="00A36E63" w:rsidRPr="00A36E63" w:rsidRDefault="00A36E63" w:rsidP="00A36E63">
      <w:pPr>
        <w:rPr>
          <w:lang w:eastAsia="en-US"/>
        </w:rPr>
      </w:pPr>
    </w:p>
    <w:p w:rsidR="00A36E63" w:rsidRPr="00A36E63" w:rsidRDefault="00A36E63" w:rsidP="00A36E63">
      <w:pPr>
        <w:rPr>
          <w:lang w:eastAsia="en-US"/>
        </w:rPr>
      </w:pPr>
    </w:p>
    <w:p w:rsidR="00A36E63" w:rsidRPr="00A36E63" w:rsidRDefault="00A36E63" w:rsidP="00A36E63">
      <w:pPr>
        <w:rPr>
          <w:lang w:eastAsia="en-US"/>
        </w:rPr>
      </w:pPr>
    </w:p>
    <w:p w:rsidR="00A36E63" w:rsidRPr="00A36E63" w:rsidRDefault="00A36E63" w:rsidP="00A36E63">
      <w:pPr>
        <w:rPr>
          <w:lang w:eastAsia="en-US"/>
        </w:rPr>
      </w:pPr>
    </w:p>
    <w:p w:rsidR="00A36E63" w:rsidRPr="00A36E63" w:rsidRDefault="00A36E63" w:rsidP="00A36E63">
      <w:pPr>
        <w:rPr>
          <w:lang w:eastAsia="en-US"/>
        </w:rPr>
      </w:pPr>
    </w:p>
    <w:p w:rsidR="00A36E63" w:rsidRPr="00A36E63" w:rsidRDefault="00A36E63" w:rsidP="00A36E63">
      <w:pPr>
        <w:pStyle w:val="ListParagraph"/>
        <w:numPr>
          <w:ilvl w:val="0"/>
          <w:numId w:val="20"/>
        </w:numPr>
        <w:tabs>
          <w:tab w:val="left" w:pos="1464"/>
        </w:tabs>
        <w:rPr>
          <w:lang w:eastAsia="en-US"/>
        </w:rPr>
      </w:pPr>
      <w:r>
        <w:t>Continue to complete the required Survey details and save, or record the Site ID for later use or for use in your Batch Upload file</w:t>
      </w:r>
    </w:p>
    <w:p w:rsidR="00A36E63" w:rsidRDefault="00A36E63" w:rsidP="00A36E63">
      <w:pPr>
        <w:rPr>
          <w:lang w:eastAsia="en-US"/>
        </w:rPr>
      </w:pPr>
    </w:p>
    <w:p w:rsidR="00B04AF8" w:rsidRDefault="00B04AF8" w:rsidP="00B04AF8">
      <w:pPr>
        <w:pStyle w:val="Heading2"/>
      </w:pPr>
      <w:r w:rsidRPr="00640E1A">
        <w:t xml:space="preserve">Upload </w:t>
      </w:r>
      <w:r>
        <w:t xml:space="preserve">a </w:t>
      </w:r>
      <w:r w:rsidR="005A17CF">
        <w:t>s</w:t>
      </w:r>
      <w:r w:rsidRPr="00640E1A">
        <w:t>hapefile to create a</w:t>
      </w:r>
      <w:r>
        <w:t xml:space="preserve"> search area</w:t>
      </w:r>
    </w:p>
    <w:p w:rsidR="00B04AF8" w:rsidRDefault="00B04AF8" w:rsidP="00B04AF8">
      <w:pPr>
        <w:pStyle w:val="BodyText12ptBefore"/>
        <w:numPr>
          <w:ilvl w:val="0"/>
          <w:numId w:val="20"/>
        </w:numPr>
      </w:pPr>
      <w:r w:rsidRPr="000F711F">
        <w:t xml:space="preserve">Navigate to the </w:t>
      </w:r>
      <w:r w:rsidR="00AD2ED7" w:rsidRPr="00375736">
        <w:rPr>
          <w:rFonts w:cs="Arial"/>
          <w:bCs/>
          <w:iCs/>
          <w:color w:val="00B2A9" w:themeColor="accent1"/>
          <w:kern w:val="20"/>
          <w:lang w:eastAsia="en-AU"/>
        </w:rPr>
        <w:t>Search</w:t>
      </w:r>
      <w:r w:rsidRPr="000F711F">
        <w:t xml:space="preserve"> section in the top left of the </w:t>
      </w:r>
      <w:r>
        <w:t>main</w:t>
      </w:r>
      <w:r w:rsidRPr="000F711F">
        <w:t xml:space="preserve"> page and then select </w:t>
      </w:r>
      <w:r w:rsidRPr="00AD2ED7">
        <w:rPr>
          <w:rFonts w:cs="Arial"/>
          <w:bCs/>
          <w:iCs/>
          <w:color w:val="00B2A9" w:themeColor="accent1"/>
          <w:kern w:val="20"/>
          <w:lang w:eastAsia="en-AU"/>
        </w:rPr>
        <w:t>Species</w:t>
      </w:r>
      <w:r w:rsidR="00C875A8">
        <w:rPr>
          <w:rFonts w:cs="Arial"/>
          <w:bCs/>
          <w:iCs/>
          <w:color w:val="00B2A9" w:themeColor="accent1"/>
          <w:kern w:val="20"/>
          <w:lang w:eastAsia="en-AU"/>
        </w:rPr>
        <w:t xml:space="preserve"> and Surveys</w:t>
      </w:r>
      <w:r w:rsidRPr="000F711F">
        <w:t xml:space="preserve"> &gt; </w:t>
      </w:r>
      <w:r w:rsidRPr="00AD2ED7">
        <w:rPr>
          <w:rFonts w:cs="Arial"/>
          <w:bCs/>
          <w:iCs/>
          <w:color w:val="00B2A9" w:themeColor="accent1"/>
          <w:kern w:val="20"/>
          <w:lang w:eastAsia="en-AU"/>
        </w:rPr>
        <w:t>Species Lists &amp; Maps</w:t>
      </w:r>
      <w:r>
        <w:t>.</w:t>
      </w:r>
    </w:p>
    <w:p w:rsidR="00B04AF8" w:rsidRDefault="00B04AF8" w:rsidP="00B04AF8">
      <w:pPr>
        <w:pStyle w:val="BodyText12ptBefore"/>
        <w:numPr>
          <w:ilvl w:val="0"/>
          <w:numId w:val="20"/>
        </w:numPr>
      </w:pPr>
      <w:r>
        <w:t xml:space="preserve">From the </w:t>
      </w:r>
      <w:r w:rsidRPr="005A17CF">
        <w:rPr>
          <w:rFonts w:cs="Arial"/>
          <w:bCs/>
          <w:iCs/>
          <w:color w:val="00B2A9" w:themeColor="accent1"/>
          <w:kern w:val="20"/>
          <w:lang w:eastAsia="en-AU"/>
        </w:rPr>
        <w:t>Select Area</w:t>
      </w:r>
      <w:r>
        <w:t xml:space="preserve"> pane on the left, click on the drop-down list for </w:t>
      </w:r>
      <w:r w:rsidRPr="005A17CF">
        <w:rPr>
          <w:rFonts w:cs="Arial"/>
          <w:bCs/>
          <w:iCs/>
          <w:color w:val="00B2A9" w:themeColor="accent1"/>
          <w:kern w:val="20"/>
          <w:lang w:eastAsia="en-AU"/>
        </w:rPr>
        <w:t>Type</w:t>
      </w:r>
      <w:r>
        <w:t xml:space="preserve"> and select </w:t>
      </w:r>
      <w:r w:rsidRPr="005A17CF">
        <w:rPr>
          <w:rFonts w:cs="Arial"/>
          <w:bCs/>
          <w:iCs/>
          <w:color w:val="00B2A9" w:themeColor="accent1"/>
          <w:kern w:val="20"/>
          <w:lang w:eastAsia="en-AU"/>
        </w:rPr>
        <w:t>Upload Shape</w:t>
      </w:r>
      <w:r>
        <w:t>.</w:t>
      </w:r>
    </w:p>
    <w:p w:rsidR="00B04AF8" w:rsidRDefault="00B04AF8" w:rsidP="00B04AF8">
      <w:pPr>
        <w:pStyle w:val="BodyText12ptBefore"/>
        <w:numPr>
          <w:ilvl w:val="0"/>
          <w:numId w:val="20"/>
        </w:numPr>
      </w:pPr>
      <w:r>
        <w:t xml:space="preserve">Click </w:t>
      </w:r>
      <w:r w:rsidRPr="005A17CF">
        <w:rPr>
          <w:rFonts w:cs="Arial"/>
          <w:bCs/>
          <w:iCs/>
          <w:color w:val="00B2A9" w:themeColor="accent1"/>
          <w:kern w:val="20"/>
          <w:lang w:eastAsia="en-AU"/>
        </w:rPr>
        <w:t>Browse</w:t>
      </w:r>
      <w:r>
        <w:t xml:space="preserve"> and navigate to your zip file containing all the relevant files for your ESRI shapefile.</w:t>
      </w:r>
    </w:p>
    <w:p w:rsidR="00B04AF8" w:rsidRPr="00B04AF8" w:rsidRDefault="00B04AF8" w:rsidP="00B04AF8">
      <w:pPr>
        <w:pStyle w:val="BodyText"/>
      </w:pPr>
    </w:p>
    <w:p w:rsidR="00B04AF8" w:rsidRDefault="00B04AF8" w:rsidP="00B04AF8">
      <w:pPr>
        <w:pStyle w:val="BodyText12ptBefore"/>
        <w:numPr>
          <w:ilvl w:val="0"/>
          <w:numId w:val="20"/>
        </w:numPr>
      </w:pPr>
      <w:r>
        <w:lastRenderedPageBreak/>
        <w:t xml:space="preserve">Click </w:t>
      </w:r>
      <w:r w:rsidRPr="005A17CF">
        <w:rPr>
          <w:rFonts w:cs="Arial"/>
          <w:bCs/>
          <w:iCs/>
          <w:color w:val="00B2A9" w:themeColor="accent1"/>
          <w:kern w:val="20"/>
          <w:lang w:eastAsia="en-AU"/>
        </w:rPr>
        <w:t>Upload</w:t>
      </w:r>
      <w:r>
        <w:t xml:space="preserve"> and your points, lines or polygons will appear on the map. Select the 1 relevant point, line or polygon to apply to this search by clicking on it on the map – it will highlight in red when selected. Then click </w:t>
      </w:r>
      <w:r w:rsidRPr="005A17CF">
        <w:rPr>
          <w:rFonts w:cs="Arial"/>
          <w:bCs/>
          <w:iCs/>
          <w:color w:val="00B2A9" w:themeColor="accent1"/>
          <w:kern w:val="20"/>
          <w:lang w:eastAsia="en-AU"/>
        </w:rPr>
        <w:t>Use Selected</w:t>
      </w:r>
      <w:r>
        <w:t>.</w:t>
      </w:r>
    </w:p>
    <w:p w:rsidR="00B04AF8" w:rsidRPr="000F711F" w:rsidRDefault="00B04AF8" w:rsidP="00B04AF8">
      <w:pPr>
        <w:pStyle w:val="BodyText12ptBefore"/>
        <w:numPr>
          <w:ilvl w:val="0"/>
          <w:numId w:val="20"/>
        </w:numPr>
      </w:pPr>
      <w:r>
        <w:t xml:space="preserve">If you’d like to apply a buffer, enter the buffer size (in km) and click </w:t>
      </w:r>
      <w:r w:rsidRPr="005A17CF">
        <w:rPr>
          <w:rFonts w:cs="Arial"/>
          <w:bCs/>
          <w:iCs/>
          <w:color w:val="00B2A9" w:themeColor="accent1"/>
          <w:kern w:val="20"/>
          <w:lang w:eastAsia="en-AU"/>
        </w:rPr>
        <w:t>Apply Buffer</w:t>
      </w:r>
      <w:r>
        <w:t xml:space="preserve">. </w:t>
      </w:r>
      <w:proofErr w:type="spellStart"/>
      <w:r>
        <w:t>Contiue</w:t>
      </w:r>
      <w:proofErr w:type="spellEnd"/>
      <w:r>
        <w:t xml:space="preserve"> on with your search by applying any filters you’d like, select your report type and click </w:t>
      </w:r>
      <w:r w:rsidRPr="005A17CF">
        <w:rPr>
          <w:rFonts w:cs="Arial"/>
          <w:bCs/>
          <w:iCs/>
          <w:color w:val="00B2A9" w:themeColor="accent1"/>
          <w:kern w:val="20"/>
          <w:lang w:eastAsia="en-AU"/>
        </w:rPr>
        <w:t>Search</w:t>
      </w:r>
      <w:r>
        <w:t>.</w:t>
      </w:r>
    </w:p>
    <w:p w:rsidR="00F227B0" w:rsidRDefault="00F227B0" w:rsidP="00A36E63">
      <w:pPr>
        <w:rPr>
          <w:lang w:eastAsia="en-US"/>
        </w:rPr>
      </w:pPr>
    </w:p>
    <w:p w:rsidR="00F227B0" w:rsidRPr="00F227B0" w:rsidRDefault="00F227B0" w:rsidP="00F227B0">
      <w:pPr>
        <w:rPr>
          <w:lang w:eastAsia="en-US"/>
        </w:rPr>
      </w:pPr>
    </w:p>
    <w:p w:rsidR="00F227B0" w:rsidRPr="00F227B0" w:rsidRDefault="00E06128" w:rsidP="00F227B0">
      <w:pPr>
        <w:rPr>
          <w:lang w:eastAsia="en-US"/>
        </w:rPr>
      </w:pPr>
      <w:r>
        <w:rPr>
          <w:noProof/>
        </w:rPr>
        <w:drawing>
          <wp:anchor distT="0" distB="0" distL="114300" distR="114300" simplePos="0" relativeHeight="251687936" behindDoc="0" locked="0" layoutInCell="1" allowOverlap="1" wp14:anchorId="05217AE2" wp14:editId="7073EB38">
            <wp:simplePos x="0" y="0"/>
            <wp:positionH relativeFrom="column">
              <wp:posOffset>396686</wp:posOffset>
            </wp:positionH>
            <wp:positionV relativeFrom="paragraph">
              <wp:posOffset>134499</wp:posOffset>
            </wp:positionV>
            <wp:extent cx="5123663" cy="2281978"/>
            <wp:effectExtent l="0" t="0" r="1270" b="444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t="7115" r="56924" b="62185"/>
                    <a:stretch/>
                  </pic:blipFill>
                  <pic:spPr bwMode="auto">
                    <a:xfrm>
                      <a:off x="0" y="0"/>
                      <a:ext cx="5124140" cy="2282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7D30EC38" wp14:editId="58E32770">
            <wp:simplePos x="0" y="0"/>
            <wp:positionH relativeFrom="page">
              <wp:posOffset>1751965</wp:posOffset>
            </wp:positionH>
            <wp:positionV relativeFrom="page">
              <wp:posOffset>4472305</wp:posOffset>
            </wp:positionV>
            <wp:extent cx="1087755" cy="196215"/>
            <wp:effectExtent l="0" t="0" r="0" b="0"/>
            <wp:wrapNone/>
            <wp:docPr id="77" name="Picture 77"/>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15" cstate="print">
                      <a:extLst>
                        <a:ext uri="{28A0092B-C50C-407E-A947-70E740481C1C}">
                          <a14:useLocalDpi xmlns:a14="http://schemas.microsoft.com/office/drawing/2010/main" val="0"/>
                        </a:ext>
                      </a:extLst>
                    </a:blip>
                    <a:srcRect l="54546" t="10540" r="40145" b="86521"/>
                    <a:stretch/>
                  </pic:blipFill>
                  <pic:spPr bwMode="auto">
                    <a:xfrm>
                      <a:off x="0" y="0"/>
                      <a:ext cx="1087755" cy="196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27B0" w:rsidRPr="00F227B0" w:rsidRDefault="00F227B0" w:rsidP="00F227B0">
      <w:pPr>
        <w:rPr>
          <w:lang w:eastAsia="en-US"/>
        </w:rPr>
      </w:pPr>
    </w:p>
    <w:p w:rsidR="00F227B0" w:rsidRPr="00F227B0" w:rsidRDefault="00F227B0" w:rsidP="00F227B0">
      <w:pPr>
        <w:rPr>
          <w:lang w:eastAsia="en-US"/>
        </w:rPr>
      </w:pPr>
    </w:p>
    <w:p w:rsidR="00F227B0" w:rsidRPr="00F227B0" w:rsidRDefault="00E06128" w:rsidP="00F227B0">
      <w:pPr>
        <w:rPr>
          <w:lang w:eastAsia="en-US"/>
        </w:rPr>
      </w:pPr>
      <w:r>
        <w:rPr>
          <w:noProof/>
        </w:rPr>
        <mc:AlternateContent>
          <mc:Choice Requires="wps">
            <w:drawing>
              <wp:anchor distT="0" distB="0" distL="114300" distR="114300" simplePos="0" relativeHeight="251689984" behindDoc="0" locked="0" layoutInCell="1" allowOverlap="1" wp14:anchorId="4C3936F6" wp14:editId="49FE5DAC">
                <wp:simplePos x="0" y="0"/>
                <wp:positionH relativeFrom="column">
                  <wp:posOffset>1022985</wp:posOffset>
                </wp:positionH>
                <wp:positionV relativeFrom="paragraph">
                  <wp:posOffset>84455</wp:posOffset>
                </wp:positionV>
                <wp:extent cx="2312035" cy="263525"/>
                <wp:effectExtent l="0" t="0" r="12065" b="22225"/>
                <wp:wrapNone/>
                <wp:docPr id="75"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2035" cy="263525"/>
                        </a:xfrm>
                        <a:prstGeom prst="roundRect">
                          <a:avLst>
                            <a:gd name="adj" fmla="val 16667"/>
                          </a:avLst>
                        </a:prstGeom>
                        <a:noFill/>
                        <a:ln w="19050">
                          <a:solidFill>
                            <a:srgbClr val="00B2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FA82DE9" id="AutoShape 48" o:spid="_x0000_s1026" style="position:absolute;margin-left:80.55pt;margin-top:6.65pt;width:182.05pt;height:20.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" filled="f" strokecolor="#00b2a9" strokeweight="1.5pt"/>
            </w:pict>
          </mc:Fallback>
        </mc:AlternateContent>
      </w:r>
    </w:p>
    <w:p w:rsidR="00F227B0" w:rsidRPr="00F227B0" w:rsidRDefault="00F227B0" w:rsidP="00F227B0">
      <w:pPr>
        <w:rPr>
          <w:lang w:eastAsia="en-US"/>
        </w:rPr>
      </w:pPr>
    </w:p>
    <w:p w:rsidR="00F227B0" w:rsidRPr="00F227B0" w:rsidRDefault="00F227B0" w:rsidP="00F227B0">
      <w:pPr>
        <w:rPr>
          <w:lang w:eastAsia="en-US"/>
        </w:rPr>
      </w:pPr>
    </w:p>
    <w:p w:rsidR="00F227B0" w:rsidRPr="00F227B0" w:rsidRDefault="00F227B0" w:rsidP="00F227B0">
      <w:pPr>
        <w:rPr>
          <w:lang w:eastAsia="en-US"/>
        </w:rPr>
      </w:pPr>
    </w:p>
    <w:p w:rsidR="00F227B0" w:rsidRPr="00F227B0" w:rsidRDefault="00AC639B" w:rsidP="00F227B0">
      <w:pPr>
        <w:rPr>
          <w:lang w:eastAsia="en-US"/>
        </w:rPr>
      </w:pPr>
      <w:r>
        <w:rPr>
          <w:noProof/>
        </w:rPr>
        <w:drawing>
          <wp:anchor distT="0" distB="0" distL="114300" distR="114300" simplePos="0" relativeHeight="251692032" behindDoc="0" locked="0" layoutInCell="1" allowOverlap="1" wp14:anchorId="5171B532" wp14:editId="1241279E">
            <wp:simplePos x="0" y="0"/>
            <wp:positionH relativeFrom="page">
              <wp:posOffset>2084642</wp:posOffset>
            </wp:positionH>
            <wp:positionV relativeFrom="page">
              <wp:posOffset>3905885</wp:posOffset>
            </wp:positionV>
            <wp:extent cx="1155700" cy="196215"/>
            <wp:effectExtent l="0" t="0" r="6350" b="0"/>
            <wp:wrapNone/>
            <wp:docPr id="85" name="Picture 85"/>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15" cstate="print">
                      <a:extLst>
                        <a:ext uri="{28A0092B-C50C-407E-A947-70E740481C1C}">
                          <a14:useLocalDpi xmlns:a14="http://schemas.microsoft.com/office/drawing/2010/main" val="0"/>
                        </a:ext>
                      </a:extLst>
                    </a:blip>
                    <a:srcRect l="54546" t="10540" r="40145" b="86521"/>
                    <a:stretch/>
                  </pic:blipFill>
                  <pic:spPr bwMode="auto">
                    <a:xfrm>
                      <a:off x="0" y="0"/>
                      <a:ext cx="1155700" cy="196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7CE30E68" wp14:editId="2DAC98E1">
            <wp:simplePos x="0" y="0"/>
            <wp:positionH relativeFrom="page">
              <wp:posOffset>2101152</wp:posOffset>
            </wp:positionH>
            <wp:positionV relativeFrom="page">
              <wp:posOffset>3902075</wp:posOffset>
            </wp:positionV>
            <wp:extent cx="4182745" cy="2200275"/>
            <wp:effectExtent l="19050" t="19050" r="27305" b="28575"/>
            <wp:wrapNone/>
            <wp:docPr id="62" name="Picture 19" descr="Reports_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9" descr="Reports_upload"/>
                    <pic:cNvPicPr>
                      <a:picLocks noChangeAspect="1" noChangeArrowheads="1"/>
                    </pic:cNvPicPr>
                  </pic:nvPicPr>
                  <pic:blipFill>
                    <a:blip r:embed="rId25">
                      <a:extLst>
                        <a:ext uri="{28A0092B-C50C-407E-A947-70E740481C1C}">
                          <a14:useLocalDpi xmlns:a14="http://schemas.microsoft.com/office/drawing/2010/main" val="0"/>
                        </a:ext>
                      </a:extLst>
                    </a:blip>
                    <a:srcRect t="13637"/>
                    <a:stretch>
                      <a:fillRect/>
                    </a:stretch>
                  </pic:blipFill>
                  <pic:spPr bwMode="auto">
                    <a:xfrm>
                      <a:off x="0" y="0"/>
                      <a:ext cx="4182745" cy="2200275"/>
                    </a:xfrm>
                    <a:prstGeom prst="rect">
                      <a:avLst/>
                    </a:prstGeom>
                    <a:noFill/>
                    <a:ln>
                      <a:solidFill>
                        <a:schemeClr val="tx1">
                          <a:lumMod val="60000"/>
                          <a:lumOff val="40000"/>
                        </a:schemeClr>
                      </a:solidFill>
                    </a:ln>
                  </pic:spPr>
                </pic:pic>
              </a:graphicData>
            </a:graphic>
          </wp:anchor>
        </w:drawing>
      </w:r>
    </w:p>
    <w:p w:rsidR="00F227B0" w:rsidRPr="00F227B0" w:rsidRDefault="00F227B0" w:rsidP="00F227B0">
      <w:pPr>
        <w:rPr>
          <w:lang w:eastAsia="en-US"/>
        </w:rPr>
      </w:pPr>
    </w:p>
    <w:p w:rsidR="00F227B0" w:rsidRPr="00F227B0" w:rsidRDefault="00F227B0" w:rsidP="00F227B0">
      <w:pPr>
        <w:rPr>
          <w:lang w:eastAsia="en-US"/>
        </w:rPr>
      </w:pPr>
    </w:p>
    <w:p w:rsidR="00F227B0" w:rsidRPr="00F227B0" w:rsidRDefault="00AC639B" w:rsidP="00F227B0">
      <w:pPr>
        <w:rPr>
          <w:lang w:eastAsia="en-US"/>
        </w:rPr>
      </w:pPr>
      <w:r>
        <w:rPr>
          <w:noProof/>
        </w:rPr>
        <mc:AlternateContent>
          <mc:Choice Requires="wps">
            <w:drawing>
              <wp:anchor distT="0" distB="0" distL="114300" distR="114300" simplePos="0" relativeHeight="251693056" behindDoc="0" locked="0" layoutInCell="1" allowOverlap="1" wp14:anchorId="7A34E498" wp14:editId="5A32A576">
                <wp:simplePos x="0" y="0"/>
                <wp:positionH relativeFrom="column">
                  <wp:posOffset>1635125</wp:posOffset>
                </wp:positionH>
                <wp:positionV relativeFrom="paragraph">
                  <wp:posOffset>142875</wp:posOffset>
                </wp:positionV>
                <wp:extent cx="363855" cy="460375"/>
                <wp:effectExtent l="0" t="38100" r="55245" b="15875"/>
                <wp:wrapNone/>
                <wp:docPr id="79" name="Line 58"/>
                <wp:cNvGraphicFramePr/>
                <a:graphic xmlns:a="http://schemas.openxmlformats.org/drawingml/2006/main">
                  <a:graphicData uri="http://schemas.microsoft.com/office/word/2010/wordprocessingShape">
                    <wps:wsp>
                      <wps:cNvCnPr/>
                      <wps:spPr bwMode="auto">
                        <a:xfrm flipV="1">
                          <a:off x="0" y="0"/>
                          <a:ext cx="363855" cy="460375"/>
                        </a:xfrm>
                        <a:prstGeom prst="line">
                          <a:avLst/>
                        </a:prstGeom>
                        <a:noFill/>
                        <a:ln w="25400" cap="flat" cmpd="sng" algn="ctr">
                          <a:solidFill>
                            <a:srgbClr val="00B2A9"/>
                          </a:solidFill>
                          <a:prstDash val="solid"/>
                          <a:headEnd type="none"/>
                          <a:tail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62A6BFBD" id="Line 58"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75pt,11.25pt" to="157.4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" strokecolor="#00b2a9" strokeweight="2pt">
                <v:stroke endarrow="block"/>
              </v:line>
            </w:pict>
          </mc:Fallback>
        </mc:AlternateContent>
      </w:r>
    </w:p>
    <w:p w:rsidR="00F227B0" w:rsidRPr="00F227B0" w:rsidRDefault="00F227B0" w:rsidP="00F227B0">
      <w:pPr>
        <w:rPr>
          <w:lang w:eastAsia="en-US"/>
        </w:rPr>
      </w:pPr>
    </w:p>
    <w:p w:rsidR="00F227B0" w:rsidRPr="00F227B0" w:rsidRDefault="00F227B0" w:rsidP="00F227B0">
      <w:pPr>
        <w:rPr>
          <w:lang w:eastAsia="en-US"/>
        </w:rPr>
      </w:pPr>
    </w:p>
    <w:p w:rsidR="00F227B0" w:rsidRPr="00F227B0" w:rsidRDefault="00F227B0" w:rsidP="00F227B0">
      <w:pPr>
        <w:rPr>
          <w:lang w:eastAsia="en-US"/>
        </w:rPr>
      </w:pPr>
    </w:p>
    <w:p w:rsidR="00F227B0" w:rsidRPr="00F227B0" w:rsidRDefault="00E06128" w:rsidP="00F227B0">
      <w:pPr>
        <w:rPr>
          <w:lang w:eastAsia="en-US"/>
        </w:rPr>
      </w:pPr>
      <w:r>
        <w:rPr>
          <w:noProof/>
        </w:rPr>
        <mc:AlternateContent>
          <mc:Choice Requires="wps">
            <w:drawing>
              <wp:anchor distT="0" distB="0" distL="114300" distR="114300" simplePos="0" relativeHeight="251694080" behindDoc="0" locked="0" layoutInCell="1" allowOverlap="1" wp14:anchorId="40B40E1C" wp14:editId="568E28AE">
                <wp:simplePos x="0" y="0"/>
                <wp:positionH relativeFrom="column">
                  <wp:posOffset>1622373</wp:posOffset>
                </wp:positionH>
                <wp:positionV relativeFrom="paragraph">
                  <wp:posOffset>1905</wp:posOffset>
                </wp:positionV>
                <wp:extent cx="543560" cy="467995"/>
                <wp:effectExtent l="0" t="0" r="85090" b="65405"/>
                <wp:wrapNone/>
                <wp:docPr id="41" name="Line 58"/>
                <wp:cNvGraphicFramePr/>
                <a:graphic xmlns:a="http://schemas.openxmlformats.org/drawingml/2006/main">
                  <a:graphicData uri="http://schemas.microsoft.com/office/word/2010/wordprocessingShape">
                    <wps:wsp>
                      <wps:cNvCnPr/>
                      <wps:spPr bwMode="auto">
                        <a:xfrm>
                          <a:off x="0" y="0"/>
                          <a:ext cx="543560" cy="467995"/>
                        </a:xfrm>
                        <a:prstGeom prst="line">
                          <a:avLst/>
                        </a:prstGeom>
                        <a:noFill/>
                        <a:ln w="25400" cap="flat" cmpd="sng" algn="ctr">
                          <a:solidFill>
                            <a:srgbClr val="00B2A9"/>
                          </a:solidFill>
                          <a:prstDash val="solid"/>
                          <a:headEnd type="none"/>
                          <a:tail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066CBA96" id="Line 5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75pt,.15pt" to="170.5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" strokecolor="#00b2a9" strokeweight="2pt">
                <v:stroke endarrow="block"/>
              </v:line>
            </w:pict>
          </mc:Fallback>
        </mc:AlternateContent>
      </w:r>
    </w:p>
    <w:p w:rsidR="00F227B0" w:rsidRPr="00F227B0" w:rsidRDefault="00F227B0" w:rsidP="00F227B0">
      <w:pPr>
        <w:rPr>
          <w:lang w:eastAsia="en-US"/>
        </w:rPr>
      </w:pPr>
    </w:p>
    <w:p w:rsidR="00F227B0" w:rsidRPr="00F227B0" w:rsidRDefault="00F227B0" w:rsidP="00F227B0">
      <w:pPr>
        <w:rPr>
          <w:lang w:eastAsia="en-US"/>
        </w:rPr>
      </w:pPr>
    </w:p>
    <w:p w:rsidR="00F227B0" w:rsidRPr="00F227B0" w:rsidRDefault="00F227B0" w:rsidP="00F227B0">
      <w:pPr>
        <w:rPr>
          <w:lang w:eastAsia="en-US"/>
        </w:rPr>
      </w:pPr>
    </w:p>
    <w:p w:rsidR="00F227B0" w:rsidRPr="00F227B0" w:rsidRDefault="00F227B0" w:rsidP="00F227B0">
      <w:pPr>
        <w:rPr>
          <w:lang w:eastAsia="en-US"/>
        </w:rPr>
      </w:pPr>
    </w:p>
    <w:p w:rsidR="00F227B0" w:rsidRPr="00F227B0" w:rsidRDefault="00F227B0" w:rsidP="00F227B0">
      <w:pPr>
        <w:rPr>
          <w:lang w:eastAsia="en-US"/>
        </w:rPr>
      </w:pPr>
    </w:p>
    <w:p w:rsidR="00F227B0" w:rsidRPr="00F227B0" w:rsidRDefault="00F227B0" w:rsidP="00F227B0">
      <w:pPr>
        <w:rPr>
          <w:lang w:eastAsia="en-US"/>
        </w:rPr>
      </w:pPr>
    </w:p>
    <w:p w:rsidR="00F227B0" w:rsidRPr="00F227B0" w:rsidRDefault="00F227B0" w:rsidP="00F227B0">
      <w:pPr>
        <w:rPr>
          <w:lang w:eastAsia="en-US"/>
        </w:rPr>
      </w:pPr>
    </w:p>
    <w:p w:rsidR="00F227B0" w:rsidRPr="00F227B0" w:rsidRDefault="00E06128" w:rsidP="00F227B0">
      <w:pPr>
        <w:rPr>
          <w:lang w:eastAsia="en-US"/>
        </w:rPr>
      </w:pPr>
      <w:r>
        <w:rPr>
          <w:noProof/>
        </w:rPr>
        <w:drawing>
          <wp:anchor distT="0" distB="0" distL="114300" distR="114300" simplePos="0" relativeHeight="251676672" behindDoc="0" locked="0" layoutInCell="1" allowOverlap="1" wp14:anchorId="48BB81AA" wp14:editId="5C6A219C">
            <wp:simplePos x="0" y="0"/>
            <wp:positionH relativeFrom="page">
              <wp:posOffset>2840990</wp:posOffset>
            </wp:positionH>
            <wp:positionV relativeFrom="page">
              <wp:posOffset>6103620</wp:posOffset>
            </wp:positionV>
            <wp:extent cx="1155700" cy="196215"/>
            <wp:effectExtent l="0" t="0" r="6350" b="0"/>
            <wp:wrapNone/>
            <wp:docPr id="76" name="Picture 76"/>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15" cstate="print">
                      <a:extLst>
                        <a:ext uri="{28A0092B-C50C-407E-A947-70E740481C1C}">
                          <a14:useLocalDpi xmlns:a14="http://schemas.microsoft.com/office/drawing/2010/main" val="0"/>
                        </a:ext>
                      </a:extLst>
                    </a:blip>
                    <a:srcRect l="54546" t="10540" r="40145" b="86521"/>
                    <a:stretch/>
                  </pic:blipFill>
                  <pic:spPr bwMode="auto">
                    <a:xfrm>
                      <a:off x="0" y="0"/>
                      <a:ext cx="1155700" cy="196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6E98491E" wp14:editId="6339EFDE">
            <wp:simplePos x="0" y="0"/>
            <wp:positionH relativeFrom="page">
              <wp:posOffset>2842895</wp:posOffset>
            </wp:positionH>
            <wp:positionV relativeFrom="page">
              <wp:posOffset>6105525</wp:posOffset>
            </wp:positionV>
            <wp:extent cx="3405505" cy="1579245"/>
            <wp:effectExtent l="19050" t="19050" r="23495" b="20955"/>
            <wp:wrapNone/>
            <wp:docPr id="63" name="Picture 20" descr="Reports_upload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descr="Reports_upload_2"/>
                    <pic:cNvPicPr>
                      <a:picLocks noChangeAspect="1" noChangeArrowheads="1"/>
                    </pic:cNvPicPr>
                  </pic:nvPicPr>
                  <pic:blipFill>
                    <a:blip r:embed="rId26">
                      <a:extLst>
                        <a:ext uri="{28A0092B-C50C-407E-A947-70E740481C1C}">
                          <a14:useLocalDpi xmlns:a14="http://schemas.microsoft.com/office/drawing/2010/main" val="0"/>
                        </a:ext>
                      </a:extLst>
                    </a:blip>
                    <a:srcRect t="15106" b="19971"/>
                    <a:stretch>
                      <a:fillRect/>
                    </a:stretch>
                  </pic:blipFill>
                  <pic:spPr bwMode="auto">
                    <a:xfrm>
                      <a:off x="0" y="0"/>
                      <a:ext cx="3405505" cy="1579245"/>
                    </a:xfrm>
                    <a:prstGeom prst="rect">
                      <a:avLst/>
                    </a:prstGeom>
                    <a:noFill/>
                    <a:ln>
                      <a:solidFill>
                        <a:schemeClr val="tx1">
                          <a:lumMod val="60000"/>
                          <a:lumOff val="40000"/>
                        </a:schemeClr>
                      </a:solidFill>
                    </a:ln>
                  </pic:spPr>
                </pic:pic>
              </a:graphicData>
            </a:graphic>
          </wp:anchor>
        </w:drawing>
      </w:r>
    </w:p>
    <w:p w:rsidR="00F227B0" w:rsidRPr="00F227B0" w:rsidRDefault="00F227B0" w:rsidP="00F227B0">
      <w:pPr>
        <w:rPr>
          <w:lang w:eastAsia="en-US"/>
        </w:rPr>
      </w:pPr>
    </w:p>
    <w:p w:rsidR="00F227B0" w:rsidRPr="00F227B0" w:rsidRDefault="00F227B0" w:rsidP="00F227B0">
      <w:pPr>
        <w:rPr>
          <w:lang w:eastAsia="en-US"/>
        </w:rPr>
      </w:pPr>
    </w:p>
    <w:p w:rsidR="00F227B0" w:rsidRPr="00F227B0" w:rsidRDefault="00F227B0" w:rsidP="00F227B0">
      <w:pPr>
        <w:rPr>
          <w:lang w:eastAsia="en-US"/>
        </w:rPr>
      </w:pPr>
    </w:p>
    <w:p w:rsidR="00F227B0" w:rsidRPr="00F227B0" w:rsidRDefault="00E06128" w:rsidP="00F227B0">
      <w:pPr>
        <w:rPr>
          <w:lang w:eastAsia="en-US"/>
        </w:rPr>
      </w:pPr>
      <w:r>
        <w:rPr>
          <w:noProof/>
        </w:rPr>
        <mc:AlternateContent>
          <mc:Choice Requires="wps">
            <w:drawing>
              <wp:anchor distT="0" distB="0" distL="114300" distR="114300" simplePos="0" relativeHeight="251665408" behindDoc="0" locked="0" layoutInCell="1" allowOverlap="1" wp14:anchorId="214ABBEE" wp14:editId="4B186344">
                <wp:simplePos x="0" y="0"/>
                <wp:positionH relativeFrom="page">
                  <wp:posOffset>2908300</wp:posOffset>
                </wp:positionH>
                <wp:positionV relativeFrom="page">
                  <wp:posOffset>6800215</wp:posOffset>
                </wp:positionV>
                <wp:extent cx="1701165" cy="601980"/>
                <wp:effectExtent l="0" t="0" r="13335" b="26670"/>
                <wp:wrapNone/>
                <wp:docPr id="6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165" cy="601980"/>
                        </a:xfrm>
                        <a:prstGeom prst="roundRect">
                          <a:avLst>
                            <a:gd name="adj" fmla="val 16667"/>
                          </a:avLst>
                        </a:prstGeom>
                        <a:noFill/>
                        <a:ln w="19050">
                          <a:solidFill>
                            <a:srgbClr val="00B2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oundrect w14:anchorId="49BD49B4" id="AutoShape 21" o:spid="_x0000_s1026" style="position:absolute;margin-left:229pt;margin-top:535.45pt;width:133.95pt;height:47.4pt;z-index:251665408;visibility:visible;mso-wrap-style:square;mso-wrap-distance-left:9pt;mso-wrap-distance-top:0;mso-wrap-distance-right:9pt;mso-wrap-distance-bottom:0;mso-position-horizontal:absolute;mso-position-horizontal-relative:page;mso-position-vertical:absolute;mso-position-vertical-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" filled="f" strokecolor="#00b2a9" strokeweight="1.5pt">
                <w10:wrap anchorx="page" anchory="page"/>
              </v:roundrect>
            </w:pict>
          </mc:Fallback>
        </mc:AlternateContent>
      </w:r>
    </w:p>
    <w:p w:rsidR="00F227B0" w:rsidRPr="00F227B0" w:rsidRDefault="00F227B0" w:rsidP="00F227B0">
      <w:pPr>
        <w:rPr>
          <w:lang w:eastAsia="en-US"/>
        </w:rPr>
      </w:pPr>
    </w:p>
    <w:p w:rsidR="00F227B0" w:rsidRPr="00F227B0" w:rsidRDefault="00F227B0" w:rsidP="00F227B0">
      <w:pPr>
        <w:rPr>
          <w:lang w:eastAsia="en-US"/>
        </w:rPr>
      </w:pPr>
    </w:p>
    <w:p w:rsidR="00F227B0" w:rsidRDefault="00F227B0" w:rsidP="00F227B0">
      <w:pPr>
        <w:rPr>
          <w:lang w:eastAsia="en-US"/>
        </w:rPr>
      </w:pPr>
    </w:p>
    <w:p w:rsidR="00F227B0" w:rsidRDefault="00F227B0" w:rsidP="00F227B0">
      <w:pPr>
        <w:tabs>
          <w:tab w:val="left" w:pos="1523"/>
        </w:tabs>
        <w:rPr>
          <w:lang w:eastAsia="en-US"/>
        </w:rPr>
      </w:pPr>
      <w:r>
        <w:rPr>
          <w:lang w:eastAsia="en-US"/>
        </w:rPr>
        <w:tab/>
      </w:r>
    </w:p>
    <w:p w:rsidR="00F227B0" w:rsidRDefault="00F227B0" w:rsidP="00F227B0">
      <w:pPr>
        <w:rPr>
          <w:lang w:eastAsia="en-US"/>
        </w:rPr>
      </w:pPr>
    </w:p>
    <w:p w:rsidR="003125E1" w:rsidRPr="00F227B0" w:rsidRDefault="003125E1" w:rsidP="00F227B0">
      <w:pPr>
        <w:rPr>
          <w:lang w:eastAsia="en-US"/>
        </w:rPr>
        <w:sectPr w:rsidR="003125E1" w:rsidRPr="00F227B0" w:rsidSect="00563004">
          <w:footerReference w:type="default" r:id="rId27"/>
          <w:type w:val="continuous"/>
          <w:pgSz w:w="11907" w:h="16840" w:code="9"/>
          <w:pgMar w:top="2211" w:right="851" w:bottom="794" w:left="851" w:header="284" w:footer="616" w:gutter="0"/>
          <w:cols w:space="284"/>
          <w:docGrid w:linePitch="360"/>
        </w:sectPr>
      </w:pPr>
    </w:p>
    <w:p w:rsidR="00735B0F" w:rsidRDefault="00155094" w:rsidP="00E41DA2">
      <w:pPr>
        <w:pStyle w:val="BodyText12ptBefore"/>
      </w:pPr>
      <w:r>
        <w:rPr>
          <w:noProof/>
          <w:lang w:eastAsia="en-AU"/>
        </w:rPr>
        <w:lastRenderedPageBreak/>
        <w:drawing>
          <wp:anchor distT="0" distB="0" distL="114300" distR="114300" simplePos="0" relativeHeight="251680768" behindDoc="0" locked="0" layoutInCell="1" allowOverlap="1" wp14:anchorId="54090E9A" wp14:editId="7A81FDF0">
            <wp:simplePos x="0" y="0"/>
            <wp:positionH relativeFrom="page">
              <wp:posOffset>687070</wp:posOffset>
            </wp:positionH>
            <wp:positionV relativeFrom="page">
              <wp:posOffset>1579308</wp:posOffset>
            </wp:positionV>
            <wp:extent cx="969399" cy="196483"/>
            <wp:effectExtent l="0" t="0" r="2540" b="0"/>
            <wp:wrapNone/>
            <wp:docPr id="78" name="Picture 78"/>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15" cstate="print">
                      <a:extLst>
                        <a:ext uri="{28A0092B-C50C-407E-A947-70E740481C1C}">
                          <a14:useLocalDpi xmlns:a14="http://schemas.microsoft.com/office/drawing/2010/main" val="0"/>
                        </a:ext>
                      </a:extLst>
                    </a:blip>
                    <a:srcRect l="54546" t="10540" r="40145" b="86521"/>
                    <a:stretch/>
                  </pic:blipFill>
                  <pic:spPr bwMode="auto">
                    <a:xfrm>
                      <a:off x="0" y="0"/>
                      <a:ext cx="969399" cy="1964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70528" behindDoc="0" locked="0" layoutInCell="1" allowOverlap="1" wp14:anchorId="67F7D1C7" wp14:editId="2937A738">
            <wp:simplePos x="0" y="0"/>
            <wp:positionH relativeFrom="page">
              <wp:posOffset>709930</wp:posOffset>
            </wp:positionH>
            <wp:positionV relativeFrom="page">
              <wp:posOffset>1583690</wp:posOffset>
            </wp:positionV>
            <wp:extent cx="6140450" cy="4030980"/>
            <wp:effectExtent l="19050" t="19050" r="12700" b="26670"/>
            <wp:wrapNone/>
            <wp:docPr id="69" name="Picture 26" descr="Reports_upload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26" descr="Reports_upload_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40450" cy="4030980"/>
                    </a:xfrm>
                    <a:prstGeom prst="rect">
                      <a:avLst/>
                    </a:prstGeom>
                    <a:noFill/>
                    <a:ln>
                      <a:solidFill>
                        <a:schemeClr val="tx1">
                          <a:lumMod val="60000"/>
                          <a:lumOff val="40000"/>
                        </a:schemeClr>
                      </a:solidFill>
                    </a:ln>
                  </pic:spPr>
                </pic:pic>
              </a:graphicData>
            </a:graphic>
          </wp:anchor>
        </w:drawing>
      </w:r>
    </w:p>
    <w:p w:rsidR="001553E3" w:rsidRPr="001553E3" w:rsidRDefault="00155094" w:rsidP="001553E3">
      <w:pPr>
        <w:pStyle w:val="BodyText12ptBefore"/>
      </w:pPr>
      <w:r>
        <w:rPr>
          <w:noProof/>
          <w:lang w:eastAsia="en-AU"/>
        </w:rPr>
        <mc:AlternateContent>
          <mc:Choice Requires="wps">
            <w:drawing>
              <wp:anchor distT="0" distB="0" distL="114300" distR="114300" simplePos="0" relativeHeight="251686912" behindDoc="0" locked="0" layoutInCell="1" allowOverlap="1" wp14:anchorId="5716E6B6" wp14:editId="249DA604">
                <wp:simplePos x="0" y="0"/>
                <wp:positionH relativeFrom="page">
                  <wp:posOffset>884555</wp:posOffset>
                </wp:positionH>
                <wp:positionV relativeFrom="page">
                  <wp:posOffset>2056130</wp:posOffset>
                </wp:positionV>
                <wp:extent cx="942975" cy="264160"/>
                <wp:effectExtent l="0" t="0" r="28575" b="21590"/>
                <wp:wrapNone/>
                <wp:docPr id="72"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264160"/>
                        </a:xfrm>
                        <a:prstGeom prst="roundRect">
                          <a:avLst>
                            <a:gd name="adj" fmla="val 13834"/>
                          </a:avLst>
                        </a:prstGeom>
                        <a:noFill/>
                        <a:ln w="19050">
                          <a:solidFill>
                            <a:srgbClr val="00B2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5A88508C" id="AutoShape 29" o:spid="_x0000_s1026" style="position:absolute;margin-left:69.65pt;margin-top:161.9pt;width:74.25pt;height:20.8pt;z-index:2516869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arcsize="90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" filled="f" strokecolor="#00b2a9" strokeweight="1.5pt">
                <w10:wrap anchorx="page" anchory="page"/>
              </v:roundrect>
            </w:pict>
          </mc:Fallback>
        </mc:AlternateContent>
      </w:r>
    </w:p>
    <w:p w:rsidR="004E0392" w:rsidRDefault="004E0392" w:rsidP="001306D2">
      <w:pPr>
        <w:pStyle w:val="BodyText"/>
      </w:pPr>
    </w:p>
    <w:p w:rsidR="004E0392" w:rsidRPr="004E0392" w:rsidRDefault="004E0392" w:rsidP="004E0392">
      <w:pPr>
        <w:rPr>
          <w:lang w:eastAsia="en-US"/>
        </w:rPr>
      </w:pPr>
    </w:p>
    <w:p w:rsidR="004E0392" w:rsidRPr="004E0392" w:rsidRDefault="004E0392" w:rsidP="004E0392">
      <w:pPr>
        <w:rPr>
          <w:lang w:eastAsia="en-US"/>
        </w:rPr>
      </w:pPr>
    </w:p>
    <w:p w:rsidR="004E0392" w:rsidRPr="004E0392" w:rsidRDefault="004E0392" w:rsidP="004E0392">
      <w:pPr>
        <w:rPr>
          <w:lang w:eastAsia="en-US"/>
        </w:rPr>
      </w:pPr>
    </w:p>
    <w:p w:rsidR="004E0392" w:rsidRPr="004E0392" w:rsidRDefault="004E0392" w:rsidP="004E0392">
      <w:pPr>
        <w:rPr>
          <w:lang w:eastAsia="en-US"/>
        </w:rPr>
      </w:pPr>
    </w:p>
    <w:p w:rsidR="004E0392" w:rsidRPr="004E0392" w:rsidRDefault="004E0392" w:rsidP="004E0392">
      <w:pPr>
        <w:rPr>
          <w:lang w:eastAsia="en-US"/>
        </w:rPr>
      </w:pPr>
    </w:p>
    <w:p w:rsidR="004E0392" w:rsidRPr="004E0392" w:rsidRDefault="004E0392" w:rsidP="004E0392">
      <w:pPr>
        <w:rPr>
          <w:lang w:eastAsia="en-US"/>
        </w:rPr>
      </w:pPr>
    </w:p>
    <w:p w:rsidR="004E0392" w:rsidRPr="004E0392" w:rsidRDefault="004E0392" w:rsidP="004E0392">
      <w:pPr>
        <w:rPr>
          <w:lang w:eastAsia="en-US"/>
        </w:rPr>
      </w:pPr>
    </w:p>
    <w:p w:rsidR="004E0392" w:rsidRPr="004E0392" w:rsidRDefault="004E0392" w:rsidP="004E0392">
      <w:pPr>
        <w:rPr>
          <w:lang w:eastAsia="en-US"/>
        </w:rPr>
      </w:pPr>
    </w:p>
    <w:p w:rsidR="004E0392" w:rsidRPr="004E0392" w:rsidRDefault="004E0392" w:rsidP="004E0392">
      <w:pPr>
        <w:rPr>
          <w:lang w:eastAsia="en-US"/>
        </w:rPr>
      </w:pPr>
    </w:p>
    <w:p w:rsidR="004E0392" w:rsidRPr="004E0392" w:rsidRDefault="004E0392" w:rsidP="004E0392">
      <w:pPr>
        <w:rPr>
          <w:lang w:eastAsia="en-US"/>
        </w:rPr>
      </w:pPr>
    </w:p>
    <w:p w:rsidR="004E0392" w:rsidRPr="004E0392" w:rsidRDefault="004E0392" w:rsidP="004E0392">
      <w:pPr>
        <w:rPr>
          <w:lang w:eastAsia="en-US"/>
        </w:rPr>
      </w:pPr>
    </w:p>
    <w:p w:rsidR="004E0392" w:rsidRPr="004E0392" w:rsidRDefault="004E0392" w:rsidP="004E0392">
      <w:pPr>
        <w:rPr>
          <w:lang w:eastAsia="en-US"/>
        </w:rPr>
      </w:pPr>
    </w:p>
    <w:p w:rsidR="004E0392" w:rsidRPr="004E0392" w:rsidRDefault="004E0392" w:rsidP="004E0392">
      <w:pPr>
        <w:rPr>
          <w:lang w:eastAsia="en-US"/>
        </w:rPr>
      </w:pPr>
    </w:p>
    <w:p w:rsidR="004E0392" w:rsidRPr="004E0392" w:rsidRDefault="004E0392" w:rsidP="004E0392">
      <w:pPr>
        <w:rPr>
          <w:lang w:eastAsia="en-US"/>
        </w:rPr>
      </w:pPr>
    </w:p>
    <w:p w:rsidR="004E0392" w:rsidRPr="004E0392" w:rsidRDefault="004E0392" w:rsidP="004E0392">
      <w:pPr>
        <w:rPr>
          <w:lang w:eastAsia="en-US"/>
        </w:rPr>
      </w:pPr>
    </w:p>
    <w:p w:rsidR="004E0392" w:rsidRPr="004E0392" w:rsidRDefault="004E0392" w:rsidP="004E0392">
      <w:pPr>
        <w:rPr>
          <w:lang w:eastAsia="en-US"/>
        </w:rPr>
      </w:pPr>
    </w:p>
    <w:p w:rsidR="004E0392" w:rsidRPr="004E0392" w:rsidRDefault="004E0392" w:rsidP="004E0392">
      <w:pPr>
        <w:rPr>
          <w:lang w:eastAsia="en-US"/>
        </w:rPr>
      </w:pPr>
    </w:p>
    <w:p w:rsidR="004E0392" w:rsidRPr="004E0392" w:rsidRDefault="004E0392" w:rsidP="004E0392">
      <w:pPr>
        <w:rPr>
          <w:lang w:eastAsia="en-US"/>
        </w:rPr>
      </w:pPr>
    </w:p>
    <w:p w:rsidR="004E0392" w:rsidRPr="004E0392" w:rsidRDefault="004E0392" w:rsidP="004E0392">
      <w:pPr>
        <w:rPr>
          <w:lang w:eastAsia="en-US"/>
        </w:rPr>
      </w:pPr>
    </w:p>
    <w:p w:rsidR="004E0392" w:rsidRPr="004E0392" w:rsidRDefault="00155094" w:rsidP="004E0392">
      <w:pPr>
        <w:rPr>
          <w:lang w:eastAsia="en-US"/>
        </w:rPr>
      </w:pPr>
      <w:r>
        <w:rPr>
          <w:noProof/>
        </w:rPr>
        <mc:AlternateContent>
          <mc:Choice Requires="wps">
            <w:drawing>
              <wp:anchor distT="0" distB="0" distL="114300" distR="114300" simplePos="0" relativeHeight="251672576" behindDoc="0" locked="0" layoutInCell="1" allowOverlap="1" wp14:anchorId="4EF6AF62" wp14:editId="68B32AD3">
                <wp:simplePos x="0" y="0"/>
                <wp:positionH relativeFrom="page">
                  <wp:posOffset>1767840</wp:posOffset>
                </wp:positionH>
                <wp:positionV relativeFrom="page">
                  <wp:posOffset>5265420</wp:posOffset>
                </wp:positionV>
                <wp:extent cx="693420" cy="635"/>
                <wp:effectExtent l="0" t="76200" r="30480" b="94615"/>
                <wp:wrapNone/>
                <wp:docPr id="71" name="Line 28"/>
                <wp:cNvGraphicFramePr/>
                <a:graphic xmlns:a="http://schemas.openxmlformats.org/drawingml/2006/main">
                  <a:graphicData uri="http://schemas.microsoft.com/office/word/2010/wordprocessingShape">
                    <wps:wsp>
                      <wps:cNvCnPr/>
                      <wps:spPr bwMode="auto">
                        <a:xfrm flipV="1">
                          <a:off x="0" y="0"/>
                          <a:ext cx="693420" cy="635"/>
                        </a:xfrm>
                        <a:prstGeom prst="line">
                          <a:avLst/>
                        </a:prstGeom>
                        <a:noFill/>
                        <a:ln w="25400" cap="flat" cmpd="sng" algn="ctr">
                          <a:solidFill>
                            <a:srgbClr val="00B2A9"/>
                          </a:solidFill>
                          <a:prstDash val="solid"/>
                          <a:headEnd type="none"/>
                          <a:tailEnd type="triangle"/>
                        </a:ln>
                        <a:effectLst/>
                      </wps:spPr>
                      <wps:bodyPr/>
                    </wps:wsp>
                  </a:graphicData>
                </a:graphic>
              </wp:anchor>
            </w:drawing>
          </mc:Choice>
          <mc:Fallback>
            <w:pict>
              <v:line w14:anchorId="33537C8B" id="Line 28" o:spid="_x0000_s1026" style="position:absolute;flip:y;z-index:251672576;visibility:visible;mso-wrap-style:square;mso-wrap-distance-left:9pt;mso-wrap-distance-top:0;mso-wrap-distance-right:9pt;mso-wrap-distance-bottom:0;mso-position-horizontal:absolute;mso-position-horizontal-relative:page;mso-position-vertical:absolute;mso-position-vertical-relative:page" from="139.2pt,414.6pt" to="193.8pt,4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" strokecolor="#00b2a9" strokeweight="2pt">
                <v:stroke endarrow="block"/>
                <w10:wrap anchorx="page" anchory="page"/>
              </v:line>
            </w:pict>
          </mc:Fallback>
        </mc:AlternateContent>
      </w:r>
    </w:p>
    <w:p w:rsidR="004E0392" w:rsidRPr="004E0392" w:rsidRDefault="00155094" w:rsidP="004E0392">
      <w:pPr>
        <w:rPr>
          <w:lang w:eastAsia="en-US"/>
        </w:rPr>
      </w:pPr>
      <w:r>
        <w:rPr>
          <w:noProof/>
        </w:rPr>
        <mc:AlternateContent>
          <mc:Choice Requires="wps">
            <w:drawing>
              <wp:anchor distT="0" distB="0" distL="114300" distR="114300" simplePos="0" relativeHeight="251671552" behindDoc="0" locked="0" layoutInCell="1" allowOverlap="1" wp14:anchorId="20C1D595" wp14:editId="472B7E55">
                <wp:simplePos x="0" y="0"/>
                <wp:positionH relativeFrom="page">
                  <wp:posOffset>2018030</wp:posOffset>
                </wp:positionH>
                <wp:positionV relativeFrom="page">
                  <wp:posOffset>5372100</wp:posOffset>
                </wp:positionV>
                <wp:extent cx="693420" cy="635"/>
                <wp:effectExtent l="0" t="76200" r="30480" b="94615"/>
                <wp:wrapNone/>
                <wp:docPr id="70" name="Line 27"/>
                <wp:cNvGraphicFramePr/>
                <a:graphic xmlns:a="http://schemas.openxmlformats.org/drawingml/2006/main">
                  <a:graphicData uri="http://schemas.microsoft.com/office/word/2010/wordprocessingShape">
                    <wps:wsp>
                      <wps:cNvCnPr/>
                      <wps:spPr bwMode="auto">
                        <a:xfrm flipV="1">
                          <a:off x="0" y="0"/>
                          <a:ext cx="693420" cy="635"/>
                        </a:xfrm>
                        <a:prstGeom prst="line">
                          <a:avLst/>
                        </a:prstGeom>
                        <a:noFill/>
                        <a:ln w="25400" cap="flat" cmpd="sng" algn="ctr">
                          <a:solidFill>
                            <a:srgbClr val="00B2A9"/>
                          </a:solidFill>
                          <a:prstDash val="solid"/>
                          <a:headEnd type="none"/>
                          <a:tailEnd type="triangle"/>
                        </a:ln>
                        <a:effectLst/>
                      </wps:spPr>
                      <wps:bodyPr/>
                    </wps:wsp>
                  </a:graphicData>
                </a:graphic>
              </wp:anchor>
            </w:drawing>
          </mc:Choice>
          <mc:Fallback>
            <w:pict>
              <v:line w14:anchorId="7BCCB823" id="Line 27" o:spid="_x0000_s1026" style="position:absolute;flip:y;z-index:251671552;visibility:visible;mso-wrap-style:square;mso-wrap-distance-left:9pt;mso-wrap-distance-top:0;mso-wrap-distance-right:9pt;mso-wrap-distance-bottom:0;mso-position-horizontal:absolute;mso-position-horizontal-relative:page;mso-position-vertical:absolute;mso-position-vertical-relative:page" from="158.9pt,423pt" to="213.5pt,4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" strokecolor="#00b2a9" strokeweight="2pt">
                <v:stroke endarrow="block"/>
                <w10:wrap anchorx="page" anchory="page"/>
              </v:line>
            </w:pict>
          </mc:Fallback>
        </mc:AlternateContent>
      </w:r>
    </w:p>
    <w:p w:rsidR="004E0392" w:rsidRPr="004E0392" w:rsidRDefault="004E0392" w:rsidP="004E0392">
      <w:pPr>
        <w:rPr>
          <w:lang w:eastAsia="en-US"/>
        </w:rPr>
      </w:pPr>
    </w:p>
    <w:p w:rsidR="00482964" w:rsidRDefault="00482964" w:rsidP="001306D2">
      <w:pPr>
        <w:pStyle w:val="BodyText"/>
      </w:pPr>
    </w:p>
    <w:p w:rsidR="006E1C8D" w:rsidRDefault="006E1C8D" w:rsidP="00F12070">
      <w:pPr>
        <w:pStyle w:val="BodyText"/>
      </w:pP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001E86" w:rsidTr="009E3FD3">
        <w:trPr>
          <w:trHeight w:val="2608"/>
        </w:trPr>
        <w:tc>
          <w:tcPr>
            <w:tcW w:w="5216" w:type="dxa"/>
            <w:shd w:val="clear" w:color="auto" w:fill="auto"/>
          </w:tcPr>
          <w:p w:rsidR="00001E86" w:rsidRDefault="00001E86" w:rsidP="00C255C2">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A85834">
              <w:rPr>
                <w:noProof/>
              </w:rPr>
              <w:t>2017</w:t>
            </w:r>
            <w:r>
              <w:fldChar w:fldCharType="end"/>
            </w:r>
          </w:p>
          <w:p w:rsidR="00001E86" w:rsidRDefault="00001E86" w:rsidP="00C255C2">
            <w:pPr>
              <w:pStyle w:val="SmallBodyText"/>
            </w:pPr>
            <w:r>
              <w:rPr>
                <w:noProof/>
              </w:rPr>
              <w:drawing>
                <wp:anchor distT="0" distB="0" distL="114300" distR="36195" simplePos="0" relativeHeight="251638784" behindDoc="0" locked="1" layoutInCell="1" allowOverlap="1" wp14:anchorId="7FC6E891" wp14:editId="0CD4EF07">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9">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3" w:name="_ImprintPageOne"/>
            <w:bookmarkEnd w:id="3"/>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rsidR="00E97294" w:rsidRPr="008F559C" w:rsidRDefault="00E97294" w:rsidP="00C255C2">
            <w:pPr>
              <w:pStyle w:val="SmallHeading"/>
            </w:pPr>
            <w:r w:rsidRPr="00C255C2">
              <w:t>Disclaimer</w:t>
            </w:r>
          </w:p>
          <w:p w:rsidR="00001E86" w:rsidRDefault="00E97294" w:rsidP="00C255C2">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rsidR="00001E86" w:rsidRPr="00E97294" w:rsidRDefault="00001E86" w:rsidP="00C255C2">
            <w:pPr>
              <w:pStyle w:val="xAccessibilityHeading"/>
            </w:pPr>
            <w:bookmarkStart w:id="4" w:name="_Accessibility"/>
            <w:bookmarkEnd w:id="4"/>
            <w:r w:rsidRPr="00E97294">
              <w:t>Accessibility</w:t>
            </w:r>
          </w:p>
          <w:p w:rsidR="00001E86" w:rsidRDefault="00001E86" w:rsidP="00C255C2">
            <w:pPr>
              <w:pStyle w:val="xAccessibilityText"/>
            </w:pPr>
            <w:r>
              <w:t>If you would like to receive this publication in an alternative format, please telephone the DELWP Customer Service Centre on 136186, email </w:t>
            </w:r>
            <w:hyperlink r:id="rId30" w:history="1">
              <w:r w:rsidRPr="003C5C56">
                <w:t>customer.service@delwp.vic.gov.au</w:t>
              </w:r>
            </w:hyperlink>
            <w:r>
              <w:t xml:space="preserve"> or via the National Relay Service on 133 677 </w:t>
            </w:r>
            <w:hyperlink r:id="rId31" w:history="1">
              <w:r w:rsidRPr="00AE3298">
                <w:t>www.relayservice.com.au</w:t>
              </w:r>
            </w:hyperlink>
            <w:r>
              <w:t xml:space="preserve">. This document is also available on the internet at </w:t>
            </w:r>
            <w:hyperlink r:id="rId32" w:history="1">
              <w:r w:rsidRPr="00AE3298">
                <w:t>www.delwp.vic.gov.au</w:t>
              </w:r>
            </w:hyperlink>
            <w:r>
              <w:t xml:space="preserve">. </w:t>
            </w:r>
          </w:p>
          <w:p w:rsidR="00001E86" w:rsidRDefault="00001E86" w:rsidP="00C255C2">
            <w:pPr>
              <w:pStyle w:val="SmallBodyText"/>
            </w:pPr>
          </w:p>
        </w:tc>
      </w:tr>
    </w:tbl>
    <w:p w:rsidR="00001E86" w:rsidRPr="00806AB6" w:rsidRDefault="00001E86" w:rsidP="004C6213"/>
    <w:sectPr w:rsidR="00001E86" w:rsidRPr="00806AB6" w:rsidSect="00563004">
      <w:footerReference w:type="even" r:id="rId33"/>
      <w:footerReference w:type="default" r:id="rId34"/>
      <w:pgSz w:w="11907" w:h="16840" w:code="9"/>
      <w:pgMar w:top="2211" w:right="851" w:bottom="794" w:left="851" w:header="284" w:footer="616"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0009" w:rsidRDefault="00800009">
      <w:r>
        <w:separator/>
      </w:r>
    </w:p>
    <w:p w:rsidR="00800009" w:rsidRDefault="00800009"/>
    <w:p w:rsidR="00800009" w:rsidRDefault="00800009"/>
  </w:endnote>
  <w:endnote w:type="continuationSeparator" w:id="0">
    <w:p w:rsidR="00800009" w:rsidRDefault="00800009">
      <w:r>
        <w:continuationSeparator/>
      </w:r>
    </w:p>
    <w:p w:rsidR="00800009" w:rsidRDefault="00800009"/>
    <w:p w:rsidR="00800009" w:rsidRDefault="008000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9C4" w:rsidRPr="00B5221E" w:rsidRDefault="00EE7380" w:rsidP="00E97294">
    <w:pPr>
      <w:pStyle w:val="FooterEven"/>
    </w:pPr>
    <w:r>
      <w:rPr>
        <w:noProof/>
        <w:sz w:val="18"/>
      </w:rPr>
      <w:drawing>
        <wp:anchor distT="0" distB="0" distL="114300" distR="114300" simplePos="0" relativeHeight="251688960" behindDoc="1" locked="1" layoutInCell="1" allowOverlap="1" wp14:anchorId="68AA3ED2" wp14:editId="6638E337">
          <wp:simplePos x="0" y="0"/>
          <wp:positionH relativeFrom="page">
            <wp:posOffset>5443220</wp:posOffset>
          </wp:positionH>
          <wp:positionV relativeFrom="page">
            <wp:posOffset>9627870</wp:posOffset>
          </wp:positionV>
          <wp:extent cx="2422525" cy="108331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525" cy="1083310"/>
                  </a:xfrm>
                  <a:prstGeom prst="rect">
                    <a:avLst/>
                  </a:prstGeom>
                </pic:spPr>
              </pic:pic>
            </a:graphicData>
          </a:graphic>
          <wp14:sizeRelH relativeFrom="page">
            <wp14:pctWidth>0</wp14:pctWidth>
          </wp14:sizeRelH>
          <wp14:sizeRelV relativeFrom="page">
            <wp14:pctHeight>0</wp14:pctHeight>
          </wp14:sizeRelV>
        </wp:anchor>
      </w:drawing>
    </w:r>
    <w:r w:rsidR="00A209C4" w:rsidRPr="00D55628">
      <w:rPr>
        <w:noProof/>
      </w:rPr>
      <mc:AlternateContent>
        <mc:Choice Requires="wps">
          <w:drawing>
            <wp:anchor distT="0" distB="0" distL="114300" distR="114300" simplePos="0" relativeHeight="251637760" behindDoc="1" locked="1" layoutInCell="1" allowOverlap="1" wp14:anchorId="2F71A885" wp14:editId="365AD39A">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71A885" id="_x0000_t202" coordsize="21600,21600" o:spt="202" path="m,l,21600r21600,l21600,xe">
              <v:stroke joinstyle="miter"/>
              <v:path gradientshapeok="t" o:connecttype="rect"/>
            </v:shapetype>
            <v:shape id="Text Box 224" o:spid="_x0000_s1027" type="#_x0000_t202" alt="Title: Background Watermark Image" style="position:absolute;margin-left:0;margin-top:0;width:595.3pt;height:141.45pt;z-index:-2516787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YZ0wIAAOY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dSRYZ0wIAAOYFAAAOAAAAAAAAAAAAAAAAAC4CAABkcnMvZTJvRG9j&#10;LnhtbFBLAQItABQABgAIAAAAIQA0xUTO2wAAAAYBAAAPAAAAAAAAAAAAAAAAAC0FAABkcnMvZG93&#10;bnJldi54bWxQSwUGAAAAAAQABADzAAAANQYAAAAA&#10;" filled="f" stroked="f">
              <v:textbox>
                <w:txbxContent>
                  <w:p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7380" w:rsidRDefault="00EE7380" w:rsidP="00A9435C">
    <w:pPr>
      <w:pStyle w:val="Footer"/>
      <w:tabs>
        <w:tab w:val="left" w:pos="1470"/>
        <w:tab w:val="left" w:pos="6225"/>
      </w:tabs>
    </w:pPr>
    <w:r>
      <w:tab/>
    </w:r>
    <w:r>
      <w:rPr>
        <w:noProof/>
        <w:sz w:val="18"/>
      </w:rPr>
      <w:drawing>
        <wp:anchor distT="0" distB="0" distL="114300" distR="114300" simplePos="0" relativeHeight="251686912" behindDoc="1" locked="1" layoutInCell="1" allowOverlap="1" wp14:anchorId="55749A41" wp14:editId="754E8B3F">
          <wp:simplePos x="0" y="0"/>
          <wp:positionH relativeFrom="page">
            <wp:posOffset>5290820</wp:posOffset>
          </wp:positionH>
          <wp:positionV relativeFrom="page">
            <wp:posOffset>9637395</wp:posOffset>
          </wp:positionV>
          <wp:extent cx="2422525" cy="108331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525" cy="1083310"/>
                  </a:xfrm>
                  <a:prstGeom prst="rect">
                    <a:avLst/>
                  </a:prstGeom>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84864" behindDoc="0" locked="1" layoutInCell="1" allowOverlap="1" wp14:anchorId="6140F5B5" wp14:editId="141F0A55">
              <wp:simplePos x="0" y="0"/>
              <wp:positionH relativeFrom="page">
                <wp:posOffset>152400</wp:posOffset>
              </wp:positionH>
              <wp:positionV relativeFrom="page">
                <wp:posOffset>9959975</wp:posOffset>
              </wp:positionV>
              <wp:extent cx="3848100" cy="719455"/>
              <wp:effectExtent l="0" t="0" r="0" b="4445"/>
              <wp:wrapNone/>
              <wp:docPr id="20" name="WebAddress"/>
              <wp:cNvGraphicFramePr/>
              <a:graphic xmlns:a="http://schemas.openxmlformats.org/drawingml/2006/main">
                <a:graphicData uri="http://schemas.microsoft.com/office/word/2010/wordprocessingShape">
                  <wps:wsp>
                    <wps:cNvSpPr txBox="1"/>
                    <wps:spPr>
                      <a:xfrm>
                        <a:off x="0" y="0"/>
                        <a:ext cx="3848100" cy="719455"/>
                      </a:xfrm>
                      <a:prstGeom prst="rect">
                        <a:avLst/>
                      </a:prstGeom>
                      <a:noFill/>
                      <a:ln w="6350">
                        <a:noFill/>
                      </a:ln>
                      <a:effectLst/>
                    </wps:spPr>
                    <wps:txbx>
                      <w:txbxContent>
                        <w:p w:rsidR="00EE7380" w:rsidRPr="009F69FA" w:rsidRDefault="00EE7380" w:rsidP="00EE7380">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0F5B5" id="_x0000_t202" coordsize="21600,21600" o:spt="202" path="m,l,21600r21600,l21600,xe">
              <v:stroke joinstyle="miter"/>
              <v:path gradientshapeok="t" o:connecttype="rect"/>
            </v:shapetype>
            <v:shape id="WebAddress" o:spid="_x0000_s1028" type="#_x0000_t202" style="position:absolute;margin-left:12pt;margin-top:784.25pt;width:303pt;height:56.6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" filled="f" stroked="f" strokeweight=".5pt">
              <v:textbox inset="15mm">
                <w:txbxContent>
                  <w:p w:rsidR="00EE7380" w:rsidRPr="009F69FA" w:rsidRDefault="00EE7380" w:rsidP="00EE7380">
                    <w:pPr>
                      <w:pStyle w:val="xWeb"/>
                    </w:pPr>
                    <w:r w:rsidRPr="009F69FA">
                      <w:t>de</w:t>
                    </w:r>
                    <w:r>
                      <w:t>lwp</w:t>
                    </w:r>
                    <w:r w:rsidRPr="009F69FA">
                      <w:t>.vic.gov.au</w:t>
                    </w:r>
                  </w:p>
                </w:txbxContent>
              </v:textbox>
              <w10:wrap anchorx="page" anchory="page"/>
              <w10:anchorlock/>
            </v:shape>
          </w:pict>
        </mc:Fallback>
      </mc:AlternateContent>
    </w:r>
    <w:r w:rsidR="00A9435C">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9C4" w:rsidRDefault="00A209C4" w:rsidP="00BF3066">
    <w:pPr>
      <w:pStyle w:val="Footer"/>
      <w:spacing w:before="1600"/>
    </w:pPr>
    <w:r>
      <w:rPr>
        <w:noProof/>
        <w:sz w:val="18"/>
      </w:rPr>
      <mc:AlternateContent>
        <mc:Choice Requires="wps">
          <w:drawing>
            <wp:anchor distT="0" distB="0" distL="114300" distR="114300" simplePos="0" relativeHeight="251666432" behindDoc="0" locked="1" layoutInCell="1" allowOverlap="1" wp14:anchorId="5EDEACBB" wp14:editId="1F955E79">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09C4" w:rsidRPr="009F69FA" w:rsidRDefault="00A209C4" w:rsidP="00213C82">
                          <w:pPr>
                            <w:pStyle w:val="xWeb"/>
                          </w:pPr>
                          <w:bookmarkStart w:id="0" w:name="Here"/>
                          <w:r w:rsidRPr="009F69FA">
                            <w:t>de</w:t>
                          </w:r>
                          <w:r>
                            <w:t>lwp</w:t>
                          </w:r>
                          <w:r w:rsidRPr="009F69FA">
                            <w:t>.vic.gov.au</w:t>
                          </w:r>
                          <w:bookmarkEnd w:id="0"/>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DEACBB" id="_x0000_t202" coordsize="21600,21600" o:spt="202" path="m,l,21600r21600,l21600,xe">
              <v:stroke joinstyle="miter"/>
              <v:path gradientshapeok="t" o:connecttype="rect"/>
            </v:shapetype>
            <v:shape id="_x0000_s1029" type="#_x0000_t202" style="position:absolute;margin-left:0;margin-top:0;width:303pt;height:56.7pt;z-index:25166643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u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e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efm7n4MC&#10;AABqBQAADgAAAAAAAAAAAAAAAAAuAgAAZHJzL2Uyb0RvYy54bWxQSwECLQAUAAYACAAAACEAGENR&#10;AdsAAAAFAQAADwAAAAAAAAAAAAAAAADdBAAAZHJzL2Rvd25yZXYueG1sUEsFBgAAAAAEAAQA8wAA&#10;AOUFAAAAAA==&#10;" filled="f" stroked="f" strokeweight=".5pt">
              <v:textbox inset="15mm">
                <w:txbxContent>
                  <w:p w:rsidR="00A209C4" w:rsidRPr="009F69FA" w:rsidRDefault="00A209C4" w:rsidP="00213C82">
                    <w:pPr>
                      <w:pStyle w:val="xWeb"/>
                    </w:pPr>
                    <w:bookmarkStart w:id="1" w:name="Here"/>
                    <w:r w:rsidRPr="009F69FA">
                      <w:t>de</w:t>
                    </w:r>
                    <w:r>
                      <w:t>lwp</w:t>
                    </w:r>
                    <w:r w:rsidRPr="009F69FA">
                      <w:t>.vic.gov.au</w:t>
                    </w:r>
                    <w:bookmarkEnd w:id="1"/>
                  </w:p>
                </w:txbxContent>
              </v:textbox>
              <w10:wrap anchorx="page" anchory="page"/>
              <w10:anchorlock/>
            </v:shape>
          </w:pict>
        </mc:Fallback>
      </mc:AlternateContent>
    </w:r>
    <w:r>
      <w:rPr>
        <w:noProof/>
        <w:sz w:val="18"/>
      </w:rPr>
      <w:drawing>
        <wp:anchor distT="0" distB="0" distL="114300" distR="114300" simplePos="0" relativeHeight="251662336" behindDoc="1" locked="1" layoutInCell="1" allowOverlap="1" wp14:anchorId="405607F2" wp14:editId="3F7BAD66">
          <wp:simplePos x="0" y="0"/>
          <wp:positionH relativeFrom="page">
            <wp:align>right</wp:align>
          </wp:positionH>
          <wp:positionV relativeFrom="page">
            <wp:align>bottom</wp:align>
          </wp:positionV>
          <wp:extent cx="2422800" cy="10836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146" w:rsidRDefault="00581146" w:rsidP="00A9435C">
    <w:pPr>
      <w:pStyle w:val="Footer"/>
      <w:tabs>
        <w:tab w:val="left" w:pos="1470"/>
        <w:tab w:val="left" w:pos="6225"/>
      </w:tabs>
    </w:pPr>
    <w:r>
      <w:tab/>
    </w:r>
    <w:r>
      <w:rPr>
        <w:noProof/>
        <w:sz w:val="18"/>
      </w:rPr>
      <w:drawing>
        <wp:anchor distT="0" distB="0" distL="114300" distR="114300" simplePos="0" relativeHeight="251694080" behindDoc="1" locked="1" layoutInCell="1" allowOverlap="1" wp14:anchorId="2B5FB188" wp14:editId="112A8A6C">
          <wp:simplePos x="0" y="0"/>
          <wp:positionH relativeFrom="page">
            <wp:posOffset>5290820</wp:posOffset>
          </wp:positionH>
          <wp:positionV relativeFrom="page">
            <wp:posOffset>9637395</wp:posOffset>
          </wp:positionV>
          <wp:extent cx="2422525" cy="108331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525" cy="1083310"/>
                  </a:xfrm>
                  <a:prstGeom prst="rect">
                    <a:avLst/>
                  </a:prstGeom>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93056" behindDoc="0" locked="1" layoutInCell="1" allowOverlap="1" wp14:anchorId="280D06CF" wp14:editId="16CB082C">
              <wp:simplePos x="0" y="0"/>
              <wp:positionH relativeFrom="page">
                <wp:posOffset>152400</wp:posOffset>
              </wp:positionH>
              <wp:positionV relativeFrom="page">
                <wp:posOffset>9959975</wp:posOffset>
              </wp:positionV>
              <wp:extent cx="3848100" cy="719455"/>
              <wp:effectExtent l="0" t="0" r="0" b="4445"/>
              <wp:wrapNone/>
              <wp:docPr id="46" name="WebAddress"/>
              <wp:cNvGraphicFramePr/>
              <a:graphic xmlns:a="http://schemas.openxmlformats.org/drawingml/2006/main">
                <a:graphicData uri="http://schemas.microsoft.com/office/word/2010/wordprocessingShape">
                  <wps:wsp>
                    <wps:cNvSpPr txBox="1"/>
                    <wps:spPr>
                      <a:xfrm>
                        <a:off x="0" y="0"/>
                        <a:ext cx="3848100" cy="719455"/>
                      </a:xfrm>
                      <a:prstGeom prst="rect">
                        <a:avLst/>
                      </a:prstGeom>
                      <a:noFill/>
                      <a:ln w="6350">
                        <a:noFill/>
                      </a:ln>
                      <a:effectLst/>
                    </wps:spPr>
                    <wps:txbx>
                      <w:txbxContent>
                        <w:p w:rsidR="00581146" w:rsidRPr="009F69FA" w:rsidRDefault="00581146" w:rsidP="00EE7380">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0D06CF" id="_x0000_t202" coordsize="21600,21600" o:spt="202" path="m,l,21600r21600,l21600,xe">
              <v:stroke joinstyle="miter"/>
              <v:path gradientshapeok="t" o:connecttype="rect"/>
            </v:shapetype>
            <v:shape id="_x0000_s1030" type="#_x0000_t202" style="position:absolute;margin-left:12pt;margin-top:784.25pt;width:303pt;height:56.6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" filled="f" stroked="f" strokeweight=".5pt">
              <v:textbox inset="15mm">
                <w:txbxContent>
                  <w:p w:rsidR="00581146" w:rsidRPr="009F69FA" w:rsidRDefault="00581146" w:rsidP="00EE7380">
                    <w:pPr>
                      <w:pStyle w:val="xWeb"/>
                    </w:pPr>
                    <w:r w:rsidRPr="009F69FA">
                      <w:t>de</w:t>
                    </w:r>
                    <w:r>
                      <w:t>lwp</w:t>
                    </w:r>
                    <w:r w:rsidRPr="009F69FA">
                      <w:t>.vic.gov.au</w:t>
                    </w:r>
                  </w:p>
                </w:txbxContent>
              </v:textbox>
              <w10:wrap anchorx="page" anchory="page"/>
              <w10:anchorlock/>
            </v:shape>
          </w:pict>
        </mc:Fallback>
      </mc:AlternateContent>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004" w:rsidRPr="00B5221E" w:rsidRDefault="00563004" w:rsidP="00E97294">
    <w:pPr>
      <w:pStyle w:val="FooterEven"/>
    </w:pPr>
    <w:r w:rsidRPr="00D55628">
      <w:rPr>
        <w:noProof/>
      </w:rPr>
      <mc:AlternateContent>
        <mc:Choice Requires="wps">
          <w:drawing>
            <wp:anchor distT="0" distB="0" distL="114300" distR="114300" simplePos="0" relativeHeight="251691008" behindDoc="1" locked="1" layoutInCell="1" allowOverlap="1" wp14:anchorId="4119AB2B" wp14:editId="10C86D3C">
              <wp:simplePos x="0" y="0"/>
              <wp:positionH relativeFrom="page">
                <wp:align>center</wp:align>
              </wp:positionH>
              <wp:positionV relativeFrom="page">
                <wp:align>center</wp:align>
              </wp:positionV>
              <wp:extent cx="7560000" cy="1796400"/>
              <wp:effectExtent l="0" t="0" r="0" b="0"/>
              <wp:wrapNone/>
              <wp:docPr id="101"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004" w:rsidRPr="0001226A" w:rsidRDefault="0056300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19AB2B" id="_x0000_t202" coordsize="21600,21600" o:spt="202" path="m,l,21600r21600,l21600,xe">
              <v:stroke joinstyle="miter"/>
              <v:path gradientshapeok="t" o:connecttype="rect"/>
            </v:shapetype>
            <v:shape id="_x0000_s1031" type="#_x0000_t202" alt="Title: Background Watermark Image" style="position:absolute;margin-left:0;margin-top:0;width:595.3pt;height:141.45pt;z-index:-25162547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Du1QIAAOg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HT+IO7VAgAA6AUAAA4AAAAAAAAAAAAAAAAALgIAAGRycy9lMm9E&#10;b2MueG1sUEsBAi0AFAAGAAgAAAAhADTFRM7bAAAABgEAAA8AAAAAAAAAAAAAAAAALwUAAGRycy9k&#10;b3ducmV2LnhtbFBLBQYAAAAABAAEAPMAAAA3BgAAAAA=&#10;" filled="f" stroked="f">
              <v:textbox>
                <w:txbxContent>
                  <w:p w:rsidR="00563004" w:rsidRPr="0001226A" w:rsidRDefault="0056300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004" w:rsidRDefault="00563004" w:rsidP="00A9435C">
    <w:pPr>
      <w:pStyle w:val="Footer"/>
      <w:tabs>
        <w:tab w:val="left" w:pos="1470"/>
        <w:tab w:val="left" w:pos="6225"/>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0009" w:rsidRPr="008F5280" w:rsidRDefault="00800009" w:rsidP="008F5280">
      <w:pPr>
        <w:pStyle w:val="FootnoteSeparator"/>
      </w:pPr>
    </w:p>
    <w:p w:rsidR="00800009" w:rsidRDefault="00800009"/>
  </w:footnote>
  <w:footnote w:type="continuationSeparator" w:id="0">
    <w:p w:rsidR="00800009" w:rsidRDefault="00800009" w:rsidP="008F5280">
      <w:pPr>
        <w:pStyle w:val="FootnoteSeparator"/>
      </w:pPr>
    </w:p>
    <w:p w:rsidR="00800009" w:rsidRDefault="00800009"/>
    <w:p w:rsidR="00800009" w:rsidRDefault="00800009"/>
  </w:footnote>
  <w:footnote w:type="continuationNotice" w:id="1">
    <w:p w:rsidR="00800009" w:rsidRDefault="00800009" w:rsidP="00D55628"/>
    <w:p w:rsidR="00800009" w:rsidRDefault="00800009"/>
    <w:p w:rsidR="00800009" w:rsidRDefault="008000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A209C4" w:rsidRPr="00975ED3" w:rsidTr="00920652">
      <w:trPr>
        <w:trHeight w:hRule="exact" w:val="1418"/>
      </w:trPr>
      <w:tc>
        <w:tcPr>
          <w:tcW w:w="7761" w:type="dxa"/>
          <w:vAlign w:val="center"/>
        </w:tcPr>
        <w:p w:rsidR="00A209C4" w:rsidRPr="00975ED3" w:rsidRDefault="001D5933" w:rsidP="00920652">
          <w:pPr>
            <w:pStyle w:val="Header"/>
          </w:pPr>
          <w:fldSimple w:instr=" STYLEREF  Title  \* MERGEFORMAT ">
            <w:r w:rsidR="00A85834">
              <w:rPr>
                <w:noProof/>
              </w:rPr>
              <w:t>VBA – Upload a Shapefile</w:t>
            </w:r>
          </w:fldSimple>
        </w:p>
      </w:tc>
    </w:tr>
  </w:tbl>
  <w:p w:rsidR="00A209C4" w:rsidRPr="00E97294" w:rsidRDefault="00A209C4" w:rsidP="00435833">
    <w:pPr>
      <w:pStyle w:val="Header"/>
    </w:pPr>
    <w:r w:rsidRPr="00806AB6">
      <w:rPr>
        <w:noProof/>
      </w:rPr>
      <mc:AlternateContent>
        <mc:Choice Requires="wps">
          <w:drawing>
            <wp:anchor distT="0" distB="0" distL="114300" distR="114300" simplePos="0" relativeHeight="251678720" behindDoc="1" locked="0" layoutInCell="1" allowOverlap="1" wp14:anchorId="249A4130" wp14:editId="4CC38A3B">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33E815" id="TriangleRight" o:spid="_x0000_s1026" style="position:absolute;margin-left:56.7pt;margin-top:22.7pt;width:68.05pt;height:70.8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j5J9c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74624" behindDoc="1" locked="0" layoutInCell="1" allowOverlap="1" wp14:anchorId="049AD154" wp14:editId="425D3977">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2D5E50" id="TriangleLeft" o:spid="_x0000_s1026" style="position:absolute;margin-left:22.7pt;margin-top:22.7pt;width:68.05pt;height:70.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vx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LKVTZEqxCjlampKptRQPIndeoKa2c+Ce6kfjKdr6QfNnC0N0ZPEbCwxZNd90Bj9s43QQZZebyp8E&#10;XbIL2r/stRc7Rzg+Xs0mcYwMcZiuscLa38Dm/WG+se6L0MER2z5Y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HMppacSJqq4k4ZsGWZh9jzqVDxCyZBY&#10;pf2p9pb2C7q0LZbQ8r7L27Gw0tkLOt7odrDiR4BFoc1vShoM1ZTaXxtmBCXyq8LUuk4mE/ByYTOZ&#10;Xo6wMUPLamhhisNVSh1FTfrlnWsn96Y25brATUnIl9KfMGny0k+EEF8bVbfB4AwqdUPeT+bhPqAO&#10;v6LFH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3VSb8dACAADSBgAADgAAAAAAAAAAAAAAAAAuAgAAZHJzL2Uyb0Rv&#10;Yy54bWxQSwECLQAUAAYACAAAACEA3BC+V98AAAAJAQAADwAAAAAAAAAAAAAAAAAqBQAAZHJzL2Rv&#10;d25yZXYueG1sUEsFBgAAAAAEAAQA8wAAADYGA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70528" behindDoc="1" locked="0" layoutInCell="1" allowOverlap="1" wp14:anchorId="0D725BAE" wp14:editId="7733E6B1">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27B8C65" id="Rectangle" o:spid="_x0000_s1026" style="position:absolute;margin-left:22.7pt;margin-top:22.7pt;width:552.75pt;height:70.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CGKcJj/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rsidR="00A209C4" w:rsidRDefault="00A209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2A3" w:rsidRPr="00D612A3" w:rsidRDefault="00D612A3" w:rsidP="00D612A3">
    <w:pPr>
      <w:pStyle w:val="Header"/>
      <w:tabs>
        <w:tab w:val="left" w:pos="3990"/>
        <w:tab w:val="right" w:pos="10205"/>
      </w:tabs>
      <w:jc w:val="left"/>
    </w:pPr>
    <w:r w:rsidRPr="00D612A3">
      <w:rPr>
        <w:noProof/>
      </w:rPr>
      <mc:AlternateContent>
        <mc:Choice Requires="wps">
          <w:drawing>
            <wp:anchor distT="0" distB="0" distL="114300" distR="114300" simplePos="0" relativeHeight="251682816" behindDoc="1" locked="0" layoutInCell="1" allowOverlap="1" wp14:anchorId="590A2951" wp14:editId="75DFE5EF">
              <wp:simplePos x="0" y="0"/>
              <wp:positionH relativeFrom="page">
                <wp:posOffset>786765</wp:posOffset>
              </wp:positionH>
              <wp:positionV relativeFrom="page">
                <wp:posOffset>288290</wp:posOffset>
              </wp:positionV>
              <wp:extent cx="863600" cy="899795"/>
              <wp:effectExtent l="0" t="0" r="0" b="0"/>
              <wp:wrapNone/>
              <wp:docPr id="14"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5D9B5A" id="TriangleRight" o:spid="_x0000_s1026" style="position:absolute;margin-left:61.95pt;margin-top:22.7pt;width:68pt;height:70.8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" path="m1339,1419l669,,,1419r1339,xe" fillcolor="#201547 [3206]" stroked="f">
              <v:path arrowok="t" o:connecttype="custom" o:connectlocs="863600,899795;431478,0;0,899795;863600,899795" o:connectangles="0,0,0,0"/>
              <w10:wrap anchorx="page" anchory="page"/>
            </v:shape>
          </w:pict>
        </mc:Fallback>
      </mc:AlternateContent>
    </w:r>
    <w:r w:rsidRPr="00D612A3">
      <w:rPr>
        <w:noProof/>
      </w:rPr>
      <mc:AlternateContent>
        <mc:Choice Requires="wps">
          <w:drawing>
            <wp:anchor distT="0" distB="0" distL="114300" distR="114300" simplePos="0" relativeHeight="251681792" behindDoc="1" locked="0" layoutInCell="1" allowOverlap="1" wp14:anchorId="2984F60A" wp14:editId="6CDFACFB">
              <wp:simplePos x="0" y="0"/>
              <wp:positionH relativeFrom="page">
                <wp:posOffset>354965</wp:posOffset>
              </wp:positionH>
              <wp:positionV relativeFrom="page">
                <wp:posOffset>288290</wp:posOffset>
              </wp:positionV>
              <wp:extent cx="863600" cy="899795"/>
              <wp:effectExtent l="0" t="0" r="0" b="0"/>
              <wp:wrapNone/>
              <wp:docPr id="13"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405B92" id="TriangleLeft" o:spid="_x0000_s1026" style="position:absolute;margin-left:27.95pt;margin-top:22.7pt;width:68pt;height:70.8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" path="m,l665,1419,1334,,,xe" fillcolor="#cddc29 [3202]" stroked="f">
              <v:path arrowok="t" o:connecttype="custom" o:connectlocs="0,0;430505,899795;863600,0;0,0" o:connectangles="0,0,0,0"/>
              <w10:wrap anchorx="page" anchory="page"/>
            </v:shape>
          </w:pict>
        </mc:Fallback>
      </mc:AlternateContent>
    </w:r>
    <w:r>
      <w:tab/>
    </w:r>
  </w:p>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612A3" w:rsidRPr="00975ED3" w:rsidTr="00A7489F">
      <w:trPr>
        <w:trHeight w:hRule="exact" w:val="1418"/>
      </w:trPr>
      <w:tc>
        <w:tcPr>
          <w:tcW w:w="7761" w:type="dxa"/>
          <w:vAlign w:val="center"/>
        </w:tcPr>
        <w:p w:rsidR="00D612A3" w:rsidRPr="00975ED3" w:rsidRDefault="00A85834" w:rsidP="00A7489F">
          <w:pPr>
            <w:pStyle w:val="Header"/>
          </w:pPr>
          <w:r>
            <w:fldChar w:fldCharType="begin"/>
          </w:r>
          <w:r>
            <w:instrText xml:space="preserve"> STYLEREF  Title  \* MERGEFORMAT </w:instrText>
          </w:r>
          <w:r>
            <w:fldChar w:fldCharType="separate"/>
          </w:r>
          <w:r>
            <w:rPr>
              <w:noProof/>
            </w:rPr>
            <w:t>VBA – Upload a Shapefile</w:t>
          </w:r>
          <w:r>
            <w:rPr>
              <w:noProof/>
            </w:rPr>
            <w:fldChar w:fldCharType="end"/>
          </w:r>
        </w:p>
      </w:tc>
    </w:tr>
  </w:tbl>
  <w:p w:rsidR="00253752" w:rsidRDefault="00D612A3" w:rsidP="00D612A3">
    <w:pPr>
      <w:pStyle w:val="Header"/>
      <w:tabs>
        <w:tab w:val="left" w:pos="3990"/>
        <w:tab w:val="right" w:pos="10205"/>
      </w:tabs>
      <w:jc w:val="left"/>
    </w:pPr>
    <w:r w:rsidRPr="00D612A3">
      <w:rPr>
        <w:noProof/>
      </w:rPr>
      <mc:AlternateContent>
        <mc:Choice Requires="wps">
          <w:drawing>
            <wp:anchor distT="0" distB="0" distL="114300" distR="114300" simplePos="0" relativeHeight="251680768" behindDoc="1" locked="0" layoutInCell="1" allowOverlap="1" wp14:anchorId="62D60018" wp14:editId="46CE93D4">
              <wp:simplePos x="0" y="0"/>
              <wp:positionH relativeFrom="page">
                <wp:posOffset>345440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txbx>
                      <w:txbxContent>
                        <w:p w:rsidR="00D612A3" w:rsidRDefault="00D612A3" w:rsidP="00D612A3">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2D60018" id="Rectangle" o:spid="_x0000_s1026" style="position:absolute;margin-left:27.2pt;margin-top:22.7pt;width:552.75pt;height:70.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" fillcolor="#00b2a9 [3204]" stroked="f">
              <v:textbox>
                <w:txbxContent>
                  <w:p w:rsidR="00D612A3" w:rsidRDefault="00D612A3" w:rsidP="00D612A3">
                    <w:pPr>
                      <w:jc w:val="center"/>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9C4" w:rsidRPr="00E97294" w:rsidRDefault="00A209C4" w:rsidP="00E97294">
    <w:pPr>
      <w:pStyle w:val="Header"/>
    </w:pPr>
    <w:r w:rsidRPr="00806AB6">
      <w:rPr>
        <w:noProof/>
      </w:rPr>
      <mc:AlternateContent>
        <mc:Choice Requires="wps">
          <w:drawing>
            <wp:anchor distT="0" distB="0" distL="114300" distR="114300" simplePos="0" relativeHeight="251654144" behindDoc="1" locked="0" layoutInCell="1" allowOverlap="1" wp14:anchorId="05DC0FBC" wp14:editId="66546341">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886873"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4E70AB26" wp14:editId="5362B848">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603520" id="TriangleBottom" o:spid="_x0000_s1026" style="position:absolute;margin-left:56.7pt;margin-top:93.55pt;width:68.0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W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0048" behindDoc="1" locked="0" layoutInCell="1" allowOverlap="1" wp14:anchorId="0D447614" wp14:editId="1672A187">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3FB64C"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45952" behindDoc="1" locked="0" layoutInCell="1" allowOverlap="1" wp14:anchorId="46AB7DBA" wp14:editId="3C031F90">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C321348" id="Rectangle" o:spid="_x0000_s1026"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DB2256A"/>
    <w:multiLevelType w:val="hybridMultilevel"/>
    <w:tmpl w:val="342CC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6" w15:restartNumberingAfterBreak="0">
    <w:nsid w:val="1FAC3813"/>
    <w:multiLevelType w:val="hybridMultilevel"/>
    <w:tmpl w:val="5F00EAF0"/>
    <w:lvl w:ilvl="0" w:tplc="04C43CCA">
      <w:start w:val="1"/>
      <w:numFmt w:val="deci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203662A4"/>
    <w:multiLevelType w:val="hybridMultilevel"/>
    <w:tmpl w:val="FD1CCFE8"/>
    <w:lvl w:ilvl="0" w:tplc="5946492C">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9B12BA3"/>
    <w:multiLevelType w:val="hybridMultilevel"/>
    <w:tmpl w:val="E45C3668"/>
    <w:lvl w:ilvl="0" w:tplc="0C090019">
      <w:start w:val="1"/>
      <w:numFmt w:val="lowerLetter"/>
      <w:lvlText w:val="%1."/>
      <w:lvlJc w:val="left"/>
      <w:pPr>
        <w:ind w:left="1494" w:hanging="360"/>
      </w:p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2CB31C21"/>
    <w:multiLevelType w:val="hybridMultilevel"/>
    <w:tmpl w:val="C640F8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0FD0C22"/>
    <w:multiLevelType w:val="hybridMultilevel"/>
    <w:tmpl w:val="5AF857A2"/>
    <w:lvl w:ilvl="0" w:tplc="6DFCC5FC">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D545EC4"/>
    <w:multiLevelType w:val="multilevel"/>
    <w:tmpl w:val="AC6AE750"/>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7"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8"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9" w15:restartNumberingAfterBreak="0">
    <w:nsid w:val="564F693E"/>
    <w:multiLevelType w:val="hybridMultilevel"/>
    <w:tmpl w:val="9B56C9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1" w15:restartNumberingAfterBreak="0">
    <w:nsid w:val="6206593F"/>
    <w:multiLevelType w:val="hybridMultilevel"/>
    <w:tmpl w:val="08CE0F6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3" w15:restartNumberingAfterBreak="0">
    <w:nsid w:val="659143AF"/>
    <w:multiLevelType w:val="hybridMultilevel"/>
    <w:tmpl w:val="EB3E5348"/>
    <w:lvl w:ilvl="0" w:tplc="6DFCC5FC">
      <w:start w:val="4"/>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5" w15:restartNumberingAfterBreak="0">
    <w:nsid w:val="6F1E2631"/>
    <w:multiLevelType w:val="hybridMultilevel"/>
    <w:tmpl w:val="7CD0AC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7" w15:restartNumberingAfterBreak="0">
    <w:nsid w:val="7656211E"/>
    <w:multiLevelType w:val="hybridMultilevel"/>
    <w:tmpl w:val="6FF0E5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839021E"/>
    <w:multiLevelType w:val="multilevel"/>
    <w:tmpl w:val="E0E09B5E"/>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4"/>
  </w:num>
  <w:num w:numId="2">
    <w:abstractNumId w:val="24"/>
  </w:num>
  <w:num w:numId="3">
    <w:abstractNumId w:val="20"/>
  </w:num>
  <w:num w:numId="4">
    <w:abstractNumId w:val="28"/>
  </w:num>
  <w:num w:numId="5">
    <w:abstractNumId w:val="9"/>
  </w:num>
  <w:num w:numId="6">
    <w:abstractNumId w:val="3"/>
  </w:num>
  <w:num w:numId="7">
    <w:abstractNumId w:val="1"/>
  </w:num>
  <w:num w:numId="8">
    <w:abstractNumId w:val="0"/>
  </w:num>
  <w:num w:numId="9">
    <w:abstractNumId w:val="26"/>
  </w:num>
  <w:num w:numId="10">
    <w:abstractNumId w:val="4"/>
  </w:num>
  <w:num w:numId="11">
    <w:abstractNumId w:val="12"/>
  </w:num>
  <w:num w:numId="12">
    <w:abstractNumId w:val="5"/>
  </w:num>
  <w:num w:numId="13">
    <w:abstractNumId w:val="15"/>
  </w:num>
  <w:num w:numId="14">
    <w:abstractNumId w:val="16"/>
  </w:num>
  <w:num w:numId="15">
    <w:abstractNumId w:val="2"/>
  </w:num>
  <w:num w:numId="16">
    <w:abstractNumId w:val="7"/>
  </w:num>
  <w:num w:numId="17">
    <w:abstractNumId w:val="23"/>
  </w:num>
  <w:num w:numId="18">
    <w:abstractNumId w:val="6"/>
  </w:num>
  <w:num w:numId="19">
    <w:abstractNumId w:val="11"/>
  </w:num>
  <w:num w:numId="20">
    <w:abstractNumId w:val="25"/>
  </w:num>
  <w:num w:numId="21">
    <w:abstractNumId w:val="10"/>
  </w:num>
  <w:num w:numId="22">
    <w:abstractNumId w:val="8"/>
  </w:num>
  <w:num w:numId="23">
    <w:abstractNumId w:val="21"/>
  </w:num>
  <w:num w:numId="24">
    <w:abstractNumId w:val="27"/>
  </w:num>
  <w:num w:numId="25">
    <w:abstractNumId w:val="1"/>
  </w:num>
  <w:num w:numId="26">
    <w:abstractNumId w:val="1"/>
  </w:num>
  <w:num w:numId="27">
    <w:abstractNumId w:val="19"/>
  </w:num>
  <w:num w:numId="28">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64" w:dllVersion="0" w:nlCheck="1" w:checkStyle="1"/>
  <w:activeWritingStyle w:appName="MSWord" w:lang="en-AU" w:vendorID="64" w:dllVersion="0"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3276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800009"/>
    <w:rsid w:val="0000017F"/>
    <w:rsid w:val="00000279"/>
    <w:rsid w:val="000004BD"/>
    <w:rsid w:val="00000B7A"/>
    <w:rsid w:val="00000C89"/>
    <w:rsid w:val="00000FEB"/>
    <w:rsid w:val="000012BE"/>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4C73"/>
    <w:rsid w:val="000752FC"/>
    <w:rsid w:val="000758E3"/>
    <w:rsid w:val="00076072"/>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0D2"/>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094"/>
    <w:rsid w:val="001553E3"/>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458D"/>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73E"/>
    <w:rsid w:val="001D3B9E"/>
    <w:rsid w:val="001D3E83"/>
    <w:rsid w:val="001D3F6F"/>
    <w:rsid w:val="001D4A29"/>
    <w:rsid w:val="001D4F9A"/>
    <w:rsid w:val="001D5114"/>
    <w:rsid w:val="001D55F2"/>
    <w:rsid w:val="001D5933"/>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9BD"/>
    <w:rsid w:val="001F5C40"/>
    <w:rsid w:val="001F5D92"/>
    <w:rsid w:val="001F5F13"/>
    <w:rsid w:val="001F668A"/>
    <w:rsid w:val="001F6AB6"/>
    <w:rsid w:val="001F6D64"/>
    <w:rsid w:val="001F7177"/>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6B"/>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E47"/>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7B"/>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5E1"/>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2F09"/>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2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3AAE"/>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718"/>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841"/>
    <w:rsid w:val="00354EFD"/>
    <w:rsid w:val="003555CC"/>
    <w:rsid w:val="0035593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5736"/>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675"/>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42B"/>
    <w:rsid w:val="003D1B76"/>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1B2"/>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0774"/>
    <w:rsid w:val="0046109E"/>
    <w:rsid w:val="00461293"/>
    <w:rsid w:val="004613ED"/>
    <w:rsid w:val="004614C6"/>
    <w:rsid w:val="004615D2"/>
    <w:rsid w:val="00461B1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AFC"/>
    <w:rsid w:val="00465F2A"/>
    <w:rsid w:val="0046684C"/>
    <w:rsid w:val="004668C7"/>
    <w:rsid w:val="00466A37"/>
    <w:rsid w:val="00466E27"/>
    <w:rsid w:val="004674B9"/>
    <w:rsid w:val="00467962"/>
    <w:rsid w:val="00467FA5"/>
    <w:rsid w:val="00470736"/>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964"/>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6E17"/>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392"/>
    <w:rsid w:val="004E0F6C"/>
    <w:rsid w:val="004E12DF"/>
    <w:rsid w:val="004E1600"/>
    <w:rsid w:val="004E1964"/>
    <w:rsid w:val="004E1BB8"/>
    <w:rsid w:val="004E1C8E"/>
    <w:rsid w:val="004E1D08"/>
    <w:rsid w:val="004E1D14"/>
    <w:rsid w:val="004E1F2E"/>
    <w:rsid w:val="004E2125"/>
    <w:rsid w:val="004E2475"/>
    <w:rsid w:val="004E2566"/>
    <w:rsid w:val="004E2AB6"/>
    <w:rsid w:val="004E2EE1"/>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70"/>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816"/>
    <w:rsid w:val="005619B2"/>
    <w:rsid w:val="00561C27"/>
    <w:rsid w:val="0056225F"/>
    <w:rsid w:val="0056255F"/>
    <w:rsid w:val="0056269B"/>
    <w:rsid w:val="005626BF"/>
    <w:rsid w:val="0056298E"/>
    <w:rsid w:val="00562C8B"/>
    <w:rsid w:val="00563004"/>
    <w:rsid w:val="00563627"/>
    <w:rsid w:val="0056396A"/>
    <w:rsid w:val="005641CA"/>
    <w:rsid w:val="00564478"/>
    <w:rsid w:val="005647F9"/>
    <w:rsid w:val="00564B68"/>
    <w:rsid w:val="00564CE1"/>
    <w:rsid w:val="00565127"/>
    <w:rsid w:val="00566671"/>
    <w:rsid w:val="00566DAC"/>
    <w:rsid w:val="00566FEA"/>
    <w:rsid w:val="005676F5"/>
    <w:rsid w:val="00567C79"/>
    <w:rsid w:val="00570012"/>
    <w:rsid w:val="00570018"/>
    <w:rsid w:val="005704B3"/>
    <w:rsid w:val="005705A3"/>
    <w:rsid w:val="00570BFE"/>
    <w:rsid w:val="00570EB3"/>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146"/>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5B3B"/>
    <w:rsid w:val="0059613A"/>
    <w:rsid w:val="0059627F"/>
    <w:rsid w:val="0059717E"/>
    <w:rsid w:val="00597359"/>
    <w:rsid w:val="00597C8C"/>
    <w:rsid w:val="00597D3A"/>
    <w:rsid w:val="005A02B2"/>
    <w:rsid w:val="005A0352"/>
    <w:rsid w:val="005A1360"/>
    <w:rsid w:val="005A1526"/>
    <w:rsid w:val="005A15BB"/>
    <w:rsid w:val="005A15E6"/>
    <w:rsid w:val="005A17CF"/>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366"/>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A3D"/>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92"/>
    <w:rsid w:val="006848E7"/>
    <w:rsid w:val="006850FB"/>
    <w:rsid w:val="006852A1"/>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3CE"/>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6A68"/>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28C"/>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0F"/>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3E0"/>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09"/>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1A8"/>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C36"/>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4A"/>
    <w:rsid w:val="008579A6"/>
    <w:rsid w:val="0086000C"/>
    <w:rsid w:val="008601F2"/>
    <w:rsid w:val="008602BB"/>
    <w:rsid w:val="00860EA0"/>
    <w:rsid w:val="00860FAB"/>
    <w:rsid w:val="00861101"/>
    <w:rsid w:val="00861311"/>
    <w:rsid w:val="00861AF5"/>
    <w:rsid w:val="0086233C"/>
    <w:rsid w:val="00862953"/>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77BAA"/>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798"/>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840"/>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0D"/>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1C8"/>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D25"/>
    <w:rsid w:val="00965E31"/>
    <w:rsid w:val="009669BF"/>
    <w:rsid w:val="00966A50"/>
    <w:rsid w:val="00966CA6"/>
    <w:rsid w:val="00966ED7"/>
    <w:rsid w:val="0096723C"/>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23C"/>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291"/>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3DF7"/>
    <w:rsid w:val="009A5178"/>
    <w:rsid w:val="009A5D79"/>
    <w:rsid w:val="009A608A"/>
    <w:rsid w:val="009A62E0"/>
    <w:rsid w:val="009A6354"/>
    <w:rsid w:val="009A64BF"/>
    <w:rsid w:val="009A69D0"/>
    <w:rsid w:val="009A6AC4"/>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3E8E"/>
    <w:rsid w:val="009C473C"/>
    <w:rsid w:val="009C4F42"/>
    <w:rsid w:val="009C51DE"/>
    <w:rsid w:val="009C5224"/>
    <w:rsid w:val="009C5419"/>
    <w:rsid w:val="009C5BEB"/>
    <w:rsid w:val="009C5E27"/>
    <w:rsid w:val="009C64FA"/>
    <w:rsid w:val="009C6C1D"/>
    <w:rsid w:val="009C6EDB"/>
    <w:rsid w:val="009C717F"/>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05F3"/>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AD5"/>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607"/>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63"/>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1C58"/>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1AA2"/>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834"/>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35C"/>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13A"/>
    <w:rsid w:val="00AB325D"/>
    <w:rsid w:val="00AB3846"/>
    <w:rsid w:val="00AB3877"/>
    <w:rsid w:val="00AB3BD5"/>
    <w:rsid w:val="00AB3C26"/>
    <w:rsid w:val="00AB4154"/>
    <w:rsid w:val="00AB4171"/>
    <w:rsid w:val="00AB4599"/>
    <w:rsid w:val="00AB48D3"/>
    <w:rsid w:val="00AB4979"/>
    <w:rsid w:val="00AB4A5C"/>
    <w:rsid w:val="00AB4BFA"/>
    <w:rsid w:val="00AB4F80"/>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1FA"/>
    <w:rsid w:val="00AC537D"/>
    <w:rsid w:val="00AC552C"/>
    <w:rsid w:val="00AC5B6A"/>
    <w:rsid w:val="00AC639B"/>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2ED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281E"/>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6C1D"/>
    <w:rsid w:val="00AE710C"/>
    <w:rsid w:val="00AE7375"/>
    <w:rsid w:val="00AE76F3"/>
    <w:rsid w:val="00AE77D6"/>
    <w:rsid w:val="00AF0002"/>
    <w:rsid w:val="00AF0481"/>
    <w:rsid w:val="00AF09ED"/>
    <w:rsid w:val="00AF0AEB"/>
    <w:rsid w:val="00AF0C58"/>
    <w:rsid w:val="00AF1079"/>
    <w:rsid w:val="00AF1D5E"/>
    <w:rsid w:val="00AF203B"/>
    <w:rsid w:val="00AF2484"/>
    <w:rsid w:val="00AF2BC0"/>
    <w:rsid w:val="00AF418B"/>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463"/>
    <w:rsid w:val="00B00AFA"/>
    <w:rsid w:val="00B017D8"/>
    <w:rsid w:val="00B01A56"/>
    <w:rsid w:val="00B01E99"/>
    <w:rsid w:val="00B025A5"/>
    <w:rsid w:val="00B0383E"/>
    <w:rsid w:val="00B03852"/>
    <w:rsid w:val="00B03B76"/>
    <w:rsid w:val="00B03C53"/>
    <w:rsid w:val="00B03D71"/>
    <w:rsid w:val="00B04AF8"/>
    <w:rsid w:val="00B04FF3"/>
    <w:rsid w:val="00B05AD9"/>
    <w:rsid w:val="00B06117"/>
    <w:rsid w:val="00B06278"/>
    <w:rsid w:val="00B069A8"/>
    <w:rsid w:val="00B06ADB"/>
    <w:rsid w:val="00B06CC6"/>
    <w:rsid w:val="00B06E1B"/>
    <w:rsid w:val="00B070B9"/>
    <w:rsid w:val="00B075AD"/>
    <w:rsid w:val="00B077AA"/>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A70"/>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41"/>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B"/>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277FA"/>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A79"/>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5C7"/>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5A8"/>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2E"/>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EE9"/>
    <w:rsid w:val="00CA77E7"/>
    <w:rsid w:val="00CA7FBB"/>
    <w:rsid w:val="00CB01C9"/>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3AC"/>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6FCF"/>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1E2"/>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2A3"/>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E46"/>
    <w:rsid w:val="00D64FD1"/>
    <w:rsid w:val="00D65004"/>
    <w:rsid w:val="00D65096"/>
    <w:rsid w:val="00D6546E"/>
    <w:rsid w:val="00D6569D"/>
    <w:rsid w:val="00D6586A"/>
    <w:rsid w:val="00D65B43"/>
    <w:rsid w:val="00D65C51"/>
    <w:rsid w:val="00D65CFA"/>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4F"/>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684"/>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A3B"/>
    <w:rsid w:val="00D90BFB"/>
    <w:rsid w:val="00D910FE"/>
    <w:rsid w:val="00D9150D"/>
    <w:rsid w:val="00D91CEB"/>
    <w:rsid w:val="00D91F7E"/>
    <w:rsid w:val="00D9209C"/>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C3"/>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1B3"/>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B8C"/>
    <w:rsid w:val="00E02965"/>
    <w:rsid w:val="00E03055"/>
    <w:rsid w:val="00E03063"/>
    <w:rsid w:val="00E03599"/>
    <w:rsid w:val="00E03B69"/>
    <w:rsid w:val="00E0438E"/>
    <w:rsid w:val="00E04631"/>
    <w:rsid w:val="00E04FDF"/>
    <w:rsid w:val="00E05618"/>
    <w:rsid w:val="00E05786"/>
    <w:rsid w:val="00E05EB7"/>
    <w:rsid w:val="00E06128"/>
    <w:rsid w:val="00E0650D"/>
    <w:rsid w:val="00E06B90"/>
    <w:rsid w:val="00E06C46"/>
    <w:rsid w:val="00E06E11"/>
    <w:rsid w:val="00E0707C"/>
    <w:rsid w:val="00E07792"/>
    <w:rsid w:val="00E0783E"/>
    <w:rsid w:val="00E07915"/>
    <w:rsid w:val="00E10293"/>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320"/>
    <w:rsid w:val="00E4061B"/>
    <w:rsid w:val="00E40C05"/>
    <w:rsid w:val="00E40C6C"/>
    <w:rsid w:val="00E410D6"/>
    <w:rsid w:val="00E417BC"/>
    <w:rsid w:val="00E41A79"/>
    <w:rsid w:val="00E41DA2"/>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47C2"/>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200"/>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61AD"/>
    <w:rsid w:val="00EE6A67"/>
    <w:rsid w:val="00EE6E5F"/>
    <w:rsid w:val="00EE6EF4"/>
    <w:rsid w:val="00EE7380"/>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7B0"/>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5C3B"/>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48E"/>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87B"/>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style="mso-position-horizontal-relative:page;mso-position-vertical-relative:page" stroke="f">
      <v:stroke on="f"/>
      <o:colormru v:ext="edit" colors="white"/>
    </o:shapedefaults>
    <o:shapelayout v:ext="edit">
      <o:idmap v:ext="edit" data="1"/>
    </o:shapelayout>
  </w:shapeDefaults>
  <w:decimalSymbol w:val="."/>
  <w:listSeparator w:val=","/>
  <w15:docId w15:val="{93D04181-E32C-43DA-B6E4-AFFD388A4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C328E9"/>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DSEBody">
    <w:name w:val="DSE_Body"/>
    <w:rsid w:val="00CD6FCF"/>
    <w:pPr>
      <w:spacing w:after="113"/>
    </w:pPr>
    <w:rPr>
      <w:rFonts w:ascii="Arial" w:hAnsi="Arial"/>
      <w:color w:val="auto"/>
      <w:sz w:val="1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hyperlink" Target="http://www.delwp.vic.gov.au"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hyperlink" Target="http://www.relayservice.com.a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oter" Target="footer4.xml"/><Relationship Id="rId30" Type="http://schemas.openxmlformats.org/officeDocument/2006/relationships/hyperlink" Target="mailto:customer.service@delwp.vic.gov.au"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footer4.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h1d\AppData\Roaming\Microsoft\Templates\DELWP%20Fact%20sheet%202pp%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381B6-AA08-405B-A2C2-35AEB31B1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Fact sheet 2pp template.dotm</Template>
  <TotalTime>42</TotalTime>
  <Pages>4</Pages>
  <Words>648</Words>
  <Characters>3699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Title</vt:lpstr>
    </vt:vector>
  </TitlesOfParts>
  <Company>CenITex</Company>
  <LinksUpToDate>false</LinksUpToDate>
  <CharactersWithSpaces>4339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Mel Hardie</dc:creator>
  <cp:lastModifiedBy>Catherine M Nield-Fest (DELWP)</cp:lastModifiedBy>
  <cp:revision>29</cp:revision>
  <cp:lastPrinted>2017-07-14T01:57:00Z</cp:lastPrinted>
  <dcterms:created xsi:type="dcterms:W3CDTF">2016-11-04T01:05:00Z</dcterms:created>
  <dcterms:modified xsi:type="dcterms:W3CDTF">2017-07-14T01:57:00Z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