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75ED3" w:rsidRPr="00975ED3" w:rsidRDefault="006C6A68" w:rsidP="00465AFC">
            <w:pPr>
              <w:pStyle w:val="Title"/>
            </w:pPr>
            <w:r>
              <w:t xml:space="preserve">VBA – </w:t>
            </w:r>
            <w:r w:rsidR="00465AFC">
              <w:t>Editing your Species Records</w:t>
            </w:r>
          </w:p>
        </w:tc>
      </w:tr>
      <w:tr w:rsidR="00975ED3" w:rsidTr="003F46E9">
        <w:trPr>
          <w:trHeight w:val="1247"/>
        </w:trPr>
        <w:tc>
          <w:tcPr>
            <w:tcW w:w="7761" w:type="dxa"/>
            <w:vAlign w:val="center"/>
          </w:tcPr>
          <w:p w:rsidR="00975ED3" w:rsidRDefault="00465AFC" w:rsidP="00465AFC">
            <w:pPr>
              <w:pStyle w:val="Subtitle"/>
            </w:pPr>
            <w:r>
              <w:t>How to edit, delete or add species and add further information to existing surveys in the Vic</w:t>
            </w:r>
            <w:r w:rsidR="00CD6FCF">
              <w:t>torian Biodiversity Atlas</w:t>
            </w:r>
            <w:r w:rsidR="00CD6FCF" w:rsidRPr="003F7759">
              <w:t xml:space="preserve"> </w:t>
            </w:r>
          </w:p>
        </w:tc>
      </w:tr>
    </w:tbl>
    <w:p w:rsidR="00806AB6" w:rsidRDefault="00806AB6" w:rsidP="00307C36"/>
    <w:p w:rsidR="00806AB6" w:rsidRDefault="00806AB6" w:rsidP="00806AB6">
      <w:pPr>
        <w:pStyle w:val="BodyText"/>
        <w:sectPr w:rsidR="00806AB6" w:rsidSect="00EE7380">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794" w:left="851" w:header="284" w:footer="284" w:gutter="0"/>
          <w:cols w:space="284"/>
          <w:titlePg/>
          <w:docGrid w:linePitch="360"/>
        </w:sectPr>
      </w:pPr>
    </w:p>
    <w:p w:rsidR="00FD287B" w:rsidRPr="00FD287B" w:rsidRDefault="00FD287B" w:rsidP="00FD287B">
      <w:pPr>
        <w:pStyle w:val="Heading2"/>
      </w:pPr>
      <w:r w:rsidRPr="00FD287B">
        <w:rPr>
          <w:bCs w:val="0"/>
          <w:iCs w:val="0"/>
          <w:color w:val="494847"/>
          <w:kern w:val="0"/>
          <w:sz w:val="20"/>
          <w:szCs w:val="20"/>
        </w:rPr>
        <w:t xml:space="preserve">This is a basic step by step guidance document to help you edit existing information relating to the species records you submitted to the VBA </w:t>
      </w:r>
    </w:p>
    <w:p w:rsidR="00CD6FCF" w:rsidRPr="0096723C" w:rsidRDefault="00CD6FCF" w:rsidP="00FD287B">
      <w:pPr>
        <w:pStyle w:val="Heading2"/>
        <w:rPr>
          <w:i/>
        </w:rPr>
      </w:pPr>
      <w:r w:rsidRPr="0096723C">
        <w:rPr>
          <w:i/>
        </w:rPr>
        <w:t>Tips</w:t>
      </w:r>
    </w:p>
    <w:p w:rsidR="00CD6FCF" w:rsidRPr="0096723C" w:rsidRDefault="00CD6FCF" w:rsidP="00CD6FCF">
      <w:pPr>
        <w:pStyle w:val="BodyText12ptBefore"/>
        <w:rPr>
          <w:b/>
          <w:bCs/>
          <w:i/>
          <w:iCs/>
        </w:rPr>
      </w:pPr>
      <w:r w:rsidRPr="0096723C">
        <w:rPr>
          <w:i/>
        </w:rPr>
        <w:t xml:space="preserve">Throughout the VBA each window has </w:t>
      </w:r>
      <w:proofErr w:type="gramStart"/>
      <w:r w:rsidRPr="0096723C">
        <w:rPr>
          <w:i/>
        </w:rPr>
        <w:t xml:space="preserve">a </w:t>
      </w:r>
      <w:r w:rsidRPr="0096723C">
        <w:rPr>
          <w:b/>
          <w:i/>
          <w:color w:val="00B2A9"/>
          <w:sz w:val="24"/>
          <w:szCs w:val="24"/>
        </w:rPr>
        <w:t>?</w:t>
      </w:r>
      <w:proofErr w:type="gramEnd"/>
      <w:r w:rsidRPr="0096723C">
        <w:rPr>
          <w:i/>
        </w:rPr>
        <w:t xml:space="preserve"> in the top right hand corner – this is window-specific help that will provide further details about how to complete the fields. </w:t>
      </w:r>
    </w:p>
    <w:p w:rsidR="00CD6FCF" w:rsidRPr="0096723C" w:rsidRDefault="00CD6FCF" w:rsidP="00CD6FCF">
      <w:pPr>
        <w:pStyle w:val="BodyText12ptBefore"/>
        <w:rPr>
          <w:b/>
          <w:bCs/>
          <w:i/>
          <w:iCs/>
        </w:rPr>
      </w:pPr>
      <w:r w:rsidRPr="0096723C">
        <w:rPr>
          <w:i/>
        </w:rPr>
        <w:t xml:space="preserve">Make sure that you have allowed pop-ups from your browser (you will need to allow these from the VBA site)  </w:t>
      </w:r>
    </w:p>
    <w:p w:rsidR="00CD6FCF" w:rsidRPr="0096723C" w:rsidRDefault="00CD6FCF" w:rsidP="00CD6FCF">
      <w:pPr>
        <w:pStyle w:val="BodyText12ptBefore"/>
        <w:rPr>
          <w:i/>
        </w:rPr>
      </w:pPr>
      <w:r w:rsidRPr="0096723C">
        <w:rPr>
          <w:i/>
        </w:rPr>
        <w:t>Also, throughout the VBA fields marked with a red dot (</w:t>
      </w:r>
      <w:r w:rsidRPr="0096723C">
        <w:rPr>
          <w:i/>
          <w:color w:val="FF0000"/>
        </w:rPr>
        <w:t>●</w:t>
      </w:r>
      <w:r w:rsidRPr="0096723C">
        <w:rPr>
          <w:i/>
        </w:rPr>
        <w:t>) are mandatory fields and must be completed. The fields marked with a yellow dot (</w:t>
      </w:r>
      <w:r w:rsidRPr="0096723C">
        <w:rPr>
          <w:i/>
          <w:color w:val="FFC000"/>
        </w:rPr>
        <w:t>●</w:t>
      </w:r>
      <w:r w:rsidRPr="0096723C">
        <w:rPr>
          <w:i/>
        </w:rPr>
        <w:t xml:space="preserve">) are conditional - if you complete one you must complete the others. </w:t>
      </w:r>
    </w:p>
    <w:p w:rsidR="0096723C" w:rsidRDefault="0096723C" w:rsidP="0096723C">
      <w:pPr>
        <w:pStyle w:val="BodyText12ptBefore"/>
      </w:pPr>
    </w:p>
    <w:p w:rsidR="0096723C" w:rsidRDefault="0096723C" w:rsidP="0096723C">
      <w:pPr>
        <w:pStyle w:val="BodyText12ptBefore"/>
      </w:pPr>
      <w:r>
        <w:t xml:space="preserve">With the </w:t>
      </w:r>
      <w:proofErr w:type="gramStart"/>
      <w:r>
        <w:t>VBA</w:t>
      </w:r>
      <w:proofErr w:type="gramEnd"/>
      <w:r>
        <w:t xml:space="preserve"> you are able to see and edit all the data you have contributed, even if it has not yet been published (i.e. it is still in draft form or was not confirmed by an Expert Reviewer).</w:t>
      </w:r>
    </w:p>
    <w:p w:rsidR="0096723C" w:rsidRDefault="0096723C" w:rsidP="0096723C">
      <w:pPr>
        <w:pStyle w:val="BodyText12ptBefore"/>
      </w:pPr>
      <w:r>
        <w:t xml:space="preserve">If you notice an error in the site details or taxa recorded, or you have received a </w:t>
      </w:r>
      <w:r w:rsidRPr="00A30607">
        <w:rPr>
          <w:rFonts w:ascii="Arial" w:hAnsi="Arial" w:cs="Arial"/>
          <w:bCs/>
          <w:iCs/>
          <w:color w:val="00B2A9" w:themeColor="accent1"/>
          <w:kern w:val="20"/>
        </w:rPr>
        <w:t>Further Information Request Letter</w:t>
      </w:r>
      <w:r>
        <w:t xml:space="preserve"> from the VBA there will be a comment from the relevant Expert Reviewer about any additional information required.</w:t>
      </w:r>
    </w:p>
    <w:p w:rsidR="0096723C" w:rsidRDefault="0096723C" w:rsidP="0096723C">
      <w:pPr>
        <w:pStyle w:val="BodyText12ptBefore"/>
      </w:pPr>
      <w:r>
        <w:t>The Letter will highlight the Survey ID (or General Observation ID), Site Name and the species record that has been reviewed.</w:t>
      </w:r>
    </w:p>
    <w:p w:rsidR="0096723C" w:rsidRDefault="0096723C" w:rsidP="0096723C">
      <w:pPr>
        <w:pStyle w:val="BodyText12ptBefore"/>
      </w:pPr>
    </w:p>
    <w:p w:rsidR="0096723C" w:rsidRDefault="0096723C" w:rsidP="0035593C">
      <w:pPr>
        <w:pStyle w:val="BodyText12ptBefore"/>
        <w:numPr>
          <w:ilvl w:val="0"/>
          <w:numId w:val="16"/>
        </w:numPr>
      </w:pPr>
      <w:r>
        <w:t xml:space="preserve">Visit VBA </w:t>
      </w:r>
      <w:r w:rsidRPr="00F25C3B">
        <w:t>(</w:t>
      </w:r>
      <w:r w:rsidR="008D72A5">
        <w:rPr>
          <w:color w:val="0070C0"/>
        </w:rPr>
        <w:t>https://vba.dse.vic.gov.au/vba/</w:t>
      </w:r>
      <w:r w:rsidRPr="00F25C3B">
        <w:t>)</w:t>
      </w:r>
      <w:r>
        <w:t xml:space="preserve"> and Login using your Login Name &amp; Password.</w:t>
      </w:r>
    </w:p>
    <w:p w:rsidR="00460774" w:rsidRDefault="0096723C" w:rsidP="0035593C">
      <w:pPr>
        <w:pStyle w:val="BodyText12ptBefore"/>
        <w:numPr>
          <w:ilvl w:val="0"/>
          <w:numId w:val="16"/>
        </w:numPr>
        <w:rPr>
          <w:noProof/>
          <w:lang w:eastAsia="en-AU"/>
        </w:rPr>
      </w:pPr>
      <w:r>
        <w:t xml:space="preserve">Navigate to the Contributor section in the top left of the Welcome page and then select </w:t>
      </w:r>
      <w:r w:rsidRPr="009C717F">
        <w:rPr>
          <w:rFonts w:ascii="Arial" w:hAnsi="Arial" w:cs="Arial"/>
          <w:bCs/>
          <w:iCs/>
          <w:color w:val="00B2A9" w:themeColor="accent1"/>
          <w:kern w:val="20"/>
        </w:rPr>
        <w:t>My Projects</w:t>
      </w:r>
      <w:r>
        <w:t xml:space="preserve"> (or </w:t>
      </w:r>
      <w:r w:rsidRPr="009C717F">
        <w:rPr>
          <w:rFonts w:ascii="Arial" w:hAnsi="Arial" w:cs="Arial"/>
          <w:bCs/>
          <w:iCs/>
          <w:color w:val="00B2A9" w:themeColor="accent1"/>
          <w:kern w:val="20"/>
        </w:rPr>
        <w:t>My General Observations</w:t>
      </w:r>
      <w:r>
        <w:t>). From here you have access to all the projects you are associated with and can search for specific surveys (or general o</w:t>
      </w:r>
      <w:bookmarkStart w:id="2" w:name="_GoBack"/>
      <w:bookmarkEnd w:id="2"/>
      <w:r>
        <w:t xml:space="preserve">bservations) using the </w:t>
      </w:r>
      <w:r w:rsidRPr="00322F09">
        <w:rPr>
          <w:rFonts w:ascii="Arial" w:hAnsi="Arial" w:cs="Arial"/>
          <w:bCs/>
          <w:iCs/>
          <w:color w:val="00B2A9" w:themeColor="accent1"/>
          <w:kern w:val="20"/>
        </w:rPr>
        <w:t xml:space="preserve">Survey ID </w:t>
      </w:r>
      <w:r>
        <w:t xml:space="preserve">field: enter the relevant Survey ID then click on </w:t>
      </w:r>
      <w:r w:rsidRPr="00322F09">
        <w:rPr>
          <w:rFonts w:ascii="Arial" w:hAnsi="Arial" w:cs="Arial"/>
          <w:bCs/>
          <w:iCs/>
          <w:color w:val="00B2A9" w:themeColor="accent1"/>
          <w:kern w:val="20"/>
        </w:rPr>
        <w:t>Search My Projects</w:t>
      </w:r>
      <w:r>
        <w:t>.</w:t>
      </w:r>
      <w:r w:rsidR="00322F09" w:rsidRPr="00322F09">
        <w:rPr>
          <w:noProof/>
          <w:lang w:eastAsia="en-AU"/>
        </w:rPr>
        <w:t xml:space="preserve"> </w:t>
      </w:r>
    </w:p>
    <w:p w:rsidR="00322F09" w:rsidRDefault="00322F09" w:rsidP="0035593C">
      <w:pPr>
        <w:pStyle w:val="BodyText12ptBefore"/>
        <w:numPr>
          <w:ilvl w:val="0"/>
          <w:numId w:val="16"/>
        </w:numPr>
      </w:pPr>
      <w:r w:rsidRPr="002A3F2D">
        <w:t xml:space="preserve">To view the survey sheets of the relevant </w:t>
      </w:r>
      <w:proofErr w:type="gramStart"/>
      <w:r w:rsidRPr="002A3F2D">
        <w:t>project</w:t>
      </w:r>
      <w:proofErr w:type="gramEnd"/>
      <w:r w:rsidRPr="002A3F2D">
        <w:t xml:space="preserve"> use the notepad symbol (highlighted above). Then select the</w:t>
      </w:r>
      <w:r>
        <w:t xml:space="preserve"> relevant</w:t>
      </w:r>
      <w:r w:rsidRPr="002A3F2D">
        <w:t xml:space="preserve"> survey in the project (or general observation) by double-clicking on the survey (or clicking on the magnifying glass symbol) with the matching Survey ID number. This will open the survey screen. </w:t>
      </w:r>
    </w:p>
    <w:p w:rsidR="00322F09" w:rsidRPr="00322F09" w:rsidRDefault="00322F09" w:rsidP="00322F09">
      <w:pPr>
        <w:pStyle w:val="BodyText"/>
        <w:rPr>
          <w:lang w:eastAsia="en-AU"/>
        </w:rPr>
      </w:pPr>
    </w:p>
    <w:p w:rsidR="0096723C" w:rsidRDefault="0096723C" w:rsidP="001306D2">
      <w:pPr>
        <w:pStyle w:val="BodyText"/>
      </w:pPr>
    </w:p>
    <w:p w:rsidR="0096723C" w:rsidRDefault="0096723C" w:rsidP="001306D2">
      <w:pPr>
        <w:pStyle w:val="BodyText"/>
      </w:pPr>
    </w:p>
    <w:p w:rsidR="0096723C" w:rsidRDefault="00AB313A" w:rsidP="001306D2">
      <w:pPr>
        <w:pStyle w:val="BodyText"/>
      </w:pPr>
      <w:r>
        <w:rPr>
          <w:noProof/>
          <w:lang w:eastAsia="en-AU"/>
        </w:rPr>
        <w:drawing>
          <wp:anchor distT="0" distB="0" distL="114300" distR="114300" simplePos="0" relativeHeight="251658240" behindDoc="0" locked="0" layoutInCell="1" allowOverlap="1" wp14:anchorId="2A5EA240" wp14:editId="0B832F85">
            <wp:simplePos x="0" y="0"/>
            <wp:positionH relativeFrom="column">
              <wp:posOffset>720090</wp:posOffset>
            </wp:positionH>
            <wp:positionV relativeFrom="paragraph">
              <wp:posOffset>6638290</wp:posOffset>
            </wp:positionV>
            <wp:extent cx="6379210" cy="2243455"/>
            <wp:effectExtent l="0" t="0" r="2540" b="4445"/>
            <wp:wrapNone/>
            <wp:docPr id="17" name="Picture 17" descr="Project screen_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 screen_gener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9210" cy="2243455"/>
                    </a:xfrm>
                    <a:prstGeom prst="rect">
                      <a:avLst/>
                    </a:prstGeom>
                    <a:noFill/>
                  </pic:spPr>
                </pic:pic>
              </a:graphicData>
            </a:graphic>
            <wp14:sizeRelH relativeFrom="page">
              <wp14:pctWidth>0</wp14:pctWidth>
            </wp14:sizeRelH>
            <wp14:sizeRelV relativeFrom="page">
              <wp14:pctHeight>0</wp14:pctHeight>
            </wp14:sizeRelV>
          </wp:anchor>
        </w:drawing>
      </w:r>
    </w:p>
    <w:p w:rsidR="0096723C" w:rsidRDefault="0096723C" w:rsidP="001306D2">
      <w:pPr>
        <w:pStyle w:val="BodyText"/>
      </w:pPr>
    </w:p>
    <w:p w:rsidR="0096723C" w:rsidRDefault="00322F09" w:rsidP="001306D2">
      <w:pPr>
        <w:pStyle w:val="BodyText"/>
      </w:pPr>
      <w:r>
        <w:rPr>
          <w:noProof/>
          <w:lang w:eastAsia="en-AU"/>
        </w:rPr>
        <w:lastRenderedPageBreak/>
        <w:drawing>
          <wp:anchor distT="0" distB="0" distL="114300" distR="114300" simplePos="0" relativeHeight="251659264" behindDoc="0" locked="0" layoutInCell="1" allowOverlap="1" wp14:anchorId="2C21A4F5" wp14:editId="21C218DB">
            <wp:simplePos x="0" y="0"/>
            <wp:positionH relativeFrom="page">
              <wp:posOffset>609600</wp:posOffset>
            </wp:positionH>
            <wp:positionV relativeFrom="page">
              <wp:posOffset>1504315</wp:posOffset>
            </wp:positionV>
            <wp:extent cx="1152525" cy="56197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54546" t="10540" r="40145" b="81026"/>
                    <a:stretch/>
                  </pic:blipFill>
                  <pic:spPr bwMode="auto">
                    <a:xfrm>
                      <a:off x="0" y="0"/>
                      <a:ext cx="1152525" cy="561975"/>
                    </a:xfrm>
                    <a:prstGeom prst="rect">
                      <a:avLst/>
                    </a:prstGeom>
                    <a:ln w="158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5167" behindDoc="0" locked="0" layoutInCell="1" allowOverlap="1" wp14:anchorId="2E4058D6" wp14:editId="759CC3F5">
            <wp:simplePos x="0" y="0"/>
            <wp:positionH relativeFrom="column">
              <wp:posOffset>62865</wp:posOffset>
            </wp:positionH>
            <wp:positionV relativeFrom="paragraph">
              <wp:posOffset>97155</wp:posOffset>
            </wp:positionV>
            <wp:extent cx="6379210" cy="2243455"/>
            <wp:effectExtent l="19050" t="19050" r="21590" b="23495"/>
            <wp:wrapNone/>
            <wp:docPr id="18" name="Picture 18" descr="Project screen_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ct screen_gener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9210" cy="224345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rsidR="0096723C" w:rsidRDefault="00B00463" w:rsidP="001306D2">
      <w:pPr>
        <w:pStyle w:val="BodyText"/>
      </w:pPr>
      <w:r>
        <w:rPr>
          <w:noProof/>
          <w:lang w:eastAsia="en-AU"/>
        </w:rPr>
        <mc:AlternateContent>
          <mc:Choice Requires="wps">
            <w:drawing>
              <wp:anchor distT="0" distB="0" distL="114300" distR="114300" simplePos="0" relativeHeight="251675648" behindDoc="0" locked="0" layoutInCell="1" allowOverlap="1" wp14:anchorId="1BA47D40" wp14:editId="1065D200">
                <wp:simplePos x="0" y="0"/>
                <wp:positionH relativeFrom="page">
                  <wp:posOffset>755521</wp:posOffset>
                </wp:positionH>
                <wp:positionV relativeFrom="page">
                  <wp:posOffset>1676400</wp:posOffset>
                </wp:positionV>
                <wp:extent cx="1092200" cy="419100"/>
                <wp:effectExtent l="0" t="0" r="12700" b="19050"/>
                <wp:wrapNone/>
                <wp:docPr id="10" name="Rounded Rectangle 2"/>
                <wp:cNvGraphicFramePr/>
                <a:graphic xmlns:a="http://schemas.openxmlformats.org/drawingml/2006/main">
                  <a:graphicData uri="http://schemas.microsoft.com/office/word/2010/wordprocessingShape">
                    <wps:wsp>
                      <wps:cNvSpPr/>
                      <wps:spPr>
                        <a:xfrm>
                          <a:off x="0" y="0"/>
                          <a:ext cx="1092200" cy="419100"/>
                        </a:xfrm>
                        <a:prstGeom prst="roundRect">
                          <a:avLst/>
                        </a:prstGeom>
                        <a:noFill/>
                        <a:ln w="19050" cap="flat" cmpd="sng" algn="ctr">
                          <a:solidFill>
                            <a:srgbClr val="00B2A9"/>
                          </a:solidFill>
                          <a:prstDash val="solid"/>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FDA9E" id="Rounded Rectangle 2" o:spid="_x0000_s1026" style="position:absolute;margin-left:59.5pt;margin-top:132pt;width:86pt;height:3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" filled="f" strokecolor="#00b2a9" strokeweight="1.5pt">
                <v:stroke endarrow="open"/>
                <w10:wrap anchorx="page" anchory="page"/>
              </v:roundrect>
            </w:pict>
          </mc:Fallback>
        </mc:AlternateContent>
      </w:r>
    </w:p>
    <w:p w:rsidR="0096723C" w:rsidRDefault="0096723C" w:rsidP="001306D2">
      <w:pPr>
        <w:pStyle w:val="BodyText"/>
      </w:pPr>
    </w:p>
    <w:p w:rsidR="0096723C" w:rsidRDefault="0096723C" w:rsidP="001306D2">
      <w:pPr>
        <w:pStyle w:val="BodyText"/>
      </w:pPr>
    </w:p>
    <w:p w:rsidR="0096723C" w:rsidRDefault="0096723C" w:rsidP="001306D2">
      <w:pPr>
        <w:pStyle w:val="BodyText"/>
      </w:pPr>
    </w:p>
    <w:p w:rsidR="0096723C" w:rsidRDefault="00322F09" w:rsidP="001306D2">
      <w:pPr>
        <w:pStyle w:val="BodyText"/>
      </w:pPr>
      <w:r>
        <w:rPr>
          <w:noProof/>
          <w:lang w:eastAsia="en-AU"/>
        </w:rPr>
        <mc:AlternateContent>
          <mc:Choice Requires="wps">
            <w:drawing>
              <wp:anchor distT="0" distB="0" distL="114300" distR="114300" simplePos="0" relativeHeight="251663360" behindDoc="0" locked="0" layoutInCell="1" allowOverlap="1" wp14:anchorId="314EBDCB" wp14:editId="34D3D87B">
                <wp:simplePos x="0" y="0"/>
                <wp:positionH relativeFrom="page">
                  <wp:posOffset>1362075</wp:posOffset>
                </wp:positionH>
                <wp:positionV relativeFrom="page">
                  <wp:posOffset>2609850</wp:posOffset>
                </wp:positionV>
                <wp:extent cx="1714500" cy="209550"/>
                <wp:effectExtent l="0" t="0" r="19050" b="19050"/>
                <wp:wrapNone/>
                <wp:docPr id="25" name="Rounded Rectangle 2"/>
                <wp:cNvGraphicFramePr/>
                <a:graphic xmlns:a="http://schemas.openxmlformats.org/drawingml/2006/main">
                  <a:graphicData uri="http://schemas.microsoft.com/office/word/2010/wordprocessingShape">
                    <wps:wsp>
                      <wps:cNvSpPr/>
                      <wps:spPr>
                        <a:xfrm>
                          <a:off x="0" y="0"/>
                          <a:ext cx="1714500" cy="209550"/>
                        </a:xfrm>
                        <a:prstGeom prst="roundRect">
                          <a:avLst/>
                        </a:prstGeom>
                        <a:noFill/>
                        <a:ln w="19050" cap="flat" cmpd="sng" algn="ctr">
                          <a:solidFill>
                            <a:srgbClr val="00B2A9"/>
                          </a:solidFill>
                          <a:prstDash val="solid"/>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A12A0" id="Rounded Rectangle 2" o:spid="_x0000_s1026" style="position:absolute;margin-left:107.25pt;margin-top:205.5pt;width:135pt;height:1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" filled="f" strokecolor="#00b2a9" strokeweight="1.5pt">
                <v:stroke endarrow="open"/>
                <w10:wrap anchorx="page" anchory="page"/>
              </v:roundrect>
            </w:pict>
          </mc:Fallback>
        </mc:AlternateContent>
      </w:r>
    </w:p>
    <w:p w:rsidR="0096723C" w:rsidRDefault="00322F09" w:rsidP="001306D2">
      <w:pPr>
        <w:pStyle w:val="BodyText"/>
      </w:pPr>
      <w:r>
        <w:rPr>
          <w:noProof/>
          <w:lang w:eastAsia="en-AU"/>
        </w:rPr>
        <mc:AlternateContent>
          <mc:Choice Requires="wps">
            <w:drawing>
              <wp:anchor distT="0" distB="0" distL="114300" distR="114300" simplePos="0" relativeHeight="251665408" behindDoc="0" locked="0" layoutInCell="1" allowOverlap="1" wp14:anchorId="3E24C851" wp14:editId="242598E7">
                <wp:simplePos x="0" y="0"/>
                <wp:positionH relativeFrom="column">
                  <wp:posOffset>818515</wp:posOffset>
                </wp:positionH>
                <wp:positionV relativeFrom="paragraph">
                  <wp:posOffset>140335</wp:posOffset>
                </wp:positionV>
                <wp:extent cx="523240" cy="0"/>
                <wp:effectExtent l="0" t="76200" r="29210" b="95250"/>
                <wp:wrapNone/>
                <wp:docPr id="16" name="Straight Arrow Connector 16"/>
                <wp:cNvGraphicFramePr/>
                <a:graphic xmlns:a="http://schemas.openxmlformats.org/drawingml/2006/main">
                  <a:graphicData uri="http://schemas.microsoft.com/office/word/2010/wordprocessingShape">
                    <wps:wsp>
                      <wps:cNvCnPr/>
                      <wps:spPr>
                        <a:xfrm>
                          <a:off x="0" y="0"/>
                          <a:ext cx="523240" cy="0"/>
                        </a:xfrm>
                        <a:prstGeom prst="straightConnector1">
                          <a:avLst/>
                        </a:prstGeom>
                        <a:noFill/>
                        <a:ln w="25400" cap="flat" cmpd="sng" algn="ctr">
                          <a:solidFill>
                            <a:srgbClr val="00B2A9"/>
                          </a:solidFill>
                          <a:prstDash val="solid"/>
                          <a:tailEnd type="triangle"/>
                        </a:ln>
                        <a:effectLst/>
                      </wps:spPr>
                      <wps:bodyPr/>
                    </wps:wsp>
                  </a:graphicData>
                </a:graphic>
                <wp14:sizeRelH relativeFrom="margin">
                  <wp14:pctWidth>0</wp14:pctWidth>
                </wp14:sizeRelH>
              </wp:anchor>
            </w:drawing>
          </mc:Choice>
          <mc:Fallback>
            <w:pict>
              <v:shapetype w14:anchorId="770F0E9B" id="_x0000_t32" coordsize="21600,21600" o:spt="32" o:oned="t" path="m,l21600,21600e" filled="f">
                <v:path arrowok="t" fillok="f" o:connecttype="none"/>
                <o:lock v:ext="edit" shapetype="t"/>
              </v:shapetype>
              <v:shape id="Straight Arrow Connector 16" o:spid="_x0000_s1026" type="#_x0000_t32" style="position:absolute;margin-left:64.45pt;margin-top:11.05pt;width:41.2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" strokecolor="#00b2a9" strokeweight="2pt">
                <v:stroke endarrow="block"/>
              </v:shape>
            </w:pict>
          </mc:Fallback>
        </mc:AlternateContent>
      </w:r>
    </w:p>
    <w:p w:rsidR="0096723C" w:rsidRDefault="0096723C" w:rsidP="001306D2">
      <w:pPr>
        <w:pStyle w:val="BodyText"/>
      </w:pPr>
    </w:p>
    <w:p w:rsidR="0096723C" w:rsidRDefault="0096723C" w:rsidP="001306D2">
      <w:pPr>
        <w:pStyle w:val="BodyText"/>
      </w:pPr>
    </w:p>
    <w:p w:rsidR="0096723C" w:rsidRDefault="00B00463" w:rsidP="001306D2">
      <w:pPr>
        <w:pStyle w:val="BodyText"/>
      </w:pPr>
      <w:r>
        <w:rPr>
          <w:noProof/>
          <w:lang w:eastAsia="en-AU"/>
        </w:rPr>
        <mc:AlternateContent>
          <mc:Choice Requires="wps">
            <w:drawing>
              <wp:anchor distT="0" distB="0" distL="114300" distR="114300" simplePos="0" relativeHeight="251661312" behindDoc="0" locked="0" layoutInCell="1" allowOverlap="1" wp14:anchorId="3C29F3D0" wp14:editId="307B3699">
                <wp:simplePos x="0" y="0"/>
                <wp:positionH relativeFrom="page">
                  <wp:posOffset>851535</wp:posOffset>
                </wp:positionH>
                <wp:positionV relativeFrom="page">
                  <wp:posOffset>3533140</wp:posOffset>
                </wp:positionV>
                <wp:extent cx="185420" cy="162560"/>
                <wp:effectExtent l="0" t="0" r="24130" b="27940"/>
                <wp:wrapNone/>
                <wp:docPr id="28" name="Rounded Rectangle 2"/>
                <wp:cNvGraphicFramePr/>
                <a:graphic xmlns:a="http://schemas.openxmlformats.org/drawingml/2006/main">
                  <a:graphicData uri="http://schemas.microsoft.com/office/word/2010/wordprocessingShape">
                    <wps:wsp>
                      <wps:cNvSpPr/>
                      <wps:spPr>
                        <a:xfrm>
                          <a:off x="0" y="0"/>
                          <a:ext cx="185420" cy="162560"/>
                        </a:xfrm>
                        <a:prstGeom prst="roundRect">
                          <a:avLst/>
                        </a:prstGeom>
                        <a:noFill/>
                        <a:ln w="19050" cap="flat" cmpd="sng" algn="ctr">
                          <a:solidFill>
                            <a:srgbClr val="00B2A9"/>
                          </a:solidFill>
                          <a:prstDash val="solid"/>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EAD3D" id="Rounded Rectangle 2" o:spid="_x0000_s1026" style="position:absolute;margin-left:67.05pt;margin-top:278.2pt;width:14.6pt;height:12.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" filled="f" strokecolor="#00b2a9" strokeweight="1.5pt">
                <v:stroke endarrow="open"/>
                <w10:wrap anchorx="page" anchory="page"/>
              </v:roundrect>
            </w:pict>
          </mc:Fallback>
        </mc:AlternateContent>
      </w:r>
    </w:p>
    <w:p w:rsidR="0096723C" w:rsidRDefault="0096723C" w:rsidP="001306D2">
      <w:pPr>
        <w:pStyle w:val="BodyText"/>
      </w:pPr>
    </w:p>
    <w:p w:rsidR="0096723C" w:rsidRDefault="00322F09" w:rsidP="001306D2">
      <w:pPr>
        <w:pStyle w:val="BodyText"/>
      </w:pPr>
      <w:r w:rsidRPr="00322F09">
        <w:t xml:space="preserve">The steps described below relate to data entered in </w:t>
      </w:r>
      <w:r w:rsidRPr="00A51C58">
        <w:rPr>
          <w:rFonts w:ascii="Arial" w:hAnsi="Arial" w:cs="Arial"/>
          <w:bCs/>
          <w:iCs/>
          <w:color w:val="00B2A9" w:themeColor="accent1"/>
          <w:kern w:val="20"/>
        </w:rPr>
        <w:t>Projects</w:t>
      </w:r>
      <w:r w:rsidRPr="00322F09">
        <w:t xml:space="preserve"> (not General Observations).</w:t>
      </w:r>
    </w:p>
    <w:p w:rsidR="0035593C" w:rsidRDefault="0035593C" w:rsidP="0035593C">
      <w:pPr>
        <w:pStyle w:val="BodyText12ptBefore"/>
        <w:numPr>
          <w:ilvl w:val="0"/>
          <w:numId w:val="17"/>
        </w:numPr>
      </w:pPr>
      <w:r>
        <w:t xml:space="preserve">To make a change to the species recorded in this survey, navigate to the species records screen: </w:t>
      </w:r>
    </w:p>
    <w:p w:rsidR="0035593C" w:rsidRDefault="0035593C" w:rsidP="0035593C">
      <w:pPr>
        <w:pStyle w:val="BodyText12ptBefore"/>
        <w:numPr>
          <w:ilvl w:val="1"/>
          <w:numId w:val="17"/>
        </w:numPr>
      </w:pPr>
      <w:r>
        <w:t xml:space="preserve">Select the </w:t>
      </w:r>
      <w:r w:rsidRPr="000B60D2">
        <w:rPr>
          <w:rFonts w:ascii="Arial" w:hAnsi="Arial" w:cs="Arial"/>
          <w:bCs/>
          <w:iCs/>
          <w:color w:val="00B2A9" w:themeColor="accent1"/>
          <w:kern w:val="20"/>
        </w:rPr>
        <w:t>Survey Method and Results</w:t>
      </w:r>
      <w:r>
        <w:t xml:space="preserve"> tab </w:t>
      </w:r>
    </w:p>
    <w:p w:rsidR="0035593C" w:rsidRDefault="0035593C" w:rsidP="0035593C">
      <w:pPr>
        <w:pStyle w:val="BodyText12ptBefore"/>
        <w:numPr>
          <w:ilvl w:val="1"/>
          <w:numId w:val="17"/>
        </w:numPr>
      </w:pPr>
      <w:r>
        <w:t>Open the relevant Survey Method by clicking on the magnifying glass symbol</w:t>
      </w:r>
    </w:p>
    <w:p w:rsidR="0035593C" w:rsidRDefault="0035593C" w:rsidP="0035593C">
      <w:pPr>
        <w:pStyle w:val="BodyText12ptBefore"/>
        <w:numPr>
          <w:ilvl w:val="1"/>
          <w:numId w:val="17"/>
        </w:numPr>
      </w:pPr>
      <w:r>
        <w:t xml:space="preserve">Select the </w:t>
      </w:r>
      <w:r w:rsidRPr="000B60D2">
        <w:rPr>
          <w:rFonts w:ascii="Arial" w:hAnsi="Arial" w:cs="Arial"/>
          <w:bCs/>
          <w:iCs/>
          <w:color w:val="00B2A9" w:themeColor="accent1"/>
          <w:kern w:val="20"/>
        </w:rPr>
        <w:t>Species Records</w:t>
      </w:r>
      <w:r>
        <w:t xml:space="preserve"> tab and click </w:t>
      </w:r>
      <w:r w:rsidRPr="000B60D2">
        <w:rPr>
          <w:rFonts w:ascii="Arial" w:hAnsi="Arial" w:cs="Arial"/>
          <w:bCs/>
          <w:iCs/>
          <w:color w:val="00B2A9" w:themeColor="accent1"/>
          <w:kern w:val="20"/>
        </w:rPr>
        <w:t>Edit</w:t>
      </w:r>
      <w:r w:rsidRPr="00EA2E39">
        <w:t>. You can now change, delete or add species records, or add further information to existing species records.</w:t>
      </w:r>
    </w:p>
    <w:p w:rsidR="0096723C" w:rsidRDefault="0096723C" w:rsidP="001306D2">
      <w:pPr>
        <w:pStyle w:val="BodyText"/>
      </w:pPr>
    </w:p>
    <w:p w:rsidR="00AC51FA" w:rsidRDefault="00D90A3B" w:rsidP="00461B12">
      <w:pPr>
        <w:pStyle w:val="BodyText"/>
        <w:jc w:val="center"/>
      </w:pPr>
      <w:r>
        <w:rPr>
          <w:noProof/>
          <w:lang w:eastAsia="en-AU"/>
        </w:rPr>
        <mc:AlternateContent>
          <mc:Choice Requires="wpc">
            <w:drawing>
              <wp:inline distT="0" distB="0" distL="0" distR="0">
                <wp:extent cx="6393815" cy="2808605"/>
                <wp:effectExtent l="0" t="0" r="6985"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0" name="Picture 6" descr="SMS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715" y="0"/>
                            <a:ext cx="6388100" cy="2757170"/>
                          </a:xfrm>
                          <a:prstGeom prst="rect">
                            <a:avLst/>
                          </a:prstGeom>
                          <a:noFill/>
                          <a:extLst>
                            <a:ext uri="{909E8E84-426E-40DD-AFC4-6F175D3DCCD1}">
                              <a14:hiddenFill xmlns:a14="http://schemas.microsoft.com/office/drawing/2010/main">
                                <a:solidFill>
                                  <a:srgbClr val="FFFFFF"/>
                                </a:solidFill>
                              </a14:hiddenFill>
                            </a:ext>
                          </a:extLst>
                        </pic:spPr>
                      </pic:pic>
                      <wps:wsp>
                        <wps:cNvPr id="31" name="Line 7"/>
                        <wps:cNvCnPr/>
                        <wps:spPr bwMode="auto">
                          <a:xfrm flipV="1">
                            <a:off x="1374775" y="1153795"/>
                            <a:ext cx="1330960" cy="172720"/>
                          </a:xfrm>
                          <a:prstGeom prst="line">
                            <a:avLst/>
                          </a:prstGeom>
                          <a:noFill/>
                          <a:ln w="25400" cap="flat" cmpd="sng" algn="ctr">
                            <a:solidFill>
                              <a:srgbClr val="00B2A9"/>
                            </a:solidFill>
                            <a:prstDash val="solid"/>
                            <a:headEnd type="none"/>
                            <a:tailEnd type="triangle"/>
                          </a:ln>
                          <a:effectLst/>
                        </wps:spPr>
                        <wps:bodyPr/>
                      </wps:wsp>
                      <wps:wsp>
                        <wps:cNvPr id="32" name="Line 8"/>
                        <wps:cNvCnPr/>
                        <wps:spPr bwMode="auto">
                          <a:xfrm>
                            <a:off x="2279650" y="546100"/>
                            <a:ext cx="561975" cy="1270"/>
                          </a:xfrm>
                          <a:prstGeom prst="line">
                            <a:avLst/>
                          </a:prstGeom>
                          <a:noFill/>
                          <a:ln w="25400" cap="flat" cmpd="sng" algn="ctr">
                            <a:solidFill>
                              <a:srgbClr val="00B2A9"/>
                            </a:solidFill>
                            <a:prstDash val="solid"/>
                            <a:headEnd type="triangle"/>
                            <a:tailEnd type="none"/>
                          </a:ln>
                          <a:effectLst/>
                        </wps:spPr>
                        <wps:bodyPr/>
                      </wps:wsp>
                      <wps:wsp>
                        <wps:cNvPr id="35" name="AutoShape 9"/>
                        <wps:cNvSpPr>
                          <a:spLocks noChangeArrowheads="1"/>
                        </wps:cNvSpPr>
                        <wps:spPr bwMode="auto">
                          <a:xfrm>
                            <a:off x="5101590" y="2479040"/>
                            <a:ext cx="633095" cy="191135"/>
                          </a:xfrm>
                          <a:prstGeom prst="roundRect">
                            <a:avLst>
                              <a:gd name="adj" fmla="val 16667"/>
                            </a:avLst>
                          </a:prstGeom>
                          <a:noFill/>
                          <a:ln w="19050" cap="flat" cmpd="sng" algn="ctr">
                            <a:solidFill>
                              <a:srgbClr val="00B2A9"/>
                            </a:solidFill>
                            <a:prstDash val="solid"/>
                            <a:tailEnd type="arrow"/>
                          </a:ln>
                          <a:effectLst/>
                        </wps:spPr>
                        <wps:bodyPr rot="0" vert="horz" wrap="square" lIns="91440" tIns="45720" rIns="91440" bIns="45720" anchor="t" anchorCtr="0" upright="1">
                          <a:noAutofit/>
                        </wps:bodyPr>
                      </wps:wsp>
                      <wps:wsp>
                        <wps:cNvPr id="37" name="Line 10"/>
                        <wps:cNvCnPr/>
                        <wps:spPr bwMode="auto">
                          <a:xfrm>
                            <a:off x="810260" y="1144270"/>
                            <a:ext cx="635" cy="392430"/>
                          </a:xfrm>
                          <a:prstGeom prst="line">
                            <a:avLst/>
                          </a:prstGeom>
                          <a:noFill/>
                          <a:ln w="25400" cap="flat" cmpd="sng" algn="ctr">
                            <a:solidFill>
                              <a:srgbClr val="00B2A9"/>
                            </a:solidFill>
                            <a:prstDash val="solid"/>
                            <a:headEnd type="triangle"/>
                            <a:tailEnd type="none"/>
                          </a:ln>
                          <a:effectLst/>
                        </wps:spPr>
                        <wps:bodyPr/>
                      </wps:wsp>
                      <wps:wsp>
                        <wps:cNvPr id="40" name="AutoShape 11"/>
                        <wps:cNvSpPr>
                          <a:spLocks noChangeArrowheads="1"/>
                        </wps:cNvSpPr>
                        <wps:spPr bwMode="auto">
                          <a:xfrm>
                            <a:off x="1675130" y="1555750"/>
                            <a:ext cx="287655" cy="191135"/>
                          </a:xfrm>
                          <a:prstGeom prst="roundRect">
                            <a:avLst>
                              <a:gd name="adj" fmla="val 16667"/>
                            </a:avLst>
                          </a:prstGeom>
                          <a:noFill/>
                          <a:ln w="19050" cap="flat" cmpd="sng" algn="ctr">
                            <a:solidFill>
                              <a:srgbClr val="00B2A9"/>
                            </a:solidFill>
                            <a:prstDash val="solid"/>
                            <a:tailEnd type="arrow"/>
                          </a:ln>
                          <a:effectLst/>
                        </wps:spPr>
                        <wps:bodyPr rot="0" vert="horz" wrap="square" lIns="91440" tIns="45720" rIns="91440" bIns="45720" anchor="t" anchorCtr="0" upright="1">
                          <a:noAutofit/>
                        </wps:bodyPr>
                      </wps:wsp>
                    </wpc:wpc>
                  </a:graphicData>
                </a:graphic>
              </wp:inline>
            </w:drawing>
          </mc:Choice>
          <mc:Fallback>
            <w:pict>
              <v:group w14:anchorId="1DFEA4A2" id="Canvas 43" o:spid="_x0000_s1026" editas="canvas" style="width:503.45pt;height:221.15pt;mso-position-horizontal-relative:char;mso-position-vertical-relative:line" coordsize="63938,28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938;height:28086;visibility:visible;mso-wrap-style:square">
                  <v:fill o:detectmouseclick="t"/>
                  <v:path o:connecttype="none"/>
                </v:shape>
                <v:shape id="Picture 6" o:spid="_x0000_s1028" type="#_x0000_t75" alt="SMSR" style="position:absolute;left:57;width:63881;height:27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">
                  <v:imagedata r:id="rId17" o:title="SMSR"/>
                </v:shape>
                <v:line id="Line 7" o:spid="_x0000_s1029" style="position:absolute;flip:y;visibility:visible;mso-wrap-style:square" from="13747,11537" to="27057,1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" strokecolor="#00b2a9" strokeweight="2pt">
                  <v:stroke endarrow="block"/>
                </v:line>
                <v:line id="Line 8" o:spid="_x0000_s1030" style="position:absolute;visibility:visible;mso-wrap-style:square" from="22796,5461" to="28416,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" strokecolor="#00b2a9" strokeweight="2pt">
                  <v:stroke startarrow="block"/>
                </v:line>
                <v:roundrect id="AutoShape 9" o:spid="_x0000_s1031" style="position:absolute;left:51015;top:24790;width:6331;height:19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" filled="f" strokecolor="#00b2a9" strokeweight="1.5pt">
                  <v:stroke endarrow="open"/>
                </v:roundrect>
                <v:line id="Line 10" o:spid="_x0000_s1032" style="position:absolute;visibility:visible;mso-wrap-style:square" from="8102,11442" to="8108,1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" strokecolor="#00b2a9" strokeweight="2pt">
                  <v:stroke startarrow="block"/>
                </v:line>
                <v:roundrect id="AutoShape 11" o:spid="_x0000_s1033" style="position:absolute;left:16751;top:15557;width:2876;height:19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" filled="f" strokecolor="#00b2a9" strokeweight="1.5pt">
                  <v:stroke endarrow="open"/>
                </v:roundrect>
                <w10:anchorlock/>
              </v:group>
            </w:pict>
          </mc:Fallback>
        </mc:AlternateContent>
      </w:r>
    </w:p>
    <w:p w:rsidR="00CD6FCF" w:rsidRDefault="00CD6FCF" w:rsidP="001306D2">
      <w:pPr>
        <w:pStyle w:val="BodyText"/>
      </w:pPr>
    </w:p>
    <w:p w:rsidR="00D90A3B" w:rsidRDefault="00D90A3B" w:rsidP="001306D2">
      <w:pPr>
        <w:pStyle w:val="BodyText"/>
      </w:pPr>
    </w:p>
    <w:p w:rsidR="00965D25" w:rsidRDefault="00965D25" w:rsidP="001306D2">
      <w:pPr>
        <w:pStyle w:val="BodyText"/>
      </w:pPr>
    </w:p>
    <w:p w:rsidR="00965D25" w:rsidRDefault="00965D25" w:rsidP="001306D2">
      <w:pPr>
        <w:pStyle w:val="BodyText"/>
      </w:pPr>
    </w:p>
    <w:p w:rsidR="00965D25" w:rsidRDefault="00965D25" w:rsidP="001306D2">
      <w:pPr>
        <w:pStyle w:val="BodyText"/>
      </w:pPr>
    </w:p>
    <w:p w:rsidR="00965D25" w:rsidRDefault="00965D25" w:rsidP="001306D2">
      <w:pPr>
        <w:pStyle w:val="BodyText"/>
      </w:pPr>
    </w:p>
    <w:p w:rsidR="00965D25" w:rsidRDefault="00965D25" w:rsidP="001306D2">
      <w:pPr>
        <w:pStyle w:val="BodyText"/>
      </w:pPr>
    </w:p>
    <w:p w:rsidR="009669BF" w:rsidRDefault="009669BF" w:rsidP="009669BF">
      <w:pPr>
        <w:pStyle w:val="BodyText12ptBefore"/>
      </w:pPr>
      <w:r>
        <w:lastRenderedPageBreak/>
        <w:t>Add Comments or Attachments:</w:t>
      </w:r>
    </w:p>
    <w:p w:rsidR="009669BF" w:rsidRDefault="009669BF" w:rsidP="009669BF">
      <w:pPr>
        <w:pStyle w:val="BodyText12ptBefore"/>
        <w:numPr>
          <w:ilvl w:val="0"/>
          <w:numId w:val="17"/>
        </w:numPr>
      </w:pPr>
      <w:r>
        <w:t>To add comments (</w:t>
      </w:r>
      <w:proofErr w:type="spellStart"/>
      <w:r>
        <w:t>eg</w:t>
      </w:r>
      <w:proofErr w:type="spellEnd"/>
      <w:r>
        <w:t xml:space="preserve"> to clarify how you determined the species identification) or a photograph, follow step 4, then type the text into the </w:t>
      </w:r>
      <w:r w:rsidRPr="009669BF">
        <w:rPr>
          <w:rFonts w:ascii="Arial" w:hAnsi="Arial" w:cs="Arial"/>
          <w:bCs/>
          <w:iCs/>
          <w:color w:val="00B2A9" w:themeColor="accent1"/>
          <w:kern w:val="20"/>
        </w:rPr>
        <w:t>Comments</w:t>
      </w:r>
      <w:r>
        <w:t xml:space="preserve"> field and/or click </w:t>
      </w:r>
      <w:r w:rsidRPr="009669BF">
        <w:rPr>
          <w:rFonts w:ascii="Arial" w:hAnsi="Arial" w:cs="Arial"/>
          <w:bCs/>
          <w:iCs/>
          <w:color w:val="00B2A9" w:themeColor="accent1"/>
          <w:kern w:val="20"/>
        </w:rPr>
        <w:t>Attachments</w:t>
      </w:r>
      <w:r>
        <w:t xml:space="preserve">. If you add a photo, it is helpful for the Expert Reviewer and other users if you type “photo attached” into the Comments field of the species record. Finally, click </w:t>
      </w:r>
      <w:r w:rsidRPr="009669BF">
        <w:rPr>
          <w:rFonts w:ascii="Arial" w:hAnsi="Arial" w:cs="Arial"/>
          <w:bCs/>
          <w:iCs/>
          <w:color w:val="00B2A9" w:themeColor="accent1"/>
          <w:kern w:val="20"/>
        </w:rPr>
        <w:t>Save &amp; Resubmit</w:t>
      </w:r>
      <w:r>
        <w:t>. If your species record previously had a Reliability (</w:t>
      </w:r>
      <w:proofErr w:type="spellStart"/>
      <w:r>
        <w:t>eg</w:t>
      </w:r>
      <w:proofErr w:type="spellEnd"/>
      <w:r>
        <w:t xml:space="preserve"> Unconfirmed) it will now be cleared and the records will go back into the next Expert Review cycle.</w:t>
      </w:r>
    </w:p>
    <w:p w:rsidR="00965D25" w:rsidRDefault="00965D25" w:rsidP="001306D2">
      <w:pPr>
        <w:pStyle w:val="BodyText"/>
      </w:pPr>
    </w:p>
    <w:p w:rsidR="00965D25" w:rsidRDefault="00CB63AC" w:rsidP="001306D2">
      <w:pPr>
        <w:pStyle w:val="BodyText"/>
      </w:pPr>
      <w:r>
        <w:rPr>
          <w:noProof/>
          <w:lang w:eastAsia="en-AU"/>
        </w:rPr>
        <mc:AlternateContent>
          <mc:Choice Requires="wps">
            <w:drawing>
              <wp:anchor distT="0" distB="0" distL="114300" distR="114300" simplePos="0" relativeHeight="251671552" behindDoc="0" locked="0" layoutInCell="1" allowOverlap="1" wp14:anchorId="0DB74408" wp14:editId="4AB9AEC3">
                <wp:simplePos x="0" y="0"/>
                <wp:positionH relativeFrom="column">
                  <wp:posOffset>3660140</wp:posOffset>
                </wp:positionH>
                <wp:positionV relativeFrom="paragraph">
                  <wp:posOffset>3358515</wp:posOffset>
                </wp:positionV>
                <wp:extent cx="685800" cy="190500"/>
                <wp:effectExtent l="0" t="0" r="19050" b="19050"/>
                <wp:wrapNone/>
                <wp:docPr id="6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90500"/>
                        </a:xfrm>
                        <a:prstGeom prst="roundRect">
                          <a:avLst>
                            <a:gd name="adj" fmla="val 16667"/>
                          </a:avLst>
                        </a:prstGeom>
                        <a:noFill/>
                        <a:ln w="19050" cap="flat" cmpd="sng" algn="ctr">
                          <a:solidFill>
                            <a:srgbClr val="00B2A9"/>
                          </a:solidFill>
                          <a:prstDash val="solid"/>
                          <a:tailEnd type="arrow"/>
                        </a:ln>
                        <a:effec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4578EF36" id="AutoShape 9" o:spid="_x0000_s1026" style="position:absolute;margin-left:288.2pt;margin-top:264.45pt;width:54pt;height: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" filled="f" strokecolor="#00b2a9" strokeweight="1.5pt">
                <v:stroke endarrow="open"/>
              </v:roundrect>
            </w:pict>
          </mc:Fallback>
        </mc:AlternateContent>
      </w:r>
      <w:r>
        <w:rPr>
          <w:noProof/>
          <w:lang w:eastAsia="en-AU"/>
        </w:rPr>
        <mc:AlternateContent>
          <mc:Choice Requires="wps">
            <w:drawing>
              <wp:anchor distT="0" distB="0" distL="114300" distR="114300" simplePos="0" relativeHeight="251669504" behindDoc="0" locked="0" layoutInCell="1" allowOverlap="1" wp14:anchorId="18E6249F" wp14:editId="501795FE">
                <wp:simplePos x="0" y="0"/>
                <wp:positionH relativeFrom="column">
                  <wp:posOffset>1383665</wp:posOffset>
                </wp:positionH>
                <wp:positionV relativeFrom="paragraph">
                  <wp:posOffset>1436370</wp:posOffset>
                </wp:positionV>
                <wp:extent cx="524510" cy="0"/>
                <wp:effectExtent l="38100" t="76200" r="0" b="95250"/>
                <wp:wrapNone/>
                <wp:docPr id="63" name="Line 10"/>
                <wp:cNvGraphicFramePr/>
                <a:graphic xmlns:a="http://schemas.openxmlformats.org/drawingml/2006/main">
                  <a:graphicData uri="http://schemas.microsoft.com/office/word/2010/wordprocessingShape">
                    <wps:wsp>
                      <wps:cNvCnPr/>
                      <wps:spPr bwMode="auto">
                        <a:xfrm>
                          <a:off x="0" y="0"/>
                          <a:ext cx="524510" cy="0"/>
                        </a:xfrm>
                        <a:prstGeom prst="line">
                          <a:avLst/>
                        </a:prstGeom>
                        <a:noFill/>
                        <a:ln w="25400" cap="flat" cmpd="sng" algn="ctr">
                          <a:solidFill>
                            <a:srgbClr val="00B2A9"/>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588D5D57" id="Line 1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95pt,113.1pt" to="150.25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" strokecolor="#00b2a9" strokeweight="2pt">
                <v:stroke startarrow="block"/>
              </v:line>
            </w:pict>
          </mc:Fallback>
        </mc:AlternateContent>
      </w:r>
      <w:r>
        <w:rPr>
          <w:noProof/>
          <w:lang w:eastAsia="en-AU"/>
        </w:rPr>
        <mc:AlternateContent>
          <mc:Choice Requires="wps">
            <w:drawing>
              <wp:anchor distT="0" distB="0" distL="114300" distR="114300" simplePos="0" relativeHeight="251667456" behindDoc="0" locked="0" layoutInCell="1" allowOverlap="1" wp14:anchorId="33E20DE3" wp14:editId="023B846D">
                <wp:simplePos x="0" y="0"/>
                <wp:positionH relativeFrom="column">
                  <wp:posOffset>337185</wp:posOffset>
                </wp:positionH>
                <wp:positionV relativeFrom="paragraph">
                  <wp:posOffset>979170</wp:posOffset>
                </wp:positionV>
                <wp:extent cx="580390" cy="0"/>
                <wp:effectExtent l="0" t="76200" r="29210" b="95250"/>
                <wp:wrapNone/>
                <wp:docPr id="62" name="Line 10"/>
                <wp:cNvGraphicFramePr/>
                <a:graphic xmlns:a="http://schemas.openxmlformats.org/drawingml/2006/main">
                  <a:graphicData uri="http://schemas.microsoft.com/office/word/2010/wordprocessingShape">
                    <wps:wsp>
                      <wps:cNvCnPr/>
                      <wps:spPr bwMode="auto">
                        <a:xfrm flipH="1">
                          <a:off x="0" y="0"/>
                          <a:ext cx="580390" cy="0"/>
                        </a:xfrm>
                        <a:prstGeom prst="line">
                          <a:avLst/>
                        </a:prstGeom>
                        <a:noFill/>
                        <a:ln w="25400" cap="flat" cmpd="sng" algn="ctr">
                          <a:solidFill>
                            <a:srgbClr val="00B2A9"/>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0052877F" id="Line 1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77.1pt" to="72.2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" strokecolor="#00b2a9" strokeweight="2pt">
                <v:stroke startarrow="block"/>
              </v:line>
            </w:pict>
          </mc:Fallback>
        </mc:AlternateContent>
      </w:r>
      <w:r>
        <w:rPr>
          <w:noProof/>
          <w:lang w:eastAsia="en-AU"/>
        </w:rPr>
        <w:drawing>
          <wp:inline distT="0" distB="0" distL="0" distR="0" wp14:anchorId="4053FD99" wp14:editId="7134B2AB">
            <wp:extent cx="6271179" cy="35528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936" t="15384" r="10577" b="12564"/>
                    <a:stretch/>
                  </pic:blipFill>
                  <pic:spPr bwMode="auto">
                    <a:xfrm>
                      <a:off x="0" y="0"/>
                      <a:ext cx="6275716" cy="3555395"/>
                    </a:xfrm>
                    <a:prstGeom prst="rect">
                      <a:avLst/>
                    </a:prstGeom>
                    <a:ln>
                      <a:noFill/>
                    </a:ln>
                    <a:extLst>
                      <a:ext uri="{53640926-AAD7-44D8-BBD7-CCE9431645EC}">
                        <a14:shadowObscured xmlns:a14="http://schemas.microsoft.com/office/drawing/2010/main"/>
                      </a:ext>
                    </a:extLst>
                  </pic:spPr>
                </pic:pic>
              </a:graphicData>
            </a:graphic>
          </wp:inline>
        </w:drawing>
      </w:r>
    </w:p>
    <w:p w:rsidR="00965D25" w:rsidRDefault="00965D25" w:rsidP="001306D2">
      <w:pPr>
        <w:pStyle w:val="BodyText"/>
      </w:pPr>
    </w:p>
    <w:p w:rsidR="00D65CFA" w:rsidRDefault="00D65CFA" w:rsidP="00AB4F80">
      <w:pPr>
        <w:pStyle w:val="BodyText12ptBefore"/>
      </w:pPr>
    </w:p>
    <w:p w:rsidR="00D65CFA" w:rsidRDefault="00D65CFA" w:rsidP="00AB4F80">
      <w:pPr>
        <w:pStyle w:val="BodyText12ptBefore"/>
      </w:pPr>
    </w:p>
    <w:p w:rsidR="00D65CFA" w:rsidRDefault="00D65CFA" w:rsidP="00AB4F80">
      <w:pPr>
        <w:pStyle w:val="BodyText12ptBefore"/>
      </w:pPr>
    </w:p>
    <w:p w:rsidR="00D65CFA" w:rsidRDefault="00D65CFA" w:rsidP="00AB4F80">
      <w:pPr>
        <w:pStyle w:val="BodyText12ptBefore"/>
      </w:pPr>
    </w:p>
    <w:p w:rsidR="00D65CFA" w:rsidRDefault="00D65CFA" w:rsidP="00AB4F80">
      <w:pPr>
        <w:pStyle w:val="BodyText12ptBefore"/>
      </w:pPr>
    </w:p>
    <w:p w:rsidR="00D65CFA" w:rsidRDefault="00D65CFA" w:rsidP="00AB4F80">
      <w:pPr>
        <w:pStyle w:val="BodyText12ptBefore"/>
      </w:pPr>
    </w:p>
    <w:p w:rsidR="00D65CFA" w:rsidRDefault="00D65CFA" w:rsidP="00AB4F80">
      <w:pPr>
        <w:pStyle w:val="BodyText12ptBefore"/>
      </w:pPr>
    </w:p>
    <w:p w:rsidR="00D65CFA" w:rsidRDefault="00D65CFA" w:rsidP="00AB4F80">
      <w:pPr>
        <w:pStyle w:val="BodyText12ptBefore"/>
      </w:pPr>
    </w:p>
    <w:p w:rsidR="00D65CFA" w:rsidRDefault="00D65CFA" w:rsidP="00AB4F80">
      <w:pPr>
        <w:pStyle w:val="BodyText12ptBefore"/>
      </w:pPr>
    </w:p>
    <w:p w:rsidR="00D65CFA" w:rsidRDefault="00D65CFA" w:rsidP="00AB4F80">
      <w:pPr>
        <w:pStyle w:val="BodyText12ptBefore"/>
      </w:pPr>
    </w:p>
    <w:p w:rsidR="00684892" w:rsidRDefault="00684892" w:rsidP="00AB4F80">
      <w:pPr>
        <w:pStyle w:val="BodyText12ptBefore"/>
      </w:pPr>
    </w:p>
    <w:p w:rsidR="00AB4F80" w:rsidRDefault="00AB4F80" w:rsidP="00AB4F80">
      <w:pPr>
        <w:pStyle w:val="BodyText12ptBefore"/>
      </w:pPr>
      <w:r>
        <w:lastRenderedPageBreak/>
        <w:t>Change a Species:</w:t>
      </w:r>
    </w:p>
    <w:p w:rsidR="00AB4F80" w:rsidRDefault="00AB4F80" w:rsidP="00AB4F80">
      <w:pPr>
        <w:pStyle w:val="BodyText12ptBefore"/>
        <w:numPr>
          <w:ilvl w:val="0"/>
          <w:numId w:val="17"/>
        </w:numPr>
      </w:pPr>
      <w:r>
        <w:t>To change the identification of one of your species records (</w:t>
      </w:r>
      <w:proofErr w:type="spellStart"/>
      <w:r>
        <w:t>eg</w:t>
      </w:r>
      <w:proofErr w:type="spellEnd"/>
      <w:r>
        <w:t xml:space="preserve"> from Common </w:t>
      </w:r>
      <w:proofErr w:type="spellStart"/>
      <w:r>
        <w:t>Myna</w:t>
      </w:r>
      <w:proofErr w:type="spellEnd"/>
      <w:r>
        <w:t xml:space="preserve"> to Noisy Miner), click the magnifying glass next to the species you want to change. If you know the </w:t>
      </w:r>
      <w:r w:rsidRPr="00AB4F80">
        <w:rPr>
          <w:rFonts w:ascii="Arial" w:hAnsi="Arial" w:cs="Arial"/>
          <w:bCs/>
          <w:iCs/>
          <w:color w:val="00B2A9" w:themeColor="accent1"/>
          <w:kern w:val="20"/>
        </w:rPr>
        <w:t>VBA Taxon ID</w:t>
      </w:r>
      <w:r>
        <w:t xml:space="preserve"> for the species you can enter it directly in the field and press Enter, otherwise, click on the binoculars and search for the correct species. Select the species you want to use, click </w:t>
      </w:r>
      <w:r w:rsidRPr="00AB4F80">
        <w:rPr>
          <w:rFonts w:ascii="Arial" w:hAnsi="Arial" w:cs="Arial"/>
          <w:bCs/>
          <w:iCs/>
          <w:color w:val="00B2A9" w:themeColor="accent1"/>
          <w:kern w:val="20"/>
        </w:rPr>
        <w:t>Use Selected</w:t>
      </w:r>
      <w:r>
        <w:t xml:space="preserve"> and </w:t>
      </w:r>
      <w:r w:rsidRPr="00AB4F80">
        <w:rPr>
          <w:rFonts w:ascii="Arial" w:hAnsi="Arial" w:cs="Arial"/>
          <w:bCs/>
          <w:iCs/>
          <w:color w:val="00B2A9" w:themeColor="accent1"/>
          <w:kern w:val="20"/>
        </w:rPr>
        <w:t>Close</w:t>
      </w:r>
      <w:r>
        <w:t>.</w:t>
      </w:r>
    </w:p>
    <w:p w:rsidR="00AB4F80" w:rsidRDefault="00AB4F80" w:rsidP="00AB4F80">
      <w:pPr>
        <w:pStyle w:val="BodyText12ptBefore"/>
        <w:numPr>
          <w:ilvl w:val="0"/>
          <w:numId w:val="17"/>
        </w:numPr>
      </w:pPr>
      <w:r>
        <w:t xml:space="preserve">If you have no further information to add, you can </w:t>
      </w:r>
      <w:r w:rsidRPr="00AB4F80">
        <w:rPr>
          <w:rFonts w:ascii="Arial" w:hAnsi="Arial" w:cs="Arial"/>
          <w:bCs/>
          <w:iCs/>
          <w:color w:val="00B2A9" w:themeColor="accent1"/>
          <w:kern w:val="20"/>
        </w:rPr>
        <w:t>Save &amp; Close</w:t>
      </w:r>
      <w:r>
        <w:t>. If your species record previously had a Reliability (</w:t>
      </w:r>
      <w:proofErr w:type="spellStart"/>
      <w:r>
        <w:t>eg</w:t>
      </w:r>
      <w:proofErr w:type="spellEnd"/>
      <w:r>
        <w:t xml:space="preserve"> Unconfirmed) it will now be cleared and the records will go back into the next Expert Review cycle.</w:t>
      </w:r>
    </w:p>
    <w:p w:rsidR="00965D25" w:rsidRDefault="00482964" w:rsidP="001306D2">
      <w:pPr>
        <w:pStyle w:val="BodyText"/>
      </w:pPr>
      <w:r>
        <w:rPr>
          <w:noProof/>
          <w:lang w:eastAsia="en-AU"/>
        </w:rPr>
        <mc:AlternateContent>
          <mc:Choice Requires="wpc">
            <w:drawing>
              <wp:inline distT="0" distB="0" distL="0" distR="0">
                <wp:extent cx="6283325" cy="6327775"/>
                <wp:effectExtent l="0" t="0" r="0" b="0"/>
                <wp:docPr id="86" name="Canvas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7" name="Picture 36" descr="SMSR_T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780" y="17145"/>
                            <a:ext cx="5309870" cy="3624580"/>
                          </a:xfrm>
                          <a:prstGeom prst="rect">
                            <a:avLst/>
                          </a:prstGeom>
                          <a:noFill/>
                          <a:extLst>
                            <a:ext uri="{909E8E84-426E-40DD-AFC4-6F175D3DCCD1}">
                              <a14:hiddenFill xmlns:a14="http://schemas.microsoft.com/office/drawing/2010/main">
                                <a:solidFill>
                                  <a:srgbClr val="FFFFFF"/>
                                </a:solidFill>
                              </a14:hiddenFill>
                            </a:ext>
                          </a:extLst>
                        </pic:spPr>
                      </pic:pic>
                      <wps:wsp>
                        <wps:cNvPr id="78" name="AutoShape 37"/>
                        <wps:cNvSpPr>
                          <a:spLocks noChangeArrowheads="1"/>
                        </wps:cNvSpPr>
                        <wps:spPr bwMode="auto">
                          <a:xfrm>
                            <a:off x="1742440" y="454025"/>
                            <a:ext cx="242570" cy="191135"/>
                          </a:xfrm>
                          <a:prstGeom prst="roundRect">
                            <a:avLst>
                              <a:gd name="adj" fmla="val 16667"/>
                            </a:avLst>
                          </a:prstGeom>
                          <a:noFill/>
                          <a:ln w="19050">
                            <a:solidFill>
                              <a:srgbClr val="00B2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38"/>
                        <wps:cNvCnPr/>
                        <wps:spPr bwMode="auto">
                          <a:xfrm flipV="1">
                            <a:off x="179705" y="529590"/>
                            <a:ext cx="400050" cy="1270"/>
                          </a:xfrm>
                          <a:prstGeom prst="line">
                            <a:avLst/>
                          </a:prstGeom>
                          <a:noFill/>
                          <a:ln w="25400" cap="flat" cmpd="sng" algn="ctr">
                            <a:solidFill>
                              <a:srgbClr val="00B2A9"/>
                            </a:solidFill>
                            <a:prstDash val="solid"/>
                            <a:headEnd type="none"/>
                            <a:tailEnd type="triangle"/>
                          </a:ln>
                          <a:effectLst/>
                        </wps:spPr>
                        <wps:bodyPr/>
                      </wps:wsp>
                      <wps:wsp>
                        <wps:cNvPr id="80" name="Line 39"/>
                        <wps:cNvCnPr/>
                        <wps:spPr bwMode="auto">
                          <a:xfrm flipV="1">
                            <a:off x="3118485" y="1117600"/>
                            <a:ext cx="400050" cy="1270"/>
                          </a:xfrm>
                          <a:prstGeom prst="line">
                            <a:avLst/>
                          </a:prstGeom>
                          <a:noFill/>
                          <a:ln w="25400" cap="flat" cmpd="sng" algn="ctr">
                            <a:solidFill>
                              <a:srgbClr val="00B2A9"/>
                            </a:solidFill>
                            <a:prstDash val="solid"/>
                            <a:headEnd type="none"/>
                            <a:tailEnd type="triangle"/>
                          </a:ln>
                          <a:effectLst/>
                        </wps:spPr>
                        <wps:bodyPr/>
                      </wps:wsp>
                      <wps:wsp>
                        <wps:cNvPr id="81" name="AutoShape 40"/>
                        <wps:cNvSpPr>
                          <a:spLocks noChangeArrowheads="1"/>
                        </wps:cNvSpPr>
                        <wps:spPr bwMode="auto">
                          <a:xfrm>
                            <a:off x="4018915" y="3375025"/>
                            <a:ext cx="1249045" cy="191135"/>
                          </a:xfrm>
                          <a:prstGeom prst="roundRect">
                            <a:avLst>
                              <a:gd name="adj" fmla="val 16667"/>
                            </a:avLst>
                          </a:prstGeom>
                          <a:noFill/>
                          <a:ln w="19050">
                            <a:solidFill>
                              <a:srgbClr val="00B2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41" descr="SMSR_T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67105" y="3723640"/>
                            <a:ext cx="5226050" cy="2575560"/>
                          </a:xfrm>
                          <a:prstGeom prst="rect">
                            <a:avLst/>
                          </a:prstGeom>
                          <a:noFill/>
                          <a:extLst>
                            <a:ext uri="{909E8E84-426E-40DD-AFC4-6F175D3DCCD1}">
                              <a14:hiddenFill xmlns:a14="http://schemas.microsoft.com/office/drawing/2010/main">
                                <a:solidFill>
                                  <a:srgbClr val="FFFFFF"/>
                                </a:solidFill>
                              </a14:hiddenFill>
                            </a:ext>
                          </a:extLst>
                        </pic:spPr>
                      </pic:pic>
                      <wps:wsp>
                        <wps:cNvPr id="83" name="AutoShape 42"/>
                        <wps:cNvSpPr>
                          <a:spLocks noChangeArrowheads="1"/>
                        </wps:cNvSpPr>
                        <wps:spPr bwMode="auto">
                          <a:xfrm>
                            <a:off x="4138295" y="6062345"/>
                            <a:ext cx="767080" cy="191135"/>
                          </a:xfrm>
                          <a:prstGeom prst="roundRect">
                            <a:avLst>
                              <a:gd name="adj" fmla="val 16667"/>
                            </a:avLst>
                          </a:prstGeom>
                          <a:noFill/>
                          <a:ln w="19050">
                            <a:solidFill>
                              <a:srgbClr val="00B2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43"/>
                        <wps:cNvCnPr/>
                        <wps:spPr bwMode="auto">
                          <a:xfrm flipV="1">
                            <a:off x="4081145" y="4404995"/>
                            <a:ext cx="400050" cy="1270"/>
                          </a:xfrm>
                          <a:prstGeom prst="line">
                            <a:avLst/>
                          </a:prstGeom>
                          <a:noFill/>
                          <a:ln w="25400" cap="flat" cmpd="sng" algn="ctr">
                            <a:solidFill>
                              <a:srgbClr val="00B2A9"/>
                            </a:solidFill>
                            <a:prstDash val="solid"/>
                            <a:headEnd type="none"/>
                            <a:tailEnd type="triangle"/>
                          </a:ln>
                          <a:effectLst/>
                        </wps:spPr>
                        <wps:bodyPr/>
                      </wps:wsp>
                      <wps:wsp>
                        <wps:cNvPr id="85" name="Line 44"/>
                        <wps:cNvCnPr/>
                        <wps:spPr bwMode="auto">
                          <a:xfrm flipV="1">
                            <a:off x="248285" y="2135505"/>
                            <a:ext cx="400050" cy="1270"/>
                          </a:xfrm>
                          <a:prstGeom prst="line">
                            <a:avLst/>
                          </a:prstGeom>
                          <a:noFill/>
                          <a:ln w="25400" cap="flat" cmpd="sng" algn="ctr">
                            <a:solidFill>
                              <a:srgbClr val="00B2A9"/>
                            </a:solidFill>
                            <a:prstDash val="solid"/>
                            <a:headEnd type="none"/>
                            <a:tailEnd type="triangle"/>
                          </a:ln>
                          <a:effectLst/>
                        </wps:spPr>
                        <wps:bodyPr/>
                      </wps:wsp>
                    </wpc:wpc>
                  </a:graphicData>
                </a:graphic>
              </wp:inline>
            </w:drawing>
          </mc:Choice>
          <mc:Fallback>
            <w:pict>
              <v:group w14:anchorId="5527FDCA" id="Canvas 86" o:spid="_x0000_s1026" editas="canvas" style="width:494.75pt;height:498.25pt;mso-position-horizontal-relative:char;mso-position-vertical-relative:line" coordsize="62833,63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CgAA&#10;AAAAAAAhAFiiwPOi1QAAotUAABUAAABkcnMvbWVkaWEvaW1hZ2UyLmpwZWf/2P/gABBKRklGAAEB&#10;AQBgAGAAAP/bAEMACAYGBwYFCAcHBwkJCAoMFA0MCwsMGRITDxQdGh8eHRocHCAkLicgIiwjHBwo&#10;NyksMDE0NDQfJzk9ODI8LjM0Mv/bAEMBCQkJDAsMGA0NGDIhHCEyMjIyMjIyMjIyMjIyMjIyMjIy&#10;MjIyMjIyMjIyMjIyMjIyMjIyMjIyMjIyMjIyMjIyMv/AABEIAb8Di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">
                <v:shape id="_x0000_s1027" type="#_x0000_t75" style="position:absolute;width:62833;height:63277;visibility:visible;mso-wrap-style:square">
                  <v:fill o:detectmouseclick="t"/>
                  <v:path o:connecttype="none"/>
                </v:shape>
                <v:shape id="Picture 36" o:spid="_x0000_s1028" type="#_x0000_t75" alt="SMSR_TR" style="position:absolute;left:177;top:171;width:53099;height:36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">
                  <v:imagedata r:id="rId21" o:title="SMSR_TR"/>
                </v:shape>
                <v:roundrect id="AutoShape 37" o:spid="_x0000_s1029" style="position:absolute;left:17424;top:4540;width:2426;height:19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" filled="f" strokecolor="#00b2a9" strokeweight="1.5pt"/>
                <v:line id="Line 38" o:spid="_x0000_s1030" style="position:absolute;flip:y;visibility:visible;mso-wrap-style:square" from="1797,5295" to="5797,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" strokecolor="#00b2a9" strokeweight="2pt">
                  <v:stroke endarrow="block"/>
                </v:line>
                <v:line id="Line 39" o:spid="_x0000_s1031" style="position:absolute;flip:y;visibility:visible;mso-wrap-style:square" from="31184,11176" to="35185,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" strokecolor="#00b2a9" strokeweight="2pt">
                  <v:stroke endarrow="block"/>
                </v:line>
                <v:roundrect id="AutoShape 40" o:spid="_x0000_s1032" style="position:absolute;left:40189;top:33750;width:12490;height:19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" filled="f" strokecolor="#00b2a9" strokeweight="1.5pt"/>
                <v:shape id="Picture 41" o:spid="_x0000_s1033" type="#_x0000_t75" alt="SMSR_TR2" style="position:absolute;left:9671;top:37236;width:52260;height:25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">
                  <v:imagedata r:id="rId22" o:title="SMSR_TR2"/>
                </v:shape>
                <v:roundrect id="AutoShape 42" o:spid="_x0000_s1034" style="position:absolute;left:41382;top:60623;width:7671;height:19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" filled="f" strokecolor="#00b2a9" strokeweight="1.5pt"/>
                <v:line id="Line 43" o:spid="_x0000_s1035" style="position:absolute;flip:y;visibility:visible;mso-wrap-style:square" from="40811,44049" to="44811,4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" strokecolor="#00b2a9" strokeweight="2pt">
                  <v:stroke endarrow="block"/>
                </v:line>
                <v:line id="Line 44" o:spid="_x0000_s1036" style="position:absolute;flip:y;visibility:visible;mso-wrap-style:square" from="2482,21355" to="6483,2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" strokecolor="#00b2a9" strokeweight="2pt">
                  <v:stroke endarrow="block"/>
                </v:line>
                <w10:anchorlock/>
              </v:group>
            </w:pict>
          </mc:Fallback>
        </mc:AlternateContent>
      </w:r>
    </w:p>
    <w:p w:rsidR="008311A8" w:rsidRDefault="008311A8" w:rsidP="00E41DA2">
      <w:pPr>
        <w:pStyle w:val="BodyText12ptBefore"/>
      </w:pPr>
    </w:p>
    <w:p w:rsidR="00735B0F" w:rsidRDefault="00735B0F" w:rsidP="00E41DA2">
      <w:pPr>
        <w:pStyle w:val="BodyText12ptBefore"/>
      </w:pPr>
    </w:p>
    <w:p w:rsidR="00E41DA2" w:rsidRDefault="00E41DA2" w:rsidP="00E41DA2">
      <w:pPr>
        <w:pStyle w:val="BodyText12ptBefore"/>
      </w:pPr>
      <w:r>
        <w:lastRenderedPageBreak/>
        <w:t>Add a new species:</w:t>
      </w:r>
    </w:p>
    <w:p w:rsidR="00E41DA2" w:rsidRDefault="00E41DA2" w:rsidP="00E41DA2">
      <w:pPr>
        <w:pStyle w:val="BodyText12ptBefore"/>
        <w:numPr>
          <w:ilvl w:val="0"/>
          <w:numId w:val="17"/>
        </w:numPr>
      </w:pPr>
      <w:r>
        <w:t xml:space="preserve">If you want to add a species record, first make sure you are in the </w:t>
      </w:r>
      <w:r w:rsidRPr="007E13E0">
        <w:rPr>
          <w:rFonts w:ascii="Arial" w:hAnsi="Arial" w:cs="Arial"/>
          <w:bCs/>
          <w:iCs/>
          <w:color w:val="00B2A9" w:themeColor="accent1"/>
          <w:kern w:val="20"/>
        </w:rPr>
        <w:t>Survey Method &amp; Species Records</w:t>
      </w:r>
      <w:r>
        <w:t xml:space="preserve"> screen with the </w:t>
      </w:r>
      <w:r w:rsidRPr="007E13E0">
        <w:rPr>
          <w:rFonts w:ascii="Arial" w:hAnsi="Arial" w:cs="Arial"/>
          <w:bCs/>
          <w:iCs/>
          <w:color w:val="00B2A9" w:themeColor="accent1"/>
          <w:kern w:val="20"/>
        </w:rPr>
        <w:t>Species Records</w:t>
      </w:r>
      <w:r>
        <w:t xml:space="preserve"> tab displayed and in </w:t>
      </w:r>
      <w:r w:rsidRPr="007E13E0">
        <w:rPr>
          <w:rFonts w:ascii="Arial" w:hAnsi="Arial" w:cs="Arial"/>
          <w:bCs/>
          <w:iCs/>
          <w:color w:val="00B2A9" w:themeColor="accent1"/>
          <w:kern w:val="20"/>
        </w:rPr>
        <w:t>Edit</w:t>
      </w:r>
      <w:r>
        <w:t xml:space="preserve"> mode (refer to step 4 above):</w:t>
      </w:r>
    </w:p>
    <w:p w:rsidR="00E41DA2" w:rsidRDefault="00E41DA2" w:rsidP="00E41DA2">
      <w:pPr>
        <w:pStyle w:val="BodyText12ptBefore"/>
        <w:numPr>
          <w:ilvl w:val="1"/>
          <w:numId w:val="17"/>
        </w:numPr>
      </w:pPr>
      <w:r>
        <w:t xml:space="preserve">Click </w:t>
      </w:r>
      <w:r w:rsidRPr="007E13E0">
        <w:rPr>
          <w:rFonts w:ascii="Arial" w:hAnsi="Arial" w:cs="Arial"/>
          <w:bCs/>
          <w:iCs/>
          <w:color w:val="00B2A9" w:themeColor="accent1"/>
          <w:kern w:val="20"/>
        </w:rPr>
        <w:t>Add Taxon</w:t>
      </w:r>
      <w:r>
        <w:t xml:space="preserve"> to open a new species record screen</w:t>
      </w:r>
    </w:p>
    <w:p w:rsidR="001553E3" w:rsidRDefault="00E41DA2" w:rsidP="001553E3">
      <w:pPr>
        <w:pStyle w:val="BodyText12ptBefore"/>
        <w:numPr>
          <w:ilvl w:val="1"/>
          <w:numId w:val="17"/>
        </w:numPr>
      </w:pPr>
      <w:r>
        <w:t>Enter the VBA Taxon Id and press Enter, or search for the taxon by clicking on the binoculars</w:t>
      </w:r>
    </w:p>
    <w:p w:rsidR="001553E3" w:rsidRDefault="00E41DA2" w:rsidP="001553E3">
      <w:pPr>
        <w:pStyle w:val="BodyText12ptBefore"/>
        <w:numPr>
          <w:ilvl w:val="1"/>
          <w:numId w:val="17"/>
        </w:numPr>
      </w:pPr>
      <w:r w:rsidRPr="001553E3">
        <w:t>Select the species you wish to use, click Use Selected (this will return you to the Add Species Record screen)</w:t>
      </w:r>
    </w:p>
    <w:p w:rsidR="00E41DA2" w:rsidRPr="001553E3" w:rsidRDefault="00E41DA2" w:rsidP="001553E3">
      <w:pPr>
        <w:pStyle w:val="BodyText12ptBefore"/>
        <w:numPr>
          <w:ilvl w:val="1"/>
          <w:numId w:val="17"/>
        </w:numPr>
      </w:pPr>
      <w:r w:rsidRPr="001553E3">
        <w:t>Enter the remaining mandatory fields</w:t>
      </w:r>
      <w:r w:rsidR="00570EB3" w:rsidRPr="001553E3">
        <w:t xml:space="preserve">, </w:t>
      </w:r>
      <w:r w:rsidRPr="001553E3">
        <w:t>any other information you wish to add</w:t>
      </w:r>
      <w:r w:rsidR="00570EB3" w:rsidRPr="001553E3">
        <w:t>,</w:t>
      </w:r>
      <w:r w:rsidRPr="001553E3">
        <w:t xml:space="preserve"> then </w:t>
      </w:r>
      <w:r w:rsidRPr="007E13E0">
        <w:rPr>
          <w:rFonts w:ascii="Arial" w:hAnsi="Arial" w:cs="Arial"/>
          <w:bCs/>
          <w:iCs/>
          <w:color w:val="00B2A9" w:themeColor="accent1"/>
          <w:kern w:val="20"/>
        </w:rPr>
        <w:t>Save &amp; Close</w:t>
      </w:r>
    </w:p>
    <w:p w:rsidR="001553E3" w:rsidRPr="001553E3" w:rsidRDefault="001553E3" w:rsidP="001553E3">
      <w:pPr>
        <w:pStyle w:val="BodyText12ptBefore"/>
      </w:pPr>
    </w:p>
    <w:p w:rsidR="00563004" w:rsidRDefault="008311A8" w:rsidP="001306D2">
      <w:pPr>
        <w:pStyle w:val="BodyText"/>
        <w:sectPr w:rsidR="00563004" w:rsidSect="00563004">
          <w:type w:val="continuous"/>
          <w:pgSz w:w="11907" w:h="16840" w:code="9"/>
          <w:pgMar w:top="2211" w:right="851" w:bottom="794" w:left="851" w:header="284" w:footer="616" w:gutter="0"/>
          <w:cols w:space="284"/>
          <w:docGrid w:linePitch="360"/>
        </w:sectPr>
      </w:pPr>
      <w:r>
        <w:rPr>
          <w:noProof/>
          <w:lang w:eastAsia="en-AU"/>
        </w:rPr>
        <mc:AlternateContent>
          <mc:Choice Requires="wpc">
            <w:drawing>
              <wp:inline distT="0" distB="0" distL="0" distR="0">
                <wp:extent cx="6337935" cy="5974715"/>
                <wp:effectExtent l="0" t="0" r="0" b="0"/>
                <wp:docPr id="94" name="Canvas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7" name="Picture 47" descr="SMSR_TR_general_ed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8300" cy="2660015"/>
                          </a:xfrm>
                          <a:prstGeom prst="rect">
                            <a:avLst/>
                          </a:prstGeom>
                          <a:noFill/>
                          <a:extLst>
                            <a:ext uri="{909E8E84-426E-40DD-AFC4-6F175D3DCCD1}">
                              <a14:hiddenFill xmlns:a14="http://schemas.microsoft.com/office/drawing/2010/main">
                                <a:solidFill>
                                  <a:srgbClr val="FFFFFF"/>
                                </a:solidFill>
                              </a14:hiddenFill>
                            </a:ext>
                          </a:extLst>
                        </pic:spPr>
                      </pic:pic>
                      <wps:wsp>
                        <wps:cNvPr id="88" name="AutoShape 48"/>
                        <wps:cNvSpPr>
                          <a:spLocks noChangeArrowheads="1"/>
                        </wps:cNvSpPr>
                        <wps:spPr bwMode="auto">
                          <a:xfrm>
                            <a:off x="1420495" y="873760"/>
                            <a:ext cx="657860" cy="205105"/>
                          </a:xfrm>
                          <a:prstGeom prst="roundRect">
                            <a:avLst>
                              <a:gd name="adj" fmla="val 16667"/>
                            </a:avLst>
                          </a:prstGeom>
                          <a:noFill/>
                          <a:ln w="19050">
                            <a:solidFill>
                              <a:srgbClr val="00B2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49" descr="SMSR_TR_Ad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84605" y="2783205"/>
                            <a:ext cx="4972685" cy="3096260"/>
                          </a:xfrm>
                          <a:prstGeom prst="rect">
                            <a:avLst/>
                          </a:prstGeom>
                          <a:noFill/>
                          <a:extLst>
                            <a:ext uri="{909E8E84-426E-40DD-AFC4-6F175D3DCCD1}">
                              <a14:hiddenFill xmlns:a14="http://schemas.microsoft.com/office/drawing/2010/main">
                                <a:solidFill>
                                  <a:srgbClr val="FFFFFF"/>
                                </a:solidFill>
                              </a14:hiddenFill>
                            </a:ext>
                          </a:extLst>
                        </pic:spPr>
                      </pic:pic>
                      <wps:wsp>
                        <wps:cNvPr id="90" name="Line 50"/>
                        <wps:cNvCnPr/>
                        <wps:spPr bwMode="auto">
                          <a:xfrm flipV="1">
                            <a:off x="1011555" y="4955540"/>
                            <a:ext cx="718820" cy="1270"/>
                          </a:xfrm>
                          <a:prstGeom prst="line">
                            <a:avLst/>
                          </a:prstGeom>
                          <a:noFill/>
                          <a:ln w="25400" cap="flat" cmpd="sng" algn="ctr">
                            <a:solidFill>
                              <a:srgbClr val="00B2A9"/>
                            </a:solidFill>
                            <a:prstDash val="solid"/>
                            <a:headEnd type="none"/>
                            <a:tailEnd type="triangle"/>
                          </a:ln>
                          <a:effectLst/>
                        </wps:spPr>
                        <wps:bodyPr/>
                      </wps:wsp>
                      <wps:wsp>
                        <wps:cNvPr id="91" name="AutoShape 51"/>
                        <wps:cNvSpPr>
                          <a:spLocks noChangeArrowheads="1"/>
                        </wps:cNvSpPr>
                        <wps:spPr bwMode="auto">
                          <a:xfrm>
                            <a:off x="4909185" y="5593080"/>
                            <a:ext cx="708660" cy="191135"/>
                          </a:xfrm>
                          <a:prstGeom prst="roundRect">
                            <a:avLst>
                              <a:gd name="adj" fmla="val 16667"/>
                            </a:avLst>
                          </a:prstGeom>
                          <a:noFill/>
                          <a:ln w="19050">
                            <a:solidFill>
                              <a:srgbClr val="00B2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52"/>
                        <wps:cNvSpPr>
                          <a:spLocks noChangeArrowheads="1"/>
                        </wps:cNvSpPr>
                        <wps:spPr bwMode="auto">
                          <a:xfrm>
                            <a:off x="3027045" y="3201670"/>
                            <a:ext cx="243840" cy="190500"/>
                          </a:xfrm>
                          <a:prstGeom prst="roundRect">
                            <a:avLst>
                              <a:gd name="adj" fmla="val 16667"/>
                            </a:avLst>
                          </a:prstGeom>
                          <a:noFill/>
                          <a:ln w="19050">
                            <a:solidFill>
                              <a:srgbClr val="00B2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53"/>
                        <wps:cNvCnPr/>
                        <wps:spPr bwMode="auto">
                          <a:xfrm flipV="1">
                            <a:off x="1078230" y="3291840"/>
                            <a:ext cx="718820" cy="1270"/>
                          </a:xfrm>
                          <a:prstGeom prst="line">
                            <a:avLst/>
                          </a:prstGeom>
                          <a:noFill/>
                          <a:ln w="25400" cap="flat" cmpd="sng" algn="ctr">
                            <a:solidFill>
                              <a:srgbClr val="00B2A9"/>
                            </a:solidFill>
                            <a:prstDash val="solid"/>
                            <a:headEnd type="none"/>
                            <a:tailEnd type="triangle"/>
                          </a:ln>
                          <a:effectLst/>
                        </wps:spPr>
                        <wps:bodyPr/>
                      </wps:wsp>
                    </wpc:wpc>
                  </a:graphicData>
                </a:graphic>
              </wp:inline>
            </w:drawing>
          </mc:Choice>
          <mc:Fallback>
            <w:pict>
              <v:group w14:anchorId="110DCF08" id="Canvas 94" o:spid="_x0000_s1026" editas="canvas" style="width:499.05pt;height:470.45pt;mso-position-horizontal-relative:char;mso-position-vertical-relative:line" coordsize="63379,59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jYf8fmqf8AX0v/AKJjr5a17/kIeLP99/8A0qjr&#10;6lsP+PzVP+vpf/RMdfLWvf8AIQ8Wf77/APpVHXbQ+GfoctX4oepx46CigdBRXEdR6d4a/wCQFb/7&#10;o/kKv2X/AB4W3/XJf5CqHhr/AJAVv/uj+Qq/Zf8AHhbf9cl/kKuW7JjsieiiioKCiiigAooooAKK&#10;KKACuc8Yf8eth/10m/lHXR1znjD/AI9bD/rpN/KOuvBfxkc2L/hM+gYf+RDm/wCvOX+TV0Nc9D/y&#10;Ic3/AF5y/wAmroa55bfNm0dwoooqC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KNh/x+ap/wBfS/8AomOvlrXv+Qh4s/33/wDS&#10;qOvqWw/4/NU/6+l/9Ex18ta9/wAhDxZ/vv8A+lUddtD4Z+hy1fih6nHjoKKB0FFcR1Hp3hr/AJAV&#10;v/uj+Qq/Zf8AHhbf9cl/kKoeGv8AkBW/+6P5Cr9l/wAeFt/1yX+Qq5bsmOyJ6KKKgoKKKKACiiig&#10;AooooAK5zxh/x62H/XSb+UddHXOeMP8Aj1sP+uk38o668F/GRzYv+Ez6Bh/5EOb/AK85f5NXQ1z0&#10;P/Ihzf8AXnL/ACauhrnlt82bR3Ciiio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">
                <v:shape id="_x0000_s1027" type="#_x0000_t75" style="position:absolute;width:63379;height:59747;visibility:visible;mso-wrap-style:square">
                  <v:fill o:detectmouseclick="t"/>
                  <v:path o:connecttype="none"/>
                </v:shape>
                <v:shape id="Picture 47" o:spid="_x0000_s1028" type="#_x0000_t75" alt="SMSR_TR_general_edit" style="position:absolute;width:54483;height:2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">
                  <v:imagedata r:id="rId25" o:title="SMSR_TR_general_edit"/>
                </v:shape>
                <v:roundrect id="AutoShape 48" o:spid="_x0000_s1029" style="position:absolute;left:14204;top:8737;width:6579;height:20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" filled="f" strokecolor="#00b2a9" strokeweight="1.5pt"/>
                <v:shape id="Picture 49" o:spid="_x0000_s1030" type="#_x0000_t75" alt="SMSR_TR_Add" style="position:absolute;left:12846;top:27832;width:49726;height:30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">
                  <v:imagedata r:id="rId26" o:title="SMSR_TR_Add"/>
                </v:shape>
                <v:line id="Line 50" o:spid="_x0000_s1031" style="position:absolute;flip:y;visibility:visible;mso-wrap-style:square" from="10115,49555" to="17303,49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" strokecolor="#00b2a9" strokeweight="2pt">
                  <v:stroke endarrow="block"/>
                </v:line>
                <v:roundrect id="AutoShape 51" o:spid="_x0000_s1032" style="position:absolute;left:49091;top:55930;width:7087;height:19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" filled="f" strokecolor="#00b2a9" strokeweight="1.5pt"/>
                <v:roundrect id="AutoShape 52" o:spid="_x0000_s1033" style="position:absolute;left:30270;top:32016;width:2438;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" filled="f" strokecolor="#00b2a9" strokeweight="1.5pt"/>
                <v:line id="Line 53" o:spid="_x0000_s1034" style="position:absolute;flip:y;visibility:visible;mso-wrap-style:square" from="10782,32918" to="17970,3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" strokecolor="#00b2a9" strokeweight="2pt">
                  <v:stroke endarrow="block"/>
                </v:line>
                <w10:anchorlock/>
              </v:group>
            </w:pict>
          </mc:Fallback>
        </mc:AlternateContent>
      </w:r>
    </w:p>
    <w:p w:rsidR="00D65CFA" w:rsidRDefault="00D65CFA" w:rsidP="00D65CFA">
      <w:pPr>
        <w:pStyle w:val="BodyText12ptBefore"/>
      </w:pPr>
      <w:r>
        <w:lastRenderedPageBreak/>
        <w:t>Delete a species:</w:t>
      </w:r>
    </w:p>
    <w:p w:rsidR="00D65CFA" w:rsidRDefault="00D65CFA" w:rsidP="00D65CFA">
      <w:pPr>
        <w:pStyle w:val="BodyText12ptBefore"/>
        <w:numPr>
          <w:ilvl w:val="0"/>
          <w:numId w:val="17"/>
        </w:numPr>
      </w:pPr>
      <w:r>
        <w:t xml:space="preserve">If you want to delete a species record, first make sure you are in the </w:t>
      </w:r>
      <w:r w:rsidRPr="007E13E0">
        <w:rPr>
          <w:rFonts w:ascii="Arial" w:hAnsi="Arial" w:cs="Arial"/>
          <w:bCs/>
          <w:iCs/>
          <w:color w:val="00B2A9" w:themeColor="accent1"/>
          <w:kern w:val="20"/>
        </w:rPr>
        <w:t>Survey Method &amp; Species Records</w:t>
      </w:r>
      <w:r>
        <w:t xml:space="preserve"> screen with the </w:t>
      </w:r>
      <w:r w:rsidRPr="007E13E0">
        <w:rPr>
          <w:rFonts w:ascii="Arial" w:hAnsi="Arial" w:cs="Arial"/>
          <w:bCs/>
          <w:iCs/>
          <w:color w:val="00B2A9" w:themeColor="accent1"/>
          <w:kern w:val="20"/>
        </w:rPr>
        <w:t>Species Records</w:t>
      </w:r>
      <w:r>
        <w:t xml:space="preserve"> tab displayed and in </w:t>
      </w:r>
      <w:r w:rsidRPr="007E13E0">
        <w:rPr>
          <w:rFonts w:ascii="Arial" w:hAnsi="Arial" w:cs="Arial"/>
          <w:bCs/>
          <w:iCs/>
          <w:color w:val="00B2A9" w:themeColor="accent1"/>
          <w:kern w:val="20"/>
        </w:rPr>
        <w:t>Edit</w:t>
      </w:r>
      <w:r>
        <w:t xml:space="preserve"> mode (refer to step 4 above). Tick the box next to the species you want to delete and click </w:t>
      </w:r>
      <w:r w:rsidRPr="007E13E0">
        <w:rPr>
          <w:rFonts w:ascii="Arial" w:hAnsi="Arial" w:cs="Arial"/>
          <w:bCs/>
          <w:iCs/>
          <w:color w:val="00B2A9" w:themeColor="accent1"/>
          <w:kern w:val="20"/>
        </w:rPr>
        <w:t>Delete Taxon</w:t>
      </w:r>
      <w:r>
        <w:t xml:space="preserve">. </w:t>
      </w:r>
    </w:p>
    <w:p w:rsidR="00D65CFA" w:rsidRPr="000E5442" w:rsidRDefault="00D65CFA" w:rsidP="00D65CFA">
      <w:pPr>
        <w:pStyle w:val="BodyText12ptBefore"/>
        <w:ind w:left="720"/>
      </w:pPr>
      <w:r w:rsidRPr="000E5442">
        <w:t>NOTE: If this is a record that has already been published (</w:t>
      </w:r>
      <w:proofErr w:type="spellStart"/>
      <w:r w:rsidRPr="000E5442">
        <w:t>ie</w:t>
      </w:r>
      <w:proofErr w:type="spellEnd"/>
      <w:r w:rsidRPr="000E5442">
        <w:t xml:space="preserve"> the Reliability is Acceptable or Confirmed), you will be asked for a reason which will be forwarded to the VBA Administrator for assessment and approval.</w:t>
      </w:r>
    </w:p>
    <w:p w:rsidR="00482964" w:rsidRDefault="00482964" w:rsidP="001306D2">
      <w:pPr>
        <w:pStyle w:val="BodyText"/>
      </w:pPr>
    </w:p>
    <w:p w:rsidR="00482964" w:rsidRDefault="00AE6C1D" w:rsidP="001306D2">
      <w:pPr>
        <w:pStyle w:val="BodyText"/>
      </w:pPr>
      <w:r>
        <w:rPr>
          <w:noProof/>
          <w:lang w:eastAsia="en-AU"/>
        </w:rPr>
        <mc:AlternateContent>
          <mc:Choice Requires="wps">
            <w:drawing>
              <wp:anchor distT="0" distB="0" distL="114300" distR="114300" simplePos="0" relativeHeight="251673600" behindDoc="0" locked="0" layoutInCell="1" allowOverlap="1" wp14:anchorId="1A00D4A4" wp14:editId="2CEA6475">
                <wp:simplePos x="0" y="0"/>
                <wp:positionH relativeFrom="column">
                  <wp:posOffset>640715</wp:posOffset>
                </wp:positionH>
                <wp:positionV relativeFrom="paragraph">
                  <wp:posOffset>529590</wp:posOffset>
                </wp:positionV>
                <wp:extent cx="1981200" cy="295275"/>
                <wp:effectExtent l="0" t="0" r="19050" b="28575"/>
                <wp:wrapNone/>
                <wp:docPr id="10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95275"/>
                        </a:xfrm>
                        <a:prstGeom prst="roundRect">
                          <a:avLst>
                            <a:gd name="adj" fmla="val 16667"/>
                          </a:avLst>
                        </a:prstGeom>
                        <a:noFill/>
                        <a:ln w="19050">
                          <a:solidFill>
                            <a:srgbClr val="00B2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8010BA" id="AutoShape 57" o:spid="_x0000_s1026" style="position:absolute;margin-left:50.45pt;margin-top:41.7pt;width:156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" filled="f" strokecolor="#00b2a9" strokeweight="1.5pt"/>
            </w:pict>
          </mc:Fallback>
        </mc:AlternateContent>
      </w:r>
      <w:r w:rsidR="00074C73">
        <w:rPr>
          <w:noProof/>
          <w:lang w:eastAsia="en-AU"/>
        </w:rPr>
        <mc:AlternateContent>
          <mc:Choice Requires="wpc">
            <w:drawing>
              <wp:inline distT="0" distB="0" distL="0" distR="0" wp14:anchorId="79FEA953" wp14:editId="39B2C373">
                <wp:extent cx="6337935" cy="3397885"/>
                <wp:effectExtent l="0" t="0" r="0" b="0"/>
                <wp:docPr id="98" name="Canvas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5" name="Picture 56" descr="SMSR_TR_Dele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8575" y="0"/>
                            <a:ext cx="6250305" cy="3101340"/>
                          </a:xfrm>
                          <a:prstGeom prst="rect">
                            <a:avLst/>
                          </a:prstGeom>
                          <a:noFill/>
                          <a:extLst>
                            <a:ext uri="{909E8E84-426E-40DD-AFC4-6F175D3DCCD1}">
                              <a14:hiddenFill xmlns:a14="http://schemas.microsoft.com/office/drawing/2010/main">
                                <a:solidFill>
                                  <a:srgbClr val="FFFFFF"/>
                                </a:solidFill>
                              </a14:hiddenFill>
                            </a:ext>
                          </a:extLst>
                        </pic:spPr>
                      </pic:pic>
                      <wps:wsp>
                        <wps:cNvPr id="96" name="AutoShape 57"/>
                        <wps:cNvSpPr>
                          <a:spLocks noChangeArrowheads="1"/>
                        </wps:cNvSpPr>
                        <wps:spPr bwMode="auto">
                          <a:xfrm>
                            <a:off x="639445" y="2567305"/>
                            <a:ext cx="767080" cy="191135"/>
                          </a:xfrm>
                          <a:prstGeom prst="roundRect">
                            <a:avLst>
                              <a:gd name="adj" fmla="val 16667"/>
                            </a:avLst>
                          </a:prstGeom>
                          <a:noFill/>
                          <a:ln w="19050">
                            <a:solidFill>
                              <a:srgbClr val="00B2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Line 58"/>
                        <wps:cNvCnPr/>
                        <wps:spPr bwMode="auto">
                          <a:xfrm flipH="1" flipV="1">
                            <a:off x="775335" y="1605915"/>
                            <a:ext cx="266700" cy="485775"/>
                          </a:xfrm>
                          <a:prstGeom prst="line">
                            <a:avLst/>
                          </a:prstGeom>
                          <a:noFill/>
                          <a:ln w="25400" cap="flat" cmpd="sng" algn="ctr">
                            <a:solidFill>
                              <a:srgbClr val="00B2A9"/>
                            </a:solidFill>
                            <a:prstDash val="solid"/>
                            <a:headEnd type="none"/>
                            <a:tailEnd type="triangle"/>
                          </a:ln>
                          <a:effectLst/>
                        </wps:spPr>
                        <wps:bodyPr/>
                      </wps:wsp>
                    </wpc:wpc>
                  </a:graphicData>
                </a:graphic>
              </wp:inline>
            </w:drawing>
          </mc:Choice>
          <mc:Fallback>
            <w:pict>
              <v:group w14:anchorId="2A33BBBD" id="Canvas 98" o:spid="_x0000_s1026" editas="canvas" style="width:499.05pt;height:267.55pt;mso-position-horizontal-relative:char;mso-position-vertical-relative:line" coordsize="63379,33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">
                <v:shape id="_x0000_s1027" type="#_x0000_t75" style="position:absolute;width:63379;height:33978;visibility:visible;mso-wrap-style:square">
                  <v:fill o:detectmouseclick="t"/>
                  <v:path o:connecttype="none"/>
                </v:shape>
                <v:shape id="Picture 56" o:spid="_x0000_s1028" type="#_x0000_t75" alt="SMSR_TR_Delete" style="position:absolute;left:285;width:62503;height:3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">
                  <v:imagedata r:id="rId28" o:title="SMSR_TR_Delete"/>
                </v:shape>
                <v:roundrect id="AutoShape 57" o:spid="_x0000_s1029" style="position:absolute;left:6394;top:25673;width:7671;height:19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" filled="f" strokecolor="#00b2a9" strokeweight="1.5pt"/>
                <v:line id="Line 58" o:spid="_x0000_s1030" style="position:absolute;flip:x y;visibility:visible;mso-wrap-style:square" from="7753,16059" to="10420,2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" strokecolor="#00b2a9" strokeweight="2pt">
                  <v:stroke endarrow="block"/>
                </v:line>
                <w10:anchorlock/>
              </v:group>
            </w:pict>
          </mc:Fallback>
        </mc:AlternateContent>
      </w:r>
    </w:p>
    <w:p w:rsidR="00482964" w:rsidRDefault="00482964" w:rsidP="001306D2">
      <w:pPr>
        <w:pStyle w:val="BodyText"/>
      </w:pPr>
    </w:p>
    <w:p w:rsidR="00482964" w:rsidRDefault="00482964" w:rsidP="001306D2">
      <w:pPr>
        <w:pStyle w:val="BodyText"/>
      </w:pPr>
    </w:p>
    <w:p w:rsidR="00482964" w:rsidRDefault="00482964" w:rsidP="001306D2">
      <w:pPr>
        <w:pStyle w:val="BodyText"/>
      </w:pPr>
    </w:p>
    <w:p w:rsidR="00482964" w:rsidRDefault="00482964" w:rsidP="001306D2">
      <w:pPr>
        <w:pStyle w:val="BodyText"/>
      </w:pPr>
    </w:p>
    <w:p w:rsidR="00482964" w:rsidRDefault="00482964" w:rsidP="001306D2">
      <w:pPr>
        <w:pStyle w:val="BodyText"/>
      </w:pPr>
    </w:p>
    <w:p w:rsidR="006E1C8D" w:rsidRDefault="006E1C8D" w:rsidP="00F12070">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rsidTr="009E3FD3">
        <w:trPr>
          <w:trHeight w:val="2608"/>
        </w:trPr>
        <w:tc>
          <w:tcPr>
            <w:tcW w:w="5216" w:type="dxa"/>
            <w:shd w:val="clear" w:color="auto" w:fill="auto"/>
          </w:tcPr>
          <w:p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9B352D">
              <w:rPr>
                <w:noProof/>
              </w:rPr>
              <w:t>2017</w:t>
            </w:r>
            <w:r>
              <w:fldChar w:fldCharType="end"/>
            </w:r>
          </w:p>
          <w:p w:rsidR="00001E86" w:rsidRDefault="00001E86" w:rsidP="00C255C2">
            <w:pPr>
              <w:pStyle w:val="SmallBodyText"/>
            </w:pPr>
            <w:r>
              <w:rPr>
                <w:noProof/>
              </w:rPr>
              <w:drawing>
                <wp:anchor distT="0" distB="0" distL="114300" distR="36195" simplePos="0" relativeHeight="251656192" behindDoc="0" locked="1" layoutInCell="1" allowOverlap="1" wp14:anchorId="7FC6E891" wp14:editId="0CD4EF07">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E97294" w:rsidRPr="008F559C" w:rsidRDefault="00E97294" w:rsidP="00C255C2">
            <w:pPr>
              <w:pStyle w:val="SmallHeading"/>
            </w:pPr>
            <w:r w:rsidRPr="00C255C2">
              <w:t>Disclaimer</w:t>
            </w:r>
          </w:p>
          <w:p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001E86" w:rsidRPr="00E97294" w:rsidRDefault="00001E86" w:rsidP="00C255C2">
            <w:pPr>
              <w:pStyle w:val="xAccessibilityHeading"/>
            </w:pPr>
            <w:bookmarkStart w:id="4" w:name="_Accessibility"/>
            <w:bookmarkEnd w:id="4"/>
            <w:r w:rsidRPr="00E97294">
              <w:t>Accessibility</w:t>
            </w:r>
          </w:p>
          <w:p w:rsidR="00001E86" w:rsidRDefault="00001E86" w:rsidP="00C255C2">
            <w:pPr>
              <w:pStyle w:val="xAccessibilityText"/>
            </w:pPr>
            <w:r>
              <w:t>If you would like to receive this publication in an alternative format, please telephone the DELWP Customer Service Centre on 136186, email </w:t>
            </w:r>
            <w:hyperlink r:id="rId30" w:history="1">
              <w:r w:rsidRPr="003C5C56">
                <w:t>customer.service@delwp.vic.gov.au</w:t>
              </w:r>
            </w:hyperlink>
            <w:r>
              <w:t xml:space="preserve"> or via the National Relay Service on 133 677 </w:t>
            </w:r>
            <w:hyperlink r:id="rId31" w:history="1">
              <w:r w:rsidRPr="00AE3298">
                <w:t>www.relayservice.com.au</w:t>
              </w:r>
            </w:hyperlink>
            <w:r>
              <w:t xml:space="preserve">. This document is also available on the internet at </w:t>
            </w:r>
            <w:hyperlink r:id="rId32" w:history="1">
              <w:r w:rsidRPr="00AE3298">
                <w:t>www.delwp.vic.gov.au</w:t>
              </w:r>
            </w:hyperlink>
            <w:r>
              <w:t xml:space="preserve">. </w:t>
            </w:r>
          </w:p>
          <w:p w:rsidR="00001E86" w:rsidRDefault="00001E86" w:rsidP="00C255C2">
            <w:pPr>
              <w:pStyle w:val="SmallBodyText"/>
            </w:pPr>
          </w:p>
        </w:tc>
      </w:tr>
    </w:tbl>
    <w:p w:rsidR="00001E86" w:rsidRPr="00806AB6" w:rsidRDefault="00001E86" w:rsidP="004C6213"/>
    <w:sectPr w:rsidR="00001E86" w:rsidRPr="00806AB6" w:rsidSect="00563004">
      <w:footerReference w:type="even" r:id="rId33"/>
      <w:footerReference w:type="default" r:id="rId34"/>
      <w:pgSz w:w="11907" w:h="16840" w:code="9"/>
      <w:pgMar w:top="2211" w:right="851" w:bottom="794" w:left="851" w:header="284" w:footer="616"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009" w:rsidRDefault="00800009">
      <w:r>
        <w:separator/>
      </w:r>
    </w:p>
    <w:p w:rsidR="00800009" w:rsidRDefault="00800009"/>
    <w:p w:rsidR="00800009" w:rsidRDefault="00800009"/>
  </w:endnote>
  <w:endnote w:type="continuationSeparator" w:id="0">
    <w:p w:rsidR="00800009" w:rsidRDefault="00800009">
      <w:r>
        <w:continuationSeparator/>
      </w:r>
    </w:p>
    <w:p w:rsidR="00800009" w:rsidRDefault="00800009"/>
    <w:p w:rsidR="00800009" w:rsidRDefault="008000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Pr="00B5221E" w:rsidRDefault="00EE7380" w:rsidP="00E97294">
    <w:pPr>
      <w:pStyle w:val="FooterEven"/>
    </w:pPr>
    <w:r>
      <w:rPr>
        <w:noProof/>
        <w:sz w:val="18"/>
      </w:rPr>
      <w:drawing>
        <wp:anchor distT="0" distB="0" distL="114300" distR="114300" simplePos="0" relativeHeight="251688960" behindDoc="1" locked="1" layoutInCell="1" allowOverlap="1" wp14:anchorId="29A1E816" wp14:editId="4351533B">
          <wp:simplePos x="0" y="0"/>
          <wp:positionH relativeFrom="page">
            <wp:posOffset>5443220</wp:posOffset>
          </wp:positionH>
          <wp:positionV relativeFrom="page">
            <wp:posOffset>9627870</wp:posOffset>
          </wp:positionV>
          <wp:extent cx="2422525" cy="10833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525" cy="1083310"/>
                  </a:xfrm>
                  <a:prstGeom prst="rect">
                    <a:avLst/>
                  </a:prstGeom>
                </pic:spPr>
              </pic:pic>
            </a:graphicData>
          </a:graphic>
          <wp14:sizeRelH relativeFrom="page">
            <wp14:pctWidth>0</wp14:pctWidth>
          </wp14:sizeRelH>
          <wp14:sizeRelV relativeFrom="page">
            <wp14:pctHeight>0</wp14:pctHeight>
          </wp14:sizeRelV>
        </wp:anchor>
      </w:drawing>
    </w:r>
    <w:r w:rsidR="00A209C4" w:rsidRPr="00D55628">
      <w:rPr>
        <w:noProof/>
      </w:rPr>
      <mc:AlternateContent>
        <mc:Choice Requires="wps">
          <w:drawing>
            <wp:anchor distT="0" distB="0" distL="114300" distR="114300" simplePos="0" relativeHeight="251637760" behindDoc="1" locked="1" layoutInCell="1" allowOverlap="1" wp14:anchorId="55A82EF8" wp14:editId="301EB90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82EF8"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Z0w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j5OzVfNWVo8gYSVBYCBGGI6waKX6htEIgybD+uuOKoZR905AGyQh&#10;IXYyuQ2ZzSPYqPOT7fkJFSVAZdhgNC3XZppmu0HxpgVPU+MJeQ2tU3Mn6qeoDg0Hw8RxOww+O63O&#10;9+7W03he/g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dSRYZ0wIAAOYFAAAOAAAAAAAAAAAAAAAAAC4CAABkcnMvZTJvRG9j&#10;LnhtbFBLAQItABQABgAIAAAAIQA0xUTO2wAAAAYBAAAPAAAAAAAAAAAAAAAAAC0FAABkcnMvZG93&#10;bnJldi54bWxQSwUGAAAAAAQABADzAAAANQ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380" w:rsidRDefault="00EE7380" w:rsidP="00A9435C">
    <w:pPr>
      <w:pStyle w:val="Footer"/>
      <w:tabs>
        <w:tab w:val="left" w:pos="1470"/>
        <w:tab w:val="left" w:pos="6225"/>
      </w:tabs>
    </w:pPr>
    <w:r>
      <w:tab/>
    </w:r>
    <w:r>
      <w:rPr>
        <w:noProof/>
        <w:sz w:val="18"/>
      </w:rPr>
      <w:drawing>
        <wp:anchor distT="0" distB="0" distL="114300" distR="114300" simplePos="0" relativeHeight="251686912" behindDoc="1" locked="1" layoutInCell="1" allowOverlap="1" wp14:anchorId="25AD590D" wp14:editId="063E05D8">
          <wp:simplePos x="0" y="0"/>
          <wp:positionH relativeFrom="page">
            <wp:posOffset>5290820</wp:posOffset>
          </wp:positionH>
          <wp:positionV relativeFrom="page">
            <wp:posOffset>9637395</wp:posOffset>
          </wp:positionV>
          <wp:extent cx="2422525" cy="10833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525" cy="1083310"/>
                  </a:xfrm>
                  <a:prstGeom prst="rect">
                    <a:avLst/>
                  </a:prstGeom>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84864" behindDoc="0" locked="1" layoutInCell="1" allowOverlap="1" wp14:anchorId="1472D2D7" wp14:editId="140F2B65">
              <wp:simplePos x="0" y="0"/>
              <wp:positionH relativeFrom="page">
                <wp:posOffset>152400</wp:posOffset>
              </wp:positionH>
              <wp:positionV relativeFrom="page">
                <wp:posOffset>9959975</wp:posOffset>
              </wp:positionV>
              <wp:extent cx="3848100" cy="719455"/>
              <wp:effectExtent l="0" t="0" r="0" b="4445"/>
              <wp:wrapNone/>
              <wp:docPr id="20"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txbx>
                      <w:txbxContent>
                        <w:p w:rsidR="00EE7380" w:rsidRPr="009F69FA" w:rsidRDefault="00EE7380" w:rsidP="00EE738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2D2D7" id="_x0000_t202" coordsize="21600,21600" o:spt="202" path="m,l,21600r21600,l21600,xe">
              <v:stroke joinstyle="miter"/>
              <v:path gradientshapeok="t" o:connecttype="rect"/>
            </v:shapetype>
            <v:shape id="WebAddress" o:spid="_x0000_s1028" type="#_x0000_t202" style="position:absolute;margin-left:12pt;margin-top:784.25pt;width:303pt;height:56.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" filled="f" stroked="f" strokeweight=".5pt">
              <v:textbox inset="15mm">
                <w:txbxContent>
                  <w:p w:rsidR="00EE7380" w:rsidRPr="009F69FA" w:rsidRDefault="00EE7380" w:rsidP="00EE7380">
                    <w:pPr>
                      <w:pStyle w:val="xWeb"/>
                    </w:pPr>
                    <w:r w:rsidRPr="009F69FA">
                      <w:t>de</w:t>
                    </w:r>
                    <w:r>
                      <w:t>lwp</w:t>
                    </w:r>
                    <w:r w:rsidRPr="009F69FA">
                      <w:t>.vic.gov.au</w:t>
                    </w:r>
                  </w:p>
                </w:txbxContent>
              </v:textbox>
              <w10:wrap anchorx="page" anchory="page"/>
              <w10:anchorlock/>
            </v:shape>
          </w:pict>
        </mc:Fallback>
      </mc:AlternateContent>
    </w:r>
    <w:r w:rsidR="00A9435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Default="00A209C4"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1023A1EC" wp14:editId="4207963A">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C4" w:rsidRPr="009F69FA" w:rsidRDefault="00A209C4" w:rsidP="00213C82">
                          <w:pPr>
                            <w:pStyle w:val="xWeb"/>
                          </w:pPr>
                          <w:bookmarkStart w:id="0" w:name="Here"/>
                          <w:r w:rsidRPr="009F69FA">
                            <w:t>de</w:t>
                          </w:r>
                          <w:r>
                            <w:t>lwp</w:t>
                          </w:r>
                          <w:r w:rsidRPr="009F69FA">
                            <w:t>.vic.gov.au</w:t>
                          </w:r>
                          <w:bookmarkEnd w:id="0"/>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3A1EC" id="_x0000_t202" coordsize="21600,21600" o:spt="202" path="m,l,21600r21600,l21600,xe">
              <v:stroke joinstyle="miter"/>
              <v:path gradientshapeok="t" o:connecttype="rect"/>
            </v:shapetype>
            <v:shape id="_x0000_s1029"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e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efm7n4MC&#10;AABqBQAADgAAAAAAAAAAAAAAAAAuAgAAZHJzL2Uyb0RvYy54bWxQSwECLQAUAAYACAAAACEAGENR&#10;AdsAAAAFAQAADwAAAAAAAAAAAAAAAADdBAAAZHJzL2Rvd25yZXYueG1sUEsFBgAAAAAEAAQA8wAA&#10;AOUFAAAAAA==&#10;" filled="f" stroked="f" strokeweight=".5pt">
              <v:textbox inset="15mm">
                <w:txbxContent>
                  <w:p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381B1174" wp14:editId="01795594">
          <wp:simplePos x="0" y="0"/>
          <wp:positionH relativeFrom="page">
            <wp:align>right</wp:align>
          </wp:positionH>
          <wp:positionV relativeFrom="page">
            <wp:align>bottom</wp:align>
          </wp:positionV>
          <wp:extent cx="2422800" cy="10836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004" w:rsidRPr="00B5221E" w:rsidRDefault="00563004" w:rsidP="00E97294">
    <w:pPr>
      <w:pStyle w:val="FooterEven"/>
    </w:pPr>
    <w:r w:rsidRPr="00D55628">
      <w:rPr>
        <w:noProof/>
      </w:rPr>
      <mc:AlternateContent>
        <mc:Choice Requires="wps">
          <w:drawing>
            <wp:anchor distT="0" distB="0" distL="114300" distR="114300" simplePos="0" relativeHeight="251691008" behindDoc="1" locked="1" layoutInCell="1" allowOverlap="1" wp14:anchorId="5CA5B90B" wp14:editId="5CB8C551">
              <wp:simplePos x="0" y="0"/>
              <wp:positionH relativeFrom="page">
                <wp:align>center</wp:align>
              </wp:positionH>
              <wp:positionV relativeFrom="page">
                <wp:align>center</wp:align>
              </wp:positionV>
              <wp:extent cx="7560000" cy="1796400"/>
              <wp:effectExtent l="0" t="0" r="0" b="0"/>
              <wp:wrapNone/>
              <wp:docPr id="10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004" w:rsidRPr="0001226A" w:rsidRDefault="0056300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5B90B" id="_x0000_t202" coordsize="21600,21600" o:spt="202" path="m,l,21600r21600,l21600,xe">
              <v:stroke joinstyle="miter"/>
              <v:path gradientshapeok="t" o:connecttype="rect"/>
            </v:shapetype>
            <v:shape id="_x0000_s1030" type="#_x0000_t202" alt="Title: Background Watermark Image" style="position:absolute;margin-left:0;margin-top:0;width:595.3pt;height:141.45pt;z-index:-2516254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UC1QIAAOg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NSw1QLVAgAA6AUAAA4AAAAAAAAAAAAAAAAALgIAAGRycy9lMm9E&#10;b2MueG1sUEsBAi0AFAAGAAgAAAAhADTFRM7bAAAABgEAAA8AAAAAAAAAAAAAAAAALwUAAGRycy9k&#10;b3ducmV2LnhtbFBLBQYAAAAABAAEAPMAAAA3BgAAAAA=&#10;" filled="f" stroked="f">
              <v:textbox>
                <w:txbxContent>
                  <w:p w:rsidR="00563004" w:rsidRPr="0001226A" w:rsidRDefault="0056300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004" w:rsidRDefault="00563004" w:rsidP="00A9435C">
    <w:pPr>
      <w:pStyle w:val="Footer"/>
      <w:tabs>
        <w:tab w:val="left" w:pos="1470"/>
        <w:tab w:val="left" w:pos="6225"/>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009" w:rsidRPr="008F5280" w:rsidRDefault="00800009" w:rsidP="008F5280">
      <w:pPr>
        <w:pStyle w:val="FootnoteSeparator"/>
      </w:pPr>
    </w:p>
    <w:p w:rsidR="00800009" w:rsidRDefault="00800009"/>
  </w:footnote>
  <w:footnote w:type="continuationSeparator" w:id="0">
    <w:p w:rsidR="00800009" w:rsidRDefault="00800009" w:rsidP="008F5280">
      <w:pPr>
        <w:pStyle w:val="FootnoteSeparator"/>
      </w:pPr>
    </w:p>
    <w:p w:rsidR="00800009" w:rsidRDefault="00800009"/>
    <w:p w:rsidR="00800009" w:rsidRDefault="00800009"/>
  </w:footnote>
  <w:footnote w:type="continuationNotice" w:id="1">
    <w:p w:rsidR="00800009" w:rsidRDefault="00800009" w:rsidP="00D55628"/>
    <w:p w:rsidR="00800009" w:rsidRDefault="00800009"/>
    <w:p w:rsidR="00800009" w:rsidRDefault="008000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rsidTr="00920652">
      <w:trPr>
        <w:trHeight w:hRule="exact" w:val="1418"/>
      </w:trPr>
      <w:tc>
        <w:tcPr>
          <w:tcW w:w="7761" w:type="dxa"/>
          <w:vAlign w:val="center"/>
        </w:tcPr>
        <w:p w:rsidR="00A209C4" w:rsidRPr="00975ED3" w:rsidRDefault="009B352D" w:rsidP="00920652">
          <w:pPr>
            <w:pStyle w:val="Header"/>
          </w:pPr>
          <w:r>
            <w:fldChar w:fldCharType="begin"/>
          </w:r>
          <w:r>
            <w:instrText xml:space="preserve"> STYLEREF  Title  \* MERGEFORMAT </w:instrText>
          </w:r>
          <w:r>
            <w:fldChar w:fldCharType="separate"/>
          </w:r>
          <w:r>
            <w:rPr>
              <w:noProof/>
            </w:rPr>
            <w:t>VBA – Editing your Species Records</w:t>
          </w:r>
          <w:r>
            <w:rPr>
              <w:noProof/>
            </w:rPr>
            <w:fldChar w:fldCharType="end"/>
          </w:r>
        </w:p>
      </w:tc>
    </w:tr>
  </w:tbl>
  <w:p w:rsidR="00A209C4" w:rsidRPr="00E97294" w:rsidRDefault="00A209C4" w:rsidP="00435833">
    <w:pPr>
      <w:pStyle w:val="Header"/>
    </w:pPr>
    <w:r w:rsidRPr="00806AB6">
      <w:rPr>
        <w:noProof/>
      </w:rPr>
      <mc:AlternateContent>
        <mc:Choice Requires="wps">
          <w:drawing>
            <wp:anchor distT="0" distB="0" distL="114300" distR="114300" simplePos="0" relativeHeight="251678720" behindDoc="1" locked="0" layoutInCell="1" allowOverlap="1" wp14:anchorId="2A086D07" wp14:editId="204B5CD8">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0AEFD6" id="TriangleRight" o:spid="_x0000_s1026" style="position:absolute;margin-left:56.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4624" behindDoc="1" locked="0" layoutInCell="1" allowOverlap="1" wp14:anchorId="06357FE5" wp14:editId="4D783B39">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90396" id="TriangleLeft" o:spid="_x0000_s1026" style="position:absolute;margin-left:22.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0528" behindDoc="1" locked="0" layoutInCell="1" allowOverlap="1" wp14:anchorId="1884DB0B" wp14:editId="3BD3E699">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878637" id="Rectangle" o:spid="_x0000_s1026" style="position:absolute;margin-left:22.7pt;margin-top:22.7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2A3" w:rsidRPr="00D612A3" w:rsidRDefault="00D612A3" w:rsidP="00D612A3">
    <w:pPr>
      <w:pStyle w:val="Header"/>
      <w:tabs>
        <w:tab w:val="left" w:pos="3990"/>
        <w:tab w:val="right" w:pos="10205"/>
      </w:tabs>
      <w:jc w:val="left"/>
    </w:pPr>
    <w:r w:rsidRPr="00D612A3">
      <w:rPr>
        <w:noProof/>
      </w:rPr>
      <mc:AlternateContent>
        <mc:Choice Requires="wps">
          <w:drawing>
            <wp:anchor distT="0" distB="0" distL="114300" distR="114300" simplePos="0" relativeHeight="251682816" behindDoc="1" locked="0" layoutInCell="1" allowOverlap="1" wp14:anchorId="4C3E119C" wp14:editId="043678E6">
              <wp:simplePos x="0" y="0"/>
              <wp:positionH relativeFrom="page">
                <wp:posOffset>786765</wp:posOffset>
              </wp:positionH>
              <wp:positionV relativeFrom="page">
                <wp:posOffset>288290</wp:posOffset>
              </wp:positionV>
              <wp:extent cx="863600" cy="899795"/>
              <wp:effectExtent l="0" t="0" r="0" b="0"/>
              <wp:wrapNone/>
              <wp:docPr id="1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2B862D" id="TriangleRight" o:spid="_x0000_s1026" style="position:absolute;margin-left:61.95pt;margin-top:22.7pt;width:68pt;height:7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" path="m1339,1419l669,,,1419r1339,xe" fillcolor="#201547 [3206]" stroked="f">
              <v:path arrowok="t" o:connecttype="custom" o:connectlocs="863600,899795;431478,0;0,899795;863600,899795" o:connectangles="0,0,0,0"/>
              <w10:wrap anchorx="page" anchory="page"/>
            </v:shape>
          </w:pict>
        </mc:Fallback>
      </mc:AlternateContent>
    </w:r>
    <w:r w:rsidRPr="00D612A3">
      <w:rPr>
        <w:noProof/>
      </w:rPr>
      <mc:AlternateContent>
        <mc:Choice Requires="wps">
          <w:drawing>
            <wp:anchor distT="0" distB="0" distL="114300" distR="114300" simplePos="0" relativeHeight="251681792" behindDoc="1" locked="0" layoutInCell="1" allowOverlap="1" wp14:anchorId="38C8C042" wp14:editId="0884805E">
              <wp:simplePos x="0" y="0"/>
              <wp:positionH relativeFrom="page">
                <wp:posOffset>354965</wp:posOffset>
              </wp:positionH>
              <wp:positionV relativeFrom="page">
                <wp:posOffset>288290</wp:posOffset>
              </wp:positionV>
              <wp:extent cx="863600" cy="899795"/>
              <wp:effectExtent l="0" t="0" r="0" b="0"/>
              <wp:wrapNone/>
              <wp:docPr id="1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AA4A05" id="TriangleLeft" o:spid="_x0000_s1026" style="position:absolute;margin-left:27.95pt;margin-top:22.7pt;width:68pt;height:70.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" path="m,l665,1419,1334,,,xe" fillcolor="#cddc29 [3202]" stroked="f">
              <v:path arrowok="t" o:connecttype="custom" o:connectlocs="0,0;430505,899795;863600,0;0,0" o:connectangles="0,0,0,0"/>
              <w10:wrap anchorx="page" anchory="page"/>
            </v:shape>
          </w:pict>
        </mc:Fallback>
      </mc:AlternateContent>
    </w:r>
    <w:r>
      <w:tab/>
    </w:r>
  </w:p>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612A3" w:rsidRPr="00975ED3" w:rsidTr="00A7489F">
      <w:trPr>
        <w:trHeight w:hRule="exact" w:val="1418"/>
      </w:trPr>
      <w:tc>
        <w:tcPr>
          <w:tcW w:w="7761" w:type="dxa"/>
          <w:vAlign w:val="center"/>
        </w:tcPr>
        <w:p w:rsidR="00D612A3" w:rsidRPr="00975ED3" w:rsidRDefault="003536A8" w:rsidP="00A7489F">
          <w:pPr>
            <w:pStyle w:val="Header"/>
          </w:pPr>
          <w:fldSimple w:instr=" STYLEREF  Title  \* MERGEFORMAT ">
            <w:r w:rsidR="009B352D">
              <w:rPr>
                <w:noProof/>
              </w:rPr>
              <w:t>VBA – Editing your Species Records</w:t>
            </w:r>
          </w:fldSimple>
        </w:p>
      </w:tc>
    </w:tr>
  </w:tbl>
  <w:p w:rsidR="00253752" w:rsidRDefault="00D612A3" w:rsidP="00D612A3">
    <w:pPr>
      <w:pStyle w:val="Header"/>
      <w:tabs>
        <w:tab w:val="left" w:pos="3990"/>
        <w:tab w:val="right" w:pos="10205"/>
      </w:tabs>
      <w:jc w:val="left"/>
    </w:pPr>
    <w:r w:rsidRPr="00D612A3">
      <w:rPr>
        <w:noProof/>
      </w:rPr>
      <mc:AlternateContent>
        <mc:Choice Requires="wps">
          <w:drawing>
            <wp:anchor distT="0" distB="0" distL="114300" distR="114300" simplePos="0" relativeHeight="251680768" behindDoc="1" locked="0" layoutInCell="1" allowOverlap="1" wp14:anchorId="37803FB3" wp14:editId="4E187C16">
              <wp:simplePos x="0" y="0"/>
              <wp:positionH relativeFrom="page">
                <wp:posOffset>345440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txbx>
                      <w:txbxContent>
                        <w:p w:rsidR="00D612A3" w:rsidRDefault="00D612A3" w:rsidP="00D612A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803FB3" id="Rectangle" o:spid="_x0000_s1026" style="position:absolute;margin-left:27.2pt;margin-top:22.7pt;width:552.7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" fillcolor="#00b2a9 [3204]" stroked="f">
              <v:textbox>
                <w:txbxContent>
                  <w:p w:rsidR="00D612A3" w:rsidRDefault="00D612A3" w:rsidP="00D612A3">
                    <w:pPr>
                      <w:jc w:val="cente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25007864" wp14:editId="1E175EBC">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D14A9"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019A13F0" wp14:editId="0EFB962A">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422E9"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64BC70AB" wp14:editId="2C3B4A4B">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2D9F2"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799DEC45" wp14:editId="3A7E08C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2390B5"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DB2256A"/>
    <w:multiLevelType w:val="hybridMultilevel"/>
    <w:tmpl w:val="342CC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1FAC3813"/>
    <w:multiLevelType w:val="hybridMultilevel"/>
    <w:tmpl w:val="5F00EAF0"/>
    <w:lvl w:ilvl="0" w:tplc="04C43CCA">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203662A4"/>
    <w:multiLevelType w:val="hybridMultilevel"/>
    <w:tmpl w:val="FD1CCFE8"/>
    <w:lvl w:ilvl="0" w:tplc="5946492C">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0FD0C22"/>
    <w:multiLevelType w:val="hybridMultilevel"/>
    <w:tmpl w:val="5AF857A2"/>
    <w:lvl w:ilvl="0" w:tplc="6DFCC5FC">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AC6AE750"/>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59143AF"/>
    <w:multiLevelType w:val="hybridMultilevel"/>
    <w:tmpl w:val="EB3E5348"/>
    <w:lvl w:ilvl="0" w:tplc="6DFCC5FC">
      <w:start w:val="4"/>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2"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0"/>
  </w:num>
  <w:num w:numId="3">
    <w:abstractNumId w:val="17"/>
  </w:num>
  <w:num w:numId="4">
    <w:abstractNumId w:val="22"/>
  </w:num>
  <w:num w:numId="5">
    <w:abstractNumId w:val="8"/>
  </w:num>
  <w:num w:numId="6">
    <w:abstractNumId w:val="3"/>
  </w:num>
  <w:num w:numId="7">
    <w:abstractNumId w:val="1"/>
  </w:num>
  <w:num w:numId="8">
    <w:abstractNumId w:val="0"/>
  </w:num>
  <w:num w:numId="9">
    <w:abstractNumId w:val="21"/>
  </w:num>
  <w:num w:numId="10">
    <w:abstractNumId w:val="4"/>
  </w:num>
  <w:num w:numId="11">
    <w:abstractNumId w:val="10"/>
  </w:num>
  <w:num w:numId="12">
    <w:abstractNumId w:val="5"/>
  </w:num>
  <w:num w:numId="13">
    <w:abstractNumId w:val="13"/>
  </w:num>
  <w:num w:numId="14">
    <w:abstractNumId w:val="14"/>
  </w:num>
  <w:num w:numId="15">
    <w:abstractNumId w:val="2"/>
  </w:num>
  <w:num w:numId="16">
    <w:abstractNumId w:val="7"/>
  </w:num>
  <w:num w:numId="17">
    <w:abstractNumId w:val="19"/>
  </w:num>
  <w:num w:numId="18">
    <w:abstractNumId w:val="6"/>
  </w:num>
  <w:num w:numId="19">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0" w:nlCheck="1" w:checkStyle="1"/>
  <w:activeWritingStyle w:appName="MSWord" w:lang="en-AU"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662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800009"/>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4C73"/>
    <w:rsid w:val="000752FC"/>
    <w:rsid w:val="000758E3"/>
    <w:rsid w:val="00076072"/>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0D2"/>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3E3"/>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73E"/>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6B"/>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E47"/>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7B"/>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2F09"/>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718"/>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6A8"/>
    <w:rsid w:val="00353707"/>
    <w:rsid w:val="0035412D"/>
    <w:rsid w:val="00354841"/>
    <w:rsid w:val="00354EFD"/>
    <w:rsid w:val="003555CC"/>
    <w:rsid w:val="0035593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B76"/>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1B2"/>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0774"/>
    <w:rsid w:val="0046109E"/>
    <w:rsid w:val="00461293"/>
    <w:rsid w:val="004613ED"/>
    <w:rsid w:val="004614C6"/>
    <w:rsid w:val="004615D2"/>
    <w:rsid w:val="00461B1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AFC"/>
    <w:rsid w:val="00465F2A"/>
    <w:rsid w:val="0046684C"/>
    <w:rsid w:val="004668C7"/>
    <w:rsid w:val="00466A37"/>
    <w:rsid w:val="00466E27"/>
    <w:rsid w:val="004674B9"/>
    <w:rsid w:val="00467962"/>
    <w:rsid w:val="00467FA5"/>
    <w:rsid w:val="00470736"/>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964"/>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EE1"/>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70"/>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004"/>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EB3"/>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366"/>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92"/>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6A68"/>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0F"/>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3E0"/>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09"/>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1A8"/>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4A"/>
    <w:rsid w:val="008579A6"/>
    <w:rsid w:val="0086000C"/>
    <w:rsid w:val="008601F2"/>
    <w:rsid w:val="008602BB"/>
    <w:rsid w:val="00860EA0"/>
    <w:rsid w:val="00860FAB"/>
    <w:rsid w:val="00861101"/>
    <w:rsid w:val="00861311"/>
    <w:rsid w:val="00861AF5"/>
    <w:rsid w:val="0086233C"/>
    <w:rsid w:val="00862953"/>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A5"/>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D25"/>
    <w:rsid w:val="00965E31"/>
    <w:rsid w:val="009669BF"/>
    <w:rsid w:val="00966A50"/>
    <w:rsid w:val="00966CA6"/>
    <w:rsid w:val="00966ED7"/>
    <w:rsid w:val="0096723C"/>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23C"/>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291"/>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3DF7"/>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52D"/>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17F"/>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05F3"/>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AD5"/>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607"/>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1C58"/>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35C"/>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13A"/>
    <w:rsid w:val="00AB325D"/>
    <w:rsid w:val="00AB3846"/>
    <w:rsid w:val="00AB3877"/>
    <w:rsid w:val="00AB3BD5"/>
    <w:rsid w:val="00AB3C26"/>
    <w:rsid w:val="00AB4154"/>
    <w:rsid w:val="00AB4171"/>
    <w:rsid w:val="00AB4599"/>
    <w:rsid w:val="00AB48D3"/>
    <w:rsid w:val="00AB4979"/>
    <w:rsid w:val="00AB4A5C"/>
    <w:rsid w:val="00AB4BFA"/>
    <w:rsid w:val="00AB4F80"/>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1FA"/>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6C1D"/>
    <w:rsid w:val="00AE710C"/>
    <w:rsid w:val="00AE7375"/>
    <w:rsid w:val="00AE76F3"/>
    <w:rsid w:val="00AE77D6"/>
    <w:rsid w:val="00AF0002"/>
    <w:rsid w:val="00AF0481"/>
    <w:rsid w:val="00AF0AEB"/>
    <w:rsid w:val="00AF0C58"/>
    <w:rsid w:val="00AF1079"/>
    <w:rsid w:val="00AF1D5E"/>
    <w:rsid w:val="00AF203B"/>
    <w:rsid w:val="00AF2484"/>
    <w:rsid w:val="00AF2BC0"/>
    <w:rsid w:val="00AF418B"/>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46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41"/>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277FA"/>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2E"/>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3AC"/>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6FCF"/>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2A3"/>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E46"/>
    <w:rsid w:val="00D64FD1"/>
    <w:rsid w:val="00D65004"/>
    <w:rsid w:val="00D65096"/>
    <w:rsid w:val="00D6546E"/>
    <w:rsid w:val="00D6569D"/>
    <w:rsid w:val="00D6586A"/>
    <w:rsid w:val="00D65B43"/>
    <w:rsid w:val="00D65C51"/>
    <w:rsid w:val="00D65CFA"/>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A3B"/>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C3"/>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1B3"/>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B8C"/>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1DA2"/>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7C2"/>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200"/>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38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5C3B"/>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48E"/>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87B"/>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style="mso-position-horizontal-relative:page;mso-position-vertical-relative:page" stroke="f">
      <v:stroke on="f"/>
      <o:colormru v:ext="edit" colors="white"/>
    </o:shapedefaults>
    <o:shapelayout v:ext="edit">
      <o:idmap v:ext="edit" data="1"/>
    </o:shapelayout>
  </w:shapeDefaults>
  <w:decimalSymbol w:val="."/>
  <w:listSeparator w:val=","/>
  <w15:docId w15:val="{A4920CD8-2AF9-4984-8AA7-729883905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DSEBody">
    <w:name w:val="DSE_Body"/>
    <w:rsid w:val="00CD6FCF"/>
    <w:pPr>
      <w:spacing w:after="113"/>
    </w:pPr>
    <w:rPr>
      <w:rFonts w:ascii="Arial" w:hAnsi="Arial"/>
      <w:color w:val="auto"/>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hyperlink" Target="http://www.delwp.vic.gov.a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www.relayservice.com.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mailto:customer.service@delwp.vic.gov.au"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1d\AppData\Roaming\Microsoft\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86F1B-9317-4E09-90A8-141BFE600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60</TotalTime>
  <Pages>6</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Title</vt:lpstr>
    </vt:vector>
  </TitlesOfParts>
  <Company>CenITex</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Mel Hardie</dc:creator>
  <cp:lastModifiedBy>Catherine M Nield-Fest (DELWP)</cp:lastModifiedBy>
  <cp:revision>42</cp:revision>
  <cp:lastPrinted>2017-07-14T01:56:00Z</cp:lastPrinted>
  <dcterms:created xsi:type="dcterms:W3CDTF">2016-10-13T01:02:00Z</dcterms:created>
  <dcterms:modified xsi:type="dcterms:W3CDTF">2017-07-14T01:56:00Z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