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EE82363" w14:textId="4B490BCA" w:rsidR="005A2A5D" w:rsidRDefault="000E7284" w:rsidP="002C296E">
      <w:pPr>
        <w:pStyle w:val="BodyText"/>
      </w:pPr>
      <w:r w:rsidRPr="00D55628">
        <w:rPr>
          <w:noProof/>
        </w:rPr>
        <mc:AlternateContent>
          <mc:Choice Requires="wps">
            <w:drawing>
              <wp:anchor distT="0" distB="0" distL="114300" distR="114300" simplePos="1" relativeHeight="251658254" behindDoc="0" locked="1" layoutInCell="1" allowOverlap="1" wp14:anchorId="5A76578A" wp14:editId="5B2FB32F">
                <wp:simplePos x="3542030" y="7106285"/>
                <wp:positionH relativeFrom="page">
                  <wp:posOffset>3542030</wp:posOffset>
                </wp:positionH>
                <wp:positionV relativeFrom="page">
                  <wp:posOffset>7106285</wp:posOffset>
                </wp:positionV>
                <wp:extent cx="1890000" cy="1994400"/>
                <wp:effectExtent l="0" t="0" r="0" b="0"/>
                <wp:wrapNone/>
                <wp:docPr id="66" name="TriangleBottomSolar"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dpi="0" rotWithShape="1">
                          <a:blip r:embed="rId14">
                            <a:extLst>
                              <a:ext uri="{28A0092B-C50C-407E-A947-70E740481C1C}">
                                <a14:useLocalDpi xmlns:a14="http://schemas.microsoft.com/office/drawing/2010/main" val="0"/>
                              </a:ext>
                            </a:extLst>
                          </a:blip>
                          <a:srcRect/>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E790DF" id="TriangleBottomSolar" o:spid="_x0000_s1026" alt="&quot;&quot;" style="position:absolute;margin-left:278.9pt;margin-top:559.55pt;width:148.8pt;height:157.05pt;z-index:251658254;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" path="m1745,3697l,,3496,,1745,3697xe" stroked="f">
                <v:fill r:id="rId15" o:title="" recolor="t" rotate="t" type="frame"/>
                <v:path arrowok="t" o:connecttype="custom" o:connectlocs="943378,1994400;0,0;1890000,0;943378,1994400" o:connectangles="0,0,0,0"/>
                <w10:wrap anchorx="page" anchory="page"/>
                <w10:anchorlock/>
              </v:shape>
            </w:pict>
          </mc:Fallback>
        </mc:AlternateContent>
      </w:r>
      <w:r w:rsidR="0039720E">
        <w:rPr>
          <w:noProof/>
        </w:rPr>
        <mc:AlternateContent>
          <mc:Choice Requires="wps">
            <w:drawing>
              <wp:anchor distT="0" distB="0" distL="114300" distR="114300" simplePos="0" relativeHeight="251658245" behindDoc="0" locked="1" layoutInCell="1" allowOverlap="1" wp14:anchorId="72D1E5CF" wp14:editId="4FF9ED09">
                <wp:simplePos x="0" y="0"/>
                <wp:positionH relativeFrom="page">
                  <wp:posOffset>2451735</wp:posOffset>
                </wp:positionH>
                <wp:positionV relativeFrom="page">
                  <wp:posOffset>1620520</wp:posOffset>
                </wp:positionV>
                <wp:extent cx="7880400" cy="3168000"/>
                <wp:effectExtent l="0" t="0" r="0" b="0"/>
                <wp:wrapNone/>
                <wp:docPr id="37" name="LandscapeOverlayRight"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80400" cy="3168000"/>
                        </a:xfrm>
                        <a:custGeom>
                          <a:avLst/>
                          <a:gdLst>
                            <a:gd name="T0" fmla="*/ 0 w 12410"/>
                            <a:gd name="T1" fmla="*/ 4989 h 4989"/>
                            <a:gd name="T2" fmla="*/ 2359 w 12410"/>
                            <a:gd name="T3" fmla="*/ 0 h 4989"/>
                            <a:gd name="T4" fmla="*/ 12410 w 12410"/>
                            <a:gd name="T5" fmla="*/ 0 h 4989"/>
                            <a:gd name="T6" fmla="*/ 12410 w 12410"/>
                            <a:gd name="T7" fmla="*/ 4989 h 4989"/>
                            <a:gd name="T8" fmla="*/ 0 w 12410"/>
                            <a:gd name="T9" fmla="*/ 4989 h 4989"/>
                          </a:gdLst>
                          <a:ahLst/>
                          <a:cxnLst>
                            <a:cxn ang="0">
                              <a:pos x="T0" y="T1"/>
                            </a:cxn>
                            <a:cxn ang="0">
                              <a:pos x="T2" y="T3"/>
                            </a:cxn>
                            <a:cxn ang="0">
                              <a:pos x="T4" y="T5"/>
                            </a:cxn>
                            <a:cxn ang="0">
                              <a:pos x="T6" y="T7"/>
                            </a:cxn>
                            <a:cxn ang="0">
                              <a:pos x="T8" y="T9"/>
                            </a:cxn>
                          </a:cxnLst>
                          <a:rect l="0" t="0" r="r" b="b"/>
                          <a:pathLst>
                            <a:path w="12410" h="4989">
                              <a:moveTo>
                                <a:pt x="0" y="4989"/>
                              </a:moveTo>
                              <a:lnTo>
                                <a:pt x="2359" y="0"/>
                              </a:lnTo>
                              <a:lnTo>
                                <a:pt x="12410" y="0"/>
                              </a:lnTo>
                              <a:lnTo>
                                <a:pt x="12410" y="4989"/>
                              </a:lnTo>
                              <a:lnTo>
                                <a:pt x="0" y="4989"/>
                              </a:lnTo>
                              <a:close/>
                            </a:path>
                          </a:pathLst>
                        </a:custGeom>
                        <a:solidFill>
                          <a:schemeClr val="dk2">
                            <a:alpha val="30000"/>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41AFC5" id="LandscapeOverlayRight" o:spid="_x0000_s1026" alt="&quot;&quot;" style="position:absolute;margin-left:193.05pt;margin-top:127.6pt;width:620.5pt;height:249.45pt;z-index:251658245;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2410,4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" path="m,4989l2359,,12410,r,4989l,4989xe" fillcolor="#00b2a9 [3202]" stroked="f">
                <v:fill opacity="19789f"/>
                <v:path arrowok="t" o:connecttype="custom" o:connectlocs="0,3168000;1497975,0;7880400,0;7880400,3168000;0,3168000" o:connectangles="0,0,0,0,0"/>
                <w10:wrap anchorx="page" anchory="page"/>
                <w10:anchorlock/>
              </v:shape>
            </w:pict>
          </mc:Fallback>
        </mc:AlternateContent>
      </w:r>
      <w:r w:rsidR="001D6D1D">
        <w:rPr>
          <w:noProof/>
        </w:rPr>
        <mc:AlternateContent>
          <mc:Choice Requires="wps">
            <w:drawing>
              <wp:anchor distT="0" distB="0" distL="114300" distR="114300" simplePos="0" relativeHeight="251658249" behindDoc="0" locked="1" layoutInCell="1" allowOverlap="1" wp14:anchorId="7A59E34D" wp14:editId="42075FBD">
                <wp:simplePos x="0" y="0"/>
                <wp:positionH relativeFrom="page">
                  <wp:posOffset>2451735</wp:posOffset>
                </wp:positionH>
                <wp:positionV relativeFrom="page">
                  <wp:posOffset>1620520</wp:posOffset>
                </wp:positionV>
                <wp:extent cx="7880400" cy="3168000"/>
                <wp:effectExtent l="0" t="0" r="0" b="0"/>
                <wp:wrapNone/>
                <wp:docPr id="35" name="LandscapePicRight"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80400" cy="3168000"/>
                        </a:xfrm>
                        <a:custGeom>
                          <a:avLst/>
                          <a:gdLst>
                            <a:gd name="T0" fmla="*/ 0 w 12410"/>
                            <a:gd name="T1" fmla="*/ 4989 h 4989"/>
                            <a:gd name="T2" fmla="*/ 2359 w 12410"/>
                            <a:gd name="T3" fmla="*/ 0 h 4989"/>
                            <a:gd name="T4" fmla="*/ 12410 w 12410"/>
                            <a:gd name="T5" fmla="*/ 0 h 4989"/>
                            <a:gd name="T6" fmla="*/ 12410 w 12410"/>
                            <a:gd name="T7" fmla="*/ 4989 h 4989"/>
                            <a:gd name="T8" fmla="*/ 0 w 12410"/>
                            <a:gd name="T9" fmla="*/ 4989 h 4989"/>
                          </a:gdLst>
                          <a:ahLst/>
                          <a:cxnLst>
                            <a:cxn ang="0">
                              <a:pos x="T0" y="T1"/>
                            </a:cxn>
                            <a:cxn ang="0">
                              <a:pos x="T2" y="T3"/>
                            </a:cxn>
                            <a:cxn ang="0">
                              <a:pos x="T4" y="T5"/>
                            </a:cxn>
                            <a:cxn ang="0">
                              <a:pos x="T6" y="T7"/>
                            </a:cxn>
                            <a:cxn ang="0">
                              <a:pos x="T8" y="T9"/>
                            </a:cxn>
                          </a:cxnLst>
                          <a:rect l="0" t="0" r="r" b="b"/>
                          <a:pathLst>
                            <a:path w="12410" h="4989">
                              <a:moveTo>
                                <a:pt x="0" y="4989"/>
                              </a:moveTo>
                              <a:lnTo>
                                <a:pt x="2359" y="0"/>
                              </a:lnTo>
                              <a:lnTo>
                                <a:pt x="12410" y="0"/>
                              </a:lnTo>
                              <a:lnTo>
                                <a:pt x="12410" y="4989"/>
                              </a:lnTo>
                              <a:lnTo>
                                <a:pt x="0" y="4989"/>
                              </a:lnTo>
                              <a:close/>
                            </a:path>
                          </a:pathLst>
                        </a:custGeom>
                        <a:blipFill dpi="0" rotWithShape="1">
                          <a:blip r:embed="rId16">
                            <a:extLst>
                              <a:ext uri="{28A0092B-C50C-407E-A947-70E740481C1C}">
                                <a14:useLocalDpi xmlns:a14="http://schemas.microsoft.com/office/drawing/2010/main" val="0"/>
                              </a:ext>
                            </a:extLst>
                          </a:blip>
                          <a:srcRect/>
                          <a:stretch>
                            <a:fillRect t="-288" b="-288"/>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3922EC" id="LandscapePicRight" o:spid="_x0000_s1026" alt="&quot;&quot;" style="position:absolute;margin-left:193.05pt;margin-top:127.6pt;width:620.5pt;height:249.45pt;z-index:251658249;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2410,4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" path="m,4989l2359,,12410,r,4989l,4989xe" stroked="f">
                <v:fill r:id="rId17" o:title="" recolor="t" rotate="t" type="frame"/>
                <v:path arrowok="t" o:connecttype="custom" o:connectlocs="0,3168000;1497975,0;7880400,0;7880400,3168000;0,3168000" o:connectangles="0,0,0,0,0"/>
                <w10:wrap anchorx="page" anchory="page"/>
                <w10:anchorlock/>
              </v:shape>
            </w:pict>
          </mc:Fallback>
        </mc:AlternateContent>
      </w:r>
      <w:r w:rsidR="002F6C8D">
        <w:rPr>
          <w:noProof/>
        </w:rPr>
        <mc:AlternateContent>
          <mc:Choice Requires="wps">
            <w:drawing>
              <wp:anchor distT="0" distB="0" distL="114300" distR="114300" simplePos="0" relativeHeight="251658248" behindDoc="0" locked="1" layoutInCell="1" allowOverlap="1" wp14:anchorId="5F6506F5" wp14:editId="2FF0BDF6">
                <wp:simplePos x="0" y="0"/>
                <wp:positionH relativeFrom="page">
                  <wp:posOffset>363855</wp:posOffset>
                </wp:positionH>
                <wp:positionV relativeFrom="page">
                  <wp:posOffset>1620520</wp:posOffset>
                </wp:positionV>
                <wp:extent cx="2080800" cy="3168000"/>
                <wp:effectExtent l="0" t="0" r="0" b="0"/>
                <wp:wrapNone/>
                <wp:docPr id="33" name="LandscapeOverlayLeft"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80800" cy="3168000"/>
                        </a:xfrm>
                        <a:custGeom>
                          <a:avLst/>
                          <a:gdLst>
                            <a:gd name="T0" fmla="*/ 924 w 3278"/>
                            <a:gd name="T1" fmla="*/ 0 h 4989"/>
                            <a:gd name="T2" fmla="*/ 0 w 3278"/>
                            <a:gd name="T3" fmla="*/ 0 h 4989"/>
                            <a:gd name="T4" fmla="*/ 0 w 3278"/>
                            <a:gd name="T5" fmla="*/ 4989 h 4989"/>
                            <a:gd name="T6" fmla="*/ 3278 w 3278"/>
                            <a:gd name="T7" fmla="*/ 4989 h 4989"/>
                            <a:gd name="T8" fmla="*/ 924 w 3278"/>
                            <a:gd name="T9" fmla="*/ 0 h 4989"/>
                          </a:gdLst>
                          <a:ahLst/>
                          <a:cxnLst>
                            <a:cxn ang="0">
                              <a:pos x="T0" y="T1"/>
                            </a:cxn>
                            <a:cxn ang="0">
                              <a:pos x="T2" y="T3"/>
                            </a:cxn>
                            <a:cxn ang="0">
                              <a:pos x="T4" y="T5"/>
                            </a:cxn>
                            <a:cxn ang="0">
                              <a:pos x="T6" y="T7"/>
                            </a:cxn>
                            <a:cxn ang="0">
                              <a:pos x="T8" y="T9"/>
                            </a:cxn>
                          </a:cxnLst>
                          <a:rect l="0" t="0" r="r" b="b"/>
                          <a:pathLst>
                            <a:path w="3278" h="4989">
                              <a:moveTo>
                                <a:pt x="924" y="0"/>
                              </a:moveTo>
                              <a:lnTo>
                                <a:pt x="0" y="0"/>
                              </a:lnTo>
                              <a:lnTo>
                                <a:pt x="0" y="4989"/>
                              </a:lnTo>
                              <a:lnTo>
                                <a:pt x="3278" y="4989"/>
                              </a:lnTo>
                              <a:lnTo>
                                <a:pt x="924" y="0"/>
                              </a:lnTo>
                              <a:close/>
                            </a:path>
                          </a:pathLst>
                        </a:custGeom>
                        <a:solidFill>
                          <a:srgbClr val="201547">
                            <a:alpha val="30196"/>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A40947" id="LandscapeOverlayLeft" o:spid="_x0000_s1026" alt="&quot;&quot;" style="position:absolute;margin-left:28.65pt;margin-top:127.6pt;width:163.85pt;height:249.45pt;z-index:25165824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278,4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" path="m924,l,,,4989r3278,l924,xe" fillcolor="#201547" stroked="f">
                <v:fill opacity="19789f"/>
                <v:path arrowok="t" o:connecttype="custom" o:connectlocs="586534,0;0,0;0,3168000;2080800,3168000;586534,0" o:connectangles="0,0,0,0,0"/>
                <w10:wrap anchorx="page" anchory="page"/>
                <w10:anchorlock/>
              </v:shape>
            </w:pict>
          </mc:Fallback>
        </mc:AlternateContent>
      </w:r>
      <w:r w:rsidR="001246C4" w:rsidRPr="00812815">
        <w:rPr>
          <w:noProof/>
          <w:color w:val="00B2A9" w:themeColor="text2"/>
        </w:rPr>
        <mc:AlternateContent>
          <mc:Choice Requires="wps">
            <w:drawing>
              <wp:anchor distT="0" distB="0" distL="114300" distR="114300" simplePos="0" relativeHeight="251658257" behindDoc="0" locked="1" layoutInCell="1" allowOverlap="1" wp14:anchorId="51112AD1" wp14:editId="41B45A36">
                <wp:simplePos x="0" y="0"/>
                <wp:positionH relativeFrom="page">
                  <wp:posOffset>3542030</wp:posOffset>
                </wp:positionH>
                <wp:positionV relativeFrom="page">
                  <wp:posOffset>2353945</wp:posOffset>
                </wp:positionV>
                <wp:extent cx="3657600" cy="4755600"/>
                <wp:effectExtent l="0" t="0" r="0" b="0"/>
                <wp:wrapNone/>
                <wp:docPr id="31" name="Multi2"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57600" cy="4755600"/>
                        </a:xfrm>
                        <a:custGeom>
                          <a:avLst/>
                          <a:gdLst>
                            <a:gd name="T0" fmla="*/ 3536 w 5762"/>
                            <a:gd name="T1" fmla="*/ 0 h 7483"/>
                            <a:gd name="T2" fmla="*/ 0 w 5762"/>
                            <a:gd name="T3" fmla="*/ 7483 h 7483"/>
                            <a:gd name="T4" fmla="*/ 5762 w 5762"/>
                            <a:gd name="T5" fmla="*/ 7483 h 7483"/>
                            <a:gd name="T6" fmla="*/ 5762 w 5762"/>
                            <a:gd name="T7" fmla="*/ 0 h 7483"/>
                            <a:gd name="T8" fmla="*/ 3536 w 5762"/>
                            <a:gd name="T9" fmla="*/ 0 h 7483"/>
                          </a:gdLst>
                          <a:ahLst/>
                          <a:cxnLst>
                            <a:cxn ang="0">
                              <a:pos x="T0" y="T1"/>
                            </a:cxn>
                            <a:cxn ang="0">
                              <a:pos x="T2" y="T3"/>
                            </a:cxn>
                            <a:cxn ang="0">
                              <a:pos x="T4" y="T5"/>
                            </a:cxn>
                            <a:cxn ang="0">
                              <a:pos x="T6" y="T7"/>
                            </a:cxn>
                            <a:cxn ang="0">
                              <a:pos x="T8" y="T9"/>
                            </a:cxn>
                          </a:cxnLst>
                          <a:rect l="0" t="0" r="r" b="b"/>
                          <a:pathLst>
                            <a:path w="5762" h="7483">
                              <a:moveTo>
                                <a:pt x="3536" y="0"/>
                              </a:moveTo>
                              <a:lnTo>
                                <a:pt x="0" y="7483"/>
                              </a:lnTo>
                              <a:lnTo>
                                <a:pt x="5762" y="7483"/>
                              </a:lnTo>
                              <a:lnTo>
                                <a:pt x="5762" y="0"/>
                              </a:lnTo>
                              <a:lnTo>
                                <a:pt x="3536" y="0"/>
                              </a:lnTo>
                              <a:close/>
                            </a:path>
                          </a:pathLst>
                        </a:custGeom>
                        <a:blipFill dpi="0" rotWithShape="1">
                          <a:blip r:embed="rId18">
                            <a:extLst>
                              <a:ext uri="{28A0092B-C50C-407E-A947-70E740481C1C}">
                                <a14:useLocalDpi xmlns:a14="http://schemas.microsoft.com/office/drawing/2010/main" val="0"/>
                              </a:ext>
                            </a:extLst>
                          </a:blip>
                          <a:srcRect/>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443605" id="Multi2" o:spid="_x0000_s1026" alt="&quot;&quot;" style="position:absolute;margin-left:278.9pt;margin-top:185.35pt;width:4in;height:374.45pt;z-index:251658257;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762,7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" path="m3536,l,7483r5762,l5762,,3536,xe" stroked="f">
                <v:fill r:id="rId19" o:title="" recolor="t" rotate="t" type="frame"/>
                <v:path arrowok="t" o:connecttype="custom" o:connectlocs="2244581,0;0,4755600;3657600,4755600;3657600,0;2244581,0" o:connectangles="0,0,0,0,0"/>
                <w10:wrap anchorx="page" anchory="page"/>
                <w10:anchorlock/>
              </v:shape>
            </w:pict>
          </mc:Fallback>
        </mc:AlternateContent>
      </w:r>
      <w:r w:rsidR="001246C4">
        <w:rPr>
          <w:noProof/>
        </w:rPr>
        <mc:AlternateContent>
          <mc:Choice Requires="wps">
            <w:drawing>
              <wp:anchor distT="0" distB="0" distL="114300" distR="114300" simplePos="0" relativeHeight="251658256" behindDoc="0" locked="1" layoutInCell="1" allowOverlap="1" wp14:anchorId="3116A9BF" wp14:editId="3EF5AD46">
                <wp:simplePos x="0" y="0"/>
                <wp:positionH relativeFrom="page">
                  <wp:posOffset>363220</wp:posOffset>
                </wp:positionH>
                <wp:positionV relativeFrom="page">
                  <wp:posOffset>2353945</wp:posOffset>
                </wp:positionV>
                <wp:extent cx="3182400" cy="4755600"/>
                <wp:effectExtent l="0" t="0" r="0" b="0"/>
                <wp:wrapNone/>
                <wp:docPr id="15" name="Multi1"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82400" cy="4755600"/>
                        </a:xfrm>
                        <a:custGeom>
                          <a:avLst/>
                          <a:gdLst>
                            <a:gd name="T0" fmla="*/ 1747 w 5941"/>
                            <a:gd name="T1" fmla="*/ 0 h 8858"/>
                            <a:gd name="T2" fmla="*/ 0 w 5941"/>
                            <a:gd name="T3" fmla="*/ 0 h 8858"/>
                            <a:gd name="T4" fmla="*/ 0 w 5941"/>
                            <a:gd name="T5" fmla="*/ 8858 h 8858"/>
                            <a:gd name="T6" fmla="*/ 5941 w 5941"/>
                            <a:gd name="T7" fmla="*/ 8858 h 8858"/>
                            <a:gd name="T8" fmla="*/ 1747 w 5941"/>
                            <a:gd name="T9" fmla="*/ 0 h 8858"/>
                          </a:gdLst>
                          <a:ahLst/>
                          <a:cxnLst>
                            <a:cxn ang="0">
                              <a:pos x="T0" y="T1"/>
                            </a:cxn>
                            <a:cxn ang="0">
                              <a:pos x="T2" y="T3"/>
                            </a:cxn>
                            <a:cxn ang="0">
                              <a:pos x="T4" y="T5"/>
                            </a:cxn>
                            <a:cxn ang="0">
                              <a:pos x="T6" y="T7"/>
                            </a:cxn>
                            <a:cxn ang="0">
                              <a:pos x="T8" y="T9"/>
                            </a:cxn>
                          </a:cxnLst>
                          <a:rect l="0" t="0" r="r" b="b"/>
                          <a:pathLst>
                            <a:path w="5941" h="8858">
                              <a:moveTo>
                                <a:pt x="1747" y="0"/>
                              </a:moveTo>
                              <a:lnTo>
                                <a:pt x="0" y="0"/>
                              </a:lnTo>
                              <a:lnTo>
                                <a:pt x="0" y="8858"/>
                              </a:lnTo>
                              <a:lnTo>
                                <a:pt x="5941" y="8858"/>
                              </a:lnTo>
                              <a:lnTo>
                                <a:pt x="1747" y="0"/>
                              </a:lnTo>
                              <a:close/>
                            </a:path>
                          </a:pathLst>
                        </a:custGeom>
                        <a:blipFill dpi="0" rotWithShape="1">
                          <a:blip r:embed="rId20">
                            <a:extLst>
                              <a:ext uri="{28A0092B-C50C-407E-A947-70E740481C1C}">
                                <a14:useLocalDpi xmlns:a14="http://schemas.microsoft.com/office/drawing/2010/main" val="0"/>
                              </a:ext>
                            </a:extLst>
                          </a:blip>
                          <a:srcRect/>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408949" id="Multi1" o:spid="_x0000_s1026" alt="&quot;&quot;" style="position:absolute;margin-left:28.6pt;margin-top:185.35pt;width:250.6pt;height:374.45pt;z-index:25165825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941,8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&#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" path="m1747,l,,,8858r5941,l1747,xe" stroked="f">
                <v:fill r:id="rId21" o:title="" recolor="t" rotate="t" type="frame"/>
                <v:path arrowok="t" o:connecttype="custom" o:connectlocs="935811,0;0,0;0,4755600;3182400,4755600;935811,0" o:connectangles="0,0,0,0,0"/>
                <w10:wrap anchorx="page" anchory="page"/>
                <w10:anchorlock/>
              </v:shape>
            </w:pict>
          </mc:Fallback>
        </mc:AlternateContent>
      </w:r>
      <w:r w:rsidR="00AD391C">
        <w:rPr>
          <w:noProof/>
        </w:rPr>
        <mc:AlternateContent>
          <mc:Choice Requires="wps">
            <w:drawing>
              <wp:anchor distT="0" distB="0" distL="114300" distR="114300" simplePos="0" relativeHeight="251658258" behindDoc="0" locked="1" layoutInCell="1" allowOverlap="1" wp14:anchorId="7CFCD0A1" wp14:editId="7205203B">
                <wp:simplePos x="0" y="0"/>
                <wp:positionH relativeFrom="page">
                  <wp:posOffset>353695</wp:posOffset>
                </wp:positionH>
                <wp:positionV relativeFrom="page">
                  <wp:posOffset>2353945</wp:posOffset>
                </wp:positionV>
                <wp:extent cx="3181985" cy="4755515"/>
                <wp:effectExtent l="0" t="0" r="0" b="6985"/>
                <wp:wrapNone/>
                <wp:docPr id="43" name="OverlayLef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81985" cy="4755515"/>
                        </a:xfrm>
                        <a:custGeom>
                          <a:avLst/>
                          <a:gdLst>
                            <a:gd name="T0" fmla="*/ 1747 w 5941"/>
                            <a:gd name="T1" fmla="*/ 0 h 8858"/>
                            <a:gd name="T2" fmla="*/ 0 w 5941"/>
                            <a:gd name="T3" fmla="*/ 0 h 8858"/>
                            <a:gd name="T4" fmla="*/ 0 w 5941"/>
                            <a:gd name="T5" fmla="*/ 8858 h 8858"/>
                            <a:gd name="T6" fmla="*/ 5941 w 5941"/>
                            <a:gd name="T7" fmla="*/ 8858 h 8858"/>
                            <a:gd name="T8" fmla="*/ 1747 w 5941"/>
                            <a:gd name="T9" fmla="*/ 0 h 8858"/>
                          </a:gdLst>
                          <a:ahLst/>
                          <a:cxnLst>
                            <a:cxn ang="0">
                              <a:pos x="T0" y="T1"/>
                            </a:cxn>
                            <a:cxn ang="0">
                              <a:pos x="T2" y="T3"/>
                            </a:cxn>
                            <a:cxn ang="0">
                              <a:pos x="T4" y="T5"/>
                            </a:cxn>
                            <a:cxn ang="0">
                              <a:pos x="T6" y="T7"/>
                            </a:cxn>
                            <a:cxn ang="0">
                              <a:pos x="T8" y="T9"/>
                            </a:cxn>
                          </a:cxnLst>
                          <a:rect l="0" t="0" r="r" b="b"/>
                          <a:pathLst>
                            <a:path w="5941" h="8858">
                              <a:moveTo>
                                <a:pt x="1747" y="0"/>
                              </a:moveTo>
                              <a:lnTo>
                                <a:pt x="0" y="0"/>
                              </a:lnTo>
                              <a:lnTo>
                                <a:pt x="0" y="8858"/>
                              </a:lnTo>
                              <a:lnTo>
                                <a:pt x="5941" y="8858"/>
                              </a:lnTo>
                              <a:lnTo>
                                <a:pt x="1747" y="0"/>
                              </a:lnTo>
                              <a:close/>
                            </a:path>
                          </a:pathLst>
                        </a:custGeom>
                        <a:solidFill>
                          <a:srgbClr val="201547">
                            <a:alpha val="60000"/>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3EF633" id="OverlayLeft" o:spid="_x0000_s1026" alt="&quot;&quot;" style="position:absolute;margin-left:27.85pt;margin-top:185.35pt;width:250.55pt;height:374.45pt;z-index:2516582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941,8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" path="m1747,l,,,8858r5941,l1747,xe" fillcolor="#201547" stroked="f">
                <v:fill opacity="39321f"/>
                <v:path arrowok="t" o:connecttype="custom" o:connectlocs="935689,0;0,0;0,4755515;3181985,4755515;935689,0" o:connectangles="0,0,0,0,0"/>
                <w10:wrap anchorx="page" anchory="page"/>
                <w10:anchorlock/>
              </v:shape>
            </w:pict>
          </mc:Fallback>
        </mc:AlternateContent>
      </w:r>
      <w:r w:rsidR="00CA2A66" w:rsidRPr="00812815">
        <w:rPr>
          <w:noProof/>
          <w:color w:val="00B2A9" w:themeColor="text2"/>
        </w:rPr>
        <mc:AlternateContent>
          <mc:Choice Requires="wps">
            <w:drawing>
              <wp:anchor distT="0" distB="0" distL="114300" distR="114300" simplePos="0" relativeHeight="251658259" behindDoc="0" locked="1" layoutInCell="1" allowOverlap="1" wp14:anchorId="6FCFC65D" wp14:editId="49B2746A">
                <wp:simplePos x="0" y="0"/>
                <wp:positionH relativeFrom="page">
                  <wp:posOffset>3538855</wp:posOffset>
                </wp:positionH>
                <wp:positionV relativeFrom="page">
                  <wp:posOffset>2353945</wp:posOffset>
                </wp:positionV>
                <wp:extent cx="3657600" cy="4755515"/>
                <wp:effectExtent l="0" t="0" r="0" b="6985"/>
                <wp:wrapNone/>
                <wp:docPr id="16" name="OverlayRigh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57600" cy="4755515"/>
                        </a:xfrm>
                        <a:custGeom>
                          <a:avLst/>
                          <a:gdLst>
                            <a:gd name="T0" fmla="*/ 3536 w 5762"/>
                            <a:gd name="T1" fmla="*/ 0 h 7483"/>
                            <a:gd name="T2" fmla="*/ 0 w 5762"/>
                            <a:gd name="T3" fmla="*/ 7483 h 7483"/>
                            <a:gd name="T4" fmla="*/ 5762 w 5762"/>
                            <a:gd name="T5" fmla="*/ 7483 h 7483"/>
                            <a:gd name="T6" fmla="*/ 5762 w 5762"/>
                            <a:gd name="T7" fmla="*/ 0 h 7483"/>
                            <a:gd name="T8" fmla="*/ 3536 w 5762"/>
                            <a:gd name="T9" fmla="*/ 0 h 7483"/>
                          </a:gdLst>
                          <a:ahLst/>
                          <a:cxnLst>
                            <a:cxn ang="0">
                              <a:pos x="T0" y="T1"/>
                            </a:cxn>
                            <a:cxn ang="0">
                              <a:pos x="T2" y="T3"/>
                            </a:cxn>
                            <a:cxn ang="0">
                              <a:pos x="T4" y="T5"/>
                            </a:cxn>
                            <a:cxn ang="0">
                              <a:pos x="T6" y="T7"/>
                            </a:cxn>
                            <a:cxn ang="0">
                              <a:pos x="T8" y="T9"/>
                            </a:cxn>
                          </a:cxnLst>
                          <a:rect l="0" t="0" r="r" b="b"/>
                          <a:pathLst>
                            <a:path w="5762" h="7483">
                              <a:moveTo>
                                <a:pt x="3536" y="0"/>
                              </a:moveTo>
                              <a:lnTo>
                                <a:pt x="0" y="7483"/>
                              </a:lnTo>
                              <a:lnTo>
                                <a:pt x="5762" y="7483"/>
                              </a:lnTo>
                              <a:lnTo>
                                <a:pt x="5762" y="0"/>
                              </a:lnTo>
                              <a:lnTo>
                                <a:pt x="3536" y="0"/>
                              </a:lnTo>
                              <a:close/>
                            </a:path>
                          </a:pathLst>
                        </a:custGeom>
                        <a:solidFill>
                          <a:schemeClr val="dk2">
                            <a:alpha val="30000"/>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A2C0A7" id="OverlayRight" o:spid="_x0000_s1026" alt="&quot;&quot;" style="position:absolute;margin-left:278.65pt;margin-top:185.35pt;width:4in;height:374.45pt;z-index:25165825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762,7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" path="m3536,l,7483r5762,l5762,,3536,xe" fillcolor="#00b2a9 [3202]" stroked="f">
                <v:fill opacity="19789f"/>
                <v:path arrowok="t" o:connecttype="custom" o:connectlocs="2244581,0;0,4755515;3657600,4755515;3657600,0;2244581,0" o:connectangles="0,0,0,0,0"/>
                <w10:wrap anchorx="page" anchory="page"/>
                <w10:anchorlock/>
              </v:shape>
            </w:pict>
          </mc:Fallback>
        </mc:AlternateContent>
      </w:r>
      <w:r w:rsidR="001172B9" w:rsidRPr="00D55628">
        <w:rPr>
          <w:noProof/>
        </w:rPr>
        <mc:AlternateContent>
          <mc:Choice Requires="wps">
            <w:drawing>
              <wp:anchor distT="0" distB="0" distL="114300" distR="114300" simplePos="1" relativeHeight="251658251" behindDoc="0" locked="1" layoutInCell="1" allowOverlap="1" wp14:anchorId="585C578E" wp14:editId="5E28DF72">
                <wp:simplePos x="3542030" y="7106285"/>
                <wp:positionH relativeFrom="page">
                  <wp:posOffset>3542030</wp:posOffset>
                </wp:positionH>
                <wp:positionV relativeFrom="page">
                  <wp:posOffset>7106285</wp:posOffset>
                </wp:positionV>
                <wp:extent cx="1890000" cy="1994400"/>
                <wp:effectExtent l="0" t="0" r="0" b="0"/>
                <wp:wrapNone/>
                <wp:docPr id="40" name="TriangleBottomACIMono"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a:blip r:embed="rId22"/>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3F7CC9" id="TriangleBottomACIMono" o:spid="_x0000_s1026" alt="&quot;&quot;" style="position:absolute;margin-left:278.9pt;margin-top:559.55pt;width:148.8pt;height:157.05pt;z-index:251658251;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8P3hwYWNrZXQgZW5kPSJ3Ij8+/+IMWElDQ19QUk9GSUxFAAEB&#10;AAAMSExpbm8CEAAAbW50clJHQiBYWVogB84AAgAJAAYAMQAAYWNzcE1TRlQAAAAASUVDIHNSR0IA&#10;AAAAAAAAAAAAAAE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" path="m1745,3697l,,3496,,1745,3697xe" stroked="f">
                <v:fill r:id="rId23" o:title="" recolor="t" rotate="t" type="frame"/>
                <v:path arrowok="t" o:connecttype="custom" o:connectlocs="943378,1994400;0,0;1890000,0;943378,1994400" o:connectangles="0,0,0,0"/>
                <w10:wrap anchorx="page" anchory="page"/>
                <w10:anchorlock/>
              </v:shape>
            </w:pict>
          </mc:Fallback>
        </mc:AlternateContent>
      </w:r>
      <w:r w:rsidR="001172B9" w:rsidRPr="00D55628">
        <w:rPr>
          <w:noProof/>
        </w:rPr>
        <mc:AlternateContent>
          <mc:Choice Requires="wps">
            <w:drawing>
              <wp:anchor distT="0" distB="0" distL="114300" distR="114300" simplePos="0" relativeHeight="251658255" behindDoc="0" locked="1" layoutInCell="1" allowOverlap="1" wp14:anchorId="0068EDA4" wp14:editId="6111098E">
                <wp:simplePos x="0" y="0"/>
                <wp:positionH relativeFrom="page">
                  <wp:posOffset>3542030</wp:posOffset>
                </wp:positionH>
                <wp:positionV relativeFrom="page">
                  <wp:posOffset>7106285</wp:posOffset>
                </wp:positionV>
                <wp:extent cx="1890000" cy="1994400"/>
                <wp:effectExtent l="0" t="0" r="0" b="6350"/>
                <wp:wrapNone/>
                <wp:docPr id="39" name="TriangleBottomACI">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a:blip r:embed="rId24"/>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905B37" id="TriangleBottomACI" o:spid="_x0000_s1026" alt="&quot;&quot;" style="position:absolute;margin-left:278.9pt;margin-top:559.55pt;width:148.8pt;height:157.05pt;z-index:2516582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" path="m1745,3697l,,3496,,1745,3697xe" stroked="f">
                <v:fill r:id="rId25" o:title="" recolor="t" rotate="t" type="frame"/>
                <v:path arrowok="t" o:connecttype="custom" o:connectlocs="943378,1994400;0,0;1890000,0;943378,1994400" o:connectangles="0,0,0,0"/>
                <w10:wrap anchorx="page" anchory="page"/>
                <w10:anchorlock/>
              </v:shape>
            </w:pict>
          </mc:Fallback>
        </mc:AlternateContent>
      </w:r>
      <w:r w:rsidR="009D0AFD" w:rsidRPr="00D55628">
        <w:rPr>
          <w:noProof/>
        </w:rPr>
        <mc:AlternateContent>
          <mc:Choice Requires="wps">
            <w:drawing>
              <wp:anchor distT="0" distB="0" distL="114300" distR="114300" simplePos="1" relativeHeight="251658253" behindDoc="0" locked="1" layoutInCell="1" allowOverlap="1" wp14:anchorId="1AEF3CBD" wp14:editId="65A87110">
                <wp:simplePos x="3542030" y="7106285"/>
                <wp:positionH relativeFrom="page">
                  <wp:posOffset>3542030</wp:posOffset>
                </wp:positionH>
                <wp:positionV relativeFrom="page">
                  <wp:posOffset>7106285</wp:posOffset>
                </wp:positionV>
                <wp:extent cx="1890000" cy="1994400"/>
                <wp:effectExtent l="0" t="0" r="0" b="0"/>
                <wp:wrapNone/>
                <wp:docPr id="12" name="TriangleBottom"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solidFill>
                          <a:schemeClr val="accent6"/>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62389A" id="TriangleBottom" o:spid="_x0000_s1026" alt="&quot;&quot;" style="position:absolute;margin-left:278.9pt;margin-top:559.55pt;width:148.8pt;height:157.05pt;z-index:251658253;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" path="m1745,3697l,,3496,,1745,3697xe" fillcolor="#a6a1b5 [3209]" stroked="f">
                <v:path arrowok="t" o:connecttype="custom" o:connectlocs="943378,1994400;0,0;1890000,0;943378,1994400" o:connectangles="0,0,0,0"/>
                <w10:wrap anchorx="page" anchory="page"/>
                <w10:anchorlock/>
              </v:shape>
            </w:pict>
          </mc:Fallback>
        </mc:AlternateContent>
      </w:r>
      <w:r w:rsidR="009D0AFD" w:rsidRPr="00D55628">
        <w:rPr>
          <w:noProof/>
        </w:rPr>
        <mc:AlternateContent>
          <mc:Choice Requires="wps">
            <w:drawing>
              <wp:anchor distT="0" distB="0" distL="114300" distR="114300" simplePos="0" relativeHeight="251658247" behindDoc="0" locked="1" layoutInCell="1" allowOverlap="1" wp14:anchorId="1AB166DC" wp14:editId="7D0DE97E">
                <wp:simplePos x="0" y="0"/>
                <wp:positionH relativeFrom="page">
                  <wp:posOffset>359410</wp:posOffset>
                </wp:positionH>
                <wp:positionV relativeFrom="page">
                  <wp:posOffset>359410</wp:posOffset>
                </wp:positionV>
                <wp:extent cx="1890000" cy="1994400"/>
                <wp:effectExtent l="0" t="0" r="0" b="6350"/>
                <wp:wrapNone/>
                <wp:docPr id="11" name="TriangleTop">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solidFill>
                          <a:schemeClr val="accent4"/>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130E75" id="TriangleTop" o:spid="_x0000_s1026" alt="&quot;&quot;" style="position:absolute;margin-left:28.3pt;margin-top:28.3pt;width:148.8pt;height:157.05pt;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" path="m1745,3697l,,3496,,1745,3697xe" fillcolor="#797391 [3207]" stroked="f">
                <v:path arrowok="t" o:connecttype="custom" o:connectlocs="943378,1994400;0,0;1890000,0;943378,1994400" o:connectangles="0,0,0,0"/>
                <w10:wrap anchorx="page" anchory="page"/>
                <w10:anchorlock/>
              </v:shape>
            </w:pict>
          </mc:Fallback>
        </mc:AlternateContent>
      </w:r>
      <w:r w:rsidR="00330302" w:rsidRPr="00D55628">
        <w:rPr>
          <w:noProof/>
        </w:rPr>
        <mc:AlternateContent>
          <mc:Choice Requires="wps">
            <w:drawing>
              <wp:anchor distT="0" distB="0" distL="114300" distR="114300" simplePos="0" relativeHeight="251658246" behindDoc="0" locked="1" layoutInCell="1" allowOverlap="1" wp14:anchorId="4E15FCE7" wp14:editId="44501E71">
                <wp:simplePos x="0" y="0"/>
                <wp:positionH relativeFrom="page">
                  <wp:posOffset>0</wp:posOffset>
                </wp:positionH>
                <wp:positionV relativeFrom="page">
                  <wp:align>bottom</wp:align>
                </wp:positionV>
                <wp:extent cx="3848400" cy="720000"/>
                <wp:effectExtent l="0" t="0" r="0" b="0"/>
                <wp:wrapNone/>
                <wp:docPr id="8" name="WebAddress" hidden="1"/>
                <wp:cNvGraphicFramePr/>
                <a:graphic xmlns:a="http://schemas.openxmlformats.org/drawingml/2006/main">
                  <a:graphicData uri="http://schemas.microsoft.com/office/word/2010/wordprocessingShape">
                    <wps:wsp>
                      <wps:cNvSpPr txBox="1"/>
                      <wps:spPr>
                        <a:xfrm>
                          <a:off x="0" y="0"/>
                          <a:ext cx="3848400" cy="72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451600" w14:textId="77777777" w:rsidR="00862A08" w:rsidRPr="009F69FA" w:rsidRDefault="00862A08" w:rsidP="00606CDD">
                            <w:pPr>
                              <w:pStyle w:val="xWebCoverPage"/>
                            </w:pPr>
                            <w:r w:rsidRPr="009F69FA">
                              <w:t>de</w:t>
                            </w:r>
                            <w:r>
                              <w:t>lw</w:t>
                            </w:r>
                            <w:r w:rsidRPr="009F69FA">
                              <w:t>p.vic.gov.au</w:t>
                            </w:r>
                          </w:p>
                        </w:txbxContent>
                      </wps:txbx>
                      <wps:bodyPr rot="0" spcFirstLastPara="0" vertOverflow="overflow" horzOverflow="overflow" vert="horz" wrap="square" lIns="72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15FCE7" id="_x0000_t202" coordsize="21600,21600" o:spt="202" path="m,l,21600r21600,l21600,xe">
                <v:stroke joinstyle="miter"/>
                <v:path gradientshapeok="t" o:connecttype="rect"/>
              </v:shapetype>
              <v:shape id="WebAddress" o:spid="_x0000_s1026" type="#_x0000_t202" style="position:absolute;margin-left:0;margin-top:0;width:303pt;height:56.7pt;z-index:251658246;visibility:hidden;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" filled="f" stroked="f" strokeweight=".5pt">
                <v:textbox inset="20mm">
                  <w:txbxContent>
                    <w:p w14:paraId="7D451600" w14:textId="77777777" w:rsidR="00862A08" w:rsidRPr="009F69FA" w:rsidRDefault="00862A08" w:rsidP="00606CDD">
                      <w:pPr>
                        <w:pStyle w:val="xWebCoverPage"/>
                      </w:pPr>
                      <w:r w:rsidRPr="009F69FA">
                        <w:t>de</w:t>
                      </w:r>
                      <w:r>
                        <w:t>lw</w:t>
                      </w:r>
                      <w:r w:rsidRPr="009F69FA">
                        <w:t>p.vic.gov.au</w:t>
                      </w:r>
                    </w:p>
                  </w:txbxContent>
                </v:textbox>
                <w10:wrap anchorx="page" anchory="page"/>
                <w10:anchorlock/>
              </v:shape>
            </w:pict>
          </mc:Fallback>
        </mc:AlternateContent>
      </w:r>
      <w:r w:rsidR="003D5476" w:rsidRPr="00D55628">
        <w:rPr>
          <w:noProof/>
        </w:rPr>
        <mc:AlternateContent>
          <mc:Choice Requires="wps">
            <w:drawing>
              <wp:anchor distT="0" distB="0" distL="114300" distR="114300" simplePos="0" relativeHeight="251658240" behindDoc="1" locked="1" layoutInCell="1" allowOverlap="1" wp14:anchorId="1410AA48" wp14:editId="16AA31FA">
                <wp:simplePos x="0" y="0"/>
                <wp:positionH relativeFrom="page">
                  <wp:align>left</wp:align>
                </wp:positionH>
                <wp:positionV relativeFrom="page">
                  <wp:posOffset>8567420</wp:posOffset>
                </wp:positionV>
                <wp:extent cx="5554800" cy="370800"/>
                <wp:effectExtent l="0" t="0" r="0" b="0"/>
                <wp:wrapNone/>
                <wp:docPr id="1" name="CoverStatus" title="Watermark Document Status"/>
                <wp:cNvGraphicFramePr/>
                <a:graphic xmlns:a="http://schemas.openxmlformats.org/drawingml/2006/main">
                  <a:graphicData uri="http://schemas.microsoft.com/office/word/2010/wordprocessingShape">
                    <wps:wsp>
                      <wps:cNvSpPr txBox="1"/>
                      <wps:spPr>
                        <a:xfrm>
                          <a:off x="0" y="0"/>
                          <a:ext cx="5554800" cy="370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55B924" w14:textId="5B96F97C" w:rsidR="00862A08" w:rsidRPr="00271B90" w:rsidRDefault="00862A08" w:rsidP="00A653F3">
                            <w:pPr>
                              <w:pStyle w:val="xCoverStatus"/>
                            </w:pPr>
                            <w:r>
                              <w:fldChar w:fldCharType="begin"/>
                            </w:r>
                            <w:r>
                              <w:instrText xml:space="preserve"> DOCPROPERTY  xStatus  \* MERGEFORMAT </w:instrText>
                            </w:r>
                            <w:r>
                              <w:fldChar w:fldCharType="end"/>
                            </w:r>
                          </w:p>
                        </w:txbxContent>
                      </wps:txbx>
                      <wps:bodyPr rot="0" spcFirstLastPara="0" vertOverflow="overflow" horzOverflow="overflow" vert="horz" wrap="square" lIns="720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10AA48" id="CoverStatus" o:spid="_x0000_s1027" type="#_x0000_t202" alt="Title: Watermark Document Status" style="position:absolute;margin-left:0;margin-top:674.6pt;width:437.4pt;height:29.2pt;z-index:-251658240;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" filled="f" stroked="f" strokeweight=".5pt">
                <v:textbox inset="20mm,0,1mm,0">
                  <w:txbxContent>
                    <w:p w14:paraId="2155B924" w14:textId="5B96F97C" w:rsidR="00862A08" w:rsidRPr="00271B90" w:rsidRDefault="00862A08" w:rsidP="00A653F3">
                      <w:pPr>
                        <w:pStyle w:val="xCoverStatus"/>
                      </w:pPr>
                      <w:r>
                        <w:fldChar w:fldCharType="begin"/>
                      </w:r>
                      <w:r>
                        <w:instrText xml:space="preserve"> DOCPROPERTY  xStatus  \* MERGEFORMAT </w:instrText>
                      </w:r>
                      <w:r>
                        <w:fldChar w:fldCharType="end"/>
                      </w:r>
                    </w:p>
                  </w:txbxContent>
                </v:textbox>
                <w10:wrap anchorx="page" anchory="page"/>
                <w10:anchorlock/>
              </v:shape>
            </w:pict>
          </mc:Fallback>
        </mc:AlternateContent>
      </w:r>
      <w:r w:rsidR="003A2D2C" w:rsidRPr="00D55628">
        <w:rPr>
          <w:noProof/>
        </w:rPr>
        <mc:AlternateContent>
          <mc:Choice Requires="wps">
            <w:drawing>
              <wp:anchor distT="0" distB="0" distL="114300" distR="114300" simplePos="1" relativeHeight="251658252" behindDoc="0" locked="1" layoutInCell="1" allowOverlap="1" wp14:anchorId="570636AA" wp14:editId="092070A3">
                <wp:simplePos x="359410" y="9100185"/>
                <wp:positionH relativeFrom="page">
                  <wp:posOffset>359410</wp:posOffset>
                </wp:positionH>
                <wp:positionV relativeFrom="page">
                  <wp:posOffset>9100185</wp:posOffset>
                </wp:positionV>
                <wp:extent cx="6840001" cy="432000"/>
                <wp:effectExtent l="0" t="0" r="0" b="0"/>
                <wp:wrapNone/>
                <wp:docPr id="19" name="CoverProjectBar" hidden="1" title="Decorative Cover Shape"/>
                <wp:cNvGraphicFramePr/>
                <a:graphic xmlns:a="http://schemas.openxmlformats.org/drawingml/2006/main">
                  <a:graphicData uri="http://schemas.microsoft.com/office/word/2010/wordprocessingShape">
                    <wps:wsp>
                      <wps:cNvSpPr txBox="1"/>
                      <wps:spPr>
                        <a:xfrm>
                          <a:off x="0" y="0"/>
                          <a:ext cx="6840001" cy="432000"/>
                        </a:xfrm>
                        <a:prstGeom prst="rect">
                          <a:avLst/>
                        </a:prstGeom>
                        <a:solidFill>
                          <a:srgbClr val="201547"/>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21BB93A" w14:textId="294AC66F" w:rsidR="00862A08" w:rsidRPr="00455A7E" w:rsidRDefault="00862A08" w:rsidP="00455A7E">
                            <w:pPr>
                              <w:pStyle w:val="TitleBarText"/>
                            </w:pPr>
                          </w:p>
                        </w:txbxContent>
                      </wps:txbx>
                      <wps:bodyPr rot="0" spcFirstLastPara="0" vertOverflow="overflow" horzOverflow="overflow" vert="horz" wrap="square" lIns="360000" tIns="0" rIns="360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0636AA" id="CoverProjectBar" o:spid="_x0000_s1028" type="#_x0000_t202" alt="Title: Decorative Cover Shape" style="position:absolute;margin-left:28.3pt;margin-top:716.55pt;width:538.6pt;height:34pt;z-index:251658252;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" fillcolor="#201547" stroked="f" strokeweight=".5pt">
                <v:textbox inset="10mm,0,10mm,0">
                  <w:txbxContent>
                    <w:p w14:paraId="221BB93A" w14:textId="294AC66F" w:rsidR="00862A08" w:rsidRPr="00455A7E" w:rsidRDefault="00862A08" w:rsidP="00455A7E">
                      <w:pPr>
                        <w:pStyle w:val="TitleBarText"/>
                      </w:pPr>
                    </w:p>
                  </w:txbxContent>
                </v:textbox>
                <w10:wrap anchorx="page" anchory="page"/>
                <w10:anchorlock/>
              </v:shape>
            </w:pict>
          </mc:Fallback>
        </mc:AlternateContent>
      </w:r>
      <w:r w:rsidR="007A2C14" w:rsidRPr="00D55628">
        <w:rPr>
          <w:noProof/>
        </w:rPr>
        <mc:AlternateContent>
          <mc:Choice Requires="wps">
            <w:drawing>
              <wp:anchor distT="0" distB="0" distL="114300" distR="114300" simplePos="0" relativeHeight="251658250" behindDoc="1" locked="1" layoutInCell="1" allowOverlap="1" wp14:anchorId="5E45538D" wp14:editId="3C8DD15E">
                <wp:simplePos x="0" y="0"/>
                <wp:positionH relativeFrom="page">
                  <wp:posOffset>360045</wp:posOffset>
                </wp:positionH>
                <wp:positionV relativeFrom="page">
                  <wp:posOffset>1620520</wp:posOffset>
                </wp:positionV>
                <wp:extent cx="9972000" cy="3168000"/>
                <wp:effectExtent l="0" t="0" r="0" b="0"/>
                <wp:wrapNone/>
                <wp:docPr id="34" name="LandscapePicSingle" descr="Cover Image" hidden="1" title="Cover Image"/>
                <wp:cNvGraphicFramePr/>
                <a:graphic xmlns:a="http://schemas.openxmlformats.org/drawingml/2006/main">
                  <a:graphicData uri="http://schemas.microsoft.com/office/word/2010/wordprocessingShape">
                    <wps:wsp>
                      <wps:cNvSpPr/>
                      <wps:spPr>
                        <a:xfrm>
                          <a:off x="0" y="0"/>
                          <a:ext cx="9972000" cy="3168000"/>
                        </a:xfrm>
                        <a:prstGeom prst="rect">
                          <a:avLst/>
                        </a:prstGeom>
                        <a:blipFill dpi="0" rotWithShape="1">
                          <a:blip r:embed="rId26">
                            <a:extLst>
                              <a:ext uri="{28A0092B-C50C-407E-A947-70E740481C1C}">
                                <a14:useLocalDpi xmlns:a14="http://schemas.microsoft.com/office/drawing/2010/main" val="0"/>
                              </a:ext>
                            </a:extLst>
                          </a:blip>
                          <a:srcRect/>
                          <a:stretch>
                            <a:fillRect t="-221" b="-221"/>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B00333" id="LandscapePicSingle" o:spid="_x0000_s1026" alt="Title: Cover Image - Description: Cover Image" style="position:absolute;margin-left:28.35pt;margin-top:127.6pt;width:785.2pt;height:249.45pt;z-index:-25165823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" stroked="f" strokeweight="2pt">
                <v:fill r:id="rId27" o:title="Cover Image" recolor="t" rotate="t" type="frame"/>
                <w10:wrap anchorx="page" anchory="page"/>
                <w10:anchorlock/>
              </v:rect>
            </w:pict>
          </mc:Fallback>
        </mc:AlternateContent>
      </w:r>
      <w:r w:rsidR="00A56B1E" w:rsidRPr="00D55628">
        <w:rPr>
          <w:noProof/>
        </w:rPr>
        <mc:AlternateContent>
          <mc:Choice Requires="wps">
            <w:drawing>
              <wp:anchor distT="0" distB="0" distL="114300" distR="114300" simplePos="0" relativeHeight="251658241" behindDoc="0" locked="1" layoutInCell="1" allowOverlap="1" wp14:anchorId="24135252" wp14:editId="19C3875A">
                <wp:simplePos x="0" y="0"/>
                <wp:positionH relativeFrom="margin">
                  <wp:posOffset>-363220</wp:posOffset>
                </wp:positionH>
                <wp:positionV relativeFrom="page">
                  <wp:posOffset>2353945</wp:posOffset>
                </wp:positionV>
                <wp:extent cx="6839585" cy="4751705"/>
                <wp:effectExtent l="0" t="0" r="5715" b="0"/>
                <wp:wrapNone/>
                <wp:docPr id="3" name="PicSingl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39585" cy="4751705"/>
                        </a:xfrm>
                        <a:prstGeom prst="rect">
                          <a:avLst/>
                        </a:prstGeom>
                        <a:blipFill>
                          <a:blip r:embed="rId28" cstate="print">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2E5D78" id="PicSingle" o:spid="_x0000_s1026" alt="&quot;&quot;" style="position:absolute;margin-left:-28.6pt;margin-top:185.35pt;width:538.55pt;height:374.15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" stroked="f" strokeweight="2pt">
                <v:fill r:id="rId29" o:title="" recolor="t" rotate="t" type="frame"/>
                <w10:wrap anchorx="margin" anchory="page"/>
                <w10:anchorlock/>
              </v:rect>
            </w:pict>
          </mc:Fallback>
        </mc:AlternateContent>
      </w:r>
      <w:r w:rsidR="005A2A5D" w:rsidRPr="00D55628">
        <w:rPr>
          <w:noProof/>
        </w:rPr>
        <mc:AlternateContent>
          <mc:Choice Requires="wps">
            <w:drawing>
              <wp:anchor distT="0" distB="0" distL="114300" distR="114300" simplePos="0" relativeHeight="251658244" behindDoc="1" locked="1" layoutInCell="1" allowOverlap="1" wp14:anchorId="6E00E6C7" wp14:editId="7D2C55D8">
                <wp:simplePos x="0" y="0"/>
                <wp:positionH relativeFrom="page">
                  <wp:posOffset>353060</wp:posOffset>
                </wp:positionH>
                <wp:positionV relativeFrom="page">
                  <wp:posOffset>360045</wp:posOffset>
                </wp:positionV>
                <wp:extent cx="6839585" cy="8743950"/>
                <wp:effectExtent l="0" t="0" r="0" b="0"/>
                <wp:wrapNone/>
                <wp:docPr id="4" name="CoverRectangl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39585" cy="874395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392CC1" id="CoverRectangle" o:spid="_x0000_s1026" alt="&quot;&quot;" style="position:absolute;margin-left:27.8pt;margin-top:28.35pt;width:538.55pt;height:688.5pt;z-index:-2516582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" fillcolor="#00b2a9 [3204]" stroked="f" strokeweight="2pt">
                <w10:wrap anchorx="page" anchory="page"/>
                <w10:anchorlock/>
              </v:rect>
            </w:pict>
          </mc:Fallback>
        </mc:AlternateContent>
      </w:r>
    </w:p>
    <w:p w14:paraId="6AA25F62" w14:textId="50ECEF2A" w:rsidR="00D73B6C" w:rsidRDefault="00D73B6C" w:rsidP="004B5BA4">
      <w:pPr>
        <w:shd w:val="clear" w:color="auto" w:fill="00B2A9" w:themeFill="text2"/>
      </w:pPr>
    </w:p>
    <w:tbl>
      <w:tblPr>
        <w:tblStyle w:val="TableAsPlaceholder"/>
        <w:tblpPr w:leftFromText="181" w:rightFromText="181" w:vertAnchor="page" w:horzAnchor="margin" w:tblpXSpec="right" w:tblpY="681"/>
        <w:tblOverlap w:val="never"/>
        <w:tblW w:w="7370" w:type="dxa"/>
        <w:tblLayout w:type="fixed"/>
        <w:tblLook w:val="0600" w:firstRow="0" w:lastRow="0" w:firstColumn="0" w:lastColumn="0" w:noHBand="1" w:noVBand="1"/>
      </w:tblPr>
      <w:tblGrid>
        <w:gridCol w:w="7370"/>
      </w:tblGrid>
      <w:tr w:rsidR="00D73B6C" w14:paraId="06D99518" w14:textId="77777777" w:rsidTr="000E7284">
        <w:trPr>
          <w:trHeight w:hRule="exact" w:val="2948"/>
        </w:trPr>
        <w:tc>
          <w:tcPr>
            <w:tcW w:w="7370" w:type="dxa"/>
            <w:vAlign w:val="center"/>
          </w:tcPr>
          <w:sdt>
            <w:sdtPr>
              <w:rPr>
                <w:b w:val="0"/>
                <w:iCs/>
                <w:color w:val="auto"/>
                <w:spacing w:val="0"/>
                <w:sz w:val="32"/>
                <w:szCs w:val="24"/>
              </w:rPr>
              <w:alias w:val="CoverTitle"/>
              <w:tag w:val="CoverTitle"/>
              <w:id w:val="360867710"/>
              <w:lock w:val="sdtContentLocked"/>
              <w:placeholder>
                <w:docPart w:val="8BB9537684B34E36AE95ABFBE4358751"/>
              </w:placeholder>
            </w:sdtPr>
            <w:sdtEndPr>
              <w:rPr>
                <w:color w:val="FFFFFF" w:themeColor="background1"/>
              </w:rPr>
            </w:sdtEndPr>
            <w:sdtContent>
              <w:p w14:paraId="32502992" w14:textId="77777777" w:rsidR="00C776EE" w:rsidRDefault="00C776EE" w:rsidP="00C776EE">
                <w:pPr>
                  <w:pStyle w:val="Title"/>
                </w:pPr>
                <w:r>
                  <w:t>Ecosystem services from forests in Victoria</w:t>
                </w:r>
              </w:p>
              <w:p w14:paraId="652FE5D0" w14:textId="77777777" w:rsidR="00C776EE" w:rsidRDefault="00C776EE" w:rsidP="00C776EE">
                <w:pPr>
                  <w:pStyle w:val="Title"/>
                </w:pPr>
                <w:r>
                  <w:t>Impact of the 2019-20 bushfires</w:t>
                </w:r>
              </w:p>
              <w:p w14:paraId="2F721D56" w14:textId="77777777" w:rsidR="00C776EE" w:rsidRDefault="00C776EE" w:rsidP="00C776EE">
                <w:pPr>
                  <w:pStyle w:val="Title"/>
                </w:pPr>
              </w:p>
              <w:p w14:paraId="68346867" w14:textId="77777777" w:rsidR="00C776EE" w:rsidRDefault="00C776EE" w:rsidP="00C776EE">
                <w:pPr>
                  <w:pStyle w:val="Subtitle"/>
                </w:pPr>
              </w:p>
              <w:p w14:paraId="68F129B3" w14:textId="47DC4448" w:rsidR="00512DFB" w:rsidRPr="00CB1FB7" w:rsidRDefault="004F619D" w:rsidP="00CD4964">
                <w:pPr>
                  <w:pStyle w:val="Subtitle"/>
                </w:pPr>
              </w:p>
            </w:sdtContent>
          </w:sdt>
        </w:tc>
      </w:tr>
    </w:tbl>
    <w:p w14:paraId="64395DC2" w14:textId="643F4E8C" w:rsidR="00D73B6C" w:rsidRDefault="00D73B6C"/>
    <w:p w14:paraId="222DFDA8" w14:textId="49E32C4D" w:rsidR="00D73B6C" w:rsidRPr="003437B8" w:rsidRDefault="008F0B33">
      <w:pPr>
        <w:sectPr w:rsidR="00D73B6C" w:rsidRPr="003437B8" w:rsidSect="00BD48AD">
          <w:footerReference w:type="default" r:id="rId30"/>
          <w:footerReference w:type="first" r:id="rId31"/>
          <w:pgSz w:w="11907" w:h="16840" w:code="9"/>
          <w:pgMar w:top="2268" w:right="1134" w:bottom="1134" w:left="1134" w:header="284" w:footer="284" w:gutter="0"/>
          <w:cols w:space="708"/>
          <w:titlePg/>
          <w:docGrid w:linePitch="360"/>
        </w:sectPr>
      </w:pPr>
      <w:r w:rsidRPr="003437B8">
        <w:rPr>
          <w:noProof/>
        </w:rPr>
        <mc:AlternateContent>
          <mc:Choice Requires="wps">
            <w:drawing>
              <wp:anchor distT="0" distB="0" distL="114300" distR="114300" simplePos="0" relativeHeight="251658242" behindDoc="0" locked="0" layoutInCell="1" allowOverlap="1" wp14:anchorId="087193AD" wp14:editId="2B27705F">
                <wp:simplePos x="0" y="0"/>
                <wp:positionH relativeFrom="page">
                  <wp:align>left</wp:align>
                </wp:positionH>
                <wp:positionV relativeFrom="page">
                  <wp:align>bottom</wp:align>
                </wp:positionV>
                <wp:extent cx="4716000" cy="1130400"/>
                <wp:effectExtent l="0" t="0" r="0" b="0"/>
                <wp:wrapNone/>
                <wp:docPr id="17" name="CoverCoBranded" hidden="1" title="CoBranding Logos"/>
                <wp:cNvGraphicFramePr/>
                <a:graphic xmlns:a="http://schemas.openxmlformats.org/drawingml/2006/main">
                  <a:graphicData uri="http://schemas.microsoft.com/office/word/2010/wordprocessingShape">
                    <wps:wsp>
                      <wps:cNvSpPr txBox="1"/>
                      <wps:spPr>
                        <a:xfrm>
                          <a:off x="0" y="0"/>
                          <a:ext cx="4716000" cy="11304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ogoPlaceholder"/>
                              <w:tblOverlap w:val="never"/>
                              <w:tblW w:w="0" w:type="auto"/>
                              <w:tblCellSpacing w:w="71" w:type="dxa"/>
                              <w:tblLayout w:type="fixed"/>
                              <w:tblLook w:val="04A0" w:firstRow="1" w:lastRow="0" w:firstColumn="1" w:lastColumn="0" w:noHBand="0" w:noVBand="1"/>
                            </w:tblPr>
                            <w:tblGrid>
                              <w:gridCol w:w="1417"/>
                              <w:gridCol w:w="3969"/>
                            </w:tblGrid>
                            <w:tr w:rsidR="00862A08" w:rsidRPr="00AB780B" w14:paraId="35CD9B69" w14:textId="77777777" w:rsidTr="00AA4BE4">
                              <w:trPr>
                                <w:trHeight w:hRule="exact" w:val="964"/>
                                <w:tblCellSpacing w:w="71" w:type="dxa"/>
                              </w:trPr>
                              <w:tc>
                                <w:tcPr>
                                  <w:tcW w:w="1204" w:type="dxa"/>
                                  <w:vAlign w:val="bottom"/>
                                </w:tcPr>
                                <w:p w14:paraId="68A4B8A9" w14:textId="77777777" w:rsidR="00862A08" w:rsidRPr="00D55628" w:rsidRDefault="00862A08" w:rsidP="00D55628">
                                  <w:r w:rsidRPr="00D55628">
                                    <w:rPr>
                                      <w:noProof/>
                                    </w:rPr>
                                    <w:drawing>
                                      <wp:inline distT="0" distB="0" distL="0" distR="0" wp14:anchorId="23A78DE1" wp14:editId="28E62A9E">
                                        <wp:extent cx="762000" cy="513685"/>
                                        <wp:effectExtent l="0" t="0" r="0" b="1270"/>
                                        <wp:docPr id="249" name="Picture 2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a:extLst>
                                                    <a:ext uri="{C183D7F6-B498-43B3-948B-1728B52AA6E4}">
                                                      <adec:decorative xmlns:adec="http://schemas.microsoft.com/office/drawing/2017/decorative" val="1"/>
                                                    </a:ext>
                                                  </a:extLst>
                                                </pic:cNvPr>
                                                <pic:cNvPicPr/>
                                              </pic:nvPicPr>
                                              <pic:blipFill>
                                                <a:blip r:embed="rId32">
                                                  <a:extLst>
                                                    <a:ext uri="{28A0092B-C50C-407E-A947-70E740481C1C}">
                                                      <a14:useLocalDpi xmlns:a14="http://schemas.microsoft.com/office/drawing/2010/main" val="0"/>
                                                    </a:ext>
                                                  </a:extLst>
                                                </a:blip>
                                                <a:stretch>
                                                  <a:fillRect/>
                                                </a:stretch>
                                              </pic:blipFill>
                                              <pic:spPr>
                                                <a:xfrm>
                                                  <a:off x="0" y="0"/>
                                                  <a:ext cx="764540" cy="515397"/>
                                                </a:xfrm>
                                                <a:prstGeom prst="rect">
                                                  <a:avLst/>
                                                </a:prstGeom>
                                              </pic:spPr>
                                            </pic:pic>
                                          </a:graphicData>
                                        </a:graphic>
                                      </wp:inline>
                                    </w:drawing>
                                  </w:r>
                                </w:p>
                              </w:tc>
                              <w:tc>
                                <w:tcPr>
                                  <w:tcW w:w="3756" w:type="dxa"/>
                                  <w:vAlign w:val="bottom"/>
                                </w:tcPr>
                                <w:p w14:paraId="124D2D40" w14:textId="77777777" w:rsidR="00862A08" w:rsidRPr="00D55628" w:rsidRDefault="00862A08" w:rsidP="00D55628">
                                  <w:r w:rsidRPr="00D55628">
                                    <w:rPr>
                                      <w:noProof/>
                                    </w:rPr>
                                    <w:drawing>
                                      <wp:inline distT="0" distB="0" distL="0" distR="0" wp14:anchorId="44B115AF" wp14:editId="20FDBFA6">
                                        <wp:extent cx="2011680" cy="542544"/>
                                        <wp:effectExtent l="0" t="0" r="7620" b="0"/>
                                        <wp:docPr id="250" name="Picture 2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a:extLst>
                                                    <a:ext uri="{C183D7F6-B498-43B3-948B-1728B52AA6E4}">
                                                      <adec:decorative xmlns:adec="http://schemas.microsoft.com/office/drawing/2017/decorative" val="1"/>
                                                    </a:ext>
                                                  </a:extLst>
                                                </pic:cNvPr>
                                                <pic:cNvPicPr/>
                                              </pic:nvPicPr>
                                              <pic:blipFill>
                                                <a:blip r:embed="rId33">
                                                  <a:extLst>
                                                    <a:ext uri="{28A0092B-C50C-407E-A947-70E740481C1C}">
                                                      <a14:useLocalDpi xmlns:a14="http://schemas.microsoft.com/office/drawing/2010/main" val="0"/>
                                                    </a:ext>
                                                  </a:extLst>
                                                </a:blip>
                                                <a:stretch>
                                                  <a:fillRect/>
                                                </a:stretch>
                                              </pic:blipFill>
                                              <pic:spPr>
                                                <a:xfrm>
                                                  <a:off x="0" y="0"/>
                                                  <a:ext cx="2011680" cy="542544"/>
                                                </a:xfrm>
                                                <a:prstGeom prst="rect">
                                                  <a:avLst/>
                                                </a:prstGeom>
                                              </pic:spPr>
                                            </pic:pic>
                                          </a:graphicData>
                                        </a:graphic>
                                      </wp:inline>
                                    </w:drawing>
                                  </w:r>
                                </w:p>
                              </w:tc>
                            </w:tr>
                          </w:tbl>
                          <w:p w14:paraId="2BCFD699" w14:textId="77777777" w:rsidR="00862A08" w:rsidRDefault="00862A08"/>
                        </w:txbxContent>
                      </wps:txbx>
                      <wps:bodyPr rot="0" spcFirstLastPara="0" vertOverflow="overflow" horzOverflow="overflow" vert="horz" wrap="square" lIns="360000" tIns="0" rIns="9144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7193AD" id="CoverCoBranded" o:spid="_x0000_s1029" type="#_x0000_t202" alt="Title: CoBranding Logos" style="position:absolute;margin-left:0;margin-top:0;width:371.35pt;height:89pt;z-index:251658242;visibility:hidden;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" fillcolor="white [3212]" stroked="f" strokeweight=".5pt">
                <v:textbox inset="10mm,0,,3mm">
                  <w:txbxContent>
                    <w:tbl>
                      <w:tblPr>
                        <w:tblStyle w:val="LogoPlaceholder"/>
                        <w:tblOverlap w:val="never"/>
                        <w:tblW w:w="0" w:type="auto"/>
                        <w:tblCellSpacing w:w="71" w:type="dxa"/>
                        <w:tblLayout w:type="fixed"/>
                        <w:tblLook w:val="04A0" w:firstRow="1" w:lastRow="0" w:firstColumn="1" w:lastColumn="0" w:noHBand="0" w:noVBand="1"/>
                      </w:tblPr>
                      <w:tblGrid>
                        <w:gridCol w:w="1417"/>
                        <w:gridCol w:w="3969"/>
                      </w:tblGrid>
                      <w:tr w:rsidR="00862A08" w:rsidRPr="00AB780B" w14:paraId="35CD9B69" w14:textId="77777777" w:rsidTr="00AA4BE4">
                        <w:trPr>
                          <w:trHeight w:hRule="exact" w:val="964"/>
                          <w:tblCellSpacing w:w="71" w:type="dxa"/>
                        </w:trPr>
                        <w:tc>
                          <w:tcPr>
                            <w:tcW w:w="1204" w:type="dxa"/>
                            <w:vAlign w:val="bottom"/>
                          </w:tcPr>
                          <w:p w14:paraId="68A4B8A9" w14:textId="77777777" w:rsidR="00862A08" w:rsidRPr="00D55628" w:rsidRDefault="00862A08" w:rsidP="00D55628">
                            <w:r w:rsidRPr="00D55628">
                              <w:rPr>
                                <w:noProof/>
                              </w:rPr>
                              <w:drawing>
                                <wp:inline distT="0" distB="0" distL="0" distR="0" wp14:anchorId="23A78DE1" wp14:editId="28E62A9E">
                                  <wp:extent cx="762000" cy="513685"/>
                                  <wp:effectExtent l="0" t="0" r="0" b="1270"/>
                                  <wp:docPr id="249" name="Picture 2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a:extLst>
                                              <a:ext uri="{C183D7F6-B498-43B3-948B-1728B52AA6E4}">
                                                <adec:decorative xmlns:adec="http://schemas.microsoft.com/office/drawing/2017/decorative" val="1"/>
                                              </a:ext>
                                            </a:extLst>
                                          </pic:cNvPr>
                                          <pic:cNvPicPr/>
                                        </pic:nvPicPr>
                                        <pic:blipFill>
                                          <a:blip r:embed="rId32">
                                            <a:extLst>
                                              <a:ext uri="{28A0092B-C50C-407E-A947-70E740481C1C}">
                                                <a14:useLocalDpi xmlns:a14="http://schemas.microsoft.com/office/drawing/2010/main" val="0"/>
                                              </a:ext>
                                            </a:extLst>
                                          </a:blip>
                                          <a:stretch>
                                            <a:fillRect/>
                                          </a:stretch>
                                        </pic:blipFill>
                                        <pic:spPr>
                                          <a:xfrm>
                                            <a:off x="0" y="0"/>
                                            <a:ext cx="764540" cy="515397"/>
                                          </a:xfrm>
                                          <a:prstGeom prst="rect">
                                            <a:avLst/>
                                          </a:prstGeom>
                                        </pic:spPr>
                                      </pic:pic>
                                    </a:graphicData>
                                  </a:graphic>
                                </wp:inline>
                              </w:drawing>
                            </w:r>
                          </w:p>
                        </w:tc>
                        <w:tc>
                          <w:tcPr>
                            <w:tcW w:w="3756" w:type="dxa"/>
                            <w:vAlign w:val="bottom"/>
                          </w:tcPr>
                          <w:p w14:paraId="124D2D40" w14:textId="77777777" w:rsidR="00862A08" w:rsidRPr="00D55628" w:rsidRDefault="00862A08" w:rsidP="00D55628">
                            <w:r w:rsidRPr="00D55628">
                              <w:rPr>
                                <w:noProof/>
                              </w:rPr>
                              <w:drawing>
                                <wp:inline distT="0" distB="0" distL="0" distR="0" wp14:anchorId="44B115AF" wp14:editId="20FDBFA6">
                                  <wp:extent cx="2011680" cy="542544"/>
                                  <wp:effectExtent l="0" t="0" r="7620" b="0"/>
                                  <wp:docPr id="250" name="Picture 2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a:extLst>
                                              <a:ext uri="{C183D7F6-B498-43B3-948B-1728B52AA6E4}">
                                                <adec:decorative xmlns:adec="http://schemas.microsoft.com/office/drawing/2017/decorative" val="1"/>
                                              </a:ext>
                                            </a:extLst>
                                          </pic:cNvPr>
                                          <pic:cNvPicPr/>
                                        </pic:nvPicPr>
                                        <pic:blipFill>
                                          <a:blip r:embed="rId33">
                                            <a:extLst>
                                              <a:ext uri="{28A0092B-C50C-407E-A947-70E740481C1C}">
                                                <a14:useLocalDpi xmlns:a14="http://schemas.microsoft.com/office/drawing/2010/main" val="0"/>
                                              </a:ext>
                                            </a:extLst>
                                          </a:blip>
                                          <a:stretch>
                                            <a:fillRect/>
                                          </a:stretch>
                                        </pic:blipFill>
                                        <pic:spPr>
                                          <a:xfrm>
                                            <a:off x="0" y="0"/>
                                            <a:ext cx="2011680" cy="542544"/>
                                          </a:xfrm>
                                          <a:prstGeom prst="rect">
                                            <a:avLst/>
                                          </a:prstGeom>
                                        </pic:spPr>
                                      </pic:pic>
                                    </a:graphicData>
                                  </a:graphic>
                                </wp:inline>
                              </w:drawing>
                            </w:r>
                          </w:p>
                        </w:tc>
                      </w:tr>
                    </w:tbl>
                    <w:p w14:paraId="2BCFD699" w14:textId="77777777" w:rsidR="00862A08" w:rsidRDefault="00862A08"/>
                  </w:txbxContent>
                </v:textbox>
                <w10:wrap anchorx="page" anchory="page"/>
              </v:shape>
            </w:pict>
          </mc:Fallback>
        </mc:AlternateContent>
      </w:r>
    </w:p>
    <w:p w14:paraId="53EE9663" w14:textId="02433354" w:rsidR="00AB780B" w:rsidRDefault="00AB780B" w:rsidP="00446920">
      <w:pPr>
        <w:pStyle w:val="SmallHeading"/>
      </w:pPr>
      <w:r>
        <w:lastRenderedPageBreak/>
        <w:t>Author</w:t>
      </w:r>
      <w:r w:rsidR="00D20013">
        <w:t>s</w:t>
      </w:r>
      <w:r w:rsidR="00C71997">
        <w:t xml:space="preserve"> and analysts</w:t>
      </w:r>
    </w:p>
    <w:p w14:paraId="29B5ED60" w14:textId="4562E6B5" w:rsidR="00073A61" w:rsidRDefault="00D20013" w:rsidP="00085D89">
      <w:pPr>
        <w:pStyle w:val="SmallBodyText"/>
      </w:pPr>
      <w:r>
        <w:t>Freya McCormick</w:t>
      </w:r>
      <w:r w:rsidR="00B8086F">
        <w:t xml:space="preserve"> and </w:t>
      </w:r>
      <w:r>
        <w:t>Charlie Showers</w:t>
      </w:r>
      <w:r w:rsidR="00DF5919">
        <w:t>.</w:t>
      </w:r>
    </w:p>
    <w:p w14:paraId="43603E54" w14:textId="7575CD97" w:rsidR="00AB780B" w:rsidRDefault="00AB780B" w:rsidP="00446920">
      <w:pPr>
        <w:pStyle w:val="SmallHeading"/>
      </w:pPr>
      <w:r>
        <w:t xml:space="preserve">Photo </w:t>
      </w:r>
    </w:p>
    <w:p w14:paraId="5E43EB87" w14:textId="2A33682C" w:rsidR="00BF162E" w:rsidRDefault="00095FEA" w:rsidP="00446920">
      <w:pPr>
        <w:pStyle w:val="SmallBodyText"/>
      </w:pPr>
      <w:r>
        <w:t>Gippsland</w:t>
      </w:r>
      <w:r w:rsidR="00B15899">
        <w:t xml:space="preserve"> state forest</w:t>
      </w:r>
      <w:r w:rsidR="00544140">
        <w:t>,</w:t>
      </w:r>
      <w:r w:rsidR="00E15D20" w:rsidRPr="00386CC6">
        <w:t xml:space="preserve"> </w:t>
      </w:r>
      <w:r w:rsidR="00D20013" w:rsidRPr="00386CC6">
        <w:t>Freya McCormick, 2019</w:t>
      </w:r>
      <w:r w:rsidR="00DF5919" w:rsidRPr="00386CC6">
        <w:t>.</w:t>
      </w:r>
    </w:p>
    <w:tbl>
      <w:tblPr>
        <w:tblStyle w:val="TableAsPlaceholder"/>
        <w:tblpPr w:leftFromText="181" w:rightFromText="181" w:horzAnchor="margin" w:tblpYSpec="bottom"/>
        <w:tblOverlap w:val="never"/>
        <w:tblW w:w="5000" w:type="pct"/>
        <w:tblCellMar>
          <w:right w:w="57" w:type="dxa"/>
        </w:tblCellMar>
        <w:tblLook w:val="0600" w:firstRow="0" w:lastRow="0" w:firstColumn="0" w:lastColumn="0" w:noHBand="1" w:noVBand="1"/>
        <w:tblCaption w:val="Creative Commons Logo"/>
        <w:tblDescription w:val="Creative Commons Logo"/>
      </w:tblPr>
      <w:tblGrid>
        <w:gridCol w:w="9639"/>
      </w:tblGrid>
      <w:tr w:rsidR="00CC4F39" w14:paraId="72AE8324" w14:textId="77777777" w:rsidTr="63A7EC2C">
        <w:tc>
          <w:tcPr>
            <w:tcW w:w="5000" w:type="pct"/>
            <w:shd w:val="clear" w:color="auto" w:fill="E5F7F6" w:themeFill="background2"/>
            <w:tcMar>
              <w:right w:w="0" w:type="dxa"/>
            </w:tcMar>
          </w:tcPr>
          <w:p w14:paraId="6EAF7574" w14:textId="77777777" w:rsidR="00DF7CB7" w:rsidRPr="00035BAD" w:rsidRDefault="001E00AD" w:rsidP="00035BAD">
            <w:pPr>
              <w:pStyle w:val="xDisclaimertext6"/>
              <w:framePr w:hSpace="0" w:wrap="auto" w:hAnchor="text" w:yAlign="inline"/>
              <w:suppressOverlap w:val="0"/>
            </w:pPr>
            <w:bookmarkStart w:id="0" w:name="_AboriginalAcknowledgement"/>
            <w:bookmarkEnd w:id="0"/>
            <w:r w:rsidRPr="00035BAD">
              <w:rPr>
                <w:noProof/>
              </w:rPr>
              <w:drawing>
                <wp:anchor distT="0" distB="0" distL="114300" distR="114300" simplePos="0" relativeHeight="251658243" behindDoc="0" locked="1" layoutInCell="1" allowOverlap="1" wp14:anchorId="7128EDC0" wp14:editId="4CF7A4C3">
                  <wp:simplePos x="0" y="0"/>
                  <wp:positionH relativeFrom="margin">
                    <wp:align>right</wp:align>
                  </wp:positionH>
                  <wp:positionV relativeFrom="margin">
                    <wp:align>bottom</wp:align>
                  </wp:positionV>
                  <wp:extent cx="2408129" cy="1603387"/>
                  <wp:effectExtent l="0" t="0" r="0" b="0"/>
                  <wp:wrapNone/>
                  <wp:docPr id="44" name="AboriginalAcknowledgemen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boriginalAcknowledgement">
                            <a:extLst>
                              <a:ext uri="{C183D7F6-B498-43B3-948B-1728B52AA6E4}">
                                <adec:decorative xmlns:adec="http://schemas.microsoft.com/office/drawing/2017/decorative" val="1"/>
                              </a:ext>
                            </a:extLst>
                          </pic:cNvPr>
                          <pic:cNvPicPr/>
                        </pic:nvPicPr>
                        <pic:blipFill>
                          <a:blip r:embed="rId34">
                            <a:extLst>
                              <a:ext uri="{28A0092B-C50C-407E-A947-70E740481C1C}">
                                <a14:useLocalDpi xmlns:a14="http://schemas.microsoft.com/office/drawing/2010/main" val="0"/>
                              </a:ext>
                            </a:extLst>
                          </a:blip>
                          <a:stretch>
                            <a:fillRect/>
                          </a:stretch>
                        </pic:blipFill>
                        <pic:spPr>
                          <a:xfrm>
                            <a:off x="0" y="0"/>
                            <a:ext cx="2408400" cy="1602000"/>
                          </a:xfrm>
                          <a:prstGeom prst="rect">
                            <a:avLst/>
                          </a:prstGeom>
                        </pic:spPr>
                      </pic:pic>
                    </a:graphicData>
                  </a:graphic>
                  <wp14:sizeRelH relativeFrom="page">
                    <wp14:pctWidth>0</wp14:pctWidth>
                  </wp14:sizeRelH>
                  <wp14:sizeRelV relativeFrom="page">
                    <wp14:pctHeight>0</wp14:pctHeight>
                  </wp14:sizeRelV>
                </wp:anchor>
              </w:drawing>
            </w:r>
            <w:r w:rsidR="00DF7CB7" w:rsidRPr="00035BAD">
              <w:t>Acknowledgment</w:t>
            </w:r>
          </w:p>
          <w:p w14:paraId="5C39D40E" w14:textId="77777777" w:rsidR="00DF7CB7" w:rsidRDefault="00DF7CB7" w:rsidP="00DF7CB7">
            <w:pPr>
              <w:pStyle w:val="xDisclaimertext4"/>
              <w:framePr w:hSpace="0" w:wrap="auto" w:hAnchor="text" w:yAlign="inline"/>
              <w:suppressOverlap w:val="0"/>
            </w:pPr>
            <w:r>
              <w:t xml:space="preserve">We acknowledge and respect Victorian Traditional Owners as the original custodians of Victoria's land and waters, their unique ability to care for Country and deep spiritual connection to it. We honour Elders past and present whose knowledge and wisdom has ensured the continuation of culture and traditional practices. </w:t>
            </w:r>
          </w:p>
          <w:p w14:paraId="31891319" w14:textId="77777777" w:rsidR="00CC4F39" w:rsidRDefault="00DF7CB7" w:rsidP="001E00AD">
            <w:pPr>
              <w:pStyle w:val="xDisclaimertext5"/>
              <w:framePr w:hSpace="0" w:wrap="auto" w:hAnchor="text" w:yAlign="inline"/>
              <w:suppressOverlap w:val="0"/>
            </w:pPr>
            <w:r>
              <w:t>We are committed to genuinely partner, and meaningfully engage, with Victoria's Traditional Owners and Aboriginal communities to support the protection of Country, the maintenance of spiritual and cultural practices and their broader aspirations in the 21st century and beyond.</w:t>
            </w:r>
          </w:p>
        </w:tc>
      </w:tr>
      <w:tr w:rsidR="00C30D8E" w14:paraId="74DE73CC" w14:textId="77777777" w:rsidTr="00F12357">
        <w:tc>
          <w:tcPr>
            <w:tcW w:w="5000" w:type="pct"/>
            <w:tcMar>
              <w:top w:w="227" w:type="dxa"/>
            </w:tcMar>
            <w:vAlign w:val="bottom"/>
          </w:tcPr>
          <w:p w14:paraId="6CD4FF34" w14:textId="44773E58" w:rsidR="006C5857" w:rsidRPr="00D55628" w:rsidRDefault="006C5857" w:rsidP="006C5857">
            <w:pPr>
              <w:pStyle w:val="xDisclaimertext3"/>
            </w:pPr>
            <w:r>
              <w:t>© The State of Victoria Department of Environment, Land, Water and Planning 20</w:t>
            </w:r>
            <w:r w:rsidR="00A13FE9">
              <w:t>20</w:t>
            </w:r>
          </w:p>
          <w:p w14:paraId="5DF1D089" w14:textId="06311763" w:rsidR="006C5857" w:rsidRPr="00D55628" w:rsidRDefault="006C5857" w:rsidP="006C5857">
            <w:pPr>
              <w:pStyle w:val="xDisclaimertext3"/>
            </w:pPr>
            <w:bookmarkStart w:id="1" w:name="_CreativeCommonsMarker"/>
            <w:bookmarkEnd w:id="1"/>
            <w:r w:rsidRPr="00D55628">
              <w:rPr>
                <w:noProof/>
              </w:rPr>
              <w:drawing>
                <wp:anchor distT="0" distB="0" distL="114300" distR="114300" simplePos="0" relativeHeight="251658260" behindDoc="0" locked="1" layoutInCell="1" allowOverlap="1" wp14:anchorId="4BA80339" wp14:editId="079086CA">
                  <wp:simplePos x="0" y="0"/>
                  <wp:positionH relativeFrom="column">
                    <wp:posOffset>0</wp:posOffset>
                  </wp:positionH>
                  <wp:positionV relativeFrom="paragraph">
                    <wp:posOffset>0</wp:posOffset>
                  </wp:positionV>
                  <wp:extent cx="658800" cy="237600"/>
                  <wp:effectExtent l="0" t="0" r="8255" b="0"/>
                  <wp:wrapSquare wrapText="bothSides"/>
                  <wp:docPr id="18" name="CCLogo"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emf"/>
                          <pic:cNvPicPr/>
                        </pic:nvPicPr>
                        <pic:blipFill>
                          <a:blip r:embed="rId35">
                            <a:extLst>
                              <a:ext uri="{28A0092B-C50C-407E-A947-70E740481C1C}">
                                <a14:useLocalDpi xmlns:a14="http://schemas.microsoft.com/office/drawing/2010/main" val="0"/>
                              </a:ext>
                            </a:extLst>
                          </a:blip>
                          <a:stretch>
                            <a:fillRect/>
                          </a:stretch>
                        </pic:blipFill>
                        <pic:spPr>
                          <a:xfrm>
                            <a:off x="0" y="0"/>
                            <a:ext cx="658800" cy="237600"/>
                          </a:xfrm>
                          <a:prstGeom prst="rect">
                            <a:avLst/>
                          </a:prstGeom>
                        </pic:spPr>
                      </pic:pic>
                    </a:graphicData>
                  </a:graphic>
                  <wp14:sizeRelH relativeFrom="page">
                    <wp14:pctWidth>0</wp14:pctWidth>
                  </wp14:sizeRelH>
                  <wp14:sizeRelV relativeFrom="page">
                    <wp14:pctHeight>0</wp14:pctHeight>
                  </wp14:sizeRelV>
                </wp:anchor>
              </w:drawing>
            </w:r>
            <w:r>
              <w:t xml:space="preserve">This work is licensed under a Creative Commons Attribution 4.0 International licence. You are free to re-use the work under that licence, on the condition that you credit the State of Victoria as author. The licence does not apply to any images, photographs or branding, including the Victorian Coat of Arms, the Victorian Government logo and the Department of Environment, Land, Water and Planning (DELWP) logo. To view a copy of this licence, visit </w:t>
            </w:r>
            <w:hyperlink r:id="rId36" w:history="1">
              <w:r w:rsidRPr="00D55628">
                <w:t>http://creativecommons.org/licenses/by/4.0/</w:t>
              </w:r>
            </w:hyperlink>
            <w:r w:rsidRPr="00D55628">
              <w:t xml:space="preserve"> </w:t>
            </w:r>
          </w:p>
          <w:p w14:paraId="20DA0431" w14:textId="6FB41F6D" w:rsidR="006C5857" w:rsidRPr="007E1077" w:rsidRDefault="006C5857" w:rsidP="006C5857">
            <w:pPr>
              <w:pStyle w:val="xDisclaimerText"/>
            </w:pPr>
            <w:r w:rsidRPr="007E1077">
              <w:t xml:space="preserve">ISBN </w:t>
            </w:r>
            <w:r w:rsidR="00C107D9" w:rsidRPr="007E1077">
              <w:t>978-1-76105-294-1</w:t>
            </w:r>
            <w:r w:rsidR="00006A12" w:rsidRPr="007E1077">
              <w:t xml:space="preserve"> (</w:t>
            </w:r>
            <w:r w:rsidR="0032488C" w:rsidRPr="007E1077">
              <w:t>pdf/online/MS word)</w:t>
            </w:r>
          </w:p>
          <w:p w14:paraId="66DF9F45" w14:textId="77777777" w:rsidR="006C5857" w:rsidRPr="00D55628" w:rsidRDefault="006C5857" w:rsidP="006C5857">
            <w:pPr>
              <w:pStyle w:val="xDisclaimerHeading"/>
            </w:pPr>
            <w:r>
              <w:t>Disclaimer</w:t>
            </w:r>
          </w:p>
          <w:p w14:paraId="2BEE013F" w14:textId="77777777" w:rsidR="006C5857" w:rsidRPr="00D55628" w:rsidRDefault="006C5857" w:rsidP="006C5857">
            <w:pPr>
              <w:pStyle w:val="xDisclaimerText"/>
            </w:pPr>
            <w:r>
              <w:t>This publication may be of assistance to you but the State of Victoria</w:t>
            </w:r>
            <w:r w:rsidRPr="00D55628">
              <w:t xml:space="preserve">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64B285EE" w14:textId="77777777" w:rsidR="006C5857" w:rsidRPr="00D55628" w:rsidRDefault="006C5857" w:rsidP="006C5857">
            <w:pPr>
              <w:pStyle w:val="xAccessibilityHeading"/>
            </w:pPr>
            <w:r w:rsidRPr="0084503F">
              <w:t>Accessibility</w:t>
            </w:r>
          </w:p>
          <w:p w14:paraId="4830028B" w14:textId="7638B73A" w:rsidR="004D2591" w:rsidRPr="00D55628" w:rsidRDefault="006C5857" w:rsidP="006C5857">
            <w:pPr>
              <w:pStyle w:val="xAccessibilityText"/>
            </w:pPr>
            <w:r>
              <w:t>If you would like to receive this publication in an alternative format, please teleph</w:t>
            </w:r>
            <w:r w:rsidRPr="00D55628">
              <w:t>one the DELWP Customer Service Centre on 136186, email </w:t>
            </w:r>
            <w:hyperlink r:id="rId37" w:history="1">
              <w:r w:rsidRPr="00D55628">
                <w:t>customer.service@delwp.vic.gov.au</w:t>
              </w:r>
            </w:hyperlink>
            <w:r w:rsidRPr="00D55628">
              <w:t xml:space="preserve">, or via the National Relay Service on 133 677 </w:t>
            </w:r>
            <w:hyperlink r:id="rId38" w:history="1">
              <w:r w:rsidRPr="00D55628">
                <w:t>www.relayservice.com.au</w:t>
              </w:r>
            </w:hyperlink>
            <w:r w:rsidRPr="00D55628">
              <w:t xml:space="preserve">. This document is also available on the internet at </w:t>
            </w:r>
            <w:hyperlink r:id="rId39" w:history="1">
              <w:r w:rsidRPr="00D55628">
                <w:t>www.delwp.vic.gov.au</w:t>
              </w:r>
            </w:hyperlink>
            <w:r w:rsidRPr="00D55628">
              <w:t>.</w:t>
            </w:r>
          </w:p>
        </w:tc>
      </w:tr>
    </w:tbl>
    <w:p w14:paraId="150D4921" w14:textId="5B97DD40" w:rsidR="00AB780B" w:rsidRDefault="00AB780B"/>
    <w:p w14:paraId="39BB3FBF" w14:textId="77777777" w:rsidR="004561E6" w:rsidRDefault="004561E6">
      <w:pPr>
        <w:sectPr w:rsidR="004561E6" w:rsidSect="00BD48AD">
          <w:footerReference w:type="even" r:id="rId40"/>
          <w:pgSz w:w="11907" w:h="16840" w:code="9"/>
          <w:pgMar w:top="2268" w:right="1134" w:bottom="1134" w:left="1134" w:header="284" w:footer="284" w:gutter="0"/>
          <w:cols w:space="708"/>
          <w:titlePg/>
          <w:docGrid w:linePitch="360"/>
        </w:sectPr>
      </w:pPr>
    </w:p>
    <w:p w14:paraId="5F89442C" w14:textId="77777777" w:rsidR="00004237" w:rsidRPr="00C4364B" w:rsidRDefault="00FB5D61" w:rsidP="00C4364B">
      <w:pPr>
        <w:pStyle w:val="TOCHeading"/>
        <w:framePr w:wrap="around"/>
      </w:pPr>
      <w:r w:rsidRPr="001A66E1">
        <w:lastRenderedPageBreak/>
        <w:t>Contents</w:t>
      </w:r>
      <w:bookmarkStart w:id="2" w:name="_TOCMarker"/>
      <w:bookmarkEnd w:id="2"/>
    </w:p>
    <w:p w14:paraId="7C5FE68B" w14:textId="61EE5226" w:rsidR="00F716BE" w:rsidRDefault="00E02271">
      <w:pPr>
        <w:pStyle w:val="TOC1"/>
        <w:rPr>
          <w:rFonts w:eastAsiaTheme="minorEastAsia"/>
          <w:b w:val="0"/>
          <w:color w:val="auto"/>
          <w:lang w:eastAsia="en-GB"/>
        </w:rPr>
      </w:pPr>
      <w:r>
        <w:rPr>
          <w:b w:val="0"/>
        </w:rPr>
        <w:fldChar w:fldCharType="begin"/>
      </w:r>
      <w:r>
        <w:rPr>
          <w:b w:val="0"/>
        </w:rPr>
        <w:instrText xml:space="preserve"> TOC \o "1-3" \h \z \t "Heading 8,8,Section Heading,5" </w:instrText>
      </w:r>
      <w:r>
        <w:rPr>
          <w:b w:val="0"/>
        </w:rPr>
        <w:fldChar w:fldCharType="separate"/>
      </w:r>
      <w:hyperlink w:anchor="_Toc51347175" w:history="1">
        <w:r w:rsidR="00F716BE" w:rsidRPr="002D0368">
          <w:rPr>
            <w:rStyle w:val="Hyperlink"/>
          </w:rPr>
          <w:t>Executive summary</w:t>
        </w:r>
        <w:r w:rsidR="00F716BE">
          <w:rPr>
            <w:webHidden/>
          </w:rPr>
          <w:tab/>
        </w:r>
        <w:r w:rsidR="00F716BE">
          <w:rPr>
            <w:webHidden/>
          </w:rPr>
          <w:fldChar w:fldCharType="begin"/>
        </w:r>
        <w:r w:rsidR="00F716BE">
          <w:rPr>
            <w:webHidden/>
          </w:rPr>
          <w:instrText xml:space="preserve"> PAGEREF _Toc51347175 \h </w:instrText>
        </w:r>
        <w:r w:rsidR="00F716BE">
          <w:rPr>
            <w:webHidden/>
          </w:rPr>
        </w:r>
        <w:r w:rsidR="00F716BE">
          <w:rPr>
            <w:webHidden/>
          </w:rPr>
          <w:fldChar w:fldCharType="separate"/>
        </w:r>
        <w:r w:rsidR="00F11A6E">
          <w:rPr>
            <w:webHidden/>
          </w:rPr>
          <w:t>3</w:t>
        </w:r>
        <w:r w:rsidR="00F716BE">
          <w:rPr>
            <w:webHidden/>
          </w:rPr>
          <w:fldChar w:fldCharType="end"/>
        </w:r>
      </w:hyperlink>
    </w:p>
    <w:p w14:paraId="061C6B3E" w14:textId="36FB634D" w:rsidR="00F716BE" w:rsidRDefault="004F619D">
      <w:pPr>
        <w:pStyle w:val="TOC1"/>
        <w:rPr>
          <w:rFonts w:eastAsiaTheme="minorEastAsia"/>
          <w:b w:val="0"/>
          <w:color w:val="auto"/>
          <w:lang w:eastAsia="en-GB"/>
        </w:rPr>
      </w:pPr>
      <w:hyperlink w:anchor="_Toc51347176" w:history="1">
        <w:r w:rsidR="00F716BE" w:rsidRPr="002D0368">
          <w:rPr>
            <w:rStyle w:val="Hyperlink"/>
          </w:rPr>
          <w:t>Introduction</w:t>
        </w:r>
        <w:r w:rsidR="00F716BE">
          <w:rPr>
            <w:webHidden/>
          </w:rPr>
          <w:tab/>
        </w:r>
        <w:r w:rsidR="00F716BE">
          <w:rPr>
            <w:webHidden/>
          </w:rPr>
          <w:fldChar w:fldCharType="begin"/>
        </w:r>
        <w:r w:rsidR="00F716BE">
          <w:rPr>
            <w:webHidden/>
          </w:rPr>
          <w:instrText xml:space="preserve"> PAGEREF _Toc51347176 \h </w:instrText>
        </w:r>
        <w:r w:rsidR="00F716BE">
          <w:rPr>
            <w:webHidden/>
          </w:rPr>
        </w:r>
        <w:r w:rsidR="00F716BE">
          <w:rPr>
            <w:webHidden/>
          </w:rPr>
          <w:fldChar w:fldCharType="separate"/>
        </w:r>
        <w:r w:rsidR="00F11A6E">
          <w:rPr>
            <w:webHidden/>
          </w:rPr>
          <w:t>7</w:t>
        </w:r>
        <w:r w:rsidR="00F716BE">
          <w:rPr>
            <w:webHidden/>
          </w:rPr>
          <w:fldChar w:fldCharType="end"/>
        </w:r>
      </w:hyperlink>
    </w:p>
    <w:p w14:paraId="0B4AF009" w14:textId="33A75E6C" w:rsidR="00F716BE" w:rsidRDefault="004F619D">
      <w:pPr>
        <w:pStyle w:val="TOC1"/>
        <w:rPr>
          <w:rFonts w:eastAsiaTheme="minorEastAsia"/>
          <w:b w:val="0"/>
          <w:color w:val="auto"/>
          <w:lang w:eastAsia="en-GB"/>
        </w:rPr>
      </w:pPr>
      <w:hyperlink w:anchor="_Toc51347177" w:history="1">
        <w:r w:rsidR="00F716BE" w:rsidRPr="002D0368">
          <w:rPr>
            <w:rStyle w:val="Hyperlink"/>
          </w:rPr>
          <w:t>Overview of study</w:t>
        </w:r>
        <w:r w:rsidR="00F716BE">
          <w:rPr>
            <w:webHidden/>
          </w:rPr>
          <w:tab/>
        </w:r>
        <w:r w:rsidR="00F716BE">
          <w:rPr>
            <w:webHidden/>
          </w:rPr>
          <w:fldChar w:fldCharType="begin"/>
        </w:r>
        <w:r w:rsidR="00F716BE">
          <w:rPr>
            <w:webHidden/>
          </w:rPr>
          <w:instrText xml:space="preserve"> PAGEREF _Toc51347177 \h </w:instrText>
        </w:r>
        <w:r w:rsidR="00F716BE">
          <w:rPr>
            <w:webHidden/>
          </w:rPr>
        </w:r>
        <w:r w:rsidR="00F716BE">
          <w:rPr>
            <w:webHidden/>
          </w:rPr>
          <w:fldChar w:fldCharType="separate"/>
        </w:r>
        <w:r w:rsidR="00F11A6E">
          <w:rPr>
            <w:webHidden/>
          </w:rPr>
          <w:t>8</w:t>
        </w:r>
        <w:r w:rsidR="00F716BE">
          <w:rPr>
            <w:webHidden/>
          </w:rPr>
          <w:fldChar w:fldCharType="end"/>
        </w:r>
      </w:hyperlink>
    </w:p>
    <w:p w14:paraId="54E739D2" w14:textId="04E33C07" w:rsidR="00F716BE" w:rsidRDefault="004F619D">
      <w:pPr>
        <w:pStyle w:val="TOC2"/>
        <w:rPr>
          <w:rFonts w:eastAsiaTheme="minorEastAsia"/>
          <w:b w:val="0"/>
          <w:sz w:val="24"/>
          <w:szCs w:val="24"/>
          <w:lang w:eastAsia="en-GB"/>
        </w:rPr>
      </w:pPr>
      <w:hyperlink w:anchor="_Toc51347178" w:history="1">
        <w:r w:rsidR="00F716BE" w:rsidRPr="002D0368">
          <w:rPr>
            <w:rStyle w:val="Hyperlink"/>
          </w:rPr>
          <w:t>Scope and methodology</w:t>
        </w:r>
        <w:r w:rsidR="00F716BE">
          <w:rPr>
            <w:webHidden/>
          </w:rPr>
          <w:tab/>
        </w:r>
        <w:r w:rsidR="00F716BE">
          <w:rPr>
            <w:webHidden/>
          </w:rPr>
          <w:fldChar w:fldCharType="begin"/>
        </w:r>
        <w:r w:rsidR="00F716BE">
          <w:rPr>
            <w:webHidden/>
          </w:rPr>
          <w:instrText xml:space="preserve"> PAGEREF _Toc51347178 \h </w:instrText>
        </w:r>
        <w:r w:rsidR="00F716BE">
          <w:rPr>
            <w:webHidden/>
          </w:rPr>
        </w:r>
        <w:r w:rsidR="00F716BE">
          <w:rPr>
            <w:webHidden/>
          </w:rPr>
          <w:fldChar w:fldCharType="separate"/>
        </w:r>
        <w:r w:rsidR="00F11A6E">
          <w:rPr>
            <w:webHidden/>
          </w:rPr>
          <w:t>9</w:t>
        </w:r>
        <w:r w:rsidR="00F716BE">
          <w:rPr>
            <w:webHidden/>
          </w:rPr>
          <w:fldChar w:fldCharType="end"/>
        </w:r>
      </w:hyperlink>
    </w:p>
    <w:p w14:paraId="45A2221A" w14:textId="5587C167" w:rsidR="00F716BE" w:rsidRDefault="004F619D">
      <w:pPr>
        <w:pStyle w:val="TOC2"/>
        <w:rPr>
          <w:rFonts w:eastAsiaTheme="minorEastAsia"/>
          <w:b w:val="0"/>
          <w:sz w:val="24"/>
          <w:szCs w:val="24"/>
          <w:lang w:eastAsia="en-GB"/>
        </w:rPr>
      </w:pPr>
      <w:hyperlink w:anchor="_Toc51347179" w:history="1">
        <w:r w:rsidR="00F716BE" w:rsidRPr="002D0368">
          <w:rPr>
            <w:rStyle w:val="Hyperlink"/>
          </w:rPr>
          <w:t>Integration with ecosystem accounting</w:t>
        </w:r>
        <w:r w:rsidR="00F716BE">
          <w:rPr>
            <w:webHidden/>
          </w:rPr>
          <w:tab/>
        </w:r>
        <w:r w:rsidR="00F716BE">
          <w:rPr>
            <w:webHidden/>
          </w:rPr>
          <w:fldChar w:fldCharType="begin"/>
        </w:r>
        <w:r w:rsidR="00F716BE">
          <w:rPr>
            <w:webHidden/>
          </w:rPr>
          <w:instrText xml:space="preserve"> PAGEREF _Toc51347179 \h </w:instrText>
        </w:r>
        <w:r w:rsidR="00F716BE">
          <w:rPr>
            <w:webHidden/>
          </w:rPr>
        </w:r>
        <w:r w:rsidR="00F716BE">
          <w:rPr>
            <w:webHidden/>
          </w:rPr>
          <w:fldChar w:fldCharType="separate"/>
        </w:r>
        <w:r w:rsidR="00F11A6E">
          <w:rPr>
            <w:webHidden/>
          </w:rPr>
          <w:t>13</w:t>
        </w:r>
        <w:r w:rsidR="00F716BE">
          <w:rPr>
            <w:webHidden/>
          </w:rPr>
          <w:fldChar w:fldCharType="end"/>
        </w:r>
      </w:hyperlink>
    </w:p>
    <w:p w14:paraId="7803201A" w14:textId="0A54A07A" w:rsidR="00F716BE" w:rsidRDefault="004F619D">
      <w:pPr>
        <w:pStyle w:val="TOC2"/>
        <w:rPr>
          <w:rFonts w:eastAsiaTheme="minorEastAsia"/>
          <w:b w:val="0"/>
          <w:sz w:val="24"/>
          <w:szCs w:val="24"/>
          <w:lang w:eastAsia="en-GB"/>
        </w:rPr>
      </w:pPr>
      <w:hyperlink w:anchor="_Toc51347180" w:history="1">
        <w:r w:rsidR="00F716BE" w:rsidRPr="002D0368">
          <w:rPr>
            <w:rStyle w:val="Hyperlink"/>
          </w:rPr>
          <w:t>Studies of the impact of fire on ecosystem services</w:t>
        </w:r>
        <w:r w:rsidR="00F716BE">
          <w:rPr>
            <w:webHidden/>
          </w:rPr>
          <w:tab/>
        </w:r>
        <w:r w:rsidR="00F716BE">
          <w:rPr>
            <w:webHidden/>
          </w:rPr>
          <w:fldChar w:fldCharType="begin"/>
        </w:r>
        <w:r w:rsidR="00F716BE">
          <w:rPr>
            <w:webHidden/>
          </w:rPr>
          <w:instrText xml:space="preserve"> PAGEREF _Toc51347180 \h </w:instrText>
        </w:r>
        <w:r w:rsidR="00F716BE">
          <w:rPr>
            <w:webHidden/>
          </w:rPr>
        </w:r>
        <w:r w:rsidR="00F716BE">
          <w:rPr>
            <w:webHidden/>
          </w:rPr>
          <w:fldChar w:fldCharType="separate"/>
        </w:r>
        <w:r w:rsidR="00F11A6E">
          <w:rPr>
            <w:webHidden/>
          </w:rPr>
          <w:t>15</w:t>
        </w:r>
        <w:r w:rsidR="00F716BE">
          <w:rPr>
            <w:webHidden/>
          </w:rPr>
          <w:fldChar w:fldCharType="end"/>
        </w:r>
      </w:hyperlink>
    </w:p>
    <w:p w14:paraId="2AF36B6D" w14:textId="03ED020C" w:rsidR="00F716BE" w:rsidRDefault="004F619D">
      <w:pPr>
        <w:pStyle w:val="TOC1"/>
        <w:rPr>
          <w:rFonts w:eastAsiaTheme="minorEastAsia"/>
          <w:b w:val="0"/>
          <w:color w:val="auto"/>
          <w:lang w:eastAsia="en-GB"/>
        </w:rPr>
      </w:pPr>
      <w:hyperlink w:anchor="_Toc51347181" w:history="1">
        <w:r w:rsidR="00F716BE" w:rsidRPr="002D0368">
          <w:rPr>
            <w:rStyle w:val="Hyperlink"/>
          </w:rPr>
          <w:t>Impact of the bushfires on forest ecosystem assets</w:t>
        </w:r>
        <w:r w:rsidR="00F716BE">
          <w:rPr>
            <w:webHidden/>
          </w:rPr>
          <w:tab/>
        </w:r>
        <w:r w:rsidR="00F716BE">
          <w:rPr>
            <w:webHidden/>
          </w:rPr>
          <w:fldChar w:fldCharType="begin"/>
        </w:r>
        <w:r w:rsidR="00F716BE">
          <w:rPr>
            <w:webHidden/>
          </w:rPr>
          <w:instrText xml:space="preserve"> PAGEREF _Toc51347181 \h </w:instrText>
        </w:r>
        <w:r w:rsidR="00F716BE">
          <w:rPr>
            <w:webHidden/>
          </w:rPr>
        </w:r>
        <w:r w:rsidR="00F716BE">
          <w:rPr>
            <w:webHidden/>
          </w:rPr>
          <w:fldChar w:fldCharType="separate"/>
        </w:r>
        <w:r w:rsidR="00F11A6E">
          <w:rPr>
            <w:webHidden/>
          </w:rPr>
          <w:t>16</w:t>
        </w:r>
        <w:r w:rsidR="00F716BE">
          <w:rPr>
            <w:webHidden/>
          </w:rPr>
          <w:fldChar w:fldCharType="end"/>
        </w:r>
      </w:hyperlink>
    </w:p>
    <w:p w14:paraId="576CF050" w14:textId="21ED2EA9" w:rsidR="00F716BE" w:rsidRDefault="004F619D">
      <w:pPr>
        <w:pStyle w:val="TOC2"/>
        <w:rPr>
          <w:rFonts w:eastAsiaTheme="minorEastAsia"/>
          <w:b w:val="0"/>
          <w:sz w:val="24"/>
          <w:szCs w:val="24"/>
          <w:lang w:eastAsia="en-GB"/>
        </w:rPr>
      </w:pPr>
      <w:hyperlink w:anchor="_Toc51347182" w:history="1">
        <w:r w:rsidR="00F716BE" w:rsidRPr="002D0368">
          <w:rPr>
            <w:rStyle w:val="Hyperlink"/>
          </w:rPr>
          <w:t>Forest ecosystem extent and condition</w:t>
        </w:r>
        <w:r w:rsidR="00F716BE">
          <w:rPr>
            <w:webHidden/>
          </w:rPr>
          <w:tab/>
        </w:r>
        <w:r w:rsidR="00F716BE">
          <w:rPr>
            <w:webHidden/>
          </w:rPr>
          <w:fldChar w:fldCharType="begin"/>
        </w:r>
        <w:r w:rsidR="00F716BE">
          <w:rPr>
            <w:webHidden/>
          </w:rPr>
          <w:instrText xml:space="preserve"> PAGEREF _Toc51347182 \h </w:instrText>
        </w:r>
        <w:r w:rsidR="00F716BE">
          <w:rPr>
            <w:webHidden/>
          </w:rPr>
        </w:r>
        <w:r w:rsidR="00F716BE">
          <w:rPr>
            <w:webHidden/>
          </w:rPr>
          <w:fldChar w:fldCharType="separate"/>
        </w:r>
        <w:r w:rsidR="00F11A6E">
          <w:rPr>
            <w:webHidden/>
          </w:rPr>
          <w:t>16</w:t>
        </w:r>
        <w:r w:rsidR="00F716BE">
          <w:rPr>
            <w:webHidden/>
          </w:rPr>
          <w:fldChar w:fldCharType="end"/>
        </w:r>
      </w:hyperlink>
    </w:p>
    <w:p w14:paraId="094C245A" w14:textId="2FBDA9E8" w:rsidR="00F716BE" w:rsidRDefault="004F619D">
      <w:pPr>
        <w:pStyle w:val="TOC1"/>
        <w:rPr>
          <w:rFonts w:eastAsiaTheme="minorEastAsia"/>
          <w:b w:val="0"/>
          <w:color w:val="auto"/>
          <w:lang w:eastAsia="en-GB"/>
        </w:rPr>
      </w:pPr>
      <w:hyperlink w:anchor="_Toc51347183" w:history="1">
        <w:r w:rsidR="00F716BE" w:rsidRPr="002D0368">
          <w:rPr>
            <w:rStyle w:val="Hyperlink"/>
          </w:rPr>
          <w:t>Impact of the bushfires on forest ecosystem services</w:t>
        </w:r>
        <w:r w:rsidR="00F716BE">
          <w:rPr>
            <w:webHidden/>
          </w:rPr>
          <w:tab/>
        </w:r>
        <w:r w:rsidR="00F716BE">
          <w:rPr>
            <w:webHidden/>
          </w:rPr>
          <w:fldChar w:fldCharType="begin"/>
        </w:r>
        <w:r w:rsidR="00F716BE">
          <w:rPr>
            <w:webHidden/>
          </w:rPr>
          <w:instrText xml:space="preserve"> PAGEREF _Toc51347183 \h </w:instrText>
        </w:r>
        <w:r w:rsidR="00F716BE">
          <w:rPr>
            <w:webHidden/>
          </w:rPr>
        </w:r>
        <w:r w:rsidR="00F716BE">
          <w:rPr>
            <w:webHidden/>
          </w:rPr>
          <w:fldChar w:fldCharType="separate"/>
        </w:r>
        <w:r w:rsidR="00F11A6E">
          <w:rPr>
            <w:webHidden/>
          </w:rPr>
          <w:t>22</w:t>
        </w:r>
        <w:r w:rsidR="00F716BE">
          <w:rPr>
            <w:webHidden/>
          </w:rPr>
          <w:fldChar w:fldCharType="end"/>
        </w:r>
      </w:hyperlink>
    </w:p>
    <w:p w14:paraId="491B4AC4" w14:textId="222DB437" w:rsidR="00F716BE" w:rsidRDefault="004F619D">
      <w:pPr>
        <w:pStyle w:val="TOC2"/>
        <w:rPr>
          <w:rFonts w:eastAsiaTheme="minorEastAsia"/>
          <w:b w:val="0"/>
          <w:sz w:val="24"/>
          <w:szCs w:val="24"/>
          <w:lang w:eastAsia="en-GB"/>
        </w:rPr>
      </w:pPr>
      <w:hyperlink w:anchor="_Toc51347184" w:history="1">
        <w:r w:rsidR="00F716BE" w:rsidRPr="002D0368">
          <w:rPr>
            <w:rStyle w:val="Hyperlink"/>
          </w:rPr>
          <w:t>What are forest ecosystem services?</w:t>
        </w:r>
        <w:r w:rsidR="00F716BE">
          <w:rPr>
            <w:webHidden/>
          </w:rPr>
          <w:tab/>
        </w:r>
        <w:r w:rsidR="00F716BE">
          <w:rPr>
            <w:webHidden/>
          </w:rPr>
          <w:fldChar w:fldCharType="begin"/>
        </w:r>
        <w:r w:rsidR="00F716BE">
          <w:rPr>
            <w:webHidden/>
          </w:rPr>
          <w:instrText xml:space="preserve"> PAGEREF _Toc51347184 \h </w:instrText>
        </w:r>
        <w:r w:rsidR="00F716BE">
          <w:rPr>
            <w:webHidden/>
          </w:rPr>
        </w:r>
        <w:r w:rsidR="00F716BE">
          <w:rPr>
            <w:webHidden/>
          </w:rPr>
          <w:fldChar w:fldCharType="separate"/>
        </w:r>
        <w:r w:rsidR="00F11A6E">
          <w:rPr>
            <w:webHidden/>
          </w:rPr>
          <w:t>22</w:t>
        </w:r>
        <w:r w:rsidR="00F716BE">
          <w:rPr>
            <w:webHidden/>
          </w:rPr>
          <w:fldChar w:fldCharType="end"/>
        </w:r>
      </w:hyperlink>
    </w:p>
    <w:p w14:paraId="37101247" w14:textId="71C9C72F" w:rsidR="00F716BE" w:rsidRDefault="004F619D">
      <w:pPr>
        <w:pStyle w:val="TOC2"/>
        <w:rPr>
          <w:rFonts w:eastAsiaTheme="minorEastAsia"/>
          <w:b w:val="0"/>
          <w:sz w:val="24"/>
          <w:szCs w:val="24"/>
          <w:lang w:eastAsia="en-GB"/>
        </w:rPr>
      </w:pPr>
      <w:hyperlink w:anchor="_Toc51347185" w:history="1">
        <w:r w:rsidR="00F716BE" w:rsidRPr="002D0368">
          <w:rPr>
            <w:rStyle w:val="Hyperlink"/>
          </w:rPr>
          <w:t>Summary of bushfire impacts</w:t>
        </w:r>
        <w:r w:rsidR="00F716BE">
          <w:rPr>
            <w:webHidden/>
          </w:rPr>
          <w:tab/>
        </w:r>
        <w:r w:rsidR="00F716BE">
          <w:rPr>
            <w:webHidden/>
          </w:rPr>
          <w:fldChar w:fldCharType="begin"/>
        </w:r>
        <w:r w:rsidR="00F716BE">
          <w:rPr>
            <w:webHidden/>
          </w:rPr>
          <w:instrText xml:space="preserve"> PAGEREF _Toc51347185 \h </w:instrText>
        </w:r>
        <w:r w:rsidR="00F716BE">
          <w:rPr>
            <w:webHidden/>
          </w:rPr>
        </w:r>
        <w:r w:rsidR="00F716BE">
          <w:rPr>
            <w:webHidden/>
          </w:rPr>
          <w:fldChar w:fldCharType="separate"/>
        </w:r>
        <w:r w:rsidR="00F11A6E">
          <w:rPr>
            <w:webHidden/>
          </w:rPr>
          <w:t>23</w:t>
        </w:r>
        <w:r w:rsidR="00F716BE">
          <w:rPr>
            <w:webHidden/>
          </w:rPr>
          <w:fldChar w:fldCharType="end"/>
        </w:r>
      </w:hyperlink>
    </w:p>
    <w:p w14:paraId="7E99F5CC" w14:textId="323A4079" w:rsidR="00F716BE" w:rsidRDefault="004F619D">
      <w:pPr>
        <w:pStyle w:val="TOC2"/>
        <w:rPr>
          <w:rFonts w:eastAsiaTheme="minorEastAsia"/>
          <w:b w:val="0"/>
          <w:sz w:val="24"/>
          <w:szCs w:val="24"/>
          <w:lang w:eastAsia="en-GB"/>
        </w:rPr>
      </w:pPr>
      <w:hyperlink w:anchor="_Toc51347186" w:history="1">
        <w:r w:rsidR="00F716BE" w:rsidRPr="002D0368">
          <w:rPr>
            <w:rStyle w:val="Hyperlink"/>
          </w:rPr>
          <w:t>Provisioning services</w:t>
        </w:r>
        <w:r w:rsidR="00F716BE">
          <w:rPr>
            <w:webHidden/>
          </w:rPr>
          <w:tab/>
        </w:r>
        <w:r w:rsidR="00F716BE">
          <w:rPr>
            <w:webHidden/>
          </w:rPr>
          <w:fldChar w:fldCharType="begin"/>
        </w:r>
        <w:r w:rsidR="00F716BE">
          <w:rPr>
            <w:webHidden/>
          </w:rPr>
          <w:instrText xml:space="preserve"> PAGEREF _Toc51347186 \h </w:instrText>
        </w:r>
        <w:r w:rsidR="00F716BE">
          <w:rPr>
            <w:webHidden/>
          </w:rPr>
        </w:r>
        <w:r w:rsidR="00F716BE">
          <w:rPr>
            <w:webHidden/>
          </w:rPr>
          <w:fldChar w:fldCharType="separate"/>
        </w:r>
        <w:r w:rsidR="00F11A6E">
          <w:rPr>
            <w:webHidden/>
          </w:rPr>
          <w:t>25</w:t>
        </w:r>
        <w:r w:rsidR="00F716BE">
          <w:rPr>
            <w:webHidden/>
          </w:rPr>
          <w:fldChar w:fldCharType="end"/>
        </w:r>
      </w:hyperlink>
    </w:p>
    <w:p w14:paraId="7377824D" w14:textId="3F29789A" w:rsidR="00F716BE" w:rsidRDefault="004F619D">
      <w:pPr>
        <w:pStyle w:val="TOC3"/>
        <w:rPr>
          <w:b w:val="0"/>
          <w:color w:val="auto"/>
          <w:sz w:val="24"/>
          <w:szCs w:val="24"/>
          <w:lang w:eastAsia="en-GB"/>
        </w:rPr>
      </w:pPr>
      <w:hyperlink w:anchor="_Toc51347187" w:history="1">
        <w:r w:rsidR="00F716BE" w:rsidRPr="002D0368">
          <w:rPr>
            <w:rStyle w:val="Hyperlink"/>
          </w:rPr>
          <w:t>Water supply</w:t>
        </w:r>
        <w:r w:rsidR="00F716BE">
          <w:rPr>
            <w:webHidden/>
          </w:rPr>
          <w:tab/>
        </w:r>
        <w:r w:rsidR="00F716BE">
          <w:rPr>
            <w:webHidden/>
          </w:rPr>
          <w:fldChar w:fldCharType="begin"/>
        </w:r>
        <w:r w:rsidR="00F716BE">
          <w:rPr>
            <w:webHidden/>
          </w:rPr>
          <w:instrText xml:space="preserve"> PAGEREF _Toc51347187 \h </w:instrText>
        </w:r>
        <w:r w:rsidR="00F716BE">
          <w:rPr>
            <w:webHidden/>
          </w:rPr>
        </w:r>
        <w:r w:rsidR="00F716BE">
          <w:rPr>
            <w:webHidden/>
          </w:rPr>
          <w:fldChar w:fldCharType="separate"/>
        </w:r>
        <w:r w:rsidR="00F11A6E">
          <w:rPr>
            <w:webHidden/>
          </w:rPr>
          <w:t>25</w:t>
        </w:r>
        <w:r w:rsidR="00F716BE">
          <w:rPr>
            <w:webHidden/>
          </w:rPr>
          <w:fldChar w:fldCharType="end"/>
        </w:r>
      </w:hyperlink>
    </w:p>
    <w:p w14:paraId="4ACEB317" w14:textId="088A8D56" w:rsidR="00F716BE" w:rsidRDefault="004F619D">
      <w:pPr>
        <w:pStyle w:val="TOC3"/>
        <w:rPr>
          <w:b w:val="0"/>
          <w:color w:val="auto"/>
          <w:sz w:val="24"/>
          <w:szCs w:val="24"/>
          <w:lang w:eastAsia="en-GB"/>
        </w:rPr>
      </w:pPr>
      <w:hyperlink w:anchor="_Toc51347188" w:history="1">
        <w:r w:rsidR="00F716BE" w:rsidRPr="002D0368">
          <w:rPr>
            <w:rStyle w:val="Hyperlink"/>
          </w:rPr>
          <w:t>Biomass for timber</w:t>
        </w:r>
        <w:r w:rsidR="00F716BE">
          <w:rPr>
            <w:webHidden/>
          </w:rPr>
          <w:tab/>
        </w:r>
        <w:r w:rsidR="00F716BE">
          <w:rPr>
            <w:webHidden/>
          </w:rPr>
          <w:fldChar w:fldCharType="begin"/>
        </w:r>
        <w:r w:rsidR="00F716BE">
          <w:rPr>
            <w:webHidden/>
          </w:rPr>
          <w:instrText xml:space="preserve"> PAGEREF _Toc51347188 \h </w:instrText>
        </w:r>
        <w:r w:rsidR="00F716BE">
          <w:rPr>
            <w:webHidden/>
          </w:rPr>
        </w:r>
        <w:r w:rsidR="00F716BE">
          <w:rPr>
            <w:webHidden/>
          </w:rPr>
          <w:fldChar w:fldCharType="separate"/>
        </w:r>
        <w:r w:rsidR="00F11A6E">
          <w:rPr>
            <w:webHidden/>
          </w:rPr>
          <w:t>27</w:t>
        </w:r>
        <w:r w:rsidR="00F716BE">
          <w:rPr>
            <w:webHidden/>
          </w:rPr>
          <w:fldChar w:fldCharType="end"/>
        </w:r>
      </w:hyperlink>
    </w:p>
    <w:p w14:paraId="76B96194" w14:textId="6F9FAE46" w:rsidR="00F716BE" w:rsidRDefault="004F619D">
      <w:pPr>
        <w:pStyle w:val="TOC3"/>
        <w:rPr>
          <w:b w:val="0"/>
          <w:color w:val="auto"/>
          <w:sz w:val="24"/>
          <w:szCs w:val="24"/>
          <w:lang w:eastAsia="en-GB"/>
        </w:rPr>
      </w:pPr>
      <w:hyperlink w:anchor="_Toc51347189" w:history="1">
        <w:r w:rsidR="00F716BE" w:rsidRPr="002D0368">
          <w:rPr>
            <w:rStyle w:val="Hyperlink"/>
          </w:rPr>
          <w:t>Biomass for firewood</w:t>
        </w:r>
        <w:r w:rsidR="00F716BE">
          <w:rPr>
            <w:webHidden/>
          </w:rPr>
          <w:tab/>
        </w:r>
        <w:r w:rsidR="00F716BE">
          <w:rPr>
            <w:webHidden/>
          </w:rPr>
          <w:fldChar w:fldCharType="begin"/>
        </w:r>
        <w:r w:rsidR="00F716BE">
          <w:rPr>
            <w:webHidden/>
          </w:rPr>
          <w:instrText xml:space="preserve"> PAGEREF _Toc51347189 \h </w:instrText>
        </w:r>
        <w:r w:rsidR="00F716BE">
          <w:rPr>
            <w:webHidden/>
          </w:rPr>
        </w:r>
        <w:r w:rsidR="00F716BE">
          <w:rPr>
            <w:webHidden/>
          </w:rPr>
          <w:fldChar w:fldCharType="separate"/>
        </w:r>
        <w:r w:rsidR="00F11A6E">
          <w:rPr>
            <w:webHidden/>
          </w:rPr>
          <w:t>29</w:t>
        </w:r>
        <w:r w:rsidR="00F716BE">
          <w:rPr>
            <w:webHidden/>
          </w:rPr>
          <w:fldChar w:fldCharType="end"/>
        </w:r>
      </w:hyperlink>
    </w:p>
    <w:p w14:paraId="40E15E01" w14:textId="4875E695" w:rsidR="00F716BE" w:rsidRDefault="004F619D">
      <w:pPr>
        <w:pStyle w:val="TOC3"/>
        <w:rPr>
          <w:b w:val="0"/>
          <w:color w:val="auto"/>
          <w:sz w:val="24"/>
          <w:szCs w:val="24"/>
          <w:lang w:eastAsia="en-GB"/>
        </w:rPr>
      </w:pPr>
      <w:hyperlink w:anchor="_Toc51347190" w:history="1">
        <w:r w:rsidR="00F716BE" w:rsidRPr="002D0368">
          <w:rPr>
            <w:rStyle w:val="Hyperlink"/>
          </w:rPr>
          <w:t>Biomass for fodder</w:t>
        </w:r>
        <w:r w:rsidR="00F716BE">
          <w:rPr>
            <w:webHidden/>
          </w:rPr>
          <w:tab/>
        </w:r>
        <w:r w:rsidR="00F716BE">
          <w:rPr>
            <w:webHidden/>
          </w:rPr>
          <w:fldChar w:fldCharType="begin"/>
        </w:r>
        <w:r w:rsidR="00F716BE">
          <w:rPr>
            <w:webHidden/>
          </w:rPr>
          <w:instrText xml:space="preserve"> PAGEREF _Toc51347190 \h </w:instrText>
        </w:r>
        <w:r w:rsidR="00F716BE">
          <w:rPr>
            <w:webHidden/>
          </w:rPr>
        </w:r>
        <w:r w:rsidR="00F716BE">
          <w:rPr>
            <w:webHidden/>
          </w:rPr>
          <w:fldChar w:fldCharType="separate"/>
        </w:r>
        <w:r w:rsidR="00F11A6E">
          <w:rPr>
            <w:webHidden/>
          </w:rPr>
          <w:t>29</w:t>
        </w:r>
        <w:r w:rsidR="00F716BE">
          <w:rPr>
            <w:webHidden/>
          </w:rPr>
          <w:fldChar w:fldCharType="end"/>
        </w:r>
      </w:hyperlink>
    </w:p>
    <w:p w14:paraId="20E0344B" w14:textId="38DBCCB5" w:rsidR="00F716BE" w:rsidRDefault="004F619D">
      <w:pPr>
        <w:pStyle w:val="TOC3"/>
        <w:rPr>
          <w:b w:val="0"/>
          <w:color w:val="auto"/>
          <w:sz w:val="24"/>
          <w:szCs w:val="24"/>
          <w:lang w:eastAsia="en-GB"/>
        </w:rPr>
      </w:pPr>
      <w:hyperlink w:anchor="_Toc51347191" w:history="1">
        <w:r w:rsidR="00F716BE" w:rsidRPr="002D0368">
          <w:rPr>
            <w:rStyle w:val="Hyperlink"/>
          </w:rPr>
          <w:t>Floral resources (for honey and pollination)</w:t>
        </w:r>
        <w:r w:rsidR="00F716BE">
          <w:rPr>
            <w:webHidden/>
          </w:rPr>
          <w:tab/>
        </w:r>
        <w:r w:rsidR="00F716BE">
          <w:rPr>
            <w:webHidden/>
          </w:rPr>
          <w:fldChar w:fldCharType="begin"/>
        </w:r>
        <w:r w:rsidR="00F716BE">
          <w:rPr>
            <w:webHidden/>
          </w:rPr>
          <w:instrText xml:space="preserve"> PAGEREF _Toc51347191 \h </w:instrText>
        </w:r>
        <w:r w:rsidR="00F716BE">
          <w:rPr>
            <w:webHidden/>
          </w:rPr>
        </w:r>
        <w:r w:rsidR="00F716BE">
          <w:rPr>
            <w:webHidden/>
          </w:rPr>
          <w:fldChar w:fldCharType="separate"/>
        </w:r>
        <w:r w:rsidR="00F11A6E">
          <w:rPr>
            <w:webHidden/>
          </w:rPr>
          <w:t>31</w:t>
        </w:r>
        <w:r w:rsidR="00F716BE">
          <w:rPr>
            <w:webHidden/>
          </w:rPr>
          <w:fldChar w:fldCharType="end"/>
        </w:r>
      </w:hyperlink>
    </w:p>
    <w:p w14:paraId="5442D240" w14:textId="0383D447" w:rsidR="00F716BE" w:rsidRDefault="004F619D">
      <w:pPr>
        <w:pStyle w:val="TOC2"/>
        <w:rPr>
          <w:rFonts w:eastAsiaTheme="minorEastAsia"/>
          <w:b w:val="0"/>
          <w:sz w:val="24"/>
          <w:szCs w:val="24"/>
          <w:lang w:eastAsia="en-GB"/>
        </w:rPr>
      </w:pPr>
      <w:hyperlink w:anchor="_Toc51347192" w:history="1">
        <w:r w:rsidR="00F716BE" w:rsidRPr="002D0368">
          <w:rPr>
            <w:rStyle w:val="Hyperlink"/>
          </w:rPr>
          <w:t>Regulating services</w:t>
        </w:r>
        <w:r w:rsidR="00F716BE">
          <w:rPr>
            <w:webHidden/>
          </w:rPr>
          <w:tab/>
        </w:r>
        <w:r w:rsidR="00F716BE">
          <w:rPr>
            <w:webHidden/>
          </w:rPr>
          <w:fldChar w:fldCharType="begin"/>
        </w:r>
        <w:r w:rsidR="00F716BE">
          <w:rPr>
            <w:webHidden/>
          </w:rPr>
          <w:instrText xml:space="preserve"> PAGEREF _Toc51347192 \h </w:instrText>
        </w:r>
        <w:r w:rsidR="00F716BE">
          <w:rPr>
            <w:webHidden/>
          </w:rPr>
        </w:r>
        <w:r w:rsidR="00F716BE">
          <w:rPr>
            <w:webHidden/>
          </w:rPr>
          <w:fldChar w:fldCharType="separate"/>
        </w:r>
        <w:r w:rsidR="00F11A6E">
          <w:rPr>
            <w:webHidden/>
          </w:rPr>
          <w:t>33</w:t>
        </w:r>
        <w:r w:rsidR="00F716BE">
          <w:rPr>
            <w:webHidden/>
          </w:rPr>
          <w:fldChar w:fldCharType="end"/>
        </w:r>
      </w:hyperlink>
    </w:p>
    <w:p w14:paraId="2288B326" w14:textId="2AF17E35" w:rsidR="00F716BE" w:rsidRDefault="004F619D">
      <w:pPr>
        <w:pStyle w:val="TOC3"/>
        <w:rPr>
          <w:b w:val="0"/>
          <w:color w:val="auto"/>
          <w:sz w:val="24"/>
          <w:szCs w:val="24"/>
          <w:lang w:eastAsia="en-GB"/>
        </w:rPr>
      </w:pPr>
      <w:hyperlink w:anchor="_Toc51347193" w:history="1">
        <w:r w:rsidR="00F716BE" w:rsidRPr="002D0368">
          <w:rPr>
            <w:rStyle w:val="Hyperlink"/>
          </w:rPr>
          <w:t>Soil erosion control (soil retention)</w:t>
        </w:r>
        <w:r w:rsidR="00F716BE">
          <w:rPr>
            <w:webHidden/>
          </w:rPr>
          <w:tab/>
        </w:r>
        <w:r w:rsidR="00F716BE">
          <w:rPr>
            <w:webHidden/>
          </w:rPr>
          <w:fldChar w:fldCharType="begin"/>
        </w:r>
        <w:r w:rsidR="00F716BE">
          <w:rPr>
            <w:webHidden/>
          </w:rPr>
          <w:instrText xml:space="preserve"> PAGEREF _Toc51347193 \h </w:instrText>
        </w:r>
        <w:r w:rsidR="00F716BE">
          <w:rPr>
            <w:webHidden/>
          </w:rPr>
        </w:r>
        <w:r w:rsidR="00F716BE">
          <w:rPr>
            <w:webHidden/>
          </w:rPr>
          <w:fldChar w:fldCharType="separate"/>
        </w:r>
        <w:r w:rsidR="00F11A6E">
          <w:rPr>
            <w:webHidden/>
          </w:rPr>
          <w:t>33</w:t>
        </w:r>
        <w:r w:rsidR="00F716BE">
          <w:rPr>
            <w:webHidden/>
          </w:rPr>
          <w:fldChar w:fldCharType="end"/>
        </w:r>
      </w:hyperlink>
    </w:p>
    <w:p w14:paraId="714D80BC" w14:textId="07B341D0" w:rsidR="00F716BE" w:rsidRDefault="004F619D">
      <w:pPr>
        <w:pStyle w:val="TOC3"/>
        <w:rPr>
          <w:b w:val="0"/>
          <w:color w:val="auto"/>
          <w:sz w:val="24"/>
          <w:szCs w:val="24"/>
          <w:lang w:eastAsia="en-GB"/>
        </w:rPr>
      </w:pPr>
      <w:hyperlink w:anchor="_Toc51347194" w:history="1">
        <w:r w:rsidR="00F716BE" w:rsidRPr="002D0368">
          <w:rPr>
            <w:rStyle w:val="Hyperlink"/>
          </w:rPr>
          <w:t>Water flow regulation</w:t>
        </w:r>
        <w:r w:rsidR="00F716BE">
          <w:rPr>
            <w:webHidden/>
          </w:rPr>
          <w:tab/>
        </w:r>
        <w:r w:rsidR="00F716BE">
          <w:rPr>
            <w:webHidden/>
          </w:rPr>
          <w:fldChar w:fldCharType="begin"/>
        </w:r>
        <w:r w:rsidR="00F716BE">
          <w:rPr>
            <w:webHidden/>
          </w:rPr>
          <w:instrText xml:space="preserve"> PAGEREF _Toc51347194 \h </w:instrText>
        </w:r>
        <w:r w:rsidR="00F716BE">
          <w:rPr>
            <w:webHidden/>
          </w:rPr>
        </w:r>
        <w:r w:rsidR="00F716BE">
          <w:rPr>
            <w:webHidden/>
          </w:rPr>
          <w:fldChar w:fldCharType="separate"/>
        </w:r>
        <w:r w:rsidR="00F11A6E">
          <w:rPr>
            <w:webHidden/>
          </w:rPr>
          <w:t>35</w:t>
        </w:r>
        <w:r w:rsidR="00F716BE">
          <w:rPr>
            <w:webHidden/>
          </w:rPr>
          <w:fldChar w:fldCharType="end"/>
        </w:r>
      </w:hyperlink>
    </w:p>
    <w:p w14:paraId="45509486" w14:textId="601B0E8F" w:rsidR="00F716BE" w:rsidRDefault="004F619D">
      <w:pPr>
        <w:pStyle w:val="TOC3"/>
        <w:rPr>
          <w:b w:val="0"/>
          <w:color w:val="auto"/>
          <w:sz w:val="24"/>
          <w:szCs w:val="24"/>
          <w:lang w:eastAsia="en-GB"/>
        </w:rPr>
      </w:pPr>
      <w:hyperlink w:anchor="_Toc51347195" w:history="1">
        <w:r w:rsidR="00F716BE" w:rsidRPr="002D0368">
          <w:rPr>
            <w:rStyle w:val="Hyperlink"/>
          </w:rPr>
          <w:t>Global climate regulation (carbon retention)</w:t>
        </w:r>
        <w:r w:rsidR="00F716BE">
          <w:rPr>
            <w:webHidden/>
          </w:rPr>
          <w:tab/>
        </w:r>
        <w:r w:rsidR="00F716BE">
          <w:rPr>
            <w:webHidden/>
          </w:rPr>
          <w:fldChar w:fldCharType="begin"/>
        </w:r>
        <w:r w:rsidR="00F716BE">
          <w:rPr>
            <w:webHidden/>
          </w:rPr>
          <w:instrText xml:space="preserve"> PAGEREF _Toc51347195 \h </w:instrText>
        </w:r>
        <w:r w:rsidR="00F716BE">
          <w:rPr>
            <w:webHidden/>
          </w:rPr>
        </w:r>
        <w:r w:rsidR="00F716BE">
          <w:rPr>
            <w:webHidden/>
          </w:rPr>
          <w:fldChar w:fldCharType="separate"/>
        </w:r>
        <w:r w:rsidR="00F11A6E">
          <w:rPr>
            <w:webHidden/>
          </w:rPr>
          <w:t>36</w:t>
        </w:r>
        <w:r w:rsidR="00F716BE">
          <w:rPr>
            <w:webHidden/>
          </w:rPr>
          <w:fldChar w:fldCharType="end"/>
        </w:r>
      </w:hyperlink>
    </w:p>
    <w:p w14:paraId="3F5EA5A2" w14:textId="720145E9" w:rsidR="00F716BE" w:rsidRDefault="004F619D">
      <w:pPr>
        <w:pStyle w:val="TOC3"/>
        <w:rPr>
          <w:b w:val="0"/>
          <w:color w:val="auto"/>
          <w:sz w:val="24"/>
          <w:szCs w:val="24"/>
          <w:lang w:eastAsia="en-GB"/>
        </w:rPr>
      </w:pPr>
      <w:hyperlink w:anchor="_Toc51347196" w:history="1">
        <w:r w:rsidR="00F716BE" w:rsidRPr="002D0368">
          <w:rPr>
            <w:rStyle w:val="Hyperlink"/>
          </w:rPr>
          <w:t>Air filtration</w:t>
        </w:r>
        <w:r w:rsidR="00F716BE">
          <w:rPr>
            <w:webHidden/>
          </w:rPr>
          <w:tab/>
        </w:r>
        <w:r w:rsidR="00F716BE">
          <w:rPr>
            <w:webHidden/>
          </w:rPr>
          <w:fldChar w:fldCharType="begin"/>
        </w:r>
        <w:r w:rsidR="00F716BE">
          <w:rPr>
            <w:webHidden/>
          </w:rPr>
          <w:instrText xml:space="preserve"> PAGEREF _Toc51347196 \h </w:instrText>
        </w:r>
        <w:r w:rsidR="00F716BE">
          <w:rPr>
            <w:webHidden/>
          </w:rPr>
        </w:r>
        <w:r w:rsidR="00F716BE">
          <w:rPr>
            <w:webHidden/>
          </w:rPr>
          <w:fldChar w:fldCharType="separate"/>
        </w:r>
        <w:r w:rsidR="00F11A6E">
          <w:rPr>
            <w:webHidden/>
          </w:rPr>
          <w:t>37</w:t>
        </w:r>
        <w:r w:rsidR="00F716BE">
          <w:rPr>
            <w:webHidden/>
          </w:rPr>
          <w:fldChar w:fldCharType="end"/>
        </w:r>
      </w:hyperlink>
    </w:p>
    <w:p w14:paraId="2D05003C" w14:textId="05DCEA09" w:rsidR="00F716BE" w:rsidRDefault="004F619D">
      <w:pPr>
        <w:pStyle w:val="TOC3"/>
        <w:rPr>
          <w:b w:val="0"/>
          <w:color w:val="auto"/>
          <w:sz w:val="24"/>
          <w:szCs w:val="24"/>
          <w:lang w:eastAsia="en-GB"/>
        </w:rPr>
      </w:pPr>
      <w:hyperlink w:anchor="_Toc51347197" w:history="1">
        <w:r w:rsidR="00F716BE" w:rsidRPr="002D0368">
          <w:rPr>
            <w:rStyle w:val="Hyperlink"/>
          </w:rPr>
          <w:t>Pest control</w:t>
        </w:r>
        <w:r w:rsidR="00F716BE">
          <w:rPr>
            <w:webHidden/>
          </w:rPr>
          <w:tab/>
        </w:r>
        <w:r w:rsidR="00F716BE">
          <w:rPr>
            <w:webHidden/>
          </w:rPr>
          <w:fldChar w:fldCharType="begin"/>
        </w:r>
        <w:r w:rsidR="00F716BE">
          <w:rPr>
            <w:webHidden/>
          </w:rPr>
          <w:instrText xml:space="preserve"> PAGEREF _Toc51347197 \h </w:instrText>
        </w:r>
        <w:r w:rsidR="00F716BE">
          <w:rPr>
            <w:webHidden/>
          </w:rPr>
        </w:r>
        <w:r w:rsidR="00F716BE">
          <w:rPr>
            <w:webHidden/>
          </w:rPr>
          <w:fldChar w:fldCharType="separate"/>
        </w:r>
        <w:r w:rsidR="00F11A6E">
          <w:rPr>
            <w:webHidden/>
          </w:rPr>
          <w:t>37</w:t>
        </w:r>
        <w:r w:rsidR="00F716BE">
          <w:rPr>
            <w:webHidden/>
          </w:rPr>
          <w:fldChar w:fldCharType="end"/>
        </w:r>
      </w:hyperlink>
    </w:p>
    <w:p w14:paraId="33E6C31B" w14:textId="4CCEB7BE" w:rsidR="00F716BE" w:rsidRDefault="004F619D">
      <w:pPr>
        <w:pStyle w:val="TOC2"/>
        <w:rPr>
          <w:rFonts w:eastAsiaTheme="minorEastAsia"/>
          <w:b w:val="0"/>
          <w:sz w:val="24"/>
          <w:szCs w:val="24"/>
          <w:lang w:eastAsia="en-GB"/>
        </w:rPr>
      </w:pPr>
      <w:hyperlink w:anchor="_Toc51347198" w:history="1">
        <w:r w:rsidR="00F716BE" w:rsidRPr="002D0368">
          <w:rPr>
            <w:rStyle w:val="Hyperlink"/>
          </w:rPr>
          <w:t>Cultural services</w:t>
        </w:r>
        <w:r w:rsidR="00F716BE">
          <w:rPr>
            <w:webHidden/>
          </w:rPr>
          <w:tab/>
        </w:r>
        <w:r w:rsidR="00F716BE">
          <w:rPr>
            <w:webHidden/>
          </w:rPr>
          <w:fldChar w:fldCharType="begin"/>
        </w:r>
        <w:r w:rsidR="00F716BE">
          <w:rPr>
            <w:webHidden/>
          </w:rPr>
          <w:instrText xml:space="preserve"> PAGEREF _Toc51347198 \h </w:instrText>
        </w:r>
        <w:r w:rsidR="00F716BE">
          <w:rPr>
            <w:webHidden/>
          </w:rPr>
        </w:r>
        <w:r w:rsidR="00F716BE">
          <w:rPr>
            <w:webHidden/>
          </w:rPr>
          <w:fldChar w:fldCharType="separate"/>
        </w:r>
        <w:r w:rsidR="00F11A6E">
          <w:rPr>
            <w:webHidden/>
          </w:rPr>
          <w:t>38</w:t>
        </w:r>
        <w:r w:rsidR="00F716BE">
          <w:rPr>
            <w:webHidden/>
          </w:rPr>
          <w:fldChar w:fldCharType="end"/>
        </w:r>
      </w:hyperlink>
    </w:p>
    <w:p w14:paraId="36D7BD53" w14:textId="0EE2532D" w:rsidR="00F716BE" w:rsidRDefault="004F619D">
      <w:pPr>
        <w:pStyle w:val="TOC3"/>
        <w:rPr>
          <w:b w:val="0"/>
          <w:color w:val="auto"/>
          <w:sz w:val="24"/>
          <w:szCs w:val="24"/>
          <w:lang w:eastAsia="en-GB"/>
        </w:rPr>
      </w:pPr>
      <w:hyperlink w:anchor="_Toc51347199" w:history="1">
        <w:r w:rsidR="00F716BE" w:rsidRPr="002D0368">
          <w:rPr>
            <w:rStyle w:val="Hyperlink"/>
          </w:rPr>
          <w:t>Recreation and tourism</w:t>
        </w:r>
        <w:r w:rsidR="00F716BE">
          <w:rPr>
            <w:webHidden/>
          </w:rPr>
          <w:tab/>
        </w:r>
        <w:r w:rsidR="00F716BE">
          <w:rPr>
            <w:webHidden/>
          </w:rPr>
          <w:fldChar w:fldCharType="begin"/>
        </w:r>
        <w:r w:rsidR="00F716BE">
          <w:rPr>
            <w:webHidden/>
          </w:rPr>
          <w:instrText xml:space="preserve"> PAGEREF _Toc51347199 \h </w:instrText>
        </w:r>
        <w:r w:rsidR="00F716BE">
          <w:rPr>
            <w:webHidden/>
          </w:rPr>
        </w:r>
        <w:r w:rsidR="00F716BE">
          <w:rPr>
            <w:webHidden/>
          </w:rPr>
          <w:fldChar w:fldCharType="separate"/>
        </w:r>
        <w:r w:rsidR="00F11A6E">
          <w:rPr>
            <w:webHidden/>
          </w:rPr>
          <w:t>38</w:t>
        </w:r>
        <w:r w:rsidR="00F716BE">
          <w:rPr>
            <w:webHidden/>
          </w:rPr>
          <w:fldChar w:fldCharType="end"/>
        </w:r>
      </w:hyperlink>
    </w:p>
    <w:p w14:paraId="0D86DCD1" w14:textId="0AB728E7" w:rsidR="00F716BE" w:rsidRDefault="004F619D">
      <w:pPr>
        <w:pStyle w:val="TOC3"/>
        <w:rPr>
          <w:b w:val="0"/>
          <w:color w:val="auto"/>
          <w:sz w:val="24"/>
          <w:szCs w:val="24"/>
          <w:lang w:eastAsia="en-GB"/>
        </w:rPr>
      </w:pPr>
      <w:hyperlink w:anchor="_Toc51347200" w:history="1">
        <w:r w:rsidR="00F716BE" w:rsidRPr="002D0368">
          <w:rPr>
            <w:rStyle w:val="Hyperlink"/>
          </w:rPr>
          <w:t>Amenity</w:t>
        </w:r>
        <w:r w:rsidR="00F716BE">
          <w:rPr>
            <w:webHidden/>
          </w:rPr>
          <w:tab/>
        </w:r>
        <w:r w:rsidR="00F716BE">
          <w:rPr>
            <w:webHidden/>
          </w:rPr>
          <w:fldChar w:fldCharType="begin"/>
        </w:r>
        <w:r w:rsidR="00F716BE">
          <w:rPr>
            <w:webHidden/>
          </w:rPr>
          <w:instrText xml:space="preserve"> PAGEREF _Toc51347200 \h </w:instrText>
        </w:r>
        <w:r w:rsidR="00F716BE">
          <w:rPr>
            <w:webHidden/>
          </w:rPr>
        </w:r>
        <w:r w:rsidR="00F716BE">
          <w:rPr>
            <w:webHidden/>
          </w:rPr>
          <w:fldChar w:fldCharType="separate"/>
        </w:r>
        <w:r w:rsidR="00F11A6E">
          <w:rPr>
            <w:webHidden/>
          </w:rPr>
          <w:t>39</w:t>
        </w:r>
        <w:r w:rsidR="00F716BE">
          <w:rPr>
            <w:webHidden/>
          </w:rPr>
          <w:fldChar w:fldCharType="end"/>
        </w:r>
      </w:hyperlink>
    </w:p>
    <w:p w14:paraId="09D1F23B" w14:textId="7AFF30FD" w:rsidR="00F716BE" w:rsidRDefault="004F619D">
      <w:pPr>
        <w:pStyle w:val="TOC3"/>
        <w:rPr>
          <w:b w:val="0"/>
          <w:color w:val="auto"/>
          <w:sz w:val="24"/>
          <w:szCs w:val="24"/>
          <w:lang w:eastAsia="en-GB"/>
        </w:rPr>
      </w:pPr>
      <w:hyperlink w:anchor="_Toc51347201" w:history="1">
        <w:r w:rsidR="00F716BE" w:rsidRPr="002D0368">
          <w:rPr>
            <w:rStyle w:val="Hyperlink"/>
          </w:rPr>
          <w:t>Education and research</w:t>
        </w:r>
        <w:r w:rsidR="00F716BE">
          <w:rPr>
            <w:webHidden/>
          </w:rPr>
          <w:tab/>
        </w:r>
        <w:r w:rsidR="00F716BE">
          <w:rPr>
            <w:webHidden/>
          </w:rPr>
          <w:fldChar w:fldCharType="begin"/>
        </w:r>
        <w:r w:rsidR="00F716BE">
          <w:rPr>
            <w:webHidden/>
          </w:rPr>
          <w:instrText xml:space="preserve"> PAGEREF _Toc51347201 \h </w:instrText>
        </w:r>
        <w:r w:rsidR="00F716BE">
          <w:rPr>
            <w:webHidden/>
          </w:rPr>
        </w:r>
        <w:r w:rsidR="00F716BE">
          <w:rPr>
            <w:webHidden/>
          </w:rPr>
          <w:fldChar w:fldCharType="separate"/>
        </w:r>
        <w:r w:rsidR="00F11A6E">
          <w:rPr>
            <w:webHidden/>
          </w:rPr>
          <w:t>39</w:t>
        </w:r>
        <w:r w:rsidR="00F716BE">
          <w:rPr>
            <w:webHidden/>
          </w:rPr>
          <w:fldChar w:fldCharType="end"/>
        </w:r>
      </w:hyperlink>
    </w:p>
    <w:p w14:paraId="56466CAB" w14:textId="55F8E6C2" w:rsidR="00F716BE" w:rsidRDefault="004F619D">
      <w:pPr>
        <w:pStyle w:val="TOC3"/>
        <w:rPr>
          <w:b w:val="0"/>
          <w:color w:val="auto"/>
          <w:sz w:val="24"/>
          <w:szCs w:val="24"/>
          <w:lang w:eastAsia="en-GB"/>
        </w:rPr>
      </w:pPr>
      <w:hyperlink w:anchor="_Toc51347202" w:history="1">
        <w:r w:rsidR="00F716BE" w:rsidRPr="002D0368">
          <w:rPr>
            <w:rStyle w:val="Hyperlink"/>
          </w:rPr>
          <w:t>Culture and heritage</w:t>
        </w:r>
        <w:r w:rsidR="00F716BE">
          <w:rPr>
            <w:webHidden/>
          </w:rPr>
          <w:tab/>
        </w:r>
        <w:r w:rsidR="00F716BE">
          <w:rPr>
            <w:webHidden/>
          </w:rPr>
          <w:fldChar w:fldCharType="begin"/>
        </w:r>
        <w:r w:rsidR="00F716BE">
          <w:rPr>
            <w:webHidden/>
          </w:rPr>
          <w:instrText xml:space="preserve"> PAGEREF _Toc51347202 \h </w:instrText>
        </w:r>
        <w:r w:rsidR="00F716BE">
          <w:rPr>
            <w:webHidden/>
          </w:rPr>
        </w:r>
        <w:r w:rsidR="00F716BE">
          <w:rPr>
            <w:webHidden/>
          </w:rPr>
          <w:fldChar w:fldCharType="separate"/>
        </w:r>
        <w:r w:rsidR="00F11A6E">
          <w:rPr>
            <w:webHidden/>
          </w:rPr>
          <w:t>39</w:t>
        </w:r>
        <w:r w:rsidR="00F716BE">
          <w:rPr>
            <w:webHidden/>
          </w:rPr>
          <w:fldChar w:fldCharType="end"/>
        </w:r>
      </w:hyperlink>
    </w:p>
    <w:p w14:paraId="66C3AE8A" w14:textId="10F4CBD0" w:rsidR="00F716BE" w:rsidRDefault="004F619D">
      <w:pPr>
        <w:pStyle w:val="TOC3"/>
        <w:rPr>
          <w:b w:val="0"/>
          <w:color w:val="auto"/>
          <w:sz w:val="24"/>
          <w:szCs w:val="24"/>
          <w:lang w:eastAsia="en-GB"/>
        </w:rPr>
      </w:pPr>
      <w:hyperlink w:anchor="_Toc51347203" w:history="1">
        <w:r w:rsidR="00F716BE" w:rsidRPr="002D0368">
          <w:rPr>
            <w:rStyle w:val="Hyperlink"/>
          </w:rPr>
          <w:t>Ecosystem and species appreciation</w:t>
        </w:r>
        <w:r w:rsidR="00F716BE">
          <w:rPr>
            <w:webHidden/>
          </w:rPr>
          <w:tab/>
        </w:r>
        <w:r w:rsidR="00F716BE">
          <w:rPr>
            <w:webHidden/>
          </w:rPr>
          <w:fldChar w:fldCharType="begin"/>
        </w:r>
        <w:r w:rsidR="00F716BE">
          <w:rPr>
            <w:webHidden/>
          </w:rPr>
          <w:instrText xml:space="preserve"> PAGEREF _Toc51347203 \h </w:instrText>
        </w:r>
        <w:r w:rsidR="00F716BE">
          <w:rPr>
            <w:webHidden/>
          </w:rPr>
        </w:r>
        <w:r w:rsidR="00F716BE">
          <w:rPr>
            <w:webHidden/>
          </w:rPr>
          <w:fldChar w:fldCharType="separate"/>
        </w:r>
        <w:r w:rsidR="00F11A6E">
          <w:rPr>
            <w:webHidden/>
          </w:rPr>
          <w:t>40</w:t>
        </w:r>
        <w:r w:rsidR="00F716BE">
          <w:rPr>
            <w:webHidden/>
          </w:rPr>
          <w:fldChar w:fldCharType="end"/>
        </w:r>
      </w:hyperlink>
    </w:p>
    <w:p w14:paraId="7C0BDCD7" w14:textId="7E0501F6" w:rsidR="00F716BE" w:rsidRDefault="004F619D">
      <w:pPr>
        <w:pStyle w:val="TOC1"/>
        <w:rPr>
          <w:rFonts w:eastAsiaTheme="minorEastAsia"/>
          <w:b w:val="0"/>
          <w:color w:val="auto"/>
          <w:lang w:eastAsia="en-GB"/>
        </w:rPr>
      </w:pPr>
      <w:hyperlink w:anchor="_Toc51347204" w:history="1">
        <w:r w:rsidR="00F716BE" w:rsidRPr="002D0368">
          <w:rPr>
            <w:rStyle w:val="Hyperlink"/>
          </w:rPr>
          <w:t>Conclusion</w:t>
        </w:r>
        <w:r w:rsidR="00F716BE">
          <w:rPr>
            <w:webHidden/>
          </w:rPr>
          <w:tab/>
        </w:r>
        <w:r w:rsidR="00F716BE">
          <w:rPr>
            <w:webHidden/>
          </w:rPr>
          <w:fldChar w:fldCharType="begin"/>
        </w:r>
        <w:r w:rsidR="00F716BE">
          <w:rPr>
            <w:webHidden/>
          </w:rPr>
          <w:instrText xml:space="preserve"> PAGEREF _Toc51347204 \h </w:instrText>
        </w:r>
        <w:r w:rsidR="00F716BE">
          <w:rPr>
            <w:webHidden/>
          </w:rPr>
        </w:r>
        <w:r w:rsidR="00F716BE">
          <w:rPr>
            <w:webHidden/>
          </w:rPr>
          <w:fldChar w:fldCharType="separate"/>
        </w:r>
        <w:r w:rsidR="00F11A6E">
          <w:rPr>
            <w:webHidden/>
          </w:rPr>
          <w:t>41</w:t>
        </w:r>
        <w:r w:rsidR="00F716BE">
          <w:rPr>
            <w:webHidden/>
          </w:rPr>
          <w:fldChar w:fldCharType="end"/>
        </w:r>
      </w:hyperlink>
    </w:p>
    <w:p w14:paraId="6E2415D8" w14:textId="473CD367" w:rsidR="00F716BE" w:rsidRDefault="004F619D">
      <w:pPr>
        <w:pStyle w:val="TOC1"/>
        <w:rPr>
          <w:rFonts w:eastAsiaTheme="minorEastAsia"/>
          <w:b w:val="0"/>
          <w:color w:val="auto"/>
          <w:lang w:eastAsia="en-GB"/>
        </w:rPr>
      </w:pPr>
      <w:hyperlink w:anchor="_Toc51347205" w:history="1">
        <w:r w:rsidR="00F716BE" w:rsidRPr="002D0368">
          <w:rPr>
            <w:rStyle w:val="Hyperlink"/>
          </w:rPr>
          <w:t>Glossary</w:t>
        </w:r>
        <w:r w:rsidR="00F716BE">
          <w:rPr>
            <w:webHidden/>
          </w:rPr>
          <w:tab/>
        </w:r>
        <w:r w:rsidR="00F716BE">
          <w:rPr>
            <w:webHidden/>
          </w:rPr>
          <w:fldChar w:fldCharType="begin"/>
        </w:r>
        <w:r w:rsidR="00F716BE">
          <w:rPr>
            <w:webHidden/>
          </w:rPr>
          <w:instrText xml:space="preserve"> PAGEREF _Toc51347205 \h </w:instrText>
        </w:r>
        <w:r w:rsidR="00F716BE">
          <w:rPr>
            <w:webHidden/>
          </w:rPr>
        </w:r>
        <w:r w:rsidR="00F716BE">
          <w:rPr>
            <w:webHidden/>
          </w:rPr>
          <w:fldChar w:fldCharType="separate"/>
        </w:r>
        <w:r w:rsidR="00F11A6E">
          <w:rPr>
            <w:webHidden/>
          </w:rPr>
          <w:t>43</w:t>
        </w:r>
        <w:r w:rsidR="00F716BE">
          <w:rPr>
            <w:webHidden/>
          </w:rPr>
          <w:fldChar w:fldCharType="end"/>
        </w:r>
      </w:hyperlink>
    </w:p>
    <w:p w14:paraId="7966F57A" w14:textId="69DE8F9B" w:rsidR="00F716BE" w:rsidRDefault="004F619D">
      <w:pPr>
        <w:pStyle w:val="TOC1"/>
        <w:rPr>
          <w:rStyle w:val="Hyperlink"/>
        </w:rPr>
      </w:pPr>
      <w:hyperlink w:anchor="_Toc51347206" w:history="1">
        <w:r w:rsidR="00F716BE" w:rsidRPr="002D0368">
          <w:rPr>
            <w:rStyle w:val="Hyperlink"/>
          </w:rPr>
          <w:t>References</w:t>
        </w:r>
        <w:r w:rsidR="00F716BE">
          <w:rPr>
            <w:webHidden/>
          </w:rPr>
          <w:tab/>
        </w:r>
        <w:r w:rsidR="00F716BE">
          <w:rPr>
            <w:webHidden/>
          </w:rPr>
          <w:fldChar w:fldCharType="begin"/>
        </w:r>
        <w:r w:rsidR="00F716BE">
          <w:rPr>
            <w:webHidden/>
          </w:rPr>
          <w:instrText xml:space="preserve"> PAGEREF _Toc51347206 \h </w:instrText>
        </w:r>
        <w:r w:rsidR="00F716BE">
          <w:rPr>
            <w:webHidden/>
          </w:rPr>
        </w:r>
        <w:r w:rsidR="00F716BE">
          <w:rPr>
            <w:webHidden/>
          </w:rPr>
          <w:fldChar w:fldCharType="separate"/>
        </w:r>
        <w:r w:rsidR="00F11A6E">
          <w:rPr>
            <w:webHidden/>
          </w:rPr>
          <w:t>44</w:t>
        </w:r>
        <w:r w:rsidR="00F716BE">
          <w:rPr>
            <w:webHidden/>
          </w:rPr>
          <w:fldChar w:fldCharType="end"/>
        </w:r>
      </w:hyperlink>
    </w:p>
    <w:p w14:paraId="7DE44CD1" w14:textId="73F55D46" w:rsidR="00F716BE" w:rsidRDefault="004F619D">
      <w:pPr>
        <w:pStyle w:val="TOC1"/>
        <w:rPr>
          <w:rFonts w:eastAsiaTheme="minorEastAsia"/>
          <w:b w:val="0"/>
          <w:color w:val="auto"/>
          <w:lang w:eastAsia="en-GB"/>
        </w:rPr>
      </w:pPr>
      <w:hyperlink w:anchor="_Toc51347207" w:history="1">
        <w:r w:rsidR="00F716BE" w:rsidRPr="002D0368">
          <w:rPr>
            <w:rStyle w:val="Hyperlink"/>
          </w:rPr>
          <w:t>Appendix A: Detailed assessment of the impact of the bushfires on forest ecosystem services</w:t>
        </w:r>
        <w:r w:rsidR="00F716BE">
          <w:rPr>
            <w:webHidden/>
          </w:rPr>
          <w:tab/>
        </w:r>
        <w:r w:rsidR="00F716BE">
          <w:rPr>
            <w:webHidden/>
          </w:rPr>
          <w:fldChar w:fldCharType="begin"/>
        </w:r>
        <w:r w:rsidR="00F716BE">
          <w:rPr>
            <w:webHidden/>
          </w:rPr>
          <w:instrText xml:space="preserve"> PAGEREF _Toc51347207 \h </w:instrText>
        </w:r>
        <w:r w:rsidR="00F716BE">
          <w:rPr>
            <w:webHidden/>
          </w:rPr>
        </w:r>
        <w:r w:rsidR="00F716BE">
          <w:rPr>
            <w:webHidden/>
          </w:rPr>
          <w:fldChar w:fldCharType="separate"/>
        </w:r>
        <w:r w:rsidR="00F11A6E">
          <w:rPr>
            <w:webHidden/>
          </w:rPr>
          <w:t>47</w:t>
        </w:r>
        <w:r w:rsidR="00F716BE">
          <w:rPr>
            <w:webHidden/>
          </w:rPr>
          <w:fldChar w:fldCharType="end"/>
        </w:r>
      </w:hyperlink>
    </w:p>
    <w:p w14:paraId="3A63E5BD" w14:textId="01D2BA77" w:rsidR="00F716BE" w:rsidRDefault="004F619D">
      <w:pPr>
        <w:pStyle w:val="TOC2"/>
        <w:rPr>
          <w:rFonts w:eastAsiaTheme="minorEastAsia"/>
          <w:b w:val="0"/>
          <w:sz w:val="24"/>
          <w:szCs w:val="24"/>
          <w:lang w:eastAsia="en-GB"/>
        </w:rPr>
      </w:pPr>
      <w:hyperlink w:anchor="_Toc51347208" w:history="1">
        <w:r w:rsidR="00F716BE" w:rsidRPr="002D0368">
          <w:rPr>
            <w:rStyle w:val="Hyperlink"/>
          </w:rPr>
          <w:t>Provisioning services</w:t>
        </w:r>
        <w:r w:rsidR="00F716BE">
          <w:rPr>
            <w:webHidden/>
          </w:rPr>
          <w:tab/>
        </w:r>
        <w:r w:rsidR="00F716BE">
          <w:rPr>
            <w:webHidden/>
          </w:rPr>
          <w:fldChar w:fldCharType="begin"/>
        </w:r>
        <w:r w:rsidR="00F716BE">
          <w:rPr>
            <w:webHidden/>
          </w:rPr>
          <w:instrText xml:space="preserve"> PAGEREF _Toc51347208 \h </w:instrText>
        </w:r>
        <w:r w:rsidR="00F716BE">
          <w:rPr>
            <w:webHidden/>
          </w:rPr>
        </w:r>
        <w:r w:rsidR="00F716BE">
          <w:rPr>
            <w:webHidden/>
          </w:rPr>
          <w:fldChar w:fldCharType="separate"/>
        </w:r>
        <w:r w:rsidR="00F11A6E">
          <w:rPr>
            <w:webHidden/>
          </w:rPr>
          <w:t>47</w:t>
        </w:r>
        <w:r w:rsidR="00F716BE">
          <w:rPr>
            <w:webHidden/>
          </w:rPr>
          <w:fldChar w:fldCharType="end"/>
        </w:r>
      </w:hyperlink>
    </w:p>
    <w:p w14:paraId="25714839" w14:textId="43FC1186" w:rsidR="00F716BE" w:rsidRDefault="004F619D">
      <w:pPr>
        <w:pStyle w:val="TOC3"/>
        <w:rPr>
          <w:b w:val="0"/>
          <w:color w:val="auto"/>
          <w:sz w:val="24"/>
          <w:szCs w:val="24"/>
          <w:lang w:eastAsia="en-GB"/>
        </w:rPr>
      </w:pPr>
      <w:hyperlink w:anchor="_Toc51347209" w:history="1">
        <w:r w:rsidR="00F716BE" w:rsidRPr="002D0368">
          <w:rPr>
            <w:rStyle w:val="Hyperlink"/>
          </w:rPr>
          <w:t>Water provision</w:t>
        </w:r>
        <w:r w:rsidR="00F716BE">
          <w:rPr>
            <w:webHidden/>
          </w:rPr>
          <w:tab/>
        </w:r>
        <w:r w:rsidR="00F716BE">
          <w:rPr>
            <w:webHidden/>
          </w:rPr>
          <w:fldChar w:fldCharType="begin"/>
        </w:r>
        <w:r w:rsidR="00F716BE">
          <w:rPr>
            <w:webHidden/>
          </w:rPr>
          <w:instrText xml:space="preserve"> PAGEREF _Toc51347209 \h </w:instrText>
        </w:r>
        <w:r w:rsidR="00F716BE">
          <w:rPr>
            <w:webHidden/>
          </w:rPr>
        </w:r>
        <w:r w:rsidR="00F716BE">
          <w:rPr>
            <w:webHidden/>
          </w:rPr>
          <w:fldChar w:fldCharType="separate"/>
        </w:r>
        <w:r w:rsidR="00F11A6E">
          <w:rPr>
            <w:webHidden/>
          </w:rPr>
          <w:t>47</w:t>
        </w:r>
        <w:r w:rsidR="00F716BE">
          <w:rPr>
            <w:webHidden/>
          </w:rPr>
          <w:fldChar w:fldCharType="end"/>
        </w:r>
      </w:hyperlink>
    </w:p>
    <w:p w14:paraId="05EC6DE7" w14:textId="03961F53" w:rsidR="00F716BE" w:rsidRDefault="004F619D">
      <w:pPr>
        <w:pStyle w:val="TOC3"/>
        <w:rPr>
          <w:b w:val="0"/>
          <w:color w:val="auto"/>
          <w:sz w:val="24"/>
          <w:szCs w:val="24"/>
          <w:lang w:eastAsia="en-GB"/>
        </w:rPr>
      </w:pPr>
      <w:hyperlink w:anchor="_Toc51347210" w:history="1">
        <w:r w:rsidR="00F716BE" w:rsidRPr="002D0368">
          <w:rPr>
            <w:rStyle w:val="Hyperlink"/>
          </w:rPr>
          <w:t>Biomass for timber</w:t>
        </w:r>
        <w:r w:rsidR="00F716BE">
          <w:rPr>
            <w:webHidden/>
          </w:rPr>
          <w:tab/>
        </w:r>
        <w:r w:rsidR="00F716BE">
          <w:rPr>
            <w:webHidden/>
          </w:rPr>
          <w:fldChar w:fldCharType="begin"/>
        </w:r>
        <w:r w:rsidR="00F716BE">
          <w:rPr>
            <w:webHidden/>
          </w:rPr>
          <w:instrText xml:space="preserve"> PAGEREF _Toc51347210 \h </w:instrText>
        </w:r>
        <w:r w:rsidR="00F716BE">
          <w:rPr>
            <w:webHidden/>
          </w:rPr>
        </w:r>
        <w:r w:rsidR="00F716BE">
          <w:rPr>
            <w:webHidden/>
          </w:rPr>
          <w:fldChar w:fldCharType="separate"/>
        </w:r>
        <w:r w:rsidR="00F11A6E">
          <w:rPr>
            <w:webHidden/>
          </w:rPr>
          <w:t>55</w:t>
        </w:r>
        <w:r w:rsidR="00F716BE">
          <w:rPr>
            <w:webHidden/>
          </w:rPr>
          <w:fldChar w:fldCharType="end"/>
        </w:r>
      </w:hyperlink>
    </w:p>
    <w:p w14:paraId="5A40FD6D" w14:textId="72F55A48" w:rsidR="00F716BE" w:rsidRDefault="004F619D">
      <w:pPr>
        <w:pStyle w:val="TOC3"/>
        <w:rPr>
          <w:b w:val="0"/>
          <w:color w:val="auto"/>
          <w:sz w:val="24"/>
          <w:szCs w:val="24"/>
          <w:lang w:eastAsia="en-GB"/>
        </w:rPr>
      </w:pPr>
      <w:hyperlink w:anchor="_Toc51347211" w:history="1">
        <w:r w:rsidR="00F716BE" w:rsidRPr="002D0368">
          <w:rPr>
            <w:rStyle w:val="Hyperlink"/>
          </w:rPr>
          <w:t>Biomass for firewood</w:t>
        </w:r>
        <w:r w:rsidR="00F716BE">
          <w:rPr>
            <w:webHidden/>
          </w:rPr>
          <w:tab/>
        </w:r>
        <w:r w:rsidR="00F716BE">
          <w:rPr>
            <w:webHidden/>
          </w:rPr>
          <w:fldChar w:fldCharType="begin"/>
        </w:r>
        <w:r w:rsidR="00F716BE">
          <w:rPr>
            <w:webHidden/>
          </w:rPr>
          <w:instrText xml:space="preserve"> PAGEREF _Toc51347211 \h </w:instrText>
        </w:r>
        <w:r w:rsidR="00F716BE">
          <w:rPr>
            <w:webHidden/>
          </w:rPr>
        </w:r>
        <w:r w:rsidR="00F716BE">
          <w:rPr>
            <w:webHidden/>
          </w:rPr>
          <w:fldChar w:fldCharType="separate"/>
        </w:r>
        <w:r w:rsidR="00F11A6E">
          <w:rPr>
            <w:webHidden/>
          </w:rPr>
          <w:t>59</w:t>
        </w:r>
        <w:r w:rsidR="00F716BE">
          <w:rPr>
            <w:webHidden/>
          </w:rPr>
          <w:fldChar w:fldCharType="end"/>
        </w:r>
      </w:hyperlink>
    </w:p>
    <w:p w14:paraId="0A471585" w14:textId="0504BBDD" w:rsidR="00F716BE" w:rsidRDefault="004F619D">
      <w:pPr>
        <w:pStyle w:val="TOC3"/>
        <w:rPr>
          <w:b w:val="0"/>
          <w:color w:val="auto"/>
          <w:sz w:val="24"/>
          <w:szCs w:val="24"/>
          <w:lang w:eastAsia="en-GB"/>
        </w:rPr>
      </w:pPr>
      <w:hyperlink w:anchor="_Toc51347212" w:history="1">
        <w:r w:rsidR="00F716BE" w:rsidRPr="002D0368">
          <w:rPr>
            <w:rStyle w:val="Hyperlink"/>
          </w:rPr>
          <w:t>Biomass for fodder</w:t>
        </w:r>
        <w:r w:rsidR="00F716BE">
          <w:rPr>
            <w:webHidden/>
          </w:rPr>
          <w:tab/>
        </w:r>
        <w:r w:rsidR="00F716BE">
          <w:rPr>
            <w:webHidden/>
          </w:rPr>
          <w:fldChar w:fldCharType="begin"/>
        </w:r>
        <w:r w:rsidR="00F716BE">
          <w:rPr>
            <w:webHidden/>
          </w:rPr>
          <w:instrText xml:space="preserve"> PAGEREF _Toc51347212 \h </w:instrText>
        </w:r>
        <w:r w:rsidR="00F716BE">
          <w:rPr>
            <w:webHidden/>
          </w:rPr>
        </w:r>
        <w:r w:rsidR="00F716BE">
          <w:rPr>
            <w:webHidden/>
          </w:rPr>
          <w:fldChar w:fldCharType="separate"/>
        </w:r>
        <w:r w:rsidR="00F11A6E">
          <w:rPr>
            <w:webHidden/>
          </w:rPr>
          <w:t>61</w:t>
        </w:r>
        <w:r w:rsidR="00F716BE">
          <w:rPr>
            <w:webHidden/>
          </w:rPr>
          <w:fldChar w:fldCharType="end"/>
        </w:r>
      </w:hyperlink>
    </w:p>
    <w:p w14:paraId="64113767" w14:textId="3DA8D2D8" w:rsidR="00F716BE" w:rsidRDefault="004F619D">
      <w:pPr>
        <w:pStyle w:val="TOC3"/>
        <w:rPr>
          <w:b w:val="0"/>
          <w:color w:val="auto"/>
          <w:sz w:val="24"/>
          <w:szCs w:val="24"/>
          <w:lang w:eastAsia="en-GB"/>
        </w:rPr>
      </w:pPr>
      <w:hyperlink w:anchor="_Toc51347213" w:history="1">
        <w:r w:rsidR="00F716BE" w:rsidRPr="002D0368">
          <w:rPr>
            <w:rStyle w:val="Hyperlink"/>
          </w:rPr>
          <w:t>Floral resources for honey and pollination</w:t>
        </w:r>
        <w:r w:rsidR="00F716BE">
          <w:rPr>
            <w:webHidden/>
          </w:rPr>
          <w:tab/>
        </w:r>
        <w:r w:rsidR="00F716BE">
          <w:rPr>
            <w:webHidden/>
          </w:rPr>
          <w:fldChar w:fldCharType="begin"/>
        </w:r>
        <w:r w:rsidR="00F716BE">
          <w:rPr>
            <w:webHidden/>
          </w:rPr>
          <w:instrText xml:space="preserve"> PAGEREF _Toc51347213 \h </w:instrText>
        </w:r>
        <w:r w:rsidR="00F716BE">
          <w:rPr>
            <w:webHidden/>
          </w:rPr>
        </w:r>
        <w:r w:rsidR="00F716BE">
          <w:rPr>
            <w:webHidden/>
          </w:rPr>
          <w:fldChar w:fldCharType="separate"/>
        </w:r>
        <w:r w:rsidR="00F11A6E">
          <w:rPr>
            <w:webHidden/>
          </w:rPr>
          <w:t>63</w:t>
        </w:r>
        <w:r w:rsidR="00F716BE">
          <w:rPr>
            <w:webHidden/>
          </w:rPr>
          <w:fldChar w:fldCharType="end"/>
        </w:r>
      </w:hyperlink>
    </w:p>
    <w:p w14:paraId="03874B14" w14:textId="6D52AC83" w:rsidR="00F716BE" w:rsidRDefault="004F619D">
      <w:pPr>
        <w:pStyle w:val="TOC2"/>
        <w:rPr>
          <w:rFonts w:eastAsiaTheme="minorEastAsia"/>
          <w:b w:val="0"/>
          <w:sz w:val="24"/>
          <w:szCs w:val="24"/>
          <w:lang w:eastAsia="en-GB"/>
        </w:rPr>
      </w:pPr>
      <w:hyperlink w:anchor="_Toc51347214" w:history="1">
        <w:r w:rsidR="00F716BE" w:rsidRPr="002D0368">
          <w:rPr>
            <w:rStyle w:val="Hyperlink"/>
          </w:rPr>
          <w:t>Regulating services</w:t>
        </w:r>
        <w:r w:rsidR="00F716BE">
          <w:rPr>
            <w:webHidden/>
          </w:rPr>
          <w:tab/>
        </w:r>
        <w:r w:rsidR="00F716BE">
          <w:rPr>
            <w:webHidden/>
          </w:rPr>
          <w:fldChar w:fldCharType="begin"/>
        </w:r>
        <w:r w:rsidR="00F716BE">
          <w:rPr>
            <w:webHidden/>
          </w:rPr>
          <w:instrText xml:space="preserve"> PAGEREF _Toc51347214 \h </w:instrText>
        </w:r>
        <w:r w:rsidR="00F716BE">
          <w:rPr>
            <w:webHidden/>
          </w:rPr>
        </w:r>
        <w:r w:rsidR="00F716BE">
          <w:rPr>
            <w:webHidden/>
          </w:rPr>
          <w:fldChar w:fldCharType="separate"/>
        </w:r>
        <w:r w:rsidR="00F11A6E">
          <w:rPr>
            <w:webHidden/>
          </w:rPr>
          <w:t>67</w:t>
        </w:r>
        <w:r w:rsidR="00F716BE">
          <w:rPr>
            <w:webHidden/>
          </w:rPr>
          <w:fldChar w:fldCharType="end"/>
        </w:r>
      </w:hyperlink>
    </w:p>
    <w:p w14:paraId="7857FDE0" w14:textId="7FDC718F" w:rsidR="00F716BE" w:rsidRDefault="004F619D">
      <w:pPr>
        <w:pStyle w:val="TOC3"/>
        <w:rPr>
          <w:b w:val="0"/>
          <w:color w:val="auto"/>
          <w:sz w:val="24"/>
          <w:szCs w:val="24"/>
          <w:lang w:eastAsia="en-GB"/>
        </w:rPr>
      </w:pPr>
      <w:hyperlink w:anchor="_Toc51347215" w:history="1">
        <w:r w:rsidR="00F716BE" w:rsidRPr="002D0368">
          <w:rPr>
            <w:rStyle w:val="Hyperlink"/>
          </w:rPr>
          <w:t>Erosion control (soil retention)</w:t>
        </w:r>
        <w:r w:rsidR="00F716BE">
          <w:rPr>
            <w:webHidden/>
          </w:rPr>
          <w:tab/>
        </w:r>
        <w:r w:rsidR="00F716BE">
          <w:rPr>
            <w:webHidden/>
          </w:rPr>
          <w:fldChar w:fldCharType="begin"/>
        </w:r>
        <w:r w:rsidR="00F716BE">
          <w:rPr>
            <w:webHidden/>
          </w:rPr>
          <w:instrText xml:space="preserve"> PAGEREF _Toc51347215 \h </w:instrText>
        </w:r>
        <w:r w:rsidR="00F716BE">
          <w:rPr>
            <w:webHidden/>
          </w:rPr>
        </w:r>
        <w:r w:rsidR="00F716BE">
          <w:rPr>
            <w:webHidden/>
          </w:rPr>
          <w:fldChar w:fldCharType="separate"/>
        </w:r>
        <w:r w:rsidR="00F11A6E">
          <w:rPr>
            <w:webHidden/>
          </w:rPr>
          <w:t>67</w:t>
        </w:r>
        <w:r w:rsidR="00F716BE">
          <w:rPr>
            <w:webHidden/>
          </w:rPr>
          <w:fldChar w:fldCharType="end"/>
        </w:r>
      </w:hyperlink>
    </w:p>
    <w:p w14:paraId="62B382BE" w14:textId="02709B44" w:rsidR="00F716BE" w:rsidRDefault="004F619D">
      <w:pPr>
        <w:pStyle w:val="TOC3"/>
        <w:rPr>
          <w:b w:val="0"/>
          <w:color w:val="auto"/>
          <w:sz w:val="24"/>
          <w:szCs w:val="24"/>
          <w:lang w:eastAsia="en-GB"/>
        </w:rPr>
      </w:pPr>
      <w:hyperlink w:anchor="_Toc51347216" w:history="1">
        <w:r w:rsidR="00F716BE" w:rsidRPr="002D0368">
          <w:rPr>
            <w:rStyle w:val="Hyperlink"/>
          </w:rPr>
          <w:t>Water flow regulation (flood mitigation)</w:t>
        </w:r>
        <w:r w:rsidR="00F716BE">
          <w:rPr>
            <w:webHidden/>
          </w:rPr>
          <w:tab/>
        </w:r>
        <w:r w:rsidR="00F716BE">
          <w:rPr>
            <w:webHidden/>
          </w:rPr>
          <w:fldChar w:fldCharType="begin"/>
        </w:r>
        <w:r w:rsidR="00F716BE">
          <w:rPr>
            <w:webHidden/>
          </w:rPr>
          <w:instrText xml:space="preserve"> PAGEREF _Toc51347216 \h </w:instrText>
        </w:r>
        <w:r w:rsidR="00F716BE">
          <w:rPr>
            <w:webHidden/>
          </w:rPr>
        </w:r>
        <w:r w:rsidR="00F716BE">
          <w:rPr>
            <w:webHidden/>
          </w:rPr>
          <w:fldChar w:fldCharType="separate"/>
        </w:r>
        <w:r w:rsidR="00F11A6E">
          <w:rPr>
            <w:webHidden/>
          </w:rPr>
          <w:t>71</w:t>
        </w:r>
        <w:r w:rsidR="00F716BE">
          <w:rPr>
            <w:webHidden/>
          </w:rPr>
          <w:fldChar w:fldCharType="end"/>
        </w:r>
      </w:hyperlink>
    </w:p>
    <w:p w14:paraId="1BABA358" w14:textId="0909E96B" w:rsidR="00F716BE" w:rsidRDefault="004F619D">
      <w:pPr>
        <w:pStyle w:val="TOC3"/>
        <w:rPr>
          <w:b w:val="0"/>
          <w:color w:val="auto"/>
          <w:sz w:val="24"/>
          <w:szCs w:val="24"/>
          <w:lang w:eastAsia="en-GB"/>
        </w:rPr>
      </w:pPr>
      <w:hyperlink w:anchor="_Toc51347217" w:history="1">
        <w:r w:rsidR="00F716BE" w:rsidRPr="002D0368">
          <w:rPr>
            <w:rStyle w:val="Hyperlink"/>
          </w:rPr>
          <w:t>Global climate regulation (carbon retention)</w:t>
        </w:r>
        <w:r w:rsidR="00F716BE">
          <w:rPr>
            <w:webHidden/>
          </w:rPr>
          <w:tab/>
        </w:r>
        <w:r w:rsidR="00F716BE">
          <w:rPr>
            <w:webHidden/>
          </w:rPr>
          <w:fldChar w:fldCharType="begin"/>
        </w:r>
        <w:r w:rsidR="00F716BE">
          <w:rPr>
            <w:webHidden/>
          </w:rPr>
          <w:instrText xml:space="preserve"> PAGEREF _Toc51347217 \h </w:instrText>
        </w:r>
        <w:r w:rsidR="00F716BE">
          <w:rPr>
            <w:webHidden/>
          </w:rPr>
        </w:r>
        <w:r w:rsidR="00F716BE">
          <w:rPr>
            <w:webHidden/>
          </w:rPr>
          <w:fldChar w:fldCharType="separate"/>
        </w:r>
        <w:r w:rsidR="00F11A6E">
          <w:rPr>
            <w:webHidden/>
          </w:rPr>
          <w:t>77</w:t>
        </w:r>
        <w:r w:rsidR="00F716BE">
          <w:rPr>
            <w:webHidden/>
          </w:rPr>
          <w:fldChar w:fldCharType="end"/>
        </w:r>
      </w:hyperlink>
    </w:p>
    <w:p w14:paraId="22A62529" w14:textId="76D280EF" w:rsidR="00F716BE" w:rsidRDefault="004F619D">
      <w:pPr>
        <w:pStyle w:val="TOC2"/>
        <w:rPr>
          <w:rFonts w:eastAsiaTheme="minorEastAsia"/>
          <w:b w:val="0"/>
          <w:sz w:val="24"/>
          <w:szCs w:val="24"/>
          <w:lang w:eastAsia="en-GB"/>
        </w:rPr>
      </w:pPr>
      <w:hyperlink w:anchor="_Toc51347218" w:history="1">
        <w:r w:rsidR="00F716BE" w:rsidRPr="002D0368">
          <w:rPr>
            <w:rStyle w:val="Hyperlink"/>
          </w:rPr>
          <w:t>Cultural services</w:t>
        </w:r>
        <w:r w:rsidR="00F716BE">
          <w:rPr>
            <w:webHidden/>
          </w:rPr>
          <w:tab/>
        </w:r>
        <w:r w:rsidR="00F716BE">
          <w:rPr>
            <w:webHidden/>
          </w:rPr>
          <w:fldChar w:fldCharType="begin"/>
        </w:r>
        <w:r w:rsidR="00F716BE">
          <w:rPr>
            <w:webHidden/>
          </w:rPr>
          <w:instrText xml:space="preserve"> PAGEREF _Toc51347218 \h </w:instrText>
        </w:r>
        <w:r w:rsidR="00F716BE">
          <w:rPr>
            <w:webHidden/>
          </w:rPr>
        </w:r>
        <w:r w:rsidR="00F716BE">
          <w:rPr>
            <w:webHidden/>
          </w:rPr>
          <w:fldChar w:fldCharType="separate"/>
        </w:r>
        <w:r w:rsidR="00F11A6E">
          <w:rPr>
            <w:webHidden/>
          </w:rPr>
          <w:t>83</w:t>
        </w:r>
        <w:r w:rsidR="00F716BE">
          <w:rPr>
            <w:webHidden/>
          </w:rPr>
          <w:fldChar w:fldCharType="end"/>
        </w:r>
      </w:hyperlink>
    </w:p>
    <w:p w14:paraId="5AEC6697" w14:textId="6FAFFE9D" w:rsidR="00F716BE" w:rsidRDefault="004F619D">
      <w:pPr>
        <w:pStyle w:val="TOC3"/>
        <w:rPr>
          <w:b w:val="0"/>
          <w:color w:val="auto"/>
          <w:sz w:val="24"/>
          <w:szCs w:val="24"/>
          <w:lang w:eastAsia="en-GB"/>
        </w:rPr>
      </w:pPr>
      <w:hyperlink w:anchor="_Toc51347219" w:history="1">
        <w:r w:rsidR="00F716BE" w:rsidRPr="002D0368">
          <w:rPr>
            <w:rStyle w:val="Hyperlink"/>
          </w:rPr>
          <w:t>Opportunities for recreation and tourism</w:t>
        </w:r>
        <w:r w:rsidR="00F716BE">
          <w:rPr>
            <w:webHidden/>
          </w:rPr>
          <w:tab/>
        </w:r>
        <w:r w:rsidR="00F716BE">
          <w:rPr>
            <w:webHidden/>
          </w:rPr>
          <w:fldChar w:fldCharType="begin"/>
        </w:r>
        <w:r w:rsidR="00F716BE">
          <w:rPr>
            <w:webHidden/>
          </w:rPr>
          <w:instrText xml:space="preserve"> PAGEREF _Toc51347219 \h </w:instrText>
        </w:r>
        <w:r w:rsidR="00F716BE">
          <w:rPr>
            <w:webHidden/>
          </w:rPr>
        </w:r>
        <w:r w:rsidR="00F716BE">
          <w:rPr>
            <w:webHidden/>
          </w:rPr>
          <w:fldChar w:fldCharType="separate"/>
        </w:r>
        <w:r w:rsidR="00F11A6E">
          <w:rPr>
            <w:webHidden/>
          </w:rPr>
          <w:t>83</w:t>
        </w:r>
        <w:r w:rsidR="00F716BE">
          <w:rPr>
            <w:webHidden/>
          </w:rPr>
          <w:fldChar w:fldCharType="end"/>
        </w:r>
      </w:hyperlink>
    </w:p>
    <w:p w14:paraId="3A28A0BF" w14:textId="030B6681" w:rsidR="00F716BE" w:rsidRDefault="004F619D">
      <w:pPr>
        <w:pStyle w:val="TOC1"/>
        <w:rPr>
          <w:rFonts w:eastAsiaTheme="minorEastAsia"/>
          <w:b w:val="0"/>
          <w:color w:val="auto"/>
          <w:lang w:eastAsia="en-GB"/>
        </w:rPr>
      </w:pPr>
      <w:hyperlink w:anchor="_Toc51347220" w:history="1">
        <w:r w:rsidR="00F716BE" w:rsidRPr="002D0368">
          <w:rPr>
            <w:rStyle w:val="Hyperlink"/>
          </w:rPr>
          <w:t>Appendix B: Technical summary</w:t>
        </w:r>
        <w:r w:rsidR="00F716BE">
          <w:rPr>
            <w:webHidden/>
          </w:rPr>
          <w:tab/>
        </w:r>
        <w:r w:rsidR="00F716BE">
          <w:rPr>
            <w:webHidden/>
          </w:rPr>
          <w:fldChar w:fldCharType="begin"/>
        </w:r>
        <w:r w:rsidR="00F716BE">
          <w:rPr>
            <w:webHidden/>
          </w:rPr>
          <w:instrText xml:space="preserve"> PAGEREF _Toc51347220 \h </w:instrText>
        </w:r>
        <w:r w:rsidR="00F716BE">
          <w:rPr>
            <w:webHidden/>
          </w:rPr>
        </w:r>
        <w:r w:rsidR="00F716BE">
          <w:rPr>
            <w:webHidden/>
          </w:rPr>
          <w:fldChar w:fldCharType="separate"/>
        </w:r>
        <w:r w:rsidR="00F11A6E">
          <w:rPr>
            <w:webHidden/>
          </w:rPr>
          <w:t>92</w:t>
        </w:r>
        <w:r w:rsidR="00F716BE">
          <w:rPr>
            <w:webHidden/>
          </w:rPr>
          <w:fldChar w:fldCharType="end"/>
        </w:r>
      </w:hyperlink>
    </w:p>
    <w:p w14:paraId="74700461" w14:textId="77777777" w:rsidR="00436277" w:rsidRDefault="00E02271" w:rsidP="00162B86">
      <w:pPr>
        <w:rPr>
          <w:b/>
          <w:noProof/>
          <w:color w:val="00B2A9" w:themeColor="text2"/>
        </w:rPr>
      </w:pPr>
      <w:r>
        <w:rPr>
          <w:b/>
          <w:noProof/>
          <w:color w:val="00B2A9" w:themeColor="text2"/>
        </w:rPr>
        <w:fldChar w:fldCharType="end"/>
      </w:r>
    </w:p>
    <w:p w14:paraId="242B3B41" w14:textId="77777777" w:rsidR="00271644" w:rsidRPr="00271644" w:rsidRDefault="00271644" w:rsidP="00271644"/>
    <w:p w14:paraId="1D6F192B" w14:textId="31223F07" w:rsidR="00271644" w:rsidRPr="00271644" w:rsidRDefault="00271644" w:rsidP="00271644">
      <w:pPr>
        <w:tabs>
          <w:tab w:val="left" w:pos="3450"/>
        </w:tabs>
      </w:pPr>
      <w:r>
        <w:tab/>
      </w:r>
    </w:p>
    <w:p w14:paraId="10FEE516" w14:textId="77777777" w:rsidR="00271644" w:rsidRPr="00271644" w:rsidRDefault="00271644" w:rsidP="00271644"/>
    <w:p w14:paraId="31884271" w14:textId="77777777" w:rsidR="00271644" w:rsidRPr="00271644" w:rsidRDefault="00271644" w:rsidP="00271644"/>
    <w:p w14:paraId="174A65D6" w14:textId="77777777" w:rsidR="00271644" w:rsidRPr="00271644" w:rsidRDefault="00271644" w:rsidP="00271644"/>
    <w:p w14:paraId="32517FD8" w14:textId="2E14B9E4" w:rsidR="00271644" w:rsidRDefault="00271644" w:rsidP="00271644">
      <w:pPr>
        <w:tabs>
          <w:tab w:val="left" w:pos="2205"/>
        </w:tabs>
        <w:rPr>
          <w:b/>
          <w:noProof/>
          <w:color w:val="00B2A9" w:themeColor="text2"/>
        </w:rPr>
      </w:pPr>
      <w:r>
        <w:rPr>
          <w:b/>
          <w:noProof/>
          <w:color w:val="00B2A9" w:themeColor="text2"/>
        </w:rPr>
        <w:tab/>
      </w:r>
    </w:p>
    <w:p w14:paraId="3F078814" w14:textId="4A07EBCA" w:rsidR="00271644" w:rsidRDefault="00271644" w:rsidP="00271644">
      <w:pPr>
        <w:tabs>
          <w:tab w:val="left" w:pos="2580"/>
        </w:tabs>
        <w:rPr>
          <w:b/>
          <w:noProof/>
          <w:color w:val="00B2A9" w:themeColor="text2"/>
        </w:rPr>
      </w:pPr>
      <w:r>
        <w:rPr>
          <w:b/>
          <w:noProof/>
          <w:color w:val="00B2A9" w:themeColor="text2"/>
        </w:rPr>
        <w:tab/>
      </w:r>
    </w:p>
    <w:p w14:paraId="2F8011D4" w14:textId="77777777" w:rsidR="00271644" w:rsidRDefault="00271644" w:rsidP="00271644">
      <w:pPr>
        <w:tabs>
          <w:tab w:val="left" w:pos="2580"/>
        </w:tabs>
      </w:pPr>
      <w:r>
        <w:tab/>
      </w:r>
    </w:p>
    <w:p w14:paraId="1C9054AC" w14:textId="3E2E27E4" w:rsidR="00271644" w:rsidRPr="00271644" w:rsidRDefault="00271644" w:rsidP="00271644">
      <w:pPr>
        <w:tabs>
          <w:tab w:val="left" w:pos="2580"/>
        </w:tabs>
      </w:pPr>
      <w:r>
        <w:tab/>
      </w:r>
    </w:p>
    <w:p w14:paraId="54CB1FCC" w14:textId="77777777" w:rsidR="00271644" w:rsidRDefault="00271644" w:rsidP="00271644"/>
    <w:p w14:paraId="2EB36533" w14:textId="5BAC63CB" w:rsidR="00271644" w:rsidRDefault="00271644" w:rsidP="00271644">
      <w:pPr>
        <w:tabs>
          <w:tab w:val="left" w:pos="2100"/>
        </w:tabs>
      </w:pPr>
      <w:r>
        <w:tab/>
      </w:r>
    </w:p>
    <w:p w14:paraId="40BBAB4C" w14:textId="3574C4BD" w:rsidR="00271644" w:rsidRPr="00271644" w:rsidRDefault="00271644" w:rsidP="00271644">
      <w:pPr>
        <w:tabs>
          <w:tab w:val="left" w:pos="2100"/>
        </w:tabs>
        <w:sectPr w:rsidR="00271644" w:rsidRPr="00271644" w:rsidSect="00C776EE">
          <w:headerReference w:type="even" r:id="rId41"/>
          <w:headerReference w:type="default" r:id="rId42"/>
          <w:footerReference w:type="even" r:id="rId43"/>
          <w:footerReference w:type="default" r:id="rId44"/>
          <w:headerReference w:type="first" r:id="rId45"/>
          <w:pgSz w:w="11907" w:h="16840" w:code="9"/>
          <w:pgMar w:top="2268" w:right="1134" w:bottom="1134" w:left="1134" w:header="284" w:footer="284" w:gutter="0"/>
          <w:pgNumType w:start="1"/>
          <w:cols w:space="708"/>
          <w:docGrid w:linePitch="360"/>
        </w:sectPr>
      </w:pPr>
      <w:r>
        <w:tab/>
      </w:r>
    </w:p>
    <w:p w14:paraId="7AA751F5" w14:textId="6726903C" w:rsidR="00B83743" w:rsidRPr="00D24736" w:rsidRDefault="00E15D20" w:rsidP="007D6457">
      <w:pPr>
        <w:pStyle w:val="Heading1TopofPage"/>
        <w:framePr w:wrap="around"/>
        <w:ind w:left="851"/>
      </w:pPr>
      <w:bookmarkStart w:id="3" w:name="_Toc20845955"/>
      <w:bookmarkStart w:id="4" w:name="_Toc20846221"/>
      <w:bookmarkStart w:id="5" w:name="_Toc51347175"/>
      <w:r w:rsidRPr="00D24736">
        <w:lastRenderedPageBreak/>
        <w:t>Executive summary</w:t>
      </w:r>
      <w:bookmarkEnd w:id="3"/>
      <w:bookmarkEnd w:id="4"/>
      <w:bookmarkEnd w:id="5"/>
      <w:r w:rsidRPr="00D24736">
        <w:t xml:space="preserve"> </w:t>
      </w:r>
    </w:p>
    <w:p w14:paraId="7FE00F41" w14:textId="77777777" w:rsidR="00933A77" w:rsidRDefault="00933A77" w:rsidP="00467668">
      <w:pPr>
        <w:pStyle w:val="BodyText"/>
        <w:sectPr w:rsidR="00933A77" w:rsidSect="00C776EE">
          <w:type w:val="continuous"/>
          <w:pgSz w:w="11907" w:h="16840" w:code="9"/>
          <w:pgMar w:top="2211" w:right="851" w:bottom="1758" w:left="851" w:header="284" w:footer="284" w:gutter="0"/>
          <w:cols w:num="2" w:space="283"/>
          <w:docGrid w:linePitch="360"/>
        </w:sectPr>
      </w:pPr>
    </w:p>
    <w:p w14:paraId="196709F3" w14:textId="3353E854" w:rsidR="00451DB1" w:rsidRDefault="005E3A37" w:rsidP="00467668">
      <w:pPr>
        <w:pStyle w:val="BodyText"/>
        <w:rPr>
          <w:lang w:eastAsia="en-AU"/>
        </w:rPr>
      </w:pPr>
      <w:r>
        <w:rPr>
          <w:lang w:eastAsia="en-AU"/>
        </w:rPr>
        <w:t>The 2019-20 bushfires burnt over 1.2 million hectares of forest in east and north</w:t>
      </w:r>
      <w:r w:rsidR="005F167C">
        <w:rPr>
          <w:lang w:eastAsia="en-AU"/>
        </w:rPr>
        <w:t>-</w:t>
      </w:r>
      <w:r>
        <w:rPr>
          <w:lang w:eastAsia="en-AU"/>
        </w:rPr>
        <w:t>east Victoria</w:t>
      </w:r>
      <w:r w:rsidR="00575ADA">
        <w:rPr>
          <w:lang w:eastAsia="en-AU"/>
        </w:rPr>
        <w:t>. This</w:t>
      </w:r>
      <w:r w:rsidR="008439BE">
        <w:rPr>
          <w:lang w:eastAsia="en-AU"/>
        </w:rPr>
        <w:t xml:space="preserve"> </w:t>
      </w:r>
      <w:r w:rsidR="001D5921">
        <w:rPr>
          <w:lang w:eastAsia="en-AU"/>
        </w:rPr>
        <w:t xml:space="preserve">major </w:t>
      </w:r>
      <w:r>
        <w:rPr>
          <w:lang w:eastAsia="en-AU"/>
        </w:rPr>
        <w:t xml:space="preserve">impact on </w:t>
      </w:r>
      <w:r w:rsidR="00E41945">
        <w:rPr>
          <w:lang w:eastAsia="en-AU"/>
        </w:rPr>
        <w:t xml:space="preserve">Victoria’s </w:t>
      </w:r>
      <w:r>
        <w:rPr>
          <w:lang w:eastAsia="en-AU"/>
        </w:rPr>
        <w:t xml:space="preserve">natural capital </w:t>
      </w:r>
      <w:r w:rsidR="001D5921">
        <w:rPr>
          <w:lang w:eastAsia="en-AU"/>
        </w:rPr>
        <w:t xml:space="preserve">will have implications for communities and </w:t>
      </w:r>
      <w:r w:rsidR="00F90ED5">
        <w:rPr>
          <w:lang w:eastAsia="en-AU"/>
        </w:rPr>
        <w:t xml:space="preserve">industries </w:t>
      </w:r>
      <w:r w:rsidR="001D5921">
        <w:rPr>
          <w:lang w:eastAsia="en-AU"/>
        </w:rPr>
        <w:t>in Victoria and beyond</w:t>
      </w:r>
      <w:r>
        <w:rPr>
          <w:lang w:eastAsia="en-AU"/>
        </w:rPr>
        <w:t>.</w:t>
      </w:r>
      <w:r w:rsidR="00617D6F">
        <w:rPr>
          <w:lang w:eastAsia="en-AU"/>
        </w:rPr>
        <w:t xml:space="preserve"> </w:t>
      </w:r>
      <w:r w:rsidR="00CB39B2">
        <w:t xml:space="preserve">Forest ecosystems contribute to the generation </w:t>
      </w:r>
      <w:r w:rsidR="005767F9">
        <w:t xml:space="preserve">of </w:t>
      </w:r>
      <w:r w:rsidR="000B2502">
        <w:t>many</w:t>
      </w:r>
      <w:r w:rsidR="000341FB">
        <w:t xml:space="preserve"> </w:t>
      </w:r>
      <w:r w:rsidR="005767F9">
        <w:t>goods</w:t>
      </w:r>
      <w:r w:rsidR="00B40D7B">
        <w:t xml:space="preserve"> and services upon which people depend. These contributions are known as ecosystem services and they range from the provision of water and </w:t>
      </w:r>
      <w:r w:rsidR="00617D6F">
        <w:t>biomass</w:t>
      </w:r>
      <w:r w:rsidR="00B40D7B">
        <w:t xml:space="preserve">, to the </w:t>
      </w:r>
      <w:r w:rsidR="00E26C5A">
        <w:t xml:space="preserve">retention of soil and carbon, to </w:t>
      </w:r>
      <w:r w:rsidR="00AD1D1F">
        <w:t>opportunities for recreation and tourism. Although communities and industries benefit from ecosystem services, their value is either not captured in standard measure</w:t>
      </w:r>
      <w:r w:rsidR="005F40E5">
        <w:t>s</w:t>
      </w:r>
      <w:r w:rsidR="00AD1D1F">
        <w:t xml:space="preserve"> of economic activity such as gross state product or is not </w:t>
      </w:r>
      <w:r w:rsidR="00BC03C1">
        <w:t xml:space="preserve">recognised </w:t>
      </w:r>
      <w:r w:rsidR="00493981">
        <w:t xml:space="preserve">as provided by </w:t>
      </w:r>
      <w:r w:rsidR="00AD1D1F">
        <w:t xml:space="preserve">ecosystems. </w:t>
      </w:r>
      <w:r w:rsidR="009E02C6">
        <w:t>This means that the full impact of bushfires may not be captured in traditional economic and social assessments of natural disasters. This study addresses this information gap by</w:t>
      </w:r>
      <w:r w:rsidR="00B673BB">
        <w:t xml:space="preserve"> assessing the impact of the 2019-20 bushfires on</w:t>
      </w:r>
      <w:r w:rsidR="00C8224F">
        <w:t xml:space="preserve"> the</w:t>
      </w:r>
      <w:r w:rsidR="00B673BB">
        <w:t xml:space="preserve"> ecosystem services</w:t>
      </w:r>
      <w:r w:rsidR="00297ED5">
        <w:t xml:space="preserve"> provided by forests in Victoria</w:t>
      </w:r>
      <w:r w:rsidR="00B673BB">
        <w:t xml:space="preserve">. </w:t>
      </w:r>
    </w:p>
    <w:tbl>
      <w:tblPr>
        <w:tblStyle w:val="PullOutBoxTable"/>
        <w:tblpPr w:leftFromText="180" w:rightFromText="180" w:vertAnchor="text" w:horzAnchor="margin" w:tblpXSpec="right" w:tblpY="195"/>
        <w:tblOverlap w:val="never"/>
        <w:tblW w:w="2361" w:type="pct"/>
        <w:tblBorders>
          <w:insideH w:val="single" w:sz="4" w:space="0" w:color="00B2A9" w:themeColor="text2"/>
          <w:insideV w:val="single" w:sz="4" w:space="0" w:color="00B2A9" w:themeColor="text2"/>
        </w:tblBorders>
        <w:shd w:val="clear" w:color="auto" w:fill="E5F7F6" w:themeFill="background2"/>
        <w:tblLook w:val="04A0" w:firstRow="1" w:lastRow="0" w:firstColumn="1" w:lastColumn="0" w:noHBand="0" w:noVBand="1"/>
      </w:tblPr>
      <w:tblGrid>
        <w:gridCol w:w="4814"/>
      </w:tblGrid>
      <w:tr w:rsidR="00C16AB9" w14:paraId="0EC2EACD" w14:textId="77777777" w:rsidTr="00600C45">
        <w:trPr>
          <w:trHeight w:val="4447"/>
        </w:trPr>
        <w:tc>
          <w:tcPr>
            <w:tcW w:w="5000" w:type="pct"/>
            <w:shd w:val="clear" w:color="auto" w:fill="E5F7F6" w:themeFill="background2"/>
          </w:tcPr>
          <w:p w14:paraId="641CC504" w14:textId="77777777" w:rsidR="00C16AB9" w:rsidRDefault="00C16AB9" w:rsidP="00EA0801">
            <w:pPr>
              <w:pStyle w:val="PullOutBoxHeading"/>
            </w:pPr>
            <w:r>
              <w:t>Box 1 United Nations System of Environmental-Economic Accounting</w:t>
            </w:r>
          </w:p>
          <w:p w14:paraId="3EBF2868" w14:textId="5D453E10" w:rsidR="00C16AB9" w:rsidRPr="00674BE6" w:rsidRDefault="00C16AB9" w:rsidP="00EA0801">
            <w:pPr>
              <w:pStyle w:val="PullOutBoxBodyText"/>
            </w:pPr>
            <w:r w:rsidRPr="00674BE6">
              <w:t>The SEEA is a framework for capturing and organising information on the environment</w:t>
            </w:r>
            <w:r w:rsidR="0052629C">
              <w:t xml:space="preserve"> and </w:t>
            </w:r>
            <w:r w:rsidRPr="00674BE6">
              <w:t xml:space="preserve">its contribution to economic and other human activity. </w:t>
            </w:r>
          </w:p>
          <w:p w14:paraId="467E0495" w14:textId="331BAD65" w:rsidR="00C16AB9" w:rsidRPr="00674BE6" w:rsidRDefault="00C16AB9" w:rsidP="00EA0801">
            <w:pPr>
              <w:pStyle w:val="PullOutBoxBodyText"/>
            </w:pPr>
            <w:r w:rsidRPr="00674BE6">
              <w:t>It</w:t>
            </w:r>
            <w:r w:rsidR="00134F1E">
              <w:t xml:space="preserve"> draws </w:t>
            </w:r>
            <w:r w:rsidRPr="00674BE6">
              <w:t xml:space="preserve">on internationally agreed accounting concepts to gather and organise information in a consistent way that enables integration with </w:t>
            </w:r>
            <w:r w:rsidR="00C46CA2">
              <w:t xml:space="preserve">other </w:t>
            </w:r>
            <w:r w:rsidRPr="00674BE6">
              <w:t xml:space="preserve">socioeconomic information. </w:t>
            </w:r>
          </w:p>
          <w:p w14:paraId="6B82AA0F" w14:textId="7E95EE2F" w:rsidR="00D90214" w:rsidRDefault="00C16AB9" w:rsidP="00D90214">
            <w:pPr>
              <w:pStyle w:val="PullOutBoxBodyText"/>
            </w:pPr>
            <w:r w:rsidRPr="00674BE6">
              <w:t>Countries around the world are implementing the SEEA to better understand, monitor and report on linkages between the environment and the economy and society.</w:t>
            </w:r>
          </w:p>
        </w:tc>
      </w:tr>
    </w:tbl>
    <w:p w14:paraId="5AB4E841" w14:textId="60419F1C" w:rsidR="00DB3E8A" w:rsidRDefault="00451DB1" w:rsidP="00467668">
      <w:pPr>
        <w:pStyle w:val="BodyText"/>
      </w:pPr>
      <w:r>
        <w:t>In 2019, the Department of Environment, Land, Water and Planning</w:t>
      </w:r>
      <w:r w:rsidR="000A53ED">
        <w:t xml:space="preserve"> (DELWP)</w:t>
      </w:r>
      <w:r>
        <w:t xml:space="preserve"> </w:t>
      </w:r>
      <w:r w:rsidR="00D407EE">
        <w:t xml:space="preserve">undertook an </w:t>
      </w:r>
      <w:r w:rsidR="003B50EC">
        <w:t>assessment of the types</w:t>
      </w:r>
      <w:r w:rsidR="00CA3987">
        <w:t>, quantity and value of ecosystem services provided by forests in Victoria</w:t>
      </w:r>
      <w:r w:rsidR="00DE43F0">
        <w:t>.</w:t>
      </w:r>
      <w:r w:rsidR="00CA3987">
        <w:t xml:space="preserve"> </w:t>
      </w:r>
      <w:r w:rsidR="005602E5">
        <w:t>A</w:t>
      </w:r>
      <w:r w:rsidR="005C141D">
        <w:t xml:space="preserve"> </w:t>
      </w:r>
      <w:r w:rsidR="005602E5">
        <w:t xml:space="preserve">set of ecosystem accounts consistent with </w:t>
      </w:r>
      <w:r w:rsidR="00362AAF">
        <w:t xml:space="preserve">the United Nations </w:t>
      </w:r>
      <w:r w:rsidR="00D33A50">
        <w:t>System of Environmental-Economic Accounting (SEEA)</w:t>
      </w:r>
      <w:r w:rsidR="00E51CEE">
        <w:t xml:space="preserve"> </w:t>
      </w:r>
      <w:r w:rsidR="005602E5">
        <w:t>were produced</w:t>
      </w:r>
      <w:r w:rsidR="00881E5A">
        <w:t>.</w:t>
      </w:r>
      <w:r w:rsidR="003804C6">
        <w:t xml:space="preserve"> </w:t>
      </w:r>
      <w:r w:rsidR="00EE6411">
        <w:t>This</w:t>
      </w:r>
      <w:r w:rsidR="00B87553">
        <w:t xml:space="preserve"> informed the modernisation of Victoria’s </w:t>
      </w:r>
      <w:r w:rsidR="00DE43F0">
        <w:t>Regional Forest Agreements (RFA</w:t>
      </w:r>
      <w:r w:rsidR="001A1E9E">
        <w:t>s)</w:t>
      </w:r>
      <w:r w:rsidR="00B87553">
        <w:t xml:space="preserve"> and </w:t>
      </w:r>
      <w:r w:rsidR="00EE6411">
        <w:t>was</w:t>
      </w:r>
      <w:r w:rsidR="003804C6">
        <w:t xml:space="preserve"> the first comprehensive </w:t>
      </w:r>
      <w:r w:rsidR="00512E2B">
        <w:t>assessment</w:t>
      </w:r>
      <w:r w:rsidR="003804C6">
        <w:t xml:space="preserve"> of forest ecosystem services across the state</w:t>
      </w:r>
      <w:r w:rsidR="001A1E9E">
        <w:t>’s</w:t>
      </w:r>
      <w:r w:rsidR="00245BF5">
        <w:t xml:space="preserve"> five</w:t>
      </w:r>
      <w:r w:rsidR="001A1E9E">
        <w:t xml:space="preserve"> RFA regions.</w:t>
      </w:r>
      <w:r w:rsidR="00B87553">
        <w:t xml:space="preserve"> </w:t>
      </w:r>
    </w:p>
    <w:p w14:paraId="4E58D3BC" w14:textId="617FABB7" w:rsidR="00013CB0" w:rsidRDefault="00245BF5" w:rsidP="00467668">
      <w:pPr>
        <w:pStyle w:val="BodyText"/>
      </w:pPr>
      <w:r>
        <w:t xml:space="preserve">The 2019 assessment </w:t>
      </w:r>
      <w:r w:rsidR="000B30D8">
        <w:t>was undertaken before the</w:t>
      </w:r>
      <w:r w:rsidR="00216187">
        <w:t xml:space="preserve"> </w:t>
      </w:r>
      <w:r w:rsidR="00B922D0">
        <w:t xml:space="preserve">severe </w:t>
      </w:r>
      <w:r w:rsidR="000B30D8">
        <w:t xml:space="preserve">2019-20 </w:t>
      </w:r>
      <w:r w:rsidR="009D6082">
        <w:t xml:space="preserve">bushfire </w:t>
      </w:r>
      <w:r w:rsidR="00B922D0">
        <w:t>season</w:t>
      </w:r>
      <w:r w:rsidR="00A82C08">
        <w:t xml:space="preserve"> in south</w:t>
      </w:r>
      <w:r w:rsidR="00F76E9A">
        <w:t>-</w:t>
      </w:r>
      <w:r w:rsidR="00A82C08">
        <w:t>east Australia</w:t>
      </w:r>
      <w:r w:rsidR="006230A3">
        <w:t xml:space="preserve">. </w:t>
      </w:r>
      <w:r w:rsidR="00360EDF">
        <w:t>The</w:t>
      </w:r>
      <w:r w:rsidR="00C85755">
        <w:t xml:space="preserve"> </w:t>
      </w:r>
      <w:r w:rsidR="009404DC">
        <w:t xml:space="preserve">bushfires </w:t>
      </w:r>
      <w:r w:rsidR="0035429E">
        <w:t>attracted</w:t>
      </w:r>
      <w:r w:rsidR="000070CD">
        <w:t xml:space="preserve"> </w:t>
      </w:r>
      <w:r w:rsidR="004F6F65">
        <w:t xml:space="preserve">global </w:t>
      </w:r>
      <w:r w:rsidR="000070CD">
        <w:t xml:space="preserve">attention </w:t>
      </w:r>
      <w:r w:rsidR="0035429E">
        <w:t>and</w:t>
      </w:r>
      <w:r w:rsidR="000070CD">
        <w:t xml:space="preserve"> </w:t>
      </w:r>
      <w:r w:rsidR="000467F4">
        <w:t>had a significant impact on</w:t>
      </w:r>
      <w:r w:rsidR="004F6F65">
        <w:t xml:space="preserve"> </w:t>
      </w:r>
      <w:r w:rsidR="00C936B4">
        <w:t xml:space="preserve">communities and </w:t>
      </w:r>
      <w:r w:rsidR="000D434C">
        <w:t>econom</w:t>
      </w:r>
      <w:r w:rsidR="00512E2B">
        <w:t>ies</w:t>
      </w:r>
      <w:r w:rsidR="00DC50F5">
        <w:t xml:space="preserve"> in</w:t>
      </w:r>
      <w:r w:rsidR="002C49E1">
        <w:t xml:space="preserve"> bushfire-affected </w:t>
      </w:r>
      <w:r w:rsidR="000C647E">
        <w:t>areas</w:t>
      </w:r>
      <w:r w:rsidR="00E017DA">
        <w:t>.</w:t>
      </w:r>
      <w:r w:rsidR="00D0227F">
        <w:rPr>
          <w:rStyle w:val="FootnoteReference"/>
        </w:rPr>
        <w:footnoteReference w:id="2"/>
      </w:r>
      <w:r w:rsidR="002B0D64">
        <w:t xml:space="preserve"> </w:t>
      </w:r>
      <w:r w:rsidR="00C355E5">
        <w:t xml:space="preserve">Summer tourism </w:t>
      </w:r>
      <w:r w:rsidR="006F131F">
        <w:t>was disrupted</w:t>
      </w:r>
      <w:r w:rsidR="00891273">
        <w:t>,</w:t>
      </w:r>
      <w:r w:rsidR="006F131F">
        <w:t xml:space="preserve"> </w:t>
      </w:r>
      <w:r w:rsidR="00C355E5">
        <w:t xml:space="preserve">and </w:t>
      </w:r>
      <w:r w:rsidR="007C47A4">
        <w:t>Melbourne and parts of regional Victoria</w:t>
      </w:r>
      <w:r w:rsidR="002B0D64">
        <w:t xml:space="preserve"> </w:t>
      </w:r>
      <w:r w:rsidR="00291C71">
        <w:t xml:space="preserve">experienced </w:t>
      </w:r>
      <w:r w:rsidR="003347E3">
        <w:t>substantial</w:t>
      </w:r>
      <w:r w:rsidR="002B0D64">
        <w:t xml:space="preserve"> air pollution from bushfire smoke</w:t>
      </w:r>
      <w:r w:rsidR="007C47A4">
        <w:t>.</w:t>
      </w:r>
      <w:r w:rsidR="007C47A4">
        <w:rPr>
          <w:rStyle w:val="FootnoteReference"/>
        </w:rPr>
        <w:footnoteReference w:id="3"/>
      </w:r>
    </w:p>
    <w:p w14:paraId="4D4E9093" w14:textId="687E5437" w:rsidR="00096633" w:rsidRPr="00C16AB9" w:rsidRDefault="00B11222" w:rsidP="00467668">
      <w:pPr>
        <w:pStyle w:val="BodyText"/>
      </w:pPr>
      <w:r>
        <w:t xml:space="preserve">This study identifies and, where possible, quantifies and values the impact of the bushfires on forest ecosystem services. </w:t>
      </w:r>
      <w:r w:rsidR="00870F42">
        <w:t>Overall, t</w:t>
      </w:r>
      <w:r w:rsidR="00860B77">
        <w:t xml:space="preserve">he bushfires </w:t>
      </w:r>
      <w:r w:rsidR="00C545C1">
        <w:t>are expected to</w:t>
      </w:r>
      <w:r w:rsidR="0085145B">
        <w:t xml:space="preserve"> </w:t>
      </w:r>
      <w:r w:rsidR="003347E3">
        <w:t>reduce</w:t>
      </w:r>
      <w:r w:rsidR="00870F42">
        <w:t xml:space="preserve"> </w:t>
      </w:r>
      <w:r w:rsidR="00EA1FBB">
        <w:t>the</w:t>
      </w:r>
      <w:r w:rsidR="00435575">
        <w:t xml:space="preserve"> capacity of forests to </w:t>
      </w:r>
      <w:r w:rsidR="000E71C4">
        <w:t>provide</w:t>
      </w:r>
      <w:r w:rsidR="00435575">
        <w:t xml:space="preserve"> ecosystem services</w:t>
      </w:r>
      <w:r w:rsidR="0081300B">
        <w:t xml:space="preserve"> that </w:t>
      </w:r>
      <w:r w:rsidR="000F1625">
        <w:t>communities and</w:t>
      </w:r>
      <w:r w:rsidR="0081300B">
        <w:t xml:space="preserve"> industries</w:t>
      </w:r>
      <w:r w:rsidR="000F1625">
        <w:t xml:space="preserve"> </w:t>
      </w:r>
      <w:r w:rsidR="00CA6912">
        <w:t>benefit from</w:t>
      </w:r>
      <w:r w:rsidR="004F1AD7">
        <w:t>.</w:t>
      </w:r>
      <w:r w:rsidR="00870F42">
        <w:t xml:space="preserve"> W</w:t>
      </w:r>
      <w:r w:rsidR="000307A4">
        <w:t>hile supply</w:t>
      </w:r>
      <w:r w:rsidR="00870F42">
        <w:t xml:space="preserve"> </w:t>
      </w:r>
      <w:r w:rsidR="002E5CF9">
        <w:t>of ecosystem services is expected to</w:t>
      </w:r>
      <w:r w:rsidR="00046492">
        <w:t xml:space="preserve"> increase over time as forests regenerate, </w:t>
      </w:r>
      <w:r w:rsidR="00EB6E0E">
        <w:t>reductions are expected</w:t>
      </w:r>
      <w:r w:rsidR="00326A02">
        <w:t xml:space="preserve"> in the short to medium term</w:t>
      </w:r>
      <w:r w:rsidR="00387C72">
        <w:t>, and even over the long</w:t>
      </w:r>
      <w:r w:rsidR="008029C1">
        <w:t>-t</w:t>
      </w:r>
      <w:r w:rsidR="00387C72">
        <w:t>erm for certain ecosystem services such as water provision</w:t>
      </w:r>
      <w:r w:rsidR="00A61E6E">
        <w:t xml:space="preserve">. </w:t>
      </w:r>
      <w:r w:rsidR="0019144B">
        <w:t>M</w:t>
      </w:r>
      <w:r w:rsidR="004E61E4" w:rsidRPr="004E61E4">
        <w:t>ore frequent and severe fires</w:t>
      </w:r>
      <w:r w:rsidR="0019144B">
        <w:t xml:space="preserve"> under climate change</w:t>
      </w:r>
      <w:r w:rsidR="004E61E4" w:rsidRPr="004E61E4">
        <w:t xml:space="preserve"> </w:t>
      </w:r>
      <w:r w:rsidR="00E80F88">
        <w:t>may</w:t>
      </w:r>
      <w:r w:rsidR="00EB6E0E">
        <w:t xml:space="preserve"> </w:t>
      </w:r>
      <w:r w:rsidR="0003219F">
        <w:t xml:space="preserve">place </w:t>
      </w:r>
      <w:r w:rsidR="0019144B">
        <w:t>ongoing pressure</w:t>
      </w:r>
      <w:r w:rsidR="0003219F">
        <w:t xml:space="preserve"> on </w:t>
      </w:r>
      <w:r w:rsidR="00EB6E0E">
        <w:t>the ability of forests</w:t>
      </w:r>
      <w:r w:rsidR="00A76C76">
        <w:t xml:space="preserve"> </w:t>
      </w:r>
      <w:r w:rsidR="0019144B">
        <w:t xml:space="preserve">to </w:t>
      </w:r>
      <w:r w:rsidR="0085145B">
        <w:t>provide</w:t>
      </w:r>
      <w:r w:rsidR="00AF6820">
        <w:t xml:space="preserve"> </w:t>
      </w:r>
      <w:r w:rsidR="00D77E53">
        <w:t xml:space="preserve">these important </w:t>
      </w:r>
      <w:r w:rsidR="00AF6820">
        <w:t>ecosystem services</w:t>
      </w:r>
      <w:r w:rsidR="00933CE3">
        <w:t xml:space="preserve"> into the future</w:t>
      </w:r>
      <w:r w:rsidR="00AF6820">
        <w:t xml:space="preserve">. </w:t>
      </w:r>
      <w:r w:rsidR="00AA127E">
        <w:t xml:space="preserve">  </w:t>
      </w:r>
    </w:p>
    <w:p w14:paraId="09D04961" w14:textId="77777777" w:rsidR="00F27674" w:rsidRDefault="00F27674">
      <w:pPr>
        <w:spacing w:line="288" w:lineRule="auto"/>
        <w:rPr>
          <w:b/>
        </w:rPr>
      </w:pPr>
      <w:r>
        <w:br w:type="page"/>
      </w:r>
    </w:p>
    <w:p w14:paraId="03EBBDA5" w14:textId="6B8C8B7E" w:rsidR="00DB3E8A" w:rsidRPr="005B6E30" w:rsidRDefault="00675904" w:rsidP="00675904">
      <w:pPr>
        <w:pStyle w:val="BoldHeading"/>
      </w:pPr>
      <w:r w:rsidRPr="005B6E30">
        <w:lastRenderedPageBreak/>
        <w:t>Forest ecosystem extent</w:t>
      </w:r>
    </w:p>
    <w:p w14:paraId="30EE2D73" w14:textId="76CD2F26" w:rsidR="001771E4" w:rsidRPr="005B6E30" w:rsidRDefault="005B6E30" w:rsidP="00355941">
      <w:pPr>
        <w:pStyle w:val="BodyText"/>
      </w:pPr>
      <w:r>
        <w:t xml:space="preserve">The </w:t>
      </w:r>
      <w:r w:rsidR="00BF648C">
        <w:t>2019-20 bushfires burnt 1.2 million hectares of forest across three RFA regions (</w:t>
      </w:r>
      <w:r w:rsidR="0064351E">
        <w:t xml:space="preserve">see </w:t>
      </w:r>
      <w:r w:rsidR="0064351E">
        <w:fldChar w:fldCharType="begin"/>
      </w:r>
      <w:r w:rsidR="0064351E">
        <w:instrText xml:space="preserve"> REF _Ref50980804 \h </w:instrText>
      </w:r>
      <w:r w:rsidR="0064351E">
        <w:fldChar w:fldCharType="separate"/>
      </w:r>
      <w:r w:rsidR="00F11A6E">
        <w:t xml:space="preserve">Figure </w:t>
      </w:r>
      <w:r w:rsidR="00F11A6E">
        <w:rPr>
          <w:noProof/>
        </w:rPr>
        <w:t>1</w:t>
      </w:r>
      <w:r w:rsidR="0064351E">
        <w:fldChar w:fldCharType="end"/>
      </w:r>
      <w:r w:rsidR="00BF648C">
        <w:t xml:space="preserve">). </w:t>
      </w:r>
      <w:r w:rsidR="00404B3D">
        <w:t xml:space="preserve">The vast majority was on public land in state forests and parks. </w:t>
      </w:r>
      <w:r w:rsidR="00BF648C">
        <w:t xml:space="preserve">East Gippsland was the most severely </w:t>
      </w:r>
      <w:r w:rsidR="00E46C89">
        <w:t>impacted</w:t>
      </w:r>
      <w:r w:rsidR="00C43557">
        <w:t>:</w:t>
      </w:r>
      <w:r w:rsidR="00BF648C">
        <w:t xml:space="preserve"> around 65 per cent of forest</w:t>
      </w:r>
      <w:r w:rsidR="00C43557">
        <w:t xml:space="preserve"> in the</w:t>
      </w:r>
      <w:r w:rsidR="00851A8D">
        <w:t xml:space="preserve"> RFA</w:t>
      </w:r>
      <w:r w:rsidR="00C43557">
        <w:t xml:space="preserve"> region was burnt. </w:t>
      </w:r>
      <w:r w:rsidR="008A4431">
        <w:t xml:space="preserve">The </w:t>
      </w:r>
      <w:r w:rsidR="00BF1724">
        <w:t xml:space="preserve">Gippsland and North East </w:t>
      </w:r>
      <w:r w:rsidR="008A4431">
        <w:t xml:space="preserve">RFA regions </w:t>
      </w:r>
      <w:r w:rsidR="00851A8D">
        <w:t>each</w:t>
      </w:r>
      <w:r w:rsidR="00BF1724">
        <w:t xml:space="preserve"> had around 20 per cent of forest</w:t>
      </w:r>
      <w:r w:rsidR="00851A8D">
        <w:t xml:space="preserve"> </w:t>
      </w:r>
      <w:r w:rsidR="00BF1724">
        <w:t xml:space="preserve">burnt. </w:t>
      </w:r>
      <w:r w:rsidR="005B4C09">
        <w:t>Fire severity varie</w:t>
      </w:r>
      <w:r w:rsidR="00851A8D">
        <w:t>d</w:t>
      </w:r>
      <w:r w:rsidR="005B4C09">
        <w:t xml:space="preserve"> across the landscape, but </w:t>
      </w:r>
      <w:r w:rsidR="007A5B1C">
        <w:t xml:space="preserve">more than half of forests burnt </w:t>
      </w:r>
      <w:r w:rsidR="00881C4E">
        <w:t>were impacted at the two highest fire severity classes</w:t>
      </w:r>
      <w:r w:rsidR="008A6D5A">
        <w:t xml:space="preserve">: </w:t>
      </w:r>
      <w:r w:rsidR="00881C4E">
        <w:t xml:space="preserve">indicating significant </w:t>
      </w:r>
      <w:r w:rsidR="007C7533">
        <w:t xml:space="preserve">scorching or consumption of canopy foliage. </w:t>
      </w:r>
      <w:r w:rsidR="001771E4">
        <w:t xml:space="preserve"> </w:t>
      </w:r>
    </w:p>
    <w:p w14:paraId="79FE52FB" w14:textId="58DC66E5" w:rsidR="0064351E" w:rsidRDefault="0064351E" w:rsidP="0064351E">
      <w:pPr>
        <w:pStyle w:val="Caption"/>
      </w:pPr>
      <w:bookmarkStart w:id="6" w:name="_Ref50980804"/>
      <w:r>
        <w:t xml:space="preserve">Figure </w:t>
      </w:r>
      <w:fldSimple w:instr=" SEQ Figure \* ARABIC ">
        <w:r w:rsidR="00F11A6E">
          <w:rPr>
            <w:noProof/>
          </w:rPr>
          <w:t>1</w:t>
        </w:r>
      </w:fldSimple>
      <w:bookmarkEnd w:id="6"/>
      <w:r w:rsidR="007E1B14">
        <w:t xml:space="preserve"> Forest ecosystem extent and </w:t>
      </w:r>
      <w:r w:rsidR="008C0D1F">
        <w:t>2019-20 bushfire extent across eastern Victoria</w:t>
      </w:r>
    </w:p>
    <w:p w14:paraId="79D04E0A" w14:textId="77777777" w:rsidR="00770D37" w:rsidRDefault="0064351E" w:rsidP="00675904">
      <w:pPr>
        <w:pStyle w:val="BoldHeading"/>
      </w:pPr>
      <w:r>
        <w:rPr>
          <w:noProof/>
        </w:rPr>
        <w:drawing>
          <wp:inline distT="0" distB="0" distL="0" distR="0" wp14:anchorId="09D12A82" wp14:editId="2B0776EE">
            <wp:extent cx="6480174" cy="4584664"/>
            <wp:effectExtent l="0" t="0" r="0" b="0"/>
            <wp:docPr id="28" name="Picture 28" descr="Map of forest ecosystem extent and 2019-20 bushfire extent across eastern 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Map of forest ecosystem extent and 2019-20 bushfire extent across eastern Victoria"/>
                    <pic:cNvPicPr/>
                  </pic:nvPicPr>
                  <pic:blipFill>
                    <a:blip r:embed="rId46">
                      <a:extLst>
                        <a:ext uri="{28A0092B-C50C-407E-A947-70E740481C1C}">
                          <a14:useLocalDpi xmlns:a14="http://schemas.microsoft.com/office/drawing/2010/main" val="0"/>
                        </a:ext>
                      </a:extLst>
                    </a:blip>
                    <a:stretch>
                      <a:fillRect/>
                    </a:stretch>
                  </pic:blipFill>
                  <pic:spPr>
                    <a:xfrm>
                      <a:off x="0" y="0"/>
                      <a:ext cx="6480174" cy="4584664"/>
                    </a:xfrm>
                    <a:prstGeom prst="rect">
                      <a:avLst/>
                    </a:prstGeom>
                  </pic:spPr>
                </pic:pic>
              </a:graphicData>
            </a:graphic>
          </wp:inline>
        </w:drawing>
      </w:r>
    </w:p>
    <w:p w14:paraId="4165CCFB" w14:textId="4CC9EE85" w:rsidR="001C1D82" w:rsidRPr="001C1D82" w:rsidRDefault="001C1D82" w:rsidP="001C1D82">
      <w:pPr>
        <w:pStyle w:val="BodyText"/>
        <w:rPr>
          <w:lang w:eastAsia="en-AU"/>
        </w:rPr>
        <w:sectPr w:rsidR="001C1D82" w:rsidRPr="001C1D82" w:rsidSect="00BD48AD">
          <w:type w:val="continuous"/>
          <w:pgSz w:w="11907" w:h="16840" w:code="9"/>
          <w:pgMar w:top="2211" w:right="851" w:bottom="1758" w:left="851" w:header="284" w:footer="284" w:gutter="0"/>
          <w:cols w:space="283"/>
          <w:docGrid w:linePitch="360"/>
        </w:sectPr>
      </w:pPr>
    </w:p>
    <w:p w14:paraId="6D14AFDD" w14:textId="41EAE893" w:rsidR="00675904" w:rsidRPr="00355941" w:rsidRDefault="00AC111F" w:rsidP="00675904">
      <w:pPr>
        <w:pStyle w:val="BoldHeading"/>
      </w:pPr>
      <w:r w:rsidRPr="00355941">
        <w:t>Forest ecosystem services</w:t>
      </w:r>
    </w:p>
    <w:p w14:paraId="38C8557E" w14:textId="3D795D1E" w:rsidR="00ED6B12" w:rsidRDefault="00ED6B12" w:rsidP="00ED6B12">
      <w:pPr>
        <w:pStyle w:val="BodyText"/>
        <w:rPr>
          <w:lang w:eastAsia="en-AU"/>
        </w:rPr>
      </w:pPr>
      <w:r>
        <w:rPr>
          <w:lang w:eastAsia="en-AU"/>
        </w:rPr>
        <w:t xml:space="preserve">Ecosystem services can flow directly to the community, such as when people visit a forest for recreation and relaxation, or when communities benefit from </w:t>
      </w:r>
      <w:r w:rsidR="00313A4E">
        <w:rPr>
          <w:lang w:eastAsia="en-AU"/>
        </w:rPr>
        <w:t xml:space="preserve">global climate regulation as </w:t>
      </w:r>
      <w:r w:rsidR="003D7F44">
        <w:rPr>
          <w:lang w:eastAsia="en-AU"/>
        </w:rPr>
        <w:t xml:space="preserve">forests retain </w:t>
      </w:r>
      <w:r w:rsidR="00A11B93">
        <w:rPr>
          <w:lang w:eastAsia="en-AU"/>
        </w:rPr>
        <w:t xml:space="preserve">stocks of </w:t>
      </w:r>
      <w:r w:rsidR="003D7F44">
        <w:rPr>
          <w:lang w:eastAsia="en-AU"/>
        </w:rPr>
        <w:t>carbon</w:t>
      </w:r>
      <w:r w:rsidR="00A11B93">
        <w:rPr>
          <w:lang w:eastAsia="en-AU"/>
        </w:rPr>
        <w:t>.</w:t>
      </w:r>
      <w:r w:rsidR="007F0725" w:rsidRPr="007F0725">
        <w:rPr>
          <w:lang w:eastAsia="en-AU"/>
        </w:rPr>
        <w:t xml:space="preserve"> </w:t>
      </w:r>
    </w:p>
    <w:p w14:paraId="17F1259F" w14:textId="77777777" w:rsidR="007F0725" w:rsidRDefault="00ED6B12" w:rsidP="00ED6B12">
      <w:pPr>
        <w:pStyle w:val="BodyText"/>
        <w:rPr>
          <w:lang w:eastAsia="en-AU"/>
        </w:rPr>
      </w:pPr>
      <w:r>
        <w:rPr>
          <w:lang w:eastAsia="en-AU"/>
        </w:rPr>
        <w:t>Ecosystem services also flow to industries that use them as inputs to the production of goods and services. Victorian industries that directly use forest ecosystem services include the tourism, timber, water, apiary and agricultur</w:t>
      </w:r>
      <w:r w:rsidR="00E74826">
        <w:rPr>
          <w:lang w:eastAsia="en-AU"/>
        </w:rPr>
        <w:t>al</w:t>
      </w:r>
      <w:r>
        <w:rPr>
          <w:lang w:eastAsia="en-AU"/>
        </w:rPr>
        <w:t xml:space="preserve"> industries. Ecosystem services contribute to the value these industries add in the economy and the employment they provide.</w:t>
      </w:r>
      <w:r w:rsidR="007F0725" w:rsidRPr="007F0725">
        <w:rPr>
          <w:lang w:eastAsia="en-AU"/>
        </w:rPr>
        <w:t xml:space="preserve"> </w:t>
      </w:r>
    </w:p>
    <w:p w14:paraId="1EB715F3" w14:textId="40CA9A25" w:rsidR="00871850" w:rsidRDefault="007F0725" w:rsidP="00ED6B12">
      <w:pPr>
        <w:pStyle w:val="BodyText"/>
        <w:rPr>
          <w:lang w:eastAsia="en-AU"/>
        </w:rPr>
      </w:pPr>
      <w:r>
        <w:rPr>
          <w:lang w:eastAsia="en-AU"/>
        </w:rPr>
        <w:lastRenderedPageBreak/>
        <w:t>Ecosystem services are typically classified as provisioning, regulating or cultural services.</w:t>
      </w:r>
    </w:p>
    <w:p w14:paraId="13BDC31D" w14:textId="4E4F5043" w:rsidR="002F6D8C" w:rsidRDefault="007F591C" w:rsidP="002F6D8C">
      <w:pPr>
        <w:pStyle w:val="BodyText"/>
        <w:rPr>
          <w:lang w:eastAsia="en-AU"/>
        </w:rPr>
      </w:pPr>
      <w:r>
        <w:rPr>
          <w:lang w:eastAsia="en-AU"/>
        </w:rPr>
        <w:t>Generally, supply</w:t>
      </w:r>
      <w:r w:rsidR="007B2CF9" w:rsidRPr="007B2CF9">
        <w:rPr>
          <w:lang w:eastAsia="en-AU"/>
        </w:rPr>
        <w:t xml:space="preserve"> of ecosystem services is expected to decrease </w:t>
      </w:r>
      <w:r>
        <w:rPr>
          <w:lang w:eastAsia="en-AU"/>
        </w:rPr>
        <w:t>due to the</w:t>
      </w:r>
      <w:r w:rsidR="007B2CF9">
        <w:rPr>
          <w:lang w:eastAsia="en-AU"/>
        </w:rPr>
        <w:t xml:space="preserve"> </w:t>
      </w:r>
      <w:r>
        <w:rPr>
          <w:lang w:eastAsia="en-AU"/>
        </w:rPr>
        <w:t xml:space="preserve">2019-20 </w:t>
      </w:r>
      <w:r w:rsidR="007B2CF9" w:rsidRPr="007B2CF9">
        <w:rPr>
          <w:lang w:eastAsia="en-AU"/>
        </w:rPr>
        <w:t>bushfires</w:t>
      </w:r>
      <w:r w:rsidR="007B2CF9">
        <w:rPr>
          <w:lang w:eastAsia="en-AU"/>
        </w:rPr>
        <w:t>.</w:t>
      </w:r>
      <w:r w:rsidR="009648C4">
        <w:rPr>
          <w:lang w:eastAsia="en-AU"/>
        </w:rPr>
        <w:t xml:space="preserve"> However, the size, timing and </w:t>
      </w:r>
      <w:r w:rsidR="00A04692">
        <w:rPr>
          <w:lang w:eastAsia="en-AU"/>
        </w:rPr>
        <w:t>duration</w:t>
      </w:r>
      <w:r w:rsidR="009648C4">
        <w:rPr>
          <w:lang w:eastAsia="en-AU"/>
        </w:rPr>
        <w:t xml:space="preserve"> of impacts </w:t>
      </w:r>
      <w:r w:rsidR="006148CF">
        <w:rPr>
          <w:lang w:eastAsia="en-AU"/>
        </w:rPr>
        <w:t>varies.</w:t>
      </w:r>
      <w:r w:rsidR="007B2C7C">
        <w:rPr>
          <w:lang w:eastAsia="en-AU"/>
        </w:rPr>
        <w:t xml:space="preserve"> </w:t>
      </w:r>
    </w:p>
    <w:tbl>
      <w:tblPr>
        <w:tblStyle w:val="PullOutBoxTable"/>
        <w:tblpPr w:leftFromText="181" w:rightFromText="181" w:vertAnchor="text" w:tblpY="1"/>
        <w:tblOverlap w:val="never"/>
        <w:tblW w:w="5000" w:type="pct"/>
        <w:tblBorders>
          <w:insideH w:val="single" w:sz="4" w:space="0" w:color="00B2A9" w:themeColor="text2"/>
          <w:insideV w:val="single" w:sz="4" w:space="0" w:color="00B2A9" w:themeColor="text2"/>
        </w:tblBorders>
        <w:shd w:val="clear" w:color="auto" w:fill="E5F7F6" w:themeFill="background2"/>
        <w:tblLook w:val="04A0" w:firstRow="1" w:lastRow="0" w:firstColumn="1" w:lastColumn="0" w:noHBand="0" w:noVBand="1"/>
      </w:tblPr>
      <w:tblGrid>
        <w:gridCol w:w="4951"/>
      </w:tblGrid>
      <w:tr w:rsidR="002F6D8C" w14:paraId="6E51CEDF" w14:textId="77777777" w:rsidTr="00555F6D">
        <w:tc>
          <w:tcPr>
            <w:tcW w:w="5000" w:type="pct"/>
            <w:shd w:val="clear" w:color="auto" w:fill="E5F7F6" w:themeFill="background2"/>
          </w:tcPr>
          <w:p w14:paraId="71F2DBE4" w14:textId="751DA2C8" w:rsidR="002F6D8C" w:rsidRDefault="002F6D8C" w:rsidP="00B37A41">
            <w:pPr>
              <w:pStyle w:val="PullOutBoxHeading"/>
            </w:pPr>
            <w:r>
              <w:t xml:space="preserve">Box 2 </w:t>
            </w:r>
            <w:r w:rsidR="00BE5452">
              <w:t>Assessing the impact of</w:t>
            </w:r>
            <w:r w:rsidR="00F500F0">
              <w:t xml:space="preserve"> the</w:t>
            </w:r>
            <w:r w:rsidR="00BE5452">
              <w:t xml:space="preserve"> bushfire</w:t>
            </w:r>
            <w:r w:rsidR="00F500F0">
              <w:t>s</w:t>
            </w:r>
            <w:r w:rsidR="00BE5452">
              <w:t xml:space="preserve"> on </w:t>
            </w:r>
            <w:r w:rsidR="00315D92">
              <w:t xml:space="preserve">forest </w:t>
            </w:r>
            <w:r w:rsidR="00BE5452">
              <w:t>ecosystem services</w:t>
            </w:r>
          </w:p>
          <w:p w14:paraId="242837AA" w14:textId="20434AAF" w:rsidR="00F500F0" w:rsidRDefault="00F500F0" w:rsidP="006B76A1">
            <w:pPr>
              <w:pStyle w:val="PullOutBoxBodyText"/>
            </w:pPr>
            <w:r>
              <w:t>Changes in</w:t>
            </w:r>
            <w:r w:rsidRPr="00F500F0">
              <w:t xml:space="preserve"> supply of ecosystem services reported in this study are estimates derived through modelling and analysis and underpinned by a series of assumptions. They provide an</w:t>
            </w:r>
            <w:r w:rsidRPr="00F500F0">
              <w:rPr>
                <w:i/>
                <w:iCs/>
              </w:rPr>
              <w:t xml:space="preserve"> </w:t>
            </w:r>
            <w:r w:rsidRPr="00E506F0">
              <w:rPr>
                <w:i/>
                <w:iCs/>
              </w:rPr>
              <w:t>indication of potential change</w:t>
            </w:r>
            <w:r w:rsidRPr="00F500F0">
              <w:t xml:space="preserve"> due to the 2019-20 bushfires. Actual provision of ecosystem services is influenced by a range of factors, including environmental factors (such as rainfall) and human factors (such as the behaviour of people and businesses). </w:t>
            </w:r>
          </w:p>
          <w:p w14:paraId="036C56FD" w14:textId="385A0ABB" w:rsidR="00F500F0" w:rsidRDefault="00F500F0" w:rsidP="00F500F0">
            <w:pPr>
              <w:pStyle w:val="PullOutBoxBodyText"/>
            </w:pPr>
            <w:r w:rsidRPr="00F500F0">
              <w:t xml:space="preserve">This means that ecosystem accounts produced in the future using observed data will inevitably differ from the estimates derived in this study. </w:t>
            </w:r>
            <w:r w:rsidR="006B76A1">
              <w:t>However, if</w:t>
            </w:r>
            <w:r w:rsidRPr="00F500F0">
              <w:t xml:space="preserve"> future ecosystem accounts </w:t>
            </w:r>
            <w:r w:rsidR="00B86CB3" w:rsidRPr="00F500F0">
              <w:t>can</w:t>
            </w:r>
            <w:r w:rsidRPr="00F500F0">
              <w:t xml:space="preserve"> isolate the impact of the bushfire</w:t>
            </w:r>
            <w:r w:rsidR="006B76A1">
              <w:t>s</w:t>
            </w:r>
            <w:r w:rsidRPr="00F500F0">
              <w:t xml:space="preserve">, they could be compared to this study and provide a useful evaluation. </w:t>
            </w:r>
          </w:p>
        </w:tc>
      </w:tr>
    </w:tbl>
    <w:p w14:paraId="537A2C3C" w14:textId="77777777" w:rsidR="002F6D8C" w:rsidRPr="000C6CFE" w:rsidRDefault="002F6D8C" w:rsidP="002F6D8C">
      <w:pPr>
        <w:pStyle w:val="BodyText"/>
        <w:rPr>
          <w:lang w:eastAsia="en-AU"/>
        </w:rPr>
        <w:sectPr w:rsidR="002F6D8C" w:rsidRPr="000C6CFE" w:rsidSect="00770D37">
          <w:type w:val="continuous"/>
          <w:pgSz w:w="11907" w:h="16840" w:code="9"/>
          <w:pgMar w:top="2211" w:right="851" w:bottom="1758" w:left="851" w:header="284" w:footer="284" w:gutter="0"/>
          <w:cols w:num="2" w:space="283"/>
          <w:docGrid w:linePitch="360"/>
        </w:sectPr>
      </w:pPr>
    </w:p>
    <w:p w14:paraId="2E714C30" w14:textId="7B7D2922" w:rsidR="00AC111F" w:rsidRPr="00C16A9E" w:rsidRDefault="00AC111F" w:rsidP="00AC111F">
      <w:pPr>
        <w:pStyle w:val="BoldHeading"/>
        <w:rPr>
          <w:i/>
          <w:iCs/>
        </w:rPr>
      </w:pPr>
      <w:r w:rsidRPr="00C16A9E">
        <w:rPr>
          <w:i/>
          <w:iCs/>
        </w:rPr>
        <w:t xml:space="preserve">Provisioning services </w:t>
      </w:r>
    </w:p>
    <w:p w14:paraId="35AC9769" w14:textId="7B86251F" w:rsidR="00355941" w:rsidRDefault="00C174FC" w:rsidP="00355941">
      <w:pPr>
        <w:pStyle w:val="BodyText"/>
        <w:rPr>
          <w:lang w:eastAsia="en-AU"/>
        </w:rPr>
      </w:pPr>
      <w:r>
        <w:rPr>
          <w:lang w:eastAsia="en-AU"/>
        </w:rPr>
        <w:t>It</w:t>
      </w:r>
      <w:r w:rsidR="00A104BE">
        <w:rPr>
          <w:lang w:eastAsia="en-AU"/>
        </w:rPr>
        <w:t xml:space="preserve"> is estimated that</w:t>
      </w:r>
      <w:r w:rsidR="00DD5BBC" w:rsidRPr="00B931C0">
        <w:rPr>
          <w:lang w:eastAsia="en-AU"/>
        </w:rPr>
        <w:t xml:space="preserve"> w</w:t>
      </w:r>
      <w:r w:rsidR="00775A1F" w:rsidRPr="00B931C0">
        <w:rPr>
          <w:lang w:eastAsia="en-AU"/>
        </w:rPr>
        <w:t>ater provision</w:t>
      </w:r>
      <w:r w:rsidR="0014220B" w:rsidRPr="00B931C0">
        <w:rPr>
          <w:lang w:eastAsia="en-AU"/>
        </w:rPr>
        <w:t xml:space="preserve"> from Ash forests </w:t>
      </w:r>
      <w:r w:rsidR="00F3076D">
        <w:rPr>
          <w:lang w:eastAsia="en-AU"/>
        </w:rPr>
        <w:t xml:space="preserve">may be </w:t>
      </w:r>
      <w:r w:rsidR="00A104BE">
        <w:rPr>
          <w:lang w:eastAsia="en-AU"/>
        </w:rPr>
        <w:t>reduce</w:t>
      </w:r>
      <w:r w:rsidR="00F3076D">
        <w:rPr>
          <w:lang w:eastAsia="en-AU"/>
        </w:rPr>
        <w:t>d</w:t>
      </w:r>
      <w:r w:rsidR="00A104BE">
        <w:rPr>
          <w:lang w:eastAsia="en-AU"/>
        </w:rPr>
        <w:t xml:space="preserve"> </w:t>
      </w:r>
      <w:r>
        <w:rPr>
          <w:lang w:eastAsia="en-AU"/>
        </w:rPr>
        <w:t>by</w:t>
      </w:r>
      <w:r w:rsidR="00DD5BBC" w:rsidRPr="00B931C0">
        <w:rPr>
          <w:lang w:eastAsia="en-AU"/>
        </w:rPr>
        <w:t xml:space="preserve"> around </w:t>
      </w:r>
      <w:r w:rsidR="00F716BE">
        <w:rPr>
          <w:lang w:eastAsia="en-AU"/>
        </w:rPr>
        <w:t>3</w:t>
      </w:r>
      <w:r w:rsidR="00775A1F" w:rsidRPr="00B931C0">
        <w:rPr>
          <w:lang w:eastAsia="en-AU"/>
        </w:rPr>
        <w:t>,</w:t>
      </w:r>
      <w:r w:rsidR="00E506F0">
        <w:rPr>
          <w:lang w:eastAsia="en-AU"/>
        </w:rPr>
        <w:t>9</w:t>
      </w:r>
      <w:r w:rsidR="00775A1F" w:rsidRPr="00B931C0">
        <w:rPr>
          <w:lang w:eastAsia="en-AU"/>
        </w:rPr>
        <w:t>00</w:t>
      </w:r>
      <w:r w:rsidR="00944A0C" w:rsidRPr="00B931C0">
        <w:rPr>
          <w:lang w:eastAsia="en-AU"/>
        </w:rPr>
        <w:t xml:space="preserve"> gigalitres </w:t>
      </w:r>
      <w:r w:rsidR="00BA531B" w:rsidRPr="00B931C0">
        <w:rPr>
          <w:lang w:eastAsia="en-AU"/>
        </w:rPr>
        <w:t>over 150 years</w:t>
      </w:r>
      <w:r w:rsidR="00851609">
        <w:rPr>
          <w:lang w:eastAsia="en-AU"/>
        </w:rPr>
        <w:t xml:space="preserve"> if there were to be no further bushfires in this period</w:t>
      </w:r>
      <w:r w:rsidR="00B931C0">
        <w:rPr>
          <w:lang w:eastAsia="en-AU"/>
        </w:rPr>
        <w:t xml:space="preserve">, with </w:t>
      </w:r>
      <w:r>
        <w:rPr>
          <w:lang w:eastAsia="en-AU"/>
        </w:rPr>
        <w:t>half of this reduction occurring in the first 50 years post</w:t>
      </w:r>
      <w:r w:rsidR="00656857">
        <w:rPr>
          <w:lang w:eastAsia="en-AU"/>
        </w:rPr>
        <w:t xml:space="preserve"> the</w:t>
      </w:r>
      <w:r w:rsidR="00941A3F">
        <w:rPr>
          <w:lang w:eastAsia="en-AU"/>
        </w:rPr>
        <w:t xml:space="preserve"> </w:t>
      </w:r>
      <w:r w:rsidR="00656857">
        <w:rPr>
          <w:lang w:eastAsia="en-AU"/>
        </w:rPr>
        <w:t>2019-20 bushfires</w:t>
      </w:r>
      <w:r w:rsidR="000A2CF8" w:rsidRPr="00B931C0">
        <w:rPr>
          <w:lang w:eastAsia="en-AU"/>
        </w:rPr>
        <w:t>.</w:t>
      </w:r>
      <w:r w:rsidR="00656857">
        <w:rPr>
          <w:lang w:eastAsia="en-AU"/>
        </w:rPr>
        <w:t xml:space="preserve"> The annual reduction</w:t>
      </w:r>
      <w:r w:rsidR="00F8150F">
        <w:rPr>
          <w:lang w:eastAsia="en-AU"/>
        </w:rPr>
        <w:t xml:space="preserve"> of water provision equates to less than 0.3</w:t>
      </w:r>
      <w:r w:rsidR="008B1EE1">
        <w:rPr>
          <w:lang w:eastAsia="en-AU"/>
        </w:rPr>
        <w:t xml:space="preserve"> per cent</w:t>
      </w:r>
      <w:r w:rsidR="00F8150F">
        <w:rPr>
          <w:lang w:eastAsia="en-AU"/>
        </w:rPr>
        <w:t xml:space="preserve"> </w:t>
      </w:r>
      <w:r w:rsidR="00AB387F">
        <w:rPr>
          <w:lang w:eastAsia="en-AU"/>
        </w:rPr>
        <w:t xml:space="preserve">of </w:t>
      </w:r>
      <w:r w:rsidR="004A6C0B">
        <w:rPr>
          <w:lang w:eastAsia="en-AU"/>
        </w:rPr>
        <w:t xml:space="preserve">total water inflows </w:t>
      </w:r>
      <w:r w:rsidR="001C499D">
        <w:rPr>
          <w:lang w:eastAsia="en-AU"/>
        </w:rPr>
        <w:t xml:space="preserve">across the </w:t>
      </w:r>
      <w:r w:rsidR="00840143">
        <w:rPr>
          <w:lang w:eastAsia="en-AU"/>
        </w:rPr>
        <w:t>East Gippsland, Gippsland and North East RFA regions</w:t>
      </w:r>
      <w:r w:rsidR="00327FE2">
        <w:rPr>
          <w:lang w:eastAsia="en-AU"/>
        </w:rPr>
        <w:t>.</w:t>
      </w:r>
      <w:r w:rsidR="000A2CF8" w:rsidRPr="00B931C0" w:rsidDel="00AB387F">
        <w:rPr>
          <w:lang w:eastAsia="en-AU"/>
        </w:rPr>
        <w:t xml:space="preserve"> </w:t>
      </w:r>
      <w:r w:rsidR="008265B8" w:rsidRPr="00B931C0">
        <w:rPr>
          <w:lang w:eastAsia="en-AU"/>
        </w:rPr>
        <w:t xml:space="preserve">The </w:t>
      </w:r>
      <w:r>
        <w:rPr>
          <w:lang w:eastAsia="en-AU"/>
        </w:rPr>
        <w:t xml:space="preserve">total </w:t>
      </w:r>
      <w:r w:rsidR="008265B8" w:rsidRPr="00B931C0">
        <w:rPr>
          <w:lang w:eastAsia="en-AU"/>
        </w:rPr>
        <w:t xml:space="preserve">value of this ecosystem service loss is estimated at </w:t>
      </w:r>
      <w:r w:rsidR="00B931C0" w:rsidRPr="00B931C0">
        <w:rPr>
          <w:lang w:eastAsia="en-AU"/>
        </w:rPr>
        <w:t>around $</w:t>
      </w:r>
      <w:r w:rsidR="00E506F0">
        <w:rPr>
          <w:lang w:eastAsia="en-AU"/>
        </w:rPr>
        <w:t>191</w:t>
      </w:r>
      <w:r w:rsidR="00B931C0" w:rsidRPr="00B931C0">
        <w:rPr>
          <w:lang w:eastAsia="en-AU"/>
        </w:rPr>
        <w:t xml:space="preserve"> million</w:t>
      </w:r>
      <w:r w:rsidR="00327FE2">
        <w:rPr>
          <w:lang w:eastAsia="en-AU"/>
        </w:rPr>
        <w:t xml:space="preserve"> </w:t>
      </w:r>
      <w:r w:rsidR="00FE044D">
        <w:rPr>
          <w:lang w:eastAsia="en-AU"/>
        </w:rPr>
        <w:t>over the 150 year period</w:t>
      </w:r>
      <w:r w:rsidR="008265B8" w:rsidRPr="00B931C0">
        <w:rPr>
          <w:lang w:eastAsia="en-AU"/>
        </w:rPr>
        <w:t>.</w:t>
      </w:r>
      <w:r w:rsidR="003C7BBB">
        <w:rPr>
          <w:lang w:eastAsia="en-AU"/>
        </w:rPr>
        <w:t xml:space="preserve"> </w:t>
      </w:r>
    </w:p>
    <w:p w14:paraId="2184F82A" w14:textId="796828F4" w:rsidR="00922BB6" w:rsidRDefault="00622963" w:rsidP="00355941">
      <w:pPr>
        <w:pStyle w:val="BodyText"/>
        <w:rPr>
          <w:lang w:eastAsia="en-AU"/>
        </w:rPr>
      </w:pPr>
      <w:r>
        <w:rPr>
          <w:lang w:eastAsia="en-AU"/>
        </w:rPr>
        <w:t xml:space="preserve">Timber provision may </w:t>
      </w:r>
      <w:r w:rsidR="00A0697B">
        <w:rPr>
          <w:lang w:eastAsia="en-AU"/>
        </w:rPr>
        <w:t>face</w:t>
      </w:r>
      <w:r w:rsidR="00EC394F">
        <w:rPr>
          <w:lang w:eastAsia="en-AU"/>
        </w:rPr>
        <w:t xml:space="preserve"> longer-term impacts </w:t>
      </w:r>
      <w:r w:rsidR="00A0697B">
        <w:rPr>
          <w:lang w:eastAsia="en-AU"/>
        </w:rPr>
        <w:t>in terms of</w:t>
      </w:r>
      <w:r w:rsidR="00EC394F">
        <w:rPr>
          <w:lang w:eastAsia="en-AU"/>
        </w:rPr>
        <w:t xml:space="preserve"> supply as plantations need to be replanted and regrown. </w:t>
      </w:r>
      <w:r w:rsidR="00922BB6">
        <w:rPr>
          <w:lang w:eastAsia="en-AU"/>
        </w:rPr>
        <w:t>Around</w:t>
      </w:r>
      <w:r w:rsidR="005801E3">
        <w:rPr>
          <w:lang w:eastAsia="en-AU"/>
        </w:rPr>
        <w:t xml:space="preserve"> 7,</w:t>
      </w:r>
      <w:r w:rsidR="00E506F0">
        <w:rPr>
          <w:lang w:eastAsia="en-AU"/>
        </w:rPr>
        <w:t>8</w:t>
      </w:r>
      <w:r w:rsidR="005801E3">
        <w:rPr>
          <w:lang w:eastAsia="en-AU"/>
        </w:rPr>
        <w:t>00 hectares of plantations were burnt in the bushfires, predominantly softwood plantation</w:t>
      </w:r>
      <w:r w:rsidR="0061096F">
        <w:rPr>
          <w:lang w:eastAsia="en-AU"/>
        </w:rPr>
        <w:t>s</w:t>
      </w:r>
      <w:r w:rsidR="005801E3">
        <w:rPr>
          <w:lang w:eastAsia="en-AU"/>
        </w:rPr>
        <w:t xml:space="preserve"> in the North East RFA region</w:t>
      </w:r>
      <w:r w:rsidR="0061096F">
        <w:rPr>
          <w:lang w:eastAsia="en-AU"/>
        </w:rPr>
        <w:t xml:space="preserve"> (around 6,</w:t>
      </w:r>
      <w:r w:rsidR="00B52D7D">
        <w:rPr>
          <w:lang w:eastAsia="en-AU"/>
        </w:rPr>
        <w:t>5</w:t>
      </w:r>
      <w:r w:rsidR="0061096F">
        <w:rPr>
          <w:lang w:eastAsia="en-AU"/>
        </w:rPr>
        <w:t>00 hectares)</w:t>
      </w:r>
      <w:r w:rsidR="005801E3">
        <w:rPr>
          <w:lang w:eastAsia="en-AU"/>
        </w:rPr>
        <w:t>.</w:t>
      </w:r>
      <w:r w:rsidR="0061096F">
        <w:rPr>
          <w:lang w:eastAsia="en-AU"/>
        </w:rPr>
        <w:t xml:space="preserve"> A mix of softwood and hardwood plantations were burnt in East Gippsland</w:t>
      </w:r>
      <w:r w:rsidR="00BE64E2">
        <w:rPr>
          <w:lang w:eastAsia="en-AU"/>
        </w:rPr>
        <w:t>.</w:t>
      </w:r>
    </w:p>
    <w:p w14:paraId="3A1D4D20" w14:textId="284AC995" w:rsidR="00E924BA" w:rsidRDefault="00520BE9" w:rsidP="00355941">
      <w:pPr>
        <w:pStyle w:val="BodyText"/>
        <w:rPr>
          <w:lang w:eastAsia="en-AU"/>
        </w:rPr>
      </w:pPr>
      <w:r>
        <w:rPr>
          <w:lang w:eastAsia="en-AU"/>
        </w:rPr>
        <w:t xml:space="preserve">While </w:t>
      </w:r>
      <w:r w:rsidR="00C964EE">
        <w:rPr>
          <w:lang w:eastAsia="en-AU"/>
        </w:rPr>
        <w:t>public access to</w:t>
      </w:r>
      <w:r w:rsidR="00423AC5">
        <w:rPr>
          <w:lang w:eastAsia="en-AU"/>
        </w:rPr>
        <w:t xml:space="preserve"> </w:t>
      </w:r>
      <w:r w:rsidR="00DA6A92">
        <w:rPr>
          <w:lang w:eastAsia="en-AU"/>
        </w:rPr>
        <w:t xml:space="preserve">firewood </w:t>
      </w:r>
      <w:r w:rsidR="00423AC5">
        <w:rPr>
          <w:lang w:eastAsia="en-AU"/>
        </w:rPr>
        <w:t xml:space="preserve">collection areas </w:t>
      </w:r>
      <w:r w:rsidR="00C964EE">
        <w:rPr>
          <w:lang w:eastAsia="en-AU"/>
        </w:rPr>
        <w:t>in</w:t>
      </w:r>
      <w:r w:rsidR="00423AC5">
        <w:rPr>
          <w:lang w:eastAsia="en-AU"/>
        </w:rPr>
        <w:t xml:space="preserve"> bushfire-affected</w:t>
      </w:r>
      <w:r w:rsidR="00FF472D">
        <w:rPr>
          <w:lang w:eastAsia="en-AU"/>
        </w:rPr>
        <w:t xml:space="preserve"> state</w:t>
      </w:r>
      <w:r w:rsidR="00423AC5">
        <w:rPr>
          <w:lang w:eastAsia="en-AU"/>
        </w:rPr>
        <w:t xml:space="preserve"> forests</w:t>
      </w:r>
      <w:r w:rsidR="00C964EE">
        <w:rPr>
          <w:lang w:eastAsia="en-AU"/>
        </w:rPr>
        <w:t xml:space="preserve"> </w:t>
      </w:r>
      <w:r w:rsidR="00EF5881">
        <w:rPr>
          <w:lang w:eastAsia="en-AU"/>
        </w:rPr>
        <w:t>has been</w:t>
      </w:r>
      <w:r w:rsidR="00C964EE">
        <w:rPr>
          <w:lang w:eastAsia="en-AU"/>
        </w:rPr>
        <w:t xml:space="preserve"> </w:t>
      </w:r>
      <w:r w:rsidR="007B39EB">
        <w:rPr>
          <w:lang w:eastAsia="en-AU"/>
        </w:rPr>
        <w:t>disrupted</w:t>
      </w:r>
      <w:r w:rsidR="00423AC5">
        <w:rPr>
          <w:lang w:eastAsia="en-AU"/>
        </w:rPr>
        <w:t xml:space="preserve">, </w:t>
      </w:r>
      <w:r w:rsidR="00365DF6">
        <w:rPr>
          <w:lang w:eastAsia="en-AU"/>
        </w:rPr>
        <w:t>alternative</w:t>
      </w:r>
      <w:r w:rsidR="00FF472D">
        <w:rPr>
          <w:lang w:eastAsia="en-AU"/>
        </w:rPr>
        <w:t xml:space="preserve"> </w:t>
      </w:r>
      <w:r w:rsidR="007B39EB">
        <w:rPr>
          <w:lang w:eastAsia="en-AU"/>
        </w:rPr>
        <w:t>firewood has</w:t>
      </w:r>
      <w:r w:rsidR="00365DF6">
        <w:rPr>
          <w:lang w:eastAsia="en-AU"/>
        </w:rPr>
        <w:t xml:space="preserve"> been made available</w:t>
      </w:r>
      <w:r w:rsidR="00E671B1">
        <w:rPr>
          <w:lang w:eastAsia="en-AU"/>
        </w:rPr>
        <w:t xml:space="preserve"> to households</w:t>
      </w:r>
      <w:r w:rsidR="007B39EB">
        <w:rPr>
          <w:lang w:eastAsia="en-AU"/>
        </w:rPr>
        <w:t xml:space="preserve"> </w:t>
      </w:r>
      <w:r w:rsidR="00294E5C">
        <w:rPr>
          <w:lang w:eastAsia="en-AU"/>
        </w:rPr>
        <w:t xml:space="preserve">over the </w:t>
      </w:r>
      <w:r w:rsidR="00024655">
        <w:rPr>
          <w:lang w:eastAsia="en-AU"/>
        </w:rPr>
        <w:t xml:space="preserve">autumn 2020 </w:t>
      </w:r>
      <w:r w:rsidR="00294E5C">
        <w:rPr>
          <w:lang w:eastAsia="en-AU"/>
        </w:rPr>
        <w:t>firewood collection season</w:t>
      </w:r>
      <w:r w:rsidR="007B39EB">
        <w:rPr>
          <w:lang w:eastAsia="en-AU"/>
        </w:rPr>
        <w:t>.</w:t>
      </w:r>
      <w:r w:rsidR="00294E5C">
        <w:rPr>
          <w:lang w:eastAsia="en-AU"/>
        </w:rPr>
        <w:t xml:space="preserve"> </w:t>
      </w:r>
      <w:r w:rsidR="007A687C">
        <w:rPr>
          <w:lang w:eastAsia="en-AU"/>
        </w:rPr>
        <w:t xml:space="preserve">Firewood </w:t>
      </w:r>
      <w:r w:rsidR="005C08E3">
        <w:rPr>
          <w:lang w:eastAsia="en-AU"/>
        </w:rPr>
        <w:t xml:space="preserve">can be </w:t>
      </w:r>
      <w:r w:rsidR="007A687C">
        <w:rPr>
          <w:lang w:eastAsia="en-AU"/>
        </w:rPr>
        <w:t xml:space="preserve">a by-product of bushfire response and recovery activities, such as </w:t>
      </w:r>
      <w:r w:rsidR="008D5DFD">
        <w:rPr>
          <w:lang w:eastAsia="en-AU"/>
        </w:rPr>
        <w:t>road clearing</w:t>
      </w:r>
      <w:r w:rsidR="007A687C">
        <w:rPr>
          <w:lang w:eastAsia="en-AU"/>
        </w:rPr>
        <w:t xml:space="preserve"> or felling trees for safety purposes. </w:t>
      </w:r>
    </w:p>
    <w:p w14:paraId="72541EB6" w14:textId="4204BA41" w:rsidR="00E924BA" w:rsidRDefault="00815CBF" w:rsidP="00355941">
      <w:pPr>
        <w:pStyle w:val="BodyText"/>
        <w:rPr>
          <w:lang w:eastAsia="en-AU"/>
        </w:rPr>
      </w:pPr>
      <w:r>
        <w:rPr>
          <w:lang w:eastAsia="en-AU"/>
        </w:rPr>
        <w:t xml:space="preserve">Forests provide biomass for fodder which is grazed by livestock. Around </w:t>
      </w:r>
      <w:r w:rsidR="00D813AF">
        <w:rPr>
          <w:lang w:eastAsia="en-AU"/>
        </w:rPr>
        <w:t>150,000</w:t>
      </w:r>
      <w:r w:rsidR="00BE057B">
        <w:rPr>
          <w:lang w:eastAsia="en-AU"/>
        </w:rPr>
        <w:t xml:space="preserve"> hectares of forest </w:t>
      </w:r>
      <w:r>
        <w:rPr>
          <w:lang w:eastAsia="en-AU"/>
        </w:rPr>
        <w:t>license</w:t>
      </w:r>
      <w:r w:rsidR="00D813AF">
        <w:rPr>
          <w:lang w:eastAsia="en-AU"/>
        </w:rPr>
        <w:t>d</w:t>
      </w:r>
      <w:r>
        <w:rPr>
          <w:lang w:eastAsia="en-AU"/>
        </w:rPr>
        <w:t xml:space="preserve"> for agricultural use was burnt in the </w:t>
      </w:r>
      <w:r w:rsidR="00BF53CE">
        <w:rPr>
          <w:lang w:eastAsia="en-AU"/>
        </w:rPr>
        <w:t>bushfires.</w:t>
      </w:r>
      <w:r w:rsidR="00BE057B">
        <w:rPr>
          <w:lang w:eastAsia="en-AU"/>
        </w:rPr>
        <w:t xml:space="preserve"> </w:t>
      </w:r>
      <w:r w:rsidR="00AF3581">
        <w:rPr>
          <w:lang w:eastAsia="en-AU"/>
        </w:rPr>
        <w:t>Most of this is</w:t>
      </w:r>
      <w:r w:rsidR="00FA091F">
        <w:rPr>
          <w:lang w:eastAsia="en-AU"/>
        </w:rPr>
        <w:t xml:space="preserve"> </w:t>
      </w:r>
      <w:r w:rsidR="003C658B">
        <w:rPr>
          <w:lang w:eastAsia="en-AU"/>
        </w:rPr>
        <w:t>state forest</w:t>
      </w:r>
      <w:r w:rsidR="004731D3">
        <w:rPr>
          <w:lang w:eastAsia="en-AU"/>
        </w:rPr>
        <w:t xml:space="preserve"> licensed for grazing cattle</w:t>
      </w:r>
      <w:r w:rsidR="00877A41">
        <w:rPr>
          <w:lang w:eastAsia="en-AU"/>
        </w:rPr>
        <w:t>, with the North East and Gippsland RFA regions most impacted</w:t>
      </w:r>
      <w:r w:rsidR="00AF3581">
        <w:rPr>
          <w:lang w:eastAsia="en-AU"/>
        </w:rPr>
        <w:t xml:space="preserve">. </w:t>
      </w:r>
    </w:p>
    <w:p w14:paraId="46C109D8" w14:textId="77777777" w:rsidR="00452717" w:rsidRDefault="00A6121C" w:rsidP="00355941">
      <w:pPr>
        <w:pStyle w:val="BodyText"/>
        <w:rPr>
          <w:lang w:eastAsia="en-AU"/>
        </w:rPr>
      </w:pPr>
      <w:r>
        <w:rPr>
          <w:lang w:eastAsia="en-AU"/>
        </w:rPr>
        <w:t xml:space="preserve">The bushfires have reduced the floral resources available to </w:t>
      </w:r>
      <w:r w:rsidR="00D05961">
        <w:rPr>
          <w:lang w:eastAsia="en-AU"/>
        </w:rPr>
        <w:t>apiarists</w:t>
      </w:r>
      <w:r>
        <w:rPr>
          <w:lang w:eastAsia="en-AU"/>
        </w:rPr>
        <w:t xml:space="preserve"> for honey production and pollination services.</w:t>
      </w:r>
      <w:r w:rsidR="00A50A98">
        <w:rPr>
          <w:lang w:eastAsia="en-AU"/>
        </w:rPr>
        <w:t xml:space="preserve"> </w:t>
      </w:r>
      <w:r w:rsidR="00627393">
        <w:rPr>
          <w:lang w:eastAsia="en-AU"/>
        </w:rPr>
        <w:t>4</w:t>
      </w:r>
      <w:r w:rsidR="00DD6027">
        <w:rPr>
          <w:lang w:eastAsia="en-AU"/>
        </w:rPr>
        <w:t>45</w:t>
      </w:r>
      <w:r w:rsidR="003302EB">
        <w:rPr>
          <w:lang w:eastAsia="en-AU"/>
        </w:rPr>
        <w:t xml:space="preserve"> </w:t>
      </w:r>
      <w:r w:rsidR="00F102E5">
        <w:rPr>
          <w:lang w:eastAsia="en-AU"/>
        </w:rPr>
        <w:t xml:space="preserve">apiary sites </w:t>
      </w:r>
      <w:r w:rsidR="00D05961">
        <w:rPr>
          <w:lang w:eastAsia="en-AU"/>
        </w:rPr>
        <w:t xml:space="preserve">on public land </w:t>
      </w:r>
    </w:p>
    <w:p w14:paraId="0488FFF4" w14:textId="646B2921" w:rsidR="00E924BA" w:rsidRPr="00C16A9E" w:rsidRDefault="002B1BCB" w:rsidP="00355941">
      <w:pPr>
        <w:pStyle w:val="BodyText"/>
        <w:rPr>
          <w:lang w:eastAsia="en-AU"/>
        </w:rPr>
      </w:pPr>
      <w:r>
        <w:rPr>
          <w:lang w:eastAsia="en-AU"/>
        </w:rPr>
        <w:br/>
      </w:r>
      <w:r w:rsidR="00F102E5">
        <w:rPr>
          <w:lang w:eastAsia="en-AU"/>
        </w:rPr>
        <w:t xml:space="preserve">had forest burnt within bee foraging </w:t>
      </w:r>
      <w:r w:rsidR="008B57AC">
        <w:rPr>
          <w:lang w:eastAsia="en-AU"/>
        </w:rPr>
        <w:t>range</w:t>
      </w:r>
      <w:r w:rsidR="00F102E5">
        <w:rPr>
          <w:lang w:eastAsia="en-AU"/>
        </w:rPr>
        <w:t xml:space="preserve">, </w:t>
      </w:r>
      <w:r w:rsidR="008B57AC">
        <w:rPr>
          <w:lang w:eastAsia="en-AU"/>
        </w:rPr>
        <w:t xml:space="preserve">equating to </w:t>
      </w:r>
      <w:r w:rsidR="00F102E5">
        <w:rPr>
          <w:lang w:eastAsia="en-AU"/>
        </w:rPr>
        <w:t>1</w:t>
      </w:r>
      <w:r w:rsidR="00DD6027">
        <w:rPr>
          <w:lang w:eastAsia="en-AU"/>
        </w:rPr>
        <w:t>7</w:t>
      </w:r>
      <w:r w:rsidR="00AA233C">
        <w:rPr>
          <w:lang w:eastAsia="en-AU"/>
        </w:rPr>
        <w:t>5</w:t>
      </w:r>
      <w:r w:rsidR="00F102E5">
        <w:rPr>
          <w:lang w:eastAsia="en-AU"/>
        </w:rPr>
        <w:t>,000 hectares of forest</w:t>
      </w:r>
      <w:r w:rsidR="008B57AC">
        <w:rPr>
          <w:lang w:eastAsia="en-AU"/>
        </w:rPr>
        <w:t xml:space="preserve"> burnt within range</w:t>
      </w:r>
      <w:r w:rsidR="001E1270">
        <w:rPr>
          <w:lang w:eastAsia="en-AU"/>
        </w:rPr>
        <w:t xml:space="preserve"> of apiary sites</w:t>
      </w:r>
      <w:r w:rsidR="008B57AC">
        <w:rPr>
          <w:lang w:eastAsia="en-AU"/>
        </w:rPr>
        <w:t xml:space="preserve">. </w:t>
      </w:r>
      <w:r w:rsidR="00A9644A">
        <w:rPr>
          <w:lang w:eastAsia="en-AU"/>
        </w:rPr>
        <w:t xml:space="preserve">Over half of this </w:t>
      </w:r>
      <w:r w:rsidR="0000246B">
        <w:rPr>
          <w:lang w:eastAsia="en-AU"/>
        </w:rPr>
        <w:t xml:space="preserve">area was burnt at the two highest fire severity classes, suggesting a significant reduction in </w:t>
      </w:r>
      <w:r w:rsidR="005C08F2">
        <w:rPr>
          <w:lang w:eastAsia="en-AU"/>
        </w:rPr>
        <w:t xml:space="preserve">provision </w:t>
      </w:r>
      <w:r w:rsidR="0000246B">
        <w:rPr>
          <w:lang w:eastAsia="en-AU"/>
        </w:rPr>
        <w:t xml:space="preserve">of floral resources over the short to medium term. </w:t>
      </w:r>
      <w:r w:rsidR="00BE5452">
        <w:rPr>
          <w:lang w:eastAsia="en-AU"/>
        </w:rPr>
        <w:t xml:space="preserve">Over 75 per cent of apiary sites on public land in the </w:t>
      </w:r>
      <w:r w:rsidR="00590973">
        <w:rPr>
          <w:lang w:eastAsia="en-AU"/>
        </w:rPr>
        <w:t xml:space="preserve">East Gippsland RFA region </w:t>
      </w:r>
      <w:r w:rsidR="00BE5452">
        <w:rPr>
          <w:lang w:eastAsia="en-AU"/>
        </w:rPr>
        <w:t xml:space="preserve">were impacted. </w:t>
      </w:r>
      <w:r w:rsidR="00590973">
        <w:rPr>
          <w:lang w:eastAsia="en-AU"/>
        </w:rPr>
        <w:t xml:space="preserve"> </w:t>
      </w:r>
    </w:p>
    <w:p w14:paraId="3AA77EAF" w14:textId="56EC8484" w:rsidR="00355941" w:rsidRPr="006E0E1E" w:rsidRDefault="00AC111F" w:rsidP="006E0E1E">
      <w:pPr>
        <w:pStyle w:val="BoldHeading"/>
        <w:rPr>
          <w:i/>
        </w:rPr>
      </w:pPr>
      <w:r w:rsidRPr="00C16A9E">
        <w:rPr>
          <w:i/>
          <w:iCs/>
        </w:rPr>
        <w:t xml:space="preserve">Regulating services </w:t>
      </w:r>
    </w:p>
    <w:p w14:paraId="218002AF" w14:textId="1CE2222C" w:rsidR="003302EB" w:rsidRDefault="006E0E1E" w:rsidP="00355941">
      <w:pPr>
        <w:pStyle w:val="BodyText"/>
        <w:rPr>
          <w:lang w:eastAsia="en-AU"/>
        </w:rPr>
      </w:pPr>
      <w:r w:rsidRPr="008407F7">
        <w:rPr>
          <w:lang w:eastAsia="en-AU"/>
        </w:rPr>
        <w:t xml:space="preserve">It is estimated that </w:t>
      </w:r>
      <w:r w:rsidR="00D1479D">
        <w:rPr>
          <w:lang w:eastAsia="en-AU"/>
        </w:rPr>
        <w:t>there will be an</w:t>
      </w:r>
      <w:r w:rsidR="00671570" w:rsidRPr="008407F7">
        <w:rPr>
          <w:lang w:eastAsia="en-AU"/>
        </w:rPr>
        <w:t xml:space="preserve"> additional </w:t>
      </w:r>
      <w:r w:rsidR="00450430">
        <w:rPr>
          <w:lang w:eastAsia="en-AU"/>
        </w:rPr>
        <w:t xml:space="preserve">724,000 tonnes </w:t>
      </w:r>
      <w:r w:rsidR="00B85467">
        <w:rPr>
          <w:lang w:eastAsia="en-AU"/>
        </w:rPr>
        <w:t>of soi</w:t>
      </w:r>
      <w:r w:rsidR="00D1479D">
        <w:rPr>
          <w:lang w:eastAsia="en-AU"/>
        </w:rPr>
        <w:t>l erosion</w:t>
      </w:r>
      <w:r w:rsidR="00522376">
        <w:rPr>
          <w:lang w:eastAsia="en-AU"/>
        </w:rPr>
        <w:t xml:space="preserve"> </w:t>
      </w:r>
      <w:r w:rsidR="00D1479D">
        <w:rPr>
          <w:lang w:eastAsia="en-AU"/>
        </w:rPr>
        <w:t xml:space="preserve">across the three RFA regions </w:t>
      </w:r>
      <w:r w:rsidR="00450430">
        <w:rPr>
          <w:lang w:eastAsia="en-AU"/>
        </w:rPr>
        <w:t>in</w:t>
      </w:r>
      <w:r w:rsidR="00D1479D">
        <w:rPr>
          <w:lang w:eastAsia="en-AU"/>
        </w:rPr>
        <w:t xml:space="preserve"> 2020 and 2021</w:t>
      </w:r>
      <w:r w:rsidR="00E73B36" w:rsidRPr="00E73B36">
        <w:rPr>
          <w:lang w:eastAsia="en-AU"/>
        </w:rPr>
        <w:t xml:space="preserve"> </w:t>
      </w:r>
      <w:r w:rsidR="00E73B36" w:rsidRPr="008407F7">
        <w:rPr>
          <w:lang w:eastAsia="en-AU"/>
        </w:rPr>
        <w:t xml:space="preserve">due to the </w:t>
      </w:r>
      <w:r w:rsidR="00E73B36">
        <w:rPr>
          <w:lang w:eastAsia="en-AU"/>
        </w:rPr>
        <w:t xml:space="preserve">loss of </w:t>
      </w:r>
      <w:r w:rsidR="00E73B36" w:rsidRPr="008407F7">
        <w:rPr>
          <w:lang w:eastAsia="en-AU"/>
        </w:rPr>
        <w:t>vegetation</w:t>
      </w:r>
      <w:r w:rsidR="00B04FCF">
        <w:rPr>
          <w:lang w:eastAsia="en-AU"/>
        </w:rPr>
        <w:t xml:space="preserve"> cover</w:t>
      </w:r>
      <w:r w:rsidR="00450430">
        <w:rPr>
          <w:lang w:eastAsia="en-AU"/>
        </w:rPr>
        <w:t xml:space="preserve">. Of this, </w:t>
      </w:r>
      <w:r w:rsidR="009C13A0">
        <w:rPr>
          <w:lang w:eastAsia="en-AU"/>
        </w:rPr>
        <w:t xml:space="preserve">an estimated </w:t>
      </w:r>
      <w:r w:rsidR="00450430">
        <w:rPr>
          <w:lang w:eastAsia="en-AU"/>
        </w:rPr>
        <w:t>130,000-261,000 tonnes</w:t>
      </w:r>
      <w:r w:rsidR="009C13A0">
        <w:rPr>
          <w:lang w:eastAsia="en-AU"/>
        </w:rPr>
        <w:t xml:space="preserve"> will be discharged to waterways</w:t>
      </w:r>
      <w:r w:rsidR="00E73B36">
        <w:rPr>
          <w:lang w:eastAsia="en-AU"/>
        </w:rPr>
        <w:t xml:space="preserve">. </w:t>
      </w:r>
      <w:r w:rsidR="00BF1F39" w:rsidRPr="008407F7">
        <w:rPr>
          <w:lang w:eastAsia="en-AU"/>
        </w:rPr>
        <w:t xml:space="preserve">The </w:t>
      </w:r>
      <w:r w:rsidR="003A6D87">
        <w:rPr>
          <w:lang w:eastAsia="en-AU"/>
        </w:rPr>
        <w:t xml:space="preserve">estimated </w:t>
      </w:r>
      <w:r w:rsidR="00BF1F39" w:rsidRPr="008407F7">
        <w:rPr>
          <w:lang w:eastAsia="en-AU"/>
        </w:rPr>
        <w:t>value of this ecosystem services loss is</w:t>
      </w:r>
      <w:r w:rsidR="000B5874">
        <w:rPr>
          <w:lang w:eastAsia="en-AU"/>
        </w:rPr>
        <w:t xml:space="preserve"> $</w:t>
      </w:r>
      <w:r w:rsidR="00522376">
        <w:rPr>
          <w:lang w:eastAsia="en-AU"/>
        </w:rPr>
        <w:t>1.1-1.5 million.</w:t>
      </w:r>
    </w:p>
    <w:p w14:paraId="346CFD30" w14:textId="77777777" w:rsidR="00DB25C4" w:rsidRPr="005B6B92" w:rsidRDefault="005B6B92" w:rsidP="00355941">
      <w:pPr>
        <w:pStyle w:val="BodyText"/>
        <w:rPr>
          <w:lang w:val="en-US"/>
        </w:rPr>
      </w:pPr>
      <w:r>
        <w:rPr>
          <w:lang w:val="en-US"/>
        </w:rPr>
        <w:t>The</w:t>
      </w:r>
      <w:r w:rsidRPr="005B6B92">
        <w:rPr>
          <w:lang w:val="en-US"/>
        </w:rPr>
        <w:t xml:space="preserve"> bushfires burnt forests in the </w:t>
      </w:r>
      <w:r w:rsidR="002015DC">
        <w:rPr>
          <w:lang w:val="en-US"/>
        </w:rPr>
        <w:t xml:space="preserve">upstream </w:t>
      </w:r>
      <w:r w:rsidRPr="005B6B92">
        <w:rPr>
          <w:lang w:val="en-US"/>
        </w:rPr>
        <w:t>catchment of 108 localities</w:t>
      </w:r>
      <w:r w:rsidR="002015DC">
        <w:rPr>
          <w:vertAlign w:val="superscript"/>
          <w:lang w:val="en-US"/>
        </w:rPr>
        <w:t xml:space="preserve"> </w:t>
      </w:r>
      <w:r w:rsidRPr="005B6B92">
        <w:rPr>
          <w:lang w:val="en-US"/>
        </w:rPr>
        <w:t xml:space="preserve">across Victoria. This is expected to result in a decrease in the water flow </w:t>
      </w:r>
    </w:p>
    <w:tbl>
      <w:tblPr>
        <w:tblStyle w:val="PullOutBoxTable"/>
        <w:tblpPr w:leftFromText="180" w:rightFromText="180" w:vertAnchor="text" w:horzAnchor="margin" w:tblpXSpec="right" w:tblpY="25"/>
        <w:tblW w:w="5000" w:type="pct"/>
        <w:tblBorders>
          <w:insideH w:val="single" w:sz="4" w:space="0" w:color="00B2A9" w:themeColor="text2"/>
          <w:insideV w:val="single" w:sz="4" w:space="0" w:color="00B2A9" w:themeColor="text2"/>
        </w:tblBorders>
        <w:shd w:val="clear" w:color="auto" w:fill="E5F7F6" w:themeFill="background2"/>
        <w:tblLook w:val="04A0" w:firstRow="1" w:lastRow="0" w:firstColumn="1" w:lastColumn="0" w:noHBand="0" w:noVBand="1"/>
      </w:tblPr>
      <w:tblGrid>
        <w:gridCol w:w="4951"/>
      </w:tblGrid>
      <w:tr w:rsidR="00DB25C4" w14:paraId="40E3A79A" w14:textId="77777777" w:rsidTr="00DB25C4">
        <w:tc>
          <w:tcPr>
            <w:tcW w:w="5000" w:type="pct"/>
            <w:shd w:val="clear" w:color="auto" w:fill="E5F7F6" w:themeFill="background2"/>
          </w:tcPr>
          <w:p w14:paraId="5439F061" w14:textId="77777777" w:rsidR="00DB25C4" w:rsidRDefault="00DB25C4" w:rsidP="00DB25C4">
            <w:pPr>
              <w:pStyle w:val="PullOutBoxHeading"/>
            </w:pPr>
            <w:r>
              <w:lastRenderedPageBreak/>
              <w:t xml:space="preserve">Box 3 Sometimes valuation is difficult, but value is unquestionable </w:t>
            </w:r>
          </w:p>
          <w:p w14:paraId="4DC7A030" w14:textId="77777777" w:rsidR="00DB25C4" w:rsidRDefault="00DB25C4" w:rsidP="00DB25C4">
            <w:pPr>
              <w:pStyle w:val="PullOutBoxBodyText"/>
            </w:pPr>
            <w:r>
              <w:t xml:space="preserve">Measuring ecosystem services in both physical and monetary terms is challenging, and some ecosystem services are not quantified or valued in this study. </w:t>
            </w:r>
          </w:p>
          <w:p w14:paraId="7E59414D" w14:textId="77777777" w:rsidR="00DB25C4" w:rsidRDefault="00DB25C4" w:rsidP="00DB25C4">
            <w:pPr>
              <w:pStyle w:val="PullOutBoxBodyText"/>
            </w:pPr>
            <w:r>
              <w:t xml:space="preserve">Other ecosystem services have only been partially valued, and estimates may understate the full value of ecosystem services. </w:t>
            </w:r>
          </w:p>
          <w:p w14:paraId="412B2E71" w14:textId="77777777" w:rsidR="00DB25C4" w:rsidRDefault="00DB25C4" w:rsidP="00DB25C4">
            <w:pPr>
              <w:pStyle w:val="PullOutBoxBodyText"/>
            </w:pPr>
            <w:r>
              <w:t xml:space="preserve">Where ecosystem services have been quantified or valued, the confidence around these estimates varies due to a range of factors including the availability and quality of data and the robustness of methods that can be practically applied. These limitations are discussed throughout the report. </w:t>
            </w:r>
          </w:p>
          <w:p w14:paraId="30A18E7A" w14:textId="77777777" w:rsidR="00DB25C4" w:rsidRDefault="00DB25C4" w:rsidP="00DB25C4">
            <w:pPr>
              <w:pStyle w:val="PullOutBoxBodyText"/>
            </w:pPr>
            <w:r>
              <w:t>The monetary values of ecosystem services cannot necessarily be aggregated as some services may overlap.</w:t>
            </w:r>
          </w:p>
        </w:tc>
      </w:tr>
    </w:tbl>
    <w:p w14:paraId="2854E492" w14:textId="08154E64" w:rsidR="002043CD" w:rsidRDefault="005B6B92" w:rsidP="00355941">
      <w:pPr>
        <w:pStyle w:val="BodyText"/>
        <w:rPr>
          <w:lang w:eastAsia="en-AU"/>
        </w:rPr>
      </w:pPr>
      <w:r w:rsidRPr="005B6B92">
        <w:rPr>
          <w:lang w:val="en-US"/>
        </w:rPr>
        <w:t xml:space="preserve">regulation service provided </w:t>
      </w:r>
      <w:r w:rsidR="002015DC">
        <w:rPr>
          <w:lang w:val="en-US"/>
        </w:rPr>
        <w:t xml:space="preserve">by forests </w:t>
      </w:r>
      <w:r w:rsidRPr="005B6B92">
        <w:rPr>
          <w:lang w:val="en-US"/>
        </w:rPr>
        <w:t>to these localities</w:t>
      </w:r>
      <w:r w:rsidR="00473093">
        <w:rPr>
          <w:lang w:val="en-US"/>
        </w:rPr>
        <w:t xml:space="preserve">. </w:t>
      </w:r>
      <w:r w:rsidR="00473093" w:rsidRPr="00D5672B">
        <w:rPr>
          <w:lang w:eastAsia="en-AU"/>
        </w:rPr>
        <w:t xml:space="preserve">While highly dependent on </w:t>
      </w:r>
      <w:r w:rsidR="00473093">
        <w:rPr>
          <w:lang w:eastAsia="en-AU"/>
        </w:rPr>
        <w:t>the timing a</w:t>
      </w:r>
      <w:r w:rsidR="008C59D7">
        <w:rPr>
          <w:lang w:eastAsia="en-AU"/>
        </w:rPr>
        <w:t xml:space="preserve">nd severity of </w:t>
      </w:r>
      <w:r w:rsidR="00473093" w:rsidRPr="00D5672B">
        <w:rPr>
          <w:lang w:eastAsia="en-AU"/>
        </w:rPr>
        <w:t xml:space="preserve">post-fire rainfall, </w:t>
      </w:r>
      <w:r w:rsidR="008C59D7">
        <w:rPr>
          <w:lang w:eastAsia="en-AU"/>
        </w:rPr>
        <w:t xml:space="preserve">as well as other </w:t>
      </w:r>
    </w:p>
    <w:p w14:paraId="14AE1A78" w14:textId="3A45F1AA" w:rsidR="005B6B92" w:rsidRPr="002015DC" w:rsidRDefault="008C59D7" w:rsidP="00355941">
      <w:pPr>
        <w:pStyle w:val="BodyText"/>
        <w:rPr>
          <w:lang w:val="en-US"/>
        </w:rPr>
      </w:pPr>
      <w:r>
        <w:rPr>
          <w:lang w:eastAsia="en-AU"/>
        </w:rPr>
        <w:t xml:space="preserve">factors, </w:t>
      </w:r>
      <w:r w:rsidR="00473093" w:rsidRPr="00D5672B">
        <w:rPr>
          <w:lang w:eastAsia="en-AU"/>
        </w:rPr>
        <w:t>these localities may experience increased risk of river flooding.</w:t>
      </w:r>
      <w:r w:rsidR="00473093">
        <w:rPr>
          <w:lang w:eastAsia="en-AU"/>
        </w:rPr>
        <w:t xml:space="preserve"> </w:t>
      </w:r>
    </w:p>
    <w:p w14:paraId="120B6481" w14:textId="52871716" w:rsidR="00EF7E9A" w:rsidRPr="00C16A9E" w:rsidRDefault="001C1CE4" w:rsidP="00355941">
      <w:pPr>
        <w:pStyle w:val="BodyText"/>
        <w:rPr>
          <w:lang w:eastAsia="en-AU"/>
        </w:rPr>
      </w:pPr>
      <w:r>
        <w:rPr>
          <w:lang w:eastAsia="en-AU"/>
        </w:rPr>
        <w:t>Carbo</w:t>
      </w:r>
      <w:r w:rsidR="005031B1">
        <w:rPr>
          <w:lang w:eastAsia="en-AU"/>
        </w:rPr>
        <w:t xml:space="preserve">n stocks are estimated to decrease by 55 million tonnes </w:t>
      </w:r>
      <w:r w:rsidR="008E0168">
        <w:rPr>
          <w:lang w:eastAsia="en-AU"/>
        </w:rPr>
        <w:t>in 2020 due to the</w:t>
      </w:r>
      <w:r w:rsidR="005031B1">
        <w:rPr>
          <w:lang w:eastAsia="en-AU"/>
        </w:rPr>
        <w:t xml:space="preserve"> bushfires, leading to a </w:t>
      </w:r>
      <w:r w:rsidR="008E0168">
        <w:rPr>
          <w:lang w:eastAsia="en-AU"/>
        </w:rPr>
        <w:t xml:space="preserve">decrease </w:t>
      </w:r>
      <w:r w:rsidR="008F7501">
        <w:rPr>
          <w:lang w:eastAsia="en-AU"/>
        </w:rPr>
        <w:t xml:space="preserve">in </w:t>
      </w:r>
      <w:r w:rsidR="00C83D56">
        <w:rPr>
          <w:lang w:eastAsia="en-AU"/>
        </w:rPr>
        <w:t xml:space="preserve">global </w:t>
      </w:r>
      <w:r w:rsidR="008E0168">
        <w:rPr>
          <w:lang w:eastAsia="en-AU"/>
        </w:rPr>
        <w:t>climate regulation services provided by forests</w:t>
      </w:r>
      <w:r w:rsidR="008F7501">
        <w:rPr>
          <w:lang w:eastAsia="en-AU"/>
        </w:rPr>
        <w:t xml:space="preserve">. </w:t>
      </w:r>
      <w:r w:rsidR="008F7501" w:rsidRPr="008F7501">
        <w:rPr>
          <w:lang w:eastAsia="en-AU"/>
        </w:rPr>
        <w:t xml:space="preserve">The value of this ecosystem service loss is </w:t>
      </w:r>
      <w:r w:rsidR="008F7501">
        <w:rPr>
          <w:lang w:eastAsia="en-AU"/>
        </w:rPr>
        <w:t xml:space="preserve">estimated at </w:t>
      </w:r>
      <w:r w:rsidR="008F7501" w:rsidRPr="008F7501">
        <w:rPr>
          <w:lang w:eastAsia="en-AU"/>
        </w:rPr>
        <w:t>$</w:t>
      </w:r>
      <w:r w:rsidR="00457154">
        <w:rPr>
          <w:lang w:eastAsia="en-AU"/>
        </w:rPr>
        <w:t>575</w:t>
      </w:r>
      <w:r w:rsidR="008F7501" w:rsidRPr="008F7501">
        <w:rPr>
          <w:lang w:eastAsia="en-AU"/>
        </w:rPr>
        <w:t xml:space="preserve"> million in 2020. </w:t>
      </w:r>
      <w:r w:rsidR="00457154">
        <w:rPr>
          <w:lang w:eastAsia="en-AU"/>
        </w:rPr>
        <w:t xml:space="preserve">East Gippsland was the most impacted, due to the large area of forest burnt in this RFA regions.  </w:t>
      </w:r>
    </w:p>
    <w:p w14:paraId="574A79E0" w14:textId="7B8D9B7F" w:rsidR="00355941" w:rsidRDefault="00AC111F" w:rsidP="000C6CFE">
      <w:pPr>
        <w:pStyle w:val="BoldHeading"/>
        <w:rPr>
          <w:i/>
          <w:iCs/>
        </w:rPr>
      </w:pPr>
      <w:r w:rsidRPr="00C16A9E">
        <w:rPr>
          <w:i/>
          <w:iCs/>
        </w:rPr>
        <w:t>Cultural services</w:t>
      </w:r>
    </w:p>
    <w:p w14:paraId="182BC628" w14:textId="36B3F75E" w:rsidR="00BE5452" w:rsidRPr="00F75ADF" w:rsidRDefault="00F35CCC" w:rsidP="00355941">
      <w:pPr>
        <w:pStyle w:val="BodyText"/>
        <w:rPr>
          <w:lang w:val="en-US"/>
        </w:rPr>
      </w:pPr>
      <w:r>
        <w:rPr>
          <w:lang w:eastAsia="en-AU"/>
        </w:rPr>
        <w:t xml:space="preserve">Around </w:t>
      </w:r>
      <w:r w:rsidRPr="00330DCB">
        <w:rPr>
          <w:lang w:val="en-US"/>
        </w:rPr>
        <w:t xml:space="preserve">1.2 million hectares of state forests, parks and reserves were burnt in the bushfires, affecting 49 state forests and 98 parks and reserves. </w:t>
      </w:r>
      <w:r>
        <w:rPr>
          <w:lang w:val="en-US"/>
        </w:rPr>
        <w:t xml:space="preserve">This had a significant impact on </w:t>
      </w:r>
      <w:r w:rsidR="00ED4FB6">
        <w:rPr>
          <w:lang w:val="en-US"/>
        </w:rPr>
        <w:t>provision of th</w:t>
      </w:r>
      <w:r w:rsidR="002270F7">
        <w:rPr>
          <w:lang w:val="en-US"/>
        </w:rPr>
        <w:t>e recreation and tourism</w:t>
      </w:r>
      <w:r w:rsidR="00ED4FB6">
        <w:rPr>
          <w:lang w:val="en-US"/>
        </w:rPr>
        <w:t xml:space="preserve"> ecosystem service, particularly over the </w:t>
      </w:r>
      <w:r w:rsidR="00F75ADF">
        <w:rPr>
          <w:lang w:val="en-US"/>
        </w:rPr>
        <w:t xml:space="preserve">2020 </w:t>
      </w:r>
      <w:r w:rsidR="00ED4FB6">
        <w:rPr>
          <w:lang w:val="en-US"/>
        </w:rPr>
        <w:t xml:space="preserve">summer holiday season. </w:t>
      </w:r>
    </w:p>
    <w:p w14:paraId="3125AC30" w14:textId="77777777" w:rsidR="00101F8E" w:rsidRPr="00F75ADF" w:rsidRDefault="00101F8E" w:rsidP="00355941">
      <w:pPr>
        <w:pStyle w:val="BodyText"/>
        <w:rPr>
          <w:lang w:val="en-US"/>
        </w:rPr>
      </w:pPr>
    </w:p>
    <w:p w14:paraId="2C1DBB4E" w14:textId="5936F76E" w:rsidR="00BE5452" w:rsidRPr="000C6CFE" w:rsidRDefault="001C6AA9" w:rsidP="00355941">
      <w:pPr>
        <w:pStyle w:val="BodyText"/>
        <w:rPr>
          <w:lang w:eastAsia="en-AU"/>
        </w:rPr>
        <w:sectPr w:rsidR="00BE5452" w:rsidRPr="000C6CFE" w:rsidSect="00770D37">
          <w:type w:val="continuous"/>
          <w:pgSz w:w="11907" w:h="16840" w:code="9"/>
          <w:pgMar w:top="2211" w:right="851" w:bottom="1758" w:left="851" w:header="284" w:footer="284" w:gutter="0"/>
          <w:cols w:num="2" w:space="283"/>
          <w:docGrid w:linePitch="360"/>
        </w:sectPr>
      </w:pPr>
      <w:r>
        <w:rPr>
          <w:lang w:eastAsia="en-AU"/>
        </w:rPr>
        <w:br/>
      </w:r>
    </w:p>
    <w:p w14:paraId="472D6B66" w14:textId="5CB88808" w:rsidR="00D15859" w:rsidRDefault="00D407F5" w:rsidP="00737BEC">
      <w:pPr>
        <w:pStyle w:val="Heading1"/>
      </w:pPr>
      <w:bookmarkStart w:id="7" w:name="_Toc51347176"/>
      <w:r>
        <w:lastRenderedPageBreak/>
        <w:t>Introduction</w:t>
      </w:r>
      <w:bookmarkEnd w:id="7"/>
    </w:p>
    <w:p w14:paraId="5678C9EA" w14:textId="56D763A0" w:rsidR="000D427F" w:rsidRDefault="00545482" w:rsidP="000D427F">
      <w:pPr>
        <w:pStyle w:val="BodyText"/>
      </w:pPr>
      <w:r>
        <w:t xml:space="preserve">The 2019-20 </w:t>
      </w:r>
      <w:r w:rsidR="00E77CDA">
        <w:t>bushfire</w:t>
      </w:r>
      <w:r w:rsidR="00523DAA">
        <w:t xml:space="preserve">s were exceptional in size and impact. </w:t>
      </w:r>
      <w:r w:rsidR="003B7FA2">
        <w:t>Over</w:t>
      </w:r>
      <w:r w:rsidR="00FD1782">
        <w:t xml:space="preserve"> 1.</w:t>
      </w:r>
      <w:r w:rsidR="00E038B2">
        <w:t>3</w:t>
      </w:r>
      <w:r w:rsidR="00FD1782">
        <w:t xml:space="preserve"> million hectares </w:t>
      </w:r>
      <w:r w:rsidR="005462D3">
        <w:t>of land was burnt</w:t>
      </w:r>
      <w:r w:rsidR="00FD1782">
        <w:t xml:space="preserve"> </w:t>
      </w:r>
      <w:r w:rsidR="00523DAA">
        <w:t>across</w:t>
      </w:r>
      <w:r w:rsidR="005462D3">
        <w:t xml:space="preserve"> Victoria</w:t>
      </w:r>
      <w:r w:rsidR="00D45AC3">
        <w:t xml:space="preserve"> between November 2019 and </w:t>
      </w:r>
      <w:r w:rsidR="0076389A">
        <w:t>February 2020</w:t>
      </w:r>
      <w:r w:rsidR="005462D3">
        <w:t>,</w:t>
      </w:r>
      <w:r w:rsidR="00CD60FC">
        <w:t xml:space="preserve"> </w:t>
      </w:r>
      <w:r w:rsidR="007A0D92">
        <w:t>predominantly in</w:t>
      </w:r>
      <w:r w:rsidR="00CD60FC">
        <w:t xml:space="preserve"> </w:t>
      </w:r>
      <w:r w:rsidR="000915E7">
        <w:t xml:space="preserve">the </w:t>
      </w:r>
      <w:r w:rsidR="009B7D46">
        <w:t>east and north</w:t>
      </w:r>
      <w:r w:rsidR="00A13394">
        <w:t>-</w:t>
      </w:r>
      <w:r w:rsidR="009B7D46">
        <w:t>east of the state</w:t>
      </w:r>
      <w:r w:rsidR="004E6071">
        <w:t xml:space="preserve">. </w:t>
      </w:r>
      <w:r w:rsidR="00100971">
        <w:t xml:space="preserve">The </w:t>
      </w:r>
      <w:r w:rsidR="00FC277A">
        <w:t>fires</w:t>
      </w:r>
      <w:r w:rsidR="003E7E6C">
        <w:t xml:space="preserve"> and their aftermath</w:t>
      </w:r>
      <w:r w:rsidR="00100971">
        <w:t xml:space="preserve"> have had a significant </w:t>
      </w:r>
      <w:r w:rsidR="00F625AE">
        <w:t xml:space="preserve">impact </w:t>
      </w:r>
      <w:r w:rsidR="00100971">
        <w:t xml:space="preserve">on </w:t>
      </w:r>
      <w:r w:rsidR="00047685">
        <w:t xml:space="preserve">communities, </w:t>
      </w:r>
      <w:r w:rsidR="00100971">
        <w:t xml:space="preserve">economies and </w:t>
      </w:r>
      <w:r w:rsidR="00047685">
        <w:t>the environment</w:t>
      </w:r>
      <w:r w:rsidR="00FC277A">
        <w:t xml:space="preserve">. </w:t>
      </w:r>
      <w:r w:rsidR="000D427F" w:rsidRPr="000D427F">
        <w:t xml:space="preserve"> </w:t>
      </w:r>
    </w:p>
    <w:p w14:paraId="2F09680B" w14:textId="1CCEA122" w:rsidR="0030264D" w:rsidRDefault="000D427F" w:rsidP="0030264D">
      <w:pPr>
        <w:pStyle w:val="BodyText"/>
      </w:pPr>
      <w:r>
        <w:t>B</w:t>
      </w:r>
      <w:r w:rsidRPr="000D427F">
        <w:t>ushfires ha</w:t>
      </w:r>
      <w:r>
        <w:t>ve</w:t>
      </w:r>
      <w:r w:rsidRPr="000D427F">
        <w:t xml:space="preserve"> a direct impact on the economy and society through loss of life, impacts on health and wellbeing, the destruction of livestock, property and infrastructure</w:t>
      </w:r>
      <w:r w:rsidR="007E7C21">
        <w:t xml:space="preserve">, </w:t>
      </w:r>
      <w:r w:rsidRPr="000D427F">
        <w:t>and business losses due to disruption and reduced tourism.</w:t>
      </w:r>
      <w:r w:rsidR="00FE304E">
        <w:t xml:space="preserve"> </w:t>
      </w:r>
      <w:r w:rsidR="008F2DA5">
        <w:t>B</w:t>
      </w:r>
      <w:r w:rsidR="0030264D">
        <w:t xml:space="preserve">ushfires </w:t>
      </w:r>
      <w:r w:rsidR="00A653AA">
        <w:t xml:space="preserve">also </w:t>
      </w:r>
      <w:r w:rsidR="0030264D">
        <w:t>have a major impact on natural capital</w:t>
      </w:r>
      <w:r w:rsidR="00A768CD">
        <w:t xml:space="preserve"> – the 2019-20 bushfires burnt over 1.2</w:t>
      </w:r>
      <w:r w:rsidR="00A653AA">
        <w:t xml:space="preserve"> </w:t>
      </w:r>
      <w:r w:rsidR="00A768CD">
        <w:t>million hectares of forest</w:t>
      </w:r>
      <w:r w:rsidR="00FE304E">
        <w:t xml:space="preserve"> – and this has flow on implications for people and businesses. </w:t>
      </w:r>
    </w:p>
    <w:p w14:paraId="7931CEC3" w14:textId="0D51E669" w:rsidR="00A448CE" w:rsidRDefault="007011D0" w:rsidP="00580FFC">
      <w:pPr>
        <w:pStyle w:val="BodyText"/>
      </w:pPr>
      <w:r w:rsidRPr="007011D0">
        <w:t>Forests have unique intrinsic value and they are also vital to our economy and society. Forest ecosystems contribute to the generation of</w:t>
      </w:r>
      <w:r w:rsidR="0081681B">
        <w:t xml:space="preserve"> a variety of</w:t>
      </w:r>
      <w:r w:rsidRPr="007011D0">
        <w:t xml:space="preserve"> goods and services upon which people depend. These contributions are known as ecosystem services and they range from the</w:t>
      </w:r>
      <w:r w:rsidR="00A448CE">
        <w:t xml:space="preserve"> provision of water and biomass, to the retention of soil and carbon, to opportunities for recreation and tourism. Although communities and industries benefit from ecosystem services, their value is either not captured in standard measures of economic activity such as gross state product or is not attributable to ecosystems. This means that the full impact of bushfires may not be captured in traditional economic and social assessments of natural disasters</w:t>
      </w:r>
      <w:r w:rsidR="00BE651C">
        <w:t>.</w:t>
      </w:r>
    </w:p>
    <w:p w14:paraId="4443697B" w14:textId="59FEE955" w:rsidR="005C1028" w:rsidRDefault="005C1028" w:rsidP="00D43A9C">
      <w:pPr>
        <w:pStyle w:val="BodyText"/>
      </w:pPr>
      <w:r>
        <w:t xml:space="preserve">In 2019, the Department of Environment, Land, Water and Planning (DELWP) completed an assessment of ecosystem </w:t>
      </w:r>
      <w:r w:rsidR="005B4D36">
        <w:t>services from forests in Victoria.</w:t>
      </w:r>
      <w:r w:rsidR="00256BD3">
        <w:rPr>
          <w:rStyle w:val="FootnoteReference"/>
        </w:rPr>
        <w:footnoteReference w:id="4"/>
      </w:r>
      <w:r w:rsidR="00CB151F">
        <w:t xml:space="preserve"> </w:t>
      </w:r>
      <w:r>
        <w:t xml:space="preserve">A set of ecosystem accounts consistent with the United Nations System of Environmental-Economic Accounting (SEEA) were produced. </w:t>
      </w:r>
      <w:r w:rsidR="003D0E95">
        <w:t>This</w:t>
      </w:r>
      <w:r>
        <w:t xml:space="preserve"> informed the modernisation of Victoria’s Regional Forest Agreements (RFAs)</w:t>
      </w:r>
      <w:r w:rsidR="00256BD3">
        <w:rPr>
          <w:rStyle w:val="FootnoteReference"/>
        </w:rPr>
        <w:footnoteReference w:id="5"/>
      </w:r>
      <w:r>
        <w:t xml:space="preserve"> and </w:t>
      </w:r>
      <w:r w:rsidR="003D0E95">
        <w:t>was</w:t>
      </w:r>
      <w:r>
        <w:t xml:space="preserve"> the first comprehensive assessment of forest ecosystem services across the state’s five RFA regions. </w:t>
      </w:r>
    </w:p>
    <w:p w14:paraId="3299E431" w14:textId="11485F29" w:rsidR="002A45E1" w:rsidRDefault="00FA69DC" w:rsidP="00AC050F">
      <w:pPr>
        <w:pStyle w:val="BodyText"/>
      </w:pPr>
      <w:r>
        <w:t xml:space="preserve">This study builds on the 2019 assessment and </w:t>
      </w:r>
      <w:r w:rsidR="00521A5A">
        <w:t>uses the SEEA framework to identify, quantify and value the</w:t>
      </w:r>
      <w:r w:rsidR="00464D3E">
        <w:t xml:space="preserve"> </w:t>
      </w:r>
      <w:r w:rsidR="00D4075C">
        <w:t>potential</w:t>
      </w:r>
      <w:r w:rsidR="00521A5A">
        <w:t xml:space="preserve"> impact of the 2019</w:t>
      </w:r>
      <w:r w:rsidR="00521A5A">
        <w:noBreakHyphen/>
        <w:t>20 bushfires o</w:t>
      </w:r>
      <w:r w:rsidR="006726A7">
        <w:t>n</w:t>
      </w:r>
      <w:r w:rsidR="00521A5A">
        <w:t xml:space="preserve"> ecosystem services from forests in</w:t>
      </w:r>
      <w:r w:rsidR="009D1683">
        <w:t xml:space="preserve"> </w:t>
      </w:r>
      <w:r w:rsidR="00521A5A">
        <w:t>RFA regions.</w:t>
      </w:r>
      <w:r w:rsidR="009D1683">
        <w:t xml:space="preserve"> </w:t>
      </w:r>
      <w:r w:rsidR="0029112D">
        <w:t xml:space="preserve">It </w:t>
      </w:r>
      <w:r w:rsidR="001D2EE7">
        <w:t>provides new</w:t>
      </w:r>
      <w:r w:rsidR="0048784B">
        <w:t>,</w:t>
      </w:r>
      <w:r w:rsidR="001D2EE7">
        <w:t xml:space="preserve"> Victoria-specific information </w:t>
      </w:r>
      <w:r w:rsidR="00AC050F">
        <w:t xml:space="preserve">on </w:t>
      </w:r>
      <w:r w:rsidR="0048784B">
        <w:t>how</w:t>
      </w:r>
      <w:r w:rsidR="00E52394">
        <w:t xml:space="preserve"> bushfires</w:t>
      </w:r>
      <w:r w:rsidR="0089499E">
        <w:t xml:space="preserve"> can</w:t>
      </w:r>
      <w:r w:rsidR="00A96297">
        <w:t xml:space="preserve"> </w:t>
      </w:r>
      <w:r w:rsidR="0089499E">
        <w:t>impact on</w:t>
      </w:r>
      <w:r w:rsidR="00A96297">
        <w:t xml:space="preserve"> </w:t>
      </w:r>
      <w:r w:rsidR="008F29C4">
        <w:t>natural capital</w:t>
      </w:r>
      <w:r w:rsidR="00414044">
        <w:t xml:space="preserve">. </w:t>
      </w:r>
    </w:p>
    <w:p w14:paraId="1CD17EAF" w14:textId="78E1367B" w:rsidR="005A0DD5" w:rsidRDefault="005A0DD5" w:rsidP="00AC050F">
      <w:pPr>
        <w:pStyle w:val="BodyText"/>
      </w:pPr>
      <w:r>
        <w:t>This report</w:t>
      </w:r>
      <w:r w:rsidR="00083C36">
        <w:t xml:space="preserve"> provides an overview of the study, outlining the general approach and key </w:t>
      </w:r>
      <w:r w:rsidR="00F11445">
        <w:t>methods and data</w:t>
      </w:r>
      <w:r w:rsidR="00083C36">
        <w:t xml:space="preserve"> </w:t>
      </w:r>
      <w:r w:rsidR="00285BE1">
        <w:t xml:space="preserve">used. This is followed by presentation and discussion of findings: </w:t>
      </w:r>
      <w:r w:rsidR="00CF403D">
        <w:t xml:space="preserve">the </w:t>
      </w:r>
      <w:r w:rsidR="00BE7FDC">
        <w:t>potential</w:t>
      </w:r>
      <w:r w:rsidR="00285BE1">
        <w:t xml:space="preserve"> change</w:t>
      </w:r>
      <w:r w:rsidR="0089499E">
        <w:t xml:space="preserve"> (increase/decrease)</w:t>
      </w:r>
      <w:r w:rsidR="00285BE1">
        <w:t xml:space="preserve"> in ecosystem services </w:t>
      </w:r>
      <w:r w:rsidR="00CF403D">
        <w:t>due to</w:t>
      </w:r>
      <w:r w:rsidR="00285BE1">
        <w:t xml:space="preserve"> the 2019</w:t>
      </w:r>
      <w:r w:rsidR="0089499E">
        <w:noBreakHyphen/>
      </w:r>
      <w:r w:rsidR="00285BE1">
        <w:t xml:space="preserve">20 bushfires and implications </w:t>
      </w:r>
      <w:r w:rsidR="00CF403D">
        <w:t>for communities and industries. The conclusion highlights key takeaways and future directions</w:t>
      </w:r>
      <w:r w:rsidR="00D62184">
        <w:t xml:space="preserve">, while technical appendices detail the assessment of individual ecosystem services and the underpinning biophysical modelling and spatial data analysis.  </w:t>
      </w:r>
    </w:p>
    <w:p w14:paraId="62FEACA7" w14:textId="77777777" w:rsidR="00960023" w:rsidRDefault="00960023" w:rsidP="00AC050F">
      <w:pPr>
        <w:pStyle w:val="BodyText"/>
      </w:pPr>
    </w:p>
    <w:p w14:paraId="3013E782" w14:textId="00338484" w:rsidR="00AF0924" w:rsidRDefault="00AF0924">
      <w:pPr>
        <w:spacing w:line="288" w:lineRule="auto"/>
        <w:rPr>
          <w:b/>
          <w:bCs/>
          <w:color w:val="00B2A9" w:themeColor="text2"/>
          <w:kern w:val="32"/>
          <w:sz w:val="40"/>
          <w:szCs w:val="32"/>
        </w:rPr>
      </w:pPr>
      <w:bookmarkStart w:id="8" w:name="_Ref22723251"/>
      <w:r>
        <w:br w:type="page"/>
      </w:r>
    </w:p>
    <w:p w14:paraId="609E58EE" w14:textId="0BED77A7" w:rsidR="00D15859" w:rsidRDefault="000B7247" w:rsidP="00C7285C">
      <w:pPr>
        <w:pStyle w:val="Heading1"/>
      </w:pPr>
      <w:bookmarkStart w:id="9" w:name="_Toc51347177"/>
      <w:r w:rsidRPr="000F376A">
        <w:lastRenderedPageBreak/>
        <w:t>Overview of study</w:t>
      </w:r>
      <w:bookmarkEnd w:id="8"/>
      <w:bookmarkEnd w:id="9"/>
    </w:p>
    <w:p w14:paraId="60CDF18D" w14:textId="443725A8" w:rsidR="006523C4" w:rsidRDefault="008178B0" w:rsidP="003F7257">
      <w:pPr>
        <w:pStyle w:val="BodyText"/>
      </w:pPr>
      <w:r>
        <w:t>This study assesses the impact of the 2019-20 bushfires on ecosystem services</w:t>
      </w:r>
      <w:r w:rsidR="00E40B77">
        <w:t xml:space="preserve"> </w:t>
      </w:r>
      <w:r w:rsidR="00763024">
        <w:t xml:space="preserve">from forests in </w:t>
      </w:r>
      <w:r>
        <w:t>Victoria</w:t>
      </w:r>
      <w:r w:rsidR="006523C4">
        <w:t xml:space="preserve"> using an</w:t>
      </w:r>
      <w:r w:rsidR="00CB51CA" w:rsidRPr="00CB51CA">
        <w:t xml:space="preserve"> ecosystem accounting framework consistent with the United Nations System of Environmental-Economic Accounting (SEEA)</w:t>
      </w:r>
      <w:r w:rsidR="006523C4">
        <w:t>.</w:t>
      </w:r>
    </w:p>
    <w:p w14:paraId="12AC8031" w14:textId="50C549EC" w:rsidR="003206A9" w:rsidRDefault="003206A9" w:rsidP="003F7257">
      <w:pPr>
        <w:pStyle w:val="BodyText"/>
      </w:pPr>
      <w:r>
        <w:t>The impact of the bushfires is assessed against a hypothetical counterfactual</w:t>
      </w:r>
      <w:r w:rsidR="00104532">
        <w:t xml:space="preserve"> where the bushfires do not occur</w:t>
      </w:r>
      <w:r w:rsidR="002C505F">
        <w:t>. Where possible</w:t>
      </w:r>
      <w:r w:rsidR="00154D44">
        <w:t>, the</w:t>
      </w:r>
      <w:r w:rsidR="002C505F">
        <w:t xml:space="preserve"> </w:t>
      </w:r>
      <w:r w:rsidR="00102370">
        <w:t>change (increase or decrease) in supply of ecosystem services is quantified in physical terms and valued in monetary terms.</w:t>
      </w:r>
      <w:r w:rsidR="00BD410A">
        <w:t xml:space="preserve"> </w:t>
      </w:r>
      <w:r w:rsidR="00EB7763">
        <w:t xml:space="preserve">Where this is not possible, </w:t>
      </w:r>
      <w:r w:rsidR="00B46955">
        <w:t>proxy indicators are report</w:t>
      </w:r>
      <w:r w:rsidR="0055083D">
        <w:t xml:space="preserve">ed and/or </w:t>
      </w:r>
      <w:r w:rsidR="00EB7763">
        <w:t xml:space="preserve">the </w:t>
      </w:r>
      <w:r w:rsidR="00D77417">
        <w:t>expected change in</w:t>
      </w:r>
      <w:r w:rsidR="00A02455">
        <w:t xml:space="preserve"> supply of ecosystem services </w:t>
      </w:r>
      <w:r w:rsidR="00EB7763">
        <w:t xml:space="preserve">is qualitatively discussed. </w:t>
      </w:r>
    </w:p>
    <w:p w14:paraId="0E8EE7C5" w14:textId="6C92ADC1" w:rsidR="00851372" w:rsidRDefault="00CF0000" w:rsidP="00851372">
      <w:pPr>
        <w:pStyle w:val="BodyText"/>
      </w:pPr>
      <w:r>
        <w:t>B</w:t>
      </w:r>
      <w:r w:rsidR="00CC5B6E">
        <w:t>ushfires</w:t>
      </w:r>
      <w:r w:rsidR="00851372">
        <w:t xml:space="preserve"> </w:t>
      </w:r>
      <w:r>
        <w:t xml:space="preserve">can </w:t>
      </w:r>
      <w:r w:rsidR="00851372">
        <w:t xml:space="preserve">have long-term impacts on </w:t>
      </w:r>
      <w:r w:rsidR="002F0F80">
        <w:t xml:space="preserve">forests </w:t>
      </w:r>
      <w:r w:rsidR="00CF355D">
        <w:t>and</w:t>
      </w:r>
      <w:r w:rsidR="00851372">
        <w:t xml:space="preserve"> </w:t>
      </w:r>
      <w:r w:rsidR="008C2B6E">
        <w:t>may</w:t>
      </w:r>
      <w:r w:rsidR="00D77417">
        <w:t xml:space="preserve"> affect </w:t>
      </w:r>
      <w:r w:rsidR="0058053E">
        <w:t xml:space="preserve">supply of ecosystem services </w:t>
      </w:r>
      <w:r w:rsidR="00D77417">
        <w:t>for</w:t>
      </w:r>
      <w:r w:rsidR="00CF355D">
        <w:t xml:space="preserve"> </w:t>
      </w:r>
      <w:r w:rsidR="00124684">
        <w:t>multiple years or even decades</w:t>
      </w:r>
      <w:r w:rsidR="00CF355D">
        <w:t xml:space="preserve">. The </w:t>
      </w:r>
      <w:r w:rsidR="00497497">
        <w:t>duration</w:t>
      </w:r>
      <w:r w:rsidR="00CF355D">
        <w:t xml:space="preserve"> of impact is </w:t>
      </w:r>
      <w:r w:rsidR="004B4F7A">
        <w:t>considered</w:t>
      </w:r>
      <w:r w:rsidR="00CF355D">
        <w:t xml:space="preserve"> for each ecosystem service and</w:t>
      </w:r>
      <w:r w:rsidR="004B4F7A">
        <w:t xml:space="preserve">, where possible, </w:t>
      </w:r>
      <w:r w:rsidR="00851372">
        <w:t>change</w:t>
      </w:r>
      <w:r w:rsidR="00124684">
        <w:t>s</w:t>
      </w:r>
      <w:r w:rsidR="00851372">
        <w:t xml:space="preserve"> in</w:t>
      </w:r>
      <w:r w:rsidR="00497497">
        <w:t xml:space="preserve"> supply of ecosystem services </w:t>
      </w:r>
      <w:r w:rsidR="004E1D7B">
        <w:t>are</w:t>
      </w:r>
      <w:r w:rsidR="00497497">
        <w:t xml:space="preserve"> quantified and valued over time. </w:t>
      </w:r>
      <w:r w:rsidR="00851372">
        <w:t xml:space="preserve"> </w:t>
      </w:r>
    </w:p>
    <w:p w14:paraId="506C0379" w14:textId="4A7C3301" w:rsidR="00E603E9" w:rsidRDefault="004E1D7B" w:rsidP="00A67121">
      <w:pPr>
        <w:pStyle w:val="BodyText"/>
      </w:pPr>
      <w:r>
        <w:t>Changes</w:t>
      </w:r>
      <w:r w:rsidR="00A67121">
        <w:t xml:space="preserve"> in</w:t>
      </w:r>
      <w:r w:rsidR="00BA1CFB">
        <w:t xml:space="preserve"> supply of</w:t>
      </w:r>
      <w:r w:rsidR="00A67121">
        <w:t xml:space="preserve"> ecosystem services reported in this study are estimates derived through modelling and analysis and underpinned by a series of assumptions.</w:t>
      </w:r>
      <w:r w:rsidR="000620F9">
        <w:t xml:space="preserve"> They provide </w:t>
      </w:r>
      <w:r w:rsidR="000620F9" w:rsidRPr="0052155E">
        <w:t>an</w:t>
      </w:r>
      <w:r w:rsidR="000620F9" w:rsidRPr="0052155E">
        <w:rPr>
          <w:i/>
          <w:iCs/>
        </w:rPr>
        <w:t xml:space="preserve"> </w:t>
      </w:r>
      <w:r w:rsidR="000620F9" w:rsidRPr="00BB215F">
        <w:rPr>
          <w:i/>
        </w:rPr>
        <w:t>indication of</w:t>
      </w:r>
      <w:r w:rsidR="000620F9" w:rsidRPr="00BB215F">
        <w:rPr>
          <w:i/>
          <w:iCs/>
        </w:rPr>
        <w:t xml:space="preserve"> potential </w:t>
      </w:r>
      <w:r w:rsidR="000620F9" w:rsidRPr="00BB215F">
        <w:rPr>
          <w:i/>
        </w:rPr>
        <w:t>change</w:t>
      </w:r>
      <w:r w:rsidR="000620F9">
        <w:t xml:space="preserve"> </w:t>
      </w:r>
      <w:r w:rsidR="007A7D87" w:rsidRPr="00247699">
        <w:t>due to the 2019-20 bushfires.</w:t>
      </w:r>
      <w:r w:rsidR="007A7D87">
        <w:t xml:space="preserve"> </w:t>
      </w:r>
      <w:r w:rsidR="00B37BA8">
        <w:t xml:space="preserve">Actual </w:t>
      </w:r>
      <w:r w:rsidR="00205AE3">
        <w:t>provision</w:t>
      </w:r>
      <w:r w:rsidR="00F42960">
        <w:t xml:space="preserve"> of ecosystem services is influenced by</w:t>
      </w:r>
      <w:r w:rsidR="001A6529">
        <w:t xml:space="preserve"> a range of</w:t>
      </w:r>
      <w:r w:rsidR="00F42960">
        <w:t xml:space="preserve"> factors</w:t>
      </w:r>
      <w:r w:rsidR="00F62BC3">
        <w:t xml:space="preserve">, </w:t>
      </w:r>
      <w:r w:rsidR="00B37BA8">
        <w:t>including environmental factors (such</w:t>
      </w:r>
      <w:r w:rsidR="00CB6C25">
        <w:t xml:space="preserve"> as</w:t>
      </w:r>
      <w:r w:rsidR="00F62BC3">
        <w:t xml:space="preserve"> </w:t>
      </w:r>
      <w:r w:rsidR="00071BDB">
        <w:t>rainfall</w:t>
      </w:r>
      <w:r w:rsidR="00B37BA8">
        <w:t>)</w:t>
      </w:r>
      <w:r w:rsidR="00F62BC3">
        <w:t xml:space="preserve"> </w:t>
      </w:r>
      <w:r w:rsidR="008074BA">
        <w:t>and</w:t>
      </w:r>
      <w:r w:rsidR="00F62BC3">
        <w:t xml:space="preserve"> </w:t>
      </w:r>
      <w:r w:rsidR="00B37BA8">
        <w:t xml:space="preserve">human factors (such as </w:t>
      </w:r>
      <w:r w:rsidR="00896328">
        <w:t>the behaviour of people and businesses</w:t>
      </w:r>
      <w:r w:rsidR="00B37BA8">
        <w:t>)</w:t>
      </w:r>
      <w:r w:rsidR="00F62BC3">
        <w:t xml:space="preserve">. </w:t>
      </w:r>
      <w:r w:rsidR="00BD67EC">
        <w:t>This means that ecosystem accounts produced in the future</w:t>
      </w:r>
      <w:r w:rsidR="00524B30">
        <w:t xml:space="preserve"> using observed data</w:t>
      </w:r>
      <w:r w:rsidR="00BD67EC">
        <w:t xml:space="preserve"> will inevitably differ from the estimates </w:t>
      </w:r>
      <w:r w:rsidR="00767EC7">
        <w:t>derived</w:t>
      </w:r>
      <w:r w:rsidR="00BD67EC">
        <w:t xml:space="preserve"> in this study</w:t>
      </w:r>
      <w:r w:rsidR="00335408">
        <w:t xml:space="preserve">. </w:t>
      </w:r>
      <w:r w:rsidR="00FF5861">
        <w:t xml:space="preserve">However, if future </w:t>
      </w:r>
      <w:r w:rsidR="00524B30">
        <w:t xml:space="preserve">ecosystem accounts </w:t>
      </w:r>
      <w:r w:rsidR="00FF5861">
        <w:t>are able to isolate the impact of the bushfires</w:t>
      </w:r>
      <w:r w:rsidR="00BB22EF">
        <w:t xml:space="preserve"> in observed data</w:t>
      </w:r>
      <w:r w:rsidR="00FF5861">
        <w:t xml:space="preserve">, </w:t>
      </w:r>
      <w:r w:rsidR="00524B30">
        <w:t>they could b</w:t>
      </w:r>
      <w:r w:rsidR="00BB22EF">
        <w:t xml:space="preserve">e compared to this study and provide a useful evaluation. </w:t>
      </w:r>
    </w:p>
    <w:p w14:paraId="53A6AF59" w14:textId="77777777" w:rsidR="00767EC7" w:rsidRDefault="00767EC7" w:rsidP="00A67121">
      <w:pPr>
        <w:pStyle w:val="BodyText"/>
      </w:pPr>
    </w:p>
    <w:tbl>
      <w:tblPr>
        <w:tblStyle w:val="PullOutBoxTable"/>
        <w:tblW w:w="5000" w:type="pct"/>
        <w:tblBorders>
          <w:insideH w:val="single" w:sz="4" w:space="0" w:color="00B2A9" w:themeColor="text2"/>
          <w:insideV w:val="single" w:sz="4" w:space="0" w:color="00B2A9" w:themeColor="text2"/>
        </w:tblBorders>
        <w:shd w:val="clear" w:color="auto" w:fill="E5F7F6" w:themeFill="background2"/>
        <w:tblLook w:val="04A0" w:firstRow="1" w:lastRow="0" w:firstColumn="1" w:lastColumn="0" w:noHBand="0" w:noVBand="1"/>
      </w:tblPr>
      <w:tblGrid>
        <w:gridCol w:w="10195"/>
      </w:tblGrid>
      <w:tr w:rsidR="002F0A39" w14:paraId="05C1BDFE" w14:textId="77777777" w:rsidTr="002F0A39">
        <w:tc>
          <w:tcPr>
            <w:tcW w:w="5000" w:type="pct"/>
            <w:shd w:val="clear" w:color="auto" w:fill="E5F7F6" w:themeFill="background2"/>
          </w:tcPr>
          <w:p w14:paraId="247B38F2" w14:textId="5E44B23B" w:rsidR="00820915" w:rsidRDefault="00820915" w:rsidP="00820915">
            <w:pPr>
              <w:pStyle w:val="PullOutBoxHeading"/>
            </w:pPr>
            <w:r>
              <w:t xml:space="preserve">Box </w:t>
            </w:r>
            <w:r w:rsidR="009733D8">
              <w:t>4</w:t>
            </w:r>
            <w:r>
              <w:t xml:space="preserve"> United Nations System of Environmental-Economic Accounting </w:t>
            </w:r>
          </w:p>
          <w:p w14:paraId="26446186" w14:textId="65774B6D" w:rsidR="00820915" w:rsidRDefault="00820915" w:rsidP="0052629C">
            <w:pPr>
              <w:pStyle w:val="PullOutBoxBodyText"/>
            </w:pPr>
            <w:r w:rsidRPr="00820915">
              <w:t>The SEEA is a framework for capturing and organising information on the environment</w:t>
            </w:r>
            <w:r w:rsidR="0052629C">
              <w:t xml:space="preserve"> and</w:t>
            </w:r>
            <w:r w:rsidRPr="00820915">
              <w:t xml:space="preserve"> its contribution to economic and other human activity.</w:t>
            </w:r>
            <w:r w:rsidR="0052629C">
              <w:t xml:space="preserve"> </w:t>
            </w:r>
            <w:r>
              <w:t xml:space="preserve">It </w:t>
            </w:r>
            <w:r w:rsidR="0009570A">
              <w:t>is built</w:t>
            </w:r>
            <w:r>
              <w:t xml:space="preserve"> on concepts and principles </w:t>
            </w:r>
            <w:r w:rsidR="0009570A">
              <w:t>that align with</w:t>
            </w:r>
            <w:r>
              <w:t xml:space="preserve"> the System of National Accounts</w:t>
            </w:r>
            <w:r w:rsidR="0009570A">
              <w:t>,</w:t>
            </w:r>
            <w:r>
              <w:t xml:space="preserve"> which is used to measure gross domestic product and other economic and social indicators. </w:t>
            </w:r>
          </w:p>
          <w:p w14:paraId="669046CE" w14:textId="70125CA3" w:rsidR="0027571B" w:rsidRDefault="0052629C" w:rsidP="0052629C">
            <w:pPr>
              <w:pStyle w:val="PullOutBoxBodyText"/>
            </w:pPr>
            <w:r>
              <w:t xml:space="preserve">The SEEA has two </w:t>
            </w:r>
            <w:r w:rsidR="00D65F7D">
              <w:t>parts</w:t>
            </w:r>
            <w:r w:rsidR="0029167A">
              <w:t xml:space="preserve">. The </w:t>
            </w:r>
            <w:r w:rsidR="00BC2A15">
              <w:t xml:space="preserve">Central Framework </w:t>
            </w:r>
            <w:r w:rsidR="0029167A">
              <w:t xml:space="preserve">is an international statistical standard </w:t>
            </w:r>
            <w:r w:rsidR="0040649E">
              <w:t xml:space="preserve">adopted in 2012 </w:t>
            </w:r>
            <w:r w:rsidR="0029167A">
              <w:t xml:space="preserve">which </w:t>
            </w:r>
            <w:r w:rsidR="003D5565">
              <w:t xml:space="preserve">focus </w:t>
            </w:r>
            <w:r w:rsidR="007C796D">
              <w:t xml:space="preserve">on </w:t>
            </w:r>
            <w:r w:rsidR="00994AF1">
              <w:t>stocks of</w:t>
            </w:r>
            <w:r w:rsidR="00670030">
              <w:t xml:space="preserve"> </w:t>
            </w:r>
            <w:r w:rsidR="00994AF1">
              <w:t>environmental assets</w:t>
            </w:r>
            <w:r w:rsidR="00670030">
              <w:t>, flows</w:t>
            </w:r>
            <w:r w:rsidR="00111394">
              <w:t xml:space="preserve"> between the environment and the economy,</w:t>
            </w:r>
            <w:r w:rsidR="00670030">
              <w:t xml:space="preserve"> and economic activity related </w:t>
            </w:r>
            <w:r w:rsidR="00111394">
              <w:t xml:space="preserve">to the environment. </w:t>
            </w:r>
            <w:r w:rsidR="00BC2A15">
              <w:t>Experimental Ecosystem Accounting (EEA)</w:t>
            </w:r>
            <w:r w:rsidR="00A368DB">
              <w:t xml:space="preserve"> </w:t>
            </w:r>
            <w:r w:rsidR="00E53FA8">
              <w:t>complements the Central Framework</w:t>
            </w:r>
            <w:r w:rsidR="002E5588">
              <w:t xml:space="preserve"> </w:t>
            </w:r>
            <w:r w:rsidR="00C25D54">
              <w:t>and</w:t>
            </w:r>
            <w:r w:rsidR="00BB5CAA">
              <w:t xml:space="preserve"> is a spatial framework that</w:t>
            </w:r>
            <w:r w:rsidR="002E5588">
              <w:t xml:space="preserve"> </w:t>
            </w:r>
            <w:r w:rsidR="00C25D54">
              <w:t xml:space="preserve">focuses on ecosystems and </w:t>
            </w:r>
            <w:r w:rsidR="00BB5CAA">
              <w:t xml:space="preserve">the </w:t>
            </w:r>
            <w:r w:rsidR="00E7782E">
              <w:t xml:space="preserve">natural processes which contribute to economic and </w:t>
            </w:r>
            <w:r w:rsidR="00FE1011">
              <w:t>other human</w:t>
            </w:r>
            <w:r w:rsidR="00E7782E">
              <w:t xml:space="preserve"> activity</w:t>
            </w:r>
            <w:r w:rsidR="00477F7E">
              <w:t xml:space="preserve"> (ecosystem services)</w:t>
            </w:r>
            <w:r w:rsidR="00E7782E">
              <w:t xml:space="preserve">. </w:t>
            </w:r>
            <w:r w:rsidR="0027571B">
              <w:t>This stud</w:t>
            </w:r>
            <w:r w:rsidR="0034515B">
              <w:t>y</w:t>
            </w:r>
            <w:r w:rsidR="0027571B">
              <w:t xml:space="preserve"> applies the EEA framework.   </w:t>
            </w:r>
          </w:p>
          <w:p w14:paraId="2DE9F841" w14:textId="2918C3CD" w:rsidR="002F0A39" w:rsidRDefault="00E967EA" w:rsidP="0027571B">
            <w:pPr>
              <w:pStyle w:val="PullOutBoxBodyText"/>
            </w:pPr>
            <w:r>
              <w:t xml:space="preserve">The </w:t>
            </w:r>
            <w:r w:rsidR="0034515B">
              <w:t xml:space="preserve">SEEA </w:t>
            </w:r>
            <w:r>
              <w:t xml:space="preserve">EEA is currently an experimental framework which </w:t>
            </w:r>
            <w:r w:rsidR="0027571B">
              <w:t>jurisdictions</w:t>
            </w:r>
            <w:r>
              <w:t xml:space="preserve"> around the world </w:t>
            </w:r>
            <w:r w:rsidR="0034515B">
              <w:t xml:space="preserve">– including Victoria – </w:t>
            </w:r>
            <w:r>
              <w:t xml:space="preserve">have been piloting. In 2017, the United Nations commenced a revision process </w:t>
            </w:r>
            <w:r w:rsidR="0027571B">
              <w:t>with the intention to reach agreement on issues and formalise the framework as a</w:t>
            </w:r>
            <w:r w:rsidR="00D979C0">
              <w:t>n international</w:t>
            </w:r>
            <w:r w:rsidR="0027571B">
              <w:t xml:space="preserve"> statistical standard</w:t>
            </w:r>
            <w:r w:rsidR="00D979C0">
              <w:t xml:space="preserve"> by 2020</w:t>
            </w:r>
            <w:r w:rsidR="0027571B">
              <w:t>. This study has been undertaken while the revision is underway, and consequently the application of concepts may differ from the framework that is formalised.</w:t>
            </w:r>
            <w:r w:rsidR="00820915">
              <w:t xml:space="preserve"> </w:t>
            </w:r>
          </w:p>
          <w:p w14:paraId="6C940647" w14:textId="13D1E5C6" w:rsidR="004A0581" w:rsidRPr="008359DA" w:rsidRDefault="008359DA" w:rsidP="009619D8">
            <w:pPr>
              <w:pStyle w:val="PullOutBoxBodyText"/>
            </w:pPr>
            <w:r>
              <w:t xml:space="preserve">More information on the SEEA is available at </w:t>
            </w:r>
            <w:hyperlink r:id="rId47" w:history="1">
              <w:r w:rsidRPr="00130C4D">
                <w:rPr>
                  <w:rStyle w:val="Hyperlink"/>
                </w:rPr>
                <w:t>www.seea.un.org/</w:t>
              </w:r>
            </w:hyperlink>
          </w:p>
        </w:tc>
      </w:tr>
    </w:tbl>
    <w:p w14:paraId="456E5E6D" w14:textId="77777777" w:rsidR="002F0A39" w:rsidRDefault="002F0A39" w:rsidP="00A67121">
      <w:pPr>
        <w:pStyle w:val="BodyText"/>
      </w:pPr>
    </w:p>
    <w:p w14:paraId="58BA0D8A" w14:textId="77777777" w:rsidR="00E506B8" w:rsidRDefault="00E506B8">
      <w:pPr>
        <w:spacing w:line="288" w:lineRule="auto"/>
        <w:rPr>
          <w:b/>
          <w:color w:val="00B2A9" w:themeColor="text2"/>
          <w:kern w:val="20"/>
          <w:szCs w:val="28"/>
        </w:rPr>
      </w:pPr>
      <w:r>
        <w:br w:type="page"/>
      </w:r>
    </w:p>
    <w:p w14:paraId="2914D822" w14:textId="352B49C6" w:rsidR="007C7B40" w:rsidRDefault="00563C71" w:rsidP="007C7B40">
      <w:pPr>
        <w:pStyle w:val="Heading2"/>
      </w:pPr>
      <w:bookmarkStart w:id="10" w:name="_Toc51347178"/>
      <w:r>
        <w:lastRenderedPageBreak/>
        <w:t>Scope and m</w:t>
      </w:r>
      <w:r w:rsidR="00B27D92">
        <w:t>ethodology</w:t>
      </w:r>
      <w:bookmarkEnd w:id="10"/>
    </w:p>
    <w:p w14:paraId="7134E48E" w14:textId="14375589" w:rsidR="000C575C" w:rsidRDefault="007129D4" w:rsidP="000C575C">
      <w:pPr>
        <w:pStyle w:val="Heading4"/>
      </w:pPr>
      <w:r>
        <w:t xml:space="preserve">Spatial </w:t>
      </w:r>
      <w:r w:rsidR="00B50A1F">
        <w:t>boundary</w:t>
      </w:r>
    </w:p>
    <w:p w14:paraId="2DCCFDF1" w14:textId="50EBDBA1" w:rsidR="00D64F74" w:rsidRDefault="007215F4" w:rsidP="00522B47">
      <w:pPr>
        <w:pStyle w:val="BodyText"/>
      </w:pPr>
      <w:r>
        <w:t xml:space="preserve">The assessment area </w:t>
      </w:r>
      <w:r w:rsidR="0082699E">
        <w:t xml:space="preserve">for this study </w:t>
      </w:r>
      <w:r>
        <w:t xml:space="preserve">is forests </w:t>
      </w:r>
      <w:r w:rsidR="0082699E">
        <w:t>in</w:t>
      </w:r>
      <w:r w:rsidR="00871115">
        <w:t xml:space="preserve"> Victoria’s R</w:t>
      </w:r>
      <w:r w:rsidR="00253863">
        <w:t xml:space="preserve">egional </w:t>
      </w:r>
      <w:r w:rsidR="00871115">
        <w:t>F</w:t>
      </w:r>
      <w:r w:rsidR="00253863">
        <w:t xml:space="preserve">orest </w:t>
      </w:r>
      <w:r w:rsidR="00871115">
        <w:t>A</w:t>
      </w:r>
      <w:r w:rsidR="00253863">
        <w:t>greement (RFA)</w:t>
      </w:r>
      <w:r w:rsidR="00871115">
        <w:t xml:space="preserve"> regions, including</w:t>
      </w:r>
      <w:r w:rsidR="00AC2229">
        <w:t xml:space="preserve"> native and non-native</w:t>
      </w:r>
      <w:r w:rsidR="00871115">
        <w:t xml:space="preserve"> forests on </w:t>
      </w:r>
      <w:r w:rsidR="00AC2229">
        <w:t xml:space="preserve">both </w:t>
      </w:r>
      <w:r w:rsidR="00871115">
        <w:t>public and private land.</w:t>
      </w:r>
      <w:r w:rsidR="00BF1D01">
        <w:t xml:space="preserve"> </w:t>
      </w:r>
      <w:r w:rsidR="00BF0816">
        <w:t>Forest extent is derived</w:t>
      </w:r>
      <w:r w:rsidR="00683F07">
        <w:t xml:space="preserve"> </w:t>
      </w:r>
      <w:r>
        <w:t>from the</w:t>
      </w:r>
      <w:r w:rsidR="00102B8E">
        <w:t xml:space="preserve"> 2018 </w:t>
      </w:r>
      <w:r w:rsidR="00BD24E0">
        <w:t xml:space="preserve">forest </w:t>
      </w:r>
      <w:r>
        <w:t>cover</w:t>
      </w:r>
      <w:r w:rsidR="00BD24E0">
        <w:t xml:space="preserve"> </w:t>
      </w:r>
      <w:r w:rsidR="00102B8E">
        <w:t xml:space="preserve">dataset </w:t>
      </w:r>
      <w:r>
        <w:t>developed through</w:t>
      </w:r>
      <w:r w:rsidR="00102B8E">
        <w:t xml:space="preserve"> the Victorian Forest Monitoring Program (VFMP)</w:t>
      </w:r>
      <w:r w:rsidR="00BF0816">
        <w:t>.</w:t>
      </w:r>
      <w:r w:rsidR="00683F07">
        <w:rPr>
          <w:rStyle w:val="FootnoteReference"/>
        </w:rPr>
        <w:footnoteReference w:id="6"/>
      </w:r>
      <w:r w:rsidR="003D1F35">
        <w:t xml:space="preserve"> </w:t>
      </w:r>
      <w:r w:rsidR="00D64F74">
        <w:t>The</w:t>
      </w:r>
      <w:r w:rsidR="00044198">
        <w:t xml:space="preserve"> </w:t>
      </w:r>
      <w:r w:rsidR="00FF26B6">
        <w:t>2019-20 fire extent</w:t>
      </w:r>
      <w:r w:rsidR="00044198">
        <w:t xml:space="preserve"> is </w:t>
      </w:r>
      <w:r w:rsidR="00BF0816">
        <w:t>derived</w:t>
      </w:r>
      <w:r w:rsidR="00044198">
        <w:t xml:space="preserve"> from </w:t>
      </w:r>
      <w:r w:rsidR="00E96688">
        <w:t>fire severity mapping undertaken by the Department of Environment, Land, Water and Planning (DELWP)</w:t>
      </w:r>
      <w:r w:rsidR="00BF0816">
        <w:t>.</w:t>
      </w:r>
      <w:r w:rsidR="00974729">
        <w:t xml:space="preserve"> </w:t>
      </w:r>
    </w:p>
    <w:p w14:paraId="11862DEE" w14:textId="540FD50F" w:rsidR="00934C92" w:rsidRDefault="00F11CD3" w:rsidP="00522B47">
      <w:pPr>
        <w:pStyle w:val="BodyText"/>
      </w:pPr>
      <w:r>
        <w:t>This</w:t>
      </w:r>
      <w:r w:rsidR="00D64F74">
        <w:t xml:space="preserve"> </w:t>
      </w:r>
      <w:r w:rsidR="008F3D60">
        <w:t xml:space="preserve">study </w:t>
      </w:r>
      <w:r>
        <w:t xml:space="preserve">primarily </w:t>
      </w:r>
      <w:r w:rsidR="008F3D60">
        <w:t>assesses c</w:t>
      </w:r>
      <w:r w:rsidR="00713D08">
        <w:t>hange</w:t>
      </w:r>
      <w:r w:rsidR="00BB354A">
        <w:t xml:space="preserve"> in</w:t>
      </w:r>
      <w:r w:rsidR="00217EEA" w:rsidRPr="00F52C60">
        <w:t xml:space="preserve"> </w:t>
      </w:r>
      <w:r w:rsidR="00AD6160">
        <w:t xml:space="preserve">supply of </w:t>
      </w:r>
      <w:r w:rsidR="00217EEA" w:rsidRPr="00F52C60">
        <w:t>ecosystem services</w:t>
      </w:r>
      <w:r w:rsidR="007E0771" w:rsidRPr="00F52C60">
        <w:t xml:space="preserve"> </w:t>
      </w:r>
      <w:r w:rsidR="000C575C" w:rsidRPr="00F52C60">
        <w:t>from forest</w:t>
      </w:r>
      <w:r w:rsidR="0073550D">
        <w:t xml:space="preserve">s </w:t>
      </w:r>
      <w:r w:rsidR="009D69BA">
        <w:t>burnt in the</w:t>
      </w:r>
      <w:r w:rsidR="00B07D3B">
        <w:t xml:space="preserve"> bushfires.</w:t>
      </w:r>
      <w:r w:rsidR="009D69BA">
        <w:t xml:space="preserve"> </w:t>
      </w:r>
      <w:r w:rsidR="00FC5ABE">
        <w:t xml:space="preserve">However, where </w:t>
      </w:r>
      <w:r w:rsidR="005E73DB">
        <w:t xml:space="preserve">there are expected to be </w:t>
      </w:r>
      <w:r w:rsidR="00FC5ABE">
        <w:t>change</w:t>
      </w:r>
      <w:r w:rsidR="001829C4">
        <w:t xml:space="preserve">s </w:t>
      </w:r>
      <w:r w:rsidR="00FC5ABE">
        <w:t xml:space="preserve">in supply </w:t>
      </w:r>
      <w:r w:rsidR="004A1EBB">
        <w:t xml:space="preserve">of ecosystem services </w:t>
      </w:r>
      <w:r w:rsidR="00FC5ABE">
        <w:t xml:space="preserve">from unburnt forests </w:t>
      </w:r>
      <w:r w:rsidR="00FC5ABE">
        <w:rPr>
          <w:i/>
          <w:iCs/>
        </w:rPr>
        <w:t>due to the bushfire</w:t>
      </w:r>
      <w:r w:rsidR="00B07656">
        <w:rPr>
          <w:i/>
          <w:iCs/>
        </w:rPr>
        <w:t>s</w:t>
      </w:r>
      <w:r w:rsidR="00B07656">
        <w:t xml:space="preserve"> </w:t>
      </w:r>
      <w:r w:rsidR="00FC5ABE">
        <w:t xml:space="preserve">this is </w:t>
      </w:r>
      <w:r w:rsidR="00ED7B14">
        <w:t>highlighted and</w:t>
      </w:r>
      <w:r w:rsidR="00FC5ABE">
        <w:t xml:space="preserve"> discussed.</w:t>
      </w:r>
      <w:r w:rsidR="004A1EBB">
        <w:t xml:space="preserve"> This is </w:t>
      </w:r>
      <w:r w:rsidR="00011AEB">
        <w:t xml:space="preserve">particularly </w:t>
      </w:r>
      <w:r w:rsidR="005E73DB">
        <w:t>relevant</w:t>
      </w:r>
      <w:r w:rsidR="004A1EBB">
        <w:t xml:space="preserve"> </w:t>
      </w:r>
      <w:r w:rsidR="009C739C">
        <w:t>to</w:t>
      </w:r>
      <w:r w:rsidR="004A1EBB">
        <w:t xml:space="preserve"> </w:t>
      </w:r>
      <w:r w:rsidR="0059328E">
        <w:t xml:space="preserve">provisioning and cultural </w:t>
      </w:r>
      <w:r w:rsidR="004A1EBB">
        <w:t xml:space="preserve">ecosystem services </w:t>
      </w:r>
      <w:r w:rsidR="0059328E">
        <w:t xml:space="preserve">where </w:t>
      </w:r>
      <w:r w:rsidR="00710100">
        <w:t xml:space="preserve">the behaviour of ‘users’ of the ecosystem service </w:t>
      </w:r>
      <w:r w:rsidR="008360E9">
        <w:t xml:space="preserve">may be </w:t>
      </w:r>
      <w:r w:rsidR="00ED6661">
        <w:t>influenced by</w:t>
      </w:r>
      <w:r w:rsidR="00710100">
        <w:t xml:space="preserve"> the fires. For example, </w:t>
      </w:r>
      <w:r w:rsidR="007471A6">
        <w:t>apiarists may move hives to unburnt areas</w:t>
      </w:r>
      <w:r w:rsidR="00ED6661">
        <w:t xml:space="preserve"> of forest</w:t>
      </w:r>
      <w:r w:rsidR="007471A6">
        <w:t xml:space="preserve">, meaning that these </w:t>
      </w:r>
      <w:r w:rsidR="00ED6661">
        <w:t xml:space="preserve">forests </w:t>
      </w:r>
      <w:r w:rsidR="007471A6">
        <w:t xml:space="preserve">supply </w:t>
      </w:r>
      <w:r w:rsidR="00ED6661">
        <w:t xml:space="preserve">increased </w:t>
      </w:r>
      <w:r w:rsidR="007471A6">
        <w:t>ecosystem services</w:t>
      </w:r>
      <w:r w:rsidR="00AD29A1">
        <w:t xml:space="preserve"> to the industry</w:t>
      </w:r>
      <w:r w:rsidR="007471A6">
        <w:t>.</w:t>
      </w:r>
      <w:r w:rsidR="0059328E">
        <w:t xml:space="preserve"> </w:t>
      </w:r>
    </w:p>
    <w:p w14:paraId="2041B152" w14:textId="66396D39" w:rsidR="00C86642" w:rsidRDefault="00C86642" w:rsidP="00522B47">
      <w:pPr>
        <w:pStyle w:val="BodyText"/>
      </w:pPr>
      <w:r>
        <w:t xml:space="preserve">This study focuses on the impact of the </w:t>
      </w:r>
      <w:r w:rsidRPr="00497AE5">
        <w:t>bushfires in three</w:t>
      </w:r>
      <w:r w:rsidR="00253863">
        <w:t xml:space="preserve"> RFA</w:t>
      </w:r>
      <w:r w:rsidRPr="00497AE5">
        <w:t xml:space="preserve"> regions – East Gippsland, Gippsland and the North East (see</w:t>
      </w:r>
      <w:r w:rsidR="00375773">
        <w:t xml:space="preserve"> </w:t>
      </w:r>
      <w:r w:rsidR="00375773">
        <w:rPr>
          <w:highlight w:val="yellow"/>
        </w:rPr>
        <w:fldChar w:fldCharType="begin"/>
      </w:r>
      <w:r w:rsidR="00375773">
        <w:instrText xml:space="preserve"> REF _Ref51157899 \h </w:instrText>
      </w:r>
      <w:r w:rsidR="00375773">
        <w:rPr>
          <w:highlight w:val="yellow"/>
        </w:rPr>
      </w:r>
      <w:r w:rsidR="00375773">
        <w:rPr>
          <w:highlight w:val="yellow"/>
        </w:rPr>
        <w:fldChar w:fldCharType="separate"/>
      </w:r>
      <w:r w:rsidR="00F11A6E">
        <w:t xml:space="preserve">Figure </w:t>
      </w:r>
      <w:r w:rsidR="00F11A6E">
        <w:rPr>
          <w:noProof/>
        </w:rPr>
        <w:t>2</w:t>
      </w:r>
      <w:r w:rsidR="00375773">
        <w:rPr>
          <w:highlight w:val="yellow"/>
        </w:rPr>
        <w:fldChar w:fldCharType="end"/>
      </w:r>
      <w:r w:rsidRPr="00497AE5">
        <w:t xml:space="preserve">). </w:t>
      </w:r>
      <w:r w:rsidR="00DC209B" w:rsidRPr="00497AE5">
        <w:t>Smaller f</w:t>
      </w:r>
      <w:r w:rsidRPr="00497AE5">
        <w:t xml:space="preserve">ires occurred in other parts of </w:t>
      </w:r>
      <w:r w:rsidR="00590A28">
        <w:t>the state</w:t>
      </w:r>
      <w:r w:rsidRPr="00497AE5">
        <w:t xml:space="preserve"> in the 2019</w:t>
      </w:r>
      <w:r w:rsidRPr="00497AE5">
        <w:noBreakHyphen/>
        <w:t xml:space="preserve">20 bushfire </w:t>
      </w:r>
      <w:r w:rsidR="00D4495F" w:rsidRPr="00497AE5">
        <w:t>season</w:t>
      </w:r>
      <w:r w:rsidR="00590A28">
        <w:t>, such as western Victoria</w:t>
      </w:r>
      <w:r w:rsidR="000A2B77" w:rsidRPr="00497AE5">
        <w:t>. However, this study focuses on the</w:t>
      </w:r>
      <w:r w:rsidR="00DC209B" w:rsidRPr="00497AE5">
        <w:t xml:space="preserve"> east and north-east of the state where large fires had a significant impact on </w:t>
      </w:r>
      <w:r w:rsidR="00502D77">
        <w:t>natural capital</w:t>
      </w:r>
      <w:r w:rsidR="00DC209B" w:rsidRPr="00497AE5">
        <w:t>.</w:t>
      </w:r>
      <w:r w:rsidR="00502D77">
        <w:t xml:space="preserve"> Where “the bushfires</w:t>
      </w:r>
      <w:r w:rsidR="00FA3805">
        <w:t>”</w:t>
      </w:r>
      <w:r w:rsidR="00502D77">
        <w:t xml:space="preserve"> or </w:t>
      </w:r>
      <w:r w:rsidR="00FA3805">
        <w:t>“</w:t>
      </w:r>
      <w:r w:rsidR="00502D77">
        <w:t>the 2019-20 bushfires</w:t>
      </w:r>
      <w:r w:rsidR="00FA3805">
        <w:t>”</w:t>
      </w:r>
      <w:r w:rsidR="00502D77">
        <w:t xml:space="preserve"> </w:t>
      </w:r>
      <w:r w:rsidR="00FA3805">
        <w:t xml:space="preserve">are referred to </w:t>
      </w:r>
      <w:r w:rsidR="003D75FC">
        <w:t>in</w:t>
      </w:r>
      <w:r w:rsidR="00FA3805">
        <w:t xml:space="preserve"> this study, this </w:t>
      </w:r>
      <w:r w:rsidR="003D75FC">
        <w:t>means the fires across the East Gippsland, Gippsland and North East RFA regions unless otherwise stated.</w:t>
      </w:r>
    </w:p>
    <w:p w14:paraId="6B3F2216" w14:textId="050D428F" w:rsidR="00375773" w:rsidRDefault="00375773" w:rsidP="00375773">
      <w:pPr>
        <w:pStyle w:val="Caption"/>
      </w:pPr>
      <w:bookmarkStart w:id="11" w:name="_Ref51157899"/>
      <w:r>
        <w:lastRenderedPageBreak/>
        <w:t xml:space="preserve">Figure </w:t>
      </w:r>
      <w:fldSimple w:instr=" SEQ Figure \* ARABIC ">
        <w:r w:rsidR="00F11A6E">
          <w:rPr>
            <w:noProof/>
          </w:rPr>
          <w:t>2</w:t>
        </w:r>
      </w:fldSimple>
      <w:bookmarkEnd w:id="11"/>
      <w:r>
        <w:t xml:space="preserve"> </w:t>
      </w:r>
      <w:r w:rsidR="009700D9">
        <w:t>Forest ecosystem extent and 2019-20 bushfire extent across eastern Victoria</w:t>
      </w:r>
    </w:p>
    <w:p w14:paraId="7C8945D7" w14:textId="77777777" w:rsidR="00A37211" w:rsidRDefault="00375773" w:rsidP="00522B47">
      <w:pPr>
        <w:pStyle w:val="BodyText"/>
      </w:pPr>
      <w:r>
        <w:rPr>
          <w:noProof/>
        </w:rPr>
        <w:drawing>
          <wp:inline distT="0" distB="0" distL="0" distR="0" wp14:anchorId="1924FFC9" wp14:editId="35291B2B">
            <wp:extent cx="5486400" cy="3881609"/>
            <wp:effectExtent l="0" t="0" r="0" b="5080"/>
            <wp:docPr id="73" name="Picture 7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pic:nvPicPr>
                  <pic:blipFill>
                    <a:blip r:embed="rId48">
                      <a:extLst>
                        <a:ext uri="{28A0092B-C50C-407E-A947-70E740481C1C}">
                          <a14:useLocalDpi xmlns:a14="http://schemas.microsoft.com/office/drawing/2010/main" val="0"/>
                        </a:ext>
                      </a:extLst>
                    </a:blip>
                    <a:stretch>
                      <a:fillRect/>
                    </a:stretch>
                  </pic:blipFill>
                  <pic:spPr>
                    <a:xfrm>
                      <a:off x="0" y="0"/>
                      <a:ext cx="5486400" cy="3881609"/>
                    </a:xfrm>
                    <a:prstGeom prst="rect">
                      <a:avLst/>
                    </a:prstGeom>
                  </pic:spPr>
                </pic:pic>
              </a:graphicData>
            </a:graphic>
          </wp:inline>
        </w:drawing>
      </w:r>
    </w:p>
    <w:p w14:paraId="6511BFDB" w14:textId="15AC6CBF" w:rsidR="00375773" w:rsidRPr="00375773" w:rsidRDefault="00375773" w:rsidP="00375773">
      <w:pPr>
        <w:pStyle w:val="BodyText"/>
      </w:pPr>
    </w:p>
    <w:p w14:paraId="12D48DAB" w14:textId="77777777" w:rsidR="000264CB" w:rsidRPr="00375773" w:rsidRDefault="000264CB" w:rsidP="00375773">
      <w:pPr>
        <w:pStyle w:val="BodyText"/>
      </w:pPr>
    </w:p>
    <w:p w14:paraId="697338B0" w14:textId="77777777" w:rsidR="004C34DA" w:rsidRPr="00497AE5" w:rsidRDefault="004C34DA" w:rsidP="004C34DA">
      <w:pPr>
        <w:pStyle w:val="Heading4"/>
      </w:pPr>
      <w:r w:rsidRPr="00497AE5">
        <w:t xml:space="preserve">Timeframe </w:t>
      </w:r>
    </w:p>
    <w:p w14:paraId="0452B572" w14:textId="41E36796" w:rsidR="004C34DA" w:rsidRPr="00497AE5" w:rsidRDefault="004C34DA" w:rsidP="004C34DA">
      <w:pPr>
        <w:pStyle w:val="BodyText"/>
      </w:pPr>
      <w:r w:rsidRPr="00497AE5">
        <w:t>The impact of the 2019-20 bushfires is assessed</w:t>
      </w:r>
      <w:r w:rsidR="00920B94">
        <w:t xml:space="preserve"> </w:t>
      </w:r>
      <w:r w:rsidR="00A04692">
        <w:t xml:space="preserve">over </w:t>
      </w:r>
      <w:r w:rsidR="00920B94">
        <w:t xml:space="preserve">different timeframes for different ecosystem services, depending on </w:t>
      </w:r>
      <w:r w:rsidR="00A04692">
        <w:t>the</w:t>
      </w:r>
      <w:r w:rsidR="00920B94">
        <w:t xml:space="preserve"> expected duration of impact</w:t>
      </w:r>
      <w:r w:rsidR="00A04692">
        <w:t xml:space="preserve"> and</w:t>
      </w:r>
      <w:r w:rsidR="00636D7A">
        <w:t xml:space="preserve"> the</w:t>
      </w:r>
      <w:r w:rsidR="00A04692">
        <w:t xml:space="preserve"> data available</w:t>
      </w:r>
      <w:r w:rsidR="00920B94">
        <w:t>.</w:t>
      </w:r>
      <w:r w:rsidRPr="00497AE5">
        <w:t xml:space="preserve"> </w:t>
      </w:r>
      <w:r w:rsidR="00FA530F">
        <w:t>For example, t</w:t>
      </w:r>
      <w:r w:rsidR="00C06A18">
        <w:t xml:space="preserve">he impact </w:t>
      </w:r>
      <w:r w:rsidR="00FA530F">
        <w:t xml:space="preserve">of the bushfires </w:t>
      </w:r>
      <w:r w:rsidR="00C06A18">
        <w:t>on water provision is assessed over 150 years</w:t>
      </w:r>
      <w:r w:rsidR="00FA530F">
        <w:t xml:space="preserve">, while the impact on soil retention is assessed over two years. </w:t>
      </w:r>
      <w:r w:rsidR="005452A3">
        <w:t>For some ecosystem services</w:t>
      </w:r>
      <w:r w:rsidR="00FA530F">
        <w:t>, such as carbon retention,</w:t>
      </w:r>
      <w:r w:rsidR="005452A3">
        <w:t xml:space="preserve"> only the initial</w:t>
      </w:r>
      <w:r w:rsidR="00FA530F">
        <w:t xml:space="preserve"> (one year)</w:t>
      </w:r>
      <w:r w:rsidR="005452A3">
        <w:t xml:space="preserve"> impact </w:t>
      </w:r>
      <w:r w:rsidR="00FA530F">
        <w:t>is</w:t>
      </w:r>
      <w:r w:rsidR="005452A3">
        <w:t xml:space="preserve"> be quantified and </w:t>
      </w:r>
      <w:r w:rsidR="00750FC7">
        <w:t xml:space="preserve">valued, although the expected future trajectory is qualitatively discussed. </w:t>
      </w:r>
    </w:p>
    <w:p w14:paraId="48C67EA0" w14:textId="4A926FB3" w:rsidR="001C797E" w:rsidRPr="00497AE5" w:rsidRDefault="001C797E" w:rsidP="001C797E">
      <w:pPr>
        <w:pStyle w:val="Heading4"/>
      </w:pPr>
      <w:r w:rsidRPr="00497AE5">
        <w:lastRenderedPageBreak/>
        <w:t>Outputs of analysis</w:t>
      </w:r>
    </w:p>
    <w:p w14:paraId="6ED3FC31" w14:textId="2D87EB58" w:rsidR="00874F70" w:rsidRPr="00497AE5" w:rsidRDefault="00CE75CC" w:rsidP="00874F70">
      <w:pPr>
        <w:pStyle w:val="BodyText"/>
      </w:pPr>
      <w:r w:rsidRPr="00497AE5">
        <w:t>C</w:t>
      </w:r>
      <w:r w:rsidR="00563C71" w:rsidRPr="00497AE5">
        <w:t>hange</w:t>
      </w:r>
      <w:r w:rsidR="00874F70" w:rsidRPr="00497AE5">
        <w:t xml:space="preserve"> in </w:t>
      </w:r>
      <w:r w:rsidRPr="00497AE5">
        <w:t xml:space="preserve">annual </w:t>
      </w:r>
      <w:r w:rsidR="00443CAA" w:rsidRPr="00497AE5">
        <w:t xml:space="preserve">supply of </w:t>
      </w:r>
      <w:r w:rsidR="00874F70" w:rsidRPr="00497AE5">
        <w:t>ecosystem service</w:t>
      </w:r>
      <w:r w:rsidR="00443CAA" w:rsidRPr="00497AE5">
        <w:t xml:space="preserve">s </w:t>
      </w:r>
      <w:r w:rsidR="00874F70" w:rsidRPr="00497AE5">
        <w:t>is quantified in physical terms (e.g. GL, m</w:t>
      </w:r>
      <w:r w:rsidR="00874F70" w:rsidRPr="00497AE5">
        <w:rPr>
          <w:vertAlign w:val="superscript"/>
        </w:rPr>
        <w:t>3</w:t>
      </w:r>
      <w:r w:rsidR="00874F70" w:rsidRPr="00497AE5">
        <w:t>, tonnes) and valued in monetary terms ($) where possible. Where valuation is undertaken</w:t>
      </w:r>
      <w:r w:rsidR="00054F73">
        <w:t xml:space="preserve"> over multiple years</w:t>
      </w:r>
      <w:r w:rsidR="00874F70" w:rsidRPr="00497AE5">
        <w:t>, the</w:t>
      </w:r>
      <w:r w:rsidR="006C72FE" w:rsidRPr="00497AE5">
        <w:t xml:space="preserve"> net present value of</w:t>
      </w:r>
      <w:r w:rsidR="00917796">
        <w:t xml:space="preserve"> future </w:t>
      </w:r>
      <w:r w:rsidR="006C72FE" w:rsidRPr="00497AE5">
        <w:t>change in value is</w:t>
      </w:r>
      <w:r w:rsidR="00054F73">
        <w:t xml:space="preserve"> </w:t>
      </w:r>
      <w:r w:rsidR="00917796">
        <w:t>calculated using a discount rate of 4 per cent.</w:t>
      </w:r>
      <w:r w:rsidR="0059106D" w:rsidRPr="0059106D">
        <w:rPr>
          <w:rStyle w:val="FootnoteReference"/>
        </w:rPr>
        <w:t xml:space="preserve"> </w:t>
      </w:r>
      <w:r w:rsidR="0059106D">
        <w:rPr>
          <w:rStyle w:val="FootnoteReference"/>
        </w:rPr>
        <w:footnoteReference w:id="7"/>
      </w:r>
      <w:r w:rsidR="00636D7A">
        <w:rPr>
          <w:rStyle w:val="FootnoteReference"/>
        </w:rPr>
        <w:t>,</w:t>
      </w:r>
      <w:r w:rsidR="0059106D">
        <w:rPr>
          <w:rStyle w:val="FootnoteReference"/>
        </w:rPr>
        <w:footnoteReference w:id="8"/>
      </w:r>
      <w:r w:rsidR="0059106D">
        <w:t xml:space="preserve"> </w:t>
      </w:r>
      <w:r w:rsidR="00874F70" w:rsidRPr="00497AE5">
        <w:t xml:space="preserve"> </w:t>
      </w:r>
    </w:p>
    <w:p w14:paraId="01F4A26F" w14:textId="77777777" w:rsidR="001C797E" w:rsidRPr="00497AE5" w:rsidRDefault="001C797E" w:rsidP="001C797E">
      <w:pPr>
        <w:pStyle w:val="BodyText"/>
      </w:pPr>
      <w:r w:rsidRPr="00497AE5">
        <w:t>Key outputs of the analysis are:</w:t>
      </w:r>
    </w:p>
    <w:p w14:paraId="21083BCA" w14:textId="4C09C2ED" w:rsidR="001C797E" w:rsidRPr="00497AE5" w:rsidRDefault="001C797E" w:rsidP="001C797E">
      <w:pPr>
        <w:pStyle w:val="ListBullet"/>
      </w:pPr>
      <w:r w:rsidRPr="00497AE5">
        <w:t>estimated change (increase/decrease) in physical flows of ecosystem services from forests</w:t>
      </w:r>
      <w:r w:rsidR="00C32C72" w:rsidRPr="00497AE5">
        <w:t xml:space="preserve"> in RFA regions due to the 2019-20 bushfires</w:t>
      </w:r>
      <w:r w:rsidRPr="00497AE5">
        <w:t xml:space="preserve"> </w:t>
      </w:r>
    </w:p>
    <w:p w14:paraId="53EA8874" w14:textId="63D751B7" w:rsidR="001C797E" w:rsidRPr="00497AE5" w:rsidRDefault="001C797E" w:rsidP="001C797E">
      <w:pPr>
        <w:pStyle w:val="ListBullet"/>
      </w:pPr>
      <w:r w:rsidRPr="00497AE5">
        <w:t xml:space="preserve">estimated change (increase/decrease) in monetary flows ($) of ecosystem services from </w:t>
      </w:r>
      <w:r w:rsidR="00C32C72" w:rsidRPr="00497AE5">
        <w:t>forests in RFA regions due to the 2019-20 bushfires</w:t>
      </w:r>
    </w:p>
    <w:p w14:paraId="6781B356" w14:textId="3A8839CE" w:rsidR="001C797E" w:rsidRDefault="001C797E" w:rsidP="001C797E">
      <w:pPr>
        <w:pStyle w:val="ListBullet"/>
      </w:pPr>
      <w:r w:rsidRPr="00497AE5">
        <w:t>indicators (e.g. hectares) or qualitative discussion of ecosystem services where change in flows cannot be</w:t>
      </w:r>
      <w:r>
        <w:t xml:space="preserve"> estimated in physical and/or monetary terms</w:t>
      </w:r>
      <w:r w:rsidR="00016E9F">
        <w:t>.</w:t>
      </w:r>
    </w:p>
    <w:p w14:paraId="57349CC5" w14:textId="594AE168" w:rsidR="0014786C" w:rsidRDefault="00FF47E9" w:rsidP="0014786C">
      <w:pPr>
        <w:pStyle w:val="Heading4"/>
      </w:pPr>
      <w:r>
        <w:t>Assessing</w:t>
      </w:r>
      <w:r w:rsidR="0014786C">
        <w:t xml:space="preserve"> change in </w:t>
      </w:r>
      <w:r>
        <w:t xml:space="preserve">future flows of </w:t>
      </w:r>
      <w:r w:rsidR="0014786C">
        <w:t>ecosystem service</w:t>
      </w:r>
      <w:r>
        <w:t>s</w:t>
      </w:r>
    </w:p>
    <w:p w14:paraId="05EEB09E" w14:textId="525C625D" w:rsidR="0097548C" w:rsidRDefault="006557A5" w:rsidP="00522B47">
      <w:pPr>
        <w:pStyle w:val="BodyText"/>
      </w:pPr>
      <w:r>
        <w:t>C</w:t>
      </w:r>
      <w:r w:rsidR="00C24FCB">
        <w:t>hange in</w:t>
      </w:r>
      <w:r w:rsidR="005B459A">
        <w:t xml:space="preserve"> </w:t>
      </w:r>
      <w:r w:rsidR="0000107F">
        <w:t xml:space="preserve">supply of </w:t>
      </w:r>
      <w:r w:rsidR="00532F6F">
        <w:t>ecosystem service</w:t>
      </w:r>
      <w:r w:rsidR="0000107F">
        <w:t>s</w:t>
      </w:r>
      <w:r w:rsidR="00C24FCB">
        <w:t xml:space="preserve"> </w:t>
      </w:r>
      <w:r w:rsidR="00696C44">
        <w:t xml:space="preserve">due to the 2019-20 bushfires </w:t>
      </w:r>
      <w:r w:rsidR="00C24FCB">
        <w:t xml:space="preserve">is </w:t>
      </w:r>
      <w:r w:rsidR="00532F6F">
        <w:t xml:space="preserve">estimated for each </w:t>
      </w:r>
      <w:r w:rsidR="00AF3EC1">
        <w:t xml:space="preserve">ecosystem </w:t>
      </w:r>
      <w:r w:rsidR="00532F6F">
        <w:t xml:space="preserve">service </w:t>
      </w:r>
      <w:r w:rsidR="00AF3EC1" w:rsidRPr="00120798">
        <w:t xml:space="preserve">using a variety of methods. </w:t>
      </w:r>
      <w:r w:rsidR="002E6057" w:rsidRPr="00120798">
        <w:t xml:space="preserve">While no new biophysical modelling has been undertaken for this study, </w:t>
      </w:r>
      <w:r w:rsidR="008A0F78" w:rsidRPr="00120798">
        <w:t>it draw</w:t>
      </w:r>
      <w:r w:rsidR="00120798" w:rsidRPr="00120798">
        <w:t>s</w:t>
      </w:r>
      <w:r w:rsidR="008A0F78" w:rsidRPr="00120798">
        <w:t xml:space="preserve"> on </w:t>
      </w:r>
      <w:r w:rsidR="00D277E4" w:rsidRPr="00120798">
        <w:t>EnSym</w:t>
      </w:r>
      <w:r w:rsidR="009E57F8" w:rsidRPr="00120798">
        <w:t xml:space="preserve"> </w:t>
      </w:r>
      <w:r w:rsidR="00120798" w:rsidRPr="00120798">
        <w:t xml:space="preserve">modelling </w:t>
      </w:r>
      <w:r w:rsidR="008A0F78" w:rsidRPr="00120798">
        <w:t xml:space="preserve">undertaken for the 2019 assessment of </w:t>
      </w:r>
      <w:r w:rsidR="00120798" w:rsidRPr="00120798">
        <w:t xml:space="preserve">the </w:t>
      </w:r>
      <w:r w:rsidR="008A0F78" w:rsidRPr="00120798">
        <w:t>ecosystem services</w:t>
      </w:r>
      <w:r w:rsidR="00120798" w:rsidRPr="00120798">
        <w:t xml:space="preserve"> of water provision and soil retention</w:t>
      </w:r>
      <w:r w:rsidR="008A0F78" w:rsidRPr="00120798">
        <w:t>.</w:t>
      </w:r>
      <w:r w:rsidR="008A0F78" w:rsidRPr="00120798">
        <w:rPr>
          <w:rStyle w:val="FootnoteReference"/>
        </w:rPr>
        <w:footnoteReference w:id="9"/>
      </w:r>
      <w:r w:rsidR="009E57F8" w:rsidRPr="00120798">
        <w:t xml:space="preserve"> </w:t>
      </w:r>
      <w:r w:rsidR="000735BE" w:rsidRPr="00120798">
        <w:t xml:space="preserve">Spatial </w:t>
      </w:r>
      <w:r w:rsidR="00117F18" w:rsidRPr="00120798">
        <w:t xml:space="preserve">data </w:t>
      </w:r>
      <w:r w:rsidR="000735BE" w:rsidRPr="00120798">
        <w:t xml:space="preserve">analysis </w:t>
      </w:r>
      <w:r w:rsidR="00036A64" w:rsidRPr="00120798">
        <w:t>(using ArcGI</w:t>
      </w:r>
      <w:r w:rsidR="00120798" w:rsidRPr="00120798">
        <w:t>S</w:t>
      </w:r>
      <w:r w:rsidR="00036A64" w:rsidRPr="00120798">
        <w:t xml:space="preserve">) </w:t>
      </w:r>
      <w:r w:rsidR="00B41393" w:rsidRPr="00120798">
        <w:t>is</w:t>
      </w:r>
      <w:r w:rsidR="000735BE">
        <w:t xml:space="preserve"> undertaken to inform </w:t>
      </w:r>
      <w:r w:rsidR="004807B5">
        <w:t>assessment</w:t>
      </w:r>
      <w:r w:rsidR="000735BE">
        <w:t xml:space="preserve"> of </w:t>
      </w:r>
      <w:r w:rsidR="00120798">
        <w:t>several</w:t>
      </w:r>
      <w:r w:rsidR="000735BE">
        <w:t xml:space="preserve"> ecosystem services such as </w:t>
      </w:r>
      <w:r w:rsidR="00777EA6">
        <w:t xml:space="preserve">water provision, </w:t>
      </w:r>
      <w:r w:rsidR="00392C7D">
        <w:t xml:space="preserve">fodder, </w:t>
      </w:r>
      <w:r w:rsidR="006653AD">
        <w:t>honey,</w:t>
      </w:r>
      <w:r w:rsidR="005B67FA">
        <w:t xml:space="preserve"> </w:t>
      </w:r>
      <w:r w:rsidR="003468EC">
        <w:t>pollination</w:t>
      </w:r>
      <w:r w:rsidR="00EA3FAF">
        <w:t xml:space="preserve">, </w:t>
      </w:r>
      <w:r w:rsidR="00777EA6">
        <w:t xml:space="preserve">soil retention, </w:t>
      </w:r>
      <w:r w:rsidR="00EA3FAF">
        <w:t>water flow regulation,</w:t>
      </w:r>
      <w:r w:rsidR="003468EC">
        <w:t xml:space="preserve"> and recreation</w:t>
      </w:r>
      <w:r w:rsidR="00EA3FAF">
        <w:t xml:space="preserve"> and tourism</w:t>
      </w:r>
      <w:r w:rsidR="003468EC">
        <w:t xml:space="preserve">. </w:t>
      </w:r>
    </w:p>
    <w:p w14:paraId="42434C7E" w14:textId="4288ED1D" w:rsidR="007C20DF" w:rsidRDefault="007C20DF" w:rsidP="00522B47">
      <w:pPr>
        <w:pStyle w:val="BodyText"/>
      </w:pPr>
      <w:r>
        <w:t xml:space="preserve">Ultimately, the </w:t>
      </w:r>
      <w:r w:rsidR="00B1792B">
        <w:t>change</w:t>
      </w:r>
      <w:r w:rsidR="00F733B0">
        <w:t xml:space="preserve"> (increase or decrease)</w:t>
      </w:r>
      <w:r w:rsidR="00B1792B">
        <w:t xml:space="preserve"> in annual flow that can be attributed to the bushfires is derived.</w:t>
      </w:r>
      <w:r w:rsidR="0048723E">
        <w:t xml:space="preserve"> That is, the difference</w:t>
      </w:r>
      <w:r w:rsidR="00F733B0">
        <w:t xml:space="preserve"> in annual flow of ecosystem services</w:t>
      </w:r>
      <w:r w:rsidR="0048723E">
        <w:t xml:space="preserve"> between a bushfire scenario and a counterfactual scenario where the </w:t>
      </w:r>
      <w:r w:rsidR="00F733B0">
        <w:t xml:space="preserve">2019-20 </w:t>
      </w:r>
      <w:r w:rsidR="0048723E">
        <w:t>bushfires do not occur. For some ecosystem services</w:t>
      </w:r>
      <w:r w:rsidR="00801D1B">
        <w:t xml:space="preserve">, </w:t>
      </w:r>
      <w:r w:rsidR="00F733B0">
        <w:t>total</w:t>
      </w:r>
      <w:r w:rsidR="00F50F6A">
        <w:t xml:space="preserve"> annual flow under each scenario will be derive</w:t>
      </w:r>
      <w:r w:rsidR="00A4512D">
        <w:t>d</w:t>
      </w:r>
      <w:r w:rsidR="00F50F6A">
        <w:t>.</w:t>
      </w:r>
      <w:r w:rsidR="00A4512D">
        <w:t xml:space="preserve"> While useful </w:t>
      </w:r>
      <w:r w:rsidR="0063106D">
        <w:t xml:space="preserve">information, total annual flows should be interpreted with caution, as they do not represent actual future </w:t>
      </w:r>
      <w:r w:rsidR="00664440">
        <w:t>projection</w:t>
      </w:r>
      <w:r w:rsidR="00031516">
        <w:t>s</w:t>
      </w:r>
      <w:r w:rsidR="00664440">
        <w:t xml:space="preserve"> of ecosystem services</w:t>
      </w:r>
      <w:r w:rsidR="0063106D">
        <w:t xml:space="preserve">. </w:t>
      </w:r>
    </w:p>
    <w:p w14:paraId="5DA6008F" w14:textId="2AE4848F" w:rsidR="00F733B0" w:rsidRDefault="00532BE9" w:rsidP="00522B47">
      <w:pPr>
        <w:pStyle w:val="BodyText"/>
      </w:pPr>
      <w:r>
        <w:t xml:space="preserve">However, it is useful to compare </w:t>
      </w:r>
      <w:r w:rsidR="00D61CF5">
        <w:t xml:space="preserve">the </w:t>
      </w:r>
      <w:r w:rsidR="00CA7E70">
        <w:t>estimate</w:t>
      </w:r>
      <w:r w:rsidR="006E0756">
        <w:t>d</w:t>
      </w:r>
      <w:r w:rsidR="00CA7E70">
        <w:t xml:space="preserve"> </w:t>
      </w:r>
      <w:r w:rsidR="00D61CF5">
        <w:t xml:space="preserve">change in annual flows </w:t>
      </w:r>
      <w:r w:rsidR="00204060">
        <w:t>to</w:t>
      </w:r>
      <w:r w:rsidR="00071ABE">
        <w:t xml:space="preserve"> </w:t>
      </w:r>
      <w:r w:rsidR="00204060">
        <w:t>projected</w:t>
      </w:r>
      <w:r w:rsidR="00D61CF5">
        <w:t xml:space="preserve"> total annual flows </w:t>
      </w:r>
      <w:r w:rsidR="00204060">
        <w:t xml:space="preserve">or </w:t>
      </w:r>
      <w:r w:rsidR="00D62156">
        <w:t xml:space="preserve">the </w:t>
      </w:r>
      <w:r w:rsidR="00204060">
        <w:t>annual flow</w:t>
      </w:r>
      <w:r w:rsidR="002C767A">
        <w:t xml:space="preserve">s </w:t>
      </w:r>
      <w:r w:rsidR="00D62156">
        <w:t xml:space="preserve">reported </w:t>
      </w:r>
      <w:r w:rsidR="00AD7BCA">
        <w:t xml:space="preserve">in </w:t>
      </w:r>
      <w:r w:rsidR="00321CEB">
        <w:t xml:space="preserve">the </w:t>
      </w:r>
      <w:r w:rsidR="002C767A">
        <w:t>forest ecosystem accounts</w:t>
      </w:r>
      <w:r w:rsidR="00A73AFF">
        <w:t xml:space="preserve"> produced </w:t>
      </w:r>
      <w:r w:rsidR="00AD7BCA">
        <w:t xml:space="preserve">for RFA regions </w:t>
      </w:r>
      <w:r w:rsidR="00A73AFF">
        <w:t>in 2019</w:t>
      </w:r>
      <w:r w:rsidR="002C767A">
        <w:t xml:space="preserve">. </w:t>
      </w:r>
      <w:r w:rsidR="00A05049">
        <w:t>This</w:t>
      </w:r>
      <w:r w:rsidR="00A73AFF">
        <w:t xml:space="preserve"> comparison</w:t>
      </w:r>
      <w:r w:rsidR="00A05049">
        <w:t xml:space="preserve"> gives a</w:t>
      </w:r>
      <w:r w:rsidR="00F16E3F">
        <w:t xml:space="preserve">n indication of the magnitude of the impact of the bushfires on each ecosystem service. </w:t>
      </w:r>
    </w:p>
    <w:p w14:paraId="5BB2FE7D" w14:textId="6D9595E8" w:rsidR="00C7285C" w:rsidRPr="00557EB1" w:rsidRDefault="00C7285C" w:rsidP="0094123E">
      <w:pPr>
        <w:pStyle w:val="BodyText"/>
      </w:pPr>
    </w:p>
    <w:tbl>
      <w:tblPr>
        <w:tblW w:w="5000" w:type="pct"/>
        <w:tblLook w:val="04A0" w:firstRow="1" w:lastRow="0" w:firstColumn="1" w:lastColumn="0" w:noHBand="0" w:noVBand="1"/>
      </w:tblPr>
      <w:tblGrid>
        <w:gridCol w:w="10205"/>
      </w:tblGrid>
      <w:tr w:rsidR="0094123E" w14:paraId="3EAE2342" w14:textId="77777777" w:rsidTr="00402048">
        <w:tc>
          <w:tcPr>
            <w:tcW w:w="5000" w:type="pct"/>
          </w:tcPr>
          <w:p w14:paraId="2C1D867A" w14:textId="362200E0" w:rsidR="0094123E" w:rsidRPr="00333BB4" w:rsidRDefault="0094123E" w:rsidP="007129D4">
            <w:pPr>
              <w:pStyle w:val="PullOutBoxHeading"/>
            </w:pPr>
            <w:bookmarkStart w:id="12" w:name="_Ref22766272"/>
            <w:r w:rsidRPr="00333BB4">
              <w:lastRenderedPageBreak/>
              <w:t xml:space="preserve">Box </w:t>
            </w:r>
            <w:bookmarkEnd w:id="12"/>
            <w:r w:rsidR="009733D8">
              <w:t>5</w:t>
            </w:r>
            <w:r w:rsidRPr="00333BB4">
              <w:t xml:space="preserve"> Discounting future flows of ecosystem services</w:t>
            </w:r>
          </w:p>
          <w:p w14:paraId="1E8A7AB9" w14:textId="715A8464" w:rsidR="00224C5B" w:rsidRDefault="0094123E" w:rsidP="007129D4">
            <w:pPr>
              <w:pStyle w:val="PullOutBoxBodyText"/>
            </w:pPr>
            <w:r w:rsidRPr="00333BB4">
              <w:t>Generally</w:t>
            </w:r>
            <w:r w:rsidR="007E2B19" w:rsidRPr="00333BB4">
              <w:t>,</w:t>
            </w:r>
            <w:r w:rsidRPr="00333BB4">
              <w:t xml:space="preserve"> individuals have a ‘time preference’ – meaning they have a desire for benefits now rather than in the future, and a desire to defer costs until later rather than incurring them now. In relative terms the benefit and costs are larger now (worth more to us) and have a relatively lower value in the future. This means that a discount rate needs to be applied in order to consider future costs and benefits in terms of today’s dollar value.</w:t>
            </w:r>
            <w:r w:rsidR="00E10D2A">
              <w:t xml:space="preserve"> </w:t>
            </w:r>
          </w:p>
          <w:p w14:paraId="03BCC7CF" w14:textId="2174333F" w:rsidR="0094123E" w:rsidRPr="00333BB4" w:rsidRDefault="00224C5B" w:rsidP="007129D4">
            <w:pPr>
              <w:pStyle w:val="PullOutBoxBodyText"/>
            </w:pPr>
            <w:r>
              <w:t>The need to apply a discount rate</w:t>
            </w:r>
            <w:r w:rsidR="00E10D2A">
              <w:t xml:space="preserve"> may not be immediately apparent when assessing the value </w:t>
            </w:r>
            <w:r w:rsidR="00D92C9E">
              <w:t xml:space="preserve">of changes </w:t>
            </w:r>
            <w:r w:rsidR="002159F7">
              <w:t xml:space="preserve">to </w:t>
            </w:r>
            <w:r w:rsidR="00E10D2A">
              <w:t xml:space="preserve">ecosystem services </w:t>
            </w:r>
            <w:r w:rsidR="002159F7">
              <w:t>caused by</w:t>
            </w:r>
            <w:r w:rsidR="00E10D2A">
              <w:t xml:space="preserve"> </w:t>
            </w:r>
            <w:r w:rsidR="00407B66">
              <w:t xml:space="preserve">a </w:t>
            </w:r>
            <w:r w:rsidR="00E10D2A">
              <w:t xml:space="preserve">bushfire that </w:t>
            </w:r>
            <w:r w:rsidR="00407B66">
              <w:t>has already happened</w:t>
            </w:r>
            <w:r w:rsidR="00E10D2A">
              <w:t xml:space="preserve">. However, </w:t>
            </w:r>
            <w:r w:rsidR="00E93420">
              <w:t>i</w:t>
            </w:r>
            <w:r w:rsidR="00206D81">
              <w:t>f</w:t>
            </w:r>
            <w:r w:rsidR="00E93420">
              <w:t xml:space="preserve"> </w:t>
            </w:r>
            <w:r w:rsidR="00206D81">
              <w:t>an intervention</w:t>
            </w:r>
            <w:r w:rsidR="00E93420">
              <w:t xml:space="preserve"> to </w:t>
            </w:r>
            <w:r w:rsidR="005D2892">
              <w:t>restore ecosystems</w:t>
            </w:r>
            <w:r>
              <w:t xml:space="preserve"> </w:t>
            </w:r>
            <w:r w:rsidR="00955BB4">
              <w:t xml:space="preserve">post-fire </w:t>
            </w:r>
            <w:r w:rsidR="005D2892">
              <w:t>or reduce bushfire risk</w:t>
            </w:r>
            <w:r w:rsidR="00206D81">
              <w:t xml:space="preserve"> was being evaluated</w:t>
            </w:r>
            <w:r w:rsidR="005D2892">
              <w:t xml:space="preserve">, </w:t>
            </w:r>
            <w:r w:rsidR="0042019C">
              <w:t>a trade</w:t>
            </w:r>
            <w:r w:rsidR="000D351F">
              <w:t>-</w:t>
            </w:r>
            <w:r w:rsidR="0042019C">
              <w:t xml:space="preserve">off would need to be made between </w:t>
            </w:r>
            <w:r w:rsidR="000D351F">
              <w:t xml:space="preserve">the cost of </w:t>
            </w:r>
            <w:r w:rsidR="006F4DA9">
              <w:t>the</w:t>
            </w:r>
            <w:r>
              <w:t xml:space="preserve"> intervention</w:t>
            </w:r>
            <w:r w:rsidR="0042019C">
              <w:t xml:space="preserve"> and</w:t>
            </w:r>
            <w:r>
              <w:t xml:space="preserve"> </w:t>
            </w:r>
            <w:r w:rsidR="006F4DA9">
              <w:t>future increases</w:t>
            </w:r>
            <w:r w:rsidR="00FC25CE">
              <w:t xml:space="preserve"> (or avoided </w:t>
            </w:r>
            <w:r w:rsidR="00E81BB1">
              <w:t>decreases</w:t>
            </w:r>
            <w:r w:rsidR="00FC25CE">
              <w:t>)</w:t>
            </w:r>
            <w:r w:rsidR="006F4DA9">
              <w:t xml:space="preserve"> in ecosystem services</w:t>
            </w:r>
            <w:r w:rsidR="002C0815">
              <w:t xml:space="preserve"> (among other benefits). </w:t>
            </w:r>
            <w:r>
              <w:t xml:space="preserve"> </w:t>
            </w:r>
          </w:p>
          <w:p w14:paraId="7C4A04FC" w14:textId="0F00FCF6" w:rsidR="0094123E" w:rsidRPr="00734BF0" w:rsidRDefault="0094123E" w:rsidP="007129D4">
            <w:pPr>
              <w:pStyle w:val="PullOutBoxBodyText"/>
            </w:pPr>
            <w:r w:rsidRPr="00333BB4">
              <w:t>The standard approach to discounting has typically been developed for analyses where impacts are assessed over a relatively short time period (</w:t>
            </w:r>
            <w:r w:rsidR="00C7285C">
              <w:t>e.g</w:t>
            </w:r>
            <w:r w:rsidRPr="00333BB4">
              <w:t xml:space="preserve">. over the next </w:t>
            </w:r>
            <w:r w:rsidR="00C7285C">
              <w:t>1</w:t>
            </w:r>
            <w:r w:rsidRPr="00333BB4">
              <w:t xml:space="preserve">0-30 years). However, interventions or events that affect </w:t>
            </w:r>
            <w:r w:rsidR="00333BB4" w:rsidRPr="00333BB4">
              <w:t>ecosystem</w:t>
            </w:r>
            <w:r w:rsidR="00C7285C">
              <w:t xml:space="preserve">s </w:t>
            </w:r>
            <w:r w:rsidRPr="00333BB4">
              <w:t xml:space="preserve">often have impacts over a longer time period and on future generations. </w:t>
            </w:r>
            <w:r w:rsidR="00C7285C">
              <w:t>C</w:t>
            </w:r>
            <w:r w:rsidRPr="00333BB4">
              <w:t>hoice of discount rates, and how to value future generations’ costs and benefits has become a highly debated issue among economists</w:t>
            </w:r>
            <w:r w:rsidR="00C7285C">
              <w:t>.</w:t>
            </w:r>
          </w:p>
        </w:tc>
      </w:tr>
    </w:tbl>
    <w:p w14:paraId="11F2CE33" w14:textId="0F34678D" w:rsidR="00952490" w:rsidRDefault="00952490">
      <w:pPr>
        <w:spacing w:line="288" w:lineRule="auto"/>
        <w:rPr>
          <w:b/>
          <w:color w:val="00B2A9" w:themeColor="text2"/>
          <w:kern w:val="20"/>
          <w:szCs w:val="28"/>
        </w:rPr>
      </w:pPr>
    </w:p>
    <w:p w14:paraId="24566753" w14:textId="77777777" w:rsidR="004D0F98" w:rsidRDefault="004D0F98">
      <w:pPr>
        <w:spacing w:line="288" w:lineRule="auto"/>
        <w:rPr>
          <w:b/>
          <w:color w:val="00B2A9" w:themeColor="text2"/>
          <w:kern w:val="20"/>
          <w:szCs w:val="28"/>
        </w:rPr>
      </w:pPr>
      <w:r>
        <w:br w:type="page"/>
      </w:r>
    </w:p>
    <w:p w14:paraId="13643A7C" w14:textId="2BBA4784" w:rsidR="001443F3" w:rsidRDefault="00603710" w:rsidP="00702F60">
      <w:pPr>
        <w:pStyle w:val="Heading2"/>
      </w:pPr>
      <w:bookmarkStart w:id="13" w:name="_Toc51347179"/>
      <w:r>
        <w:lastRenderedPageBreak/>
        <w:t>Integration with e</w:t>
      </w:r>
      <w:r w:rsidR="001443F3">
        <w:t>cosystem accounting</w:t>
      </w:r>
      <w:bookmarkEnd w:id="13"/>
    </w:p>
    <w:p w14:paraId="72DFF225" w14:textId="77777777" w:rsidR="002068B9" w:rsidRDefault="002068B9" w:rsidP="002068B9">
      <w:pPr>
        <w:pStyle w:val="Heading4"/>
      </w:pPr>
      <w:r>
        <w:t>Application of ecosystem accounting in this study</w:t>
      </w:r>
    </w:p>
    <w:p w14:paraId="464283CA" w14:textId="56AEF49B" w:rsidR="007C5423" w:rsidRDefault="002068B9" w:rsidP="002068B9">
      <w:pPr>
        <w:pStyle w:val="BodyText"/>
      </w:pPr>
      <w:r>
        <w:t>An ecosystem accounting framework consistent with the United Nations System of Environmental</w:t>
      </w:r>
      <w:r w:rsidR="007C5423">
        <w:t>-</w:t>
      </w:r>
      <w:r>
        <w:t>Economic Accounting</w:t>
      </w:r>
      <w:r w:rsidR="00346858">
        <w:t xml:space="preserve"> </w:t>
      </w:r>
      <w:r w:rsidR="00CC4903">
        <w:t xml:space="preserve">(SEEA) </w:t>
      </w:r>
      <w:r>
        <w:t xml:space="preserve">conceptually underpins this study and the analysis draws on data and information from the ecosystem accounts produced for </w:t>
      </w:r>
      <w:r w:rsidR="00737414">
        <w:t xml:space="preserve">Victorian </w:t>
      </w:r>
      <w:r>
        <w:t>forests in</w:t>
      </w:r>
      <w:r w:rsidR="00737414">
        <w:t xml:space="preserve"> </w:t>
      </w:r>
      <w:r>
        <w:t>2019.</w:t>
      </w:r>
      <w:r>
        <w:rPr>
          <w:rStyle w:val="FootnoteReference"/>
        </w:rPr>
        <w:footnoteReference w:id="10"/>
      </w:r>
      <w:r>
        <w:t xml:space="preserve"> </w:t>
      </w:r>
    </w:p>
    <w:p w14:paraId="14597C17" w14:textId="61B22F83" w:rsidR="002068B9" w:rsidRDefault="002068B9" w:rsidP="002068B9">
      <w:pPr>
        <w:pStyle w:val="BodyText"/>
      </w:pPr>
      <w:r>
        <w:t xml:space="preserve">This study does not produce ‘future’ ecosystem accounts </w:t>
      </w:r>
      <w:r w:rsidR="007C5423">
        <w:t>for</w:t>
      </w:r>
      <w:r>
        <w:t xml:space="preserve"> 2020 or beyond. The production of accounts is essentially a backwards looking exercise: a way of organising historical information and tracking trends over time. However, as this study demonstrates, information from accounts can </w:t>
      </w:r>
      <w:r w:rsidR="00A22D1E">
        <w:t xml:space="preserve">be </w:t>
      </w:r>
      <w:r>
        <w:t xml:space="preserve">used to undertake forward looking analysis of ecosystem assets and services under different scenarios. </w:t>
      </w:r>
    </w:p>
    <w:p w14:paraId="2F32BDEC" w14:textId="5489030A" w:rsidR="00702F60" w:rsidRDefault="00702F60" w:rsidP="00702F60">
      <w:pPr>
        <w:pStyle w:val="Heading4"/>
      </w:pPr>
      <w:r>
        <w:t>Fire in an ecosystem accounting framework</w:t>
      </w:r>
    </w:p>
    <w:p w14:paraId="6E715630" w14:textId="7EDC99DA" w:rsidR="00B63E9D" w:rsidRDefault="00702F60" w:rsidP="00702F60">
      <w:pPr>
        <w:pStyle w:val="BodyText"/>
      </w:pPr>
      <w:r>
        <w:t xml:space="preserve">In an ecosystem accounting framework, fire is classified </w:t>
      </w:r>
      <w:r w:rsidRPr="0064615C">
        <w:t>as a disturbance that</w:t>
      </w:r>
      <w:r>
        <w:t xml:space="preserve"> impacts on</w:t>
      </w:r>
      <w:r w:rsidR="00913C56">
        <w:t xml:space="preserve"> </w:t>
      </w:r>
      <w:r>
        <w:t>ecosystem asset</w:t>
      </w:r>
      <w:r w:rsidR="00913C56">
        <w:t>s</w:t>
      </w:r>
      <w:r w:rsidR="00D70BE0">
        <w:t>.</w:t>
      </w:r>
      <w:r w:rsidR="007F1B14">
        <w:rPr>
          <w:rStyle w:val="FootnoteReference"/>
        </w:rPr>
        <w:footnoteReference w:id="11"/>
      </w:r>
      <w:r>
        <w:t xml:space="preserve"> </w:t>
      </w:r>
      <w:r w:rsidR="0064615C">
        <w:t>Disturbances can be natural or human</w:t>
      </w:r>
      <w:r w:rsidR="00D70BE0">
        <w:t>-</w:t>
      </w:r>
      <w:r w:rsidR="00BE1C0F">
        <w:t>induced, and the distinction is not always clear</w:t>
      </w:r>
      <w:r w:rsidR="004D6356">
        <w:t>-</w:t>
      </w:r>
      <w:r w:rsidR="00BE1C0F">
        <w:t xml:space="preserve">cut. </w:t>
      </w:r>
      <w:r w:rsidR="004D6356">
        <w:t xml:space="preserve">For example, </w:t>
      </w:r>
      <w:r w:rsidR="007F1B14">
        <w:t>b</w:t>
      </w:r>
      <w:r w:rsidR="004D6356">
        <w:t>ushfire</w:t>
      </w:r>
      <w:r w:rsidR="008168CB">
        <w:t>s</w:t>
      </w:r>
      <w:r w:rsidR="004D6356">
        <w:t xml:space="preserve"> </w:t>
      </w:r>
      <w:r w:rsidR="008168CB">
        <w:t>can</w:t>
      </w:r>
      <w:r w:rsidR="00B51EE5">
        <w:t xml:space="preserve"> be started by </w:t>
      </w:r>
      <w:r w:rsidR="005C0A77">
        <w:t>lightning,</w:t>
      </w:r>
      <w:r w:rsidR="004D6356">
        <w:t xml:space="preserve"> </w:t>
      </w:r>
      <w:r w:rsidR="00B51EE5">
        <w:t>but the</w:t>
      </w:r>
      <w:r w:rsidR="009F0212">
        <w:t>ir</w:t>
      </w:r>
      <w:r w:rsidR="00B51EE5">
        <w:t xml:space="preserve"> </w:t>
      </w:r>
      <w:r w:rsidR="008168CB">
        <w:t xml:space="preserve">frequency and severity </w:t>
      </w:r>
      <w:r w:rsidR="009F0212">
        <w:t>can</w:t>
      </w:r>
      <w:r w:rsidR="008168CB">
        <w:t xml:space="preserve"> be exacerbated by human-induced climate change. </w:t>
      </w:r>
      <w:r w:rsidR="007F1B14">
        <w:t xml:space="preserve">Bushfires can also be accidently or deliberately lit by people. </w:t>
      </w:r>
    </w:p>
    <w:p w14:paraId="48ACCED1" w14:textId="433D21B8" w:rsidR="00702F60" w:rsidRDefault="00B63E9D" w:rsidP="00702F60">
      <w:pPr>
        <w:pStyle w:val="BodyText"/>
      </w:pPr>
      <w:r>
        <w:t xml:space="preserve">Fire </w:t>
      </w:r>
      <w:r w:rsidR="00F1126D">
        <w:t>affects the</w:t>
      </w:r>
      <w:r>
        <w:t xml:space="preserve"> condition of an ecosyste</w:t>
      </w:r>
      <w:r w:rsidR="00694DB1">
        <w:t>m asset</w:t>
      </w:r>
      <w:r w:rsidR="006524CF">
        <w:t xml:space="preserve">. As a function of their extent and condition, ecosystem assets </w:t>
      </w:r>
      <w:r w:rsidR="00A71EFC">
        <w:t xml:space="preserve">generate flows of ecosystem services. Consequently, changes to condition can </w:t>
      </w:r>
      <w:r w:rsidR="00245B24">
        <w:t xml:space="preserve">impact on the quantity of ecosystem services provided. </w:t>
      </w:r>
      <w:r w:rsidR="00C251BA">
        <w:t xml:space="preserve">This is </w:t>
      </w:r>
      <w:r w:rsidR="00BC49E1">
        <w:t xml:space="preserve">conceptually </w:t>
      </w:r>
      <w:r w:rsidR="00C251BA">
        <w:t>depicted in</w:t>
      </w:r>
      <w:r w:rsidR="00CB3C56">
        <w:t xml:space="preserve"> </w:t>
      </w:r>
      <w:r w:rsidR="00CB3C56">
        <w:fldChar w:fldCharType="begin"/>
      </w:r>
      <w:r w:rsidR="00CB3C56">
        <w:instrText xml:space="preserve"> REF _Ref47269270 \h </w:instrText>
      </w:r>
      <w:r w:rsidR="00CB3C56">
        <w:fldChar w:fldCharType="separate"/>
      </w:r>
      <w:r w:rsidR="00F11A6E">
        <w:t xml:space="preserve">Figure </w:t>
      </w:r>
      <w:r w:rsidR="00F11A6E">
        <w:rPr>
          <w:noProof/>
        </w:rPr>
        <w:t>3</w:t>
      </w:r>
      <w:r w:rsidR="00CB3C56">
        <w:fldChar w:fldCharType="end"/>
      </w:r>
      <w:r w:rsidR="00CB3C56">
        <w:t>.</w:t>
      </w:r>
    </w:p>
    <w:p w14:paraId="4F42E39B" w14:textId="08842598" w:rsidR="00554F7C" w:rsidRDefault="00554F7C" w:rsidP="00702F60">
      <w:pPr>
        <w:pStyle w:val="BodyText"/>
      </w:pPr>
      <w:r>
        <w:t xml:space="preserve">While fire does not necessarily </w:t>
      </w:r>
      <w:r w:rsidR="0079550B">
        <w:t>affect the</w:t>
      </w:r>
      <w:r w:rsidR="0043772F">
        <w:t xml:space="preserve"> extent of ecosystem assets, if </w:t>
      </w:r>
      <w:r w:rsidR="0079550B">
        <w:t>fire</w:t>
      </w:r>
      <w:r w:rsidR="0043772F">
        <w:t xml:space="preserve"> regimes are to</w:t>
      </w:r>
      <w:r w:rsidR="0079550B">
        <w:t>o</w:t>
      </w:r>
      <w:r w:rsidR="0043772F">
        <w:t xml:space="preserve"> frequent or severe this may </w:t>
      </w:r>
      <w:r w:rsidR="00B53352">
        <w:t xml:space="preserve">affect the resilience of an ecosystem and </w:t>
      </w:r>
      <w:r w:rsidR="00B40B40">
        <w:t>reduce</w:t>
      </w:r>
      <w:r w:rsidR="00C251BA">
        <w:t xml:space="preserve"> </w:t>
      </w:r>
      <w:r w:rsidR="00B53352">
        <w:t>its</w:t>
      </w:r>
      <w:r w:rsidR="0043772F">
        <w:t xml:space="preserve"> capacity to </w:t>
      </w:r>
      <w:r w:rsidR="00B40B40">
        <w:t xml:space="preserve">naturally </w:t>
      </w:r>
      <w:r w:rsidR="0043772F">
        <w:t xml:space="preserve">regenerate. </w:t>
      </w:r>
      <w:r w:rsidR="00C251BA">
        <w:t>Over time this</w:t>
      </w:r>
      <w:r w:rsidR="00B64294">
        <w:t xml:space="preserve"> may lead to change</w:t>
      </w:r>
      <w:r w:rsidR="008F716F">
        <w:t>s</w:t>
      </w:r>
      <w:r w:rsidR="00B64294">
        <w:t xml:space="preserve"> in ecosystem type</w:t>
      </w:r>
      <w:r w:rsidR="003316CD">
        <w:t xml:space="preserve"> and </w:t>
      </w:r>
      <w:r w:rsidR="00743C75">
        <w:t>consequently a r</w:t>
      </w:r>
      <w:r w:rsidR="003316CD">
        <w:t xml:space="preserve">eduction in the extent of </w:t>
      </w:r>
      <w:r w:rsidR="00B96F54">
        <w:t>a</w:t>
      </w:r>
      <w:r w:rsidR="007C0F7A">
        <w:t xml:space="preserve"> particular</w:t>
      </w:r>
      <w:r w:rsidR="003316CD">
        <w:t xml:space="preserve"> ecosystem asset</w:t>
      </w:r>
      <w:r w:rsidR="00B64294">
        <w:t xml:space="preserve">. </w:t>
      </w:r>
    </w:p>
    <w:p w14:paraId="155736F5" w14:textId="46085129" w:rsidR="00B407C8" w:rsidRDefault="00FB5263" w:rsidP="00702F60">
      <w:pPr>
        <w:pStyle w:val="BodyText"/>
      </w:pPr>
      <w:r>
        <w:t xml:space="preserve">It should be noted that fire is an important part of natural disturbance regimes for </w:t>
      </w:r>
      <w:r w:rsidR="00D9538C">
        <w:t xml:space="preserve">many ecosystems, including forests in south-east Australia. At certain intervals and severity fire can </w:t>
      </w:r>
      <w:r w:rsidR="006B6815">
        <w:t xml:space="preserve">help maintain or enhance the condition of ecosystem assets, ultimately supporting the generation of ecosystem services over the </w:t>
      </w:r>
      <w:r w:rsidR="00A57724">
        <w:t>long term.</w:t>
      </w:r>
    </w:p>
    <w:p w14:paraId="282A58A1" w14:textId="0AD8390F" w:rsidR="005347E6" w:rsidRDefault="00F3172F" w:rsidP="005347E6">
      <w:pPr>
        <w:pStyle w:val="BodyText"/>
      </w:pPr>
      <w:r>
        <w:t>Deliberately lit and controlled fires (planned burns) are a</w:t>
      </w:r>
      <w:r w:rsidR="00B407C8">
        <w:t xml:space="preserve"> human-induced disturbance which can </w:t>
      </w:r>
      <w:r>
        <w:t xml:space="preserve">be </w:t>
      </w:r>
      <w:r w:rsidR="006D6F4E">
        <w:t>used to enhance the condition of ecosystem assets. For example,</w:t>
      </w:r>
      <w:r w:rsidR="00C85205">
        <w:t xml:space="preserve"> Fores</w:t>
      </w:r>
      <w:r w:rsidR="00574109">
        <w:t>t</w:t>
      </w:r>
      <w:r w:rsidR="00C85205">
        <w:t xml:space="preserve"> Fire Management Victoria</w:t>
      </w:r>
      <w:r w:rsidR="006D6F4E">
        <w:t xml:space="preserve"> conducts ecological</w:t>
      </w:r>
      <w:r w:rsidR="006B7C67">
        <w:t xml:space="preserve"> planned</w:t>
      </w:r>
      <w:r w:rsidR="006D6F4E">
        <w:t xml:space="preserve"> burns </w:t>
      </w:r>
      <w:r w:rsidR="0024677F">
        <w:t>specifically to maintain the health of plants and animals.</w:t>
      </w:r>
      <w:r w:rsidR="0024677F">
        <w:rPr>
          <w:rStyle w:val="FootnoteReference"/>
        </w:rPr>
        <w:footnoteReference w:id="12"/>
      </w:r>
    </w:p>
    <w:p w14:paraId="322867DF" w14:textId="513F27BD" w:rsidR="00F54CC3" w:rsidRDefault="00F54CC3" w:rsidP="00F54CC3">
      <w:pPr>
        <w:pStyle w:val="Caption"/>
      </w:pPr>
      <w:bookmarkStart w:id="14" w:name="_Ref47269270"/>
      <w:r>
        <w:lastRenderedPageBreak/>
        <w:t xml:space="preserve">Figure </w:t>
      </w:r>
      <w:fldSimple w:instr=" SEQ Figure \* ARABIC ">
        <w:r w:rsidR="00F11A6E">
          <w:rPr>
            <w:noProof/>
          </w:rPr>
          <w:t>3</w:t>
        </w:r>
      </w:fldSimple>
      <w:bookmarkEnd w:id="14"/>
      <w:r>
        <w:t xml:space="preserve"> Fire in an ecosystem accounting framework</w:t>
      </w:r>
    </w:p>
    <w:p w14:paraId="1B9B312D" w14:textId="7B35AD17" w:rsidR="004D0F98" w:rsidRPr="004D0F98" w:rsidRDefault="005347E6" w:rsidP="004D0F98">
      <w:pPr>
        <w:pStyle w:val="BodyText"/>
      </w:pPr>
      <w:r w:rsidRPr="005347E6">
        <w:rPr>
          <w:noProof/>
        </w:rPr>
        <w:drawing>
          <wp:inline distT="0" distB="0" distL="0" distR="0" wp14:anchorId="0058139E" wp14:editId="17D716B0">
            <wp:extent cx="5528168" cy="2386673"/>
            <wp:effectExtent l="0" t="0" r="0" b="1270"/>
            <wp:docPr id="90" name="Picture 90" descr="Flow chart describing the ecosystem accounting framework that link ecosystem asset extent and condition to ecosystem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Flow chart describing the ecosystem accounting framework that link ecosystem asset extent and condition to ecosystem services."/>
                    <pic:cNvPicPr/>
                  </pic:nvPicPr>
                  <pic:blipFill>
                    <a:blip r:embed="rId49">
                      <a:extLst>
                        <a:ext uri="{28A0092B-C50C-407E-A947-70E740481C1C}">
                          <a14:useLocalDpi xmlns:a14="http://schemas.microsoft.com/office/drawing/2010/main" val="0"/>
                        </a:ext>
                      </a:extLst>
                    </a:blip>
                    <a:stretch>
                      <a:fillRect/>
                    </a:stretch>
                  </pic:blipFill>
                  <pic:spPr>
                    <a:xfrm>
                      <a:off x="0" y="0"/>
                      <a:ext cx="5528168" cy="2386673"/>
                    </a:xfrm>
                    <a:prstGeom prst="rect">
                      <a:avLst/>
                    </a:prstGeom>
                  </pic:spPr>
                </pic:pic>
              </a:graphicData>
            </a:graphic>
          </wp:inline>
        </w:drawing>
      </w:r>
      <w:r w:rsidR="004D0F98">
        <w:br w:type="page"/>
      </w:r>
    </w:p>
    <w:p w14:paraId="55233B57" w14:textId="7F05C673" w:rsidR="005711FB" w:rsidRDefault="005711FB" w:rsidP="005711FB">
      <w:pPr>
        <w:pStyle w:val="Heading2"/>
      </w:pPr>
      <w:bookmarkStart w:id="15" w:name="_Toc51347180"/>
      <w:r>
        <w:lastRenderedPageBreak/>
        <w:t xml:space="preserve">Studies of </w:t>
      </w:r>
      <w:r w:rsidR="00AC5E42">
        <w:t>the impact of fire on</w:t>
      </w:r>
      <w:r>
        <w:t xml:space="preserve"> ecosystem services</w:t>
      </w:r>
      <w:bookmarkEnd w:id="15"/>
      <w:r>
        <w:t xml:space="preserve"> </w:t>
      </w:r>
    </w:p>
    <w:p w14:paraId="08A5114D" w14:textId="001F6BF0" w:rsidR="00753E52" w:rsidRDefault="009C34EF" w:rsidP="00702F60">
      <w:pPr>
        <w:pStyle w:val="BodyText"/>
      </w:pPr>
      <w:r>
        <w:t>The</w:t>
      </w:r>
      <w:r w:rsidR="000B0F31">
        <w:t xml:space="preserve"> SEEA is a </w:t>
      </w:r>
      <w:r w:rsidR="000B0F31" w:rsidRPr="002471FA">
        <w:t>relatively new and developing framework</w:t>
      </w:r>
      <w:r>
        <w:t>, and</w:t>
      </w:r>
      <w:r w:rsidR="000B0F31">
        <w:t xml:space="preserve"> there are limited examples of the application of ecosystem accounting </w:t>
      </w:r>
      <w:r w:rsidR="00651243">
        <w:t>principles to assess</w:t>
      </w:r>
      <w:r w:rsidR="00C6094B">
        <w:t xml:space="preserve"> the</w:t>
      </w:r>
      <w:r w:rsidR="00651243">
        <w:t xml:space="preserve"> impact of </w:t>
      </w:r>
      <w:r w:rsidR="006943C9">
        <w:t>fire</w:t>
      </w:r>
      <w:r w:rsidR="00651243">
        <w:t xml:space="preserve"> </w:t>
      </w:r>
      <w:r w:rsidR="006943C9">
        <w:t xml:space="preserve">on ecosystem </w:t>
      </w:r>
      <w:r w:rsidR="00074126">
        <w:t>assets and services</w:t>
      </w:r>
      <w:r w:rsidR="00651243">
        <w:t xml:space="preserve">. </w:t>
      </w:r>
      <w:r w:rsidR="0028565A">
        <w:t xml:space="preserve">Studies have tended to value </w:t>
      </w:r>
      <w:r w:rsidR="0059123A">
        <w:t>losses of ecosystem service</w:t>
      </w:r>
      <w:r w:rsidR="00175AD4">
        <w:t>s</w:t>
      </w:r>
      <w:r w:rsidR="0059123A">
        <w:t xml:space="preserve"> as a whole, </w:t>
      </w:r>
      <w:r w:rsidR="00E066F9">
        <w:t>rather than assessing the impact of fire on</w:t>
      </w:r>
      <w:r w:rsidR="00175AD4">
        <w:t xml:space="preserve"> an ecosystem’s capacity to provide different </w:t>
      </w:r>
      <w:r w:rsidR="00E066F9">
        <w:t>services.</w:t>
      </w:r>
      <w:r w:rsidR="00175AD4">
        <w:t xml:space="preserve"> </w:t>
      </w:r>
    </w:p>
    <w:p w14:paraId="11BD347C" w14:textId="5DD94A81" w:rsidR="000678E6" w:rsidRDefault="00FC4340" w:rsidP="00702F60">
      <w:pPr>
        <w:pStyle w:val="BodyText"/>
      </w:pPr>
      <w:r>
        <w:t xml:space="preserve">However, there is likely to be increasing interest </w:t>
      </w:r>
      <w:r w:rsidR="00AC1B8E">
        <w:t xml:space="preserve">in </w:t>
      </w:r>
      <w:r w:rsidR="003B5B69">
        <w:t>application as</w:t>
      </w:r>
      <w:r w:rsidR="00FD168D">
        <w:t xml:space="preserve"> climate change exacerbates the likelihood and severity of fire</w:t>
      </w:r>
      <w:r w:rsidR="00AC1B8E">
        <w:t>s</w:t>
      </w:r>
      <w:r w:rsidR="00FD168D">
        <w:t xml:space="preserve"> in many parts of the world.</w:t>
      </w:r>
      <w:r w:rsidR="008D10BE">
        <w:t xml:space="preserve"> </w:t>
      </w:r>
      <w:r w:rsidR="008549D5">
        <w:t>T</w:t>
      </w:r>
      <w:r w:rsidR="00DE7F82">
        <w:t xml:space="preserve">he </w:t>
      </w:r>
      <w:r w:rsidR="004C0AB3">
        <w:t xml:space="preserve">cost </w:t>
      </w:r>
      <w:r w:rsidR="00DE7F82">
        <w:t xml:space="preserve">of bushfires in terms </w:t>
      </w:r>
      <w:r w:rsidR="001930AF">
        <w:t>of direct impacts on human health</w:t>
      </w:r>
      <w:r w:rsidR="00E62B11">
        <w:t xml:space="preserve"> and built assets has </w:t>
      </w:r>
      <w:r w:rsidR="008549D5">
        <w:t xml:space="preserve">typically </w:t>
      </w:r>
      <w:r w:rsidR="00E62B11">
        <w:t>been well understood. It will be</w:t>
      </w:r>
      <w:r w:rsidR="008D10BE">
        <w:t xml:space="preserve"> </w:t>
      </w:r>
      <w:r w:rsidR="00635732">
        <w:t>increasingly important</w:t>
      </w:r>
      <w:r w:rsidR="008D10BE">
        <w:t xml:space="preserve"> to </w:t>
      </w:r>
      <w:r w:rsidR="00E62B11">
        <w:t xml:space="preserve">also </w:t>
      </w:r>
      <w:r w:rsidR="008D10BE">
        <w:t>understand the</w:t>
      </w:r>
      <w:r w:rsidR="00635732">
        <w:t xml:space="preserve"> cost</w:t>
      </w:r>
      <w:r w:rsidR="004C0AB3">
        <w:t xml:space="preserve"> </w:t>
      </w:r>
      <w:r w:rsidR="00940576">
        <w:t>of</w:t>
      </w:r>
      <w:r w:rsidR="008549D5">
        <w:t xml:space="preserve"> </w:t>
      </w:r>
      <w:r w:rsidR="000C0530">
        <w:t>impacts on ecosystem assets and services.</w:t>
      </w:r>
    </w:p>
    <w:p w14:paraId="5EA2032B" w14:textId="0CBEB283" w:rsidR="00DC247E" w:rsidRDefault="00DC247E" w:rsidP="00CF17CF">
      <w:pPr>
        <w:pStyle w:val="ListBullet"/>
      </w:pPr>
      <w:r>
        <w:t xml:space="preserve">A study published by </w:t>
      </w:r>
      <w:r w:rsidR="0077375D">
        <w:t>WWF</w:t>
      </w:r>
      <w:r w:rsidR="000A1E78">
        <w:t>-</w:t>
      </w:r>
      <w:r w:rsidR="0077375D">
        <w:t xml:space="preserve">Australia in </w:t>
      </w:r>
      <w:r w:rsidR="00550329">
        <w:t>2020 considered the impact of the 2019-20 bushfires on natural capital</w:t>
      </w:r>
      <w:r w:rsidR="00960E1E">
        <w:t xml:space="preserve"> in eastern Australia</w:t>
      </w:r>
      <w:r w:rsidR="000A5E58">
        <w:t xml:space="preserve">. </w:t>
      </w:r>
      <w:r w:rsidR="000A1E78">
        <w:t>While the study did not quantify the impact on ecosystem services, p</w:t>
      </w:r>
      <w:r w:rsidR="004A7048">
        <w:t xml:space="preserve">ermanent carbon stock losses were estimated at </w:t>
      </w:r>
      <w:r w:rsidR="00EE05AE">
        <w:t>20-70 million tonnes of carbon, and the cost of offsetting this loss was estimated at $1</w:t>
      </w:r>
      <w:r w:rsidR="00A45C5C">
        <w:t>.0</w:t>
      </w:r>
      <w:r w:rsidR="00EE05AE">
        <w:t>-2.8 billion.</w:t>
      </w:r>
      <w:r w:rsidR="00E67973">
        <w:rPr>
          <w:rStyle w:val="FootnoteReference"/>
        </w:rPr>
        <w:footnoteReference w:id="13"/>
      </w:r>
      <w:r w:rsidR="000A1E78">
        <w:rPr>
          <w:vertAlign w:val="superscript"/>
        </w:rPr>
        <w:t>,</w:t>
      </w:r>
      <w:bookmarkStart w:id="16" w:name="_Ref49259855"/>
      <w:r w:rsidR="00101C62">
        <w:rPr>
          <w:rStyle w:val="FootnoteReference"/>
        </w:rPr>
        <w:footnoteReference w:id="14"/>
      </w:r>
      <w:bookmarkEnd w:id="16"/>
      <w:r>
        <w:t xml:space="preserve"> </w:t>
      </w:r>
    </w:p>
    <w:p w14:paraId="47BB8573" w14:textId="18688DCA" w:rsidR="00CD040B" w:rsidRDefault="007570CE" w:rsidP="00CF17CF">
      <w:pPr>
        <w:pStyle w:val="ListBullet"/>
      </w:pPr>
      <w:r>
        <w:t>A</w:t>
      </w:r>
      <w:r w:rsidR="00CD040B">
        <w:t xml:space="preserve"> 2010 study valued losses </w:t>
      </w:r>
      <w:r w:rsidR="007F7179">
        <w:t>of</w:t>
      </w:r>
      <w:r w:rsidR="00CD040B">
        <w:t xml:space="preserve"> ecosystem services from major fires in south-east Australia, ranging from the 1983 Ash Wednesday fires to the 2009 Black Saturday fires.</w:t>
      </w:r>
      <w:r w:rsidR="00CD040B">
        <w:rPr>
          <w:rStyle w:val="FootnoteReference"/>
        </w:rPr>
        <w:footnoteReference w:id="15"/>
      </w:r>
      <w:r w:rsidR="005D5411">
        <w:t xml:space="preserve"> G</w:t>
      </w:r>
      <w:r w:rsidR="00CD040B">
        <w:t xml:space="preserve">lobal estimates </w:t>
      </w:r>
      <w:r w:rsidR="00A0654A">
        <w:t>from a 1997 study</w:t>
      </w:r>
      <w:r w:rsidR="00A0654A">
        <w:rPr>
          <w:rStyle w:val="FootnoteReference"/>
        </w:rPr>
        <w:footnoteReference w:id="16"/>
      </w:r>
      <w:r w:rsidR="00A0654A">
        <w:t xml:space="preserve"> </w:t>
      </w:r>
      <w:r w:rsidR="00CD040B">
        <w:t>of the value of ecosystem service</w:t>
      </w:r>
      <w:r w:rsidR="00A0654A">
        <w:t xml:space="preserve">s </w:t>
      </w:r>
      <w:r w:rsidR="00CD040B">
        <w:t>from different ecosystem types</w:t>
      </w:r>
      <w:r w:rsidR="005D5411">
        <w:t xml:space="preserve"> were applied</w:t>
      </w:r>
      <w:r w:rsidR="0013428C">
        <w:t>, rather than values specific to Australian ecosystems</w:t>
      </w:r>
      <w:r w:rsidR="00E85F4C">
        <w:t>.</w:t>
      </w:r>
      <w:r w:rsidR="00870819">
        <w:t xml:space="preserve"> Estimated </w:t>
      </w:r>
      <w:r w:rsidR="00B80F3D">
        <w:t>losses in the first year</w:t>
      </w:r>
      <w:r w:rsidR="005D5411">
        <w:t xml:space="preserve"> </w:t>
      </w:r>
      <w:r w:rsidR="00870819">
        <w:t>ranged from</w:t>
      </w:r>
      <w:r w:rsidR="00847654">
        <w:t xml:space="preserve"> $</w:t>
      </w:r>
      <w:r w:rsidR="007F7179">
        <w:t>78</w:t>
      </w:r>
      <w:r w:rsidR="00847654">
        <w:t xml:space="preserve"> million (</w:t>
      </w:r>
      <w:r w:rsidR="007F7179">
        <w:t>1983 Ash Wednesday Fires</w:t>
      </w:r>
      <w:r w:rsidR="00847654">
        <w:t>) to</w:t>
      </w:r>
      <w:r w:rsidR="00870819">
        <w:t xml:space="preserve"> </w:t>
      </w:r>
      <w:r w:rsidR="00847654">
        <w:t>$</w:t>
      </w:r>
      <w:r w:rsidR="009420B4">
        <w:t>1</w:t>
      </w:r>
      <w:r w:rsidR="00847654">
        <w:t>.</w:t>
      </w:r>
      <w:r w:rsidR="009420B4">
        <w:t>1</w:t>
      </w:r>
      <w:r w:rsidR="00847654">
        <w:t xml:space="preserve"> billion (</w:t>
      </w:r>
      <w:r w:rsidR="009420B4">
        <w:t xml:space="preserve">both the </w:t>
      </w:r>
      <w:r w:rsidR="00847654">
        <w:t>2003 Alpine Fires</w:t>
      </w:r>
      <w:r w:rsidR="009420B4">
        <w:t xml:space="preserve"> and 2006-07 Great Divide Fires</w:t>
      </w:r>
      <w:r w:rsidR="00847654">
        <w:t>)</w:t>
      </w:r>
      <w:r w:rsidR="00F84A91">
        <w:t xml:space="preserve">. </w:t>
      </w:r>
    </w:p>
    <w:p w14:paraId="2628DC2C" w14:textId="1FB06E12" w:rsidR="0051544E" w:rsidRDefault="00E92682" w:rsidP="00CF17CF">
      <w:pPr>
        <w:pStyle w:val="ListBullet"/>
      </w:pPr>
      <w:r>
        <w:t>In the United States, a</w:t>
      </w:r>
      <w:r w:rsidR="00702F60">
        <w:t xml:space="preserve"> 2015 study </w:t>
      </w:r>
      <w:r w:rsidR="00390695">
        <w:t xml:space="preserve">estimated </w:t>
      </w:r>
      <w:r w:rsidR="00702F60">
        <w:t xml:space="preserve">losses </w:t>
      </w:r>
      <w:r w:rsidR="00390695">
        <w:t>of</w:t>
      </w:r>
      <w:r w:rsidR="00702F60">
        <w:t xml:space="preserve"> ecosystem services from wildfire under different </w:t>
      </w:r>
      <w:r w:rsidR="00594854">
        <w:t>greenhouse gas mitigation</w:t>
      </w:r>
      <w:r w:rsidR="00702F60">
        <w:t xml:space="preserve"> scenarios.</w:t>
      </w:r>
      <w:r w:rsidR="00702F60">
        <w:rPr>
          <w:rStyle w:val="FootnoteReference"/>
        </w:rPr>
        <w:footnoteReference w:id="17"/>
      </w:r>
      <w:r w:rsidR="00840D6C" w:rsidRPr="00840D6C">
        <w:t xml:space="preserve"> </w:t>
      </w:r>
      <w:r w:rsidR="006C2E9C">
        <w:t>Individual</w:t>
      </w:r>
      <w:r w:rsidR="00461AE6">
        <w:t xml:space="preserve"> ecosystem services were not identified or quantified, rather vegetation cover was used as a proxy for</w:t>
      </w:r>
      <w:r w:rsidR="006C2E9C">
        <w:t xml:space="preserve"> all</w:t>
      </w:r>
      <w:r w:rsidR="00461AE6">
        <w:t xml:space="preserve"> services</w:t>
      </w:r>
      <w:r w:rsidR="006C2E9C">
        <w:t xml:space="preserve"> provided by a particular ecosystem</w:t>
      </w:r>
      <w:r w:rsidR="00461AE6">
        <w:t xml:space="preserve">. </w:t>
      </w:r>
      <w:r w:rsidR="00151B3D">
        <w:t>L</w:t>
      </w:r>
      <w:r w:rsidR="00795156">
        <w:t xml:space="preserve">osses </w:t>
      </w:r>
      <w:r w:rsidR="00836108">
        <w:t>were valued based on</w:t>
      </w:r>
      <w:r w:rsidR="00B8657A">
        <w:t xml:space="preserve"> the</w:t>
      </w:r>
      <w:r w:rsidR="00795156">
        <w:t xml:space="preserve"> </w:t>
      </w:r>
      <w:r w:rsidR="00B8657A">
        <w:t xml:space="preserve">cost </w:t>
      </w:r>
      <w:r w:rsidR="002851C9">
        <w:t xml:space="preserve">of actions to </w:t>
      </w:r>
      <w:r w:rsidR="00151B3D">
        <w:t>provide</w:t>
      </w:r>
      <w:r w:rsidR="00D05577">
        <w:t xml:space="preserve"> equivalent </w:t>
      </w:r>
      <w:r w:rsidR="000E011A">
        <w:t>ecosystem services</w:t>
      </w:r>
      <w:r w:rsidR="00151B3D">
        <w:t xml:space="preserve"> (vegetation cover)</w:t>
      </w:r>
      <w:r w:rsidR="000E011A">
        <w:t xml:space="preserve">, namely </w:t>
      </w:r>
      <w:r w:rsidR="009B5759">
        <w:t xml:space="preserve">by </w:t>
      </w:r>
      <w:r w:rsidR="000E011A">
        <w:t>undertaking fuel and land management activities. A</w:t>
      </w:r>
      <w:r w:rsidR="0051544E">
        <w:t xml:space="preserve">ctivities were selected based on their efficiency at replacing lost ecosystem services. </w:t>
      </w:r>
    </w:p>
    <w:p w14:paraId="09303B6C" w14:textId="6B3D3D69" w:rsidR="00E97D11" w:rsidRPr="007C486B" w:rsidRDefault="0017525F" w:rsidP="007C486B">
      <w:pPr>
        <w:pStyle w:val="ListBullet"/>
      </w:pPr>
      <w:r>
        <w:t>A</w:t>
      </w:r>
      <w:r w:rsidR="007C486B">
        <w:t xml:space="preserve"> 201</w:t>
      </w:r>
      <w:r w:rsidR="0028565A">
        <w:t>3</w:t>
      </w:r>
      <w:r w:rsidR="007C486B" w:rsidRPr="007C486B">
        <w:t xml:space="preserve"> </w:t>
      </w:r>
      <w:r w:rsidR="0028565A">
        <w:t>study</w:t>
      </w:r>
      <w:r w:rsidR="007C486B">
        <w:t xml:space="preserve"> </w:t>
      </w:r>
      <w:r w:rsidR="00C405C6">
        <w:t>valued losses of ecosystem services from the Rim Fire in California</w:t>
      </w:r>
      <w:r w:rsidR="00ED4CAC">
        <w:t>.</w:t>
      </w:r>
      <w:r w:rsidR="004678DD">
        <w:rPr>
          <w:rStyle w:val="FootnoteReference"/>
        </w:rPr>
        <w:footnoteReference w:id="18"/>
      </w:r>
      <w:r w:rsidR="00ED4CAC">
        <w:t xml:space="preserve"> </w:t>
      </w:r>
      <w:r w:rsidR="00926F3B">
        <w:t>Loss of vegetation cover was used as a proxy for loss of ecosystem services</w:t>
      </w:r>
      <w:r w:rsidR="00B80F3D">
        <w:t xml:space="preserve">, which was valued </w:t>
      </w:r>
      <w:r w:rsidR="00926F3B">
        <w:t>using b</w:t>
      </w:r>
      <w:r w:rsidR="00302364">
        <w:t xml:space="preserve">enefit transfer of values from other studies </w:t>
      </w:r>
      <w:r w:rsidR="00926F3B">
        <w:t>of comparable ecosystems.</w:t>
      </w:r>
      <w:r w:rsidR="00C405C6">
        <w:t xml:space="preserve"> Estimated losses in the first year were valued at </w:t>
      </w:r>
      <w:r w:rsidR="00360A07">
        <w:t>US</w:t>
      </w:r>
      <w:r w:rsidR="007B5EAA">
        <w:t>$100-7</w:t>
      </w:r>
      <w:r w:rsidR="00360A07">
        <w:t xml:space="preserve">36 million. </w:t>
      </w:r>
      <w:r w:rsidR="00302364">
        <w:t xml:space="preserve">  </w:t>
      </w:r>
      <w:bookmarkStart w:id="17" w:name="_Toc20846234"/>
      <w:bookmarkStart w:id="18" w:name="_Toc20845964"/>
      <w:bookmarkStart w:id="19" w:name="_Ref22723453"/>
      <w:bookmarkStart w:id="20" w:name="_Ref22729522"/>
      <w:bookmarkStart w:id="21" w:name="_Ref22911625"/>
      <w:r w:rsidR="00E97D11">
        <w:br w:type="page"/>
      </w:r>
    </w:p>
    <w:p w14:paraId="709BAACA" w14:textId="69F42B71" w:rsidR="00D15859" w:rsidRPr="00103DFB" w:rsidRDefault="00B27D92" w:rsidP="00103DFB">
      <w:pPr>
        <w:pStyle w:val="Heading1"/>
      </w:pPr>
      <w:bookmarkStart w:id="22" w:name="_Toc51347181"/>
      <w:bookmarkEnd w:id="17"/>
      <w:bookmarkEnd w:id="18"/>
      <w:bookmarkEnd w:id="19"/>
      <w:bookmarkEnd w:id="20"/>
      <w:bookmarkEnd w:id="21"/>
      <w:r>
        <w:lastRenderedPageBreak/>
        <w:t>Impact of the</w:t>
      </w:r>
      <w:r w:rsidR="007C1B04">
        <w:t xml:space="preserve"> </w:t>
      </w:r>
      <w:r>
        <w:t xml:space="preserve">bushfires on </w:t>
      </w:r>
      <w:r w:rsidR="00E21F39">
        <w:t xml:space="preserve">forest ecosystem </w:t>
      </w:r>
      <w:r w:rsidR="007C1B04">
        <w:t>assets</w:t>
      </w:r>
      <w:bookmarkEnd w:id="22"/>
    </w:p>
    <w:p w14:paraId="01E2AD51" w14:textId="1064EE00" w:rsidR="00A83FDD" w:rsidRDefault="00B53A30" w:rsidP="00755EE9">
      <w:pPr>
        <w:pStyle w:val="Heading2"/>
      </w:pPr>
      <w:bookmarkStart w:id="23" w:name="_Toc20846235"/>
      <w:bookmarkStart w:id="24" w:name="_Toc20845965"/>
      <w:bookmarkStart w:id="25" w:name="_Toc51347182"/>
      <w:r>
        <w:t>Forest ecosystem extent</w:t>
      </w:r>
      <w:bookmarkEnd w:id="23"/>
      <w:bookmarkEnd w:id="24"/>
      <w:r w:rsidR="00F565E9">
        <w:t xml:space="preserve"> and condition</w:t>
      </w:r>
      <w:bookmarkEnd w:id="25"/>
    </w:p>
    <w:p w14:paraId="76A6D727" w14:textId="1DD15B46" w:rsidR="00223ED9" w:rsidRDefault="006A57D2" w:rsidP="00AF5CED">
      <w:pPr>
        <w:pStyle w:val="BodyText"/>
      </w:pPr>
      <w:r>
        <w:t>B</w:t>
      </w:r>
      <w:r w:rsidR="008A44DF">
        <w:t xml:space="preserve">ushfires burnt over </w:t>
      </w:r>
      <w:r w:rsidR="00EF7B3E">
        <w:t>1.3 million hectares of land in east and north-east Victoria</w:t>
      </w:r>
      <w:r>
        <w:t xml:space="preserve"> between </w:t>
      </w:r>
      <w:r w:rsidR="00A85969">
        <w:t>November 2019 and March 2020</w:t>
      </w:r>
      <w:r w:rsidR="00EF7B3E">
        <w:t xml:space="preserve">. </w:t>
      </w:r>
      <w:r w:rsidR="00C61A9E">
        <w:t>Around</w:t>
      </w:r>
      <w:r w:rsidR="003527FA">
        <w:t xml:space="preserve"> 90 per cent of</w:t>
      </w:r>
      <w:r w:rsidR="00E45B2C">
        <w:t xml:space="preserve"> </w:t>
      </w:r>
      <w:r w:rsidR="00E021A3">
        <w:t>this land is</w:t>
      </w:r>
      <w:r w:rsidR="00D434D4">
        <w:t xml:space="preserve"> </w:t>
      </w:r>
      <w:r w:rsidR="003C0EDD">
        <w:t>forested</w:t>
      </w:r>
      <w:r w:rsidR="00D434D4">
        <w:t>: over 1.2 million hectares</w:t>
      </w:r>
      <w:r w:rsidR="00F75842">
        <w:t xml:space="preserve"> (see</w:t>
      </w:r>
      <w:r w:rsidR="00A2779A">
        <w:t xml:space="preserve"> </w:t>
      </w:r>
      <w:r w:rsidR="00303D2D">
        <w:t>Figure</w:t>
      </w:r>
      <w:r w:rsidR="001E6DF5">
        <w:t xml:space="preserve"> </w:t>
      </w:r>
      <w:fldSimple w:instr=" SEQ Figure \* ARABIC ">
        <w:r w:rsidR="00F11A6E">
          <w:rPr>
            <w:noProof/>
          </w:rPr>
          <w:t>4</w:t>
        </w:r>
      </w:fldSimple>
      <w:r w:rsidR="0037776A">
        <w:t xml:space="preserve"> and</w:t>
      </w:r>
      <w:r w:rsidR="00F75842">
        <w:t xml:space="preserve"> </w:t>
      </w:r>
      <w:r w:rsidR="00F75842">
        <w:fldChar w:fldCharType="begin"/>
      </w:r>
      <w:r w:rsidR="00F75842">
        <w:instrText xml:space="preserve"> REF _Ref46472843 \h </w:instrText>
      </w:r>
      <w:r w:rsidR="00F75842">
        <w:fldChar w:fldCharType="separate"/>
      </w:r>
      <w:r w:rsidR="00F11A6E">
        <w:t xml:space="preserve">Table </w:t>
      </w:r>
      <w:r w:rsidR="00F11A6E">
        <w:rPr>
          <w:noProof/>
        </w:rPr>
        <w:t>1</w:t>
      </w:r>
      <w:r w:rsidR="00F75842">
        <w:fldChar w:fldCharType="end"/>
      </w:r>
      <w:r w:rsidR="00F75842">
        <w:t>)</w:t>
      </w:r>
      <w:r w:rsidR="000A412A">
        <w:t xml:space="preserve">. </w:t>
      </w:r>
      <w:r w:rsidR="007E2AE5">
        <w:t xml:space="preserve">Of the forests burnt, the </w:t>
      </w:r>
      <w:r w:rsidR="00B56704">
        <w:t xml:space="preserve">vast majority </w:t>
      </w:r>
      <w:r w:rsidR="006F3081">
        <w:t>(</w:t>
      </w:r>
      <w:r w:rsidR="000004FA">
        <w:t>around</w:t>
      </w:r>
      <w:r w:rsidR="006F3081">
        <w:t xml:space="preserve"> 95 per cent) </w:t>
      </w:r>
      <w:r w:rsidR="007E2AE5">
        <w:t>are on public land</w:t>
      </w:r>
      <w:r w:rsidR="006F3081">
        <w:t xml:space="preserve">. </w:t>
      </w:r>
      <w:r w:rsidR="00831BC6">
        <w:t>Around 800,000 hectares of state forest</w:t>
      </w:r>
      <w:r w:rsidR="00640F9E">
        <w:t xml:space="preserve"> and 400,000 hectares of forest</w:t>
      </w:r>
      <w:r w:rsidR="00732506">
        <w:t>ed</w:t>
      </w:r>
      <w:r w:rsidR="00640F9E">
        <w:t xml:space="preserve"> parks and reserve</w:t>
      </w:r>
      <w:r w:rsidR="00732506">
        <w:t>s</w:t>
      </w:r>
      <w:r w:rsidR="00640F9E">
        <w:t xml:space="preserve"> were burnt</w:t>
      </w:r>
      <w:r w:rsidR="00FD1F2A">
        <w:t xml:space="preserve">, as well as </w:t>
      </w:r>
      <w:r w:rsidR="00221C05">
        <w:t>5</w:t>
      </w:r>
      <w:r w:rsidR="00FD1F2A">
        <w:t>0</w:t>
      </w:r>
      <w:r w:rsidR="00221C05">
        <w:t xml:space="preserve">,000 </w:t>
      </w:r>
      <w:r w:rsidR="00FD1F2A">
        <w:t>hectares</w:t>
      </w:r>
      <w:r w:rsidR="00221C05">
        <w:t xml:space="preserve"> of forest</w:t>
      </w:r>
      <w:r w:rsidR="00FD1F2A">
        <w:t xml:space="preserve"> of private land</w:t>
      </w:r>
      <w:r w:rsidR="00640F9E">
        <w:t xml:space="preserve"> (</w:t>
      </w:r>
      <w:r w:rsidR="00FD1F2A">
        <w:t>s</w:t>
      </w:r>
      <w:r w:rsidR="00640F9E">
        <w:t xml:space="preserve">ee </w:t>
      </w:r>
      <w:r w:rsidR="00640F9E">
        <w:fldChar w:fldCharType="begin"/>
      </w:r>
      <w:r w:rsidR="00640F9E">
        <w:instrText xml:space="preserve"> REF _Ref46480954 \h </w:instrText>
      </w:r>
      <w:r w:rsidR="00640F9E">
        <w:fldChar w:fldCharType="separate"/>
      </w:r>
      <w:r w:rsidR="00F11A6E">
        <w:t xml:space="preserve">Table </w:t>
      </w:r>
      <w:r w:rsidR="00F11A6E">
        <w:rPr>
          <w:noProof/>
        </w:rPr>
        <w:t>2</w:t>
      </w:r>
      <w:r w:rsidR="00640F9E">
        <w:fldChar w:fldCharType="end"/>
      </w:r>
      <w:r w:rsidR="00640F9E">
        <w:t xml:space="preserve">). </w:t>
      </w:r>
    </w:p>
    <w:p w14:paraId="51E1CF52" w14:textId="3196437E" w:rsidR="00A8547A" w:rsidRDefault="00E87F40" w:rsidP="00AF5CED">
      <w:pPr>
        <w:pStyle w:val="BodyText"/>
      </w:pPr>
      <w:r>
        <w:t xml:space="preserve">Three Regional Forest Agreement (RFA) regions were impacted – East Gippsland, Gippsland and the North East – which are the focus of this study. </w:t>
      </w:r>
      <w:r w:rsidR="005C39A9">
        <w:t>East Gippsland w</w:t>
      </w:r>
      <w:r w:rsidR="000374B5">
        <w:t xml:space="preserve">as the most severely </w:t>
      </w:r>
      <w:r w:rsidR="00E56958">
        <w:t>affected</w:t>
      </w:r>
      <w:r w:rsidR="000374B5">
        <w:t xml:space="preserve"> RFA region, with 61 per cent of </w:t>
      </w:r>
      <w:r w:rsidR="00F147C7">
        <w:t>land and 64 per cent of forest burnt</w:t>
      </w:r>
      <w:r w:rsidR="006D50EE">
        <w:t xml:space="preserve">. In Gippsland 11 per cent of land and </w:t>
      </w:r>
      <w:r w:rsidR="00DD7096">
        <w:t>18 per cent of forest was burnt, while in the North East 14 per cent of land and 20 per cent of forest was burnt</w:t>
      </w:r>
      <w:r w:rsidR="005A7910">
        <w:t xml:space="preserve"> (</w:t>
      </w:r>
      <w:r w:rsidR="005A6F72">
        <w:t>s</w:t>
      </w:r>
      <w:r w:rsidR="005A7910">
        <w:t xml:space="preserve">ee </w:t>
      </w:r>
      <w:r w:rsidR="00CC4F4E">
        <w:fldChar w:fldCharType="begin"/>
      </w:r>
      <w:r w:rsidR="00CC4F4E">
        <w:instrText xml:space="preserve"> REF _Ref46472843 \h </w:instrText>
      </w:r>
      <w:r w:rsidR="00CC4F4E">
        <w:fldChar w:fldCharType="separate"/>
      </w:r>
      <w:r w:rsidR="00F11A6E">
        <w:t xml:space="preserve">Table </w:t>
      </w:r>
      <w:r w:rsidR="00F11A6E">
        <w:rPr>
          <w:noProof/>
        </w:rPr>
        <w:t>1</w:t>
      </w:r>
      <w:r w:rsidR="00CC4F4E">
        <w:fldChar w:fldCharType="end"/>
      </w:r>
      <w:r w:rsidR="00DC6C83">
        <w:t>)</w:t>
      </w:r>
      <w:r w:rsidR="005A6F72">
        <w:t>.</w:t>
      </w:r>
      <w:r w:rsidR="00DD7096">
        <w:t xml:space="preserve"> </w:t>
      </w:r>
    </w:p>
    <w:p w14:paraId="305C3414" w14:textId="74EC20C6" w:rsidR="00A2779A" w:rsidRDefault="00A2779A" w:rsidP="00A2779A">
      <w:pPr>
        <w:pStyle w:val="Caption"/>
      </w:pPr>
      <w:r>
        <w:t xml:space="preserve">Figure </w:t>
      </w:r>
      <w:fldSimple w:instr=" SEQ Figure \* ARABIC ">
        <w:r w:rsidR="00F11A6E">
          <w:rPr>
            <w:noProof/>
          </w:rPr>
          <w:t>5</w:t>
        </w:r>
      </w:fldSimple>
      <w:r>
        <w:t xml:space="preserve"> </w:t>
      </w:r>
      <w:r w:rsidR="00BD4B27">
        <w:t xml:space="preserve">Forest ecosystem extent and 2019-20 bushfire extent </w:t>
      </w:r>
    </w:p>
    <w:p w14:paraId="5C46AC52" w14:textId="77777777" w:rsidR="00A2779A" w:rsidRPr="0051551A" w:rsidRDefault="00A2779A" w:rsidP="00A2779A">
      <w:pPr>
        <w:pStyle w:val="BodyText"/>
      </w:pPr>
      <w:r>
        <w:rPr>
          <w:noProof/>
        </w:rPr>
        <w:drawing>
          <wp:inline distT="0" distB="0" distL="0" distR="0" wp14:anchorId="23844E91" wp14:editId="1A54C64B">
            <wp:extent cx="6475736" cy="4517025"/>
            <wp:effectExtent l="0" t="0" r="1270" b="4445"/>
            <wp:docPr id="32" name="Picture 32" descr="Map of forest ecosystem extent and 2019-20 bushfire ext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Map of forest ecosystem extent and 2019-20 bushfire extent "/>
                    <pic:cNvPicPr/>
                  </pic:nvPicPr>
                  <pic:blipFill>
                    <a:blip r:embed="rId50">
                      <a:extLst>
                        <a:ext uri="{28A0092B-C50C-407E-A947-70E740481C1C}">
                          <a14:useLocalDpi xmlns:a14="http://schemas.microsoft.com/office/drawing/2010/main" val="0"/>
                        </a:ext>
                      </a:extLst>
                    </a:blip>
                    <a:stretch>
                      <a:fillRect/>
                    </a:stretch>
                  </pic:blipFill>
                  <pic:spPr>
                    <a:xfrm>
                      <a:off x="0" y="0"/>
                      <a:ext cx="6475736" cy="4517025"/>
                    </a:xfrm>
                    <a:prstGeom prst="rect">
                      <a:avLst/>
                    </a:prstGeom>
                  </pic:spPr>
                </pic:pic>
              </a:graphicData>
            </a:graphic>
          </wp:inline>
        </w:drawing>
      </w:r>
    </w:p>
    <w:p w14:paraId="1E4DA374" w14:textId="77777777" w:rsidR="00A2779A" w:rsidRDefault="00A2779A" w:rsidP="00A2779A">
      <w:pPr>
        <w:pStyle w:val="BodyText"/>
      </w:pPr>
    </w:p>
    <w:p w14:paraId="309DCA07" w14:textId="77777777" w:rsidR="00A2779A" w:rsidRDefault="00A2779A" w:rsidP="00AF5CED">
      <w:pPr>
        <w:pStyle w:val="BodyText"/>
      </w:pPr>
    </w:p>
    <w:p w14:paraId="2F582CAE" w14:textId="71EDE888" w:rsidR="005C39A9" w:rsidRDefault="005C39A9" w:rsidP="005C39A9">
      <w:pPr>
        <w:pStyle w:val="Caption"/>
      </w:pPr>
      <w:bookmarkStart w:id="26" w:name="_Ref46472843"/>
      <w:r>
        <w:lastRenderedPageBreak/>
        <w:t xml:space="preserve">Table </w:t>
      </w:r>
      <w:fldSimple w:instr=" SEQ Table \* ARABIC ">
        <w:r w:rsidR="00F11A6E">
          <w:rPr>
            <w:noProof/>
          </w:rPr>
          <w:t>1</w:t>
        </w:r>
      </w:fldSimple>
      <w:bookmarkEnd w:id="26"/>
      <w:r>
        <w:t xml:space="preserve"> </w:t>
      </w:r>
      <w:r w:rsidR="00E226B7">
        <w:t>Area of land and forest</w:t>
      </w:r>
      <w:r w:rsidR="00213734">
        <w:t xml:space="preserve"> </w:t>
      </w:r>
      <w:r w:rsidR="00E226B7">
        <w:t>burnt</w:t>
      </w:r>
      <w:r w:rsidR="00E07BB3">
        <w:t xml:space="preserve"> in the 2019-20 bushfires</w:t>
      </w:r>
      <w:r w:rsidR="00E226B7">
        <w:t xml:space="preserve"> in each RFA region</w:t>
      </w:r>
      <w:r w:rsidR="00E07BB3">
        <w:t xml:space="preserve"> (hectares)</w:t>
      </w:r>
    </w:p>
    <w:tbl>
      <w:tblPr>
        <w:tblStyle w:val="TableGrid"/>
        <w:tblW w:w="5000" w:type="pct"/>
        <w:tblLook w:val="04A0" w:firstRow="1" w:lastRow="0" w:firstColumn="1" w:lastColumn="0" w:noHBand="0" w:noVBand="1"/>
      </w:tblPr>
      <w:tblGrid>
        <w:gridCol w:w="1560"/>
        <w:gridCol w:w="2162"/>
        <w:gridCol w:w="2161"/>
        <w:gridCol w:w="2161"/>
        <w:gridCol w:w="2161"/>
      </w:tblGrid>
      <w:tr w:rsidR="00502813" w14:paraId="7DE81650" w14:textId="419CA414" w:rsidTr="00213734">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764" w:type="pct"/>
          </w:tcPr>
          <w:p w14:paraId="3B7E24B8" w14:textId="567FCC45" w:rsidR="00502813" w:rsidRDefault="00502813" w:rsidP="00DA1A19">
            <w:pPr>
              <w:pStyle w:val="TableHeadingLeft"/>
            </w:pPr>
            <w:r>
              <w:t>RFA region</w:t>
            </w:r>
          </w:p>
        </w:tc>
        <w:tc>
          <w:tcPr>
            <w:tcW w:w="1059" w:type="pct"/>
          </w:tcPr>
          <w:p w14:paraId="715374B1" w14:textId="1DB26F77" w:rsidR="00502813" w:rsidRDefault="00502813" w:rsidP="00DA1A19">
            <w:pPr>
              <w:pStyle w:val="TableHeadingLeft"/>
              <w:jc w:val="right"/>
              <w:cnfStyle w:val="100000000000" w:firstRow="1" w:lastRow="0" w:firstColumn="0" w:lastColumn="0" w:oddVBand="0" w:evenVBand="0" w:oddHBand="0" w:evenHBand="0" w:firstRowFirstColumn="0" w:firstRowLastColumn="0" w:lastRowFirstColumn="0" w:lastRowLastColumn="0"/>
            </w:pPr>
            <w:r>
              <w:t>Total land area</w:t>
            </w:r>
          </w:p>
        </w:tc>
        <w:tc>
          <w:tcPr>
            <w:tcW w:w="1059" w:type="pct"/>
          </w:tcPr>
          <w:p w14:paraId="14EA8153" w14:textId="3DB589ED" w:rsidR="00502813" w:rsidRDefault="00502813" w:rsidP="00DA1A19">
            <w:pPr>
              <w:pStyle w:val="TableHeadingLeft"/>
              <w:jc w:val="right"/>
              <w:cnfStyle w:val="100000000000" w:firstRow="1" w:lastRow="0" w:firstColumn="0" w:lastColumn="0" w:oddVBand="0" w:evenVBand="0" w:oddHBand="0" w:evenHBand="0" w:firstRowFirstColumn="0" w:firstRowLastColumn="0" w:lastRowFirstColumn="0" w:lastRowLastColumn="0"/>
            </w:pPr>
            <w:r>
              <w:t xml:space="preserve">Land area burnt </w:t>
            </w:r>
          </w:p>
        </w:tc>
        <w:tc>
          <w:tcPr>
            <w:tcW w:w="1059" w:type="pct"/>
          </w:tcPr>
          <w:p w14:paraId="29B09FF1" w14:textId="45780F96" w:rsidR="00502813" w:rsidRDefault="00213734" w:rsidP="00DA1A19">
            <w:pPr>
              <w:pStyle w:val="TableHeadingLeft"/>
              <w:jc w:val="right"/>
              <w:cnfStyle w:val="100000000000" w:firstRow="1" w:lastRow="0" w:firstColumn="0" w:lastColumn="0" w:oddVBand="0" w:evenVBand="0" w:oddHBand="0" w:evenHBand="0" w:firstRowFirstColumn="0" w:firstRowLastColumn="0" w:lastRowFirstColumn="0" w:lastRowLastColumn="0"/>
            </w:pPr>
            <w:r>
              <w:t>Forest area</w:t>
            </w:r>
          </w:p>
        </w:tc>
        <w:tc>
          <w:tcPr>
            <w:tcW w:w="1059" w:type="pct"/>
          </w:tcPr>
          <w:p w14:paraId="77F49AEB" w14:textId="67D45A04" w:rsidR="00502813" w:rsidRDefault="00502813" w:rsidP="00DA1A19">
            <w:pPr>
              <w:pStyle w:val="TableHeadingLeft"/>
              <w:jc w:val="right"/>
              <w:cnfStyle w:val="100000000000" w:firstRow="1" w:lastRow="0" w:firstColumn="0" w:lastColumn="0" w:oddVBand="0" w:evenVBand="0" w:oddHBand="0" w:evenHBand="0" w:firstRowFirstColumn="0" w:firstRowLastColumn="0" w:lastRowFirstColumn="0" w:lastRowLastColumn="0"/>
            </w:pPr>
            <w:r>
              <w:t xml:space="preserve">Forest </w:t>
            </w:r>
            <w:r w:rsidR="00213734">
              <w:t>area</w:t>
            </w:r>
            <w:r>
              <w:t xml:space="preserve"> burnt</w:t>
            </w:r>
          </w:p>
        </w:tc>
      </w:tr>
      <w:tr w:rsidR="00502813" w14:paraId="62A13A14" w14:textId="336C6F78" w:rsidTr="00213734">
        <w:tc>
          <w:tcPr>
            <w:tcW w:w="764" w:type="pct"/>
          </w:tcPr>
          <w:p w14:paraId="4BACFF76" w14:textId="49476ACA" w:rsidR="00502813" w:rsidRDefault="00502813" w:rsidP="00DA1A19">
            <w:pPr>
              <w:pStyle w:val="TableTextLeft"/>
            </w:pPr>
            <w:r>
              <w:t>East Gippsland</w:t>
            </w:r>
          </w:p>
        </w:tc>
        <w:tc>
          <w:tcPr>
            <w:tcW w:w="1059" w:type="pct"/>
            <w:vAlign w:val="bottom"/>
          </w:tcPr>
          <w:p w14:paraId="46D12A35" w14:textId="2C2FF360" w:rsidR="00502813" w:rsidRDefault="00502813" w:rsidP="00DA1A19">
            <w:pPr>
              <w:pStyle w:val="TableTextRight"/>
            </w:pPr>
            <w:r>
              <w:t xml:space="preserve">   1,218,370 </w:t>
            </w:r>
          </w:p>
        </w:tc>
        <w:tc>
          <w:tcPr>
            <w:tcW w:w="1059" w:type="pct"/>
            <w:vAlign w:val="bottom"/>
          </w:tcPr>
          <w:p w14:paraId="01074EE1" w14:textId="6D392DA0" w:rsidR="00502813" w:rsidRDefault="00502813" w:rsidP="00DA1A19">
            <w:pPr>
              <w:pStyle w:val="TableTextRight"/>
            </w:pPr>
            <w:r>
              <w:t xml:space="preserve">       739,367 </w:t>
            </w:r>
          </w:p>
        </w:tc>
        <w:tc>
          <w:tcPr>
            <w:tcW w:w="1059" w:type="pct"/>
            <w:vAlign w:val="bottom"/>
          </w:tcPr>
          <w:p w14:paraId="614D1303" w14:textId="39F5866A" w:rsidR="00502813" w:rsidRDefault="00502813" w:rsidP="00DA1A19">
            <w:pPr>
              <w:pStyle w:val="TableTextRight"/>
            </w:pPr>
            <w:r>
              <w:t xml:space="preserve">1,099,752 </w:t>
            </w:r>
          </w:p>
        </w:tc>
        <w:tc>
          <w:tcPr>
            <w:tcW w:w="1059" w:type="pct"/>
            <w:vAlign w:val="bottom"/>
          </w:tcPr>
          <w:p w14:paraId="64DF392C" w14:textId="693BC1C7" w:rsidR="00502813" w:rsidRDefault="00502813" w:rsidP="00DA1A19">
            <w:pPr>
              <w:pStyle w:val="TableTextRight"/>
            </w:pPr>
            <w:r>
              <w:t xml:space="preserve">708,300 </w:t>
            </w:r>
          </w:p>
        </w:tc>
      </w:tr>
      <w:tr w:rsidR="00502813" w14:paraId="2A23054D" w14:textId="3CBEE8B3" w:rsidTr="00213734">
        <w:tc>
          <w:tcPr>
            <w:tcW w:w="764" w:type="pct"/>
          </w:tcPr>
          <w:p w14:paraId="5E3DFD16" w14:textId="398B758D" w:rsidR="00502813" w:rsidRDefault="00502813" w:rsidP="00DA1A19">
            <w:pPr>
              <w:pStyle w:val="TableTextLeft"/>
            </w:pPr>
            <w:r>
              <w:t>Gippsland</w:t>
            </w:r>
          </w:p>
        </w:tc>
        <w:tc>
          <w:tcPr>
            <w:tcW w:w="1059" w:type="pct"/>
            <w:vAlign w:val="bottom"/>
          </w:tcPr>
          <w:p w14:paraId="0B231D72" w14:textId="4698624C" w:rsidR="00502813" w:rsidRDefault="00502813" w:rsidP="00DA1A19">
            <w:pPr>
              <w:pStyle w:val="TableTextRight"/>
            </w:pPr>
            <w:r>
              <w:t xml:space="preserve">   2,659,629 </w:t>
            </w:r>
          </w:p>
        </w:tc>
        <w:tc>
          <w:tcPr>
            <w:tcW w:w="1059" w:type="pct"/>
            <w:vAlign w:val="bottom"/>
          </w:tcPr>
          <w:p w14:paraId="31D48793" w14:textId="45983522" w:rsidR="00502813" w:rsidRDefault="00502813" w:rsidP="00DA1A19">
            <w:pPr>
              <w:pStyle w:val="TableTextRight"/>
            </w:pPr>
            <w:r>
              <w:t xml:space="preserve">       289,997 </w:t>
            </w:r>
          </w:p>
        </w:tc>
        <w:tc>
          <w:tcPr>
            <w:tcW w:w="1059" w:type="pct"/>
            <w:vAlign w:val="bottom"/>
          </w:tcPr>
          <w:p w14:paraId="5D2D59D5" w14:textId="1B32634E" w:rsidR="00502813" w:rsidRDefault="00502813" w:rsidP="00DA1A19">
            <w:pPr>
              <w:pStyle w:val="TableTextRight"/>
            </w:pPr>
            <w:r>
              <w:t xml:space="preserve">1,578,506 </w:t>
            </w:r>
          </w:p>
        </w:tc>
        <w:tc>
          <w:tcPr>
            <w:tcW w:w="1059" w:type="pct"/>
            <w:vAlign w:val="bottom"/>
          </w:tcPr>
          <w:p w14:paraId="2FDC1BCB" w14:textId="3485E648" w:rsidR="00502813" w:rsidRDefault="00502813" w:rsidP="00DA1A19">
            <w:pPr>
              <w:pStyle w:val="TableTextRight"/>
            </w:pPr>
            <w:r>
              <w:t xml:space="preserve">277,773 </w:t>
            </w:r>
          </w:p>
        </w:tc>
      </w:tr>
      <w:tr w:rsidR="00502813" w14:paraId="056ADB09" w14:textId="2D26F370" w:rsidTr="00213734">
        <w:tc>
          <w:tcPr>
            <w:tcW w:w="764" w:type="pct"/>
          </w:tcPr>
          <w:p w14:paraId="1C8F2A8D" w14:textId="4F93F6E4" w:rsidR="00502813" w:rsidRDefault="00502813" w:rsidP="00DA1A19">
            <w:pPr>
              <w:pStyle w:val="TableTextLeft"/>
            </w:pPr>
            <w:r>
              <w:t>North East</w:t>
            </w:r>
          </w:p>
        </w:tc>
        <w:tc>
          <w:tcPr>
            <w:tcW w:w="1059" w:type="pct"/>
            <w:vAlign w:val="bottom"/>
          </w:tcPr>
          <w:p w14:paraId="3B6012F4" w14:textId="5EFFCED5" w:rsidR="00502813" w:rsidRDefault="00502813" w:rsidP="00DA1A19">
            <w:pPr>
              <w:pStyle w:val="TableTextRight"/>
            </w:pPr>
            <w:r>
              <w:t xml:space="preserve">   2,318,763 </w:t>
            </w:r>
          </w:p>
        </w:tc>
        <w:tc>
          <w:tcPr>
            <w:tcW w:w="1059" w:type="pct"/>
            <w:vAlign w:val="bottom"/>
          </w:tcPr>
          <w:p w14:paraId="759E0CD4" w14:textId="7B3B234D" w:rsidR="00502813" w:rsidRDefault="00502813" w:rsidP="00DA1A19">
            <w:pPr>
              <w:pStyle w:val="TableTextRight"/>
            </w:pPr>
            <w:r>
              <w:t xml:space="preserve">       328,706 </w:t>
            </w:r>
          </w:p>
        </w:tc>
        <w:tc>
          <w:tcPr>
            <w:tcW w:w="1059" w:type="pct"/>
            <w:vAlign w:val="bottom"/>
          </w:tcPr>
          <w:p w14:paraId="6FC3E92A" w14:textId="77187628" w:rsidR="00502813" w:rsidRDefault="00502813" w:rsidP="00DA1A19">
            <w:pPr>
              <w:pStyle w:val="TableTextRight"/>
            </w:pPr>
            <w:r>
              <w:t xml:space="preserve">1,351,316 </w:t>
            </w:r>
          </w:p>
        </w:tc>
        <w:tc>
          <w:tcPr>
            <w:tcW w:w="1059" w:type="pct"/>
            <w:vAlign w:val="bottom"/>
          </w:tcPr>
          <w:p w14:paraId="49D4D7E2" w14:textId="0FE01CB8" w:rsidR="00502813" w:rsidRDefault="00502813" w:rsidP="00DA1A19">
            <w:pPr>
              <w:pStyle w:val="TableTextRight"/>
            </w:pPr>
            <w:r>
              <w:t xml:space="preserve">272,442 </w:t>
            </w:r>
          </w:p>
        </w:tc>
      </w:tr>
      <w:tr w:rsidR="00502813" w14:paraId="3EC6EF88" w14:textId="58F80DBE" w:rsidTr="00213734">
        <w:tc>
          <w:tcPr>
            <w:tcW w:w="764" w:type="pct"/>
          </w:tcPr>
          <w:p w14:paraId="274F441F" w14:textId="4B2F2D38" w:rsidR="00502813" w:rsidRDefault="00502813" w:rsidP="00DA1A19">
            <w:pPr>
              <w:pStyle w:val="TableTextLeft"/>
            </w:pPr>
            <w:r>
              <w:t>Total</w:t>
            </w:r>
          </w:p>
        </w:tc>
        <w:tc>
          <w:tcPr>
            <w:tcW w:w="1059" w:type="pct"/>
            <w:vAlign w:val="bottom"/>
          </w:tcPr>
          <w:p w14:paraId="26F528EA" w14:textId="16AE9753" w:rsidR="00502813" w:rsidRDefault="00502813" w:rsidP="00DA1A19">
            <w:pPr>
              <w:pStyle w:val="TableTextRight"/>
            </w:pPr>
            <w:r>
              <w:t xml:space="preserve">   6,196,763 </w:t>
            </w:r>
          </w:p>
        </w:tc>
        <w:tc>
          <w:tcPr>
            <w:tcW w:w="1059" w:type="pct"/>
            <w:vAlign w:val="bottom"/>
          </w:tcPr>
          <w:p w14:paraId="7A4B8365" w14:textId="26C64BE4" w:rsidR="00502813" w:rsidRDefault="00502813" w:rsidP="00DA1A19">
            <w:pPr>
              <w:pStyle w:val="TableTextRight"/>
            </w:pPr>
            <w:r>
              <w:t xml:space="preserve">   1,358,070 </w:t>
            </w:r>
          </w:p>
        </w:tc>
        <w:tc>
          <w:tcPr>
            <w:tcW w:w="1059" w:type="pct"/>
            <w:vAlign w:val="bottom"/>
          </w:tcPr>
          <w:p w14:paraId="262F4FB5" w14:textId="0079E009" w:rsidR="00502813" w:rsidRDefault="00502813" w:rsidP="00DA1A19">
            <w:pPr>
              <w:pStyle w:val="TableTextRight"/>
            </w:pPr>
            <w:r>
              <w:t xml:space="preserve">4,029,575 </w:t>
            </w:r>
          </w:p>
        </w:tc>
        <w:tc>
          <w:tcPr>
            <w:tcW w:w="1059" w:type="pct"/>
            <w:vAlign w:val="bottom"/>
          </w:tcPr>
          <w:p w14:paraId="00119D29" w14:textId="23BA7A0A" w:rsidR="00502813" w:rsidRDefault="00502813" w:rsidP="00DA1A19">
            <w:pPr>
              <w:pStyle w:val="TableTextRight"/>
            </w:pPr>
            <w:r>
              <w:t xml:space="preserve">1,258,516 </w:t>
            </w:r>
          </w:p>
        </w:tc>
      </w:tr>
    </w:tbl>
    <w:p w14:paraId="471E4B44" w14:textId="418FD797" w:rsidR="00D434D4" w:rsidRDefault="00213734" w:rsidP="001817B3">
      <w:pPr>
        <w:pStyle w:val="CaptionImageorFigure"/>
      </w:pPr>
      <w:r>
        <w:t xml:space="preserve">Forest area is a subset of land area. </w:t>
      </w:r>
    </w:p>
    <w:p w14:paraId="254C0BBE" w14:textId="6363505D" w:rsidR="00E226B7" w:rsidRDefault="00E226B7" w:rsidP="00E226B7">
      <w:pPr>
        <w:pStyle w:val="Caption"/>
      </w:pPr>
      <w:bookmarkStart w:id="27" w:name="_Ref46480954"/>
      <w:bookmarkStart w:id="28" w:name="_Ref46400980"/>
      <w:r>
        <w:t xml:space="preserve">Table </w:t>
      </w:r>
      <w:fldSimple w:instr=" SEQ Table \* ARABIC ">
        <w:r w:rsidR="00F11A6E">
          <w:rPr>
            <w:noProof/>
          </w:rPr>
          <w:t>2</w:t>
        </w:r>
      </w:fldSimple>
      <w:bookmarkEnd w:id="27"/>
      <w:r>
        <w:t xml:space="preserve"> Area of forest burnt </w:t>
      </w:r>
      <w:r w:rsidR="00E07BB3">
        <w:t xml:space="preserve">in the 2019-20 bushfires </w:t>
      </w:r>
      <w:r>
        <w:t xml:space="preserve">by tenure type </w:t>
      </w:r>
      <w:r w:rsidR="00213734">
        <w:t>in each RFA region</w:t>
      </w:r>
      <w:r w:rsidR="00E07BB3">
        <w:t xml:space="preserve"> (hectares)</w:t>
      </w:r>
    </w:p>
    <w:tbl>
      <w:tblPr>
        <w:tblStyle w:val="TableGrid"/>
        <w:tblW w:w="5000" w:type="pct"/>
        <w:tblLook w:val="04A0" w:firstRow="1" w:lastRow="0" w:firstColumn="1" w:lastColumn="0" w:noHBand="0" w:noVBand="1"/>
      </w:tblPr>
      <w:tblGrid>
        <w:gridCol w:w="1701"/>
        <w:gridCol w:w="1417"/>
        <w:gridCol w:w="1417"/>
        <w:gridCol w:w="1418"/>
        <w:gridCol w:w="1418"/>
        <w:gridCol w:w="1416"/>
        <w:gridCol w:w="1418"/>
      </w:tblGrid>
      <w:tr w:rsidR="00851287" w14:paraId="5D2C2257" w14:textId="2F133C2B" w:rsidTr="00851287">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833" w:type="pct"/>
          </w:tcPr>
          <w:p w14:paraId="37A7B10D" w14:textId="77777777" w:rsidR="00851287" w:rsidRDefault="00851287" w:rsidP="007878CC">
            <w:pPr>
              <w:pStyle w:val="TableHeadingLeft"/>
            </w:pPr>
          </w:p>
        </w:tc>
        <w:tc>
          <w:tcPr>
            <w:tcW w:w="2778" w:type="pct"/>
            <w:gridSpan w:val="4"/>
            <w:tcBorders>
              <w:bottom w:val="single" w:sz="4" w:space="0" w:color="FFFFFF" w:themeColor="background1"/>
            </w:tcBorders>
            <w:vAlign w:val="center"/>
          </w:tcPr>
          <w:p w14:paraId="4244C2B2" w14:textId="10C38E3E" w:rsidR="00851287" w:rsidRDefault="00851287" w:rsidP="00245CC9">
            <w:pPr>
              <w:pStyle w:val="TableHeadingLeft"/>
              <w:jc w:val="center"/>
              <w:cnfStyle w:val="100000000000" w:firstRow="1" w:lastRow="0" w:firstColumn="0" w:lastColumn="0" w:oddVBand="0" w:evenVBand="0" w:oddHBand="0" w:evenHBand="0" w:firstRowFirstColumn="0" w:firstRowLastColumn="0" w:lastRowFirstColumn="0" w:lastRowLastColumn="0"/>
            </w:pPr>
            <w:r>
              <w:t>Public land</w:t>
            </w:r>
          </w:p>
        </w:tc>
        <w:tc>
          <w:tcPr>
            <w:tcW w:w="694" w:type="pct"/>
            <w:vMerge w:val="restart"/>
            <w:vAlign w:val="center"/>
          </w:tcPr>
          <w:p w14:paraId="62EDF064" w14:textId="37732576" w:rsidR="00851287" w:rsidRDefault="00851287" w:rsidP="00851287">
            <w:pPr>
              <w:pStyle w:val="TableHeadingLeft"/>
              <w:jc w:val="right"/>
              <w:cnfStyle w:val="100000000000" w:firstRow="1" w:lastRow="0" w:firstColumn="0" w:lastColumn="0" w:oddVBand="0" w:evenVBand="0" w:oddHBand="0" w:evenHBand="0" w:firstRowFirstColumn="0" w:firstRowLastColumn="0" w:lastRowFirstColumn="0" w:lastRowLastColumn="0"/>
            </w:pPr>
            <w:r>
              <w:t xml:space="preserve">Private </w:t>
            </w:r>
            <w:r>
              <w:br/>
              <w:t>land</w:t>
            </w:r>
          </w:p>
        </w:tc>
        <w:tc>
          <w:tcPr>
            <w:tcW w:w="695" w:type="pct"/>
            <w:vMerge w:val="restart"/>
            <w:vAlign w:val="center"/>
          </w:tcPr>
          <w:p w14:paraId="0FF81D28" w14:textId="01087D02" w:rsidR="00851287" w:rsidRDefault="00851287" w:rsidP="00851287">
            <w:pPr>
              <w:pStyle w:val="TableHeadingLeft"/>
              <w:jc w:val="right"/>
              <w:cnfStyle w:val="100000000000" w:firstRow="1" w:lastRow="0" w:firstColumn="0" w:lastColumn="0" w:oddVBand="0" w:evenVBand="0" w:oddHBand="0" w:evenHBand="0" w:firstRowFirstColumn="0" w:firstRowLastColumn="0" w:lastRowFirstColumn="0" w:lastRowLastColumn="0"/>
            </w:pPr>
            <w:r>
              <w:t>Total</w:t>
            </w:r>
          </w:p>
        </w:tc>
      </w:tr>
      <w:tr w:rsidR="00851287" w14:paraId="65F6B97E" w14:textId="5143B050" w:rsidTr="00851287">
        <w:tc>
          <w:tcPr>
            <w:tcW w:w="833" w:type="pct"/>
            <w:shd w:val="clear" w:color="auto" w:fill="00B2A9" w:themeFill="text2"/>
          </w:tcPr>
          <w:p w14:paraId="3574E3C3" w14:textId="77777777" w:rsidR="00851287" w:rsidRDefault="00851287" w:rsidP="007878CC">
            <w:pPr>
              <w:pStyle w:val="TableHeadingLeft"/>
            </w:pPr>
            <w:r>
              <w:t>RFA region</w:t>
            </w:r>
          </w:p>
        </w:tc>
        <w:tc>
          <w:tcPr>
            <w:tcW w:w="694" w:type="pct"/>
            <w:tcBorders>
              <w:top w:val="single" w:sz="4" w:space="0" w:color="FFFFFF" w:themeColor="background1"/>
            </w:tcBorders>
            <w:shd w:val="clear" w:color="auto" w:fill="00B2A9" w:themeFill="text2"/>
          </w:tcPr>
          <w:p w14:paraId="605279CB" w14:textId="3D94045F" w:rsidR="00851287" w:rsidRDefault="00851287" w:rsidP="007878CC">
            <w:pPr>
              <w:pStyle w:val="TableHeadingLeft"/>
              <w:jc w:val="right"/>
            </w:pPr>
            <w:r>
              <w:t>State forest</w:t>
            </w:r>
          </w:p>
        </w:tc>
        <w:tc>
          <w:tcPr>
            <w:tcW w:w="694" w:type="pct"/>
            <w:tcBorders>
              <w:top w:val="single" w:sz="4" w:space="0" w:color="FFFFFF" w:themeColor="background1"/>
            </w:tcBorders>
            <w:shd w:val="clear" w:color="auto" w:fill="00B2A9" w:themeFill="text2"/>
          </w:tcPr>
          <w:p w14:paraId="5717454C" w14:textId="097920D4" w:rsidR="00851287" w:rsidRDefault="00851287" w:rsidP="007878CC">
            <w:pPr>
              <w:pStyle w:val="TableHeadingLeft"/>
              <w:jc w:val="right"/>
            </w:pPr>
            <w:r>
              <w:t xml:space="preserve">Parks and reserves </w:t>
            </w:r>
          </w:p>
        </w:tc>
        <w:tc>
          <w:tcPr>
            <w:tcW w:w="695" w:type="pct"/>
            <w:tcBorders>
              <w:top w:val="single" w:sz="4" w:space="0" w:color="FFFFFF" w:themeColor="background1"/>
            </w:tcBorders>
            <w:shd w:val="clear" w:color="auto" w:fill="00B2A9" w:themeFill="text2"/>
          </w:tcPr>
          <w:p w14:paraId="32CA6BAC" w14:textId="58B84D48" w:rsidR="00851287" w:rsidRDefault="00851287" w:rsidP="007878CC">
            <w:pPr>
              <w:pStyle w:val="TableHeadingLeft"/>
              <w:jc w:val="right"/>
            </w:pPr>
            <w:r>
              <w:t xml:space="preserve">Plantation </w:t>
            </w:r>
            <w:r>
              <w:br/>
              <w:t>lease</w:t>
            </w:r>
          </w:p>
        </w:tc>
        <w:tc>
          <w:tcPr>
            <w:tcW w:w="695" w:type="pct"/>
            <w:tcBorders>
              <w:top w:val="single" w:sz="4" w:space="0" w:color="FFFFFF" w:themeColor="background1"/>
            </w:tcBorders>
            <w:shd w:val="clear" w:color="auto" w:fill="00B2A9" w:themeFill="text2"/>
          </w:tcPr>
          <w:p w14:paraId="1A917104" w14:textId="1FA2BE30" w:rsidR="00851287" w:rsidRDefault="00851287" w:rsidP="007878CC">
            <w:pPr>
              <w:pStyle w:val="TableHeadingLeft"/>
              <w:jc w:val="right"/>
            </w:pPr>
            <w:r>
              <w:t>Other</w:t>
            </w:r>
          </w:p>
        </w:tc>
        <w:tc>
          <w:tcPr>
            <w:tcW w:w="694" w:type="pct"/>
            <w:vMerge/>
            <w:shd w:val="clear" w:color="auto" w:fill="00B2A9" w:themeFill="text2"/>
          </w:tcPr>
          <w:p w14:paraId="58A95D86" w14:textId="162CB856" w:rsidR="00851287" w:rsidRDefault="00851287" w:rsidP="007878CC">
            <w:pPr>
              <w:pStyle w:val="TableHeadingLeft"/>
              <w:jc w:val="right"/>
            </w:pPr>
          </w:p>
        </w:tc>
        <w:tc>
          <w:tcPr>
            <w:tcW w:w="695" w:type="pct"/>
            <w:vMerge/>
            <w:shd w:val="clear" w:color="auto" w:fill="00B2A9" w:themeFill="text2"/>
          </w:tcPr>
          <w:p w14:paraId="2CCFE014" w14:textId="3B3047EF" w:rsidR="00851287" w:rsidRDefault="00851287" w:rsidP="007878CC">
            <w:pPr>
              <w:pStyle w:val="TableHeadingLeft"/>
              <w:jc w:val="right"/>
            </w:pPr>
          </w:p>
        </w:tc>
      </w:tr>
      <w:tr w:rsidR="00851287" w14:paraId="267674AC" w14:textId="222EDA3E" w:rsidTr="00851287">
        <w:tc>
          <w:tcPr>
            <w:tcW w:w="833" w:type="pct"/>
          </w:tcPr>
          <w:p w14:paraId="4536F70E" w14:textId="77777777" w:rsidR="00851287" w:rsidRDefault="00851287" w:rsidP="00851287">
            <w:pPr>
              <w:pStyle w:val="TableTextLeft"/>
            </w:pPr>
            <w:r>
              <w:t>East Gippsland</w:t>
            </w:r>
          </w:p>
        </w:tc>
        <w:tc>
          <w:tcPr>
            <w:tcW w:w="694" w:type="pct"/>
            <w:vAlign w:val="bottom"/>
          </w:tcPr>
          <w:p w14:paraId="68B0BD95" w14:textId="646638F6" w:rsidR="00851287" w:rsidRPr="00450C4D" w:rsidRDefault="00851287" w:rsidP="00851287">
            <w:pPr>
              <w:pStyle w:val="TableTextRight"/>
            </w:pPr>
            <w:r w:rsidRPr="00450C4D">
              <w:t xml:space="preserve">417,613 </w:t>
            </w:r>
          </w:p>
        </w:tc>
        <w:tc>
          <w:tcPr>
            <w:tcW w:w="694" w:type="pct"/>
            <w:vAlign w:val="bottom"/>
          </w:tcPr>
          <w:p w14:paraId="5F65F3BD" w14:textId="40A41D85" w:rsidR="00851287" w:rsidRPr="00450C4D" w:rsidRDefault="00851287" w:rsidP="00851287">
            <w:pPr>
              <w:pStyle w:val="TableTextRight"/>
            </w:pPr>
            <w:r w:rsidRPr="00450C4D">
              <w:t xml:space="preserve">263,835 </w:t>
            </w:r>
          </w:p>
        </w:tc>
        <w:tc>
          <w:tcPr>
            <w:tcW w:w="695" w:type="pct"/>
            <w:vAlign w:val="bottom"/>
          </w:tcPr>
          <w:p w14:paraId="6544881A" w14:textId="730D3D39" w:rsidR="00851287" w:rsidRPr="00450C4D" w:rsidRDefault="00851287" w:rsidP="00851287">
            <w:pPr>
              <w:pStyle w:val="TableTextRight"/>
            </w:pPr>
            <w:r w:rsidRPr="00450C4D">
              <w:t xml:space="preserve">-   </w:t>
            </w:r>
          </w:p>
        </w:tc>
        <w:tc>
          <w:tcPr>
            <w:tcW w:w="695" w:type="pct"/>
            <w:vAlign w:val="bottom"/>
          </w:tcPr>
          <w:p w14:paraId="1126439C" w14:textId="5DF29F9A" w:rsidR="00851287" w:rsidRPr="00450C4D" w:rsidRDefault="00851287" w:rsidP="00851287">
            <w:pPr>
              <w:pStyle w:val="TableTextRight"/>
            </w:pPr>
            <w:r w:rsidRPr="00450C4D">
              <w:t xml:space="preserve">2,242 </w:t>
            </w:r>
          </w:p>
        </w:tc>
        <w:tc>
          <w:tcPr>
            <w:tcW w:w="694" w:type="pct"/>
            <w:vAlign w:val="bottom"/>
          </w:tcPr>
          <w:p w14:paraId="03FC7C4F" w14:textId="636663A6" w:rsidR="00851287" w:rsidRPr="00450C4D" w:rsidRDefault="00851287" w:rsidP="00851287">
            <w:pPr>
              <w:pStyle w:val="TableTextRight"/>
            </w:pPr>
            <w:r w:rsidRPr="00450C4D">
              <w:t xml:space="preserve">           24,610 </w:t>
            </w:r>
          </w:p>
        </w:tc>
        <w:tc>
          <w:tcPr>
            <w:tcW w:w="695" w:type="pct"/>
            <w:vAlign w:val="bottom"/>
          </w:tcPr>
          <w:p w14:paraId="7A774E44" w14:textId="6854219D" w:rsidR="00851287" w:rsidRPr="00851287" w:rsidRDefault="00851287" w:rsidP="00851287">
            <w:pPr>
              <w:pStyle w:val="TableTextRight"/>
            </w:pPr>
            <w:r w:rsidRPr="00851287">
              <w:t>708,300</w:t>
            </w:r>
          </w:p>
        </w:tc>
      </w:tr>
      <w:tr w:rsidR="00851287" w14:paraId="725EEDD3" w14:textId="1C757D43" w:rsidTr="00851287">
        <w:tc>
          <w:tcPr>
            <w:tcW w:w="833" w:type="pct"/>
          </w:tcPr>
          <w:p w14:paraId="2966C1C7" w14:textId="77777777" w:rsidR="00851287" w:rsidRDefault="00851287" w:rsidP="00851287">
            <w:pPr>
              <w:pStyle w:val="TableTextLeft"/>
            </w:pPr>
            <w:r>
              <w:t>Gippsland</w:t>
            </w:r>
          </w:p>
        </w:tc>
        <w:tc>
          <w:tcPr>
            <w:tcW w:w="694" w:type="pct"/>
            <w:vAlign w:val="bottom"/>
          </w:tcPr>
          <w:p w14:paraId="6624BA38" w14:textId="3FE1C65D" w:rsidR="00851287" w:rsidRPr="00450C4D" w:rsidRDefault="00851287" w:rsidP="00851287">
            <w:pPr>
              <w:pStyle w:val="TableTextRight"/>
            </w:pPr>
            <w:r w:rsidRPr="00450C4D">
              <w:t xml:space="preserve">197,359 </w:t>
            </w:r>
          </w:p>
        </w:tc>
        <w:tc>
          <w:tcPr>
            <w:tcW w:w="694" w:type="pct"/>
            <w:vAlign w:val="bottom"/>
          </w:tcPr>
          <w:p w14:paraId="2A08E8C3" w14:textId="5383BB72" w:rsidR="00851287" w:rsidRPr="00450C4D" w:rsidRDefault="00851287" w:rsidP="00851287">
            <w:pPr>
              <w:pStyle w:val="TableTextRight"/>
            </w:pPr>
            <w:r w:rsidRPr="00450C4D">
              <w:t xml:space="preserve">70,319 </w:t>
            </w:r>
          </w:p>
        </w:tc>
        <w:tc>
          <w:tcPr>
            <w:tcW w:w="695" w:type="pct"/>
            <w:vAlign w:val="bottom"/>
          </w:tcPr>
          <w:p w14:paraId="32D64254" w14:textId="7FBAE033" w:rsidR="00851287" w:rsidRPr="00450C4D" w:rsidRDefault="00851287" w:rsidP="00851287">
            <w:pPr>
              <w:pStyle w:val="TableTextRight"/>
            </w:pPr>
            <w:r w:rsidRPr="00450C4D">
              <w:t xml:space="preserve">-   </w:t>
            </w:r>
          </w:p>
        </w:tc>
        <w:tc>
          <w:tcPr>
            <w:tcW w:w="695" w:type="pct"/>
            <w:vAlign w:val="bottom"/>
          </w:tcPr>
          <w:p w14:paraId="60BB60E9" w14:textId="3F37F1EC" w:rsidR="00851287" w:rsidRPr="00450C4D" w:rsidRDefault="00851287" w:rsidP="00851287">
            <w:pPr>
              <w:pStyle w:val="TableTextRight"/>
            </w:pPr>
            <w:r w:rsidRPr="00450C4D">
              <w:t xml:space="preserve">539 </w:t>
            </w:r>
          </w:p>
        </w:tc>
        <w:tc>
          <w:tcPr>
            <w:tcW w:w="694" w:type="pct"/>
            <w:vAlign w:val="bottom"/>
          </w:tcPr>
          <w:p w14:paraId="0F81C707" w14:textId="13B7C944" w:rsidR="00851287" w:rsidRPr="00450C4D" w:rsidRDefault="00851287" w:rsidP="00851287">
            <w:pPr>
              <w:pStyle w:val="TableTextRight"/>
            </w:pPr>
            <w:r w:rsidRPr="00450C4D">
              <w:t xml:space="preserve">              9,557 </w:t>
            </w:r>
          </w:p>
        </w:tc>
        <w:tc>
          <w:tcPr>
            <w:tcW w:w="695" w:type="pct"/>
            <w:vAlign w:val="bottom"/>
          </w:tcPr>
          <w:p w14:paraId="6253338D" w14:textId="4943ECA6" w:rsidR="00851287" w:rsidRPr="00851287" w:rsidRDefault="00851287" w:rsidP="00851287">
            <w:pPr>
              <w:pStyle w:val="TableTextRight"/>
            </w:pPr>
            <w:r w:rsidRPr="00851287">
              <w:t>277,77</w:t>
            </w:r>
            <w:r w:rsidR="0080068A">
              <w:t>3</w:t>
            </w:r>
          </w:p>
        </w:tc>
      </w:tr>
      <w:tr w:rsidR="00851287" w14:paraId="32991578" w14:textId="33108827" w:rsidTr="00851287">
        <w:tc>
          <w:tcPr>
            <w:tcW w:w="833" w:type="pct"/>
          </w:tcPr>
          <w:p w14:paraId="3ED6BF80" w14:textId="77777777" w:rsidR="00851287" w:rsidRDefault="00851287" w:rsidP="00851287">
            <w:pPr>
              <w:pStyle w:val="TableTextLeft"/>
            </w:pPr>
            <w:r>
              <w:t>North East</w:t>
            </w:r>
          </w:p>
        </w:tc>
        <w:tc>
          <w:tcPr>
            <w:tcW w:w="694" w:type="pct"/>
            <w:vAlign w:val="bottom"/>
          </w:tcPr>
          <w:p w14:paraId="4F7D5CA7" w14:textId="6048CC11" w:rsidR="00851287" w:rsidRPr="00450C4D" w:rsidRDefault="00851287" w:rsidP="00851287">
            <w:pPr>
              <w:pStyle w:val="TableTextRight"/>
            </w:pPr>
            <w:r w:rsidRPr="00450C4D">
              <w:t xml:space="preserve">167,101 </w:t>
            </w:r>
          </w:p>
        </w:tc>
        <w:tc>
          <w:tcPr>
            <w:tcW w:w="694" w:type="pct"/>
            <w:vAlign w:val="bottom"/>
          </w:tcPr>
          <w:p w14:paraId="175853A1" w14:textId="63C98024" w:rsidR="00851287" w:rsidRPr="00450C4D" w:rsidRDefault="00851287" w:rsidP="00851287">
            <w:pPr>
              <w:pStyle w:val="TableTextRight"/>
            </w:pPr>
            <w:r w:rsidRPr="00450C4D">
              <w:t xml:space="preserve">80,605 </w:t>
            </w:r>
          </w:p>
        </w:tc>
        <w:tc>
          <w:tcPr>
            <w:tcW w:w="695" w:type="pct"/>
            <w:vAlign w:val="bottom"/>
          </w:tcPr>
          <w:p w14:paraId="328CFC9D" w14:textId="4445C85C" w:rsidR="00851287" w:rsidRPr="00450C4D" w:rsidRDefault="00851287" w:rsidP="00851287">
            <w:pPr>
              <w:pStyle w:val="TableTextRight"/>
            </w:pPr>
            <w:r w:rsidRPr="00450C4D">
              <w:t xml:space="preserve">4,804 </w:t>
            </w:r>
          </w:p>
        </w:tc>
        <w:tc>
          <w:tcPr>
            <w:tcW w:w="695" w:type="pct"/>
            <w:vAlign w:val="bottom"/>
          </w:tcPr>
          <w:p w14:paraId="65C3E48E" w14:textId="44243EBF" w:rsidR="00851287" w:rsidRPr="00450C4D" w:rsidRDefault="00851287" w:rsidP="00851287">
            <w:pPr>
              <w:pStyle w:val="TableTextRight"/>
            </w:pPr>
            <w:r w:rsidRPr="00450C4D">
              <w:t xml:space="preserve">583 </w:t>
            </w:r>
          </w:p>
        </w:tc>
        <w:tc>
          <w:tcPr>
            <w:tcW w:w="694" w:type="pct"/>
            <w:vAlign w:val="bottom"/>
          </w:tcPr>
          <w:p w14:paraId="27240D67" w14:textId="7DF92CD2" w:rsidR="00851287" w:rsidRPr="00450C4D" w:rsidRDefault="00851287" w:rsidP="00851287">
            <w:pPr>
              <w:pStyle w:val="TableTextRight"/>
            </w:pPr>
            <w:r w:rsidRPr="00450C4D">
              <w:t xml:space="preserve">           19,350 </w:t>
            </w:r>
          </w:p>
        </w:tc>
        <w:tc>
          <w:tcPr>
            <w:tcW w:w="695" w:type="pct"/>
            <w:vAlign w:val="bottom"/>
          </w:tcPr>
          <w:p w14:paraId="1C441B0F" w14:textId="4679042B" w:rsidR="00851287" w:rsidRPr="00851287" w:rsidRDefault="00851287" w:rsidP="00851287">
            <w:pPr>
              <w:pStyle w:val="TableTextRight"/>
            </w:pPr>
            <w:r w:rsidRPr="00851287">
              <w:t>272,44</w:t>
            </w:r>
            <w:r w:rsidR="0080068A">
              <w:t>2</w:t>
            </w:r>
          </w:p>
        </w:tc>
      </w:tr>
      <w:tr w:rsidR="00851287" w14:paraId="2F151657" w14:textId="4DA5B08D" w:rsidTr="00851287">
        <w:tc>
          <w:tcPr>
            <w:tcW w:w="833" w:type="pct"/>
          </w:tcPr>
          <w:p w14:paraId="35D96F9E" w14:textId="77777777" w:rsidR="00851287" w:rsidRDefault="00851287" w:rsidP="00851287">
            <w:pPr>
              <w:pStyle w:val="TableTextLeft"/>
            </w:pPr>
            <w:r>
              <w:t>Total</w:t>
            </w:r>
          </w:p>
        </w:tc>
        <w:tc>
          <w:tcPr>
            <w:tcW w:w="694" w:type="pct"/>
            <w:vAlign w:val="bottom"/>
          </w:tcPr>
          <w:p w14:paraId="719BBDC3" w14:textId="3D88109C" w:rsidR="00851287" w:rsidRPr="00450C4D" w:rsidRDefault="00851287" w:rsidP="00851287">
            <w:pPr>
              <w:pStyle w:val="TableTextRight"/>
            </w:pPr>
            <w:r w:rsidRPr="00450C4D">
              <w:t xml:space="preserve">782,073 </w:t>
            </w:r>
          </w:p>
        </w:tc>
        <w:tc>
          <w:tcPr>
            <w:tcW w:w="694" w:type="pct"/>
            <w:vAlign w:val="bottom"/>
          </w:tcPr>
          <w:p w14:paraId="7ECBD8F9" w14:textId="27F207BE" w:rsidR="00851287" w:rsidRPr="00450C4D" w:rsidRDefault="00851287" w:rsidP="00851287">
            <w:pPr>
              <w:pStyle w:val="TableTextRight"/>
            </w:pPr>
            <w:r w:rsidRPr="00450C4D">
              <w:t xml:space="preserve">414,759 </w:t>
            </w:r>
          </w:p>
        </w:tc>
        <w:tc>
          <w:tcPr>
            <w:tcW w:w="695" w:type="pct"/>
            <w:vAlign w:val="bottom"/>
          </w:tcPr>
          <w:p w14:paraId="6D4FC177" w14:textId="0B1FBA0D" w:rsidR="00851287" w:rsidRPr="00450C4D" w:rsidRDefault="00851287" w:rsidP="00851287">
            <w:pPr>
              <w:pStyle w:val="TableTextRight"/>
            </w:pPr>
            <w:r w:rsidRPr="00450C4D">
              <w:t xml:space="preserve">4,804 </w:t>
            </w:r>
          </w:p>
        </w:tc>
        <w:tc>
          <w:tcPr>
            <w:tcW w:w="695" w:type="pct"/>
            <w:vAlign w:val="bottom"/>
          </w:tcPr>
          <w:p w14:paraId="27BDD98F" w14:textId="5B3136C6" w:rsidR="00851287" w:rsidRPr="00450C4D" w:rsidRDefault="00851287" w:rsidP="00851287">
            <w:pPr>
              <w:pStyle w:val="TableTextRight"/>
            </w:pPr>
            <w:r w:rsidRPr="00450C4D">
              <w:t xml:space="preserve">3,364 </w:t>
            </w:r>
          </w:p>
        </w:tc>
        <w:tc>
          <w:tcPr>
            <w:tcW w:w="694" w:type="pct"/>
            <w:vAlign w:val="bottom"/>
          </w:tcPr>
          <w:p w14:paraId="39500902" w14:textId="48088292" w:rsidR="00851287" w:rsidRPr="00450C4D" w:rsidRDefault="00851287" w:rsidP="00851287">
            <w:pPr>
              <w:pStyle w:val="TableTextRight"/>
            </w:pPr>
            <w:r w:rsidRPr="00450C4D">
              <w:t xml:space="preserve">           53,517 </w:t>
            </w:r>
          </w:p>
        </w:tc>
        <w:tc>
          <w:tcPr>
            <w:tcW w:w="695" w:type="pct"/>
            <w:vAlign w:val="bottom"/>
          </w:tcPr>
          <w:p w14:paraId="6872FF5D" w14:textId="51F02FBB" w:rsidR="00851287" w:rsidRPr="00851287" w:rsidRDefault="00851287" w:rsidP="00851287">
            <w:pPr>
              <w:pStyle w:val="TableTextRight"/>
            </w:pPr>
            <w:r w:rsidRPr="00851287">
              <w:t>1,258,51</w:t>
            </w:r>
            <w:r w:rsidR="0080068A">
              <w:t>6</w:t>
            </w:r>
          </w:p>
        </w:tc>
      </w:tr>
    </w:tbl>
    <w:p w14:paraId="7BEAA20F" w14:textId="0B5F2853" w:rsidR="00967739" w:rsidRDefault="009B0B3D" w:rsidP="000D6407">
      <w:pPr>
        <w:pStyle w:val="BodyText"/>
      </w:pPr>
      <w:r w:rsidRPr="005464AD">
        <w:rPr>
          <w:sz w:val="20"/>
          <w:szCs w:val="20"/>
        </w:rPr>
        <w:br/>
      </w:r>
      <w:r w:rsidR="006701E1">
        <w:t>Bushfires</w:t>
      </w:r>
      <w:r w:rsidR="008E0064">
        <w:t xml:space="preserve"> burn at different severit</w:t>
      </w:r>
      <w:r w:rsidR="00954FDA">
        <w:t>ies</w:t>
      </w:r>
      <w:r w:rsidR="008E0064">
        <w:t xml:space="preserve"> across</w:t>
      </w:r>
      <w:r w:rsidR="00EA01C2">
        <w:t xml:space="preserve"> the landscape</w:t>
      </w:r>
      <w:r w:rsidR="002045F2">
        <w:t>.</w:t>
      </w:r>
      <w:r w:rsidR="000125D0">
        <w:t xml:space="preserve"> </w:t>
      </w:r>
      <w:r w:rsidR="008E0064">
        <w:t>DELWP h</w:t>
      </w:r>
      <w:r w:rsidR="000125D0">
        <w:t xml:space="preserve">as </w:t>
      </w:r>
      <w:r w:rsidR="000E0413">
        <w:t>mapped fire severity</w:t>
      </w:r>
      <w:r w:rsidR="006701E1">
        <w:t xml:space="preserve"> for the 2019</w:t>
      </w:r>
      <w:r w:rsidR="006701E1">
        <w:noBreakHyphen/>
        <w:t>20 bushfires</w:t>
      </w:r>
      <w:r w:rsidR="000E0413">
        <w:t xml:space="preserve"> </w:t>
      </w:r>
      <w:r w:rsidR="0064105A">
        <w:t xml:space="preserve">across east and north-east Victoria using </w:t>
      </w:r>
      <w:r w:rsidR="00CC6BD0">
        <w:t xml:space="preserve">seven </w:t>
      </w:r>
      <w:r w:rsidR="00254C12">
        <w:t>different classes</w:t>
      </w:r>
      <w:r w:rsidR="00CC6BD0">
        <w:t xml:space="preserve">. Fire severity classes range from ‘unburnt’, where less than 90 per cent of canopy and understory foliage </w:t>
      </w:r>
      <w:r w:rsidR="00106517">
        <w:t>is</w:t>
      </w:r>
      <w:r w:rsidR="00153D1F">
        <w:t xml:space="preserve"> </w:t>
      </w:r>
      <w:r w:rsidR="00EA4F9C">
        <w:t>burnt</w:t>
      </w:r>
      <w:r w:rsidR="00CC6BD0">
        <w:t xml:space="preserve">, to ‘canopy burnt’, where </w:t>
      </w:r>
      <w:r w:rsidR="00DD7982">
        <w:t xml:space="preserve">understory foliage and more than 20 per cent of canopy foliage </w:t>
      </w:r>
      <w:r w:rsidR="00153D1F">
        <w:t>is</w:t>
      </w:r>
      <w:r w:rsidR="00DD7982">
        <w:t xml:space="preserve"> consumed. (See</w:t>
      </w:r>
      <w:r w:rsidR="00AA17EE">
        <w:t xml:space="preserve"> </w:t>
      </w:r>
      <w:r w:rsidR="00926E22">
        <w:fldChar w:fldCharType="begin"/>
      </w:r>
      <w:r w:rsidR="00926E22">
        <w:instrText xml:space="preserve"> REF _Ref49514038 \h </w:instrText>
      </w:r>
      <w:r w:rsidR="00926E22">
        <w:fldChar w:fldCharType="separate"/>
      </w:r>
      <w:r w:rsidR="00F11A6E">
        <w:t xml:space="preserve">Table </w:t>
      </w:r>
      <w:r w:rsidR="00F11A6E">
        <w:rPr>
          <w:noProof/>
        </w:rPr>
        <w:t>3</w:t>
      </w:r>
      <w:r w:rsidR="00926E22">
        <w:fldChar w:fldCharType="end"/>
      </w:r>
      <w:r w:rsidR="00926E22">
        <w:t xml:space="preserve"> </w:t>
      </w:r>
      <w:r w:rsidR="00AA17EE">
        <w:t>f</w:t>
      </w:r>
      <w:r w:rsidR="00DD7982">
        <w:t xml:space="preserve">or </w:t>
      </w:r>
      <w:r w:rsidR="00153D1F">
        <w:t xml:space="preserve">fire severity class </w:t>
      </w:r>
      <w:r w:rsidR="008860EF">
        <w:t>definitions</w:t>
      </w:r>
      <w:r w:rsidR="00DD7982">
        <w:t>.)</w:t>
      </w:r>
    </w:p>
    <w:p w14:paraId="2C8F3755" w14:textId="438CA46E" w:rsidR="004C61DC" w:rsidRDefault="0083766F" w:rsidP="000D6407">
      <w:pPr>
        <w:pStyle w:val="BodyText"/>
      </w:pPr>
      <w:r>
        <w:t xml:space="preserve">Across the three RFA regions, 39 per cent of forest burnt was burnt at </w:t>
      </w:r>
      <w:r w:rsidR="007810B7">
        <w:t>fire severity ‘high canopy scorch’ (</w:t>
      </w:r>
      <w:r w:rsidR="00EA4F9C">
        <w:t>c</w:t>
      </w:r>
      <w:r w:rsidR="007810B7">
        <w:t xml:space="preserve">lass 5), meaning that </w:t>
      </w:r>
      <w:r w:rsidR="00847978">
        <w:t>at least</w:t>
      </w:r>
      <w:r w:rsidR="007810B7">
        <w:t xml:space="preserve"> 80 per cent of canopy foliage was scorched</w:t>
      </w:r>
      <w:r w:rsidR="00212668">
        <w:t xml:space="preserve"> in these areas</w:t>
      </w:r>
      <w:r w:rsidR="007810B7">
        <w:t xml:space="preserve">. </w:t>
      </w:r>
      <w:r w:rsidR="00E236D1">
        <w:t xml:space="preserve">A further </w:t>
      </w:r>
      <w:r w:rsidR="00D2158E">
        <w:t xml:space="preserve">33 per cent was burnt at </w:t>
      </w:r>
      <w:r w:rsidR="00E236D1">
        <w:t xml:space="preserve">‘low canopy scorch’ (class 3), meaning that the understory was burnt but the canopy </w:t>
      </w:r>
      <w:r w:rsidR="006A3EAE">
        <w:t xml:space="preserve">foliage </w:t>
      </w:r>
      <w:r w:rsidR="00E236D1">
        <w:t xml:space="preserve">largely unaffected. </w:t>
      </w:r>
      <w:r w:rsidR="00D2158E">
        <w:t xml:space="preserve">Smaller proportions were burnt at the highest </w:t>
      </w:r>
      <w:r w:rsidR="00CE4F56">
        <w:t>class</w:t>
      </w:r>
      <w:r w:rsidR="004742A0">
        <w:t>: class 6</w:t>
      </w:r>
      <w:r w:rsidR="00CE4F56">
        <w:t xml:space="preserve"> (15 per cent) and class </w:t>
      </w:r>
      <w:r w:rsidR="004742A0">
        <w:t>4: medium canopy scorch</w:t>
      </w:r>
      <w:r w:rsidR="00CE4F56">
        <w:t xml:space="preserve"> (13 per cent).</w:t>
      </w:r>
      <w:r w:rsidR="007674BF">
        <w:t xml:space="preserve"> (</w:t>
      </w:r>
      <w:r w:rsidR="007674BF">
        <w:fldChar w:fldCharType="begin"/>
      </w:r>
      <w:r w:rsidR="007674BF">
        <w:instrText xml:space="preserve"> REF _Ref51164692 \h </w:instrText>
      </w:r>
      <w:r w:rsidR="007674BF">
        <w:fldChar w:fldCharType="separate"/>
      </w:r>
      <w:r w:rsidR="00F11A6E">
        <w:t xml:space="preserve">Figure </w:t>
      </w:r>
      <w:r w:rsidR="00F11A6E">
        <w:rPr>
          <w:noProof/>
        </w:rPr>
        <w:t>6</w:t>
      </w:r>
      <w:r w:rsidR="007674BF">
        <w:fldChar w:fldCharType="end"/>
      </w:r>
      <w:r w:rsidR="007674BF">
        <w:t xml:space="preserve"> and </w:t>
      </w:r>
      <w:r w:rsidR="007674BF">
        <w:fldChar w:fldCharType="begin"/>
      </w:r>
      <w:r w:rsidR="007674BF">
        <w:instrText xml:space="preserve"> REF _Ref51331554 \h </w:instrText>
      </w:r>
      <w:r w:rsidR="007674BF">
        <w:fldChar w:fldCharType="separate"/>
      </w:r>
      <w:r w:rsidR="00F11A6E">
        <w:t xml:space="preserve">Table </w:t>
      </w:r>
      <w:r w:rsidR="00F11A6E">
        <w:rPr>
          <w:noProof/>
        </w:rPr>
        <w:t>4</w:t>
      </w:r>
      <w:r w:rsidR="007674BF">
        <w:fldChar w:fldCharType="end"/>
      </w:r>
      <w:r w:rsidR="00D62550">
        <w:t xml:space="preserve"> show the area </w:t>
      </w:r>
      <w:r w:rsidR="00847978">
        <w:t>of forest burnt at each fire severity</w:t>
      </w:r>
      <w:r w:rsidR="00FD4E00">
        <w:t>.)</w:t>
      </w:r>
    </w:p>
    <w:p w14:paraId="21DA13B7" w14:textId="5D165763" w:rsidR="00DD7982" w:rsidRDefault="00DD7982" w:rsidP="00DD7982">
      <w:pPr>
        <w:pStyle w:val="Caption"/>
      </w:pPr>
      <w:bookmarkStart w:id="29" w:name="_Ref49514038"/>
      <w:r>
        <w:t xml:space="preserve">Table </w:t>
      </w:r>
      <w:fldSimple w:instr=" SEQ Table \* ARABIC ">
        <w:r w:rsidR="00F11A6E">
          <w:rPr>
            <w:noProof/>
          </w:rPr>
          <w:t>3</w:t>
        </w:r>
      </w:fldSimple>
      <w:bookmarkEnd w:id="29"/>
      <w:r>
        <w:t xml:space="preserve"> Fire severity classification of bushfires</w:t>
      </w:r>
    </w:p>
    <w:tbl>
      <w:tblPr>
        <w:tblStyle w:val="TableGrid"/>
        <w:tblW w:w="4792" w:type="pct"/>
        <w:tblLook w:val="04A0" w:firstRow="1" w:lastRow="0" w:firstColumn="1" w:lastColumn="0" w:noHBand="0" w:noVBand="1"/>
      </w:tblPr>
      <w:tblGrid>
        <w:gridCol w:w="908"/>
        <w:gridCol w:w="8872"/>
      </w:tblGrid>
      <w:tr w:rsidR="00DD7982" w14:paraId="2FBB49E0" w14:textId="77777777" w:rsidTr="007878CC">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000" w:type="pct"/>
            <w:gridSpan w:val="2"/>
          </w:tcPr>
          <w:p w14:paraId="46330E60" w14:textId="77777777" w:rsidR="00DD7982" w:rsidRDefault="00DD7982" w:rsidP="007878CC">
            <w:pPr>
              <w:pStyle w:val="TableHeadingLeft"/>
            </w:pPr>
            <w:r>
              <w:t>Fire severity classification</w:t>
            </w:r>
          </w:p>
        </w:tc>
      </w:tr>
      <w:tr w:rsidR="00DD7982" w14:paraId="591CD93F" w14:textId="77777777" w:rsidTr="007878CC">
        <w:tc>
          <w:tcPr>
            <w:tcW w:w="464" w:type="pct"/>
          </w:tcPr>
          <w:p w14:paraId="3F0DD76A" w14:textId="77777777" w:rsidR="00DD7982" w:rsidRDefault="00DD7982" w:rsidP="007878CC">
            <w:pPr>
              <w:pStyle w:val="TableTextLeft"/>
            </w:pPr>
            <w:r>
              <w:t>Class 6</w:t>
            </w:r>
          </w:p>
        </w:tc>
        <w:tc>
          <w:tcPr>
            <w:tcW w:w="4536" w:type="pct"/>
            <w:vAlign w:val="bottom"/>
          </w:tcPr>
          <w:p w14:paraId="110DCA76" w14:textId="77777777" w:rsidR="00DD7982" w:rsidRPr="008F363E" w:rsidRDefault="00DD7982" w:rsidP="007878CC">
            <w:pPr>
              <w:pStyle w:val="TableTextRight"/>
              <w:jc w:val="left"/>
            </w:pPr>
            <w:r>
              <w:t>Canopy burnt (&gt;20% canopy foliage consumed)</w:t>
            </w:r>
          </w:p>
        </w:tc>
      </w:tr>
      <w:tr w:rsidR="00DD7982" w14:paraId="19D539E5" w14:textId="77777777" w:rsidTr="007878CC">
        <w:tc>
          <w:tcPr>
            <w:tcW w:w="464" w:type="pct"/>
          </w:tcPr>
          <w:p w14:paraId="42C7318F" w14:textId="77777777" w:rsidR="00DD7982" w:rsidRDefault="00DD7982" w:rsidP="007878CC">
            <w:pPr>
              <w:pStyle w:val="TableTextLeft"/>
            </w:pPr>
            <w:r>
              <w:t>Class 5</w:t>
            </w:r>
          </w:p>
        </w:tc>
        <w:tc>
          <w:tcPr>
            <w:tcW w:w="4536" w:type="pct"/>
            <w:vAlign w:val="bottom"/>
          </w:tcPr>
          <w:p w14:paraId="6EC51576" w14:textId="77777777" w:rsidR="00DD7982" w:rsidRPr="008F363E" w:rsidRDefault="00DD7982" w:rsidP="007878CC">
            <w:pPr>
              <w:pStyle w:val="TableTextRight"/>
              <w:jc w:val="left"/>
            </w:pPr>
            <w:r>
              <w:t>High canopy scorch (&gt;80% of canopy foliage scorched)</w:t>
            </w:r>
          </w:p>
        </w:tc>
      </w:tr>
      <w:tr w:rsidR="00DD7982" w14:paraId="72C589D2" w14:textId="77777777" w:rsidTr="007878CC">
        <w:tc>
          <w:tcPr>
            <w:tcW w:w="464" w:type="pct"/>
          </w:tcPr>
          <w:p w14:paraId="241ABA91" w14:textId="77777777" w:rsidR="00DD7982" w:rsidRDefault="00DD7982" w:rsidP="007878CC">
            <w:pPr>
              <w:pStyle w:val="TableTextLeft"/>
            </w:pPr>
            <w:r>
              <w:t>Class 4</w:t>
            </w:r>
          </w:p>
        </w:tc>
        <w:tc>
          <w:tcPr>
            <w:tcW w:w="4536" w:type="pct"/>
            <w:vAlign w:val="bottom"/>
          </w:tcPr>
          <w:p w14:paraId="3074253E" w14:textId="77777777" w:rsidR="00DD7982" w:rsidRPr="008F363E" w:rsidRDefault="00DD7982" w:rsidP="007878CC">
            <w:pPr>
              <w:pStyle w:val="TableTextRight"/>
              <w:jc w:val="left"/>
            </w:pPr>
            <w:r>
              <w:t>Medium canopy scorch (canopy a mosaic of both unburnt and scorched foliage, 20-80%)</w:t>
            </w:r>
          </w:p>
        </w:tc>
      </w:tr>
      <w:tr w:rsidR="00DD7982" w14:paraId="6C788F30" w14:textId="77777777" w:rsidTr="007878CC">
        <w:tc>
          <w:tcPr>
            <w:tcW w:w="464" w:type="pct"/>
          </w:tcPr>
          <w:p w14:paraId="1F453660" w14:textId="77777777" w:rsidR="00DD7982" w:rsidRDefault="00DD7982" w:rsidP="007878CC">
            <w:pPr>
              <w:pStyle w:val="TableTextLeft"/>
            </w:pPr>
            <w:r>
              <w:t>Class 3</w:t>
            </w:r>
          </w:p>
        </w:tc>
        <w:tc>
          <w:tcPr>
            <w:tcW w:w="4536" w:type="pct"/>
            <w:vAlign w:val="bottom"/>
          </w:tcPr>
          <w:p w14:paraId="3D43C8BB" w14:textId="77777777" w:rsidR="00DD7982" w:rsidRPr="008F363E" w:rsidRDefault="00DD7982" w:rsidP="007878CC">
            <w:pPr>
              <w:pStyle w:val="TableTextRight"/>
              <w:jc w:val="left"/>
            </w:pPr>
            <w:r>
              <w:t>Low canopy scorch (canopy foliage is largely unaffected, &lt;20% scorched, but understorey has been burned)</w:t>
            </w:r>
          </w:p>
        </w:tc>
      </w:tr>
      <w:tr w:rsidR="00DD7982" w14:paraId="1552766A" w14:textId="77777777" w:rsidTr="007878CC">
        <w:tc>
          <w:tcPr>
            <w:tcW w:w="464" w:type="pct"/>
          </w:tcPr>
          <w:p w14:paraId="681A1BCC" w14:textId="77777777" w:rsidR="00DD7982" w:rsidRDefault="00DD7982" w:rsidP="007878CC">
            <w:pPr>
              <w:pStyle w:val="TableTextLeft"/>
            </w:pPr>
            <w:r>
              <w:t>Class 2</w:t>
            </w:r>
          </w:p>
        </w:tc>
        <w:tc>
          <w:tcPr>
            <w:tcW w:w="4536" w:type="pct"/>
            <w:vAlign w:val="bottom"/>
          </w:tcPr>
          <w:p w14:paraId="4CA94896" w14:textId="77777777" w:rsidR="00DD7982" w:rsidRPr="008F363E" w:rsidRDefault="00DD7982" w:rsidP="007878CC">
            <w:pPr>
              <w:pStyle w:val="TableTextRight"/>
              <w:jc w:val="left"/>
            </w:pPr>
            <w:r>
              <w:t>Unburnt (canopy and understorey foliage are largely unburnt, &gt;90%)</w:t>
            </w:r>
            <w:r w:rsidRPr="008F363E">
              <w:t xml:space="preserve"> </w:t>
            </w:r>
          </w:p>
        </w:tc>
      </w:tr>
      <w:tr w:rsidR="00DD7982" w14:paraId="236E513E" w14:textId="77777777" w:rsidTr="007878CC">
        <w:tc>
          <w:tcPr>
            <w:tcW w:w="464" w:type="pct"/>
          </w:tcPr>
          <w:p w14:paraId="179584C5" w14:textId="77777777" w:rsidR="00DD7982" w:rsidRDefault="00DD7982" w:rsidP="007878CC">
            <w:pPr>
              <w:pStyle w:val="TableTextLeft"/>
            </w:pPr>
            <w:r>
              <w:t>Class 1</w:t>
            </w:r>
          </w:p>
        </w:tc>
        <w:tc>
          <w:tcPr>
            <w:tcW w:w="4536" w:type="pct"/>
            <w:vAlign w:val="bottom"/>
          </w:tcPr>
          <w:p w14:paraId="5E133F40" w14:textId="77777777" w:rsidR="00DD7982" w:rsidRPr="008F363E" w:rsidRDefault="00DD7982" w:rsidP="007878CC">
            <w:pPr>
              <w:pStyle w:val="TableTextRight"/>
              <w:jc w:val="left"/>
            </w:pPr>
            <w:r>
              <w:t>Non-woody vegetation (unclassified)</w:t>
            </w:r>
            <w:r w:rsidRPr="008F363E">
              <w:t xml:space="preserve"> </w:t>
            </w:r>
          </w:p>
        </w:tc>
      </w:tr>
      <w:tr w:rsidR="00DD7982" w14:paraId="1EA7F059" w14:textId="77777777" w:rsidTr="007878CC">
        <w:tc>
          <w:tcPr>
            <w:tcW w:w="464" w:type="pct"/>
          </w:tcPr>
          <w:p w14:paraId="5A2F8CF1" w14:textId="77777777" w:rsidR="00DD7982" w:rsidRDefault="00DD7982" w:rsidP="007878CC">
            <w:pPr>
              <w:pStyle w:val="TableTextLeft"/>
            </w:pPr>
            <w:r>
              <w:t>Class 0</w:t>
            </w:r>
          </w:p>
        </w:tc>
        <w:tc>
          <w:tcPr>
            <w:tcW w:w="4536" w:type="pct"/>
            <w:vAlign w:val="bottom"/>
          </w:tcPr>
          <w:p w14:paraId="6D3ED616" w14:textId="77777777" w:rsidR="00DD7982" w:rsidRPr="008F363E" w:rsidRDefault="00DD7982" w:rsidP="007878CC">
            <w:pPr>
              <w:pStyle w:val="TableTextRight"/>
              <w:jc w:val="left"/>
            </w:pPr>
            <w:r>
              <w:t>No data (e.g. due to obscuration by cloud, cloud-shadow and/or smoke and haze)</w:t>
            </w:r>
          </w:p>
        </w:tc>
      </w:tr>
    </w:tbl>
    <w:p w14:paraId="49DA4B68" w14:textId="291BE033" w:rsidR="0037776A" w:rsidRDefault="0037776A" w:rsidP="0037776A">
      <w:pPr>
        <w:pStyle w:val="Caption"/>
      </w:pPr>
      <w:bookmarkStart w:id="30" w:name="_Ref51164692"/>
      <w:bookmarkStart w:id="31" w:name="_Ref46470312"/>
      <w:r>
        <w:lastRenderedPageBreak/>
        <w:t xml:space="preserve">Figure </w:t>
      </w:r>
      <w:fldSimple w:instr=" SEQ Figure \* ARABIC ">
        <w:r w:rsidR="00F11A6E">
          <w:rPr>
            <w:noProof/>
          </w:rPr>
          <w:t>6</w:t>
        </w:r>
      </w:fldSimple>
      <w:bookmarkEnd w:id="30"/>
      <w:r>
        <w:t xml:space="preserve"> </w:t>
      </w:r>
      <w:r w:rsidR="00A56C20">
        <w:t>Fire</w:t>
      </w:r>
      <w:r w:rsidR="00D645CF">
        <w:t xml:space="preserve"> severity of the</w:t>
      </w:r>
      <w:r>
        <w:t xml:space="preserve"> 2019-</w:t>
      </w:r>
      <w:r w:rsidR="00D645CF">
        <w:t>20 bushfires</w:t>
      </w:r>
    </w:p>
    <w:p w14:paraId="4AD3BA48" w14:textId="77777777" w:rsidR="007674BF" w:rsidRDefault="007674BF" w:rsidP="007674BF">
      <w:pPr>
        <w:pStyle w:val="BodyText"/>
      </w:pPr>
    </w:p>
    <w:p w14:paraId="568BC386" w14:textId="69CBCF11" w:rsidR="0037776A" w:rsidRDefault="0037776A" w:rsidP="007674BF">
      <w:pPr>
        <w:pStyle w:val="BodyText"/>
      </w:pPr>
      <w:r>
        <w:rPr>
          <w:noProof/>
        </w:rPr>
        <w:drawing>
          <wp:inline distT="0" distB="0" distL="0" distR="0" wp14:anchorId="4AD8D75A" wp14:editId="0BBAC7AF">
            <wp:extent cx="6480174" cy="4584701"/>
            <wp:effectExtent l="0" t="0" r="0" b="0"/>
            <wp:docPr id="36" name="Picture 3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pic:nvPicPr>
                  <pic:blipFill>
                    <a:blip r:embed="rId51">
                      <a:extLst>
                        <a:ext uri="{28A0092B-C50C-407E-A947-70E740481C1C}">
                          <a14:useLocalDpi xmlns:a14="http://schemas.microsoft.com/office/drawing/2010/main" val="0"/>
                        </a:ext>
                      </a:extLst>
                    </a:blip>
                    <a:stretch>
                      <a:fillRect/>
                    </a:stretch>
                  </pic:blipFill>
                  <pic:spPr>
                    <a:xfrm>
                      <a:off x="0" y="0"/>
                      <a:ext cx="6480174" cy="4584701"/>
                    </a:xfrm>
                    <a:prstGeom prst="rect">
                      <a:avLst/>
                    </a:prstGeom>
                  </pic:spPr>
                </pic:pic>
              </a:graphicData>
            </a:graphic>
          </wp:inline>
        </w:drawing>
      </w:r>
    </w:p>
    <w:p w14:paraId="311AF385" w14:textId="77777777" w:rsidR="00A94661" w:rsidRPr="00A94661" w:rsidRDefault="00A94661" w:rsidP="00A94661">
      <w:pPr>
        <w:pStyle w:val="BodyText"/>
      </w:pPr>
    </w:p>
    <w:p w14:paraId="6D0595EC" w14:textId="55C365FA" w:rsidR="009101D3" w:rsidRDefault="009101D3" w:rsidP="009101D3">
      <w:pPr>
        <w:pStyle w:val="Caption"/>
      </w:pPr>
      <w:bookmarkStart w:id="32" w:name="_Ref51331554"/>
      <w:r>
        <w:t xml:space="preserve">Table </w:t>
      </w:r>
      <w:fldSimple w:instr=" SEQ Table \* ARABIC ">
        <w:r w:rsidR="00F11A6E">
          <w:rPr>
            <w:noProof/>
          </w:rPr>
          <w:t>4</w:t>
        </w:r>
      </w:fldSimple>
      <w:bookmarkEnd w:id="28"/>
      <w:bookmarkEnd w:id="31"/>
      <w:bookmarkEnd w:id="32"/>
      <w:r w:rsidR="00355034">
        <w:t xml:space="preserve"> Area of forest burnt </w:t>
      </w:r>
      <w:r w:rsidR="00847978">
        <w:t xml:space="preserve">in the 2019-20 bushfires </w:t>
      </w:r>
      <w:r w:rsidR="00C3730F">
        <w:t xml:space="preserve">at different </w:t>
      </w:r>
      <w:r w:rsidR="0062707A">
        <w:t>fire severities</w:t>
      </w:r>
      <w:r w:rsidR="00847978">
        <w:t xml:space="preserve"> (hectares)</w:t>
      </w:r>
    </w:p>
    <w:tbl>
      <w:tblPr>
        <w:tblStyle w:val="TableGrid"/>
        <w:tblW w:w="5000" w:type="pct"/>
        <w:tblLook w:val="04A0" w:firstRow="1" w:lastRow="0" w:firstColumn="1" w:lastColumn="0" w:noHBand="0" w:noVBand="1"/>
      </w:tblPr>
      <w:tblGrid>
        <w:gridCol w:w="1560"/>
        <w:gridCol w:w="1986"/>
        <w:gridCol w:w="1700"/>
        <w:gridCol w:w="1700"/>
        <w:gridCol w:w="1702"/>
        <w:gridCol w:w="1557"/>
      </w:tblGrid>
      <w:tr w:rsidR="00DB0C9F" w14:paraId="2127D3D2" w14:textId="77777777" w:rsidTr="009A622A">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764" w:type="pct"/>
          </w:tcPr>
          <w:p w14:paraId="7E1F7916" w14:textId="77777777" w:rsidR="00DB0C9F" w:rsidRDefault="00DB0C9F" w:rsidP="007878CC">
            <w:pPr>
              <w:pStyle w:val="TableHeadingLeft"/>
            </w:pPr>
            <w:r>
              <w:t>RFA region</w:t>
            </w:r>
          </w:p>
        </w:tc>
        <w:tc>
          <w:tcPr>
            <w:tcW w:w="973" w:type="pct"/>
          </w:tcPr>
          <w:p w14:paraId="3C49A41B" w14:textId="35962D02" w:rsidR="00DB0C9F" w:rsidRDefault="00845B50" w:rsidP="0052308D">
            <w:pPr>
              <w:pStyle w:val="TableHeadingLeft"/>
              <w:jc w:val="right"/>
              <w:cnfStyle w:val="100000000000" w:firstRow="1" w:lastRow="0" w:firstColumn="0" w:lastColumn="0" w:oddVBand="0" w:evenVBand="0" w:oddHBand="0" w:evenHBand="0" w:firstRowFirstColumn="0" w:firstRowLastColumn="0" w:lastRowFirstColumn="0" w:lastRowLastColumn="0"/>
            </w:pPr>
            <w:r>
              <w:t>Non-woody vegetation (class 1)</w:t>
            </w:r>
          </w:p>
        </w:tc>
        <w:tc>
          <w:tcPr>
            <w:tcW w:w="833" w:type="pct"/>
          </w:tcPr>
          <w:p w14:paraId="65E58663" w14:textId="4452EC8D" w:rsidR="00DB0C9F" w:rsidRDefault="00DB0C9F" w:rsidP="0052308D">
            <w:pPr>
              <w:pStyle w:val="TableHeadingLeft"/>
              <w:jc w:val="right"/>
              <w:cnfStyle w:val="100000000000" w:firstRow="1" w:lastRow="0" w:firstColumn="0" w:lastColumn="0" w:oddVBand="0" w:evenVBand="0" w:oddHBand="0" w:evenHBand="0" w:firstRowFirstColumn="0" w:firstRowLastColumn="0" w:lastRowFirstColumn="0" w:lastRowLastColumn="0"/>
            </w:pPr>
            <w:r>
              <w:t xml:space="preserve">Low canopy </w:t>
            </w:r>
            <w:r>
              <w:br/>
              <w:t xml:space="preserve">scorch (class 3) </w:t>
            </w:r>
          </w:p>
        </w:tc>
        <w:tc>
          <w:tcPr>
            <w:tcW w:w="833" w:type="pct"/>
          </w:tcPr>
          <w:p w14:paraId="31617F4C" w14:textId="4DDAB2AC" w:rsidR="00DB0C9F" w:rsidRDefault="00DB0C9F" w:rsidP="007878CC">
            <w:pPr>
              <w:pStyle w:val="TableHeadingLeft"/>
              <w:jc w:val="right"/>
              <w:cnfStyle w:val="100000000000" w:firstRow="1" w:lastRow="0" w:firstColumn="0" w:lastColumn="0" w:oddVBand="0" w:evenVBand="0" w:oddHBand="0" w:evenHBand="0" w:firstRowFirstColumn="0" w:firstRowLastColumn="0" w:lastRowFirstColumn="0" w:lastRowLastColumn="0"/>
            </w:pPr>
            <w:r>
              <w:t>Medium canopy scorch (class 4)</w:t>
            </w:r>
          </w:p>
        </w:tc>
        <w:tc>
          <w:tcPr>
            <w:tcW w:w="834" w:type="pct"/>
          </w:tcPr>
          <w:p w14:paraId="045D5FB4" w14:textId="181542EC" w:rsidR="00DB0C9F" w:rsidRDefault="00DB0C9F" w:rsidP="007878CC">
            <w:pPr>
              <w:pStyle w:val="TableHeadingLeft"/>
              <w:jc w:val="right"/>
              <w:cnfStyle w:val="100000000000" w:firstRow="1" w:lastRow="0" w:firstColumn="0" w:lastColumn="0" w:oddVBand="0" w:evenVBand="0" w:oddHBand="0" w:evenHBand="0" w:firstRowFirstColumn="0" w:firstRowLastColumn="0" w:lastRowFirstColumn="0" w:lastRowLastColumn="0"/>
            </w:pPr>
            <w:r>
              <w:t xml:space="preserve">High canopy </w:t>
            </w:r>
            <w:r>
              <w:br/>
              <w:t>scorch (class 5)</w:t>
            </w:r>
          </w:p>
        </w:tc>
        <w:tc>
          <w:tcPr>
            <w:tcW w:w="763" w:type="pct"/>
          </w:tcPr>
          <w:p w14:paraId="0D2D2EBF" w14:textId="77D7B8A3" w:rsidR="00DB0C9F" w:rsidRDefault="00DB0C9F" w:rsidP="007878CC">
            <w:pPr>
              <w:pStyle w:val="TableHeadingLeft"/>
              <w:jc w:val="right"/>
              <w:cnfStyle w:val="100000000000" w:firstRow="1" w:lastRow="0" w:firstColumn="0" w:lastColumn="0" w:oddVBand="0" w:evenVBand="0" w:oddHBand="0" w:evenHBand="0" w:firstRowFirstColumn="0" w:firstRowLastColumn="0" w:lastRowFirstColumn="0" w:lastRowLastColumn="0"/>
            </w:pPr>
            <w:r>
              <w:t xml:space="preserve">Canopy burn </w:t>
            </w:r>
            <w:r>
              <w:br/>
              <w:t>(class 6)</w:t>
            </w:r>
          </w:p>
        </w:tc>
      </w:tr>
      <w:tr w:rsidR="009A622A" w14:paraId="7A696FDF" w14:textId="77777777" w:rsidTr="009A622A">
        <w:tc>
          <w:tcPr>
            <w:tcW w:w="764" w:type="pct"/>
          </w:tcPr>
          <w:p w14:paraId="0FF5E7E6" w14:textId="77777777" w:rsidR="009A622A" w:rsidRDefault="009A622A" w:rsidP="009A622A">
            <w:pPr>
              <w:pStyle w:val="TableTextLeft"/>
            </w:pPr>
            <w:r>
              <w:t>East Gippsland</w:t>
            </w:r>
          </w:p>
        </w:tc>
        <w:tc>
          <w:tcPr>
            <w:tcW w:w="973" w:type="pct"/>
            <w:vAlign w:val="bottom"/>
          </w:tcPr>
          <w:p w14:paraId="5E355A67" w14:textId="6F64CE3C" w:rsidR="009A622A" w:rsidRPr="009A622A" w:rsidRDefault="009A622A" w:rsidP="009A622A">
            <w:pPr>
              <w:pStyle w:val="TableTextRight"/>
            </w:pPr>
            <w:r w:rsidRPr="009A622A">
              <w:t xml:space="preserve">                     1,941 </w:t>
            </w:r>
          </w:p>
        </w:tc>
        <w:tc>
          <w:tcPr>
            <w:tcW w:w="833" w:type="pct"/>
            <w:vAlign w:val="bottom"/>
          </w:tcPr>
          <w:p w14:paraId="683E61EE" w14:textId="7A670B9C" w:rsidR="009A622A" w:rsidRPr="009A622A" w:rsidRDefault="009A622A" w:rsidP="009A622A">
            <w:pPr>
              <w:pStyle w:val="TableTextRight"/>
            </w:pPr>
            <w:r w:rsidRPr="009A622A">
              <w:t xml:space="preserve">239,659 </w:t>
            </w:r>
          </w:p>
        </w:tc>
        <w:tc>
          <w:tcPr>
            <w:tcW w:w="833" w:type="pct"/>
            <w:vAlign w:val="bottom"/>
          </w:tcPr>
          <w:p w14:paraId="3C3FD29C" w14:textId="68A018DE" w:rsidR="009A622A" w:rsidRPr="009A622A" w:rsidRDefault="009A622A" w:rsidP="009A622A">
            <w:pPr>
              <w:pStyle w:val="TableTextRight"/>
            </w:pPr>
            <w:r w:rsidRPr="009A622A">
              <w:t xml:space="preserve">93,144 </w:t>
            </w:r>
          </w:p>
        </w:tc>
        <w:tc>
          <w:tcPr>
            <w:tcW w:w="834" w:type="pct"/>
            <w:vAlign w:val="bottom"/>
          </w:tcPr>
          <w:p w14:paraId="777F7AC4" w14:textId="60E6FD4C" w:rsidR="009A622A" w:rsidRPr="009A622A" w:rsidRDefault="009A622A" w:rsidP="009A622A">
            <w:pPr>
              <w:pStyle w:val="TableTextRight"/>
            </w:pPr>
            <w:r w:rsidRPr="009A622A">
              <w:t xml:space="preserve">273,243 </w:t>
            </w:r>
          </w:p>
        </w:tc>
        <w:tc>
          <w:tcPr>
            <w:tcW w:w="763" w:type="pct"/>
            <w:vAlign w:val="bottom"/>
          </w:tcPr>
          <w:p w14:paraId="7095B812" w14:textId="18904818" w:rsidR="009A622A" w:rsidRPr="009A622A" w:rsidRDefault="009A622A" w:rsidP="009A622A">
            <w:pPr>
              <w:pStyle w:val="TableTextRight"/>
            </w:pPr>
            <w:r w:rsidRPr="009A622A">
              <w:t xml:space="preserve">100,312 </w:t>
            </w:r>
          </w:p>
        </w:tc>
      </w:tr>
      <w:tr w:rsidR="009A622A" w14:paraId="02013A6F" w14:textId="77777777" w:rsidTr="009A622A">
        <w:tc>
          <w:tcPr>
            <w:tcW w:w="764" w:type="pct"/>
          </w:tcPr>
          <w:p w14:paraId="39F5B48D" w14:textId="77777777" w:rsidR="009A622A" w:rsidRDefault="009A622A" w:rsidP="009A622A">
            <w:pPr>
              <w:pStyle w:val="TableTextLeft"/>
            </w:pPr>
            <w:r>
              <w:t>Gippsland</w:t>
            </w:r>
          </w:p>
        </w:tc>
        <w:tc>
          <w:tcPr>
            <w:tcW w:w="973" w:type="pct"/>
            <w:vAlign w:val="bottom"/>
          </w:tcPr>
          <w:p w14:paraId="078589DE" w14:textId="0948BFFF" w:rsidR="009A622A" w:rsidRPr="009A622A" w:rsidRDefault="009A622A" w:rsidP="009A622A">
            <w:pPr>
              <w:pStyle w:val="TableTextRight"/>
            </w:pPr>
            <w:r w:rsidRPr="009A622A">
              <w:t xml:space="preserve">                     1,098 </w:t>
            </w:r>
          </w:p>
        </w:tc>
        <w:tc>
          <w:tcPr>
            <w:tcW w:w="833" w:type="pct"/>
            <w:vAlign w:val="bottom"/>
          </w:tcPr>
          <w:p w14:paraId="31C8E4E8" w14:textId="4B57EF56" w:rsidR="009A622A" w:rsidRPr="009A622A" w:rsidRDefault="009A622A" w:rsidP="009A622A">
            <w:pPr>
              <w:pStyle w:val="TableTextRight"/>
            </w:pPr>
            <w:r w:rsidRPr="009A622A">
              <w:t xml:space="preserve">100,782 </w:t>
            </w:r>
          </w:p>
        </w:tc>
        <w:tc>
          <w:tcPr>
            <w:tcW w:w="833" w:type="pct"/>
            <w:vAlign w:val="bottom"/>
          </w:tcPr>
          <w:p w14:paraId="0302544E" w14:textId="4CA97F0A" w:rsidR="009A622A" w:rsidRPr="009A622A" w:rsidRDefault="009A622A" w:rsidP="009A622A">
            <w:pPr>
              <w:pStyle w:val="TableTextRight"/>
            </w:pPr>
            <w:r w:rsidRPr="009A622A">
              <w:t xml:space="preserve">21,831 </w:t>
            </w:r>
          </w:p>
        </w:tc>
        <w:tc>
          <w:tcPr>
            <w:tcW w:w="834" w:type="pct"/>
            <w:vAlign w:val="bottom"/>
          </w:tcPr>
          <w:p w14:paraId="0B68D469" w14:textId="1D7B7402" w:rsidR="009A622A" w:rsidRPr="009A622A" w:rsidRDefault="009A622A" w:rsidP="009A622A">
            <w:pPr>
              <w:pStyle w:val="TableTextRight"/>
            </w:pPr>
            <w:r w:rsidRPr="009A622A">
              <w:t xml:space="preserve">104,283 </w:t>
            </w:r>
          </w:p>
        </w:tc>
        <w:tc>
          <w:tcPr>
            <w:tcW w:w="763" w:type="pct"/>
            <w:vAlign w:val="bottom"/>
          </w:tcPr>
          <w:p w14:paraId="4FA969BB" w14:textId="241E2E3F" w:rsidR="009A622A" w:rsidRPr="009A622A" w:rsidRDefault="009A622A" w:rsidP="009A622A">
            <w:pPr>
              <w:pStyle w:val="TableTextRight"/>
            </w:pPr>
            <w:r w:rsidRPr="009A622A">
              <w:t xml:space="preserve">49,780 </w:t>
            </w:r>
          </w:p>
        </w:tc>
      </w:tr>
      <w:tr w:rsidR="009A622A" w14:paraId="668D0C31" w14:textId="77777777" w:rsidTr="009A622A">
        <w:tc>
          <w:tcPr>
            <w:tcW w:w="764" w:type="pct"/>
          </w:tcPr>
          <w:p w14:paraId="042B7631" w14:textId="77777777" w:rsidR="009A622A" w:rsidRDefault="009A622A" w:rsidP="009A622A">
            <w:pPr>
              <w:pStyle w:val="TableTextLeft"/>
            </w:pPr>
            <w:r>
              <w:t>North East</w:t>
            </w:r>
          </w:p>
        </w:tc>
        <w:tc>
          <w:tcPr>
            <w:tcW w:w="973" w:type="pct"/>
            <w:vAlign w:val="bottom"/>
          </w:tcPr>
          <w:p w14:paraId="60518F37" w14:textId="46FA5834" w:rsidR="009A622A" w:rsidRPr="009A622A" w:rsidRDefault="009A622A" w:rsidP="009A622A">
            <w:pPr>
              <w:pStyle w:val="TableTextRight"/>
            </w:pPr>
            <w:r w:rsidRPr="009A622A">
              <w:t xml:space="preserve">                     1,297 </w:t>
            </w:r>
          </w:p>
        </w:tc>
        <w:tc>
          <w:tcPr>
            <w:tcW w:w="833" w:type="pct"/>
            <w:vAlign w:val="bottom"/>
          </w:tcPr>
          <w:p w14:paraId="4F4DE7D5" w14:textId="7FEA732D" w:rsidR="009A622A" w:rsidRPr="009A622A" w:rsidRDefault="009A622A" w:rsidP="009A622A">
            <w:pPr>
              <w:pStyle w:val="TableTextRight"/>
            </w:pPr>
            <w:r w:rsidRPr="009A622A">
              <w:t xml:space="preserve">71,447 </w:t>
            </w:r>
          </w:p>
        </w:tc>
        <w:tc>
          <w:tcPr>
            <w:tcW w:w="833" w:type="pct"/>
            <w:vAlign w:val="bottom"/>
          </w:tcPr>
          <w:p w14:paraId="7AC3ADDB" w14:textId="17DA8BCA" w:rsidR="009A622A" w:rsidRPr="009A622A" w:rsidRDefault="009A622A" w:rsidP="009A622A">
            <w:pPr>
              <w:pStyle w:val="TableTextRight"/>
            </w:pPr>
            <w:r w:rsidRPr="009A622A">
              <w:t xml:space="preserve">49,147 </w:t>
            </w:r>
          </w:p>
        </w:tc>
        <w:tc>
          <w:tcPr>
            <w:tcW w:w="834" w:type="pct"/>
            <w:vAlign w:val="bottom"/>
          </w:tcPr>
          <w:p w14:paraId="3FF19A0D" w14:textId="36318499" w:rsidR="009A622A" w:rsidRPr="009A622A" w:rsidRDefault="009A622A" w:rsidP="009A622A">
            <w:pPr>
              <w:pStyle w:val="TableTextRight"/>
            </w:pPr>
            <w:r w:rsidRPr="009A622A">
              <w:t xml:space="preserve">114,544 </w:t>
            </w:r>
          </w:p>
        </w:tc>
        <w:tc>
          <w:tcPr>
            <w:tcW w:w="763" w:type="pct"/>
            <w:vAlign w:val="bottom"/>
          </w:tcPr>
          <w:p w14:paraId="32AFC95A" w14:textId="24B8AE9C" w:rsidR="009A622A" w:rsidRPr="009A622A" w:rsidRDefault="009A622A" w:rsidP="009A622A">
            <w:pPr>
              <w:pStyle w:val="TableTextRight"/>
            </w:pPr>
            <w:r w:rsidRPr="009A622A">
              <w:t xml:space="preserve">36,007 </w:t>
            </w:r>
          </w:p>
        </w:tc>
      </w:tr>
      <w:tr w:rsidR="009A622A" w14:paraId="1AFD34F0" w14:textId="77777777" w:rsidTr="009A622A">
        <w:tc>
          <w:tcPr>
            <w:tcW w:w="764" w:type="pct"/>
          </w:tcPr>
          <w:p w14:paraId="4C19919C" w14:textId="77777777" w:rsidR="009A622A" w:rsidRDefault="009A622A" w:rsidP="009A622A">
            <w:pPr>
              <w:pStyle w:val="TableTextLeft"/>
            </w:pPr>
            <w:r>
              <w:t>Total</w:t>
            </w:r>
          </w:p>
        </w:tc>
        <w:tc>
          <w:tcPr>
            <w:tcW w:w="973" w:type="pct"/>
            <w:vAlign w:val="bottom"/>
          </w:tcPr>
          <w:p w14:paraId="12B2D7A4" w14:textId="0D169012" w:rsidR="009A622A" w:rsidRPr="009A622A" w:rsidRDefault="009A622A" w:rsidP="009A622A">
            <w:pPr>
              <w:pStyle w:val="TableTextRight"/>
            </w:pPr>
            <w:r w:rsidRPr="009A622A">
              <w:t xml:space="preserve">                     4,336 </w:t>
            </w:r>
          </w:p>
        </w:tc>
        <w:tc>
          <w:tcPr>
            <w:tcW w:w="833" w:type="pct"/>
            <w:vAlign w:val="bottom"/>
          </w:tcPr>
          <w:p w14:paraId="2966C2D9" w14:textId="17221CAD" w:rsidR="009A622A" w:rsidRPr="009A622A" w:rsidRDefault="009A622A" w:rsidP="009A622A">
            <w:pPr>
              <w:pStyle w:val="TableTextRight"/>
            </w:pPr>
            <w:r w:rsidRPr="009A622A">
              <w:t xml:space="preserve">411,888 </w:t>
            </w:r>
          </w:p>
        </w:tc>
        <w:tc>
          <w:tcPr>
            <w:tcW w:w="833" w:type="pct"/>
            <w:vAlign w:val="bottom"/>
          </w:tcPr>
          <w:p w14:paraId="664DBA8C" w14:textId="363FB20A" w:rsidR="009A622A" w:rsidRPr="009A622A" w:rsidRDefault="009A622A" w:rsidP="009A622A">
            <w:pPr>
              <w:pStyle w:val="TableTextRight"/>
            </w:pPr>
            <w:r w:rsidRPr="009A622A">
              <w:t xml:space="preserve">164,122 </w:t>
            </w:r>
          </w:p>
        </w:tc>
        <w:tc>
          <w:tcPr>
            <w:tcW w:w="834" w:type="pct"/>
            <w:vAlign w:val="bottom"/>
          </w:tcPr>
          <w:p w14:paraId="4EFA8425" w14:textId="449DE9C5" w:rsidR="009A622A" w:rsidRPr="009A622A" w:rsidRDefault="009A622A" w:rsidP="009A622A">
            <w:pPr>
              <w:pStyle w:val="TableTextRight"/>
            </w:pPr>
            <w:r w:rsidRPr="009A622A">
              <w:t xml:space="preserve">492,070 </w:t>
            </w:r>
          </w:p>
        </w:tc>
        <w:tc>
          <w:tcPr>
            <w:tcW w:w="763" w:type="pct"/>
            <w:vAlign w:val="bottom"/>
          </w:tcPr>
          <w:p w14:paraId="7BAC5FDF" w14:textId="791E16FC" w:rsidR="009A622A" w:rsidRPr="009A622A" w:rsidRDefault="009A622A" w:rsidP="009A622A">
            <w:pPr>
              <w:pStyle w:val="TableTextRight"/>
            </w:pPr>
            <w:r w:rsidRPr="009A622A">
              <w:t xml:space="preserve">186,099 </w:t>
            </w:r>
          </w:p>
        </w:tc>
      </w:tr>
    </w:tbl>
    <w:p w14:paraId="16E8E73B" w14:textId="2E5BBCF9" w:rsidR="004E7E88" w:rsidRPr="004E7E88" w:rsidRDefault="004E7E88" w:rsidP="004E7E88">
      <w:pPr>
        <w:pStyle w:val="CaptionImageorFigure"/>
      </w:pPr>
      <w:r w:rsidRPr="004E7E88">
        <w:t xml:space="preserve">Areas burnt at fire severity class 1 are non-forested areas within the fire extent that overlap with the </w:t>
      </w:r>
      <w:r>
        <w:t>VFMP forest</w:t>
      </w:r>
      <w:r w:rsidRPr="004E7E88">
        <w:t xml:space="preserve"> extent. </w:t>
      </w:r>
    </w:p>
    <w:p w14:paraId="311E2A2C" w14:textId="77777777" w:rsidR="00A94661" w:rsidRDefault="00A94661" w:rsidP="002D6C1B">
      <w:pPr>
        <w:pStyle w:val="BodyText"/>
      </w:pPr>
    </w:p>
    <w:p w14:paraId="7FD03607" w14:textId="77777777" w:rsidR="00A94661" w:rsidRDefault="00A94661" w:rsidP="002D6C1B">
      <w:pPr>
        <w:pStyle w:val="BodyText"/>
      </w:pPr>
    </w:p>
    <w:p w14:paraId="60E5B8D2" w14:textId="77777777" w:rsidR="00A94661" w:rsidRDefault="00A94661" w:rsidP="002D6C1B">
      <w:pPr>
        <w:pStyle w:val="BodyText"/>
      </w:pPr>
    </w:p>
    <w:p w14:paraId="1F6D5176" w14:textId="67F04C98" w:rsidR="00D871C7" w:rsidRPr="002D6C1B" w:rsidRDefault="00236837" w:rsidP="002D6C1B">
      <w:pPr>
        <w:pStyle w:val="BodyText"/>
      </w:pPr>
      <w:r w:rsidRPr="002D6C1B">
        <w:lastRenderedPageBreak/>
        <w:t xml:space="preserve">Fire severity </w:t>
      </w:r>
      <w:r w:rsidR="002D4F2B" w:rsidRPr="002D6C1B">
        <w:t xml:space="preserve">is </w:t>
      </w:r>
      <w:r w:rsidR="001C73A6">
        <w:t>an</w:t>
      </w:r>
      <w:r w:rsidR="002D4F2B" w:rsidRPr="002D6C1B">
        <w:t xml:space="preserve"> indicator of the impact of bushfires on forest </w:t>
      </w:r>
      <w:r w:rsidR="00B96389" w:rsidRPr="002D6C1B">
        <w:t>ecosystem</w:t>
      </w:r>
      <w:r w:rsidR="007B319C" w:rsidRPr="002D6C1B">
        <w:t>s</w:t>
      </w:r>
      <w:r w:rsidR="00B96389" w:rsidRPr="002D6C1B">
        <w:t xml:space="preserve">, as it </w:t>
      </w:r>
      <w:r w:rsidR="007B319C" w:rsidRPr="002D6C1B">
        <w:t xml:space="preserve">signifies </w:t>
      </w:r>
      <w:r w:rsidR="00B96389" w:rsidRPr="002D6C1B">
        <w:t>reduction</w:t>
      </w:r>
      <w:r w:rsidR="007B319C" w:rsidRPr="002D6C1B">
        <w:t xml:space="preserve">s in </w:t>
      </w:r>
      <w:r w:rsidR="00AA1AA5" w:rsidRPr="002D6C1B">
        <w:t>vegetation</w:t>
      </w:r>
      <w:r w:rsidR="001C73A6">
        <w:t xml:space="preserve"> </w:t>
      </w:r>
      <w:r w:rsidR="00AA1AA5" w:rsidRPr="002D6C1B">
        <w:t xml:space="preserve">and </w:t>
      </w:r>
      <w:r w:rsidR="007B319C" w:rsidRPr="002D6C1B">
        <w:t>biomass</w:t>
      </w:r>
      <w:r w:rsidR="00AA1AA5" w:rsidRPr="002D6C1B">
        <w:t xml:space="preserve">. Vegetation and biomass are suggested as ecosystem condition </w:t>
      </w:r>
      <w:r w:rsidR="00D56BD1" w:rsidRPr="002D6C1B">
        <w:t xml:space="preserve">metrics in both the 2012 SEEA EEA guidance and the draft guidance </w:t>
      </w:r>
      <w:r w:rsidR="00F329EF" w:rsidRPr="002D6C1B">
        <w:t>released as part of the SEEA EEA revision.</w:t>
      </w:r>
      <w:r w:rsidR="00F329EF" w:rsidRPr="00885CFC">
        <w:rPr>
          <w:rStyle w:val="FootnoteReference"/>
        </w:rPr>
        <w:footnoteReference w:id="19"/>
      </w:r>
      <w:r w:rsidR="00F329EF" w:rsidRPr="002D6C1B">
        <w:t xml:space="preserve"> </w:t>
      </w:r>
      <w:r w:rsidR="00D134EA" w:rsidRPr="002D6C1B">
        <w:t xml:space="preserve">Vegetation and biomass are directly related to the capacity of forest ecosystem assets to supply ecosystem services </w:t>
      </w:r>
      <w:r w:rsidR="00870B14" w:rsidRPr="002D6C1B">
        <w:t>such as</w:t>
      </w:r>
      <w:r w:rsidR="00DB3960" w:rsidRPr="002D6C1B">
        <w:t xml:space="preserve"> </w:t>
      </w:r>
      <w:r w:rsidR="00870B14" w:rsidRPr="002D6C1B">
        <w:t xml:space="preserve">soil and carbon retention, </w:t>
      </w:r>
      <w:r w:rsidR="00E82BA9">
        <w:t xml:space="preserve">floral resources for </w:t>
      </w:r>
      <w:r w:rsidR="00DB3960" w:rsidRPr="002D6C1B">
        <w:t xml:space="preserve">honey </w:t>
      </w:r>
      <w:r w:rsidR="00BA08F4">
        <w:t>provision</w:t>
      </w:r>
      <w:r w:rsidR="00E82BA9">
        <w:t xml:space="preserve"> </w:t>
      </w:r>
      <w:r w:rsidR="00DB3960" w:rsidRPr="002D6C1B">
        <w:t>and pollination</w:t>
      </w:r>
      <w:r w:rsidR="00BA08F4">
        <w:t xml:space="preserve"> services</w:t>
      </w:r>
      <w:r w:rsidR="00DB3960" w:rsidRPr="002D6C1B">
        <w:t xml:space="preserve">, and </w:t>
      </w:r>
      <w:r w:rsidR="00E82BA9">
        <w:t xml:space="preserve">opportunities for </w:t>
      </w:r>
      <w:r w:rsidR="00DB3960" w:rsidRPr="002D6C1B">
        <w:t xml:space="preserve">recreation </w:t>
      </w:r>
      <w:r w:rsidR="00E82BA9">
        <w:t>and tourism</w:t>
      </w:r>
      <w:r w:rsidR="00DB3960" w:rsidRPr="002D6C1B">
        <w:t>.</w:t>
      </w:r>
      <w:r w:rsidR="00870B14" w:rsidRPr="002D6C1B">
        <w:t xml:space="preserve"> </w:t>
      </w:r>
      <w:r w:rsidR="00AF3A52" w:rsidRPr="002D6C1B">
        <w:t xml:space="preserve">As vegetation cover and biomass will increase as forests regenerate over time, fire severity provides an indication of temporary change in forest condition. </w:t>
      </w:r>
    </w:p>
    <w:p w14:paraId="2B7A3FFB" w14:textId="537AD605" w:rsidR="00161543" w:rsidRPr="002D6C1B" w:rsidRDefault="00161543" w:rsidP="002D6C1B">
      <w:pPr>
        <w:pStyle w:val="BodyText"/>
      </w:pPr>
      <w:r w:rsidRPr="002D6C1B">
        <w:t xml:space="preserve">Fire can impact on species abundance directly, as flora and fauna are killed by fire, or indirectly though loss of habitat. The reduction in species abundance is related to the capacity of forests to generate ecosystem services such as pest control, opportunities for recreation and tourism, and </w:t>
      </w:r>
      <w:r w:rsidR="002060BA">
        <w:t>ecosystem</w:t>
      </w:r>
      <w:r w:rsidRPr="002D6C1B">
        <w:t xml:space="preserve"> and species appreciation.</w:t>
      </w:r>
      <w:r w:rsidRPr="002D6C1B">
        <w:rPr>
          <w:rStyle w:val="FootnoteReference"/>
        </w:rPr>
        <w:footnoteReference w:id="20"/>
      </w:r>
      <w:r w:rsidR="002060BA">
        <w:t xml:space="preserve"> </w:t>
      </w:r>
      <w:r w:rsidRPr="002D6C1B">
        <w:t xml:space="preserve">Other potential condition indicators that </w:t>
      </w:r>
      <w:r w:rsidR="002060BA">
        <w:t>can</w:t>
      </w:r>
      <w:r w:rsidRPr="002D6C1B">
        <w:t xml:space="preserve"> be impacted by fire include landscape diversity, connectivity and fragmentation. </w:t>
      </w:r>
    </w:p>
    <w:p w14:paraId="2E5D3770" w14:textId="27B20532" w:rsidR="00E01D59" w:rsidRDefault="00AF3A52" w:rsidP="00670B54">
      <w:pPr>
        <w:pStyle w:val="BodyText"/>
      </w:pPr>
      <w:r w:rsidRPr="002D6C1B">
        <w:t>Because f</w:t>
      </w:r>
      <w:r w:rsidR="00236837" w:rsidRPr="002D6C1B">
        <w:t>orests in south-east Australia are fire tolerant and typically regenerate after fire</w:t>
      </w:r>
      <w:r w:rsidR="00402A0B" w:rsidRPr="002D6C1B">
        <w:t xml:space="preserve">, </w:t>
      </w:r>
      <w:r w:rsidR="00A35875" w:rsidRPr="002D6C1B">
        <w:t>fire severity is not necessarily an indicator of change in forest extent. A</w:t>
      </w:r>
      <w:r w:rsidR="00402A0B" w:rsidRPr="002D6C1B">
        <w:t xml:space="preserve"> forest ecosystem asset can be </w:t>
      </w:r>
      <w:r w:rsidR="00F920EB" w:rsidRPr="002D6C1B">
        <w:t>burnt at high severity</w:t>
      </w:r>
      <w:r w:rsidR="00A35875" w:rsidRPr="002D6C1B">
        <w:t xml:space="preserve"> and</w:t>
      </w:r>
      <w:r w:rsidR="00F920EB" w:rsidRPr="002D6C1B">
        <w:t xml:space="preserve"> </w:t>
      </w:r>
      <w:r w:rsidR="009E5D54" w:rsidRPr="002D6C1B">
        <w:t>retain the same ecosystem extent.</w:t>
      </w:r>
      <w:r w:rsidR="00236837" w:rsidRPr="002D6C1B">
        <w:t xml:space="preserve"> </w:t>
      </w:r>
      <w:r w:rsidR="00A35875" w:rsidRPr="002D6C1B">
        <w:t xml:space="preserve">The frequency of fire </w:t>
      </w:r>
      <w:r w:rsidR="002A786A">
        <w:t>may provide</w:t>
      </w:r>
      <w:r w:rsidR="00A35875" w:rsidRPr="002D6C1B">
        <w:t xml:space="preserve"> a better indication of potential changes in forest extent or forest type. </w:t>
      </w:r>
      <w:r w:rsidR="002060BA">
        <w:t>However, m</w:t>
      </w:r>
      <w:r w:rsidR="00236837" w:rsidRPr="002D6C1B">
        <w:t>onitoring over time would be required to determine whether the 2019-20 bushfires result in a</w:t>
      </w:r>
      <w:r w:rsidR="006341E4" w:rsidRPr="002D6C1B">
        <w:t xml:space="preserve">ny change </w:t>
      </w:r>
      <w:r w:rsidR="00236837" w:rsidRPr="002D6C1B">
        <w:t xml:space="preserve">in forest ecosystem extent. </w:t>
      </w:r>
    </w:p>
    <w:p w14:paraId="44308546" w14:textId="3028D6C6" w:rsidR="006341E4" w:rsidRDefault="006341E4" w:rsidP="006341E4">
      <w:pPr>
        <w:pStyle w:val="BodyText"/>
      </w:pPr>
      <w:r>
        <w:t>Most of the area burnt in 2019-20 bushfires was fire-tolerant mixed-species eucalypt forest. These species typically survive most fires and regenerate by resprouting. Ash species are typically killed by high intensity fire and regenerate through seeds that are released from the canopy. However, if trees are killed before the</w:t>
      </w:r>
      <w:r w:rsidR="00B64055">
        <w:t>y</w:t>
      </w:r>
      <w:r>
        <w:t xml:space="preserve"> reach seed-bearing age (around 20 years), </w:t>
      </w:r>
      <w:r w:rsidR="007C772F">
        <w:t>A</w:t>
      </w:r>
      <w:r>
        <w:t xml:space="preserve">sh forests </w:t>
      </w:r>
      <w:r w:rsidR="00A2779A">
        <w:t>may</w:t>
      </w:r>
      <w:r>
        <w:t xml:space="preserve"> not regenerate without intervention.</w:t>
      </w:r>
      <w:r w:rsidR="00153BF8">
        <w:t xml:space="preserve"> </w:t>
      </w:r>
      <w:r w:rsidR="00326C66">
        <w:t xml:space="preserve">Reseeding of Alpine Ash to initiate forest regeneration, informed by fire severity mapping and on ground assessment, has been identified as a </w:t>
      </w:r>
      <w:r w:rsidR="00544421">
        <w:t xml:space="preserve">potential </w:t>
      </w:r>
      <w:r w:rsidR="008348C8">
        <w:t xml:space="preserve">biodiversity </w:t>
      </w:r>
      <w:r w:rsidR="00586AA0">
        <w:t xml:space="preserve">response action </w:t>
      </w:r>
      <w:r w:rsidR="00544421">
        <w:t>in the wake of</w:t>
      </w:r>
      <w:r w:rsidR="00586AA0">
        <w:t xml:space="preserve"> the 2019-20 bushfires.</w:t>
      </w:r>
      <w:r w:rsidR="00D64D31">
        <w:rPr>
          <w:rStyle w:val="FootnoteReference"/>
        </w:rPr>
        <w:footnoteReference w:id="21"/>
      </w:r>
      <w:r w:rsidR="00586AA0">
        <w:t xml:space="preserve"> </w:t>
      </w:r>
      <w:r w:rsidR="00326C66">
        <w:t xml:space="preserve"> </w:t>
      </w:r>
    </w:p>
    <w:p w14:paraId="4E651926" w14:textId="374DF823" w:rsidR="00DD323D" w:rsidRDefault="00DD323D" w:rsidP="006341E4">
      <w:pPr>
        <w:pStyle w:val="BodyText"/>
      </w:pPr>
      <w:r>
        <w:fldChar w:fldCharType="begin"/>
      </w:r>
      <w:r>
        <w:instrText xml:space="preserve"> REF _Ref51166855 \h </w:instrText>
      </w:r>
      <w:r>
        <w:fldChar w:fldCharType="separate"/>
      </w:r>
      <w:r w:rsidR="00F11A6E">
        <w:t xml:space="preserve">Figure </w:t>
      </w:r>
      <w:r w:rsidR="00F11A6E">
        <w:rPr>
          <w:noProof/>
        </w:rPr>
        <w:t>7</w:t>
      </w:r>
      <w:r>
        <w:fldChar w:fldCharType="end"/>
      </w:r>
      <w:r>
        <w:t xml:space="preserve"> shows areas of forest burnt multiple times since 200</w:t>
      </w:r>
      <w:r w:rsidR="00E43DD7">
        <w:t>5</w:t>
      </w:r>
      <w:r>
        <w:t xml:space="preserve">. </w:t>
      </w:r>
      <w:r w:rsidR="00B23169">
        <w:t>While large areas of forest have been burnt once (green) or twice (yellow), smaller areas have been burnt three (orange), four (red) or five for more (black) times.</w:t>
      </w:r>
      <w:r w:rsidR="005D0CB3">
        <w:t xml:space="preserve"> The underlying data is reported in </w:t>
      </w:r>
      <w:r w:rsidR="00EC5282">
        <w:fldChar w:fldCharType="begin"/>
      </w:r>
      <w:r w:rsidR="00EC5282">
        <w:instrText xml:space="preserve"> REF _Ref51167118 \h </w:instrText>
      </w:r>
      <w:r w:rsidR="00EC5282">
        <w:fldChar w:fldCharType="separate"/>
      </w:r>
      <w:r w:rsidR="00F11A6E">
        <w:t xml:space="preserve">Table </w:t>
      </w:r>
      <w:r w:rsidR="00F11A6E">
        <w:rPr>
          <w:noProof/>
        </w:rPr>
        <w:t>5</w:t>
      </w:r>
      <w:r w:rsidR="00EC5282">
        <w:fldChar w:fldCharType="end"/>
      </w:r>
      <w:r w:rsidR="00EC5282">
        <w:t xml:space="preserve">, </w:t>
      </w:r>
      <w:r w:rsidR="00EC5282">
        <w:fldChar w:fldCharType="begin"/>
      </w:r>
      <w:r w:rsidR="00EC5282">
        <w:instrText xml:space="preserve"> REF _Ref51167120 \h </w:instrText>
      </w:r>
      <w:r w:rsidR="00EC5282">
        <w:fldChar w:fldCharType="separate"/>
      </w:r>
      <w:r w:rsidR="00F11A6E">
        <w:t xml:space="preserve">Table </w:t>
      </w:r>
      <w:r w:rsidR="00F11A6E">
        <w:rPr>
          <w:noProof/>
        </w:rPr>
        <w:t>6</w:t>
      </w:r>
      <w:r w:rsidR="00EC5282">
        <w:fldChar w:fldCharType="end"/>
      </w:r>
      <w:r w:rsidR="00EC5282">
        <w:t xml:space="preserve"> and </w:t>
      </w:r>
      <w:r w:rsidR="00EC5282">
        <w:fldChar w:fldCharType="begin"/>
      </w:r>
      <w:r w:rsidR="00EC5282">
        <w:instrText xml:space="preserve"> REF _Ref51167122 \h </w:instrText>
      </w:r>
      <w:r w:rsidR="00EC5282">
        <w:fldChar w:fldCharType="separate"/>
      </w:r>
      <w:r w:rsidR="00F11A6E">
        <w:t xml:space="preserve">Table </w:t>
      </w:r>
      <w:r w:rsidR="00F11A6E">
        <w:rPr>
          <w:noProof/>
        </w:rPr>
        <w:t>7</w:t>
      </w:r>
      <w:r w:rsidR="00EC5282">
        <w:fldChar w:fldCharType="end"/>
      </w:r>
      <w:r w:rsidR="00EC5282">
        <w:t>.</w:t>
      </w:r>
    </w:p>
    <w:p w14:paraId="244C1ECD" w14:textId="4A1B43FA" w:rsidR="00D645CF" w:rsidRDefault="00D645CF" w:rsidP="00D645CF">
      <w:pPr>
        <w:pStyle w:val="Caption"/>
      </w:pPr>
      <w:bookmarkStart w:id="33" w:name="_Ref51166855"/>
      <w:r>
        <w:lastRenderedPageBreak/>
        <w:t xml:space="preserve">Figure </w:t>
      </w:r>
      <w:fldSimple w:instr=" SEQ Figure \* ARABIC ">
        <w:r w:rsidR="00F11A6E">
          <w:rPr>
            <w:noProof/>
          </w:rPr>
          <w:t>7</w:t>
        </w:r>
      </w:fldSimple>
      <w:bookmarkEnd w:id="33"/>
      <w:r w:rsidR="0032631E">
        <w:t xml:space="preserve"> </w:t>
      </w:r>
      <w:r w:rsidR="008348C8">
        <w:t xml:space="preserve">Area of forest </w:t>
      </w:r>
      <w:r w:rsidR="004E6B29">
        <w:t xml:space="preserve">burnt multiple times </w:t>
      </w:r>
      <w:r w:rsidR="00B23666">
        <w:t>since 200</w:t>
      </w:r>
      <w:r w:rsidR="00E43DD7">
        <w:t>5</w:t>
      </w:r>
    </w:p>
    <w:p w14:paraId="60833319" w14:textId="371DFA97" w:rsidR="00D645CF" w:rsidRDefault="00D645CF" w:rsidP="00D645CF">
      <w:pPr>
        <w:spacing w:line="288" w:lineRule="auto"/>
      </w:pPr>
      <w:r>
        <w:rPr>
          <w:noProof/>
        </w:rPr>
        <w:drawing>
          <wp:inline distT="0" distB="0" distL="0" distR="0" wp14:anchorId="001EA4D1" wp14:editId="3C2723AF">
            <wp:extent cx="6480174" cy="4584701"/>
            <wp:effectExtent l="0" t="0" r="0" b="0"/>
            <wp:docPr id="38" name="Picture 3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pic:nvPicPr>
                  <pic:blipFill>
                    <a:blip r:embed="rId52">
                      <a:extLst>
                        <a:ext uri="{28A0092B-C50C-407E-A947-70E740481C1C}">
                          <a14:useLocalDpi xmlns:a14="http://schemas.microsoft.com/office/drawing/2010/main" val="0"/>
                        </a:ext>
                      </a:extLst>
                    </a:blip>
                    <a:stretch>
                      <a:fillRect/>
                    </a:stretch>
                  </pic:blipFill>
                  <pic:spPr>
                    <a:xfrm>
                      <a:off x="0" y="0"/>
                      <a:ext cx="6480174" cy="4584701"/>
                    </a:xfrm>
                    <a:prstGeom prst="rect">
                      <a:avLst/>
                    </a:prstGeom>
                  </pic:spPr>
                </pic:pic>
              </a:graphicData>
            </a:graphic>
          </wp:inline>
        </w:drawing>
      </w:r>
    </w:p>
    <w:p w14:paraId="14233FF6" w14:textId="43A9CF76" w:rsidR="0032631E" w:rsidRDefault="0032631E">
      <w:pPr>
        <w:spacing w:line="288" w:lineRule="auto"/>
      </w:pPr>
      <w:r>
        <w:br w:type="page"/>
      </w:r>
    </w:p>
    <w:p w14:paraId="2362DB51" w14:textId="7D66E08B" w:rsidR="00945D14" w:rsidRDefault="00945D14" w:rsidP="00945D14">
      <w:pPr>
        <w:pStyle w:val="Caption"/>
      </w:pPr>
      <w:bookmarkStart w:id="34" w:name="_Ref51167118"/>
      <w:r>
        <w:lastRenderedPageBreak/>
        <w:t xml:space="preserve">Table </w:t>
      </w:r>
      <w:fldSimple w:instr=" SEQ Table \* ARABIC ">
        <w:r w:rsidR="00F11A6E">
          <w:rPr>
            <w:noProof/>
          </w:rPr>
          <w:t>5</w:t>
        </w:r>
      </w:fldSimple>
      <w:bookmarkEnd w:id="34"/>
      <w:r>
        <w:t xml:space="preserve"> </w:t>
      </w:r>
      <w:r w:rsidR="007D683E">
        <w:t>Are</w:t>
      </w:r>
      <w:r w:rsidR="00780DF7">
        <w:t>a</w:t>
      </w:r>
      <w:r w:rsidR="007D683E">
        <w:t xml:space="preserve"> </w:t>
      </w:r>
      <w:r w:rsidR="002040B7">
        <w:t>(h</w:t>
      </w:r>
      <w:r w:rsidR="00F144BB">
        <w:t>ectares</w:t>
      </w:r>
      <w:r w:rsidR="002040B7">
        <w:t xml:space="preserve">) </w:t>
      </w:r>
      <w:r w:rsidR="007D683E">
        <w:t xml:space="preserve">of forest burnt at different frequencies in last </w:t>
      </w:r>
      <w:r w:rsidR="008B56C0">
        <w:t>5</w:t>
      </w:r>
      <w:r w:rsidR="007D683E">
        <w:t xml:space="preserve"> years</w:t>
      </w:r>
      <w:r>
        <w:t xml:space="preserve"> (2016-2020)</w:t>
      </w:r>
    </w:p>
    <w:tbl>
      <w:tblPr>
        <w:tblStyle w:val="TableGrid"/>
        <w:tblW w:w="5000" w:type="pct"/>
        <w:tblLook w:val="04A0" w:firstRow="1" w:lastRow="0" w:firstColumn="1" w:lastColumn="0" w:noHBand="0" w:noVBand="1"/>
      </w:tblPr>
      <w:tblGrid>
        <w:gridCol w:w="1984"/>
        <w:gridCol w:w="2741"/>
        <w:gridCol w:w="2741"/>
        <w:gridCol w:w="2739"/>
      </w:tblGrid>
      <w:tr w:rsidR="00E06BEC" w14:paraId="1DA6952C" w14:textId="77777777" w:rsidTr="007C6152">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972" w:type="pct"/>
          </w:tcPr>
          <w:p w14:paraId="3676BC8A" w14:textId="77777777" w:rsidR="00E06BEC" w:rsidRDefault="00E06BEC" w:rsidP="007878CC">
            <w:pPr>
              <w:pStyle w:val="TableHeadingLeft"/>
            </w:pPr>
            <w:r>
              <w:t>RFA region</w:t>
            </w:r>
          </w:p>
        </w:tc>
        <w:tc>
          <w:tcPr>
            <w:tcW w:w="1343" w:type="pct"/>
          </w:tcPr>
          <w:p w14:paraId="1C6217D1" w14:textId="659FC9F6" w:rsidR="00E06BEC" w:rsidRDefault="00E06BEC" w:rsidP="007878CC">
            <w:pPr>
              <w:pStyle w:val="TableHeadingLeft"/>
              <w:jc w:val="right"/>
              <w:cnfStyle w:val="100000000000" w:firstRow="1" w:lastRow="0" w:firstColumn="0" w:lastColumn="0" w:oddVBand="0" w:evenVBand="0" w:oddHBand="0" w:evenHBand="0" w:firstRowFirstColumn="0" w:firstRowLastColumn="0" w:lastRowFirstColumn="0" w:lastRowLastColumn="0"/>
            </w:pPr>
            <w:r>
              <w:t xml:space="preserve">1 time </w:t>
            </w:r>
          </w:p>
        </w:tc>
        <w:tc>
          <w:tcPr>
            <w:tcW w:w="1343" w:type="pct"/>
          </w:tcPr>
          <w:p w14:paraId="7A387DD8" w14:textId="4E2C495D" w:rsidR="00E06BEC" w:rsidRDefault="00E06BEC" w:rsidP="007878CC">
            <w:pPr>
              <w:pStyle w:val="TableHeadingLeft"/>
              <w:jc w:val="right"/>
              <w:cnfStyle w:val="100000000000" w:firstRow="1" w:lastRow="0" w:firstColumn="0" w:lastColumn="0" w:oddVBand="0" w:evenVBand="0" w:oddHBand="0" w:evenHBand="0" w:firstRowFirstColumn="0" w:firstRowLastColumn="0" w:lastRowFirstColumn="0" w:lastRowLastColumn="0"/>
            </w:pPr>
            <w:r>
              <w:t>2 times</w:t>
            </w:r>
          </w:p>
        </w:tc>
        <w:tc>
          <w:tcPr>
            <w:tcW w:w="1342" w:type="pct"/>
          </w:tcPr>
          <w:p w14:paraId="6440CE43" w14:textId="140748C8" w:rsidR="00E06BEC" w:rsidRDefault="00E06BEC" w:rsidP="007878CC">
            <w:pPr>
              <w:pStyle w:val="TableHeadingLeft"/>
              <w:jc w:val="right"/>
              <w:cnfStyle w:val="100000000000" w:firstRow="1" w:lastRow="0" w:firstColumn="0" w:lastColumn="0" w:oddVBand="0" w:evenVBand="0" w:oddHBand="0" w:evenHBand="0" w:firstRowFirstColumn="0" w:firstRowLastColumn="0" w:lastRowFirstColumn="0" w:lastRowLastColumn="0"/>
            </w:pPr>
            <w:r>
              <w:t>3 times</w:t>
            </w:r>
          </w:p>
        </w:tc>
      </w:tr>
      <w:tr w:rsidR="008F4B5F" w14:paraId="0D0C22CE" w14:textId="77777777" w:rsidTr="007C6152">
        <w:tc>
          <w:tcPr>
            <w:tcW w:w="972" w:type="pct"/>
          </w:tcPr>
          <w:p w14:paraId="1AB57DB2" w14:textId="77777777" w:rsidR="008F4B5F" w:rsidRDefault="008F4B5F" w:rsidP="008F4B5F">
            <w:pPr>
              <w:pStyle w:val="TableTextLeft"/>
            </w:pPr>
            <w:r>
              <w:t>East Gippsland</w:t>
            </w:r>
          </w:p>
        </w:tc>
        <w:tc>
          <w:tcPr>
            <w:tcW w:w="1343" w:type="pct"/>
            <w:vAlign w:val="bottom"/>
          </w:tcPr>
          <w:p w14:paraId="3FA3DECB" w14:textId="0D2BCB73" w:rsidR="008F4B5F" w:rsidRPr="00BE2670" w:rsidRDefault="008F4B5F" w:rsidP="00BE2670">
            <w:pPr>
              <w:pStyle w:val="TableTextRight"/>
            </w:pPr>
            <w:r w:rsidRPr="00BE2670">
              <w:t xml:space="preserve">           680,491 </w:t>
            </w:r>
          </w:p>
        </w:tc>
        <w:tc>
          <w:tcPr>
            <w:tcW w:w="1343" w:type="pct"/>
            <w:vAlign w:val="bottom"/>
          </w:tcPr>
          <w:p w14:paraId="0CA6F661" w14:textId="073BEA97" w:rsidR="008F4B5F" w:rsidRPr="00BE2670" w:rsidRDefault="008F4B5F" w:rsidP="00BE2670">
            <w:pPr>
              <w:pStyle w:val="TableTextRight"/>
            </w:pPr>
            <w:r w:rsidRPr="00BE2670">
              <w:t xml:space="preserve">   19,707 </w:t>
            </w:r>
          </w:p>
        </w:tc>
        <w:tc>
          <w:tcPr>
            <w:tcW w:w="1342" w:type="pct"/>
            <w:vAlign w:val="bottom"/>
          </w:tcPr>
          <w:p w14:paraId="7C46988A" w14:textId="3775928F" w:rsidR="008F4B5F" w:rsidRPr="00BE2670" w:rsidRDefault="008F4B5F" w:rsidP="00BE2670">
            <w:pPr>
              <w:pStyle w:val="TableTextRight"/>
            </w:pPr>
            <w:r w:rsidRPr="00BE2670">
              <w:t xml:space="preserve">                  186 </w:t>
            </w:r>
          </w:p>
        </w:tc>
      </w:tr>
      <w:tr w:rsidR="008F4B5F" w14:paraId="542A3188" w14:textId="77777777" w:rsidTr="007C6152">
        <w:tc>
          <w:tcPr>
            <w:tcW w:w="972" w:type="pct"/>
          </w:tcPr>
          <w:p w14:paraId="25A0032B" w14:textId="77777777" w:rsidR="008F4B5F" w:rsidRDefault="008F4B5F" w:rsidP="008F4B5F">
            <w:pPr>
              <w:pStyle w:val="TableTextLeft"/>
            </w:pPr>
            <w:r>
              <w:t>Gippsland</w:t>
            </w:r>
          </w:p>
        </w:tc>
        <w:tc>
          <w:tcPr>
            <w:tcW w:w="1343" w:type="pct"/>
            <w:vAlign w:val="bottom"/>
          </w:tcPr>
          <w:p w14:paraId="06A6434B" w14:textId="4FCA4C04" w:rsidR="008F4B5F" w:rsidRPr="00BE2670" w:rsidRDefault="008F4B5F" w:rsidP="00BE2670">
            <w:pPr>
              <w:pStyle w:val="TableTextRight"/>
            </w:pPr>
            <w:r w:rsidRPr="00BE2670">
              <w:t xml:space="preserve">           271,846 </w:t>
            </w:r>
          </w:p>
        </w:tc>
        <w:tc>
          <w:tcPr>
            <w:tcW w:w="1343" w:type="pct"/>
            <w:vAlign w:val="bottom"/>
          </w:tcPr>
          <w:p w14:paraId="33705057" w14:textId="2309D5E5" w:rsidR="008F4B5F" w:rsidRPr="00BE2670" w:rsidRDefault="008F4B5F" w:rsidP="00BE2670">
            <w:pPr>
              <w:pStyle w:val="TableTextRight"/>
            </w:pPr>
            <w:r w:rsidRPr="00BE2670">
              <w:t xml:space="preserve">      4,618 </w:t>
            </w:r>
          </w:p>
        </w:tc>
        <w:tc>
          <w:tcPr>
            <w:tcW w:w="1342" w:type="pct"/>
            <w:vAlign w:val="bottom"/>
          </w:tcPr>
          <w:p w14:paraId="76C6E701" w14:textId="25C942ED" w:rsidR="008F4B5F" w:rsidRPr="00BE2670" w:rsidRDefault="008F4B5F" w:rsidP="00BE2670">
            <w:pPr>
              <w:pStyle w:val="TableTextRight"/>
            </w:pPr>
            <w:r w:rsidRPr="00BE2670">
              <w:t xml:space="preserve">                        1 </w:t>
            </w:r>
          </w:p>
        </w:tc>
      </w:tr>
      <w:tr w:rsidR="008F4B5F" w14:paraId="26435CF6" w14:textId="77777777" w:rsidTr="007C6152">
        <w:tc>
          <w:tcPr>
            <w:tcW w:w="972" w:type="pct"/>
          </w:tcPr>
          <w:p w14:paraId="71BB0B2A" w14:textId="77777777" w:rsidR="008F4B5F" w:rsidRDefault="008F4B5F" w:rsidP="008F4B5F">
            <w:pPr>
              <w:pStyle w:val="TableTextLeft"/>
            </w:pPr>
            <w:r>
              <w:t>North East</w:t>
            </w:r>
          </w:p>
        </w:tc>
        <w:tc>
          <w:tcPr>
            <w:tcW w:w="1343" w:type="pct"/>
            <w:vAlign w:val="bottom"/>
          </w:tcPr>
          <w:p w14:paraId="2FA84584" w14:textId="231C7FBD" w:rsidR="008F4B5F" w:rsidRPr="00BE2670" w:rsidRDefault="008F4B5F" w:rsidP="00BE2670">
            <w:pPr>
              <w:pStyle w:val="TableTextRight"/>
            </w:pPr>
            <w:r w:rsidRPr="00BE2670">
              <w:t xml:space="preserve">           255,282 </w:t>
            </w:r>
          </w:p>
        </w:tc>
        <w:tc>
          <w:tcPr>
            <w:tcW w:w="1343" w:type="pct"/>
            <w:vAlign w:val="bottom"/>
          </w:tcPr>
          <w:p w14:paraId="657FAB26" w14:textId="702A6567" w:rsidR="008F4B5F" w:rsidRPr="00BE2670" w:rsidRDefault="008F4B5F" w:rsidP="00BE2670">
            <w:pPr>
              <w:pStyle w:val="TableTextRight"/>
            </w:pPr>
            <w:r w:rsidRPr="00BE2670">
              <w:t xml:space="preserve">   14,806 </w:t>
            </w:r>
          </w:p>
        </w:tc>
        <w:tc>
          <w:tcPr>
            <w:tcW w:w="1342" w:type="pct"/>
            <w:vAlign w:val="bottom"/>
          </w:tcPr>
          <w:p w14:paraId="6DD5B49B" w14:textId="66939C82" w:rsidR="008F4B5F" w:rsidRPr="00BE2670" w:rsidRDefault="008F4B5F" w:rsidP="00BE2670">
            <w:pPr>
              <w:pStyle w:val="TableTextRight"/>
            </w:pPr>
            <w:r w:rsidRPr="00BE2670">
              <w:t xml:space="preserve">                        -   </w:t>
            </w:r>
          </w:p>
        </w:tc>
      </w:tr>
      <w:tr w:rsidR="008F4B5F" w14:paraId="684520F6" w14:textId="77777777" w:rsidTr="007C6152">
        <w:tc>
          <w:tcPr>
            <w:tcW w:w="972" w:type="pct"/>
          </w:tcPr>
          <w:p w14:paraId="210FE417" w14:textId="06CC489A" w:rsidR="008F4B5F" w:rsidRDefault="008F4B5F" w:rsidP="008F4B5F">
            <w:pPr>
              <w:pStyle w:val="TableTextLeft"/>
            </w:pPr>
            <w:r>
              <w:t>Total</w:t>
            </w:r>
          </w:p>
        </w:tc>
        <w:tc>
          <w:tcPr>
            <w:tcW w:w="1343" w:type="pct"/>
            <w:vAlign w:val="bottom"/>
          </w:tcPr>
          <w:p w14:paraId="79AE1BFF" w14:textId="47E8172B" w:rsidR="008F4B5F" w:rsidRPr="00BE2670" w:rsidRDefault="008F4B5F" w:rsidP="00BE2670">
            <w:pPr>
              <w:pStyle w:val="TableTextRight"/>
            </w:pPr>
            <w:r w:rsidRPr="00BE2670">
              <w:t xml:space="preserve">      1,207,619 </w:t>
            </w:r>
          </w:p>
        </w:tc>
        <w:tc>
          <w:tcPr>
            <w:tcW w:w="1343" w:type="pct"/>
            <w:vAlign w:val="bottom"/>
          </w:tcPr>
          <w:p w14:paraId="2774F714" w14:textId="2DCDB4B3" w:rsidR="008F4B5F" w:rsidRPr="00BE2670" w:rsidRDefault="008F4B5F" w:rsidP="00BE2670">
            <w:pPr>
              <w:pStyle w:val="TableTextRight"/>
            </w:pPr>
            <w:r w:rsidRPr="00BE2670">
              <w:t xml:space="preserve">   39,131 </w:t>
            </w:r>
          </w:p>
        </w:tc>
        <w:tc>
          <w:tcPr>
            <w:tcW w:w="1342" w:type="pct"/>
            <w:vAlign w:val="bottom"/>
          </w:tcPr>
          <w:p w14:paraId="4D379467" w14:textId="4799F5F8" w:rsidR="008F4B5F" w:rsidRPr="00BE2670" w:rsidRDefault="008F4B5F" w:rsidP="00BE2670">
            <w:pPr>
              <w:pStyle w:val="TableTextRight"/>
            </w:pPr>
            <w:r w:rsidRPr="00BE2670">
              <w:t xml:space="preserve">                  187 </w:t>
            </w:r>
          </w:p>
        </w:tc>
      </w:tr>
    </w:tbl>
    <w:p w14:paraId="53CC48E4" w14:textId="393ED5F0" w:rsidR="008B56C0" w:rsidRDefault="008B56C0" w:rsidP="008B56C0">
      <w:pPr>
        <w:pStyle w:val="Caption"/>
      </w:pPr>
      <w:bookmarkStart w:id="35" w:name="_Ref51167120"/>
      <w:r>
        <w:t xml:space="preserve">Table </w:t>
      </w:r>
      <w:fldSimple w:instr=" SEQ Table \* ARABIC ">
        <w:r w:rsidR="00F11A6E">
          <w:rPr>
            <w:noProof/>
          </w:rPr>
          <w:t>6</w:t>
        </w:r>
      </w:fldSimple>
      <w:bookmarkEnd w:id="35"/>
      <w:r>
        <w:t xml:space="preserve"> Area </w:t>
      </w:r>
      <w:r w:rsidR="002040B7">
        <w:t>(</w:t>
      </w:r>
      <w:r w:rsidR="00F144BB">
        <w:t>hectares</w:t>
      </w:r>
      <w:r w:rsidR="002040B7">
        <w:t xml:space="preserve">) </w:t>
      </w:r>
      <w:r>
        <w:t>of forest burnt at different frequencies in last 10 years (2011-2020)</w:t>
      </w:r>
    </w:p>
    <w:tbl>
      <w:tblPr>
        <w:tblStyle w:val="TableGrid"/>
        <w:tblW w:w="5000" w:type="pct"/>
        <w:tblLook w:val="04A0" w:firstRow="1" w:lastRow="0" w:firstColumn="1" w:lastColumn="0" w:noHBand="0" w:noVBand="1"/>
      </w:tblPr>
      <w:tblGrid>
        <w:gridCol w:w="1560"/>
        <w:gridCol w:w="1729"/>
        <w:gridCol w:w="1729"/>
        <w:gridCol w:w="1729"/>
        <w:gridCol w:w="1729"/>
        <w:gridCol w:w="1729"/>
      </w:tblGrid>
      <w:tr w:rsidR="00F4640C" w14:paraId="1DFF181F" w14:textId="63EE1C2B" w:rsidTr="00952A9E">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764" w:type="pct"/>
          </w:tcPr>
          <w:p w14:paraId="2CC4FF55" w14:textId="77777777" w:rsidR="00F4640C" w:rsidRDefault="00F4640C" w:rsidP="007878CC">
            <w:pPr>
              <w:pStyle w:val="TableHeadingLeft"/>
            </w:pPr>
            <w:r>
              <w:t>RFA region</w:t>
            </w:r>
          </w:p>
        </w:tc>
        <w:tc>
          <w:tcPr>
            <w:tcW w:w="847" w:type="pct"/>
          </w:tcPr>
          <w:p w14:paraId="1C84324D" w14:textId="767FEBE2" w:rsidR="00F4640C" w:rsidRDefault="00F4640C" w:rsidP="007878CC">
            <w:pPr>
              <w:pStyle w:val="TableHeadingLeft"/>
              <w:jc w:val="right"/>
              <w:cnfStyle w:val="100000000000" w:firstRow="1" w:lastRow="0" w:firstColumn="0" w:lastColumn="0" w:oddVBand="0" w:evenVBand="0" w:oddHBand="0" w:evenHBand="0" w:firstRowFirstColumn="0" w:firstRowLastColumn="0" w:lastRowFirstColumn="0" w:lastRowLastColumn="0"/>
            </w:pPr>
            <w:r>
              <w:t xml:space="preserve">1 time </w:t>
            </w:r>
          </w:p>
        </w:tc>
        <w:tc>
          <w:tcPr>
            <w:tcW w:w="847" w:type="pct"/>
          </w:tcPr>
          <w:p w14:paraId="168A8652" w14:textId="24892507" w:rsidR="00F4640C" w:rsidRDefault="00F4640C" w:rsidP="007878CC">
            <w:pPr>
              <w:pStyle w:val="TableHeadingLeft"/>
              <w:jc w:val="right"/>
              <w:cnfStyle w:val="100000000000" w:firstRow="1" w:lastRow="0" w:firstColumn="0" w:lastColumn="0" w:oddVBand="0" w:evenVBand="0" w:oddHBand="0" w:evenHBand="0" w:firstRowFirstColumn="0" w:firstRowLastColumn="0" w:lastRowFirstColumn="0" w:lastRowLastColumn="0"/>
            </w:pPr>
            <w:r>
              <w:t>2 times</w:t>
            </w:r>
          </w:p>
        </w:tc>
        <w:tc>
          <w:tcPr>
            <w:tcW w:w="847" w:type="pct"/>
          </w:tcPr>
          <w:p w14:paraId="5B4FC32A" w14:textId="3C5E54FC" w:rsidR="00F4640C" w:rsidRDefault="00F4640C" w:rsidP="007878CC">
            <w:pPr>
              <w:pStyle w:val="TableHeadingLeft"/>
              <w:jc w:val="right"/>
              <w:cnfStyle w:val="100000000000" w:firstRow="1" w:lastRow="0" w:firstColumn="0" w:lastColumn="0" w:oddVBand="0" w:evenVBand="0" w:oddHBand="0" w:evenHBand="0" w:firstRowFirstColumn="0" w:firstRowLastColumn="0" w:lastRowFirstColumn="0" w:lastRowLastColumn="0"/>
            </w:pPr>
            <w:r>
              <w:t>3 times</w:t>
            </w:r>
          </w:p>
        </w:tc>
        <w:tc>
          <w:tcPr>
            <w:tcW w:w="847" w:type="pct"/>
          </w:tcPr>
          <w:p w14:paraId="3DF346EE" w14:textId="09EF206A" w:rsidR="00F4640C" w:rsidRDefault="00F4640C" w:rsidP="007878CC">
            <w:pPr>
              <w:pStyle w:val="TableHeadingLeft"/>
              <w:jc w:val="right"/>
              <w:cnfStyle w:val="100000000000" w:firstRow="1" w:lastRow="0" w:firstColumn="0" w:lastColumn="0" w:oddVBand="0" w:evenVBand="0" w:oddHBand="0" w:evenHBand="0" w:firstRowFirstColumn="0" w:firstRowLastColumn="0" w:lastRowFirstColumn="0" w:lastRowLastColumn="0"/>
            </w:pPr>
            <w:r>
              <w:t>4 times</w:t>
            </w:r>
          </w:p>
        </w:tc>
        <w:tc>
          <w:tcPr>
            <w:tcW w:w="847" w:type="pct"/>
          </w:tcPr>
          <w:p w14:paraId="40BB8E77" w14:textId="35BB4652" w:rsidR="00F4640C" w:rsidRDefault="00F4640C" w:rsidP="007878CC">
            <w:pPr>
              <w:pStyle w:val="TableHeadingLeft"/>
              <w:jc w:val="right"/>
              <w:cnfStyle w:val="100000000000" w:firstRow="1" w:lastRow="0" w:firstColumn="0" w:lastColumn="0" w:oddVBand="0" w:evenVBand="0" w:oddHBand="0" w:evenHBand="0" w:firstRowFirstColumn="0" w:firstRowLastColumn="0" w:lastRowFirstColumn="0" w:lastRowLastColumn="0"/>
            </w:pPr>
            <w:r>
              <w:t>5 times</w:t>
            </w:r>
          </w:p>
        </w:tc>
      </w:tr>
      <w:tr w:rsidR="00BE2670" w14:paraId="5AF17328" w14:textId="01F0EF29" w:rsidTr="00B37A41">
        <w:tc>
          <w:tcPr>
            <w:tcW w:w="764" w:type="pct"/>
          </w:tcPr>
          <w:p w14:paraId="5E4D2C62" w14:textId="77777777" w:rsidR="00BE2670" w:rsidRDefault="00BE2670" w:rsidP="00BE2670">
            <w:pPr>
              <w:pStyle w:val="TableTextLeft"/>
            </w:pPr>
            <w:r>
              <w:t>East Gippsland</w:t>
            </w:r>
          </w:p>
        </w:tc>
        <w:tc>
          <w:tcPr>
            <w:tcW w:w="847" w:type="pct"/>
            <w:vAlign w:val="bottom"/>
          </w:tcPr>
          <w:p w14:paraId="51ACA49C" w14:textId="604ABCC2" w:rsidR="00BE2670" w:rsidRPr="00F33E26" w:rsidRDefault="00BE2670" w:rsidP="00F33E26">
            <w:pPr>
              <w:pStyle w:val="TableTextRight"/>
            </w:pPr>
            <w:r w:rsidRPr="00F33E26">
              <w:t xml:space="preserve">           514,583 </w:t>
            </w:r>
          </w:p>
        </w:tc>
        <w:tc>
          <w:tcPr>
            <w:tcW w:w="847" w:type="pct"/>
            <w:vAlign w:val="bottom"/>
          </w:tcPr>
          <w:p w14:paraId="6733DBEC" w14:textId="41A0E163" w:rsidR="00BE2670" w:rsidRPr="00F33E26" w:rsidRDefault="00BE2670" w:rsidP="00F33E26">
            <w:pPr>
              <w:pStyle w:val="TableTextRight"/>
            </w:pPr>
            <w:r w:rsidRPr="00F33E26">
              <w:t xml:space="preserve">   168,610 </w:t>
            </w:r>
          </w:p>
        </w:tc>
        <w:tc>
          <w:tcPr>
            <w:tcW w:w="847" w:type="pct"/>
            <w:vAlign w:val="bottom"/>
          </w:tcPr>
          <w:p w14:paraId="4B88D21D" w14:textId="3ACA81B8" w:rsidR="00BE2670" w:rsidRPr="00F33E26" w:rsidRDefault="00BE2670" w:rsidP="00F33E26">
            <w:pPr>
              <w:pStyle w:val="TableTextRight"/>
            </w:pPr>
            <w:r w:rsidRPr="00F33E26">
              <w:t xml:space="preserve">              15,124 </w:t>
            </w:r>
          </w:p>
        </w:tc>
        <w:tc>
          <w:tcPr>
            <w:tcW w:w="847" w:type="pct"/>
            <w:vAlign w:val="bottom"/>
          </w:tcPr>
          <w:p w14:paraId="0229A58F" w14:textId="5FD5EA5E" w:rsidR="00BE2670" w:rsidRPr="00F33E26" w:rsidRDefault="00BE2670" w:rsidP="00F33E26">
            <w:pPr>
              <w:pStyle w:val="TableTextRight"/>
            </w:pPr>
            <w:r w:rsidRPr="00F33E26">
              <w:t xml:space="preserve">   3,608 </w:t>
            </w:r>
          </w:p>
        </w:tc>
        <w:tc>
          <w:tcPr>
            <w:tcW w:w="847" w:type="pct"/>
            <w:vAlign w:val="bottom"/>
          </w:tcPr>
          <w:p w14:paraId="13139652" w14:textId="3A201B0F" w:rsidR="00BE2670" w:rsidRPr="00F33E26" w:rsidRDefault="00BE2670" w:rsidP="00F33E26">
            <w:pPr>
              <w:pStyle w:val="TableTextRight"/>
            </w:pPr>
            <w:r w:rsidRPr="00F33E26">
              <w:t xml:space="preserve">                     15 </w:t>
            </w:r>
          </w:p>
        </w:tc>
      </w:tr>
      <w:tr w:rsidR="00BE2670" w14:paraId="62ED482B" w14:textId="2B6D3BDA" w:rsidTr="00B37A41">
        <w:tc>
          <w:tcPr>
            <w:tcW w:w="764" w:type="pct"/>
          </w:tcPr>
          <w:p w14:paraId="7BDBB073" w14:textId="77777777" w:rsidR="00BE2670" w:rsidRDefault="00BE2670" w:rsidP="00BE2670">
            <w:pPr>
              <w:pStyle w:val="TableTextLeft"/>
            </w:pPr>
            <w:r>
              <w:t>Gippsland</w:t>
            </w:r>
          </w:p>
        </w:tc>
        <w:tc>
          <w:tcPr>
            <w:tcW w:w="847" w:type="pct"/>
            <w:vAlign w:val="bottom"/>
          </w:tcPr>
          <w:p w14:paraId="360D33B3" w14:textId="2A70E4EB" w:rsidR="00BE2670" w:rsidRPr="00F33E26" w:rsidRDefault="00BE2670" w:rsidP="00F33E26">
            <w:pPr>
              <w:pStyle w:val="TableTextRight"/>
            </w:pPr>
            <w:r w:rsidRPr="00F33E26">
              <w:t xml:space="preserve">           250,319 </w:t>
            </w:r>
          </w:p>
        </w:tc>
        <w:tc>
          <w:tcPr>
            <w:tcW w:w="847" w:type="pct"/>
            <w:vAlign w:val="bottom"/>
          </w:tcPr>
          <w:p w14:paraId="338520B0" w14:textId="611FC74B" w:rsidR="00BE2670" w:rsidRPr="00F33E26" w:rsidRDefault="00BE2670" w:rsidP="00F33E26">
            <w:pPr>
              <w:pStyle w:val="TableTextRight"/>
            </w:pPr>
            <w:r w:rsidRPr="00F33E26">
              <w:t xml:space="preserve">      25,371 </w:t>
            </w:r>
          </w:p>
        </w:tc>
        <w:tc>
          <w:tcPr>
            <w:tcW w:w="847" w:type="pct"/>
            <w:vAlign w:val="bottom"/>
          </w:tcPr>
          <w:p w14:paraId="1543BE6E" w14:textId="393ADF18" w:rsidR="00BE2670" w:rsidRPr="00F33E26" w:rsidRDefault="00BE2670" w:rsidP="00F33E26">
            <w:pPr>
              <w:pStyle w:val="TableTextRight"/>
            </w:pPr>
            <w:r w:rsidRPr="00F33E26">
              <w:t xml:space="preserve">                     861 </w:t>
            </w:r>
          </w:p>
        </w:tc>
        <w:tc>
          <w:tcPr>
            <w:tcW w:w="847" w:type="pct"/>
            <w:vAlign w:val="bottom"/>
          </w:tcPr>
          <w:p w14:paraId="2A092CB6" w14:textId="2576DC8F" w:rsidR="00BE2670" w:rsidRPr="00F33E26" w:rsidRDefault="00BE2670" w:rsidP="00F33E26">
            <w:pPr>
              <w:pStyle w:val="TableTextRight"/>
            </w:pPr>
            <w:r w:rsidRPr="00F33E26">
              <w:t xml:space="preserve">             1 </w:t>
            </w:r>
          </w:p>
        </w:tc>
        <w:tc>
          <w:tcPr>
            <w:tcW w:w="847" w:type="pct"/>
            <w:vAlign w:val="bottom"/>
          </w:tcPr>
          <w:p w14:paraId="189DE5E0" w14:textId="57419398" w:rsidR="00BE2670" w:rsidRPr="00F33E26" w:rsidRDefault="00BE2670" w:rsidP="00F33E26">
            <w:pPr>
              <w:pStyle w:val="TableTextRight"/>
            </w:pPr>
            <w:r w:rsidRPr="00F33E26">
              <w:t xml:space="preserve">                        -   </w:t>
            </w:r>
          </w:p>
        </w:tc>
      </w:tr>
      <w:tr w:rsidR="00BE2670" w14:paraId="1C32044E" w14:textId="77364FB4" w:rsidTr="00B37A41">
        <w:tc>
          <w:tcPr>
            <w:tcW w:w="764" w:type="pct"/>
          </w:tcPr>
          <w:p w14:paraId="43F67B07" w14:textId="77777777" w:rsidR="00BE2670" w:rsidRDefault="00BE2670" w:rsidP="00BE2670">
            <w:pPr>
              <w:pStyle w:val="TableTextLeft"/>
            </w:pPr>
            <w:r>
              <w:t>North East</w:t>
            </w:r>
          </w:p>
        </w:tc>
        <w:tc>
          <w:tcPr>
            <w:tcW w:w="847" w:type="pct"/>
            <w:vAlign w:val="bottom"/>
          </w:tcPr>
          <w:p w14:paraId="61DA9A7A" w14:textId="5C905A99" w:rsidR="00BE2670" w:rsidRPr="00F33E26" w:rsidRDefault="00BE2670" w:rsidP="00F33E26">
            <w:pPr>
              <w:pStyle w:val="TableTextRight"/>
            </w:pPr>
            <w:r w:rsidRPr="00F33E26">
              <w:t xml:space="preserve">           240,713 </w:t>
            </w:r>
          </w:p>
        </w:tc>
        <w:tc>
          <w:tcPr>
            <w:tcW w:w="847" w:type="pct"/>
            <w:vAlign w:val="bottom"/>
          </w:tcPr>
          <w:p w14:paraId="1A65197B" w14:textId="30180BBF" w:rsidR="00BE2670" w:rsidRPr="00F33E26" w:rsidRDefault="00BE2670" w:rsidP="00F33E26">
            <w:pPr>
              <w:pStyle w:val="TableTextRight"/>
            </w:pPr>
            <w:r w:rsidRPr="00F33E26">
              <w:t xml:space="preserve">      29,255 </w:t>
            </w:r>
          </w:p>
        </w:tc>
        <w:tc>
          <w:tcPr>
            <w:tcW w:w="847" w:type="pct"/>
            <w:vAlign w:val="bottom"/>
          </w:tcPr>
          <w:p w14:paraId="338F5163" w14:textId="58EE1CCF" w:rsidR="00BE2670" w:rsidRPr="00F33E26" w:rsidRDefault="00BE2670" w:rsidP="00F33E26">
            <w:pPr>
              <w:pStyle w:val="TableTextRight"/>
            </w:pPr>
            <w:r w:rsidRPr="00F33E26">
              <w:t xml:space="preserve">                     180 </w:t>
            </w:r>
          </w:p>
        </w:tc>
        <w:tc>
          <w:tcPr>
            <w:tcW w:w="847" w:type="pct"/>
            <w:vAlign w:val="bottom"/>
          </w:tcPr>
          <w:p w14:paraId="5ED775C8" w14:textId="02C8E17E" w:rsidR="00BE2670" w:rsidRPr="00F33E26" w:rsidRDefault="00BE2670" w:rsidP="00F33E26">
            <w:pPr>
              <w:pStyle w:val="TableTextRight"/>
            </w:pPr>
            <w:r w:rsidRPr="00F33E26">
              <w:t xml:space="preserve">             -   </w:t>
            </w:r>
          </w:p>
        </w:tc>
        <w:tc>
          <w:tcPr>
            <w:tcW w:w="847" w:type="pct"/>
            <w:vAlign w:val="bottom"/>
          </w:tcPr>
          <w:p w14:paraId="799CAF5D" w14:textId="0318AC34" w:rsidR="00BE2670" w:rsidRPr="00F33E26" w:rsidRDefault="00BE2670" w:rsidP="00F33E26">
            <w:pPr>
              <w:pStyle w:val="TableTextRight"/>
            </w:pPr>
            <w:r w:rsidRPr="00F33E26">
              <w:t xml:space="preserve">                        -   </w:t>
            </w:r>
          </w:p>
        </w:tc>
      </w:tr>
      <w:tr w:rsidR="00BE2670" w14:paraId="03694BB0" w14:textId="77777777" w:rsidTr="00B37A41">
        <w:tc>
          <w:tcPr>
            <w:tcW w:w="764" w:type="pct"/>
          </w:tcPr>
          <w:p w14:paraId="785AE69F" w14:textId="362CFBFD" w:rsidR="00BE2670" w:rsidRDefault="00BE2670" w:rsidP="00BE2670">
            <w:pPr>
              <w:pStyle w:val="TableTextLeft"/>
            </w:pPr>
            <w:r>
              <w:t>Total</w:t>
            </w:r>
          </w:p>
        </w:tc>
        <w:tc>
          <w:tcPr>
            <w:tcW w:w="847" w:type="pct"/>
            <w:vAlign w:val="bottom"/>
          </w:tcPr>
          <w:p w14:paraId="524E4737" w14:textId="6492FA84" w:rsidR="00BE2670" w:rsidRPr="00F33E26" w:rsidRDefault="00BE2670" w:rsidP="00F33E26">
            <w:pPr>
              <w:pStyle w:val="TableTextRight"/>
            </w:pPr>
            <w:r w:rsidRPr="00F33E26">
              <w:t xml:space="preserve">      1,005,615 </w:t>
            </w:r>
          </w:p>
        </w:tc>
        <w:tc>
          <w:tcPr>
            <w:tcW w:w="847" w:type="pct"/>
            <w:vAlign w:val="bottom"/>
          </w:tcPr>
          <w:p w14:paraId="200EE0B9" w14:textId="75A17990" w:rsidR="00BE2670" w:rsidRPr="00F33E26" w:rsidRDefault="00BE2670" w:rsidP="00F33E26">
            <w:pPr>
              <w:pStyle w:val="TableTextRight"/>
            </w:pPr>
            <w:r w:rsidRPr="00F33E26">
              <w:t xml:space="preserve">   223,236 </w:t>
            </w:r>
          </w:p>
        </w:tc>
        <w:tc>
          <w:tcPr>
            <w:tcW w:w="847" w:type="pct"/>
            <w:vAlign w:val="bottom"/>
          </w:tcPr>
          <w:p w14:paraId="75CFE794" w14:textId="4EC17176" w:rsidR="00BE2670" w:rsidRPr="00F33E26" w:rsidRDefault="00BE2670" w:rsidP="00F33E26">
            <w:pPr>
              <w:pStyle w:val="TableTextRight"/>
            </w:pPr>
            <w:r w:rsidRPr="00F33E26">
              <w:t xml:space="preserve">              16,165 </w:t>
            </w:r>
          </w:p>
        </w:tc>
        <w:tc>
          <w:tcPr>
            <w:tcW w:w="847" w:type="pct"/>
            <w:vAlign w:val="bottom"/>
          </w:tcPr>
          <w:p w14:paraId="43F418D1" w14:textId="6E2AA849" w:rsidR="00BE2670" w:rsidRPr="00F33E26" w:rsidRDefault="00BE2670" w:rsidP="00F33E26">
            <w:pPr>
              <w:pStyle w:val="TableTextRight"/>
            </w:pPr>
            <w:r w:rsidRPr="00F33E26">
              <w:t xml:space="preserve">   3,609 </w:t>
            </w:r>
          </w:p>
        </w:tc>
        <w:tc>
          <w:tcPr>
            <w:tcW w:w="847" w:type="pct"/>
            <w:vAlign w:val="bottom"/>
          </w:tcPr>
          <w:p w14:paraId="0668F41A" w14:textId="7586F25A" w:rsidR="00BE2670" w:rsidRPr="00F33E26" w:rsidRDefault="00BE2670" w:rsidP="00F33E26">
            <w:pPr>
              <w:pStyle w:val="TableTextRight"/>
            </w:pPr>
            <w:r w:rsidRPr="00F33E26">
              <w:t xml:space="preserve">                     15 </w:t>
            </w:r>
          </w:p>
        </w:tc>
      </w:tr>
    </w:tbl>
    <w:p w14:paraId="65FED223" w14:textId="3F7161A3" w:rsidR="008B56C0" w:rsidRDefault="008B56C0" w:rsidP="008B56C0">
      <w:pPr>
        <w:pStyle w:val="Caption"/>
      </w:pPr>
      <w:bookmarkStart w:id="36" w:name="_Ref51167122"/>
      <w:r>
        <w:t xml:space="preserve">Table </w:t>
      </w:r>
      <w:fldSimple w:instr=" SEQ Table \* ARABIC ">
        <w:r w:rsidR="00F11A6E">
          <w:rPr>
            <w:noProof/>
          </w:rPr>
          <w:t>7</w:t>
        </w:r>
      </w:fldSimple>
      <w:bookmarkEnd w:id="36"/>
      <w:r>
        <w:t xml:space="preserve"> Area </w:t>
      </w:r>
      <w:r w:rsidR="002040B7">
        <w:t>(</w:t>
      </w:r>
      <w:r w:rsidR="00F144BB">
        <w:t>hectares</w:t>
      </w:r>
      <w:r w:rsidR="002040B7">
        <w:t xml:space="preserve">) </w:t>
      </w:r>
      <w:r>
        <w:t>of forest burnt at different frequencies in last 15 years (2006-2020)</w:t>
      </w:r>
    </w:p>
    <w:tbl>
      <w:tblPr>
        <w:tblStyle w:val="TableGrid"/>
        <w:tblW w:w="5000" w:type="pct"/>
        <w:tblLook w:val="04A0" w:firstRow="1" w:lastRow="0" w:firstColumn="1" w:lastColumn="0" w:noHBand="0" w:noVBand="1"/>
      </w:tblPr>
      <w:tblGrid>
        <w:gridCol w:w="1560"/>
        <w:gridCol w:w="1235"/>
        <w:gridCol w:w="1235"/>
        <w:gridCol w:w="1235"/>
        <w:gridCol w:w="1235"/>
        <w:gridCol w:w="1235"/>
        <w:gridCol w:w="1235"/>
        <w:gridCol w:w="1235"/>
      </w:tblGrid>
      <w:tr w:rsidR="00952A9E" w14:paraId="3E14287B" w14:textId="010F906B" w:rsidTr="00952A9E">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764" w:type="pct"/>
          </w:tcPr>
          <w:p w14:paraId="5C86F5FB" w14:textId="77777777" w:rsidR="00952A9E" w:rsidRDefault="00952A9E" w:rsidP="007878CC">
            <w:pPr>
              <w:pStyle w:val="TableHeadingLeft"/>
            </w:pPr>
            <w:r>
              <w:t>RFA region</w:t>
            </w:r>
          </w:p>
        </w:tc>
        <w:tc>
          <w:tcPr>
            <w:tcW w:w="605" w:type="pct"/>
          </w:tcPr>
          <w:p w14:paraId="409789B5" w14:textId="6411F5E3" w:rsidR="00952A9E" w:rsidRDefault="00952A9E" w:rsidP="007878CC">
            <w:pPr>
              <w:pStyle w:val="TableHeadingLeft"/>
              <w:jc w:val="right"/>
              <w:cnfStyle w:val="100000000000" w:firstRow="1" w:lastRow="0" w:firstColumn="0" w:lastColumn="0" w:oddVBand="0" w:evenVBand="0" w:oddHBand="0" w:evenHBand="0" w:firstRowFirstColumn="0" w:firstRowLastColumn="0" w:lastRowFirstColumn="0" w:lastRowLastColumn="0"/>
            </w:pPr>
            <w:r>
              <w:t xml:space="preserve">1 time </w:t>
            </w:r>
          </w:p>
        </w:tc>
        <w:tc>
          <w:tcPr>
            <w:tcW w:w="605" w:type="pct"/>
          </w:tcPr>
          <w:p w14:paraId="108AB155" w14:textId="2012E7FF" w:rsidR="00952A9E" w:rsidRDefault="00952A9E" w:rsidP="007878CC">
            <w:pPr>
              <w:pStyle w:val="TableHeadingLeft"/>
              <w:jc w:val="right"/>
              <w:cnfStyle w:val="100000000000" w:firstRow="1" w:lastRow="0" w:firstColumn="0" w:lastColumn="0" w:oddVBand="0" w:evenVBand="0" w:oddHBand="0" w:evenHBand="0" w:firstRowFirstColumn="0" w:firstRowLastColumn="0" w:lastRowFirstColumn="0" w:lastRowLastColumn="0"/>
            </w:pPr>
            <w:r>
              <w:t>2 times</w:t>
            </w:r>
          </w:p>
        </w:tc>
        <w:tc>
          <w:tcPr>
            <w:tcW w:w="605" w:type="pct"/>
          </w:tcPr>
          <w:p w14:paraId="33C1D5C8" w14:textId="105AF602" w:rsidR="00952A9E" w:rsidRDefault="00952A9E" w:rsidP="007878CC">
            <w:pPr>
              <w:pStyle w:val="TableHeadingLeft"/>
              <w:jc w:val="right"/>
              <w:cnfStyle w:val="100000000000" w:firstRow="1" w:lastRow="0" w:firstColumn="0" w:lastColumn="0" w:oddVBand="0" w:evenVBand="0" w:oddHBand="0" w:evenHBand="0" w:firstRowFirstColumn="0" w:firstRowLastColumn="0" w:lastRowFirstColumn="0" w:lastRowLastColumn="0"/>
            </w:pPr>
            <w:r>
              <w:t>3 times</w:t>
            </w:r>
          </w:p>
        </w:tc>
        <w:tc>
          <w:tcPr>
            <w:tcW w:w="605" w:type="pct"/>
          </w:tcPr>
          <w:p w14:paraId="2E333392" w14:textId="0C9C7270" w:rsidR="00952A9E" w:rsidRDefault="00952A9E" w:rsidP="007878CC">
            <w:pPr>
              <w:pStyle w:val="TableHeadingLeft"/>
              <w:jc w:val="right"/>
              <w:cnfStyle w:val="100000000000" w:firstRow="1" w:lastRow="0" w:firstColumn="0" w:lastColumn="0" w:oddVBand="0" w:evenVBand="0" w:oddHBand="0" w:evenHBand="0" w:firstRowFirstColumn="0" w:firstRowLastColumn="0" w:lastRowFirstColumn="0" w:lastRowLastColumn="0"/>
            </w:pPr>
            <w:r>
              <w:t>4 times</w:t>
            </w:r>
          </w:p>
        </w:tc>
        <w:tc>
          <w:tcPr>
            <w:tcW w:w="605" w:type="pct"/>
          </w:tcPr>
          <w:p w14:paraId="7D4E40AD" w14:textId="68DEDFA4" w:rsidR="00952A9E" w:rsidRDefault="00952A9E" w:rsidP="007878CC">
            <w:pPr>
              <w:pStyle w:val="TableHeadingLeft"/>
              <w:jc w:val="right"/>
              <w:cnfStyle w:val="100000000000" w:firstRow="1" w:lastRow="0" w:firstColumn="0" w:lastColumn="0" w:oddVBand="0" w:evenVBand="0" w:oddHBand="0" w:evenHBand="0" w:firstRowFirstColumn="0" w:firstRowLastColumn="0" w:lastRowFirstColumn="0" w:lastRowLastColumn="0"/>
            </w:pPr>
            <w:r>
              <w:t>5 times</w:t>
            </w:r>
          </w:p>
        </w:tc>
        <w:tc>
          <w:tcPr>
            <w:tcW w:w="605" w:type="pct"/>
          </w:tcPr>
          <w:p w14:paraId="4DA05165" w14:textId="3964CF20" w:rsidR="00952A9E" w:rsidRDefault="00952A9E" w:rsidP="007878CC">
            <w:pPr>
              <w:pStyle w:val="TableHeadingLeft"/>
              <w:jc w:val="right"/>
              <w:cnfStyle w:val="100000000000" w:firstRow="1" w:lastRow="0" w:firstColumn="0" w:lastColumn="0" w:oddVBand="0" w:evenVBand="0" w:oddHBand="0" w:evenHBand="0" w:firstRowFirstColumn="0" w:firstRowLastColumn="0" w:lastRowFirstColumn="0" w:lastRowLastColumn="0"/>
            </w:pPr>
            <w:r>
              <w:t>6 times</w:t>
            </w:r>
          </w:p>
        </w:tc>
        <w:tc>
          <w:tcPr>
            <w:tcW w:w="605" w:type="pct"/>
          </w:tcPr>
          <w:p w14:paraId="4D24041B" w14:textId="3D82F586" w:rsidR="00952A9E" w:rsidRDefault="00952A9E" w:rsidP="007878CC">
            <w:pPr>
              <w:pStyle w:val="TableHeadingLeft"/>
              <w:jc w:val="right"/>
              <w:cnfStyle w:val="100000000000" w:firstRow="1" w:lastRow="0" w:firstColumn="0" w:lastColumn="0" w:oddVBand="0" w:evenVBand="0" w:oddHBand="0" w:evenHBand="0" w:firstRowFirstColumn="0" w:firstRowLastColumn="0" w:lastRowFirstColumn="0" w:lastRowLastColumn="0"/>
            </w:pPr>
            <w:r>
              <w:t>7 times</w:t>
            </w:r>
          </w:p>
        </w:tc>
      </w:tr>
      <w:tr w:rsidR="00F33E26" w14:paraId="5A6C2E78" w14:textId="71CF573F" w:rsidTr="00B37A41">
        <w:tc>
          <w:tcPr>
            <w:tcW w:w="764" w:type="pct"/>
          </w:tcPr>
          <w:p w14:paraId="2661C56F" w14:textId="77777777" w:rsidR="00F33E26" w:rsidRDefault="00F33E26" w:rsidP="00F33E26">
            <w:pPr>
              <w:pStyle w:val="TableTextLeft"/>
            </w:pPr>
            <w:r>
              <w:t>East Gippsland</w:t>
            </w:r>
          </w:p>
        </w:tc>
        <w:tc>
          <w:tcPr>
            <w:tcW w:w="605" w:type="pct"/>
            <w:vAlign w:val="bottom"/>
          </w:tcPr>
          <w:p w14:paraId="0FE0097F" w14:textId="1D8CCFAE" w:rsidR="00F33E26" w:rsidRPr="00F33E26" w:rsidRDefault="00F33E26" w:rsidP="00F33E26">
            <w:pPr>
              <w:pStyle w:val="TableTextRight"/>
            </w:pPr>
            <w:r w:rsidRPr="00F33E26">
              <w:t xml:space="preserve">       391,438 </w:t>
            </w:r>
          </w:p>
        </w:tc>
        <w:tc>
          <w:tcPr>
            <w:tcW w:w="605" w:type="pct"/>
            <w:vAlign w:val="bottom"/>
          </w:tcPr>
          <w:p w14:paraId="20D8FC45" w14:textId="575274F2" w:rsidR="00F33E26" w:rsidRPr="00F33E26" w:rsidRDefault="00F33E26" w:rsidP="00F33E26">
            <w:pPr>
              <w:pStyle w:val="TableTextRight"/>
            </w:pPr>
            <w:r w:rsidRPr="00F33E26">
              <w:t xml:space="preserve">   256,598 </w:t>
            </w:r>
          </w:p>
        </w:tc>
        <w:tc>
          <w:tcPr>
            <w:tcW w:w="605" w:type="pct"/>
            <w:vAlign w:val="bottom"/>
          </w:tcPr>
          <w:p w14:paraId="3F52A035" w14:textId="45EEE9E6" w:rsidR="00F33E26" w:rsidRPr="00F33E26" w:rsidRDefault="00F33E26" w:rsidP="00F33E26">
            <w:pPr>
              <w:pStyle w:val="TableTextRight"/>
            </w:pPr>
            <w:r w:rsidRPr="00F33E26">
              <w:t xml:space="preserve">      47,048 </w:t>
            </w:r>
          </w:p>
        </w:tc>
        <w:tc>
          <w:tcPr>
            <w:tcW w:w="605" w:type="pct"/>
            <w:vAlign w:val="bottom"/>
          </w:tcPr>
          <w:p w14:paraId="5FD8F37C" w14:textId="251FB904" w:rsidR="00F33E26" w:rsidRPr="00F33E26" w:rsidRDefault="00F33E26" w:rsidP="00F33E26">
            <w:pPr>
              <w:pStyle w:val="TableTextRight"/>
            </w:pPr>
            <w:r w:rsidRPr="00F33E26">
              <w:t xml:space="preserve">   4,005 </w:t>
            </w:r>
          </w:p>
        </w:tc>
        <w:tc>
          <w:tcPr>
            <w:tcW w:w="605" w:type="pct"/>
            <w:vAlign w:val="bottom"/>
          </w:tcPr>
          <w:p w14:paraId="2101BAE9" w14:textId="062E1B0F" w:rsidR="00F33E26" w:rsidRPr="00F33E26" w:rsidRDefault="00F33E26" w:rsidP="00F33E26">
            <w:pPr>
              <w:pStyle w:val="TableTextRight"/>
            </w:pPr>
            <w:r w:rsidRPr="00F33E26">
              <w:t xml:space="preserve">           356 </w:t>
            </w:r>
          </w:p>
        </w:tc>
        <w:tc>
          <w:tcPr>
            <w:tcW w:w="605" w:type="pct"/>
            <w:vAlign w:val="bottom"/>
          </w:tcPr>
          <w:p w14:paraId="6F67C35A" w14:textId="331F1694" w:rsidR="00F33E26" w:rsidRPr="00F33E26" w:rsidRDefault="00F33E26" w:rsidP="00F33E26">
            <w:pPr>
              <w:pStyle w:val="TableTextRight"/>
            </w:pPr>
            <w:r w:rsidRPr="00F33E26">
              <w:t xml:space="preserve">   1,797 </w:t>
            </w:r>
          </w:p>
        </w:tc>
        <w:tc>
          <w:tcPr>
            <w:tcW w:w="605" w:type="pct"/>
            <w:vAlign w:val="bottom"/>
          </w:tcPr>
          <w:p w14:paraId="3A52F10A" w14:textId="2815796F" w:rsidR="00F33E26" w:rsidRPr="00F33E26" w:rsidRDefault="00F33E26" w:rsidP="00F33E26">
            <w:pPr>
              <w:pStyle w:val="TableTextRight"/>
            </w:pPr>
            <w:r w:rsidRPr="00F33E26">
              <w:t xml:space="preserve">           1,908 </w:t>
            </w:r>
          </w:p>
        </w:tc>
      </w:tr>
      <w:tr w:rsidR="00F33E26" w14:paraId="2F5502E4" w14:textId="1C232AA2" w:rsidTr="00B37A41">
        <w:tc>
          <w:tcPr>
            <w:tcW w:w="764" w:type="pct"/>
          </w:tcPr>
          <w:p w14:paraId="033FA9C8" w14:textId="77777777" w:rsidR="00F33E26" w:rsidRDefault="00F33E26" w:rsidP="00F33E26">
            <w:pPr>
              <w:pStyle w:val="TableTextLeft"/>
            </w:pPr>
            <w:r>
              <w:t>Gippsland</w:t>
            </w:r>
          </w:p>
        </w:tc>
        <w:tc>
          <w:tcPr>
            <w:tcW w:w="605" w:type="pct"/>
            <w:vAlign w:val="bottom"/>
          </w:tcPr>
          <w:p w14:paraId="3C611E9F" w14:textId="6D348304" w:rsidR="00F33E26" w:rsidRPr="00F33E26" w:rsidRDefault="00F33E26" w:rsidP="00F33E26">
            <w:pPr>
              <w:pStyle w:val="TableTextRight"/>
            </w:pPr>
            <w:r w:rsidRPr="00F33E26">
              <w:t xml:space="preserve">       155,628 </w:t>
            </w:r>
          </w:p>
        </w:tc>
        <w:tc>
          <w:tcPr>
            <w:tcW w:w="605" w:type="pct"/>
            <w:vAlign w:val="bottom"/>
          </w:tcPr>
          <w:p w14:paraId="74E07FBF" w14:textId="32C17A29" w:rsidR="00F33E26" w:rsidRPr="00F33E26" w:rsidRDefault="00F33E26" w:rsidP="00F33E26">
            <w:pPr>
              <w:pStyle w:val="TableTextRight"/>
            </w:pPr>
            <w:r w:rsidRPr="00F33E26">
              <w:t xml:space="preserve">   115,719 </w:t>
            </w:r>
          </w:p>
        </w:tc>
        <w:tc>
          <w:tcPr>
            <w:tcW w:w="605" w:type="pct"/>
            <w:vAlign w:val="bottom"/>
          </w:tcPr>
          <w:p w14:paraId="6391A5E4" w14:textId="779346ED" w:rsidR="00F33E26" w:rsidRPr="00F33E26" w:rsidRDefault="00F33E26" w:rsidP="00F33E26">
            <w:pPr>
              <w:pStyle w:val="TableTextRight"/>
            </w:pPr>
            <w:r w:rsidRPr="00F33E26">
              <w:t xml:space="preserve">         4,991 </w:t>
            </w:r>
          </w:p>
        </w:tc>
        <w:tc>
          <w:tcPr>
            <w:tcW w:w="605" w:type="pct"/>
            <w:vAlign w:val="bottom"/>
          </w:tcPr>
          <w:p w14:paraId="6595FE0F" w14:textId="05053824" w:rsidR="00F33E26" w:rsidRPr="00F33E26" w:rsidRDefault="00F33E26" w:rsidP="00F33E26">
            <w:pPr>
              <w:pStyle w:val="TableTextRight"/>
            </w:pPr>
            <w:r w:rsidRPr="00F33E26">
              <w:t xml:space="preserve">       616 </w:t>
            </w:r>
          </w:p>
        </w:tc>
        <w:tc>
          <w:tcPr>
            <w:tcW w:w="605" w:type="pct"/>
            <w:vAlign w:val="bottom"/>
          </w:tcPr>
          <w:p w14:paraId="4640644F" w14:textId="35B8521C" w:rsidR="00F33E26" w:rsidRPr="00F33E26" w:rsidRDefault="00F33E26" w:rsidP="00F33E26">
            <w:pPr>
              <w:pStyle w:val="TableTextRight"/>
            </w:pPr>
            <w:r w:rsidRPr="00F33E26">
              <w:t xml:space="preserve">              16 </w:t>
            </w:r>
          </w:p>
        </w:tc>
        <w:tc>
          <w:tcPr>
            <w:tcW w:w="605" w:type="pct"/>
            <w:vAlign w:val="bottom"/>
          </w:tcPr>
          <w:p w14:paraId="2ED42028" w14:textId="66E772AB" w:rsidR="00F33E26" w:rsidRPr="00F33E26" w:rsidRDefault="00F33E26" w:rsidP="00F33E26">
            <w:pPr>
              <w:pStyle w:val="TableTextRight"/>
            </w:pPr>
            <w:r w:rsidRPr="00F33E26">
              <w:t xml:space="preserve">             1 </w:t>
            </w:r>
          </w:p>
        </w:tc>
        <w:tc>
          <w:tcPr>
            <w:tcW w:w="605" w:type="pct"/>
            <w:vAlign w:val="bottom"/>
          </w:tcPr>
          <w:p w14:paraId="0C275AAD" w14:textId="7E6E67EC" w:rsidR="00F33E26" w:rsidRPr="00F33E26" w:rsidRDefault="00F33E26" w:rsidP="00F33E26">
            <w:pPr>
              <w:pStyle w:val="TableTextRight"/>
            </w:pPr>
            <w:r w:rsidRPr="00F33E26">
              <w:t xml:space="preserve">-   </w:t>
            </w:r>
          </w:p>
        </w:tc>
      </w:tr>
      <w:tr w:rsidR="00F33E26" w14:paraId="6A981DC9" w14:textId="1B09EB5D" w:rsidTr="00B37A41">
        <w:tc>
          <w:tcPr>
            <w:tcW w:w="764" w:type="pct"/>
          </w:tcPr>
          <w:p w14:paraId="6B5CB6A6" w14:textId="77777777" w:rsidR="00F33E26" w:rsidRDefault="00F33E26" w:rsidP="00F33E26">
            <w:pPr>
              <w:pStyle w:val="TableTextLeft"/>
            </w:pPr>
            <w:r>
              <w:t>North East</w:t>
            </w:r>
          </w:p>
        </w:tc>
        <w:tc>
          <w:tcPr>
            <w:tcW w:w="605" w:type="pct"/>
            <w:vAlign w:val="bottom"/>
          </w:tcPr>
          <w:p w14:paraId="5ED7E5A1" w14:textId="33CA747E" w:rsidR="00F33E26" w:rsidRPr="00F33E26" w:rsidRDefault="00F33E26" w:rsidP="00F33E26">
            <w:pPr>
              <w:pStyle w:val="TableTextRight"/>
            </w:pPr>
            <w:r w:rsidRPr="00F33E26">
              <w:t xml:space="preserve">       150,500 </w:t>
            </w:r>
          </w:p>
        </w:tc>
        <w:tc>
          <w:tcPr>
            <w:tcW w:w="605" w:type="pct"/>
            <w:vAlign w:val="bottom"/>
          </w:tcPr>
          <w:p w14:paraId="1B913DE9" w14:textId="5984D604" w:rsidR="00F33E26" w:rsidRPr="00F33E26" w:rsidRDefault="00F33E26" w:rsidP="00F33E26">
            <w:pPr>
              <w:pStyle w:val="TableTextRight"/>
            </w:pPr>
            <w:r w:rsidRPr="00F33E26">
              <w:t xml:space="preserve">   103,215 </w:t>
            </w:r>
          </w:p>
        </w:tc>
        <w:tc>
          <w:tcPr>
            <w:tcW w:w="605" w:type="pct"/>
            <w:vAlign w:val="bottom"/>
          </w:tcPr>
          <w:p w14:paraId="2E00E71E" w14:textId="74DDCA54" w:rsidR="00F33E26" w:rsidRPr="00F33E26" w:rsidRDefault="00F33E26" w:rsidP="00F33E26">
            <w:pPr>
              <w:pStyle w:val="TableTextRight"/>
            </w:pPr>
            <w:r w:rsidRPr="00F33E26">
              <w:t xml:space="preserve">      17,730 </w:t>
            </w:r>
          </w:p>
        </w:tc>
        <w:tc>
          <w:tcPr>
            <w:tcW w:w="605" w:type="pct"/>
            <w:vAlign w:val="bottom"/>
          </w:tcPr>
          <w:p w14:paraId="73AF2AB5" w14:textId="726B65B7" w:rsidR="00F33E26" w:rsidRPr="00F33E26" w:rsidRDefault="00F33E26" w:rsidP="00F33E26">
            <w:pPr>
              <w:pStyle w:val="TableTextRight"/>
            </w:pPr>
            <w:r w:rsidRPr="00F33E26">
              <w:t xml:space="preserve">          39 </w:t>
            </w:r>
          </w:p>
        </w:tc>
        <w:tc>
          <w:tcPr>
            <w:tcW w:w="605" w:type="pct"/>
            <w:vAlign w:val="bottom"/>
          </w:tcPr>
          <w:p w14:paraId="22066687" w14:textId="6FEA808C" w:rsidR="00F33E26" w:rsidRPr="00F33E26" w:rsidRDefault="00F33E26" w:rsidP="00F33E26">
            <w:pPr>
              <w:pStyle w:val="TableTextRight"/>
            </w:pPr>
            <w:r w:rsidRPr="00F33E26">
              <w:t xml:space="preserve">                -   </w:t>
            </w:r>
          </w:p>
        </w:tc>
        <w:tc>
          <w:tcPr>
            <w:tcW w:w="605" w:type="pct"/>
            <w:vAlign w:val="bottom"/>
          </w:tcPr>
          <w:p w14:paraId="2167C13C" w14:textId="00C0CC91" w:rsidR="00F33E26" w:rsidRPr="00F33E26" w:rsidRDefault="00F33E26" w:rsidP="00F33E26">
            <w:pPr>
              <w:pStyle w:val="TableTextRight"/>
            </w:pPr>
            <w:r w:rsidRPr="00F33E26">
              <w:t xml:space="preserve">             -   </w:t>
            </w:r>
          </w:p>
        </w:tc>
        <w:tc>
          <w:tcPr>
            <w:tcW w:w="605" w:type="pct"/>
            <w:vAlign w:val="bottom"/>
          </w:tcPr>
          <w:p w14:paraId="669713CB" w14:textId="6C95CD48" w:rsidR="00F33E26" w:rsidRPr="00F33E26" w:rsidRDefault="00F33E26" w:rsidP="00F33E26">
            <w:pPr>
              <w:pStyle w:val="TableTextRight"/>
            </w:pPr>
            <w:r w:rsidRPr="00F33E26">
              <w:t xml:space="preserve">-   </w:t>
            </w:r>
          </w:p>
        </w:tc>
      </w:tr>
      <w:tr w:rsidR="00F33E26" w14:paraId="43206CAA" w14:textId="77777777" w:rsidTr="00B37A41">
        <w:tc>
          <w:tcPr>
            <w:tcW w:w="764" w:type="pct"/>
          </w:tcPr>
          <w:p w14:paraId="7AB59C55" w14:textId="2B877BD1" w:rsidR="00F33E26" w:rsidRDefault="00F33E26" w:rsidP="00F33E26">
            <w:pPr>
              <w:pStyle w:val="TableTextLeft"/>
            </w:pPr>
            <w:r>
              <w:t>Total</w:t>
            </w:r>
          </w:p>
        </w:tc>
        <w:tc>
          <w:tcPr>
            <w:tcW w:w="605" w:type="pct"/>
            <w:vAlign w:val="bottom"/>
          </w:tcPr>
          <w:p w14:paraId="243B64AA" w14:textId="77A6B807" w:rsidR="00F33E26" w:rsidRPr="00F33E26" w:rsidRDefault="00F33E26" w:rsidP="00F33E26">
            <w:pPr>
              <w:pStyle w:val="TableTextRight"/>
            </w:pPr>
            <w:r w:rsidRPr="00F33E26">
              <w:t xml:space="preserve">       697,566 </w:t>
            </w:r>
          </w:p>
        </w:tc>
        <w:tc>
          <w:tcPr>
            <w:tcW w:w="605" w:type="pct"/>
            <w:vAlign w:val="bottom"/>
          </w:tcPr>
          <w:p w14:paraId="159183EF" w14:textId="51EEE62B" w:rsidR="00F33E26" w:rsidRPr="00F33E26" w:rsidRDefault="00F33E26" w:rsidP="00F33E26">
            <w:pPr>
              <w:pStyle w:val="TableTextRight"/>
            </w:pPr>
            <w:r w:rsidRPr="00F33E26">
              <w:t xml:space="preserve">   475,532 </w:t>
            </w:r>
          </w:p>
        </w:tc>
        <w:tc>
          <w:tcPr>
            <w:tcW w:w="605" w:type="pct"/>
            <w:vAlign w:val="bottom"/>
          </w:tcPr>
          <w:p w14:paraId="0A7F27D1" w14:textId="5500E2C0" w:rsidR="00F33E26" w:rsidRPr="00F33E26" w:rsidRDefault="00F33E26" w:rsidP="00F33E26">
            <w:pPr>
              <w:pStyle w:val="TableTextRight"/>
            </w:pPr>
            <w:r w:rsidRPr="00F33E26">
              <w:t xml:space="preserve">      69,769 </w:t>
            </w:r>
          </w:p>
        </w:tc>
        <w:tc>
          <w:tcPr>
            <w:tcW w:w="605" w:type="pct"/>
            <w:vAlign w:val="bottom"/>
          </w:tcPr>
          <w:p w14:paraId="4B27350C" w14:textId="1E07C581" w:rsidR="00F33E26" w:rsidRPr="00F33E26" w:rsidRDefault="00F33E26" w:rsidP="00F33E26">
            <w:pPr>
              <w:pStyle w:val="TableTextRight"/>
            </w:pPr>
            <w:r w:rsidRPr="00F33E26">
              <w:t xml:space="preserve">   4,660 </w:t>
            </w:r>
          </w:p>
        </w:tc>
        <w:tc>
          <w:tcPr>
            <w:tcW w:w="605" w:type="pct"/>
            <w:vAlign w:val="bottom"/>
          </w:tcPr>
          <w:p w14:paraId="3A2AE913" w14:textId="2B30B2F7" w:rsidR="00F33E26" w:rsidRPr="00F33E26" w:rsidRDefault="00F33E26" w:rsidP="00F33E26">
            <w:pPr>
              <w:pStyle w:val="TableTextRight"/>
            </w:pPr>
            <w:r w:rsidRPr="00F33E26">
              <w:t xml:space="preserve">           372 </w:t>
            </w:r>
          </w:p>
        </w:tc>
        <w:tc>
          <w:tcPr>
            <w:tcW w:w="605" w:type="pct"/>
            <w:vAlign w:val="bottom"/>
          </w:tcPr>
          <w:p w14:paraId="1B3C3DF8" w14:textId="064E840D" w:rsidR="00F33E26" w:rsidRPr="00F33E26" w:rsidRDefault="00F33E26" w:rsidP="00F33E26">
            <w:pPr>
              <w:pStyle w:val="TableTextRight"/>
            </w:pPr>
            <w:r w:rsidRPr="00F33E26">
              <w:t xml:space="preserve">   1,798 </w:t>
            </w:r>
          </w:p>
        </w:tc>
        <w:tc>
          <w:tcPr>
            <w:tcW w:w="605" w:type="pct"/>
            <w:vAlign w:val="bottom"/>
          </w:tcPr>
          <w:p w14:paraId="7122122E" w14:textId="0D2CA3CB" w:rsidR="00F33E26" w:rsidRPr="00F33E26" w:rsidRDefault="00F33E26" w:rsidP="00F33E26">
            <w:pPr>
              <w:pStyle w:val="TableTextRight"/>
            </w:pPr>
            <w:r w:rsidRPr="00F33E26">
              <w:t xml:space="preserve">           1,908 </w:t>
            </w:r>
          </w:p>
        </w:tc>
      </w:tr>
    </w:tbl>
    <w:p w14:paraId="6461B83F" w14:textId="13E6450C" w:rsidR="00E000E0" w:rsidRDefault="00E000E0" w:rsidP="00AF5CED">
      <w:pPr>
        <w:pStyle w:val="BodyText"/>
      </w:pPr>
    </w:p>
    <w:p w14:paraId="51629C7E" w14:textId="4F1A5BB3" w:rsidR="00830739" w:rsidRDefault="00830739" w:rsidP="00830739">
      <w:pPr>
        <w:pStyle w:val="BodyText"/>
        <w:rPr>
          <w:lang w:eastAsia="en-AU"/>
        </w:rPr>
      </w:pPr>
    </w:p>
    <w:p w14:paraId="413CB845" w14:textId="77777777" w:rsidR="00830739" w:rsidRPr="00830739" w:rsidRDefault="00830739" w:rsidP="00830739">
      <w:pPr>
        <w:pStyle w:val="BodyText"/>
        <w:rPr>
          <w:lang w:eastAsia="en-AU"/>
        </w:rPr>
      </w:pPr>
    </w:p>
    <w:p w14:paraId="7516BEC0" w14:textId="77777777" w:rsidR="0051551A" w:rsidDel="006B5CB9" w:rsidRDefault="0051551A" w:rsidP="006B1D54">
      <w:pPr>
        <w:pStyle w:val="BodyText"/>
      </w:pPr>
    </w:p>
    <w:p w14:paraId="3760ABDA" w14:textId="77777777" w:rsidR="001A4924" w:rsidRDefault="001A4924" w:rsidP="001A4924">
      <w:pPr>
        <w:pStyle w:val="BodyText"/>
      </w:pPr>
    </w:p>
    <w:p w14:paraId="7E49407F" w14:textId="091660B4" w:rsidR="00240BAA" w:rsidRDefault="00240BAA">
      <w:pPr>
        <w:spacing w:line="288" w:lineRule="auto"/>
        <w:rPr>
          <w:b/>
          <w:bCs/>
          <w:sz w:val="16"/>
        </w:rPr>
      </w:pPr>
      <w:r>
        <w:br w:type="page"/>
      </w:r>
    </w:p>
    <w:p w14:paraId="76D656CB" w14:textId="77777777" w:rsidR="000B1CB5" w:rsidRPr="006337E2" w:rsidRDefault="000B1CB5" w:rsidP="00AB0085">
      <w:pPr>
        <w:pStyle w:val="CaptionImageorFigure"/>
        <w:keepLines/>
        <w:sectPr w:rsidR="000B1CB5" w:rsidRPr="006337E2" w:rsidSect="00BD48AD">
          <w:pgSz w:w="11907" w:h="16840" w:code="9"/>
          <w:pgMar w:top="2211" w:right="851" w:bottom="1758" w:left="851" w:header="284" w:footer="284" w:gutter="0"/>
          <w:cols w:space="720"/>
          <w:docGrid w:linePitch="360"/>
        </w:sectPr>
      </w:pPr>
    </w:p>
    <w:p w14:paraId="3579B3C4" w14:textId="5E3285FD" w:rsidR="00023FFF" w:rsidRDefault="00E22E74" w:rsidP="00D41CBE">
      <w:pPr>
        <w:pStyle w:val="Heading1"/>
      </w:pPr>
      <w:bookmarkStart w:id="37" w:name="_Toc20846237"/>
      <w:bookmarkStart w:id="38" w:name="_Toc20845967"/>
      <w:bookmarkStart w:id="39" w:name="_Toc51347183"/>
      <w:bookmarkStart w:id="40" w:name="_Ref9432991"/>
      <w:r>
        <w:lastRenderedPageBreak/>
        <w:t>Impact of the bushfires on forest</w:t>
      </w:r>
      <w:r w:rsidR="00B53A30">
        <w:t xml:space="preserve"> ecosystem services</w:t>
      </w:r>
      <w:bookmarkEnd w:id="37"/>
      <w:bookmarkEnd w:id="38"/>
      <w:bookmarkEnd w:id="39"/>
    </w:p>
    <w:p w14:paraId="0EF0DF39" w14:textId="547B4BFC" w:rsidR="00E22E74" w:rsidRPr="00E22E74" w:rsidRDefault="00E22E74" w:rsidP="00E22E74">
      <w:pPr>
        <w:pStyle w:val="Heading2"/>
      </w:pPr>
      <w:bookmarkStart w:id="41" w:name="_Toc51347184"/>
      <w:r>
        <w:t>What are forest ecosystem services?</w:t>
      </w:r>
      <w:bookmarkEnd w:id="41"/>
    </w:p>
    <w:p w14:paraId="30E74714" w14:textId="5A0D3414" w:rsidR="00474A98" w:rsidRPr="002C5C94" w:rsidRDefault="002C5C94" w:rsidP="002C5C94">
      <w:pPr>
        <w:pStyle w:val="BodyText"/>
      </w:pPr>
      <w:r>
        <w:t xml:space="preserve">Forests generate a diverse range of ecosystem services. These </w:t>
      </w:r>
      <w:r w:rsidR="00C00AFD">
        <w:t xml:space="preserve">services flow to people and </w:t>
      </w:r>
      <w:r w:rsidR="00290C6F">
        <w:t>businesses</w:t>
      </w:r>
      <w:r w:rsidR="00C00AFD">
        <w:t xml:space="preserve"> (users) and contribute to benefits in the community and the economy.</w:t>
      </w:r>
      <w:r w:rsidR="00E42C47">
        <w:t xml:space="preserve"> Ecosystem services </w:t>
      </w:r>
      <w:r w:rsidR="0093626E">
        <w:t>provided</w:t>
      </w:r>
      <w:r w:rsidR="00E42C47">
        <w:t xml:space="preserve"> by forests in Victoria </w:t>
      </w:r>
      <w:r w:rsidR="00F43317">
        <w:t xml:space="preserve">are </w:t>
      </w:r>
      <w:r w:rsidR="009F43FF">
        <w:t>shown</w:t>
      </w:r>
      <w:r w:rsidR="00F43317">
        <w:t xml:space="preserve"> in </w:t>
      </w:r>
      <w:r w:rsidR="00C00AFD">
        <w:fldChar w:fldCharType="begin"/>
      </w:r>
      <w:r w:rsidR="00C00AFD">
        <w:instrText xml:space="preserve"> REF _Ref42089760 \h </w:instrText>
      </w:r>
      <w:r w:rsidR="00C00AFD">
        <w:fldChar w:fldCharType="separate"/>
      </w:r>
      <w:r w:rsidR="00F11A6E">
        <w:t xml:space="preserve">Figure </w:t>
      </w:r>
      <w:r w:rsidR="00F11A6E">
        <w:rPr>
          <w:noProof/>
        </w:rPr>
        <w:t>8</w:t>
      </w:r>
      <w:r w:rsidR="00C00AFD">
        <w:fldChar w:fldCharType="end"/>
      </w:r>
      <w:r w:rsidR="00C00AFD">
        <w:t xml:space="preserve"> </w:t>
      </w:r>
      <w:r w:rsidR="00F43317">
        <w:t>and discussed throughout this section</w:t>
      </w:r>
      <w:r w:rsidR="00C00AFD">
        <w:t xml:space="preserve">. These </w:t>
      </w:r>
      <w:r w:rsidR="00B67A96">
        <w:t xml:space="preserve">ecosystem services </w:t>
      </w:r>
      <w:r w:rsidR="009F43FF">
        <w:t>have been identified i</w:t>
      </w:r>
      <w:r w:rsidR="00D22877">
        <w:t xml:space="preserve">n line with SEEA guidance and the </w:t>
      </w:r>
      <w:r w:rsidR="007D0A5E">
        <w:t>Common International Classification of Ecosystem Services (CICES).</w:t>
      </w:r>
      <w:r w:rsidR="009F43FF">
        <w:rPr>
          <w:rStyle w:val="FootnoteReference"/>
        </w:rPr>
        <w:footnoteReference w:id="22"/>
      </w:r>
      <w:r w:rsidR="007D0A5E">
        <w:t xml:space="preserve"> </w:t>
      </w:r>
      <w:r w:rsidR="00D22877">
        <w:t xml:space="preserve"> </w:t>
      </w:r>
      <w:r w:rsidR="00CC4FBD">
        <w:t xml:space="preserve"> </w:t>
      </w:r>
    </w:p>
    <w:p w14:paraId="124AA3B0" w14:textId="7CEE1F33" w:rsidR="00C57B5B" w:rsidRDefault="00C57B5B" w:rsidP="00C57B5B">
      <w:pPr>
        <w:pStyle w:val="Caption"/>
      </w:pPr>
      <w:bookmarkStart w:id="42" w:name="_Ref42089760"/>
      <w:bookmarkStart w:id="43" w:name="_Ref42089750"/>
      <w:r>
        <w:t xml:space="preserve">Figure </w:t>
      </w:r>
      <w:fldSimple w:instr=" SEQ Figure \* ARABIC ">
        <w:r w:rsidR="00F11A6E">
          <w:rPr>
            <w:noProof/>
          </w:rPr>
          <w:t>8</w:t>
        </w:r>
      </w:fldSimple>
      <w:bookmarkEnd w:id="42"/>
      <w:r>
        <w:t xml:space="preserve"> Ecosystem services from forests in Victoria</w:t>
      </w:r>
      <w:bookmarkEnd w:id="43"/>
    </w:p>
    <w:p w14:paraId="2B6495C1" w14:textId="1ACFA185" w:rsidR="00CA66D6" w:rsidRDefault="001F1C08" w:rsidP="00AB0085">
      <w:pPr>
        <w:pStyle w:val="BodyText"/>
      </w:pPr>
      <w:r w:rsidRPr="001F1C08">
        <w:rPr>
          <w:noProof/>
        </w:rPr>
        <w:drawing>
          <wp:anchor distT="0" distB="0" distL="114300" distR="114300" simplePos="0" relativeHeight="251658278" behindDoc="0" locked="0" layoutInCell="1" allowOverlap="1" wp14:anchorId="49755232" wp14:editId="38A11220">
            <wp:simplePos x="0" y="0"/>
            <wp:positionH relativeFrom="page">
              <wp:posOffset>975995</wp:posOffset>
            </wp:positionH>
            <wp:positionV relativeFrom="page">
              <wp:posOffset>4286250</wp:posOffset>
            </wp:positionV>
            <wp:extent cx="547525" cy="476250"/>
            <wp:effectExtent l="0" t="0" r="5080" b="0"/>
            <wp:wrapNone/>
            <wp:docPr id="227" name="Picture 4" descr="A picture containing drawing&#10;&#10;Description automatically generated">
              <a:extLst xmlns:a="http://schemas.openxmlformats.org/drawingml/2006/main">
                <a:ext uri="{FF2B5EF4-FFF2-40B4-BE49-F238E27FC236}">
                  <a16:creationId xmlns:a16="http://schemas.microsoft.com/office/drawing/2014/main" id="{EFF86E2E-FC35-4CA5-BD9E-83C6B69F4F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drawing&#10;&#10;Description automatically generated">
                      <a:extLst>
                        <a:ext uri="{FF2B5EF4-FFF2-40B4-BE49-F238E27FC236}">
                          <a16:creationId xmlns:a16="http://schemas.microsoft.com/office/drawing/2014/main" id="{EFF86E2E-FC35-4CA5-BD9E-83C6B69F4F2D}"/>
                        </a:ext>
                      </a:extLst>
                    </pic:cNvPr>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47525" cy="476250"/>
                    </a:xfrm>
                    <a:prstGeom prst="rect">
                      <a:avLst/>
                    </a:prstGeom>
                  </pic:spPr>
                </pic:pic>
              </a:graphicData>
            </a:graphic>
            <wp14:sizeRelH relativeFrom="page">
              <wp14:pctWidth>0</wp14:pctWidth>
            </wp14:sizeRelH>
            <wp14:sizeRelV relativeFrom="page">
              <wp14:pctHeight>0</wp14:pctHeight>
            </wp14:sizeRelV>
          </wp:anchor>
        </w:drawing>
      </w:r>
      <w:r w:rsidR="00C57B5B" w:rsidRPr="00C57B5B">
        <w:rPr>
          <w:noProof/>
        </w:rPr>
        <w:drawing>
          <wp:inline distT="0" distB="0" distL="0" distR="0" wp14:anchorId="59EAE1A6" wp14:editId="603A002D">
            <wp:extent cx="6473540" cy="3104514"/>
            <wp:effectExtent l="0" t="0" r="3810" b="0"/>
            <wp:docPr id="89" name="Picture 89" descr="Infographic showing the types of ecosystem services grouped into provisioning, regulating and cultural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Infographic showing the types of ecosystem services grouped into provisioning, regulating and cultural services."/>
                    <pic:cNvPicPr/>
                  </pic:nvPicPr>
                  <pic:blipFill>
                    <a:blip r:embed="rId54">
                      <a:extLst>
                        <a:ext uri="{28A0092B-C50C-407E-A947-70E740481C1C}">
                          <a14:useLocalDpi xmlns:a14="http://schemas.microsoft.com/office/drawing/2010/main" val="0"/>
                        </a:ext>
                      </a:extLst>
                    </a:blip>
                    <a:stretch>
                      <a:fillRect/>
                    </a:stretch>
                  </pic:blipFill>
                  <pic:spPr>
                    <a:xfrm>
                      <a:off x="0" y="0"/>
                      <a:ext cx="6473540" cy="3104514"/>
                    </a:xfrm>
                    <a:prstGeom prst="rect">
                      <a:avLst/>
                    </a:prstGeom>
                  </pic:spPr>
                </pic:pic>
              </a:graphicData>
            </a:graphic>
          </wp:inline>
        </w:drawing>
      </w:r>
    </w:p>
    <w:p w14:paraId="3AEC423B" w14:textId="231D31B0" w:rsidR="00C57B5B" w:rsidRDefault="00C57B5B" w:rsidP="00C57B5B">
      <w:pPr>
        <w:pStyle w:val="BodyText"/>
      </w:pPr>
    </w:p>
    <w:p w14:paraId="6C4DA74D" w14:textId="1052983A" w:rsidR="001621EE" w:rsidRDefault="001621EE">
      <w:pPr>
        <w:spacing w:line="288" w:lineRule="auto"/>
        <w:rPr>
          <w:b/>
          <w:color w:val="494847"/>
        </w:rPr>
      </w:pPr>
      <w:r>
        <w:br w:type="page"/>
      </w:r>
    </w:p>
    <w:p w14:paraId="511E9F7D" w14:textId="510884EB" w:rsidR="00C57B5B" w:rsidRDefault="00E22E74" w:rsidP="00E22E74">
      <w:pPr>
        <w:pStyle w:val="Heading2"/>
      </w:pPr>
      <w:bookmarkStart w:id="44" w:name="_Toc51347185"/>
      <w:r>
        <w:lastRenderedPageBreak/>
        <w:t>Summary of bushfire impacts</w:t>
      </w:r>
      <w:bookmarkEnd w:id="44"/>
    </w:p>
    <w:p w14:paraId="36AA0239" w14:textId="5C8AE2ED" w:rsidR="00EA719C" w:rsidRDefault="000E577A" w:rsidP="00474A98">
      <w:pPr>
        <w:pStyle w:val="BodyText"/>
      </w:pPr>
      <w:r>
        <w:fldChar w:fldCharType="begin"/>
      </w:r>
      <w:r>
        <w:instrText xml:space="preserve"> REF _Ref46831412 \h </w:instrText>
      </w:r>
      <w:r>
        <w:fldChar w:fldCharType="separate"/>
      </w:r>
      <w:r w:rsidR="00F11A6E">
        <w:t xml:space="preserve">Table </w:t>
      </w:r>
      <w:r w:rsidR="00F11A6E">
        <w:rPr>
          <w:noProof/>
        </w:rPr>
        <w:t>8</w:t>
      </w:r>
      <w:r>
        <w:fldChar w:fldCharType="end"/>
      </w:r>
      <w:r>
        <w:t xml:space="preserve"> and </w:t>
      </w:r>
      <w:r>
        <w:fldChar w:fldCharType="begin"/>
      </w:r>
      <w:r>
        <w:instrText xml:space="preserve"> REF _Ref51170862 \h </w:instrText>
      </w:r>
      <w:r>
        <w:fldChar w:fldCharType="separate"/>
      </w:r>
      <w:r w:rsidR="00F11A6E">
        <w:t xml:space="preserve">Table </w:t>
      </w:r>
      <w:r w:rsidR="00F11A6E">
        <w:rPr>
          <w:noProof/>
        </w:rPr>
        <w:t>9</w:t>
      </w:r>
      <w:r>
        <w:fldChar w:fldCharType="end"/>
      </w:r>
      <w:r>
        <w:t xml:space="preserve"> </w:t>
      </w:r>
      <w:r w:rsidR="00816EE7">
        <w:t xml:space="preserve">summarise the estimated </w:t>
      </w:r>
      <w:r w:rsidR="0008484A">
        <w:t>impact of the 2019-20 bushfires on</w:t>
      </w:r>
      <w:r w:rsidR="00267E22">
        <w:t xml:space="preserve"> key</w:t>
      </w:r>
      <w:r w:rsidR="0008484A">
        <w:t xml:space="preserve"> </w:t>
      </w:r>
      <w:r w:rsidR="00816EE7">
        <w:t xml:space="preserve">ecosystem services, in physical and monetary terms. </w:t>
      </w:r>
    </w:p>
    <w:p w14:paraId="3AF3062F" w14:textId="283AB7C6" w:rsidR="001C306D" w:rsidRDefault="004E3D18" w:rsidP="00474A98">
      <w:pPr>
        <w:pStyle w:val="BodyText"/>
      </w:pPr>
      <w:r>
        <w:t xml:space="preserve">For </w:t>
      </w:r>
      <w:r w:rsidR="001C306D">
        <w:t>some</w:t>
      </w:r>
      <w:r>
        <w:t xml:space="preserve"> ecosystem services, the </w:t>
      </w:r>
      <w:r w:rsidR="00575018">
        <w:t>impact on</w:t>
      </w:r>
      <w:r>
        <w:t xml:space="preserve"> </w:t>
      </w:r>
      <w:r w:rsidR="00575018">
        <w:t xml:space="preserve">the </w:t>
      </w:r>
      <w:r>
        <w:t xml:space="preserve">actual physical </w:t>
      </w:r>
      <w:r w:rsidR="00575018">
        <w:t xml:space="preserve">quantity of service supplied </w:t>
      </w:r>
      <w:r>
        <w:t xml:space="preserve">could not be estimated, and proxy indicators are reported instead. An example of this is provision of fodder, where the area forest </w:t>
      </w:r>
      <w:r w:rsidR="00285D05">
        <w:t>under</w:t>
      </w:r>
      <w:r>
        <w:t xml:space="preserve"> agricultural license that was burnt is reported</w:t>
      </w:r>
      <w:r w:rsidR="00285D05">
        <w:t>,</w:t>
      </w:r>
      <w:r>
        <w:t xml:space="preserve"> instead of </w:t>
      </w:r>
      <w:r w:rsidR="00285D05">
        <w:t>the</w:t>
      </w:r>
      <w:r w:rsidR="00F73F27">
        <w:t xml:space="preserve"> actual reduction in the quantity of fodder</w:t>
      </w:r>
      <w:r w:rsidR="00285D05">
        <w:t xml:space="preserve"> provided</w:t>
      </w:r>
      <w:r w:rsidR="00F73F27">
        <w:t>.</w:t>
      </w:r>
      <w:r w:rsidR="00575018">
        <w:t xml:space="preserve"> </w:t>
      </w:r>
    </w:p>
    <w:p w14:paraId="311A87F1" w14:textId="587B6CC9" w:rsidR="00777C5C" w:rsidRDefault="00E5769E" w:rsidP="00474A98">
      <w:pPr>
        <w:pStyle w:val="BodyText"/>
      </w:pPr>
      <w:r>
        <w:t xml:space="preserve">While the change in some ecosystem services could not be </w:t>
      </w:r>
      <w:r w:rsidR="00B83378">
        <w:t>valued in</w:t>
      </w:r>
      <w:r>
        <w:t xml:space="preserve"> monetary terms, this does not imply a lack of value. For these ecosystem services, </w:t>
      </w:r>
      <w:r w:rsidR="001C306D">
        <w:t xml:space="preserve">the </w:t>
      </w:r>
      <w:r w:rsidR="00A534CD">
        <w:t xml:space="preserve">direction of the expected change in </w:t>
      </w:r>
      <w:r w:rsidR="00B83378">
        <w:t xml:space="preserve">value </w:t>
      </w:r>
      <w:r w:rsidR="00A534CD">
        <w:t xml:space="preserve">is reported </w:t>
      </w:r>
      <w:r>
        <w:t>in</w:t>
      </w:r>
      <w:r w:rsidR="00B83378">
        <w:t xml:space="preserve"> </w:t>
      </w:r>
      <w:r w:rsidR="00B83378">
        <w:fldChar w:fldCharType="begin"/>
      </w:r>
      <w:r w:rsidR="00B83378">
        <w:instrText xml:space="preserve"> REF _Ref51170862 \h </w:instrText>
      </w:r>
      <w:r w:rsidR="00B83378">
        <w:fldChar w:fldCharType="separate"/>
      </w:r>
      <w:r w:rsidR="00F11A6E">
        <w:t xml:space="preserve">Table </w:t>
      </w:r>
      <w:r w:rsidR="00F11A6E">
        <w:rPr>
          <w:noProof/>
        </w:rPr>
        <w:t>9</w:t>
      </w:r>
      <w:r w:rsidR="00B83378">
        <w:fldChar w:fldCharType="end"/>
      </w:r>
      <w:r w:rsidR="00B83378">
        <w:t xml:space="preserve"> </w:t>
      </w:r>
      <w:r>
        <w:t xml:space="preserve">and they are qualitatively discussed in the report. </w:t>
      </w:r>
    </w:p>
    <w:p w14:paraId="69AE25F9" w14:textId="4F922049" w:rsidR="00FD2A90" w:rsidRDefault="00FD2A90" w:rsidP="00474A98">
      <w:pPr>
        <w:pStyle w:val="BodyText"/>
      </w:pPr>
      <w:r>
        <w:t>Additional ecosystem services are not quantified or valued, but the impact of the bushfires is qualitatively discussed</w:t>
      </w:r>
      <w:r w:rsidR="00412785">
        <w:t xml:space="preserve">. This includes </w:t>
      </w:r>
      <w:r>
        <w:t>biomass for</w:t>
      </w:r>
      <w:r w:rsidR="00412785">
        <w:t xml:space="preserve"> </w:t>
      </w:r>
      <w:r>
        <w:t xml:space="preserve">firewood, air filtration, pest control, amenity, education and research, culture and heritage, and ecosystem and species appreciation. </w:t>
      </w:r>
    </w:p>
    <w:p w14:paraId="72A5DE54" w14:textId="56211CD8" w:rsidR="00E5769E" w:rsidRPr="00EA719C" w:rsidRDefault="00E5769E" w:rsidP="00474A98">
      <w:pPr>
        <w:pStyle w:val="BodyText"/>
      </w:pPr>
      <w:r>
        <w:t xml:space="preserve">The remainder of this section summaries key findings on the impact of the 2019-20 bushfires </w:t>
      </w:r>
      <w:r w:rsidR="009608E8">
        <w:t xml:space="preserve">on ecosystem services. Detailed discussion of </w:t>
      </w:r>
      <w:r w:rsidR="000745B3">
        <w:t>the</w:t>
      </w:r>
      <w:r w:rsidR="009608E8">
        <w:t xml:space="preserve"> methods used to quantify</w:t>
      </w:r>
      <w:r w:rsidR="00E73C64">
        <w:t>,</w:t>
      </w:r>
      <w:r w:rsidR="009608E8">
        <w:t xml:space="preserve"> and value change is provided in Appendix A. </w:t>
      </w:r>
    </w:p>
    <w:p w14:paraId="7D73FA05" w14:textId="77777777" w:rsidR="009D4E14" w:rsidRDefault="009D4E14">
      <w:pPr>
        <w:spacing w:line="288" w:lineRule="auto"/>
        <w:rPr>
          <w:b/>
          <w:bCs/>
          <w:sz w:val="16"/>
        </w:rPr>
      </w:pPr>
      <w:bookmarkStart w:id="45" w:name="_Ref42094150"/>
      <w:r>
        <w:br w:type="page"/>
      </w:r>
    </w:p>
    <w:p w14:paraId="2CF85F13" w14:textId="0D8528D1" w:rsidR="00B9171C" w:rsidRDefault="00B9171C" w:rsidP="00B9171C">
      <w:pPr>
        <w:pStyle w:val="Caption"/>
      </w:pPr>
      <w:bookmarkStart w:id="46" w:name="_Ref46831412"/>
      <w:r>
        <w:lastRenderedPageBreak/>
        <w:t xml:space="preserve">Table </w:t>
      </w:r>
      <w:fldSimple w:instr=" SEQ Table \* ARABIC ">
        <w:r w:rsidR="00F11A6E">
          <w:rPr>
            <w:noProof/>
          </w:rPr>
          <w:t>8</w:t>
        </w:r>
      </w:fldSimple>
      <w:bookmarkEnd w:id="45"/>
      <w:bookmarkEnd w:id="46"/>
      <w:r>
        <w:t xml:space="preserve"> </w:t>
      </w:r>
      <w:r w:rsidR="00585500">
        <w:t xml:space="preserve">Impact of </w:t>
      </w:r>
      <w:r w:rsidR="005E5209">
        <w:t xml:space="preserve">the bushfires on </w:t>
      </w:r>
      <w:r w:rsidR="003E46E1">
        <w:t xml:space="preserve">supply of </w:t>
      </w:r>
      <w:r w:rsidR="00585500">
        <w:t>ecosystem service</w:t>
      </w:r>
      <w:r w:rsidR="003E46E1">
        <w:t>s</w:t>
      </w:r>
      <w:r w:rsidR="00A5629D">
        <w:t xml:space="preserve"> – </w:t>
      </w:r>
      <w:r w:rsidR="003E46E1">
        <w:t>physical indicators</w:t>
      </w:r>
    </w:p>
    <w:tbl>
      <w:tblPr>
        <w:tblStyle w:val="TableGrid"/>
        <w:tblW w:w="0" w:type="auto"/>
        <w:tblLayout w:type="fixed"/>
        <w:tblLook w:val="04A0" w:firstRow="1" w:lastRow="0" w:firstColumn="1" w:lastColumn="0" w:noHBand="0" w:noVBand="1"/>
      </w:tblPr>
      <w:tblGrid>
        <w:gridCol w:w="1843"/>
        <w:gridCol w:w="142"/>
        <w:gridCol w:w="3685"/>
        <w:gridCol w:w="1134"/>
        <w:gridCol w:w="1134"/>
        <w:gridCol w:w="993"/>
        <w:gridCol w:w="1092"/>
      </w:tblGrid>
      <w:tr w:rsidR="00FC1C06" w14:paraId="0A4C84A1" w14:textId="7F60A1BB" w:rsidTr="000258FA">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985" w:type="dxa"/>
            <w:gridSpan w:val="2"/>
            <w:vAlign w:val="center"/>
          </w:tcPr>
          <w:p w14:paraId="21CE51EA" w14:textId="3EE2D787" w:rsidR="00526C10" w:rsidRDefault="00526C10" w:rsidP="000953A8">
            <w:pPr>
              <w:pStyle w:val="TableHeadingCentre"/>
              <w:jc w:val="left"/>
            </w:pPr>
            <w:r>
              <w:t>Ecosystem service</w:t>
            </w:r>
          </w:p>
        </w:tc>
        <w:tc>
          <w:tcPr>
            <w:tcW w:w="3685" w:type="dxa"/>
            <w:vAlign w:val="center"/>
          </w:tcPr>
          <w:p w14:paraId="486C5C0D" w14:textId="68D1F489" w:rsidR="00526C10" w:rsidRDefault="00526C10" w:rsidP="00F94DC2">
            <w:pPr>
              <w:pStyle w:val="TableHeadingCentre"/>
              <w:cnfStyle w:val="100000000000" w:firstRow="1" w:lastRow="0" w:firstColumn="0" w:lastColumn="0" w:oddVBand="0" w:evenVBand="0" w:oddHBand="0" w:evenHBand="0" w:firstRowFirstColumn="0" w:firstRowLastColumn="0" w:lastRowFirstColumn="0" w:lastRowLastColumn="0"/>
            </w:pPr>
            <w:r>
              <w:t>Metric</w:t>
            </w:r>
          </w:p>
        </w:tc>
        <w:tc>
          <w:tcPr>
            <w:tcW w:w="1134" w:type="dxa"/>
            <w:vAlign w:val="center"/>
          </w:tcPr>
          <w:p w14:paraId="0329506F" w14:textId="3F33FC8C" w:rsidR="00526C10" w:rsidRDefault="00526C10" w:rsidP="00F9459B">
            <w:pPr>
              <w:pStyle w:val="TableHeadingCentre"/>
              <w:cnfStyle w:val="100000000000" w:firstRow="1" w:lastRow="0" w:firstColumn="0" w:lastColumn="0" w:oddVBand="0" w:evenVBand="0" w:oddHBand="0" w:evenHBand="0" w:firstRowFirstColumn="0" w:firstRowLastColumn="0" w:lastRowFirstColumn="0" w:lastRowLastColumn="0"/>
            </w:pPr>
            <w:r>
              <w:t>East Gippsland</w:t>
            </w:r>
          </w:p>
        </w:tc>
        <w:tc>
          <w:tcPr>
            <w:tcW w:w="1134" w:type="dxa"/>
            <w:vAlign w:val="center"/>
          </w:tcPr>
          <w:p w14:paraId="62FF5E4E" w14:textId="207B154E" w:rsidR="00526C10" w:rsidRDefault="00526C10" w:rsidP="00F9459B">
            <w:pPr>
              <w:pStyle w:val="TableHeadingCentre"/>
              <w:cnfStyle w:val="100000000000" w:firstRow="1" w:lastRow="0" w:firstColumn="0" w:lastColumn="0" w:oddVBand="0" w:evenVBand="0" w:oddHBand="0" w:evenHBand="0" w:firstRowFirstColumn="0" w:firstRowLastColumn="0" w:lastRowFirstColumn="0" w:lastRowLastColumn="0"/>
            </w:pPr>
            <w:r>
              <w:t>Gippsland</w:t>
            </w:r>
          </w:p>
        </w:tc>
        <w:tc>
          <w:tcPr>
            <w:tcW w:w="993" w:type="dxa"/>
            <w:vAlign w:val="center"/>
          </w:tcPr>
          <w:p w14:paraId="79D1C814" w14:textId="0B895582" w:rsidR="00526C10" w:rsidRDefault="00526C10" w:rsidP="00F9459B">
            <w:pPr>
              <w:pStyle w:val="TableHeadingCentre"/>
              <w:cnfStyle w:val="100000000000" w:firstRow="1" w:lastRow="0" w:firstColumn="0" w:lastColumn="0" w:oddVBand="0" w:evenVBand="0" w:oddHBand="0" w:evenHBand="0" w:firstRowFirstColumn="0" w:firstRowLastColumn="0" w:lastRowFirstColumn="0" w:lastRowLastColumn="0"/>
            </w:pPr>
            <w:r>
              <w:t>North East</w:t>
            </w:r>
          </w:p>
        </w:tc>
        <w:tc>
          <w:tcPr>
            <w:tcW w:w="1092" w:type="dxa"/>
            <w:vAlign w:val="center"/>
          </w:tcPr>
          <w:p w14:paraId="7FF58DC4" w14:textId="65AC42DF" w:rsidR="00526C10" w:rsidRDefault="00526C10" w:rsidP="00F9459B">
            <w:pPr>
              <w:pStyle w:val="TableHeadingCentre"/>
              <w:cnfStyle w:val="100000000000" w:firstRow="1" w:lastRow="0" w:firstColumn="0" w:lastColumn="0" w:oddVBand="0" w:evenVBand="0" w:oddHBand="0" w:evenHBand="0" w:firstRowFirstColumn="0" w:firstRowLastColumn="0" w:lastRowFirstColumn="0" w:lastRowLastColumn="0"/>
            </w:pPr>
            <w:r>
              <w:t>Total</w:t>
            </w:r>
          </w:p>
        </w:tc>
      </w:tr>
      <w:tr w:rsidR="000B4A90" w:rsidRPr="00B31DDE" w14:paraId="4070EE6C" w14:textId="2CF657AF" w:rsidTr="000258FA">
        <w:tc>
          <w:tcPr>
            <w:tcW w:w="1985" w:type="dxa"/>
            <w:gridSpan w:val="2"/>
            <w:shd w:val="clear" w:color="auto" w:fill="F2F2F2" w:themeFill="background1" w:themeFillShade="F2"/>
          </w:tcPr>
          <w:p w14:paraId="4DB1046B" w14:textId="77777777" w:rsidR="00470E4A" w:rsidRPr="00B31DDE" w:rsidRDefault="00470E4A" w:rsidP="00146819">
            <w:pPr>
              <w:pStyle w:val="TableTextLeft"/>
              <w:rPr>
                <w:b/>
                <w:bCs/>
              </w:rPr>
            </w:pPr>
            <w:r w:rsidRPr="00B31DDE">
              <w:rPr>
                <w:b/>
                <w:bCs/>
              </w:rPr>
              <w:t>Provisioning services</w:t>
            </w:r>
          </w:p>
        </w:tc>
        <w:tc>
          <w:tcPr>
            <w:tcW w:w="3685" w:type="dxa"/>
            <w:shd w:val="clear" w:color="auto" w:fill="F2F2F2" w:themeFill="background1" w:themeFillShade="F2"/>
          </w:tcPr>
          <w:p w14:paraId="78A32A97" w14:textId="3256F991" w:rsidR="00470E4A" w:rsidRPr="00B31DDE" w:rsidRDefault="00470E4A" w:rsidP="00146819">
            <w:pPr>
              <w:pStyle w:val="TableTextLeft"/>
              <w:rPr>
                <w:b/>
                <w:bCs/>
              </w:rPr>
            </w:pPr>
          </w:p>
        </w:tc>
        <w:tc>
          <w:tcPr>
            <w:tcW w:w="1134" w:type="dxa"/>
            <w:shd w:val="clear" w:color="auto" w:fill="F2F2F2" w:themeFill="background1" w:themeFillShade="F2"/>
            <w:vAlign w:val="center"/>
          </w:tcPr>
          <w:p w14:paraId="7D7AAB43" w14:textId="36E48A87" w:rsidR="00470E4A" w:rsidRPr="00B31DDE" w:rsidRDefault="00470E4A" w:rsidP="00F9459B">
            <w:pPr>
              <w:pStyle w:val="TableTextLeft"/>
              <w:jc w:val="center"/>
              <w:rPr>
                <w:b/>
                <w:bCs/>
              </w:rPr>
            </w:pPr>
          </w:p>
        </w:tc>
        <w:tc>
          <w:tcPr>
            <w:tcW w:w="1134" w:type="dxa"/>
            <w:shd w:val="clear" w:color="auto" w:fill="F2F2F2" w:themeFill="background1" w:themeFillShade="F2"/>
            <w:vAlign w:val="center"/>
          </w:tcPr>
          <w:p w14:paraId="660929FD" w14:textId="77777777" w:rsidR="00470E4A" w:rsidRPr="00B31DDE" w:rsidRDefault="00470E4A" w:rsidP="00F9459B">
            <w:pPr>
              <w:pStyle w:val="TableTextLeft"/>
              <w:jc w:val="center"/>
              <w:rPr>
                <w:b/>
                <w:bCs/>
              </w:rPr>
            </w:pPr>
          </w:p>
        </w:tc>
        <w:tc>
          <w:tcPr>
            <w:tcW w:w="993" w:type="dxa"/>
            <w:shd w:val="clear" w:color="auto" w:fill="F2F2F2" w:themeFill="background1" w:themeFillShade="F2"/>
            <w:vAlign w:val="center"/>
          </w:tcPr>
          <w:p w14:paraId="089CCA78" w14:textId="77777777" w:rsidR="00470E4A" w:rsidRPr="00B31DDE" w:rsidRDefault="00470E4A" w:rsidP="00F9459B">
            <w:pPr>
              <w:pStyle w:val="TableTextLeft"/>
              <w:jc w:val="center"/>
              <w:rPr>
                <w:b/>
                <w:bCs/>
              </w:rPr>
            </w:pPr>
          </w:p>
        </w:tc>
        <w:tc>
          <w:tcPr>
            <w:tcW w:w="1092" w:type="dxa"/>
            <w:shd w:val="clear" w:color="auto" w:fill="F2F2F2" w:themeFill="background1" w:themeFillShade="F2"/>
            <w:vAlign w:val="center"/>
          </w:tcPr>
          <w:p w14:paraId="0210253B" w14:textId="77777777" w:rsidR="00470E4A" w:rsidRPr="00B31DDE" w:rsidRDefault="00470E4A" w:rsidP="00F9459B">
            <w:pPr>
              <w:pStyle w:val="TableTextLeft"/>
              <w:jc w:val="center"/>
              <w:rPr>
                <w:b/>
                <w:bCs/>
              </w:rPr>
            </w:pPr>
          </w:p>
        </w:tc>
      </w:tr>
      <w:tr w:rsidR="00FC1C06" w:rsidRPr="001166BC" w14:paraId="37E11C7B" w14:textId="6CE6EE0B" w:rsidTr="000258FA">
        <w:tc>
          <w:tcPr>
            <w:tcW w:w="1985" w:type="dxa"/>
            <w:gridSpan w:val="2"/>
            <w:shd w:val="clear" w:color="auto" w:fill="auto"/>
          </w:tcPr>
          <w:p w14:paraId="47778299" w14:textId="41685FE7" w:rsidR="00526C10" w:rsidRPr="00E05F4C" w:rsidRDefault="00526C10" w:rsidP="00B31DDE">
            <w:pPr>
              <w:pStyle w:val="TableTextLeft"/>
            </w:pPr>
            <w:r w:rsidRPr="00E05F4C">
              <w:t>Water</w:t>
            </w:r>
            <w:r w:rsidR="00CC51D1" w:rsidRPr="00E05F4C">
              <w:t xml:space="preserve"> </w:t>
            </w:r>
            <w:r w:rsidR="00E05F4C" w:rsidRPr="00E05F4C">
              <w:t>provision</w:t>
            </w:r>
          </w:p>
        </w:tc>
        <w:tc>
          <w:tcPr>
            <w:tcW w:w="3685" w:type="dxa"/>
            <w:shd w:val="clear" w:color="auto" w:fill="auto"/>
          </w:tcPr>
          <w:p w14:paraId="636BE678" w14:textId="2213775B" w:rsidR="00526C10" w:rsidRPr="00E05F4C" w:rsidRDefault="00E05F4C" w:rsidP="00F94DC2">
            <w:pPr>
              <w:pStyle w:val="TableTextLeft"/>
              <w:jc w:val="center"/>
            </w:pPr>
            <w:r w:rsidRPr="00E05F4C">
              <w:t>GL reduction in water yield</w:t>
            </w:r>
            <w:r w:rsidR="00B24ECC">
              <w:t xml:space="preserve"> (2020-2169)</w:t>
            </w:r>
          </w:p>
        </w:tc>
        <w:tc>
          <w:tcPr>
            <w:tcW w:w="1134" w:type="dxa"/>
            <w:shd w:val="clear" w:color="auto" w:fill="auto"/>
            <w:vAlign w:val="center"/>
          </w:tcPr>
          <w:p w14:paraId="4ED9FE80" w14:textId="7B8AB92B" w:rsidR="00526C10" w:rsidRPr="00E05F4C" w:rsidRDefault="00FB22D8" w:rsidP="00F9459B">
            <w:pPr>
              <w:pStyle w:val="TableTextLeft"/>
              <w:jc w:val="center"/>
            </w:pPr>
            <w:r>
              <w:t>155</w:t>
            </w:r>
          </w:p>
        </w:tc>
        <w:tc>
          <w:tcPr>
            <w:tcW w:w="1134" w:type="dxa"/>
            <w:shd w:val="clear" w:color="auto" w:fill="auto"/>
            <w:vAlign w:val="center"/>
          </w:tcPr>
          <w:p w14:paraId="1C0542F4" w14:textId="0B03AB74" w:rsidR="00526C10" w:rsidRPr="00E05F4C" w:rsidRDefault="00FB22D8" w:rsidP="00F9459B">
            <w:pPr>
              <w:pStyle w:val="TableTextLeft"/>
              <w:jc w:val="center"/>
            </w:pPr>
            <w:r>
              <w:t>1,856</w:t>
            </w:r>
          </w:p>
        </w:tc>
        <w:tc>
          <w:tcPr>
            <w:tcW w:w="993" w:type="dxa"/>
            <w:shd w:val="clear" w:color="auto" w:fill="auto"/>
            <w:vAlign w:val="center"/>
          </w:tcPr>
          <w:p w14:paraId="10E644F0" w14:textId="0CD124C9" w:rsidR="00526C10" w:rsidRPr="00E05F4C" w:rsidRDefault="00FB22D8" w:rsidP="00F9459B">
            <w:pPr>
              <w:pStyle w:val="TableTextLeft"/>
              <w:jc w:val="center"/>
            </w:pPr>
            <w:r>
              <w:t>1,</w:t>
            </w:r>
            <w:r w:rsidR="00A86FC2">
              <w:t>912</w:t>
            </w:r>
          </w:p>
        </w:tc>
        <w:tc>
          <w:tcPr>
            <w:tcW w:w="1092" w:type="dxa"/>
            <w:shd w:val="clear" w:color="auto" w:fill="auto"/>
            <w:vAlign w:val="center"/>
          </w:tcPr>
          <w:p w14:paraId="6CEF6ACD" w14:textId="1C105CFD" w:rsidR="00526C10" w:rsidRPr="00E05F4C" w:rsidRDefault="00A86FC2" w:rsidP="00F9459B">
            <w:pPr>
              <w:pStyle w:val="TableTextLeft"/>
              <w:jc w:val="center"/>
            </w:pPr>
            <w:r>
              <w:t>3,923</w:t>
            </w:r>
          </w:p>
        </w:tc>
      </w:tr>
      <w:tr w:rsidR="00FA1BA4" w14:paraId="07A216DE" w14:textId="77777777" w:rsidTr="000258FA">
        <w:tc>
          <w:tcPr>
            <w:tcW w:w="1985" w:type="dxa"/>
            <w:gridSpan w:val="2"/>
          </w:tcPr>
          <w:p w14:paraId="7229A951" w14:textId="77777777" w:rsidR="00FA1BA4" w:rsidRDefault="00FA1BA4" w:rsidP="00B31DDE">
            <w:pPr>
              <w:pStyle w:val="TableTextLeft"/>
            </w:pPr>
          </w:p>
        </w:tc>
        <w:tc>
          <w:tcPr>
            <w:tcW w:w="3685" w:type="dxa"/>
          </w:tcPr>
          <w:p w14:paraId="43518914" w14:textId="08FBFDA3" w:rsidR="00FA1BA4" w:rsidRDefault="00FA1BA4" w:rsidP="00F94DC2">
            <w:pPr>
              <w:pStyle w:val="TableTextLeft"/>
              <w:jc w:val="center"/>
            </w:pPr>
            <w:r>
              <w:t xml:space="preserve">% of total </w:t>
            </w:r>
            <w:r w:rsidR="00B3259B">
              <w:t>water yield (2020 – 2169)</w:t>
            </w:r>
            <w:r w:rsidR="00130D7A" w:rsidRPr="005A3DD6">
              <w:rPr>
                <w:vertAlign w:val="superscript"/>
              </w:rPr>
              <w:t>a</w:t>
            </w:r>
          </w:p>
        </w:tc>
        <w:tc>
          <w:tcPr>
            <w:tcW w:w="1134" w:type="dxa"/>
            <w:vAlign w:val="center"/>
          </w:tcPr>
          <w:p w14:paraId="2A049976" w14:textId="36BD8881" w:rsidR="00FA1BA4" w:rsidRDefault="00FD4B83" w:rsidP="00B70472">
            <w:pPr>
              <w:pStyle w:val="TableTextLeft"/>
              <w:jc w:val="center"/>
            </w:pPr>
            <w:r>
              <w:t>0.1%</w:t>
            </w:r>
          </w:p>
        </w:tc>
        <w:tc>
          <w:tcPr>
            <w:tcW w:w="1134" w:type="dxa"/>
            <w:vAlign w:val="center"/>
          </w:tcPr>
          <w:p w14:paraId="0D800B81" w14:textId="202A9FEC" w:rsidR="00FA1BA4" w:rsidRDefault="00FD4B83" w:rsidP="00B70472">
            <w:pPr>
              <w:pStyle w:val="TableTextLeft"/>
              <w:jc w:val="center"/>
            </w:pPr>
            <w:r>
              <w:t>0.3%</w:t>
            </w:r>
          </w:p>
        </w:tc>
        <w:tc>
          <w:tcPr>
            <w:tcW w:w="993" w:type="dxa"/>
            <w:vAlign w:val="center"/>
          </w:tcPr>
          <w:p w14:paraId="0445F9DB" w14:textId="1EDAA240" w:rsidR="00FA1BA4" w:rsidRDefault="00130D7A" w:rsidP="00B70472">
            <w:pPr>
              <w:pStyle w:val="TableTextLeft"/>
              <w:jc w:val="center"/>
            </w:pPr>
            <w:r>
              <w:t>0.2%</w:t>
            </w:r>
          </w:p>
        </w:tc>
        <w:tc>
          <w:tcPr>
            <w:tcW w:w="1092" w:type="dxa"/>
            <w:vAlign w:val="center"/>
          </w:tcPr>
          <w:p w14:paraId="0B8EFD8F" w14:textId="7210C900" w:rsidR="00FA1BA4" w:rsidRDefault="00130D7A" w:rsidP="00B70472">
            <w:pPr>
              <w:pStyle w:val="TableTextLeft"/>
              <w:jc w:val="center"/>
            </w:pPr>
            <w:r>
              <w:t>0.2%</w:t>
            </w:r>
          </w:p>
        </w:tc>
      </w:tr>
      <w:tr w:rsidR="00FC1C06" w14:paraId="089EE576" w14:textId="3CE85420" w:rsidTr="000258FA">
        <w:tc>
          <w:tcPr>
            <w:tcW w:w="1985" w:type="dxa"/>
            <w:gridSpan w:val="2"/>
          </w:tcPr>
          <w:p w14:paraId="52582896" w14:textId="4416FEC8" w:rsidR="00526C10" w:rsidRDefault="006F12FB" w:rsidP="00B31DDE">
            <w:pPr>
              <w:pStyle w:val="TableTextLeft"/>
            </w:pPr>
            <w:r>
              <w:t>Timber provision</w:t>
            </w:r>
          </w:p>
        </w:tc>
        <w:tc>
          <w:tcPr>
            <w:tcW w:w="3685" w:type="dxa"/>
          </w:tcPr>
          <w:p w14:paraId="1E249F24" w14:textId="424373B8" w:rsidR="00526C10" w:rsidRDefault="00D536F8" w:rsidP="00F94DC2">
            <w:pPr>
              <w:pStyle w:val="TableTextLeft"/>
              <w:jc w:val="center"/>
            </w:pPr>
            <w:r>
              <w:t>H</w:t>
            </w:r>
            <w:r w:rsidR="00526C10">
              <w:t>a</w:t>
            </w:r>
            <w:r w:rsidR="00286729">
              <w:t xml:space="preserve"> plantation</w:t>
            </w:r>
            <w:r w:rsidR="00526C10">
              <w:t xml:space="preserve"> burnt</w:t>
            </w:r>
          </w:p>
        </w:tc>
        <w:tc>
          <w:tcPr>
            <w:tcW w:w="1134" w:type="dxa"/>
            <w:vAlign w:val="center"/>
          </w:tcPr>
          <w:p w14:paraId="1B19E2B4" w14:textId="210B061B" w:rsidR="00526C10" w:rsidRDefault="00A62933" w:rsidP="00B70472">
            <w:pPr>
              <w:pStyle w:val="TableTextLeft"/>
              <w:jc w:val="center"/>
            </w:pPr>
            <w:r>
              <w:t>1,291</w:t>
            </w:r>
          </w:p>
        </w:tc>
        <w:tc>
          <w:tcPr>
            <w:tcW w:w="1134" w:type="dxa"/>
            <w:vAlign w:val="center"/>
          </w:tcPr>
          <w:p w14:paraId="4B1ACF8F" w14:textId="00DE1EAC" w:rsidR="00526C10" w:rsidRDefault="00A62933" w:rsidP="00B70472">
            <w:pPr>
              <w:pStyle w:val="TableTextLeft"/>
              <w:jc w:val="center"/>
            </w:pPr>
            <w:r>
              <w:t>-</w:t>
            </w:r>
          </w:p>
        </w:tc>
        <w:tc>
          <w:tcPr>
            <w:tcW w:w="993" w:type="dxa"/>
            <w:vAlign w:val="center"/>
          </w:tcPr>
          <w:p w14:paraId="5E997551" w14:textId="2DD06473" w:rsidR="00526C10" w:rsidRDefault="00A62933" w:rsidP="00B70472">
            <w:pPr>
              <w:pStyle w:val="TableTextLeft"/>
              <w:jc w:val="center"/>
            </w:pPr>
            <w:r>
              <w:t>6,521</w:t>
            </w:r>
          </w:p>
        </w:tc>
        <w:tc>
          <w:tcPr>
            <w:tcW w:w="1092" w:type="dxa"/>
            <w:vAlign w:val="center"/>
          </w:tcPr>
          <w:p w14:paraId="4036927F" w14:textId="5FFAF503" w:rsidR="00526C10" w:rsidRDefault="00D62774" w:rsidP="00B70472">
            <w:pPr>
              <w:pStyle w:val="TableTextLeft"/>
              <w:jc w:val="center"/>
            </w:pPr>
            <w:r>
              <w:t>7,812</w:t>
            </w:r>
          </w:p>
        </w:tc>
      </w:tr>
      <w:tr w:rsidR="00FC1C06" w14:paraId="039D066D" w14:textId="45137351" w:rsidTr="000258FA">
        <w:tc>
          <w:tcPr>
            <w:tcW w:w="1985" w:type="dxa"/>
            <w:gridSpan w:val="2"/>
          </w:tcPr>
          <w:p w14:paraId="1E77EA9B" w14:textId="6E89750A" w:rsidR="00526C10" w:rsidRDefault="00526C10" w:rsidP="00B31DDE">
            <w:pPr>
              <w:pStyle w:val="TableTextLeft"/>
            </w:pPr>
            <w:r>
              <w:t>Fodder</w:t>
            </w:r>
            <w:r w:rsidR="00B70472">
              <w:t xml:space="preserve"> (grazing)</w:t>
            </w:r>
          </w:p>
        </w:tc>
        <w:tc>
          <w:tcPr>
            <w:tcW w:w="3685" w:type="dxa"/>
          </w:tcPr>
          <w:p w14:paraId="182EE6F7" w14:textId="4EC10F47" w:rsidR="00526C10" w:rsidRDefault="001166BC" w:rsidP="00F94DC2">
            <w:pPr>
              <w:pStyle w:val="TableTextLeft"/>
              <w:jc w:val="center"/>
            </w:pPr>
            <w:r>
              <w:t>H</w:t>
            </w:r>
            <w:r w:rsidR="00286729">
              <w:t xml:space="preserve">a </w:t>
            </w:r>
            <w:r w:rsidR="00B70472">
              <w:t>licensed area</w:t>
            </w:r>
            <w:r w:rsidR="00286729">
              <w:t xml:space="preserve"> burnt</w:t>
            </w:r>
          </w:p>
        </w:tc>
        <w:tc>
          <w:tcPr>
            <w:tcW w:w="1134" w:type="dxa"/>
            <w:vAlign w:val="center"/>
          </w:tcPr>
          <w:p w14:paraId="7970043D" w14:textId="29901B36" w:rsidR="00526C10" w:rsidRDefault="00B70472" w:rsidP="00B70472">
            <w:pPr>
              <w:pStyle w:val="TableTextLeft"/>
              <w:jc w:val="center"/>
            </w:pPr>
            <w:r w:rsidRPr="00B70472">
              <w:t>24,604</w:t>
            </w:r>
          </w:p>
        </w:tc>
        <w:tc>
          <w:tcPr>
            <w:tcW w:w="1134" w:type="dxa"/>
            <w:vAlign w:val="center"/>
          </w:tcPr>
          <w:p w14:paraId="595F8062" w14:textId="4DE2C5FD" w:rsidR="00526C10" w:rsidRDefault="00B70472" w:rsidP="00B70472">
            <w:pPr>
              <w:pStyle w:val="TableTextLeft"/>
              <w:jc w:val="center"/>
            </w:pPr>
            <w:r w:rsidRPr="00B70472">
              <w:t>59,269</w:t>
            </w:r>
          </w:p>
        </w:tc>
        <w:tc>
          <w:tcPr>
            <w:tcW w:w="993" w:type="dxa"/>
            <w:vAlign w:val="center"/>
          </w:tcPr>
          <w:p w14:paraId="3FCD22EB" w14:textId="0FD24A0A" w:rsidR="00526C10" w:rsidRDefault="00B70472" w:rsidP="00B70472">
            <w:pPr>
              <w:pStyle w:val="TableTextLeft"/>
              <w:jc w:val="center"/>
            </w:pPr>
            <w:r w:rsidRPr="00B70472">
              <w:t>64,330</w:t>
            </w:r>
          </w:p>
        </w:tc>
        <w:tc>
          <w:tcPr>
            <w:tcW w:w="1092" w:type="dxa"/>
            <w:vAlign w:val="center"/>
          </w:tcPr>
          <w:p w14:paraId="3BC159C1" w14:textId="6C75B142" w:rsidR="00526C10" w:rsidRDefault="00B70472" w:rsidP="00B70472">
            <w:pPr>
              <w:pStyle w:val="TableTextLeft"/>
              <w:jc w:val="center"/>
            </w:pPr>
            <w:r w:rsidRPr="00B70472">
              <w:t>148,202</w:t>
            </w:r>
          </w:p>
        </w:tc>
      </w:tr>
      <w:tr w:rsidR="00FC1C06" w14:paraId="6411B80C" w14:textId="76AA01EC" w:rsidTr="000258FA">
        <w:tc>
          <w:tcPr>
            <w:tcW w:w="1985" w:type="dxa"/>
            <w:gridSpan w:val="2"/>
            <w:vAlign w:val="center"/>
          </w:tcPr>
          <w:p w14:paraId="3A0C37C0" w14:textId="65C7C7C0" w:rsidR="00526C10" w:rsidRDefault="00526C10" w:rsidP="007505E1">
            <w:pPr>
              <w:pStyle w:val="TableTextLeft"/>
            </w:pPr>
            <w:r>
              <w:t>Honey and pollination</w:t>
            </w:r>
          </w:p>
        </w:tc>
        <w:tc>
          <w:tcPr>
            <w:tcW w:w="3685" w:type="dxa"/>
          </w:tcPr>
          <w:p w14:paraId="12E0ECD9" w14:textId="334047E8" w:rsidR="00FB3C16" w:rsidRDefault="006B068E" w:rsidP="00F94DC2">
            <w:pPr>
              <w:pStyle w:val="TableTextLeft"/>
              <w:jc w:val="center"/>
            </w:pPr>
            <w:r>
              <w:t xml:space="preserve">No. apiary sites </w:t>
            </w:r>
            <w:r w:rsidR="002748A6">
              <w:t>within range of</w:t>
            </w:r>
            <w:r w:rsidR="00A543A1">
              <w:t xml:space="preserve"> burnt forest </w:t>
            </w:r>
          </w:p>
          <w:p w14:paraId="24748694" w14:textId="3B2BA0B4" w:rsidR="00526C10" w:rsidRDefault="006B068E" w:rsidP="00F94DC2">
            <w:pPr>
              <w:pStyle w:val="TableTextLeft"/>
              <w:jc w:val="center"/>
            </w:pPr>
            <w:r>
              <w:t>H</w:t>
            </w:r>
            <w:r w:rsidR="00526C10">
              <w:t xml:space="preserve">a </w:t>
            </w:r>
            <w:r w:rsidR="00636325">
              <w:t>of forest burnt within apiary site range</w:t>
            </w:r>
          </w:p>
        </w:tc>
        <w:tc>
          <w:tcPr>
            <w:tcW w:w="1134" w:type="dxa"/>
            <w:vAlign w:val="center"/>
          </w:tcPr>
          <w:p w14:paraId="533A649B" w14:textId="4BBB35F4" w:rsidR="00294F1E" w:rsidRDefault="00347E56" w:rsidP="00F9459B">
            <w:pPr>
              <w:pStyle w:val="TableTextLeft"/>
              <w:jc w:val="center"/>
            </w:pPr>
            <w:r>
              <w:t>2</w:t>
            </w:r>
            <w:r w:rsidR="00711CF6">
              <w:t>61</w:t>
            </w:r>
          </w:p>
          <w:p w14:paraId="01C3846A" w14:textId="6C32D9FF" w:rsidR="00526C10" w:rsidRDefault="00E4501C" w:rsidP="00F9459B">
            <w:pPr>
              <w:pStyle w:val="TableTextLeft"/>
              <w:jc w:val="center"/>
            </w:pPr>
            <w:r>
              <w:t>108,666</w:t>
            </w:r>
          </w:p>
        </w:tc>
        <w:tc>
          <w:tcPr>
            <w:tcW w:w="1134" w:type="dxa"/>
            <w:vAlign w:val="center"/>
          </w:tcPr>
          <w:p w14:paraId="4A0C1B32" w14:textId="57D13D43" w:rsidR="0050408A" w:rsidRDefault="00347E56" w:rsidP="00F9459B">
            <w:pPr>
              <w:pStyle w:val="TableTextLeft"/>
              <w:jc w:val="center"/>
            </w:pPr>
            <w:r>
              <w:t>1</w:t>
            </w:r>
            <w:r w:rsidR="00711CF6">
              <w:t>50</w:t>
            </w:r>
          </w:p>
          <w:p w14:paraId="44BB8ACF" w14:textId="6999B9EE" w:rsidR="00526C10" w:rsidRDefault="00294F1E" w:rsidP="00F9459B">
            <w:pPr>
              <w:pStyle w:val="TableTextLeft"/>
              <w:jc w:val="center"/>
            </w:pPr>
            <w:r>
              <w:t>5</w:t>
            </w:r>
            <w:r w:rsidR="00E4501C">
              <w:t>0</w:t>
            </w:r>
            <w:r>
              <w:t>,</w:t>
            </w:r>
            <w:r w:rsidR="00E4501C">
              <w:t>005</w:t>
            </w:r>
          </w:p>
        </w:tc>
        <w:tc>
          <w:tcPr>
            <w:tcW w:w="993" w:type="dxa"/>
            <w:vAlign w:val="center"/>
          </w:tcPr>
          <w:p w14:paraId="397FCED2" w14:textId="4757FD5A" w:rsidR="00526C10" w:rsidRDefault="00347E56" w:rsidP="00F9459B">
            <w:pPr>
              <w:pStyle w:val="TableTextLeft"/>
              <w:jc w:val="center"/>
            </w:pPr>
            <w:r>
              <w:t>3</w:t>
            </w:r>
            <w:r w:rsidR="00711CF6">
              <w:t>4</w:t>
            </w:r>
          </w:p>
          <w:p w14:paraId="69C8F8CC" w14:textId="247A7B79" w:rsidR="0050408A" w:rsidRDefault="0050408A" w:rsidP="00F9459B">
            <w:pPr>
              <w:pStyle w:val="TableTextLeft"/>
              <w:jc w:val="center"/>
            </w:pPr>
            <w:r>
              <w:t>1</w:t>
            </w:r>
            <w:r w:rsidR="00E4501C">
              <w:t>5</w:t>
            </w:r>
            <w:r>
              <w:t>,</w:t>
            </w:r>
            <w:r w:rsidR="002748A6">
              <w:t>863</w:t>
            </w:r>
          </w:p>
        </w:tc>
        <w:tc>
          <w:tcPr>
            <w:tcW w:w="1092" w:type="dxa"/>
            <w:vAlign w:val="center"/>
          </w:tcPr>
          <w:p w14:paraId="54B77CCF" w14:textId="413DB6B2" w:rsidR="00526C10" w:rsidRDefault="00665562" w:rsidP="00F9459B">
            <w:pPr>
              <w:pStyle w:val="TableTextLeft"/>
              <w:jc w:val="center"/>
            </w:pPr>
            <w:r>
              <w:t>4</w:t>
            </w:r>
            <w:r w:rsidR="00711CF6">
              <w:t>45</w:t>
            </w:r>
          </w:p>
          <w:p w14:paraId="5DFD9388" w14:textId="1C55F250" w:rsidR="0050408A" w:rsidRDefault="002748A6" w:rsidP="00F9459B">
            <w:pPr>
              <w:pStyle w:val="TableTextLeft"/>
              <w:jc w:val="center"/>
            </w:pPr>
            <w:r>
              <w:t>174,534</w:t>
            </w:r>
          </w:p>
        </w:tc>
      </w:tr>
      <w:tr w:rsidR="000B4A90" w:rsidRPr="0096253B" w14:paraId="2E9BE52B" w14:textId="6029906F" w:rsidTr="000258FA">
        <w:tc>
          <w:tcPr>
            <w:tcW w:w="1985" w:type="dxa"/>
            <w:gridSpan w:val="2"/>
            <w:shd w:val="clear" w:color="auto" w:fill="F2F2F2" w:themeFill="background1" w:themeFillShade="F2"/>
          </w:tcPr>
          <w:p w14:paraId="1164A1AF" w14:textId="7530C28B" w:rsidR="00526C10" w:rsidRPr="0096253B" w:rsidRDefault="00526C10" w:rsidP="00B31DDE">
            <w:pPr>
              <w:pStyle w:val="TableTextLeft"/>
              <w:rPr>
                <w:b/>
                <w:bCs/>
              </w:rPr>
            </w:pPr>
            <w:r w:rsidRPr="0096253B">
              <w:rPr>
                <w:b/>
                <w:bCs/>
              </w:rPr>
              <w:t>Regulating services</w:t>
            </w:r>
          </w:p>
        </w:tc>
        <w:tc>
          <w:tcPr>
            <w:tcW w:w="3685" w:type="dxa"/>
            <w:shd w:val="clear" w:color="auto" w:fill="F2F2F2" w:themeFill="background1" w:themeFillShade="F2"/>
          </w:tcPr>
          <w:p w14:paraId="52244B4B" w14:textId="77777777" w:rsidR="00526C10" w:rsidRPr="0096253B" w:rsidRDefault="00526C10" w:rsidP="00F94DC2">
            <w:pPr>
              <w:pStyle w:val="TableTextLeft"/>
              <w:jc w:val="center"/>
              <w:rPr>
                <w:b/>
                <w:bCs/>
              </w:rPr>
            </w:pPr>
          </w:p>
        </w:tc>
        <w:tc>
          <w:tcPr>
            <w:tcW w:w="1134" w:type="dxa"/>
            <w:shd w:val="clear" w:color="auto" w:fill="F2F2F2" w:themeFill="background1" w:themeFillShade="F2"/>
            <w:vAlign w:val="center"/>
          </w:tcPr>
          <w:p w14:paraId="5C9B7082" w14:textId="3ADD2D6C" w:rsidR="00526C10" w:rsidRPr="0096253B" w:rsidRDefault="00526C10" w:rsidP="00F9459B">
            <w:pPr>
              <w:pStyle w:val="TableTextLeft"/>
              <w:jc w:val="center"/>
              <w:rPr>
                <w:b/>
                <w:bCs/>
              </w:rPr>
            </w:pPr>
          </w:p>
        </w:tc>
        <w:tc>
          <w:tcPr>
            <w:tcW w:w="1134" w:type="dxa"/>
            <w:shd w:val="clear" w:color="auto" w:fill="F2F2F2" w:themeFill="background1" w:themeFillShade="F2"/>
            <w:vAlign w:val="center"/>
          </w:tcPr>
          <w:p w14:paraId="52381C3D" w14:textId="77777777" w:rsidR="00526C10" w:rsidRPr="0096253B" w:rsidRDefault="00526C10" w:rsidP="00F9459B">
            <w:pPr>
              <w:pStyle w:val="TableTextLeft"/>
              <w:jc w:val="center"/>
              <w:rPr>
                <w:b/>
                <w:bCs/>
              </w:rPr>
            </w:pPr>
          </w:p>
        </w:tc>
        <w:tc>
          <w:tcPr>
            <w:tcW w:w="993" w:type="dxa"/>
            <w:shd w:val="clear" w:color="auto" w:fill="F2F2F2" w:themeFill="background1" w:themeFillShade="F2"/>
            <w:vAlign w:val="center"/>
          </w:tcPr>
          <w:p w14:paraId="4DA01ED6" w14:textId="77777777" w:rsidR="00526C10" w:rsidRPr="0096253B" w:rsidRDefault="00526C10" w:rsidP="00F9459B">
            <w:pPr>
              <w:pStyle w:val="TableTextLeft"/>
              <w:jc w:val="center"/>
              <w:rPr>
                <w:b/>
                <w:bCs/>
              </w:rPr>
            </w:pPr>
          </w:p>
        </w:tc>
        <w:tc>
          <w:tcPr>
            <w:tcW w:w="1092" w:type="dxa"/>
            <w:shd w:val="clear" w:color="auto" w:fill="F2F2F2" w:themeFill="background1" w:themeFillShade="F2"/>
            <w:vAlign w:val="center"/>
          </w:tcPr>
          <w:p w14:paraId="12CBC6F2" w14:textId="77777777" w:rsidR="00526C10" w:rsidRPr="0096253B" w:rsidRDefault="00526C10" w:rsidP="00F9459B">
            <w:pPr>
              <w:pStyle w:val="TableTextLeft"/>
              <w:jc w:val="center"/>
              <w:rPr>
                <w:b/>
                <w:bCs/>
              </w:rPr>
            </w:pPr>
          </w:p>
        </w:tc>
      </w:tr>
      <w:tr w:rsidR="00FC1C06" w:rsidRPr="00FD747D" w14:paraId="00D443CC" w14:textId="6421FED6" w:rsidTr="00626896">
        <w:tc>
          <w:tcPr>
            <w:tcW w:w="1843" w:type="dxa"/>
            <w:shd w:val="clear" w:color="auto" w:fill="auto"/>
          </w:tcPr>
          <w:p w14:paraId="7D655672" w14:textId="27D802E3" w:rsidR="00526C10" w:rsidRPr="00FF7A20" w:rsidRDefault="00526C10" w:rsidP="00B31DDE">
            <w:pPr>
              <w:pStyle w:val="TableTextLeft"/>
            </w:pPr>
            <w:r w:rsidRPr="00FF7A20">
              <w:t>Soil retention</w:t>
            </w:r>
          </w:p>
        </w:tc>
        <w:tc>
          <w:tcPr>
            <w:tcW w:w="3827" w:type="dxa"/>
            <w:gridSpan w:val="2"/>
            <w:shd w:val="clear" w:color="auto" w:fill="auto"/>
          </w:tcPr>
          <w:p w14:paraId="085E450A" w14:textId="15D16B10" w:rsidR="00526C10" w:rsidRPr="00FF7A20" w:rsidRDefault="000258FA" w:rsidP="00F94DC2">
            <w:pPr>
              <w:pStyle w:val="TableTextLeft"/>
              <w:jc w:val="center"/>
            </w:pPr>
            <w:r>
              <w:t>‘000 tonnes i</w:t>
            </w:r>
            <w:r w:rsidR="00D536F8" w:rsidRPr="00FF7A20">
              <w:t>ncreased erosion</w:t>
            </w:r>
            <w:r w:rsidR="00FF7A20">
              <w:t xml:space="preserve"> </w:t>
            </w:r>
            <w:r w:rsidR="006D1192">
              <w:t>(2020</w:t>
            </w:r>
            <w:r w:rsidR="00500BBD">
              <w:t>-</w:t>
            </w:r>
            <w:r w:rsidR="006D1192">
              <w:t>2021)</w:t>
            </w:r>
          </w:p>
        </w:tc>
        <w:tc>
          <w:tcPr>
            <w:tcW w:w="1134" w:type="dxa"/>
            <w:shd w:val="clear" w:color="auto" w:fill="auto"/>
            <w:vAlign w:val="center"/>
          </w:tcPr>
          <w:p w14:paraId="33B26021" w14:textId="47CECB06" w:rsidR="00526C10" w:rsidRPr="004F19CF" w:rsidRDefault="00334493" w:rsidP="00F9459B">
            <w:pPr>
              <w:pStyle w:val="TableTextLeft"/>
              <w:jc w:val="center"/>
            </w:pPr>
            <w:r>
              <w:t>51-102</w:t>
            </w:r>
          </w:p>
        </w:tc>
        <w:tc>
          <w:tcPr>
            <w:tcW w:w="1134" w:type="dxa"/>
            <w:shd w:val="clear" w:color="auto" w:fill="auto"/>
            <w:vAlign w:val="center"/>
          </w:tcPr>
          <w:p w14:paraId="5D1EB09F" w14:textId="1B3EE01A" w:rsidR="00526C10" w:rsidRPr="004F19CF" w:rsidRDefault="00334493" w:rsidP="00F9459B">
            <w:pPr>
              <w:pStyle w:val="TableTextLeft"/>
              <w:jc w:val="center"/>
            </w:pPr>
            <w:r>
              <w:t>32-65</w:t>
            </w:r>
          </w:p>
        </w:tc>
        <w:tc>
          <w:tcPr>
            <w:tcW w:w="993" w:type="dxa"/>
            <w:shd w:val="clear" w:color="auto" w:fill="auto"/>
            <w:vAlign w:val="center"/>
          </w:tcPr>
          <w:p w14:paraId="7D6AAD68" w14:textId="3510ECD2" w:rsidR="00526C10" w:rsidRPr="004F19CF" w:rsidRDefault="00334493" w:rsidP="00F9459B">
            <w:pPr>
              <w:pStyle w:val="TableTextLeft"/>
              <w:jc w:val="center"/>
            </w:pPr>
            <w:r>
              <w:t>47-94</w:t>
            </w:r>
          </w:p>
        </w:tc>
        <w:tc>
          <w:tcPr>
            <w:tcW w:w="1092" w:type="dxa"/>
            <w:shd w:val="clear" w:color="auto" w:fill="auto"/>
            <w:vAlign w:val="center"/>
          </w:tcPr>
          <w:p w14:paraId="008B7355" w14:textId="515E72A6" w:rsidR="00526C10" w:rsidRPr="004F19CF" w:rsidRDefault="00334493" w:rsidP="00F9459B">
            <w:pPr>
              <w:pStyle w:val="TableTextLeft"/>
              <w:jc w:val="center"/>
            </w:pPr>
            <w:r>
              <w:t>130-261</w:t>
            </w:r>
          </w:p>
        </w:tc>
      </w:tr>
      <w:tr w:rsidR="00FC1C06" w14:paraId="26D1191D" w14:textId="3259C19D" w:rsidTr="000258FA">
        <w:tc>
          <w:tcPr>
            <w:tcW w:w="1985" w:type="dxa"/>
            <w:gridSpan w:val="2"/>
            <w:shd w:val="clear" w:color="auto" w:fill="auto"/>
          </w:tcPr>
          <w:p w14:paraId="09D516C5" w14:textId="5C934ADB" w:rsidR="00526C10" w:rsidRPr="00FE771D" w:rsidRDefault="00526C10" w:rsidP="00B31DDE">
            <w:pPr>
              <w:pStyle w:val="TableTextLeft"/>
            </w:pPr>
            <w:r w:rsidRPr="00FE771D">
              <w:t>Water flow regulation</w:t>
            </w:r>
          </w:p>
        </w:tc>
        <w:tc>
          <w:tcPr>
            <w:tcW w:w="3685" w:type="dxa"/>
            <w:shd w:val="clear" w:color="auto" w:fill="auto"/>
          </w:tcPr>
          <w:p w14:paraId="40F697D5" w14:textId="279C9FF2" w:rsidR="00526C10" w:rsidRPr="00FE771D" w:rsidRDefault="00D536F8" w:rsidP="00F94DC2">
            <w:pPr>
              <w:pStyle w:val="TableTextLeft"/>
              <w:jc w:val="center"/>
            </w:pPr>
            <w:r w:rsidRPr="00FE771D">
              <w:t>No.</w:t>
            </w:r>
            <w:r w:rsidR="00C13B6C" w:rsidRPr="00FE771D">
              <w:t xml:space="preserve"> </w:t>
            </w:r>
            <w:r w:rsidRPr="00FE771D">
              <w:t xml:space="preserve">localities </w:t>
            </w:r>
            <w:r w:rsidR="00C13B6C" w:rsidRPr="00FE771D">
              <w:t>with increased flood potential</w:t>
            </w:r>
          </w:p>
        </w:tc>
        <w:tc>
          <w:tcPr>
            <w:tcW w:w="1134" w:type="dxa"/>
            <w:shd w:val="clear" w:color="auto" w:fill="auto"/>
            <w:vAlign w:val="center"/>
          </w:tcPr>
          <w:p w14:paraId="4ED731A6" w14:textId="7C83190B" w:rsidR="00526C10" w:rsidRPr="00FE771D" w:rsidRDefault="00FE771D" w:rsidP="00FE771D">
            <w:pPr>
              <w:pStyle w:val="TableTextLeft"/>
              <w:jc w:val="center"/>
            </w:pPr>
            <w:r w:rsidRPr="00FE771D">
              <w:t>-</w:t>
            </w:r>
          </w:p>
        </w:tc>
        <w:tc>
          <w:tcPr>
            <w:tcW w:w="1134" w:type="dxa"/>
            <w:shd w:val="clear" w:color="auto" w:fill="auto"/>
            <w:vAlign w:val="center"/>
          </w:tcPr>
          <w:p w14:paraId="30987BFB" w14:textId="4C64C457" w:rsidR="00526C10" w:rsidRPr="00FE771D" w:rsidRDefault="00FE771D" w:rsidP="00FE771D">
            <w:pPr>
              <w:pStyle w:val="TableTextLeft"/>
              <w:jc w:val="center"/>
            </w:pPr>
            <w:r w:rsidRPr="00FE771D">
              <w:t>-</w:t>
            </w:r>
          </w:p>
        </w:tc>
        <w:tc>
          <w:tcPr>
            <w:tcW w:w="993" w:type="dxa"/>
            <w:shd w:val="clear" w:color="auto" w:fill="auto"/>
            <w:vAlign w:val="center"/>
          </w:tcPr>
          <w:p w14:paraId="64D91B62" w14:textId="50CD157F" w:rsidR="00526C10" w:rsidRPr="00FE771D" w:rsidRDefault="00FE771D" w:rsidP="00FE771D">
            <w:pPr>
              <w:pStyle w:val="TableTextLeft"/>
              <w:jc w:val="center"/>
            </w:pPr>
            <w:r w:rsidRPr="00FE771D">
              <w:t>-</w:t>
            </w:r>
          </w:p>
        </w:tc>
        <w:tc>
          <w:tcPr>
            <w:tcW w:w="1092" w:type="dxa"/>
            <w:shd w:val="clear" w:color="auto" w:fill="auto"/>
            <w:vAlign w:val="center"/>
          </w:tcPr>
          <w:p w14:paraId="77FC5836" w14:textId="79B59B8D" w:rsidR="00526C10" w:rsidRDefault="00FE771D" w:rsidP="00FE771D">
            <w:pPr>
              <w:pStyle w:val="TableTextLeft"/>
              <w:jc w:val="center"/>
            </w:pPr>
            <w:r w:rsidRPr="00FE771D">
              <w:t>108</w:t>
            </w:r>
          </w:p>
        </w:tc>
      </w:tr>
      <w:tr w:rsidR="00FC1C06" w14:paraId="0BA8A720" w14:textId="042FDA40" w:rsidTr="000258FA">
        <w:tc>
          <w:tcPr>
            <w:tcW w:w="1985" w:type="dxa"/>
            <w:gridSpan w:val="2"/>
          </w:tcPr>
          <w:p w14:paraId="37EBF3B4" w14:textId="2DE5A4CA" w:rsidR="00526C10" w:rsidRDefault="00F9462B" w:rsidP="00B31DDE">
            <w:pPr>
              <w:pStyle w:val="TableTextLeft"/>
            </w:pPr>
            <w:r>
              <w:t>Climate regulation</w:t>
            </w:r>
          </w:p>
        </w:tc>
        <w:tc>
          <w:tcPr>
            <w:tcW w:w="3685" w:type="dxa"/>
          </w:tcPr>
          <w:p w14:paraId="42DEB5DB" w14:textId="3ED9CD59" w:rsidR="00526C10" w:rsidRDefault="00526C10" w:rsidP="00F94DC2">
            <w:pPr>
              <w:pStyle w:val="TableTextLeft"/>
              <w:jc w:val="center"/>
            </w:pPr>
            <w:r>
              <w:t xml:space="preserve">Mt </w:t>
            </w:r>
            <w:r w:rsidR="00C13B6C">
              <w:t>reduction in carbon stock</w:t>
            </w:r>
            <w:r w:rsidR="00905B3F">
              <w:t xml:space="preserve"> (in 2020)</w:t>
            </w:r>
          </w:p>
        </w:tc>
        <w:tc>
          <w:tcPr>
            <w:tcW w:w="1134" w:type="dxa"/>
            <w:vAlign w:val="center"/>
          </w:tcPr>
          <w:p w14:paraId="71F11A87" w14:textId="7B5B3E78" w:rsidR="00526C10" w:rsidRDefault="00CD4900" w:rsidP="00F9459B">
            <w:pPr>
              <w:pStyle w:val="TableTextLeft"/>
              <w:jc w:val="center"/>
            </w:pPr>
            <w:r>
              <w:t>36</w:t>
            </w:r>
          </w:p>
        </w:tc>
        <w:tc>
          <w:tcPr>
            <w:tcW w:w="1134" w:type="dxa"/>
            <w:vAlign w:val="center"/>
          </w:tcPr>
          <w:p w14:paraId="49939A96" w14:textId="767871C2" w:rsidR="00526C10" w:rsidRDefault="00CD4900" w:rsidP="00F9459B">
            <w:pPr>
              <w:pStyle w:val="TableTextLeft"/>
              <w:jc w:val="center"/>
            </w:pPr>
            <w:r>
              <w:t>9</w:t>
            </w:r>
          </w:p>
        </w:tc>
        <w:tc>
          <w:tcPr>
            <w:tcW w:w="993" w:type="dxa"/>
            <w:vAlign w:val="center"/>
          </w:tcPr>
          <w:p w14:paraId="3E9E5BE9" w14:textId="05B11C89" w:rsidR="00526C10" w:rsidRDefault="00CD4900" w:rsidP="00F9459B">
            <w:pPr>
              <w:pStyle w:val="TableTextLeft"/>
              <w:jc w:val="center"/>
            </w:pPr>
            <w:r>
              <w:t>10</w:t>
            </w:r>
          </w:p>
        </w:tc>
        <w:tc>
          <w:tcPr>
            <w:tcW w:w="1092" w:type="dxa"/>
            <w:vAlign w:val="center"/>
          </w:tcPr>
          <w:p w14:paraId="5C38D74E" w14:textId="76A06D63" w:rsidR="00526C10" w:rsidRDefault="00CD4900" w:rsidP="00F9459B">
            <w:pPr>
              <w:pStyle w:val="TableTextLeft"/>
              <w:jc w:val="center"/>
            </w:pPr>
            <w:r>
              <w:t>55</w:t>
            </w:r>
          </w:p>
        </w:tc>
      </w:tr>
      <w:tr w:rsidR="000B4A90" w:rsidRPr="0096253B" w14:paraId="2A8D4702" w14:textId="2BD89868" w:rsidTr="000258FA">
        <w:tc>
          <w:tcPr>
            <w:tcW w:w="1985" w:type="dxa"/>
            <w:gridSpan w:val="2"/>
            <w:shd w:val="clear" w:color="auto" w:fill="F2F2F2" w:themeFill="background1" w:themeFillShade="F2"/>
          </w:tcPr>
          <w:p w14:paraId="649E4DF3" w14:textId="1A031CAF" w:rsidR="00526C10" w:rsidRPr="0096253B" w:rsidRDefault="00526C10" w:rsidP="00B31DDE">
            <w:pPr>
              <w:pStyle w:val="TableTextLeft"/>
              <w:rPr>
                <w:b/>
                <w:bCs/>
              </w:rPr>
            </w:pPr>
            <w:r w:rsidRPr="0096253B">
              <w:rPr>
                <w:b/>
                <w:bCs/>
              </w:rPr>
              <w:t>Cultural services</w:t>
            </w:r>
          </w:p>
        </w:tc>
        <w:tc>
          <w:tcPr>
            <w:tcW w:w="3685" w:type="dxa"/>
            <w:shd w:val="clear" w:color="auto" w:fill="F2F2F2" w:themeFill="background1" w:themeFillShade="F2"/>
          </w:tcPr>
          <w:p w14:paraId="79F68224" w14:textId="77777777" w:rsidR="00526C10" w:rsidRPr="0096253B" w:rsidRDefault="00526C10" w:rsidP="00F94DC2">
            <w:pPr>
              <w:pStyle w:val="TableTextLeft"/>
              <w:jc w:val="center"/>
              <w:rPr>
                <w:b/>
                <w:bCs/>
              </w:rPr>
            </w:pPr>
          </w:p>
        </w:tc>
        <w:tc>
          <w:tcPr>
            <w:tcW w:w="1134" w:type="dxa"/>
            <w:shd w:val="clear" w:color="auto" w:fill="F2F2F2" w:themeFill="background1" w:themeFillShade="F2"/>
            <w:vAlign w:val="center"/>
          </w:tcPr>
          <w:p w14:paraId="28214B48" w14:textId="6CDD1EE1" w:rsidR="00526C10" w:rsidRPr="0096253B" w:rsidRDefault="00526C10" w:rsidP="00F9459B">
            <w:pPr>
              <w:pStyle w:val="TableTextLeft"/>
              <w:jc w:val="center"/>
              <w:rPr>
                <w:b/>
                <w:bCs/>
              </w:rPr>
            </w:pPr>
          </w:p>
        </w:tc>
        <w:tc>
          <w:tcPr>
            <w:tcW w:w="1134" w:type="dxa"/>
            <w:shd w:val="clear" w:color="auto" w:fill="F2F2F2" w:themeFill="background1" w:themeFillShade="F2"/>
            <w:vAlign w:val="center"/>
          </w:tcPr>
          <w:p w14:paraId="2051C121" w14:textId="77777777" w:rsidR="00526C10" w:rsidRPr="0096253B" w:rsidRDefault="00526C10" w:rsidP="00F9459B">
            <w:pPr>
              <w:pStyle w:val="TableTextLeft"/>
              <w:jc w:val="center"/>
              <w:rPr>
                <w:b/>
                <w:bCs/>
              </w:rPr>
            </w:pPr>
          </w:p>
        </w:tc>
        <w:tc>
          <w:tcPr>
            <w:tcW w:w="993" w:type="dxa"/>
            <w:shd w:val="clear" w:color="auto" w:fill="F2F2F2" w:themeFill="background1" w:themeFillShade="F2"/>
            <w:vAlign w:val="center"/>
          </w:tcPr>
          <w:p w14:paraId="7B6ADCC3" w14:textId="77777777" w:rsidR="00526C10" w:rsidRPr="0096253B" w:rsidRDefault="00526C10" w:rsidP="00F9459B">
            <w:pPr>
              <w:pStyle w:val="TableTextLeft"/>
              <w:jc w:val="center"/>
              <w:rPr>
                <w:b/>
                <w:bCs/>
              </w:rPr>
            </w:pPr>
          </w:p>
        </w:tc>
        <w:tc>
          <w:tcPr>
            <w:tcW w:w="1092" w:type="dxa"/>
            <w:shd w:val="clear" w:color="auto" w:fill="F2F2F2" w:themeFill="background1" w:themeFillShade="F2"/>
            <w:vAlign w:val="center"/>
          </w:tcPr>
          <w:p w14:paraId="4DA41382" w14:textId="77777777" w:rsidR="00526C10" w:rsidRPr="0096253B" w:rsidRDefault="00526C10" w:rsidP="00F9459B">
            <w:pPr>
              <w:pStyle w:val="TableTextLeft"/>
              <w:jc w:val="center"/>
              <w:rPr>
                <w:b/>
                <w:bCs/>
              </w:rPr>
            </w:pPr>
          </w:p>
        </w:tc>
      </w:tr>
      <w:tr w:rsidR="00C13B6C" w14:paraId="3C0DFF05" w14:textId="4AB71FB7" w:rsidTr="000258FA">
        <w:tc>
          <w:tcPr>
            <w:tcW w:w="1843" w:type="dxa"/>
            <w:shd w:val="clear" w:color="auto" w:fill="auto"/>
            <w:vAlign w:val="center"/>
          </w:tcPr>
          <w:p w14:paraId="07164C76" w14:textId="301E93B0" w:rsidR="00526C10" w:rsidRPr="009A3414" w:rsidRDefault="00526C10" w:rsidP="00522893">
            <w:pPr>
              <w:pStyle w:val="TableTextLeft"/>
            </w:pPr>
            <w:r w:rsidRPr="009A3414">
              <w:t>Recreation</w:t>
            </w:r>
          </w:p>
        </w:tc>
        <w:tc>
          <w:tcPr>
            <w:tcW w:w="3827" w:type="dxa"/>
            <w:gridSpan w:val="2"/>
            <w:shd w:val="clear" w:color="auto" w:fill="auto"/>
          </w:tcPr>
          <w:p w14:paraId="05DFE2FA" w14:textId="5342DCD3" w:rsidR="00DC3914" w:rsidRDefault="00A215C9" w:rsidP="00DC3914">
            <w:pPr>
              <w:pStyle w:val="TableTextLeft"/>
              <w:jc w:val="center"/>
              <w:rPr>
                <w:rStyle w:val="HTMLCode"/>
                <w:rFonts w:ascii="Arial" w:eastAsiaTheme="minorHAnsi" w:hAnsi="Arial" w:cs="Arial"/>
                <w:color w:val="242729"/>
                <w:sz w:val="18"/>
                <w:szCs w:val="18"/>
                <w:bdr w:val="none" w:sz="0" w:space="0" w:color="auto" w:frame="1"/>
              </w:rPr>
            </w:pPr>
            <w:r w:rsidRPr="009A3414">
              <w:rPr>
                <w:rStyle w:val="HTMLCode"/>
                <w:rFonts w:ascii="Arial" w:eastAsiaTheme="minorHAnsi" w:hAnsi="Arial" w:cs="Arial"/>
                <w:color w:val="242729"/>
                <w:sz w:val="18"/>
                <w:szCs w:val="18"/>
                <w:bdr w:val="none" w:sz="0" w:space="0" w:color="auto" w:frame="1"/>
              </w:rPr>
              <w:t xml:space="preserve">No. </w:t>
            </w:r>
            <w:r w:rsidR="009A3414" w:rsidRPr="009A3414">
              <w:rPr>
                <w:rStyle w:val="HTMLCode"/>
                <w:rFonts w:ascii="Arial" w:eastAsiaTheme="minorHAnsi" w:hAnsi="Arial" w:cs="Arial"/>
                <w:color w:val="242729"/>
                <w:sz w:val="18"/>
                <w:szCs w:val="18"/>
                <w:bdr w:val="none" w:sz="0" w:space="0" w:color="auto" w:frame="1"/>
              </w:rPr>
              <w:t>state forests, park</w:t>
            </w:r>
            <w:r w:rsidR="00951EB8">
              <w:rPr>
                <w:rStyle w:val="HTMLCode"/>
                <w:rFonts w:ascii="Arial" w:eastAsiaTheme="minorHAnsi" w:hAnsi="Arial" w:cs="Arial"/>
                <w:color w:val="242729"/>
                <w:sz w:val="18"/>
                <w:szCs w:val="18"/>
                <w:bdr w:val="none" w:sz="0" w:space="0" w:color="auto" w:frame="1"/>
              </w:rPr>
              <w:t>s</w:t>
            </w:r>
            <w:r w:rsidR="009A3414" w:rsidRPr="009A3414">
              <w:rPr>
                <w:rStyle w:val="HTMLCode"/>
                <w:rFonts w:ascii="Arial" w:eastAsiaTheme="minorHAnsi" w:hAnsi="Arial" w:cs="Arial"/>
                <w:color w:val="242729"/>
                <w:sz w:val="18"/>
                <w:szCs w:val="18"/>
                <w:bdr w:val="none" w:sz="0" w:space="0" w:color="auto" w:frame="1"/>
              </w:rPr>
              <w:t xml:space="preserve"> and reserves</w:t>
            </w:r>
            <w:r w:rsidRPr="009A3414">
              <w:rPr>
                <w:rStyle w:val="HTMLCode"/>
                <w:rFonts w:ascii="Arial" w:eastAsiaTheme="minorHAnsi" w:hAnsi="Arial" w:cs="Arial"/>
                <w:color w:val="242729"/>
                <w:sz w:val="18"/>
                <w:szCs w:val="18"/>
                <w:bdr w:val="none" w:sz="0" w:space="0" w:color="auto" w:frame="1"/>
              </w:rPr>
              <w:t xml:space="preserve"> burnt</w:t>
            </w:r>
            <w:r w:rsidR="005A5DEA">
              <w:rPr>
                <w:rStyle w:val="HTMLCode"/>
                <w:rFonts w:ascii="Arial" w:eastAsiaTheme="minorHAnsi" w:hAnsi="Arial" w:cs="Arial"/>
                <w:color w:val="242729"/>
                <w:sz w:val="18"/>
                <w:szCs w:val="18"/>
                <w:bdr w:val="none" w:sz="0" w:space="0" w:color="auto" w:frame="1"/>
                <w:vertAlign w:val="superscript"/>
              </w:rPr>
              <w:t>b</w:t>
            </w:r>
          </w:p>
          <w:p w14:paraId="0E058EEA" w14:textId="73ECA7CD" w:rsidR="00526C10" w:rsidRPr="009A3414" w:rsidRDefault="006B068E" w:rsidP="00DC3914">
            <w:pPr>
              <w:pStyle w:val="TableTextLeft"/>
              <w:jc w:val="center"/>
              <w:rPr>
                <w:rStyle w:val="HTMLCode"/>
                <w:rFonts w:ascii="Arial" w:eastAsiaTheme="minorHAnsi" w:hAnsi="Arial" w:cs="Arial"/>
                <w:color w:val="242729"/>
                <w:sz w:val="18"/>
                <w:szCs w:val="18"/>
                <w:bdr w:val="none" w:sz="0" w:space="0" w:color="auto" w:frame="1"/>
              </w:rPr>
            </w:pPr>
            <w:r w:rsidRPr="009A3414">
              <w:rPr>
                <w:rStyle w:val="HTMLCode"/>
                <w:rFonts w:ascii="Arial" w:eastAsiaTheme="minorHAnsi" w:hAnsi="Arial" w:cs="Arial"/>
                <w:color w:val="242729"/>
                <w:sz w:val="18"/>
                <w:szCs w:val="18"/>
                <w:bdr w:val="none" w:sz="0" w:space="0" w:color="auto" w:frame="1"/>
              </w:rPr>
              <w:t>H</w:t>
            </w:r>
            <w:r w:rsidR="00522893" w:rsidRPr="009A3414">
              <w:rPr>
                <w:rStyle w:val="HTMLCode"/>
                <w:rFonts w:ascii="Arial" w:eastAsiaTheme="minorHAnsi" w:hAnsi="Arial" w:cs="Arial"/>
                <w:color w:val="242729"/>
                <w:sz w:val="18"/>
                <w:szCs w:val="18"/>
                <w:bdr w:val="none" w:sz="0" w:space="0" w:color="auto" w:frame="1"/>
              </w:rPr>
              <w:t xml:space="preserve">a </w:t>
            </w:r>
            <w:r w:rsidR="009A3414" w:rsidRPr="009A3414">
              <w:rPr>
                <w:rStyle w:val="HTMLCode"/>
                <w:rFonts w:ascii="Arial" w:eastAsiaTheme="minorHAnsi" w:hAnsi="Arial" w:cs="Arial"/>
                <w:color w:val="242729"/>
                <w:sz w:val="18"/>
                <w:szCs w:val="18"/>
                <w:bdr w:val="none" w:sz="0" w:space="0" w:color="auto" w:frame="1"/>
              </w:rPr>
              <w:t>state forests, park</w:t>
            </w:r>
            <w:r w:rsidR="00951EB8">
              <w:rPr>
                <w:rStyle w:val="HTMLCode"/>
                <w:rFonts w:ascii="Arial" w:eastAsiaTheme="minorHAnsi" w:hAnsi="Arial" w:cs="Arial"/>
                <w:color w:val="242729"/>
                <w:sz w:val="18"/>
                <w:szCs w:val="18"/>
                <w:bdr w:val="none" w:sz="0" w:space="0" w:color="auto" w:frame="1"/>
              </w:rPr>
              <w:t>s</w:t>
            </w:r>
            <w:r w:rsidR="009A3414" w:rsidRPr="009A3414">
              <w:rPr>
                <w:rStyle w:val="HTMLCode"/>
                <w:rFonts w:ascii="Arial" w:eastAsiaTheme="minorHAnsi" w:hAnsi="Arial" w:cs="Arial"/>
                <w:color w:val="242729"/>
                <w:sz w:val="18"/>
                <w:szCs w:val="18"/>
                <w:bdr w:val="none" w:sz="0" w:space="0" w:color="auto" w:frame="1"/>
              </w:rPr>
              <w:t xml:space="preserve"> and reserves </w:t>
            </w:r>
            <w:r w:rsidR="00522893" w:rsidRPr="009A3414">
              <w:rPr>
                <w:rStyle w:val="HTMLCode"/>
                <w:rFonts w:ascii="Arial" w:eastAsiaTheme="minorHAnsi" w:hAnsi="Arial" w:cs="Arial"/>
                <w:color w:val="242729"/>
                <w:sz w:val="18"/>
                <w:szCs w:val="18"/>
                <w:bdr w:val="none" w:sz="0" w:space="0" w:color="auto" w:frame="1"/>
              </w:rPr>
              <w:t>burnt</w:t>
            </w:r>
          </w:p>
        </w:tc>
        <w:tc>
          <w:tcPr>
            <w:tcW w:w="1134" w:type="dxa"/>
            <w:shd w:val="clear" w:color="auto" w:fill="auto"/>
            <w:vAlign w:val="center"/>
          </w:tcPr>
          <w:p w14:paraId="51AC47A3" w14:textId="77777777" w:rsidR="00DC3914" w:rsidRDefault="00CE370A" w:rsidP="00DC3914">
            <w:pPr>
              <w:pStyle w:val="TableTextLeft"/>
              <w:jc w:val="center"/>
              <w:rPr>
                <w:szCs w:val="18"/>
              </w:rPr>
            </w:pPr>
            <w:r>
              <w:rPr>
                <w:szCs w:val="18"/>
              </w:rPr>
              <w:t>101</w:t>
            </w:r>
          </w:p>
          <w:p w14:paraId="7D7FF892" w14:textId="09926715" w:rsidR="00DC3914" w:rsidRPr="009A3414" w:rsidRDefault="00EB3D14" w:rsidP="00DC3914">
            <w:pPr>
              <w:pStyle w:val="TableTextLeft"/>
              <w:jc w:val="center"/>
              <w:rPr>
                <w:szCs w:val="18"/>
              </w:rPr>
            </w:pPr>
            <w:r>
              <w:rPr>
                <w:szCs w:val="18"/>
              </w:rPr>
              <w:t>689,503</w:t>
            </w:r>
          </w:p>
        </w:tc>
        <w:tc>
          <w:tcPr>
            <w:tcW w:w="1134" w:type="dxa"/>
            <w:shd w:val="clear" w:color="auto" w:fill="auto"/>
            <w:vAlign w:val="center"/>
          </w:tcPr>
          <w:p w14:paraId="3D822BEB" w14:textId="77777777" w:rsidR="00526C10" w:rsidRDefault="00CE370A" w:rsidP="00F9459B">
            <w:pPr>
              <w:pStyle w:val="TableTextLeft"/>
              <w:jc w:val="center"/>
              <w:rPr>
                <w:szCs w:val="18"/>
              </w:rPr>
            </w:pPr>
            <w:r>
              <w:rPr>
                <w:szCs w:val="18"/>
              </w:rPr>
              <w:t>33</w:t>
            </w:r>
          </w:p>
          <w:p w14:paraId="316FF19A" w14:textId="6FD2FAB5" w:rsidR="00EB3D14" w:rsidRPr="00522893" w:rsidRDefault="00EB3D14" w:rsidP="00F9459B">
            <w:pPr>
              <w:pStyle w:val="TableTextLeft"/>
              <w:jc w:val="center"/>
              <w:rPr>
                <w:szCs w:val="18"/>
              </w:rPr>
            </w:pPr>
            <w:r>
              <w:rPr>
                <w:szCs w:val="18"/>
              </w:rPr>
              <w:t>267,919</w:t>
            </w:r>
          </w:p>
        </w:tc>
        <w:tc>
          <w:tcPr>
            <w:tcW w:w="993" w:type="dxa"/>
            <w:shd w:val="clear" w:color="auto" w:fill="auto"/>
            <w:vAlign w:val="center"/>
          </w:tcPr>
          <w:p w14:paraId="033DCE41" w14:textId="371D7C1F" w:rsidR="00526C10" w:rsidRDefault="00CE370A" w:rsidP="00F9459B">
            <w:pPr>
              <w:pStyle w:val="TableTextLeft"/>
              <w:jc w:val="center"/>
              <w:rPr>
                <w:szCs w:val="18"/>
              </w:rPr>
            </w:pPr>
            <w:r>
              <w:rPr>
                <w:szCs w:val="18"/>
              </w:rPr>
              <w:t>2</w:t>
            </w:r>
            <w:r w:rsidR="00905B16">
              <w:rPr>
                <w:szCs w:val="18"/>
              </w:rPr>
              <w:t>6</w:t>
            </w:r>
          </w:p>
          <w:p w14:paraId="2E945E76" w14:textId="03DCAB24" w:rsidR="00EB3D14" w:rsidRPr="00522893" w:rsidRDefault="00EB3D14" w:rsidP="00F9459B">
            <w:pPr>
              <w:pStyle w:val="TableTextLeft"/>
              <w:jc w:val="center"/>
              <w:rPr>
                <w:szCs w:val="18"/>
              </w:rPr>
            </w:pPr>
            <w:r>
              <w:rPr>
                <w:szCs w:val="18"/>
              </w:rPr>
              <w:t>250,161</w:t>
            </w:r>
          </w:p>
        </w:tc>
        <w:tc>
          <w:tcPr>
            <w:tcW w:w="1092" w:type="dxa"/>
            <w:shd w:val="clear" w:color="auto" w:fill="auto"/>
            <w:vAlign w:val="center"/>
          </w:tcPr>
          <w:p w14:paraId="253F515C" w14:textId="77777777" w:rsidR="00526C10" w:rsidRDefault="00CE370A" w:rsidP="00F9459B">
            <w:pPr>
              <w:pStyle w:val="TableTextLeft"/>
              <w:jc w:val="center"/>
              <w:rPr>
                <w:szCs w:val="18"/>
              </w:rPr>
            </w:pPr>
            <w:r>
              <w:rPr>
                <w:szCs w:val="18"/>
              </w:rPr>
              <w:t>146</w:t>
            </w:r>
          </w:p>
          <w:p w14:paraId="0CF8B394" w14:textId="6E0613F2" w:rsidR="00EB3D14" w:rsidRPr="00522893" w:rsidRDefault="00EB3D14" w:rsidP="00F9459B">
            <w:pPr>
              <w:pStyle w:val="TableTextLeft"/>
              <w:jc w:val="center"/>
              <w:rPr>
                <w:szCs w:val="18"/>
              </w:rPr>
            </w:pPr>
            <w:r>
              <w:rPr>
                <w:szCs w:val="18"/>
              </w:rPr>
              <w:t>1,207,</w:t>
            </w:r>
            <w:r w:rsidR="00C13A3A">
              <w:rPr>
                <w:szCs w:val="18"/>
              </w:rPr>
              <w:t>583</w:t>
            </w:r>
          </w:p>
        </w:tc>
      </w:tr>
    </w:tbl>
    <w:p w14:paraId="52CFB8DD" w14:textId="33928274" w:rsidR="005A5DEA" w:rsidRDefault="00691643" w:rsidP="007022EB">
      <w:pPr>
        <w:pStyle w:val="CaptionImageorFigure"/>
        <w:numPr>
          <w:ilvl w:val="0"/>
          <w:numId w:val="18"/>
        </w:numPr>
        <w:ind w:left="357" w:hanging="357"/>
      </w:pPr>
      <w:bookmarkStart w:id="47" w:name="_Ref42094153"/>
      <w:r>
        <w:t>Water yield loss volumes as a proportion of total water yield</w:t>
      </w:r>
      <w:r w:rsidR="00742F0B">
        <w:t>,</w:t>
      </w:r>
      <w:r>
        <w:t xml:space="preserve"> although quantifiable</w:t>
      </w:r>
      <w:r w:rsidR="00742F0B">
        <w:t>,</w:t>
      </w:r>
      <w:r>
        <w:t xml:space="preserve"> are negligible</w:t>
      </w:r>
      <w:r w:rsidR="00742F0B">
        <w:t xml:space="preserve"> and likely </w:t>
      </w:r>
      <w:r w:rsidR="000A0FDB">
        <w:t>much smaller than future</w:t>
      </w:r>
      <w:r w:rsidR="00742F0B">
        <w:t xml:space="preserve"> reductions in </w:t>
      </w:r>
      <w:r w:rsidR="00127D6A">
        <w:t>water yield due to climate change.</w:t>
      </w:r>
    </w:p>
    <w:p w14:paraId="1AC6764D" w14:textId="1A0471ED" w:rsidR="00594704" w:rsidRDefault="001D604F" w:rsidP="00594704">
      <w:pPr>
        <w:pStyle w:val="CaptionImageorFigure"/>
        <w:numPr>
          <w:ilvl w:val="0"/>
          <w:numId w:val="18"/>
        </w:numPr>
      </w:pPr>
      <w:r>
        <w:t>Total</w:t>
      </w:r>
      <w:r w:rsidR="00404F7C">
        <w:t xml:space="preserve"> is less than the sum of the three RFA regions, as some state forests, parks and reserves </w:t>
      </w:r>
      <w:r>
        <w:t>span</w:t>
      </w:r>
      <w:r w:rsidR="00404F7C">
        <w:t xml:space="preserve"> multiple RFA regions.</w:t>
      </w:r>
    </w:p>
    <w:p w14:paraId="78A216DB" w14:textId="19DCB5BC" w:rsidR="00474A98" w:rsidRDefault="00474A98" w:rsidP="00474A98">
      <w:pPr>
        <w:pStyle w:val="Caption"/>
      </w:pPr>
      <w:bookmarkStart w:id="48" w:name="_Ref51170862"/>
      <w:r>
        <w:t xml:space="preserve">Table </w:t>
      </w:r>
      <w:fldSimple w:instr=" SEQ Table \* ARABIC ">
        <w:r w:rsidR="00F11A6E">
          <w:rPr>
            <w:noProof/>
          </w:rPr>
          <w:t>9</w:t>
        </w:r>
      </w:fldSimple>
      <w:bookmarkEnd w:id="47"/>
      <w:bookmarkEnd w:id="48"/>
      <w:r>
        <w:t xml:space="preserve"> </w:t>
      </w:r>
      <w:r w:rsidR="009706FB">
        <w:t>Impact of the bushfires on supply of ecosystem services</w:t>
      </w:r>
      <w:r w:rsidR="00A5629D">
        <w:t xml:space="preserve"> –</w:t>
      </w:r>
      <w:r w:rsidR="00D81AC0">
        <w:t xml:space="preserve"> </w:t>
      </w:r>
      <w:r w:rsidR="009706FB">
        <w:t>value</w:t>
      </w:r>
      <w:r w:rsidR="00D81AC0">
        <w:t xml:space="preserve"> of ecosystem service loss</w:t>
      </w:r>
    </w:p>
    <w:tbl>
      <w:tblPr>
        <w:tblStyle w:val="TableGrid"/>
        <w:tblW w:w="10065" w:type="dxa"/>
        <w:tblLayout w:type="fixed"/>
        <w:tblLook w:val="04A0" w:firstRow="1" w:lastRow="0" w:firstColumn="1" w:lastColumn="0" w:noHBand="0" w:noVBand="1"/>
      </w:tblPr>
      <w:tblGrid>
        <w:gridCol w:w="2127"/>
        <w:gridCol w:w="3402"/>
        <w:gridCol w:w="1134"/>
        <w:gridCol w:w="1275"/>
        <w:gridCol w:w="1063"/>
        <w:gridCol w:w="1064"/>
      </w:tblGrid>
      <w:tr w:rsidR="00A215C9" w14:paraId="094CA086" w14:textId="173D3FAF" w:rsidTr="00734CFE">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2127" w:type="dxa"/>
            <w:vAlign w:val="center"/>
          </w:tcPr>
          <w:p w14:paraId="75056E81" w14:textId="2ECF3280" w:rsidR="00FC1C06" w:rsidRDefault="00A215C9" w:rsidP="00A215C9">
            <w:pPr>
              <w:pStyle w:val="TableHeadingCentre"/>
              <w:jc w:val="left"/>
            </w:pPr>
            <w:r>
              <w:t>Ecosystem service</w:t>
            </w:r>
          </w:p>
        </w:tc>
        <w:tc>
          <w:tcPr>
            <w:tcW w:w="3402" w:type="dxa"/>
            <w:vAlign w:val="center"/>
          </w:tcPr>
          <w:p w14:paraId="6C6D381B" w14:textId="7B50F50A" w:rsidR="00FC1C06" w:rsidRDefault="00FC1C06" w:rsidP="00A215C9">
            <w:pPr>
              <w:pStyle w:val="TableHeadingCentre"/>
              <w:cnfStyle w:val="100000000000" w:firstRow="1" w:lastRow="0" w:firstColumn="0" w:lastColumn="0" w:oddVBand="0" w:evenVBand="0" w:oddHBand="0" w:evenHBand="0" w:firstRowFirstColumn="0" w:firstRowLastColumn="0" w:lastRowFirstColumn="0" w:lastRowLastColumn="0"/>
            </w:pPr>
            <w:r>
              <w:t>Metric</w:t>
            </w:r>
          </w:p>
        </w:tc>
        <w:tc>
          <w:tcPr>
            <w:tcW w:w="1134" w:type="dxa"/>
            <w:vAlign w:val="center"/>
          </w:tcPr>
          <w:p w14:paraId="350E5DB8" w14:textId="2395198D" w:rsidR="00FC1C06" w:rsidRDefault="00FC1C06" w:rsidP="001166BC">
            <w:pPr>
              <w:pStyle w:val="TableHeadingCentre"/>
              <w:cnfStyle w:val="100000000000" w:firstRow="1" w:lastRow="0" w:firstColumn="0" w:lastColumn="0" w:oddVBand="0" w:evenVBand="0" w:oddHBand="0" w:evenHBand="0" w:firstRowFirstColumn="0" w:firstRowLastColumn="0" w:lastRowFirstColumn="0" w:lastRowLastColumn="0"/>
            </w:pPr>
            <w:r>
              <w:t>East Gippsland</w:t>
            </w:r>
          </w:p>
        </w:tc>
        <w:tc>
          <w:tcPr>
            <w:tcW w:w="1275" w:type="dxa"/>
            <w:vAlign w:val="center"/>
          </w:tcPr>
          <w:p w14:paraId="032E23B4" w14:textId="2BFB49D0" w:rsidR="00FC1C06" w:rsidRDefault="00FC1C06" w:rsidP="001166BC">
            <w:pPr>
              <w:pStyle w:val="TableHeadingCentre"/>
              <w:cnfStyle w:val="100000000000" w:firstRow="1" w:lastRow="0" w:firstColumn="0" w:lastColumn="0" w:oddVBand="0" w:evenVBand="0" w:oddHBand="0" w:evenHBand="0" w:firstRowFirstColumn="0" w:firstRowLastColumn="0" w:lastRowFirstColumn="0" w:lastRowLastColumn="0"/>
            </w:pPr>
            <w:r>
              <w:t>Gippsland</w:t>
            </w:r>
          </w:p>
        </w:tc>
        <w:tc>
          <w:tcPr>
            <w:tcW w:w="1063" w:type="dxa"/>
            <w:vAlign w:val="center"/>
          </w:tcPr>
          <w:p w14:paraId="1C1C6B49" w14:textId="06966844" w:rsidR="00FC1C06" w:rsidRDefault="00FC1C06" w:rsidP="001166BC">
            <w:pPr>
              <w:pStyle w:val="TableHeadingCentre"/>
              <w:cnfStyle w:val="100000000000" w:firstRow="1" w:lastRow="0" w:firstColumn="0" w:lastColumn="0" w:oddVBand="0" w:evenVBand="0" w:oddHBand="0" w:evenHBand="0" w:firstRowFirstColumn="0" w:firstRowLastColumn="0" w:lastRowFirstColumn="0" w:lastRowLastColumn="0"/>
            </w:pPr>
            <w:r>
              <w:t>North East</w:t>
            </w:r>
          </w:p>
        </w:tc>
        <w:tc>
          <w:tcPr>
            <w:tcW w:w="1064" w:type="dxa"/>
            <w:vAlign w:val="center"/>
          </w:tcPr>
          <w:p w14:paraId="23C0E09C" w14:textId="28BFDF81" w:rsidR="00FC1C06" w:rsidRDefault="00FC1C06" w:rsidP="001166BC">
            <w:pPr>
              <w:pStyle w:val="TableHeadingCentre"/>
              <w:cnfStyle w:val="100000000000" w:firstRow="1" w:lastRow="0" w:firstColumn="0" w:lastColumn="0" w:oddVBand="0" w:evenVBand="0" w:oddHBand="0" w:evenHBand="0" w:firstRowFirstColumn="0" w:firstRowLastColumn="0" w:lastRowFirstColumn="0" w:lastRowLastColumn="0"/>
            </w:pPr>
            <w:r>
              <w:t>Total</w:t>
            </w:r>
          </w:p>
        </w:tc>
      </w:tr>
      <w:tr w:rsidR="00A215C9" w:rsidRPr="00B31DDE" w14:paraId="41C7FC5B" w14:textId="1B13B0AB" w:rsidTr="00734CFE">
        <w:tc>
          <w:tcPr>
            <w:tcW w:w="2127" w:type="dxa"/>
            <w:shd w:val="clear" w:color="auto" w:fill="F2F2F2" w:themeFill="background1" w:themeFillShade="F2"/>
          </w:tcPr>
          <w:p w14:paraId="5BB6E65B" w14:textId="1983A2E5" w:rsidR="00FC1C06" w:rsidRPr="00B31DDE" w:rsidRDefault="00FC1C06" w:rsidP="00FC1C06">
            <w:pPr>
              <w:pStyle w:val="TableTextLeft"/>
              <w:rPr>
                <w:b/>
                <w:bCs/>
              </w:rPr>
            </w:pPr>
            <w:r w:rsidRPr="00B31DDE">
              <w:rPr>
                <w:b/>
                <w:bCs/>
              </w:rPr>
              <w:t>Provisioning</w:t>
            </w:r>
            <w:r w:rsidR="00A215C9">
              <w:rPr>
                <w:b/>
                <w:bCs/>
              </w:rPr>
              <w:t xml:space="preserve"> </w:t>
            </w:r>
            <w:r w:rsidRPr="00B31DDE">
              <w:rPr>
                <w:b/>
                <w:bCs/>
              </w:rPr>
              <w:t>services</w:t>
            </w:r>
          </w:p>
        </w:tc>
        <w:tc>
          <w:tcPr>
            <w:tcW w:w="3402" w:type="dxa"/>
            <w:shd w:val="clear" w:color="auto" w:fill="F2F2F2" w:themeFill="background1" w:themeFillShade="F2"/>
          </w:tcPr>
          <w:p w14:paraId="12B01B4F" w14:textId="77777777" w:rsidR="00FC1C06" w:rsidRPr="00B31DDE" w:rsidRDefault="00FC1C06" w:rsidP="00FC1C06">
            <w:pPr>
              <w:pStyle w:val="TableTextLeft"/>
              <w:jc w:val="center"/>
              <w:rPr>
                <w:b/>
                <w:bCs/>
              </w:rPr>
            </w:pPr>
          </w:p>
        </w:tc>
        <w:tc>
          <w:tcPr>
            <w:tcW w:w="1134" w:type="dxa"/>
            <w:shd w:val="clear" w:color="auto" w:fill="F2F2F2" w:themeFill="background1" w:themeFillShade="F2"/>
          </w:tcPr>
          <w:p w14:paraId="09146EE8" w14:textId="77777777" w:rsidR="00FC1C06" w:rsidRPr="00B31DDE" w:rsidRDefault="00FC1C06" w:rsidP="001166BC">
            <w:pPr>
              <w:pStyle w:val="TableTextLeft"/>
              <w:jc w:val="center"/>
              <w:rPr>
                <w:b/>
                <w:bCs/>
              </w:rPr>
            </w:pPr>
          </w:p>
        </w:tc>
        <w:tc>
          <w:tcPr>
            <w:tcW w:w="1275" w:type="dxa"/>
            <w:shd w:val="clear" w:color="auto" w:fill="F2F2F2" w:themeFill="background1" w:themeFillShade="F2"/>
          </w:tcPr>
          <w:p w14:paraId="6FEF7F83" w14:textId="77777777" w:rsidR="00FC1C06" w:rsidRPr="00B31DDE" w:rsidRDefault="00FC1C06" w:rsidP="001166BC">
            <w:pPr>
              <w:pStyle w:val="TableTextLeft"/>
              <w:jc w:val="center"/>
              <w:rPr>
                <w:b/>
                <w:bCs/>
              </w:rPr>
            </w:pPr>
          </w:p>
        </w:tc>
        <w:tc>
          <w:tcPr>
            <w:tcW w:w="1063" w:type="dxa"/>
            <w:shd w:val="clear" w:color="auto" w:fill="F2F2F2" w:themeFill="background1" w:themeFillShade="F2"/>
          </w:tcPr>
          <w:p w14:paraId="51FBBE7F" w14:textId="77777777" w:rsidR="00FC1C06" w:rsidRPr="00B31DDE" w:rsidRDefault="00FC1C06" w:rsidP="001166BC">
            <w:pPr>
              <w:pStyle w:val="TableTextLeft"/>
              <w:jc w:val="center"/>
              <w:rPr>
                <w:b/>
                <w:bCs/>
              </w:rPr>
            </w:pPr>
          </w:p>
        </w:tc>
        <w:tc>
          <w:tcPr>
            <w:tcW w:w="1064" w:type="dxa"/>
            <w:shd w:val="clear" w:color="auto" w:fill="F2F2F2" w:themeFill="background1" w:themeFillShade="F2"/>
          </w:tcPr>
          <w:p w14:paraId="5D6D50EF" w14:textId="77777777" w:rsidR="00FC1C06" w:rsidRPr="00B31DDE" w:rsidRDefault="00FC1C06" w:rsidP="001166BC">
            <w:pPr>
              <w:pStyle w:val="TableTextLeft"/>
              <w:jc w:val="center"/>
              <w:rPr>
                <w:b/>
                <w:bCs/>
              </w:rPr>
            </w:pPr>
          </w:p>
        </w:tc>
      </w:tr>
      <w:tr w:rsidR="00F8626B" w:rsidRPr="00FD747D" w14:paraId="07C1F9AD" w14:textId="3449D9AF" w:rsidTr="00B37A41">
        <w:tc>
          <w:tcPr>
            <w:tcW w:w="2127" w:type="dxa"/>
            <w:shd w:val="clear" w:color="auto" w:fill="auto"/>
          </w:tcPr>
          <w:p w14:paraId="30291051" w14:textId="2B4FA996" w:rsidR="00F8626B" w:rsidRPr="00F8626B" w:rsidRDefault="00F8626B" w:rsidP="00F8626B">
            <w:pPr>
              <w:pStyle w:val="TableTextLeft"/>
            </w:pPr>
            <w:r w:rsidRPr="00F8626B">
              <w:t xml:space="preserve">Water </w:t>
            </w:r>
            <w:r w:rsidR="00D81AC0">
              <w:t>provision</w:t>
            </w:r>
            <w:r w:rsidR="009823A1">
              <w:t xml:space="preserve"> </w:t>
            </w:r>
            <w:r w:rsidR="00191F81">
              <w:br/>
            </w:r>
            <w:r w:rsidR="009823A1">
              <w:t xml:space="preserve">(2020 </w:t>
            </w:r>
            <w:r w:rsidR="00A16BEC">
              <w:t>–</w:t>
            </w:r>
            <w:r w:rsidR="009823A1">
              <w:t xml:space="preserve"> </w:t>
            </w:r>
            <w:r w:rsidR="00A16BEC">
              <w:t>2169)</w:t>
            </w:r>
          </w:p>
        </w:tc>
        <w:tc>
          <w:tcPr>
            <w:tcW w:w="3402" w:type="dxa"/>
            <w:shd w:val="clear" w:color="auto" w:fill="auto"/>
          </w:tcPr>
          <w:p w14:paraId="3263C46D" w14:textId="09BBD327" w:rsidR="00F8626B" w:rsidRPr="00F8626B" w:rsidRDefault="00F8626B" w:rsidP="00F8626B">
            <w:pPr>
              <w:pStyle w:val="TableTextLeft"/>
              <w:jc w:val="center"/>
            </w:pPr>
            <w:r w:rsidRPr="00F8626B">
              <w:t>$</w:t>
            </w:r>
            <w:r w:rsidR="002A4BA5">
              <w:t xml:space="preserve"> million</w:t>
            </w:r>
          </w:p>
        </w:tc>
        <w:tc>
          <w:tcPr>
            <w:tcW w:w="1134" w:type="dxa"/>
            <w:shd w:val="clear" w:color="auto" w:fill="auto"/>
            <w:vAlign w:val="center"/>
          </w:tcPr>
          <w:p w14:paraId="38734AA3" w14:textId="398DF110" w:rsidR="00F8626B" w:rsidRPr="00F8626B" w:rsidRDefault="00FA3FDB" w:rsidP="00F8626B">
            <w:pPr>
              <w:pStyle w:val="TableTextLeft"/>
              <w:jc w:val="center"/>
            </w:pPr>
            <w:r>
              <w:t>2</w:t>
            </w:r>
          </w:p>
        </w:tc>
        <w:tc>
          <w:tcPr>
            <w:tcW w:w="1275" w:type="dxa"/>
            <w:shd w:val="clear" w:color="auto" w:fill="auto"/>
            <w:vAlign w:val="center"/>
          </w:tcPr>
          <w:p w14:paraId="3A031C2B" w14:textId="6FB26416" w:rsidR="00F8626B" w:rsidRPr="00F8626B" w:rsidRDefault="00FA3FDB" w:rsidP="00F8626B">
            <w:pPr>
              <w:pStyle w:val="TableTextLeft"/>
              <w:jc w:val="center"/>
            </w:pPr>
            <w:r>
              <w:t>70</w:t>
            </w:r>
          </w:p>
        </w:tc>
        <w:tc>
          <w:tcPr>
            <w:tcW w:w="1063" w:type="dxa"/>
            <w:shd w:val="clear" w:color="auto" w:fill="auto"/>
            <w:vAlign w:val="center"/>
          </w:tcPr>
          <w:p w14:paraId="245C6601" w14:textId="0291ED1B" w:rsidR="00F8626B" w:rsidRPr="00F8626B" w:rsidRDefault="00FA3FDB" w:rsidP="00F8626B">
            <w:pPr>
              <w:pStyle w:val="TableTextLeft"/>
              <w:jc w:val="center"/>
            </w:pPr>
            <w:r>
              <w:t>120</w:t>
            </w:r>
          </w:p>
        </w:tc>
        <w:tc>
          <w:tcPr>
            <w:tcW w:w="1064" w:type="dxa"/>
            <w:shd w:val="clear" w:color="auto" w:fill="auto"/>
            <w:vAlign w:val="center"/>
          </w:tcPr>
          <w:p w14:paraId="1030CD71" w14:textId="6A642BA5" w:rsidR="00F8626B" w:rsidRPr="00F8626B" w:rsidRDefault="00FA3FDB" w:rsidP="00F8626B">
            <w:pPr>
              <w:pStyle w:val="TableTextLeft"/>
              <w:jc w:val="center"/>
            </w:pPr>
            <w:r>
              <w:t>191</w:t>
            </w:r>
          </w:p>
        </w:tc>
      </w:tr>
      <w:tr w:rsidR="00F8626B" w14:paraId="40EC2F87" w14:textId="77777777" w:rsidTr="00734CFE">
        <w:tc>
          <w:tcPr>
            <w:tcW w:w="2127" w:type="dxa"/>
          </w:tcPr>
          <w:p w14:paraId="0359CC3C" w14:textId="77777777" w:rsidR="00F8626B" w:rsidRDefault="00F8626B" w:rsidP="00F8626B">
            <w:pPr>
              <w:pStyle w:val="TableTextLeft"/>
            </w:pPr>
            <w:r>
              <w:t>Fodder</w:t>
            </w:r>
          </w:p>
        </w:tc>
        <w:tc>
          <w:tcPr>
            <w:tcW w:w="3402" w:type="dxa"/>
          </w:tcPr>
          <w:p w14:paraId="26FCCD80" w14:textId="38BF2313" w:rsidR="00F8626B" w:rsidRDefault="00F8626B" w:rsidP="00F8626B">
            <w:pPr>
              <w:pStyle w:val="TableTextLeft"/>
              <w:jc w:val="center"/>
            </w:pPr>
            <w:r>
              <w:t>Not valued</w:t>
            </w:r>
          </w:p>
        </w:tc>
        <w:tc>
          <w:tcPr>
            <w:tcW w:w="1134" w:type="dxa"/>
            <w:vAlign w:val="center"/>
          </w:tcPr>
          <w:p w14:paraId="4B6467B7" w14:textId="7E9BE425" w:rsidR="00F8626B" w:rsidRDefault="00F8626B" w:rsidP="00F8626B">
            <w:pPr>
              <w:pStyle w:val="TableTextLeft"/>
              <w:jc w:val="center"/>
            </w:pPr>
            <w:r w:rsidRPr="00EF0FE0">
              <w:rPr>
                <w:rStyle w:val="HTMLCode"/>
                <w:rFonts w:ascii="Arial" w:eastAsiaTheme="minorHAnsi" w:hAnsi="Arial" w:cs="Arial"/>
                <w:color w:val="242729"/>
                <w:bdr w:val="none" w:sz="0" w:space="0" w:color="auto" w:frame="1"/>
              </w:rPr>
              <w:t>↓</w:t>
            </w:r>
          </w:p>
        </w:tc>
        <w:tc>
          <w:tcPr>
            <w:tcW w:w="1275" w:type="dxa"/>
            <w:vAlign w:val="center"/>
          </w:tcPr>
          <w:p w14:paraId="65EBA481" w14:textId="3D8C68C9" w:rsidR="00F8626B" w:rsidRDefault="00F8626B" w:rsidP="00F8626B">
            <w:pPr>
              <w:pStyle w:val="TableTextLeft"/>
              <w:jc w:val="center"/>
            </w:pPr>
            <w:r w:rsidRPr="00EF0FE0">
              <w:rPr>
                <w:rStyle w:val="HTMLCode"/>
                <w:rFonts w:ascii="Arial" w:eastAsiaTheme="minorHAnsi" w:hAnsi="Arial" w:cs="Arial"/>
                <w:color w:val="242729"/>
                <w:bdr w:val="none" w:sz="0" w:space="0" w:color="auto" w:frame="1"/>
              </w:rPr>
              <w:t>↓</w:t>
            </w:r>
          </w:p>
        </w:tc>
        <w:tc>
          <w:tcPr>
            <w:tcW w:w="1063" w:type="dxa"/>
            <w:vAlign w:val="center"/>
          </w:tcPr>
          <w:p w14:paraId="1C12DE94" w14:textId="4E9CBEE9" w:rsidR="00F8626B" w:rsidRDefault="00F8626B" w:rsidP="00F8626B">
            <w:pPr>
              <w:pStyle w:val="TableTextLeft"/>
              <w:jc w:val="center"/>
            </w:pPr>
            <w:r w:rsidRPr="00EF0FE0">
              <w:rPr>
                <w:rStyle w:val="HTMLCode"/>
                <w:rFonts w:ascii="Arial" w:eastAsiaTheme="minorHAnsi" w:hAnsi="Arial" w:cs="Arial"/>
                <w:color w:val="242729"/>
                <w:bdr w:val="none" w:sz="0" w:space="0" w:color="auto" w:frame="1"/>
              </w:rPr>
              <w:t>↓</w:t>
            </w:r>
          </w:p>
        </w:tc>
        <w:tc>
          <w:tcPr>
            <w:tcW w:w="1064" w:type="dxa"/>
            <w:vAlign w:val="center"/>
          </w:tcPr>
          <w:p w14:paraId="1AF194F5" w14:textId="6E54CCF4" w:rsidR="00F8626B" w:rsidRDefault="00F8626B" w:rsidP="00F8626B">
            <w:pPr>
              <w:pStyle w:val="TableTextLeft"/>
              <w:jc w:val="center"/>
            </w:pPr>
            <w:r w:rsidRPr="00EF0FE0">
              <w:rPr>
                <w:rStyle w:val="HTMLCode"/>
                <w:rFonts w:ascii="Arial" w:eastAsiaTheme="minorHAnsi" w:hAnsi="Arial" w:cs="Arial"/>
                <w:color w:val="242729"/>
                <w:bdr w:val="none" w:sz="0" w:space="0" w:color="auto" w:frame="1"/>
              </w:rPr>
              <w:t>↓</w:t>
            </w:r>
          </w:p>
        </w:tc>
      </w:tr>
      <w:tr w:rsidR="00F8626B" w14:paraId="09B0DE39" w14:textId="79814E7F" w:rsidTr="00267E22">
        <w:tc>
          <w:tcPr>
            <w:tcW w:w="2127" w:type="dxa"/>
            <w:shd w:val="clear" w:color="auto" w:fill="auto"/>
          </w:tcPr>
          <w:p w14:paraId="6B3AF567" w14:textId="1DBF5795" w:rsidR="00F8626B" w:rsidRDefault="00F8626B" w:rsidP="00F8626B">
            <w:pPr>
              <w:pStyle w:val="TableTextLeft"/>
            </w:pPr>
            <w:r>
              <w:t>Honey and pollination</w:t>
            </w:r>
          </w:p>
        </w:tc>
        <w:tc>
          <w:tcPr>
            <w:tcW w:w="3402" w:type="dxa"/>
            <w:shd w:val="clear" w:color="auto" w:fill="auto"/>
          </w:tcPr>
          <w:p w14:paraId="4FE560E2" w14:textId="11CB994B" w:rsidR="00F8626B" w:rsidRDefault="00F8626B" w:rsidP="00F8626B">
            <w:pPr>
              <w:pStyle w:val="TableTextLeft"/>
              <w:jc w:val="center"/>
            </w:pPr>
            <w:r>
              <w:t>Not valued</w:t>
            </w:r>
          </w:p>
        </w:tc>
        <w:tc>
          <w:tcPr>
            <w:tcW w:w="1134" w:type="dxa"/>
            <w:shd w:val="clear" w:color="auto" w:fill="auto"/>
            <w:vAlign w:val="center"/>
          </w:tcPr>
          <w:p w14:paraId="2DC2B0AB" w14:textId="5B7643FA" w:rsidR="00F8626B" w:rsidRDefault="00F8626B" w:rsidP="00F8626B">
            <w:pPr>
              <w:pStyle w:val="TableTextLeft"/>
              <w:jc w:val="center"/>
            </w:pPr>
            <w:r w:rsidRPr="00EF0FE0">
              <w:rPr>
                <w:rStyle w:val="HTMLCode"/>
                <w:rFonts w:ascii="Arial" w:eastAsiaTheme="minorHAnsi" w:hAnsi="Arial" w:cs="Arial"/>
                <w:color w:val="242729"/>
                <w:bdr w:val="none" w:sz="0" w:space="0" w:color="auto" w:frame="1"/>
              </w:rPr>
              <w:t>↓</w:t>
            </w:r>
          </w:p>
        </w:tc>
        <w:tc>
          <w:tcPr>
            <w:tcW w:w="1275" w:type="dxa"/>
            <w:shd w:val="clear" w:color="auto" w:fill="auto"/>
            <w:vAlign w:val="center"/>
          </w:tcPr>
          <w:p w14:paraId="21005F8C" w14:textId="631AC435" w:rsidR="00F8626B" w:rsidRDefault="00F8626B" w:rsidP="00F8626B">
            <w:pPr>
              <w:pStyle w:val="TableTextLeft"/>
              <w:jc w:val="center"/>
            </w:pPr>
            <w:r w:rsidRPr="00EF0FE0">
              <w:rPr>
                <w:rStyle w:val="HTMLCode"/>
                <w:rFonts w:ascii="Arial" w:eastAsiaTheme="minorHAnsi" w:hAnsi="Arial" w:cs="Arial"/>
                <w:color w:val="242729"/>
                <w:bdr w:val="none" w:sz="0" w:space="0" w:color="auto" w:frame="1"/>
              </w:rPr>
              <w:t>↓</w:t>
            </w:r>
          </w:p>
        </w:tc>
        <w:tc>
          <w:tcPr>
            <w:tcW w:w="1063" w:type="dxa"/>
            <w:shd w:val="clear" w:color="auto" w:fill="auto"/>
            <w:vAlign w:val="center"/>
          </w:tcPr>
          <w:p w14:paraId="265E4604" w14:textId="14E5FECC" w:rsidR="00F8626B" w:rsidRDefault="00F8626B" w:rsidP="00F8626B">
            <w:pPr>
              <w:pStyle w:val="TableTextLeft"/>
              <w:jc w:val="center"/>
            </w:pPr>
            <w:r w:rsidRPr="00EF0FE0">
              <w:rPr>
                <w:rStyle w:val="HTMLCode"/>
                <w:rFonts w:ascii="Arial" w:eastAsiaTheme="minorHAnsi" w:hAnsi="Arial" w:cs="Arial"/>
                <w:color w:val="242729"/>
                <w:bdr w:val="none" w:sz="0" w:space="0" w:color="auto" w:frame="1"/>
              </w:rPr>
              <w:t>↓</w:t>
            </w:r>
          </w:p>
        </w:tc>
        <w:tc>
          <w:tcPr>
            <w:tcW w:w="1064" w:type="dxa"/>
            <w:shd w:val="clear" w:color="auto" w:fill="auto"/>
            <w:vAlign w:val="center"/>
          </w:tcPr>
          <w:p w14:paraId="70AD460F" w14:textId="566C8DE8" w:rsidR="00F8626B" w:rsidRDefault="00F8626B" w:rsidP="00F8626B">
            <w:pPr>
              <w:pStyle w:val="TableTextLeft"/>
              <w:jc w:val="center"/>
            </w:pPr>
            <w:r w:rsidRPr="00EF0FE0">
              <w:rPr>
                <w:rStyle w:val="HTMLCode"/>
                <w:rFonts w:ascii="Arial" w:eastAsiaTheme="minorHAnsi" w:hAnsi="Arial" w:cs="Arial"/>
                <w:color w:val="242729"/>
                <w:bdr w:val="none" w:sz="0" w:space="0" w:color="auto" w:frame="1"/>
              </w:rPr>
              <w:t>↓</w:t>
            </w:r>
          </w:p>
        </w:tc>
      </w:tr>
      <w:tr w:rsidR="00F8626B" w:rsidRPr="0096253B" w14:paraId="7CA28674" w14:textId="7669EB84" w:rsidTr="00734CFE">
        <w:tc>
          <w:tcPr>
            <w:tcW w:w="2127" w:type="dxa"/>
            <w:shd w:val="clear" w:color="auto" w:fill="F2F2F2" w:themeFill="background1" w:themeFillShade="F2"/>
          </w:tcPr>
          <w:p w14:paraId="61482BA7" w14:textId="77777777" w:rsidR="00F8626B" w:rsidRPr="0096253B" w:rsidRDefault="00F8626B" w:rsidP="00F8626B">
            <w:pPr>
              <w:pStyle w:val="TableTextLeft"/>
              <w:rPr>
                <w:b/>
                <w:bCs/>
              </w:rPr>
            </w:pPr>
            <w:r w:rsidRPr="0096253B">
              <w:rPr>
                <w:b/>
                <w:bCs/>
              </w:rPr>
              <w:t>Regulating services</w:t>
            </w:r>
          </w:p>
        </w:tc>
        <w:tc>
          <w:tcPr>
            <w:tcW w:w="3402" w:type="dxa"/>
            <w:shd w:val="clear" w:color="auto" w:fill="F2F2F2" w:themeFill="background1" w:themeFillShade="F2"/>
          </w:tcPr>
          <w:p w14:paraId="28BF9A09" w14:textId="77777777" w:rsidR="00F8626B" w:rsidRPr="0096253B" w:rsidRDefault="00F8626B" w:rsidP="00F8626B">
            <w:pPr>
              <w:pStyle w:val="TableTextLeft"/>
              <w:jc w:val="center"/>
              <w:rPr>
                <w:b/>
                <w:bCs/>
              </w:rPr>
            </w:pPr>
          </w:p>
        </w:tc>
        <w:tc>
          <w:tcPr>
            <w:tcW w:w="1134" w:type="dxa"/>
            <w:shd w:val="clear" w:color="auto" w:fill="F2F2F2" w:themeFill="background1" w:themeFillShade="F2"/>
          </w:tcPr>
          <w:p w14:paraId="5985021E" w14:textId="77777777" w:rsidR="00F8626B" w:rsidRPr="0096253B" w:rsidRDefault="00F8626B" w:rsidP="00F8626B">
            <w:pPr>
              <w:pStyle w:val="TableTextLeft"/>
              <w:jc w:val="center"/>
              <w:rPr>
                <w:b/>
                <w:bCs/>
              </w:rPr>
            </w:pPr>
          </w:p>
        </w:tc>
        <w:tc>
          <w:tcPr>
            <w:tcW w:w="1275" w:type="dxa"/>
            <w:shd w:val="clear" w:color="auto" w:fill="F2F2F2" w:themeFill="background1" w:themeFillShade="F2"/>
          </w:tcPr>
          <w:p w14:paraId="5EAF113D" w14:textId="77777777" w:rsidR="00F8626B" w:rsidRPr="0096253B" w:rsidRDefault="00F8626B" w:rsidP="00F8626B">
            <w:pPr>
              <w:pStyle w:val="TableTextLeft"/>
              <w:jc w:val="center"/>
              <w:rPr>
                <w:b/>
                <w:bCs/>
              </w:rPr>
            </w:pPr>
          </w:p>
        </w:tc>
        <w:tc>
          <w:tcPr>
            <w:tcW w:w="1063" w:type="dxa"/>
            <w:shd w:val="clear" w:color="auto" w:fill="F2F2F2" w:themeFill="background1" w:themeFillShade="F2"/>
          </w:tcPr>
          <w:p w14:paraId="7D3530EA" w14:textId="77777777" w:rsidR="00F8626B" w:rsidRPr="0096253B" w:rsidRDefault="00F8626B" w:rsidP="00F8626B">
            <w:pPr>
              <w:pStyle w:val="TableTextLeft"/>
              <w:jc w:val="center"/>
              <w:rPr>
                <w:b/>
                <w:bCs/>
              </w:rPr>
            </w:pPr>
          </w:p>
        </w:tc>
        <w:tc>
          <w:tcPr>
            <w:tcW w:w="1064" w:type="dxa"/>
            <w:shd w:val="clear" w:color="auto" w:fill="F2F2F2" w:themeFill="background1" w:themeFillShade="F2"/>
          </w:tcPr>
          <w:p w14:paraId="587D17B8" w14:textId="77777777" w:rsidR="00F8626B" w:rsidRPr="0096253B" w:rsidRDefault="00F8626B" w:rsidP="00F8626B">
            <w:pPr>
              <w:pStyle w:val="TableTextLeft"/>
              <w:jc w:val="center"/>
              <w:rPr>
                <w:b/>
                <w:bCs/>
              </w:rPr>
            </w:pPr>
          </w:p>
        </w:tc>
      </w:tr>
      <w:tr w:rsidR="00F8626B" w14:paraId="3EE0280A" w14:textId="440C1F81" w:rsidTr="00734CFE">
        <w:tc>
          <w:tcPr>
            <w:tcW w:w="2127" w:type="dxa"/>
            <w:shd w:val="clear" w:color="auto" w:fill="auto"/>
          </w:tcPr>
          <w:p w14:paraId="020CFD51" w14:textId="2A299CB6" w:rsidR="00F8626B" w:rsidRPr="00016A5B" w:rsidRDefault="00F8626B" w:rsidP="00F8626B">
            <w:pPr>
              <w:pStyle w:val="TableTextLeft"/>
            </w:pPr>
            <w:r w:rsidRPr="00016A5B">
              <w:t>Soil retention</w:t>
            </w:r>
            <w:r w:rsidR="00C61E39">
              <w:t xml:space="preserve"> </w:t>
            </w:r>
            <w:r w:rsidR="00191F81">
              <w:br/>
            </w:r>
            <w:r w:rsidR="00C61E39">
              <w:t>(2020 – 2021)</w:t>
            </w:r>
          </w:p>
        </w:tc>
        <w:tc>
          <w:tcPr>
            <w:tcW w:w="3402" w:type="dxa"/>
            <w:shd w:val="clear" w:color="auto" w:fill="auto"/>
          </w:tcPr>
          <w:p w14:paraId="475EB290" w14:textId="69CFEB56" w:rsidR="00F8626B" w:rsidRDefault="00F8626B" w:rsidP="00F8626B">
            <w:pPr>
              <w:pStyle w:val="TableTextLeft"/>
              <w:jc w:val="center"/>
            </w:pPr>
            <w:r w:rsidRPr="00016A5B">
              <w:t>$</w:t>
            </w:r>
            <w:r w:rsidR="002A4BA5">
              <w:t xml:space="preserve"> million</w:t>
            </w:r>
          </w:p>
        </w:tc>
        <w:tc>
          <w:tcPr>
            <w:tcW w:w="1134" w:type="dxa"/>
            <w:shd w:val="clear" w:color="auto" w:fill="auto"/>
          </w:tcPr>
          <w:p w14:paraId="16F5299D" w14:textId="2396C0F6" w:rsidR="00F8626B" w:rsidRDefault="00F8626B" w:rsidP="00F8626B">
            <w:pPr>
              <w:pStyle w:val="TableTextLeft"/>
              <w:jc w:val="center"/>
            </w:pPr>
            <w:r>
              <w:t xml:space="preserve">Up to </w:t>
            </w:r>
            <w:r w:rsidR="00935C4B">
              <w:t>2.1</w:t>
            </w:r>
          </w:p>
        </w:tc>
        <w:tc>
          <w:tcPr>
            <w:tcW w:w="1275" w:type="dxa"/>
            <w:shd w:val="clear" w:color="auto" w:fill="auto"/>
          </w:tcPr>
          <w:p w14:paraId="564A3AB5" w14:textId="1A335DBE" w:rsidR="00F8626B" w:rsidRDefault="00935C4B" w:rsidP="00F8626B">
            <w:pPr>
              <w:pStyle w:val="TableTextLeft"/>
              <w:jc w:val="center"/>
            </w:pPr>
            <w:r>
              <w:t>0.3-1.4</w:t>
            </w:r>
          </w:p>
        </w:tc>
        <w:tc>
          <w:tcPr>
            <w:tcW w:w="1063" w:type="dxa"/>
            <w:shd w:val="clear" w:color="auto" w:fill="auto"/>
          </w:tcPr>
          <w:p w14:paraId="78BB2750" w14:textId="61192F08" w:rsidR="00F8626B" w:rsidRDefault="00935C4B" w:rsidP="00F8626B">
            <w:pPr>
              <w:pStyle w:val="TableTextLeft"/>
              <w:jc w:val="center"/>
            </w:pPr>
            <w:r>
              <w:t>0.8-2.0</w:t>
            </w:r>
          </w:p>
        </w:tc>
        <w:tc>
          <w:tcPr>
            <w:tcW w:w="1064" w:type="dxa"/>
            <w:shd w:val="clear" w:color="auto" w:fill="auto"/>
          </w:tcPr>
          <w:p w14:paraId="2021609F" w14:textId="4C66BF4E" w:rsidR="00F8626B" w:rsidRDefault="00935C4B" w:rsidP="00F8626B">
            <w:pPr>
              <w:pStyle w:val="TableTextLeft"/>
              <w:jc w:val="center"/>
            </w:pPr>
            <w:r>
              <w:t>1.1-5.5</w:t>
            </w:r>
          </w:p>
        </w:tc>
      </w:tr>
      <w:tr w:rsidR="00F8626B" w14:paraId="1A83F66D" w14:textId="4F0DA5E2" w:rsidTr="00734CFE">
        <w:tc>
          <w:tcPr>
            <w:tcW w:w="2127" w:type="dxa"/>
          </w:tcPr>
          <w:p w14:paraId="386CEAC4" w14:textId="77777777" w:rsidR="00F8626B" w:rsidRDefault="00F8626B" w:rsidP="00F8626B">
            <w:pPr>
              <w:pStyle w:val="TableTextLeft"/>
            </w:pPr>
            <w:r>
              <w:t>Water flow regulation</w:t>
            </w:r>
          </w:p>
        </w:tc>
        <w:tc>
          <w:tcPr>
            <w:tcW w:w="3402" w:type="dxa"/>
          </w:tcPr>
          <w:p w14:paraId="45772098" w14:textId="26EC5B53" w:rsidR="00F8626B" w:rsidRDefault="00F8626B" w:rsidP="00F8626B">
            <w:pPr>
              <w:pStyle w:val="TableTextLeft"/>
              <w:jc w:val="center"/>
            </w:pPr>
            <w:r>
              <w:t>Not valued</w:t>
            </w:r>
          </w:p>
        </w:tc>
        <w:tc>
          <w:tcPr>
            <w:tcW w:w="1134" w:type="dxa"/>
            <w:vAlign w:val="center"/>
          </w:tcPr>
          <w:p w14:paraId="062A3453" w14:textId="5A93F4F6" w:rsidR="00F8626B" w:rsidRDefault="00F8626B" w:rsidP="00F8626B">
            <w:pPr>
              <w:pStyle w:val="TableTextLeft"/>
              <w:jc w:val="center"/>
            </w:pPr>
            <w:r w:rsidRPr="00EF0FE0">
              <w:rPr>
                <w:rStyle w:val="HTMLCode"/>
                <w:rFonts w:ascii="Arial" w:eastAsiaTheme="minorHAnsi" w:hAnsi="Arial" w:cs="Arial"/>
                <w:color w:val="242729"/>
                <w:bdr w:val="none" w:sz="0" w:space="0" w:color="auto" w:frame="1"/>
              </w:rPr>
              <w:t>↓</w:t>
            </w:r>
          </w:p>
        </w:tc>
        <w:tc>
          <w:tcPr>
            <w:tcW w:w="1275" w:type="dxa"/>
            <w:vAlign w:val="center"/>
          </w:tcPr>
          <w:p w14:paraId="1C26041C" w14:textId="7929550F" w:rsidR="00F8626B" w:rsidRDefault="00F8626B" w:rsidP="00F8626B">
            <w:pPr>
              <w:pStyle w:val="TableTextLeft"/>
              <w:jc w:val="center"/>
            </w:pPr>
            <w:r w:rsidRPr="00EF0FE0">
              <w:rPr>
                <w:rStyle w:val="HTMLCode"/>
                <w:rFonts w:ascii="Arial" w:eastAsiaTheme="minorHAnsi" w:hAnsi="Arial" w:cs="Arial"/>
                <w:color w:val="242729"/>
                <w:bdr w:val="none" w:sz="0" w:space="0" w:color="auto" w:frame="1"/>
              </w:rPr>
              <w:t>↓</w:t>
            </w:r>
          </w:p>
        </w:tc>
        <w:tc>
          <w:tcPr>
            <w:tcW w:w="1063" w:type="dxa"/>
            <w:vAlign w:val="center"/>
          </w:tcPr>
          <w:p w14:paraId="7978633C" w14:textId="41B11C88" w:rsidR="00F8626B" w:rsidRDefault="00F8626B" w:rsidP="00F8626B">
            <w:pPr>
              <w:pStyle w:val="TableTextLeft"/>
              <w:jc w:val="center"/>
            </w:pPr>
            <w:r w:rsidRPr="00EF0FE0">
              <w:rPr>
                <w:rStyle w:val="HTMLCode"/>
                <w:rFonts w:ascii="Arial" w:eastAsiaTheme="minorHAnsi" w:hAnsi="Arial" w:cs="Arial"/>
                <w:color w:val="242729"/>
                <w:bdr w:val="none" w:sz="0" w:space="0" w:color="auto" w:frame="1"/>
              </w:rPr>
              <w:t>↓</w:t>
            </w:r>
          </w:p>
        </w:tc>
        <w:tc>
          <w:tcPr>
            <w:tcW w:w="1064" w:type="dxa"/>
            <w:vAlign w:val="center"/>
          </w:tcPr>
          <w:p w14:paraId="59A1BE85" w14:textId="42A05F74" w:rsidR="00F8626B" w:rsidRDefault="00F8626B" w:rsidP="00F8626B">
            <w:pPr>
              <w:pStyle w:val="TableTextLeft"/>
              <w:jc w:val="center"/>
            </w:pPr>
            <w:r w:rsidRPr="00EF0FE0">
              <w:rPr>
                <w:rStyle w:val="HTMLCode"/>
                <w:rFonts w:ascii="Arial" w:eastAsiaTheme="minorHAnsi" w:hAnsi="Arial" w:cs="Arial"/>
                <w:color w:val="242729"/>
                <w:bdr w:val="none" w:sz="0" w:space="0" w:color="auto" w:frame="1"/>
              </w:rPr>
              <w:t>↓</w:t>
            </w:r>
          </w:p>
        </w:tc>
      </w:tr>
      <w:tr w:rsidR="00F8626B" w14:paraId="761CBDFE" w14:textId="22CF0AB5" w:rsidTr="00734CFE">
        <w:tc>
          <w:tcPr>
            <w:tcW w:w="2127" w:type="dxa"/>
          </w:tcPr>
          <w:p w14:paraId="5391705D" w14:textId="4ED4EF22" w:rsidR="00F8626B" w:rsidRDefault="00F8626B" w:rsidP="00F8626B">
            <w:pPr>
              <w:pStyle w:val="TableTextLeft"/>
            </w:pPr>
            <w:r>
              <w:t>Climate regulation</w:t>
            </w:r>
            <w:r w:rsidR="00191F81">
              <w:t xml:space="preserve"> </w:t>
            </w:r>
            <w:r w:rsidR="001366F3">
              <w:br/>
            </w:r>
            <w:r w:rsidR="00191F81">
              <w:t>(</w:t>
            </w:r>
            <w:r w:rsidR="001366F3">
              <w:t xml:space="preserve">in </w:t>
            </w:r>
            <w:r w:rsidR="00191F81">
              <w:t>2020)</w:t>
            </w:r>
          </w:p>
        </w:tc>
        <w:tc>
          <w:tcPr>
            <w:tcW w:w="3402" w:type="dxa"/>
          </w:tcPr>
          <w:p w14:paraId="0D90858B" w14:textId="1F22540C" w:rsidR="00F8626B" w:rsidRDefault="002A4BA5" w:rsidP="00F8626B">
            <w:pPr>
              <w:pStyle w:val="TableTextLeft"/>
              <w:jc w:val="center"/>
            </w:pPr>
            <w:r>
              <w:t>$ million</w:t>
            </w:r>
          </w:p>
        </w:tc>
        <w:tc>
          <w:tcPr>
            <w:tcW w:w="1134" w:type="dxa"/>
          </w:tcPr>
          <w:p w14:paraId="7C5FCC3B" w14:textId="66D78BBD" w:rsidR="00F8626B" w:rsidRDefault="002A4BA5" w:rsidP="00F8626B">
            <w:pPr>
              <w:pStyle w:val="TableTextLeft"/>
              <w:jc w:val="center"/>
            </w:pPr>
            <w:r>
              <w:t>376</w:t>
            </w:r>
          </w:p>
        </w:tc>
        <w:tc>
          <w:tcPr>
            <w:tcW w:w="1275" w:type="dxa"/>
          </w:tcPr>
          <w:p w14:paraId="022AF01E" w14:textId="2BC954DC" w:rsidR="00F8626B" w:rsidRDefault="002A4BA5" w:rsidP="00F8626B">
            <w:pPr>
              <w:pStyle w:val="TableTextLeft"/>
              <w:jc w:val="center"/>
            </w:pPr>
            <w:r>
              <w:t>96</w:t>
            </w:r>
          </w:p>
        </w:tc>
        <w:tc>
          <w:tcPr>
            <w:tcW w:w="1063" w:type="dxa"/>
          </w:tcPr>
          <w:p w14:paraId="444A6BF7" w14:textId="33568538" w:rsidR="00F8626B" w:rsidRDefault="002A4BA5" w:rsidP="00F8626B">
            <w:pPr>
              <w:pStyle w:val="TableTextLeft"/>
              <w:jc w:val="center"/>
            </w:pPr>
            <w:r>
              <w:t>101</w:t>
            </w:r>
          </w:p>
        </w:tc>
        <w:tc>
          <w:tcPr>
            <w:tcW w:w="1064" w:type="dxa"/>
          </w:tcPr>
          <w:p w14:paraId="7BDA7CB8" w14:textId="00ACD2FD" w:rsidR="00F8626B" w:rsidRDefault="002A4BA5" w:rsidP="00F8626B">
            <w:pPr>
              <w:pStyle w:val="TableTextLeft"/>
              <w:jc w:val="center"/>
            </w:pPr>
            <w:r>
              <w:t>574</w:t>
            </w:r>
          </w:p>
        </w:tc>
      </w:tr>
      <w:tr w:rsidR="00F8626B" w:rsidRPr="0096253B" w14:paraId="7220FC75" w14:textId="0F58A9EE" w:rsidTr="00734CFE">
        <w:tc>
          <w:tcPr>
            <w:tcW w:w="2127" w:type="dxa"/>
            <w:shd w:val="clear" w:color="auto" w:fill="F2F2F2" w:themeFill="background1" w:themeFillShade="F2"/>
          </w:tcPr>
          <w:p w14:paraId="1DEDB59B" w14:textId="77777777" w:rsidR="00F8626B" w:rsidRPr="0096253B" w:rsidRDefault="00F8626B" w:rsidP="00F8626B">
            <w:pPr>
              <w:pStyle w:val="TableTextLeft"/>
              <w:rPr>
                <w:b/>
                <w:bCs/>
              </w:rPr>
            </w:pPr>
            <w:r w:rsidRPr="0096253B">
              <w:rPr>
                <w:b/>
                <w:bCs/>
              </w:rPr>
              <w:t>Cultural services</w:t>
            </w:r>
          </w:p>
        </w:tc>
        <w:tc>
          <w:tcPr>
            <w:tcW w:w="3402" w:type="dxa"/>
            <w:shd w:val="clear" w:color="auto" w:fill="F2F2F2" w:themeFill="background1" w:themeFillShade="F2"/>
          </w:tcPr>
          <w:p w14:paraId="435CB2FB" w14:textId="77777777" w:rsidR="00F8626B" w:rsidRPr="0096253B" w:rsidRDefault="00F8626B" w:rsidP="00F8626B">
            <w:pPr>
              <w:pStyle w:val="TableTextLeft"/>
              <w:jc w:val="center"/>
              <w:rPr>
                <w:b/>
                <w:bCs/>
              </w:rPr>
            </w:pPr>
          </w:p>
        </w:tc>
        <w:tc>
          <w:tcPr>
            <w:tcW w:w="1134" w:type="dxa"/>
            <w:shd w:val="clear" w:color="auto" w:fill="F2F2F2" w:themeFill="background1" w:themeFillShade="F2"/>
          </w:tcPr>
          <w:p w14:paraId="564B1F73" w14:textId="77777777" w:rsidR="00F8626B" w:rsidRPr="0096253B" w:rsidRDefault="00F8626B" w:rsidP="00F8626B">
            <w:pPr>
              <w:pStyle w:val="TableTextLeft"/>
              <w:jc w:val="center"/>
              <w:rPr>
                <w:b/>
                <w:bCs/>
              </w:rPr>
            </w:pPr>
          </w:p>
        </w:tc>
        <w:tc>
          <w:tcPr>
            <w:tcW w:w="1275" w:type="dxa"/>
            <w:shd w:val="clear" w:color="auto" w:fill="F2F2F2" w:themeFill="background1" w:themeFillShade="F2"/>
          </w:tcPr>
          <w:p w14:paraId="1B025792" w14:textId="77777777" w:rsidR="00F8626B" w:rsidRPr="0096253B" w:rsidRDefault="00F8626B" w:rsidP="00F8626B">
            <w:pPr>
              <w:pStyle w:val="TableTextLeft"/>
              <w:jc w:val="center"/>
              <w:rPr>
                <w:b/>
                <w:bCs/>
              </w:rPr>
            </w:pPr>
          </w:p>
        </w:tc>
        <w:tc>
          <w:tcPr>
            <w:tcW w:w="1063" w:type="dxa"/>
            <w:shd w:val="clear" w:color="auto" w:fill="F2F2F2" w:themeFill="background1" w:themeFillShade="F2"/>
          </w:tcPr>
          <w:p w14:paraId="43E638E2" w14:textId="77777777" w:rsidR="00F8626B" w:rsidRPr="0096253B" w:rsidRDefault="00F8626B" w:rsidP="00F8626B">
            <w:pPr>
              <w:pStyle w:val="TableTextLeft"/>
              <w:jc w:val="center"/>
              <w:rPr>
                <w:b/>
                <w:bCs/>
              </w:rPr>
            </w:pPr>
          </w:p>
        </w:tc>
        <w:tc>
          <w:tcPr>
            <w:tcW w:w="1064" w:type="dxa"/>
            <w:shd w:val="clear" w:color="auto" w:fill="F2F2F2" w:themeFill="background1" w:themeFillShade="F2"/>
          </w:tcPr>
          <w:p w14:paraId="577BB812" w14:textId="77777777" w:rsidR="00F8626B" w:rsidRPr="0096253B" w:rsidRDefault="00F8626B" w:rsidP="00F8626B">
            <w:pPr>
              <w:pStyle w:val="TableTextLeft"/>
              <w:jc w:val="center"/>
              <w:rPr>
                <w:b/>
                <w:bCs/>
              </w:rPr>
            </w:pPr>
          </w:p>
        </w:tc>
      </w:tr>
      <w:tr w:rsidR="00F8626B" w14:paraId="7FFA8752" w14:textId="497A1CE3" w:rsidTr="00734CFE">
        <w:tc>
          <w:tcPr>
            <w:tcW w:w="2127" w:type="dxa"/>
          </w:tcPr>
          <w:p w14:paraId="768203D8" w14:textId="77777777" w:rsidR="00F8626B" w:rsidRDefault="00F8626B" w:rsidP="00F8626B">
            <w:pPr>
              <w:pStyle w:val="TableTextLeft"/>
            </w:pPr>
            <w:r>
              <w:t>Recreation</w:t>
            </w:r>
          </w:p>
        </w:tc>
        <w:tc>
          <w:tcPr>
            <w:tcW w:w="3402" w:type="dxa"/>
          </w:tcPr>
          <w:p w14:paraId="74DA72AC" w14:textId="4AA2787D" w:rsidR="00F8626B" w:rsidRDefault="00F8626B" w:rsidP="00F8626B">
            <w:pPr>
              <w:pStyle w:val="TableTextLeft"/>
              <w:jc w:val="center"/>
            </w:pPr>
            <w:r>
              <w:t>Not valued</w:t>
            </w:r>
          </w:p>
        </w:tc>
        <w:tc>
          <w:tcPr>
            <w:tcW w:w="1134" w:type="dxa"/>
            <w:vAlign w:val="center"/>
          </w:tcPr>
          <w:p w14:paraId="7B6E1E67" w14:textId="3D77F938" w:rsidR="00F8626B" w:rsidRDefault="00F8626B" w:rsidP="00F8626B">
            <w:pPr>
              <w:pStyle w:val="TableTextLeft"/>
              <w:jc w:val="center"/>
            </w:pPr>
            <w:r w:rsidRPr="00EF0FE0">
              <w:rPr>
                <w:rStyle w:val="HTMLCode"/>
                <w:rFonts w:ascii="Arial" w:eastAsiaTheme="minorHAnsi" w:hAnsi="Arial" w:cs="Arial"/>
                <w:color w:val="242729"/>
                <w:bdr w:val="none" w:sz="0" w:space="0" w:color="auto" w:frame="1"/>
              </w:rPr>
              <w:t>↓</w:t>
            </w:r>
          </w:p>
        </w:tc>
        <w:tc>
          <w:tcPr>
            <w:tcW w:w="1275" w:type="dxa"/>
            <w:vAlign w:val="center"/>
          </w:tcPr>
          <w:p w14:paraId="4A91413D" w14:textId="3EA0BCED" w:rsidR="00F8626B" w:rsidRDefault="00F8626B" w:rsidP="00F8626B">
            <w:pPr>
              <w:pStyle w:val="TableTextLeft"/>
              <w:jc w:val="center"/>
            </w:pPr>
            <w:r w:rsidRPr="00EF0FE0">
              <w:rPr>
                <w:rStyle w:val="HTMLCode"/>
                <w:rFonts w:ascii="Arial" w:eastAsiaTheme="minorHAnsi" w:hAnsi="Arial" w:cs="Arial"/>
                <w:color w:val="242729"/>
                <w:bdr w:val="none" w:sz="0" w:space="0" w:color="auto" w:frame="1"/>
              </w:rPr>
              <w:t>↓</w:t>
            </w:r>
          </w:p>
        </w:tc>
        <w:tc>
          <w:tcPr>
            <w:tcW w:w="1063" w:type="dxa"/>
            <w:vAlign w:val="center"/>
          </w:tcPr>
          <w:p w14:paraId="4180A9AF" w14:textId="377C92EF" w:rsidR="00F8626B" w:rsidRDefault="00F8626B" w:rsidP="00F8626B">
            <w:pPr>
              <w:pStyle w:val="TableTextLeft"/>
              <w:jc w:val="center"/>
            </w:pPr>
            <w:r w:rsidRPr="00EF0FE0">
              <w:rPr>
                <w:rStyle w:val="HTMLCode"/>
                <w:rFonts w:ascii="Arial" w:eastAsiaTheme="minorHAnsi" w:hAnsi="Arial" w:cs="Arial"/>
                <w:color w:val="242729"/>
                <w:bdr w:val="none" w:sz="0" w:space="0" w:color="auto" w:frame="1"/>
              </w:rPr>
              <w:t>↓</w:t>
            </w:r>
          </w:p>
        </w:tc>
        <w:tc>
          <w:tcPr>
            <w:tcW w:w="1064" w:type="dxa"/>
            <w:vAlign w:val="center"/>
          </w:tcPr>
          <w:p w14:paraId="6CB30821" w14:textId="411DB590" w:rsidR="00F8626B" w:rsidRDefault="00F8626B" w:rsidP="00F8626B">
            <w:pPr>
              <w:pStyle w:val="TableTextLeft"/>
              <w:jc w:val="center"/>
            </w:pPr>
            <w:r w:rsidRPr="00EF0FE0">
              <w:rPr>
                <w:rStyle w:val="HTMLCode"/>
                <w:rFonts w:ascii="Arial" w:eastAsiaTheme="minorHAnsi" w:hAnsi="Arial" w:cs="Arial"/>
                <w:color w:val="242729"/>
                <w:bdr w:val="none" w:sz="0" w:space="0" w:color="auto" w:frame="1"/>
              </w:rPr>
              <w:t>↓</w:t>
            </w:r>
          </w:p>
        </w:tc>
      </w:tr>
    </w:tbl>
    <w:p w14:paraId="066AD515" w14:textId="632FBC89" w:rsidR="002E3AA1" w:rsidRDefault="00E22E74" w:rsidP="00E22E74">
      <w:pPr>
        <w:pStyle w:val="Heading2"/>
      </w:pPr>
      <w:bookmarkStart w:id="49" w:name="_Toc51347186"/>
      <w:bookmarkStart w:id="50" w:name="_Toc20845969"/>
      <w:bookmarkStart w:id="51" w:name="_Toc20846244"/>
      <w:bookmarkStart w:id="52" w:name="_Ref22723594"/>
      <w:bookmarkEnd w:id="40"/>
      <w:r>
        <w:lastRenderedPageBreak/>
        <w:t>Provisioning services</w:t>
      </w:r>
      <w:bookmarkEnd w:id="49"/>
    </w:p>
    <w:p w14:paraId="76F041C9" w14:textId="2D2E0358" w:rsidR="009956F3" w:rsidRPr="00CC1DA3" w:rsidRDefault="00A121A8" w:rsidP="009956F3">
      <w:pPr>
        <w:pStyle w:val="Heading3"/>
        <w:spacing w:before="300" w:after="300"/>
      </w:pPr>
      <w:bookmarkStart w:id="53" w:name="_Toc51347187"/>
      <w:r w:rsidRPr="00CC1DA3">
        <w:rPr>
          <w:noProof/>
        </w:rPr>
        <w:drawing>
          <wp:anchor distT="0" distB="0" distL="114300" distR="114300" simplePos="0" relativeHeight="251658261" behindDoc="0" locked="0" layoutInCell="1" allowOverlap="1" wp14:anchorId="1C65E343" wp14:editId="60A3BE1E">
            <wp:simplePos x="0" y="0"/>
            <wp:positionH relativeFrom="margin">
              <wp:align>left</wp:align>
            </wp:positionH>
            <wp:positionV relativeFrom="page">
              <wp:posOffset>1157605</wp:posOffset>
            </wp:positionV>
            <wp:extent cx="359410" cy="359410"/>
            <wp:effectExtent l="0" t="0" r="0" b="2540"/>
            <wp:wrapSquare wrapText="bothSides"/>
            <wp:docPr id="51" name="Graphic 8" descr="Water">
              <a:extLst xmlns:a="http://schemas.openxmlformats.org/drawingml/2006/main">
                <a:ext uri="{FF2B5EF4-FFF2-40B4-BE49-F238E27FC236}">
                  <a16:creationId xmlns:a16="http://schemas.microsoft.com/office/drawing/2014/main" id="{FE96383A-6CA5-8944-A7BA-2244798E60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phic 8" descr="Water">
                      <a:extLst>
                        <a:ext uri="{FF2B5EF4-FFF2-40B4-BE49-F238E27FC236}">
                          <a16:creationId xmlns:a16="http://schemas.microsoft.com/office/drawing/2014/main" id="{FE96383A-6CA5-8944-A7BA-2244798E6076}"/>
                        </a:ext>
                      </a:extLst>
                    </pic:cNvPr>
                    <pic:cNvPicPr>
                      <a:picLocks noChangeAspect="1"/>
                    </pic:cNvPicPr>
                  </pic:nvPicPr>
                  <pic:blipFill>
                    <a:blip r:embed="rId55" cstate="print">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2E3AA1" w:rsidRPr="00CC1DA3">
        <w:t xml:space="preserve">Water </w:t>
      </w:r>
      <w:r w:rsidR="002A02DD" w:rsidRPr="00CC1DA3">
        <w:t>supply</w:t>
      </w:r>
      <w:bookmarkEnd w:id="53"/>
      <w:r w:rsidR="002E3AA1" w:rsidRPr="00CC1DA3">
        <w:t xml:space="preserve"> </w:t>
      </w:r>
    </w:p>
    <w:p w14:paraId="43F0BED7" w14:textId="51B61A17" w:rsidR="007C57F8" w:rsidRDefault="00F030C3" w:rsidP="009D4E14">
      <w:pPr>
        <w:pStyle w:val="BodyText"/>
      </w:pPr>
      <w:r w:rsidRPr="00F030C3">
        <w:t>Forests capture water and release it to natural, human modified an</w:t>
      </w:r>
      <w:r w:rsidR="007C57F8">
        <w:t>d</w:t>
      </w:r>
      <w:r w:rsidRPr="00F030C3">
        <w:t xml:space="preserve"> human created water supply systems</w:t>
      </w:r>
      <w:r w:rsidR="001E577A">
        <w:t xml:space="preserve">. </w:t>
      </w:r>
      <w:r w:rsidRPr="00F030C3">
        <w:t>Provision of this ecosystem</w:t>
      </w:r>
      <w:r w:rsidR="007C57F8">
        <w:t xml:space="preserve"> </w:t>
      </w:r>
      <w:r w:rsidRPr="00F030C3">
        <w:t xml:space="preserve">service is influenced by climate and rainfall, with greater service flows in wet years. </w:t>
      </w:r>
    </w:p>
    <w:p w14:paraId="3D82B4D2" w14:textId="77777777" w:rsidR="00613032" w:rsidRPr="00613032" w:rsidRDefault="00613032" w:rsidP="00613032">
      <w:pPr>
        <w:pStyle w:val="BodyText"/>
      </w:pPr>
      <w:r w:rsidRPr="00613032">
        <w:t>This ecosystem service is used by the water industry and the agricultural industry. In turn, the water industry supplies water to households and businesses.</w:t>
      </w:r>
    </w:p>
    <w:p w14:paraId="4318E885" w14:textId="62207F34" w:rsidR="00613032" w:rsidRPr="00512046" w:rsidRDefault="00613032" w:rsidP="00613032">
      <w:pPr>
        <w:pStyle w:val="BodyText"/>
      </w:pPr>
      <w:r w:rsidRPr="00512046">
        <w:t xml:space="preserve">Water </w:t>
      </w:r>
      <w:r w:rsidR="007516FC" w:rsidRPr="00512046">
        <w:t>provision</w:t>
      </w:r>
      <w:r w:rsidR="005265FA">
        <w:t xml:space="preserve"> </w:t>
      </w:r>
      <w:r w:rsidR="00693322">
        <w:t>could</w:t>
      </w:r>
      <w:r w:rsidRPr="00512046">
        <w:t xml:space="preserve"> </w:t>
      </w:r>
      <w:r w:rsidR="007516FC" w:rsidRPr="00512046">
        <w:t xml:space="preserve">decrease over the long term as </w:t>
      </w:r>
      <w:r w:rsidRPr="00512046">
        <w:t>a result of the 2019-20 bushfires</w:t>
      </w:r>
      <w:r w:rsidR="00512046">
        <w:t>. This i</w:t>
      </w:r>
      <w:r w:rsidR="00131D21">
        <w:t xml:space="preserve">s </w:t>
      </w:r>
      <w:r w:rsidR="004E1624">
        <w:t>driven</w:t>
      </w:r>
      <w:r w:rsidR="00131D21">
        <w:t xml:space="preserve"> by the regeneration of Ash forest</w:t>
      </w:r>
      <w:r w:rsidR="00FC08BD">
        <w:t xml:space="preserve">s </w:t>
      </w:r>
      <w:r w:rsidR="00131D21">
        <w:t>that</w:t>
      </w:r>
      <w:r w:rsidR="00FC08BD">
        <w:t xml:space="preserve"> are killed by high-intensity fire</w:t>
      </w:r>
      <w:r w:rsidR="006D3BC5">
        <w:t>, as</w:t>
      </w:r>
      <w:r w:rsidR="00BB3678">
        <w:t xml:space="preserve"> </w:t>
      </w:r>
      <w:r w:rsidR="00DC4061">
        <w:t>Ash forests</w:t>
      </w:r>
      <w:r w:rsidR="00BB3678">
        <w:t xml:space="preserve"> consume a substantial quantity of water while regenerating. </w:t>
      </w:r>
      <w:r w:rsidR="009B184B">
        <w:fldChar w:fldCharType="begin"/>
      </w:r>
      <w:r w:rsidR="009B184B">
        <w:instrText xml:space="preserve"> REF _Ref51174864 \h </w:instrText>
      </w:r>
      <w:r w:rsidR="009B184B">
        <w:fldChar w:fldCharType="separate"/>
      </w:r>
      <w:r w:rsidR="00F11A6E">
        <w:t xml:space="preserve">Figure </w:t>
      </w:r>
      <w:r w:rsidR="00F11A6E">
        <w:rPr>
          <w:noProof/>
        </w:rPr>
        <w:t>9</w:t>
      </w:r>
      <w:r w:rsidR="009B184B">
        <w:fldChar w:fldCharType="end"/>
      </w:r>
      <w:r w:rsidR="009B184B">
        <w:t xml:space="preserve"> shows areas of Ash forest burnt at the two highest fire severity classes</w:t>
      </w:r>
      <w:r w:rsidR="0067056D">
        <w:t xml:space="preserve"> (shown in red), which may </w:t>
      </w:r>
      <w:r w:rsidR="00D72FAD">
        <w:t>be a stand-replacing event</w:t>
      </w:r>
      <w:r w:rsidR="008D2447">
        <w:t xml:space="preserve">. </w:t>
      </w:r>
      <w:r w:rsidR="005844D2">
        <w:t>Reductions</w:t>
      </w:r>
      <w:r w:rsidR="00D75D35">
        <w:t xml:space="preserve"> in</w:t>
      </w:r>
      <w:r w:rsidR="008D2447">
        <w:t xml:space="preserve"> water provision </w:t>
      </w:r>
      <w:r w:rsidR="00430B0A">
        <w:t>are likely to</w:t>
      </w:r>
      <w:r w:rsidR="00111116">
        <w:t xml:space="preserve"> flow from these areas of </w:t>
      </w:r>
      <w:r w:rsidR="00BD7D9D">
        <w:t xml:space="preserve">regenerating </w:t>
      </w:r>
      <w:r w:rsidR="00111116">
        <w:t>forest</w:t>
      </w:r>
      <w:r w:rsidR="003322E8">
        <w:t xml:space="preserve"> due to the 2019-20 bushfires</w:t>
      </w:r>
      <w:r w:rsidR="00C64F82">
        <w:t xml:space="preserve"> </w:t>
      </w:r>
      <w:r w:rsidR="005546DB">
        <w:t>if</w:t>
      </w:r>
      <w:r w:rsidR="003322E8">
        <w:t xml:space="preserve"> there </w:t>
      </w:r>
      <w:r w:rsidR="005546DB">
        <w:t>were to be</w:t>
      </w:r>
      <w:r w:rsidR="003322E8">
        <w:t xml:space="preserve"> no future</w:t>
      </w:r>
      <w:r w:rsidR="00C64F82">
        <w:t xml:space="preserve"> bushfir</w:t>
      </w:r>
      <w:r w:rsidR="00B84241">
        <w:t>es</w:t>
      </w:r>
      <w:r w:rsidR="00111116" w:rsidDel="00B84241">
        <w:t>.</w:t>
      </w:r>
      <w:r w:rsidR="00111116">
        <w:t xml:space="preserve"> </w:t>
      </w:r>
      <w:r w:rsidR="00B254DF">
        <w:t xml:space="preserve">It is </w:t>
      </w:r>
      <w:r w:rsidR="00B84241">
        <w:t xml:space="preserve">however highly </w:t>
      </w:r>
      <w:r w:rsidR="00B254DF">
        <w:t xml:space="preserve">likely that bushfires </w:t>
      </w:r>
      <w:r w:rsidR="0047558E">
        <w:t xml:space="preserve">will be </w:t>
      </w:r>
      <w:r w:rsidR="00B254DF">
        <w:t xml:space="preserve">experienced in </w:t>
      </w:r>
      <w:r w:rsidR="0047558E">
        <w:t>some of the</w:t>
      </w:r>
      <w:r w:rsidR="00B254DF">
        <w:t xml:space="preserve"> same areas </w:t>
      </w:r>
      <w:r w:rsidR="00480606">
        <w:t>over</w:t>
      </w:r>
      <w:r w:rsidR="00B254DF">
        <w:t xml:space="preserve"> future decades</w:t>
      </w:r>
      <w:r w:rsidR="0055602B">
        <w:t xml:space="preserve"> </w:t>
      </w:r>
      <w:r w:rsidR="00480606">
        <w:t>which</w:t>
      </w:r>
      <w:r w:rsidR="0055602B">
        <w:t xml:space="preserve"> will reset forest </w:t>
      </w:r>
      <w:r w:rsidR="00480606">
        <w:t xml:space="preserve">stand </w:t>
      </w:r>
      <w:r w:rsidR="0055602B">
        <w:t>age</w:t>
      </w:r>
      <w:r w:rsidR="005546DB">
        <w:t>,</w:t>
      </w:r>
      <w:r w:rsidR="0055602B">
        <w:t xml:space="preserve"> therefore</w:t>
      </w:r>
      <w:r w:rsidR="0027059A">
        <w:t xml:space="preserve"> reassigning water </w:t>
      </w:r>
      <w:r w:rsidR="005844D2">
        <w:t>provision</w:t>
      </w:r>
      <w:r w:rsidR="0027059A">
        <w:t xml:space="preserve"> losses to </w:t>
      </w:r>
      <w:r w:rsidR="009C3A5F">
        <w:t xml:space="preserve">future </w:t>
      </w:r>
      <w:r w:rsidR="00776AD6">
        <w:t>fire</w:t>
      </w:r>
      <w:r w:rsidR="0027059A">
        <w:t xml:space="preserve"> event</w:t>
      </w:r>
      <w:r w:rsidR="005546DB">
        <w:t>s</w:t>
      </w:r>
      <w:r w:rsidR="0027059A">
        <w:t>.</w:t>
      </w:r>
    </w:p>
    <w:p w14:paraId="77F5BD4B" w14:textId="4F0CDA40" w:rsidR="00CF6543" w:rsidRDefault="00512046" w:rsidP="009D4E14">
      <w:pPr>
        <w:pStyle w:val="BodyText"/>
      </w:pPr>
      <w:r>
        <w:t xml:space="preserve">Water </w:t>
      </w:r>
      <w:r w:rsidR="001346B3">
        <w:t>provision</w:t>
      </w:r>
      <w:r>
        <w:t xml:space="preserve"> is </w:t>
      </w:r>
      <w:r w:rsidR="001346B3">
        <w:t>estimated</w:t>
      </w:r>
      <w:r>
        <w:t xml:space="preserve"> to decrease by </w:t>
      </w:r>
      <w:r w:rsidR="006D3BC5">
        <w:t>3</w:t>
      </w:r>
      <w:r>
        <w:t>,</w:t>
      </w:r>
      <w:r w:rsidR="006D3BC5">
        <w:t>9</w:t>
      </w:r>
      <w:r>
        <w:t>00</w:t>
      </w:r>
      <w:r w:rsidR="00613032" w:rsidRPr="00512046">
        <w:t xml:space="preserve"> gigalitres </w:t>
      </w:r>
      <w:r>
        <w:t xml:space="preserve">over 150 years (from 2020 to 2069) due to the </w:t>
      </w:r>
      <w:r w:rsidR="009C3A5F">
        <w:t xml:space="preserve">2019-20 </w:t>
      </w:r>
      <w:r>
        <w:t>bushfires</w:t>
      </w:r>
      <w:r w:rsidR="00822217">
        <w:t>, assuming there are no fires that reset forest age over this period</w:t>
      </w:r>
      <w:r>
        <w:t>. Over half of this reduction occurs in the first 50 years post-fire (see</w:t>
      </w:r>
      <w:r w:rsidR="008E20AF">
        <w:t xml:space="preserve"> </w:t>
      </w:r>
      <w:r w:rsidR="008E20AF" w:rsidRPr="00EC5451">
        <w:fldChar w:fldCharType="begin"/>
      </w:r>
      <w:r w:rsidR="008E20AF" w:rsidRPr="00EC5451">
        <w:instrText xml:space="preserve"> REF _Ref51175244 \h </w:instrText>
      </w:r>
      <w:r w:rsidR="00EC5451" w:rsidRPr="00EC5451">
        <w:instrText xml:space="preserve"> \* MERGEFORMAT </w:instrText>
      </w:r>
      <w:r w:rsidR="008E20AF" w:rsidRPr="00EC5451">
        <w:fldChar w:fldCharType="separate"/>
      </w:r>
      <w:r w:rsidR="00A32C15">
        <w:t xml:space="preserve">Table </w:t>
      </w:r>
      <w:r w:rsidR="00A32C15">
        <w:rPr>
          <w:noProof/>
        </w:rPr>
        <w:t>10</w:t>
      </w:r>
      <w:r w:rsidR="008E20AF" w:rsidRPr="00EC5451">
        <w:fldChar w:fldCharType="end"/>
      </w:r>
      <w:r w:rsidR="001346B3" w:rsidRPr="00EC5451">
        <w:t>).</w:t>
      </w:r>
      <w:r>
        <w:t xml:space="preserve"> </w:t>
      </w:r>
      <w:r w:rsidR="00822217">
        <w:t xml:space="preserve">The potential reduction in annual water provision of the affected </w:t>
      </w:r>
      <w:r w:rsidR="00DF68DB">
        <w:t xml:space="preserve">catchments </w:t>
      </w:r>
      <w:r w:rsidR="004A2D8E">
        <w:t xml:space="preserve">as </w:t>
      </w:r>
      <w:r w:rsidR="00A55169">
        <w:t>a per cent</w:t>
      </w:r>
      <w:r w:rsidR="004A2D8E">
        <w:t xml:space="preserve"> of total water inflows was </w:t>
      </w:r>
      <w:r w:rsidR="00DF68DB">
        <w:t xml:space="preserve">in </w:t>
      </w:r>
      <w:r w:rsidR="004A2D8E">
        <w:t>less than 0.1</w:t>
      </w:r>
      <w:r w:rsidR="00A55169">
        <w:t xml:space="preserve"> per cent</w:t>
      </w:r>
      <w:r w:rsidR="004A2D8E">
        <w:t xml:space="preserve"> in the</w:t>
      </w:r>
      <w:r w:rsidR="00DF68DB">
        <w:t xml:space="preserve"> </w:t>
      </w:r>
      <w:r w:rsidR="005B6CA2">
        <w:t xml:space="preserve">East </w:t>
      </w:r>
      <w:r w:rsidR="00DF68DB">
        <w:t>Gippsland RFA</w:t>
      </w:r>
      <w:r w:rsidR="004A2D8E">
        <w:t xml:space="preserve"> region, less than 0.4</w:t>
      </w:r>
      <w:r w:rsidR="00A55169">
        <w:t xml:space="preserve"> per cent</w:t>
      </w:r>
      <w:r w:rsidR="004A2D8E">
        <w:t xml:space="preserve"> in the Gippsland RFA region</w:t>
      </w:r>
      <w:r w:rsidR="00DF68DB">
        <w:t xml:space="preserve"> </w:t>
      </w:r>
      <w:r w:rsidR="004A2D8E">
        <w:t>and less than 0.3</w:t>
      </w:r>
      <w:r w:rsidR="00A55169">
        <w:t xml:space="preserve"> per cent</w:t>
      </w:r>
      <w:r w:rsidR="004A2D8E">
        <w:t xml:space="preserve"> in the North East RFA region.</w:t>
      </w:r>
      <w:r w:rsidR="00C4043F" w:rsidRPr="00512046">
        <w:t xml:space="preserve"> </w:t>
      </w:r>
      <w:r w:rsidR="00C0004F">
        <w:t xml:space="preserve">The </w:t>
      </w:r>
      <w:r w:rsidR="00654D63">
        <w:t xml:space="preserve">reductions in water provision are overall less than 0.3 per cent of total water inflows. </w:t>
      </w:r>
      <w:r w:rsidR="00613032" w:rsidRPr="00512046">
        <w:t>The estimated value of this ecosystem service loss is $</w:t>
      </w:r>
      <w:r w:rsidR="00C24EE7">
        <w:t>191</w:t>
      </w:r>
      <w:r w:rsidR="00613032" w:rsidRPr="00512046">
        <w:t xml:space="preserve"> million</w:t>
      </w:r>
      <w:r w:rsidR="001346B3">
        <w:t xml:space="preserve"> </w:t>
      </w:r>
      <w:r w:rsidR="00A55169">
        <w:t xml:space="preserve">over 150 years </w:t>
      </w:r>
      <w:r w:rsidR="001346B3">
        <w:t>(se</w:t>
      </w:r>
      <w:r w:rsidR="00406E09">
        <w:t xml:space="preserve">e </w:t>
      </w:r>
      <w:r w:rsidR="00BB656C">
        <w:fldChar w:fldCharType="begin"/>
      </w:r>
      <w:r w:rsidR="00BB656C">
        <w:instrText xml:space="preserve"> REF tbl11 \h </w:instrText>
      </w:r>
      <w:r w:rsidR="00BB656C">
        <w:fldChar w:fldCharType="separate"/>
      </w:r>
      <w:r w:rsidR="00A32C15">
        <w:t xml:space="preserve">Table </w:t>
      </w:r>
      <w:r w:rsidR="00A32C15">
        <w:rPr>
          <w:noProof/>
        </w:rPr>
        <w:t>11</w:t>
      </w:r>
      <w:r w:rsidR="00BB656C">
        <w:fldChar w:fldCharType="end"/>
      </w:r>
      <w:r w:rsidR="008E20AF">
        <w:t xml:space="preserve">). </w:t>
      </w:r>
    </w:p>
    <w:p w14:paraId="04EAE454" w14:textId="62FF9CB0" w:rsidR="0021017D" w:rsidRDefault="0021017D" w:rsidP="0021017D">
      <w:pPr>
        <w:pStyle w:val="Caption"/>
      </w:pPr>
      <w:bookmarkStart w:id="54" w:name="_Ref51174864"/>
      <w:r>
        <w:lastRenderedPageBreak/>
        <w:t xml:space="preserve">Figure </w:t>
      </w:r>
      <w:fldSimple w:instr=" SEQ Figure \* ARABIC ">
        <w:r w:rsidR="00F11A6E">
          <w:rPr>
            <w:noProof/>
          </w:rPr>
          <w:t>9</w:t>
        </w:r>
      </w:fldSimple>
      <w:bookmarkEnd w:id="54"/>
      <w:r w:rsidR="00F5712B">
        <w:t xml:space="preserve"> Ash forests burnt at high fire severity (class 5 and class 6) </w:t>
      </w:r>
      <w:r w:rsidR="004E1624">
        <w:t>in the 2019-20 bushfires</w:t>
      </w:r>
    </w:p>
    <w:p w14:paraId="767CE451" w14:textId="2D573791" w:rsidR="00704231" w:rsidRDefault="00704231" w:rsidP="009D4E14">
      <w:pPr>
        <w:pStyle w:val="BodyText"/>
        <w:rPr>
          <w:noProof/>
        </w:rPr>
      </w:pPr>
      <w:r>
        <w:rPr>
          <w:noProof/>
        </w:rPr>
        <w:drawing>
          <wp:inline distT="0" distB="0" distL="0" distR="0" wp14:anchorId="05FB8C39" wp14:editId="782AF69D">
            <wp:extent cx="5731510" cy="4055255"/>
            <wp:effectExtent l="0" t="0" r="2540" b="2540"/>
            <wp:docPr id="30" name="Picture 30"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31510" cy="4055255"/>
                    </a:xfrm>
                    <a:prstGeom prst="rect">
                      <a:avLst/>
                    </a:prstGeom>
                  </pic:spPr>
                </pic:pic>
              </a:graphicData>
            </a:graphic>
          </wp:inline>
        </w:drawing>
      </w:r>
    </w:p>
    <w:p w14:paraId="2BB9986C" w14:textId="503571AF" w:rsidR="00CF6543" w:rsidRDefault="00CF6543" w:rsidP="009D4E14">
      <w:pPr>
        <w:pStyle w:val="BodyText"/>
      </w:pPr>
    </w:p>
    <w:p w14:paraId="4AAE1AC2" w14:textId="6B1C473A" w:rsidR="00590AF7" w:rsidRDefault="00512046" w:rsidP="00512046">
      <w:pPr>
        <w:pStyle w:val="Caption"/>
      </w:pPr>
      <w:bookmarkStart w:id="55" w:name="_Ref51175244"/>
      <w:r>
        <w:t xml:space="preserve">Table </w:t>
      </w:r>
      <w:fldSimple w:instr=" SEQ Table \* ARABIC ">
        <w:r w:rsidR="00F11A6E">
          <w:rPr>
            <w:noProof/>
          </w:rPr>
          <w:t>10</w:t>
        </w:r>
      </w:fldSimple>
      <w:bookmarkEnd w:id="55"/>
      <w:r>
        <w:t xml:space="preserve"> </w:t>
      </w:r>
      <w:r w:rsidR="008E20AF">
        <w:t xml:space="preserve">Impact of the </w:t>
      </w:r>
      <w:r w:rsidR="004E0E5D">
        <w:t>2019-20 bushfires on</w:t>
      </w:r>
      <w:r>
        <w:t xml:space="preserve"> </w:t>
      </w:r>
      <w:r w:rsidR="004A252B">
        <w:t xml:space="preserve">the ecosystem service of </w:t>
      </w:r>
      <w:r>
        <w:t>water provision (ML)</w:t>
      </w:r>
      <w:r w:rsidR="00A71E61">
        <w:t xml:space="preserve"> </w:t>
      </w:r>
    </w:p>
    <w:tbl>
      <w:tblPr>
        <w:tblStyle w:val="TableGrid"/>
        <w:tblW w:w="0" w:type="auto"/>
        <w:tblLook w:val="04A0" w:firstRow="1" w:lastRow="0" w:firstColumn="1" w:lastColumn="0" w:noHBand="0" w:noVBand="1"/>
      </w:tblPr>
      <w:tblGrid>
        <w:gridCol w:w="1335"/>
        <w:gridCol w:w="1146"/>
        <w:gridCol w:w="1080"/>
        <w:gridCol w:w="1145"/>
        <w:gridCol w:w="1080"/>
        <w:gridCol w:w="1080"/>
        <w:gridCol w:w="1080"/>
        <w:gridCol w:w="1080"/>
      </w:tblGrid>
      <w:tr w:rsidR="00512046" w:rsidRPr="00D048AE" w14:paraId="6A173E96" w14:textId="77777777" w:rsidTr="00590AF7">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335" w:type="dxa"/>
            <w:vAlign w:val="center"/>
          </w:tcPr>
          <w:p w14:paraId="3AF11F35" w14:textId="77777777" w:rsidR="00512046" w:rsidRPr="00D048AE" w:rsidRDefault="00512046" w:rsidP="00B37A41">
            <w:pPr>
              <w:pStyle w:val="TableHeadingRight"/>
              <w:rPr>
                <w:rFonts w:ascii="Arial" w:hAnsi="Arial" w:cs="Arial"/>
                <w:color w:val="FFFFFF" w:themeColor="background1"/>
              </w:rPr>
            </w:pPr>
            <w:r>
              <w:rPr>
                <w:rFonts w:ascii="Arial" w:hAnsi="Arial" w:cs="Arial"/>
                <w:color w:val="FFFFFF" w:themeColor="background1"/>
              </w:rPr>
              <w:t>RFA region</w:t>
            </w:r>
          </w:p>
        </w:tc>
        <w:tc>
          <w:tcPr>
            <w:tcW w:w="1146" w:type="dxa"/>
            <w:vAlign w:val="center"/>
          </w:tcPr>
          <w:p w14:paraId="4F470866" w14:textId="77777777" w:rsidR="00512046" w:rsidRPr="00D048AE" w:rsidRDefault="00512046" w:rsidP="007022EB">
            <w:pPr>
              <w:pStyle w:val="TableHeadingRight"/>
              <w:ind w:left="0"/>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048AE">
              <w:rPr>
                <w:rFonts w:ascii="Arial" w:hAnsi="Arial" w:cs="Arial"/>
                <w:color w:val="FFFFFF" w:themeColor="background1"/>
              </w:rPr>
              <w:t>Total</w:t>
            </w:r>
            <w:r>
              <w:rPr>
                <w:rFonts w:ascii="Arial" w:hAnsi="Arial" w:cs="Arial"/>
                <w:color w:val="FFFFFF" w:themeColor="background1"/>
              </w:rPr>
              <w:t xml:space="preserve"> </w:t>
            </w:r>
            <w:r>
              <w:rPr>
                <w:rFonts w:ascii="Arial" w:hAnsi="Arial" w:cs="Arial"/>
                <w:color w:val="FFFFFF" w:themeColor="background1"/>
              </w:rPr>
              <w:br/>
              <w:t>(2020-2169)</w:t>
            </w:r>
          </w:p>
        </w:tc>
        <w:tc>
          <w:tcPr>
            <w:tcW w:w="1080" w:type="dxa"/>
            <w:vAlign w:val="center"/>
          </w:tcPr>
          <w:p w14:paraId="731A0A37" w14:textId="77777777" w:rsidR="00512046" w:rsidRPr="00D048AE" w:rsidRDefault="00512046" w:rsidP="007022EB">
            <w:pPr>
              <w:pStyle w:val="TableHeadingRight"/>
              <w:ind w:left="77"/>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Pr>
                <w:rFonts w:ascii="Arial" w:hAnsi="Arial" w:cs="Arial"/>
                <w:color w:val="FFFFFF" w:themeColor="background1"/>
              </w:rPr>
              <w:t>2020-2044</w:t>
            </w:r>
          </w:p>
        </w:tc>
        <w:tc>
          <w:tcPr>
            <w:tcW w:w="1145" w:type="dxa"/>
            <w:vAlign w:val="center"/>
          </w:tcPr>
          <w:p w14:paraId="4906E607" w14:textId="77777777" w:rsidR="00512046" w:rsidRPr="00D048AE" w:rsidRDefault="00512046" w:rsidP="00B37A41">
            <w:pPr>
              <w:pStyle w:val="TableHeadingRigh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Pr>
                <w:rFonts w:ascii="Arial" w:hAnsi="Arial" w:cs="Arial"/>
                <w:color w:val="FFFFFF" w:themeColor="background1"/>
              </w:rPr>
              <w:t>2045-2069</w:t>
            </w:r>
          </w:p>
        </w:tc>
        <w:tc>
          <w:tcPr>
            <w:tcW w:w="1080" w:type="dxa"/>
            <w:vAlign w:val="center"/>
          </w:tcPr>
          <w:p w14:paraId="28B372BC" w14:textId="77777777" w:rsidR="00512046" w:rsidRPr="00D048AE" w:rsidRDefault="00512046" w:rsidP="007022EB">
            <w:pPr>
              <w:pStyle w:val="TableHeadingRight"/>
              <w:ind w:left="0"/>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Pr>
                <w:rFonts w:ascii="Arial" w:hAnsi="Arial" w:cs="Arial"/>
                <w:color w:val="FFFFFF" w:themeColor="background1"/>
              </w:rPr>
              <w:t>2070-2094</w:t>
            </w:r>
          </w:p>
        </w:tc>
        <w:tc>
          <w:tcPr>
            <w:tcW w:w="1080" w:type="dxa"/>
            <w:vAlign w:val="center"/>
          </w:tcPr>
          <w:p w14:paraId="0745681F" w14:textId="77777777" w:rsidR="00512046" w:rsidRPr="00D048AE" w:rsidRDefault="00512046" w:rsidP="007022EB">
            <w:pPr>
              <w:pStyle w:val="TableHeadingRight"/>
              <w:ind w:left="22"/>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Pr>
                <w:rFonts w:ascii="Arial" w:hAnsi="Arial" w:cs="Arial"/>
                <w:color w:val="FFFFFF" w:themeColor="background1"/>
              </w:rPr>
              <w:t>2095-2119</w:t>
            </w:r>
          </w:p>
        </w:tc>
        <w:tc>
          <w:tcPr>
            <w:tcW w:w="1080" w:type="dxa"/>
            <w:vAlign w:val="center"/>
          </w:tcPr>
          <w:p w14:paraId="0CB82E3A" w14:textId="7FFF27A8" w:rsidR="00512046" w:rsidRPr="00D048AE" w:rsidRDefault="00512046" w:rsidP="007022EB">
            <w:pPr>
              <w:pStyle w:val="TableHeadingRight"/>
              <w:ind w:left="76"/>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Pr>
                <w:rFonts w:ascii="Arial" w:hAnsi="Arial" w:cs="Arial"/>
                <w:color w:val="FFFFFF" w:themeColor="background1"/>
              </w:rPr>
              <w:t>2</w:t>
            </w:r>
            <w:r w:rsidR="005677B3">
              <w:rPr>
                <w:rFonts w:ascii="Arial" w:hAnsi="Arial" w:cs="Arial"/>
                <w:color w:val="FFFFFF" w:themeColor="background1"/>
              </w:rPr>
              <w:t>1</w:t>
            </w:r>
            <w:r>
              <w:rPr>
                <w:rFonts w:ascii="Arial" w:hAnsi="Arial" w:cs="Arial"/>
                <w:color w:val="FFFFFF" w:themeColor="background1"/>
              </w:rPr>
              <w:t>20-2</w:t>
            </w:r>
            <w:r w:rsidR="005677B3">
              <w:rPr>
                <w:rFonts w:ascii="Arial" w:hAnsi="Arial" w:cs="Arial"/>
                <w:color w:val="FFFFFF" w:themeColor="background1"/>
              </w:rPr>
              <w:t>1</w:t>
            </w:r>
            <w:r>
              <w:rPr>
                <w:rFonts w:ascii="Arial" w:hAnsi="Arial" w:cs="Arial"/>
                <w:color w:val="FFFFFF" w:themeColor="background1"/>
              </w:rPr>
              <w:t>44</w:t>
            </w:r>
          </w:p>
        </w:tc>
        <w:tc>
          <w:tcPr>
            <w:tcW w:w="1080" w:type="dxa"/>
            <w:vAlign w:val="center"/>
          </w:tcPr>
          <w:p w14:paraId="10D22D0E" w14:textId="417031BC" w:rsidR="00512046" w:rsidRPr="00D048AE" w:rsidRDefault="00512046" w:rsidP="007022EB">
            <w:pPr>
              <w:pStyle w:val="TableHeadingRight"/>
              <w:ind w:left="0"/>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Pr>
                <w:rFonts w:ascii="Arial" w:hAnsi="Arial" w:cs="Arial"/>
                <w:color w:val="FFFFFF" w:themeColor="background1"/>
              </w:rPr>
              <w:t>2</w:t>
            </w:r>
            <w:r w:rsidR="005677B3">
              <w:rPr>
                <w:rFonts w:ascii="Arial" w:hAnsi="Arial" w:cs="Arial"/>
                <w:color w:val="FFFFFF" w:themeColor="background1"/>
              </w:rPr>
              <w:t>1</w:t>
            </w:r>
            <w:r>
              <w:rPr>
                <w:rFonts w:ascii="Arial" w:hAnsi="Arial" w:cs="Arial"/>
                <w:color w:val="FFFFFF" w:themeColor="background1"/>
              </w:rPr>
              <w:t>45-2</w:t>
            </w:r>
            <w:r w:rsidR="005677B3">
              <w:rPr>
                <w:rFonts w:ascii="Arial" w:hAnsi="Arial" w:cs="Arial"/>
                <w:color w:val="FFFFFF" w:themeColor="background1"/>
              </w:rPr>
              <w:t>1</w:t>
            </w:r>
            <w:r>
              <w:rPr>
                <w:rFonts w:ascii="Arial" w:hAnsi="Arial" w:cs="Arial"/>
                <w:color w:val="FFFFFF" w:themeColor="background1"/>
              </w:rPr>
              <w:t>69</w:t>
            </w:r>
          </w:p>
        </w:tc>
      </w:tr>
      <w:tr w:rsidR="00512046" w14:paraId="26BC8FB7" w14:textId="77777777" w:rsidTr="00590AF7">
        <w:tc>
          <w:tcPr>
            <w:tcW w:w="1335" w:type="dxa"/>
            <w:vAlign w:val="bottom"/>
          </w:tcPr>
          <w:p w14:paraId="18C8EBCB" w14:textId="77777777" w:rsidR="00512046" w:rsidRDefault="00512046" w:rsidP="00613257">
            <w:pPr>
              <w:pStyle w:val="TableTextRight"/>
              <w:ind w:right="0"/>
              <w:jc w:val="left"/>
            </w:pPr>
            <w:r>
              <w:t>East Gippsland</w:t>
            </w:r>
          </w:p>
        </w:tc>
        <w:tc>
          <w:tcPr>
            <w:tcW w:w="1146" w:type="dxa"/>
            <w:vAlign w:val="bottom"/>
          </w:tcPr>
          <w:p w14:paraId="6F0A826A" w14:textId="2FF14362" w:rsidR="00512046" w:rsidRDefault="00512046" w:rsidP="00B37A41">
            <w:pPr>
              <w:pStyle w:val="TableTextRight"/>
            </w:pPr>
            <w:r>
              <w:t>-154,56</w:t>
            </w:r>
            <w:r w:rsidR="00B81F4D">
              <w:t>0</w:t>
            </w:r>
          </w:p>
        </w:tc>
        <w:tc>
          <w:tcPr>
            <w:tcW w:w="1080" w:type="dxa"/>
            <w:vAlign w:val="bottom"/>
          </w:tcPr>
          <w:p w14:paraId="013A1B24" w14:textId="1F5AF7C0" w:rsidR="00512046" w:rsidRPr="00E77D5C" w:rsidRDefault="00512046" w:rsidP="00B37A41">
            <w:pPr>
              <w:pStyle w:val="TableTextRight"/>
            </w:pPr>
            <w:r w:rsidRPr="00E77D5C">
              <w:t>-28,7</w:t>
            </w:r>
            <w:r w:rsidR="00270FAD">
              <w:t>40</w:t>
            </w:r>
          </w:p>
        </w:tc>
        <w:tc>
          <w:tcPr>
            <w:tcW w:w="1145" w:type="dxa"/>
            <w:vAlign w:val="bottom"/>
          </w:tcPr>
          <w:p w14:paraId="2D2FE6A8" w14:textId="77777777" w:rsidR="00512046" w:rsidRPr="00E77D5C" w:rsidRDefault="00512046" w:rsidP="00B37A41">
            <w:pPr>
              <w:pStyle w:val="TableTextRight"/>
            </w:pPr>
            <w:r w:rsidRPr="00E77D5C">
              <w:t>-53,040</w:t>
            </w:r>
          </w:p>
        </w:tc>
        <w:tc>
          <w:tcPr>
            <w:tcW w:w="1080" w:type="dxa"/>
            <w:vAlign w:val="bottom"/>
          </w:tcPr>
          <w:p w14:paraId="21B085D0" w14:textId="77777777" w:rsidR="00512046" w:rsidRPr="00E77D5C" w:rsidRDefault="00512046" w:rsidP="00B37A41">
            <w:pPr>
              <w:pStyle w:val="TableTextRight"/>
            </w:pPr>
            <w:r w:rsidRPr="00E77D5C">
              <w:t>-34,260</w:t>
            </w:r>
          </w:p>
        </w:tc>
        <w:tc>
          <w:tcPr>
            <w:tcW w:w="1080" w:type="dxa"/>
            <w:vAlign w:val="bottom"/>
          </w:tcPr>
          <w:p w14:paraId="0C0A462F" w14:textId="4A8C856A" w:rsidR="00512046" w:rsidRPr="00E77D5C" w:rsidRDefault="00512046" w:rsidP="00B37A41">
            <w:pPr>
              <w:pStyle w:val="TableTextRight"/>
            </w:pPr>
            <w:r w:rsidRPr="00E77D5C">
              <w:t>-20,1</w:t>
            </w:r>
            <w:r w:rsidR="00270FAD">
              <w:t>40</w:t>
            </w:r>
          </w:p>
        </w:tc>
        <w:tc>
          <w:tcPr>
            <w:tcW w:w="1080" w:type="dxa"/>
            <w:vAlign w:val="bottom"/>
          </w:tcPr>
          <w:p w14:paraId="01332B18" w14:textId="079C4253" w:rsidR="00512046" w:rsidRPr="00E77D5C" w:rsidRDefault="00512046" w:rsidP="00B37A41">
            <w:pPr>
              <w:pStyle w:val="TableTextRight"/>
            </w:pPr>
            <w:r w:rsidRPr="00E77D5C">
              <w:t>-11,6</w:t>
            </w:r>
            <w:r w:rsidR="00270FAD">
              <w:t>60</w:t>
            </w:r>
          </w:p>
        </w:tc>
        <w:tc>
          <w:tcPr>
            <w:tcW w:w="1080" w:type="dxa"/>
            <w:vAlign w:val="bottom"/>
          </w:tcPr>
          <w:p w14:paraId="2308E16B" w14:textId="42AEBD7D" w:rsidR="00512046" w:rsidRPr="00E77D5C" w:rsidRDefault="00512046" w:rsidP="00B37A41">
            <w:pPr>
              <w:pStyle w:val="TableTextRight"/>
            </w:pPr>
            <w:r w:rsidRPr="00E77D5C">
              <w:t>-6,73</w:t>
            </w:r>
            <w:r w:rsidR="00270FAD">
              <w:t>0</w:t>
            </w:r>
          </w:p>
        </w:tc>
      </w:tr>
      <w:tr w:rsidR="00512046" w14:paraId="3648E2C0" w14:textId="77777777" w:rsidTr="00590AF7">
        <w:tc>
          <w:tcPr>
            <w:tcW w:w="1335" w:type="dxa"/>
            <w:vAlign w:val="bottom"/>
          </w:tcPr>
          <w:p w14:paraId="2AE231E7" w14:textId="77777777" w:rsidR="00512046" w:rsidRDefault="00512046" w:rsidP="00B37A41">
            <w:pPr>
              <w:pStyle w:val="TableTextRight"/>
              <w:jc w:val="left"/>
            </w:pPr>
            <w:r>
              <w:t>Gippsland</w:t>
            </w:r>
          </w:p>
        </w:tc>
        <w:tc>
          <w:tcPr>
            <w:tcW w:w="1146" w:type="dxa"/>
            <w:vAlign w:val="bottom"/>
          </w:tcPr>
          <w:p w14:paraId="42A13D44" w14:textId="68EBEABD" w:rsidR="00512046" w:rsidRDefault="00512046" w:rsidP="00B37A41">
            <w:pPr>
              <w:pStyle w:val="TableTextRight"/>
            </w:pPr>
            <w:r>
              <w:t>-1,856,2</w:t>
            </w:r>
            <w:r w:rsidR="00270FAD">
              <w:t>70</w:t>
            </w:r>
          </w:p>
        </w:tc>
        <w:tc>
          <w:tcPr>
            <w:tcW w:w="1080" w:type="dxa"/>
            <w:vAlign w:val="bottom"/>
          </w:tcPr>
          <w:p w14:paraId="3EB82515" w14:textId="0C8003BC" w:rsidR="00512046" w:rsidRPr="00E77D5C" w:rsidRDefault="00512046" w:rsidP="00B37A41">
            <w:pPr>
              <w:pStyle w:val="TableTextRight"/>
            </w:pPr>
            <w:r w:rsidRPr="00E77D5C">
              <w:t>-309,4</w:t>
            </w:r>
            <w:r w:rsidR="00270FAD">
              <w:t>60</w:t>
            </w:r>
          </w:p>
        </w:tc>
        <w:tc>
          <w:tcPr>
            <w:tcW w:w="1145" w:type="dxa"/>
            <w:vAlign w:val="bottom"/>
          </w:tcPr>
          <w:p w14:paraId="39736621" w14:textId="1BA2C6E9" w:rsidR="00512046" w:rsidRPr="00E77D5C" w:rsidRDefault="00512046" w:rsidP="00B37A41">
            <w:pPr>
              <w:pStyle w:val="TableTextRight"/>
            </w:pPr>
            <w:r w:rsidRPr="00E77D5C">
              <w:t>-649,74</w:t>
            </w:r>
            <w:r w:rsidR="00270FAD">
              <w:t>0</w:t>
            </w:r>
          </w:p>
        </w:tc>
        <w:tc>
          <w:tcPr>
            <w:tcW w:w="1080" w:type="dxa"/>
            <w:vAlign w:val="bottom"/>
          </w:tcPr>
          <w:p w14:paraId="1B21CF1D" w14:textId="2A67DDE9" w:rsidR="00512046" w:rsidRPr="00E77D5C" w:rsidRDefault="00512046" w:rsidP="00B37A41">
            <w:pPr>
              <w:pStyle w:val="TableTextRight"/>
            </w:pPr>
            <w:r w:rsidRPr="00E77D5C">
              <w:t>-422,11</w:t>
            </w:r>
            <w:r w:rsidR="00270FAD">
              <w:t>0</w:t>
            </w:r>
          </w:p>
        </w:tc>
        <w:tc>
          <w:tcPr>
            <w:tcW w:w="1080" w:type="dxa"/>
            <w:vAlign w:val="bottom"/>
          </w:tcPr>
          <w:p w14:paraId="7B135E2E" w14:textId="6EF6A356" w:rsidR="00512046" w:rsidRPr="00E77D5C" w:rsidRDefault="00512046" w:rsidP="00B37A41">
            <w:pPr>
              <w:pStyle w:val="TableTextRight"/>
            </w:pPr>
            <w:r w:rsidRPr="00E77D5C">
              <w:t>-248,27</w:t>
            </w:r>
            <w:r w:rsidR="00270FAD">
              <w:t>0</w:t>
            </w:r>
          </w:p>
        </w:tc>
        <w:tc>
          <w:tcPr>
            <w:tcW w:w="1080" w:type="dxa"/>
            <w:vAlign w:val="bottom"/>
          </w:tcPr>
          <w:p w14:paraId="3110F1F7" w14:textId="078C39B9" w:rsidR="00512046" w:rsidRPr="00E77D5C" w:rsidRDefault="00512046" w:rsidP="00B37A41">
            <w:pPr>
              <w:pStyle w:val="TableTextRight"/>
            </w:pPr>
            <w:r w:rsidRPr="00E77D5C">
              <w:t>-143,7</w:t>
            </w:r>
            <w:r w:rsidR="00270FAD">
              <w:t>20</w:t>
            </w:r>
          </w:p>
        </w:tc>
        <w:tc>
          <w:tcPr>
            <w:tcW w:w="1080" w:type="dxa"/>
            <w:vAlign w:val="bottom"/>
          </w:tcPr>
          <w:p w14:paraId="721F4FE4" w14:textId="13F94711" w:rsidR="00512046" w:rsidRPr="00E77D5C" w:rsidRDefault="00512046" w:rsidP="00B37A41">
            <w:pPr>
              <w:pStyle w:val="TableTextRight"/>
            </w:pPr>
            <w:r w:rsidRPr="00E77D5C">
              <w:t>-82,9</w:t>
            </w:r>
            <w:r w:rsidR="00270FAD">
              <w:t>70</w:t>
            </w:r>
          </w:p>
        </w:tc>
      </w:tr>
      <w:tr w:rsidR="00512046" w14:paraId="41435639" w14:textId="77777777" w:rsidTr="00590AF7">
        <w:tc>
          <w:tcPr>
            <w:tcW w:w="1335" w:type="dxa"/>
            <w:vAlign w:val="bottom"/>
          </w:tcPr>
          <w:p w14:paraId="252FC295" w14:textId="77777777" w:rsidR="00512046" w:rsidRDefault="00512046" w:rsidP="00B37A41">
            <w:pPr>
              <w:pStyle w:val="TableTextRight"/>
              <w:jc w:val="left"/>
            </w:pPr>
            <w:r>
              <w:t>North East</w:t>
            </w:r>
          </w:p>
        </w:tc>
        <w:tc>
          <w:tcPr>
            <w:tcW w:w="1146" w:type="dxa"/>
            <w:vAlign w:val="bottom"/>
          </w:tcPr>
          <w:p w14:paraId="34489802" w14:textId="31A00393" w:rsidR="00512046" w:rsidRDefault="00512046" w:rsidP="00B37A41">
            <w:pPr>
              <w:pStyle w:val="TableTextRight"/>
            </w:pPr>
            <w:r>
              <w:t>-1,911,9</w:t>
            </w:r>
            <w:r w:rsidR="00270FAD">
              <w:t>10</w:t>
            </w:r>
          </w:p>
        </w:tc>
        <w:tc>
          <w:tcPr>
            <w:tcW w:w="1080" w:type="dxa"/>
            <w:vAlign w:val="bottom"/>
          </w:tcPr>
          <w:p w14:paraId="5FFC624F" w14:textId="77777777" w:rsidR="00512046" w:rsidRPr="00E77D5C" w:rsidRDefault="00512046" w:rsidP="00B37A41">
            <w:pPr>
              <w:pStyle w:val="TableTextRight"/>
            </w:pPr>
            <w:r w:rsidRPr="00E77D5C">
              <w:t>-370,300</w:t>
            </w:r>
          </w:p>
        </w:tc>
        <w:tc>
          <w:tcPr>
            <w:tcW w:w="1145" w:type="dxa"/>
            <w:vAlign w:val="bottom"/>
          </w:tcPr>
          <w:p w14:paraId="70546BE1" w14:textId="75D1046E" w:rsidR="00512046" w:rsidRPr="00E77D5C" w:rsidRDefault="00512046" w:rsidP="00B37A41">
            <w:pPr>
              <w:pStyle w:val="TableTextRight"/>
            </w:pPr>
            <w:r w:rsidRPr="00E77D5C">
              <w:t>-650,94</w:t>
            </w:r>
            <w:r w:rsidR="00270FAD">
              <w:t>0</w:t>
            </w:r>
          </w:p>
        </w:tc>
        <w:tc>
          <w:tcPr>
            <w:tcW w:w="1080" w:type="dxa"/>
            <w:vAlign w:val="bottom"/>
          </w:tcPr>
          <w:p w14:paraId="71BB8840" w14:textId="2294A92E" w:rsidR="00512046" w:rsidRPr="00E77D5C" w:rsidRDefault="00512046" w:rsidP="00B37A41">
            <w:pPr>
              <w:pStyle w:val="TableTextRight"/>
            </w:pPr>
            <w:r w:rsidRPr="00E77D5C">
              <w:t>-419,40</w:t>
            </w:r>
            <w:r w:rsidR="00270FAD">
              <w:t>0</w:t>
            </w:r>
          </w:p>
        </w:tc>
        <w:tc>
          <w:tcPr>
            <w:tcW w:w="1080" w:type="dxa"/>
            <w:vAlign w:val="bottom"/>
          </w:tcPr>
          <w:p w14:paraId="426706A5" w14:textId="5D47B22B" w:rsidR="00512046" w:rsidRPr="00E77D5C" w:rsidRDefault="00512046" w:rsidP="00B37A41">
            <w:pPr>
              <w:pStyle w:val="TableTextRight"/>
            </w:pPr>
            <w:r w:rsidRPr="00E77D5C">
              <w:t>-246,37</w:t>
            </w:r>
            <w:r w:rsidR="00270FAD">
              <w:t>0</w:t>
            </w:r>
          </w:p>
        </w:tc>
        <w:tc>
          <w:tcPr>
            <w:tcW w:w="1080" w:type="dxa"/>
            <w:vAlign w:val="bottom"/>
          </w:tcPr>
          <w:p w14:paraId="0576CA7A" w14:textId="4CEE0860" w:rsidR="00512046" w:rsidRPr="00E77D5C" w:rsidRDefault="00512046" w:rsidP="00B37A41">
            <w:pPr>
              <w:pStyle w:val="TableTextRight"/>
            </w:pPr>
            <w:r w:rsidRPr="00E77D5C">
              <w:t>-142,58</w:t>
            </w:r>
            <w:r w:rsidR="00270FAD">
              <w:t>0</w:t>
            </w:r>
          </w:p>
        </w:tc>
        <w:tc>
          <w:tcPr>
            <w:tcW w:w="1080" w:type="dxa"/>
            <w:vAlign w:val="bottom"/>
          </w:tcPr>
          <w:p w14:paraId="39425854" w14:textId="31075FE5" w:rsidR="00512046" w:rsidRPr="00E77D5C" w:rsidRDefault="00512046" w:rsidP="00B37A41">
            <w:pPr>
              <w:pStyle w:val="TableTextRight"/>
            </w:pPr>
            <w:r w:rsidRPr="00E77D5C">
              <w:t>-82,3</w:t>
            </w:r>
            <w:r w:rsidR="00270FAD">
              <w:t>10</w:t>
            </w:r>
          </w:p>
        </w:tc>
      </w:tr>
      <w:tr w:rsidR="00512046" w14:paraId="3600DD6E" w14:textId="77777777" w:rsidTr="00787CA5">
        <w:trPr>
          <w:trHeight w:val="182"/>
        </w:trPr>
        <w:tc>
          <w:tcPr>
            <w:tcW w:w="1335" w:type="dxa"/>
            <w:vAlign w:val="bottom"/>
          </w:tcPr>
          <w:p w14:paraId="4F4F9C07" w14:textId="77777777" w:rsidR="00512046" w:rsidRDefault="00512046" w:rsidP="00B37A41">
            <w:pPr>
              <w:pStyle w:val="TableTextRight"/>
              <w:jc w:val="left"/>
            </w:pPr>
            <w:r>
              <w:t>Total</w:t>
            </w:r>
          </w:p>
        </w:tc>
        <w:tc>
          <w:tcPr>
            <w:tcW w:w="1146" w:type="dxa"/>
            <w:vAlign w:val="bottom"/>
          </w:tcPr>
          <w:p w14:paraId="3C2191C8" w14:textId="61C7606D" w:rsidR="00512046" w:rsidRDefault="00512046" w:rsidP="00B37A41">
            <w:pPr>
              <w:pStyle w:val="TableTextRight"/>
            </w:pPr>
            <w:r>
              <w:t>-3,922,7</w:t>
            </w:r>
            <w:r w:rsidR="00270FAD">
              <w:t>40</w:t>
            </w:r>
          </w:p>
        </w:tc>
        <w:tc>
          <w:tcPr>
            <w:tcW w:w="1080" w:type="dxa"/>
            <w:vAlign w:val="bottom"/>
          </w:tcPr>
          <w:p w14:paraId="6EE28C4E" w14:textId="6F4B0EAF" w:rsidR="00512046" w:rsidRPr="00E77D5C" w:rsidRDefault="00512046" w:rsidP="00B37A41">
            <w:pPr>
              <w:pStyle w:val="TableTextRight"/>
            </w:pPr>
            <w:r w:rsidRPr="00E77D5C">
              <w:t>-708,</w:t>
            </w:r>
            <w:r w:rsidR="00327953">
              <w:t>500</w:t>
            </w:r>
          </w:p>
        </w:tc>
        <w:tc>
          <w:tcPr>
            <w:tcW w:w="1145" w:type="dxa"/>
            <w:vAlign w:val="bottom"/>
          </w:tcPr>
          <w:p w14:paraId="042D86B3" w14:textId="0E87D030" w:rsidR="00512046" w:rsidRPr="00E77D5C" w:rsidRDefault="00512046" w:rsidP="00B37A41">
            <w:pPr>
              <w:pStyle w:val="TableTextRight"/>
            </w:pPr>
            <w:r w:rsidRPr="00E77D5C">
              <w:t>-1,353,7</w:t>
            </w:r>
            <w:r w:rsidR="00327953">
              <w:t>30</w:t>
            </w:r>
          </w:p>
        </w:tc>
        <w:tc>
          <w:tcPr>
            <w:tcW w:w="1080" w:type="dxa"/>
            <w:vAlign w:val="bottom"/>
          </w:tcPr>
          <w:p w14:paraId="619525F7" w14:textId="40717DD4" w:rsidR="00512046" w:rsidRPr="00E77D5C" w:rsidRDefault="00512046" w:rsidP="00B37A41">
            <w:pPr>
              <w:pStyle w:val="TableTextRight"/>
            </w:pPr>
            <w:r w:rsidRPr="00E77D5C">
              <w:t>-875,77</w:t>
            </w:r>
            <w:r w:rsidR="00327953">
              <w:t>0</w:t>
            </w:r>
          </w:p>
        </w:tc>
        <w:tc>
          <w:tcPr>
            <w:tcW w:w="1080" w:type="dxa"/>
            <w:vAlign w:val="bottom"/>
          </w:tcPr>
          <w:p w14:paraId="31DE63A0" w14:textId="40B14163" w:rsidR="00512046" w:rsidRPr="00E77D5C" w:rsidRDefault="00512046" w:rsidP="00B37A41">
            <w:pPr>
              <w:pStyle w:val="TableTextRight"/>
            </w:pPr>
            <w:r w:rsidRPr="00E77D5C">
              <w:t>-514,7</w:t>
            </w:r>
            <w:r w:rsidR="00327953">
              <w:t>80</w:t>
            </w:r>
          </w:p>
        </w:tc>
        <w:tc>
          <w:tcPr>
            <w:tcW w:w="1080" w:type="dxa"/>
            <w:vAlign w:val="bottom"/>
          </w:tcPr>
          <w:p w14:paraId="3BA0C45F" w14:textId="23C541B5" w:rsidR="00512046" w:rsidRPr="00E77D5C" w:rsidRDefault="00512046" w:rsidP="00B37A41">
            <w:pPr>
              <w:pStyle w:val="TableTextRight"/>
            </w:pPr>
            <w:r w:rsidRPr="00E77D5C">
              <w:t>-297,9</w:t>
            </w:r>
            <w:r w:rsidR="00327953">
              <w:t>60</w:t>
            </w:r>
          </w:p>
        </w:tc>
        <w:tc>
          <w:tcPr>
            <w:tcW w:w="1080" w:type="dxa"/>
            <w:vAlign w:val="bottom"/>
          </w:tcPr>
          <w:p w14:paraId="219A42C9" w14:textId="1BB02B96" w:rsidR="00512046" w:rsidRPr="00E77D5C" w:rsidRDefault="00512046" w:rsidP="00B37A41">
            <w:pPr>
              <w:pStyle w:val="TableTextRight"/>
            </w:pPr>
            <w:r w:rsidRPr="00E77D5C">
              <w:t>-172,00</w:t>
            </w:r>
            <w:r w:rsidR="00327953">
              <w:t>0</w:t>
            </w:r>
          </w:p>
        </w:tc>
      </w:tr>
    </w:tbl>
    <w:p w14:paraId="6EBC71EF" w14:textId="6272E5B4" w:rsidR="00F642FC" w:rsidRDefault="00590AF7" w:rsidP="007022EB">
      <w:pPr>
        <w:pStyle w:val="Caption"/>
        <w:spacing w:before="60"/>
      </w:pPr>
      <w:r>
        <w:t>Note that these reductions in water provision are overall less than 0.3</w:t>
      </w:r>
      <w:r w:rsidR="000B4ADA">
        <w:t xml:space="preserve"> per cent</w:t>
      </w:r>
      <w:r>
        <w:t xml:space="preserve"> of total water inflows.</w:t>
      </w:r>
    </w:p>
    <w:p w14:paraId="17910DFD" w14:textId="77777777" w:rsidR="00F642FC" w:rsidRDefault="00F642FC">
      <w:pPr>
        <w:spacing w:line="288" w:lineRule="auto"/>
        <w:rPr>
          <w:b/>
          <w:bCs/>
          <w:sz w:val="16"/>
        </w:rPr>
      </w:pPr>
      <w:r>
        <w:br w:type="page"/>
      </w:r>
    </w:p>
    <w:p w14:paraId="2EFCA803" w14:textId="19604D93" w:rsidR="001346B3" w:rsidRDefault="001346B3" w:rsidP="001346B3">
      <w:pPr>
        <w:pStyle w:val="Caption"/>
      </w:pPr>
      <w:bookmarkStart w:id="56" w:name="tbl11"/>
      <w:r>
        <w:lastRenderedPageBreak/>
        <w:t xml:space="preserve">Table </w:t>
      </w:r>
      <w:fldSimple w:instr=" SEQ Table \* ARABIC ">
        <w:r w:rsidR="00F11A6E">
          <w:rPr>
            <w:noProof/>
          </w:rPr>
          <w:t>11</w:t>
        </w:r>
      </w:fldSimple>
      <w:bookmarkEnd w:id="56"/>
      <w:r>
        <w:t xml:space="preserve"> Impact of the 2019-20 bushfires on </w:t>
      </w:r>
      <w:r w:rsidR="004A252B">
        <w:t xml:space="preserve">the ecosystem service of </w:t>
      </w:r>
      <w:r>
        <w:t>water provision ($</w:t>
      </w:r>
      <w:r w:rsidR="00EB34B8">
        <w:t>, present value</w:t>
      </w:r>
      <w:r>
        <w:t>)</w:t>
      </w:r>
    </w:p>
    <w:tbl>
      <w:tblPr>
        <w:tblStyle w:val="TableGrid"/>
        <w:tblW w:w="0" w:type="auto"/>
        <w:tblLook w:val="04A0" w:firstRow="1" w:lastRow="0" w:firstColumn="1" w:lastColumn="0" w:noHBand="0" w:noVBand="1"/>
      </w:tblPr>
      <w:tblGrid>
        <w:gridCol w:w="1247"/>
        <w:gridCol w:w="1200"/>
        <w:gridCol w:w="1148"/>
        <w:gridCol w:w="1148"/>
        <w:gridCol w:w="1148"/>
        <w:gridCol w:w="1097"/>
        <w:gridCol w:w="1019"/>
        <w:gridCol w:w="1019"/>
      </w:tblGrid>
      <w:tr w:rsidR="001346B3" w:rsidRPr="00D048AE" w14:paraId="4F0DCBD0" w14:textId="77777777" w:rsidTr="00D67C6C">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247" w:type="dxa"/>
            <w:vAlign w:val="center"/>
          </w:tcPr>
          <w:p w14:paraId="2DC65801" w14:textId="77777777" w:rsidR="001346B3" w:rsidRPr="00613257" w:rsidRDefault="001346B3" w:rsidP="00B37A41">
            <w:pPr>
              <w:pStyle w:val="TableHeadingRight"/>
              <w:jc w:val="left"/>
              <w:rPr>
                <w:rFonts w:ascii="Arial" w:hAnsi="Arial" w:cs="Arial"/>
                <w:color w:val="FFFFFF" w:themeColor="background1"/>
                <w:szCs w:val="18"/>
              </w:rPr>
            </w:pPr>
            <w:r w:rsidRPr="00613257">
              <w:rPr>
                <w:rFonts w:ascii="Arial" w:hAnsi="Arial" w:cs="Arial"/>
                <w:color w:val="FFFFFF" w:themeColor="background1"/>
                <w:szCs w:val="18"/>
              </w:rPr>
              <w:t>RFA region</w:t>
            </w:r>
          </w:p>
        </w:tc>
        <w:tc>
          <w:tcPr>
            <w:tcW w:w="1200" w:type="dxa"/>
            <w:vAlign w:val="center"/>
          </w:tcPr>
          <w:p w14:paraId="2D2ADAD5" w14:textId="77777777" w:rsidR="001346B3" w:rsidRPr="00613257" w:rsidRDefault="001346B3" w:rsidP="00D528BA">
            <w:pPr>
              <w:pStyle w:val="TableHeadingRight"/>
              <w:ind w:left="31" w:right="35"/>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Cs w:val="18"/>
              </w:rPr>
            </w:pPr>
            <w:r w:rsidRPr="00613257">
              <w:rPr>
                <w:rFonts w:ascii="Arial" w:hAnsi="Arial" w:cs="Arial"/>
                <w:color w:val="FFFFFF" w:themeColor="background1"/>
                <w:szCs w:val="18"/>
              </w:rPr>
              <w:t xml:space="preserve">Total </w:t>
            </w:r>
            <w:r w:rsidRPr="00613257">
              <w:rPr>
                <w:rFonts w:ascii="Arial" w:hAnsi="Arial" w:cs="Arial"/>
                <w:color w:val="FFFFFF" w:themeColor="background1"/>
                <w:szCs w:val="18"/>
              </w:rPr>
              <w:br/>
              <w:t>(2020-2169)</w:t>
            </w:r>
          </w:p>
        </w:tc>
        <w:tc>
          <w:tcPr>
            <w:tcW w:w="1148" w:type="dxa"/>
            <w:vAlign w:val="center"/>
          </w:tcPr>
          <w:p w14:paraId="6019E742" w14:textId="77777777" w:rsidR="001346B3" w:rsidRPr="00613257" w:rsidRDefault="001346B3" w:rsidP="00D528BA">
            <w:pPr>
              <w:pStyle w:val="TableHeadingRight"/>
              <w:ind w:right="56"/>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Cs w:val="18"/>
              </w:rPr>
            </w:pPr>
            <w:r w:rsidRPr="00613257">
              <w:rPr>
                <w:rFonts w:ascii="Arial" w:hAnsi="Arial" w:cs="Arial"/>
                <w:color w:val="FFFFFF" w:themeColor="background1"/>
                <w:szCs w:val="18"/>
              </w:rPr>
              <w:t>2020-2044</w:t>
            </w:r>
          </w:p>
        </w:tc>
        <w:tc>
          <w:tcPr>
            <w:tcW w:w="1148" w:type="dxa"/>
            <w:vAlign w:val="center"/>
          </w:tcPr>
          <w:p w14:paraId="5CC9AC90" w14:textId="77777777" w:rsidR="001346B3" w:rsidRPr="00613257" w:rsidRDefault="001346B3" w:rsidP="00D528BA">
            <w:pPr>
              <w:pStyle w:val="TableHeadingRight"/>
              <w:ind w:right="62"/>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Cs w:val="18"/>
              </w:rPr>
            </w:pPr>
            <w:r w:rsidRPr="00613257">
              <w:rPr>
                <w:rFonts w:ascii="Arial" w:hAnsi="Arial" w:cs="Arial"/>
                <w:color w:val="FFFFFF" w:themeColor="background1"/>
                <w:szCs w:val="18"/>
              </w:rPr>
              <w:t>2045-2069</w:t>
            </w:r>
          </w:p>
        </w:tc>
        <w:tc>
          <w:tcPr>
            <w:tcW w:w="1148" w:type="dxa"/>
            <w:vAlign w:val="center"/>
          </w:tcPr>
          <w:p w14:paraId="3FEDE522" w14:textId="77777777" w:rsidR="001346B3" w:rsidRPr="00613257" w:rsidRDefault="001346B3" w:rsidP="00B37A41">
            <w:pPr>
              <w:pStyle w:val="TableHeadingRigh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Cs w:val="18"/>
              </w:rPr>
            </w:pPr>
            <w:r w:rsidRPr="00613257">
              <w:rPr>
                <w:rFonts w:ascii="Arial" w:hAnsi="Arial" w:cs="Arial"/>
                <w:color w:val="FFFFFF" w:themeColor="background1"/>
                <w:szCs w:val="18"/>
              </w:rPr>
              <w:t>2070-2094</w:t>
            </w:r>
          </w:p>
        </w:tc>
        <w:tc>
          <w:tcPr>
            <w:tcW w:w="1097" w:type="dxa"/>
            <w:vAlign w:val="center"/>
          </w:tcPr>
          <w:p w14:paraId="247C1482" w14:textId="77777777" w:rsidR="001346B3" w:rsidRPr="00613257" w:rsidRDefault="001346B3" w:rsidP="00B37A41">
            <w:pPr>
              <w:pStyle w:val="TableHeadingRigh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Cs w:val="18"/>
              </w:rPr>
            </w:pPr>
            <w:r w:rsidRPr="00613257">
              <w:rPr>
                <w:rFonts w:ascii="Arial" w:hAnsi="Arial" w:cs="Arial"/>
                <w:color w:val="FFFFFF" w:themeColor="background1"/>
                <w:szCs w:val="18"/>
              </w:rPr>
              <w:t>2095-2119</w:t>
            </w:r>
          </w:p>
        </w:tc>
        <w:tc>
          <w:tcPr>
            <w:tcW w:w="1019" w:type="dxa"/>
            <w:vAlign w:val="center"/>
          </w:tcPr>
          <w:p w14:paraId="472B79D2" w14:textId="4B885930" w:rsidR="001346B3" w:rsidRPr="00613257" w:rsidRDefault="001346B3" w:rsidP="007022EB">
            <w:pPr>
              <w:pStyle w:val="TableHeadingRight"/>
              <w:ind w:left="0"/>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Cs w:val="18"/>
              </w:rPr>
            </w:pPr>
            <w:r w:rsidRPr="00613257">
              <w:rPr>
                <w:rFonts w:ascii="Arial" w:hAnsi="Arial" w:cs="Arial"/>
                <w:color w:val="FFFFFF" w:themeColor="background1"/>
                <w:szCs w:val="18"/>
              </w:rPr>
              <w:t>2</w:t>
            </w:r>
            <w:r w:rsidR="005677B3" w:rsidRPr="00613257">
              <w:rPr>
                <w:rFonts w:ascii="Arial" w:hAnsi="Arial" w:cs="Arial"/>
                <w:color w:val="FFFFFF" w:themeColor="background1"/>
                <w:szCs w:val="18"/>
              </w:rPr>
              <w:t>1</w:t>
            </w:r>
            <w:r w:rsidRPr="00613257">
              <w:rPr>
                <w:rFonts w:ascii="Arial" w:hAnsi="Arial" w:cs="Arial"/>
                <w:color w:val="FFFFFF" w:themeColor="background1"/>
                <w:szCs w:val="18"/>
              </w:rPr>
              <w:t>2</w:t>
            </w:r>
            <w:r w:rsidR="005677B3" w:rsidRPr="00613257">
              <w:rPr>
                <w:rFonts w:ascii="Arial" w:hAnsi="Arial" w:cs="Arial"/>
                <w:color w:val="FFFFFF" w:themeColor="background1"/>
                <w:szCs w:val="18"/>
              </w:rPr>
              <w:t>0</w:t>
            </w:r>
            <w:r w:rsidRPr="00613257">
              <w:rPr>
                <w:rFonts w:ascii="Arial" w:hAnsi="Arial" w:cs="Arial"/>
                <w:color w:val="FFFFFF" w:themeColor="background1"/>
                <w:szCs w:val="18"/>
              </w:rPr>
              <w:t>-2</w:t>
            </w:r>
            <w:r w:rsidR="00164DEE" w:rsidRPr="00613257">
              <w:rPr>
                <w:rFonts w:ascii="Arial" w:hAnsi="Arial" w:cs="Arial"/>
                <w:color w:val="FFFFFF" w:themeColor="background1"/>
                <w:szCs w:val="18"/>
              </w:rPr>
              <w:t>1</w:t>
            </w:r>
            <w:r w:rsidRPr="00613257">
              <w:rPr>
                <w:rFonts w:ascii="Arial" w:hAnsi="Arial" w:cs="Arial"/>
                <w:color w:val="FFFFFF" w:themeColor="background1"/>
                <w:szCs w:val="18"/>
              </w:rPr>
              <w:t>44</w:t>
            </w:r>
          </w:p>
        </w:tc>
        <w:tc>
          <w:tcPr>
            <w:tcW w:w="1019" w:type="dxa"/>
            <w:vAlign w:val="center"/>
          </w:tcPr>
          <w:p w14:paraId="69ED48C6" w14:textId="43A31F21" w:rsidR="001346B3" w:rsidRPr="00613257" w:rsidRDefault="001346B3" w:rsidP="007022EB">
            <w:pPr>
              <w:pStyle w:val="TableHeadingRight"/>
              <w:ind w:left="0"/>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Cs w:val="18"/>
              </w:rPr>
            </w:pPr>
            <w:r w:rsidRPr="00613257">
              <w:rPr>
                <w:rFonts w:ascii="Arial" w:hAnsi="Arial" w:cs="Arial"/>
                <w:color w:val="FFFFFF" w:themeColor="background1"/>
                <w:szCs w:val="18"/>
              </w:rPr>
              <w:t>2</w:t>
            </w:r>
            <w:r w:rsidR="00164DEE" w:rsidRPr="00613257">
              <w:rPr>
                <w:rFonts w:ascii="Arial" w:hAnsi="Arial" w:cs="Arial"/>
                <w:color w:val="FFFFFF" w:themeColor="background1"/>
                <w:szCs w:val="18"/>
              </w:rPr>
              <w:t>1</w:t>
            </w:r>
            <w:r w:rsidRPr="00613257">
              <w:rPr>
                <w:rFonts w:ascii="Arial" w:hAnsi="Arial" w:cs="Arial"/>
                <w:color w:val="FFFFFF" w:themeColor="background1"/>
                <w:szCs w:val="18"/>
              </w:rPr>
              <w:t>45-2</w:t>
            </w:r>
            <w:r w:rsidR="00164DEE" w:rsidRPr="00613257">
              <w:rPr>
                <w:rFonts w:ascii="Arial" w:hAnsi="Arial" w:cs="Arial"/>
                <w:color w:val="FFFFFF" w:themeColor="background1"/>
                <w:szCs w:val="18"/>
              </w:rPr>
              <w:t>1</w:t>
            </w:r>
            <w:r w:rsidRPr="00613257">
              <w:rPr>
                <w:rFonts w:ascii="Arial" w:hAnsi="Arial" w:cs="Arial"/>
                <w:color w:val="FFFFFF" w:themeColor="background1"/>
                <w:szCs w:val="18"/>
              </w:rPr>
              <w:t>69</w:t>
            </w:r>
          </w:p>
        </w:tc>
      </w:tr>
      <w:tr w:rsidR="001346B3" w14:paraId="3A7B7082" w14:textId="77777777" w:rsidTr="00D67C6C">
        <w:tc>
          <w:tcPr>
            <w:tcW w:w="1247" w:type="dxa"/>
            <w:vAlign w:val="bottom"/>
          </w:tcPr>
          <w:p w14:paraId="5F50DC61" w14:textId="77777777" w:rsidR="001346B3" w:rsidRPr="00613257" w:rsidRDefault="001346B3" w:rsidP="00D528BA">
            <w:pPr>
              <w:pStyle w:val="TableTextRight"/>
              <w:ind w:left="0" w:right="-31"/>
              <w:jc w:val="left"/>
              <w:rPr>
                <w:szCs w:val="18"/>
              </w:rPr>
            </w:pPr>
            <w:r w:rsidRPr="00613257">
              <w:rPr>
                <w:szCs w:val="18"/>
              </w:rPr>
              <w:t>East Gippsland</w:t>
            </w:r>
          </w:p>
        </w:tc>
        <w:tc>
          <w:tcPr>
            <w:tcW w:w="1200" w:type="dxa"/>
            <w:vAlign w:val="bottom"/>
          </w:tcPr>
          <w:p w14:paraId="3C234BB5" w14:textId="2D2380C7" w:rsidR="001346B3" w:rsidRPr="00613257" w:rsidRDefault="001346B3" w:rsidP="00D528BA">
            <w:pPr>
              <w:pStyle w:val="TableTextRight"/>
              <w:ind w:left="31" w:right="35"/>
              <w:rPr>
                <w:szCs w:val="18"/>
              </w:rPr>
            </w:pPr>
            <w:r w:rsidRPr="00613257">
              <w:rPr>
                <w:szCs w:val="18"/>
              </w:rPr>
              <w:t>-1,550,96</w:t>
            </w:r>
            <w:r w:rsidR="00613257">
              <w:rPr>
                <w:szCs w:val="18"/>
              </w:rPr>
              <w:t>0</w:t>
            </w:r>
          </w:p>
        </w:tc>
        <w:tc>
          <w:tcPr>
            <w:tcW w:w="1148" w:type="dxa"/>
            <w:vAlign w:val="bottom"/>
          </w:tcPr>
          <w:p w14:paraId="311C29C2" w14:textId="74E74C9E" w:rsidR="001346B3" w:rsidRPr="00613257" w:rsidRDefault="001346B3" w:rsidP="00D528BA">
            <w:pPr>
              <w:pStyle w:val="TableTextRight"/>
              <w:ind w:right="56"/>
              <w:rPr>
                <w:szCs w:val="18"/>
              </w:rPr>
            </w:pPr>
            <w:r w:rsidRPr="00613257">
              <w:rPr>
                <w:szCs w:val="18"/>
              </w:rPr>
              <w:t>-661,25</w:t>
            </w:r>
            <w:r w:rsidR="00613257">
              <w:rPr>
                <w:szCs w:val="18"/>
              </w:rPr>
              <w:t>0</w:t>
            </w:r>
          </w:p>
        </w:tc>
        <w:tc>
          <w:tcPr>
            <w:tcW w:w="1148" w:type="dxa"/>
            <w:vAlign w:val="bottom"/>
          </w:tcPr>
          <w:p w14:paraId="207ACA80" w14:textId="2C074809" w:rsidR="001346B3" w:rsidRPr="00613257" w:rsidRDefault="001346B3" w:rsidP="00D528BA">
            <w:pPr>
              <w:pStyle w:val="TableTextRight"/>
              <w:ind w:right="62"/>
              <w:rPr>
                <w:szCs w:val="18"/>
              </w:rPr>
            </w:pPr>
            <w:r w:rsidRPr="00613257">
              <w:rPr>
                <w:szCs w:val="18"/>
              </w:rPr>
              <w:t>-676,5</w:t>
            </w:r>
            <w:r w:rsidR="00613257">
              <w:rPr>
                <w:szCs w:val="18"/>
              </w:rPr>
              <w:t>60</w:t>
            </w:r>
          </w:p>
        </w:tc>
        <w:tc>
          <w:tcPr>
            <w:tcW w:w="1148" w:type="dxa"/>
            <w:vAlign w:val="bottom"/>
          </w:tcPr>
          <w:p w14:paraId="21B74DDE" w14:textId="608DD557" w:rsidR="001346B3" w:rsidRPr="00613257" w:rsidRDefault="001346B3" w:rsidP="00D528BA">
            <w:pPr>
              <w:pStyle w:val="TableTextRight"/>
              <w:ind w:right="0"/>
              <w:rPr>
                <w:szCs w:val="18"/>
              </w:rPr>
            </w:pPr>
            <w:r w:rsidRPr="00613257">
              <w:rPr>
                <w:szCs w:val="18"/>
              </w:rPr>
              <w:t>-166,56</w:t>
            </w:r>
            <w:r w:rsidR="00613257">
              <w:rPr>
                <w:szCs w:val="18"/>
              </w:rPr>
              <w:t>0</w:t>
            </w:r>
          </w:p>
        </w:tc>
        <w:tc>
          <w:tcPr>
            <w:tcW w:w="1097" w:type="dxa"/>
            <w:vAlign w:val="bottom"/>
          </w:tcPr>
          <w:p w14:paraId="10330E6D" w14:textId="4133FF02" w:rsidR="001346B3" w:rsidRPr="00613257" w:rsidRDefault="001346B3" w:rsidP="00B37A41">
            <w:pPr>
              <w:pStyle w:val="TableTextRight"/>
              <w:rPr>
                <w:szCs w:val="18"/>
              </w:rPr>
            </w:pPr>
            <w:r w:rsidRPr="00613257">
              <w:rPr>
                <w:szCs w:val="18"/>
              </w:rPr>
              <w:t>-36,8</w:t>
            </w:r>
            <w:r w:rsidR="00613257">
              <w:rPr>
                <w:szCs w:val="18"/>
              </w:rPr>
              <w:t>40</w:t>
            </w:r>
          </w:p>
        </w:tc>
        <w:tc>
          <w:tcPr>
            <w:tcW w:w="1019" w:type="dxa"/>
            <w:vAlign w:val="bottom"/>
          </w:tcPr>
          <w:p w14:paraId="11BD17BC" w14:textId="36B80777" w:rsidR="001346B3" w:rsidRPr="00613257" w:rsidRDefault="001346B3" w:rsidP="00B37A41">
            <w:pPr>
              <w:pStyle w:val="TableTextRight"/>
              <w:rPr>
                <w:szCs w:val="18"/>
              </w:rPr>
            </w:pPr>
            <w:r w:rsidRPr="00613257">
              <w:rPr>
                <w:szCs w:val="18"/>
              </w:rPr>
              <w:t>-8,01</w:t>
            </w:r>
            <w:r w:rsidR="00613257">
              <w:rPr>
                <w:szCs w:val="18"/>
              </w:rPr>
              <w:t>0</w:t>
            </w:r>
          </w:p>
        </w:tc>
        <w:tc>
          <w:tcPr>
            <w:tcW w:w="1019" w:type="dxa"/>
            <w:vAlign w:val="bottom"/>
          </w:tcPr>
          <w:p w14:paraId="1E443A40" w14:textId="77777777" w:rsidR="001346B3" w:rsidRPr="00613257" w:rsidRDefault="001346B3" w:rsidP="00B37A41">
            <w:pPr>
              <w:pStyle w:val="TableTextRight"/>
              <w:rPr>
                <w:szCs w:val="18"/>
              </w:rPr>
            </w:pPr>
            <w:r w:rsidRPr="00613257">
              <w:rPr>
                <w:szCs w:val="18"/>
              </w:rPr>
              <w:t>-1,740</w:t>
            </w:r>
          </w:p>
        </w:tc>
      </w:tr>
      <w:tr w:rsidR="001346B3" w14:paraId="6791E901" w14:textId="77777777" w:rsidTr="00D67C6C">
        <w:tc>
          <w:tcPr>
            <w:tcW w:w="1247" w:type="dxa"/>
            <w:vAlign w:val="bottom"/>
          </w:tcPr>
          <w:p w14:paraId="2C97FB1A" w14:textId="77777777" w:rsidR="001346B3" w:rsidRPr="00613257" w:rsidRDefault="001346B3" w:rsidP="00D528BA">
            <w:pPr>
              <w:pStyle w:val="TableTextRight"/>
              <w:ind w:left="0"/>
              <w:jc w:val="left"/>
              <w:rPr>
                <w:szCs w:val="18"/>
              </w:rPr>
            </w:pPr>
            <w:r w:rsidRPr="00613257">
              <w:rPr>
                <w:szCs w:val="18"/>
              </w:rPr>
              <w:t>Gippsland</w:t>
            </w:r>
          </w:p>
        </w:tc>
        <w:tc>
          <w:tcPr>
            <w:tcW w:w="1200" w:type="dxa"/>
            <w:vAlign w:val="bottom"/>
          </w:tcPr>
          <w:p w14:paraId="5D88E00C" w14:textId="0C25F7C4" w:rsidR="001346B3" w:rsidRPr="00613257" w:rsidRDefault="001346B3" w:rsidP="00D528BA">
            <w:pPr>
              <w:pStyle w:val="TableTextRight"/>
              <w:ind w:left="31" w:right="35"/>
              <w:rPr>
                <w:szCs w:val="18"/>
              </w:rPr>
            </w:pPr>
            <w:r w:rsidRPr="00613257">
              <w:rPr>
                <w:szCs w:val="18"/>
              </w:rPr>
              <w:t>-69,564,28</w:t>
            </w:r>
            <w:r w:rsidR="00613257">
              <w:rPr>
                <w:szCs w:val="18"/>
              </w:rPr>
              <w:t>0</w:t>
            </w:r>
          </w:p>
        </w:tc>
        <w:tc>
          <w:tcPr>
            <w:tcW w:w="1148" w:type="dxa"/>
            <w:vAlign w:val="bottom"/>
          </w:tcPr>
          <w:p w14:paraId="670810C3" w14:textId="77777777" w:rsidR="001346B3" w:rsidRPr="00613257" w:rsidRDefault="001346B3" w:rsidP="00D528BA">
            <w:pPr>
              <w:pStyle w:val="TableTextRight"/>
              <w:ind w:right="56"/>
              <w:rPr>
                <w:szCs w:val="18"/>
              </w:rPr>
            </w:pPr>
            <w:r w:rsidRPr="00613257">
              <w:rPr>
                <w:szCs w:val="18"/>
              </w:rPr>
              <w:t>-25,881,090</w:t>
            </w:r>
          </w:p>
        </w:tc>
        <w:tc>
          <w:tcPr>
            <w:tcW w:w="1148" w:type="dxa"/>
            <w:vAlign w:val="bottom"/>
          </w:tcPr>
          <w:p w14:paraId="3B77F1F7" w14:textId="79B039BA" w:rsidR="001346B3" w:rsidRPr="00613257" w:rsidRDefault="001346B3" w:rsidP="00D528BA">
            <w:pPr>
              <w:pStyle w:val="TableTextRight"/>
              <w:ind w:right="62"/>
              <w:rPr>
                <w:szCs w:val="18"/>
              </w:rPr>
            </w:pPr>
            <w:r w:rsidRPr="00613257">
              <w:rPr>
                <w:szCs w:val="18"/>
              </w:rPr>
              <w:t>-33,170,2</w:t>
            </w:r>
            <w:r w:rsidR="00613257">
              <w:rPr>
                <w:szCs w:val="18"/>
              </w:rPr>
              <w:t>70</w:t>
            </w:r>
          </w:p>
        </w:tc>
        <w:tc>
          <w:tcPr>
            <w:tcW w:w="1148" w:type="dxa"/>
            <w:vAlign w:val="bottom"/>
          </w:tcPr>
          <w:p w14:paraId="038A6481" w14:textId="37DCB2AD" w:rsidR="001346B3" w:rsidRPr="00613257" w:rsidRDefault="001346B3" w:rsidP="00D528BA">
            <w:pPr>
              <w:pStyle w:val="TableTextRight"/>
              <w:ind w:right="0"/>
              <w:rPr>
                <w:szCs w:val="18"/>
              </w:rPr>
            </w:pPr>
            <w:r w:rsidRPr="00613257">
              <w:rPr>
                <w:szCs w:val="18"/>
              </w:rPr>
              <w:t>-8,215,66</w:t>
            </w:r>
            <w:r w:rsidR="00613257">
              <w:rPr>
                <w:szCs w:val="18"/>
              </w:rPr>
              <w:t>0</w:t>
            </w:r>
          </w:p>
        </w:tc>
        <w:tc>
          <w:tcPr>
            <w:tcW w:w="1097" w:type="dxa"/>
            <w:vAlign w:val="bottom"/>
          </w:tcPr>
          <w:p w14:paraId="6F3E5F2F" w14:textId="6AE59107" w:rsidR="001346B3" w:rsidRPr="00613257" w:rsidRDefault="001346B3" w:rsidP="00B37A41">
            <w:pPr>
              <w:pStyle w:val="TableTextRight"/>
              <w:rPr>
                <w:szCs w:val="18"/>
              </w:rPr>
            </w:pPr>
            <w:r w:rsidRPr="00613257">
              <w:rPr>
                <w:szCs w:val="18"/>
              </w:rPr>
              <w:t>-1,817,0</w:t>
            </w:r>
            <w:r w:rsidR="00613257">
              <w:rPr>
                <w:szCs w:val="18"/>
              </w:rPr>
              <w:t>60</w:t>
            </w:r>
          </w:p>
        </w:tc>
        <w:tc>
          <w:tcPr>
            <w:tcW w:w="1019" w:type="dxa"/>
            <w:vAlign w:val="bottom"/>
          </w:tcPr>
          <w:p w14:paraId="46D6825D" w14:textId="19D9D9DE" w:rsidR="001346B3" w:rsidRPr="00613257" w:rsidRDefault="001346B3" w:rsidP="00B37A41">
            <w:pPr>
              <w:pStyle w:val="TableTextRight"/>
              <w:rPr>
                <w:szCs w:val="18"/>
              </w:rPr>
            </w:pPr>
            <w:r w:rsidRPr="00613257">
              <w:rPr>
                <w:szCs w:val="18"/>
              </w:rPr>
              <w:t>-394,72</w:t>
            </w:r>
            <w:r w:rsidR="00613257">
              <w:rPr>
                <w:szCs w:val="18"/>
              </w:rPr>
              <w:t>0</w:t>
            </w:r>
          </w:p>
        </w:tc>
        <w:tc>
          <w:tcPr>
            <w:tcW w:w="1019" w:type="dxa"/>
            <w:vAlign w:val="bottom"/>
          </w:tcPr>
          <w:p w14:paraId="2E540007" w14:textId="56A12D1D" w:rsidR="001346B3" w:rsidRPr="00613257" w:rsidRDefault="001346B3" w:rsidP="00B37A41">
            <w:pPr>
              <w:pStyle w:val="TableTextRight"/>
              <w:rPr>
                <w:szCs w:val="18"/>
              </w:rPr>
            </w:pPr>
            <w:r w:rsidRPr="00613257">
              <w:rPr>
                <w:szCs w:val="18"/>
              </w:rPr>
              <w:t>-85,48</w:t>
            </w:r>
            <w:r w:rsidR="00613257">
              <w:rPr>
                <w:szCs w:val="18"/>
              </w:rPr>
              <w:t>0</w:t>
            </w:r>
          </w:p>
        </w:tc>
      </w:tr>
      <w:tr w:rsidR="001346B3" w14:paraId="4D35475E" w14:textId="77777777" w:rsidTr="00D67C6C">
        <w:tc>
          <w:tcPr>
            <w:tcW w:w="1247" w:type="dxa"/>
            <w:vAlign w:val="bottom"/>
          </w:tcPr>
          <w:p w14:paraId="63A4AABF" w14:textId="23B7311D" w:rsidR="001346B3" w:rsidRPr="00613257" w:rsidRDefault="001346B3" w:rsidP="00D528BA">
            <w:pPr>
              <w:pStyle w:val="TableTextRight"/>
              <w:ind w:left="0"/>
              <w:jc w:val="left"/>
              <w:rPr>
                <w:szCs w:val="18"/>
              </w:rPr>
            </w:pPr>
            <w:r w:rsidRPr="00613257">
              <w:rPr>
                <w:szCs w:val="18"/>
              </w:rPr>
              <w:t>North East</w:t>
            </w:r>
          </w:p>
        </w:tc>
        <w:tc>
          <w:tcPr>
            <w:tcW w:w="1200" w:type="dxa"/>
            <w:vAlign w:val="bottom"/>
          </w:tcPr>
          <w:p w14:paraId="3F3743FE" w14:textId="66D4F85A" w:rsidR="001346B3" w:rsidRPr="00613257" w:rsidRDefault="001346B3" w:rsidP="00D528BA">
            <w:pPr>
              <w:pStyle w:val="TableTextRight"/>
              <w:ind w:left="31" w:right="35"/>
              <w:rPr>
                <w:szCs w:val="18"/>
              </w:rPr>
            </w:pPr>
            <w:r w:rsidRPr="00613257">
              <w:rPr>
                <w:szCs w:val="18"/>
              </w:rPr>
              <w:t>-119,796,5</w:t>
            </w:r>
            <w:r w:rsidR="00613257">
              <w:rPr>
                <w:szCs w:val="18"/>
              </w:rPr>
              <w:t>30</w:t>
            </w:r>
          </w:p>
        </w:tc>
        <w:tc>
          <w:tcPr>
            <w:tcW w:w="1148" w:type="dxa"/>
            <w:vAlign w:val="bottom"/>
          </w:tcPr>
          <w:p w14:paraId="4638429C" w14:textId="77777777" w:rsidR="001346B3" w:rsidRPr="00613257" w:rsidRDefault="001346B3" w:rsidP="00D528BA">
            <w:pPr>
              <w:pStyle w:val="TableTextRight"/>
              <w:ind w:right="56"/>
              <w:rPr>
                <w:szCs w:val="18"/>
              </w:rPr>
            </w:pPr>
            <w:r w:rsidRPr="00613257">
              <w:rPr>
                <w:szCs w:val="18"/>
              </w:rPr>
              <w:t>-53,443,400</w:t>
            </w:r>
          </w:p>
        </w:tc>
        <w:tc>
          <w:tcPr>
            <w:tcW w:w="1148" w:type="dxa"/>
            <w:vAlign w:val="bottom"/>
          </w:tcPr>
          <w:p w14:paraId="7760449E" w14:textId="255A981D" w:rsidR="001346B3" w:rsidRPr="00613257" w:rsidRDefault="001346B3" w:rsidP="00D528BA">
            <w:pPr>
              <w:pStyle w:val="TableTextRight"/>
              <w:ind w:right="62"/>
              <w:rPr>
                <w:szCs w:val="18"/>
              </w:rPr>
            </w:pPr>
            <w:r w:rsidRPr="00613257">
              <w:rPr>
                <w:szCs w:val="18"/>
              </w:rPr>
              <w:t>-50,499,1</w:t>
            </w:r>
            <w:r w:rsidR="00613257">
              <w:rPr>
                <w:szCs w:val="18"/>
              </w:rPr>
              <w:t>80</w:t>
            </w:r>
          </w:p>
        </w:tc>
        <w:tc>
          <w:tcPr>
            <w:tcW w:w="1148" w:type="dxa"/>
            <w:vAlign w:val="bottom"/>
          </w:tcPr>
          <w:p w14:paraId="43355B75" w14:textId="276426E3" w:rsidR="001346B3" w:rsidRPr="00613257" w:rsidRDefault="001346B3" w:rsidP="00D528BA">
            <w:pPr>
              <w:pStyle w:val="TableTextRight"/>
              <w:ind w:right="0"/>
              <w:rPr>
                <w:szCs w:val="18"/>
              </w:rPr>
            </w:pPr>
            <w:r w:rsidRPr="00613257">
              <w:rPr>
                <w:szCs w:val="18"/>
              </w:rPr>
              <w:t>-12,393,4</w:t>
            </w:r>
            <w:r w:rsidR="00613257">
              <w:rPr>
                <w:szCs w:val="18"/>
              </w:rPr>
              <w:t>30</w:t>
            </w:r>
          </w:p>
        </w:tc>
        <w:tc>
          <w:tcPr>
            <w:tcW w:w="1097" w:type="dxa"/>
            <w:vAlign w:val="bottom"/>
          </w:tcPr>
          <w:p w14:paraId="71026D4B" w14:textId="589D535A" w:rsidR="001346B3" w:rsidRPr="00613257" w:rsidRDefault="001346B3" w:rsidP="00B37A41">
            <w:pPr>
              <w:pStyle w:val="TableTextRight"/>
              <w:rPr>
                <w:szCs w:val="18"/>
              </w:rPr>
            </w:pPr>
            <w:r w:rsidRPr="00613257">
              <w:rPr>
                <w:szCs w:val="18"/>
              </w:rPr>
              <w:t>-2,737,</w:t>
            </w:r>
            <w:r w:rsidR="00613257">
              <w:rPr>
                <w:szCs w:val="18"/>
              </w:rPr>
              <w:t>300</w:t>
            </w:r>
          </w:p>
        </w:tc>
        <w:tc>
          <w:tcPr>
            <w:tcW w:w="1019" w:type="dxa"/>
            <w:vAlign w:val="bottom"/>
          </w:tcPr>
          <w:p w14:paraId="0527D5A1" w14:textId="127AB41C" w:rsidR="001346B3" w:rsidRPr="00613257" w:rsidRDefault="001346B3" w:rsidP="00B37A41">
            <w:pPr>
              <w:pStyle w:val="TableTextRight"/>
              <w:rPr>
                <w:szCs w:val="18"/>
              </w:rPr>
            </w:pPr>
            <w:r w:rsidRPr="00613257">
              <w:rPr>
                <w:szCs w:val="18"/>
              </w:rPr>
              <w:t>-594,4</w:t>
            </w:r>
            <w:r w:rsidR="00613257">
              <w:rPr>
                <w:szCs w:val="18"/>
              </w:rPr>
              <w:t>90</w:t>
            </w:r>
          </w:p>
        </w:tc>
        <w:tc>
          <w:tcPr>
            <w:tcW w:w="1019" w:type="dxa"/>
            <w:vAlign w:val="bottom"/>
          </w:tcPr>
          <w:p w14:paraId="643B2CDF" w14:textId="33A56594" w:rsidR="001346B3" w:rsidRPr="00613257" w:rsidRDefault="001346B3" w:rsidP="00B37A41">
            <w:pPr>
              <w:pStyle w:val="TableTextRight"/>
              <w:rPr>
                <w:szCs w:val="18"/>
              </w:rPr>
            </w:pPr>
            <w:r w:rsidRPr="00613257">
              <w:rPr>
                <w:szCs w:val="18"/>
              </w:rPr>
              <w:t>-128,7</w:t>
            </w:r>
            <w:r w:rsidR="00613257">
              <w:rPr>
                <w:szCs w:val="18"/>
              </w:rPr>
              <w:t>40</w:t>
            </w:r>
          </w:p>
        </w:tc>
      </w:tr>
      <w:tr w:rsidR="001346B3" w14:paraId="2630ECA2" w14:textId="77777777" w:rsidTr="00D67C6C">
        <w:tc>
          <w:tcPr>
            <w:tcW w:w="1247" w:type="dxa"/>
            <w:vAlign w:val="bottom"/>
          </w:tcPr>
          <w:p w14:paraId="0FFFD19E" w14:textId="4D67E578" w:rsidR="001346B3" w:rsidRPr="00613257" w:rsidRDefault="001346B3" w:rsidP="00D528BA">
            <w:pPr>
              <w:pStyle w:val="TableTextRight"/>
              <w:ind w:left="0"/>
              <w:jc w:val="left"/>
              <w:rPr>
                <w:szCs w:val="18"/>
              </w:rPr>
            </w:pPr>
            <w:r w:rsidRPr="00613257">
              <w:rPr>
                <w:szCs w:val="18"/>
              </w:rPr>
              <w:t>Total</w:t>
            </w:r>
          </w:p>
        </w:tc>
        <w:tc>
          <w:tcPr>
            <w:tcW w:w="1200" w:type="dxa"/>
            <w:vAlign w:val="bottom"/>
          </w:tcPr>
          <w:p w14:paraId="64196686" w14:textId="28E29732" w:rsidR="001346B3" w:rsidRPr="00613257" w:rsidRDefault="001346B3" w:rsidP="00D528BA">
            <w:pPr>
              <w:pStyle w:val="TableTextRight"/>
              <w:ind w:left="31" w:right="35"/>
              <w:rPr>
                <w:szCs w:val="18"/>
              </w:rPr>
            </w:pPr>
            <w:r w:rsidRPr="00613257">
              <w:rPr>
                <w:szCs w:val="18"/>
              </w:rPr>
              <w:t>-190,911,77</w:t>
            </w:r>
            <w:r w:rsidR="00613257">
              <w:rPr>
                <w:szCs w:val="18"/>
              </w:rPr>
              <w:t>0</w:t>
            </w:r>
          </w:p>
        </w:tc>
        <w:tc>
          <w:tcPr>
            <w:tcW w:w="1148" w:type="dxa"/>
            <w:vAlign w:val="bottom"/>
          </w:tcPr>
          <w:p w14:paraId="3D7F1180" w14:textId="00329E14" w:rsidR="001346B3" w:rsidRPr="00613257" w:rsidRDefault="001346B3" w:rsidP="00D528BA">
            <w:pPr>
              <w:pStyle w:val="TableTextRight"/>
              <w:ind w:right="56"/>
              <w:rPr>
                <w:szCs w:val="18"/>
              </w:rPr>
            </w:pPr>
            <w:r w:rsidRPr="00613257">
              <w:rPr>
                <w:szCs w:val="18"/>
              </w:rPr>
              <w:t>-79,985,74</w:t>
            </w:r>
            <w:r w:rsidR="00613257">
              <w:rPr>
                <w:szCs w:val="18"/>
              </w:rPr>
              <w:t>0</w:t>
            </w:r>
          </w:p>
        </w:tc>
        <w:tc>
          <w:tcPr>
            <w:tcW w:w="1148" w:type="dxa"/>
            <w:vAlign w:val="bottom"/>
          </w:tcPr>
          <w:p w14:paraId="4ECF27C7" w14:textId="2B59D1F5" w:rsidR="001346B3" w:rsidRPr="00613257" w:rsidRDefault="001346B3" w:rsidP="00D528BA">
            <w:pPr>
              <w:pStyle w:val="TableTextRight"/>
              <w:ind w:right="62"/>
              <w:rPr>
                <w:szCs w:val="18"/>
              </w:rPr>
            </w:pPr>
            <w:r w:rsidRPr="00613257">
              <w:rPr>
                <w:szCs w:val="18"/>
              </w:rPr>
              <w:t>-84,346,00</w:t>
            </w:r>
            <w:r w:rsidR="00613257">
              <w:rPr>
                <w:szCs w:val="18"/>
              </w:rPr>
              <w:t>0</w:t>
            </w:r>
          </w:p>
        </w:tc>
        <w:tc>
          <w:tcPr>
            <w:tcW w:w="1148" w:type="dxa"/>
            <w:vAlign w:val="bottom"/>
          </w:tcPr>
          <w:p w14:paraId="7C35D3AF" w14:textId="1F9A168E" w:rsidR="001346B3" w:rsidRPr="00613257" w:rsidRDefault="001346B3" w:rsidP="00D528BA">
            <w:pPr>
              <w:pStyle w:val="TableTextRight"/>
              <w:ind w:right="0"/>
              <w:rPr>
                <w:szCs w:val="18"/>
              </w:rPr>
            </w:pPr>
            <w:r w:rsidRPr="00613257">
              <w:rPr>
                <w:szCs w:val="18"/>
              </w:rPr>
              <w:t>-20,775,65</w:t>
            </w:r>
            <w:r w:rsidR="00613257">
              <w:rPr>
                <w:szCs w:val="18"/>
              </w:rPr>
              <w:t>0</w:t>
            </w:r>
          </w:p>
        </w:tc>
        <w:tc>
          <w:tcPr>
            <w:tcW w:w="1097" w:type="dxa"/>
            <w:vAlign w:val="bottom"/>
          </w:tcPr>
          <w:p w14:paraId="3806CAF9" w14:textId="77777777" w:rsidR="001346B3" w:rsidRPr="00613257" w:rsidRDefault="001346B3" w:rsidP="00B37A41">
            <w:pPr>
              <w:pStyle w:val="TableTextRight"/>
              <w:rPr>
                <w:szCs w:val="18"/>
              </w:rPr>
            </w:pPr>
            <w:r w:rsidRPr="00613257">
              <w:rPr>
                <w:szCs w:val="18"/>
              </w:rPr>
              <w:t>-4,591,190</w:t>
            </w:r>
          </w:p>
        </w:tc>
        <w:tc>
          <w:tcPr>
            <w:tcW w:w="1019" w:type="dxa"/>
            <w:vAlign w:val="bottom"/>
          </w:tcPr>
          <w:p w14:paraId="77A58998" w14:textId="77777777" w:rsidR="001346B3" w:rsidRPr="00613257" w:rsidRDefault="001346B3" w:rsidP="00B37A41">
            <w:pPr>
              <w:pStyle w:val="TableTextRight"/>
              <w:rPr>
                <w:szCs w:val="18"/>
              </w:rPr>
            </w:pPr>
            <w:r w:rsidRPr="00613257">
              <w:rPr>
                <w:szCs w:val="18"/>
              </w:rPr>
              <w:t>-997,220</w:t>
            </w:r>
          </w:p>
        </w:tc>
        <w:tc>
          <w:tcPr>
            <w:tcW w:w="1019" w:type="dxa"/>
            <w:vAlign w:val="bottom"/>
          </w:tcPr>
          <w:p w14:paraId="249C95F0" w14:textId="02B6B4E1" w:rsidR="001346B3" w:rsidRPr="00613257" w:rsidRDefault="001346B3" w:rsidP="00B37A41">
            <w:pPr>
              <w:pStyle w:val="TableTextRight"/>
              <w:rPr>
                <w:szCs w:val="18"/>
              </w:rPr>
            </w:pPr>
            <w:r w:rsidRPr="00613257">
              <w:rPr>
                <w:szCs w:val="18"/>
              </w:rPr>
              <w:t>-215,96</w:t>
            </w:r>
            <w:r w:rsidR="00613257">
              <w:rPr>
                <w:szCs w:val="18"/>
              </w:rPr>
              <w:t>0</w:t>
            </w:r>
          </w:p>
        </w:tc>
      </w:tr>
    </w:tbl>
    <w:p w14:paraId="2DB740D9" w14:textId="4ED57965" w:rsidR="00CF6543" w:rsidRPr="009D0791" w:rsidRDefault="00D528BA" w:rsidP="009D0791">
      <w:pPr>
        <w:pStyle w:val="CaptionImageorFigure"/>
        <w:rPr>
          <w:color w:val="494847"/>
        </w:rPr>
      </w:pPr>
      <w:r w:rsidRPr="00D67C6C">
        <w:rPr>
          <w:noProof/>
          <w:sz w:val="24"/>
        </w:rPr>
        <w:drawing>
          <wp:anchor distT="0" distB="0" distL="114300" distR="114300" simplePos="0" relativeHeight="251658279" behindDoc="1" locked="0" layoutInCell="1" allowOverlap="1" wp14:anchorId="0B3B9A1C" wp14:editId="6B6F91C5">
            <wp:simplePos x="0" y="0"/>
            <wp:positionH relativeFrom="page">
              <wp:posOffset>885825</wp:posOffset>
            </wp:positionH>
            <wp:positionV relativeFrom="page">
              <wp:posOffset>2695575</wp:posOffset>
            </wp:positionV>
            <wp:extent cx="525145" cy="457200"/>
            <wp:effectExtent l="0" t="0" r="8255" b="0"/>
            <wp:wrapTight wrapText="bothSides">
              <wp:wrapPolygon edited="0">
                <wp:start x="0" y="0"/>
                <wp:lineTo x="0" y="20700"/>
                <wp:lineTo x="21156" y="20700"/>
                <wp:lineTo x="21156" y="0"/>
                <wp:lineTo x="0" y="0"/>
              </wp:wrapPolygon>
            </wp:wrapTight>
            <wp:docPr id="229" name="Picture 4" descr="A picture containing drawing&#10;&#10;Description automatically generated">
              <a:extLst xmlns:a="http://schemas.openxmlformats.org/drawingml/2006/main">
                <a:ext uri="{FF2B5EF4-FFF2-40B4-BE49-F238E27FC236}">
                  <a16:creationId xmlns:a16="http://schemas.microsoft.com/office/drawing/2014/main" id="{EFF86E2E-FC35-4CA5-BD9E-83C6B69F4F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drawing&#10;&#10;Description automatically generated">
                      <a:extLst>
                        <a:ext uri="{FF2B5EF4-FFF2-40B4-BE49-F238E27FC236}">
                          <a16:creationId xmlns:a16="http://schemas.microsoft.com/office/drawing/2014/main" id="{EFF86E2E-FC35-4CA5-BD9E-83C6B69F4F2D}"/>
                        </a:ext>
                      </a:extLst>
                    </pic:cNvPr>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25145" cy="457200"/>
                    </a:xfrm>
                    <a:prstGeom prst="rect">
                      <a:avLst/>
                    </a:prstGeom>
                  </pic:spPr>
                </pic:pic>
              </a:graphicData>
            </a:graphic>
            <wp14:sizeRelH relativeFrom="page">
              <wp14:pctWidth>0</wp14:pctWidth>
            </wp14:sizeRelH>
            <wp14:sizeRelV relativeFrom="page">
              <wp14:pctHeight>0</wp14:pctHeight>
            </wp14:sizeRelV>
          </wp:anchor>
        </w:drawing>
      </w:r>
    </w:p>
    <w:p w14:paraId="1019F47D" w14:textId="622DABD6" w:rsidR="00335838" w:rsidRPr="00CC1DA3" w:rsidRDefault="00335838" w:rsidP="00335838">
      <w:pPr>
        <w:pStyle w:val="Heading3"/>
        <w:spacing w:before="300" w:after="300"/>
      </w:pPr>
      <w:bookmarkStart w:id="57" w:name="_Toc51347188"/>
      <w:r>
        <w:t>Biomass for timber</w:t>
      </w:r>
      <w:bookmarkEnd w:id="57"/>
    </w:p>
    <w:p w14:paraId="14965401" w14:textId="3AC12D26" w:rsidR="007D4B8F" w:rsidRPr="007D4B8F" w:rsidRDefault="00A43819" w:rsidP="007D4B8F">
      <w:pPr>
        <w:pStyle w:val="BodyText"/>
      </w:pPr>
      <w:r w:rsidRPr="007D4B8F">
        <w:rPr>
          <w:rFonts w:eastAsiaTheme="minorEastAsia"/>
        </w:rPr>
        <w:t>Forests provide biomass (trees) which is harvested as timber. Biomass is harvested from native forests and from plantation forests grown specifically for timber. Native timber harvesting will be phased out in Victoria by 2030.</w:t>
      </w:r>
    </w:p>
    <w:p w14:paraId="1432EC74" w14:textId="1DD38C29" w:rsidR="003A76B7" w:rsidRDefault="00A43819" w:rsidP="003A76B7">
      <w:pPr>
        <w:pStyle w:val="BodyText"/>
        <w:rPr>
          <w:rFonts w:eastAsiaTheme="minorEastAsia"/>
        </w:rPr>
      </w:pPr>
      <w:r w:rsidRPr="007D4B8F">
        <w:rPr>
          <w:rFonts w:eastAsiaTheme="minorEastAsia"/>
        </w:rPr>
        <w:t xml:space="preserve">This ecosystem service is used by the timber industry. In turn, the timber industry provides a benefit to businesses producing wood and paper products by suppling </w:t>
      </w:r>
      <w:r w:rsidR="00B626F1" w:rsidRPr="007D4B8F">
        <w:rPr>
          <w:rFonts w:eastAsiaTheme="minorEastAsia"/>
        </w:rPr>
        <w:t>timber</w:t>
      </w:r>
      <w:r w:rsidRPr="007D4B8F">
        <w:rPr>
          <w:rFonts w:eastAsiaTheme="minorEastAsia"/>
        </w:rPr>
        <w:t>.</w:t>
      </w:r>
    </w:p>
    <w:p w14:paraId="3C6A88B6" w14:textId="6854404C" w:rsidR="0008559D" w:rsidRPr="005644B0" w:rsidRDefault="00E4256A" w:rsidP="005D4AC1">
      <w:pPr>
        <w:pStyle w:val="BodyText"/>
        <w:rPr>
          <w:noProof/>
        </w:rPr>
      </w:pPr>
      <w:r w:rsidRPr="003A76B7">
        <w:rPr>
          <w:rFonts w:eastAsiaTheme="minorEastAsia"/>
        </w:rPr>
        <w:t xml:space="preserve">Provision of timber may </w:t>
      </w:r>
      <w:r w:rsidR="008E3E24">
        <w:rPr>
          <w:rFonts w:eastAsiaTheme="minorEastAsia"/>
        </w:rPr>
        <w:t>face</w:t>
      </w:r>
      <w:r w:rsidRPr="003A76B7">
        <w:rPr>
          <w:rFonts w:eastAsiaTheme="minorEastAsia"/>
        </w:rPr>
        <w:t xml:space="preserve"> longer-term impacts </w:t>
      </w:r>
      <w:r w:rsidR="008E3E24">
        <w:rPr>
          <w:rFonts w:eastAsiaTheme="minorEastAsia"/>
        </w:rPr>
        <w:t>i</w:t>
      </w:r>
      <w:r w:rsidRPr="003A76B7">
        <w:rPr>
          <w:rFonts w:eastAsiaTheme="minorEastAsia"/>
        </w:rPr>
        <w:t xml:space="preserve">n </w:t>
      </w:r>
      <w:r w:rsidR="008E3E24">
        <w:rPr>
          <w:rFonts w:eastAsiaTheme="minorEastAsia"/>
        </w:rPr>
        <w:t xml:space="preserve">terms of </w:t>
      </w:r>
      <w:r w:rsidRPr="003A76B7">
        <w:rPr>
          <w:rFonts w:eastAsiaTheme="minorEastAsia"/>
        </w:rPr>
        <w:t>supply</w:t>
      </w:r>
      <w:r w:rsidR="00C24EE7" w:rsidRPr="003A76B7">
        <w:rPr>
          <w:rFonts w:eastAsiaTheme="minorEastAsia"/>
        </w:rPr>
        <w:t xml:space="preserve">, </w:t>
      </w:r>
      <w:r w:rsidRPr="003A76B7">
        <w:rPr>
          <w:rFonts w:eastAsiaTheme="minorEastAsia"/>
        </w:rPr>
        <w:t>as plantations need to be replanted and regrown. Around 7,</w:t>
      </w:r>
      <w:r w:rsidR="005B4566" w:rsidRPr="003A76B7">
        <w:rPr>
          <w:rFonts w:eastAsiaTheme="minorEastAsia"/>
        </w:rPr>
        <w:t>8</w:t>
      </w:r>
      <w:r w:rsidRPr="003A76B7">
        <w:rPr>
          <w:rFonts w:eastAsiaTheme="minorEastAsia"/>
        </w:rPr>
        <w:t>00 hectares of plantations were burnt in the bushfires, predominantly softwood plantations in the North East RFA region (around 6,</w:t>
      </w:r>
      <w:r w:rsidR="001F7394" w:rsidRPr="003A76B7">
        <w:rPr>
          <w:rFonts w:eastAsiaTheme="minorEastAsia"/>
        </w:rPr>
        <w:t>5</w:t>
      </w:r>
      <w:r w:rsidRPr="003A76B7">
        <w:rPr>
          <w:rFonts w:eastAsiaTheme="minorEastAsia"/>
        </w:rPr>
        <w:t xml:space="preserve">00 hectares). A mix of softwood and hardwood plantations were burnt in East </w:t>
      </w:r>
      <w:r w:rsidRPr="0008559D">
        <w:rPr>
          <w:rFonts w:eastAsiaTheme="minorEastAsia"/>
        </w:rPr>
        <w:t>Gippsland</w:t>
      </w:r>
      <w:r w:rsidR="006D401C">
        <w:rPr>
          <w:rFonts w:eastAsiaTheme="minorEastAsia"/>
        </w:rPr>
        <w:t xml:space="preserve"> (see Table 12 and Figure 10).</w:t>
      </w:r>
      <w:r w:rsidR="00D25FB1" w:rsidRPr="0008559D">
        <w:rPr>
          <w:rFonts w:eastAsiaTheme="minorEastAsia"/>
        </w:rPr>
        <w:t xml:space="preserve"> </w:t>
      </w:r>
    </w:p>
    <w:p w14:paraId="3C5BCB6F" w14:textId="5C917EA9" w:rsidR="00657B99" w:rsidRPr="003A6400" w:rsidRDefault="00657B99" w:rsidP="003A6400">
      <w:pPr>
        <w:pStyle w:val="BodyText"/>
        <w:spacing w:before="360" w:after="240" w:line="200" w:lineRule="atLeast"/>
        <w:rPr>
          <w:b/>
          <w:sz w:val="16"/>
          <w:szCs w:val="16"/>
        </w:rPr>
      </w:pPr>
      <w:bookmarkStart w:id="58" w:name="_Ref51176275"/>
      <w:bookmarkStart w:id="59" w:name="_Ref55989695"/>
      <w:r w:rsidRPr="003A6400">
        <w:rPr>
          <w:b/>
          <w:sz w:val="16"/>
          <w:szCs w:val="16"/>
        </w:rPr>
        <w:t xml:space="preserve">Table </w:t>
      </w:r>
      <w:r w:rsidR="00DD5D8C" w:rsidRPr="003A6400">
        <w:rPr>
          <w:b/>
          <w:sz w:val="16"/>
          <w:szCs w:val="16"/>
        </w:rPr>
        <w:fldChar w:fldCharType="begin"/>
      </w:r>
      <w:r w:rsidR="00DD5D8C" w:rsidRPr="003A6400">
        <w:rPr>
          <w:b/>
          <w:sz w:val="16"/>
          <w:szCs w:val="16"/>
        </w:rPr>
        <w:instrText xml:space="preserve"> SEQ Table \* ARABIC </w:instrText>
      </w:r>
      <w:r w:rsidR="00DD5D8C" w:rsidRPr="003A6400">
        <w:rPr>
          <w:b/>
          <w:sz w:val="16"/>
          <w:szCs w:val="16"/>
        </w:rPr>
        <w:fldChar w:fldCharType="separate"/>
      </w:r>
      <w:r w:rsidR="00F11A6E">
        <w:rPr>
          <w:b/>
          <w:sz w:val="16"/>
          <w:szCs w:val="16"/>
        </w:rPr>
        <w:t>12</w:t>
      </w:r>
      <w:r w:rsidR="00DD5D8C" w:rsidRPr="003A6400">
        <w:rPr>
          <w:b/>
          <w:sz w:val="16"/>
          <w:szCs w:val="16"/>
        </w:rPr>
        <w:fldChar w:fldCharType="end"/>
      </w:r>
      <w:bookmarkEnd w:id="59"/>
      <w:r w:rsidRPr="003A6400">
        <w:rPr>
          <w:b/>
          <w:sz w:val="16"/>
          <w:szCs w:val="16"/>
        </w:rPr>
        <w:t xml:space="preserve"> Total plantation area and area burnt in the 2019-20 bushfires (hectares)</w:t>
      </w:r>
    </w:p>
    <w:tbl>
      <w:tblPr>
        <w:tblStyle w:val="TableGrid"/>
        <w:tblW w:w="0" w:type="auto"/>
        <w:tblLayout w:type="fixed"/>
        <w:tblLook w:val="04A0" w:firstRow="1" w:lastRow="0" w:firstColumn="1" w:lastColumn="0" w:noHBand="0" w:noVBand="1"/>
      </w:tblPr>
      <w:tblGrid>
        <w:gridCol w:w="1560"/>
        <w:gridCol w:w="1134"/>
        <w:gridCol w:w="1134"/>
        <w:gridCol w:w="1134"/>
        <w:gridCol w:w="920"/>
        <w:gridCol w:w="1206"/>
        <w:gridCol w:w="1134"/>
        <w:gridCol w:w="1134"/>
        <w:gridCol w:w="848"/>
      </w:tblGrid>
      <w:tr w:rsidR="00657B99" w14:paraId="6ECFA67B" w14:textId="77777777" w:rsidTr="00AA1C83">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560" w:type="dxa"/>
          </w:tcPr>
          <w:p w14:paraId="28982A88" w14:textId="77777777" w:rsidR="00657B99" w:rsidRDefault="00657B99" w:rsidP="00AA1C83">
            <w:pPr>
              <w:pStyle w:val="TableHeadingCentre"/>
            </w:pPr>
          </w:p>
        </w:tc>
        <w:tc>
          <w:tcPr>
            <w:tcW w:w="4322" w:type="dxa"/>
            <w:gridSpan w:val="4"/>
            <w:tcBorders>
              <w:right w:val="single" w:sz="4" w:space="0" w:color="FFFFFF" w:themeColor="background1"/>
            </w:tcBorders>
          </w:tcPr>
          <w:p w14:paraId="70A468A3" w14:textId="77777777" w:rsidR="00657B99" w:rsidRDefault="00657B99" w:rsidP="00AA1C83">
            <w:pPr>
              <w:pStyle w:val="TableHeadingCentre"/>
              <w:cnfStyle w:val="100000000000" w:firstRow="1" w:lastRow="0" w:firstColumn="0" w:lastColumn="0" w:oddVBand="0" w:evenVBand="0" w:oddHBand="0" w:evenHBand="0" w:firstRowFirstColumn="0" w:firstRowLastColumn="0" w:lastRowFirstColumn="0" w:lastRowLastColumn="0"/>
            </w:pPr>
            <w:r>
              <w:t>Plantation area</w:t>
            </w:r>
          </w:p>
        </w:tc>
        <w:tc>
          <w:tcPr>
            <w:tcW w:w="4322" w:type="dxa"/>
            <w:gridSpan w:val="4"/>
            <w:tcBorders>
              <w:left w:val="single" w:sz="4" w:space="0" w:color="FFFFFF" w:themeColor="background1"/>
            </w:tcBorders>
          </w:tcPr>
          <w:p w14:paraId="6E4F2F1F" w14:textId="77777777" w:rsidR="00657B99" w:rsidRDefault="00657B99" w:rsidP="00AA1C83">
            <w:pPr>
              <w:pStyle w:val="TableHeadingCentre"/>
              <w:cnfStyle w:val="100000000000" w:firstRow="1" w:lastRow="0" w:firstColumn="0" w:lastColumn="0" w:oddVBand="0" w:evenVBand="0" w:oddHBand="0" w:evenHBand="0" w:firstRowFirstColumn="0" w:firstRowLastColumn="0" w:lastRowFirstColumn="0" w:lastRowLastColumn="0"/>
            </w:pPr>
            <w:r>
              <w:t>Plantation area burnt</w:t>
            </w:r>
          </w:p>
        </w:tc>
      </w:tr>
      <w:tr w:rsidR="00657B99" w14:paraId="0FAC2973" w14:textId="77777777" w:rsidTr="00AA1C83">
        <w:tc>
          <w:tcPr>
            <w:tcW w:w="1560" w:type="dxa"/>
            <w:shd w:val="clear" w:color="auto" w:fill="00B2A9" w:themeFill="text2"/>
          </w:tcPr>
          <w:p w14:paraId="2F329E04" w14:textId="77777777" w:rsidR="00657B99" w:rsidRDefault="00657B99" w:rsidP="00AA1C83">
            <w:pPr>
              <w:pStyle w:val="TableHeadingCentre"/>
            </w:pPr>
          </w:p>
        </w:tc>
        <w:tc>
          <w:tcPr>
            <w:tcW w:w="1134" w:type="dxa"/>
            <w:shd w:val="clear" w:color="auto" w:fill="00B2A9" w:themeFill="text2"/>
          </w:tcPr>
          <w:p w14:paraId="43E4D77E" w14:textId="77777777" w:rsidR="00657B99" w:rsidRDefault="00657B99" w:rsidP="00AA1C83">
            <w:pPr>
              <w:pStyle w:val="TableHeadingCentre"/>
            </w:pPr>
            <w:r>
              <w:t xml:space="preserve">Hardwood </w:t>
            </w:r>
          </w:p>
        </w:tc>
        <w:tc>
          <w:tcPr>
            <w:tcW w:w="1134" w:type="dxa"/>
            <w:shd w:val="clear" w:color="auto" w:fill="00B2A9" w:themeFill="text2"/>
          </w:tcPr>
          <w:p w14:paraId="3D2BE706" w14:textId="77777777" w:rsidR="00657B99" w:rsidRDefault="00657B99" w:rsidP="00AA1C83">
            <w:pPr>
              <w:pStyle w:val="TableHeadingCentre"/>
            </w:pPr>
            <w:r>
              <w:t xml:space="preserve">Softwood </w:t>
            </w:r>
          </w:p>
        </w:tc>
        <w:tc>
          <w:tcPr>
            <w:tcW w:w="1134" w:type="dxa"/>
            <w:shd w:val="clear" w:color="auto" w:fill="00B2A9" w:themeFill="text2"/>
          </w:tcPr>
          <w:p w14:paraId="584A9A62" w14:textId="77777777" w:rsidR="00657B99" w:rsidRDefault="00657B99" w:rsidP="00AA1C83">
            <w:pPr>
              <w:pStyle w:val="TableHeadingCentre"/>
            </w:pPr>
            <w:r>
              <w:t>Mixed/</w:t>
            </w:r>
            <w:r>
              <w:br/>
              <w:t>unknown</w:t>
            </w:r>
          </w:p>
        </w:tc>
        <w:tc>
          <w:tcPr>
            <w:tcW w:w="920" w:type="dxa"/>
            <w:tcBorders>
              <w:right w:val="single" w:sz="4" w:space="0" w:color="FFFFFF" w:themeColor="background1"/>
            </w:tcBorders>
            <w:shd w:val="clear" w:color="auto" w:fill="00B2A9" w:themeFill="text2"/>
          </w:tcPr>
          <w:p w14:paraId="41118D33" w14:textId="77777777" w:rsidR="00657B99" w:rsidRDefault="00657B99" w:rsidP="00AA1C83">
            <w:pPr>
              <w:pStyle w:val="TableHeadingCentre"/>
            </w:pPr>
            <w:r>
              <w:t xml:space="preserve">Total </w:t>
            </w:r>
          </w:p>
        </w:tc>
        <w:tc>
          <w:tcPr>
            <w:tcW w:w="1206" w:type="dxa"/>
            <w:tcBorders>
              <w:left w:val="single" w:sz="4" w:space="0" w:color="FFFFFF" w:themeColor="background1"/>
            </w:tcBorders>
            <w:shd w:val="clear" w:color="auto" w:fill="00B2A9" w:themeFill="text2"/>
          </w:tcPr>
          <w:p w14:paraId="5962B112" w14:textId="77777777" w:rsidR="00657B99" w:rsidRDefault="00657B99" w:rsidP="00AA1C83">
            <w:pPr>
              <w:pStyle w:val="TableHeadingCentre"/>
            </w:pPr>
            <w:r>
              <w:t xml:space="preserve">Hardwood </w:t>
            </w:r>
          </w:p>
        </w:tc>
        <w:tc>
          <w:tcPr>
            <w:tcW w:w="1134" w:type="dxa"/>
            <w:shd w:val="clear" w:color="auto" w:fill="00B2A9" w:themeFill="text2"/>
          </w:tcPr>
          <w:p w14:paraId="3A2FEDAF" w14:textId="77777777" w:rsidR="00657B99" w:rsidRDefault="00657B99" w:rsidP="00AA1C83">
            <w:pPr>
              <w:pStyle w:val="TableHeadingCentre"/>
            </w:pPr>
            <w:r>
              <w:t xml:space="preserve">Softwood </w:t>
            </w:r>
          </w:p>
        </w:tc>
        <w:tc>
          <w:tcPr>
            <w:tcW w:w="1134" w:type="dxa"/>
            <w:shd w:val="clear" w:color="auto" w:fill="00B2A9" w:themeFill="text2"/>
          </w:tcPr>
          <w:p w14:paraId="5BBE2CDD" w14:textId="77777777" w:rsidR="00657B99" w:rsidRDefault="00657B99" w:rsidP="00AA1C83">
            <w:pPr>
              <w:pStyle w:val="TableHeadingCentre"/>
            </w:pPr>
            <w:r>
              <w:t>Mixed/</w:t>
            </w:r>
            <w:r>
              <w:br/>
              <w:t>unknown</w:t>
            </w:r>
          </w:p>
        </w:tc>
        <w:tc>
          <w:tcPr>
            <w:tcW w:w="848" w:type="dxa"/>
            <w:shd w:val="clear" w:color="auto" w:fill="00B2A9" w:themeFill="text2"/>
          </w:tcPr>
          <w:p w14:paraId="29CBEF68" w14:textId="77777777" w:rsidR="00657B99" w:rsidRDefault="00657B99" w:rsidP="00AA1C83">
            <w:pPr>
              <w:pStyle w:val="TableHeadingCentre"/>
            </w:pPr>
            <w:r>
              <w:t>Total</w:t>
            </w:r>
          </w:p>
        </w:tc>
      </w:tr>
      <w:tr w:rsidR="00657B99" w14:paraId="67E66C26" w14:textId="77777777" w:rsidTr="00AA1C83">
        <w:tc>
          <w:tcPr>
            <w:tcW w:w="1560" w:type="dxa"/>
          </w:tcPr>
          <w:p w14:paraId="5ABECAE3" w14:textId="77777777" w:rsidR="00657B99" w:rsidRDefault="00657B99" w:rsidP="00AA1C83">
            <w:pPr>
              <w:pStyle w:val="TableTextLeft"/>
            </w:pPr>
            <w:r>
              <w:t>East Gippsland</w:t>
            </w:r>
          </w:p>
        </w:tc>
        <w:tc>
          <w:tcPr>
            <w:tcW w:w="1134" w:type="dxa"/>
            <w:vAlign w:val="bottom"/>
          </w:tcPr>
          <w:p w14:paraId="647A4373" w14:textId="77777777" w:rsidR="00657B99" w:rsidRPr="005E39C1" w:rsidRDefault="00657B99" w:rsidP="00AA1C83">
            <w:pPr>
              <w:pStyle w:val="TableTextRight"/>
            </w:pPr>
            <w:r w:rsidRPr="005E39C1">
              <w:t xml:space="preserve">3,318 </w:t>
            </w:r>
          </w:p>
        </w:tc>
        <w:tc>
          <w:tcPr>
            <w:tcW w:w="1134" w:type="dxa"/>
            <w:vAlign w:val="bottom"/>
          </w:tcPr>
          <w:p w14:paraId="417A7C94" w14:textId="77777777" w:rsidR="00657B99" w:rsidRPr="005E39C1" w:rsidRDefault="00657B99" w:rsidP="00AA1C83">
            <w:pPr>
              <w:pStyle w:val="TableTextRight"/>
            </w:pPr>
            <w:r w:rsidRPr="005E39C1">
              <w:t xml:space="preserve">2,358 </w:t>
            </w:r>
          </w:p>
        </w:tc>
        <w:tc>
          <w:tcPr>
            <w:tcW w:w="1134" w:type="dxa"/>
            <w:vAlign w:val="bottom"/>
          </w:tcPr>
          <w:p w14:paraId="1309FF87" w14:textId="77777777" w:rsidR="00657B99" w:rsidRPr="005E39C1" w:rsidRDefault="00657B99" w:rsidP="00AA1C83">
            <w:pPr>
              <w:pStyle w:val="TableTextRight"/>
            </w:pPr>
            <w:r w:rsidRPr="005E39C1">
              <w:t xml:space="preserve">124 </w:t>
            </w:r>
          </w:p>
        </w:tc>
        <w:tc>
          <w:tcPr>
            <w:tcW w:w="920" w:type="dxa"/>
            <w:vAlign w:val="bottom"/>
          </w:tcPr>
          <w:p w14:paraId="019C95A5" w14:textId="77777777" w:rsidR="00657B99" w:rsidRPr="005E39C1" w:rsidRDefault="00657B99" w:rsidP="00AA1C83">
            <w:pPr>
              <w:pStyle w:val="TableTextRight"/>
            </w:pPr>
            <w:r w:rsidRPr="005E39C1">
              <w:t xml:space="preserve">5,801 </w:t>
            </w:r>
          </w:p>
        </w:tc>
        <w:tc>
          <w:tcPr>
            <w:tcW w:w="1206" w:type="dxa"/>
            <w:vAlign w:val="bottom"/>
          </w:tcPr>
          <w:p w14:paraId="6F2585DF" w14:textId="77777777" w:rsidR="00657B99" w:rsidRPr="005E39C1" w:rsidRDefault="00657B99" w:rsidP="00AA1C83">
            <w:pPr>
              <w:pStyle w:val="TableTextRight"/>
            </w:pPr>
            <w:r w:rsidRPr="005E39C1">
              <w:t xml:space="preserve">             </w:t>
            </w:r>
            <w:r>
              <w:t>933</w:t>
            </w:r>
            <w:r w:rsidRPr="005E39C1">
              <w:t xml:space="preserve"> </w:t>
            </w:r>
          </w:p>
        </w:tc>
        <w:tc>
          <w:tcPr>
            <w:tcW w:w="1134" w:type="dxa"/>
            <w:vAlign w:val="bottom"/>
          </w:tcPr>
          <w:p w14:paraId="0D8DBF4A" w14:textId="77777777" w:rsidR="00657B99" w:rsidRDefault="00657B99" w:rsidP="00AA1C83">
            <w:pPr>
              <w:pStyle w:val="TableTextRight"/>
            </w:pPr>
            <w:r>
              <w:t xml:space="preserve">328 </w:t>
            </w:r>
          </w:p>
        </w:tc>
        <w:tc>
          <w:tcPr>
            <w:tcW w:w="1134" w:type="dxa"/>
            <w:vAlign w:val="bottom"/>
          </w:tcPr>
          <w:p w14:paraId="11F041E4" w14:textId="77777777" w:rsidR="00657B99" w:rsidRDefault="00657B99" w:rsidP="00AA1C83">
            <w:pPr>
              <w:pStyle w:val="TableTextRight"/>
            </w:pPr>
            <w:r>
              <w:t xml:space="preserve">30 </w:t>
            </w:r>
          </w:p>
        </w:tc>
        <w:tc>
          <w:tcPr>
            <w:tcW w:w="848" w:type="dxa"/>
            <w:vAlign w:val="bottom"/>
          </w:tcPr>
          <w:p w14:paraId="491C90A8" w14:textId="77777777" w:rsidR="00657B99" w:rsidRDefault="00657B99" w:rsidP="00AA1C83">
            <w:pPr>
              <w:pStyle w:val="TableTextRight"/>
            </w:pPr>
            <w:r>
              <w:t>1,291</w:t>
            </w:r>
          </w:p>
        </w:tc>
      </w:tr>
      <w:tr w:rsidR="00657B99" w14:paraId="18F1570C" w14:textId="77777777" w:rsidTr="00AA1C83">
        <w:tc>
          <w:tcPr>
            <w:tcW w:w="1560" w:type="dxa"/>
            <w:tcBorders>
              <w:top w:val="single" w:sz="4" w:space="0" w:color="FFFFFF" w:themeColor="background1"/>
            </w:tcBorders>
          </w:tcPr>
          <w:p w14:paraId="0DCFD5F5" w14:textId="77777777" w:rsidR="00657B99" w:rsidRDefault="00657B99" w:rsidP="00AA1C83">
            <w:pPr>
              <w:pStyle w:val="TableTextLeft"/>
            </w:pPr>
            <w:r>
              <w:t>Gippsland</w:t>
            </w:r>
          </w:p>
        </w:tc>
        <w:tc>
          <w:tcPr>
            <w:tcW w:w="1134" w:type="dxa"/>
            <w:tcBorders>
              <w:top w:val="single" w:sz="4" w:space="0" w:color="FFFFFF" w:themeColor="background1"/>
            </w:tcBorders>
            <w:vAlign w:val="bottom"/>
          </w:tcPr>
          <w:p w14:paraId="794FDDE9" w14:textId="77777777" w:rsidR="00657B99" w:rsidRPr="005E39C1" w:rsidRDefault="00657B99" w:rsidP="00AA1C83">
            <w:pPr>
              <w:pStyle w:val="TableTextRight"/>
            </w:pPr>
            <w:r w:rsidRPr="005E39C1">
              <w:t xml:space="preserve">29,065 </w:t>
            </w:r>
          </w:p>
        </w:tc>
        <w:tc>
          <w:tcPr>
            <w:tcW w:w="1134" w:type="dxa"/>
            <w:tcBorders>
              <w:top w:val="single" w:sz="4" w:space="0" w:color="FFFFFF" w:themeColor="background1"/>
            </w:tcBorders>
            <w:vAlign w:val="bottom"/>
          </w:tcPr>
          <w:p w14:paraId="08011F8C" w14:textId="77777777" w:rsidR="00657B99" w:rsidRPr="005E39C1" w:rsidRDefault="00657B99" w:rsidP="00AA1C83">
            <w:pPr>
              <w:pStyle w:val="TableTextRight"/>
            </w:pPr>
            <w:r w:rsidRPr="005E39C1">
              <w:t xml:space="preserve">59,775 </w:t>
            </w:r>
          </w:p>
        </w:tc>
        <w:tc>
          <w:tcPr>
            <w:tcW w:w="1134" w:type="dxa"/>
            <w:tcBorders>
              <w:top w:val="single" w:sz="4" w:space="0" w:color="FFFFFF" w:themeColor="background1"/>
            </w:tcBorders>
            <w:vAlign w:val="bottom"/>
          </w:tcPr>
          <w:p w14:paraId="2E23E08D" w14:textId="77777777" w:rsidR="00657B99" w:rsidRPr="005E39C1" w:rsidRDefault="00657B99" w:rsidP="00AA1C83">
            <w:pPr>
              <w:pStyle w:val="TableTextRight"/>
            </w:pPr>
            <w:r w:rsidRPr="005E39C1">
              <w:t xml:space="preserve">551 </w:t>
            </w:r>
          </w:p>
        </w:tc>
        <w:tc>
          <w:tcPr>
            <w:tcW w:w="920" w:type="dxa"/>
            <w:tcBorders>
              <w:top w:val="single" w:sz="4" w:space="0" w:color="FFFFFF" w:themeColor="background1"/>
            </w:tcBorders>
            <w:vAlign w:val="bottom"/>
          </w:tcPr>
          <w:p w14:paraId="316A5EE2" w14:textId="77777777" w:rsidR="00657B99" w:rsidRPr="005E39C1" w:rsidRDefault="00657B99" w:rsidP="00AA1C83">
            <w:pPr>
              <w:pStyle w:val="TableTextRight"/>
            </w:pPr>
            <w:r w:rsidRPr="005E39C1">
              <w:t xml:space="preserve">89,390 </w:t>
            </w:r>
          </w:p>
        </w:tc>
        <w:tc>
          <w:tcPr>
            <w:tcW w:w="1206" w:type="dxa"/>
            <w:tcBorders>
              <w:top w:val="single" w:sz="4" w:space="0" w:color="FFFFFF" w:themeColor="background1"/>
            </w:tcBorders>
            <w:vAlign w:val="bottom"/>
          </w:tcPr>
          <w:p w14:paraId="58C6DFE3" w14:textId="77777777" w:rsidR="00657B99" w:rsidRPr="005E39C1" w:rsidRDefault="00657B99" w:rsidP="00AA1C83">
            <w:pPr>
              <w:pStyle w:val="TableTextRight"/>
            </w:pPr>
            <w:r w:rsidRPr="005E39C1">
              <w:t xml:space="preserve">               -   </w:t>
            </w:r>
          </w:p>
        </w:tc>
        <w:tc>
          <w:tcPr>
            <w:tcW w:w="1134" w:type="dxa"/>
            <w:tcBorders>
              <w:top w:val="single" w:sz="4" w:space="0" w:color="FFFFFF" w:themeColor="background1"/>
            </w:tcBorders>
            <w:vAlign w:val="bottom"/>
          </w:tcPr>
          <w:p w14:paraId="6087F4DC" w14:textId="77777777" w:rsidR="00657B99" w:rsidRDefault="00657B99" w:rsidP="00AA1C83">
            <w:pPr>
              <w:pStyle w:val="TableTextRight"/>
            </w:pPr>
            <w:r>
              <w:t xml:space="preserve">- </w:t>
            </w:r>
          </w:p>
        </w:tc>
        <w:tc>
          <w:tcPr>
            <w:tcW w:w="1134" w:type="dxa"/>
            <w:tcBorders>
              <w:top w:val="single" w:sz="4" w:space="0" w:color="FFFFFF" w:themeColor="background1"/>
            </w:tcBorders>
            <w:vAlign w:val="bottom"/>
          </w:tcPr>
          <w:p w14:paraId="5AC97D41" w14:textId="77777777" w:rsidR="00657B99" w:rsidRDefault="00657B99" w:rsidP="00AA1C83">
            <w:pPr>
              <w:pStyle w:val="TableTextRight"/>
            </w:pPr>
            <w:r>
              <w:t xml:space="preserve">               -   </w:t>
            </w:r>
          </w:p>
        </w:tc>
        <w:tc>
          <w:tcPr>
            <w:tcW w:w="848" w:type="dxa"/>
            <w:tcBorders>
              <w:top w:val="single" w:sz="4" w:space="0" w:color="FFFFFF" w:themeColor="background1"/>
            </w:tcBorders>
            <w:vAlign w:val="bottom"/>
          </w:tcPr>
          <w:p w14:paraId="7ED6FE93" w14:textId="77777777" w:rsidR="00657B99" w:rsidRDefault="00657B99" w:rsidP="00AA1C83">
            <w:pPr>
              <w:pStyle w:val="TableTextRight"/>
            </w:pPr>
            <w:r>
              <w:t>-</w:t>
            </w:r>
          </w:p>
        </w:tc>
      </w:tr>
      <w:tr w:rsidR="00657B99" w14:paraId="746FDBA8" w14:textId="77777777" w:rsidTr="00AA1C83">
        <w:tc>
          <w:tcPr>
            <w:tcW w:w="1560" w:type="dxa"/>
          </w:tcPr>
          <w:p w14:paraId="7DA534C2" w14:textId="77777777" w:rsidR="00657B99" w:rsidRDefault="00657B99" w:rsidP="00AA1C83">
            <w:pPr>
              <w:pStyle w:val="TableTextLeft"/>
            </w:pPr>
            <w:r>
              <w:t>North East</w:t>
            </w:r>
          </w:p>
        </w:tc>
        <w:tc>
          <w:tcPr>
            <w:tcW w:w="1134" w:type="dxa"/>
            <w:vAlign w:val="bottom"/>
          </w:tcPr>
          <w:p w14:paraId="45E5E8AB" w14:textId="77777777" w:rsidR="00657B99" w:rsidRPr="005E39C1" w:rsidRDefault="00657B99" w:rsidP="00AA1C83">
            <w:pPr>
              <w:pStyle w:val="TableTextRight"/>
            </w:pPr>
            <w:r w:rsidRPr="005E39C1">
              <w:t xml:space="preserve">2,993 </w:t>
            </w:r>
          </w:p>
        </w:tc>
        <w:tc>
          <w:tcPr>
            <w:tcW w:w="1134" w:type="dxa"/>
            <w:vAlign w:val="bottom"/>
          </w:tcPr>
          <w:p w14:paraId="201BBB12" w14:textId="77777777" w:rsidR="00657B99" w:rsidRPr="005E39C1" w:rsidRDefault="00657B99" w:rsidP="00AA1C83">
            <w:pPr>
              <w:pStyle w:val="TableTextRight"/>
            </w:pPr>
            <w:r w:rsidRPr="005E39C1">
              <w:t xml:space="preserve">53,079 </w:t>
            </w:r>
          </w:p>
        </w:tc>
        <w:tc>
          <w:tcPr>
            <w:tcW w:w="1134" w:type="dxa"/>
            <w:vAlign w:val="bottom"/>
          </w:tcPr>
          <w:p w14:paraId="62E457EF" w14:textId="77777777" w:rsidR="00657B99" w:rsidRPr="005E39C1" w:rsidRDefault="00657B99" w:rsidP="00AA1C83">
            <w:pPr>
              <w:pStyle w:val="TableTextRight"/>
            </w:pPr>
            <w:r w:rsidRPr="005E39C1">
              <w:t xml:space="preserve">26 </w:t>
            </w:r>
          </w:p>
        </w:tc>
        <w:tc>
          <w:tcPr>
            <w:tcW w:w="920" w:type="dxa"/>
            <w:vAlign w:val="bottom"/>
          </w:tcPr>
          <w:p w14:paraId="6D0E6714" w14:textId="77777777" w:rsidR="00657B99" w:rsidRPr="005E39C1" w:rsidRDefault="00657B99" w:rsidP="00AA1C83">
            <w:pPr>
              <w:pStyle w:val="TableTextRight"/>
            </w:pPr>
            <w:r w:rsidRPr="005E39C1">
              <w:t xml:space="preserve">56,098 </w:t>
            </w:r>
          </w:p>
        </w:tc>
        <w:tc>
          <w:tcPr>
            <w:tcW w:w="1206" w:type="dxa"/>
            <w:vAlign w:val="bottom"/>
          </w:tcPr>
          <w:p w14:paraId="5C9562C0" w14:textId="77777777" w:rsidR="00657B99" w:rsidRPr="005E39C1" w:rsidRDefault="00657B99" w:rsidP="00AA1C83">
            <w:pPr>
              <w:pStyle w:val="TableTextRight"/>
            </w:pPr>
            <w:r>
              <w:t>31</w:t>
            </w:r>
            <w:r w:rsidRPr="005E39C1">
              <w:t xml:space="preserve"> </w:t>
            </w:r>
          </w:p>
        </w:tc>
        <w:tc>
          <w:tcPr>
            <w:tcW w:w="1134" w:type="dxa"/>
            <w:vAlign w:val="bottom"/>
          </w:tcPr>
          <w:p w14:paraId="69FA3C95" w14:textId="77777777" w:rsidR="00657B99" w:rsidRDefault="00657B99" w:rsidP="00AA1C83">
            <w:pPr>
              <w:pStyle w:val="TableTextRight"/>
            </w:pPr>
            <w:r>
              <w:t xml:space="preserve">6,490 </w:t>
            </w:r>
          </w:p>
        </w:tc>
        <w:tc>
          <w:tcPr>
            <w:tcW w:w="1134" w:type="dxa"/>
            <w:vAlign w:val="bottom"/>
          </w:tcPr>
          <w:p w14:paraId="3FF3225B" w14:textId="77777777" w:rsidR="00657B99" w:rsidRDefault="00657B99" w:rsidP="00AA1C83">
            <w:pPr>
              <w:pStyle w:val="TableTextRight"/>
            </w:pPr>
            <w:r>
              <w:t xml:space="preserve">               -   </w:t>
            </w:r>
          </w:p>
        </w:tc>
        <w:tc>
          <w:tcPr>
            <w:tcW w:w="848" w:type="dxa"/>
            <w:vAlign w:val="bottom"/>
          </w:tcPr>
          <w:p w14:paraId="6D79CB0E" w14:textId="77777777" w:rsidR="00657B99" w:rsidRDefault="00657B99" w:rsidP="00AA1C83">
            <w:pPr>
              <w:pStyle w:val="TableTextRight"/>
            </w:pPr>
            <w:r>
              <w:t>6,521</w:t>
            </w:r>
          </w:p>
        </w:tc>
      </w:tr>
      <w:tr w:rsidR="00657B99" w14:paraId="667E4892" w14:textId="77777777" w:rsidTr="00AA1C83">
        <w:tc>
          <w:tcPr>
            <w:tcW w:w="1560" w:type="dxa"/>
          </w:tcPr>
          <w:p w14:paraId="024ABABD" w14:textId="77777777" w:rsidR="00657B99" w:rsidRDefault="00657B99" w:rsidP="00AA1C83">
            <w:pPr>
              <w:pStyle w:val="TableTextLeft"/>
            </w:pPr>
            <w:r>
              <w:t>Total</w:t>
            </w:r>
          </w:p>
        </w:tc>
        <w:tc>
          <w:tcPr>
            <w:tcW w:w="1134" w:type="dxa"/>
            <w:vAlign w:val="bottom"/>
          </w:tcPr>
          <w:p w14:paraId="07EA9E22" w14:textId="77777777" w:rsidR="00657B99" w:rsidRPr="005E39C1" w:rsidRDefault="00657B99" w:rsidP="00AA1C83">
            <w:pPr>
              <w:pStyle w:val="TableTextRight"/>
            </w:pPr>
            <w:r w:rsidRPr="005E39C1">
              <w:t xml:space="preserve">35,376 </w:t>
            </w:r>
          </w:p>
        </w:tc>
        <w:tc>
          <w:tcPr>
            <w:tcW w:w="1134" w:type="dxa"/>
            <w:vAlign w:val="bottom"/>
          </w:tcPr>
          <w:p w14:paraId="4EC13E0B" w14:textId="77777777" w:rsidR="00657B99" w:rsidRPr="005E39C1" w:rsidRDefault="00657B99" w:rsidP="00AA1C83">
            <w:pPr>
              <w:pStyle w:val="TableTextRight"/>
            </w:pPr>
            <w:r w:rsidRPr="005E39C1">
              <w:t xml:space="preserve">115,212 </w:t>
            </w:r>
          </w:p>
        </w:tc>
        <w:tc>
          <w:tcPr>
            <w:tcW w:w="1134" w:type="dxa"/>
            <w:vAlign w:val="bottom"/>
          </w:tcPr>
          <w:p w14:paraId="66760599" w14:textId="77777777" w:rsidR="00657B99" w:rsidRPr="005E39C1" w:rsidRDefault="00657B99" w:rsidP="00AA1C83">
            <w:pPr>
              <w:pStyle w:val="TableTextRight"/>
            </w:pPr>
            <w:r w:rsidRPr="005E39C1">
              <w:t xml:space="preserve">701 </w:t>
            </w:r>
          </w:p>
        </w:tc>
        <w:tc>
          <w:tcPr>
            <w:tcW w:w="920" w:type="dxa"/>
            <w:vAlign w:val="bottom"/>
          </w:tcPr>
          <w:p w14:paraId="58C1B8CA" w14:textId="77777777" w:rsidR="00657B99" w:rsidRPr="005E39C1" w:rsidRDefault="00657B99" w:rsidP="00AA1C83">
            <w:pPr>
              <w:pStyle w:val="TableTextRight"/>
            </w:pPr>
            <w:r w:rsidRPr="005E39C1">
              <w:t xml:space="preserve">151,289 </w:t>
            </w:r>
          </w:p>
        </w:tc>
        <w:tc>
          <w:tcPr>
            <w:tcW w:w="1206" w:type="dxa"/>
            <w:vAlign w:val="bottom"/>
          </w:tcPr>
          <w:p w14:paraId="1ADB010A" w14:textId="77777777" w:rsidR="00657B99" w:rsidRPr="005E39C1" w:rsidRDefault="00657B99" w:rsidP="00AA1C83">
            <w:pPr>
              <w:pStyle w:val="TableTextRight"/>
            </w:pPr>
            <w:r>
              <w:t>963</w:t>
            </w:r>
            <w:r w:rsidRPr="005E39C1">
              <w:t xml:space="preserve"> </w:t>
            </w:r>
          </w:p>
        </w:tc>
        <w:tc>
          <w:tcPr>
            <w:tcW w:w="1134" w:type="dxa"/>
            <w:vAlign w:val="bottom"/>
          </w:tcPr>
          <w:p w14:paraId="5EC3A670" w14:textId="77777777" w:rsidR="00657B99" w:rsidRDefault="00657B99" w:rsidP="00AA1C83">
            <w:pPr>
              <w:pStyle w:val="TableTextRight"/>
            </w:pPr>
            <w:r>
              <w:t xml:space="preserve">6,819 </w:t>
            </w:r>
          </w:p>
        </w:tc>
        <w:tc>
          <w:tcPr>
            <w:tcW w:w="1134" w:type="dxa"/>
            <w:vAlign w:val="bottom"/>
          </w:tcPr>
          <w:p w14:paraId="12D4ED4F" w14:textId="77777777" w:rsidR="00657B99" w:rsidRDefault="00657B99" w:rsidP="00AA1C83">
            <w:pPr>
              <w:pStyle w:val="TableTextRight"/>
            </w:pPr>
            <w:r>
              <w:t xml:space="preserve">30 </w:t>
            </w:r>
          </w:p>
        </w:tc>
        <w:tc>
          <w:tcPr>
            <w:tcW w:w="848" w:type="dxa"/>
            <w:vAlign w:val="bottom"/>
          </w:tcPr>
          <w:p w14:paraId="0DA0A247" w14:textId="77777777" w:rsidR="00657B99" w:rsidRDefault="00657B99" w:rsidP="00AA1C83">
            <w:pPr>
              <w:pStyle w:val="TableTextRight"/>
            </w:pPr>
            <w:r>
              <w:t xml:space="preserve">7,812 </w:t>
            </w:r>
          </w:p>
        </w:tc>
      </w:tr>
    </w:tbl>
    <w:p w14:paraId="15B2ED85" w14:textId="13099627" w:rsidR="00657B99" w:rsidRPr="00EA6080" w:rsidRDefault="00657B99" w:rsidP="00657B99">
      <w:pPr>
        <w:pStyle w:val="CaptionImageorFigure"/>
      </w:pPr>
      <w:r w:rsidRPr="00EA6080">
        <w:t>Source: ABARES National Plantation Inventory 2016</w:t>
      </w:r>
    </w:p>
    <w:p w14:paraId="7D900A84" w14:textId="77777777" w:rsidR="00657B99" w:rsidRPr="002C13AC" w:rsidRDefault="00657B99" w:rsidP="0023482E">
      <w:pPr>
        <w:pStyle w:val="BodyText"/>
        <w:rPr>
          <w:rFonts w:eastAsiaTheme="minorEastAsia"/>
        </w:rPr>
      </w:pPr>
    </w:p>
    <w:p w14:paraId="00C5DA43" w14:textId="267AA25B" w:rsidR="005D4A5B" w:rsidRPr="0008559D" w:rsidRDefault="00EA6080" w:rsidP="005D4A5B">
      <w:pPr>
        <w:pStyle w:val="Caption"/>
        <w:rPr>
          <w:b w:val="0"/>
          <w:color w:val="494847"/>
        </w:rPr>
      </w:pPr>
      <w:bookmarkStart w:id="60" w:name="_Ref51453449"/>
      <w:bookmarkStart w:id="61" w:name="_Ref51332348"/>
      <w:r>
        <w:lastRenderedPageBreak/>
        <w:t xml:space="preserve">Figure </w:t>
      </w:r>
      <w:r>
        <w:fldChar w:fldCharType="begin"/>
      </w:r>
      <w:r>
        <w:instrText>SEQ Figure \* ARABIC</w:instrText>
      </w:r>
      <w:r>
        <w:fldChar w:fldCharType="separate"/>
      </w:r>
      <w:r w:rsidR="00A32C15">
        <w:rPr>
          <w:noProof/>
        </w:rPr>
        <w:t>10</w:t>
      </w:r>
      <w:r>
        <w:fldChar w:fldCharType="end"/>
      </w:r>
      <w:r w:rsidR="005D4A5B">
        <w:t xml:space="preserve"> Plantation forest burnt in the 2019-20 bushfires</w:t>
      </w:r>
    </w:p>
    <w:bookmarkEnd w:id="60"/>
    <w:p w14:paraId="4152FAD5" w14:textId="77777777" w:rsidR="005D4A5B" w:rsidRDefault="005D4A5B" w:rsidP="005D4A5B">
      <w:pPr>
        <w:pStyle w:val="BodyText"/>
      </w:pPr>
      <w:r>
        <w:rPr>
          <w:noProof/>
        </w:rPr>
        <w:drawing>
          <wp:inline distT="0" distB="0" distL="0" distR="0" wp14:anchorId="43F40CB4" wp14:editId="049823D8">
            <wp:extent cx="6479540" cy="4584065"/>
            <wp:effectExtent l="0" t="0" r="0" b="635"/>
            <wp:docPr id="83" name="Picture 8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close up of a map&#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479540" cy="4584065"/>
                    </a:xfrm>
                    <a:prstGeom prst="rect">
                      <a:avLst/>
                    </a:prstGeom>
                  </pic:spPr>
                </pic:pic>
              </a:graphicData>
            </a:graphic>
          </wp:inline>
        </w:drawing>
      </w:r>
    </w:p>
    <w:bookmarkEnd w:id="58"/>
    <w:bookmarkEnd w:id="61"/>
    <w:p w14:paraId="276D8397" w14:textId="77777777" w:rsidR="009F52C9" w:rsidRPr="00EA6080" w:rsidRDefault="009F52C9" w:rsidP="00EA6080">
      <w:pPr>
        <w:pStyle w:val="BodyText"/>
      </w:pPr>
    </w:p>
    <w:p w14:paraId="2F5DFE5D" w14:textId="77777777" w:rsidR="00FE5EA7" w:rsidRDefault="00FE5EA7">
      <w:pPr>
        <w:spacing w:line="288" w:lineRule="auto"/>
        <w:rPr>
          <w:b/>
          <w:color w:val="494847"/>
        </w:rPr>
      </w:pPr>
      <w:bookmarkStart w:id="62" w:name="_Toc51347189"/>
      <w:r>
        <w:br w:type="page"/>
      </w:r>
    </w:p>
    <w:p w14:paraId="5B4116F9" w14:textId="05287201" w:rsidR="00600E5F" w:rsidRPr="008648A9" w:rsidRDefault="008877ED" w:rsidP="00600E5F">
      <w:pPr>
        <w:pStyle w:val="Heading3"/>
        <w:spacing w:before="300" w:after="300"/>
      </w:pPr>
      <w:r w:rsidRPr="00444611">
        <w:rPr>
          <w:noProof/>
          <w:highlight w:val="yellow"/>
        </w:rPr>
        <w:lastRenderedPageBreak/>
        <w:drawing>
          <wp:anchor distT="0" distB="0" distL="114300" distR="114300" simplePos="0" relativeHeight="251658280" behindDoc="0" locked="0" layoutInCell="1" allowOverlap="1" wp14:anchorId="2EB71BCC" wp14:editId="64D5DB30">
            <wp:simplePos x="0" y="0"/>
            <wp:positionH relativeFrom="margin">
              <wp:posOffset>56124</wp:posOffset>
            </wp:positionH>
            <wp:positionV relativeFrom="page">
              <wp:posOffset>786960</wp:posOffset>
            </wp:positionV>
            <wp:extent cx="359410" cy="359410"/>
            <wp:effectExtent l="0" t="0" r="2540" b="2540"/>
            <wp:wrapSquare wrapText="bothSides"/>
            <wp:docPr id="52" name="Graphic 8" descr="Bonfire">
              <a:extLst xmlns:a="http://schemas.openxmlformats.org/drawingml/2006/main">
                <a:ext uri="{FF2B5EF4-FFF2-40B4-BE49-F238E27FC236}">
                  <a16:creationId xmlns:a16="http://schemas.microsoft.com/office/drawing/2014/main" id="{FE96383A-6CA5-8944-A7BA-2244798E60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8" descr="Bonfire">
                      <a:extLst>
                        <a:ext uri="{FF2B5EF4-FFF2-40B4-BE49-F238E27FC236}">
                          <a16:creationId xmlns:a16="http://schemas.microsoft.com/office/drawing/2014/main" id="{FE96383A-6CA5-8944-A7BA-2244798E6076}"/>
                        </a:ext>
                      </a:extLst>
                    </pic:cNvPr>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600E5F" w:rsidRPr="008648A9">
        <w:t>Biomass for firewood</w:t>
      </w:r>
      <w:bookmarkEnd w:id="62"/>
    </w:p>
    <w:p w14:paraId="39F551E3" w14:textId="20D421FC" w:rsidR="00FD2A90" w:rsidRDefault="0031238C" w:rsidP="0031238C">
      <w:pPr>
        <w:pStyle w:val="BodyText"/>
        <w:rPr>
          <w:lang w:val="en-US"/>
        </w:rPr>
      </w:pPr>
      <w:r w:rsidRPr="0031238C">
        <w:rPr>
          <w:lang w:val="en-US"/>
        </w:rPr>
        <w:t>Forests provide biomass which is collected or harvested for firewood. In</w:t>
      </w:r>
      <w:r>
        <w:rPr>
          <w:lang w:val="en-US"/>
        </w:rPr>
        <w:t xml:space="preserve"> </w:t>
      </w:r>
      <w:r w:rsidRPr="0031238C">
        <w:rPr>
          <w:lang w:val="en-US"/>
        </w:rPr>
        <w:t>state forests, household firewood collection is permitted in spring an</w:t>
      </w:r>
      <w:r>
        <w:rPr>
          <w:lang w:val="en-US"/>
        </w:rPr>
        <w:t xml:space="preserve">d </w:t>
      </w:r>
      <w:r w:rsidRPr="0031238C">
        <w:rPr>
          <w:lang w:val="en-US"/>
        </w:rPr>
        <w:t>autumn within designated collection areas. Firewood is also a primary</w:t>
      </w:r>
      <w:r>
        <w:rPr>
          <w:lang w:val="en-US"/>
        </w:rPr>
        <w:t xml:space="preserve"> </w:t>
      </w:r>
      <w:r w:rsidRPr="0031238C">
        <w:rPr>
          <w:lang w:val="en-US"/>
        </w:rPr>
        <w:t>or by-product of commercial harvesting in native and plantation forests.</w:t>
      </w:r>
      <w:r w:rsidR="00FD2A90">
        <w:rPr>
          <w:lang w:val="en-US"/>
        </w:rPr>
        <w:t xml:space="preserve"> </w:t>
      </w:r>
    </w:p>
    <w:p w14:paraId="3F3933AD" w14:textId="63FB4DBE" w:rsidR="0031238C" w:rsidRPr="0031238C" w:rsidRDefault="0031238C" w:rsidP="0031238C">
      <w:pPr>
        <w:pStyle w:val="BodyText"/>
      </w:pPr>
      <w:r w:rsidRPr="0031238C">
        <w:rPr>
          <w:lang w:val="en-US"/>
        </w:rPr>
        <w:t xml:space="preserve">This ecosystem service is used directly by households who collect firewood for heating, cooking or aesthetic enjoyment. It is also used by commercial harvesters who supply firewood to businesses and households. </w:t>
      </w:r>
    </w:p>
    <w:p w14:paraId="0CAFD1B1" w14:textId="106F8253" w:rsidR="00F579D6" w:rsidRPr="00F579D6" w:rsidRDefault="00F579D6" w:rsidP="00F579D6">
      <w:pPr>
        <w:pStyle w:val="BodyText"/>
      </w:pPr>
      <w:r w:rsidRPr="00F579D6">
        <w:rPr>
          <w:lang w:val="en-US"/>
        </w:rPr>
        <w:t xml:space="preserve">While public access to firewood collection areas in bushfire-affected state forests has been disrupted, alternative firewood was made available to households over the autumn 2020 firewood collection season. </w:t>
      </w:r>
    </w:p>
    <w:p w14:paraId="3C306BC7" w14:textId="299454F9" w:rsidR="00B2514A" w:rsidRDefault="00F579D6" w:rsidP="00F579D6">
      <w:pPr>
        <w:pStyle w:val="BodyText"/>
        <w:rPr>
          <w:lang w:val="en-US"/>
        </w:rPr>
      </w:pPr>
      <w:r w:rsidRPr="00F579D6">
        <w:rPr>
          <w:lang w:val="en-US"/>
        </w:rPr>
        <w:t>Firewood can be a by-product of bushfire response and recovery activities such as clearing roads or felling trees for safety purposes. Cleared biomass have been made available to the public as firewood following the 2019-20 bushfires</w:t>
      </w:r>
      <w:r w:rsidR="00FD2A90" w:rsidRPr="00FD2A90">
        <w:rPr>
          <w:lang w:val="en-US"/>
        </w:rPr>
        <w:t>.</w:t>
      </w:r>
      <w:r w:rsidR="00FD2A90" w:rsidRPr="00FD2A90">
        <w:rPr>
          <w:vertAlign w:val="superscript"/>
          <w:lang w:val="en-US"/>
        </w:rPr>
        <w:footnoteReference w:id="23"/>
      </w:r>
    </w:p>
    <w:p w14:paraId="27801578" w14:textId="766DA780" w:rsidR="00FE5EA7" w:rsidRDefault="00FE5EA7" w:rsidP="00F579D6">
      <w:pPr>
        <w:pStyle w:val="BodyText"/>
        <w:rPr>
          <w:lang w:val="en-US"/>
        </w:rPr>
      </w:pPr>
    </w:p>
    <w:p w14:paraId="7278D659" w14:textId="626412EF" w:rsidR="00600E5F" w:rsidRPr="00F65B82" w:rsidRDefault="008877ED" w:rsidP="00600E5F">
      <w:pPr>
        <w:pStyle w:val="Heading3"/>
        <w:spacing w:before="300" w:after="300"/>
      </w:pPr>
      <w:bookmarkStart w:id="63" w:name="_Toc51347190"/>
      <w:r w:rsidRPr="00444611">
        <w:rPr>
          <w:noProof/>
          <w:highlight w:val="yellow"/>
        </w:rPr>
        <w:drawing>
          <wp:anchor distT="0" distB="0" distL="114300" distR="114300" simplePos="0" relativeHeight="251658262" behindDoc="0" locked="0" layoutInCell="1" allowOverlap="1" wp14:anchorId="1FFB6DDF" wp14:editId="75B772FD">
            <wp:simplePos x="0" y="0"/>
            <wp:positionH relativeFrom="margin">
              <wp:posOffset>55880</wp:posOffset>
            </wp:positionH>
            <wp:positionV relativeFrom="page">
              <wp:posOffset>4084809</wp:posOffset>
            </wp:positionV>
            <wp:extent cx="359410" cy="359410"/>
            <wp:effectExtent l="0" t="0" r="2540" b="0"/>
            <wp:wrapSquare wrapText="bothSides"/>
            <wp:docPr id="54" name="Graphic 8" descr="Cow">
              <a:extLst xmlns:a="http://schemas.openxmlformats.org/drawingml/2006/main">
                <a:ext uri="{FF2B5EF4-FFF2-40B4-BE49-F238E27FC236}">
                  <a16:creationId xmlns:a16="http://schemas.microsoft.com/office/drawing/2014/main" id="{FE96383A-6CA5-8944-A7BA-2244798E60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Graphic 8" descr="Cow">
                      <a:extLst>
                        <a:ext uri="{FF2B5EF4-FFF2-40B4-BE49-F238E27FC236}">
                          <a16:creationId xmlns:a16="http://schemas.microsoft.com/office/drawing/2014/main" id="{FE96383A-6CA5-8944-A7BA-2244798E6076}"/>
                        </a:ext>
                      </a:extLst>
                    </pic:cNvPr>
                    <pic:cNvPicPr>
                      <a:picLocks noChangeAspect="1"/>
                    </pic:cNvPicPr>
                  </pic:nvPicPr>
                  <pic:blipFill>
                    <a:blip r:embed="rId62" cstate="print">
                      <a:extLst>
                        <a:ext uri="{28A0092B-C50C-407E-A947-70E740481C1C}">
                          <a14:useLocalDpi xmlns:a14="http://schemas.microsoft.com/office/drawing/2010/main" val="0"/>
                        </a:ext>
                        <a:ext uri="{96DAC541-7B7A-43D3-8B79-37D633B846F1}">
                          <asvg:svgBlip xmlns:asvg="http://schemas.microsoft.com/office/drawing/2016/SVG/main" r:embed="rId63"/>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2E0BF9">
        <w:t>Biomass for f</w:t>
      </w:r>
      <w:r w:rsidR="00600E5F" w:rsidRPr="00F65B82">
        <w:t>odder</w:t>
      </w:r>
      <w:bookmarkEnd w:id="63"/>
    </w:p>
    <w:p w14:paraId="2CF3738E" w14:textId="08EA9CBD" w:rsidR="00551C81" w:rsidRPr="00551C81" w:rsidRDefault="00551C81" w:rsidP="00551C81">
      <w:pPr>
        <w:pStyle w:val="BodyText"/>
      </w:pPr>
      <w:r w:rsidRPr="00551C81">
        <w:rPr>
          <w:lang w:val="en-US"/>
        </w:rPr>
        <w:t xml:space="preserve">Forests provide </w:t>
      </w:r>
      <w:r w:rsidR="005C2915">
        <w:rPr>
          <w:lang w:val="en-US"/>
        </w:rPr>
        <w:t xml:space="preserve">plant </w:t>
      </w:r>
      <w:r w:rsidRPr="00551C81">
        <w:rPr>
          <w:lang w:val="en-US"/>
        </w:rPr>
        <w:t>biomass (fodder) which is grazed by livestock</w:t>
      </w:r>
      <w:r>
        <w:rPr>
          <w:lang w:val="en-US"/>
        </w:rPr>
        <w:t xml:space="preserve">. </w:t>
      </w:r>
      <w:r w:rsidRPr="00551C81">
        <w:rPr>
          <w:lang w:val="en-US"/>
        </w:rPr>
        <w:t>In Victoria</w:t>
      </w:r>
      <w:r>
        <w:rPr>
          <w:lang w:val="en-US"/>
        </w:rPr>
        <w:t>, cattle</w:t>
      </w:r>
      <w:r w:rsidRPr="00551C81">
        <w:rPr>
          <w:lang w:val="en-US"/>
        </w:rPr>
        <w:t xml:space="preserve"> grazing is permitted in some areas of </w:t>
      </w:r>
      <w:r w:rsidR="005C2915">
        <w:rPr>
          <w:lang w:val="en-US"/>
        </w:rPr>
        <w:t>forest on public land</w:t>
      </w:r>
      <w:r w:rsidRPr="00551C81">
        <w:rPr>
          <w:lang w:val="en-US"/>
        </w:rPr>
        <w:t>. Livestock grazing also takes place in areas of forest on private land.</w:t>
      </w:r>
      <w:r w:rsidR="005C2915">
        <w:rPr>
          <w:lang w:val="en-US"/>
        </w:rPr>
        <w:t xml:space="preserve"> </w:t>
      </w:r>
      <w:r w:rsidRPr="00551C81">
        <w:rPr>
          <w:lang w:val="en-US"/>
        </w:rPr>
        <w:t xml:space="preserve">This ecosystem service is used by the agricultural industry as an input to livestock production. </w:t>
      </w:r>
    </w:p>
    <w:p w14:paraId="14BF0066" w14:textId="69150E5A" w:rsidR="005C2915" w:rsidRPr="005C2915" w:rsidRDefault="005C2915" w:rsidP="005C2915">
      <w:pPr>
        <w:pStyle w:val="BodyText"/>
        <w:rPr>
          <w:lang w:val="en-US"/>
        </w:rPr>
      </w:pPr>
      <w:r>
        <w:rPr>
          <w:lang w:val="en-US"/>
        </w:rPr>
        <w:t>Fodder provision</w:t>
      </w:r>
      <w:r w:rsidR="00551C81" w:rsidRPr="00551C81">
        <w:rPr>
          <w:lang w:val="en-US"/>
        </w:rPr>
        <w:t xml:space="preserve"> from forests burnt in the 2019-20 bushfires </w:t>
      </w:r>
      <w:r w:rsidR="00EA2187">
        <w:rPr>
          <w:lang w:val="en-US"/>
        </w:rPr>
        <w:t>is likely to</w:t>
      </w:r>
      <w:r w:rsidR="00551C81" w:rsidRPr="00551C81">
        <w:rPr>
          <w:lang w:val="en-US"/>
        </w:rPr>
        <w:t xml:space="preserve"> decrease</w:t>
      </w:r>
      <w:r w:rsidR="00EA2187">
        <w:rPr>
          <w:lang w:val="en-US"/>
        </w:rPr>
        <w:t xml:space="preserve"> in the short to medium term</w:t>
      </w:r>
      <w:r w:rsidR="00551C81" w:rsidRPr="00551C81">
        <w:rPr>
          <w:lang w:val="en-US"/>
        </w:rPr>
        <w:t>, as vegetation cover is reduced.</w:t>
      </w:r>
      <w:r w:rsidR="007233FD">
        <w:rPr>
          <w:lang w:val="en-US"/>
        </w:rPr>
        <w:t xml:space="preserve"> </w:t>
      </w:r>
      <w:r>
        <w:rPr>
          <w:lang w:val="en-US"/>
        </w:rPr>
        <w:t>Provision of this ecosystem service is expected to increase over time as forests regenerate</w:t>
      </w:r>
      <w:r w:rsidR="002748AD">
        <w:rPr>
          <w:lang w:val="en-US"/>
        </w:rPr>
        <w:t>.</w:t>
      </w:r>
      <w:r>
        <w:rPr>
          <w:lang w:val="en-US"/>
        </w:rPr>
        <w:t xml:space="preserve"> </w:t>
      </w:r>
    </w:p>
    <w:p w14:paraId="6B3461D9" w14:textId="54F29D71" w:rsidR="005C2915" w:rsidRPr="005C2915" w:rsidRDefault="005C2915" w:rsidP="005C2915">
      <w:pPr>
        <w:pStyle w:val="BodyText"/>
        <w:rPr>
          <w:lang w:val="en-US"/>
        </w:rPr>
      </w:pPr>
      <w:r w:rsidRPr="005C2915">
        <w:rPr>
          <w:lang w:val="en-US"/>
        </w:rPr>
        <w:t xml:space="preserve">Ideally, this ecosystem service would be quantified as the volume or weight of fodder provided by forests. That is, the quantity of plant biomass consumed by grazing livestock (cattle). However, in the absence of this information, the area of public forest licensed for agricultural use is reported as an indicator. </w:t>
      </w:r>
    </w:p>
    <w:p w14:paraId="5145FD0B" w14:textId="0719A7D9" w:rsidR="009C5211" w:rsidRDefault="00B70472" w:rsidP="00551C81">
      <w:pPr>
        <w:pStyle w:val="BodyText"/>
        <w:rPr>
          <w:lang w:val="en-US"/>
        </w:rPr>
      </w:pPr>
      <w:r>
        <w:rPr>
          <w:lang w:val="en-US"/>
        </w:rPr>
        <w:t>Almost</w:t>
      </w:r>
      <w:r w:rsidRPr="005C2915">
        <w:rPr>
          <w:lang w:val="en-US"/>
        </w:rPr>
        <w:t xml:space="preserve"> 150,000 hectares</w:t>
      </w:r>
      <w:r>
        <w:rPr>
          <w:lang w:val="en-US"/>
        </w:rPr>
        <w:t xml:space="preserve"> of public forest licensed for agricultural use</w:t>
      </w:r>
      <w:r w:rsidRPr="005C2915">
        <w:rPr>
          <w:lang w:val="en-US"/>
        </w:rPr>
        <w:t xml:space="preserve"> was burnt in the 2019</w:t>
      </w:r>
      <w:r>
        <w:rPr>
          <w:lang w:val="en-US"/>
        </w:rPr>
        <w:t>-</w:t>
      </w:r>
      <w:r w:rsidRPr="005C2915">
        <w:rPr>
          <w:lang w:val="en-US"/>
        </w:rPr>
        <w:t>20 bushfires</w:t>
      </w:r>
      <w:r>
        <w:rPr>
          <w:lang w:val="en-US"/>
        </w:rPr>
        <w:t xml:space="preserve"> across</w:t>
      </w:r>
      <w:r w:rsidRPr="00B70472">
        <w:rPr>
          <w:lang w:val="en-US"/>
        </w:rPr>
        <w:t xml:space="preserve"> </w:t>
      </w:r>
      <w:r>
        <w:rPr>
          <w:lang w:val="en-US"/>
        </w:rPr>
        <w:t xml:space="preserve">East Gippsland, Gippsland and the North East. This represents around a third of the total area of public forest licensed for agricultural use in these RFA regions. </w:t>
      </w:r>
      <w:r w:rsidRPr="005C2915">
        <w:rPr>
          <w:lang w:val="en-US"/>
        </w:rPr>
        <w:t xml:space="preserve">Over half of the licensed area burnt was burnt at the two highest fire severity classes (class five and six – see </w:t>
      </w:r>
      <w:r w:rsidR="00E43FCC">
        <w:rPr>
          <w:lang w:val="en-US"/>
        </w:rPr>
        <w:fldChar w:fldCharType="begin"/>
      </w:r>
      <w:r w:rsidR="00E43FCC">
        <w:rPr>
          <w:lang w:val="en-US"/>
        </w:rPr>
        <w:instrText xml:space="preserve"> REF _Ref49514038 \h </w:instrText>
      </w:r>
      <w:r w:rsidR="00E43FCC">
        <w:rPr>
          <w:lang w:val="en-US"/>
        </w:rPr>
      </w:r>
      <w:r w:rsidR="00E43FCC">
        <w:rPr>
          <w:lang w:val="en-US"/>
        </w:rPr>
        <w:fldChar w:fldCharType="separate"/>
      </w:r>
      <w:r w:rsidR="00F11A6E">
        <w:t xml:space="preserve">Table </w:t>
      </w:r>
      <w:r w:rsidR="00F11A6E">
        <w:rPr>
          <w:noProof/>
        </w:rPr>
        <w:t>3</w:t>
      </w:r>
      <w:r w:rsidR="00E43FCC">
        <w:rPr>
          <w:lang w:val="en-US"/>
        </w:rPr>
        <w:fldChar w:fldCharType="end"/>
      </w:r>
      <w:r w:rsidR="00E43FCC">
        <w:rPr>
          <w:lang w:val="en-US"/>
        </w:rPr>
        <w:t xml:space="preserve"> </w:t>
      </w:r>
      <w:r w:rsidRPr="005C2915">
        <w:rPr>
          <w:lang w:val="en-US"/>
        </w:rPr>
        <w:t xml:space="preserve">for more information on fire severity classes). </w:t>
      </w:r>
    </w:p>
    <w:p w14:paraId="6E9F2AC7" w14:textId="32E1A239" w:rsidR="00FE5EA7" w:rsidRDefault="00FE5EA7" w:rsidP="00551C81">
      <w:pPr>
        <w:pStyle w:val="BodyText"/>
        <w:rPr>
          <w:lang w:val="en-US"/>
        </w:rPr>
      </w:pPr>
    </w:p>
    <w:p w14:paraId="151922AD" w14:textId="4D99831E" w:rsidR="00FE5EA7" w:rsidRDefault="00FE5EA7" w:rsidP="00551C81">
      <w:pPr>
        <w:pStyle w:val="BodyText"/>
        <w:rPr>
          <w:lang w:val="en-US"/>
        </w:rPr>
      </w:pPr>
    </w:p>
    <w:p w14:paraId="7B50FA16" w14:textId="11EEC07F" w:rsidR="009F52C9" w:rsidRDefault="009F52C9" w:rsidP="009F52C9">
      <w:pPr>
        <w:pStyle w:val="Caption"/>
      </w:pPr>
      <w:bookmarkStart w:id="64" w:name="_Ref49708678"/>
      <w:r>
        <w:lastRenderedPageBreak/>
        <w:t xml:space="preserve">Table </w:t>
      </w:r>
      <w:fldSimple w:instr=" SEQ Table \* ARABIC ">
        <w:r w:rsidR="00F11A6E">
          <w:rPr>
            <w:noProof/>
          </w:rPr>
          <w:t>13</w:t>
        </w:r>
      </w:fldSimple>
      <w:bookmarkEnd w:id="64"/>
      <w:r>
        <w:t xml:space="preserve"> Area </w:t>
      </w:r>
      <w:r w:rsidR="00B70472">
        <w:t xml:space="preserve">of forest licensed for agricultural use burnt </w:t>
      </w:r>
      <w:r>
        <w:t>in the 2019-20 bushfires</w:t>
      </w:r>
      <w:r w:rsidR="00C470AE">
        <w:t xml:space="preserve"> (hectares)</w:t>
      </w:r>
    </w:p>
    <w:tbl>
      <w:tblPr>
        <w:tblStyle w:val="TableGrid"/>
        <w:tblW w:w="0" w:type="auto"/>
        <w:tblLook w:val="04A0" w:firstRow="1" w:lastRow="0" w:firstColumn="1" w:lastColumn="0" w:noHBand="0" w:noVBand="1"/>
      </w:tblPr>
      <w:tblGrid>
        <w:gridCol w:w="1351"/>
        <w:gridCol w:w="1176"/>
        <w:gridCol w:w="1208"/>
        <w:gridCol w:w="935"/>
        <w:gridCol w:w="1089"/>
        <w:gridCol w:w="1089"/>
        <w:gridCol w:w="1089"/>
        <w:gridCol w:w="1089"/>
      </w:tblGrid>
      <w:tr w:rsidR="00AA4C6D" w14:paraId="57A8379D" w14:textId="3D1F5D23" w:rsidTr="00AA4C6D">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517" w:type="dxa"/>
          </w:tcPr>
          <w:p w14:paraId="2B8AF85B" w14:textId="77777777" w:rsidR="00AA4C6D" w:rsidRDefault="00AA4C6D" w:rsidP="007878CC">
            <w:pPr>
              <w:pStyle w:val="TableHeadingRight"/>
              <w:jc w:val="left"/>
            </w:pPr>
            <w:r>
              <w:t>RFA region</w:t>
            </w:r>
          </w:p>
        </w:tc>
        <w:tc>
          <w:tcPr>
            <w:tcW w:w="1297" w:type="dxa"/>
          </w:tcPr>
          <w:p w14:paraId="0D66931A" w14:textId="75CCA348" w:rsidR="00AA4C6D" w:rsidRPr="009C5211" w:rsidRDefault="00AA4C6D" w:rsidP="009C5211">
            <w:pPr>
              <w:pStyle w:val="TableHeadingRight"/>
              <w:cnfStyle w:val="100000000000" w:firstRow="1" w:lastRow="0" w:firstColumn="0" w:lastColumn="0" w:oddVBand="0" w:evenVBand="0" w:oddHBand="0" w:evenHBand="0" w:firstRowFirstColumn="0" w:firstRowLastColumn="0" w:lastRowFirstColumn="0" w:lastRowLastColumn="0"/>
            </w:pPr>
            <w:r>
              <w:t xml:space="preserve">Total </w:t>
            </w:r>
            <w:r w:rsidRPr="009C5211">
              <w:t>licensed</w:t>
            </w:r>
            <w:r>
              <w:t xml:space="preserve"> area</w:t>
            </w:r>
          </w:p>
        </w:tc>
        <w:tc>
          <w:tcPr>
            <w:tcW w:w="1314" w:type="dxa"/>
          </w:tcPr>
          <w:p w14:paraId="33261055" w14:textId="0FDAB3E1" w:rsidR="00AA4C6D" w:rsidRPr="009C5211" w:rsidRDefault="00AA4C6D" w:rsidP="009C5211">
            <w:pPr>
              <w:pStyle w:val="TableHeadingRight"/>
              <w:cnfStyle w:val="100000000000" w:firstRow="1" w:lastRow="0" w:firstColumn="0" w:lastColumn="0" w:oddVBand="0" w:evenVBand="0" w:oddHBand="0" w:evenHBand="0" w:firstRowFirstColumn="0" w:firstRowLastColumn="0" w:lastRowFirstColumn="0" w:lastRowLastColumn="0"/>
            </w:pPr>
            <w:r>
              <w:t xml:space="preserve">Licensed </w:t>
            </w:r>
            <w:r w:rsidRPr="009C5211">
              <w:t>area burnt</w:t>
            </w:r>
          </w:p>
        </w:tc>
        <w:tc>
          <w:tcPr>
            <w:tcW w:w="1056" w:type="dxa"/>
          </w:tcPr>
          <w:p w14:paraId="4DEF5E54" w14:textId="350B97D3" w:rsidR="00AA4C6D" w:rsidRDefault="00AA4C6D" w:rsidP="009C5211">
            <w:pPr>
              <w:pStyle w:val="TableHeadingRight"/>
              <w:cnfStyle w:val="100000000000" w:firstRow="1" w:lastRow="0" w:firstColumn="0" w:lastColumn="0" w:oddVBand="0" w:evenVBand="0" w:oddHBand="0" w:evenHBand="0" w:firstRowFirstColumn="0" w:firstRowLastColumn="0" w:lastRowFirstColumn="0" w:lastRowLastColumn="0"/>
            </w:pPr>
            <w:r>
              <w:t>Burnt at class 1</w:t>
            </w:r>
          </w:p>
        </w:tc>
        <w:tc>
          <w:tcPr>
            <w:tcW w:w="1255" w:type="dxa"/>
          </w:tcPr>
          <w:p w14:paraId="3EF89268" w14:textId="461FD306" w:rsidR="00AA4C6D" w:rsidRPr="009C5211" w:rsidRDefault="00AA4C6D" w:rsidP="009C5211">
            <w:pPr>
              <w:pStyle w:val="TableHeadingRight"/>
              <w:cnfStyle w:val="100000000000" w:firstRow="1" w:lastRow="0" w:firstColumn="0" w:lastColumn="0" w:oddVBand="0" w:evenVBand="0" w:oddHBand="0" w:evenHBand="0" w:firstRowFirstColumn="0" w:firstRowLastColumn="0" w:lastRowFirstColumn="0" w:lastRowLastColumn="0"/>
            </w:pPr>
            <w:r>
              <w:t xml:space="preserve">Burnt at </w:t>
            </w:r>
            <w:r>
              <w:br/>
              <w:t>c</w:t>
            </w:r>
            <w:r w:rsidRPr="009C5211">
              <w:t>lass 3</w:t>
            </w:r>
          </w:p>
        </w:tc>
        <w:tc>
          <w:tcPr>
            <w:tcW w:w="1255" w:type="dxa"/>
          </w:tcPr>
          <w:p w14:paraId="2271DD0A" w14:textId="69FDE70D" w:rsidR="00AA4C6D" w:rsidRPr="009C5211" w:rsidRDefault="00AA4C6D" w:rsidP="009C5211">
            <w:pPr>
              <w:pStyle w:val="TableHeadingRight"/>
              <w:cnfStyle w:val="100000000000" w:firstRow="1" w:lastRow="0" w:firstColumn="0" w:lastColumn="0" w:oddVBand="0" w:evenVBand="0" w:oddHBand="0" w:evenHBand="0" w:firstRowFirstColumn="0" w:firstRowLastColumn="0" w:lastRowFirstColumn="0" w:lastRowLastColumn="0"/>
            </w:pPr>
            <w:r>
              <w:t xml:space="preserve">Burnt at </w:t>
            </w:r>
            <w:r>
              <w:br/>
              <w:t>class</w:t>
            </w:r>
            <w:r w:rsidRPr="009C5211">
              <w:t xml:space="preserve"> 4</w:t>
            </w:r>
          </w:p>
        </w:tc>
        <w:tc>
          <w:tcPr>
            <w:tcW w:w="1255" w:type="dxa"/>
          </w:tcPr>
          <w:p w14:paraId="7C1D69E1" w14:textId="7E7DBCD0" w:rsidR="00AA4C6D" w:rsidRPr="009C5211" w:rsidRDefault="00AA4C6D" w:rsidP="009C5211">
            <w:pPr>
              <w:pStyle w:val="TableHeadingRight"/>
              <w:cnfStyle w:val="100000000000" w:firstRow="1" w:lastRow="0" w:firstColumn="0" w:lastColumn="0" w:oddVBand="0" w:evenVBand="0" w:oddHBand="0" w:evenHBand="0" w:firstRowFirstColumn="0" w:firstRowLastColumn="0" w:lastRowFirstColumn="0" w:lastRowLastColumn="0"/>
            </w:pPr>
            <w:r>
              <w:t xml:space="preserve">Burnt at </w:t>
            </w:r>
            <w:r>
              <w:br/>
              <w:t>c</w:t>
            </w:r>
            <w:r w:rsidRPr="009C5211">
              <w:t>lass 5</w:t>
            </w:r>
          </w:p>
        </w:tc>
        <w:tc>
          <w:tcPr>
            <w:tcW w:w="1255" w:type="dxa"/>
          </w:tcPr>
          <w:p w14:paraId="7744DCE8" w14:textId="0862E3E1" w:rsidR="00AA4C6D" w:rsidRPr="009C5211" w:rsidRDefault="00AA4C6D" w:rsidP="009C5211">
            <w:pPr>
              <w:pStyle w:val="TableHeadingRight"/>
              <w:cnfStyle w:val="100000000000" w:firstRow="1" w:lastRow="0" w:firstColumn="0" w:lastColumn="0" w:oddVBand="0" w:evenVBand="0" w:oddHBand="0" w:evenHBand="0" w:firstRowFirstColumn="0" w:firstRowLastColumn="0" w:lastRowFirstColumn="0" w:lastRowLastColumn="0"/>
            </w:pPr>
            <w:r>
              <w:t xml:space="preserve">Burnt at </w:t>
            </w:r>
            <w:r>
              <w:br/>
              <w:t>c</w:t>
            </w:r>
            <w:r w:rsidRPr="009C5211">
              <w:t>lass 6</w:t>
            </w:r>
          </w:p>
        </w:tc>
      </w:tr>
      <w:tr w:rsidR="00AA4C6D" w14:paraId="1E11A43B" w14:textId="3E4B26CD" w:rsidTr="00AA4C6D">
        <w:tc>
          <w:tcPr>
            <w:tcW w:w="1517" w:type="dxa"/>
          </w:tcPr>
          <w:p w14:paraId="6B6A7041" w14:textId="77777777" w:rsidR="00AA4C6D" w:rsidRDefault="00AA4C6D" w:rsidP="00AD72CF">
            <w:pPr>
              <w:pStyle w:val="TableTextLeft"/>
              <w:ind w:right="0"/>
            </w:pPr>
            <w:r>
              <w:t>East Gippsland</w:t>
            </w:r>
          </w:p>
        </w:tc>
        <w:tc>
          <w:tcPr>
            <w:tcW w:w="1297" w:type="dxa"/>
            <w:vAlign w:val="bottom"/>
          </w:tcPr>
          <w:p w14:paraId="6D614EDE" w14:textId="1F5DD53E" w:rsidR="00AA4C6D" w:rsidRPr="009C5211" w:rsidRDefault="00AA4C6D" w:rsidP="009C5211">
            <w:pPr>
              <w:pStyle w:val="TableTextRight"/>
            </w:pPr>
            <w:r w:rsidRPr="009C5211">
              <w:t xml:space="preserve">44,354 </w:t>
            </w:r>
          </w:p>
        </w:tc>
        <w:tc>
          <w:tcPr>
            <w:tcW w:w="1314" w:type="dxa"/>
            <w:vAlign w:val="bottom"/>
          </w:tcPr>
          <w:p w14:paraId="491B9229" w14:textId="2BC0D2A5" w:rsidR="00AA4C6D" w:rsidRPr="009C5211" w:rsidRDefault="00AA4C6D" w:rsidP="009C5211">
            <w:pPr>
              <w:pStyle w:val="TableTextRight"/>
            </w:pPr>
            <w:r w:rsidRPr="009C5211">
              <w:t xml:space="preserve">24,604 </w:t>
            </w:r>
          </w:p>
        </w:tc>
        <w:tc>
          <w:tcPr>
            <w:tcW w:w="1056" w:type="dxa"/>
          </w:tcPr>
          <w:p w14:paraId="6D7BB5D8" w14:textId="0E0B2078" w:rsidR="00AA4C6D" w:rsidRPr="009C5211" w:rsidRDefault="003A3DAA" w:rsidP="009C5211">
            <w:pPr>
              <w:pStyle w:val="TableTextRight"/>
            </w:pPr>
            <w:r>
              <w:t>79</w:t>
            </w:r>
          </w:p>
        </w:tc>
        <w:tc>
          <w:tcPr>
            <w:tcW w:w="1255" w:type="dxa"/>
            <w:vAlign w:val="bottom"/>
          </w:tcPr>
          <w:p w14:paraId="47D37D04" w14:textId="0AE0CF41" w:rsidR="00AA4C6D" w:rsidRPr="009C5211" w:rsidRDefault="00AA4C6D" w:rsidP="009C5211">
            <w:pPr>
              <w:pStyle w:val="TableTextRight"/>
            </w:pPr>
            <w:r w:rsidRPr="009C5211">
              <w:t xml:space="preserve">9,480 </w:t>
            </w:r>
          </w:p>
        </w:tc>
        <w:tc>
          <w:tcPr>
            <w:tcW w:w="1255" w:type="dxa"/>
            <w:vAlign w:val="bottom"/>
          </w:tcPr>
          <w:p w14:paraId="3AD98C39" w14:textId="1E44FDC1" w:rsidR="00AA4C6D" w:rsidRPr="009C5211" w:rsidRDefault="00AA4C6D" w:rsidP="009C5211">
            <w:pPr>
              <w:pStyle w:val="TableTextRight"/>
            </w:pPr>
            <w:r w:rsidRPr="009C5211">
              <w:t xml:space="preserve">3,350 </w:t>
            </w:r>
          </w:p>
        </w:tc>
        <w:tc>
          <w:tcPr>
            <w:tcW w:w="1255" w:type="dxa"/>
            <w:vAlign w:val="bottom"/>
          </w:tcPr>
          <w:p w14:paraId="0525BFC0" w14:textId="57C78B6F" w:rsidR="00AA4C6D" w:rsidRPr="009C5211" w:rsidRDefault="00AA4C6D" w:rsidP="009C5211">
            <w:pPr>
              <w:pStyle w:val="TableTextRight"/>
            </w:pPr>
            <w:r w:rsidRPr="009C5211">
              <w:t xml:space="preserve">8,889 </w:t>
            </w:r>
          </w:p>
        </w:tc>
        <w:tc>
          <w:tcPr>
            <w:tcW w:w="1255" w:type="dxa"/>
            <w:vAlign w:val="bottom"/>
          </w:tcPr>
          <w:p w14:paraId="641C6CBF" w14:textId="1D3D159E" w:rsidR="00AA4C6D" w:rsidRPr="009C5211" w:rsidRDefault="00AA4C6D" w:rsidP="009C5211">
            <w:pPr>
              <w:pStyle w:val="TableTextRight"/>
            </w:pPr>
            <w:r w:rsidRPr="009C5211">
              <w:t xml:space="preserve">2,805 </w:t>
            </w:r>
          </w:p>
        </w:tc>
      </w:tr>
      <w:tr w:rsidR="00AA4C6D" w14:paraId="3A92E2AE" w14:textId="3B659ED3" w:rsidTr="00AA4C6D">
        <w:tc>
          <w:tcPr>
            <w:tcW w:w="1517" w:type="dxa"/>
          </w:tcPr>
          <w:p w14:paraId="25D62A27" w14:textId="77777777" w:rsidR="00AA4C6D" w:rsidRDefault="00AA4C6D" w:rsidP="009C5211">
            <w:pPr>
              <w:pStyle w:val="TableTextLeft"/>
            </w:pPr>
            <w:r>
              <w:t>Gippsland</w:t>
            </w:r>
          </w:p>
        </w:tc>
        <w:tc>
          <w:tcPr>
            <w:tcW w:w="1297" w:type="dxa"/>
            <w:vAlign w:val="bottom"/>
          </w:tcPr>
          <w:p w14:paraId="241BCEEB" w14:textId="6DCA6212" w:rsidR="00AA4C6D" w:rsidRPr="009C5211" w:rsidRDefault="00AA4C6D" w:rsidP="009C5211">
            <w:pPr>
              <w:pStyle w:val="TableTextRight"/>
            </w:pPr>
            <w:r w:rsidRPr="009C5211">
              <w:t xml:space="preserve">301,147 </w:t>
            </w:r>
          </w:p>
        </w:tc>
        <w:tc>
          <w:tcPr>
            <w:tcW w:w="1314" w:type="dxa"/>
            <w:vAlign w:val="bottom"/>
          </w:tcPr>
          <w:p w14:paraId="59DDE26A" w14:textId="08212F60" w:rsidR="00AA4C6D" w:rsidRPr="009C5211" w:rsidRDefault="00AA4C6D" w:rsidP="009C5211">
            <w:pPr>
              <w:pStyle w:val="TableTextRight"/>
            </w:pPr>
            <w:r w:rsidRPr="009C5211">
              <w:t xml:space="preserve">59,269 </w:t>
            </w:r>
          </w:p>
        </w:tc>
        <w:tc>
          <w:tcPr>
            <w:tcW w:w="1056" w:type="dxa"/>
          </w:tcPr>
          <w:p w14:paraId="08D852D2" w14:textId="38C2A2A1" w:rsidR="00AA4C6D" w:rsidRPr="009C5211" w:rsidRDefault="003A3DAA" w:rsidP="009C5211">
            <w:pPr>
              <w:pStyle w:val="TableTextRight"/>
            </w:pPr>
            <w:r>
              <w:t>118</w:t>
            </w:r>
          </w:p>
        </w:tc>
        <w:tc>
          <w:tcPr>
            <w:tcW w:w="1255" w:type="dxa"/>
            <w:vAlign w:val="bottom"/>
          </w:tcPr>
          <w:p w14:paraId="0AB5EDFD" w14:textId="726787F9" w:rsidR="00AA4C6D" w:rsidRPr="009C5211" w:rsidRDefault="00AA4C6D" w:rsidP="009C5211">
            <w:pPr>
              <w:pStyle w:val="TableTextRight"/>
            </w:pPr>
            <w:r w:rsidRPr="009C5211">
              <w:t xml:space="preserve">15,195 </w:t>
            </w:r>
          </w:p>
        </w:tc>
        <w:tc>
          <w:tcPr>
            <w:tcW w:w="1255" w:type="dxa"/>
            <w:vAlign w:val="bottom"/>
          </w:tcPr>
          <w:p w14:paraId="1603DF18" w14:textId="146F8B00" w:rsidR="00AA4C6D" w:rsidRPr="009C5211" w:rsidRDefault="00AA4C6D" w:rsidP="009C5211">
            <w:pPr>
              <w:pStyle w:val="TableTextRight"/>
            </w:pPr>
            <w:r w:rsidRPr="009C5211">
              <w:t xml:space="preserve">4,765 </w:t>
            </w:r>
          </w:p>
        </w:tc>
        <w:tc>
          <w:tcPr>
            <w:tcW w:w="1255" w:type="dxa"/>
            <w:vAlign w:val="bottom"/>
          </w:tcPr>
          <w:p w14:paraId="1D586004" w14:textId="16343B3F" w:rsidR="00AA4C6D" w:rsidRPr="009C5211" w:rsidRDefault="00AA4C6D" w:rsidP="009C5211">
            <w:pPr>
              <w:pStyle w:val="TableTextRight"/>
            </w:pPr>
            <w:r w:rsidRPr="009C5211">
              <w:t xml:space="preserve">25,209 </w:t>
            </w:r>
          </w:p>
        </w:tc>
        <w:tc>
          <w:tcPr>
            <w:tcW w:w="1255" w:type="dxa"/>
            <w:vAlign w:val="bottom"/>
          </w:tcPr>
          <w:p w14:paraId="448AC743" w14:textId="6CD194DC" w:rsidR="00AA4C6D" w:rsidRPr="009C5211" w:rsidRDefault="00AA4C6D" w:rsidP="009C5211">
            <w:pPr>
              <w:pStyle w:val="TableTextRight"/>
            </w:pPr>
            <w:r w:rsidRPr="009C5211">
              <w:t xml:space="preserve">13,981 </w:t>
            </w:r>
          </w:p>
        </w:tc>
      </w:tr>
      <w:tr w:rsidR="00AA4C6D" w14:paraId="379F2B9E" w14:textId="7626E533" w:rsidTr="00AA4C6D">
        <w:tc>
          <w:tcPr>
            <w:tcW w:w="1517" w:type="dxa"/>
          </w:tcPr>
          <w:p w14:paraId="300EF42B" w14:textId="77777777" w:rsidR="00AA4C6D" w:rsidRDefault="00AA4C6D" w:rsidP="009C5211">
            <w:pPr>
              <w:pStyle w:val="TableTextLeft"/>
            </w:pPr>
            <w:r>
              <w:t>North East</w:t>
            </w:r>
          </w:p>
        </w:tc>
        <w:tc>
          <w:tcPr>
            <w:tcW w:w="1297" w:type="dxa"/>
            <w:vAlign w:val="bottom"/>
          </w:tcPr>
          <w:p w14:paraId="48B9EFFC" w14:textId="7C231976" w:rsidR="00AA4C6D" w:rsidRPr="009C5211" w:rsidRDefault="00AA4C6D" w:rsidP="009C5211">
            <w:pPr>
              <w:pStyle w:val="TableTextRight"/>
            </w:pPr>
            <w:r w:rsidRPr="009C5211">
              <w:t xml:space="preserve">132,126 </w:t>
            </w:r>
          </w:p>
        </w:tc>
        <w:tc>
          <w:tcPr>
            <w:tcW w:w="1314" w:type="dxa"/>
            <w:vAlign w:val="bottom"/>
          </w:tcPr>
          <w:p w14:paraId="203872A3" w14:textId="6994CEC8" w:rsidR="00AA4C6D" w:rsidRPr="009C5211" w:rsidRDefault="00AA4C6D" w:rsidP="009C5211">
            <w:pPr>
              <w:pStyle w:val="TableTextRight"/>
            </w:pPr>
            <w:r w:rsidRPr="009C5211">
              <w:t xml:space="preserve">64,330 </w:t>
            </w:r>
          </w:p>
        </w:tc>
        <w:tc>
          <w:tcPr>
            <w:tcW w:w="1056" w:type="dxa"/>
          </w:tcPr>
          <w:p w14:paraId="7CA12D54" w14:textId="454C62D1" w:rsidR="00AA4C6D" w:rsidRPr="009C5211" w:rsidRDefault="003A3DAA" w:rsidP="009C5211">
            <w:pPr>
              <w:pStyle w:val="TableTextRight"/>
            </w:pPr>
            <w:r>
              <w:t>112</w:t>
            </w:r>
          </w:p>
        </w:tc>
        <w:tc>
          <w:tcPr>
            <w:tcW w:w="1255" w:type="dxa"/>
            <w:vAlign w:val="bottom"/>
          </w:tcPr>
          <w:p w14:paraId="3A00945D" w14:textId="6B677FDD" w:rsidR="00AA4C6D" w:rsidRPr="009C5211" w:rsidRDefault="00AA4C6D" w:rsidP="009C5211">
            <w:pPr>
              <w:pStyle w:val="TableTextRight"/>
            </w:pPr>
            <w:r w:rsidRPr="009C5211">
              <w:t xml:space="preserve">21,147 </w:t>
            </w:r>
          </w:p>
        </w:tc>
        <w:tc>
          <w:tcPr>
            <w:tcW w:w="1255" w:type="dxa"/>
            <w:vAlign w:val="bottom"/>
          </w:tcPr>
          <w:p w14:paraId="4A6549CF" w14:textId="61102FDB" w:rsidR="00AA4C6D" w:rsidRPr="009C5211" w:rsidRDefault="00AA4C6D" w:rsidP="009C5211">
            <w:pPr>
              <w:pStyle w:val="TableTextRight"/>
            </w:pPr>
            <w:r w:rsidRPr="009C5211">
              <w:t xml:space="preserve">14,894 </w:t>
            </w:r>
          </w:p>
        </w:tc>
        <w:tc>
          <w:tcPr>
            <w:tcW w:w="1255" w:type="dxa"/>
            <w:vAlign w:val="bottom"/>
          </w:tcPr>
          <w:p w14:paraId="29031879" w14:textId="4508C837" w:rsidR="00AA4C6D" w:rsidRPr="009C5211" w:rsidRDefault="00AA4C6D" w:rsidP="009C5211">
            <w:pPr>
              <w:pStyle w:val="TableTextRight"/>
            </w:pPr>
            <w:r w:rsidRPr="009C5211">
              <w:t xml:space="preserve">24,813 </w:t>
            </w:r>
          </w:p>
        </w:tc>
        <w:tc>
          <w:tcPr>
            <w:tcW w:w="1255" w:type="dxa"/>
            <w:vAlign w:val="bottom"/>
          </w:tcPr>
          <w:p w14:paraId="4D33D92D" w14:textId="7CF5AFC8" w:rsidR="00AA4C6D" w:rsidRPr="009C5211" w:rsidRDefault="00AA4C6D" w:rsidP="009C5211">
            <w:pPr>
              <w:pStyle w:val="TableTextRight"/>
            </w:pPr>
            <w:r w:rsidRPr="009C5211">
              <w:t xml:space="preserve">3,363 </w:t>
            </w:r>
          </w:p>
        </w:tc>
      </w:tr>
      <w:tr w:rsidR="00AA4C6D" w14:paraId="3FD989C4" w14:textId="4A485378" w:rsidTr="00AA4C6D">
        <w:tc>
          <w:tcPr>
            <w:tcW w:w="1517" w:type="dxa"/>
          </w:tcPr>
          <w:p w14:paraId="70592197" w14:textId="77777777" w:rsidR="00AA4C6D" w:rsidRDefault="00AA4C6D" w:rsidP="009C5211">
            <w:pPr>
              <w:pStyle w:val="TableTextLeft"/>
            </w:pPr>
            <w:r>
              <w:t xml:space="preserve">Total </w:t>
            </w:r>
          </w:p>
        </w:tc>
        <w:tc>
          <w:tcPr>
            <w:tcW w:w="1297" w:type="dxa"/>
            <w:vAlign w:val="bottom"/>
          </w:tcPr>
          <w:p w14:paraId="266AA2DB" w14:textId="21433E7C" w:rsidR="00AA4C6D" w:rsidRPr="009C5211" w:rsidRDefault="00AA4C6D" w:rsidP="009C5211">
            <w:pPr>
              <w:pStyle w:val="TableTextRight"/>
            </w:pPr>
            <w:r w:rsidRPr="009C5211">
              <w:t xml:space="preserve">477,628 </w:t>
            </w:r>
          </w:p>
        </w:tc>
        <w:tc>
          <w:tcPr>
            <w:tcW w:w="1314" w:type="dxa"/>
            <w:vAlign w:val="bottom"/>
          </w:tcPr>
          <w:p w14:paraId="63F66EEB" w14:textId="0CCDC5DF" w:rsidR="00AA4C6D" w:rsidRPr="009C5211" w:rsidRDefault="00AA4C6D" w:rsidP="009C5211">
            <w:pPr>
              <w:pStyle w:val="TableTextRight"/>
            </w:pPr>
            <w:r w:rsidRPr="009C5211">
              <w:t xml:space="preserve">148,202 </w:t>
            </w:r>
          </w:p>
        </w:tc>
        <w:tc>
          <w:tcPr>
            <w:tcW w:w="1056" w:type="dxa"/>
          </w:tcPr>
          <w:p w14:paraId="6550CCC8" w14:textId="576B5490" w:rsidR="00AA4C6D" w:rsidRPr="009C5211" w:rsidRDefault="003A3DAA" w:rsidP="009C5211">
            <w:pPr>
              <w:pStyle w:val="TableTextRight"/>
            </w:pPr>
            <w:r>
              <w:t>310</w:t>
            </w:r>
          </w:p>
        </w:tc>
        <w:tc>
          <w:tcPr>
            <w:tcW w:w="1255" w:type="dxa"/>
            <w:vAlign w:val="bottom"/>
          </w:tcPr>
          <w:p w14:paraId="39BCA28C" w14:textId="7BE39825" w:rsidR="00AA4C6D" w:rsidRPr="009C5211" w:rsidRDefault="00AA4C6D" w:rsidP="009C5211">
            <w:pPr>
              <w:pStyle w:val="TableTextRight"/>
            </w:pPr>
            <w:r w:rsidRPr="009C5211">
              <w:t xml:space="preserve">45,823 </w:t>
            </w:r>
          </w:p>
        </w:tc>
        <w:tc>
          <w:tcPr>
            <w:tcW w:w="1255" w:type="dxa"/>
            <w:vAlign w:val="bottom"/>
          </w:tcPr>
          <w:p w14:paraId="1559D8DE" w14:textId="6A37AE27" w:rsidR="00AA4C6D" w:rsidRPr="009C5211" w:rsidRDefault="00AA4C6D" w:rsidP="009C5211">
            <w:pPr>
              <w:pStyle w:val="TableTextRight"/>
            </w:pPr>
            <w:r w:rsidRPr="009C5211">
              <w:t xml:space="preserve">23,009 </w:t>
            </w:r>
          </w:p>
        </w:tc>
        <w:tc>
          <w:tcPr>
            <w:tcW w:w="1255" w:type="dxa"/>
            <w:vAlign w:val="bottom"/>
          </w:tcPr>
          <w:p w14:paraId="3C8BCD09" w14:textId="7520FF62" w:rsidR="00AA4C6D" w:rsidRPr="009C5211" w:rsidRDefault="00AA4C6D" w:rsidP="009C5211">
            <w:pPr>
              <w:pStyle w:val="TableTextRight"/>
            </w:pPr>
            <w:r w:rsidRPr="009C5211">
              <w:t xml:space="preserve">58,911 </w:t>
            </w:r>
          </w:p>
        </w:tc>
        <w:tc>
          <w:tcPr>
            <w:tcW w:w="1255" w:type="dxa"/>
            <w:vAlign w:val="bottom"/>
          </w:tcPr>
          <w:p w14:paraId="53B70C8B" w14:textId="0DF23E0D" w:rsidR="00AA4C6D" w:rsidRPr="009C5211" w:rsidRDefault="00AA4C6D" w:rsidP="009C5211">
            <w:pPr>
              <w:pStyle w:val="TableTextRight"/>
            </w:pPr>
            <w:r w:rsidRPr="009C5211">
              <w:t xml:space="preserve">20,150 </w:t>
            </w:r>
          </w:p>
        </w:tc>
      </w:tr>
    </w:tbl>
    <w:p w14:paraId="17E1CC1E" w14:textId="484C546B" w:rsidR="00FE5EA7" w:rsidRDefault="00FE5EA7" w:rsidP="0087575D">
      <w:pPr>
        <w:pStyle w:val="Caption"/>
      </w:pPr>
    </w:p>
    <w:p w14:paraId="5C71C0CF" w14:textId="3B760B45" w:rsidR="0087575D" w:rsidRDefault="0087575D" w:rsidP="0087575D">
      <w:pPr>
        <w:pStyle w:val="Caption"/>
      </w:pPr>
      <w:r>
        <w:t xml:space="preserve">Figure </w:t>
      </w:r>
      <w:fldSimple w:instr=" SEQ Figure \* ARABIC ">
        <w:r w:rsidR="00F11A6E">
          <w:rPr>
            <w:noProof/>
          </w:rPr>
          <w:t>11</w:t>
        </w:r>
      </w:fldSimple>
      <w:r w:rsidR="003A3DAA">
        <w:t xml:space="preserve"> Area of forest licensed for </w:t>
      </w:r>
      <w:r w:rsidR="00195DCF">
        <w:t>agricultural use (grazing)</w:t>
      </w:r>
      <w:r w:rsidR="003A3DAA">
        <w:t xml:space="preserve"> burnt in the 2019-20 bushfires </w:t>
      </w:r>
    </w:p>
    <w:p w14:paraId="19D5DB18" w14:textId="15A22C7A" w:rsidR="0087575D" w:rsidRDefault="0087575D" w:rsidP="0087575D">
      <w:pPr>
        <w:pStyle w:val="BodyText"/>
      </w:pPr>
      <w:r>
        <w:rPr>
          <w:noProof/>
        </w:rPr>
        <w:drawing>
          <wp:inline distT="0" distB="0" distL="0" distR="0" wp14:anchorId="25BC9DE7" wp14:editId="33BDC390">
            <wp:extent cx="6479539" cy="4584066"/>
            <wp:effectExtent l="0" t="0" r="0" b="635"/>
            <wp:docPr id="71" name="Picture 7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pic:nvPicPr>
                  <pic:blipFill>
                    <a:blip r:embed="rId64">
                      <a:extLst>
                        <a:ext uri="{28A0092B-C50C-407E-A947-70E740481C1C}">
                          <a14:useLocalDpi xmlns:a14="http://schemas.microsoft.com/office/drawing/2010/main" val="0"/>
                        </a:ext>
                      </a:extLst>
                    </a:blip>
                    <a:stretch>
                      <a:fillRect/>
                    </a:stretch>
                  </pic:blipFill>
                  <pic:spPr>
                    <a:xfrm>
                      <a:off x="0" y="0"/>
                      <a:ext cx="6479539" cy="4584066"/>
                    </a:xfrm>
                    <a:prstGeom prst="rect">
                      <a:avLst/>
                    </a:prstGeom>
                  </pic:spPr>
                </pic:pic>
              </a:graphicData>
            </a:graphic>
          </wp:inline>
        </w:drawing>
      </w:r>
    </w:p>
    <w:p w14:paraId="54926A4D" w14:textId="2256C89F" w:rsidR="00BE41E1" w:rsidRPr="00BE41E1" w:rsidRDefault="00BE41E1" w:rsidP="007730E6">
      <w:pPr>
        <w:pStyle w:val="BodyText"/>
      </w:pPr>
    </w:p>
    <w:p w14:paraId="5C5A53A8" w14:textId="68A9C0DB" w:rsidR="006740A7" w:rsidRDefault="006740A7">
      <w:pPr>
        <w:spacing w:line="288" w:lineRule="auto"/>
        <w:rPr>
          <w:b/>
          <w:color w:val="494847"/>
        </w:rPr>
      </w:pPr>
      <w:bookmarkStart w:id="65" w:name="_Toc51347191"/>
      <w:r>
        <w:br w:type="page"/>
      </w:r>
    </w:p>
    <w:p w14:paraId="517D593B" w14:textId="765B50E1" w:rsidR="00600E5F" w:rsidRPr="009F4004" w:rsidRDefault="006740A7" w:rsidP="00600E5F">
      <w:pPr>
        <w:pStyle w:val="Heading3"/>
        <w:spacing w:before="300" w:after="300"/>
      </w:pPr>
      <w:r w:rsidRPr="009F4004">
        <w:rPr>
          <w:noProof/>
        </w:rPr>
        <w:lastRenderedPageBreak/>
        <w:drawing>
          <wp:anchor distT="0" distB="0" distL="114300" distR="114300" simplePos="0" relativeHeight="251658273" behindDoc="0" locked="0" layoutInCell="1" allowOverlap="1" wp14:anchorId="5D47E8C7" wp14:editId="6C2087F4">
            <wp:simplePos x="0" y="0"/>
            <wp:positionH relativeFrom="margin">
              <wp:posOffset>0</wp:posOffset>
            </wp:positionH>
            <wp:positionV relativeFrom="page">
              <wp:posOffset>794547</wp:posOffset>
            </wp:positionV>
            <wp:extent cx="359410" cy="359410"/>
            <wp:effectExtent l="0" t="0" r="2540" b="2540"/>
            <wp:wrapSquare wrapText="bothSides"/>
            <wp:docPr id="53" name="Graphic 8" descr="Bee">
              <a:extLst xmlns:a="http://schemas.openxmlformats.org/drawingml/2006/main">
                <a:ext uri="{FF2B5EF4-FFF2-40B4-BE49-F238E27FC236}">
                  <a16:creationId xmlns:a16="http://schemas.microsoft.com/office/drawing/2014/main" id="{FE96383A-6CA5-8944-A7BA-2244798E60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Graphic 8" descr="Bee">
                      <a:extLst>
                        <a:ext uri="{FF2B5EF4-FFF2-40B4-BE49-F238E27FC236}">
                          <a16:creationId xmlns:a16="http://schemas.microsoft.com/office/drawing/2014/main" id="{FE96383A-6CA5-8944-A7BA-2244798E6076}"/>
                        </a:ext>
                      </a:extLst>
                    </pic:cNvPr>
                    <pic:cNvPicPr>
                      <a:picLocks noChangeAspect="1"/>
                    </pic:cNvPicPr>
                  </pic:nvPicPr>
                  <pic:blipFill>
                    <a:blip r:embed="rId65" cstate="print">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217323">
        <w:t>Floral resources (for h</w:t>
      </w:r>
      <w:r w:rsidR="00600E5F" w:rsidRPr="009F4004">
        <w:t>oney</w:t>
      </w:r>
      <w:r w:rsidR="00217323">
        <w:t xml:space="preserve"> and pollination)</w:t>
      </w:r>
      <w:bookmarkEnd w:id="65"/>
    </w:p>
    <w:p w14:paraId="258F33C0" w14:textId="3180A3EA" w:rsidR="009F4004" w:rsidRPr="009F4004" w:rsidRDefault="009F4004" w:rsidP="009F4004">
      <w:pPr>
        <w:pStyle w:val="BodyText"/>
      </w:pPr>
      <w:r w:rsidRPr="009F4004">
        <w:rPr>
          <w:lang w:val="en-US"/>
        </w:rPr>
        <w:t>Forests provide floral resources (</w:t>
      </w:r>
      <w:r w:rsidR="003F67A5">
        <w:rPr>
          <w:lang w:val="en-US"/>
        </w:rPr>
        <w:t>nectar and pollen</w:t>
      </w:r>
      <w:r w:rsidRPr="009F4004">
        <w:rPr>
          <w:lang w:val="en-US"/>
        </w:rPr>
        <w:t xml:space="preserve">) which support </w:t>
      </w:r>
      <w:r w:rsidR="0009120F">
        <w:rPr>
          <w:lang w:val="en-US"/>
        </w:rPr>
        <w:t xml:space="preserve">managed </w:t>
      </w:r>
      <w:r w:rsidRPr="009F4004">
        <w:rPr>
          <w:lang w:val="en-US"/>
        </w:rPr>
        <w:t>be</w:t>
      </w:r>
      <w:r>
        <w:rPr>
          <w:lang w:val="en-US"/>
        </w:rPr>
        <w:t>e</w:t>
      </w:r>
      <w:r w:rsidRPr="009F4004">
        <w:rPr>
          <w:lang w:val="en-US"/>
        </w:rPr>
        <w:t xml:space="preserve"> populations</w:t>
      </w:r>
      <w:r w:rsidR="00CE7F1C">
        <w:rPr>
          <w:lang w:val="en-US"/>
        </w:rPr>
        <w:t xml:space="preserve">. </w:t>
      </w:r>
      <w:r w:rsidRPr="009F4004">
        <w:rPr>
          <w:lang w:val="en-US"/>
        </w:rPr>
        <w:t xml:space="preserve">Apiarists (beekeepers) </w:t>
      </w:r>
      <w:r w:rsidR="00437DB1">
        <w:rPr>
          <w:lang w:val="en-US"/>
        </w:rPr>
        <w:t>place</w:t>
      </w:r>
      <w:r w:rsidRPr="009F4004">
        <w:rPr>
          <w:lang w:val="en-US"/>
        </w:rPr>
        <w:t xml:space="preserve"> hiv</w:t>
      </w:r>
      <w:r>
        <w:rPr>
          <w:lang w:val="en-US"/>
        </w:rPr>
        <w:t xml:space="preserve">es </w:t>
      </w:r>
      <w:r w:rsidRPr="009F4004">
        <w:rPr>
          <w:lang w:val="en-US"/>
        </w:rPr>
        <w:t>on public and private land within or near forests</w:t>
      </w:r>
      <w:r w:rsidR="00B3087B">
        <w:rPr>
          <w:lang w:val="en-US"/>
        </w:rPr>
        <w:t xml:space="preserve"> and use</w:t>
      </w:r>
      <w:r w:rsidR="00CE7F1C">
        <w:rPr>
          <w:lang w:val="en-US"/>
        </w:rPr>
        <w:t xml:space="preserve"> the</w:t>
      </w:r>
      <w:r w:rsidR="00B3087B">
        <w:rPr>
          <w:lang w:val="en-US"/>
        </w:rPr>
        <w:t xml:space="preserve"> floral resources (particularly eucalypts) for honey production</w:t>
      </w:r>
      <w:r>
        <w:rPr>
          <w:lang w:val="en-US"/>
        </w:rPr>
        <w:t xml:space="preserve"> </w:t>
      </w:r>
      <w:r w:rsidR="00F972FA">
        <w:rPr>
          <w:lang w:val="en-US"/>
        </w:rPr>
        <w:t>and to</w:t>
      </w:r>
      <w:r w:rsidR="00E917EE">
        <w:rPr>
          <w:lang w:val="en-US"/>
        </w:rPr>
        <w:t xml:space="preserve"> </w:t>
      </w:r>
      <w:r w:rsidR="003C6C63">
        <w:rPr>
          <w:lang w:val="en-US"/>
        </w:rPr>
        <w:t xml:space="preserve">strengthen </w:t>
      </w:r>
      <w:r w:rsidR="001268C0">
        <w:rPr>
          <w:lang w:val="en-US"/>
        </w:rPr>
        <w:t xml:space="preserve">hives </w:t>
      </w:r>
      <w:r w:rsidR="00F972FA">
        <w:rPr>
          <w:lang w:val="en-US"/>
        </w:rPr>
        <w:t xml:space="preserve">before they are </w:t>
      </w:r>
      <w:r w:rsidR="00E066D9">
        <w:rPr>
          <w:lang w:val="en-US"/>
        </w:rPr>
        <w:t xml:space="preserve">transported to pollinate </w:t>
      </w:r>
      <w:r w:rsidR="001268C0">
        <w:rPr>
          <w:lang w:val="en-US"/>
        </w:rPr>
        <w:t>agricultural</w:t>
      </w:r>
      <w:r w:rsidR="00E066D9">
        <w:rPr>
          <w:lang w:val="en-US"/>
        </w:rPr>
        <w:t xml:space="preserve"> crops. </w:t>
      </w:r>
    </w:p>
    <w:p w14:paraId="01C1124A" w14:textId="5412FA2F" w:rsidR="009F4004" w:rsidRPr="009F4004" w:rsidRDefault="009F4004" w:rsidP="00EA44BC">
      <w:pPr>
        <w:pStyle w:val="BodyText"/>
      </w:pPr>
      <w:r w:rsidRPr="009F4004">
        <w:rPr>
          <w:lang w:val="en-US"/>
        </w:rPr>
        <w:t>This ecosystem service is used by the apiary industry</w:t>
      </w:r>
      <w:r w:rsidR="00E158F0">
        <w:rPr>
          <w:lang w:val="en-US"/>
        </w:rPr>
        <w:t>,</w:t>
      </w:r>
      <w:r w:rsidRPr="009F4004">
        <w:rPr>
          <w:lang w:val="en-US"/>
        </w:rPr>
        <w:t xml:space="preserve"> which in turn supplies </w:t>
      </w:r>
      <w:r w:rsidR="00B01A60">
        <w:rPr>
          <w:lang w:val="en-US"/>
        </w:rPr>
        <w:t>commercial pollination services to the agricultural industry, and</w:t>
      </w:r>
      <w:r w:rsidR="00B01A60" w:rsidRPr="009F4004">
        <w:rPr>
          <w:lang w:val="en-US"/>
        </w:rPr>
        <w:t xml:space="preserve"> </w:t>
      </w:r>
      <w:r w:rsidRPr="009F4004">
        <w:rPr>
          <w:lang w:val="en-US"/>
        </w:rPr>
        <w:t>honey and other bee products to households and businesses. Households may also use this ecosystem service directly for non-commercial honey production</w:t>
      </w:r>
      <w:r w:rsidR="0022142A">
        <w:rPr>
          <w:lang w:val="en-US"/>
        </w:rPr>
        <w:t xml:space="preserve">, and farmers and households with </w:t>
      </w:r>
      <w:r w:rsidR="0022142A" w:rsidRPr="00EA44BC">
        <w:t xml:space="preserve">gardens also benefit from wild pollination services. </w:t>
      </w:r>
      <w:r w:rsidRPr="009F4004">
        <w:rPr>
          <w:rFonts w:eastAsiaTheme="minorEastAsia"/>
        </w:rPr>
        <w:t xml:space="preserve"> </w:t>
      </w:r>
    </w:p>
    <w:p w14:paraId="1A79FBF8" w14:textId="6A51C78F" w:rsidR="00E063B7" w:rsidRDefault="007E2F9D" w:rsidP="00EA44BC">
      <w:pPr>
        <w:pStyle w:val="BodyText"/>
        <w:rPr>
          <w:lang w:val="en-US"/>
        </w:rPr>
      </w:pPr>
      <w:r>
        <w:rPr>
          <w:rFonts w:eastAsiaTheme="minorEastAsia"/>
        </w:rPr>
        <w:t>F</w:t>
      </w:r>
      <w:r w:rsidR="00E158F0">
        <w:rPr>
          <w:rFonts w:eastAsiaTheme="minorEastAsia"/>
        </w:rPr>
        <w:t xml:space="preserve">loral resources from forests burnt in the 2019-20 bushfires </w:t>
      </w:r>
      <w:r>
        <w:rPr>
          <w:rFonts w:eastAsiaTheme="minorEastAsia"/>
        </w:rPr>
        <w:t>are</w:t>
      </w:r>
      <w:r w:rsidR="00E158F0">
        <w:rPr>
          <w:rFonts w:eastAsiaTheme="minorEastAsia"/>
        </w:rPr>
        <w:t xml:space="preserve"> expected to decrease in the short to medium term, </w:t>
      </w:r>
      <w:r>
        <w:rPr>
          <w:rFonts w:eastAsiaTheme="minorEastAsia"/>
        </w:rPr>
        <w:t>reducing the capacity</w:t>
      </w:r>
      <w:r w:rsidR="001C6EF5">
        <w:rPr>
          <w:rFonts w:eastAsiaTheme="minorEastAsia"/>
        </w:rPr>
        <w:t xml:space="preserve"> of these forests to support the provision of honey and pollination services.</w:t>
      </w:r>
      <w:r>
        <w:rPr>
          <w:rFonts w:eastAsiaTheme="minorEastAsia"/>
        </w:rPr>
        <w:t xml:space="preserve"> </w:t>
      </w:r>
      <w:r w:rsidR="00E4409B">
        <w:rPr>
          <w:lang w:val="en-US"/>
        </w:rPr>
        <w:t>Provision of this ecosystem service is expected to increase over time as forests regenerate, and the</w:t>
      </w:r>
      <w:r w:rsidR="00E4409B" w:rsidRPr="005C2915">
        <w:rPr>
          <w:lang w:val="en-US"/>
        </w:rPr>
        <w:t xml:space="preserve"> speed at which this occurs is </w:t>
      </w:r>
      <w:r w:rsidR="00D04B4C">
        <w:rPr>
          <w:lang w:val="en-US"/>
        </w:rPr>
        <w:t>related to</w:t>
      </w:r>
      <w:r w:rsidR="00E4409B" w:rsidRPr="005C2915">
        <w:rPr>
          <w:lang w:val="en-US"/>
        </w:rPr>
        <w:t xml:space="preserve"> how severely forests were burnt.</w:t>
      </w:r>
      <w:r w:rsidR="00E4409B">
        <w:rPr>
          <w:lang w:val="en-US"/>
        </w:rPr>
        <w:t xml:space="preserve"> </w:t>
      </w:r>
      <w:r w:rsidR="00E4409B" w:rsidRPr="00551C81">
        <w:rPr>
          <w:lang w:val="en-US"/>
        </w:rPr>
        <w:t xml:space="preserve">However, </w:t>
      </w:r>
      <w:r w:rsidR="00E4409B" w:rsidRPr="005C2915">
        <w:rPr>
          <w:lang w:val="en-US"/>
        </w:rPr>
        <w:t>the overall impact of the bushfires on</w:t>
      </w:r>
      <w:r w:rsidR="001E250A">
        <w:rPr>
          <w:lang w:val="en-US"/>
        </w:rPr>
        <w:t xml:space="preserve"> honey and pollination </w:t>
      </w:r>
      <w:r w:rsidR="00E4409B" w:rsidRPr="005C2915">
        <w:rPr>
          <w:lang w:val="en-US"/>
        </w:rPr>
        <w:t>will depend on whether</w:t>
      </w:r>
      <w:r w:rsidR="001E250A" w:rsidRPr="001E250A">
        <w:rPr>
          <w:rFonts w:eastAsiaTheme="minorEastAsia"/>
        </w:rPr>
        <w:t xml:space="preserve"> </w:t>
      </w:r>
      <w:r w:rsidR="001E250A" w:rsidRPr="009F4004">
        <w:rPr>
          <w:rFonts w:eastAsiaTheme="minorEastAsia"/>
        </w:rPr>
        <w:t xml:space="preserve">apiarists can move hives to </w:t>
      </w:r>
      <w:r w:rsidR="001E250A">
        <w:rPr>
          <w:rFonts w:eastAsiaTheme="minorEastAsia"/>
        </w:rPr>
        <w:t xml:space="preserve">unburnt </w:t>
      </w:r>
      <w:r w:rsidR="00D04B4C">
        <w:rPr>
          <w:rFonts w:eastAsiaTheme="minorEastAsia"/>
        </w:rPr>
        <w:t xml:space="preserve">forests and access floral resources in other areas. </w:t>
      </w:r>
    </w:p>
    <w:p w14:paraId="1648095E" w14:textId="42221187" w:rsidR="008F548D" w:rsidRDefault="00646418" w:rsidP="00EA44BC">
      <w:pPr>
        <w:pStyle w:val="BodyText"/>
        <w:rPr>
          <w:rFonts w:eastAsiaTheme="minorEastAsia"/>
        </w:rPr>
      </w:pPr>
      <w:r>
        <w:rPr>
          <w:lang w:val="en-US"/>
        </w:rPr>
        <w:t xml:space="preserve">The </w:t>
      </w:r>
      <w:r w:rsidR="006F2719">
        <w:rPr>
          <w:lang w:val="en-US"/>
        </w:rPr>
        <w:t>impact of the 2019-20 bushfires</w:t>
      </w:r>
      <w:r>
        <w:rPr>
          <w:lang w:val="en-US"/>
        </w:rPr>
        <w:t xml:space="preserve"> on apiary sites on public land </w:t>
      </w:r>
      <w:r w:rsidR="00491C9B">
        <w:rPr>
          <w:lang w:val="en-US"/>
        </w:rPr>
        <w:t>gives</w:t>
      </w:r>
      <w:r>
        <w:rPr>
          <w:lang w:val="en-US"/>
        </w:rPr>
        <w:t xml:space="preserve"> an </w:t>
      </w:r>
      <w:r w:rsidR="00491C9B">
        <w:rPr>
          <w:lang w:val="en-US"/>
        </w:rPr>
        <w:t>indication</w:t>
      </w:r>
      <w:r>
        <w:rPr>
          <w:lang w:val="en-US"/>
        </w:rPr>
        <w:t xml:space="preserve"> of the impact on</w:t>
      </w:r>
      <w:r w:rsidR="00E13E39">
        <w:rPr>
          <w:lang w:val="en-US"/>
        </w:rPr>
        <w:t xml:space="preserve"> provision of</w:t>
      </w:r>
      <w:r>
        <w:rPr>
          <w:lang w:val="en-US"/>
        </w:rPr>
        <w:t xml:space="preserve"> floral resources</w:t>
      </w:r>
      <w:r w:rsidR="00E13E39">
        <w:rPr>
          <w:lang w:val="en-US"/>
        </w:rPr>
        <w:t xml:space="preserve"> to apiarists</w:t>
      </w:r>
      <w:r w:rsidR="00B20E95">
        <w:rPr>
          <w:lang w:val="en-US"/>
        </w:rPr>
        <w:t>, although the impact on</w:t>
      </w:r>
      <w:r w:rsidR="00C03536">
        <w:t xml:space="preserve"> </w:t>
      </w:r>
      <w:r w:rsidR="00E13E39" w:rsidRPr="00EA44BC">
        <w:t>apiary sites on private land</w:t>
      </w:r>
      <w:r w:rsidR="00B20E95">
        <w:t xml:space="preserve"> is not captured</w:t>
      </w:r>
      <w:r w:rsidR="00384989">
        <w:t>.</w:t>
      </w:r>
      <w:r w:rsidR="00B20E95">
        <w:rPr>
          <w:rStyle w:val="FootnoteReference"/>
        </w:rPr>
        <w:footnoteReference w:id="24"/>
      </w:r>
      <w:r w:rsidR="00384989">
        <w:t xml:space="preserve"> </w:t>
      </w:r>
      <w:r>
        <w:rPr>
          <w:lang w:val="en-US"/>
        </w:rPr>
        <w:t xml:space="preserve">Across East Gippsland, Gippsland and </w:t>
      </w:r>
      <w:r w:rsidR="00D16076">
        <w:rPr>
          <w:lang w:val="en-US"/>
        </w:rPr>
        <w:t xml:space="preserve">the </w:t>
      </w:r>
      <w:r>
        <w:rPr>
          <w:lang w:val="en-US"/>
        </w:rPr>
        <w:t xml:space="preserve">North East, </w:t>
      </w:r>
      <w:r w:rsidR="00E063B7">
        <w:rPr>
          <w:lang w:val="en-US"/>
        </w:rPr>
        <w:t xml:space="preserve">305 </w:t>
      </w:r>
      <w:r w:rsidR="00D16076">
        <w:rPr>
          <w:lang w:val="en-US"/>
        </w:rPr>
        <w:t xml:space="preserve">public land </w:t>
      </w:r>
      <w:r w:rsidR="00E063B7">
        <w:rPr>
          <w:lang w:val="en-US"/>
        </w:rPr>
        <w:t>apiary</w:t>
      </w:r>
      <w:r>
        <w:rPr>
          <w:lang w:val="en-US"/>
        </w:rPr>
        <w:t xml:space="preserve"> sites </w:t>
      </w:r>
      <w:r w:rsidR="009F4004" w:rsidRPr="00EA44BC">
        <w:rPr>
          <w:rFonts w:eastAsiaTheme="minorEastAsia"/>
        </w:rPr>
        <w:t xml:space="preserve">were </w:t>
      </w:r>
      <w:r w:rsidR="009F4004" w:rsidRPr="00AF2DBF">
        <w:rPr>
          <w:rFonts w:eastAsiaTheme="minorEastAsia"/>
          <w:i/>
          <w:iCs/>
        </w:rPr>
        <w:t>within</w:t>
      </w:r>
      <w:r w:rsidR="00F21038" w:rsidRPr="00EA44BC">
        <w:t xml:space="preserve"> </w:t>
      </w:r>
      <w:r>
        <w:t xml:space="preserve">the area of </w:t>
      </w:r>
      <w:r w:rsidR="00F21038" w:rsidRPr="00EA44BC">
        <w:t>forest</w:t>
      </w:r>
      <w:r w:rsidR="009F4004" w:rsidRPr="00EA44BC">
        <w:rPr>
          <w:rFonts w:eastAsiaTheme="minorEastAsia"/>
        </w:rPr>
        <w:t xml:space="preserve"> burnt</w:t>
      </w:r>
      <w:r w:rsidR="00D6290B">
        <w:rPr>
          <w:rFonts w:eastAsiaTheme="minorEastAsia"/>
        </w:rPr>
        <w:t>,</w:t>
      </w:r>
      <w:r w:rsidR="00AF2DBF">
        <w:rPr>
          <w:rFonts w:eastAsiaTheme="minorEastAsia"/>
        </w:rPr>
        <w:t xml:space="preserve"> and a further </w:t>
      </w:r>
      <w:r w:rsidR="00305EBF">
        <w:rPr>
          <w:rFonts w:eastAsiaTheme="minorEastAsia"/>
        </w:rPr>
        <w:t xml:space="preserve">140 sites had forest burnt within </w:t>
      </w:r>
      <w:r w:rsidR="00945092">
        <w:rPr>
          <w:rFonts w:eastAsiaTheme="minorEastAsia"/>
        </w:rPr>
        <w:t>their</w:t>
      </w:r>
      <w:r w:rsidR="00305EBF">
        <w:rPr>
          <w:rFonts w:eastAsiaTheme="minorEastAsia"/>
        </w:rPr>
        <w:t xml:space="preserve"> range</w:t>
      </w:r>
      <w:r w:rsidR="00EB723B">
        <w:rPr>
          <w:rFonts w:eastAsiaTheme="minorEastAsia"/>
        </w:rPr>
        <w:t xml:space="preserve"> (see </w:t>
      </w:r>
      <w:r w:rsidR="00EB723B">
        <w:rPr>
          <w:rFonts w:eastAsiaTheme="minorEastAsia"/>
        </w:rPr>
        <w:fldChar w:fldCharType="begin"/>
      </w:r>
      <w:r w:rsidR="00EB723B">
        <w:rPr>
          <w:rFonts w:eastAsiaTheme="minorEastAsia"/>
        </w:rPr>
        <w:instrText xml:space="preserve"> REF _Ref55990575 \h </w:instrText>
      </w:r>
      <w:r w:rsidR="00EB723B">
        <w:rPr>
          <w:rFonts w:eastAsiaTheme="minorEastAsia"/>
        </w:rPr>
      </w:r>
      <w:r w:rsidR="00EB723B">
        <w:rPr>
          <w:rFonts w:eastAsiaTheme="minorEastAsia"/>
        </w:rPr>
        <w:fldChar w:fldCharType="separate"/>
      </w:r>
      <w:r w:rsidR="00F11A6E">
        <w:t xml:space="preserve">Table </w:t>
      </w:r>
      <w:r w:rsidR="00F11A6E">
        <w:rPr>
          <w:noProof/>
        </w:rPr>
        <w:t>14</w:t>
      </w:r>
      <w:r w:rsidR="00EB723B">
        <w:rPr>
          <w:rFonts w:eastAsiaTheme="minorEastAsia"/>
        </w:rPr>
        <w:fldChar w:fldCharType="end"/>
      </w:r>
      <w:r w:rsidR="00EB723B">
        <w:rPr>
          <w:rFonts w:eastAsiaTheme="minorEastAsia"/>
        </w:rPr>
        <w:t>)</w:t>
      </w:r>
      <w:r w:rsidR="00305EBF">
        <w:rPr>
          <w:rFonts w:eastAsiaTheme="minorEastAsia"/>
        </w:rPr>
        <w:t>.</w:t>
      </w:r>
      <w:r w:rsidR="008F548D">
        <w:rPr>
          <w:rStyle w:val="FootnoteReference"/>
          <w:rFonts w:eastAsiaTheme="minorEastAsia"/>
        </w:rPr>
        <w:footnoteReference w:id="25"/>
      </w:r>
      <w:r w:rsidR="00305EBF">
        <w:rPr>
          <w:rFonts w:eastAsiaTheme="minorEastAsia"/>
        </w:rPr>
        <w:t xml:space="preserve"> This represents </w:t>
      </w:r>
      <w:r w:rsidR="00DE5A11">
        <w:rPr>
          <w:rFonts w:eastAsiaTheme="minorEastAsia"/>
        </w:rPr>
        <w:t xml:space="preserve">34 per cent of the total number of </w:t>
      </w:r>
      <w:r w:rsidR="0078234B">
        <w:rPr>
          <w:rFonts w:eastAsiaTheme="minorEastAsia"/>
        </w:rPr>
        <w:t xml:space="preserve">public land </w:t>
      </w:r>
      <w:r w:rsidR="00DE5A11">
        <w:rPr>
          <w:rFonts w:eastAsiaTheme="minorEastAsia"/>
        </w:rPr>
        <w:t xml:space="preserve">apiary sites across the three </w:t>
      </w:r>
      <w:r w:rsidR="008F548D">
        <w:rPr>
          <w:rFonts w:eastAsiaTheme="minorEastAsia"/>
        </w:rPr>
        <w:t xml:space="preserve">RFA regions. In total, around 175,000 hectares of forest </w:t>
      </w:r>
      <w:r w:rsidR="0078234B">
        <w:rPr>
          <w:rFonts w:eastAsiaTheme="minorEastAsia"/>
        </w:rPr>
        <w:t xml:space="preserve">within range of public land apiary sites was burnt, </w:t>
      </w:r>
      <w:r w:rsidR="009034C0">
        <w:rPr>
          <w:rFonts w:eastAsiaTheme="minorEastAsia"/>
        </w:rPr>
        <w:t xml:space="preserve">representing </w:t>
      </w:r>
      <w:r w:rsidR="00D41311">
        <w:rPr>
          <w:rFonts w:eastAsiaTheme="minorEastAsia"/>
        </w:rPr>
        <w:t xml:space="preserve">a quarter of </w:t>
      </w:r>
      <w:r w:rsidR="00531640">
        <w:rPr>
          <w:rFonts w:eastAsiaTheme="minorEastAsia"/>
        </w:rPr>
        <w:t>total forest within range</w:t>
      </w:r>
      <w:r w:rsidR="00763156">
        <w:rPr>
          <w:rFonts w:eastAsiaTheme="minorEastAsia"/>
        </w:rPr>
        <w:t xml:space="preserve"> (see </w:t>
      </w:r>
      <w:r w:rsidR="00763156">
        <w:rPr>
          <w:rFonts w:eastAsiaTheme="minorEastAsia"/>
        </w:rPr>
        <w:fldChar w:fldCharType="begin"/>
      </w:r>
      <w:r w:rsidR="00763156">
        <w:rPr>
          <w:rFonts w:eastAsiaTheme="minorEastAsia"/>
        </w:rPr>
        <w:instrText xml:space="preserve"> REF _Ref55990612 \h </w:instrText>
      </w:r>
      <w:r w:rsidR="00763156">
        <w:rPr>
          <w:rFonts w:eastAsiaTheme="minorEastAsia"/>
        </w:rPr>
      </w:r>
      <w:r w:rsidR="00763156">
        <w:rPr>
          <w:rFonts w:eastAsiaTheme="minorEastAsia"/>
        </w:rPr>
        <w:fldChar w:fldCharType="separate"/>
      </w:r>
      <w:r w:rsidR="00F11A6E">
        <w:t xml:space="preserve">Table </w:t>
      </w:r>
      <w:r w:rsidR="00F11A6E">
        <w:rPr>
          <w:noProof/>
        </w:rPr>
        <w:t>15</w:t>
      </w:r>
      <w:r w:rsidR="00763156">
        <w:rPr>
          <w:rFonts w:eastAsiaTheme="minorEastAsia"/>
        </w:rPr>
        <w:fldChar w:fldCharType="end"/>
      </w:r>
      <w:r w:rsidR="00763156">
        <w:rPr>
          <w:rFonts w:eastAsiaTheme="minorEastAsia"/>
        </w:rPr>
        <w:t xml:space="preserve"> and </w:t>
      </w:r>
      <w:r w:rsidR="00763156">
        <w:rPr>
          <w:rFonts w:eastAsiaTheme="minorEastAsia"/>
        </w:rPr>
        <w:fldChar w:fldCharType="begin"/>
      </w:r>
      <w:r w:rsidR="00763156">
        <w:rPr>
          <w:rFonts w:eastAsiaTheme="minorEastAsia"/>
        </w:rPr>
        <w:instrText xml:space="preserve"> REF _Ref55990626 \h </w:instrText>
      </w:r>
      <w:r w:rsidR="00763156">
        <w:rPr>
          <w:rFonts w:eastAsiaTheme="minorEastAsia"/>
        </w:rPr>
      </w:r>
      <w:r w:rsidR="00763156">
        <w:rPr>
          <w:rFonts w:eastAsiaTheme="minorEastAsia"/>
        </w:rPr>
        <w:fldChar w:fldCharType="separate"/>
      </w:r>
      <w:r w:rsidR="00F11A6E">
        <w:t xml:space="preserve">Figure </w:t>
      </w:r>
      <w:r w:rsidR="00F11A6E">
        <w:rPr>
          <w:noProof/>
        </w:rPr>
        <w:t>12</w:t>
      </w:r>
      <w:r w:rsidR="00763156">
        <w:rPr>
          <w:rFonts w:eastAsiaTheme="minorEastAsia"/>
        </w:rPr>
        <w:fldChar w:fldCharType="end"/>
      </w:r>
      <w:r w:rsidR="00763156">
        <w:rPr>
          <w:rFonts w:eastAsiaTheme="minorEastAsia"/>
        </w:rPr>
        <w:t>)</w:t>
      </w:r>
      <w:r w:rsidR="00531640">
        <w:rPr>
          <w:rFonts w:eastAsiaTheme="minorEastAsia"/>
        </w:rPr>
        <w:t xml:space="preserve">. </w:t>
      </w:r>
      <w:r w:rsidR="0078234B">
        <w:rPr>
          <w:rFonts w:eastAsiaTheme="minorEastAsia"/>
        </w:rPr>
        <w:t xml:space="preserve"> </w:t>
      </w:r>
    </w:p>
    <w:p w14:paraId="3A0BA3EC" w14:textId="1A076323" w:rsidR="007730E6" w:rsidRDefault="007730E6" w:rsidP="007730E6">
      <w:pPr>
        <w:pStyle w:val="Caption"/>
      </w:pPr>
      <w:bookmarkStart w:id="66" w:name="_Ref55990575"/>
      <w:r>
        <w:t xml:space="preserve">Table </w:t>
      </w:r>
      <w:fldSimple w:instr=" SEQ Table \* ARABIC ">
        <w:r w:rsidR="00F11A6E">
          <w:rPr>
            <w:noProof/>
          </w:rPr>
          <w:t>14</w:t>
        </w:r>
      </w:fldSimple>
      <w:bookmarkEnd w:id="66"/>
      <w:r>
        <w:t xml:space="preserve"> Number of apiary sites on public land impacted by the 2019-20 bushfires</w:t>
      </w:r>
    </w:p>
    <w:tbl>
      <w:tblPr>
        <w:tblStyle w:val="TableGrid"/>
        <w:tblW w:w="5000" w:type="pct"/>
        <w:tblLook w:val="04A0" w:firstRow="1" w:lastRow="0" w:firstColumn="1" w:lastColumn="0" w:noHBand="0" w:noVBand="1"/>
      </w:tblPr>
      <w:tblGrid>
        <w:gridCol w:w="1630"/>
        <w:gridCol w:w="2466"/>
        <w:gridCol w:w="2466"/>
        <w:gridCol w:w="2464"/>
      </w:tblGrid>
      <w:tr w:rsidR="007730E6" w14:paraId="0CE33C82" w14:textId="77777777" w:rsidTr="00AA1C83">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903" w:type="pct"/>
          </w:tcPr>
          <w:p w14:paraId="6B9C6CC6" w14:textId="77777777" w:rsidR="007730E6" w:rsidRDefault="007730E6" w:rsidP="00AA1C83">
            <w:pPr>
              <w:pStyle w:val="TableHeadingRight"/>
              <w:jc w:val="left"/>
            </w:pPr>
            <w:r>
              <w:t>RFA region</w:t>
            </w:r>
          </w:p>
        </w:tc>
        <w:tc>
          <w:tcPr>
            <w:tcW w:w="1366" w:type="pct"/>
          </w:tcPr>
          <w:p w14:paraId="6B05D22D" w14:textId="77777777" w:rsidR="007730E6" w:rsidRDefault="007730E6" w:rsidP="00AA1C83">
            <w:pPr>
              <w:pStyle w:val="TableHeadingRight"/>
              <w:cnfStyle w:val="100000000000" w:firstRow="1" w:lastRow="0" w:firstColumn="0" w:lastColumn="0" w:oddVBand="0" w:evenVBand="0" w:oddHBand="0" w:evenHBand="0" w:firstRowFirstColumn="0" w:firstRowLastColumn="0" w:lastRowFirstColumn="0" w:lastRowLastColumn="0"/>
            </w:pPr>
            <w:r>
              <w:t>Total apiary sites</w:t>
            </w:r>
          </w:p>
        </w:tc>
        <w:tc>
          <w:tcPr>
            <w:tcW w:w="1366" w:type="pct"/>
          </w:tcPr>
          <w:p w14:paraId="595CF811" w14:textId="77777777" w:rsidR="007730E6" w:rsidRDefault="007730E6" w:rsidP="00AA1C83">
            <w:pPr>
              <w:pStyle w:val="TableHeadingRight"/>
              <w:cnfStyle w:val="100000000000" w:firstRow="1" w:lastRow="0" w:firstColumn="0" w:lastColumn="0" w:oddVBand="0" w:evenVBand="0" w:oddHBand="0" w:evenHBand="0" w:firstRowFirstColumn="0" w:firstRowLastColumn="0" w:lastRowFirstColumn="0" w:lastRowLastColumn="0"/>
            </w:pPr>
            <w:r>
              <w:t xml:space="preserve">Apiary sites within </w:t>
            </w:r>
            <w:r>
              <w:br/>
              <w:t>burnt area</w:t>
            </w:r>
          </w:p>
        </w:tc>
        <w:tc>
          <w:tcPr>
            <w:tcW w:w="1366" w:type="pct"/>
          </w:tcPr>
          <w:p w14:paraId="5EA5776B" w14:textId="77777777" w:rsidR="007730E6" w:rsidRDefault="007730E6" w:rsidP="00AA1C83">
            <w:pPr>
              <w:pStyle w:val="TableHeadingRight"/>
              <w:cnfStyle w:val="100000000000" w:firstRow="1" w:lastRow="0" w:firstColumn="0" w:lastColumn="0" w:oddVBand="0" w:evenVBand="0" w:oddHBand="0" w:evenHBand="0" w:firstRowFirstColumn="0" w:firstRowLastColumn="0" w:lastRowFirstColumn="0" w:lastRowLastColumn="0"/>
            </w:pPr>
            <w:r>
              <w:t xml:space="preserve">Apiary sites within </w:t>
            </w:r>
            <w:r>
              <w:br/>
              <w:t>range of burnt area</w:t>
            </w:r>
          </w:p>
        </w:tc>
      </w:tr>
      <w:tr w:rsidR="007730E6" w14:paraId="3951890B" w14:textId="77777777" w:rsidTr="00AA1C83">
        <w:tc>
          <w:tcPr>
            <w:tcW w:w="903" w:type="pct"/>
          </w:tcPr>
          <w:p w14:paraId="04950BA4" w14:textId="77777777" w:rsidR="007730E6" w:rsidRDefault="007730E6" w:rsidP="00AA1C83">
            <w:pPr>
              <w:pStyle w:val="TableTextLeft"/>
            </w:pPr>
            <w:r>
              <w:t>East Gippsland</w:t>
            </w:r>
          </w:p>
        </w:tc>
        <w:tc>
          <w:tcPr>
            <w:tcW w:w="1366" w:type="pct"/>
          </w:tcPr>
          <w:p w14:paraId="64EC3FD5" w14:textId="77777777" w:rsidR="007730E6" w:rsidRPr="003A3DAA" w:rsidRDefault="007730E6" w:rsidP="00AA1C83">
            <w:pPr>
              <w:pStyle w:val="TableTextRight"/>
            </w:pPr>
            <w:r w:rsidRPr="003A3DAA">
              <w:t>349</w:t>
            </w:r>
          </w:p>
        </w:tc>
        <w:tc>
          <w:tcPr>
            <w:tcW w:w="1366" w:type="pct"/>
            <w:vAlign w:val="bottom"/>
          </w:tcPr>
          <w:p w14:paraId="5659C37E" w14:textId="77777777" w:rsidR="007730E6" w:rsidRPr="003A3DAA" w:rsidRDefault="007730E6" w:rsidP="00AA1C83">
            <w:pPr>
              <w:pStyle w:val="TableTextRight"/>
            </w:pPr>
            <w:r w:rsidRPr="003A3DAA">
              <w:t xml:space="preserve">196             </w:t>
            </w:r>
          </w:p>
        </w:tc>
        <w:tc>
          <w:tcPr>
            <w:tcW w:w="1366" w:type="pct"/>
          </w:tcPr>
          <w:p w14:paraId="4CAD8EF1" w14:textId="77777777" w:rsidR="007730E6" w:rsidRPr="003A3DAA" w:rsidRDefault="007730E6" w:rsidP="00AA1C83">
            <w:pPr>
              <w:pStyle w:val="TableTextRight"/>
            </w:pPr>
            <w:r w:rsidRPr="003A3DAA">
              <w:t>261</w:t>
            </w:r>
          </w:p>
        </w:tc>
      </w:tr>
      <w:tr w:rsidR="007730E6" w14:paraId="687E3903" w14:textId="77777777" w:rsidTr="00AA1C83">
        <w:tc>
          <w:tcPr>
            <w:tcW w:w="903" w:type="pct"/>
          </w:tcPr>
          <w:p w14:paraId="08034E81" w14:textId="77777777" w:rsidR="007730E6" w:rsidRDefault="007730E6" w:rsidP="00AA1C83">
            <w:pPr>
              <w:pStyle w:val="TableTextLeft"/>
            </w:pPr>
            <w:r>
              <w:t>Gippsland</w:t>
            </w:r>
          </w:p>
        </w:tc>
        <w:tc>
          <w:tcPr>
            <w:tcW w:w="1366" w:type="pct"/>
          </w:tcPr>
          <w:p w14:paraId="01E766BC" w14:textId="77777777" w:rsidR="007730E6" w:rsidRPr="003A3DAA" w:rsidRDefault="007730E6" w:rsidP="00AA1C83">
            <w:pPr>
              <w:pStyle w:val="TableTextRight"/>
            </w:pPr>
            <w:r w:rsidRPr="003A3DAA">
              <w:t>586</w:t>
            </w:r>
          </w:p>
        </w:tc>
        <w:tc>
          <w:tcPr>
            <w:tcW w:w="1366" w:type="pct"/>
            <w:vAlign w:val="bottom"/>
          </w:tcPr>
          <w:p w14:paraId="255CF2CB" w14:textId="77777777" w:rsidR="007730E6" w:rsidRPr="003A3DAA" w:rsidRDefault="007730E6" w:rsidP="00AA1C83">
            <w:pPr>
              <w:pStyle w:val="TableTextRight"/>
            </w:pPr>
            <w:r w:rsidRPr="003A3DAA">
              <w:t xml:space="preserve">85                  </w:t>
            </w:r>
          </w:p>
        </w:tc>
        <w:tc>
          <w:tcPr>
            <w:tcW w:w="1366" w:type="pct"/>
          </w:tcPr>
          <w:p w14:paraId="79DB2DF0" w14:textId="77777777" w:rsidR="007730E6" w:rsidRPr="003A3DAA" w:rsidRDefault="007730E6" w:rsidP="00AA1C83">
            <w:pPr>
              <w:pStyle w:val="TableTextRight"/>
            </w:pPr>
            <w:r w:rsidRPr="003A3DAA">
              <w:t>150</w:t>
            </w:r>
          </w:p>
        </w:tc>
      </w:tr>
      <w:tr w:rsidR="007730E6" w14:paraId="2F4D1E25" w14:textId="77777777" w:rsidTr="00AA1C83">
        <w:tc>
          <w:tcPr>
            <w:tcW w:w="903" w:type="pct"/>
          </w:tcPr>
          <w:p w14:paraId="4D5E066D" w14:textId="77777777" w:rsidR="007730E6" w:rsidRDefault="007730E6" w:rsidP="00AA1C83">
            <w:pPr>
              <w:pStyle w:val="TableTextLeft"/>
            </w:pPr>
            <w:r>
              <w:t>North East</w:t>
            </w:r>
          </w:p>
        </w:tc>
        <w:tc>
          <w:tcPr>
            <w:tcW w:w="1366" w:type="pct"/>
          </w:tcPr>
          <w:p w14:paraId="2B295160" w14:textId="77777777" w:rsidR="007730E6" w:rsidRPr="003A3DAA" w:rsidRDefault="007730E6" w:rsidP="00AA1C83">
            <w:pPr>
              <w:pStyle w:val="TableTextRight"/>
            </w:pPr>
            <w:r w:rsidRPr="003A3DAA">
              <w:t>363</w:t>
            </w:r>
          </w:p>
        </w:tc>
        <w:tc>
          <w:tcPr>
            <w:tcW w:w="1366" w:type="pct"/>
            <w:vAlign w:val="bottom"/>
          </w:tcPr>
          <w:p w14:paraId="6B23982E" w14:textId="77777777" w:rsidR="007730E6" w:rsidRPr="003A3DAA" w:rsidRDefault="007730E6" w:rsidP="00AA1C83">
            <w:pPr>
              <w:pStyle w:val="TableTextRight"/>
            </w:pPr>
            <w:r w:rsidRPr="003A3DAA">
              <w:t xml:space="preserve">24                 </w:t>
            </w:r>
          </w:p>
        </w:tc>
        <w:tc>
          <w:tcPr>
            <w:tcW w:w="1366" w:type="pct"/>
          </w:tcPr>
          <w:p w14:paraId="4F92016A" w14:textId="77777777" w:rsidR="007730E6" w:rsidRPr="003A3DAA" w:rsidRDefault="007730E6" w:rsidP="00AA1C83">
            <w:pPr>
              <w:pStyle w:val="TableTextRight"/>
            </w:pPr>
            <w:r w:rsidRPr="003A3DAA">
              <w:t>34</w:t>
            </w:r>
          </w:p>
        </w:tc>
      </w:tr>
      <w:tr w:rsidR="007730E6" w14:paraId="3368826A" w14:textId="77777777" w:rsidTr="00AA1C83">
        <w:tc>
          <w:tcPr>
            <w:tcW w:w="903" w:type="pct"/>
          </w:tcPr>
          <w:p w14:paraId="3C8A34BA" w14:textId="77777777" w:rsidR="007730E6" w:rsidRDefault="007730E6" w:rsidP="00AA1C83">
            <w:pPr>
              <w:pStyle w:val="TableTextLeft"/>
            </w:pPr>
            <w:r>
              <w:t xml:space="preserve">Total </w:t>
            </w:r>
          </w:p>
        </w:tc>
        <w:tc>
          <w:tcPr>
            <w:tcW w:w="1366" w:type="pct"/>
          </w:tcPr>
          <w:p w14:paraId="1D15A1C2" w14:textId="77777777" w:rsidR="007730E6" w:rsidRPr="003A3DAA" w:rsidRDefault="007730E6" w:rsidP="00AA1C83">
            <w:pPr>
              <w:pStyle w:val="TableTextRight"/>
            </w:pPr>
            <w:r w:rsidRPr="003A3DAA">
              <w:t>1,298</w:t>
            </w:r>
          </w:p>
        </w:tc>
        <w:tc>
          <w:tcPr>
            <w:tcW w:w="1366" w:type="pct"/>
            <w:vAlign w:val="bottom"/>
          </w:tcPr>
          <w:p w14:paraId="61EB4F50" w14:textId="77777777" w:rsidR="007730E6" w:rsidRPr="003A3DAA" w:rsidRDefault="007730E6" w:rsidP="00AA1C83">
            <w:pPr>
              <w:pStyle w:val="TableTextRight"/>
            </w:pPr>
            <w:r w:rsidRPr="003A3DAA">
              <w:t>305</w:t>
            </w:r>
          </w:p>
        </w:tc>
        <w:tc>
          <w:tcPr>
            <w:tcW w:w="1366" w:type="pct"/>
          </w:tcPr>
          <w:p w14:paraId="1B4EA6FA" w14:textId="77777777" w:rsidR="007730E6" w:rsidRPr="003A3DAA" w:rsidRDefault="007730E6" w:rsidP="00AA1C83">
            <w:pPr>
              <w:pStyle w:val="TableTextRight"/>
            </w:pPr>
            <w:r w:rsidRPr="003A3DAA">
              <w:t>445</w:t>
            </w:r>
          </w:p>
        </w:tc>
      </w:tr>
    </w:tbl>
    <w:p w14:paraId="4B5FDBD2" w14:textId="77777777" w:rsidR="007730E6" w:rsidRDefault="007730E6" w:rsidP="007730E6">
      <w:pPr>
        <w:pStyle w:val="CaptionImageorFigure"/>
      </w:pPr>
      <w:r>
        <w:t xml:space="preserve">Apiary sites within burnt area is a subset of apiary sites within range of burnt area. </w:t>
      </w:r>
    </w:p>
    <w:p w14:paraId="3FD0243A" w14:textId="77777777" w:rsidR="006740A7" w:rsidRDefault="006740A7">
      <w:pPr>
        <w:spacing w:line="288" w:lineRule="auto"/>
        <w:rPr>
          <w:b/>
          <w:bCs/>
          <w:sz w:val="16"/>
        </w:rPr>
      </w:pPr>
      <w:r>
        <w:br w:type="page"/>
      </w:r>
    </w:p>
    <w:p w14:paraId="3780F3C9" w14:textId="07CEFCB7" w:rsidR="007730E6" w:rsidRDefault="007730E6" w:rsidP="007730E6">
      <w:pPr>
        <w:pStyle w:val="Caption"/>
      </w:pPr>
      <w:bookmarkStart w:id="67" w:name="_Ref55990612"/>
      <w:r>
        <w:lastRenderedPageBreak/>
        <w:t xml:space="preserve">Table </w:t>
      </w:r>
      <w:fldSimple w:instr=" SEQ Table \* ARABIC ">
        <w:r w:rsidR="00F11A6E">
          <w:rPr>
            <w:noProof/>
          </w:rPr>
          <w:t>15</w:t>
        </w:r>
      </w:fldSimple>
      <w:bookmarkEnd w:id="67"/>
      <w:r>
        <w:t xml:space="preserve"> Area of forest burnt in 2019-20 bushfires within range of apiary sites on public land (hectares)</w:t>
      </w:r>
    </w:p>
    <w:tbl>
      <w:tblPr>
        <w:tblStyle w:val="TableGrid"/>
        <w:tblW w:w="5000" w:type="pct"/>
        <w:tblLook w:val="04A0" w:firstRow="1" w:lastRow="0" w:firstColumn="1" w:lastColumn="0" w:noHBand="0" w:noVBand="1"/>
      </w:tblPr>
      <w:tblGrid>
        <w:gridCol w:w="2847"/>
        <w:gridCol w:w="2968"/>
        <w:gridCol w:w="3211"/>
      </w:tblGrid>
      <w:tr w:rsidR="007730E6" w14:paraId="0A31DC99" w14:textId="77777777" w:rsidTr="00AA1C83">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577" w:type="pct"/>
          </w:tcPr>
          <w:p w14:paraId="69154075" w14:textId="77777777" w:rsidR="007730E6" w:rsidRDefault="007730E6" w:rsidP="00AA1C83">
            <w:pPr>
              <w:pStyle w:val="TableHeadingRight"/>
              <w:jc w:val="left"/>
            </w:pPr>
            <w:r>
              <w:t>RFA region</w:t>
            </w:r>
          </w:p>
        </w:tc>
        <w:tc>
          <w:tcPr>
            <w:tcW w:w="1644" w:type="pct"/>
          </w:tcPr>
          <w:p w14:paraId="6F56AB8E" w14:textId="7EDEF390" w:rsidR="007730E6" w:rsidRDefault="007730E6" w:rsidP="00AA1C83">
            <w:pPr>
              <w:pStyle w:val="TableHeadingRight"/>
              <w:cnfStyle w:val="100000000000" w:firstRow="1" w:lastRow="0" w:firstColumn="0" w:lastColumn="0" w:oddVBand="0" w:evenVBand="0" w:oddHBand="0" w:evenHBand="0" w:firstRowFirstColumn="0" w:firstRowLastColumn="0" w:lastRowFirstColumn="0" w:lastRowLastColumn="0"/>
            </w:pPr>
            <w:r>
              <w:t xml:space="preserve">Area of forest within </w:t>
            </w:r>
            <w:r>
              <w:br/>
              <w:t>range of apiary sites</w:t>
            </w:r>
          </w:p>
        </w:tc>
        <w:tc>
          <w:tcPr>
            <w:tcW w:w="1779" w:type="pct"/>
          </w:tcPr>
          <w:p w14:paraId="6B006BBB" w14:textId="4C58099A" w:rsidR="007730E6" w:rsidRDefault="007730E6" w:rsidP="00AA1C83">
            <w:pPr>
              <w:pStyle w:val="TableHeadingRight"/>
              <w:cnfStyle w:val="100000000000" w:firstRow="1" w:lastRow="0" w:firstColumn="0" w:lastColumn="0" w:oddVBand="0" w:evenVBand="0" w:oddHBand="0" w:evenHBand="0" w:firstRowFirstColumn="0" w:firstRowLastColumn="0" w:lastRowFirstColumn="0" w:lastRowLastColumn="0"/>
            </w:pPr>
            <w:r>
              <w:t xml:space="preserve">Burnt area of forest within </w:t>
            </w:r>
            <w:r>
              <w:br/>
              <w:t>range of apiary sites</w:t>
            </w:r>
          </w:p>
        </w:tc>
      </w:tr>
      <w:tr w:rsidR="007730E6" w14:paraId="13CDDD6A" w14:textId="77777777" w:rsidTr="00AA1C83">
        <w:tc>
          <w:tcPr>
            <w:tcW w:w="1577" w:type="pct"/>
          </w:tcPr>
          <w:p w14:paraId="35E89035" w14:textId="77777777" w:rsidR="007730E6" w:rsidRDefault="007730E6" w:rsidP="00AA1C83">
            <w:pPr>
              <w:pStyle w:val="TableTextLeft"/>
            </w:pPr>
            <w:r>
              <w:t>East Gippsland</w:t>
            </w:r>
          </w:p>
        </w:tc>
        <w:tc>
          <w:tcPr>
            <w:tcW w:w="1644" w:type="pct"/>
            <w:vAlign w:val="bottom"/>
          </w:tcPr>
          <w:p w14:paraId="35F104B1" w14:textId="77777777" w:rsidR="007730E6" w:rsidRPr="00E14F6B" w:rsidRDefault="007730E6" w:rsidP="00AA1C83">
            <w:pPr>
              <w:pStyle w:val="TableTextRight"/>
            </w:pPr>
            <w:r w:rsidRPr="00E14F6B">
              <w:t xml:space="preserve">                            179,838 </w:t>
            </w:r>
          </w:p>
        </w:tc>
        <w:tc>
          <w:tcPr>
            <w:tcW w:w="1779" w:type="pct"/>
            <w:vAlign w:val="bottom"/>
          </w:tcPr>
          <w:p w14:paraId="7A4DC00E" w14:textId="77777777" w:rsidR="007730E6" w:rsidRPr="00E14F6B" w:rsidRDefault="007730E6" w:rsidP="00AA1C83">
            <w:pPr>
              <w:pStyle w:val="TableTextRight"/>
            </w:pPr>
            <w:r w:rsidRPr="00E14F6B">
              <w:t xml:space="preserve">                 108,666 </w:t>
            </w:r>
          </w:p>
        </w:tc>
      </w:tr>
      <w:tr w:rsidR="007730E6" w14:paraId="4F365FD0" w14:textId="77777777" w:rsidTr="00AA1C83">
        <w:tc>
          <w:tcPr>
            <w:tcW w:w="1577" w:type="pct"/>
          </w:tcPr>
          <w:p w14:paraId="5BB3D697" w14:textId="77777777" w:rsidR="007730E6" w:rsidRDefault="007730E6" w:rsidP="00AA1C83">
            <w:pPr>
              <w:pStyle w:val="TableTextLeft"/>
            </w:pPr>
            <w:r>
              <w:t>Gippsland</w:t>
            </w:r>
          </w:p>
        </w:tc>
        <w:tc>
          <w:tcPr>
            <w:tcW w:w="1644" w:type="pct"/>
            <w:vAlign w:val="bottom"/>
          </w:tcPr>
          <w:p w14:paraId="1D3C49B5" w14:textId="77777777" w:rsidR="007730E6" w:rsidRPr="00E14F6B" w:rsidRDefault="007730E6" w:rsidP="00AA1C83">
            <w:pPr>
              <w:pStyle w:val="TableTextRight"/>
            </w:pPr>
            <w:r w:rsidRPr="00E14F6B">
              <w:t xml:space="preserve">                            285,645 </w:t>
            </w:r>
          </w:p>
        </w:tc>
        <w:tc>
          <w:tcPr>
            <w:tcW w:w="1779" w:type="pct"/>
            <w:vAlign w:val="bottom"/>
          </w:tcPr>
          <w:p w14:paraId="2CE458FB" w14:textId="77777777" w:rsidR="007730E6" w:rsidRPr="00E14F6B" w:rsidRDefault="007730E6" w:rsidP="00AA1C83">
            <w:pPr>
              <w:pStyle w:val="TableTextRight"/>
            </w:pPr>
            <w:r w:rsidRPr="00E14F6B">
              <w:t xml:space="preserve">                   50,005 </w:t>
            </w:r>
          </w:p>
        </w:tc>
      </w:tr>
      <w:tr w:rsidR="007730E6" w14:paraId="64AB546E" w14:textId="77777777" w:rsidTr="00AA1C83">
        <w:tc>
          <w:tcPr>
            <w:tcW w:w="1577" w:type="pct"/>
          </w:tcPr>
          <w:p w14:paraId="7406851A" w14:textId="77777777" w:rsidR="007730E6" w:rsidRDefault="007730E6" w:rsidP="00AA1C83">
            <w:pPr>
              <w:pStyle w:val="TableTextLeft"/>
            </w:pPr>
            <w:r>
              <w:t>North East</w:t>
            </w:r>
          </w:p>
        </w:tc>
        <w:tc>
          <w:tcPr>
            <w:tcW w:w="1644" w:type="pct"/>
            <w:vAlign w:val="bottom"/>
          </w:tcPr>
          <w:p w14:paraId="392D2EC8" w14:textId="77777777" w:rsidR="007730E6" w:rsidRPr="00E14F6B" w:rsidRDefault="007730E6" w:rsidP="00AA1C83">
            <w:pPr>
              <w:pStyle w:val="TableTextRight"/>
            </w:pPr>
            <w:r w:rsidRPr="00E14F6B">
              <w:t xml:space="preserve">                            201,052 </w:t>
            </w:r>
          </w:p>
        </w:tc>
        <w:tc>
          <w:tcPr>
            <w:tcW w:w="1779" w:type="pct"/>
            <w:vAlign w:val="bottom"/>
          </w:tcPr>
          <w:p w14:paraId="15687DB5" w14:textId="77777777" w:rsidR="007730E6" w:rsidRPr="00E14F6B" w:rsidRDefault="007730E6" w:rsidP="00AA1C83">
            <w:pPr>
              <w:pStyle w:val="TableTextRight"/>
            </w:pPr>
            <w:r w:rsidRPr="00E14F6B">
              <w:t xml:space="preserve">                   15,863 </w:t>
            </w:r>
          </w:p>
        </w:tc>
      </w:tr>
      <w:tr w:rsidR="007730E6" w14:paraId="3F2BF40D" w14:textId="77777777" w:rsidTr="006740A7">
        <w:trPr>
          <w:trHeight w:val="151"/>
        </w:trPr>
        <w:tc>
          <w:tcPr>
            <w:tcW w:w="1577" w:type="pct"/>
          </w:tcPr>
          <w:p w14:paraId="1BD2EB56" w14:textId="77777777" w:rsidR="007730E6" w:rsidRDefault="007730E6" w:rsidP="00AA1C83">
            <w:pPr>
              <w:pStyle w:val="TableTextLeft"/>
            </w:pPr>
            <w:r>
              <w:t xml:space="preserve">Total </w:t>
            </w:r>
          </w:p>
        </w:tc>
        <w:tc>
          <w:tcPr>
            <w:tcW w:w="1644" w:type="pct"/>
            <w:vAlign w:val="bottom"/>
          </w:tcPr>
          <w:p w14:paraId="059B00E3" w14:textId="6FF1463C" w:rsidR="007730E6" w:rsidRPr="00E14F6B" w:rsidRDefault="007730E6" w:rsidP="00AA1C83">
            <w:pPr>
              <w:pStyle w:val="TableTextRight"/>
            </w:pPr>
            <w:r w:rsidRPr="00E14F6B">
              <w:t xml:space="preserve">                                        666,535 </w:t>
            </w:r>
          </w:p>
        </w:tc>
        <w:tc>
          <w:tcPr>
            <w:tcW w:w="1779" w:type="pct"/>
            <w:vAlign w:val="bottom"/>
          </w:tcPr>
          <w:p w14:paraId="267DB23F" w14:textId="77777777" w:rsidR="007730E6" w:rsidRPr="00E14F6B" w:rsidRDefault="007730E6" w:rsidP="00AA1C83">
            <w:pPr>
              <w:pStyle w:val="TableTextRight"/>
            </w:pPr>
            <w:r w:rsidRPr="00E14F6B">
              <w:t xml:space="preserve">                          174,534 </w:t>
            </w:r>
          </w:p>
        </w:tc>
      </w:tr>
    </w:tbl>
    <w:p w14:paraId="450C277D" w14:textId="77777777" w:rsidR="006740A7" w:rsidRDefault="006740A7" w:rsidP="00CF6543">
      <w:pPr>
        <w:pStyle w:val="Caption"/>
      </w:pPr>
    </w:p>
    <w:p w14:paraId="1670FC78" w14:textId="16D06A6D" w:rsidR="00CF6543" w:rsidRDefault="00CF6543" w:rsidP="00CF6543">
      <w:pPr>
        <w:pStyle w:val="Caption"/>
      </w:pPr>
      <w:bookmarkStart w:id="68" w:name="_Ref55990626"/>
      <w:r>
        <w:t xml:space="preserve">Figure </w:t>
      </w:r>
      <w:fldSimple w:instr=" SEQ Figure \* ARABIC ">
        <w:r w:rsidR="00F11A6E">
          <w:rPr>
            <w:noProof/>
          </w:rPr>
          <w:t>12</w:t>
        </w:r>
      </w:fldSimple>
      <w:bookmarkEnd w:id="68"/>
      <w:r w:rsidR="00A429F9">
        <w:t xml:space="preserve"> </w:t>
      </w:r>
      <w:r w:rsidR="007730E6">
        <w:t>Apiary sites on public land impacted by the 2019-20 bushfires</w:t>
      </w:r>
    </w:p>
    <w:p w14:paraId="4BCC2EC3" w14:textId="0999A971" w:rsidR="000014CD" w:rsidRPr="007730E6" w:rsidRDefault="00784801" w:rsidP="00EA44BC">
      <w:pPr>
        <w:pStyle w:val="BodyText"/>
        <w:rPr>
          <w:rFonts w:eastAsiaTheme="minorEastAsia"/>
        </w:rPr>
      </w:pPr>
      <w:r>
        <w:rPr>
          <w:noProof/>
        </w:rPr>
        <w:drawing>
          <wp:inline distT="0" distB="0" distL="0" distR="0" wp14:anchorId="432E15E8" wp14:editId="71258C61">
            <wp:extent cx="6479539" cy="4584066"/>
            <wp:effectExtent l="0" t="0" r="0" b="635"/>
            <wp:docPr id="29" name="Picture 2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67">
                      <a:extLst>
                        <a:ext uri="{28A0092B-C50C-407E-A947-70E740481C1C}">
                          <a14:useLocalDpi xmlns:a14="http://schemas.microsoft.com/office/drawing/2010/main" val="0"/>
                        </a:ext>
                      </a:extLst>
                    </a:blip>
                    <a:stretch>
                      <a:fillRect/>
                    </a:stretch>
                  </pic:blipFill>
                  <pic:spPr>
                    <a:xfrm>
                      <a:off x="0" y="0"/>
                      <a:ext cx="6479539" cy="4584066"/>
                    </a:xfrm>
                    <a:prstGeom prst="rect">
                      <a:avLst/>
                    </a:prstGeom>
                  </pic:spPr>
                </pic:pic>
              </a:graphicData>
            </a:graphic>
          </wp:inline>
        </w:drawing>
      </w:r>
    </w:p>
    <w:p w14:paraId="34D2132A" w14:textId="537B549F" w:rsidR="00600E5F" w:rsidRDefault="00600E5F" w:rsidP="003637F4">
      <w:pPr>
        <w:pStyle w:val="BodyText"/>
        <w:rPr>
          <w:highlight w:val="yellow"/>
        </w:rPr>
      </w:pPr>
    </w:p>
    <w:p w14:paraId="430D7F90" w14:textId="1DB649EA" w:rsidR="009200C2" w:rsidRDefault="009200C2">
      <w:pPr>
        <w:spacing w:line="288" w:lineRule="auto"/>
        <w:rPr>
          <w:rFonts w:asciiTheme="majorHAnsi" w:eastAsiaTheme="majorEastAsia" w:hAnsiTheme="majorHAnsi" w:cstheme="majorBidi"/>
          <w:b/>
          <w:bCs/>
          <w:i/>
          <w:iCs/>
          <w:color w:val="494847"/>
        </w:rPr>
      </w:pPr>
      <w:r>
        <w:br w:type="page"/>
      </w:r>
    </w:p>
    <w:p w14:paraId="78A102D8" w14:textId="320CF3BB" w:rsidR="009200C2" w:rsidRDefault="009200C2" w:rsidP="00E22E74">
      <w:pPr>
        <w:pStyle w:val="Heading2"/>
      </w:pPr>
      <w:bookmarkStart w:id="69" w:name="_Toc51347192"/>
      <w:r>
        <w:lastRenderedPageBreak/>
        <w:t>Regulating services</w:t>
      </w:r>
      <w:bookmarkEnd w:id="69"/>
    </w:p>
    <w:p w14:paraId="7388CB42" w14:textId="08405CDF" w:rsidR="00600E5F" w:rsidRPr="0012112F" w:rsidRDefault="00A121A8" w:rsidP="00600E5F">
      <w:pPr>
        <w:pStyle w:val="Heading3"/>
        <w:spacing w:before="300" w:after="300"/>
      </w:pPr>
      <w:bookmarkStart w:id="70" w:name="_Toc51347193"/>
      <w:r w:rsidRPr="0012112F">
        <w:rPr>
          <w:noProof/>
        </w:rPr>
        <w:drawing>
          <wp:anchor distT="0" distB="0" distL="114300" distR="114300" simplePos="0" relativeHeight="251658263" behindDoc="0" locked="0" layoutInCell="1" allowOverlap="1" wp14:anchorId="6140E672" wp14:editId="4F9489CF">
            <wp:simplePos x="0" y="0"/>
            <wp:positionH relativeFrom="margin">
              <wp:align>left</wp:align>
            </wp:positionH>
            <wp:positionV relativeFrom="page">
              <wp:posOffset>1185545</wp:posOffset>
            </wp:positionV>
            <wp:extent cx="359410" cy="359410"/>
            <wp:effectExtent l="0" t="0" r="2540" b="2540"/>
            <wp:wrapSquare wrapText="bothSides"/>
            <wp:docPr id="55" name="Graphic 8" descr="Forest scene">
              <a:extLst xmlns:a="http://schemas.openxmlformats.org/drawingml/2006/main">
                <a:ext uri="{FF2B5EF4-FFF2-40B4-BE49-F238E27FC236}">
                  <a16:creationId xmlns:a16="http://schemas.microsoft.com/office/drawing/2014/main" id="{FE96383A-6CA5-8944-A7BA-2244798E60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phic 8" descr="Forest scene">
                      <a:extLst>
                        <a:ext uri="{FF2B5EF4-FFF2-40B4-BE49-F238E27FC236}">
                          <a16:creationId xmlns:a16="http://schemas.microsoft.com/office/drawing/2014/main" id="{FE96383A-6CA5-8944-A7BA-2244798E6076}"/>
                        </a:ext>
                      </a:extLst>
                    </pic:cNvPr>
                    <pic:cNvPicPr>
                      <a:picLocks noChangeAspect="1"/>
                    </pic:cNvPicPr>
                  </pic:nvPicPr>
                  <pic:blipFill>
                    <a:blip r:embed="rId68" cstate="print">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600E5F" w:rsidRPr="0012112F">
        <w:t xml:space="preserve">Soil </w:t>
      </w:r>
      <w:r w:rsidR="00A16180">
        <w:t xml:space="preserve">erosion control (soil </w:t>
      </w:r>
      <w:r w:rsidR="00600E5F" w:rsidRPr="0012112F">
        <w:t>retention</w:t>
      </w:r>
      <w:r w:rsidR="00A16180">
        <w:t>)</w:t>
      </w:r>
      <w:bookmarkEnd w:id="70"/>
      <w:r w:rsidR="00600E5F" w:rsidRPr="0012112F">
        <w:t xml:space="preserve"> </w:t>
      </w:r>
    </w:p>
    <w:p w14:paraId="4D6726E7" w14:textId="5B65B368" w:rsidR="00FA01C5" w:rsidRPr="00FA01C5" w:rsidRDefault="00FA01C5" w:rsidP="00FA01C5">
      <w:pPr>
        <w:pStyle w:val="BodyText"/>
      </w:pPr>
      <w:r w:rsidRPr="00FA01C5">
        <w:rPr>
          <w:lang w:val="en-US"/>
        </w:rPr>
        <w:t>Forests provide a soil retention service, as vegetation cover helps prevent erosion. Forests in areas with steep terrain and high rainfall are</w:t>
      </w:r>
      <w:r w:rsidR="005B5AA6">
        <w:rPr>
          <w:lang w:val="en-US"/>
        </w:rPr>
        <w:t xml:space="preserve"> </w:t>
      </w:r>
      <w:r w:rsidRPr="00FA01C5">
        <w:rPr>
          <w:lang w:val="en-US"/>
        </w:rPr>
        <w:t>typically significant providers of this service, relative to drier and less</w:t>
      </w:r>
      <w:r w:rsidR="005B5AA6">
        <w:rPr>
          <w:lang w:val="en-US"/>
        </w:rPr>
        <w:t xml:space="preserve"> </w:t>
      </w:r>
      <w:r w:rsidRPr="00FA01C5">
        <w:rPr>
          <w:lang w:val="en-US"/>
        </w:rPr>
        <w:t>mountainous areas.</w:t>
      </w:r>
    </w:p>
    <w:p w14:paraId="094C4E4D" w14:textId="77777777" w:rsidR="00FA01C5" w:rsidRPr="00FA01C5" w:rsidRDefault="00FA01C5" w:rsidP="00FA01C5">
      <w:pPr>
        <w:pStyle w:val="BodyText"/>
      </w:pPr>
      <w:r w:rsidRPr="00FA01C5">
        <w:rPr>
          <w:lang w:val="en-US"/>
        </w:rPr>
        <w:t xml:space="preserve">This ecosystem service is used by households, industry and government. The water and agricultural industries benefit from reduced sediment in water systems. Communities may benefit from reduced risk of landslides. </w:t>
      </w:r>
    </w:p>
    <w:p w14:paraId="4F64A668" w14:textId="41D07C06" w:rsidR="00FA01C5" w:rsidRDefault="00FA01C5" w:rsidP="00FA01C5">
      <w:pPr>
        <w:pStyle w:val="BodyText"/>
        <w:rPr>
          <w:lang w:val="en-US"/>
        </w:rPr>
      </w:pPr>
      <w:r w:rsidRPr="000D00B2">
        <w:rPr>
          <w:lang w:val="en-US"/>
        </w:rPr>
        <w:t xml:space="preserve">Soil retention is expected to decrease as a result of the 2019-20 bushfires. The size of the decrease will depend on the timing and severity of post-fire rainfall, which exacerbates soil erosion. </w:t>
      </w:r>
    </w:p>
    <w:p w14:paraId="1C83925C" w14:textId="0775B8DF" w:rsidR="007730E6" w:rsidRDefault="003300EE" w:rsidP="00E91257">
      <w:pPr>
        <w:pStyle w:val="BodyText"/>
      </w:pPr>
      <w:r>
        <w:rPr>
          <w:lang w:val="en-US"/>
        </w:rPr>
        <w:t>Soil erosion to major waterways is estimated to increase by 130,000-261,000 tonnes over 2020 and 2021 due to the bushfires, if rainfall and other conditions are similar to the historical average</w:t>
      </w:r>
      <w:r w:rsidR="00593225">
        <w:rPr>
          <w:lang w:val="en-US"/>
        </w:rPr>
        <w:t xml:space="preserve"> (see </w:t>
      </w:r>
      <w:r w:rsidR="00593225">
        <w:rPr>
          <w:lang w:val="en-US"/>
        </w:rPr>
        <w:fldChar w:fldCharType="begin"/>
      </w:r>
      <w:r w:rsidR="00593225">
        <w:rPr>
          <w:lang w:val="en-US"/>
        </w:rPr>
        <w:instrText xml:space="preserve"> REF _Ref51454492 \h </w:instrText>
      </w:r>
      <w:r w:rsidR="00593225">
        <w:rPr>
          <w:lang w:val="en-US"/>
        </w:rPr>
      </w:r>
      <w:r w:rsidR="00593225">
        <w:rPr>
          <w:lang w:val="en-US"/>
        </w:rPr>
        <w:fldChar w:fldCharType="separate"/>
      </w:r>
      <w:r w:rsidR="00F11A6E">
        <w:t xml:space="preserve">Table </w:t>
      </w:r>
      <w:r w:rsidR="00F11A6E">
        <w:rPr>
          <w:noProof/>
        </w:rPr>
        <w:t>16</w:t>
      </w:r>
      <w:r w:rsidR="00593225">
        <w:rPr>
          <w:lang w:val="en-US"/>
        </w:rPr>
        <w:fldChar w:fldCharType="end"/>
      </w:r>
      <w:r w:rsidR="00593225">
        <w:rPr>
          <w:lang w:val="en-US"/>
        </w:rPr>
        <w:t>)</w:t>
      </w:r>
      <w:r>
        <w:rPr>
          <w:lang w:val="en-US"/>
        </w:rPr>
        <w:t>. The estimated value of this ecosystem service loss is $1.1-1.5 million over the two years</w:t>
      </w:r>
      <w:r w:rsidR="00AA5166">
        <w:rPr>
          <w:lang w:val="en-US"/>
        </w:rPr>
        <w:t>, based on the cost of artificially removing sediment from waterways</w:t>
      </w:r>
      <w:r w:rsidR="00593225">
        <w:rPr>
          <w:lang w:val="en-US"/>
        </w:rPr>
        <w:t xml:space="preserve"> (see </w:t>
      </w:r>
      <w:r w:rsidR="00593225">
        <w:rPr>
          <w:lang w:val="en-US"/>
        </w:rPr>
        <w:fldChar w:fldCharType="begin"/>
      </w:r>
      <w:r w:rsidR="00593225">
        <w:rPr>
          <w:lang w:val="en-US"/>
        </w:rPr>
        <w:instrText xml:space="preserve"> REF _Ref51454512 \h </w:instrText>
      </w:r>
      <w:r w:rsidR="00593225">
        <w:rPr>
          <w:lang w:val="en-US"/>
        </w:rPr>
      </w:r>
      <w:r w:rsidR="00593225">
        <w:rPr>
          <w:lang w:val="en-US"/>
        </w:rPr>
        <w:fldChar w:fldCharType="separate"/>
      </w:r>
      <w:r w:rsidR="00F11A6E">
        <w:t xml:space="preserve">Table </w:t>
      </w:r>
      <w:r w:rsidR="00F11A6E">
        <w:rPr>
          <w:noProof/>
        </w:rPr>
        <w:t>17</w:t>
      </w:r>
      <w:r w:rsidR="00593225">
        <w:rPr>
          <w:lang w:val="en-US"/>
        </w:rPr>
        <w:fldChar w:fldCharType="end"/>
      </w:r>
      <w:r w:rsidR="00593225">
        <w:rPr>
          <w:lang w:val="en-US"/>
        </w:rPr>
        <w:t>)</w:t>
      </w:r>
      <w:r>
        <w:rPr>
          <w:lang w:val="en-US"/>
        </w:rPr>
        <w:t xml:space="preserve">. </w:t>
      </w:r>
      <w:r w:rsidR="00743139" w:rsidRPr="00A66309">
        <w:t>However</w:t>
      </w:r>
      <w:r w:rsidR="00743139">
        <w:t>, decreased soil retention can have other implications</w:t>
      </w:r>
      <w:r w:rsidR="00361B9A">
        <w:t xml:space="preserve"> – </w:t>
      </w:r>
      <w:r w:rsidR="00743139">
        <w:t>such as increased risk of debris flo</w:t>
      </w:r>
      <w:r w:rsidR="00F35A81">
        <w:t xml:space="preserve">ws </w:t>
      </w:r>
      <w:r w:rsidR="00361B9A">
        <w:t>impacting infrastructure</w:t>
      </w:r>
      <w:r w:rsidR="00743139">
        <w:t xml:space="preserve"> and poor water quality events</w:t>
      </w:r>
      <w:r w:rsidR="00361B9A">
        <w:t xml:space="preserve"> – </w:t>
      </w:r>
      <w:r w:rsidR="00743139" w:rsidRPr="00A66309">
        <w:t>meaning that the</w:t>
      </w:r>
      <w:r w:rsidR="00743139">
        <w:t xml:space="preserve"> overall impact of the bushfires on this</w:t>
      </w:r>
      <w:r w:rsidR="00743139" w:rsidRPr="00A66309">
        <w:t xml:space="preserve"> ecosystem service is only partially assessed</w:t>
      </w:r>
      <w:r w:rsidR="00743139">
        <w:t xml:space="preserve"> and valued</w:t>
      </w:r>
      <w:r w:rsidR="00FA01C5" w:rsidRPr="000A1B75">
        <w:rPr>
          <w:lang w:val="en-US"/>
        </w:rPr>
        <w:t>.</w:t>
      </w:r>
      <w:r w:rsidR="00FA01C5" w:rsidRPr="00FA01C5">
        <w:rPr>
          <w:lang w:val="en-US"/>
        </w:rPr>
        <w:t xml:space="preserve"> </w:t>
      </w:r>
    </w:p>
    <w:p w14:paraId="2D96FE68" w14:textId="448642A4" w:rsidR="006170E1" w:rsidRDefault="006170E1" w:rsidP="006170E1">
      <w:pPr>
        <w:pStyle w:val="Caption"/>
      </w:pPr>
      <w:r>
        <w:lastRenderedPageBreak/>
        <w:t xml:space="preserve">Figure </w:t>
      </w:r>
      <w:fldSimple w:instr=" SEQ Figure \* ARABIC ">
        <w:r w:rsidR="00F11A6E">
          <w:rPr>
            <w:noProof/>
          </w:rPr>
          <w:t>13</w:t>
        </w:r>
      </w:fldSimple>
      <w:r>
        <w:t xml:space="preserve"> </w:t>
      </w:r>
      <w:r w:rsidR="00E754CE">
        <w:t>Increase in</w:t>
      </w:r>
      <w:r>
        <w:t xml:space="preserve"> soil erosion in 2020 due to the 2019-20 bushfires</w:t>
      </w:r>
    </w:p>
    <w:p w14:paraId="26402440" w14:textId="597E1485" w:rsidR="007730E6" w:rsidRDefault="007730E6" w:rsidP="00E91257">
      <w:pPr>
        <w:pStyle w:val="BodyText"/>
      </w:pPr>
      <w:r>
        <w:rPr>
          <w:noProof/>
        </w:rPr>
        <w:drawing>
          <wp:inline distT="0" distB="0" distL="0" distR="0" wp14:anchorId="54E60DA7" wp14:editId="2E91BB3E">
            <wp:extent cx="6479540" cy="4584065"/>
            <wp:effectExtent l="0" t="0" r="0" b="635"/>
            <wp:docPr id="74" name="Picture 7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close up of a map&#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479540" cy="4584065"/>
                    </a:xfrm>
                    <a:prstGeom prst="rect">
                      <a:avLst/>
                    </a:prstGeom>
                  </pic:spPr>
                </pic:pic>
              </a:graphicData>
            </a:graphic>
          </wp:inline>
        </w:drawing>
      </w:r>
    </w:p>
    <w:p w14:paraId="1BE26BCC" w14:textId="36ED9E29" w:rsidR="007730E6" w:rsidRDefault="007730E6" w:rsidP="00E91257">
      <w:pPr>
        <w:pStyle w:val="BodyText"/>
      </w:pPr>
    </w:p>
    <w:p w14:paraId="24CCD9E4" w14:textId="3B6D2394" w:rsidR="0060694E" w:rsidRDefault="0060694E" w:rsidP="0060694E">
      <w:pPr>
        <w:pStyle w:val="Caption"/>
      </w:pPr>
      <w:bookmarkStart w:id="71" w:name="_Ref51454492"/>
      <w:r>
        <w:t xml:space="preserve">Table </w:t>
      </w:r>
      <w:fldSimple w:instr=" SEQ Table \* ARABIC ">
        <w:r w:rsidR="00F11A6E">
          <w:rPr>
            <w:noProof/>
          </w:rPr>
          <w:t>16</w:t>
        </w:r>
      </w:fldSimple>
      <w:bookmarkEnd w:id="71"/>
      <w:r>
        <w:t xml:space="preserve"> Increase in soil erosion to major waterways due to the 2019-20 bushfires (‘000 tonnes)</w:t>
      </w:r>
    </w:p>
    <w:tbl>
      <w:tblPr>
        <w:tblStyle w:val="TableGrid"/>
        <w:tblW w:w="5000" w:type="pct"/>
        <w:tblLook w:val="04A0" w:firstRow="1" w:lastRow="0" w:firstColumn="1" w:lastColumn="0" w:noHBand="0" w:noVBand="1"/>
      </w:tblPr>
      <w:tblGrid>
        <w:gridCol w:w="2256"/>
        <w:gridCol w:w="2256"/>
        <w:gridCol w:w="2257"/>
        <w:gridCol w:w="2257"/>
      </w:tblGrid>
      <w:tr w:rsidR="0060694E" w14:paraId="1F76D3D5" w14:textId="77777777" w:rsidTr="00AA1C83">
        <w:trPr>
          <w:cnfStyle w:val="100000000000" w:firstRow="1" w:lastRow="0" w:firstColumn="0" w:lastColumn="0" w:oddVBand="0" w:evenVBand="0" w:oddHBand="0" w:evenHBand="0" w:firstRowFirstColumn="0" w:firstRowLastColumn="0" w:lastRowFirstColumn="0" w:lastRowLastColumn="0"/>
          <w:trHeight w:val="280"/>
        </w:trPr>
        <w:tc>
          <w:tcPr>
            <w:cnfStyle w:val="000000000100" w:firstRow="0" w:lastRow="0" w:firstColumn="0" w:lastColumn="0" w:oddVBand="0" w:evenVBand="0" w:oddHBand="0" w:evenHBand="0" w:firstRowFirstColumn="1" w:firstRowLastColumn="0" w:lastRowFirstColumn="0" w:lastRowLastColumn="0"/>
            <w:tcW w:w="1250" w:type="pct"/>
            <w:vAlign w:val="center"/>
          </w:tcPr>
          <w:p w14:paraId="61CFC822" w14:textId="77777777" w:rsidR="0060694E" w:rsidRDefault="0060694E" w:rsidP="00AA1C83">
            <w:pPr>
              <w:pStyle w:val="TableHeadingLeft"/>
            </w:pPr>
            <w:r>
              <w:t>RFA region</w:t>
            </w:r>
          </w:p>
        </w:tc>
        <w:tc>
          <w:tcPr>
            <w:tcW w:w="1250" w:type="pct"/>
          </w:tcPr>
          <w:p w14:paraId="7B3DA50D" w14:textId="77777777" w:rsidR="0060694E" w:rsidRDefault="0060694E" w:rsidP="00AA1C83">
            <w:pPr>
              <w:pStyle w:val="TableHeadingLeft"/>
              <w:jc w:val="right"/>
              <w:cnfStyle w:val="100000000000" w:firstRow="1" w:lastRow="0" w:firstColumn="0" w:lastColumn="0" w:oddVBand="0" w:evenVBand="0" w:oddHBand="0" w:evenHBand="0" w:firstRowFirstColumn="0" w:firstRowLastColumn="0" w:lastRowFirstColumn="0" w:lastRowLastColumn="0"/>
            </w:pPr>
            <w:r>
              <w:t>2020</w:t>
            </w:r>
          </w:p>
        </w:tc>
        <w:tc>
          <w:tcPr>
            <w:tcW w:w="1250" w:type="pct"/>
          </w:tcPr>
          <w:p w14:paraId="06F1E8B9" w14:textId="77777777" w:rsidR="0060694E" w:rsidRDefault="0060694E" w:rsidP="00AA1C83">
            <w:pPr>
              <w:pStyle w:val="TableHeadingLeft"/>
              <w:jc w:val="right"/>
              <w:cnfStyle w:val="100000000000" w:firstRow="1" w:lastRow="0" w:firstColumn="0" w:lastColumn="0" w:oddVBand="0" w:evenVBand="0" w:oddHBand="0" w:evenHBand="0" w:firstRowFirstColumn="0" w:firstRowLastColumn="0" w:lastRowFirstColumn="0" w:lastRowLastColumn="0"/>
            </w:pPr>
            <w:r>
              <w:t>2021</w:t>
            </w:r>
          </w:p>
        </w:tc>
        <w:tc>
          <w:tcPr>
            <w:tcW w:w="1250" w:type="pct"/>
          </w:tcPr>
          <w:p w14:paraId="0979C492" w14:textId="77777777" w:rsidR="0060694E" w:rsidRDefault="0060694E" w:rsidP="00AA1C83">
            <w:pPr>
              <w:pStyle w:val="TableHeadingLeft"/>
              <w:jc w:val="right"/>
              <w:cnfStyle w:val="100000000000" w:firstRow="1" w:lastRow="0" w:firstColumn="0" w:lastColumn="0" w:oddVBand="0" w:evenVBand="0" w:oddHBand="0" w:evenHBand="0" w:firstRowFirstColumn="0" w:firstRowLastColumn="0" w:lastRowFirstColumn="0" w:lastRowLastColumn="0"/>
            </w:pPr>
            <w:r>
              <w:t>Total</w:t>
            </w:r>
          </w:p>
        </w:tc>
      </w:tr>
      <w:tr w:rsidR="0060694E" w14:paraId="3BA0DDF4" w14:textId="77777777" w:rsidTr="00AA1C83">
        <w:tc>
          <w:tcPr>
            <w:tcW w:w="1250" w:type="pct"/>
          </w:tcPr>
          <w:p w14:paraId="2CA94E19" w14:textId="77777777" w:rsidR="0060694E" w:rsidRDefault="0060694E" w:rsidP="00AA1C83">
            <w:pPr>
              <w:pStyle w:val="TableTextRight"/>
              <w:jc w:val="left"/>
            </w:pPr>
            <w:r>
              <w:t>East Gippsland</w:t>
            </w:r>
          </w:p>
        </w:tc>
        <w:tc>
          <w:tcPr>
            <w:tcW w:w="1250" w:type="pct"/>
          </w:tcPr>
          <w:p w14:paraId="7625E600" w14:textId="77777777" w:rsidR="0060694E" w:rsidRDefault="0060694E" w:rsidP="00AA1C83">
            <w:pPr>
              <w:pStyle w:val="TableTextRight"/>
            </w:pPr>
            <w:r>
              <w:t>46-92</w:t>
            </w:r>
          </w:p>
        </w:tc>
        <w:tc>
          <w:tcPr>
            <w:tcW w:w="1250" w:type="pct"/>
          </w:tcPr>
          <w:p w14:paraId="26F594CC" w14:textId="77777777" w:rsidR="0060694E" w:rsidRDefault="0060694E" w:rsidP="00AA1C83">
            <w:pPr>
              <w:pStyle w:val="TableTextRight"/>
            </w:pPr>
            <w:r>
              <w:t>5-11</w:t>
            </w:r>
          </w:p>
        </w:tc>
        <w:tc>
          <w:tcPr>
            <w:tcW w:w="1250" w:type="pct"/>
          </w:tcPr>
          <w:p w14:paraId="365A2742" w14:textId="77777777" w:rsidR="0060694E" w:rsidRDefault="0060694E" w:rsidP="00AA1C83">
            <w:pPr>
              <w:pStyle w:val="TableTextRight"/>
            </w:pPr>
            <w:r>
              <w:t>51-102</w:t>
            </w:r>
          </w:p>
        </w:tc>
      </w:tr>
      <w:tr w:rsidR="0060694E" w14:paraId="096F1510" w14:textId="77777777" w:rsidTr="00AA1C83">
        <w:tc>
          <w:tcPr>
            <w:tcW w:w="1250" w:type="pct"/>
          </w:tcPr>
          <w:p w14:paraId="256F9E5A" w14:textId="77777777" w:rsidR="0060694E" w:rsidRDefault="0060694E" w:rsidP="00AA1C83">
            <w:pPr>
              <w:pStyle w:val="TableTextRight"/>
              <w:jc w:val="left"/>
            </w:pPr>
            <w:r>
              <w:t>Gippsland</w:t>
            </w:r>
          </w:p>
        </w:tc>
        <w:tc>
          <w:tcPr>
            <w:tcW w:w="1250" w:type="pct"/>
          </w:tcPr>
          <w:p w14:paraId="461AABD3" w14:textId="77777777" w:rsidR="0060694E" w:rsidRDefault="0060694E" w:rsidP="00AA1C83">
            <w:pPr>
              <w:pStyle w:val="TableTextRight"/>
            </w:pPr>
            <w:r>
              <w:t>28-56</w:t>
            </w:r>
          </w:p>
        </w:tc>
        <w:tc>
          <w:tcPr>
            <w:tcW w:w="1250" w:type="pct"/>
          </w:tcPr>
          <w:p w14:paraId="083EA249" w14:textId="77777777" w:rsidR="0060694E" w:rsidRDefault="0060694E" w:rsidP="00AA1C83">
            <w:pPr>
              <w:pStyle w:val="TableTextRight"/>
            </w:pPr>
            <w:r>
              <w:t>4-8</w:t>
            </w:r>
          </w:p>
        </w:tc>
        <w:tc>
          <w:tcPr>
            <w:tcW w:w="1250" w:type="pct"/>
          </w:tcPr>
          <w:p w14:paraId="65E47BD2" w14:textId="77777777" w:rsidR="0060694E" w:rsidRDefault="0060694E" w:rsidP="00AA1C83">
            <w:pPr>
              <w:pStyle w:val="TableTextRight"/>
            </w:pPr>
            <w:r>
              <w:t>32-65</w:t>
            </w:r>
          </w:p>
        </w:tc>
      </w:tr>
      <w:tr w:rsidR="0060694E" w14:paraId="7DA3C1AA" w14:textId="77777777" w:rsidTr="00AA1C83">
        <w:tc>
          <w:tcPr>
            <w:tcW w:w="1250" w:type="pct"/>
          </w:tcPr>
          <w:p w14:paraId="0587BE43" w14:textId="77777777" w:rsidR="0060694E" w:rsidRDefault="0060694E" w:rsidP="00AA1C83">
            <w:pPr>
              <w:pStyle w:val="TableTextRight"/>
              <w:jc w:val="left"/>
            </w:pPr>
            <w:r>
              <w:t>North East</w:t>
            </w:r>
          </w:p>
        </w:tc>
        <w:tc>
          <w:tcPr>
            <w:tcW w:w="1250" w:type="pct"/>
          </w:tcPr>
          <w:p w14:paraId="439AD3B3" w14:textId="77777777" w:rsidR="0060694E" w:rsidRDefault="0060694E" w:rsidP="00AA1C83">
            <w:pPr>
              <w:pStyle w:val="TableTextRight"/>
            </w:pPr>
            <w:r>
              <w:t>41-83</w:t>
            </w:r>
          </w:p>
        </w:tc>
        <w:tc>
          <w:tcPr>
            <w:tcW w:w="1250" w:type="pct"/>
          </w:tcPr>
          <w:p w14:paraId="25B85F2F" w14:textId="77777777" w:rsidR="0060694E" w:rsidRDefault="0060694E" w:rsidP="00AA1C83">
            <w:pPr>
              <w:pStyle w:val="TableTextRight"/>
            </w:pPr>
            <w:r>
              <w:t>6-11</w:t>
            </w:r>
          </w:p>
        </w:tc>
        <w:tc>
          <w:tcPr>
            <w:tcW w:w="1250" w:type="pct"/>
          </w:tcPr>
          <w:p w14:paraId="2D2849CB" w14:textId="77777777" w:rsidR="0060694E" w:rsidRDefault="0060694E" w:rsidP="00AA1C83">
            <w:pPr>
              <w:pStyle w:val="TableTextRight"/>
            </w:pPr>
            <w:r>
              <w:t>47-94</w:t>
            </w:r>
          </w:p>
        </w:tc>
      </w:tr>
      <w:tr w:rsidR="0060694E" w14:paraId="1A7BE036" w14:textId="77777777" w:rsidTr="00AA1C83">
        <w:tc>
          <w:tcPr>
            <w:tcW w:w="1250" w:type="pct"/>
          </w:tcPr>
          <w:p w14:paraId="0E499D8F" w14:textId="77777777" w:rsidR="0060694E" w:rsidRDefault="0060694E" w:rsidP="00AA1C83">
            <w:pPr>
              <w:pStyle w:val="TableTextRight"/>
              <w:jc w:val="left"/>
            </w:pPr>
            <w:r>
              <w:t>Total</w:t>
            </w:r>
          </w:p>
        </w:tc>
        <w:tc>
          <w:tcPr>
            <w:tcW w:w="1250" w:type="pct"/>
          </w:tcPr>
          <w:p w14:paraId="392E21BC" w14:textId="77777777" w:rsidR="0060694E" w:rsidRDefault="0060694E" w:rsidP="00AA1C83">
            <w:pPr>
              <w:pStyle w:val="TableTextRight"/>
            </w:pPr>
            <w:r>
              <w:t>115-231</w:t>
            </w:r>
          </w:p>
        </w:tc>
        <w:tc>
          <w:tcPr>
            <w:tcW w:w="1250" w:type="pct"/>
          </w:tcPr>
          <w:p w14:paraId="39D0F846" w14:textId="77777777" w:rsidR="0060694E" w:rsidRDefault="0060694E" w:rsidP="00AA1C83">
            <w:pPr>
              <w:pStyle w:val="TableTextRight"/>
            </w:pPr>
            <w:r>
              <w:t>15-30</w:t>
            </w:r>
          </w:p>
        </w:tc>
        <w:tc>
          <w:tcPr>
            <w:tcW w:w="1250" w:type="pct"/>
          </w:tcPr>
          <w:p w14:paraId="20D15A24" w14:textId="77777777" w:rsidR="0060694E" w:rsidRDefault="0060694E" w:rsidP="00AA1C83">
            <w:pPr>
              <w:pStyle w:val="TableTextRight"/>
            </w:pPr>
            <w:r>
              <w:t>130-261</w:t>
            </w:r>
          </w:p>
        </w:tc>
      </w:tr>
    </w:tbl>
    <w:p w14:paraId="1D5535E3" w14:textId="77777777" w:rsidR="0060694E" w:rsidRDefault="0060694E" w:rsidP="0060694E">
      <w:pPr>
        <w:pStyle w:val="BodyText"/>
      </w:pPr>
    </w:p>
    <w:p w14:paraId="6900F6C4" w14:textId="3F373011" w:rsidR="0060694E" w:rsidRDefault="0060694E" w:rsidP="0060694E">
      <w:pPr>
        <w:pStyle w:val="Caption"/>
      </w:pPr>
      <w:bookmarkStart w:id="72" w:name="_Ref51454512"/>
      <w:r>
        <w:t xml:space="preserve">Table </w:t>
      </w:r>
      <w:fldSimple w:instr=" SEQ Table \* ARABIC ">
        <w:r w:rsidR="00F11A6E">
          <w:rPr>
            <w:noProof/>
          </w:rPr>
          <w:t>17</w:t>
        </w:r>
      </w:fldSimple>
      <w:bookmarkEnd w:id="72"/>
      <w:r>
        <w:t xml:space="preserve"> Increase in soil erosion to major waterways due to the 2019-20 bushfires ($ ‘000)</w:t>
      </w:r>
    </w:p>
    <w:tbl>
      <w:tblPr>
        <w:tblStyle w:val="TableGrid"/>
        <w:tblW w:w="5000" w:type="pct"/>
        <w:tblLook w:val="04A0" w:firstRow="1" w:lastRow="0" w:firstColumn="1" w:lastColumn="0" w:noHBand="0" w:noVBand="1"/>
      </w:tblPr>
      <w:tblGrid>
        <w:gridCol w:w="2256"/>
        <w:gridCol w:w="2256"/>
        <w:gridCol w:w="2257"/>
        <w:gridCol w:w="2257"/>
      </w:tblGrid>
      <w:tr w:rsidR="0060694E" w14:paraId="7B4EB3B3" w14:textId="77777777" w:rsidTr="00AA1C83">
        <w:trPr>
          <w:cnfStyle w:val="100000000000" w:firstRow="1" w:lastRow="0" w:firstColumn="0" w:lastColumn="0" w:oddVBand="0" w:evenVBand="0" w:oddHBand="0" w:evenHBand="0" w:firstRowFirstColumn="0" w:firstRowLastColumn="0" w:lastRowFirstColumn="0" w:lastRowLastColumn="0"/>
          <w:trHeight w:val="280"/>
        </w:trPr>
        <w:tc>
          <w:tcPr>
            <w:cnfStyle w:val="000000000100" w:firstRow="0" w:lastRow="0" w:firstColumn="0" w:lastColumn="0" w:oddVBand="0" w:evenVBand="0" w:oddHBand="0" w:evenHBand="0" w:firstRowFirstColumn="1" w:firstRowLastColumn="0" w:lastRowFirstColumn="0" w:lastRowLastColumn="0"/>
            <w:tcW w:w="1250" w:type="pct"/>
            <w:vAlign w:val="center"/>
          </w:tcPr>
          <w:p w14:paraId="6507AAF9" w14:textId="77777777" w:rsidR="0060694E" w:rsidRDefault="0060694E" w:rsidP="00AA1C83">
            <w:pPr>
              <w:pStyle w:val="TableHeadingLeft"/>
            </w:pPr>
            <w:r>
              <w:t>RFA region</w:t>
            </w:r>
          </w:p>
        </w:tc>
        <w:tc>
          <w:tcPr>
            <w:tcW w:w="1250" w:type="pct"/>
          </w:tcPr>
          <w:p w14:paraId="7236F044" w14:textId="77777777" w:rsidR="0060694E" w:rsidRDefault="0060694E" w:rsidP="00AA1C83">
            <w:pPr>
              <w:pStyle w:val="TableHeadingLeft"/>
              <w:jc w:val="right"/>
              <w:cnfStyle w:val="100000000000" w:firstRow="1" w:lastRow="0" w:firstColumn="0" w:lastColumn="0" w:oddVBand="0" w:evenVBand="0" w:oddHBand="0" w:evenHBand="0" w:firstRowFirstColumn="0" w:firstRowLastColumn="0" w:lastRowFirstColumn="0" w:lastRowLastColumn="0"/>
            </w:pPr>
            <w:r>
              <w:t>2020</w:t>
            </w:r>
          </w:p>
        </w:tc>
        <w:tc>
          <w:tcPr>
            <w:tcW w:w="1250" w:type="pct"/>
          </w:tcPr>
          <w:p w14:paraId="40AC4A6D" w14:textId="77777777" w:rsidR="0060694E" w:rsidRDefault="0060694E" w:rsidP="00AA1C83">
            <w:pPr>
              <w:pStyle w:val="TableHeadingLeft"/>
              <w:jc w:val="right"/>
              <w:cnfStyle w:val="100000000000" w:firstRow="1" w:lastRow="0" w:firstColumn="0" w:lastColumn="0" w:oddVBand="0" w:evenVBand="0" w:oddHBand="0" w:evenHBand="0" w:firstRowFirstColumn="0" w:firstRowLastColumn="0" w:lastRowFirstColumn="0" w:lastRowLastColumn="0"/>
            </w:pPr>
            <w:r>
              <w:t>2021</w:t>
            </w:r>
          </w:p>
        </w:tc>
        <w:tc>
          <w:tcPr>
            <w:tcW w:w="1250" w:type="pct"/>
          </w:tcPr>
          <w:p w14:paraId="2CB01CD4" w14:textId="77777777" w:rsidR="0060694E" w:rsidRDefault="0060694E" w:rsidP="00AA1C83">
            <w:pPr>
              <w:pStyle w:val="TableHeadingLeft"/>
              <w:jc w:val="right"/>
              <w:cnfStyle w:val="100000000000" w:firstRow="1" w:lastRow="0" w:firstColumn="0" w:lastColumn="0" w:oddVBand="0" w:evenVBand="0" w:oddHBand="0" w:evenHBand="0" w:firstRowFirstColumn="0" w:firstRowLastColumn="0" w:lastRowFirstColumn="0" w:lastRowLastColumn="0"/>
            </w:pPr>
            <w:r>
              <w:t>Total</w:t>
            </w:r>
          </w:p>
        </w:tc>
      </w:tr>
      <w:tr w:rsidR="0060694E" w14:paraId="7DFE23DC" w14:textId="77777777" w:rsidTr="00AA1C83">
        <w:tc>
          <w:tcPr>
            <w:tcW w:w="1250" w:type="pct"/>
          </w:tcPr>
          <w:p w14:paraId="1550CD32" w14:textId="77777777" w:rsidR="0060694E" w:rsidRDefault="0060694E" w:rsidP="00AA1C83">
            <w:pPr>
              <w:pStyle w:val="TableTextRight"/>
              <w:jc w:val="left"/>
            </w:pPr>
            <w:r>
              <w:t>East Gippsland</w:t>
            </w:r>
          </w:p>
        </w:tc>
        <w:tc>
          <w:tcPr>
            <w:tcW w:w="1250" w:type="pct"/>
          </w:tcPr>
          <w:p w14:paraId="57DCB1AF" w14:textId="77777777" w:rsidR="0060694E" w:rsidRDefault="0060694E" w:rsidP="00AA1C83">
            <w:pPr>
              <w:pStyle w:val="TableTextRight"/>
            </w:pPr>
            <w:r>
              <w:t>Up to 1,925</w:t>
            </w:r>
          </w:p>
        </w:tc>
        <w:tc>
          <w:tcPr>
            <w:tcW w:w="1250" w:type="pct"/>
          </w:tcPr>
          <w:p w14:paraId="48995B18" w14:textId="77777777" w:rsidR="0060694E" w:rsidRDefault="0060694E" w:rsidP="00AA1C83">
            <w:pPr>
              <w:pStyle w:val="TableTextRight"/>
            </w:pPr>
            <w:r>
              <w:t>Up to 215</w:t>
            </w:r>
          </w:p>
        </w:tc>
        <w:tc>
          <w:tcPr>
            <w:tcW w:w="1250" w:type="pct"/>
          </w:tcPr>
          <w:p w14:paraId="3E487D5D" w14:textId="77777777" w:rsidR="0060694E" w:rsidRDefault="0060694E" w:rsidP="00AA1C83">
            <w:pPr>
              <w:pStyle w:val="TableTextRight"/>
            </w:pPr>
            <w:r>
              <w:t>Up to 2,140</w:t>
            </w:r>
          </w:p>
        </w:tc>
      </w:tr>
      <w:tr w:rsidR="0060694E" w14:paraId="043926C4" w14:textId="77777777" w:rsidTr="00AA1C83">
        <w:tc>
          <w:tcPr>
            <w:tcW w:w="1250" w:type="pct"/>
          </w:tcPr>
          <w:p w14:paraId="19B2AF47" w14:textId="77777777" w:rsidR="0060694E" w:rsidRDefault="0060694E" w:rsidP="00AA1C83">
            <w:pPr>
              <w:pStyle w:val="TableTextRight"/>
              <w:jc w:val="left"/>
            </w:pPr>
            <w:r>
              <w:t>Gippsland</w:t>
            </w:r>
          </w:p>
        </w:tc>
        <w:tc>
          <w:tcPr>
            <w:tcW w:w="1250" w:type="pct"/>
          </w:tcPr>
          <w:p w14:paraId="76FAF01C" w14:textId="77777777" w:rsidR="0060694E" w:rsidRDefault="0060694E" w:rsidP="00AA1C83">
            <w:pPr>
              <w:pStyle w:val="TableTextRight"/>
            </w:pPr>
            <w:r>
              <w:t>282-1,185</w:t>
            </w:r>
          </w:p>
        </w:tc>
        <w:tc>
          <w:tcPr>
            <w:tcW w:w="1250" w:type="pct"/>
          </w:tcPr>
          <w:p w14:paraId="13DA60A7" w14:textId="77777777" w:rsidR="0060694E" w:rsidRDefault="0060694E" w:rsidP="00AA1C83">
            <w:pPr>
              <w:pStyle w:val="TableTextRight"/>
            </w:pPr>
            <w:r>
              <w:t>34-166</w:t>
            </w:r>
          </w:p>
        </w:tc>
        <w:tc>
          <w:tcPr>
            <w:tcW w:w="1250" w:type="pct"/>
          </w:tcPr>
          <w:p w14:paraId="3BBAB186" w14:textId="77777777" w:rsidR="0060694E" w:rsidRDefault="0060694E" w:rsidP="00AA1C83">
            <w:pPr>
              <w:pStyle w:val="TableTextRight"/>
            </w:pPr>
            <w:r>
              <w:t>316-1,351</w:t>
            </w:r>
          </w:p>
        </w:tc>
      </w:tr>
      <w:tr w:rsidR="0060694E" w14:paraId="30CD560D" w14:textId="77777777" w:rsidTr="00AA1C83">
        <w:tc>
          <w:tcPr>
            <w:tcW w:w="1250" w:type="pct"/>
          </w:tcPr>
          <w:p w14:paraId="1F90F2D0" w14:textId="77777777" w:rsidR="0060694E" w:rsidRDefault="0060694E" w:rsidP="00AA1C83">
            <w:pPr>
              <w:pStyle w:val="TableTextRight"/>
              <w:jc w:val="left"/>
            </w:pPr>
            <w:r>
              <w:t>North East</w:t>
            </w:r>
          </w:p>
        </w:tc>
        <w:tc>
          <w:tcPr>
            <w:tcW w:w="1250" w:type="pct"/>
          </w:tcPr>
          <w:p w14:paraId="16BFE597" w14:textId="77777777" w:rsidR="0060694E" w:rsidRDefault="0060694E" w:rsidP="00AA1C83">
            <w:pPr>
              <w:pStyle w:val="TableTextRight"/>
            </w:pPr>
            <w:r>
              <w:t>733-1,734</w:t>
            </w:r>
          </w:p>
        </w:tc>
        <w:tc>
          <w:tcPr>
            <w:tcW w:w="1250" w:type="pct"/>
          </w:tcPr>
          <w:p w14:paraId="5AD78508" w14:textId="77777777" w:rsidR="0060694E" w:rsidRDefault="0060694E" w:rsidP="00AA1C83">
            <w:pPr>
              <w:pStyle w:val="TableTextRight"/>
            </w:pPr>
            <w:r>
              <w:t>87-224</w:t>
            </w:r>
          </w:p>
        </w:tc>
        <w:tc>
          <w:tcPr>
            <w:tcW w:w="1250" w:type="pct"/>
          </w:tcPr>
          <w:p w14:paraId="19176012" w14:textId="77777777" w:rsidR="0060694E" w:rsidRDefault="0060694E" w:rsidP="00AA1C83">
            <w:pPr>
              <w:pStyle w:val="TableTextRight"/>
            </w:pPr>
            <w:r>
              <w:t>820-1,959</w:t>
            </w:r>
          </w:p>
        </w:tc>
      </w:tr>
      <w:tr w:rsidR="0060694E" w14:paraId="6B04A4AF" w14:textId="77777777" w:rsidTr="00AA1C83">
        <w:tc>
          <w:tcPr>
            <w:tcW w:w="1250" w:type="pct"/>
          </w:tcPr>
          <w:p w14:paraId="506AFD73" w14:textId="77777777" w:rsidR="0060694E" w:rsidRDefault="0060694E" w:rsidP="00AA1C83">
            <w:pPr>
              <w:pStyle w:val="TableTextRight"/>
              <w:jc w:val="left"/>
            </w:pPr>
            <w:r>
              <w:t>Total</w:t>
            </w:r>
          </w:p>
        </w:tc>
        <w:tc>
          <w:tcPr>
            <w:tcW w:w="1250" w:type="pct"/>
          </w:tcPr>
          <w:p w14:paraId="3389FE9E" w14:textId="77777777" w:rsidR="0060694E" w:rsidRDefault="0060694E" w:rsidP="00AA1C83">
            <w:pPr>
              <w:pStyle w:val="TableTextRight"/>
            </w:pPr>
            <w:r>
              <w:t>1,015-4,844</w:t>
            </w:r>
          </w:p>
        </w:tc>
        <w:tc>
          <w:tcPr>
            <w:tcW w:w="1250" w:type="pct"/>
          </w:tcPr>
          <w:p w14:paraId="4FF9C512" w14:textId="77777777" w:rsidR="0060694E" w:rsidRDefault="0060694E" w:rsidP="00AA1C83">
            <w:pPr>
              <w:pStyle w:val="TableTextRight"/>
            </w:pPr>
            <w:r>
              <w:t>121-606</w:t>
            </w:r>
          </w:p>
        </w:tc>
        <w:tc>
          <w:tcPr>
            <w:tcW w:w="1250" w:type="pct"/>
          </w:tcPr>
          <w:p w14:paraId="3C0A1CEE" w14:textId="77777777" w:rsidR="0060694E" w:rsidRDefault="0060694E" w:rsidP="00AA1C83">
            <w:pPr>
              <w:pStyle w:val="TableTextRight"/>
            </w:pPr>
            <w:r>
              <w:t>1,136-5,450</w:t>
            </w:r>
          </w:p>
        </w:tc>
      </w:tr>
    </w:tbl>
    <w:p w14:paraId="6BC6C7F0" w14:textId="4BE6B084" w:rsidR="00600E5F" w:rsidRPr="00B163E1" w:rsidRDefault="00451B81" w:rsidP="00B163E1">
      <w:pPr>
        <w:pStyle w:val="BodyText"/>
        <w:rPr>
          <w:rFonts w:cstheme="minorBidi"/>
          <w:b/>
          <w:color w:val="494847"/>
        </w:rPr>
      </w:pPr>
      <w:r w:rsidRPr="00B163E1">
        <w:rPr>
          <w:rFonts w:cstheme="minorBidi"/>
          <w:b/>
          <w:noProof/>
          <w:color w:val="494847"/>
        </w:rPr>
        <w:lastRenderedPageBreak/>
        <w:drawing>
          <wp:anchor distT="0" distB="0" distL="114300" distR="114300" simplePos="0" relativeHeight="251658264" behindDoc="0" locked="0" layoutInCell="1" allowOverlap="1" wp14:anchorId="0CF9F0B4" wp14:editId="508DC19B">
            <wp:simplePos x="0" y="0"/>
            <wp:positionH relativeFrom="margin">
              <wp:posOffset>0</wp:posOffset>
            </wp:positionH>
            <wp:positionV relativeFrom="page">
              <wp:posOffset>790737</wp:posOffset>
            </wp:positionV>
            <wp:extent cx="359410" cy="359410"/>
            <wp:effectExtent l="0" t="0" r="2540" b="0"/>
            <wp:wrapSquare wrapText="bothSides"/>
            <wp:docPr id="56" name="Graphic 8" descr="Wave">
              <a:extLst xmlns:a="http://schemas.openxmlformats.org/drawingml/2006/main">
                <a:ext uri="{FF2B5EF4-FFF2-40B4-BE49-F238E27FC236}">
                  <a16:creationId xmlns:a16="http://schemas.microsoft.com/office/drawing/2014/main" id="{FE96383A-6CA5-8944-A7BA-2244798E60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Graphic 8" descr="Wave">
                      <a:extLst>
                        <a:ext uri="{FF2B5EF4-FFF2-40B4-BE49-F238E27FC236}">
                          <a16:creationId xmlns:a16="http://schemas.microsoft.com/office/drawing/2014/main" id="{FE96383A-6CA5-8944-A7BA-2244798E6076}"/>
                        </a:ext>
                      </a:extLst>
                    </pic:cNvPr>
                    <pic:cNvPicPr>
                      <a:picLocks noChangeAspect="1"/>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bookmarkStart w:id="73" w:name="_Toc51347194"/>
      <w:r w:rsidR="00600E5F" w:rsidRPr="00B163E1">
        <w:rPr>
          <w:rFonts w:cstheme="minorBidi"/>
          <w:b/>
          <w:color w:val="494847"/>
        </w:rPr>
        <w:t>Water flow regulation</w:t>
      </w:r>
      <w:bookmarkEnd w:id="73"/>
    </w:p>
    <w:p w14:paraId="4620F89E" w14:textId="557E7C9B" w:rsidR="00960814" w:rsidRPr="00960814" w:rsidRDefault="00960814" w:rsidP="00960814">
      <w:pPr>
        <w:pStyle w:val="BodyText"/>
      </w:pPr>
      <w:r w:rsidRPr="00960814">
        <w:rPr>
          <w:lang w:val="en-US"/>
        </w:rPr>
        <w:t>Forests provide a water flow regulation service, as they store, transpire</w:t>
      </w:r>
      <w:r>
        <w:rPr>
          <w:lang w:val="en-US"/>
        </w:rPr>
        <w:t xml:space="preserve"> </w:t>
      </w:r>
      <w:r w:rsidRPr="00960814">
        <w:rPr>
          <w:lang w:val="en-US"/>
        </w:rPr>
        <w:t>and redirect water from rainfall. This</w:t>
      </w:r>
      <w:r>
        <w:rPr>
          <w:lang w:val="en-US"/>
        </w:rPr>
        <w:t xml:space="preserve"> </w:t>
      </w:r>
      <w:r w:rsidRPr="00960814">
        <w:rPr>
          <w:lang w:val="en-US"/>
        </w:rPr>
        <w:t>reduces and slows runoff to</w:t>
      </w:r>
      <w:r>
        <w:rPr>
          <w:lang w:val="en-US"/>
        </w:rPr>
        <w:t xml:space="preserve"> </w:t>
      </w:r>
      <w:r w:rsidRPr="00960814">
        <w:rPr>
          <w:lang w:val="en-US"/>
        </w:rPr>
        <w:t>waterways and can help mitigate flooding. The level of service provided</w:t>
      </w:r>
      <w:r>
        <w:rPr>
          <w:lang w:val="en-US"/>
        </w:rPr>
        <w:t xml:space="preserve"> </w:t>
      </w:r>
      <w:r w:rsidRPr="00960814">
        <w:rPr>
          <w:lang w:val="en-US"/>
        </w:rPr>
        <w:t xml:space="preserve">depends on factors such as catchment topography and rainfall. </w:t>
      </w:r>
    </w:p>
    <w:p w14:paraId="79EE9199" w14:textId="3FD001E7" w:rsidR="00960814" w:rsidRPr="00960814" w:rsidRDefault="00960814" w:rsidP="00960814">
      <w:pPr>
        <w:pStyle w:val="BodyText"/>
      </w:pPr>
      <w:r w:rsidRPr="00960814">
        <w:rPr>
          <w:lang w:val="en-US"/>
        </w:rPr>
        <w:t xml:space="preserve">This ecosystem service is used by households, industry and government who benefit from reduced frequency or severity of river flooding. </w:t>
      </w:r>
    </w:p>
    <w:p w14:paraId="5054905E" w14:textId="1F8CA61B" w:rsidR="00960814" w:rsidRPr="00FE771D" w:rsidRDefault="00960814" w:rsidP="00960814">
      <w:pPr>
        <w:pStyle w:val="BodyText"/>
      </w:pPr>
      <w:r w:rsidRPr="00FE771D">
        <w:rPr>
          <w:lang w:val="en-US"/>
        </w:rPr>
        <w:t>Water flow regulation is expected to decrease as a result of the 2019-20 bushfires, as vegetation cover is reduced. The size of the decrease will depend on the timing and severity of post-fire rainfall.</w:t>
      </w:r>
    </w:p>
    <w:p w14:paraId="746A1C20" w14:textId="411117B0" w:rsidR="00E42F18" w:rsidRPr="00E42F18" w:rsidRDefault="00960814" w:rsidP="00E42F18">
      <w:pPr>
        <w:pStyle w:val="BodyText"/>
      </w:pPr>
      <w:r w:rsidRPr="00FE771D">
        <w:rPr>
          <w:lang w:val="en-US"/>
        </w:rPr>
        <w:t xml:space="preserve">The 2019-20 bushfires burnt forests in the catchment of </w:t>
      </w:r>
      <w:r w:rsidR="00FE771D" w:rsidRPr="00FE771D">
        <w:rPr>
          <w:lang w:val="en-US"/>
        </w:rPr>
        <w:t>108</w:t>
      </w:r>
      <w:r w:rsidRPr="00FE771D">
        <w:rPr>
          <w:lang w:val="en-US"/>
        </w:rPr>
        <w:t xml:space="preserve"> localities</w:t>
      </w:r>
      <w:r w:rsidRPr="00FE771D">
        <w:rPr>
          <w:rStyle w:val="FootnoteReference"/>
          <w:lang w:val="en-US"/>
        </w:rPr>
        <w:footnoteReference w:id="26"/>
      </w:r>
      <w:r w:rsidRPr="00FE771D">
        <w:rPr>
          <w:lang w:val="en-US"/>
        </w:rPr>
        <w:t xml:space="preserve"> across Victoria</w:t>
      </w:r>
      <w:r w:rsidR="00593225">
        <w:rPr>
          <w:lang w:val="en-US"/>
        </w:rPr>
        <w:t xml:space="preserve"> (see </w:t>
      </w:r>
      <w:r w:rsidR="00593225">
        <w:rPr>
          <w:lang w:val="en-US"/>
        </w:rPr>
        <w:fldChar w:fldCharType="begin"/>
      </w:r>
      <w:r w:rsidR="00593225">
        <w:rPr>
          <w:lang w:val="en-US"/>
        </w:rPr>
        <w:instrText xml:space="preserve"> REF _Ref51454459 \h </w:instrText>
      </w:r>
      <w:r w:rsidR="00593225">
        <w:rPr>
          <w:lang w:val="en-US"/>
        </w:rPr>
      </w:r>
      <w:r w:rsidR="00593225">
        <w:rPr>
          <w:lang w:val="en-US"/>
        </w:rPr>
        <w:fldChar w:fldCharType="separate"/>
      </w:r>
      <w:r w:rsidR="00F11A6E">
        <w:t xml:space="preserve">Figure </w:t>
      </w:r>
      <w:r w:rsidR="00F11A6E">
        <w:rPr>
          <w:noProof/>
        </w:rPr>
        <w:t>14</w:t>
      </w:r>
      <w:r w:rsidR="00593225">
        <w:rPr>
          <w:lang w:val="en-US"/>
        </w:rPr>
        <w:fldChar w:fldCharType="end"/>
      </w:r>
      <w:r w:rsidR="00593225">
        <w:rPr>
          <w:lang w:val="en-US"/>
        </w:rPr>
        <w:t>)</w:t>
      </w:r>
      <w:r w:rsidRPr="00FE771D">
        <w:rPr>
          <w:lang w:val="en-US"/>
        </w:rPr>
        <w:t>. This is expected to result in a decrease in the water flow regulation service provided to these localities</w:t>
      </w:r>
      <w:r w:rsidR="00E42F18">
        <w:rPr>
          <w:lang w:val="en-US"/>
        </w:rPr>
        <w:t xml:space="preserve">. </w:t>
      </w:r>
      <w:r w:rsidR="00E42F18" w:rsidRPr="00E42F18">
        <w:t>While highly dependent on the timing and severity of post-fire rainfall, as well as other factors, these localities may experience increased risk of river flooding.</w:t>
      </w:r>
    </w:p>
    <w:p w14:paraId="573354AB" w14:textId="1D4DB2C0" w:rsidR="00960814" w:rsidRDefault="00960814" w:rsidP="00960814">
      <w:pPr>
        <w:pStyle w:val="BodyText"/>
        <w:rPr>
          <w:lang w:val="en-US"/>
        </w:rPr>
      </w:pPr>
      <w:r w:rsidRPr="00960814">
        <w:rPr>
          <w:lang w:val="en-US"/>
        </w:rPr>
        <w:t xml:space="preserve"> </w:t>
      </w:r>
    </w:p>
    <w:p w14:paraId="46056ECD" w14:textId="2C585ADE" w:rsidR="00D61C21" w:rsidRDefault="00D61C21" w:rsidP="00D61C21">
      <w:pPr>
        <w:pStyle w:val="Caption"/>
      </w:pPr>
      <w:bookmarkStart w:id="74" w:name="_Ref51454459"/>
      <w:r>
        <w:t xml:space="preserve">Figure </w:t>
      </w:r>
      <w:fldSimple w:instr=" SEQ Figure \* ARABIC ">
        <w:r w:rsidR="00F11A6E">
          <w:rPr>
            <w:noProof/>
          </w:rPr>
          <w:t>14</w:t>
        </w:r>
      </w:fldSimple>
      <w:bookmarkEnd w:id="74"/>
      <w:r w:rsidR="00064C80">
        <w:t xml:space="preserve"> Localities with </w:t>
      </w:r>
      <w:r w:rsidR="00AB5532">
        <w:t>forest in their upstream</w:t>
      </w:r>
      <w:r w:rsidR="00064C80">
        <w:t xml:space="preserve"> catchment </w:t>
      </w:r>
      <w:r w:rsidR="00AB5532">
        <w:t>burnt in the 2019-20 bushfires</w:t>
      </w:r>
    </w:p>
    <w:p w14:paraId="71680D55" w14:textId="07800388" w:rsidR="00BB78B2" w:rsidRDefault="00BB78B2" w:rsidP="00960814">
      <w:pPr>
        <w:pStyle w:val="BodyText"/>
      </w:pPr>
      <w:r>
        <w:rPr>
          <w:noProof/>
        </w:rPr>
        <w:drawing>
          <wp:inline distT="0" distB="0" distL="0" distR="0" wp14:anchorId="7A84314F" wp14:editId="794B28FF">
            <wp:extent cx="6479539" cy="4584066"/>
            <wp:effectExtent l="0" t="0" r="0" b="635"/>
            <wp:docPr id="72" name="Picture 7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pic:nvPicPr>
                  <pic:blipFill>
                    <a:blip r:embed="rId73">
                      <a:extLst>
                        <a:ext uri="{28A0092B-C50C-407E-A947-70E740481C1C}">
                          <a14:useLocalDpi xmlns:a14="http://schemas.microsoft.com/office/drawing/2010/main" val="0"/>
                        </a:ext>
                      </a:extLst>
                    </a:blip>
                    <a:stretch>
                      <a:fillRect/>
                    </a:stretch>
                  </pic:blipFill>
                  <pic:spPr>
                    <a:xfrm>
                      <a:off x="0" y="0"/>
                      <a:ext cx="6479539" cy="4584066"/>
                    </a:xfrm>
                    <a:prstGeom prst="rect">
                      <a:avLst/>
                    </a:prstGeom>
                  </pic:spPr>
                </pic:pic>
              </a:graphicData>
            </a:graphic>
          </wp:inline>
        </w:drawing>
      </w:r>
    </w:p>
    <w:p w14:paraId="36EFBC23" w14:textId="77777777" w:rsidR="003109F2" w:rsidRDefault="003109F2" w:rsidP="003109F2">
      <w:pPr>
        <w:pStyle w:val="BodyText"/>
        <w:rPr>
          <w:rFonts w:cstheme="minorBidi"/>
          <w:b/>
          <w:color w:val="494847"/>
        </w:rPr>
      </w:pPr>
      <w:bookmarkStart w:id="75" w:name="_Toc51347195"/>
    </w:p>
    <w:p w14:paraId="08B00765" w14:textId="3D7E24FB" w:rsidR="00600E5F" w:rsidRPr="003109F2" w:rsidRDefault="003109F2" w:rsidP="003109F2">
      <w:pPr>
        <w:pStyle w:val="BodyText"/>
        <w:rPr>
          <w:rFonts w:cstheme="minorBidi"/>
          <w:b/>
          <w:color w:val="494847"/>
        </w:rPr>
      </w:pPr>
      <w:r w:rsidRPr="003109F2">
        <w:rPr>
          <w:rFonts w:cstheme="minorBidi"/>
          <w:b/>
          <w:noProof/>
          <w:color w:val="494847"/>
        </w:rPr>
        <w:lastRenderedPageBreak/>
        <w:drawing>
          <wp:anchor distT="0" distB="0" distL="114300" distR="114300" simplePos="0" relativeHeight="251658265" behindDoc="0" locked="0" layoutInCell="1" allowOverlap="1" wp14:anchorId="10C590E7" wp14:editId="4FA5C62B">
            <wp:simplePos x="0" y="0"/>
            <wp:positionH relativeFrom="page">
              <wp:posOffset>925357</wp:posOffset>
            </wp:positionH>
            <wp:positionV relativeFrom="page">
              <wp:posOffset>779780</wp:posOffset>
            </wp:positionV>
            <wp:extent cx="359410" cy="359410"/>
            <wp:effectExtent l="0" t="0" r="2540" b="2540"/>
            <wp:wrapSquare wrapText="bothSides"/>
            <wp:docPr id="58" name="Graphic 8" descr="Deciduous tree">
              <a:extLst xmlns:a="http://schemas.openxmlformats.org/drawingml/2006/main">
                <a:ext uri="{FF2B5EF4-FFF2-40B4-BE49-F238E27FC236}">
                  <a16:creationId xmlns:a16="http://schemas.microsoft.com/office/drawing/2014/main" id="{FE96383A-6CA5-8944-A7BA-2244798E60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aphic 8" descr="Deciduous tree">
                      <a:extLst>
                        <a:ext uri="{FF2B5EF4-FFF2-40B4-BE49-F238E27FC236}">
                          <a16:creationId xmlns:a16="http://schemas.microsoft.com/office/drawing/2014/main" id="{FE96383A-6CA5-8944-A7BA-2244798E6076}"/>
                        </a:ext>
                      </a:extLst>
                    </pic:cNvPr>
                    <pic:cNvPicPr>
                      <a:picLocks noChangeAspect="1"/>
                    </pic:cNvPicPr>
                  </pic:nvPicPr>
                  <pic:blipFill>
                    <a:blip r:embed="rId74" cstate="print">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3457E5" w:rsidRPr="003109F2">
        <w:rPr>
          <w:rFonts w:cstheme="minorBidi"/>
          <w:b/>
          <w:color w:val="494847"/>
        </w:rPr>
        <w:t>Global c</w:t>
      </w:r>
      <w:r w:rsidR="00600E5F" w:rsidRPr="003109F2">
        <w:rPr>
          <w:rFonts w:cstheme="minorBidi"/>
          <w:b/>
          <w:color w:val="494847"/>
        </w:rPr>
        <w:t>limate regulation</w:t>
      </w:r>
      <w:r w:rsidR="00A16180" w:rsidRPr="003109F2">
        <w:rPr>
          <w:rFonts w:cstheme="minorBidi"/>
          <w:b/>
          <w:color w:val="494847"/>
        </w:rPr>
        <w:t xml:space="preserve"> (carbon retention)</w:t>
      </w:r>
      <w:bookmarkEnd w:id="75"/>
    </w:p>
    <w:p w14:paraId="2174738D" w14:textId="2F00670D" w:rsidR="005C2A37" w:rsidRDefault="002C7E99" w:rsidP="00713BBB">
      <w:pPr>
        <w:pStyle w:val="BodyText"/>
        <w:rPr>
          <w:lang w:val="en-US"/>
        </w:rPr>
      </w:pPr>
      <w:r w:rsidRPr="002C7E99">
        <w:rPr>
          <w:lang w:val="en-US"/>
        </w:rPr>
        <w:t xml:space="preserve">Forests provide a </w:t>
      </w:r>
      <w:r w:rsidR="001A6D49">
        <w:rPr>
          <w:lang w:val="en-US"/>
        </w:rPr>
        <w:t xml:space="preserve">global </w:t>
      </w:r>
      <w:r w:rsidRPr="002C7E99">
        <w:rPr>
          <w:lang w:val="en-US"/>
        </w:rPr>
        <w:t xml:space="preserve">climate regulation service </w:t>
      </w:r>
      <w:r w:rsidR="00F849FE">
        <w:rPr>
          <w:lang w:val="en-US"/>
        </w:rPr>
        <w:t>by removing carbon dioxide from the</w:t>
      </w:r>
      <w:r w:rsidRPr="002C7E99">
        <w:rPr>
          <w:lang w:val="en-US"/>
        </w:rPr>
        <w:t xml:space="preserve"> atmosphere and stor</w:t>
      </w:r>
      <w:r w:rsidR="00F849FE">
        <w:rPr>
          <w:lang w:val="en-US"/>
        </w:rPr>
        <w:t>ing</w:t>
      </w:r>
      <w:r>
        <w:rPr>
          <w:lang w:val="en-US"/>
        </w:rPr>
        <w:t xml:space="preserve"> carbon</w:t>
      </w:r>
      <w:r w:rsidRPr="002C7E99">
        <w:rPr>
          <w:lang w:val="en-US"/>
        </w:rPr>
        <w:t xml:space="preserve"> in </w:t>
      </w:r>
      <w:r>
        <w:rPr>
          <w:lang w:val="en-US"/>
        </w:rPr>
        <w:t xml:space="preserve">plant </w:t>
      </w:r>
      <w:r w:rsidRPr="002C7E99">
        <w:rPr>
          <w:lang w:val="en-US"/>
        </w:rPr>
        <w:t xml:space="preserve">biomass and soil. </w:t>
      </w:r>
      <w:r w:rsidR="00FE3616">
        <w:rPr>
          <w:lang w:val="en-US"/>
        </w:rPr>
        <w:t>Mature</w:t>
      </w:r>
      <w:r w:rsidRPr="002C7E99">
        <w:rPr>
          <w:lang w:val="en-US"/>
        </w:rPr>
        <w:t xml:space="preserve"> forests </w:t>
      </w:r>
      <w:r w:rsidR="00361CB9">
        <w:rPr>
          <w:lang w:val="en-US"/>
        </w:rPr>
        <w:t xml:space="preserve">typically </w:t>
      </w:r>
      <w:r w:rsidRPr="002C7E99">
        <w:rPr>
          <w:lang w:val="en-US"/>
        </w:rPr>
        <w:t xml:space="preserve">provide a high level of this service </w:t>
      </w:r>
      <w:r w:rsidR="00693BF8">
        <w:rPr>
          <w:lang w:val="en-US"/>
        </w:rPr>
        <w:t>by retaining large stocks of carbon</w:t>
      </w:r>
      <w:r w:rsidR="00921629">
        <w:rPr>
          <w:lang w:val="en-US"/>
        </w:rPr>
        <w:t>.</w:t>
      </w:r>
    </w:p>
    <w:p w14:paraId="65582147" w14:textId="326A9630" w:rsidR="002C7E99" w:rsidRPr="005C2A37" w:rsidRDefault="005C46F9" w:rsidP="00713BBB">
      <w:pPr>
        <w:pStyle w:val="BodyText"/>
        <w:rPr>
          <w:lang w:val="en-US"/>
        </w:rPr>
      </w:pPr>
      <w:r>
        <w:rPr>
          <w:lang w:val="en-US"/>
        </w:rPr>
        <w:t xml:space="preserve">This ecosystem service is used by the Victorian, Australian and global communities who benefit from reduced impacts of climate change. </w:t>
      </w:r>
    </w:p>
    <w:p w14:paraId="33768BBF" w14:textId="15EB0240" w:rsidR="002C7E99" w:rsidRDefault="002A4CF4" w:rsidP="00713BBB">
      <w:pPr>
        <w:pStyle w:val="BodyText"/>
      </w:pPr>
      <w:r>
        <w:t>Supply of this ecosystem service</w:t>
      </w:r>
      <w:r w:rsidR="00921629">
        <w:t xml:space="preserve"> is expected to decrease as a result of the 2019-20 bushfires, as </w:t>
      </w:r>
      <w:r w:rsidR="00634606">
        <w:t>fire burns plant biomass and release</w:t>
      </w:r>
      <w:r w:rsidR="00240382">
        <w:t>s</w:t>
      </w:r>
      <w:r w:rsidR="00634606">
        <w:t xml:space="preserve"> carbon dioxide to the atmosphere, reducing the stocks of carbon retained by forest ecosystems. </w:t>
      </w:r>
      <w:r>
        <w:t xml:space="preserve">Supply is then expected to increase over time as vegetation regenerates and carbon stocks increase. </w:t>
      </w:r>
    </w:p>
    <w:p w14:paraId="7119B6E9" w14:textId="67F75AA5" w:rsidR="00C459FF" w:rsidRDefault="00251144" w:rsidP="00713BBB">
      <w:pPr>
        <w:pStyle w:val="BodyText"/>
      </w:pPr>
      <w:r>
        <w:t>It is estimated that</w:t>
      </w:r>
      <w:r w:rsidR="0057618F">
        <w:t xml:space="preserve"> there will be a net decrease in</w:t>
      </w:r>
      <w:r>
        <w:t xml:space="preserve"> forest carbon stocks of 55 million tonnes in 2020</w:t>
      </w:r>
      <w:r w:rsidR="00D4222C">
        <w:t xml:space="preserve"> (see </w:t>
      </w:r>
      <w:r w:rsidR="00E36FF6">
        <w:fldChar w:fldCharType="begin"/>
      </w:r>
      <w:r w:rsidR="00E36FF6">
        <w:instrText xml:space="preserve"> REF _Ref55918196 \h </w:instrText>
      </w:r>
      <w:r w:rsidR="00E36FF6">
        <w:fldChar w:fldCharType="separate"/>
      </w:r>
      <w:r w:rsidR="00F11A6E">
        <w:t xml:space="preserve">Table </w:t>
      </w:r>
      <w:r w:rsidR="00F11A6E">
        <w:rPr>
          <w:noProof/>
        </w:rPr>
        <w:t>18</w:t>
      </w:r>
      <w:r w:rsidR="00E36FF6">
        <w:fldChar w:fldCharType="end"/>
      </w:r>
      <w:r w:rsidR="00D4222C">
        <w:t>)</w:t>
      </w:r>
      <w:r w:rsidR="00F61B6A">
        <w:t>. This includes emission of 57 million tonnes</w:t>
      </w:r>
      <w:r w:rsidR="00202188">
        <w:t xml:space="preserve"> due to fire</w:t>
      </w:r>
      <w:r w:rsidR="00F61B6A">
        <w:t xml:space="preserve"> </w:t>
      </w:r>
      <w:r w:rsidR="00D4222C">
        <w:t>and sequestration of 2 million tonnes due to post-fire regrowth. Th</w:t>
      </w:r>
      <w:r w:rsidR="00202188">
        <w:t xml:space="preserve">e estimated value of this ecosystem service loss is </w:t>
      </w:r>
      <w:r w:rsidR="00C459FF">
        <w:t>$</w:t>
      </w:r>
      <w:r w:rsidR="00E47804">
        <w:t>574</w:t>
      </w:r>
      <w:r w:rsidR="00C459FF">
        <w:t xml:space="preserve"> million in 2020.</w:t>
      </w:r>
      <w:r w:rsidR="00F00657">
        <w:rPr>
          <w:rStyle w:val="FootnoteReference"/>
        </w:rPr>
        <w:footnoteReference w:id="27"/>
      </w:r>
      <w:r w:rsidR="00C459FF">
        <w:t xml:space="preserve"> </w:t>
      </w:r>
    </w:p>
    <w:p w14:paraId="249BBE89" w14:textId="7C67E1A8" w:rsidR="00191CED" w:rsidRDefault="00191CED" w:rsidP="00713BBB">
      <w:pPr>
        <w:pStyle w:val="BodyText"/>
      </w:pPr>
      <w:r>
        <w:t xml:space="preserve">Comparing this to </w:t>
      </w:r>
      <w:r w:rsidR="00EE589A">
        <w:t xml:space="preserve">historical forest </w:t>
      </w:r>
      <w:r>
        <w:t>carbon stocks</w:t>
      </w:r>
      <w:r w:rsidR="005C2A37">
        <w:t xml:space="preserve"> across Victoria</w:t>
      </w:r>
      <w:r>
        <w:t>,</w:t>
      </w:r>
      <w:r w:rsidR="003B0D38">
        <w:rPr>
          <w:rStyle w:val="FootnoteReference"/>
        </w:rPr>
        <w:footnoteReference w:id="28"/>
      </w:r>
      <w:r>
        <w:t xml:space="preserve"> this represents around a 3 per cent decrease in carbon retention </w:t>
      </w:r>
      <w:r w:rsidR="003B0D38">
        <w:t xml:space="preserve">across the whole of </w:t>
      </w:r>
      <w:r w:rsidR="005C2A37">
        <w:t>the state</w:t>
      </w:r>
      <w:r w:rsidR="003B0D38">
        <w:t>.</w:t>
      </w:r>
      <w:r w:rsidR="00BA4D76">
        <w:t xml:space="preserve"> Comparing this to </w:t>
      </w:r>
      <w:r w:rsidR="00E36511">
        <w:t xml:space="preserve">historical above-ground </w:t>
      </w:r>
      <w:r w:rsidR="00BF5891">
        <w:t>carbon stocks</w:t>
      </w:r>
      <w:r w:rsidR="00E36511">
        <w:t xml:space="preserve"> on public land in each RFA region, this represents around a 15 per cent decrease in carbon retention</w:t>
      </w:r>
      <w:r w:rsidR="00863B0D">
        <w:t xml:space="preserve"> in East Gippsland</w:t>
      </w:r>
      <w:r w:rsidR="005C2A37">
        <w:t>,</w:t>
      </w:r>
      <w:r w:rsidR="00863B0D">
        <w:t xml:space="preserve"> and a 3 to 4 per cent decrease in Gippsland and the North East.</w:t>
      </w:r>
      <w:r w:rsidR="005A5B02">
        <w:rPr>
          <w:rStyle w:val="FootnoteReference"/>
        </w:rPr>
        <w:footnoteReference w:id="29"/>
      </w:r>
      <w:r w:rsidR="00863B0D">
        <w:t xml:space="preserve"> </w:t>
      </w:r>
      <w:r w:rsidR="005C2A37">
        <w:t>(</w:t>
      </w:r>
      <w:r w:rsidR="00863B0D">
        <w:t xml:space="preserve">Note that this </w:t>
      </w:r>
      <w:r w:rsidR="005A5B02">
        <w:t xml:space="preserve">overstates the magnitude of change in </w:t>
      </w:r>
      <w:r w:rsidR="00705E0D">
        <w:t xml:space="preserve">overall </w:t>
      </w:r>
      <w:r w:rsidR="005A5B02">
        <w:t>carbon retention in each region as below-ground carbon stocks and carbon stocks on private land are not included.</w:t>
      </w:r>
      <w:r w:rsidR="005C2A37">
        <w:t>)</w:t>
      </w:r>
      <w:r w:rsidR="005A5B02">
        <w:t xml:space="preserve"> </w:t>
      </w:r>
    </w:p>
    <w:tbl>
      <w:tblPr>
        <w:tblStyle w:val="TableGrid"/>
        <w:tblpPr w:leftFromText="180" w:rightFromText="180" w:vertAnchor="text" w:horzAnchor="margin" w:tblpY="699"/>
        <w:tblW w:w="5000" w:type="pct"/>
        <w:tblLook w:val="04A0" w:firstRow="1" w:lastRow="0" w:firstColumn="1" w:lastColumn="0" w:noHBand="0" w:noVBand="1"/>
      </w:tblPr>
      <w:tblGrid>
        <w:gridCol w:w="1544"/>
        <w:gridCol w:w="4224"/>
        <w:gridCol w:w="3258"/>
      </w:tblGrid>
      <w:tr w:rsidR="003D0338" w14:paraId="1F7DE4E7" w14:textId="77777777" w:rsidTr="00BA7E4D">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855" w:type="pct"/>
          </w:tcPr>
          <w:p w14:paraId="08E5484A" w14:textId="77777777" w:rsidR="003D0338" w:rsidRDefault="003D0338" w:rsidP="00BA7E4D">
            <w:pPr>
              <w:pStyle w:val="TableHeadingRight"/>
              <w:jc w:val="left"/>
            </w:pPr>
            <w:bookmarkStart w:id="76" w:name="_Ref47012100"/>
            <w:r>
              <w:t>RFA region</w:t>
            </w:r>
          </w:p>
        </w:tc>
        <w:tc>
          <w:tcPr>
            <w:tcW w:w="2340" w:type="pct"/>
          </w:tcPr>
          <w:p w14:paraId="5F12E4CC" w14:textId="77777777" w:rsidR="003D0338" w:rsidRDefault="003D0338" w:rsidP="00BA7E4D">
            <w:pPr>
              <w:pStyle w:val="TableHeadingRight"/>
              <w:cnfStyle w:val="100000000000" w:firstRow="1" w:lastRow="0" w:firstColumn="0" w:lastColumn="0" w:oddVBand="0" w:evenVBand="0" w:oddHBand="0" w:evenHBand="0" w:firstRowFirstColumn="0" w:firstRowLastColumn="0" w:lastRowFirstColumn="0" w:lastRowLastColumn="0"/>
            </w:pPr>
            <w:r>
              <w:t xml:space="preserve">Net change in carbon stocks / Change in supply of climate regulation service (Mt C) </w:t>
            </w:r>
          </w:p>
        </w:tc>
        <w:tc>
          <w:tcPr>
            <w:tcW w:w="1805" w:type="pct"/>
          </w:tcPr>
          <w:p w14:paraId="72E03C80" w14:textId="226B2286" w:rsidR="003D0338" w:rsidRDefault="003D0338" w:rsidP="00BA7E4D">
            <w:pPr>
              <w:pStyle w:val="TableHeadingRight"/>
              <w:cnfStyle w:val="100000000000" w:firstRow="1" w:lastRow="0" w:firstColumn="0" w:lastColumn="0" w:oddVBand="0" w:evenVBand="0" w:oddHBand="0" w:evenHBand="0" w:firstRowFirstColumn="0" w:firstRowLastColumn="0" w:lastRowFirstColumn="0" w:lastRowLastColumn="0"/>
            </w:pPr>
            <w:r>
              <w:t xml:space="preserve">Change in supply of </w:t>
            </w:r>
            <w:r>
              <w:br/>
              <w:t xml:space="preserve">climate regulation service </w:t>
            </w:r>
            <w:r w:rsidR="00AD72CF">
              <w:br/>
            </w:r>
            <w:r>
              <w:t>($ million)</w:t>
            </w:r>
          </w:p>
        </w:tc>
      </w:tr>
      <w:tr w:rsidR="003D0338" w14:paraId="0DB79747" w14:textId="77777777" w:rsidTr="00BA7E4D">
        <w:tc>
          <w:tcPr>
            <w:tcW w:w="855" w:type="pct"/>
          </w:tcPr>
          <w:p w14:paraId="3BC322B2" w14:textId="77777777" w:rsidR="003D0338" w:rsidRDefault="003D0338" w:rsidP="00BA7E4D">
            <w:pPr>
              <w:pStyle w:val="TableTextLeft"/>
            </w:pPr>
            <w:r>
              <w:t>East Gippsland</w:t>
            </w:r>
          </w:p>
        </w:tc>
        <w:tc>
          <w:tcPr>
            <w:tcW w:w="2340" w:type="pct"/>
            <w:vAlign w:val="bottom"/>
          </w:tcPr>
          <w:p w14:paraId="4816EA05" w14:textId="77777777" w:rsidR="003D0338" w:rsidRPr="00AD72CF" w:rsidRDefault="003D0338" w:rsidP="00BA7E4D">
            <w:pPr>
              <w:pStyle w:val="TableTextRight"/>
              <w:rPr>
                <w:rFonts w:cstheme="minorHAnsi"/>
              </w:rPr>
            </w:pPr>
            <w:r w:rsidRPr="00AD72CF">
              <w:rPr>
                <w:rFonts w:cstheme="minorHAnsi"/>
                <w:color w:val="000000"/>
              </w:rPr>
              <w:t xml:space="preserve">-36              </w:t>
            </w:r>
          </w:p>
        </w:tc>
        <w:tc>
          <w:tcPr>
            <w:tcW w:w="1805" w:type="pct"/>
            <w:vAlign w:val="bottom"/>
          </w:tcPr>
          <w:p w14:paraId="321C961D" w14:textId="77777777" w:rsidR="003D0338" w:rsidRPr="00AD72CF" w:rsidRDefault="003D0338" w:rsidP="00BA7E4D">
            <w:pPr>
              <w:pStyle w:val="TableTextRight"/>
              <w:rPr>
                <w:rFonts w:cstheme="minorHAnsi"/>
              </w:rPr>
            </w:pPr>
            <w:r w:rsidRPr="00AD72CF">
              <w:rPr>
                <w:rFonts w:cstheme="minorHAnsi"/>
                <w:color w:val="000000"/>
              </w:rPr>
              <w:t xml:space="preserve">-376             </w:t>
            </w:r>
          </w:p>
        </w:tc>
      </w:tr>
      <w:tr w:rsidR="003D0338" w14:paraId="4AC81875" w14:textId="77777777" w:rsidTr="00BA7E4D">
        <w:tc>
          <w:tcPr>
            <w:tcW w:w="855" w:type="pct"/>
          </w:tcPr>
          <w:p w14:paraId="57332FDF" w14:textId="77777777" w:rsidR="003D0338" w:rsidRDefault="003D0338" w:rsidP="00BA7E4D">
            <w:pPr>
              <w:pStyle w:val="TableTextLeft"/>
            </w:pPr>
            <w:r>
              <w:t>Gippsland</w:t>
            </w:r>
          </w:p>
        </w:tc>
        <w:tc>
          <w:tcPr>
            <w:tcW w:w="2340" w:type="pct"/>
            <w:vAlign w:val="bottom"/>
          </w:tcPr>
          <w:p w14:paraId="61C056E0" w14:textId="77777777" w:rsidR="003D0338" w:rsidRPr="00AD72CF" w:rsidRDefault="003D0338" w:rsidP="00BA7E4D">
            <w:pPr>
              <w:pStyle w:val="TableTextRight"/>
              <w:rPr>
                <w:rFonts w:cstheme="minorHAnsi"/>
              </w:rPr>
            </w:pPr>
            <w:r w:rsidRPr="00AD72CF">
              <w:rPr>
                <w:rFonts w:cstheme="minorHAnsi"/>
                <w:color w:val="000000"/>
              </w:rPr>
              <w:t xml:space="preserve">-9                  </w:t>
            </w:r>
          </w:p>
        </w:tc>
        <w:tc>
          <w:tcPr>
            <w:tcW w:w="1805" w:type="pct"/>
            <w:vAlign w:val="bottom"/>
          </w:tcPr>
          <w:p w14:paraId="2AD1B98D" w14:textId="77777777" w:rsidR="003D0338" w:rsidRPr="00AD72CF" w:rsidRDefault="003D0338" w:rsidP="00BA7E4D">
            <w:pPr>
              <w:pStyle w:val="TableTextRight"/>
              <w:rPr>
                <w:rFonts w:cstheme="minorHAnsi"/>
              </w:rPr>
            </w:pPr>
            <w:r w:rsidRPr="00AD72CF">
              <w:rPr>
                <w:rFonts w:cstheme="minorHAnsi"/>
                <w:color w:val="000000"/>
              </w:rPr>
              <w:t xml:space="preserve">-96                  </w:t>
            </w:r>
          </w:p>
        </w:tc>
      </w:tr>
      <w:tr w:rsidR="003D0338" w14:paraId="1B36BA45" w14:textId="77777777" w:rsidTr="00BA7E4D">
        <w:tc>
          <w:tcPr>
            <w:tcW w:w="855" w:type="pct"/>
          </w:tcPr>
          <w:p w14:paraId="795F3038" w14:textId="77777777" w:rsidR="003D0338" w:rsidRDefault="003D0338" w:rsidP="00BA7E4D">
            <w:pPr>
              <w:pStyle w:val="TableTextLeft"/>
            </w:pPr>
            <w:r>
              <w:t>North East</w:t>
            </w:r>
          </w:p>
        </w:tc>
        <w:tc>
          <w:tcPr>
            <w:tcW w:w="2340" w:type="pct"/>
            <w:vAlign w:val="bottom"/>
          </w:tcPr>
          <w:p w14:paraId="53C9CDE0" w14:textId="77777777" w:rsidR="003D0338" w:rsidRPr="00AD72CF" w:rsidRDefault="003D0338" w:rsidP="00BA7E4D">
            <w:pPr>
              <w:pStyle w:val="TableTextRight"/>
              <w:rPr>
                <w:rFonts w:cstheme="minorHAnsi"/>
              </w:rPr>
            </w:pPr>
            <w:r w:rsidRPr="00AD72CF">
              <w:rPr>
                <w:rFonts w:cstheme="minorHAnsi"/>
                <w:color w:val="000000"/>
              </w:rPr>
              <w:t xml:space="preserve">-10                 </w:t>
            </w:r>
          </w:p>
        </w:tc>
        <w:tc>
          <w:tcPr>
            <w:tcW w:w="1805" w:type="pct"/>
            <w:vAlign w:val="bottom"/>
          </w:tcPr>
          <w:p w14:paraId="7FEBFC30" w14:textId="77777777" w:rsidR="003D0338" w:rsidRPr="00AD72CF" w:rsidRDefault="003D0338" w:rsidP="00BA7E4D">
            <w:pPr>
              <w:pStyle w:val="TableTextRight"/>
              <w:rPr>
                <w:rFonts w:cstheme="minorHAnsi"/>
              </w:rPr>
            </w:pPr>
            <w:r w:rsidRPr="00AD72CF">
              <w:rPr>
                <w:rFonts w:cstheme="minorHAnsi"/>
                <w:color w:val="000000"/>
              </w:rPr>
              <w:t xml:space="preserve">-101           </w:t>
            </w:r>
          </w:p>
        </w:tc>
      </w:tr>
      <w:tr w:rsidR="003D0338" w14:paraId="2124E277" w14:textId="77777777" w:rsidTr="00BA7E4D">
        <w:tc>
          <w:tcPr>
            <w:tcW w:w="855" w:type="pct"/>
          </w:tcPr>
          <w:p w14:paraId="1D94B439" w14:textId="77777777" w:rsidR="003D0338" w:rsidRDefault="003D0338" w:rsidP="00BA7E4D">
            <w:pPr>
              <w:pStyle w:val="TableTextLeft"/>
            </w:pPr>
            <w:r>
              <w:t xml:space="preserve">Total </w:t>
            </w:r>
          </w:p>
        </w:tc>
        <w:tc>
          <w:tcPr>
            <w:tcW w:w="2340" w:type="pct"/>
            <w:vAlign w:val="bottom"/>
          </w:tcPr>
          <w:p w14:paraId="6CD2A94C" w14:textId="77777777" w:rsidR="003D0338" w:rsidRPr="00AD72CF" w:rsidRDefault="003D0338" w:rsidP="00BA7E4D">
            <w:pPr>
              <w:pStyle w:val="TableTextRight"/>
              <w:rPr>
                <w:rFonts w:cstheme="minorHAnsi"/>
              </w:rPr>
            </w:pPr>
            <w:r w:rsidRPr="00AD72CF">
              <w:rPr>
                <w:rFonts w:cstheme="minorHAnsi"/>
              </w:rPr>
              <w:t>-55</w:t>
            </w:r>
          </w:p>
        </w:tc>
        <w:tc>
          <w:tcPr>
            <w:tcW w:w="1805" w:type="pct"/>
            <w:vAlign w:val="bottom"/>
          </w:tcPr>
          <w:p w14:paraId="68B5CA75" w14:textId="77777777" w:rsidR="003D0338" w:rsidRPr="00AD72CF" w:rsidRDefault="003D0338" w:rsidP="00BA7E4D">
            <w:pPr>
              <w:pStyle w:val="TableTextRight"/>
              <w:rPr>
                <w:rFonts w:cstheme="minorHAnsi"/>
              </w:rPr>
            </w:pPr>
            <w:r w:rsidRPr="00AD72CF">
              <w:rPr>
                <w:rFonts w:cstheme="minorHAnsi"/>
              </w:rPr>
              <w:t>-574</w:t>
            </w:r>
          </w:p>
        </w:tc>
      </w:tr>
    </w:tbl>
    <w:p w14:paraId="57A7C2D4" w14:textId="1423C801" w:rsidR="003D0338" w:rsidRPr="003D0338" w:rsidRDefault="0005650C" w:rsidP="003D0338">
      <w:pPr>
        <w:pStyle w:val="Caption"/>
      </w:pPr>
      <w:bookmarkStart w:id="77" w:name="_Ref55918196"/>
      <w:r>
        <w:t xml:space="preserve">Table </w:t>
      </w:r>
      <w:fldSimple w:instr=" SEQ Table \* ARABIC ">
        <w:r w:rsidR="00F11A6E">
          <w:rPr>
            <w:noProof/>
          </w:rPr>
          <w:t>18</w:t>
        </w:r>
      </w:fldSimple>
      <w:bookmarkEnd w:id="76"/>
      <w:bookmarkEnd w:id="77"/>
      <w:r>
        <w:t xml:space="preserve"> Impact of the 2019-20 bushfires </w:t>
      </w:r>
      <w:r w:rsidR="00046E0D">
        <w:t xml:space="preserve">on </w:t>
      </w:r>
      <w:r w:rsidR="005C2A37">
        <w:t xml:space="preserve">the ecosystem service of global </w:t>
      </w:r>
      <w:r w:rsidR="00046E0D">
        <w:t xml:space="preserve">climate regulation </w:t>
      </w:r>
      <w:r w:rsidR="007E5CDE">
        <w:t>in 2020</w:t>
      </w:r>
      <w:r w:rsidR="003D0338">
        <w:t xml:space="preserve"> </w:t>
      </w:r>
    </w:p>
    <w:p w14:paraId="1F10C1A7" w14:textId="63C6E93B" w:rsidR="003D0338" w:rsidRDefault="003D0338" w:rsidP="0076778C">
      <w:pPr>
        <w:pStyle w:val="CaptionImageorFigure"/>
        <w:spacing w:after="60"/>
      </w:pPr>
      <w:r>
        <w:t xml:space="preserve">Source: DELWP analysis of emissions data from Department of Industry, Science, Energy and Resources </w:t>
      </w:r>
    </w:p>
    <w:p w14:paraId="60EE74EB" w14:textId="1166178D" w:rsidR="0042531A" w:rsidRDefault="0042531A" w:rsidP="0076778C">
      <w:pPr>
        <w:pStyle w:val="CaptionImageorFigure"/>
        <w:spacing w:after="60"/>
      </w:pPr>
      <w:r>
        <w:t xml:space="preserve">Note carbon stocks do not </w:t>
      </w:r>
      <w:r w:rsidR="0076778C">
        <w:t>include methane emissions.</w:t>
      </w:r>
    </w:p>
    <w:p w14:paraId="25E81704" w14:textId="77777777" w:rsidR="003D0338" w:rsidRPr="003D0338" w:rsidRDefault="003D0338" w:rsidP="003D0338">
      <w:pPr>
        <w:pStyle w:val="BodyText"/>
      </w:pPr>
    </w:p>
    <w:p w14:paraId="3D90E49B" w14:textId="73302B0E" w:rsidR="00F428F2" w:rsidRDefault="00F428F2" w:rsidP="0005650C">
      <w:pPr>
        <w:pStyle w:val="CaptionImageorFigure"/>
      </w:pPr>
    </w:p>
    <w:p w14:paraId="5BCEE3FC" w14:textId="19F0A748" w:rsidR="00600E5F" w:rsidRPr="007B413A" w:rsidRDefault="00DE5282" w:rsidP="00600E5F">
      <w:pPr>
        <w:pStyle w:val="Heading3"/>
        <w:spacing w:before="300" w:after="300"/>
      </w:pPr>
      <w:bookmarkStart w:id="78" w:name="_Toc51347196"/>
      <w:r w:rsidRPr="009F4004">
        <w:rPr>
          <w:noProof/>
        </w:rPr>
        <w:drawing>
          <wp:anchor distT="0" distB="0" distL="114300" distR="114300" simplePos="0" relativeHeight="251658268" behindDoc="0" locked="0" layoutInCell="1" allowOverlap="1" wp14:anchorId="12FE213F" wp14:editId="79A385F4">
            <wp:simplePos x="0" y="0"/>
            <wp:positionH relativeFrom="margin">
              <wp:posOffset>53163</wp:posOffset>
            </wp:positionH>
            <wp:positionV relativeFrom="page">
              <wp:posOffset>1144152</wp:posOffset>
            </wp:positionV>
            <wp:extent cx="359410" cy="359410"/>
            <wp:effectExtent l="0" t="0" r="2540" b="2540"/>
            <wp:wrapSquare wrapText="bothSides"/>
            <wp:docPr id="70" name="Graphic 8" descr="Lungs">
              <a:extLst xmlns:a="http://schemas.openxmlformats.org/drawingml/2006/main">
                <a:ext uri="{FF2B5EF4-FFF2-40B4-BE49-F238E27FC236}">
                  <a16:creationId xmlns:a16="http://schemas.microsoft.com/office/drawing/2014/main" id="{FE96383A-6CA5-8944-A7BA-2244798E60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Graphic 8" descr="Lungs">
                      <a:extLst>
                        <a:ext uri="{FF2B5EF4-FFF2-40B4-BE49-F238E27FC236}">
                          <a16:creationId xmlns:a16="http://schemas.microsoft.com/office/drawing/2014/main" id="{FE96383A-6CA5-8944-A7BA-2244798E6076}"/>
                        </a:ext>
                      </a:extLst>
                    </pic:cNvPr>
                    <pic:cNvPicPr>
                      <a:picLocks noChangeAspect="1"/>
                    </pic:cNvPicPr>
                  </pic:nvPicPr>
                  <pic:blipFill>
                    <a:blip r:embed="rId76" cstate="print">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600E5F" w:rsidRPr="007B413A">
        <w:t>Air filtration</w:t>
      </w:r>
      <w:bookmarkEnd w:id="78"/>
    </w:p>
    <w:p w14:paraId="3A409FF0" w14:textId="543B01EF" w:rsidR="00D23592" w:rsidRPr="00D23592" w:rsidRDefault="00D23592" w:rsidP="00D23592">
      <w:pPr>
        <w:pStyle w:val="BodyText"/>
      </w:pPr>
      <w:r w:rsidRPr="00D23592">
        <w:rPr>
          <w:lang w:val="en-US"/>
        </w:rPr>
        <w:t>Forests provide an air filtration service as vegetation captures airborne</w:t>
      </w:r>
      <w:r>
        <w:rPr>
          <w:lang w:val="en-US"/>
        </w:rPr>
        <w:t xml:space="preserve"> </w:t>
      </w:r>
      <w:r w:rsidRPr="00D23592">
        <w:rPr>
          <w:lang w:val="en-US"/>
        </w:rPr>
        <w:t>pollutants (such as particulate matter) and removes them from airsheds.</w:t>
      </w:r>
      <w:r>
        <w:rPr>
          <w:lang w:val="en-US"/>
        </w:rPr>
        <w:t xml:space="preserve"> </w:t>
      </w:r>
      <w:r w:rsidRPr="00D23592">
        <w:rPr>
          <w:lang w:val="en-US"/>
        </w:rPr>
        <w:t>This ecosystem service is used by households near forests who benefit</w:t>
      </w:r>
      <w:r>
        <w:rPr>
          <w:lang w:val="en-US"/>
        </w:rPr>
        <w:t xml:space="preserve"> </w:t>
      </w:r>
      <w:r w:rsidRPr="00D23592">
        <w:rPr>
          <w:lang w:val="en-US"/>
        </w:rPr>
        <w:t>from</w:t>
      </w:r>
      <w:r>
        <w:rPr>
          <w:lang w:val="en-US"/>
        </w:rPr>
        <w:t xml:space="preserve"> </w:t>
      </w:r>
      <w:r w:rsidRPr="00D23592">
        <w:rPr>
          <w:lang w:val="en-US"/>
        </w:rPr>
        <w:t xml:space="preserve">improved health and amenity due to better air quality. </w:t>
      </w:r>
    </w:p>
    <w:p w14:paraId="5C448B55" w14:textId="644765A9" w:rsidR="00D23592" w:rsidRPr="00D23592" w:rsidRDefault="00D23592" w:rsidP="00D23592">
      <w:pPr>
        <w:pStyle w:val="BodyText"/>
      </w:pPr>
      <w:r w:rsidRPr="00D23592">
        <w:rPr>
          <w:lang w:val="en-US"/>
        </w:rPr>
        <w:t xml:space="preserve">Air filtration is expected to decrease as a result of the 2019-20 bushfires, as vegetation cover is reduced. The size of the decrease depends on the proximity of communities to severely burnt areas of forest. Provision of this ecosystem service will increase over time as forests regenerate. </w:t>
      </w:r>
      <w:r w:rsidR="0017349E">
        <w:rPr>
          <w:lang w:val="en-US"/>
        </w:rPr>
        <w:br/>
      </w:r>
    </w:p>
    <w:p w14:paraId="2AC27074" w14:textId="2213FCA8" w:rsidR="00600E5F" w:rsidRPr="007B413A" w:rsidRDefault="0017349E" w:rsidP="00600E5F">
      <w:pPr>
        <w:pStyle w:val="Heading3"/>
        <w:spacing w:before="300" w:after="300"/>
      </w:pPr>
      <w:bookmarkStart w:id="79" w:name="_Toc51347197"/>
      <w:r w:rsidRPr="009F4004">
        <w:rPr>
          <w:noProof/>
        </w:rPr>
        <w:drawing>
          <wp:anchor distT="0" distB="0" distL="114300" distR="114300" simplePos="0" relativeHeight="251658272" behindDoc="0" locked="0" layoutInCell="1" allowOverlap="1" wp14:anchorId="72469547" wp14:editId="20F04598">
            <wp:simplePos x="0" y="0"/>
            <wp:positionH relativeFrom="margin">
              <wp:posOffset>0</wp:posOffset>
            </wp:positionH>
            <wp:positionV relativeFrom="page">
              <wp:posOffset>3283585</wp:posOffset>
            </wp:positionV>
            <wp:extent cx="359410" cy="359410"/>
            <wp:effectExtent l="0" t="0" r="0" b="2540"/>
            <wp:wrapSquare wrapText="bothSides"/>
            <wp:docPr id="63" name="Graphic 8" descr="Rabbit">
              <a:extLst xmlns:a="http://schemas.openxmlformats.org/drawingml/2006/main">
                <a:ext uri="{FF2B5EF4-FFF2-40B4-BE49-F238E27FC236}">
                  <a16:creationId xmlns:a16="http://schemas.microsoft.com/office/drawing/2014/main" id="{FE96383A-6CA5-8944-A7BA-2244798E60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Graphic 8" descr="Rabbit">
                      <a:extLst>
                        <a:ext uri="{FF2B5EF4-FFF2-40B4-BE49-F238E27FC236}">
                          <a16:creationId xmlns:a16="http://schemas.microsoft.com/office/drawing/2014/main" id="{FE96383A-6CA5-8944-A7BA-2244798E6076}"/>
                        </a:ext>
                      </a:extLst>
                    </pic:cNvPr>
                    <pic:cNvPicPr>
                      <a:picLocks noChangeAspect="1"/>
                    </pic:cNvPicPr>
                  </pic:nvPicPr>
                  <pic:blipFill>
                    <a:blip r:embed="rId78" cstate="print">
                      <a:extLst>
                        <a:ext uri="{28A0092B-C50C-407E-A947-70E740481C1C}">
                          <a14:useLocalDpi xmlns:a14="http://schemas.microsoft.com/office/drawing/2010/main" val="0"/>
                        </a:ext>
                        <a:ext uri="{96DAC541-7B7A-43D3-8B79-37D633B846F1}">
                          <asvg:svgBlip xmlns:asvg="http://schemas.microsoft.com/office/drawing/2016/SVG/main" r:embed="rId79"/>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600E5F" w:rsidRPr="007B413A">
        <w:t>Pest control</w:t>
      </w:r>
      <w:bookmarkEnd w:id="79"/>
    </w:p>
    <w:p w14:paraId="331B6044" w14:textId="447D73AD" w:rsidR="00B97C48" w:rsidRPr="00B97C48" w:rsidRDefault="00B97C48" w:rsidP="00B97C48">
      <w:pPr>
        <w:pStyle w:val="BodyText"/>
      </w:pPr>
      <w:r w:rsidRPr="00B97C48">
        <w:rPr>
          <w:lang w:val="en-US"/>
        </w:rPr>
        <w:t>Forests provide a pest control service by supporti</w:t>
      </w:r>
      <w:r>
        <w:rPr>
          <w:lang w:val="en-US"/>
        </w:rPr>
        <w:t>ng</w:t>
      </w:r>
      <w:r w:rsidRPr="00B97C48">
        <w:rPr>
          <w:lang w:val="en-US"/>
        </w:rPr>
        <w:t xml:space="preserve"> species (such as bats or birds) that are predators of pest species</w:t>
      </w:r>
      <w:r>
        <w:rPr>
          <w:lang w:val="en-US"/>
        </w:rPr>
        <w:t xml:space="preserve">. </w:t>
      </w:r>
      <w:r w:rsidRPr="00B97C48">
        <w:rPr>
          <w:lang w:val="en-US"/>
        </w:rPr>
        <w:t>Thi</w:t>
      </w:r>
      <w:r>
        <w:rPr>
          <w:lang w:val="en-US"/>
        </w:rPr>
        <w:t xml:space="preserve">s </w:t>
      </w:r>
      <w:r w:rsidRPr="00B97C48">
        <w:rPr>
          <w:lang w:val="en-US"/>
        </w:rPr>
        <w:t>ecosystem service is used by the agricultural industry as well as</w:t>
      </w:r>
      <w:r>
        <w:rPr>
          <w:lang w:val="en-US"/>
        </w:rPr>
        <w:t xml:space="preserve"> </w:t>
      </w:r>
      <w:r w:rsidRPr="00B97C48">
        <w:rPr>
          <w:lang w:val="en-US"/>
        </w:rPr>
        <w:t xml:space="preserve">households with gardens. </w:t>
      </w:r>
    </w:p>
    <w:p w14:paraId="5783D536" w14:textId="62606DEE" w:rsidR="00FF251F" w:rsidRPr="00B97C48" w:rsidRDefault="00B97C48" w:rsidP="00B97C48">
      <w:pPr>
        <w:pStyle w:val="BodyText"/>
      </w:pPr>
      <w:r w:rsidRPr="00B97C48">
        <w:rPr>
          <w:lang w:val="en-US"/>
        </w:rPr>
        <w:t xml:space="preserve">Pest control is expected to decrease as a result of the 2019-20 bushfires, as animals are killed by fire and habitat is reduced. However, the size of the decrease is unknown. </w:t>
      </w:r>
      <w:r w:rsidR="00FF251F">
        <w:br w:type="page"/>
      </w:r>
    </w:p>
    <w:p w14:paraId="17E8BE4D" w14:textId="75F8E24E" w:rsidR="00FF251F" w:rsidRDefault="00FF251F" w:rsidP="00E22E74">
      <w:pPr>
        <w:pStyle w:val="Heading2"/>
      </w:pPr>
      <w:bookmarkStart w:id="80" w:name="_Toc51347198"/>
      <w:r>
        <w:lastRenderedPageBreak/>
        <w:t>Cultural services</w:t>
      </w:r>
      <w:bookmarkEnd w:id="80"/>
    </w:p>
    <w:p w14:paraId="76A8D36D" w14:textId="680EC045" w:rsidR="00600E5F" w:rsidRPr="00593D1F" w:rsidRDefault="00A121A8" w:rsidP="00600E5F">
      <w:pPr>
        <w:pStyle w:val="Heading3"/>
        <w:spacing w:before="300" w:after="300"/>
      </w:pPr>
      <w:bookmarkStart w:id="81" w:name="_Toc51347199"/>
      <w:r w:rsidRPr="00593D1F">
        <w:rPr>
          <w:noProof/>
        </w:rPr>
        <w:drawing>
          <wp:anchor distT="0" distB="0" distL="114300" distR="114300" simplePos="0" relativeHeight="251658266" behindDoc="0" locked="0" layoutInCell="1" allowOverlap="1" wp14:anchorId="106FCC74" wp14:editId="121EAF52">
            <wp:simplePos x="0" y="0"/>
            <wp:positionH relativeFrom="page">
              <wp:posOffset>938530</wp:posOffset>
            </wp:positionH>
            <wp:positionV relativeFrom="page">
              <wp:posOffset>1176655</wp:posOffset>
            </wp:positionV>
            <wp:extent cx="359410" cy="359410"/>
            <wp:effectExtent l="0" t="0" r="0" b="0"/>
            <wp:wrapSquare wrapText="bothSides"/>
            <wp:docPr id="64" name="Graphic 8" descr="Hike">
              <a:extLst xmlns:a="http://schemas.openxmlformats.org/drawingml/2006/main">
                <a:ext uri="{FF2B5EF4-FFF2-40B4-BE49-F238E27FC236}">
                  <a16:creationId xmlns:a16="http://schemas.microsoft.com/office/drawing/2014/main" id="{FE96383A-6CA5-8944-A7BA-2244798E60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Graphic 8" descr="Hike">
                      <a:extLst>
                        <a:ext uri="{FF2B5EF4-FFF2-40B4-BE49-F238E27FC236}">
                          <a16:creationId xmlns:a16="http://schemas.microsoft.com/office/drawing/2014/main" id="{FE96383A-6CA5-8944-A7BA-2244798E6076}"/>
                        </a:ext>
                      </a:extLst>
                    </pic:cNvPr>
                    <pic:cNvPicPr>
                      <a:picLocks noChangeAspect="1"/>
                    </pic:cNvPicPr>
                  </pic:nvPicPr>
                  <pic:blipFill>
                    <a:blip r:embed="rId80" cstate="print">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600E5F" w:rsidRPr="00593D1F">
        <w:t xml:space="preserve">Recreation </w:t>
      </w:r>
      <w:r w:rsidR="00593D1F" w:rsidRPr="00593D1F">
        <w:t>and tourism</w:t>
      </w:r>
      <w:bookmarkEnd w:id="81"/>
    </w:p>
    <w:p w14:paraId="09875A79" w14:textId="6307EE10" w:rsidR="00593D1F" w:rsidRPr="00593D1F" w:rsidRDefault="00593D1F" w:rsidP="00593D1F">
      <w:pPr>
        <w:pStyle w:val="BodyText"/>
      </w:pPr>
      <w:r w:rsidRPr="00593D1F">
        <w:rPr>
          <w:lang w:val="en-US"/>
        </w:rPr>
        <w:t>Forests provide opportunities for recreation and tourism. People visit</w:t>
      </w:r>
      <w:r>
        <w:rPr>
          <w:lang w:val="en-US"/>
        </w:rPr>
        <w:t xml:space="preserve"> </w:t>
      </w:r>
      <w:r w:rsidRPr="00593D1F">
        <w:rPr>
          <w:lang w:val="en-US"/>
        </w:rPr>
        <w:t>forests for a wide range of experiences that are supported or enhanced</w:t>
      </w:r>
      <w:r>
        <w:rPr>
          <w:lang w:val="en-US"/>
        </w:rPr>
        <w:t xml:space="preserve"> </w:t>
      </w:r>
      <w:r w:rsidRPr="00593D1F">
        <w:rPr>
          <w:lang w:val="en-US"/>
        </w:rPr>
        <w:t>by nature. That is, forest ecosystems contribute to the benefit visito</w:t>
      </w:r>
      <w:r>
        <w:rPr>
          <w:lang w:val="en-US"/>
        </w:rPr>
        <w:t xml:space="preserve">rs </w:t>
      </w:r>
      <w:r w:rsidRPr="00593D1F">
        <w:rPr>
          <w:lang w:val="en-US"/>
        </w:rPr>
        <w:t xml:space="preserve">receive along with built assets such as walking tracks or picnic facilities. </w:t>
      </w:r>
    </w:p>
    <w:p w14:paraId="28A67E85" w14:textId="77777777" w:rsidR="00593D1F" w:rsidRPr="00593D1F" w:rsidRDefault="00593D1F" w:rsidP="00593D1F">
      <w:pPr>
        <w:pStyle w:val="BodyText"/>
      </w:pPr>
      <w:r w:rsidRPr="00593D1F">
        <w:rPr>
          <w:lang w:val="en-US"/>
        </w:rPr>
        <w:t xml:space="preserve">This ecosystem service is used by the Victorian community (households) as well as interstate and international visitors. The tourism industry also uses this service as an input to tour operations in parks and state forests. </w:t>
      </w:r>
    </w:p>
    <w:p w14:paraId="16506E64" w14:textId="08AB0343" w:rsidR="00593D1F" w:rsidRPr="00593D1F" w:rsidRDefault="00593D1F" w:rsidP="00593D1F">
      <w:pPr>
        <w:pStyle w:val="BodyText"/>
      </w:pPr>
      <w:r w:rsidRPr="00593D1F">
        <w:rPr>
          <w:lang w:val="en-US"/>
        </w:rPr>
        <w:t>Recreation and tourism is expected to decrease as a result the 2019-20 bushfires. Areas of parks and state forests have been closed to protect visitor safety and support forest regeneration. However, the overall impact on forest visitation in Victoria will depend on whether people visit other parts of the state. The bushfires may place increased pressure on other parks and state forests.</w:t>
      </w:r>
    </w:p>
    <w:p w14:paraId="7F43A1ED" w14:textId="2B1D0BFF" w:rsidR="00026EBB" w:rsidRDefault="00AB6876" w:rsidP="00335838">
      <w:pPr>
        <w:pStyle w:val="BodyText"/>
        <w:rPr>
          <w:lang w:val="en-US"/>
        </w:rPr>
      </w:pPr>
      <w:r w:rsidRPr="00330DCB">
        <w:rPr>
          <w:lang w:val="en-US"/>
        </w:rPr>
        <w:t>1.2 million</w:t>
      </w:r>
      <w:r w:rsidR="00593D1F" w:rsidRPr="00330DCB">
        <w:rPr>
          <w:lang w:val="en-US"/>
        </w:rPr>
        <w:t xml:space="preserve"> hectares of state forests</w:t>
      </w:r>
      <w:r w:rsidR="00AF4D0F" w:rsidRPr="00330DCB">
        <w:rPr>
          <w:lang w:val="en-US"/>
        </w:rPr>
        <w:t>, parks and reserves</w:t>
      </w:r>
      <w:r w:rsidR="00593D1F" w:rsidRPr="00330DCB">
        <w:rPr>
          <w:lang w:val="en-US"/>
        </w:rPr>
        <w:t xml:space="preserve"> were burnt in the 2019-20 bushfires, affecting </w:t>
      </w:r>
      <w:r w:rsidR="00330DCB" w:rsidRPr="00330DCB">
        <w:rPr>
          <w:lang w:val="en-US"/>
        </w:rPr>
        <w:t>49 state forests and 98 parks and reserves</w:t>
      </w:r>
      <w:r w:rsidR="00593225">
        <w:rPr>
          <w:lang w:val="en-US"/>
        </w:rPr>
        <w:t xml:space="preserve"> (see </w:t>
      </w:r>
      <w:r w:rsidR="00593225">
        <w:rPr>
          <w:lang w:val="en-US"/>
        </w:rPr>
        <w:fldChar w:fldCharType="begin"/>
      </w:r>
      <w:r w:rsidR="00593225">
        <w:rPr>
          <w:lang w:val="en-US"/>
        </w:rPr>
        <w:instrText xml:space="preserve"> REF _Ref51454564 \h </w:instrText>
      </w:r>
      <w:r w:rsidR="00593225">
        <w:rPr>
          <w:lang w:val="en-US"/>
        </w:rPr>
      </w:r>
      <w:r w:rsidR="00593225">
        <w:rPr>
          <w:lang w:val="en-US"/>
        </w:rPr>
        <w:fldChar w:fldCharType="separate"/>
      </w:r>
      <w:r w:rsidR="00F11A6E">
        <w:t xml:space="preserve">Figure </w:t>
      </w:r>
      <w:r w:rsidR="00F11A6E">
        <w:rPr>
          <w:noProof/>
        </w:rPr>
        <w:t>15</w:t>
      </w:r>
      <w:r w:rsidR="00593225">
        <w:rPr>
          <w:lang w:val="en-US"/>
        </w:rPr>
        <w:fldChar w:fldCharType="end"/>
      </w:r>
      <w:r w:rsidR="00593225">
        <w:rPr>
          <w:lang w:val="en-US"/>
        </w:rPr>
        <w:t xml:space="preserve">, </w:t>
      </w:r>
      <w:r w:rsidR="00593225">
        <w:rPr>
          <w:lang w:val="en-US"/>
        </w:rPr>
        <w:fldChar w:fldCharType="begin"/>
      </w:r>
      <w:r w:rsidR="00593225">
        <w:rPr>
          <w:lang w:val="en-US"/>
        </w:rPr>
        <w:instrText xml:space="preserve"> REF _Ref51338616 \h </w:instrText>
      </w:r>
      <w:r w:rsidR="00593225">
        <w:rPr>
          <w:lang w:val="en-US"/>
        </w:rPr>
      </w:r>
      <w:r w:rsidR="00593225">
        <w:rPr>
          <w:lang w:val="en-US"/>
        </w:rPr>
        <w:fldChar w:fldCharType="separate"/>
      </w:r>
      <w:r w:rsidR="00F11A6E">
        <w:t xml:space="preserve">Table </w:t>
      </w:r>
      <w:r w:rsidR="00F11A6E">
        <w:rPr>
          <w:noProof/>
        </w:rPr>
        <w:t>19</w:t>
      </w:r>
      <w:r w:rsidR="00593225">
        <w:rPr>
          <w:lang w:val="en-US"/>
        </w:rPr>
        <w:fldChar w:fldCharType="end"/>
      </w:r>
      <w:r w:rsidR="00593225">
        <w:rPr>
          <w:lang w:val="en-US"/>
        </w:rPr>
        <w:t xml:space="preserve"> and </w:t>
      </w:r>
      <w:r w:rsidR="00593225">
        <w:rPr>
          <w:lang w:val="en-US"/>
        </w:rPr>
        <w:fldChar w:fldCharType="begin"/>
      </w:r>
      <w:r w:rsidR="00593225">
        <w:rPr>
          <w:lang w:val="en-US"/>
        </w:rPr>
        <w:instrText xml:space="preserve"> REF _Ref51454628 \h </w:instrText>
      </w:r>
      <w:r w:rsidR="00593225">
        <w:rPr>
          <w:lang w:val="en-US"/>
        </w:rPr>
      </w:r>
      <w:r w:rsidR="00593225">
        <w:rPr>
          <w:lang w:val="en-US"/>
        </w:rPr>
        <w:fldChar w:fldCharType="separate"/>
      </w:r>
      <w:r w:rsidR="00F11A6E">
        <w:t xml:space="preserve">Table </w:t>
      </w:r>
      <w:r w:rsidR="00F11A6E">
        <w:rPr>
          <w:noProof/>
        </w:rPr>
        <w:t>20</w:t>
      </w:r>
      <w:r w:rsidR="00593225">
        <w:rPr>
          <w:lang w:val="en-US"/>
        </w:rPr>
        <w:fldChar w:fldCharType="end"/>
      </w:r>
      <w:r w:rsidR="00593225">
        <w:rPr>
          <w:lang w:val="en-US"/>
        </w:rPr>
        <w:t>)</w:t>
      </w:r>
      <w:r w:rsidR="00330DCB" w:rsidRPr="00330DCB">
        <w:rPr>
          <w:lang w:val="en-US"/>
        </w:rPr>
        <w:t xml:space="preserve">. </w:t>
      </w:r>
    </w:p>
    <w:p w14:paraId="60A806D8" w14:textId="1C428861" w:rsidR="00026EBB" w:rsidRDefault="00026EBB" w:rsidP="00026EBB">
      <w:pPr>
        <w:pStyle w:val="Caption"/>
      </w:pPr>
      <w:bookmarkStart w:id="82" w:name="_Ref51454564"/>
      <w:r>
        <w:t xml:space="preserve">Figure </w:t>
      </w:r>
      <w:fldSimple w:instr=" SEQ Figure \* ARABIC ">
        <w:r w:rsidR="00F11A6E">
          <w:rPr>
            <w:noProof/>
          </w:rPr>
          <w:t>15</w:t>
        </w:r>
      </w:fldSimple>
      <w:bookmarkEnd w:id="82"/>
      <w:r w:rsidR="001D5429">
        <w:t xml:space="preserve"> State forests, parks and reserves impacted by the 2019-20 bushfires</w:t>
      </w:r>
    </w:p>
    <w:p w14:paraId="1218BF18" w14:textId="046DB89E" w:rsidR="00751BCD" w:rsidRDefault="00026EBB" w:rsidP="00335838">
      <w:pPr>
        <w:pStyle w:val="BodyText"/>
        <w:rPr>
          <w:lang w:val="en-US"/>
        </w:rPr>
      </w:pPr>
      <w:r w:rsidRPr="00026EBB">
        <w:rPr>
          <w:noProof/>
        </w:rPr>
        <mc:AlternateContent>
          <mc:Choice Requires="wps">
            <w:drawing>
              <wp:anchor distT="0" distB="0" distL="114300" distR="114300" simplePos="0" relativeHeight="251658269" behindDoc="0" locked="0" layoutInCell="1" allowOverlap="1" wp14:anchorId="624A6B4D" wp14:editId="2C25B5EF">
                <wp:simplePos x="0" y="0"/>
                <wp:positionH relativeFrom="column">
                  <wp:posOffset>225468</wp:posOffset>
                </wp:positionH>
                <wp:positionV relativeFrom="paragraph">
                  <wp:posOffset>3834182</wp:posOffset>
                </wp:positionV>
                <wp:extent cx="936104" cy="369332"/>
                <wp:effectExtent l="0" t="0" r="3810" b="0"/>
                <wp:wrapNone/>
                <wp:docPr id="2" name="TextBox 1">
                  <a:extLst xmlns:a="http://schemas.openxmlformats.org/drawingml/2006/main">
                    <a:ext uri="{FF2B5EF4-FFF2-40B4-BE49-F238E27FC236}">
                      <a16:creationId xmlns:a16="http://schemas.microsoft.com/office/drawing/2014/main" id="{E249BAF6-3987-5149-A4F2-055F517507BF}"/>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936104" cy="369332"/>
                        </a:xfrm>
                        <a:prstGeom prst="rect">
                          <a:avLst/>
                        </a:prstGeom>
                        <a:solidFill>
                          <a:schemeClr val="lt1"/>
                        </a:solidFill>
                      </wps:spPr>
                      <wps:bodyPr wrap="square" rtlCol="0">
                        <a:spAutoFit/>
                      </wps:bodyPr>
                    </wps:wsp>
                  </a:graphicData>
                </a:graphic>
              </wp:anchor>
            </w:drawing>
          </mc:Choice>
          <mc:Fallback>
            <w:pict>
              <v:shape w14:anchorId="419AF919" id="TextBox 1" o:spid="_x0000_s1026" type="#_x0000_t202" alt="&quot;&quot;" style="position:absolute;margin-left:17.75pt;margin-top:301.9pt;width:73.7pt;height:29.1pt;z-index:25165826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" fillcolor="white [3201]" stroked="f">
                <v:textbox style="mso-fit-shape-to-text:t"/>
              </v:shape>
            </w:pict>
          </mc:Fallback>
        </mc:AlternateContent>
      </w:r>
      <w:r w:rsidR="00751BCD">
        <w:rPr>
          <w:noProof/>
          <w:lang w:val="en-US"/>
        </w:rPr>
        <w:drawing>
          <wp:inline distT="0" distB="0" distL="0" distR="0" wp14:anchorId="11B2D1C0" wp14:editId="78678392">
            <wp:extent cx="6479540" cy="4584065"/>
            <wp:effectExtent l="0" t="0" r="0" b="635"/>
            <wp:docPr id="75" name="Picture 7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A close up of a map&#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479540" cy="4584065"/>
                    </a:xfrm>
                    <a:prstGeom prst="rect">
                      <a:avLst/>
                    </a:prstGeom>
                  </pic:spPr>
                </pic:pic>
              </a:graphicData>
            </a:graphic>
          </wp:inline>
        </w:drawing>
      </w:r>
    </w:p>
    <w:p w14:paraId="1D0D8A66" w14:textId="5BF2DD51" w:rsidR="00751BCD" w:rsidRDefault="00751BCD" w:rsidP="00335838">
      <w:pPr>
        <w:pStyle w:val="BodyText"/>
        <w:rPr>
          <w:lang w:val="en-US"/>
        </w:rPr>
      </w:pPr>
    </w:p>
    <w:p w14:paraId="5305EFBE" w14:textId="61108CA8" w:rsidR="00CE50CD" w:rsidRDefault="00CE50CD" w:rsidP="00CE50CD">
      <w:pPr>
        <w:pStyle w:val="Caption"/>
      </w:pPr>
      <w:bookmarkStart w:id="83" w:name="_Ref51338616"/>
      <w:r>
        <w:lastRenderedPageBreak/>
        <w:t xml:space="preserve">Table </w:t>
      </w:r>
      <w:fldSimple w:instr=" SEQ Table \* ARABIC ">
        <w:r w:rsidR="00F11A6E">
          <w:rPr>
            <w:noProof/>
          </w:rPr>
          <w:t>19</w:t>
        </w:r>
      </w:fldSimple>
      <w:bookmarkEnd w:id="83"/>
      <w:r>
        <w:t xml:space="preserve"> Number of state forests, parks and reserves</w:t>
      </w:r>
      <w:r w:rsidR="0040195D">
        <w:t xml:space="preserve"> </w:t>
      </w:r>
      <w:r>
        <w:t>burnt in the 2019-20 bushfires</w:t>
      </w:r>
    </w:p>
    <w:tbl>
      <w:tblPr>
        <w:tblStyle w:val="TableGrid"/>
        <w:tblW w:w="0" w:type="auto"/>
        <w:tblLook w:val="04A0" w:firstRow="1" w:lastRow="0" w:firstColumn="1" w:lastColumn="0" w:noHBand="0" w:noVBand="1"/>
      </w:tblPr>
      <w:tblGrid>
        <w:gridCol w:w="2674"/>
        <w:gridCol w:w="1632"/>
        <w:gridCol w:w="1632"/>
        <w:gridCol w:w="1549"/>
        <w:gridCol w:w="1539"/>
      </w:tblGrid>
      <w:tr w:rsidR="00CE50CD" w14:paraId="60910DBB" w14:textId="77777777" w:rsidTr="00CE50CD">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3119" w:type="dxa"/>
          </w:tcPr>
          <w:p w14:paraId="25CB36F3" w14:textId="77777777" w:rsidR="00CE50CD" w:rsidRDefault="00CE50CD" w:rsidP="00AA1C83">
            <w:pPr>
              <w:pStyle w:val="TableHeadingLeft"/>
            </w:pPr>
          </w:p>
        </w:tc>
        <w:tc>
          <w:tcPr>
            <w:tcW w:w="1771" w:type="dxa"/>
            <w:vAlign w:val="center"/>
          </w:tcPr>
          <w:p w14:paraId="0007C37A" w14:textId="77777777" w:rsidR="00CE50CD" w:rsidRDefault="00CE50CD" w:rsidP="00AA1C83">
            <w:pPr>
              <w:pStyle w:val="TableHeadingLeft"/>
              <w:jc w:val="right"/>
              <w:cnfStyle w:val="100000000000" w:firstRow="1" w:lastRow="0" w:firstColumn="0" w:lastColumn="0" w:oddVBand="0" w:evenVBand="0" w:oddHBand="0" w:evenHBand="0" w:firstRowFirstColumn="0" w:firstRowLastColumn="0" w:lastRowFirstColumn="0" w:lastRowLastColumn="0"/>
            </w:pPr>
            <w:r>
              <w:t>East Gippsland</w:t>
            </w:r>
          </w:p>
        </w:tc>
        <w:tc>
          <w:tcPr>
            <w:tcW w:w="1771" w:type="dxa"/>
            <w:vAlign w:val="center"/>
          </w:tcPr>
          <w:p w14:paraId="44E2BF77" w14:textId="77777777" w:rsidR="00CE50CD" w:rsidRDefault="00CE50CD" w:rsidP="00AA1C83">
            <w:pPr>
              <w:pStyle w:val="TableHeadingLeft"/>
              <w:jc w:val="right"/>
              <w:cnfStyle w:val="100000000000" w:firstRow="1" w:lastRow="0" w:firstColumn="0" w:lastColumn="0" w:oddVBand="0" w:evenVBand="0" w:oddHBand="0" w:evenHBand="0" w:firstRowFirstColumn="0" w:firstRowLastColumn="0" w:lastRowFirstColumn="0" w:lastRowLastColumn="0"/>
            </w:pPr>
            <w:r>
              <w:t>Gippsland</w:t>
            </w:r>
          </w:p>
        </w:tc>
        <w:tc>
          <w:tcPr>
            <w:tcW w:w="1771" w:type="dxa"/>
            <w:vAlign w:val="center"/>
          </w:tcPr>
          <w:p w14:paraId="49D80F26" w14:textId="77777777" w:rsidR="00CE50CD" w:rsidRDefault="00CE50CD" w:rsidP="00AA1C83">
            <w:pPr>
              <w:pStyle w:val="TableHeadingLeft"/>
              <w:jc w:val="right"/>
              <w:cnfStyle w:val="100000000000" w:firstRow="1" w:lastRow="0" w:firstColumn="0" w:lastColumn="0" w:oddVBand="0" w:evenVBand="0" w:oddHBand="0" w:evenHBand="0" w:firstRowFirstColumn="0" w:firstRowLastColumn="0" w:lastRowFirstColumn="0" w:lastRowLastColumn="0"/>
            </w:pPr>
            <w:r>
              <w:t>North East</w:t>
            </w:r>
          </w:p>
        </w:tc>
        <w:tc>
          <w:tcPr>
            <w:tcW w:w="1772" w:type="dxa"/>
            <w:vAlign w:val="center"/>
          </w:tcPr>
          <w:p w14:paraId="00CA00E5" w14:textId="77777777" w:rsidR="00CE50CD" w:rsidRDefault="00CE50CD" w:rsidP="00AA1C83">
            <w:pPr>
              <w:pStyle w:val="TableHeadingLeft"/>
              <w:jc w:val="right"/>
              <w:cnfStyle w:val="100000000000" w:firstRow="1" w:lastRow="0" w:firstColumn="0" w:lastColumn="0" w:oddVBand="0" w:evenVBand="0" w:oddHBand="0" w:evenHBand="0" w:firstRowFirstColumn="0" w:firstRowLastColumn="0" w:lastRowFirstColumn="0" w:lastRowLastColumn="0"/>
            </w:pPr>
            <w:r>
              <w:t>Total</w:t>
            </w:r>
          </w:p>
        </w:tc>
      </w:tr>
      <w:tr w:rsidR="00CE50CD" w14:paraId="4190D6F6" w14:textId="77777777" w:rsidTr="00CE50CD">
        <w:tc>
          <w:tcPr>
            <w:tcW w:w="3119" w:type="dxa"/>
            <w:vAlign w:val="bottom"/>
          </w:tcPr>
          <w:p w14:paraId="37C8B626" w14:textId="77777777" w:rsidR="00CE50CD" w:rsidRDefault="00CE50CD" w:rsidP="00AA1C83">
            <w:pPr>
              <w:pStyle w:val="TableTextLeft"/>
            </w:pPr>
            <w:r>
              <w:t>State forests</w:t>
            </w:r>
          </w:p>
        </w:tc>
        <w:tc>
          <w:tcPr>
            <w:tcW w:w="1771" w:type="dxa"/>
            <w:vAlign w:val="bottom"/>
          </w:tcPr>
          <w:p w14:paraId="2A008E5F" w14:textId="77777777" w:rsidR="00CE50CD" w:rsidRDefault="00CE50CD" w:rsidP="00AA1C83">
            <w:pPr>
              <w:pStyle w:val="TableTextRight"/>
            </w:pPr>
            <w:r>
              <w:t>30</w:t>
            </w:r>
          </w:p>
        </w:tc>
        <w:tc>
          <w:tcPr>
            <w:tcW w:w="1771" w:type="dxa"/>
            <w:vAlign w:val="bottom"/>
          </w:tcPr>
          <w:p w14:paraId="72629FAF" w14:textId="77777777" w:rsidR="00CE50CD" w:rsidRDefault="00CE50CD" w:rsidP="00AA1C83">
            <w:pPr>
              <w:pStyle w:val="TableTextRight"/>
            </w:pPr>
            <w:r>
              <w:t>24</w:t>
            </w:r>
          </w:p>
        </w:tc>
        <w:tc>
          <w:tcPr>
            <w:tcW w:w="1771" w:type="dxa"/>
            <w:vAlign w:val="bottom"/>
          </w:tcPr>
          <w:p w14:paraId="4C950039" w14:textId="77777777" w:rsidR="00CE50CD" w:rsidRDefault="00CE50CD" w:rsidP="00AA1C83">
            <w:pPr>
              <w:pStyle w:val="TableTextRight"/>
            </w:pPr>
            <w:r>
              <w:t>4</w:t>
            </w:r>
          </w:p>
        </w:tc>
        <w:tc>
          <w:tcPr>
            <w:tcW w:w="1772" w:type="dxa"/>
            <w:vAlign w:val="center"/>
          </w:tcPr>
          <w:p w14:paraId="0B366A18" w14:textId="77777777" w:rsidR="00CE50CD" w:rsidRDefault="00CE50CD" w:rsidP="00AA1C83">
            <w:pPr>
              <w:pStyle w:val="TableTextRight"/>
            </w:pPr>
            <w:r>
              <w:t>49</w:t>
            </w:r>
          </w:p>
        </w:tc>
      </w:tr>
      <w:tr w:rsidR="00CE50CD" w14:paraId="67D4A77F" w14:textId="77777777" w:rsidTr="00DF1839">
        <w:tc>
          <w:tcPr>
            <w:tcW w:w="3119" w:type="dxa"/>
            <w:vAlign w:val="bottom"/>
          </w:tcPr>
          <w:p w14:paraId="6C9376B4" w14:textId="77777777" w:rsidR="00CE50CD" w:rsidRDefault="00CE50CD" w:rsidP="00AA1C83">
            <w:pPr>
              <w:pStyle w:val="TableTextLeft"/>
            </w:pPr>
            <w:r>
              <w:t>Parks (national, state and regional)</w:t>
            </w:r>
          </w:p>
        </w:tc>
        <w:tc>
          <w:tcPr>
            <w:tcW w:w="1771" w:type="dxa"/>
            <w:vAlign w:val="bottom"/>
          </w:tcPr>
          <w:p w14:paraId="703DC156" w14:textId="77777777" w:rsidR="00CE50CD" w:rsidRDefault="00CE50CD" w:rsidP="00AA1C83">
            <w:pPr>
              <w:pStyle w:val="TableTextRight"/>
            </w:pPr>
            <w:r>
              <w:t>10</w:t>
            </w:r>
          </w:p>
        </w:tc>
        <w:tc>
          <w:tcPr>
            <w:tcW w:w="1771" w:type="dxa"/>
            <w:vAlign w:val="bottom"/>
          </w:tcPr>
          <w:p w14:paraId="0C2EFA74" w14:textId="77777777" w:rsidR="00CE50CD" w:rsidRDefault="00CE50CD" w:rsidP="00AA1C83">
            <w:pPr>
              <w:pStyle w:val="TableTextRight"/>
            </w:pPr>
            <w:r>
              <w:t xml:space="preserve">1                 </w:t>
            </w:r>
          </w:p>
        </w:tc>
        <w:tc>
          <w:tcPr>
            <w:tcW w:w="1771" w:type="dxa"/>
            <w:vAlign w:val="bottom"/>
          </w:tcPr>
          <w:p w14:paraId="014AF183" w14:textId="77777777" w:rsidR="00CE50CD" w:rsidRDefault="00CE50CD" w:rsidP="00AA1C83">
            <w:pPr>
              <w:pStyle w:val="TableTextRight"/>
            </w:pPr>
            <w:r>
              <w:t>5</w:t>
            </w:r>
          </w:p>
        </w:tc>
        <w:tc>
          <w:tcPr>
            <w:tcW w:w="1772" w:type="dxa"/>
            <w:vAlign w:val="bottom"/>
          </w:tcPr>
          <w:p w14:paraId="331FD900" w14:textId="77777777" w:rsidR="00CE50CD" w:rsidRDefault="00CE50CD" w:rsidP="00AA1C83">
            <w:pPr>
              <w:pStyle w:val="TableTextRight"/>
            </w:pPr>
            <w:r>
              <w:t>14</w:t>
            </w:r>
          </w:p>
        </w:tc>
      </w:tr>
      <w:tr w:rsidR="00CE50CD" w14:paraId="0F68EE90" w14:textId="77777777" w:rsidTr="00CE50CD">
        <w:tc>
          <w:tcPr>
            <w:tcW w:w="3119" w:type="dxa"/>
            <w:vAlign w:val="bottom"/>
          </w:tcPr>
          <w:p w14:paraId="642A97F3" w14:textId="77777777" w:rsidR="00CE50CD" w:rsidRDefault="00CE50CD" w:rsidP="00AA1C83">
            <w:pPr>
              <w:pStyle w:val="TableTextLeft"/>
            </w:pPr>
            <w:r>
              <w:t>Reserves</w:t>
            </w:r>
          </w:p>
        </w:tc>
        <w:tc>
          <w:tcPr>
            <w:tcW w:w="1771" w:type="dxa"/>
            <w:vAlign w:val="bottom"/>
          </w:tcPr>
          <w:p w14:paraId="51144182" w14:textId="77777777" w:rsidR="00CE50CD" w:rsidRDefault="00CE50CD" w:rsidP="00AA1C83">
            <w:pPr>
              <w:pStyle w:val="TableTextRight"/>
            </w:pPr>
            <w:r>
              <w:t>61</w:t>
            </w:r>
          </w:p>
        </w:tc>
        <w:tc>
          <w:tcPr>
            <w:tcW w:w="1771" w:type="dxa"/>
            <w:vAlign w:val="bottom"/>
          </w:tcPr>
          <w:p w14:paraId="1121F836" w14:textId="77777777" w:rsidR="00CE50CD" w:rsidRDefault="00CE50CD" w:rsidP="00AA1C83">
            <w:pPr>
              <w:pStyle w:val="TableTextRight"/>
            </w:pPr>
            <w:r>
              <w:t>8</w:t>
            </w:r>
          </w:p>
        </w:tc>
        <w:tc>
          <w:tcPr>
            <w:tcW w:w="1771" w:type="dxa"/>
            <w:vAlign w:val="bottom"/>
          </w:tcPr>
          <w:p w14:paraId="5F3BFD3E" w14:textId="77777777" w:rsidR="00CE50CD" w:rsidRDefault="00CE50CD" w:rsidP="00AA1C83">
            <w:pPr>
              <w:pStyle w:val="TableTextRight"/>
            </w:pPr>
            <w:r>
              <w:t>17</w:t>
            </w:r>
          </w:p>
        </w:tc>
        <w:tc>
          <w:tcPr>
            <w:tcW w:w="1772" w:type="dxa"/>
            <w:vAlign w:val="center"/>
          </w:tcPr>
          <w:p w14:paraId="1B6F1442" w14:textId="77777777" w:rsidR="00CE50CD" w:rsidRDefault="00CE50CD" w:rsidP="00AA1C83">
            <w:pPr>
              <w:pStyle w:val="TableTextRight"/>
            </w:pPr>
            <w:r>
              <w:t>83</w:t>
            </w:r>
          </w:p>
        </w:tc>
      </w:tr>
      <w:tr w:rsidR="00CE50CD" w14:paraId="6C4E1DF5" w14:textId="77777777" w:rsidTr="00CE50CD">
        <w:tc>
          <w:tcPr>
            <w:tcW w:w="3119" w:type="dxa"/>
            <w:vAlign w:val="bottom"/>
          </w:tcPr>
          <w:p w14:paraId="4794C1D6" w14:textId="2E65AE41" w:rsidR="00CE50CD" w:rsidRDefault="00CE50CD" w:rsidP="00AA1C83">
            <w:pPr>
              <w:pStyle w:val="TableTextLeft"/>
            </w:pPr>
            <w:r>
              <w:t>Total</w:t>
            </w:r>
          </w:p>
        </w:tc>
        <w:tc>
          <w:tcPr>
            <w:tcW w:w="1771" w:type="dxa"/>
            <w:vAlign w:val="bottom"/>
          </w:tcPr>
          <w:p w14:paraId="30DCF913" w14:textId="68D21A4F" w:rsidR="00CE50CD" w:rsidRDefault="00104612" w:rsidP="00AA1C83">
            <w:pPr>
              <w:pStyle w:val="TableTextRight"/>
            </w:pPr>
            <w:r>
              <w:t>101</w:t>
            </w:r>
          </w:p>
        </w:tc>
        <w:tc>
          <w:tcPr>
            <w:tcW w:w="1771" w:type="dxa"/>
            <w:vAlign w:val="bottom"/>
          </w:tcPr>
          <w:p w14:paraId="284C0893" w14:textId="40C07F84" w:rsidR="00CE50CD" w:rsidRDefault="00104612" w:rsidP="00AA1C83">
            <w:pPr>
              <w:pStyle w:val="TableTextRight"/>
            </w:pPr>
            <w:r>
              <w:t>33</w:t>
            </w:r>
          </w:p>
        </w:tc>
        <w:tc>
          <w:tcPr>
            <w:tcW w:w="1771" w:type="dxa"/>
            <w:vAlign w:val="bottom"/>
          </w:tcPr>
          <w:p w14:paraId="07F1AB80" w14:textId="2B64201C" w:rsidR="00CE50CD" w:rsidRDefault="00104612" w:rsidP="00AA1C83">
            <w:pPr>
              <w:pStyle w:val="TableTextRight"/>
            </w:pPr>
            <w:r>
              <w:t>26</w:t>
            </w:r>
          </w:p>
        </w:tc>
        <w:tc>
          <w:tcPr>
            <w:tcW w:w="1772" w:type="dxa"/>
            <w:vAlign w:val="center"/>
          </w:tcPr>
          <w:p w14:paraId="5D4CF489" w14:textId="692EBFD2" w:rsidR="00CE50CD" w:rsidRDefault="00104612" w:rsidP="00AA1C83">
            <w:pPr>
              <w:pStyle w:val="TableTextRight"/>
            </w:pPr>
            <w:r>
              <w:t>146</w:t>
            </w:r>
          </w:p>
        </w:tc>
      </w:tr>
    </w:tbl>
    <w:p w14:paraId="35D4B363" w14:textId="12C58D41" w:rsidR="0040195D" w:rsidRDefault="008E52D2" w:rsidP="008E52D2">
      <w:pPr>
        <w:pStyle w:val="CaptionImageorFigure"/>
      </w:pPr>
      <w:r>
        <w:t>Total is less than the sum of the three RFA regions, as some parks and state forests span multiple RFA regions.</w:t>
      </w:r>
    </w:p>
    <w:p w14:paraId="2E72EE8A" w14:textId="320EB627" w:rsidR="00CE50CD" w:rsidRDefault="00CE50CD" w:rsidP="00CE50CD">
      <w:pPr>
        <w:pStyle w:val="Caption"/>
      </w:pPr>
      <w:bookmarkStart w:id="84" w:name="_Ref51454628"/>
      <w:r>
        <w:t xml:space="preserve">Table </w:t>
      </w:r>
      <w:fldSimple w:instr=" SEQ Table \* ARABIC ">
        <w:r w:rsidR="00F11A6E">
          <w:rPr>
            <w:noProof/>
          </w:rPr>
          <w:t>20</w:t>
        </w:r>
      </w:fldSimple>
      <w:bookmarkEnd w:id="84"/>
      <w:r>
        <w:t xml:space="preserve"> Area of state forests, parks and reserves</w:t>
      </w:r>
      <w:r w:rsidR="0040195D">
        <w:t xml:space="preserve"> </w:t>
      </w:r>
      <w:r>
        <w:t>burnt in the 2019-20 bushfires</w:t>
      </w:r>
    </w:p>
    <w:tbl>
      <w:tblPr>
        <w:tblStyle w:val="TableGrid"/>
        <w:tblW w:w="0" w:type="auto"/>
        <w:tblLook w:val="04A0" w:firstRow="1" w:lastRow="0" w:firstColumn="1" w:lastColumn="0" w:noHBand="0" w:noVBand="1"/>
      </w:tblPr>
      <w:tblGrid>
        <w:gridCol w:w="2735"/>
        <w:gridCol w:w="1590"/>
        <w:gridCol w:w="1591"/>
        <w:gridCol w:w="1538"/>
        <w:gridCol w:w="1572"/>
      </w:tblGrid>
      <w:tr w:rsidR="00CE50CD" w14:paraId="11176006" w14:textId="77777777" w:rsidTr="00AA1C83">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3261" w:type="dxa"/>
          </w:tcPr>
          <w:p w14:paraId="0A35E327" w14:textId="77777777" w:rsidR="00CE50CD" w:rsidRDefault="00CE50CD" w:rsidP="00AA1C83">
            <w:pPr>
              <w:pStyle w:val="TableHeadingLeft"/>
            </w:pPr>
          </w:p>
        </w:tc>
        <w:tc>
          <w:tcPr>
            <w:tcW w:w="1735" w:type="dxa"/>
            <w:vAlign w:val="center"/>
          </w:tcPr>
          <w:p w14:paraId="5057F96D" w14:textId="77777777" w:rsidR="00CE50CD" w:rsidRDefault="00CE50CD" w:rsidP="00AA1C83">
            <w:pPr>
              <w:pStyle w:val="TableHeadingLeft"/>
              <w:jc w:val="right"/>
              <w:cnfStyle w:val="100000000000" w:firstRow="1" w:lastRow="0" w:firstColumn="0" w:lastColumn="0" w:oddVBand="0" w:evenVBand="0" w:oddHBand="0" w:evenHBand="0" w:firstRowFirstColumn="0" w:firstRowLastColumn="0" w:lastRowFirstColumn="0" w:lastRowLastColumn="0"/>
            </w:pPr>
            <w:r>
              <w:t>East Gippsland</w:t>
            </w:r>
          </w:p>
        </w:tc>
        <w:tc>
          <w:tcPr>
            <w:tcW w:w="1736" w:type="dxa"/>
            <w:vAlign w:val="center"/>
          </w:tcPr>
          <w:p w14:paraId="5A08B585" w14:textId="77777777" w:rsidR="00CE50CD" w:rsidRDefault="00CE50CD" w:rsidP="00AA1C83">
            <w:pPr>
              <w:pStyle w:val="TableHeadingLeft"/>
              <w:jc w:val="right"/>
              <w:cnfStyle w:val="100000000000" w:firstRow="1" w:lastRow="0" w:firstColumn="0" w:lastColumn="0" w:oddVBand="0" w:evenVBand="0" w:oddHBand="0" w:evenHBand="0" w:firstRowFirstColumn="0" w:firstRowLastColumn="0" w:lastRowFirstColumn="0" w:lastRowLastColumn="0"/>
            </w:pPr>
            <w:r>
              <w:t>Gippsland</w:t>
            </w:r>
          </w:p>
        </w:tc>
        <w:tc>
          <w:tcPr>
            <w:tcW w:w="1736" w:type="dxa"/>
            <w:vAlign w:val="center"/>
          </w:tcPr>
          <w:p w14:paraId="1B2890E0" w14:textId="77777777" w:rsidR="00CE50CD" w:rsidRDefault="00CE50CD" w:rsidP="00AA1C83">
            <w:pPr>
              <w:pStyle w:val="TableHeadingLeft"/>
              <w:jc w:val="right"/>
              <w:cnfStyle w:val="100000000000" w:firstRow="1" w:lastRow="0" w:firstColumn="0" w:lastColumn="0" w:oddVBand="0" w:evenVBand="0" w:oddHBand="0" w:evenHBand="0" w:firstRowFirstColumn="0" w:firstRowLastColumn="0" w:lastRowFirstColumn="0" w:lastRowLastColumn="0"/>
            </w:pPr>
            <w:r>
              <w:t>North East</w:t>
            </w:r>
          </w:p>
        </w:tc>
        <w:tc>
          <w:tcPr>
            <w:tcW w:w="1736" w:type="dxa"/>
            <w:vAlign w:val="center"/>
          </w:tcPr>
          <w:p w14:paraId="7E4AA7E1" w14:textId="77777777" w:rsidR="00CE50CD" w:rsidRDefault="00CE50CD" w:rsidP="00AA1C83">
            <w:pPr>
              <w:pStyle w:val="TableHeadingLeft"/>
              <w:jc w:val="right"/>
              <w:cnfStyle w:val="100000000000" w:firstRow="1" w:lastRow="0" w:firstColumn="0" w:lastColumn="0" w:oddVBand="0" w:evenVBand="0" w:oddHBand="0" w:evenHBand="0" w:firstRowFirstColumn="0" w:firstRowLastColumn="0" w:lastRowFirstColumn="0" w:lastRowLastColumn="0"/>
            </w:pPr>
            <w:r>
              <w:t>Total</w:t>
            </w:r>
          </w:p>
        </w:tc>
      </w:tr>
      <w:tr w:rsidR="009A4457" w14:paraId="0A8B3BC3" w14:textId="77777777" w:rsidTr="00AA1C83">
        <w:tc>
          <w:tcPr>
            <w:tcW w:w="3261" w:type="dxa"/>
            <w:vAlign w:val="bottom"/>
          </w:tcPr>
          <w:p w14:paraId="48CB6E44" w14:textId="77777777" w:rsidR="009A4457" w:rsidRDefault="009A4457" w:rsidP="009A4457">
            <w:pPr>
              <w:pStyle w:val="TableTextLeft"/>
            </w:pPr>
            <w:r>
              <w:t>State forests</w:t>
            </w:r>
          </w:p>
        </w:tc>
        <w:tc>
          <w:tcPr>
            <w:tcW w:w="1735" w:type="dxa"/>
            <w:vAlign w:val="bottom"/>
          </w:tcPr>
          <w:p w14:paraId="3F52075C" w14:textId="50C9DAA8" w:rsidR="009A4457" w:rsidRPr="00DF1839" w:rsidRDefault="009A4457" w:rsidP="009A4457">
            <w:pPr>
              <w:pStyle w:val="TableTextRight"/>
              <w:rPr>
                <w:rFonts w:cstheme="minorHAnsi"/>
              </w:rPr>
            </w:pPr>
            <w:r w:rsidRPr="00DF1839">
              <w:rPr>
                <w:rFonts w:cstheme="minorHAnsi"/>
              </w:rPr>
              <w:t xml:space="preserve">423,823 </w:t>
            </w:r>
          </w:p>
        </w:tc>
        <w:tc>
          <w:tcPr>
            <w:tcW w:w="1736" w:type="dxa"/>
            <w:vAlign w:val="bottom"/>
          </w:tcPr>
          <w:p w14:paraId="48F13A66" w14:textId="3B0DC99E" w:rsidR="009A4457" w:rsidRPr="00DF1839" w:rsidRDefault="009A4457" w:rsidP="009A4457">
            <w:pPr>
              <w:pStyle w:val="TableTextRight"/>
              <w:rPr>
                <w:rFonts w:cstheme="minorHAnsi"/>
              </w:rPr>
            </w:pPr>
            <w:r w:rsidRPr="00DF1839">
              <w:rPr>
                <w:rFonts w:cstheme="minorHAnsi"/>
              </w:rPr>
              <w:t xml:space="preserve">198,120 </w:t>
            </w:r>
          </w:p>
        </w:tc>
        <w:tc>
          <w:tcPr>
            <w:tcW w:w="1736" w:type="dxa"/>
            <w:vAlign w:val="bottom"/>
          </w:tcPr>
          <w:p w14:paraId="695A3D0F" w14:textId="66DEC358" w:rsidR="009A4457" w:rsidRPr="00DF1839" w:rsidRDefault="009A4457" w:rsidP="009A4457">
            <w:pPr>
              <w:pStyle w:val="TableTextRight"/>
              <w:rPr>
                <w:rFonts w:cstheme="minorHAnsi"/>
              </w:rPr>
            </w:pPr>
            <w:r w:rsidRPr="00DF1839">
              <w:rPr>
                <w:rFonts w:cstheme="minorHAnsi"/>
              </w:rPr>
              <w:t xml:space="preserve">168,704 </w:t>
            </w:r>
          </w:p>
        </w:tc>
        <w:tc>
          <w:tcPr>
            <w:tcW w:w="1736" w:type="dxa"/>
            <w:vAlign w:val="bottom"/>
          </w:tcPr>
          <w:p w14:paraId="45E558C4" w14:textId="0E55B781" w:rsidR="009A4457" w:rsidRPr="00DF1839" w:rsidRDefault="009A4457" w:rsidP="009A4457">
            <w:pPr>
              <w:pStyle w:val="TableTextRight"/>
              <w:rPr>
                <w:rFonts w:cstheme="minorHAnsi"/>
              </w:rPr>
            </w:pPr>
            <w:r w:rsidRPr="00DF1839">
              <w:rPr>
                <w:rFonts w:cstheme="minorHAnsi"/>
              </w:rPr>
              <w:t xml:space="preserve">   790,647 </w:t>
            </w:r>
          </w:p>
        </w:tc>
      </w:tr>
      <w:tr w:rsidR="00CE50CD" w14:paraId="4A921868" w14:textId="77777777" w:rsidTr="00AA1C83">
        <w:tc>
          <w:tcPr>
            <w:tcW w:w="3261" w:type="dxa"/>
            <w:vAlign w:val="bottom"/>
          </w:tcPr>
          <w:p w14:paraId="1A80522D" w14:textId="77777777" w:rsidR="00CE50CD" w:rsidRDefault="00CE50CD" w:rsidP="00AA1C83">
            <w:pPr>
              <w:pStyle w:val="TableTextLeft"/>
            </w:pPr>
            <w:r>
              <w:t>Parks (national, state and regional)</w:t>
            </w:r>
          </w:p>
        </w:tc>
        <w:tc>
          <w:tcPr>
            <w:tcW w:w="1735" w:type="dxa"/>
            <w:vAlign w:val="bottom"/>
          </w:tcPr>
          <w:p w14:paraId="47DD53E0" w14:textId="77777777" w:rsidR="00CE50CD" w:rsidRPr="00DF1839" w:rsidRDefault="00CE50CD" w:rsidP="00AA1C83">
            <w:pPr>
              <w:pStyle w:val="TableTextRight"/>
              <w:rPr>
                <w:rFonts w:cstheme="minorHAnsi"/>
              </w:rPr>
            </w:pPr>
            <w:r w:rsidRPr="00DF1839">
              <w:rPr>
                <w:rFonts w:cstheme="minorHAnsi"/>
                <w:color w:val="000000"/>
              </w:rPr>
              <w:t xml:space="preserve">                248,762 </w:t>
            </w:r>
          </w:p>
        </w:tc>
        <w:tc>
          <w:tcPr>
            <w:tcW w:w="1736" w:type="dxa"/>
            <w:vAlign w:val="bottom"/>
          </w:tcPr>
          <w:p w14:paraId="10E795D0" w14:textId="77777777" w:rsidR="00CE50CD" w:rsidRPr="00DF1839" w:rsidRDefault="00CE50CD" w:rsidP="00AA1C83">
            <w:pPr>
              <w:pStyle w:val="TableTextRight"/>
              <w:rPr>
                <w:rFonts w:cstheme="minorHAnsi"/>
              </w:rPr>
            </w:pPr>
            <w:r w:rsidRPr="00DF1839">
              <w:rPr>
                <w:rFonts w:cstheme="minorHAnsi"/>
                <w:color w:val="000000"/>
              </w:rPr>
              <w:t xml:space="preserve">                  64,065 </w:t>
            </w:r>
          </w:p>
        </w:tc>
        <w:tc>
          <w:tcPr>
            <w:tcW w:w="1736" w:type="dxa"/>
            <w:vAlign w:val="bottom"/>
          </w:tcPr>
          <w:p w14:paraId="1F6B1372" w14:textId="77777777" w:rsidR="00CE50CD" w:rsidRPr="00DF1839" w:rsidRDefault="00CE50CD" w:rsidP="00AA1C83">
            <w:pPr>
              <w:pStyle w:val="TableTextRight"/>
              <w:rPr>
                <w:rFonts w:cstheme="minorHAnsi"/>
              </w:rPr>
            </w:pPr>
            <w:r w:rsidRPr="00DF1839">
              <w:rPr>
                <w:rFonts w:cstheme="minorHAnsi"/>
                <w:color w:val="000000"/>
              </w:rPr>
              <w:t xml:space="preserve">                  79,843 </w:t>
            </w:r>
          </w:p>
        </w:tc>
        <w:tc>
          <w:tcPr>
            <w:tcW w:w="1736" w:type="dxa"/>
            <w:vAlign w:val="bottom"/>
          </w:tcPr>
          <w:p w14:paraId="69D5CFCF" w14:textId="77777777" w:rsidR="00CE50CD" w:rsidRPr="00DF1839" w:rsidRDefault="00CE50CD" w:rsidP="00AA1C83">
            <w:pPr>
              <w:pStyle w:val="TableTextRight"/>
              <w:rPr>
                <w:rFonts w:cstheme="minorHAnsi"/>
              </w:rPr>
            </w:pPr>
            <w:r w:rsidRPr="00DF1839">
              <w:rPr>
                <w:rFonts w:cstheme="minorHAnsi"/>
              </w:rPr>
              <w:t xml:space="preserve">392,670 </w:t>
            </w:r>
          </w:p>
        </w:tc>
      </w:tr>
      <w:tr w:rsidR="00CE50CD" w14:paraId="461B223E" w14:textId="77777777" w:rsidTr="00AA1C83">
        <w:tc>
          <w:tcPr>
            <w:tcW w:w="3261" w:type="dxa"/>
            <w:vAlign w:val="bottom"/>
          </w:tcPr>
          <w:p w14:paraId="61BF304F" w14:textId="77777777" w:rsidR="00CE50CD" w:rsidRDefault="00CE50CD" w:rsidP="00AA1C83">
            <w:pPr>
              <w:pStyle w:val="TableTextLeft"/>
            </w:pPr>
            <w:r>
              <w:t>Reserves</w:t>
            </w:r>
          </w:p>
        </w:tc>
        <w:tc>
          <w:tcPr>
            <w:tcW w:w="1735" w:type="dxa"/>
            <w:vAlign w:val="bottom"/>
          </w:tcPr>
          <w:p w14:paraId="7EAD416E" w14:textId="77777777" w:rsidR="00CE50CD" w:rsidRPr="00DF1839" w:rsidRDefault="00CE50CD" w:rsidP="00AA1C83">
            <w:pPr>
              <w:pStyle w:val="TableTextRight"/>
              <w:rPr>
                <w:rFonts w:cstheme="minorHAnsi"/>
              </w:rPr>
            </w:pPr>
            <w:r w:rsidRPr="00DF1839">
              <w:rPr>
                <w:rFonts w:cstheme="minorHAnsi"/>
                <w:color w:val="000000"/>
              </w:rPr>
              <w:t xml:space="preserve">                  16,918 </w:t>
            </w:r>
          </w:p>
        </w:tc>
        <w:tc>
          <w:tcPr>
            <w:tcW w:w="1736" w:type="dxa"/>
            <w:vAlign w:val="bottom"/>
          </w:tcPr>
          <w:p w14:paraId="57B40708" w14:textId="77777777" w:rsidR="00CE50CD" w:rsidRPr="00DF1839" w:rsidRDefault="00CE50CD" w:rsidP="00AA1C83">
            <w:pPr>
              <w:pStyle w:val="TableTextRight"/>
              <w:rPr>
                <w:rFonts w:cstheme="minorHAnsi"/>
              </w:rPr>
            </w:pPr>
            <w:r w:rsidRPr="00DF1839">
              <w:rPr>
                <w:rFonts w:cstheme="minorHAnsi"/>
                <w:color w:val="000000"/>
              </w:rPr>
              <w:t xml:space="preserve">                    5,734 </w:t>
            </w:r>
          </w:p>
        </w:tc>
        <w:tc>
          <w:tcPr>
            <w:tcW w:w="1736" w:type="dxa"/>
            <w:vAlign w:val="bottom"/>
          </w:tcPr>
          <w:p w14:paraId="307E914D" w14:textId="77777777" w:rsidR="00CE50CD" w:rsidRPr="00DF1839" w:rsidRDefault="00CE50CD" w:rsidP="00AA1C83">
            <w:pPr>
              <w:pStyle w:val="TableTextRight"/>
              <w:rPr>
                <w:rFonts w:cstheme="minorHAnsi"/>
              </w:rPr>
            </w:pPr>
            <w:r w:rsidRPr="00DF1839">
              <w:rPr>
                <w:rFonts w:cstheme="minorHAnsi"/>
                <w:color w:val="000000"/>
              </w:rPr>
              <w:t xml:space="preserve">                    1,614 </w:t>
            </w:r>
          </w:p>
        </w:tc>
        <w:tc>
          <w:tcPr>
            <w:tcW w:w="1736" w:type="dxa"/>
            <w:vAlign w:val="bottom"/>
          </w:tcPr>
          <w:p w14:paraId="0299172F" w14:textId="77777777" w:rsidR="00CE50CD" w:rsidRPr="00DF1839" w:rsidRDefault="00CE50CD" w:rsidP="00AA1C83">
            <w:pPr>
              <w:pStyle w:val="TableTextRight"/>
              <w:rPr>
                <w:rFonts w:cstheme="minorHAnsi"/>
              </w:rPr>
            </w:pPr>
            <w:r w:rsidRPr="00DF1839">
              <w:rPr>
                <w:rFonts w:cstheme="minorHAnsi"/>
              </w:rPr>
              <w:t>24,265</w:t>
            </w:r>
          </w:p>
        </w:tc>
      </w:tr>
      <w:tr w:rsidR="00CE50CD" w14:paraId="5384AB4E" w14:textId="77777777" w:rsidTr="00AA1C83">
        <w:tc>
          <w:tcPr>
            <w:tcW w:w="3261" w:type="dxa"/>
            <w:vAlign w:val="bottom"/>
          </w:tcPr>
          <w:p w14:paraId="7F565583" w14:textId="77777777" w:rsidR="00CE50CD" w:rsidRDefault="00CE50CD" w:rsidP="00AA1C83">
            <w:pPr>
              <w:pStyle w:val="TableTextLeft"/>
            </w:pPr>
            <w:r>
              <w:t>Total</w:t>
            </w:r>
          </w:p>
        </w:tc>
        <w:tc>
          <w:tcPr>
            <w:tcW w:w="1735" w:type="dxa"/>
            <w:vAlign w:val="bottom"/>
          </w:tcPr>
          <w:p w14:paraId="2E1B7947" w14:textId="63912E17" w:rsidR="00CE50CD" w:rsidRPr="00DF1839" w:rsidRDefault="00104612" w:rsidP="00AA1C83">
            <w:pPr>
              <w:pStyle w:val="TableTextRight"/>
              <w:rPr>
                <w:rFonts w:cstheme="minorHAnsi"/>
              </w:rPr>
            </w:pPr>
            <w:r w:rsidRPr="00DF1839">
              <w:rPr>
                <w:rFonts w:cstheme="minorHAnsi"/>
              </w:rPr>
              <w:t>689,503</w:t>
            </w:r>
            <w:r w:rsidR="00CE50CD" w:rsidRPr="00DF1839">
              <w:rPr>
                <w:rFonts w:cstheme="minorHAnsi"/>
              </w:rPr>
              <w:t xml:space="preserve"> </w:t>
            </w:r>
          </w:p>
        </w:tc>
        <w:tc>
          <w:tcPr>
            <w:tcW w:w="1736" w:type="dxa"/>
            <w:vAlign w:val="bottom"/>
          </w:tcPr>
          <w:p w14:paraId="6F0867D7" w14:textId="29034563" w:rsidR="00CE50CD" w:rsidRPr="00DF1839" w:rsidRDefault="0040195D" w:rsidP="00AA1C83">
            <w:pPr>
              <w:pStyle w:val="TableTextRight"/>
              <w:rPr>
                <w:rFonts w:cstheme="minorHAnsi"/>
              </w:rPr>
            </w:pPr>
            <w:r w:rsidRPr="00DF1839">
              <w:rPr>
                <w:rFonts w:cstheme="minorHAnsi"/>
              </w:rPr>
              <w:t>267,919</w:t>
            </w:r>
            <w:r w:rsidR="00CE50CD" w:rsidRPr="00DF1839">
              <w:rPr>
                <w:rFonts w:cstheme="minorHAnsi"/>
              </w:rPr>
              <w:t xml:space="preserve"> </w:t>
            </w:r>
          </w:p>
        </w:tc>
        <w:tc>
          <w:tcPr>
            <w:tcW w:w="1736" w:type="dxa"/>
            <w:vAlign w:val="bottom"/>
          </w:tcPr>
          <w:p w14:paraId="30849526" w14:textId="19F61FF5" w:rsidR="00CE50CD" w:rsidRPr="00DF1839" w:rsidRDefault="0040195D" w:rsidP="00AA1C83">
            <w:pPr>
              <w:pStyle w:val="TableTextRight"/>
              <w:rPr>
                <w:rFonts w:cstheme="minorHAnsi"/>
              </w:rPr>
            </w:pPr>
            <w:r w:rsidRPr="00DF1839">
              <w:rPr>
                <w:rFonts w:cstheme="minorHAnsi"/>
              </w:rPr>
              <w:t>250,161</w:t>
            </w:r>
            <w:r w:rsidR="00CE50CD" w:rsidRPr="00DF1839">
              <w:rPr>
                <w:rFonts w:cstheme="minorHAnsi"/>
              </w:rPr>
              <w:t xml:space="preserve"> </w:t>
            </w:r>
          </w:p>
        </w:tc>
        <w:tc>
          <w:tcPr>
            <w:tcW w:w="1736" w:type="dxa"/>
            <w:vAlign w:val="bottom"/>
          </w:tcPr>
          <w:p w14:paraId="695A97F6" w14:textId="1C56DA8F" w:rsidR="00CE50CD" w:rsidRPr="00DF1839" w:rsidRDefault="00CE50CD" w:rsidP="00AA1C83">
            <w:pPr>
              <w:pStyle w:val="TableTextRight"/>
              <w:rPr>
                <w:rFonts w:cstheme="minorHAnsi"/>
              </w:rPr>
            </w:pPr>
            <w:r w:rsidRPr="00DF1839">
              <w:rPr>
                <w:rFonts w:cstheme="minorHAnsi"/>
              </w:rPr>
              <w:t xml:space="preserve">           </w:t>
            </w:r>
            <w:r w:rsidR="0040195D" w:rsidRPr="00DF1839">
              <w:rPr>
                <w:rFonts w:cstheme="minorHAnsi"/>
              </w:rPr>
              <w:t>1,207,583</w:t>
            </w:r>
            <w:r w:rsidRPr="00DF1839">
              <w:rPr>
                <w:rFonts w:cstheme="minorHAnsi"/>
              </w:rPr>
              <w:t xml:space="preserve"> </w:t>
            </w:r>
          </w:p>
        </w:tc>
      </w:tr>
    </w:tbl>
    <w:p w14:paraId="404FC9BE" w14:textId="60FB1F6D" w:rsidR="00751BCD" w:rsidRPr="00330DCB" w:rsidRDefault="009A4457" w:rsidP="00335838">
      <w:pPr>
        <w:pStyle w:val="BodyText"/>
        <w:rPr>
          <w:lang w:val="en-US"/>
        </w:rPr>
      </w:pPr>
      <w:r w:rsidRPr="009F4004">
        <w:rPr>
          <w:noProof/>
        </w:rPr>
        <w:drawing>
          <wp:anchor distT="0" distB="0" distL="114300" distR="114300" simplePos="0" relativeHeight="251658275" behindDoc="0" locked="0" layoutInCell="1" allowOverlap="1" wp14:anchorId="47333987" wp14:editId="276C9F19">
            <wp:simplePos x="0" y="0"/>
            <wp:positionH relativeFrom="margin">
              <wp:posOffset>0</wp:posOffset>
            </wp:positionH>
            <wp:positionV relativeFrom="page">
              <wp:posOffset>4997450</wp:posOffset>
            </wp:positionV>
            <wp:extent cx="359410" cy="359410"/>
            <wp:effectExtent l="0" t="0" r="2540" b="2540"/>
            <wp:wrapSquare wrapText="bothSides"/>
            <wp:docPr id="76" name="Graphic 8" descr="Suburban scene">
              <a:extLst xmlns:a="http://schemas.openxmlformats.org/drawingml/2006/main">
                <a:ext uri="{FF2B5EF4-FFF2-40B4-BE49-F238E27FC236}">
                  <a16:creationId xmlns:a16="http://schemas.microsoft.com/office/drawing/2014/main" id="{FE96383A-6CA5-8944-A7BA-2244798E60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aphic 8" descr="Suburban scene">
                      <a:extLst>
                        <a:ext uri="{FF2B5EF4-FFF2-40B4-BE49-F238E27FC236}">
                          <a16:creationId xmlns:a16="http://schemas.microsoft.com/office/drawing/2014/main" id="{FE96383A-6CA5-8944-A7BA-2244798E6076}"/>
                        </a:ext>
                      </a:extLst>
                    </pic:cNvPr>
                    <pic:cNvPicPr>
                      <a:picLocks noChangeAspect="1"/>
                    </pic:cNvPicPr>
                  </pic:nvPicPr>
                  <pic:blipFill>
                    <a:blip r:embed="rId83" cstate="print">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p>
    <w:p w14:paraId="366DBA74" w14:textId="76817F3C" w:rsidR="00600E5F" w:rsidRPr="00D71ECF" w:rsidRDefault="00600E5F" w:rsidP="00600E5F">
      <w:pPr>
        <w:pStyle w:val="Heading3"/>
        <w:spacing w:before="300" w:after="300"/>
      </w:pPr>
      <w:bookmarkStart w:id="85" w:name="_Toc51347200"/>
      <w:r w:rsidRPr="00D71ECF">
        <w:t>Amenity</w:t>
      </w:r>
      <w:bookmarkEnd w:id="85"/>
    </w:p>
    <w:p w14:paraId="459A78AB" w14:textId="4F5C674E" w:rsidR="00D71ECF" w:rsidRPr="00D71ECF" w:rsidRDefault="00D71ECF" w:rsidP="00D71ECF">
      <w:pPr>
        <w:pStyle w:val="BodyText"/>
      </w:pPr>
      <w:r w:rsidRPr="00D71ECF">
        <w:rPr>
          <w:lang w:val="en-US"/>
        </w:rPr>
        <w:t>Forests provide amenity to nearby residents, enabling a range o</w:t>
      </w:r>
      <w:r>
        <w:rPr>
          <w:lang w:val="en-US"/>
        </w:rPr>
        <w:t xml:space="preserve">f </w:t>
      </w:r>
      <w:r w:rsidRPr="00D71ECF">
        <w:rPr>
          <w:lang w:val="en-US"/>
        </w:rPr>
        <w:t>individual and community benefits. This includes the benefit of having</w:t>
      </w:r>
      <w:r>
        <w:rPr>
          <w:lang w:val="en-US"/>
        </w:rPr>
        <w:t xml:space="preserve"> </w:t>
      </w:r>
      <w:r w:rsidRPr="00D71ECF">
        <w:rPr>
          <w:lang w:val="en-US"/>
        </w:rPr>
        <w:t>close access to forests or gaining health and enjoyment benefits from</w:t>
      </w:r>
      <w:r>
        <w:rPr>
          <w:lang w:val="en-US"/>
        </w:rPr>
        <w:t xml:space="preserve"> </w:t>
      </w:r>
      <w:r w:rsidRPr="00D71ECF">
        <w:rPr>
          <w:lang w:val="en-US"/>
        </w:rPr>
        <w:t>forest views</w:t>
      </w:r>
      <w:r w:rsidR="002C4F79">
        <w:rPr>
          <w:lang w:val="en-US"/>
        </w:rPr>
        <w:t xml:space="preserve"> and experiences</w:t>
      </w:r>
      <w:r w:rsidRPr="00D71ECF">
        <w:rPr>
          <w:lang w:val="en-US"/>
        </w:rPr>
        <w:t xml:space="preserve">. </w:t>
      </w:r>
    </w:p>
    <w:p w14:paraId="77FE0F44" w14:textId="3DD4510A" w:rsidR="00CF55B9" w:rsidRPr="00D71ECF" w:rsidRDefault="0017349E" w:rsidP="00CF03FC">
      <w:pPr>
        <w:pStyle w:val="BodyText"/>
      </w:pPr>
      <w:r w:rsidRPr="005432E8">
        <w:rPr>
          <w:noProof/>
        </w:rPr>
        <w:drawing>
          <wp:anchor distT="0" distB="0" distL="114300" distR="114300" simplePos="0" relativeHeight="251658276" behindDoc="0" locked="0" layoutInCell="1" allowOverlap="1" wp14:anchorId="731BD66F" wp14:editId="3529F383">
            <wp:simplePos x="0" y="0"/>
            <wp:positionH relativeFrom="margin">
              <wp:posOffset>0</wp:posOffset>
            </wp:positionH>
            <wp:positionV relativeFrom="page">
              <wp:posOffset>6817995</wp:posOffset>
            </wp:positionV>
            <wp:extent cx="359410" cy="359410"/>
            <wp:effectExtent l="0" t="0" r="0" b="2540"/>
            <wp:wrapSquare wrapText="bothSides"/>
            <wp:docPr id="67" name="Graphic 8" descr="Microscope">
              <a:extLst xmlns:a="http://schemas.openxmlformats.org/drawingml/2006/main">
                <a:ext uri="{FF2B5EF4-FFF2-40B4-BE49-F238E27FC236}">
                  <a16:creationId xmlns:a16="http://schemas.microsoft.com/office/drawing/2014/main" id="{FE96383A-6CA5-8944-A7BA-2244798E60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Graphic 8" descr="Microscope">
                      <a:extLst>
                        <a:ext uri="{FF2B5EF4-FFF2-40B4-BE49-F238E27FC236}">
                          <a16:creationId xmlns:a16="http://schemas.microsoft.com/office/drawing/2014/main" id="{FE96383A-6CA5-8944-A7BA-2244798E6076}"/>
                        </a:ext>
                      </a:extLst>
                    </pic:cNvPr>
                    <pic:cNvPicPr>
                      <a:picLocks noChangeAspect="1"/>
                    </pic:cNvPicPr>
                  </pic:nvPicPr>
                  <pic:blipFill>
                    <a:blip r:embed="rId85" cstate="print">
                      <a:extLst>
                        <a:ext uri="{28A0092B-C50C-407E-A947-70E740481C1C}">
                          <a14:useLocalDpi xmlns:a14="http://schemas.microsoft.com/office/drawing/2010/main" val="0"/>
                        </a:ext>
                        <a:ext uri="{96DAC541-7B7A-43D3-8B79-37D633B846F1}">
                          <asvg:svgBlip xmlns:asvg="http://schemas.microsoft.com/office/drawing/2016/SVG/main" r:embed="rId86"/>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D71ECF" w:rsidRPr="00D71ECF">
        <w:rPr>
          <w:lang w:val="en-US"/>
        </w:rPr>
        <w:t>Amenity is expected to decrease as a result of the 2019-20 bushfires, as nearby residents are unable to safely access burnt forests and visual appeal is reduced. Provision of this ecosystem service will increase over time as forests regenerate.</w:t>
      </w:r>
      <w:r>
        <w:rPr>
          <w:lang w:val="en-US"/>
        </w:rPr>
        <w:br/>
      </w:r>
    </w:p>
    <w:p w14:paraId="63EE4044" w14:textId="077C123D" w:rsidR="00600E5F" w:rsidRPr="005432E8" w:rsidRDefault="00600E5F" w:rsidP="00600E5F">
      <w:pPr>
        <w:pStyle w:val="Heading3"/>
        <w:spacing w:before="300" w:after="300"/>
      </w:pPr>
      <w:bookmarkStart w:id="86" w:name="_Toc51347201"/>
      <w:r w:rsidRPr="005432E8">
        <w:t>Education</w:t>
      </w:r>
      <w:r w:rsidR="002D2452">
        <w:t xml:space="preserve"> and research</w:t>
      </w:r>
      <w:bookmarkEnd w:id="86"/>
    </w:p>
    <w:p w14:paraId="66B884D7" w14:textId="26F3F733" w:rsidR="005432E8" w:rsidRPr="005432E8" w:rsidRDefault="005432E8" w:rsidP="005432E8">
      <w:pPr>
        <w:pStyle w:val="BodyText"/>
      </w:pPr>
      <w:r w:rsidRPr="005432E8">
        <w:rPr>
          <w:lang w:val="en-US"/>
        </w:rPr>
        <w:t xml:space="preserve">Forest ecosystems are an </w:t>
      </w:r>
      <w:r w:rsidR="00855817" w:rsidRPr="005432E8">
        <w:rPr>
          <w:lang w:val="en-US"/>
        </w:rPr>
        <w:t>input</w:t>
      </w:r>
      <w:r w:rsidRPr="005432E8">
        <w:rPr>
          <w:lang w:val="en-US"/>
        </w:rPr>
        <w:t xml:space="preserve"> to research and education activities.</w:t>
      </w:r>
      <w:r>
        <w:rPr>
          <w:lang w:val="en-US"/>
        </w:rPr>
        <w:t xml:space="preserve"> </w:t>
      </w:r>
      <w:r w:rsidRPr="005432E8">
        <w:rPr>
          <w:lang w:val="en-US"/>
        </w:rPr>
        <w:t>This directly benefits people or institutions who study forests or visit</w:t>
      </w:r>
      <w:r>
        <w:rPr>
          <w:lang w:val="en-US"/>
        </w:rPr>
        <w:t xml:space="preserve"> </w:t>
      </w:r>
      <w:r w:rsidRPr="005432E8">
        <w:rPr>
          <w:lang w:val="en-US"/>
        </w:rPr>
        <w:t>for educational purposes. Victorian, Australian and global communitie</w:t>
      </w:r>
      <w:r>
        <w:rPr>
          <w:lang w:val="en-US"/>
        </w:rPr>
        <w:t xml:space="preserve">s </w:t>
      </w:r>
      <w:r w:rsidRPr="005432E8">
        <w:rPr>
          <w:lang w:val="en-US"/>
        </w:rPr>
        <w:t xml:space="preserve">benefit from the outcomes of education and research. </w:t>
      </w:r>
    </w:p>
    <w:p w14:paraId="2BE1C9C4" w14:textId="0CCE7331" w:rsidR="005A1844" w:rsidRPr="00323848" w:rsidRDefault="005432E8" w:rsidP="00EB13C7">
      <w:pPr>
        <w:pStyle w:val="BodyText"/>
      </w:pPr>
      <w:r w:rsidRPr="005432E8">
        <w:rPr>
          <w:lang w:val="en-US"/>
        </w:rPr>
        <w:t xml:space="preserve">The overall impact of the 2019-20 bushfires on this ecosystem service is unknown. Outdoor education visits will be reduced in fire-affected areas. However, there may be an increase in scientific research and knowledge in response to the bushfires. </w:t>
      </w:r>
      <w:r w:rsidR="0017349E">
        <w:rPr>
          <w:lang w:val="en-US"/>
        </w:rPr>
        <w:br/>
      </w:r>
    </w:p>
    <w:p w14:paraId="47EDA5D2" w14:textId="6725CD2E" w:rsidR="00600E5F" w:rsidRPr="00323848" w:rsidRDefault="00DF1839" w:rsidP="00600E5F">
      <w:pPr>
        <w:pStyle w:val="Heading3"/>
        <w:spacing w:before="300" w:after="300"/>
      </w:pPr>
      <w:bookmarkStart w:id="87" w:name="_Toc51347202"/>
      <w:r w:rsidRPr="00323848">
        <w:rPr>
          <w:noProof/>
        </w:rPr>
        <w:drawing>
          <wp:anchor distT="0" distB="0" distL="114300" distR="114300" simplePos="0" relativeHeight="251658277" behindDoc="0" locked="0" layoutInCell="1" allowOverlap="1" wp14:anchorId="0C410F87" wp14:editId="2A718133">
            <wp:simplePos x="0" y="0"/>
            <wp:positionH relativeFrom="margin">
              <wp:align>left</wp:align>
            </wp:positionH>
            <wp:positionV relativeFrom="page">
              <wp:posOffset>8677275</wp:posOffset>
            </wp:positionV>
            <wp:extent cx="359410" cy="359410"/>
            <wp:effectExtent l="0" t="0" r="2540" b="2540"/>
            <wp:wrapSquare wrapText="bothSides"/>
            <wp:docPr id="68" name="Graphic 8" descr="Cheers">
              <a:extLst xmlns:a="http://schemas.openxmlformats.org/drawingml/2006/main">
                <a:ext uri="{FF2B5EF4-FFF2-40B4-BE49-F238E27FC236}">
                  <a16:creationId xmlns:a16="http://schemas.microsoft.com/office/drawing/2014/main" id="{FE96383A-6CA5-8944-A7BA-2244798E60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Graphic 8" descr="Cheers">
                      <a:extLst>
                        <a:ext uri="{FF2B5EF4-FFF2-40B4-BE49-F238E27FC236}">
                          <a16:creationId xmlns:a16="http://schemas.microsoft.com/office/drawing/2014/main" id="{FE96383A-6CA5-8944-A7BA-2244798E6076}"/>
                        </a:ext>
                      </a:extLst>
                    </pic:cNvPr>
                    <pic:cNvPicPr>
                      <a:picLocks noChangeAspect="1"/>
                    </pic:cNvPicPr>
                  </pic:nvPicPr>
                  <pic:blipFill>
                    <a:blip r:embed="rId87" cstate="print">
                      <a:extLst>
                        <a:ext uri="{28A0092B-C50C-407E-A947-70E740481C1C}">
                          <a14:useLocalDpi xmlns:a14="http://schemas.microsoft.com/office/drawing/2010/main" val="0"/>
                        </a:ext>
                        <a:ext uri="{96DAC541-7B7A-43D3-8B79-37D633B846F1}">
                          <asvg:svgBlip xmlns:asvg="http://schemas.microsoft.com/office/drawing/2016/SVG/main" r:embed="rId88"/>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600E5F" w:rsidRPr="00323848">
        <w:t>Cultur</w:t>
      </w:r>
      <w:r w:rsidR="00F54B3B">
        <w:t>e and heritage</w:t>
      </w:r>
      <w:bookmarkEnd w:id="87"/>
    </w:p>
    <w:p w14:paraId="4931943A" w14:textId="0D29F3C2" w:rsidR="000B466C" w:rsidRPr="000B466C" w:rsidRDefault="000B466C" w:rsidP="000B466C">
      <w:pPr>
        <w:pStyle w:val="BodyText"/>
      </w:pPr>
      <w:r w:rsidRPr="000B466C">
        <w:rPr>
          <w:lang w:val="en-US"/>
        </w:rPr>
        <w:t>Forests encompass landscapes and sites of cultural and historical significance. Forests provide immense value to Traditional Owners an</w:t>
      </w:r>
      <w:r w:rsidR="002166F2">
        <w:rPr>
          <w:lang w:val="en-US"/>
        </w:rPr>
        <w:t xml:space="preserve">d </w:t>
      </w:r>
      <w:r w:rsidRPr="000B466C">
        <w:rPr>
          <w:lang w:val="en-US"/>
        </w:rPr>
        <w:t>Aboriginal communities, as well as providing heritage value to no</w:t>
      </w:r>
      <w:r w:rsidR="002166F2">
        <w:rPr>
          <w:lang w:val="en-US"/>
        </w:rPr>
        <w:t>n-</w:t>
      </w:r>
      <w:r w:rsidRPr="000B466C">
        <w:rPr>
          <w:lang w:val="en-US"/>
        </w:rPr>
        <w:t>Aboriginal Victorians.</w:t>
      </w:r>
    </w:p>
    <w:p w14:paraId="6A10EB23" w14:textId="2172DE72" w:rsidR="00B132FE" w:rsidRPr="008E054D" w:rsidRDefault="00B132FE" w:rsidP="00B132FE">
      <w:pPr>
        <w:pStyle w:val="BodyText"/>
      </w:pPr>
      <w:r>
        <w:lastRenderedPageBreak/>
        <w:t xml:space="preserve">Opportunities for cultural heritage connection are not always provided solely by ecosystems: forest ecosystems combine with other attributes (such as historic structures or artefacts) to deliver benefits. However, forest ecosystems support and enhance connections, allowing place-based experiences rather than preservation in museums or other contexts.  </w:t>
      </w:r>
    </w:p>
    <w:p w14:paraId="0E104805" w14:textId="6CEBE51A" w:rsidR="000B466C" w:rsidRPr="000B466C" w:rsidRDefault="000B466C" w:rsidP="000B466C">
      <w:pPr>
        <w:pStyle w:val="BodyText"/>
      </w:pPr>
      <w:r w:rsidRPr="000B466C">
        <w:rPr>
          <w:lang w:val="en-US"/>
        </w:rPr>
        <w:t xml:space="preserve">This ecosystem service </w:t>
      </w:r>
      <w:r w:rsidR="008725DD">
        <w:rPr>
          <w:lang w:val="en-US"/>
        </w:rPr>
        <w:t>may</w:t>
      </w:r>
      <w:r w:rsidRPr="000B466C">
        <w:rPr>
          <w:lang w:val="en-US"/>
        </w:rPr>
        <w:t xml:space="preserve"> decrease as a result of the 2019-20 bushfires</w:t>
      </w:r>
      <w:r w:rsidRPr="001A3F7B">
        <w:rPr>
          <w:lang w:val="en-US"/>
        </w:rPr>
        <w:t xml:space="preserve">. </w:t>
      </w:r>
      <w:r w:rsidR="00820631" w:rsidRPr="000B466C">
        <w:rPr>
          <w:lang w:val="en-US"/>
        </w:rPr>
        <w:t>Several</w:t>
      </w:r>
      <w:r w:rsidRPr="001A3F7B">
        <w:rPr>
          <w:lang w:val="en-US"/>
        </w:rPr>
        <w:t xml:space="preserve"> cultural and heritage sites have been </w:t>
      </w:r>
      <w:r w:rsidR="008725DD">
        <w:rPr>
          <w:lang w:val="en-US"/>
        </w:rPr>
        <w:t>burnt</w:t>
      </w:r>
      <w:r w:rsidRPr="001A3F7B">
        <w:rPr>
          <w:lang w:val="en-US"/>
        </w:rPr>
        <w:t xml:space="preserve"> by the bushfires.</w:t>
      </w:r>
      <w:r w:rsidRPr="000B466C">
        <w:rPr>
          <w:lang w:val="en-US"/>
        </w:rPr>
        <w:t xml:space="preserve"> </w:t>
      </w:r>
      <w:r w:rsidR="0017349E">
        <w:rPr>
          <w:lang w:val="en-US"/>
        </w:rPr>
        <w:br/>
      </w:r>
    </w:p>
    <w:p w14:paraId="2198576D" w14:textId="30C1075D" w:rsidR="00600E5F" w:rsidRPr="00874304" w:rsidRDefault="0017349E" w:rsidP="00600E5F">
      <w:pPr>
        <w:pStyle w:val="Heading3"/>
        <w:spacing w:before="300" w:after="300"/>
      </w:pPr>
      <w:bookmarkStart w:id="88" w:name="_Toc51347203"/>
      <w:r w:rsidRPr="00874304">
        <w:rPr>
          <w:noProof/>
        </w:rPr>
        <w:drawing>
          <wp:anchor distT="0" distB="0" distL="114300" distR="114300" simplePos="0" relativeHeight="251658274" behindDoc="0" locked="0" layoutInCell="1" allowOverlap="1" wp14:anchorId="41BD2027" wp14:editId="09470ECC">
            <wp:simplePos x="0" y="0"/>
            <wp:positionH relativeFrom="margin">
              <wp:posOffset>0</wp:posOffset>
            </wp:positionH>
            <wp:positionV relativeFrom="page">
              <wp:posOffset>2282028</wp:posOffset>
            </wp:positionV>
            <wp:extent cx="359410" cy="359410"/>
            <wp:effectExtent l="0" t="0" r="2540" b="0"/>
            <wp:wrapSquare wrapText="bothSides"/>
            <wp:docPr id="69" name="Graphic 8" descr="Open hand with plant">
              <a:extLst xmlns:a="http://schemas.openxmlformats.org/drawingml/2006/main">
                <a:ext uri="{FF2B5EF4-FFF2-40B4-BE49-F238E27FC236}">
                  <a16:creationId xmlns:a16="http://schemas.microsoft.com/office/drawing/2014/main" id="{FE96383A-6CA5-8944-A7BA-2244798E60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Graphic 8" descr="Open hand with plant">
                      <a:extLst>
                        <a:ext uri="{FF2B5EF4-FFF2-40B4-BE49-F238E27FC236}">
                          <a16:creationId xmlns:a16="http://schemas.microsoft.com/office/drawing/2014/main" id="{FE96383A-6CA5-8944-A7BA-2244798E6076}"/>
                        </a:ext>
                      </a:extLst>
                    </pic:cNvPr>
                    <pic:cNvPicPr>
                      <a:picLocks noChangeAspect="1"/>
                    </pic:cNvPicPr>
                  </pic:nvPicPr>
                  <pic:blipFill>
                    <a:blip r:embed="rId89" cstate="print">
                      <a:extLst>
                        <a:ext uri="{28A0092B-C50C-407E-A947-70E740481C1C}">
                          <a14:useLocalDpi xmlns:a14="http://schemas.microsoft.com/office/drawing/2010/main" val="0"/>
                        </a:ext>
                        <a:ext uri="{96DAC541-7B7A-43D3-8B79-37D633B846F1}">
                          <asvg:svgBlip xmlns:asvg="http://schemas.microsoft.com/office/drawing/2016/SVG/main" r:embed="rId90"/>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A874DD">
        <w:t>Ecosystem</w:t>
      </w:r>
      <w:r w:rsidR="00600E5F" w:rsidRPr="00874304">
        <w:t xml:space="preserve"> and species appreciation</w:t>
      </w:r>
      <w:bookmarkEnd w:id="88"/>
    </w:p>
    <w:p w14:paraId="34B710FB" w14:textId="76627140" w:rsidR="009A7D9E" w:rsidRPr="009A7D9E" w:rsidRDefault="009A7D9E" w:rsidP="009A7D9E">
      <w:pPr>
        <w:pStyle w:val="BodyText"/>
      </w:pPr>
      <w:r w:rsidRPr="009A7D9E">
        <w:rPr>
          <w:lang w:val="en-US"/>
        </w:rPr>
        <w:t>Forests provide habitat for plants and animals that are appreciated by people. The users of th</w:t>
      </w:r>
      <w:r w:rsidR="00E71024">
        <w:rPr>
          <w:lang w:val="en-US"/>
        </w:rPr>
        <w:t>ese</w:t>
      </w:r>
      <w:r w:rsidRPr="009A7D9E">
        <w:rPr>
          <w:lang w:val="en-US"/>
        </w:rPr>
        <w:t xml:space="preserve"> ecosystem service</w:t>
      </w:r>
      <w:r w:rsidR="00E71024">
        <w:rPr>
          <w:lang w:val="en-US"/>
        </w:rPr>
        <w:t>s</w:t>
      </w:r>
      <w:r w:rsidRPr="009A7D9E">
        <w:rPr>
          <w:lang w:val="en-US"/>
        </w:rPr>
        <w:t xml:space="preserve"> are the Victorian, Australia</w:t>
      </w:r>
      <w:r w:rsidR="009853BD">
        <w:rPr>
          <w:lang w:val="en-US"/>
        </w:rPr>
        <w:t xml:space="preserve">n </w:t>
      </w:r>
      <w:r w:rsidRPr="009A7D9E">
        <w:rPr>
          <w:lang w:val="en-US"/>
        </w:rPr>
        <w:t>and global communities who value the existence of habitat and species,</w:t>
      </w:r>
      <w:r w:rsidR="009853BD">
        <w:rPr>
          <w:lang w:val="en-US"/>
        </w:rPr>
        <w:t xml:space="preserve"> </w:t>
      </w:r>
      <w:r w:rsidRPr="009A7D9E">
        <w:rPr>
          <w:lang w:val="en-US"/>
        </w:rPr>
        <w:t xml:space="preserve">even if they never physically visit the ecosystem. </w:t>
      </w:r>
    </w:p>
    <w:p w14:paraId="6E1347FF" w14:textId="72B130C6" w:rsidR="009A7D9E" w:rsidRPr="009A7D9E" w:rsidRDefault="009A7D9E" w:rsidP="009A7D9E">
      <w:pPr>
        <w:pStyle w:val="BodyText"/>
      </w:pPr>
      <w:r w:rsidRPr="009A7D9E">
        <w:rPr>
          <w:lang w:val="en-US"/>
        </w:rPr>
        <w:t xml:space="preserve">This ecosystem service is expected to decrease as a result of the 2019-20 bushfires, as large numbers of plants and animals were killed by fire and the habitat of many species impacted. </w:t>
      </w:r>
    </w:p>
    <w:p w14:paraId="2469F20E" w14:textId="6621AB57" w:rsidR="00C1640B" w:rsidRPr="00FE3841" w:rsidRDefault="00C1640B" w:rsidP="00FE3841">
      <w:pPr>
        <w:pStyle w:val="BodyText"/>
        <w:rPr>
          <w:color w:val="494847"/>
        </w:rPr>
      </w:pPr>
      <w:r>
        <w:br w:type="page"/>
      </w:r>
    </w:p>
    <w:p w14:paraId="2B8FD44D" w14:textId="3D91FD18" w:rsidR="00D15859" w:rsidRDefault="00D15859" w:rsidP="00AB0085">
      <w:pPr>
        <w:pStyle w:val="Heading1"/>
      </w:pPr>
      <w:bookmarkStart w:id="89" w:name="_Toc51347204"/>
      <w:r>
        <w:lastRenderedPageBreak/>
        <w:t>Conclusion</w:t>
      </w:r>
      <w:bookmarkEnd w:id="50"/>
      <w:bookmarkEnd w:id="51"/>
      <w:bookmarkEnd w:id="52"/>
      <w:bookmarkEnd w:id="89"/>
    </w:p>
    <w:p w14:paraId="3F7F600C" w14:textId="66F0B06E" w:rsidR="009A5E00" w:rsidRPr="0010599A" w:rsidRDefault="009A5E00" w:rsidP="009A5E00">
      <w:pPr>
        <w:pStyle w:val="BodyText"/>
        <w:rPr>
          <w:lang w:eastAsia="en-AU"/>
        </w:rPr>
      </w:pPr>
      <w:r>
        <w:rPr>
          <w:lang w:eastAsia="en-AU"/>
        </w:rPr>
        <w:t xml:space="preserve">Over 1.2 million hectares of forest was burnt in the 2019-20 bushfires and the </w:t>
      </w:r>
      <w:r w:rsidR="00133488">
        <w:rPr>
          <w:lang w:eastAsia="en-AU"/>
        </w:rPr>
        <w:t>impact on this</w:t>
      </w:r>
      <w:r>
        <w:rPr>
          <w:lang w:eastAsia="en-AU"/>
        </w:rPr>
        <w:t xml:space="preserve"> important natural capital </w:t>
      </w:r>
      <w:r w:rsidR="00870736">
        <w:rPr>
          <w:lang w:eastAsia="en-AU"/>
        </w:rPr>
        <w:t>will have</w:t>
      </w:r>
      <w:r>
        <w:rPr>
          <w:lang w:eastAsia="en-AU"/>
        </w:rPr>
        <w:t xml:space="preserve"> implications for </w:t>
      </w:r>
      <w:r w:rsidR="00870736">
        <w:rPr>
          <w:lang w:eastAsia="en-AU"/>
        </w:rPr>
        <w:t>the economy and society</w:t>
      </w:r>
      <w:r w:rsidR="00DB1600">
        <w:rPr>
          <w:lang w:eastAsia="en-AU"/>
        </w:rPr>
        <w:t xml:space="preserve">. This study shows that </w:t>
      </w:r>
      <w:r w:rsidR="00F83AB3">
        <w:rPr>
          <w:lang w:eastAsia="en-AU"/>
        </w:rPr>
        <w:t xml:space="preserve">the bushfires have reduced the capacity of forests to supply </w:t>
      </w:r>
      <w:r w:rsidR="00DD6983">
        <w:rPr>
          <w:lang w:eastAsia="en-AU"/>
        </w:rPr>
        <w:t xml:space="preserve">valuable </w:t>
      </w:r>
      <w:r w:rsidR="00F83AB3">
        <w:rPr>
          <w:lang w:eastAsia="en-AU"/>
        </w:rPr>
        <w:t xml:space="preserve">ecosystem services that </w:t>
      </w:r>
      <w:r w:rsidR="00B2294C">
        <w:rPr>
          <w:lang w:eastAsia="en-AU"/>
        </w:rPr>
        <w:t>communities and industries</w:t>
      </w:r>
      <w:r w:rsidR="00870736">
        <w:rPr>
          <w:lang w:eastAsia="en-AU"/>
        </w:rPr>
        <w:t xml:space="preserve"> rely on. </w:t>
      </w:r>
    </w:p>
    <w:p w14:paraId="69A9925C" w14:textId="0CE24A25" w:rsidR="00963452" w:rsidRDefault="004746FC" w:rsidP="009A5E00">
      <w:pPr>
        <w:pStyle w:val="BodyText"/>
        <w:rPr>
          <w:lang w:eastAsia="en-AU"/>
        </w:rPr>
      </w:pPr>
      <w:bookmarkStart w:id="90" w:name="_Toc20845971"/>
      <w:bookmarkStart w:id="91" w:name="_Toc20846246"/>
      <w:r>
        <w:rPr>
          <w:lang w:eastAsia="en-AU"/>
        </w:rPr>
        <w:t xml:space="preserve">The </w:t>
      </w:r>
      <w:r w:rsidR="00963452">
        <w:rPr>
          <w:lang w:eastAsia="en-AU"/>
        </w:rPr>
        <w:t xml:space="preserve">East Gippsland </w:t>
      </w:r>
      <w:r>
        <w:rPr>
          <w:lang w:eastAsia="en-AU"/>
        </w:rPr>
        <w:t>Regional Forest Agreement (RFA) region was most</w:t>
      </w:r>
      <w:r w:rsidR="00963452">
        <w:rPr>
          <w:lang w:eastAsia="en-AU"/>
        </w:rPr>
        <w:t xml:space="preserve"> significantly affected </w:t>
      </w:r>
      <w:r>
        <w:rPr>
          <w:lang w:eastAsia="en-AU"/>
        </w:rPr>
        <w:t xml:space="preserve">by the fires, </w:t>
      </w:r>
      <w:r w:rsidR="00541542">
        <w:rPr>
          <w:lang w:eastAsia="en-AU"/>
        </w:rPr>
        <w:t xml:space="preserve">with </w:t>
      </w:r>
      <w:r w:rsidR="00930CAF">
        <w:rPr>
          <w:lang w:eastAsia="en-AU"/>
        </w:rPr>
        <w:t xml:space="preserve">around 700,000 hectares of forest burnt </w:t>
      </w:r>
      <w:r w:rsidR="00DA6B32">
        <w:rPr>
          <w:lang w:eastAsia="en-AU"/>
        </w:rPr>
        <w:t>(</w:t>
      </w:r>
      <w:r w:rsidR="00124548">
        <w:rPr>
          <w:lang w:eastAsia="en-AU"/>
        </w:rPr>
        <w:t xml:space="preserve">over </w:t>
      </w:r>
      <w:r w:rsidR="006E3E5E">
        <w:rPr>
          <w:lang w:eastAsia="en-AU"/>
        </w:rPr>
        <w:t>half of the total area of</w:t>
      </w:r>
      <w:r w:rsidR="00124548">
        <w:rPr>
          <w:lang w:eastAsia="en-AU"/>
        </w:rPr>
        <w:t xml:space="preserve"> forest burnt</w:t>
      </w:r>
      <w:r w:rsidR="006E3E5E">
        <w:rPr>
          <w:lang w:eastAsia="en-AU"/>
        </w:rPr>
        <w:t xml:space="preserve"> in the bushfires</w:t>
      </w:r>
      <w:r w:rsidR="00124548">
        <w:rPr>
          <w:lang w:eastAsia="en-AU"/>
        </w:rPr>
        <w:t>)</w:t>
      </w:r>
      <w:r w:rsidR="006E3E5E">
        <w:rPr>
          <w:lang w:eastAsia="en-AU"/>
        </w:rPr>
        <w:t xml:space="preserve">. However, significant areas of forest were burnt in the Gippsland and North East RFA regions (around 300,000 hectares each). Specific ecosystem services were more substantially affected in different RFA regions. For example, </w:t>
      </w:r>
      <w:r w:rsidR="0010248A">
        <w:rPr>
          <w:lang w:eastAsia="en-AU"/>
        </w:rPr>
        <w:t xml:space="preserve">due to the large area of forest burnt, the greatest loss of carbon retention services is expected to be in East Gippsland. However, the </w:t>
      </w:r>
      <w:r w:rsidR="00480D18">
        <w:rPr>
          <w:lang w:eastAsia="en-AU"/>
        </w:rPr>
        <w:t xml:space="preserve">loss of water provision services is expected to mainly occur in the North East and Gippsland due to the areas of Ash forest burnt in these RFA regions. </w:t>
      </w:r>
      <w:r w:rsidR="0010248A">
        <w:rPr>
          <w:lang w:eastAsia="en-AU"/>
        </w:rPr>
        <w:t xml:space="preserve"> </w:t>
      </w:r>
    </w:p>
    <w:p w14:paraId="6D8208B8" w14:textId="5320B04E" w:rsidR="007678E1" w:rsidRDefault="00871AEA" w:rsidP="00A33F7C">
      <w:pPr>
        <w:pStyle w:val="BodyText"/>
        <w:rPr>
          <w:lang w:eastAsia="en-AU"/>
        </w:rPr>
      </w:pPr>
      <w:r>
        <w:rPr>
          <w:lang w:eastAsia="en-AU"/>
        </w:rPr>
        <w:t xml:space="preserve">Supply of most ecosystem services is expected to decrease as a result of the 2019-20 bushfires. </w:t>
      </w:r>
      <w:r w:rsidR="007678E1">
        <w:t xml:space="preserve">Key </w:t>
      </w:r>
      <w:r w:rsidR="00B651D3">
        <w:t xml:space="preserve">impacts </w:t>
      </w:r>
      <w:r w:rsidR="00803E02">
        <w:t>o</w:t>
      </w:r>
      <w:r w:rsidR="00963452">
        <w:t>f</w:t>
      </w:r>
      <w:r>
        <w:t xml:space="preserve"> </w:t>
      </w:r>
      <w:r w:rsidR="00963452">
        <w:t xml:space="preserve">across the three </w:t>
      </w:r>
      <w:r w:rsidR="00AA7D87">
        <w:t>RFA regions are</w:t>
      </w:r>
      <w:r w:rsidR="007678E1">
        <w:t>:</w:t>
      </w:r>
    </w:p>
    <w:p w14:paraId="7ABF9527" w14:textId="2A677E81" w:rsidR="004E2B17" w:rsidRDefault="009F5713" w:rsidP="00FB1577">
      <w:pPr>
        <w:pStyle w:val="ListBullet"/>
      </w:pPr>
      <w:r>
        <w:t xml:space="preserve">Water </w:t>
      </w:r>
      <w:r w:rsidR="00AE55CF">
        <w:t>provision</w:t>
      </w:r>
      <w:r w:rsidR="00F5557E">
        <w:t xml:space="preserve"> – </w:t>
      </w:r>
      <w:r w:rsidR="00E24A6C">
        <w:t xml:space="preserve">water provision from </w:t>
      </w:r>
      <w:r w:rsidR="0001270D">
        <w:t>forests is estimated to decrease by around 3,900 gigalitres over 150 years</w:t>
      </w:r>
      <w:r w:rsidR="00320584">
        <w:t xml:space="preserve"> due to the 2019-20 bushfires</w:t>
      </w:r>
      <w:r w:rsidR="005D6366">
        <w:t xml:space="preserve"> on the assumption that there are no further fires to reset the </w:t>
      </w:r>
      <w:r w:rsidR="00ED7F4A">
        <w:t>ash forest stand age</w:t>
      </w:r>
      <w:r w:rsidR="0001270D">
        <w:t>. Over half of this reduction occurs in the first 50 years post</w:t>
      </w:r>
      <w:r w:rsidR="00ED7F4A">
        <w:t xml:space="preserve"> the 2019-20 bushfires</w:t>
      </w:r>
      <w:r w:rsidR="0001270D">
        <w:t>. This impact is driven by Ash forests burnt at high fire severity, which consume</w:t>
      </w:r>
      <w:r w:rsidR="00AA25BB">
        <w:t>s</w:t>
      </w:r>
      <w:r w:rsidR="0001270D">
        <w:t xml:space="preserve"> a substantial quantity of water while regenerating.</w:t>
      </w:r>
      <w:r w:rsidR="00ED7F4A">
        <w:t xml:space="preserve"> </w:t>
      </w:r>
      <w:r w:rsidR="003830D6">
        <w:t xml:space="preserve">The annual reduction </w:t>
      </w:r>
      <w:r w:rsidR="004653CF">
        <w:t>in</w:t>
      </w:r>
      <w:r w:rsidR="003830D6">
        <w:t xml:space="preserve"> water provision</w:t>
      </w:r>
      <w:r w:rsidR="004653CF">
        <w:t xml:space="preserve"> equates</w:t>
      </w:r>
      <w:r w:rsidR="003830D6">
        <w:t xml:space="preserve"> </w:t>
      </w:r>
      <w:r w:rsidR="004653CF">
        <w:t xml:space="preserve">to </w:t>
      </w:r>
      <w:r w:rsidR="006F03F8">
        <w:t>less than 0.3</w:t>
      </w:r>
      <w:r w:rsidR="00566741">
        <w:t xml:space="preserve"> per cent</w:t>
      </w:r>
      <w:r w:rsidR="006F03F8">
        <w:t xml:space="preserve"> of total inflows to the affected RFA regions.</w:t>
      </w:r>
      <w:r w:rsidR="0001270D">
        <w:t xml:space="preserve"> The estimated value of this ecosystem service loss is $191 million</w:t>
      </w:r>
      <w:r w:rsidR="006F03F8">
        <w:t xml:space="preserve"> </w:t>
      </w:r>
      <w:r w:rsidR="00A75B4B">
        <w:t>over the 150 period</w:t>
      </w:r>
      <w:r w:rsidR="0001270D">
        <w:t>.</w:t>
      </w:r>
    </w:p>
    <w:p w14:paraId="6E71F13E" w14:textId="203AFF12" w:rsidR="009F5713" w:rsidRDefault="009F5713" w:rsidP="009F5713">
      <w:pPr>
        <w:pStyle w:val="ListBullet"/>
      </w:pPr>
      <w:r>
        <w:t>Provision of floral resources for honey and pollination</w:t>
      </w:r>
      <w:r w:rsidR="00A63BE7">
        <w:t xml:space="preserve">: </w:t>
      </w:r>
      <w:r w:rsidR="00F73B0A">
        <w:t>4</w:t>
      </w:r>
      <w:r w:rsidR="00480D18">
        <w:t>45</w:t>
      </w:r>
      <w:r w:rsidR="00F73B0A">
        <w:t xml:space="preserve"> apiary sites</w:t>
      </w:r>
      <w:r w:rsidR="00E61789">
        <w:t xml:space="preserve"> on public land</w:t>
      </w:r>
      <w:r w:rsidR="00F73B0A">
        <w:t xml:space="preserve"> had forest burnt within bee foraging range</w:t>
      </w:r>
      <w:r w:rsidR="00C07BFD">
        <w:t>. This includes 75 per cent of public land apiary sites in East Gippsland and 25 per cent in Gippsland</w:t>
      </w:r>
      <w:r w:rsidR="004B11BA">
        <w:t xml:space="preserve">. In total, </w:t>
      </w:r>
      <w:r w:rsidR="00AA1DD1">
        <w:t>1</w:t>
      </w:r>
      <w:r w:rsidR="00324DD4">
        <w:t>7</w:t>
      </w:r>
      <w:r w:rsidR="00E61789">
        <w:t>5</w:t>
      </w:r>
      <w:r w:rsidR="00AA1DD1">
        <w:t>,000 hectares of forest was burnt within bee foraging range of apiary sites</w:t>
      </w:r>
      <w:r w:rsidR="00E61789">
        <w:t xml:space="preserve"> on public land</w:t>
      </w:r>
      <w:r w:rsidR="00AA1DD1">
        <w:t xml:space="preserve">. </w:t>
      </w:r>
      <w:r w:rsidR="00CF3FEA">
        <w:t>Th</w:t>
      </w:r>
      <w:r w:rsidR="0041175A">
        <w:t xml:space="preserve">e overall impact on </w:t>
      </w:r>
      <w:r w:rsidR="00E61789">
        <w:t>honey and pollination will</w:t>
      </w:r>
      <w:r w:rsidR="0041175A">
        <w:t xml:space="preserve"> depend on the extent to which apiarists can access </w:t>
      </w:r>
      <w:r w:rsidR="004321A9">
        <w:t xml:space="preserve">this ecosystem service in other parts of the state. </w:t>
      </w:r>
    </w:p>
    <w:p w14:paraId="26C3ECAF" w14:textId="55E35511" w:rsidR="009F5713" w:rsidRDefault="00C8585D" w:rsidP="009F5713">
      <w:pPr>
        <w:pStyle w:val="ListBullet"/>
      </w:pPr>
      <w:r>
        <w:t>Erosion control</w:t>
      </w:r>
      <w:r w:rsidR="00F5557E">
        <w:t xml:space="preserve"> – </w:t>
      </w:r>
      <w:r>
        <w:t>soil erosion to major waterways is estimated to increase by 130,000-261,000 tonnes over 2020 and 2021 due to the bushfires, if rainfall and other conditions are similar to the historical average. The estimated value of this ecosystem service loss is $1.1-</w:t>
      </w:r>
      <w:r w:rsidR="232EE31D">
        <w:t>5</w:t>
      </w:r>
      <w:r>
        <w:t xml:space="preserve">.5 million. </w:t>
      </w:r>
    </w:p>
    <w:p w14:paraId="72C8FFDC" w14:textId="3C09186F" w:rsidR="009F5713" w:rsidRDefault="009F5713" w:rsidP="009F5713">
      <w:pPr>
        <w:pStyle w:val="ListBullet"/>
      </w:pPr>
      <w:r>
        <w:t>Water flow regulation</w:t>
      </w:r>
      <w:r w:rsidR="00F5557E">
        <w:t xml:space="preserve"> – </w:t>
      </w:r>
      <w:r w:rsidR="00257E7A">
        <w:t xml:space="preserve">108 localities across Victoria has forest burnt in their upstream catchment. </w:t>
      </w:r>
      <w:r w:rsidR="00257E7A" w:rsidRPr="00257E7A">
        <w:rPr>
          <w:lang w:val="en-US"/>
        </w:rPr>
        <w:t xml:space="preserve">This is expected to result in a decrease in the water flow regulation service provided to these localities. </w:t>
      </w:r>
      <w:r w:rsidR="00257E7A" w:rsidRPr="00257E7A">
        <w:t>While highly dependent on the timing and severity of post-fire rainfall, as well as other factors, these localities may experience increased risk of river flooding.</w:t>
      </w:r>
    </w:p>
    <w:p w14:paraId="52910392" w14:textId="1E824807" w:rsidR="009F5713" w:rsidRDefault="00DF0495" w:rsidP="009F5713">
      <w:pPr>
        <w:pStyle w:val="ListBullet"/>
      </w:pPr>
      <w:r>
        <w:t>Global climate regulation</w:t>
      </w:r>
      <w:r w:rsidR="00257E7A">
        <w:t xml:space="preserve"> – t</w:t>
      </w:r>
      <w:r w:rsidR="00D70056">
        <w:t>he</w:t>
      </w:r>
      <w:r>
        <w:t xml:space="preserve"> bushfires </w:t>
      </w:r>
      <w:r w:rsidR="00325F88">
        <w:t>caused a reduction in forest carbon stock</w:t>
      </w:r>
      <w:r w:rsidR="00257E7A">
        <w:t>s</w:t>
      </w:r>
      <w:r w:rsidR="00325F88">
        <w:t xml:space="preserve"> </w:t>
      </w:r>
      <w:r w:rsidR="00257E7A">
        <w:t>of 55 megatonnes in 2020, which is equivalent to around</w:t>
      </w:r>
      <w:r w:rsidR="001517E7">
        <w:t xml:space="preserve"> </w:t>
      </w:r>
      <w:r w:rsidR="00325F88">
        <w:t xml:space="preserve">3 per cent of Victoria’s </w:t>
      </w:r>
      <w:r w:rsidR="001517E7">
        <w:t xml:space="preserve">historical </w:t>
      </w:r>
      <w:r w:rsidR="00D70056">
        <w:t xml:space="preserve">forest </w:t>
      </w:r>
      <w:r w:rsidR="00325F88">
        <w:t xml:space="preserve">carbon stock. </w:t>
      </w:r>
      <w:r w:rsidR="00E02CE3">
        <w:t xml:space="preserve">The </w:t>
      </w:r>
      <w:r w:rsidR="00877C74">
        <w:t xml:space="preserve">value of this ecosystem service loss is estimated at $574 million in 2020 alone. </w:t>
      </w:r>
    </w:p>
    <w:p w14:paraId="4B7B75DB" w14:textId="39F044A2" w:rsidR="00790BBA" w:rsidRDefault="00A63BE7" w:rsidP="009F5713">
      <w:pPr>
        <w:pStyle w:val="ListBullet"/>
      </w:pPr>
      <w:r>
        <w:t>Recreation and tourism</w:t>
      </w:r>
      <w:r w:rsidR="00AF3DEF">
        <w:t>: The bushfires are expected to cause a reduction in</w:t>
      </w:r>
      <w:r w:rsidR="00790BBA">
        <w:t xml:space="preserve"> supply of recreation and tourism services, with Victorian, interstate and international visitors unable </w:t>
      </w:r>
      <w:r w:rsidR="00790BBA">
        <w:lastRenderedPageBreak/>
        <w:t xml:space="preserve">or unwilling to </w:t>
      </w:r>
      <w:r w:rsidR="00C40876">
        <w:t xml:space="preserve">visit fire-affected parks and state forests. </w:t>
      </w:r>
      <w:r w:rsidR="00324DD4">
        <w:t xml:space="preserve">Around 1.2 million hectares of forest was burnt across 146 state forests, parks and reserves. </w:t>
      </w:r>
    </w:p>
    <w:p w14:paraId="5F73B4DC" w14:textId="7CF226F2" w:rsidR="00F27074" w:rsidRDefault="00F27074" w:rsidP="00A33F7C">
      <w:pPr>
        <w:pStyle w:val="BodyText"/>
      </w:pPr>
      <w:r>
        <w:t>Supply of most ecosystem service is expected to increase over time as forests regenerate</w:t>
      </w:r>
      <w:r w:rsidR="00386A86">
        <w:t>, and</w:t>
      </w:r>
      <w:r w:rsidR="004B4496">
        <w:t xml:space="preserve"> generally</w:t>
      </w:r>
      <w:r w:rsidR="00386A86">
        <w:t xml:space="preserve"> impacts are likely to be greater or</w:t>
      </w:r>
      <w:r w:rsidR="007C3230">
        <w:t xml:space="preserve"> more</w:t>
      </w:r>
      <w:r w:rsidR="00386A86">
        <w:t xml:space="preserve"> prolonged in areas b</w:t>
      </w:r>
      <w:r w:rsidR="007C3230">
        <w:t xml:space="preserve">urnt at high fire severity. </w:t>
      </w:r>
      <w:r w:rsidR="00A222DB">
        <w:t xml:space="preserve">For </w:t>
      </w:r>
      <w:r w:rsidR="00FB110D">
        <w:t>all</w:t>
      </w:r>
      <w:r w:rsidR="00A222DB">
        <w:t xml:space="preserve"> ecosystem services</w:t>
      </w:r>
      <w:r w:rsidR="00537816">
        <w:t xml:space="preserve">, </w:t>
      </w:r>
      <w:r w:rsidR="00320E5D">
        <w:t>supply and use is</w:t>
      </w:r>
      <w:r w:rsidR="00FB110D">
        <w:t xml:space="preserve"> partly determine</w:t>
      </w:r>
      <w:r w:rsidR="005A5677">
        <w:t>d by how people and businesses engage with the ecosystem in order to</w:t>
      </w:r>
      <w:r w:rsidR="00586034">
        <w:t xml:space="preserve"> use the ecosystem service. The impact of the bushfires on overall supply of ecosystem services from forests across Victoria is heavily dependent on the behaviour of people and businesses. This is particularly the case for provisioning and cultural services. For example, </w:t>
      </w:r>
      <w:r w:rsidR="00A75713">
        <w:t xml:space="preserve">while supply of recreation and tourism services from forests in eastern Victoria may decrease, this could be partly offset by </w:t>
      </w:r>
      <w:r w:rsidR="00CC3759">
        <w:t>increased visitation to forests in other parts of the state. Consequently</w:t>
      </w:r>
      <w:r w:rsidR="00D526CF">
        <w:t>,</w:t>
      </w:r>
      <w:r w:rsidR="00CC3759">
        <w:t xml:space="preserve"> the bushfires may lead to an </w:t>
      </w:r>
      <w:r w:rsidR="00CC3759" w:rsidRPr="00D526CF">
        <w:rPr>
          <w:i/>
          <w:iCs/>
        </w:rPr>
        <w:t>increase</w:t>
      </w:r>
      <w:r w:rsidR="00CC3759">
        <w:t xml:space="preserve"> in provision of </w:t>
      </w:r>
      <w:r w:rsidR="00D526CF">
        <w:t xml:space="preserve">ecosystem services </w:t>
      </w:r>
      <w:r w:rsidR="00A0544E">
        <w:t xml:space="preserve">by unburnt forests. </w:t>
      </w:r>
      <w:r w:rsidR="00D526CF">
        <w:t xml:space="preserve"> </w:t>
      </w:r>
    </w:p>
    <w:p w14:paraId="728C6D39" w14:textId="399FA2F4" w:rsidR="00A33F7C" w:rsidRPr="00251D15" w:rsidRDefault="000855A6" w:rsidP="00A33F7C">
      <w:pPr>
        <w:pStyle w:val="BodyText"/>
        <w:rPr>
          <w:color w:val="00B2A9" w:themeColor="text2"/>
          <w:kern w:val="32"/>
          <w:sz w:val="40"/>
          <w:szCs w:val="32"/>
        </w:rPr>
      </w:pPr>
      <w:r>
        <w:rPr>
          <w:lang w:eastAsia="en-AU"/>
        </w:rPr>
        <w:t xml:space="preserve">The findings presented in this </w:t>
      </w:r>
      <w:r w:rsidR="00251D15">
        <w:rPr>
          <w:lang w:eastAsia="en-AU"/>
        </w:rPr>
        <w:t>report</w:t>
      </w:r>
      <w:r>
        <w:rPr>
          <w:lang w:eastAsia="en-AU"/>
        </w:rPr>
        <w:t xml:space="preserve"> provide a</w:t>
      </w:r>
      <w:r w:rsidR="00A33F7C">
        <w:rPr>
          <w:lang w:eastAsia="en-AU"/>
        </w:rPr>
        <w:t>n</w:t>
      </w:r>
      <w:r>
        <w:rPr>
          <w:lang w:eastAsia="en-AU"/>
        </w:rPr>
        <w:t xml:space="preserve"> indication of potential change in supply of ecosystem services as a result of the bushfires. </w:t>
      </w:r>
      <w:r w:rsidR="00A33F7C">
        <w:t xml:space="preserve">Actual supply of ecosystem services is influenced by a range of factors, including environmental factors (such as rainfall) or human factors (such as the behaviour of people and businesses). This means that ecosystem accounts produced in the future using observed data will inevitably differ from the estimates derived in this study. </w:t>
      </w:r>
      <w:r w:rsidR="00745AFE">
        <w:t xml:space="preserve">However, if future ecosystem accounts </w:t>
      </w:r>
      <w:r w:rsidR="00AD0688">
        <w:t>can</w:t>
      </w:r>
      <w:r w:rsidR="00745AFE">
        <w:t xml:space="preserve"> isolate the impact of the bushfires in observed data, they could be compared to this study and provide a useful evaluation.</w:t>
      </w:r>
    </w:p>
    <w:p w14:paraId="57A4BE42" w14:textId="10471B25" w:rsidR="00A173EA" w:rsidRDefault="00A173EA" w:rsidP="009A5E00">
      <w:pPr>
        <w:pStyle w:val="BodyText"/>
        <w:rPr>
          <w:lang w:eastAsia="en-AU"/>
        </w:rPr>
      </w:pPr>
    </w:p>
    <w:p w14:paraId="5EF32ACC" w14:textId="77777777" w:rsidR="00251D15" w:rsidRDefault="00251D15">
      <w:pPr>
        <w:spacing w:line="288" w:lineRule="auto"/>
        <w:rPr>
          <w:b/>
          <w:bCs/>
          <w:color w:val="00B2A9" w:themeColor="text2"/>
          <w:kern w:val="32"/>
          <w:sz w:val="40"/>
          <w:szCs w:val="32"/>
        </w:rPr>
      </w:pPr>
      <w:r>
        <w:br w:type="page"/>
      </w:r>
    </w:p>
    <w:p w14:paraId="31333920" w14:textId="311DCAA0" w:rsidR="00F263DE" w:rsidRDefault="00F263DE" w:rsidP="00F263DE">
      <w:pPr>
        <w:pStyle w:val="Heading1"/>
      </w:pPr>
      <w:bookmarkStart w:id="92" w:name="_Toc51347205"/>
      <w:r>
        <w:lastRenderedPageBreak/>
        <w:t>Glossary</w:t>
      </w:r>
      <w:bookmarkEnd w:id="92"/>
    </w:p>
    <w:p w14:paraId="15234E67" w14:textId="77777777" w:rsidR="00F263DE" w:rsidRPr="00734BF0" w:rsidRDefault="00F263DE" w:rsidP="00F263DE"/>
    <w:tbl>
      <w:tblPr>
        <w:tblStyle w:val="TableGrid"/>
        <w:tblW w:w="0" w:type="auto"/>
        <w:tblLook w:val="04A0" w:firstRow="1" w:lastRow="0" w:firstColumn="1" w:lastColumn="0" w:noHBand="0" w:noVBand="1"/>
      </w:tblPr>
      <w:tblGrid>
        <w:gridCol w:w="1435"/>
        <w:gridCol w:w="7591"/>
      </w:tblGrid>
      <w:tr w:rsidR="00F263DE" w14:paraId="7B40AA83" w14:textId="77777777" w:rsidTr="006C7F5A">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0" w:type="auto"/>
            <w:shd w:val="clear" w:color="auto" w:fill="auto"/>
          </w:tcPr>
          <w:p w14:paraId="05F84BA5" w14:textId="77777777" w:rsidR="00F263DE" w:rsidRPr="00FB59EC" w:rsidRDefault="00F263DE" w:rsidP="006C7F5A">
            <w:pPr>
              <w:pStyle w:val="TableTextLeft"/>
            </w:pPr>
            <w:r w:rsidRPr="00FB59EC">
              <w:t>ArcGIS</w:t>
            </w:r>
          </w:p>
        </w:tc>
        <w:tc>
          <w:tcPr>
            <w:tcW w:w="0" w:type="auto"/>
            <w:shd w:val="clear" w:color="auto" w:fill="auto"/>
          </w:tcPr>
          <w:p w14:paraId="217AB363" w14:textId="77777777" w:rsidR="00F263DE" w:rsidRPr="00FB59EC" w:rsidRDefault="00F263DE" w:rsidP="006C7F5A">
            <w:pPr>
              <w:pStyle w:val="TableTextLeft"/>
              <w:cnfStyle w:val="100000000000" w:firstRow="1" w:lastRow="0" w:firstColumn="0" w:lastColumn="0" w:oddVBand="0" w:evenVBand="0" w:oddHBand="0" w:evenHBand="0" w:firstRowFirstColumn="0" w:firstRowLastColumn="0" w:lastRowFirstColumn="0" w:lastRowLastColumn="0"/>
            </w:pPr>
            <w:r w:rsidRPr="00FB59EC">
              <w:t>Geographical information system used to view, process and analyse spatial data</w:t>
            </w:r>
          </w:p>
        </w:tc>
      </w:tr>
      <w:tr w:rsidR="00F263DE" w14:paraId="384D5380" w14:textId="77777777" w:rsidTr="006C7F5A">
        <w:tc>
          <w:tcPr>
            <w:tcW w:w="0" w:type="auto"/>
            <w:shd w:val="clear" w:color="auto" w:fill="auto"/>
          </w:tcPr>
          <w:p w14:paraId="550E33F8" w14:textId="77777777" w:rsidR="00F263DE" w:rsidRPr="00FB59EC" w:rsidRDefault="00F263DE" w:rsidP="006C7F5A">
            <w:pPr>
              <w:pStyle w:val="TableTextLeft"/>
            </w:pPr>
            <w:r w:rsidRPr="00FB59EC">
              <w:t>CICES</w:t>
            </w:r>
          </w:p>
        </w:tc>
        <w:tc>
          <w:tcPr>
            <w:tcW w:w="0" w:type="auto"/>
            <w:shd w:val="clear" w:color="auto" w:fill="auto"/>
          </w:tcPr>
          <w:p w14:paraId="1CEC823E" w14:textId="77777777" w:rsidR="00F263DE" w:rsidRPr="00FB59EC" w:rsidRDefault="00F263DE" w:rsidP="006C7F5A">
            <w:pPr>
              <w:pStyle w:val="TableTextLeft"/>
            </w:pPr>
            <w:r w:rsidRPr="00FB59EC">
              <w:t xml:space="preserve">The Common International Classification of Ecosystem Services – a typology for classifying ecosystem services that was developed to support environmental-economic accounting. </w:t>
            </w:r>
          </w:p>
        </w:tc>
      </w:tr>
      <w:tr w:rsidR="00F263DE" w14:paraId="1D931223" w14:textId="77777777" w:rsidTr="006C7F5A">
        <w:tc>
          <w:tcPr>
            <w:tcW w:w="0" w:type="auto"/>
          </w:tcPr>
          <w:p w14:paraId="6B52FC63" w14:textId="77777777" w:rsidR="00F263DE" w:rsidRPr="00E42A17" w:rsidRDefault="00F263DE" w:rsidP="006C7F5A">
            <w:pPr>
              <w:pStyle w:val="TableTextLeft"/>
            </w:pPr>
            <w:r w:rsidRPr="00E42A17">
              <w:t>Cultural services</w:t>
            </w:r>
          </w:p>
        </w:tc>
        <w:tc>
          <w:tcPr>
            <w:tcW w:w="0" w:type="auto"/>
          </w:tcPr>
          <w:p w14:paraId="69A94398" w14:textId="77777777" w:rsidR="00F263DE" w:rsidRPr="00E42A17" w:rsidRDefault="00F263DE" w:rsidP="006C7F5A">
            <w:pPr>
              <w:pStyle w:val="TableTextLeft"/>
            </w:pPr>
            <w:r w:rsidRPr="00E42A17">
              <w:t xml:space="preserve">Non-material ecosystem outputs that provide cultural, social, intellectual or health benefits to people through cultural and community connection, recreation and relaxation, and knowledge development. </w:t>
            </w:r>
          </w:p>
        </w:tc>
      </w:tr>
      <w:tr w:rsidR="00F263DE" w14:paraId="5FF1D274" w14:textId="77777777" w:rsidTr="006C7F5A">
        <w:tc>
          <w:tcPr>
            <w:tcW w:w="0" w:type="auto"/>
          </w:tcPr>
          <w:p w14:paraId="2E2B7C1E" w14:textId="77777777" w:rsidR="00F263DE" w:rsidRPr="00E42A17" w:rsidRDefault="00F263DE" w:rsidP="006C7F5A">
            <w:pPr>
              <w:pStyle w:val="TableTextLeft"/>
            </w:pPr>
            <w:r w:rsidRPr="00E42A17">
              <w:t>DELWP</w:t>
            </w:r>
          </w:p>
        </w:tc>
        <w:tc>
          <w:tcPr>
            <w:tcW w:w="0" w:type="auto"/>
          </w:tcPr>
          <w:p w14:paraId="5545559A" w14:textId="77777777" w:rsidR="00F263DE" w:rsidRPr="00E42A17" w:rsidRDefault="00F263DE" w:rsidP="006C7F5A">
            <w:pPr>
              <w:pStyle w:val="TableTextLeft"/>
            </w:pPr>
            <w:r w:rsidRPr="00E42A17">
              <w:t>Victorian Department of Environment, Land, Water and Planning</w:t>
            </w:r>
          </w:p>
        </w:tc>
      </w:tr>
      <w:tr w:rsidR="00F263DE" w:rsidRPr="00E42A17" w14:paraId="2D928D98" w14:textId="77777777" w:rsidTr="006C7F5A">
        <w:tc>
          <w:tcPr>
            <w:tcW w:w="0" w:type="auto"/>
          </w:tcPr>
          <w:p w14:paraId="195A38E1" w14:textId="77777777" w:rsidR="00F263DE" w:rsidRPr="00E42A17" w:rsidRDefault="00F263DE" w:rsidP="006C7F5A">
            <w:pPr>
              <w:pStyle w:val="TableTextLeft"/>
            </w:pPr>
            <w:r w:rsidRPr="00E42A17">
              <w:t>Ecosystem accounting</w:t>
            </w:r>
          </w:p>
        </w:tc>
        <w:tc>
          <w:tcPr>
            <w:tcW w:w="0" w:type="auto"/>
          </w:tcPr>
          <w:p w14:paraId="3544DB01" w14:textId="77777777" w:rsidR="00F263DE" w:rsidRPr="00E42A17" w:rsidRDefault="00F263DE" w:rsidP="006C7F5A">
            <w:pPr>
              <w:pStyle w:val="TableTextLeft"/>
            </w:pPr>
            <w:r w:rsidRPr="00E42A17">
              <w:t xml:space="preserve">Statistical framework for organising spatial biophysical data about ecosystem assets and ecosystem services, tracking changes in ecosystems over time, and linking to economic and other human activity. Ecosystem accounting can be in both physical and monetary terms. </w:t>
            </w:r>
          </w:p>
        </w:tc>
      </w:tr>
      <w:tr w:rsidR="00F263DE" w14:paraId="2ADDEB38" w14:textId="77777777" w:rsidTr="006C7F5A">
        <w:tc>
          <w:tcPr>
            <w:tcW w:w="0" w:type="auto"/>
          </w:tcPr>
          <w:p w14:paraId="6A4EC257" w14:textId="77777777" w:rsidR="00F263DE" w:rsidRPr="00E42A17" w:rsidRDefault="00F263DE" w:rsidP="006C7F5A">
            <w:pPr>
              <w:pStyle w:val="TableTextLeft"/>
            </w:pPr>
            <w:r w:rsidRPr="00E42A17">
              <w:t>Ecosystem assets</w:t>
            </w:r>
          </w:p>
        </w:tc>
        <w:tc>
          <w:tcPr>
            <w:tcW w:w="0" w:type="auto"/>
          </w:tcPr>
          <w:p w14:paraId="6A827C0D" w14:textId="77777777" w:rsidR="00F263DE" w:rsidRPr="00E42A17" w:rsidRDefault="00F263DE" w:rsidP="006C7F5A">
            <w:pPr>
              <w:pStyle w:val="TableTextLeft"/>
            </w:pPr>
            <w:r w:rsidRPr="00E42A17">
              <w:t>Spatial areas containing a combination of biotic and abiotic components that function together as a specific combination of ecosystem characteristics forming a system.</w:t>
            </w:r>
          </w:p>
        </w:tc>
      </w:tr>
      <w:tr w:rsidR="00F263DE" w:rsidRPr="00E42A17" w14:paraId="719CF8E6" w14:textId="77777777" w:rsidTr="006C7F5A">
        <w:tc>
          <w:tcPr>
            <w:tcW w:w="0" w:type="auto"/>
          </w:tcPr>
          <w:p w14:paraId="1E959DC9" w14:textId="77777777" w:rsidR="00F263DE" w:rsidRPr="00E42A17" w:rsidRDefault="00F263DE" w:rsidP="006C7F5A">
            <w:pPr>
              <w:pStyle w:val="TableTextLeft"/>
            </w:pPr>
            <w:r w:rsidRPr="00E42A17">
              <w:t>Ecosystem services</w:t>
            </w:r>
          </w:p>
        </w:tc>
        <w:tc>
          <w:tcPr>
            <w:tcW w:w="0" w:type="auto"/>
          </w:tcPr>
          <w:p w14:paraId="6CD2E4B6" w14:textId="77777777" w:rsidR="00F263DE" w:rsidRPr="00E42A17" w:rsidRDefault="00F263DE" w:rsidP="006C7F5A">
            <w:pPr>
              <w:pStyle w:val="TableTextLeft"/>
            </w:pPr>
            <w:r w:rsidRPr="00E42A17">
              <w:t xml:space="preserve">Ecosystem services are the contributions of ecosystems to benefits used in economic and other human activity. Ecosystem services are often classified into provisioning, regulating and cultural services. </w:t>
            </w:r>
          </w:p>
        </w:tc>
      </w:tr>
      <w:tr w:rsidR="00F263DE" w14:paraId="03BA5E89" w14:textId="77777777" w:rsidTr="006C7F5A">
        <w:tc>
          <w:tcPr>
            <w:tcW w:w="0" w:type="auto"/>
          </w:tcPr>
          <w:p w14:paraId="2E058737" w14:textId="77777777" w:rsidR="00F263DE" w:rsidRPr="00E42A17" w:rsidRDefault="00F263DE" w:rsidP="006C7F5A">
            <w:pPr>
              <w:pStyle w:val="TableTextLeft"/>
            </w:pPr>
            <w:r w:rsidRPr="00E42A17">
              <w:t>Ecosystem service flows</w:t>
            </w:r>
          </w:p>
        </w:tc>
        <w:tc>
          <w:tcPr>
            <w:tcW w:w="0" w:type="auto"/>
          </w:tcPr>
          <w:p w14:paraId="252125F8" w14:textId="77777777" w:rsidR="00F263DE" w:rsidRPr="00E42A17" w:rsidRDefault="00F263DE" w:rsidP="006C7F5A">
            <w:pPr>
              <w:pStyle w:val="TableTextLeft"/>
            </w:pPr>
            <w:r w:rsidRPr="00E42A17">
              <w:t xml:space="preserve">Quantity of services provided from ecosystem assets to beneficiaries in a period (typically a year). </w:t>
            </w:r>
          </w:p>
        </w:tc>
      </w:tr>
      <w:tr w:rsidR="00F263DE" w14:paraId="7BE9EC51" w14:textId="77777777" w:rsidTr="006C7F5A">
        <w:tc>
          <w:tcPr>
            <w:tcW w:w="0" w:type="auto"/>
          </w:tcPr>
          <w:p w14:paraId="4238D42E" w14:textId="77777777" w:rsidR="00F263DE" w:rsidRPr="00F428B8" w:rsidRDefault="00F263DE" w:rsidP="006C7F5A">
            <w:pPr>
              <w:pStyle w:val="TableTextLeft"/>
            </w:pPr>
            <w:r w:rsidRPr="00F428B8">
              <w:t>Gross state product</w:t>
            </w:r>
          </w:p>
        </w:tc>
        <w:tc>
          <w:tcPr>
            <w:tcW w:w="0" w:type="auto"/>
          </w:tcPr>
          <w:p w14:paraId="1930B058" w14:textId="77777777" w:rsidR="00F263DE" w:rsidRPr="00F428B8" w:rsidRDefault="00F263DE" w:rsidP="006C7F5A">
            <w:pPr>
              <w:pStyle w:val="TableTextLeft"/>
              <w:tabs>
                <w:tab w:val="left" w:pos="6746"/>
              </w:tabs>
            </w:pPr>
            <w:r w:rsidRPr="00F428B8">
              <w:t xml:space="preserve">The total value of (market) goods and services produced within a state’s borders in a specific period (typically a year). It is also measured at the national level (gross domestic product) and the regional level (gross regional product). </w:t>
            </w:r>
          </w:p>
        </w:tc>
      </w:tr>
      <w:tr w:rsidR="00F263DE" w:rsidRPr="00F428B8" w14:paraId="0E27688C" w14:textId="77777777" w:rsidTr="006C7F5A">
        <w:tc>
          <w:tcPr>
            <w:tcW w:w="0" w:type="auto"/>
          </w:tcPr>
          <w:p w14:paraId="3441743B" w14:textId="77777777" w:rsidR="00F263DE" w:rsidRPr="00F428B8" w:rsidRDefault="00F263DE" w:rsidP="006C7F5A">
            <w:pPr>
              <w:pStyle w:val="TableTextLeft"/>
            </w:pPr>
            <w:r w:rsidRPr="00F428B8">
              <w:t>Provisioning services</w:t>
            </w:r>
          </w:p>
        </w:tc>
        <w:tc>
          <w:tcPr>
            <w:tcW w:w="0" w:type="auto"/>
          </w:tcPr>
          <w:p w14:paraId="4E14C71C" w14:textId="77777777" w:rsidR="00F263DE" w:rsidRPr="00F428B8" w:rsidRDefault="00F263DE" w:rsidP="006C7F5A">
            <w:pPr>
              <w:pStyle w:val="TableTextLeft"/>
            </w:pPr>
            <w:r w:rsidRPr="00F428B8">
              <w:t>Material ecosystem outputs that provide benefits to people from the consumption of tangible goods and services. Examples include food, water and other raw materials.</w:t>
            </w:r>
          </w:p>
        </w:tc>
      </w:tr>
      <w:tr w:rsidR="00F263DE" w14:paraId="3826961B" w14:textId="77777777" w:rsidTr="006C7F5A">
        <w:tc>
          <w:tcPr>
            <w:tcW w:w="0" w:type="auto"/>
          </w:tcPr>
          <w:p w14:paraId="18E28181" w14:textId="77777777" w:rsidR="00F263DE" w:rsidRPr="00F428B8" w:rsidRDefault="00F263DE" w:rsidP="006C7F5A">
            <w:pPr>
              <w:pStyle w:val="TableTextLeft"/>
            </w:pPr>
            <w:r w:rsidRPr="00F428B8">
              <w:t>Regulating services</w:t>
            </w:r>
          </w:p>
        </w:tc>
        <w:tc>
          <w:tcPr>
            <w:tcW w:w="0" w:type="auto"/>
          </w:tcPr>
          <w:p w14:paraId="448EDFA5" w14:textId="77777777" w:rsidR="00F263DE" w:rsidRPr="00F428B8" w:rsidRDefault="00F263DE" w:rsidP="006C7F5A">
            <w:pPr>
              <w:pStyle w:val="TableTextLeft"/>
            </w:pPr>
            <w:r w:rsidRPr="00F428B8">
              <w:t xml:space="preserve">Ecosystem functions that provide benefits to people from regulating climate, hydrologic, biogeochemical and other cycles. An example is the capacity of ecosystems to regulate climate and contribute to climate change mitigation. </w:t>
            </w:r>
          </w:p>
        </w:tc>
      </w:tr>
      <w:tr w:rsidR="00F263DE" w14:paraId="1DE39BAF" w14:textId="77777777" w:rsidTr="006C7F5A">
        <w:tc>
          <w:tcPr>
            <w:tcW w:w="0" w:type="auto"/>
          </w:tcPr>
          <w:p w14:paraId="3B59697E" w14:textId="77777777" w:rsidR="00F263DE" w:rsidRPr="00F428B8" w:rsidRDefault="00F263DE" w:rsidP="006C7F5A">
            <w:pPr>
              <w:pStyle w:val="TableTextLeft"/>
            </w:pPr>
            <w:r w:rsidRPr="00F428B8">
              <w:t>RFA</w:t>
            </w:r>
          </w:p>
        </w:tc>
        <w:tc>
          <w:tcPr>
            <w:tcW w:w="0" w:type="auto"/>
          </w:tcPr>
          <w:p w14:paraId="7030DEE3" w14:textId="38D29330" w:rsidR="00F263DE" w:rsidRPr="00F428B8" w:rsidRDefault="00F263DE" w:rsidP="006C7F5A">
            <w:pPr>
              <w:pStyle w:val="TableTextLeft"/>
            </w:pPr>
            <w:r w:rsidRPr="00F428B8">
              <w:t xml:space="preserve">Regional </w:t>
            </w:r>
            <w:r w:rsidR="00F428B8">
              <w:t>F</w:t>
            </w:r>
            <w:r w:rsidRPr="00F428B8">
              <w:t xml:space="preserve">orest </w:t>
            </w:r>
            <w:r w:rsidR="00F428B8">
              <w:t>Ag</w:t>
            </w:r>
            <w:r w:rsidRPr="00F428B8">
              <w:t>reement</w:t>
            </w:r>
          </w:p>
        </w:tc>
      </w:tr>
      <w:tr w:rsidR="00F263DE" w14:paraId="528DEA47" w14:textId="77777777" w:rsidTr="006C7F5A">
        <w:tc>
          <w:tcPr>
            <w:tcW w:w="0" w:type="auto"/>
          </w:tcPr>
          <w:p w14:paraId="3FD84DBC" w14:textId="77777777" w:rsidR="00F263DE" w:rsidRPr="00F428B8" w:rsidRDefault="00F263DE" w:rsidP="006C7F5A">
            <w:pPr>
              <w:pStyle w:val="TableTextLeft"/>
            </w:pPr>
            <w:r w:rsidRPr="00F428B8">
              <w:t>SDL</w:t>
            </w:r>
          </w:p>
        </w:tc>
        <w:tc>
          <w:tcPr>
            <w:tcW w:w="0" w:type="auto"/>
          </w:tcPr>
          <w:p w14:paraId="682AF1DF" w14:textId="77777777" w:rsidR="00F263DE" w:rsidRPr="00F428B8" w:rsidRDefault="00F263DE" w:rsidP="006C7F5A">
            <w:pPr>
              <w:pStyle w:val="TableTextLeft"/>
            </w:pPr>
            <w:r w:rsidRPr="00F428B8">
              <w:t>Sustainable diversion limit</w:t>
            </w:r>
          </w:p>
        </w:tc>
      </w:tr>
      <w:tr w:rsidR="00F263DE" w14:paraId="20C0C6F6" w14:textId="77777777" w:rsidTr="006C7F5A">
        <w:tc>
          <w:tcPr>
            <w:tcW w:w="0" w:type="auto"/>
          </w:tcPr>
          <w:p w14:paraId="29617FB5" w14:textId="77777777" w:rsidR="00F263DE" w:rsidRPr="00F428B8" w:rsidRDefault="00F263DE" w:rsidP="006C7F5A">
            <w:pPr>
              <w:pStyle w:val="TableTextLeft"/>
            </w:pPr>
            <w:r w:rsidRPr="00F428B8">
              <w:t>SEEA</w:t>
            </w:r>
          </w:p>
        </w:tc>
        <w:tc>
          <w:tcPr>
            <w:tcW w:w="0" w:type="auto"/>
          </w:tcPr>
          <w:p w14:paraId="1C6D1B66" w14:textId="77777777" w:rsidR="00F263DE" w:rsidRPr="00F428B8" w:rsidRDefault="00F263DE" w:rsidP="006C7F5A">
            <w:pPr>
              <w:pStyle w:val="TableTextLeft"/>
            </w:pPr>
            <w:r w:rsidRPr="00F428B8">
              <w:t xml:space="preserve">United Nations System of Environmental-Economic Accounting – common statistical framework for environmental-economic accounting. The central framework (environmental accounting) is an agreed statistical standard, while experimental ecosystem accounting is currently in development and being piloted around the world (including Victoria). </w:t>
            </w:r>
          </w:p>
        </w:tc>
      </w:tr>
      <w:tr w:rsidR="00F263DE" w:rsidRPr="00F428B8" w14:paraId="4DC15ED9" w14:textId="77777777" w:rsidTr="006C7F5A">
        <w:tc>
          <w:tcPr>
            <w:tcW w:w="0" w:type="auto"/>
          </w:tcPr>
          <w:p w14:paraId="504ADF38" w14:textId="77777777" w:rsidR="00F263DE" w:rsidRPr="00F428B8" w:rsidRDefault="00F263DE" w:rsidP="006C7F5A">
            <w:pPr>
              <w:pStyle w:val="TableTextLeft"/>
            </w:pPr>
            <w:r w:rsidRPr="00F428B8">
              <w:t>VFMP</w:t>
            </w:r>
          </w:p>
        </w:tc>
        <w:tc>
          <w:tcPr>
            <w:tcW w:w="0" w:type="auto"/>
          </w:tcPr>
          <w:p w14:paraId="636250C4" w14:textId="77777777" w:rsidR="00F263DE" w:rsidRPr="00F428B8" w:rsidRDefault="00F263DE" w:rsidP="006C7F5A">
            <w:pPr>
              <w:pStyle w:val="TableTextLeft"/>
            </w:pPr>
            <w:r w:rsidRPr="00F428B8">
              <w:t xml:space="preserve">Victorian Forest Monitoring Program </w:t>
            </w:r>
          </w:p>
        </w:tc>
      </w:tr>
      <w:tr w:rsidR="00F263DE" w14:paraId="53D46BD2" w14:textId="77777777" w:rsidTr="006C7F5A">
        <w:tc>
          <w:tcPr>
            <w:tcW w:w="0" w:type="auto"/>
          </w:tcPr>
          <w:p w14:paraId="0E60770A" w14:textId="77777777" w:rsidR="00F263DE" w:rsidRPr="00F428B8" w:rsidRDefault="00F263DE" w:rsidP="006C7F5A">
            <w:pPr>
              <w:pStyle w:val="TableTextLeft"/>
            </w:pPr>
            <w:r w:rsidRPr="00F428B8">
              <w:t>VLUIS</w:t>
            </w:r>
          </w:p>
        </w:tc>
        <w:tc>
          <w:tcPr>
            <w:tcW w:w="0" w:type="auto"/>
          </w:tcPr>
          <w:p w14:paraId="25C363B2" w14:textId="77777777" w:rsidR="00F263DE" w:rsidRPr="00F428B8" w:rsidRDefault="00F263DE" w:rsidP="006C7F5A">
            <w:pPr>
              <w:pStyle w:val="TableTextLeft"/>
            </w:pPr>
            <w:r w:rsidRPr="00F428B8">
              <w:t xml:space="preserve">Victorian Land Use Information System </w:t>
            </w:r>
          </w:p>
        </w:tc>
      </w:tr>
    </w:tbl>
    <w:p w14:paraId="70B4BC48" w14:textId="5EEABE53" w:rsidR="00D15859" w:rsidRDefault="00F263DE" w:rsidP="007E1775">
      <w:pPr>
        <w:pStyle w:val="Heading1"/>
      </w:pPr>
      <w:r>
        <w:br w:type="page"/>
      </w:r>
      <w:bookmarkStart w:id="93" w:name="_Toc20845972"/>
      <w:bookmarkStart w:id="94" w:name="_Toc20846247"/>
      <w:bookmarkStart w:id="95" w:name="_Toc51347206"/>
      <w:bookmarkEnd w:id="90"/>
      <w:bookmarkEnd w:id="91"/>
      <w:r w:rsidR="005A4D37" w:rsidRPr="00F11264">
        <w:lastRenderedPageBreak/>
        <w:t>References</w:t>
      </w:r>
      <w:bookmarkEnd w:id="93"/>
      <w:bookmarkEnd w:id="94"/>
      <w:bookmarkEnd w:id="95"/>
    </w:p>
    <w:p w14:paraId="417A6ABA" w14:textId="5CA0270F" w:rsidR="00251762" w:rsidRDefault="00251762" w:rsidP="00326CBE">
      <w:pPr>
        <w:pStyle w:val="BodyText"/>
      </w:pPr>
      <w:r w:rsidRPr="00251762">
        <w:t xml:space="preserve">AgriFutures Australia 2020, </w:t>
      </w:r>
      <w:r w:rsidRPr="00251762">
        <w:rPr>
          <w:i/>
          <w:iCs/>
        </w:rPr>
        <w:t>Bushfire recovery plan: Understanding what needs to be done to ensure the honey bee and pollination industry recovered from the 2019-20 bushfire crisis</w:t>
      </w:r>
      <w:r w:rsidRPr="00251762">
        <w:t>, publication number 20-057, Wagga Wagga</w:t>
      </w:r>
      <w:r>
        <w:t>.</w:t>
      </w:r>
    </w:p>
    <w:p w14:paraId="2B29D81D" w14:textId="6C1CF223" w:rsidR="00BD2B5E" w:rsidRDefault="00BD2B5E" w:rsidP="00326CBE">
      <w:pPr>
        <w:pStyle w:val="BodyText"/>
      </w:pPr>
      <w:r>
        <w:t>Alluvium Consulting</w:t>
      </w:r>
      <w:r w:rsidR="0060361A">
        <w:t xml:space="preserve"> 2020, </w:t>
      </w:r>
      <w:r w:rsidR="001A4CF8">
        <w:t>‘</w:t>
      </w:r>
      <w:r w:rsidR="0060361A">
        <w:t>Regional scale mapping of fire severity and erosion risk</w:t>
      </w:r>
      <w:r w:rsidR="001A4CF8">
        <w:t xml:space="preserve">’, </w:t>
      </w:r>
      <w:hyperlink r:id="rId91" w:history="1">
        <w:r w:rsidR="002316EB">
          <w:rPr>
            <w:rStyle w:val="Hyperlink"/>
          </w:rPr>
          <w:t>https://www.alluvium.com.au/news/river-impacts-and-recovery-after-fire</w:t>
        </w:r>
      </w:hyperlink>
    </w:p>
    <w:p w14:paraId="673885A9" w14:textId="789EF52A" w:rsidR="0038512E" w:rsidRDefault="0038512E" w:rsidP="00326CBE">
      <w:pPr>
        <w:pStyle w:val="BodyText"/>
      </w:pPr>
      <w:r w:rsidRPr="0038512E">
        <w:t xml:space="preserve">Arriagada, NB, Palmer, AJ, Bowman, DMJS, Morgan GG, Jalaludin, BB &amp; Johnston FH 2020, ‘Unprecedented smoke-related health burden associated with the 2019-20 bushfires in eastern Australia’, </w:t>
      </w:r>
      <w:r w:rsidRPr="0038512E">
        <w:rPr>
          <w:i/>
          <w:iCs/>
        </w:rPr>
        <w:t>Medical Journal of Australia</w:t>
      </w:r>
      <w:r w:rsidRPr="0038512E">
        <w:t xml:space="preserve">, Research letter, March. </w:t>
      </w:r>
    </w:p>
    <w:p w14:paraId="053055D4" w14:textId="5F634B1A" w:rsidR="00031E6B" w:rsidRDefault="00031E6B" w:rsidP="00326CBE">
      <w:pPr>
        <w:pStyle w:val="BodyText"/>
      </w:pPr>
      <w:r w:rsidRPr="00031E6B">
        <w:t>Australian Hone</w:t>
      </w:r>
      <w:r w:rsidR="00703044">
        <w:t>y</w:t>
      </w:r>
      <w:r w:rsidRPr="00031E6B">
        <w:t xml:space="preserve"> Bee Industry Council 2020, ‘April 2020 newsletter’, Australian Honey Bee Industry Council, Canberra</w:t>
      </w:r>
      <w:r>
        <w:t>.</w:t>
      </w:r>
    </w:p>
    <w:p w14:paraId="5A8EBB64" w14:textId="4C709726" w:rsidR="009D6500" w:rsidRPr="00FB6206" w:rsidRDefault="009D6500" w:rsidP="00326CBE">
      <w:pPr>
        <w:pStyle w:val="BodyText"/>
      </w:pPr>
      <w:r w:rsidRPr="009D6500">
        <w:t>Australian Forest Products Association 2020, ‘Submission to the Royal Commission into Natural Disaster Arrangements’, April</w:t>
      </w:r>
      <w:r>
        <w:t>.</w:t>
      </w:r>
    </w:p>
    <w:p w14:paraId="1FE2BA48" w14:textId="30F94E2B" w:rsidR="00326CBE" w:rsidRPr="00251762" w:rsidRDefault="00326CBE" w:rsidP="00326CBE">
      <w:pPr>
        <w:pStyle w:val="BodyText"/>
      </w:pPr>
      <w:r w:rsidRPr="00251762">
        <w:t xml:space="preserve">Australian Bureau of Agricultural and Resource Economics </w:t>
      </w:r>
      <w:r w:rsidR="00C97EF8" w:rsidRPr="00251762">
        <w:t xml:space="preserve">and Sciences </w:t>
      </w:r>
      <w:r w:rsidRPr="00251762">
        <w:t>2016</w:t>
      </w:r>
      <w:r w:rsidR="00C97EF8" w:rsidRPr="00251762">
        <w:t>,</w:t>
      </w:r>
      <w:r w:rsidRPr="00251762">
        <w:t xml:space="preserve"> Australian honey bee industry: 2014-15 survey results, Commonwealth of Australia</w:t>
      </w:r>
      <w:r w:rsidR="00C97EF8" w:rsidRPr="00251762">
        <w:t>, Canberra</w:t>
      </w:r>
      <w:r w:rsidRPr="00251762">
        <w:t>.</w:t>
      </w:r>
    </w:p>
    <w:p w14:paraId="5360C182" w14:textId="28325B45" w:rsidR="004D5C85" w:rsidRPr="004D5C85" w:rsidRDefault="004D5C85" w:rsidP="0081049E">
      <w:pPr>
        <w:pStyle w:val="BodyText"/>
      </w:pPr>
      <w:r w:rsidRPr="004D5C85">
        <w:t xml:space="preserve">BAEconomics 2016, </w:t>
      </w:r>
      <w:r w:rsidRPr="004D5C85">
        <w:rPr>
          <w:i/>
          <w:iCs/>
        </w:rPr>
        <w:t>The economic potential for plantation expansion in Australia</w:t>
      </w:r>
      <w:r w:rsidRPr="004D5C85">
        <w:t>, report to the Australian Forest Products Association</w:t>
      </w:r>
      <w:r>
        <w:t>.</w:t>
      </w:r>
    </w:p>
    <w:p w14:paraId="503A99A2" w14:textId="435FF85C" w:rsidR="003F3409" w:rsidRPr="003F3409" w:rsidRDefault="003F3409" w:rsidP="008F3452">
      <w:pPr>
        <w:pStyle w:val="BodyText"/>
      </w:pPr>
      <w:r w:rsidRPr="003F3409">
        <w:t xml:space="preserve">Bishop, J 2020, </w:t>
      </w:r>
      <w:r w:rsidRPr="003F3409">
        <w:rPr>
          <w:i/>
          <w:iCs/>
        </w:rPr>
        <w:t>Burnt assets: The 2019-20 Australian bushfires</w:t>
      </w:r>
      <w:r w:rsidRPr="003F3409">
        <w:t xml:space="preserve">, WWF-Australia, Sydney. </w:t>
      </w:r>
    </w:p>
    <w:p w14:paraId="21CC7AD8" w14:textId="182E4C37" w:rsidR="00BF05A8" w:rsidRPr="00BF05A8" w:rsidRDefault="00BF05A8" w:rsidP="008F3452">
      <w:pPr>
        <w:pStyle w:val="BodyText"/>
      </w:pPr>
      <w:r w:rsidRPr="00BF05A8">
        <w:t xml:space="preserve">B-QUAL Australia 2020 ‘March 2020 newsletter’, volume 19, issue 3, B-QUAL Australia, Brisbane. </w:t>
      </w:r>
    </w:p>
    <w:p w14:paraId="3D8FAF3D" w14:textId="76388966" w:rsidR="00491035" w:rsidRPr="00652492" w:rsidRDefault="00491035" w:rsidP="008F3452">
      <w:pPr>
        <w:pStyle w:val="BodyText"/>
      </w:pPr>
      <w:r w:rsidRPr="00652492">
        <w:t xml:space="preserve">Burkahrd, B, Guerra, CA &amp; Davidsdottir, B 2019, </w:t>
      </w:r>
      <w:r w:rsidRPr="00652492">
        <w:rPr>
          <w:i/>
        </w:rPr>
        <w:t>Discussion paper 3: Soil retention (regulating) ecosystem services</w:t>
      </w:r>
      <w:r w:rsidRPr="00652492">
        <w:t xml:space="preserve">, paper submitted to the Expert Meeting on Advancing the Measurement of Ecosystem Services for Ecosystem Accounting, New York, 22-24 January 2019 and subsequently revised, version of 15 April 2019.  </w:t>
      </w:r>
    </w:p>
    <w:p w14:paraId="02B4B8A1" w14:textId="760D829B" w:rsidR="00326CBE" w:rsidRPr="00251762" w:rsidRDefault="00326CBE" w:rsidP="00326CBE">
      <w:pPr>
        <w:pStyle w:val="BodyText"/>
      </w:pPr>
      <w:r w:rsidRPr="00251762">
        <w:t xml:space="preserve">Centre for International Economics 2005, </w:t>
      </w:r>
      <w:r w:rsidRPr="00251762">
        <w:rPr>
          <w:i/>
        </w:rPr>
        <w:t>Future directions for the Australian honeybee industry</w:t>
      </w:r>
      <w:r w:rsidRPr="00251762">
        <w:t xml:space="preserve">, </w:t>
      </w:r>
      <w:r w:rsidR="00AE30C0" w:rsidRPr="00251762">
        <w:t>report prepared for the Department of Agriculture, Fisheries and Forestry</w:t>
      </w:r>
      <w:r w:rsidRPr="00251762">
        <w:t xml:space="preserve">. </w:t>
      </w:r>
    </w:p>
    <w:p w14:paraId="3571A207" w14:textId="77777777" w:rsidR="007F3148" w:rsidRPr="003B44A7" w:rsidRDefault="007F3148" w:rsidP="007F3148">
      <w:pPr>
        <w:pStyle w:val="BodyText"/>
      </w:pPr>
      <w:r w:rsidRPr="003B44A7">
        <w:t xml:space="preserve">Costanza, R, d’Arge, R, de Groot, R, Farber, S, Grasso, M, Hannon, B, Limburg, K, Naeem, S, O’Neill, R, Paruelo, J, Raskin, R, Sutton, P &amp; van den Belt, M 1997, ‘The value of the world’s ecosystem services and natural capital’, </w:t>
      </w:r>
      <w:r w:rsidRPr="003B44A7">
        <w:rPr>
          <w:i/>
          <w:iCs/>
        </w:rPr>
        <w:t>Nature</w:t>
      </w:r>
      <w:r w:rsidRPr="003B44A7">
        <w:t>, vol</w:t>
      </w:r>
      <w:r>
        <w:t>ume</w:t>
      </w:r>
      <w:r w:rsidRPr="003B44A7">
        <w:t xml:space="preserve"> 387</w:t>
      </w:r>
      <w:r>
        <w:t xml:space="preserve">, </w:t>
      </w:r>
      <w:r w:rsidRPr="00BC29CC">
        <w:t>pp. 253–260.</w:t>
      </w:r>
    </w:p>
    <w:p w14:paraId="735D9E3E" w14:textId="3ADF3D0D" w:rsidR="0093179C" w:rsidRPr="00B200E3" w:rsidRDefault="00F7080E" w:rsidP="0093179C">
      <w:pPr>
        <w:pStyle w:val="BodyText"/>
      </w:pPr>
      <w:r w:rsidRPr="00B200E3">
        <w:t xml:space="preserve">Crossman, N, Nedkov, S, Brander, L 2019, </w:t>
      </w:r>
      <w:r w:rsidRPr="00B200E3">
        <w:rPr>
          <w:i/>
        </w:rPr>
        <w:t>Discussion paper 7: Water flow regulation for mitigating river and coastal flooding</w:t>
      </w:r>
      <w:r w:rsidRPr="00B200E3">
        <w:t>, paper submitted to the Expert Meeting on Advancing the Measurement of Ecosystem Services for Ecosystem Accounting, New York 22-24 January 2019 and subsequently revised, version of 1 April 2019.</w:t>
      </w:r>
    </w:p>
    <w:p w14:paraId="164F3A8C" w14:textId="03DD77EA" w:rsidR="00A5269C" w:rsidRDefault="00A5269C" w:rsidP="008B2610">
      <w:pPr>
        <w:pStyle w:val="BodyText"/>
      </w:pPr>
      <w:r w:rsidRPr="0019053D">
        <w:t xml:space="preserve">Department of the Environment and Energy 2017, </w:t>
      </w:r>
      <w:r w:rsidRPr="0019053D">
        <w:rPr>
          <w:i/>
        </w:rPr>
        <w:t>National greenhouse accounts factors: Australian national greenhouse accounts</w:t>
      </w:r>
      <w:r w:rsidRPr="0019053D">
        <w:t>, Commonwealth of Australia, Canberra.</w:t>
      </w:r>
    </w:p>
    <w:p w14:paraId="624E0840" w14:textId="332D0584" w:rsidR="002E1F30" w:rsidRPr="0019053D" w:rsidRDefault="002E1F30" w:rsidP="008B2610">
      <w:pPr>
        <w:pStyle w:val="BodyText"/>
      </w:pPr>
      <w:r w:rsidRPr="002E1F30">
        <w:t xml:space="preserve">Department of Environment, Land, Water and Planning 2020, </w:t>
      </w:r>
      <w:r w:rsidRPr="002E1F30">
        <w:rPr>
          <w:i/>
          <w:iCs/>
        </w:rPr>
        <w:t>Victoria’s bushfire emergency: Biodiversity response and recovery – Preliminary report (version one)</w:t>
      </w:r>
      <w:r w:rsidRPr="002E1F30">
        <w:t>, State of Victoria</w:t>
      </w:r>
      <w:r w:rsidR="00C71693">
        <w:t>.</w:t>
      </w:r>
    </w:p>
    <w:p w14:paraId="6664414F" w14:textId="441D78AF" w:rsidR="00FB6206" w:rsidRPr="00A13FE9" w:rsidRDefault="00FB6206" w:rsidP="008B2610">
      <w:pPr>
        <w:pStyle w:val="BodyText"/>
        <w:rPr>
          <w:highlight w:val="yellow"/>
        </w:rPr>
      </w:pPr>
      <w:r w:rsidRPr="009D1683">
        <w:t xml:space="preserve">Department of Environment, Land, Water and Planning 2019, </w:t>
      </w:r>
      <w:r w:rsidRPr="009D1683">
        <w:rPr>
          <w:i/>
          <w:iCs/>
        </w:rPr>
        <w:t>Ecosystem services from forests in Victoria: Assessment of Regional Forest Agreement regions</w:t>
      </w:r>
      <w:r w:rsidRPr="009D1683">
        <w:t>, State of Victoria.</w:t>
      </w:r>
    </w:p>
    <w:p w14:paraId="27878110" w14:textId="73F2C78B" w:rsidR="00BA4B74" w:rsidRPr="00BA4B74" w:rsidRDefault="00BA4B74" w:rsidP="008B2610">
      <w:pPr>
        <w:pStyle w:val="BodyText"/>
      </w:pPr>
      <w:r w:rsidRPr="00BA4B74">
        <w:t xml:space="preserve">Department of Environment, Land, Water and Planning 2017, </w:t>
      </w:r>
      <w:r w:rsidRPr="00BA4B74">
        <w:rPr>
          <w:i/>
          <w:iCs/>
        </w:rPr>
        <w:t>Crown water frontages: An explanatory guide to your license condition</w:t>
      </w:r>
      <w:r w:rsidRPr="00BA4B74">
        <w:t>, State of Victoria</w:t>
      </w:r>
      <w:r w:rsidR="00C71693">
        <w:t>.</w:t>
      </w:r>
    </w:p>
    <w:p w14:paraId="28FA6AF6" w14:textId="3C3B4A79" w:rsidR="00934B78" w:rsidRPr="00934B78" w:rsidRDefault="00934B78" w:rsidP="00EC1AE6">
      <w:pPr>
        <w:pStyle w:val="BodyText"/>
      </w:pPr>
      <w:r w:rsidRPr="00934B78">
        <w:lastRenderedPageBreak/>
        <w:t xml:space="preserve">Department of Industry, Science, Energy and Resources 2020, </w:t>
      </w:r>
      <w:r w:rsidRPr="00934B78">
        <w:rPr>
          <w:i/>
          <w:iCs/>
        </w:rPr>
        <w:t xml:space="preserve">Estimating greenhouse gas emissions </w:t>
      </w:r>
      <w:r w:rsidR="00F7520B">
        <w:rPr>
          <w:i/>
          <w:iCs/>
        </w:rPr>
        <w:t>from</w:t>
      </w:r>
      <w:r w:rsidRPr="00934B78">
        <w:rPr>
          <w:i/>
          <w:iCs/>
        </w:rPr>
        <w:t xml:space="preserve"> bushfires in Australia’s temperate forests: Focus on 2019-20</w:t>
      </w:r>
      <w:r w:rsidRPr="00934B78">
        <w:t xml:space="preserve">, Commonwealth </w:t>
      </w:r>
      <w:r w:rsidR="00DD6942">
        <w:t>of Australia</w:t>
      </w:r>
      <w:r w:rsidRPr="00934B78">
        <w:t>, Canberra.</w:t>
      </w:r>
    </w:p>
    <w:p w14:paraId="0AF386BD" w14:textId="11749F67" w:rsidR="004549B7" w:rsidRPr="004549B7" w:rsidRDefault="004549B7" w:rsidP="00BA37A2">
      <w:pPr>
        <w:spacing w:before="60" w:after="120"/>
      </w:pPr>
      <w:r w:rsidRPr="004549B7">
        <w:t xml:space="preserve">Department of Treasury and Finance 2013, </w:t>
      </w:r>
      <w:r w:rsidRPr="004549B7">
        <w:rPr>
          <w:i/>
          <w:iCs/>
        </w:rPr>
        <w:t>Economic evaluation: Technical guidance</w:t>
      </w:r>
      <w:r w:rsidRPr="004549B7">
        <w:t xml:space="preserve">, State of Victoria, Melbourne.  </w:t>
      </w:r>
    </w:p>
    <w:p w14:paraId="044F3000" w14:textId="2EE45682" w:rsidR="006044B6" w:rsidRPr="00B200E3" w:rsidRDefault="006044B6" w:rsidP="000E186D">
      <w:pPr>
        <w:spacing w:before="60" w:after="120"/>
      </w:pPr>
      <w:r w:rsidRPr="00B200E3">
        <w:t xml:space="preserve">Department of Water 2009, </w:t>
      </w:r>
      <w:r w:rsidRPr="00B200E3">
        <w:rPr>
          <w:i/>
        </w:rPr>
        <w:t>Water notes for river management: Advisory notes for land managers on river and wetland restoration</w:t>
      </w:r>
      <w:r w:rsidRPr="00B200E3">
        <w:t>, WN38 February 2009, Government of Western Australia, Perth.</w:t>
      </w:r>
    </w:p>
    <w:p w14:paraId="7ED55C89" w14:textId="5A4BFCD0" w:rsidR="006C603F" w:rsidRPr="006C603F" w:rsidRDefault="006C603F" w:rsidP="00E74C58">
      <w:pPr>
        <w:spacing w:before="60" w:after="120"/>
      </w:pPr>
      <w:r w:rsidRPr="006C603F">
        <w:t xml:space="preserve">Earth Economics 2013, </w:t>
      </w:r>
      <w:r w:rsidRPr="006C603F">
        <w:rPr>
          <w:i/>
          <w:iCs/>
        </w:rPr>
        <w:t>The economic impact of the 2013 Rim Fire on natural lands: Preliminary assessment</w:t>
      </w:r>
      <w:r w:rsidRPr="006C603F">
        <w:t xml:space="preserve">, Tacoma.  </w:t>
      </w:r>
    </w:p>
    <w:p w14:paraId="377BD5F3" w14:textId="589C3E26" w:rsidR="004A7CFC" w:rsidRPr="005449D8" w:rsidRDefault="004A7CFC" w:rsidP="000E186D">
      <w:pPr>
        <w:spacing w:before="60" w:after="120"/>
      </w:pPr>
      <w:r w:rsidRPr="005449D8">
        <w:t>European Environment Agency 2019, ‘CICES: Towards a common classification of ecosystem services’, version 5.1</w:t>
      </w:r>
      <w:r w:rsidR="00EA13BE" w:rsidRPr="005449D8">
        <w:t xml:space="preserve">. </w:t>
      </w:r>
    </w:p>
    <w:p w14:paraId="6207A0D1" w14:textId="2F749019" w:rsidR="00BF3942" w:rsidRPr="005449D8" w:rsidRDefault="00BF3942" w:rsidP="000E186D">
      <w:pPr>
        <w:spacing w:before="60" w:after="120"/>
      </w:pPr>
      <w:r w:rsidRPr="00BF3942">
        <w:t>Feikema, P. M., Sherwin, C. B. and Lane, P. N</w:t>
      </w:r>
      <w:r w:rsidR="00ED3096">
        <w:t xml:space="preserve">. </w:t>
      </w:r>
      <w:r w:rsidRPr="00BF3942">
        <w:t>2013, 'Influence of climate, fire severity and forest mortality on predictions of long term streamflow: Potential effect of the 2009 wildfire on Melbourne's water supply catchments,' Journal of Hydrology, vol.488 pp. 1-16.</w:t>
      </w:r>
    </w:p>
    <w:p w14:paraId="0939DED3" w14:textId="32CFB2DC" w:rsidR="00187BFE" w:rsidRPr="00BF05A8" w:rsidRDefault="00187BFE" w:rsidP="0081049E">
      <w:pPr>
        <w:pStyle w:val="BodyText"/>
      </w:pPr>
      <w:r w:rsidRPr="00BF05A8">
        <w:t xml:space="preserve">Gibbs, D, &amp; Muirhead, I 1998, </w:t>
      </w:r>
      <w:r w:rsidRPr="00BF05A8">
        <w:rPr>
          <w:i/>
        </w:rPr>
        <w:t>The economic value and environmental impact of the Australian beekeeping industry</w:t>
      </w:r>
      <w:r w:rsidRPr="00BF05A8">
        <w:t>, report prepared for the Australian beekeeping industry.</w:t>
      </w:r>
    </w:p>
    <w:p w14:paraId="02E89B1E" w14:textId="3A18E24E" w:rsidR="000A7985" w:rsidRPr="00286CF0" w:rsidRDefault="000A7985" w:rsidP="001B26BA">
      <w:pPr>
        <w:pStyle w:val="BodyText"/>
      </w:pPr>
      <w:r w:rsidRPr="00286CF0">
        <w:t xml:space="preserve">Gifford, R 2000, </w:t>
      </w:r>
      <w:r w:rsidRPr="00286CF0">
        <w:rPr>
          <w:i/>
        </w:rPr>
        <w:t>Carbon contents of above-ground tissues of forest and woodland trees</w:t>
      </w:r>
      <w:r w:rsidRPr="00286CF0">
        <w:t>, National Carbon Accounting System Technical Report No. 22, Australian Greenhouse Office</w:t>
      </w:r>
      <w:r w:rsidR="002C703C" w:rsidRPr="00286CF0">
        <w:t xml:space="preserve">, Canberra. </w:t>
      </w:r>
    </w:p>
    <w:p w14:paraId="2B5023FA" w14:textId="40841430" w:rsidR="002E652A" w:rsidRPr="002E652A" w:rsidRDefault="002E652A" w:rsidP="0081049E">
      <w:pPr>
        <w:pStyle w:val="BodyText"/>
      </w:pPr>
      <w:r w:rsidRPr="002E652A">
        <w:t xml:space="preserve">Gupta, M, Hughes, N, Whittle, L, &amp; Westwood, T 2020, </w:t>
      </w:r>
      <w:r w:rsidRPr="002E652A">
        <w:rPr>
          <w:i/>
          <w:iCs/>
        </w:rPr>
        <w:t>Future scenarios for the southern Murray-Darling Basin</w:t>
      </w:r>
      <w:r w:rsidRPr="002E652A">
        <w:t xml:space="preserve">, </w:t>
      </w:r>
      <w:r w:rsidRPr="002E652A">
        <w:rPr>
          <w:i/>
          <w:iCs/>
        </w:rPr>
        <w:t>Report to the Independent Assessment of Social and Economic Conditions in the Basin</w:t>
      </w:r>
      <w:r w:rsidRPr="002E652A">
        <w:t>, ABARES research report, Canberra, February.</w:t>
      </w:r>
    </w:p>
    <w:p w14:paraId="27D314F3" w14:textId="00816763" w:rsidR="00ED3096" w:rsidRPr="002E652A" w:rsidRDefault="00ED3096" w:rsidP="0081049E">
      <w:pPr>
        <w:pStyle w:val="BodyText"/>
      </w:pPr>
      <w:r w:rsidRPr="00ED3096">
        <w:t>Gharun M, Turnbull T &amp; Adams M, 2013, Stand water use status in relation to fire in a mixed species eucalypt forest, 304, Forest Ecology and Management, 162–170.</w:t>
      </w:r>
    </w:p>
    <w:p w14:paraId="273411C2" w14:textId="77777777" w:rsidR="00B200E3" w:rsidRPr="00B200E3" w:rsidRDefault="00B200E3" w:rsidP="00B200E3">
      <w:pPr>
        <w:pStyle w:val="BodyText"/>
      </w:pPr>
      <w:r w:rsidRPr="00B200E3">
        <w:t>Keith, H, Vardon, M, Lindenmayer, D, Mackey, B 2019, ‘Accounting for carbon stocks and flows: storage and sequestration are both ecosystem services’, Paper for the 25</w:t>
      </w:r>
      <w:r w:rsidRPr="00B200E3">
        <w:rPr>
          <w:vertAlign w:val="superscript"/>
        </w:rPr>
        <w:t>th</w:t>
      </w:r>
      <w:r w:rsidRPr="00B200E3">
        <w:t xml:space="preserve"> meeting of the London Group on Environmental Accounting, Melbourne.</w:t>
      </w:r>
    </w:p>
    <w:p w14:paraId="41EBD85A" w14:textId="0FD7C386" w:rsidR="00C30CB3" w:rsidRPr="00B200E3" w:rsidRDefault="00C30CB3" w:rsidP="00594927">
      <w:pPr>
        <w:pStyle w:val="BodyText"/>
      </w:pPr>
      <w:r w:rsidRPr="00B200E3">
        <w:t xml:space="preserve">Keith, H, Vardon, M, Stein, J, Stein J &amp; Lindenmayer, D 2017a, </w:t>
      </w:r>
      <w:r w:rsidRPr="00B200E3">
        <w:rPr>
          <w:i/>
        </w:rPr>
        <w:t>Experimental ecosystem accounts for the Central Highlands of Victoria: Final report</w:t>
      </w:r>
      <w:r w:rsidRPr="00B200E3">
        <w:t>, Australian National University Fenner School of Environment and Society, Canberra.</w:t>
      </w:r>
    </w:p>
    <w:p w14:paraId="1CC4DD13" w14:textId="3CC3FBEA" w:rsidR="00C30CB3" w:rsidRDefault="00C30CB3" w:rsidP="00594927">
      <w:pPr>
        <w:pStyle w:val="BodyText"/>
      </w:pPr>
      <w:r w:rsidRPr="00B200E3">
        <w:t xml:space="preserve">Keith, H, Vardon, M, Stein, J, Stein J &amp; Lindenmayer, D 2017b, </w:t>
      </w:r>
      <w:r w:rsidRPr="00B200E3">
        <w:rPr>
          <w:i/>
        </w:rPr>
        <w:t>Experimental ecosystem accounts for the Central Highlands of Victoria: Appendices</w:t>
      </w:r>
      <w:r w:rsidRPr="00B200E3">
        <w:t>, Australian National University Fenner School of Environment and Society, Canberra.</w:t>
      </w:r>
    </w:p>
    <w:p w14:paraId="2385C78B" w14:textId="074A97EC" w:rsidR="00542938" w:rsidRPr="00542938" w:rsidRDefault="00542938" w:rsidP="00594927">
      <w:pPr>
        <w:pStyle w:val="BodyText"/>
      </w:pPr>
      <w:r w:rsidRPr="00542938">
        <w:t xml:space="preserve">Kuczera, G 1987, ‘Prediction of water yield reductions following bushfire in Ash-mixed species eucalypt forest’, </w:t>
      </w:r>
      <w:r w:rsidRPr="00542938">
        <w:rPr>
          <w:i/>
          <w:iCs/>
        </w:rPr>
        <w:t>Journal of Hydrology</w:t>
      </w:r>
      <w:r w:rsidRPr="00542938">
        <w:t xml:space="preserve">, </w:t>
      </w:r>
      <w:r w:rsidR="007F3148">
        <w:t xml:space="preserve">volume </w:t>
      </w:r>
      <w:r w:rsidRPr="00542938">
        <w:t xml:space="preserve">94, pp. 215-236.  </w:t>
      </w:r>
    </w:p>
    <w:p w14:paraId="3C5D10A0" w14:textId="5049BB6E" w:rsidR="003B44A7" w:rsidRPr="003B44A7" w:rsidRDefault="003B44A7" w:rsidP="00594927">
      <w:pPr>
        <w:pStyle w:val="BodyText"/>
      </w:pPr>
      <w:r w:rsidRPr="003B44A7">
        <w:t xml:space="preserve">Lee, C, Schlemme, C, Murray, J &amp; Unsworth, R 2015, ‘The cost of climate change: Ecosystem services and wildland fires’, </w:t>
      </w:r>
      <w:r w:rsidRPr="003B44A7">
        <w:rPr>
          <w:i/>
          <w:iCs/>
        </w:rPr>
        <w:t>Ecological Economics</w:t>
      </w:r>
      <w:r w:rsidRPr="003B44A7">
        <w:t>, volume 116</w:t>
      </w:r>
      <w:r w:rsidR="00D91ECB">
        <w:t xml:space="preserve">, </w:t>
      </w:r>
      <w:r w:rsidR="00D91ECB" w:rsidRPr="00D91ECB">
        <w:t>pp. 261-269.</w:t>
      </w:r>
    </w:p>
    <w:p w14:paraId="77619EA2" w14:textId="58F0A5C7" w:rsidR="7ED0841A" w:rsidRDefault="7ED0841A" w:rsidP="6AA4CDCA">
      <w:pPr>
        <w:pStyle w:val="BodyText"/>
      </w:pPr>
      <w:r>
        <w:t>Lu, H., Moran, C., Prosser, I., 2003, Modelling Sediment Delivery Ratio over Murray Darling Basin, International Congress on Modelling and Simulation 2003, Modelling and Simulation Society of Australia and New Zealand Inc.</w:t>
      </w:r>
    </w:p>
    <w:p w14:paraId="238B47E6" w14:textId="79E385C9" w:rsidR="00DF1E77" w:rsidRDefault="00DF1E77" w:rsidP="00A504EC">
      <w:pPr>
        <w:pStyle w:val="BodyText"/>
      </w:pPr>
      <w:r w:rsidRPr="00DF1E77">
        <w:t>Nolan</w:t>
      </w:r>
      <w:r w:rsidR="00FA7792">
        <w:t xml:space="preserve">, R, Lane, PNJ, </w:t>
      </w:r>
      <w:r w:rsidR="00D55A1A">
        <w:t>Benyon, RG, Bradstock, RA,</w:t>
      </w:r>
      <w:r w:rsidRPr="00DF1E77">
        <w:t xml:space="preserve"> </w:t>
      </w:r>
      <w:r w:rsidR="00D55A1A">
        <w:t>Mitchell, P</w:t>
      </w:r>
      <w:r w:rsidRPr="00DF1E77">
        <w:t xml:space="preserve"> 2015, ‘Trends in evapotranspiration and streamflow following wildfire in re-sprouting eucalypt forests’ </w:t>
      </w:r>
      <w:r w:rsidRPr="00DF1E77">
        <w:rPr>
          <w:i/>
          <w:iCs/>
        </w:rPr>
        <w:t>Journal of Hydrology</w:t>
      </w:r>
      <w:r w:rsidRPr="00DF1E77">
        <w:t xml:space="preserve">, </w:t>
      </w:r>
      <w:r w:rsidR="00CE0B94">
        <w:t xml:space="preserve">volume </w:t>
      </w:r>
      <w:r w:rsidRPr="00DF1E77">
        <w:t>525, pp. 614-624.</w:t>
      </w:r>
    </w:p>
    <w:p w14:paraId="476A953F" w14:textId="419743A8" w:rsidR="00955023" w:rsidRPr="00DF1E77" w:rsidRDefault="003173A9" w:rsidP="00970147">
      <w:pPr>
        <w:pStyle w:val="BodyText"/>
      </w:pPr>
      <w:r>
        <w:lastRenderedPageBreak/>
        <w:t>Noske</w:t>
      </w:r>
      <w:r w:rsidR="00104C48">
        <w:t>, P.</w:t>
      </w:r>
      <w:r w:rsidR="00970147">
        <w:t>,</w:t>
      </w:r>
      <w:r w:rsidR="004A7683">
        <w:t xml:space="preserve"> </w:t>
      </w:r>
      <w:r w:rsidR="00970147">
        <w:t>Nyman</w:t>
      </w:r>
      <w:r w:rsidR="00D45983">
        <w:t>,</w:t>
      </w:r>
      <w:r w:rsidR="00B055B2">
        <w:t xml:space="preserve"> P.</w:t>
      </w:r>
      <w:r w:rsidR="00970147">
        <w:t>, Lane</w:t>
      </w:r>
      <w:r w:rsidR="00B055B2">
        <w:t>, P.</w:t>
      </w:r>
      <w:r w:rsidR="001865ED">
        <w:t xml:space="preserve"> </w:t>
      </w:r>
      <w:r w:rsidR="00970147">
        <w:t>and Sheridan</w:t>
      </w:r>
      <w:r>
        <w:t>, G.</w:t>
      </w:r>
      <w:r w:rsidR="00970147">
        <w:t xml:space="preserve"> (2020) A rapid postfire risk assessment method for hydrologic and geomorphic risks following the 2019-20 bushfires in East Gippsland Victoria V1.4. Unpublished Technical Report for DELWP.</w:t>
      </w:r>
    </w:p>
    <w:p w14:paraId="74FAC074" w14:textId="77777777" w:rsidR="00C76F51" w:rsidRPr="00C76F51" w:rsidRDefault="00C76F51" w:rsidP="00C76F51">
      <w:pPr>
        <w:pStyle w:val="BodyText"/>
      </w:pPr>
      <w:r w:rsidRPr="00C76F51">
        <w:t xml:space="preserve">Quantum Market Research 2020, </w:t>
      </w:r>
      <w:r w:rsidRPr="00C76F51">
        <w:rPr>
          <w:i/>
          <w:iCs/>
        </w:rPr>
        <w:t>Understanding state forest visitation and tourism – Wave 2 (spring/summer 2019-20)</w:t>
      </w:r>
      <w:r w:rsidRPr="00C76F51">
        <w:t>, report prepared for the Department of Environment, Land, Water and Planning, March 2020, p. 18.</w:t>
      </w:r>
    </w:p>
    <w:p w14:paraId="427346F1" w14:textId="77777777" w:rsidR="00B147F1" w:rsidRDefault="008775F5" w:rsidP="000E186D">
      <w:pPr>
        <w:spacing w:before="60" w:after="120"/>
        <w:rPr>
          <w:rFonts w:cs="Times New Roman"/>
        </w:rPr>
      </w:pPr>
      <w:r w:rsidRPr="008775F5">
        <w:rPr>
          <w:rFonts w:cs="Times New Roman"/>
        </w:rPr>
        <w:t xml:space="preserve">SGS Economics &amp; Planning 2020, </w:t>
      </w:r>
      <w:r w:rsidRPr="008775F5">
        <w:rPr>
          <w:rFonts w:cs="Times New Roman"/>
          <w:i/>
          <w:iCs/>
        </w:rPr>
        <w:t>COVID-19 and summer bushfires: The economic impact on your suburb and pathways to recovery</w:t>
      </w:r>
      <w:r w:rsidRPr="008775F5">
        <w:rPr>
          <w:rFonts w:cs="Times New Roman"/>
        </w:rPr>
        <w:t>.</w:t>
      </w:r>
    </w:p>
    <w:p w14:paraId="30C53B9A" w14:textId="348D3AFE" w:rsidR="001F5916" w:rsidRDefault="00B147F1" w:rsidP="000E186D">
      <w:pPr>
        <w:spacing w:before="60" w:after="120"/>
        <w:rPr>
          <w:rFonts w:cs="Times New Roman"/>
        </w:rPr>
      </w:pPr>
      <w:r w:rsidRPr="00B147F1">
        <w:rPr>
          <w:rFonts w:cs="Times New Roman"/>
        </w:rPr>
        <w:t>Smith, R.B. &amp; Woodgate, P.W.</w:t>
      </w:r>
      <w:r>
        <w:rPr>
          <w:rFonts w:cs="Times New Roman"/>
        </w:rPr>
        <w:t>,</w:t>
      </w:r>
      <w:r w:rsidRPr="00B147F1">
        <w:rPr>
          <w:rFonts w:cs="Times New Roman"/>
        </w:rPr>
        <w:t>1985</w:t>
      </w:r>
      <w:r>
        <w:rPr>
          <w:rFonts w:cs="Times New Roman"/>
        </w:rPr>
        <w:t>,</w:t>
      </w:r>
      <w:r w:rsidRPr="00B147F1">
        <w:rPr>
          <w:rFonts w:cs="Times New Roman"/>
        </w:rPr>
        <w:t> Appraisal of fire damage and inventory for timber salvage by remote sensing in mountain ash forests in Victoria. Aust. Forest. 48, 252</w:t>
      </w:r>
      <w:r w:rsidRPr="00B147F1">
        <w:rPr>
          <w:rFonts w:ascii="Cambria Math" w:hAnsi="Cambria Math" w:cs="Cambria Math"/>
        </w:rPr>
        <w:t>‐</w:t>
      </w:r>
      <w:r w:rsidRPr="00B147F1">
        <w:rPr>
          <w:rFonts w:cs="Times New Roman"/>
        </w:rPr>
        <w:t>263.</w:t>
      </w:r>
      <w:r w:rsidR="008775F5" w:rsidRPr="008775F5">
        <w:rPr>
          <w:rFonts w:cs="Times New Roman"/>
        </w:rPr>
        <w:t xml:space="preserve"> </w:t>
      </w:r>
    </w:p>
    <w:p w14:paraId="563CBDD0" w14:textId="6094DBEC" w:rsidR="008775F5" w:rsidRPr="00DF1E77" w:rsidRDefault="001F5916" w:rsidP="000E186D">
      <w:pPr>
        <w:spacing w:before="60" w:after="120"/>
      </w:pPr>
      <w:r w:rsidRPr="006E0F04">
        <w:t xml:space="preserve">Stephenson, C 2010, </w:t>
      </w:r>
      <w:r w:rsidRPr="006E0F04">
        <w:rPr>
          <w:i/>
          <w:iCs/>
        </w:rPr>
        <w:t>The impacts, losses and benefits sustained from five severe bushfires in south-eastern Australia</w:t>
      </w:r>
      <w:r w:rsidRPr="006E0F04">
        <w:t xml:space="preserve">, Fire and adaptive management report number 88, Bushfire Cooperative Research Centre, Melbourne.  </w:t>
      </w:r>
      <w:r w:rsidR="008775F5" w:rsidRPr="008775F5">
        <w:rPr>
          <w:rFonts w:cs="Times New Roman"/>
          <w:i/>
          <w:iCs/>
        </w:rPr>
        <w:t xml:space="preserve"> </w:t>
      </w:r>
    </w:p>
    <w:p w14:paraId="05B86E11" w14:textId="4494DC36" w:rsidR="004D5C85" w:rsidRDefault="004D5C85" w:rsidP="00BD4288">
      <w:pPr>
        <w:pStyle w:val="BodyText"/>
      </w:pPr>
      <w:r w:rsidRPr="004D5C85">
        <w:t>Towell, N 2020, ‘Massive salvage effort for bushfire-burnt timber a race against time</w:t>
      </w:r>
      <w:r>
        <w:t>’</w:t>
      </w:r>
      <w:r w:rsidRPr="004D5C85">
        <w:t xml:space="preserve">, </w:t>
      </w:r>
      <w:r w:rsidRPr="004D5C85">
        <w:rPr>
          <w:i/>
          <w:iCs/>
        </w:rPr>
        <w:t>The Sydney Morning Herald</w:t>
      </w:r>
      <w:r w:rsidRPr="004D5C85">
        <w:t>, January.</w:t>
      </w:r>
    </w:p>
    <w:p w14:paraId="46CF5F80" w14:textId="66CDF18C" w:rsidR="00DF1E77" w:rsidRPr="00DF1E77" w:rsidRDefault="00DF1E77" w:rsidP="00BD4288">
      <w:pPr>
        <w:pStyle w:val="BodyText"/>
      </w:pPr>
      <w:r w:rsidRPr="00DF1E77">
        <w:t xml:space="preserve">Turnbull, T 2015, </w:t>
      </w:r>
      <w:r w:rsidRPr="00DF1E77">
        <w:rPr>
          <w:i/>
          <w:iCs/>
        </w:rPr>
        <w:t>Quantifying the impact of fire on tree water use</w:t>
      </w:r>
      <w:r w:rsidRPr="00DF1E77">
        <w:t xml:space="preserve">, Fire Note issue 115, Bushfire CRC &amp; University of Sydney. </w:t>
      </w:r>
    </w:p>
    <w:p w14:paraId="20F794DE" w14:textId="326846E9" w:rsidR="003B4CC6" w:rsidRPr="00DF1E77" w:rsidRDefault="004257EB" w:rsidP="00BD4288">
      <w:pPr>
        <w:pStyle w:val="BodyText"/>
      </w:pPr>
      <w:r w:rsidRPr="004257EB">
        <w:t>Vivian, L.M., Cary, G.J., Bradstock, R.A. &amp; Gill, A.</w:t>
      </w:r>
      <w:r>
        <w:t>,</w:t>
      </w:r>
      <w:r w:rsidRPr="004257EB">
        <w:t>2008</w:t>
      </w:r>
      <w:r>
        <w:t>,</w:t>
      </w:r>
      <w:r w:rsidRPr="004257EB">
        <w:t> Influence of fire severity on the regeneration recruitment and distribution of eucalypts in the Cotter River Catchment, Australian Capital Territory. Austral Ecol. 33, 55</w:t>
      </w:r>
      <w:r w:rsidRPr="004257EB">
        <w:rPr>
          <w:rFonts w:ascii="Cambria Math" w:hAnsi="Cambria Math" w:cs="Cambria Math"/>
        </w:rPr>
        <w:t>‐</w:t>
      </w:r>
      <w:r w:rsidRPr="004257EB">
        <w:t>67.</w:t>
      </w:r>
    </w:p>
    <w:p w14:paraId="3F19FA14" w14:textId="62740B36" w:rsidR="0081049E" w:rsidRDefault="00791C82" w:rsidP="0081049E">
      <w:pPr>
        <w:pStyle w:val="BodyText"/>
      </w:pPr>
      <w:bookmarkStart w:id="96" w:name="_Hlk19541403"/>
      <w:r w:rsidRPr="00F96E62">
        <w:t xml:space="preserve">United Nations 2014, </w:t>
      </w:r>
      <w:r w:rsidRPr="00F96E62">
        <w:rPr>
          <w:i/>
        </w:rPr>
        <w:t>System of environmental-economic accounting</w:t>
      </w:r>
      <w:r w:rsidR="008419C5" w:rsidRPr="00F96E62">
        <w:rPr>
          <w:i/>
        </w:rPr>
        <w:t xml:space="preserve"> 2012</w:t>
      </w:r>
      <w:r w:rsidRPr="00F96E62">
        <w:rPr>
          <w:i/>
        </w:rPr>
        <w:t xml:space="preserve">: </w:t>
      </w:r>
      <w:r w:rsidR="00A36813" w:rsidRPr="00F96E62">
        <w:rPr>
          <w:i/>
        </w:rPr>
        <w:t>Experimental ecosystem accounting</w:t>
      </w:r>
      <w:r w:rsidRPr="00F96E62">
        <w:t>, United Nations, New York</w:t>
      </w:r>
      <w:r w:rsidR="00A36813" w:rsidRPr="00F96E62">
        <w:t>.</w:t>
      </w:r>
      <w:r w:rsidR="0081049E" w:rsidRPr="00F96E62">
        <w:t xml:space="preserve"> </w:t>
      </w:r>
    </w:p>
    <w:p w14:paraId="18DEFE65" w14:textId="3E728B44" w:rsidR="00772086" w:rsidRDefault="00772086" w:rsidP="0081049E">
      <w:pPr>
        <w:pStyle w:val="BodyText"/>
      </w:pPr>
      <w:r w:rsidRPr="00772086">
        <w:t>United Nations Statistics Division 2020, ‘Chapter draft prepared for global consultation – Chapter 5: Accounting for ecosystem condition’, System of Environmental-Economic Accounting 2012 – Experimental Ecosystem Accounting Revisions, March.</w:t>
      </w:r>
    </w:p>
    <w:p w14:paraId="4B557550" w14:textId="7042BD1D" w:rsidR="00B200E3" w:rsidRPr="00F96E62" w:rsidRDefault="00B200E3" w:rsidP="0081049E">
      <w:pPr>
        <w:pStyle w:val="BodyText"/>
      </w:pPr>
      <w:r>
        <w:t xml:space="preserve">United Nations Statistics Division 2020, ‘Chapter draft prepared for global consultation – Chapter 6: Ecosystem services concepts for accounting’, System of Environmental-Economic Accounting 2012 – Experimental Ecosystem Accounting Revisions, July.   </w:t>
      </w:r>
    </w:p>
    <w:bookmarkEnd w:id="96"/>
    <w:p w14:paraId="30388349" w14:textId="10E017A4" w:rsidR="00BE45C0" w:rsidRPr="00E91429" w:rsidRDefault="00BE45C0" w:rsidP="0081049E">
      <w:pPr>
        <w:pStyle w:val="BodyText"/>
      </w:pPr>
      <w:r w:rsidRPr="00E91429">
        <w:t xml:space="preserve">Victorian Environmental Assessment Council 2017, </w:t>
      </w:r>
      <w:r w:rsidRPr="00E91429">
        <w:rPr>
          <w:i/>
        </w:rPr>
        <w:t>Fibre and wood supply: Assessment report</w:t>
      </w:r>
      <w:r w:rsidRPr="00E91429">
        <w:t xml:space="preserve">, </w:t>
      </w:r>
      <w:r w:rsidR="00C038FA" w:rsidRPr="00E91429">
        <w:t xml:space="preserve">State of Victoria, </w:t>
      </w:r>
      <w:r w:rsidRPr="00E91429">
        <w:t>East Melbourne.</w:t>
      </w:r>
    </w:p>
    <w:p w14:paraId="157DC9A2" w14:textId="77777777" w:rsidR="00AB5532" w:rsidRDefault="00AB5532">
      <w:pPr>
        <w:spacing w:line="288" w:lineRule="auto"/>
        <w:rPr>
          <w:b/>
          <w:bCs/>
          <w:color w:val="00B2A9" w:themeColor="text2"/>
          <w:kern w:val="32"/>
          <w:sz w:val="40"/>
          <w:szCs w:val="32"/>
        </w:rPr>
      </w:pPr>
      <w:bookmarkStart w:id="97" w:name="_Ref21423543"/>
      <w:bookmarkStart w:id="98" w:name="_Toc20845974"/>
      <w:bookmarkStart w:id="99" w:name="_Toc20846249"/>
      <w:r>
        <w:br w:type="page"/>
      </w:r>
    </w:p>
    <w:p w14:paraId="7C11B226" w14:textId="2535A168" w:rsidR="005A4D37" w:rsidRDefault="005A4D37" w:rsidP="00352E88">
      <w:pPr>
        <w:pStyle w:val="Heading1"/>
      </w:pPr>
      <w:bookmarkStart w:id="100" w:name="_Toc51347207"/>
      <w:r w:rsidRPr="00FE7887">
        <w:lastRenderedPageBreak/>
        <w:t xml:space="preserve">Appendix </w:t>
      </w:r>
      <w:r w:rsidR="0076136A" w:rsidRPr="00FE7887">
        <w:t>A</w:t>
      </w:r>
      <w:r w:rsidRPr="00FE7887">
        <w:t xml:space="preserve">: </w:t>
      </w:r>
      <w:bookmarkEnd w:id="97"/>
      <w:bookmarkEnd w:id="98"/>
      <w:bookmarkEnd w:id="99"/>
      <w:r w:rsidR="003637F4">
        <w:t>Detailed a</w:t>
      </w:r>
      <w:r w:rsidR="00EB20D8" w:rsidRPr="00FE7887">
        <w:t>ssessment of</w:t>
      </w:r>
      <w:r w:rsidR="000E4521">
        <w:t xml:space="preserve"> the</w:t>
      </w:r>
      <w:r w:rsidR="00EB20D8" w:rsidRPr="00FE7887">
        <w:t xml:space="preserve"> </w:t>
      </w:r>
      <w:r w:rsidR="003637F4">
        <w:t xml:space="preserve">impact of </w:t>
      </w:r>
      <w:r w:rsidR="00AD53F8">
        <w:t xml:space="preserve">the </w:t>
      </w:r>
      <w:r w:rsidR="003637F4">
        <w:t>bushfires</w:t>
      </w:r>
      <w:r w:rsidR="000E4521">
        <w:t xml:space="preserve"> </w:t>
      </w:r>
      <w:r w:rsidR="00EB20D8" w:rsidRPr="00FE7887">
        <w:t xml:space="preserve">on </w:t>
      </w:r>
      <w:r w:rsidR="00EE7326">
        <w:t xml:space="preserve">forest </w:t>
      </w:r>
      <w:r w:rsidR="00EB20D8" w:rsidRPr="00FE7887">
        <w:t>ecosystem service</w:t>
      </w:r>
      <w:r w:rsidR="00EE7326">
        <w:t>s</w:t>
      </w:r>
      <w:bookmarkEnd w:id="100"/>
    </w:p>
    <w:p w14:paraId="4E289300" w14:textId="203679F1" w:rsidR="002B7637" w:rsidRDefault="002B7637" w:rsidP="002B7637">
      <w:pPr>
        <w:pStyle w:val="Heading2"/>
      </w:pPr>
      <w:bookmarkStart w:id="101" w:name="_Toc51347208"/>
      <w:r>
        <w:t>Provisioning services</w:t>
      </w:r>
      <w:bookmarkEnd w:id="101"/>
    </w:p>
    <w:p w14:paraId="64F0E4F8" w14:textId="04320D58" w:rsidR="002B7637" w:rsidRDefault="002B7637" w:rsidP="002B7637">
      <w:pPr>
        <w:pStyle w:val="Heading3"/>
      </w:pPr>
      <w:bookmarkStart w:id="102" w:name="_Toc51347209"/>
      <w:r w:rsidRPr="00AD53F8">
        <w:t>Water provision</w:t>
      </w:r>
      <w:bookmarkEnd w:id="102"/>
    </w:p>
    <w:p w14:paraId="3BF8E309" w14:textId="359092E1" w:rsidR="000B1758" w:rsidRDefault="000B1758" w:rsidP="00DC43D2">
      <w:pPr>
        <w:pStyle w:val="Heading4"/>
      </w:pPr>
      <w:r>
        <w:t>Description of ecosystem service</w:t>
      </w:r>
      <w:r w:rsidR="002B63A7">
        <w:t xml:space="preserve"> and users</w:t>
      </w:r>
    </w:p>
    <w:p w14:paraId="28A5223B" w14:textId="61A31068" w:rsidR="00E47B54" w:rsidRDefault="004F4F9A" w:rsidP="00E47B54">
      <w:pPr>
        <w:pStyle w:val="BodyText"/>
      </w:pPr>
      <w:r w:rsidRPr="00F030C3">
        <w:t>Forests capture water and release it to natural, human modified an</w:t>
      </w:r>
      <w:r>
        <w:t>d</w:t>
      </w:r>
      <w:r w:rsidRPr="00F030C3">
        <w:t xml:space="preserve"> human created water supply systems</w:t>
      </w:r>
      <w:r>
        <w:t>.</w:t>
      </w:r>
      <w:r w:rsidR="00E47B54">
        <w:t xml:space="preserve"> In Victoria this includes Melbourne’s water supply system and regulated and unregulated systems across the state.</w:t>
      </w:r>
      <w:r w:rsidR="00E47B54">
        <w:rPr>
          <w:rStyle w:val="FootnoteReference"/>
        </w:rPr>
        <w:footnoteReference w:id="30"/>
      </w:r>
      <w:r w:rsidR="002736AF">
        <w:t xml:space="preserve"> P</w:t>
      </w:r>
      <w:r w:rsidR="000D4BC4">
        <w:t>rovision of this</w:t>
      </w:r>
      <w:r w:rsidR="00E47B54">
        <w:t xml:space="preserve"> ecosystem service is </w:t>
      </w:r>
      <w:r w:rsidR="000D4BC4">
        <w:t>influenced</w:t>
      </w:r>
      <w:r w:rsidR="00E47B54">
        <w:t xml:space="preserve"> </w:t>
      </w:r>
      <w:r w:rsidR="000D4BC4">
        <w:t>by</w:t>
      </w:r>
      <w:r w:rsidR="00E47B54">
        <w:t xml:space="preserve"> climate and rainfall, with greater flows in wet years. </w:t>
      </w:r>
    </w:p>
    <w:p w14:paraId="5765FE31" w14:textId="1688A8F6" w:rsidR="004F4F9A" w:rsidRDefault="004F4F9A" w:rsidP="004F4F9A">
      <w:pPr>
        <w:pStyle w:val="BodyText"/>
      </w:pPr>
      <w:r w:rsidRPr="00613032">
        <w:t>This ecosystem service is used by the water industry</w:t>
      </w:r>
      <w:r w:rsidR="00EA7242">
        <w:t xml:space="preserve">, </w:t>
      </w:r>
      <w:r w:rsidRPr="00613032">
        <w:t>the agricultural industry</w:t>
      </w:r>
      <w:r w:rsidR="00EA7242">
        <w:t xml:space="preserve"> and government (including for environmental purposes)</w:t>
      </w:r>
      <w:r w:rsidRPr="00613032">
        <w:t>. In turn, the water industry supplies water to households and businesses.</w:t>
      </w:r>
    </w:p>
    <w:p w14:paraId="52F8C0D2" w14:textId="77777777" w:rsidR="004F4F9A" w:rsidRDefault="004F4F9A" w:rsidP="004F4F9A">
      <w:pPr>
        <w:pStyle w:val="BodyText"/>
      </w:pPr>
      <w:r>
        <w:t xml:space="preserve">Forest ecosystems also influence the quality of water supplied by naturally filtering and purifying it, reducing the amount of sediment and pollutants that would otherwise reach waterways. Water filtration can be conceptualised as a separate regulating ecosystem service, which is not assessed in the study. Depending on the method used, the value of water provision is likely to capture some of the value of water filtration, as the quality of water is implicit in market prices. If water filtration was separately assessed, care would need to be taken to avoid double counting. </w:t>
      </w:r>
    </w:p>
    <w:p w14:paraId="470B0996" w14:textId="17A639F0" w:rsidR="004F4F9A" w:rsidRPr="004F4F9A" w:rsidRDefault="004F4F9A" w:rsidP="004F4F9A">
      <w:pPr>
        <w:pStyle w:val="BodyText"/>
      </w:pPr>
      <w:r>
        <w:t xml:space="preserve">Forest ecosystems also regulate the flow of water, which is assessed separately in this study as a regulating service. </w:t>
      </w:r>
    </w:p>
    <w:p w14:paraId="0E039AE1" w14:textId="3607A0A7" w:rsidR="00FE7887" w:rsidRDefault="00DC43D2" w:rsidP="00DC43D2">
      <w:pPr>
        <w:pStyle w:val="Heading4"/>
      </w:pPr>
      <w:r>
        <w:t>Impact of fire on ecosystem service</w:t>
      </w:r>
    </w:p>
    <w:p w14:paraId="792F0366" w14:textId="70E1FC9C" w:rsidR="00D512DE" w:rsidRDefault="00520462" w:rsidP="00947136">
      <w:pPr>
        <w:pStyle w:val="BodyText"/>
      </w:pPr>
      <w:r>
        <w:t xml:space="preserve">The impact of fire on </w:t>
      </w:r>
      <w:r w:rsidR="0042746D">
        <w:t>this</w:t>
      </w:r>
      <w:r>
        <w:t xml:space="preserve"> </w:t>
      </w:r>
      <w:r w:rsidR="00076659">
        <w:t>ecosystem service is</w:t>
      </w:r>
      <w:r w:rsidR="00947136">
        <w:t xml:space="preserve"> complex and</w:t>
      </w:r>
      <w:r w:rsidR="00076659">
        <w:t xml:space="preserve"> </w:t>
      </w:r>
      <w:r w:rsidR="00C301C9">
        <w:t>v</w:t>
      </w:r>
      <w:r w:rsidR="00144F92">
        <w:t>aries depending on forest type</w:t>
      </w:r>
      <w:r w:rsidR="00076659">
        <w:t>.</w:t>
      </w:r>
      <w:r w:rsidR="00947136">
        <w:t xml:space="preserve"> While water </w:t>
      </w:r>
      <w:r w:rsidR="004F7B49">
        <w:t>yield may initially increase, i</w:t>
      </w:r>
      <w:r w:rsidR="00947136">
        <w:t xml:space="preserve">f rainfall occurs soon after a fire, </w:t>
      </w:r>
      <w:r w:rsidR="004F7B49">
        <w:t>this</w:t>
      </w:r>
      <w:r w:rsidR="00947136">
        <w:t xml:space="preserve"> is typically accompanied by a</w:t>
      </w:r>
      <w:r w:rsidR="00445D51">
        <w:t>n increase in soil erosion</w:t>
      </w:r>
      <w:r w:rsidR="00DF0DF8">
        <w:t xml:space="preserve">, a decrease in water quality, and increased likelihood of flooding. </w:t>
      </w:r>
      <w:r w:rsidR="00D512DE">
        <w:t xml:space="preserve">These adverse impacts are considered in the assessment of regulating ecosystem services. </w:t>
      </w:r>
    </w:p>
    <w:p w14:paraId="73DFEE54" w14:textId="37BDDDF5" w:rsidR="00947136" w:rsidRDefault="000107CE" w:rsidP="00947136">
      <w:pPr>
        <w:pStyle w:val="BodyText"/>
      </w:pPr>
      <w:r>
        <w:t>For mixed-species forests</w:t>
      </w:r>
      <w:r w:rsidR="006D4A87">
        <w:t xml:space="preserve">, fire is not expected to have a long-term impact on </w:t>
      </w:r>
      <w:r w:rsidR="00A90CD3">
        <w:t xml:space="preserve">provision of this ecosystem service. </w:t>
      </w:r>
      <w:r w:rsidR="00947136">
        <w:t xml:space="preserve">Research into mixed-species forests shows relatively little impact on </w:t>
      </w:r>
      <w:r w:rsidR="00C44E43">
        <w:t>water</w:t>
      </w:r>
      <w:r w:rsidR="00947136">
        <w:t xml:space="preserve"> yield </w:t>
      </w:r>
      <w:r w:rsidR="00492951">
        <w:t>(</w:t>
      </w:r>
      <w:r w:rsidR="00947136">
        <w:t>compared to</w:t>
      </w:r>
      <w:r w:rsidR="00492951">
        <w:t xml:space="preserve"> other forest types</w:t>
      </w:r>
      <w:r w:rsidR="00412726">
        <w:t xml:space="preserve"> like</w:t>
      </w:r>
      <w:r w:rsidR="00947136">
        <w:t xml:space="preserve"> single Ash stand forests</w:t>
      </w:r>
      <w:r w:rsidR="00412726">
        <w:t>)</w:t>
      </w:r>
      <w:r w:rsidR="00947136">
        <w:t xml:space="preserve">. </w:t>
      </w:r>
      <w:r w:rsidR="005C57FE">
        <w:t>Results vary</w:t>
      </w:r>
      <w:r w:rsidR="00947136">
        <w:t xml:space="preserve"> from no impact on water yield 3 years post fire,</w:t>
      </w:r>
      <w:r w:rsidR="00947136">
        <w:rPr>
          <w:rStyle w:val="FootnoteReference"/>
        </w:rPr>
        <w:footnoteReference w:id="31"/>
      </w:r>
      <w:r w:rsidR="00947136">
        <w:t xml:space="preserve"> to a 10 per cent reduction in stream flow 1 to 4 years post fire.</w:t>
      </w:r>
      <w:r w:rsidR="00947136">
        <w:rPr>
          <w:rStyle w:val="FootnoteReference"/>
        </w:rPr>
        <w:footnoteReference w:id="32"/>
      </w:r>
      <w:r w:rsidR="00947136">
        <w:t xml:space="preserve"> </w:t>
      </w:r>
    </w:p>
    <w:p w14:paraId="77810F33" w14:textId="4A07089A" w:rsidR="00976634" w:rsidRDefault="00D34DC6" w:rsidP="00976634">
      <w:pPr>
        <w:pStyle w:val="BodyText"/>
      </w:pPr>
      <w:r>
        <w:t xml:space="preserve">For </w:t>
      </w:r>
      <w:r w:rsidR="00E433A1">
        <w:t xml:space="preserve">Alpine and Mountain Ash forests, fire </w:t>
      </w:r>
      <w:r w:rsidR="00C44E43">
        <w:t>is expected to have a</w:t>
      </w:r>
      <w:r w:rsidR="00E433A1">
        <w:t xml:space="preserve"> long-term impact on </w:t>
      </w:r>
      <w:r w:rsidR="00C44E43">
        <w:t xml:space="preserve">provision of this ecosystem service. </w:t>
      </w:r>
      <w:r w:rsidR="00774A12">
        <w:t>These species</w:t>
      </w:r>
      <w:r w:rsidR="00C44E43" w:rsidRPr="003122EB">
        <w:t xml:space="preserve"> are killed outright by high-</w:t>
      </w:r>
      <w:r w:rsidR="00C44E43">
        <w:t>severity</w:t>
      </w:r>
      <w:r w:rsidR="00C44E43" w:rsidRPr="003122EB">
        <w:t xml:space="preserve"> fire and regenerate from seeds that are stored in the canopy</w:t>
      </w:r>
      <w:r w:rsidR="00C44E43">
        <w:t>, if trees are of seed-bearing age (around 20 years or older</w:t>
      </w:r>
      <w:r w:rsidR="00774A12">
        <w:t>)</w:t>
      </w:r>
      <w:r w:rsidR="00C44E43">
        <w:t>. This disturbance and subsequent regeneration results in major reductions in water yield for up to 1</w:t>
      </w:r>
      <w:r w:rsidR="003F4ADC">
        <w:t>5</w:t>
      </w:r>
      <w:r w:rsidR="00C44E43">
        <w:t>0 years, peaking at approximately 33 years post-</w:t>
      </w:r>
      <w:r w:rsidR="00C44E43">
        <w:lastRenderedPageBreak/>
        <w:t>disturbance with approximately 50 per cent reductions in water yield.</w:t>
      </w:r>
      <w:r w:rsidR="00C44E43">
        <w:rPr>
          <w:rStyle w:val="FootnoteReference"/>
        </w:rPr>
        <w:footnoteReference w:id="33"/>
      </w:r>
      <w:r w:rsidR="00C44E43">
        <w:t xml:space="preserve"> </w:t>
      </w:r>
      <w:r w:rsidR="00EA261B">
        <w:t>Consequently, t</w:t>
      </w:r>
      <w:r w:rsidR="00EA261B" w:rsidRPr="00144F92">
        <w:t xml:space="preserve">his </w:t>
      </w:r>
      <w:r w:rsidR="00EA261B">
        <w:t>analysis focuses on the impact of fire on water provision from Ash forests.</w:t>
      </w:r>
      <w:r w:rsidR="003C6E68">
        <w:t xml:space="preserve"> </w:t>
      </w:r>
    </w:p>
    <w:p w14:paraId="2F12042B" w14:textId="675526E4" w:rsidR="00DC43D2" w:rsidRDefault="00DC43D2" w:rsidP="00976634">
      <w:pPr>
        <w:pStyle w:val="Heading4"/>
      </w:pPr>
      <w:r>
        <w:t xml:space="preserve">Quantification </w:t>
      </w:r>
      <w:r w:rsidR="00DF0AED">
        <w:t>of</w:t>
      </w:r>
      <w:r>
        <w:t xml:space="preserve"> impact</w:t>
      </w:r>
      <w:r w:rsidR="00DF0AED">
        <w:t xml:space="preserve"> </w:t>
      </w:r>
    </w:p>
    <w:p w14:paraId="55DA3E68" w14:textId="71EA6561" w:rsidR="00BA0FF0" w:rsidRDefault="00716B8F" w:rsidP="00976634">
      <w:pPr>
        <w:pStyle w:val="BodyText"/>
      </w:pPr>
      <w:r>
        <w:t>This impact of the bushfires on this ecosystem service is quantified as the change in water yield</w:t>
      </w:r>
      <w:r w:rsidR="003B5CA1">
        <w:t xml:space="preserve"> </w:t>
      </w:r>
      <w:r w:rsidR="00525187">
        <w:t xml:space="preserve">to water systems </w:t>
      </w:r>
      <w:r w:rsidR="003B5CA1">
        <w:t>from Ash forest</w:t>
      </w:r>
      <w:r w:rsidR="00525187">
        <w:t>s across the three RFA regions.</w:t>
      </w:r>
      <w:r w:rsidR="008F68E5">
        <w:t xml:space="preserve"> To do this, two scenarios are constructed: a </w:t>
      </w:r>
      <w:r w:rsidR="006F6E4E">
        <w:t>scenario reflecting the 2019-20 bushfires and a</w:t>
      </w:r>
      <w:r w:rsidR="008F68E5">
        <w:t xml:space="preserve"> </w:t>
      </w:r>
      <w:r w:rsidR="006F6E4E">
        <w:t xml:space="preserve">‘no fire’ counterfactual scenario. </w:t>
      </w:r>
    </w:p>
    <w:p w14:paraId="78B86D39" w14:textId="6B265CDD" w:rsidR="00B57F39" w:rsidRDefault="00A82403" w:rsidP="00976634">
      <w:pPr>
        <w:pStyle w:val="BodyText"/>
      </w:pPr>
      <w:r>
        <w:t xml:space="preserve">Fire severity mapping is used to identify areas of </w:t>
      </w:r>
      <w:r w:rsidR="004810A4">
        <w:t>A</w:t>
      </w:r>
      <w:r>
        <w:t xml:space="preserve">sh forest that were burnt </w:t>
      </w:r>
      <w:r w:rsidR="002C09AB">
        <w:t>at the two highest fire severity classes (class five and six)</w:t>
      </w:r>
      <w:r w:rsidR="004810A4">
        <w:t xml:space="preserve">, </w:t>
      </w:r>
      <w:r w:rsidR="00311EF4">
        <w:t xml:space="preserve">which signifies significant crown </w:t>
      </w:r>
      <w:r w:rsidR="00291CC2">
        <w:t xml:space="preserve">foliage </w:t>
      </w:r>
      <w:r w:rsidR="00311EF4">
        <w:t>scorch or burn</w:t>
      </w:r>
      <w:r w:rsidR="00291CC2">
        <w:t>.</w:t>
      </w:r>
      <w:r w:rsidR="00311EF4">
        <w:t xml:space="preserve"> </w:t>
      </w:r>
      <w:r w:rsidR="00291CC2">
        <w:t>Fire at this severity is</w:t>
      </w:r>
      <w:r w:rsidR="005A568B">
        <w:t xml:space="preserve"> assumed to be a stand replacing event</w:t>
      </w:r>
      <w:r w:rsidR="00BA0FF0">
        <w:t xml:space="preserve"> for Ash forests</w:t>
      </w:r>
      <w:r w:rsidR="00EE1664">
        <w:rPr>
          <w:rStyle w:val="FootnoteReference"/>
        </w:rPr>
        <w:footnoteReference w:id="34"/>
      </w:r>
      <w:r w:rsidR="005A568B">
        <w:t xml:space="preserve">. That is, </w:t>
      </w:r>
      <w:r w:rsidR="00746DE7">
        <w:t xml:space="preserve">it is assumed that </w:t>
      </w:r>
      <w:r w:rsidR="005A568B">
        <w:t>these</w:t>
      </w:r>
      <w:r w:rsidR="0035343E">
        <w:t xml:space="preserve"> areas</w:t>
      </w:r>
      <w:r w:rsidR="005A568B">
        <w:t xml:space="preserve"> </w:t>
      </w:r>
      <w:r w:rsidR="0035343E">
        <w:t xml:space="preserve">of </w:t>
      </w:r>
      <w:r w:rsidR="005A568B">
        <w:t xml:space="preserve">Ash forest are killed by fire and </w:t>
      </w:r>
      <w:r w:rsidR="001A6078">
        <w:t xml:space="preserve">regenerate, </w:t>
      </w:r>
      <w:r w:rsidR="00C51C02">
        <w:t>begin</w:t>
      </w:r>
      <w:r w:rsidR="001A6078">
        <w:t>ning</w:t>
      </w:r>
      <w:r w:rsidR="00C51C02">
        <w:t xml:space="preserve"> a new growth cycle</w:t>
      </w:r>
      <w:r w:rsidR="001A6078">
        <w:t xml:space="preserve"> in 2020</w:t>
      </w:r>
      <w:r w:rsidR="00C015A3">
        <w:t>.</w:t>
      </w:r>
      <w:r w:rsidR="001A6078">
        <w:rPr>
          <w:rStyle w:val="FootnoteReference"/>
        </w:rPr>
        <w:footnoteReference w:id="35"/>
      </w:r>
      <w:r w:rsidR="00B57F39">
        <w:t xml:space="preserve"> </w:t>
      </w:r>
      <w:r w:rsidR="00EE730A">
        <w:t>Around</w:t>
      </w:r>
      <w:r w:rsidR="00B57F39">
        <w:t xml:space="preserve"> 84,000 hectares of Ash forest was burnt</w:t>
      </w:r>
      <w:r w:rsidR="00EE730A">
        <w:t xml:space="preserve"> in the 2019-20 bushfires</w:t>
      </w:r>
      <w:r w:rsidR="0049347F">
        <w:t>.</w:t>
      </w:r>
      <w:r w:rsidR="004F0D41">
        <w:t xml:space="preserve"> Of this, 52,000 hectares was burnt at fire severity classes five and six</w:t>
      </w:r>
      <w:r w:rsidR="0049347F">
        <w:t xml:space="preserve">, which represents 16 per cent of Ash forest and </w:t>
      </w:r>
      <w:r w:rsidR="00A55441">
        <w:t>around 1 per cent of total forest across the three RFA regions.</w:t>
      </w:r>
      <w:r w:rsidR="004F0D41">
        <w:t xml:space="preserve"> </w:t>
      </w:r>
      <w:r w:rsidR="00EE730A">
        <w:t xml:space="preserve">The </w:t>
      </w:r>
      <w:r w:rsidR="00A55441">
        <w:t>largest area of</w:t>
      </w:r>
      <w:r w:rsidR="00EE730A">
        <w:t xml:space="preserve"> Ash forest was burnt in </w:t>
      </w:r>
      <w:r w:rsidR="00440903">
        <w:t xml:space="preserve">Gippsland, closely followed by the North East (see </w:t>
      </w:r>
      <w:r w:rsidR="00440903">
        <w:fldChar w:fldCharType="begin"/>
      </w:r>
      <w:r w:rsidR="00440903">
        <w:instrText xml:space="preserve"> REF _Ref50724592 \h </w:instrText>
      </w:r>
      <w:r w:rsidR="00440903">
        <w:fldChar w:fldCharType="separate"/>
      </w:r>
      <w:r w:rsidR="00F11A6E">
        <w:t xml:space="preserve">Table </w:t>
      </w:r>
      <w:r w:rsidR="00F11A6E">
        <w:rPr>
          <w:noProof/>
        </w:rPr>
        <w:t>21</w:t>
      </w:r>
      <w:r w:rsidR="00440903">
        <w:fldChar w:fldCharType="end"/>
      </w:r>
      <w:r w:rsidR="00440903">
        <w:t xml:space="preserve">). </w:t>
      </w:r>
      <w:r w:rsidR="001834B3">
        <w:t>East Gippsland ha</w:t>
      </w:r>
      <w:r w:rsidR="000E1B88">
        <w:t>s</w:t>
      </w:r>
      <w:r w:rsidR="001834B3">
        <w:t xml:space="preserve"> a smaller area of Ash forest burnt, although </w:t>
      </w:r>
      <w:r w:rsidR="000E1B88">
        <w:t xml:space="preserve">it represented a large proportion of the region’s Ash forests. </w:t>
      </w:r>
    </w:p>
    <w:p w14:paraId="18933E99" w14:textId="0F5B5380" w:rsidR="00F27555" w:rsidRDefault="00C73F90" w:rsidP="00976634">
      <w:pPr>
        <w:pStyle w:val="BodyText"/>
      </w:pPr>
      <w:r>
        <w:t>W</w:t>
      </w:r>
      <w:r w:rsidR="00E05C76">
        <w:t xml:space="preserve">ater yield over the next 150 years is estimated by applying </w:t>
      </w:r>
      <w:r w:rsidR="3AF91804">
        <w:t xml:space="preserve">relative impacts from </w:t>
      </w:r>
      <w:r w:rsidR="00D72CB1">
        <w:t xml:space="preserve">the </w:t>
      </w:r>
      <w:r w:rsidR="00E05C76">
        <w:t>Ku</w:t>
      </w:r>
      <w:r w:rsidR="00BC1253">
        <w:t xml:space="preserve">czera </w:t>
      </w:r>
      <w:r w:rsidR="006E1B0D">
        <w:t>C</w:t>
      </w:r>
      <w:r w:rsidR="00BC1253">
        <w:t>urve</w:t>
      </w:r>
      <w:r w:rsidR="43F54C65">
        <w:t xml:space="preserve"> to modelled </w:t>
      </w:r>
      <w:r w:rsidR="738159E3">
        <w:t xml:space="preserve">maximum potential </w:t>
      </w:r>
      <w:r w:rsidR="43F54C65">
        <w:t>catchment water yield from the Ensym model. This approach</w:t>
      </w:r>
      <w:r>
        <w:t xml:space="preserve"> takes </w:t>
      </w:r>
      <w:r w:rsidR="1067C624">
        <w:t xml:space="preserve">spatially and temporally varying </w:t>
      </w:r>
      <w:r>
        <w:t xml:space="preserve">forest stand age into account, </w:t>
      </w:r>
      <w:r w:rsidR="00BC1253">
        <w:t xml:space="preserve">to </w:t>
      </w:r>
      <w:r w:rsidR="631F868B">
        <w:t>all</w:t>
      </w:r>
      <w:r w:rsidR="00BC1253">
        <w:t xml:space="preserve"> Ash forest across the three RFA regions. </w:t>
      </w:r>
      <w:r w:rsidR="0097228C">
        <w:t xml:space="preserve">This approach is applied to both the </w:t>
      </w:r>
      <w:r w:rsidR="00D72CB1">
        <w:t xml:space="preserve">bushfire </w:t>
      </w:r>
      <w:r w:rsidR="00DF7D62">
        <w:t>scenario and the no fire counterfactual</w:t>
      </w:r>
      <w:r w:rsidR="715DFB90">
        <w:t>, ensuring that the impacts of previous fires and other Ash forest st</w:t>
      </w:r>
      <w:r w:rsidR="2679D7CD">
        <w:t>and replacing</w:t>
      </w:r>
      <w:r w:rsidR="715DFB90">
        <w:t xml:space="preserve"> events are taken into account.</w:t>
      </w:r>
      <w:r w:rsidR="00DF7D62">
        <w:t xml:space="preserve"> The difference </w:t>
      </w:r>
      <w:r w:rsidR="00D56D28">
        <w:t xml:space="preserve">between the two scenarios equates to the reduction in water yield from Ash forests due to the </w:t>
      </w:r>
      <w:r w:rsidR="08A1267E">
        <w:t xml:space="preserve">2019/2020 </w:t>
      </w:r>
      <w:r w:rsidR="00D56D28">
        <w:t xml:space="preserve">bushfires. </w:t>
      </w:r>
    </w:p>
    <w:p w14:paraId="58E56F15" w14:textId="549AB5CE" w:rsidR="00CF5651" w:rsidRDefault="000E3588" w:rsidP="00797C31">
      <w:pPr>
        <w:pStyle w:val="BodyText"/>
      </w:pPr>
      <w:r>
        <w:fldChar w:fldCharType="begin"/>
      </w:r>
      <w:r>
        <w:instrText xml:space="preserve"> REF _Ref50967435 \h </w:instrText>
      </w:r>
      <w:r>
        <w:fldChar w:fldCharType="separate"/>
      </w:r>
      <w:r w:rsidR="00F11A6E">
        <w:t xml:space="preserve">Figure </w:t>
      </w:r>
      <w:r w:rsidR="00F11A6E">
        <w:rPr>
          <w:noProof/>
        </w:rPr>
        <w:t>16</w:t>
      </w:r>
      <w:r>
        <w:fldChar w:fldCharType="end"/>
      </w:r>
      <w:r>
        <w:t xml:space="preserve"> shows water yield from Ash forests under the two scenarios. </w:t>
      </w:r>
      <w:r w:rsidR="00EB4876">
        <w:t xml:space="preserve">From 2020 to </w:t>
      </w:r>
      <w:r w:rsidR="00841E9F">
        <w:t>2024 water yield is actually greater under the fire scenario</w:t>
      </w:r>
      <w:r w:rsidR="00165C2F">
        <w:t xml:space="preserve">. This is </w:t>
      </w:r>
      <w:r w:rsidR="00474A23">
        <w:t xml:space="preserve">because some of the areas of Ash forest burnt in the </w:t>
      </w:r>
      <w:r w:rsidR="001E196C">
        <w:t>2019-20 bushfires were previously burnt in the 2003 or 2006-07 bushfires</w:t>
      </w:r>
      <w:r w:rsidR="003E293D">
        <w:t xml:space="preserve">. These areas were approaching </w:t>
      </w:r>
      <w:r w:rsidR="004D5CB7">
        <w:t xml:space="preserve">their high water use phase (i.e. the bottom of the Kuczera curve) when </w:t>
      </w:r>
      <w:r w:rsidR="00AF04CA">
        <w:t>impacted by the 2019-20 bushfires</w:t>
      </w:r>
      <w:r w:rsidR="00D86684">
        <w:t>: w</w:t>
      </w:r>
      <w:r w:rsidR="00AF04CA">
        <w:t>ater use by Ash forests is at a maximum around 15-25 years of age.</w:t>
      </w:r>
      <w:r w:rsidR="006B1521">
        <w:t xml:space="preserve"> When the</w:t>
      </w:r>
      <w:r w:rsidR="1C95EFC1">
        <w:t>s</w:t>
      </w:r>
      <w:r w:rsidR="006B1521">
        <w:t>e areas were burnt by the 2019-20 bushfires, their age is effectively re-set to zero</w:t>
      </w:r>
      <w:r w:rsidR="00A26E8C">
        <w:t>,</w:t>
      </w:r>
      <w:r w:rsidR="006B1521">
        <w:t xml:space="preserve"> and consequently their water use is initially </w:t>
      </w:r>
      <w:r w:rsidR="00A26E8C">
        <w:t xml:space="preserve">less under the fire scenario. </w:t>
      </w:r>
      <w:r w:rsidR="00C3541C">
        <w:t xml:space="preserve">From 2025 onwards water </w:t>
      </w:r>
      <w:r w:rsidR="002F4090">
        <w:t>yield is greater under the no fire scenario</w:t>
      </w:r>
      <w:r w:rsidR="00CF5651">
        <w:t>.</w:t>
      </w:r>
    </w:p>
    <w:p w14:paraId="2D118EE9" w14:textId="32159233" w:rsidR="009A7F3E" w:rsidRDefault="00467DF3" w:rsidP="00797C31">
      <w:pPr>
        <w:pStyle w:val="BodyText"/>
      </w:pPr>
      <w:r>
        <w:t>Over the 150 years modelled</w:t>
      </w:r>
      <w:r w:rsidR="00A27283">
        <w:t xml:space="preserve"> (2020-2169)</w:t>
      </w:r>
      <w:r>
        <w:t>,</w:t>
      </w:r>
      <w:r w:rsidR="00A27283">
        <w:t xml:space="preserve"> water yield from Ash forests is expected to decrease by </w:t>
      </w:r>
      <w:r w:rsidR="00A416B0">
        <w:t>3,900 gigalitres due to the bushfires.</w:t>
      </w:r>
      <w:r w:rsidR="00A552E6">
        <w:t xml:space="preserve"> This represents around 2 per cent of total water yield from </w:t>
      </w:r>
      <w:r w:rsidR="007E191F">
        <w:t>A</w:t>
      </w:r>
      <w:r w:rsidR="00A552E6">
        <w:t xml:space="preserve">sh forests </w:t>
      </w:r>
      <w:r w:rsidR="00E66696">
        <w:t xml:space="preserve">across the three RFA regions </w:t>
      </w:r>
      <w:r w:rsidR="00A552E6">
        <w:t>over the same time perio</w:t>
      </w:r>
      <w:r w:rsidR="007E191F">
        <w:t>d</w:t>
      </w:r>
      <w:r w:rsidR="00E66696">
        <w:t>, and less than 1 per cent of total water yield from all land.</w:t>
      </w:r>
      <w:r w:rsidR="00A416B0">
        <w:t xml:space="preserve"> </w:t>
      </w:r>
      <w:r w:rsidR="009D4ADC">
        <w:fldChar w:fldCharType="begin"/>
      </w:r>
      <w:r w:rsidR="009D4ADC">
        <w:instrText xml:space="preserve"> REF _Ref50969655 \h </w:instrText>
      </w:r>
      <w:r w:rsidR="009D4ADC">
        <w:fldChar w:fldCharType="separate"/>
      </w:r>
      <w:r w:rsidR="00F11A6E">
        <w:t xml:space="preserve">Table </w:t>
      </w:r>
      <w:r w:rsidR="00F11A6E">
        <w:rPr>
          <w:noProof/>
        </w:rPr>
        <w:t>22</w:t>
      </w:r>
      <w:r w:rsidR="009D4ADC">
        <w:fldChar w:fldCharType="end"/>
      </w:r>
      <w:r w:rsidR="009D4ADC">
        <w:t xml:space="preserve"> shows the decrease </w:t>
      </w:r>
      <w:r w:rsidR="001F1471">
        <w:t>for</w:t>
      </w:r>
      <w:r w:rsidR="009D4ADC">
        <w:t xml:space="preserve"> each </w:t>
      </w:r>
      <w:r w:rsidR="009A7F3E">
        <w:t>25-year</w:t>
      </w:r>
      <w:r w:rsidR="009D4ADC">
        <w:t xml:space="preserve"> period</w:t>
      </w:r>
      <w:r w:rsidR="009A7F3E">
        <w:t>: o</w:t>
      </w:r>
      <w:r w:rsidR="001F1471">
        <w:t>ver half of the decrease occurs in the first 50 years post-fire</w:t>
      </w:r>
      <w:r w:rsidR="009A7F3E">
        <w:t>.</w:t>
      </w:r>
      <w:r w:rsidR="000E14BB">
        <w:t xml:space="preserve"> Despite the extensive fires in East Gippsland, the Gippsland and North East RFA regions have been </w:t>
      </w:r>
      <w:r w:rsidR="000E14BB">
        <w:lastRenderedPageBreak/>
        <w:t xml:space="preserve">more affected in terms of water yield, as </w:t>
      </w:r>
      <w:r w:rsidR="00645442">
        <w:t xml:space="preserve">larger areas of Ash forest were burnt in these RFA regions. </w:t>
      </w:r>
    </w:p>
    <w:p w14:paraId="4D3821C0" w14:textId="2E479FD9" w:rsidR="00C166FD" w:rsidRDefault="00BB73AA" w:rsidP="00AB5532">
      <w:pPr>
        <w:pStyle w:val="BodyText"/>
      </w:pPr>
      <w:r>
        <w:t xml:space="preserve">The </w:t>
      </w:r>
      <w:r w:rsidR="00205BDF">
        <w:t>bushfires have also impacted on water yield to certain water supply systems</w:t>
      </w:r>
      <w:r w:rsidR="002B0EE5">
        <w:t xml:space="preserve"> (</w:t>
      </w:r>
      <w:r w:rsidR="00AB5532">
        <w:t xml:space="preserve">see </w:t>
      </w:r>
      <w:r w:rsidR="00FE451A">
        <w:t>Table 2</w:t>
      </w:r>
      <w:r w:rsidR="00282884">
        <w:t>3</w:t>
      </w:r>
      <w:r w:rsidR="004F7AB8">
        <w:t xml:space="preserve">). </w:t>
      </w:r>
      <w:r w:rsidR="00205BDF">
        <w:t xml:space="preserve">Water yield to the </w:t>
      </w:r>
      <w:r w:rsidR="00DB1C76">
        <w:t>n</w:t>
      </w:r>
      <w:r w:rsidR="00205BDF">
        <w:t xml:space="preserve">orthern Victoria system </w:t>
      </w:r>
      <w:r w:rsidR="00D24563">
        <w:t xml:space="preserve">is expected to be most </w:t>
      </w:r>
      <w:r w:rsidR="006558AF">
        <w:t>impacted</w:t>
      </w:r>
      <w:r w:rsidR="00D24563">
        <w:t xml:space="preserve">, </w:t>
      </w:r>
      <w:r w:rsidR="003A040B">
        <w:t>representing</w:t>
      </w:r>
      <w:r w:rsidR="00D24563">
        <w:t xml:space="preserve"> 65 per cent of the total reduction in water yield (from 2020 to 2169)</w:t>
      </w:r>
      <w:r w:rsidR="006558AF">
        <w:t xml:space="preserve">, as fire-affected </w:t>
      </w:r>
      <w:r w:rsidR="00DB1C76">
        <w:t>Ash forest</w:t>
      </w:r>
      <w:r w:rsidR="006558AF">
        <w:t>s</w:t>
      </w:r>
      <w:r w:rsidR="00DB1C76">
        <w:t xml:space="preserve"> in the North East and Gippsland RFA regions</w:t>
      </w:r>
      <w:r w:rsidR="006558AF">
        <w:t xml:space="preserve"> supply this system.</w:t>
      </w:r>
      <w:r w:rsidR="003A040B">
        <w:t xml:space="preserve"> The remaining </w:t>
      </w:r>
      <w:r w:rsidR="00856118">
        <w:t>3</w:t>
      </w:r>
      <w:r w:rsidR="003A040B">
        <w:t>5 per cent of the total reduction is water yield to unregulated systems.</w:t>
      </w:r>
      <w:r w:rsidR="003A040B">
        <w:rPr>
          <w:rStyle w:val="FootnoteReference"/>
        </w:rPr>
        <w:footnoteReference w:id="36"/>
      </w:r>
      <w:r w:rsidR="003A040B">
        <w:t xml:space="preserve"> </w:t>
      </w:r>
    </w:p>
    <w:p w14:paraId="59D295C3" w14:textId="3C4E8675" w:rsidR="00C166FD" w:rsidRDefault="00C166FD" w:rsidP="00C166FD">
      <w:pPr>
        <w:pStyle w:val="Caption"/>
      </w:pPr>
      <w:bookmarkStart w:id="103" w:name="_Ref50967435"/>
      <w:r>
        <w:t xml:space="preserve">Figure </w:t>
      </w:r>
      <w:fldSimple w:instr=" SEQ Figure \* ARABIC ">
        <w:r w:rsidR="00F11A6E">
          <w:rPr>
            <w:noProof/>
          </w:rPr>
          <w:t>16</w:t>
        </w:r>
      </w:fldSimple>
      <w:bookmarkEnd w:id="103"/>
      <w:r>
        <w:t xml:space="preserve"> Water yield from </w:t>
      </w:r>
      <w:r w:rsidR="000C7E41">
        <w:t>A</w:t>
      </w:r>
      <w:r>
        <w:t>sh forests 2020-2069</w:t>
      </w:r>
      <w:r w:rsidR="002274B2">
        <w:t xml:space="preserve"> (assuming no further disturbance)</w:t>
      </w:r>
    </w:p>
    <w:p w14:paraId="426FA803" w14:textId="77777777" w:rsidR="00C166FD" w:rsidRDefault="00C166FD" w:rsidP="00797C31">
      <w:pPr>
        <w:pStyle w:val="BodyText"/>
      </w:pPr>
      <w:r>
        <w:rPr>
          <w:noProof/>
        </w:rPr>
        <w:drawing>
          <wp:inline distT="0" distB="0" distL="0" distR="0" wp14:anchorId="02FCD485" wp14:editId="12F71E42">
            <wp:extent cx="6115792" cy="3051958"/>
            <wp:effectExtent l="0" t="0" r="5715" b="0"/>
            <wp:docPr id="26" name="Chart 26" descr="Chart showing the modelled impact of the 19/20 fire on water yield from Ash forests. It shows ">
              <a:extLst xmlns:a="http://schemas.openxmlformats.org/drawingml/2006/main">
                <a:ext uri="{FF2B5EF4-FFF2-40B4-BE49-F238E27FC236}">
                  <a16:creationId xmlns:a16="http://schemas.microsoft.com/office/drawing/2014/main" id="{C26B7844-2DC8-6144-BC27-FB56E01917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3EB6F69E" w14:textId="29B4174F" w:rsidR="008F02A5" w:rsidRDefault="008F02A5" w:rsidP="008F02A5">
      <w:pPr>
        <w:pStyle w:val="Caption"/>
      </w:pPr>
      <w:bookmarkStart w:id="104" w:name="_Ref50724592"/>
      <w:r>
        <w:t xml:space="preserve">Table </w:t>
      </w:r>
      <w:fldSimple w:instr=" SEQ Table \* ARABIC ">
        <w:r w:rsidR="00F11A6E">
          <w:rPr>
            <w:noProof/>
          </w:rPr>
          <w:t>21</w:t>
        </w:r>
      </w:fldSimple>
      <w:bookmarkEnd w:id="104"/>
      <w:r>
        <w:t xml:space="preserve"> Area of Ash forest burnt in the 2019-20 bushfires (hectares)</w:t>
      </w:r>
    </w:p>
    <w:tbl>
      <w:tblPr>
        <w:tblStyle w:val="TableGrid"/>
        <w:tblW w:w="0" w:type="auto"/>
        <w:tblLook w:val="04A0" w:firstRow="1" w:lastRow="0" w:firstColumn="1" w:lastColumn="0" w:noHBand="0" w:noVBand="1"/>
      </w:tblPr>
      <w:tblGrid>
        <w:gridCol w:w="1429"/>
        <w:gridCol w:w="1552"/>
        <w:gridCol w:w="1515"/>
        <w:gridCol w:w="1552"/>
        <w:gridCol w:w="1489"/>
        <w:gridCol w:w="1489"/>
      </w:tblGrid>
      <w:tr w:rsidR="00CD0BF0" w14:paraId="7C8ABEA2" w14:textId="77777777" w:rsidTr="008F02A5">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560" w:type="dxa"/>
            <w:vAlign w:val="center"/>
          </w:tcPr>
          <w:p w14:paraId="3E99EC99" w14:textId="06B81550" w:rsidR="004C0009" w:rsidRDefault="00357C1B" w:rsidP="00CD0BF0">
            <w:pPr>
              <w:pStyle w:val="TableHeadingLeft"/>
            </w:pPr>
            <w:r>
              <w:t>RFA region</w:t>
            </w:r>
          </w:p>
        </w:tc>
        <w:tc>
          <w:tcPr>
            <w:tcW w:w="1728" w:type="dxa"/>
            <w:vAlign w:val="center"/>
          </w:tcPr>
          <w:p w14:paraId="32168080" w14:textId="53571078" w:rsidR="004C0009" w:rsidRDefault="00357C1B" w:rsidP="008F02A5">
            <w:pPr>
              <w:pStyle w:val="TableHeadingLeft"/>
              <w:jc w:val="right"/>
              <w:cnfStyle w:val="100000000000" w:firstRow="1" w:lastRow="0" w:firstColumn="0" w:lastColumn="0" w:oddVBand="0" w:evenVBand="0" w:oddHBand="0" w:evenHBand="0" w:firstRowFirstColumn="0" w:firstRowLastColumn="0" w:lastRowFirstColumn="0" w:lastRowLastColumn="0"/>
            </w:pPr>
            <w:r>
              <w:t>Total forest</w:t>
            </w:r>
          </w:p>
        </w:tc>
        <w:tc>
          <w:tcPr>
            <w:tcW w:w="1729" w:type="dxa"/>
            <w:vAlign w:val="center"/>
          </w:tcPr>
          <w:p w14:paraId="244C7CF4" w14:textId="76FDAA7C" w:rsidR="004C0009" w:rsidRDefault="00357C1B" w:rsidP="008F02A5">
            <w:pPr>
              <w:pStyle w:val="TableHeadingLeft"/>
              <w:jc w:val="right"/>
              <w:cnfStyle w:val="100000000000" w:firstRow="1" w:lastRow="0" w:firstColumn="0" w:lastColumn="0" w:oddVBand="0" w:evenVBand="0" w:oddHBand="0" w:evenHBand="0" w:firstRowFirstColumn="0" w:firstRowLastColumn="0" w:lastRowFirstColumn="0" w:lastRowLastColumn="0"/>
            </w:pPr>
            <w:r>
              <w:t>Ash forest</w:t>
            </w:r>
          </w:p>
        </w:tc>
        <w:tc>
          <w:tcPr>
            <w:tcW w:w="1729" w:type="dxa"/>
            <w:vAlign w:val="center"/>
          </w:tcPr>
          <w:p w14:paraId="256256F0" w14:textId="04745118" w:rsidR="004C0009" w:rsidRDefault="00357C1B" w:rsidP="008F02A5">
            <w:pPr>
              <w:pStyle w:val="TableHeadingLeft"/>
              <w:jc w:val="right"/>
              <w:cnfStyle w:val="100000000000" w:firstRow="1" w:lastRow="0" w:firstColumn="0" w:lastColumn="0" w:oddVBand="0" w:evenVBand="0" w:oddHBand="0" w:evenHBand="0" w:firstRowFirstColumn="0" w:firstRowLastColumn="0" w:lastRowFirstColumn="0" w:lastRowLastColumn="0"/>
            </w:pPr>
            <w:r>
              <w:t xml:space="preserve">Total forest </w:t>
            </w:r>
            <w:r w:rsidR="00CD0BF0">
              <w:br/>
            </w:r>
            <w:r>
              <w:t>burnt</w:t>
            </w:r>
          </w:p>
        </w:tc>
        <w:tc>
          <w:tcPr>
            <w:tcW w:w="1729" w:type="dxa"/>
            <w:vAlign w:val="center"/>
          </w:tcPr>
          <w:p w14:paraId="48ADF4CD" w14:textId="7D57B033" w:rsidR="004C0009" w:rsidRDefault="00357C1B" w:rsidP="008F02A5">
            <w:pPr>
              <w:pStyle w:val="TableHeadingLeft"/>
              <w:jc w:val="right"/>
              <w:cnfStyle w:val="100000000000" w:firstRow="1" w:lastRow="0" w:firstColumn="0" w:lastColumn="0" w:oddVBand="0" w:evenVBand="0" w:oddHBand="0" w:evenHBand="0" w:firstRowFirstColumn="0" w:firstRowLastColumn="0" w:lastRowFirstColumn="0" w:lastRowLastColumn="0"/>
            </w:pPr>
            <w:r>
              <w:t xml:space="preserve">Ash forest </w:t>
            </w:r>
            <w:r w:rsidR="00CD0BF0">
              <w:br/>
            </w:r>
            <w:r>
              <w:t>burnt</w:t>
            </w:r>
          </w:p>
        </w:tc>
        <w:tc>
          <w:tcPr>
            <w:tcW w:w="1729" w:type="dxa"/>
            <w:vAlign w:val="center"/>
          </w:tcPr>
          <w:p w14:paraId="54953E7A" w14:textId="088004D3" w:rsidR="004C0009" w:rsidRDefault="00357C1B" w:rsidP="008F02A5">
            <w:pPr>
              <w:pStyle w:val="TableHeadingLeft"/>
              <w:jc w:val="right"/>
              <w:cnfStyle w:val="100000000000" w:firstRow="1" w:lastRow="0" w:firstColumn="0" w:lastColumn="0" w:oddVBand="0" w:evenVBand="0" w:oddHBand="0" w:evenHBand="0" w:firstRowFirstColumn="0" w:firstRowLastColumn="0" w:lastRowFirstColumn="0" w:lastRowLastColumn="0"/>
            </w:pPr>
            <w:r>
              <w:t>Ash forest burnt at</w:t>
            </w:r>
            <w:r w:rsidR="00CD0BF0">
              <w:t xml:space="preserve"> </w:t>
            </w:r>
            <w:r>
              <w:t xml:space="preserve">class 5 </w:t>
            </w:r>
            <w:r w:rsidR="00CD0BF0">
              <w:t>&amp;</w:t>
            </w:r>
            <w:r>
              <w:t xml:space="preserve"> 6</w:t>
            </w:r>
          </w:p>
        </w:tc>
      </w:tr>
      <w:tr w:rsidR="00357C1B" w14:paraId="00135C21" w14:textId="77777777" w:rsidTr="00CD0BF0">
        <w:tc>
          <w:tcPr>
            <w:tcW w:w="1560" w:type="dxa"/>
            <w:vAlign w:val="bottom"/>
          </w:tcPr>
          <w:p w14:paraId="71C057C4" w14:textId="5300D1E5" w:rsidR="00357C1B" w:rsidRDefault="00357C1B" w:rsidP="00FB3F48">
            <w:pPr>
              <w:pStyle w:val="TableTextRight"/>
              <w:ind w:right="7"/>
              <w:jc w:val="left"/>
            </w:pPr>
            <w:r>
              <w:t>East Gippsland</w:t>
            </w:r>
          </w:p>
        </w:tc>
        <w:tc>
          <w:tcPr>
            <w:tcW w:w="1728" w:type="dxa"/>
            <w:vAlign w:val="bottom"/>
          </w:tcPr>
          <w:p w14:paraId="7AF3F169" w14:textId="3181E825" w:rsidR="00357C1B" w:rsidRDefault="00357C1B" w:rsidP="00357C1B">
            <w:pPr>
              <w:pStyle w:val="TableTextRight"/>
            </w:pPr>
            <w:r>
              <w:t xml:space="preserve">1,099,752 </w:t>
            </w:r>
          </w:p>
        </w:tc>
        <w:tc>
          <w:tcPr>
            <w:tcW w:w="1729" w:type="dxa"/>
            <w:vAlign w:val="bottom"/>
          </w:tcPr>
          <w:p w14:paraId="7B81490B" w14:textId="53C4577B" w:rsidR="00357C1B" w:rsidRDefault="00357C1B" w:rsidP="00357C1B">
            <w:pPr>
              <w:pStyle w:val="TableTextRight"/>
            </w:pPr>
            <w:r>
              <w:t xml:space="preserve">24,380 </w:t>
            </w:r>
          </w:p>
        </w:tc>
        <w:tc>
          <w:tcPr>
            <w:tcW w:w="1729" w:type="dxa"/>
            <w:vAlign w:val="bottom"/>
          </w:tcPr>
          <w:p w14:paraId="29DC2D99" w14:textId="231CE554" w:rsidR="00357C1B" w:rsidRDefault="00357C1B" w:rsidP="00357C1B">
            <w:pPr>
              <w:pStyle w:val="TableTextRight"/>
            </w:pPr>
            <w:r>
              <w:t xml:space="preserve">708,300 </w:t>
            </w:r>
          </w:p>
        </w:tc>
        <w:tc>
          <w:tcPr>
            <w:tcW w:w="1729" w:type="dxa"/>
            <w:vAlign w:val="bottom"/>
          </w:tcPr>
          <w:p w14:paraId="7ECE1122" w14:textId="45383666" w:rsidR="00357C1B" w:rsidRDefault="00357C1B" w:rsidP="00357C1B">
            <w:pPr>
              <w:pStyle w:val="TableTextRight"/>
            </w:pPr>
            <w:r>
              <w:t xml:space="preserve">11,089 </w:t>
            </w:r>
          </w:p>
        </w:tc>
        <w:tc>
          <w:tcPr>
            <w:tcW w:w="1729" w:type="dxa"/>
            <w:vAlign w:val="bottom"/>
          </w:tcPr>
          <w:p w14:paraId="42743B4A" w14:textId="69FDD3C6" w:rsidR="00357C1B" w:rsidRDefault="00357C1B" w:rsidP="00357C1B">
            <w:pPr>
              <w:pStyle w:val="TableTextRight"/>
            </w:pPr>
            <w:r>
              <w:t xml:space="preserve">5,697 </w:t>
            </w:r>
          </w:p>
        </w:tc>
      </w:tr>
      <w:tr w:rsidR="00357C1B" w14:paraId="0B59B490" w14:textId="77777777" w:rsidTr="00CD0BF0">
        <w:tc>
          <w:tcPr>
            <w:tcW w:w="1560" w:type="dxa"/>
            <w:vAlign w:val="bottom"/>
          </w:tcPr>
          <w:p w14:paraId="01C21417" w14:textId="4E993785" w:rsidR="00357C1B" w:rsidRDefault="00357C1B" w:rsidP="00357C1B">
            <w:pPr>
              <w:pStyle w:val="TableTextRight"/>
              <w:jc w:val="left"/>
            </w:pPr>
            <w:r>
              <w:t>Gippsland</w:t>
            </w:r>
          </w:p>
        </w:tc>
        <w:tc>
          <w:tcPr>
            <w:tcW w:w="1728" w:type="dxa"/>
            <w:vAlign w:val="bottom"/>
          </w:tcPr>
          <w:p w14:paraId="0D896F61" w14:textId="5FB39F0B" w:rsidR="00357C1B" w:rsidRDefault="00357C1B" w:rsidP="00357C1B">
            <w:pPr>
              <w:pStyle w:val="TableTextRight"/>
            </w:pPr>
            <w:r>
              <w:t xml:space="preserve">1,578,506 </w:t>
            </w:r>
          </w:p>
        </w:tc>
        <w:tc>
          <w:tcPr>
            <w:tcW w:w="1729" w:type="dxa"/>
            <w:vAlign w:val="bottom"/>
          </w:tcPr>
          <w:p w14:paraId="6C82A622" w14:textId="2E5CE685" w:rsidR="00357C1B" w:rsidRDefault="00357C1B" w:rsidP="00357C1B">
            <w:pPr>
              <w:pStyle w:val="TableTextRight"/>
            </w:pPr>
            <w:r>
              <w:t xml:space="preserve">139,504 </w:t>
            </w:r>
          </w:p>
        </w:tc>
        <w:tc>
          <w:tcPr>
            <w:tcW w:w="1729" w:type="dxa"/>
            <w:vAlign w:val="bottom"/>
          </w:tcPr>
          <w:p w14:paraId="6B2C6273" w14:textId="26969FDC" w:rsidR="00357C1B" w:rsidRDefault="00357C1B" w:rsidP="00357C1B">
            <w:pPr>
              <w:pStyle w:val="TableTextRight"/>
            </w:pPr>
            <w:r>
              <w:t xml:space="preserve">277,773 </w:t>
            </w:r>
          </w:p>
        </w:tc>
        <w:tc>
          <w:tcPr>
            <w:tcW w:w="1729" w:type="dxa"/>
            <w:vAlign w:val="bottom"/>
          </w:tcPr>
          <w:p w14:paraId="20C9C666" w14:textId="188BB37C" w:rsidR="00357C1B" w:rsidRDefault="00357C1B" w:rsidP="00357C1B">
            <w:pPr>
              <w:pStyle w:val="TableTextRight"/>
            </w:pPr>
            <w:r>
              <w:t xml:space="preserve">38,962 </w:t>
            </w:r>
          </w:p>
        </w:tc>
        <w:tc>
          <w:tcPr>
            <w:tcW w:w="1729" w:type="dxa"/>
            <w:vAlign w:val="bottom"/>
          </w:tcPr>
          <w:p w14:paraId="77CCEAD4" w14:textId="49B2559B" w:rsidR="00357C1B" w:rsidRDefault="00357C1B" w:rsidP="00357C1B">
            <w:pPr>
              <w:pStyle w:val="TableTextRight"/>
            </w:pPr>
            <w:r>
              <w:t xml:space="preserve">25,850 </w:t>
            </w:r>
          </w:p>
        </w:tc>
      </w:tr>
      <w:tr w:rsidR="00357C1B" w14:paraId="07FE6BAA" w14:textId="77777777" w:rsidTr="00CD0BF0">
        <w:tc>
          <w:tcPr>
            <w:tcW w:w="1560" w:type="dxa"/>
            <w:vAlign w:val="bottom"/>
          </w:tcPr>
          <w:p w14:paraId="0B70C15F" w14:textId="7F00C634" w:rsidR="00357C1B" w:rsidRDefault="00357C1B" w:rsidP="00357C1B">
            <w:pPr>
              <w:pStyle w:val="TableTextRight"/>
              <w:jc w:val="left"/>
            </w:pPr>
            <w:r>
              <w:t>North East</w:t>
            </w:r>
          </w:p>
        </w:tc>
        <w:tc>
          <w:tcPr>
            <w:tcW w:w="1728" w:type="dxa"/>
            <w:vAlign w:val="bottom"/>
          </w:tcPr>
          <w:p w14:paraId="7FB710CE" w14:textId="08E94D67" w:rsidR="00357C1B" w:rsidRDefault="00357C1B" w:rsidP="00357C1B">
            <w:pPr>
              <w:pStyle w:val="TableTextRight"/>
            </w:pPr>
            <w:r>
              <w:t xml:space="preserve">1,351,316 </w:t>
            </w:r>
          </w:p>
        </w:tc>
        <w:tc>
          <w:tcPr>
            <w:tcW w:w="1729" w:type="dxa"/>
            <w:vAlign w:val="bottom"/>
          </w:tcPr>
          <w:p w14:paraId="2D0CB0FD" w14:textId="3D04582E" w:rsidR="00357C1B" w:rsidRDefault="00357C1B" w:rsidP="00357C1B">
            <w:pPr>
              <w:pStyle w:val="TableTextRight"/>
            </w:pPr>
            <w:r>
              <w:t xml:space="preserve">152,527 </w:t>
            </w:r>
          </w:p>
        </w:tc>
        <w:tc>
          <w:tcPr>
            <w:tcW w:w="1729" w:type="dxa"/>
            <w:vAlign w:val="bottom"/>
          </w:tcPr>
          <w:p w14:paraId="5AEEA104" w14:textId="7B7F7450" w:rsidR="00357C1B" w:rsidRDefault="00357C1B" w:rsidP="00357C1B">
            <w:pPr>
              <w:pStyle w:val="TableTextRight"/>
            </w:pPr>
            <w:r>
              <w:t xml:space="preserve">272,442 </w:t>
            </w:r>
          </w:p>
        </w:tc>
        <w:tc>
          <w:tcPr>
            <w:tcW w:w="1729" w:type="dxa"/>
            <w:vAlign w:val="bottom"/>
          </w:tcPr>
          <w:p w14:paraId="0FA3FEC2" w14:textId="42715A03" w:rsidR="00357C1B" w:rsidRDefault="00357C1B" w:rsidP="00357C1B">
            <w:pPr>
              <w:pStyle w:val="TableTextRight"/>
            </w:pPr>
            <w:r>
              <w:t xml:space="preserve">34,171 </w:t>
            </w:r>
          </w:p>
        </w:tc>
        <w:tc>
          <w:tcPr>
            <w:tcW w:w="1729" w:type="dxa"/>
            <w:vAlign w:val="bottom"/>
          </w:tcPr>
          <w:p w14:paraId="217105F6" w14:textId="598AECC1" w:rsidR="00357C1B" w:rsidRDefault="00357C1B" w:rsidP="00357C1B">
            <w:pPr>
              <w:pStyle w:val="TableTextRight"/>
            </w:pPr>
            <w:r>
              <w:t xml:space="preserve">20,008 </w:t>
            </w:r>
          </w:p>
        </w:tc>
      </w:tr>
      <w:tr w:rsidR="00357C1B" w14:paraId="6F05590C" w14:textId="77777777" w:rsidTr="00CD0BF0">
        <w:tc>
          <w:tcPr>
            <w:tcW w:w="1560" w:type="dxa"/>
            <w:vAlign w:val="bottom"/>
          </w:tcPr>
          <w:p w14:paraId="4674FC33" w14:textId="679ED910" w:rsidR="00357C1B" w:rsidRDefault="00357C1B" w:rsidP="00357C1B">
            <w:pPr>
              <w:pStyle w:val="TableTextRight"/>
              <w:jc w:val="left"/>
            </w:pPr>
            <w:r>
              <w:t>Total</w:t>
            </w:r>
          </w:p>
        </w:tc>
        <w:tc>
          <w:tcPr>
            <w:tcW w:w="1728" w:type="dxa"/>
            <w:vAlign w:val="bottom"/>
          </w:tcPr>
          <w:p w14:paraId="10FC0726" w14:textId="794B2B2D" w:rsidR="00357C1B" w:rsidRDefault="00357C1B" w:rsidP="00357C1B">
            <w:pPr>
              <w:pStyle w:val="TableTextRight"/>
            </w:pPr>
            <w:r>
              <w:t xml:space="preserve">4,029,575 </w:t>
            </w:r>
          </w:p>
        </w:tc>
        <w:tc>
          <w:tcPr>
            <w:tcW w:w="1729" w:type="dxa"/>
            <w:vAlign w:val="bottom"/>
          </w:tcPr>
          <w:p w14:paraId="2FAAEF62" w14:textId="6AB7AAB6" w:rsidR="00357C1B" w:rsidRDefault="00357C1B" w:rsidP="00357C1B">
            <w:pPr>
              <w:pStyle w:val="TableTextRight"/>
            </w:pPr>
            <w:r>
              <w:t xml:space="preserve">316,411 </w:t>
            </w:r>
          </w:p>
        </w:tc>
        <w:tc>
          <w:tcPr>
            <w:tcW w:w="1729" w:type="dxa"/>
            <w:vAlign w:val="bottom"/>
          </w:tcPr>
          <w:p w14:paraId="4BAE4D61" w14:textId="639E2682" w:rsidR="00357C1B" w:rsidRDefault="00357C1B" w:rsidP="00357C1B">
            <w:pPr>
              <w:pStyle w:val="TableTextRight"/>
            </w:pPr>
            <w:r>
              <w:t xml:space="preserve">1,258,516 </w:t>
            </w:r>
          </w:p>
        </w:tc>
        <w:tc>
          <w:tcPr>
            <w:tcW w:w="1729" w:type="dxa"/>
            <w:vAlign w:val="bottom"/>
          </w:tcPr>
          <w:p w14:paraId="78DB66B7" w14:textId="11970740" w:rsidR="00357C1B" w:rsidRDefault="00357C1B" w:rsidP="00357C1B">
            <w:pPr>
              <w:pStyle w:val="TableTextRight"/>
            </w:pPr>
            <w:r>
              <w:t xml:space="preserve">84,222 </w:t>
            </w:r>
          </w:p>
        </w:tc>
        <w:tc>
          <w:tcPr>
            <w:tcW w:w="1729" w:type="dxa"/>
            <w:vAlign w:val="bottom"/>
          </w:tcPr>
          <w:p w14:paraId="14006A94" w14:textId="41A992F6" w:rsidR="00357C1B" w:rsidRDefault="00357C1B" w:rsidP="00357C1B">
            <w:pPr>
              <w:pStyle w:val="TableTextRight"/>
            </w:pPr>
            <w:r>
              <w:t xml:space="preserve">51,555 </w:t>
            </w:r>
          </w:p>
        </w:tc>
      </w:tr>
    </w:tbl>
    <w:p w14:paraId="4686C196" w14:textId="028D16AD" w:rsidR="00D048AE" w:rsidRDefault="00D048AE" w:rsidP="00D048AE">
      <w:pPr>
        <w:pStyle w:val="Caption"/>
      </w:pPr>
      <w:bookmarkStart w:id="105" w:name="_Ref50969655"/>
      <w:r>
        <w:t xml:space="preserve">Table </w:t>
      </w:r>
      <w:fldSimple w:instr=" SEQ Table \* ARABIC ">
        <w:r w:rsidR="00F11A6E">
          <w:rPr>
            <w:noProof/>
          </w:rPr>
          <w:t>22</w:t>
        </w:r>
      </w:fldSimple>
      <w:bookmarkEnd w:id="105"/>
      <w:r>
        <w:t xml:space="preserve"> Change in water provision from </w:t>
      </w:r>
      <w:r w:rsidR="004F7AB8">
        <w:t>A</w:t>
      </w:r>
      <w:r>
        <w:t>sh forests due to the 2019-20 bushfires (ML)</w:t>
      </w:r>
    </w:p>
    <w:tbl>
      <w:tblPr>
        <w:tblStyle w:val="TableGrid"/>
        <w:tblW w:w="0" w:type="auto"/>
        <w:tblLook w:val="04A0" w:firstRow="1" w:lastRow="0" w:firstColumn="1" w:lastColumn="0" w:noHBand="0" w:noVBand="1"/>
      </w:tblPr>
      <w:tblGrid>
        <w:gridCol w:w="1335"/>
        <w:gridCol w:w="1146"/>
        <w:gridCol w:w="1080"/>
        <w:gridCol w:w="1145"/>
        <w:gridCol w:w="1080"/>
        <w:gridCol w:w="1080"/>
        <w:gridCol w:w="1080"/>
        <w:gridCol w:w="1080"/>
      </w:tblGrid>
      <w:tr w:rsidR="00AB6F09" w:rsidRPr="00D048AE" w14:paraId="4282928A" w14:textId="686C5844" w:rsidTr="003247D1">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560" w:type="dxa"/>
            <w:vAlign w:val="center"/>
          </w:tcPr>
          <w:p w14:paraId="7012A894" w14:textId="3612EC77" w:rsidR="00AB6F09" w:rsidRPr="00D048AE" w:rsidRDefault="00AB6F09" w:rsidP="003247D1">
            <w:pPr>
              <w:pStyle w:val="TableHeadingRight"/>
              <w:rPr>
                <w:rFonts w:ascii="Arial" w:hAnsi="Arial" w:cs="Arial"/>
                <w:color w:val="FFFFFF" w:themeColor="background1"/>
              </w:rPr>
            </w:pPr>
            <w:r>
              <w:rPr>
                <w:rFonts w:ascii="Arial" w:hAnsi="Arial" w:cs="Arial"/>
                <w:color w:val="FFFFFF" w:themeColor="background1"/>
              </w:rPr>
              <w:t>RFA region</w:t>
            </w:r>
          </w:p>
        </w:tc>
        <w:tc>
          <w:tcPr>
            <w:tcW w:w="1234" w:type="dxa"/>
            <w:vAlign w:val="center"/>
          </w:tcPr>
          <w:p w14:paraId="16DA30BA" w14:textId="54E8FDD8" w:rsidR="00AB6F09" w:rsidRPr="00D048AE" w:rsidRDefault="00AB6F09" w:rsidP="002432DE">
            <w:pPr>
              <w:pStyle w:val="TableHeadingRight"/>
              <w:ind w:left="0"/>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048AE">
              <w:rPr>
                <w:rFonts w:ascii="Arial" w:hAnsi="Arial" w:cs="Arial"/>
                <w:color w:val="FFFFFF" w:themeColor="background1"/>
              </w:rPr>
              <w:t>Total</w:t>
            </w:r>
            <w:r>
              <w:rPr>
                <w:rFonts w:ascii="Arial" w:hAnsi="Arial" w:cs="Arial"/>
                <w:color w:val="FFFFFF" w:themeColor="background1"/>
              </w:rPr>
              <w:t xml:space="preserve"> </w:t>
            </w:r>
            <w:r w:rsidR="0095232A">
              <w:rPr>
                <w:rFonts w:ascii="Arial" w:hAnsi="Arial" w:cs="Arial"/>
                <w:color w:val="FFFFFF" w:themeColor="background1"/>
              </w:rPr>
              <w:br/>
            </w:r>
            <w:r>
              <w:rPr>
                <w:rFonts w:ascii="Arial" w:hAnsi="Arial" w:cs="Arial"/>
                <w:color w:val="FFFFFF" w:themeColor="background1"/>
              </w:rPr>
              <w:t>(2020-2169)</w:t>
            </w:r>
          </w:p>
        </w:tc>
        <w:tc>
          <w:tcPr>
            <w:tcW w:w="1235" w:type="dxa"/>
            <w:vAlign w:val="center"/>
          </w:tcPr>
          <w:p w14:paraId="4B8C05E5" w14:textId="5ABAD497" w:rsidR="00AB6F09" w:rsidRPr="00D048AE" w:rsidRDefault="00AB6F09" w:rsidP="002432DE">
            <w:pPr>
              <w:pStyle w:val="TableHeadingRight"/>
              <w:ind w:left="0"/>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Pr>
                <w:rFonts w:ascii="Arial" w:hAnsi="Arial" w:cs="Arial"/>
                <w:color w:val="FFFFFF" w:themeColor="background1"/>
              </w:rPr>
              <w:t>2020-20</w:t>
            </w:r>
            <w:r w:rsidR="0095232A">
              <w:rPr>
                <w:rFonts w:ascii="Arial" w:hAnsi="Arial" w:cs="Arial"/>
                <w:color w:val="FFFFFF" w:themeColor="background1"/>
              </w:rPr>
              <w:t>4</w:t>
            </w:r>
            <w:r>
              <w:rPr>
                <w:rFonts w:ascii="Arial" w:hAnsi="Arial" w:cs="Arial"/>
                <w:color w:val="FFFFFF" w:themeColor="background1"/>
              </w:rPr>
              <w:t>4</w:t>
            </w:r>
          </w:p>
        </w:tc>
        <w:tc>
          <w:tcPr>
            <w:tcW w:w="1235" w:type="dxa"/>
            <w:vAlign w:val="center"/>
          </w:tcPr>
          <w:p w14:paraId="55CAF01E" w14:textId="0437E2D6" w:rsidR="00AB6F09" w:rsidRPr="00D048AE" w:rsidRDefault="00AB6F09" w:rsidP="003247D1">
            <w:pPr>
              <w:pStyle w:val="TableHeadingRigh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Pr>
                <w:rFonts w:ascii="Arial" w:hAnsi="Arial" w:cs="Arial"/>
                <w:color w:val="FFFFFF" w:themeColor="background1"/>
              </w:rPr>
              <w:t>20</w:t>
            </w:r>
            <w:r w:rsidR="0095232A">
              <w:rPr>
                <w:rFonts w:ascii="Arial" w:hAnsi="Arial" w:cs="Arial"/>
                <w:color w:val="FFFFFF" w:themeColor="background1"/>
              </w:rPr>
              <w:t>4</w:t>
            </w:r>
            <w:r>
              <w:rPr>
                <w:rFonts w:ascii="Arial" w:hAnsi="Arial" w:cs="Arial"/>
                <w:color w:val="FFFFFF" w:themeColor="background1"/>
              </w:rPr>
              <w:t>5-20</w:t>
            </w:r>
            <w:r w:rsidR="00CE5ADC">
              <w:rPr>
                <w:rFonts w:ascii="Arial" w:hAnsi="Arial" w:cs="Arial"/>
                <w:color w:val="FFFFFF" w:themeColor="background1"/>
              </w:rPr>
              <w:t>6</w:t>
            </w:r>
            <w:r>
              <w:rPr>
                <w:rFonts w:ascii="Arial" w:hAnsi="Arial" w:cs="Arial"/>
                <w:color w:val="FFFFFF" w:themeColor="background1"/>
              </w:rPr>
              <w:t>9</w:t>
            </w:r>
          </w:p>
        </w:tc>
        <w:tc>
          <w:tcPr>
            <w:tcW w:w="1235" w:type="dxa"/>
            <w:vAlign w:val="center"/>
          </w:tcPr>
          <w:p w14:paraId="656A8524" w14:textId="382335CE" w:rsidR="00AB6F09" w:rsidRPr="00D048AE" w:rsidRDefault="00AB6F09" w:rsidP="002432DE">
            <w:pPr>
              <w:pStyle w:val="TableHeadingRight"/>
              <w:ind w:left="0"/>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Pr>
                <w:rFonts w:ascii="Arial" w:hAnsi="Arial" w:cs="Arial"/>
                <w:color w:val="FFFFFF" w:themeColor="background1"/>
              </w:rPr>
              <w:t>20</w:t>
            </w:r>
            <w:r w:rsidR="00CE5ADC">
              <w:rPr>
                <w:rFonts w:ascii="Arial" w:hAnsi="Arial" w:cs="Arial"/>
                <w:color w:val="FFFFFF" w:themeColor="background1"/>
              </w:rPr>
              <w:t>7</w:t>
            </w:r>
            <w:r>
              <w:rPr>
                <w:rFonts w:ascii="Arial" w:hAnsi="Arial" w:cs="Arial"/>
                <w:color w:val="FFFFFF" w:themeColor="background1"/>
              </w:rPr>
              <w:t>0-2</w:t>
            </w:r>
            <w:r w:rsidR="00CE5ADC">
              <w:rPr>
                <w:rFonts w:ascii="Arial" w:hAnsi="Arial" w:cs="Arial"/>
                <w:color w:val="FFFFFF" w:themeColor="background1"/>
              </w:rPr>
              <w:t>09</w:t>
            </w:r>
            <w:r>
              <w:rPr>
                <w:rFonts w:ascii="Arial" w:hAnsi="Arial" w:cs="Arial"/>
                <w:color w:val="FFFFFF" w:themeColor="background1"/>
              </w:rPr>
              <w:t>4</w:t>
            </w:r>
          </w:p>
        </w:tc>
        <w:tc>
          <w:tcPr>
            <w:tcW w:w="1235" w:type="dxa"/>
            <w:vAlign w:val="center"/>
          </w:tcPr>
          <w:p w14:paraId="1E8F1AC6" w14:textId="04BC8FEC" w:rsidR="00AB6F09" w:rsidRPr="00D048AE" w:rsidRDefault="0095232A" w:rsidP="002432DE">
            <w:pPr>
              <w:pStyle w:val="TableHeadingRight"/>
              <w:ind w:left="22"/>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Pr>
                <w:rFonts w:ascii="Arial" w:hAnsi="Arial" w:cs="Arial"/>
                <w:color w:val="FFFFFF" w:themeColor="background1"/>
              </w:rPr>
              <w:t>2</w:t>
            </w:r>
            <w:r w:rsidR="00CE5ADC">
              <w:rPr>
                <w:rFonts w:ascii="Arial" w:hAnsi="Arial" w:cs="Arial"/>
                <w:color w:val="FFFFFF" w:themeColor="background1"/>
              </w:rPr>
              <w:t>09</w:t>
            </w:r>
            <w:r>
              <w:rPr>
                <w:rFonts w:ascii="Arial" w:hAnsi="Arial" w:cs="Arial"/>
                <w:color w:val="FFFFFF" w:themeColor="background1"/>
              </w:rPr>
              <w:t>5-2</w:t>
            </w:r>
            <w:r w:rsidR="00CE5ADC">
              <w:rPr>
                <w:rFonts w:ascii="Arial" w:hAnsi="Arial" w:cs="Arial"/>
                <w:color w:val="FFFFFF" w:themeColor="background1"/>
              </w:rPr>
              <w:t>11</w:t>
            </w:r>
            <w:r>
              <w:rPr>
                <w:rFonts w:ascii="Arial" w:hAnsi="Arial" w:cs="Arial"/>
                <w:color w:val="FFFFFF" w:themeColor="background1"/>
              </w:rPr>
              <w:t>9</w:t>
            </w:r>
          </w:p>
        </w:tc>
        <w:tc>
          <w:tcPr>
            <w:tcW w:w="1235" w:type="dxa"/>
            <w:vAlign w:val="center"/>
          </w:tcPr>
          <w:p w14:paraId="1D2BBEC8" w14:textId="01DED187" w:rsidR="00AB6F09" w:rsidRPr="00D048AE" w:rsidRDefault="006303B3" w:rsidP="002432DE">
            <w:pPr>
              <w:pStyle w:val="TableHeadingRight"/>
              <w:ind w:left="0"/>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Pr>
                <w:rFonts w:ascii="Arial" w:hAnsi="Arial" w:cs="Arial"/>
                <w:color w:val="FFFFFF" w:themeColor="background1"/>
              </w:rPr>
              <w:t>2</w:t>
            </w:r>
            <w:r w:rsidR="002432DE">
              <w:rPr>
                <w:rFonts w:ascii="Arial" w:hAnsi="Arial" w:cs="Arial"/>
                <w:color w:val="FFFFFF" w:themeColor="background1"/>
              </w:rPr>
              <w:t>1</w:t>
            </w:r>
            <w:r w:rsidR="00CE5ADC">
              <w:rPr>
                <w:rFonts w:ascii="Arial" w:hAnsi="Arial" w:cs="Arial"/>
                <w:color w:val="FFFFFF" w:themeColor="background1"/>
              </w:rPr>
              <w:t>2</w:t>
            </w:r>
            <w:r>
              <w:rPr>
                <w:rFonts w:ascii="Arial" w:hAnsi="Arial" w:cs="Arial"/>
                <w:color w:val="FFFFFF" w:themeColor="background1"/>
              </w:rPr>
              <w:t>0-2</w:t>
            </w:r>
            <w:r w:rsidR="002432DE">
              <w:rPr>
                <w:rFonts w:ascii="Arial" w:hAnsi="Arial" w:cs="Arial"/>
                <w:color w:val="FFFFFF" w:themeColor="background1"/>
              </w:rPr>
              <w:t>1</w:t>
            </w:r>
            <w:r w:rsidR="003247D1">
              <w:rPr>
                <w:rFonts w:ascii="Arial" w:hAnsi="Arial" w:cs="Arial"/>
                <w:color w:val="FFFFFF" w:themeColor="background1"/>
              </w:rPr>
              <w:t>4</w:t>
            </w:r>
            <w:r>
              <w:rPr>
                <w:rFonts w:ascii="Arial" w:hAnsi="Arial" w:cs="Arial"/>
                <w:color w:val="FFFFFF" w:themeColor="background1"/>
              </w:rPr>
              <w:t>4</w:t>
            </w:r>
          </w:p>
        </w:tc>
        <w:tc>
          <w:tcPr>
            <w:tcW w:w="1235" w:type="dxa"/>
            <w:vAlign w:val="center"/>
          </w:tcPr>
          <w:p w14:paraId="1F830E3C" w14:textId="4D1EDE87" w:rsidR="00AB6F09" w:rsidRPr="00D048AE" w:rsidRDefault="006303B3" w:rsidP="002432DE">
            <w:pPr>
              <w:pStyle w:val="TableHeadingRight"/>
              <w:ind w:left="0"/>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Pr>
                <w:rFonts w:ascii="Arial" w:hAnsi="Arial" w:cs="Arial"/>
                <w:color w:val="FFFFFF" w:themeColor="background1"/>
              </w:rPr>
              <w:t>2</w:t>
            </w:r>
            <w:r w:rsidR="002432DE">
              <w:rPr>
                <w:rFonts w:ascii="Arial" w:hAnsi="Arial" w:cs="Arial"/>
                <w:color w:val="FFFFFF" w:themeColor="background1"/>
              </w:rPr>
              <w:t>1</w:t>
            </w:r>
            <w:r w:rsidR="003247D1">
              <w:rPr>
                <w:rFonts w:ascii="Arial" w:hAnsi="Arial" w:cs="Arial"/>
                <w:color w:val="FFFFFF" w:themeColor="background1"/>
              </w:rPr>
              <w:t>4</w:t>
            </w:r>
            <w:r>
              <w:rPr>
                <w:rFonts w:ascii="Arial" w:hAnsi="Arial" w:cs="Arial"/>
                <w:color w:val="FFFFFF" w:themeColor="background1"/>
              </w:rPr>
              <w:t>5-2</w:t>
            </w:r>
            <w:r w:rsidR="002432DE">
              <w:rPr>
                <w:rFonts w:ascii="Arial" w:hAnsi="Arial" w:cs="Arial"/>
                <w:color w:val="FFFFFF" w:themeColor="background1"/>
              </w:rPr>
              <w:t>1</w:t>
            </w:r>
            <w:r w:rsidR="00CE5ADC">
              <w:rPr>
                <w:rFonts w:ascii="Arial" w:hAnsi="Arial" w:cs="Arial"/>
                <w:color w:val="FFFFFF" w:themeColor="background1"/>
              </w:rPr>
              <w:t>69</w:t>
            </w:r>
          </w:p>
        </w:tc>
      </w:tr>
      <w:tr w:rsidR="00E77D5C" w14:paraId="0AB5B57F" w14:textId="6CCABFF2" w:rsidTr="00B37A41">
        <w:tc>
          <w:tcPr>
            <w:tcW w:w="1560" w:type="dxa"/>
            <w:vAlign w:val="bottom"/>
          </w:tcPr>
          <w:p w14:paraId="263C9785" w14:textId="12CB43E3" w:rsidR="00E77D5C" w:rsidRDefault="00E77D5C" w:rsidP="00FB3F48">
            <w:pPr>
              <w:pStyle w:val="TableTextRight"/>
              <w:ind w:right="0"/>
              <w:jc w:val="left"/>
            </w:pPr>
            <w:r>
              <w:t>East Gippsland</w:t>
            </w:r>
          </w:p>
        </w:tc>
        <w:tc>
          <w:tcPr>
            <w:tcW w:w="1234" w:type="dxa"/>
            <w:vAlign w:val="bottom"/>
          </w:tcPr>
          <w:p w14:paraId="7D8D858E" w14:textId="572DCEB4" w:rsidR="00E77D5C" w:rsidRDefault="00E77D5C" w:rsidP="00E77D5C">
            <w:pPr>
              <w:pStyle w:val="TableTextRight"/>
            </w:pPr>
            <w:r>
              <w:t>-154,56</w:t>
            </w:r>
            <w:r w:rsidR="002432DE">
              <w:t>0</w:t>
            </w:r>
          </w:p>
        </w:tc>
        <w:tc>
          <w:tcPr>
            <w:tcW w:w="1235" w:type="dxa"/>
            <w:vAlign w:val="bottom"/>
          </w:tcPr>
          <w:p w14:paraId="39499A4A" w14:textId="045FCD97" w:rsidR="00E77D5C" w:rsidRPr="00E77D5C" w:rsidRDefault="00E77D5C" w:rsidP="00E77D5C">
            <w:pPr>
              <w:pStyle w:val="TableTextRight"/>
            </w:pPr>
            <w:r w:rsidRPr="00E77D5C">
              <w:t>-28,7</w:t>
            </w:r>
            <w:r w:rsidR="002432DE">
              <w:t>40</w:t>
            </w:r>
          </w:p>
        </w:tc>
        <w:tc>
          <w:tcPr>
            <w:tcW w:w="1235" w:type="dxa"/>
            <w:vAlign w:val="bottom"/>
          </w:tcPr>
          <w:p w14:paraId="57B0CC8B" w14:textId="7DA57E7E" w:rsidR="00E77D5C" w:rsidRPr="00E77D5C" w:rsidRDefault="00E77D5C" w:rsidP="00E77D5C">
            <w:pPr>
              <w:pStyle w:val="TableTextRight"/>
            </w:pPr>
            <w:r w:rsidRPr="00E77D5C">
              <w:t>-53,040</w:t>
            </w:r>
          </w:p>
        </w:tc>
        <w:tc>
          <w:tcPr>
            <w:tcW w:w="1235" w:type="dxa"/>
            <w:vAlign w:val="bottom"/>
          </w:tcPr>
          <w:p w14:paraId="34A3CB29" w14:textId="08F4CA0E" w:rsidR="00E77D5C" w:rsidRPr="00E77D5C" w:rsidRDefault="00E77D5C" w:rsidP="00E77D5C">
            <w:pPr>
              <w:pStyle w:val="TableTextRight"/>
            </w:pPr>
            <w:r w:rsidRPr="00E77D5C">
              <w:t>-34,260</w:t>
            </w:r>
          </w:p>
        </w:tc>
        <w:tc>
          <w:tcPr>
            <w:tcW w:w="1235" w:type="dxa"/>
            <w:vAlign w:val="bottom"/>
          </w:tcPr>
          <w:p w14:paraId="769E3C53" w14:textId="2F68E57D" w:rsidR="00E77D5C" w:rsidRPr="00E77D5C" w:rsidRDefault="00E77D5C" w:rsidP="00E77D5C">
            <w:pPr>
              <w:pStyle w:val="TableTextRight"/>
            </w:pPr>
            <w:r w:rsidRPr="00E77D5C">
              <w:t>-20,1</w:t>
            </w:r>
            <w:r w:rsidR="002432DE">
              <w:t>40</w:t>
            </w:r>
          </w:p>
        </w:tc>
        <w:tc>
          <w:tcPr>
            <w:tcW w:w="1235" w:type="dxa"/>
            <w:vAlign w:val="bottom"/>
          </w:tcPr>
          <w:p w14:paraId="7D73981F" w14:textId="44024689" w:rsidR="00E77D5C" w:rsidRPr="00E77D5C" w:rsidRDefault="00E77D5C" w:rsidP="00E77D5C">
            <w:pPr>
              <w:pStyle w:val="TableTextRight"/>
            </w:pPr>
            <w:r w:rsidRPr="00E77D5C">
              <w:t>-11,6</w:t>
            </w:r>
            <w:r w:rsidR="002432DE">
              <w:t>60</w:t>
            </w:r>
          </w:p>
        </w:tc>
        <w:tc>
          <w:tcPr>
            <w:tcW w:w="1235" w:type="dxa"/>
            <w:vAlign w:val="bottom"/>
          </w:tcPr>
          <w:p w14:paraId="3932A3BF" w14:textId="39F31065" w:rsidR="00E77D5C" w:rsidRPr="00E77D5C" w:rsidRDefault="00E77D5C" w:rsidP="00E77D5C">
            <w:pPr>
              <w:pStyle w:val="TableTextRight"/>
            </w:pPr>
            <w:r w:rsidRPr="00E77D5C">
              <w:t>-6,73</w:t>
            </w:r>
            <w:r w:rsidR="002432DE">
              <w:t>0</w:t>
            </w:r>
          </w:p>
        </w:tc>
      </w:tr>
      <w:tr w:rsidR="00E77D5C" w14:paraId="64C90ED1" w14:textId="7496A9D7" w:rsidTr="00B37A41">
        <w:tc>
          <w:tcPr>
            <w:tcW w:w="1560" w:type="dxa"/>
            <w:vAlign w:val="bottom"/>
          </w:tcPr>
          <w:p w14:paraId="78007531" w14:textId="456FDCAB" w:rsidR="00E77D5C" w:rsidRDefault="00E77D5C" w:rsidP="00E77D5C">
            <w:pPr>
              <w:pStyle w:val="TableTextRight"/>
              <w:jc w:val="left"/>
            </w:pPr>
            <w:r>
              <w:t>Gippsland</w:t>
            </w:r>
          </w:p>
        </w:tc>
        <w:tc>
          <w:tcPr>
            <w:tcW w:w="1234" w:type="dxa"/>
            <w:vAlign w:val="bottom"/>
          </w:tcPr>
          <w:p w14:paraId="449CD183" w14:textId="1EC90F59" w:rsidR="00E77D5C" w:rsidRDefault="00E77D5C" w:rsidP="00E77D5C">
            <w:pPr>
              <w:pStyle w:val="TableTextRight"/>
            </w:pPr>
            <w:r>
              <w:t>-1,856,2</w:t>
            </w:r>
            <w:r w:rsidR="002432DE">
              <w:t>70</w:t>
            </w:r>
          </w:p>
        </w:tc>
        <w:tc>
          <w:tcPr>
            <w:tcW w:w="1235" w:type="dxa"/>
            <w:vAlign w:val="bottom"/>
          </w:tcPr>
          <w:p w14:paraId="4F1E5A0B" w14:textId="372C903C" w:rsidR="00E77D5C" w:rsidRPr="00E77D5C" w:rsidRDefault="00E77D5C" w:rsidP="00E77D5C">
            <w:pPr>
              <w:pStyle w:val="TableTextRight"/>
            </w:pPr>
            <w:r w:rsidRPr="00E77D5C">
              <w:t>-309,4</w:t>
            </w:r>
            <w:r w:rsidR="002432DE">
              <w:t>60</w:t>
            </w:r>
          </w:p>
        </w:tc>
        <w:tc>
          <w:tcPr>
            <w:tcW w:w="1235" w:type="dxa"/>
            <w:vAlign w:val="bottom"/>
          </w:tcPr>
          <w:p w14:paraId="5A712E76" w14:textId="56853E52" w:rsidR="00E77D5C" w:rsidRPr="00E77D5C" w:rsidRDefault="00E77D5C" w:rsidP="00E77D5C">
            <w:pPr>
              <w:pStyle w:val="TableTextRight"/>
            </w:pPr>
            <w:r w:rsidRPr="00E77D5C">
              <w:t>-649,74</w:t>
            </w:r>
            <w:r w:rsidR="002432DE">
              <w:t>0</w:t>
            </w:r>
          </w:p>
        </w:tc>
        <w:tc>
          <w:tcPr>
            <w:tcW w:w="1235" w:type="dxa"/>
            <w:vAlign w:val="bottom"/>
          </w:tcPr>
          <w:p w14:paraId="4310563C" w14:textId="3DA2D9BF" w:rsidR="00E77D5C" w:rsidRPr="00E77D5C" w:rsidRDefault="00E77D5C" w:rsidP="00E77D5C">
            <w:pPr>
              <w:pStyle w:val="TableTextRight"/>
            </w:pPr>
            <w:r w:rsidRPr="00E77D5C">
              <w:t>-422,11</w:t>
            </w:r>
            <w:r w:rsidR="002432DE">
              <w:t>0</w:t>
            </w:r>
          </w:p>
        </w:tc>
        <w:tc>
          <w:tcPr>
            <w:tcW w:w="1235" w:type="dxa"/>
            <w:vAlign w:val="bottom"/>
          </w:tcPr>
          <w:p w14:paraId="1E975CD2" w14:textId="27F70FB1" w:rsidR="00E77D5C" w:rsidRPr="00E77D5C" w:rsidRDefault="00E77D5C" w:rsidP="00E77D5C">
            <w:pPr>
              <w:pStyle w:val="TableTextRight"/>
            </w:pPr>
            <w:r w:rsidRPr="00E77D5C">
              <w:t>-248,27</w:t>
            </w:r>
            <w:r w:rsidR="002432DE">
              <w:t>0</w:t>
            </w:r>
          </w:p>
        </w:tc>
        <w:tc>
          <w:tcPr>
            <w:tcW w:w="1235" w:type="dxa"/>
            <w:vAlign w:val="bottom"/>
          </w:tcPr>
          <w:p w14:paraId="6527EA22" w14:textId="75614426" w:rsidR="00E77D5C" w:rsidRPr="00E77D5C" w:rsidRDefault="00E77D5C" w:rsidP="00E77D5C">
            <w:pPr>
              <w:pStyle w:val="TableTextRight"/>
            </w:pPr>
            <w:r w:rsidRPr="00E77D5C">
              <w:t>-143,7</w:t>
            </w:r>
            <w:r w:rsidR="002432DE">
              <w:t>20</w:t>
            </w:r>
          </w:p>
        </w:tc>
        <w:tc>
          <w:tcPr>
            <w:tcW w:w="1235" w:type="dxa"/>
            <w:vAlign w:val="bottom"/>
          </w:tcPr>
          <w:p w14:paraId="52FE94FD" w14:textId="0C7D4A2B" w:rsidR="00E77D5C" w:rsidRPr="00E77D5C" w:rsidRDefault="00E77D5C" w:rsidP="00E77D5C">
            <w:pPr>
              <w:pStyle w:val="TableTextRight"/>
            </w:pPr>
            <w:r w:rsidRPr="00E77D5C">
              <w:t>-82,9</w:t>
            </w:r>
            <w:r w:rsidR="002432DE">
              <w:t>70</w:t>
            </w:r>
          </w:p>
        </w:tc>
      </w:tr>
      <w:tr w:rsidR="00E77D5C" w14:paraId="4659471C" w14:textId="4E123FA3" w:rsidTr="00B37A41">
        <w:tc>
          <w:tcPr>
            <w:tcW w:w="1560" w:type="dxa"/>
            <w:vAlign w:val="bottom"/>
          </w:tcPr>
          <w:p w14:paraId="104A4BA9" w14:textId="6829C596" w:rsidR="00E77D5C" w:rsidRDefault="00E77D5C" w:rsidP="00E77D5C">
            <w:pPr>
              <w:pStyle w:val="TableTextRight"/>
              <w:jc w:val="left"/>
            </w:pPr>
            <w:r>
              <w:t>North East</w:t>
            </w:r>
          </w:p>
        </w:tc>
        <w:tc>
          <w:tcPr>
            <w:tcW w:w="1234" w:type="dxa"/>
            <w:vAlign w:val="bottom"/>
          </w:tcPr>
          <w:p w14:paraId="0D453CCF" w14:textId="5C8A1D69" w:rsidR="00E77D5C" w:rsidRDefault="00E77D5C" w:rsidP="00E77D5C">
            <w:pPr>
              <w:pStyle w:val="TableTextRight"/>
            </w:pPr>
            <w:r>
              <w:t>-1,911,9</w:t>
            </w:r>
            <w:r w:rsidR="002432DE">
              <w:t>10</w:t>
            </w:r>
          </w:p>
        </w:tc>
        <w:tc>
          <w:tcPr>
            <w:tcW w:w="1235" w:type="dxa"/>
            <w:vAlign w:val="bottom"/>
          </w:tcPr>
          <w:p w14:paraId="343A7D55" w14:textId="5CFE6FE5" w:rsidR="00E77D5C" w:rsidRPr="00E77D5C" w:rsidRDefault="00E77D5C" w:rsidP="00E77D5C">
            <w:pPr>
              <w:pStyle w:val="TableTextRight"/>
            </w:pPr>
            <w:r w:rsidRPr="00E77D5C">
              <w:t>-370,300</w:t>
            </w:r>
          </w:p>
        </w:tc>
        <w:tc>
          <w:tcPr>
            <w:tcW w:w="1235" w:type="dxa"/>
            <w:vAlign w:val="bottom"/>
          </w:tcPr>
          <w:p w14:paraId="42E6FF32" w14:textId="77302856" w:rsidR="00E77D5C" w:rsidRPr="00E77D5C" w:rsidRDefault="00E77D5C" w:rsidP="00E77D5C">
            <w:pPr>
              <w:pStyle w:val="TableTextRight"/>
            </w:pPr>
            <w:r w:rsidRPr="00E77D5C">
              <w:t>-650,94</w:t>
            </w:r>
            <w:r w:rsidR="002432DE">
              <w:t>0</w:t>
            </w:r>
          </w:p>
        </w:tc>
        <w:tc>
          <w:tcPr>
            <w:tcW w:w="1235" w:type="dxa"/>
            <w:vAlign w:val="bottom"/>
          </w:tcPr>
          <w:p w14:paraId="32D8E86C" w14:textId="418F7433" w:rsidR="00E77D5C" w:rsidRPr="00E77D5C" w:rsidRDefault="00E77D5C" w:rsidP="00E77D5C">
            <w:pPr>
              <w:pStyle w:val="TableTextRight"/>
            </w:pPr>
            <w:r w:rsidRPr="00E77D5C">
              <w:t>-419,40</w:t>
            </w:r>
            <w:r w:rsidR="002432DE">
              <w:t>0</w:t>
            </w:r>
          </w:p>
        </w:tc>
        <w:tc>
          <w:tcPr>
            <w:tcW w:w="1235" w:type="dxa"/>
            <w:vAlign w:val="bottom"/>
          </w:tcPr>
          <w:p w14:paraId="1144024E" w14:textId="6CE54688" w:rsidR="00E77D5C" w:rsidRPr="00E77D5C" w:rsidRDefault="00E77D5C" w:rsidP="00E77D5C">
            <w:pPr>
              <w:pStyle w:val="TableTextRight"/>
            </w:pPr>
            <w:r w:rsidRPr="00E77D5C">
              <w:t>-246,37</w:t>
            </w:r>
            <w:r w:rsidR="002432DE">
              <w:t>0</w:t>
            </w:r>
          </w:p>
        </w:tc>
        <w:tc>
          <w:tcPr>
            <w:tcW w:w="1235" w:type="dxa"/>
            <w:vAlign w:val="bottom"/>
          </w:tcPr>
          <w:p w14:paraId="7D8C448E" w14:textId="6576F238" w:rsidR="00E77D5C" w:rsidRPr="00E77D5C" w:rsidRDefault="00E77D5C" w:rsidP="00E77D5C">
            <w:pPr>
              <w:pStyle w:val="TableTextRight"/>
            </w:pPr>
            <w:r w:rsidRPr="00E77D5C">
              <w:t>-142,58</w:t>
            </w:r>
            <w:r w:rsidR="002432DE">
              <w:t>0</w:t>
            </w:r>
          </w:p>
        </w:tc>
        <w:tc>
          <w:tcPr>
            <w:tcW w:w="1235" w:type="dxa"/>
            <w:vAlign w:val="bottom"/>
          </w:tcPr>
          <w:p w14:paraId="2D20233D" w14:textId="19A107E5" w:rsidR="00E77D5C" w:rsidRPr="00E77D5C" w:rsidRDefault="00E77D5C" w:rsidP="00E77D5C">
            <w:pPr>
              <w:pStyle w:val="TableTextRight"/>
            </w:pPr>
            <w:r w:rsidRPr="00E77D5C">
              <w:t>-82,3</w:t>
            </w:r>
            <w:r w:rsidR="002432DE">
              <w:t>10</w:t>
            </w:r>
          </w:p>
        </w:tc>
      </w:tr>
      <w:tr w:rsidR="00E77D5C" w14:paraId="6D884E4C" w14:textId="7E127B6B" w:rsidTr="00B37A41">
        <w:tc>
          <w:tcPr>
            <w:tcW w:w="1560" w:type="dxa"/>
            <w:vAlign w:val="bottom"/>
          </w:tcPr>
          <w:p w14:paraId="6A09C8C6" w14:textId="47E92CCC" w:rsidR="00E77D5C" w:rsidRDefault="00E77D5C" w:rsidP="00E77D5C">
            <w:pPr>
              <w:pStyle w:val="TableTextRight"/>
              <w:jc w:val="left"/>
            </w:pPr>
            <w:r>
              <w:lastRenderedPageBreak/>
              <w:t>Total</w:t>
            </w:r>
          </w:p>
        </w:tc>
        <w:tc>
          <w:tcPr>
            <w:tcW w:w="1234" w:type="dxa"/>
            <w:vAlign w:val="bottom"/>
          </w:tcPr>
          <w:p w14:paraId="14683856" w14:textId="22A12AE2" w:rsidR="00E77D5C" w:rsidRDefault="00E77D5C" w:rsidP="00E77D5C">
            <w:pPr>
              <w:pStyle w:val="TableTextRight"/>
            </w:pPr>
            <w:r>
              <w:t>-3,922,7</w:t>
            </w:r>
            <w:r w:rsidR="002432DE">
              <w:t>40</w:t>
            </w:r>
          </w:p>
        </w:tc>
        <w:tc>
          <w:tcPr>
            <w:tcW w:w="1235" w:type="dxa"/>
            <w:vAlign w:val="bottom"/>
          </w:tcPr>
          <w:p w14:paraId="7D45FE00" w14:textId="64BE41A5" w:rsidR="00E77D5C" w:rsidRPr="00E77D5C" w:rsidRDefault="00E77D5C" w:rsidP="00E77D5C">
            <w:pPr>
              <w:pStyle w:val="TableTextRight"/>
            </w:pPr>
            <w:r w:rsidRPr="00E77D5C">
              <w:t>-708,</w:t>
            </w:r>
            <w:r w:rsidR="002432DE">
              <w:t>500</w:t>
            </w:r>
          </w:p>
        </w:tc>
        <w:tc>
          <w:tcPr>
            <w:tcW w:w="1235" w:type="dxa"/>
            <w:vAlign w:val="bottom"/>
          </w:tcPr>
          <w:p w14:paraId="012E4023" w14:textId="20E32B03" w:rsidR="00E77D5C" w:rsidRPr="00E77D5C" w:rsidRDefault="00E77D5C" w:rsidP="00E77D5C">
            <w:pPr>
              <w:pStyle w:val="TableTextRight"/>
            </w:pPr>
            <w:r w:rsidRPr="00E77D5C">
              <w:t>-1,353,7</w:t>
            </w:r>
            <w:r w:rsidR="002432DE">
              <w:t>30</w:t>
            </w:r>
          </w:p>
        </w:tc>
        <w:tc>
          <w:tcPr>
            <w:tcW w:w="1235" w:type="dxa"/>
            <w:vAlign w:val="bottom"/>
          </w:tcPr>
          <w:p w14:paraId="665F3530" w14:textId="024CCA78" w:rsidR="00E77D5C" w:rsidRPr="00E77D5C" w:rsidRDefault="00E77D5C" w:rsidP="00E77D5C">
            <w:pPr>
              <w:pStyle w:val="TableTextRight"/>
            </w:pPr>
            <w:r w:rsidRPr="00E77D5C">
              <w:t>-875,77</w:t>
            </w:r>
            <w:r w:rsidR="002432DE">
              <w:t>0</w:t>
            </w:r>
          </w:p>
        </w:tc>
        <w:tc>
          <w:tcPr>
            <w:tcW w:w="1235" w:type="dxa"/>
            <w:vAlign w:val="bottom"/>
          </w:tcPr>
          <w:p w14:paraId="472EC322" w14:textId="064CF8E2" w:rsidR="00E77D5C" w:rsidRPr="00E77D5C" w:rsidRDefault="00E77D5C" w:rsidP="00E77D5C">
            <w:pPr>
              <w:pStyle w:val="TableTextRight"/>
            </w:pPr>
            <w:r w:rsidRPr="00E77D5C">
              <w:t>-514,7</w:t>
            </w:r>
            <w:r w:rsidR="002432DE">
              <w:t>80</w:t>
            </w:r>
          </w:p>
        </w:tc>
        <w:tc>
          <w:tcPr>
            <w:tcW w:w="1235" w:type="dxa"/>
            <w:vAlign w:val="bottom"/>
          </w:tcPr>
          <w:p w14:paraId="450CA2D5" w14:textId="00B20E5F" w:rsidR="00E77D5C" w:rsidRPr="00E77D5C" w:rsidRDefault="00E77D5C" w:rsidP="00E77D5C">
            <w:pPr>
              <w:pStyle w:val="TableTextRight"/>
            </w:pPr>
            <w:r w:rsidRPr="00E77D5C">
              <w:t>-297,9</w:t>
            </w:r>
            <w:r w:rsidR="002432DE">
              <w:t>60</w:t>
            </w:r>
          </w:p>
        </w:tc>
        <w:tc>
          <w:tcPr>
            <w:tcW w:w="1235" w:type="dxa"/>
            <w:vAlign w:val="bottom"/>
          </w:tcPr>
          <w:p w14:paraId="2615B7A0" w14:textId="64B296ED" w:rsidR="00E77D5C" w:rsidRPr="00E77D5C" w:rsidRDefault="00E77D5C" w:rsidP="00E77D5C">
            <w:pPr>
              <w:pStyle w:val="TableTextRight"/>
            </w:pPr>
            <w:r w:rsidRPr="00E77D5C">
              <w:t>-172,00</w:t>
            </w:r>
            <w:r w:rsidR="002432DE">
              <w:t>0</w:t>
            </w:r>
          </w:p>
        </w:tc>
      </w:tr>
    </w:tbl>
    <w:p w14:paraId="6510C13E" w14:textId="1B247FA6" w:rsidR="00B84F46" w:rsidRDefault="00B84F46" w:rsidP="00B84F46">
      <w:pPr>
        <w:pStyle w:val="Caption"/>
      </w:pPr>
      <w:bookmarkStart w:id="106" w:name="_Ref50970968"/>
      <w:bookmarkStart w:id="107" w:name="_Ref50972550"/>
      <w:r>
        <w:t xml:space="preserve">Table </w:t>
      </w:r>
      <w:fldSimple w:instr=" SEQ Table \* ARABIC ">
        <w:r w:rsidR="00F11A6E">
          <w:rPr>
            <w:noProof/>
          </w:rPr>
          <w:t>23</w:t>
        </w:r>
      </w:fldSimple>
      <w:bookmarkEnd w:id="106"/>
      <w:bookmarkEnd w:id="107"/>
      <w:r w:rsidR="0061614A">
        <w:t xml:space="preserve"> Impact of the </w:t>
      </w:r>
      <w:r w:rsidR="00312BC1">
        <w:t xml:space="preserve">2019-20 </w:t>
      </w:r>
      <w:r w:rsidR="0061614A">
        <w:t xml:space="preserve">bushfires on water yield to </w:t>
      </w:r>
      <w:r w:rsidR="00312BC1">
        <w:t xml:space="preserve">water supply </w:t>
      </w:r>
      <w:r w:rsidR="0061614A">
        <w:t>systems</w:t>
      </w:r>
      <w:r w:rsidR="004065D4">
        <w:t xml:space="preserve"> (</w:t>
      </w:r>
      <w:r w:rsidR="000E69E3">
        <w:t>G</w:t>
      </w:r>
      <w:r w:rsidR="004065D4">
        <w:t>L)</w:t>
      </w:r>
    </w:p>
    <w:tbl>
      <w:tblPr>
        <w:tblStyle w:val="TableGrid"/>
        <w:tblW w:w="0" w:type="auto"/>
        <w:tblLook w:val="04A0" w:firstRow="1" w:lastRow="0" w:firstColumn="1" w:lastColumn="0" w:noHBand="0" w:noVBand="1"/>
      </w:tblPr>
      <w:tblGrid>
        <w:gridCol w:w="1701"/>
        <w:gridCol w:w="2835"/>
        <w:gridCol w:w="2552"/>
      </w:tblGrid>
      <w:tr w:rsidR="00913112" w14:paraId="3992416B" w14:textId="77777777" w:rsidTr="00242320">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701" w:type="dxa"/>
          </w:tcPr>
          <w:p w14:paraId="70C799C3" w14:textId="1DE121F5" w:rsidR="00913112" w:rsidRDefault="00913112" w:rsidP="00913112">
            <w:pPr>
              <w:pStyle w:val="TableHeadingLeft"/>
            </w:pPr>
            <w:r>
              <w:t>RFA region</w:t>
            </w:r>
          </w:p>
        </w:tc>
        <w:tc>
          <w:tcPr>
            <w:tcW w:w="2835" w:type="dxa"/>
          </w:tcPr>
          <w:p w14:paraId="3462C248" w14:textId="299EDA75" w:rsidR="00913112" w:rsidRDefault="00913112" w:rsidP="00913112">
            <w:pPr>
              <w:pStyle w:val="TableHeadingLeft"/>
              <w:cnfStyle w:val="100000000000" w:firstRow="1" w:lastRow="0" w:firstColumn="0" w:lastColumn="0" w:oddVBand="0" w:evenVBand="0" w:oddHBand="0" w:evenHBand="0" w:firstRowFirstColumn="0" w:firstRowLastColumn="0" w:lastRowFirstColumn="0" w:lastRowLastColumn="0"/>
            </w:pPr>
            <w:r>
              <w:t>Destination</w:t>
            </w:r>
          </w:p>
        </w:tc>
        <w:tc>
          <w:tcPr>
            <w:tcW w:w="2552" w:type="dxa"/>
          </w:tcPr>
          <w:p w14:paraId="4BC4021F" w14:textId="736F5A80" w:rsidR="00913112" w:rsidRDefault="00913112" w:rsidP="00242320">
            <w:pPr>
              <w:pStyle w:val="TableHeadingLeft"/>
              <w:jc w:val="right"/>
              <w:cnfStyle w:val="100000000000" w:firstRow="1" w:lastRow="0" w:firstColumn="0" w:lastColumn="0" w:oddVBand="0" w:evenVBand="0" w:oddHBand="0" w:evenHBand="0" w:firstRowFirstColumn="0" w:firstRowLastColumn="0" w:lastRowFirstColumn="0" w:lastRowLastColumn="0"/>
            </w:pPr>
            <w:r>
              <w:t>Total change (2020-2169)</w:t>
            </w:r>
          </w:p>
        </w:tc>
      </w:tr>
      <w:tr w:rsidR="00242320" w14:paraId="01C6AB3B" w14:textId="77777777" w:rsidTr="00242320">
        <w:tc>
          <w:tcPr>
            <w:tcW w:w="1701" w:type="dxa"/>
            <w:vAlign w:val="bottom"/>
          </w:tcPr>
          <w:p w14:paraId="59ACECB0" w14:textId="5847ADC0" w:rsidR="00242320" w:rsidRDefault="000E69E3" w:rsidP="000E69E3">
            <w:pPr>
              <w:pStyle w:val="TableTextLeft"/>
            </w:pPr>
            <w:r>
              <w:t>East Gippsland</w:t>
            </w:r>
          </w:p>
        </w:tc>
        <w:tc>
          <w:tcPr>
            <w:tcW w:w="2835" w:type="dxa"/>
            <w:vAlign w:val="bottom"/>
          </w:tcPr>
          <w:p w14:paraId="5A010D01" w14:textId="692C6747" w:rsidR="00242320" w:rsidRDefault="00242320" w:rsidP="00242320">
            <w:pPr>
              <w:pStyle w:val="TableTextLeft"/>
            </w:pPr>
            <w:r>
              <w:t>Unregulated systems</w:t>
            </w:r>
          </w:p>
        </w:tc>
        <w:tc>
          <w:tcPr>
            <w:tcW w:w="2552" w:type="dxa"/>
            <w:vAlign w:val="bottom"/>
          </w:tcPr>
          <w:p w14:paraId="755CBCDF" w14:textId="2258F183" w:rsidR="00242320" w:rsidRDefault="00242320" w:rsidP="00242320">
            <w:pPr>
              <w:pStyle w:val="TableTextLeft"/>
              <w:jc w:val="right"/>
            </w:pPr>
            <w:r>
              <w:t>-15</w:t>
            </w:r>
            <w:r w:rsidR="000E69E3">
              <w:t>5</w:t>
            </w:r>
          </w:p>
        </w:tc>
      </w:tr>
      <w:tr w:rsidR="000E69E3" w14:paraId="13DF3110" w14:textId="77777777" w:rsidTr="000E69E3">
        <w:trPr>
          <w:trHeight w:val="259"/>
        </w:trPr>
        <w:tc>
          <w:tcPr>
            <w:tcW w:w="1701" w:type="dxa"/>
            <w:vMerge w:val="restart"/>
            <w:vAlign w:val="bottom"/>
          </w:tcPr>
          <w:p w14:paraId="6E446DFD" w14:textId="77777777" w:rsidR="000E69E3" w:rsidRDefault="000E69E3" w:rsidP="00242320">
            <w:pPr>
              <w:pStyle w:val="TableTextLeft"/>
            </w:pPr>
            <w:r>
              <w:t>Gippsland</w:t>
            </w:r>
          </w:p>
          <w:p w14:paraId="3DA39F6B" w14:textId="5F9D2D01" w:rsidR="000E69E3" w:rsidRDefault="000E69E3" w:rsidP="00242320">
            <w:pPr>
              <w:pStyle w:val="TableTextLeft"/>
            </w:pPr>
          </w:p>
        </w:tc>
        <w:tc>
          <w:tcPr>
            <w:tcW w:w="2835" w:type="dxa"/>
            <w:vAlign w:val="bottom"/>
          </w:tcPr>
          <w:p w14:paraId="4927B36D" w14:textId="41FE4A38" w:rsidR="000E69E3" w:rsidRDefault="000E69E3" w:rsidP="000E69E3">
            <w:pPr>
              <w:pStyle w:val="TableTextLeft"/>
            </w:pPr>
            <w:r>
              <w:t>Northern Victoria system</w:t>
            </w:r>
          </w:p>
        </w:tc>
        <w:tc>
          <w:tcPr>
            <w:tcW w:w="2552" w:type="dxa"/>
            <w:vAlign w:val="bottom"/>
          </w:tcPr>
          <w:p w14:paraId="131B2821" w14:textId="1F3437C8" w:rsidR="000E69E3" w:rsidRDefault="000E69E3" w:rsidP="000E69E3">
            <w:pPr>
              <w:pStyle w:val="TableTextLeft"/>
              <w:jc w:val="right"/>
            </w:pPr>
            <w:r>
              <w:t>-935</w:t>
            </w:r>
          </w:p>
        </w:tc>
      </w:tr>
      <w:tr w:rsidR="00242320" w14:paraId="3B398782" w14:textId="77777777" w:rsidTr="00242320">
        <w:tc>
          <w:tcPr>
            <w:tcW w:w="1701" w:type="dxa"/>
            <w:vMerge/>
            <w:vAlign w:val="bottom"/>
          </w:tcPr>
          <w:p w14:paraId="47B16593" w14:textId="3866DEB1" w:rsidR="00242320" w:rsidRDefault="00242320" w:rsidP="00242320">
            <w:pPr>
              <w:pStyle w:val="TableTextLeft"/>
            </w:pPr>
          </w:p>
        </w:tc>
        <w:tc>
          <w:tcPr>
            <w:tcW w:w="2835" w:type="dxa"/>
            <w:vAlign w:val="bottom"/>
          </w:tcPr>
          <w:p w14:paraId="7B92808E" w14:textId="3284C8FA" w:rsidR="00242320" w:rsidRDefault="00242320" w:rsidP="00242320">
            <w:pPr>
              <w:pStyle w:val="TableTextLeft"/>
            </w:pPr>
            <w:r>
              <w:t>Unregulated systems</w:t>
            </w:r>
          </w:p>
        </w:tc>
        <w:tc>
          <w:tcPr>
            <w:tcW w:w="2552" w:type="dxa"/>
            <w:vAlign w:val="bottom"/>
          </w:tcPr>
          <w:p w14:paraId="3E5AC4B7" w14:textId="0196BD8A" w:rsidR="00242320" w:rsidRDefault="00242320" w:rsidP="00242320">
            <w:pPr>
              <w:pStyle w:val="TableTextLeft"/>
              <w:jc w:val="right"/>
            </w:pPr>
            <w:r>
              <w:t>-92</w:t>
            </w:r>
            <w:r w:rsidR="002432DE">
              <w:t>0</w:t>
            </w:r>
          </w:p>
        </w:tc>
      </w:tr>
      <w:tr w:rsidR="00242320" w14:paraId="4C4C3A96" w14:textId="77777777" w:rsidTr="00242320">
        <w:tc>
          <w:tcPr>
            <w:tcW w:w="1701" w:type="dxa"/>
            <w:vMerge w:val="restart"/>
            <w:vAlign w:val="bottom"/>
          </w:tcPr>
          <w:p w14:paraId="6FF26D23" w14:textId="77777777" w:rsidR="00242320" w:rsidRDefault="00242320" w:rsidP="00242320">
            <w:pPr>
              <w:pStyle w:val="TableTextLeft"/>
            </w:pPr>
            <w:r>
              <w:t>North East</w:t>
            </w:r>
          </w:p>
          <w:p w14:paraId="291056B4" w14:textId="698CB4DF" w:rsidR="00242320" w:rsidRDefault="00242320" w:rsidP="00242320">
            <w:pPr>
              <w:pStyle w:val="TableTextLeft"/>
            </w:pPr>
          </w:p>
        </w:tc>
        <w:tc>
          <w:tcPr>
            <w:tcW w:w="2835" w:type="dxa"/>
            <w:vAlign w:val="bottom"/>
          </w:tcPr>
          <w:p w14:paraId="72DAEE03" w14:textId="4DF2DA2D" w:rsidR="00242320" w:rsidRDefault="00242320" w:rsidP="00242320">
            <w:pPr>
              <w:pStyle w:val="TableTextLeft"/>
            </w:pPr>
            <w:r>
              <w:t>Northern Victoria system</w:t>
            </w:r>
          </w:p>
        </w:tc>
        <w:tc>
          <w:tcPr>
            <w:tcW w:w="2552" w:type="dxa"/>
            <w:vAlign w:val="bottom"/>
          </w:tcPr>
          <w:p w14:paraId="53E9D2E3" w14:textId="570818E8" w:rsidR="00242320" w:rsidRDefault="00242320" w:rsidP="00242320">
            <w:pPr>
              <w:pStyle w:val="TableTextLeft"/>
              <w:jc w:val="right"/>
            </w:pPr>
            <w:r>
              <w:t>-1,62</w:t>
            </w:r>
            <w:r w:rsidR="008173CB">
              <w:t>5</w:t>
            </w:r>
          </w:p>
        </w:tc>
      </w:tr>
      <w:tr w:rsidR="00242320" w14:paraId="60C5DE69" w14:textId="77777777" w:rsidTr="00242320">
        <w:tc>
          <w:tcPr>
            <w:tcW w:w="1701" w:type="dxa"/>
            <w:vMerge/>
            <w:vAlign w:val="bottom"/>
          </w:tcPr>
          <w:p w14:paraId="23706A74" w14:textId="311FA1BB" w:rsidR="00242320" w:rsidRDefault="00242320" w:rsidP="00242320">
            <w:pPr>
              <w:pStyle w:val="TableTextLeft"/>
            </w:pPr>
          </w:p>
        </w:tc>
        <w:tc>
          <w:tcPr>
            <w:tcW w:w="2835" w:type="dxa"/>
            <w:vAlign w:val="bottom"/>
          </w:tcPr>
          <w:p w14:paraId="2AB0B570" w14:textId="517519B9" w:rsidR="00242320" w:rsidRDefault="00242320" w:rsidP="00242320">
            <w:pPr>
              <w:pStyle w:val="TableTextLeft"/>
            </w:pPr>
            <w:r>
              <w:t>Unregulated systems</w:t>
            </w:r>
          </w:p>
        </w:tc>
        <w:tc>
          <w:tcPr>
            <w:tcW w:w="2552" w:type="dxa"/>
            <w:vAlign w:val="bottom"/>
          </w:tcPr>
          <w:p w14:paraId="582D6699" w14:textId="4270ED2F" w:rsidR="00242320" w:rsidRDefault="00242320" w:rsidP="00242320">
            <w:pPr>
              <w:pStyle w:val="TableTextLeft"/>
              <w:jc w:val="right"/>
            </w:pPr>
            <w:r>
              <w:t>-2</w:t>
            </w:r>
            <w:r w:rsidR="002432DE">
              <w:t>90</w:t>
            </w:r>
          </w:p>
        </w:tc>
      </w:tr>
      <w:tr w:rsidR="00242320" w14:paraId="22130F36" w14:textId="77777777" w:rsidTr="00242320">
        <w:tc>
          <w:tcPr>
            <w:tcW w:w="1701" w:type="dxa"/>
            <w:vAlign w:val="bottom"/>
          </w:tcPr>
          <w:p w14:paraId="7AF6601F" w14:textId="755B7AB3" w:rsidR="00242320" w:rsidRDefault="00242320" w:rsidP="00242320">
            <w:pPr>
              <w:pStyle w:val="TableTextLeft"/>
            </w:pPr>
            <w:r>
              <w:t>Total</w:t>
            </w:r>
          </w:p>
        </w:tc>
        <w:tc>
          <w:tcPr>
            <w:tcW w:w="2835" w:type="dxa"/>
            <w:vAlign w:val="bottom"/>
          </w:tcPr>
          <w:p w14:paraId="58D2701C" w14:textId="77777777" w:rsidR="00242320" w:rsidRDefault="00242320" w:rsidP="00242320">
            <w:pPr>
              <w:pStyle w:val="TableTextLeft"/>
            </w:pPr>
          </w:p>
        </w:tc>
        <w:tc>
          <w:tcPr>
            <w:tcW w:w="2552" w:type="dxa"/>
            <w:vAlign w:val="bottom"/>
          </w:tcPr>
          <w:p w14:paraId="1C23BCEA" w14:textId="40CB185B" w:rsidR="00242320" w:rsidRDefault="00242320" w:rsidP="00242320">
            <w:pPr>
              <w:pStyle w:val="TableTextLeft"/>
              <w:jc w:val="right"/>
            </w:pPr>
            <w:r>
              <w:t>-3,92</w:t>
            </w:r>
            <w:r w:rsidR="002432DE">
              <w:t>0</w:t>
            </w:r>
          </w:p>
        </w:tc>
      </w:tr>
    </w:tbl>
    <w:p w14:paraId="585146F0" w14:textId="77777777" w:rsidR="001B06AC" w:rsidRDefault="001B06AC" w:rsidP="001B023D">
      <w:pPr>
        <w:pStyle w:val="Caption"/>
      </w:pPr>
    </w:p>
    <w:p w14:paraId="7D8D12B5" w14:textId="6571D8EA" w:rsidR="001B023D" w:rsidRDefault="001B023D" w:rsidP="001B023D">
      <w:pPr>
        <w:pStyle w:val="Caption"/>
      </w:pPr>
      <w:r>
        <w:t xml:space="preserve">Figure </w:t>
      </w:r>
      <w:fldSimple w:instr=" SEQ Figure \* ARABIC ">
        <w:r w:rsidR="00F11A6E">
          <w:rPr>
            <w:noProof/>
          </w:rPr>
          <w:t>17</w:t>
        </w:r>
      </w:fldSimple>
      <w:r w:rsidR="00A377A5">
        <w:t xml:space="preserve"> Catchment </w:t>
      </w:r>
      <w:r w:rsidR="00A7277D">
        <w:t>valuation zones</w:t>
      </w:r>
    </w:p>
    <w:p w14:paraId="28F99046" w14:textId="1F7E0222" w:rsidR="001A4924" w:rsidRDefault="00DF0C9E" w:rsidP="00FD12AD">
      <w:pPr>
        <w:pStyle w:val="BodyText"/>
      </w:pPr>
      <w:r>
        <w:rPr>
          <w:noProof/>
        </w:rPr>
        <w:drawing>
          <wp:inline distT="0" distB="0" distL="0" distR="0" wp14:anchorId="402488D3" wp14:editId="4824A851">
            <wp:extent cx="6479326" cy="4584066"/>
            <wp:effectExtent l="0" t="0" r="0" b="635"/>
            <wp:docPr id="41" name="Picture 41" descr="Map showing catchment valuation zones used to value the loss of water y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Map showing catchment valuation zones used to value the loss of water yield."/>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479326" cy="4584066"/>
                    </a:xfrm>
                    <a:prstGeom prst="rect">
                      <a:avLst/>
                    </a:prstGeom>
                  </pic:spPr>
                </pic:pic>
              </a:graphicData>
            </a:graphic>
          </wp:inline>
        </w:drawing>
      </w:r>
    </w:p>
    <w:p w14:paraId="3DA70A46" w14:textId="08F91E90" w:rsidR="001B023D" w:rsidRDefault="001B023D" w:rsidP="001B023D">
      <w:pPr>
        <w:pStyle w:val="Caption"/>
      </w:pPr>
      <w:r>
        <w:lastRenderedPageBreak/>
        <w:t xml:space="preserve">Figure </w:t>
      </w:r>
      <w:fldSimple w:instr=" SEQ Figure \* ARABIC ">
        <w:r w:rsidR="00F11A6E">
          <w:rPr>
            <w:noProof/>
          </w:rPr>
          <w:t>18</w:t>
        </w:r>
      </w:fldSimple>
      <w:r w:rsidR="00A7277D">
        <w:t xml:space="preserve"> Ash forests burnt at high fire severity (class 5 and class 6) in the 2019-20 bushfires</w:t>
      </w:r>
    </w:p>
    <w:p w14:paraId="41317C9B" w14:textId="671FCEB0" w:rsidR="001A4924" w:rsidRDefault="001B023D" w:rsidP="00FD12AD">
      <w:pPr>
        <w:pStyle w:val="BodyText"/>
      </w:pPr>
      <w:r>
        <w:rPr>
          <w:noProof/>
        </w:rPr>
        <w:drawing>
          <wp:inline distT="0" distB="0" distL="0" distR="0" wp14:anchorId="1373A749" wp14:editId="03647E1A">
            <wp:extent cx="6479539" cy="4584066"/>
            <wp:effectExtent l="0" t="0" r="0" b="635"/>
            <wp:docPr id="42" name="Picture 4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pic:nvPicPr>
                  <pic:blipFill>
                    <a:blip r:embed="rId94">
                      <a:extLst>
                        <a:ext uri="{28A0092B-C50C-407E-A947-70E740481C1C}">
                          <a14:useLocalDpi xmlns:a14="http://schemas.microsoft.com/office/drawing/2010/main" val="0"/>
                        </a:ext>
                      </a:extLst>
                    </a:blip>
                    <a:stretch>
                      <a:fillRect/>
                    </a:stretch>
                  </pic:blipFill>
                  <pic:spPr>
                    <a:xfrm>
                      <a:off x="0" y="0"/>
                      <a:ext cx="6479539" cy="4584066"/>
                    </a:xfrm>
                    <a:prstGeom prst="rect">
                      <a:avLst/>
                    </a:prstGeom>
                  </pic:spPr>
                </pic:pic>
              </a:graphicData>
            </a:graphic>
          </wp:inline>
        </w:drawing>
      </w:r>
    </w:p>
    <w:p w14:paraId="6FC68527" w14:textId="5A766C82" w:rsidR="00E67DB3" w:rsidRDefault="00E67DB3" w:rsidP="00E67DB3">
      <w:pPr>
        <w:pStyle w:val="Caption"/>
      </w:pPr>
      <w:r>
        <w:lastRenderedPageBreak/>
        <w:t xml:space="preserve">Figure </w:t>
      </w:r>
      <w:fldSimple w:instr=" SEQ Figure \* ARABIC ">
        <w:r w:rsidR="00F11A6E">
          <w:rPr>
            <w:noProof/>
          </w:rPr>
          <w:t>19</w:t>
        </w:r>
      </w:fldSimple>
      <w:r w:rsidR="00CF7FE1">
        <w:t xml:space="preserve"> Potential maximum annual water yield</w:t>
      </w:r>
      <w:r w:rsidR="00A41615">
        <w:t xml:space="preserve"> (ML/Ha)</w:t>
      </w:r>
      <w:r w:rsidR="00CF7FE1">
        <w:t xml:space="preserve"> </w:t>
      </w:r>
    </w:p>
    <w:p w14:paraId="4A49165F" w14:textId="5B5E622B" w:rsidR="0073502D" w:rsidRDefault="00E67DB3" w:rsidP="00FD12AD">
      <w:pPr>
        <w:pStyle w:val="BodyText"/>
      </w:pPr>
      <w:r>
        <w:rPr>
          <w:noProof/>
        </w:rPr>
        <w:drawing>
          <wp:inline distT="0" distB="0" distL="0" distR="0" wp14:anchorId="32250064" wp14:editId="1ECE6263">
            <wp:extent cx="6479539" cy="4584066"/>
            <wp:effectExtent l="0" t="0" r="0" b="635"/>
            <wp:docPr id="61" name="Picture 6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pic:nvPicPr>
                  <pic:blipFill>
                    <a:blip r:embed="rId95">
                      <a:extLst>
                        <a:ext uri="{28A0092B-C50C-407E-A947-70E740481C1C}">
                          <a14:useLocalDpi xmlns:a14="http://schemas.microsoft.com/office/drawing/2010/main" val="0"/>
                        </a:ext>
                      </a:extLst>
                    </a:blip>
                    <a:stretch>
                      <a:fillRect/>
                    </a:stretch>
                  </pic:blipFill>
                  <pic:spPr>
                    <a:xfrm>
                      <a:off x="0" y="0"/>
                      <a:ext cx="6479539" cy="4584066"/>
                    </a:xfrm>
                    <a:prstGeom prst="rect">
                      <a:avLst/>
                    </a:prstGeom>
                  </pic:spPr>
                </pic:pic>
              </a:graphicData>
            </a:graphic>
          </wp:inline>
        </w:drawing>
      </w:r>
    </w:p>
    <w:p w14:paraId="4BFF1294" w14:textId="77801F70" w:rsidR="0087575D" w:rsidRDefault="0087575D" w:rsidP="0087575D">
      <w:pPr>
        <w:pStyle w:val="Caption"/>
      </w:pPr>
      <w:r>
        <w:lastRenderedPageBreak/>
        <w:t xml:space="preserve">Figure </w:t>
      </w:r>
      <w:fldSimple w:instr=" SEQ Figure \* ARABIC ">
        <w:r w:rsidR="00F11A6E">
          <w:rPr>
            <w:noProof/>
          </w:rPr>
          <w:t>20</w:t>
        </w:r>
      </w:fldSimple>
      <w:r w:rsidR="00BD13E6">
        <w:t xml:space="preserve"> Proportion of total water yield from forests originating from ash forests, by </w:t>
      </w:r>
      <w:r w:rsidR="003A39D9">
        <w:t xml:space="preserve">catchment valuation zone in each RFA region </w:t>
      </w:r>
    </w:p>
    <w:p w14:paraId="4EE8E802" w14:textId="627CE4CE" w:rsidR="00E67DB3" w:rsidRDefault="00E67DB3" w:rsidP="00FD12AD">
      <w:pPr>
        <w:pStyle w:val="BodyText"/>
      </w:pPr>
      <w:r>
        <w:rPr>
          <w:noProof/>
        </w:rPr>
        <w:drawing>
          <wp:inline distT="0" distB="0" distL="0" distR="0" wp14:anchorId="6C628DCC" wp14:editId="418DC8F1">
            <wp:extent cx="6479539" cy="4584066"/>
            <wp:effectExtent l="0" t="0" r="0" b="0"/>
            <wp:docPr id="62" name="Picture 6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pic:nvPicPr>
                  <pic:blipFill>
                    <a:blip r:embed="rId96">
                      <a:extLst>
                        <a:ext uri="{28A0092B-C50C-407E-A947-70E740481C1C}">
                          <a14:useLocalDpi xmlns:a14="http://schemas.microsoft.com/office/drawing/2010/main" val="0"/>
                        </a:ext>
                      </a:extLst>
                    </a:blip>
                    <a:stretch>
                      <a:fillRect/>
                    </a:stretch>
                  </pic:blipFill>
                  <pic:spPr>
                    <a:xfrm>
                      <a:off x="0" y="0"/>
                      <a:ext cx="6479539" cy="4584066"/>
                    </a:xfrm>
                    <a:prstGeom prst="rect">
                      <a:avLst/>
                    </a:prstGeom>
                  </pic:spPr>
                </pic:pic>
              </a:graphicData>
            </a:graphic>
          </wp:inline>
        </w:drawing>
      </w:r>
    </w:p>
    <w:p w14:paraId="1DF2F683" w14:textId="12DD228C" w:rsidR="00050D62" w:rsidRDefault="00050D62" w:rsidP="00050D62">
      <w:pPr>
        <w:pStyle w:val="Heading4"/>
      </w:pPr>
      <w:r>
        <w:t xml:space="preserve">Valuation of impact </w:t>
      </w:r>
    </w:p>
    <w:p w14:paraId="21F6F57E" w14:textId="5B500505" w:rsidR="00F8246C" w:rsidRDefault="00130863" w:rsidP="00797C31">
      <w:pPr>
        <w:pStyle w:val="BodyText"/>
      </w:pPr>
      <w:r>
        <w:t>Water provision can be valued using a market price approach</w:t>
      </w:r>
      <w:r w:rsidR="00433222">
        <w:t xml:space="preserve">. </w:t>
      </w:r>
      <w:r w:rsidR="00B32958">
        <w:t>Valuation is linked to the destination of water provision from forests (</w:t>
      </w:r>
      <w:r w:rsidR="00BD2B93">
        <w:t xml:space="preserve">e.g. see </w:t>
      </w:r>
      <w:r w:rsidR="00BD2B93">
        <w:fldChar w:fldCharType="begin"/>
      </w:r>
      <w:r w:rsidR="00BD2B93">
        <w:instrText xml:space="preserve"> REF _Ref50972550 \h </w:instrText>
      </w:r>
      <w:r w:rsidR="00BD2B93">
        <w:fldChar w:fldCharType="separate"/>
      </w:r>
      <w:r w:rsidR="00F11A6E">
        <w:t xml:space="preserve">Table </w:t>
      </w:r>
      <w:r w:rsidR="00F11A6E">
        <w:rPr>
          <w:noProof/>
        </w:rPr>
        <w:t>23</w:t>
      </w:r>
      <w:r w:rsidR="00BD2B93">
        <w:fldChar w:fldCharType="end"/>
      </w:r>
      <w:r w:rsidR="00B32958">
        <w:t xml:space="preserve">). </w:t>
      </w:r>
      <w:r w:rsidR="00915135">
        <w:t>When water is supplied to households and businesses by the water industry, the price of water is a combination of capital</w:t>
      </w:r>
      <w:r w:rsidR="00B14663">
        <w:t>, labour and other inputs including the ecosystem service of water provision. For this reason, the marke</w:t>
      </w:r>
      <w:r w:rsidR="00BD2B93">
        <w:t>t</w:t>
      </w:r>
      <w:r w:rsidR="00B14663">
        <w:t xml:space="preserve"> price of urban water supply to households and businesses is not used to value the ecosystem service. However, </w:t>
      </w:r>
      <w:r w:rsidR="001D640B">
        <w:t xml:space="preserve">market prices (allocation prices) for rural water are used, as these prices more accurately reflect the value of </w:t>
      </w:r>
      <w:r w:rsidR="00BB3344">
        <w:t xml:space="preserve">the ecosystem service, isolated from other inputs such as capital and labour. </w:t>
      </w:r>
      <w:r w:rsidR="00BD3BBA">
        <w:t>This is because</w:t>
      </w:r>
      <w:r w:rsidR="00BC7719">
        <w:t xml:space="preserve"> there are separate fees for (known as delivery shares</w:t>
      </w:r>
      <w:r w:rsidR="00A56F2A">
        <w:t xml:space="preserve">) that cover the costs of </w:t>
      </w:r>
      <w:r w:rsidR="000139EB">
        <w:t>operating and maintaining channels, pipes and gates which deliver water.</w:t>
      </w:r>
      <w:r w:rsidR="00FA461A">
        <w:rPr>
          <w:rStyle w:val="FootnoteReference"/>
        </w:rPr>
        <w:footnoteReference w:id="37"/>
      </w:r>
      <w:r w:rsidR="000F6A21">
        <w:t xml:space="preserve"> </w:t>
      </w:r>
      <w:r w:rsidR="00F8246C">
        <w:t xml:space="preserve">This approach was used to value water provision in the 2019 assessment of ecosystem services from RFA regions, although </w:t>
      </w:r>
      <w:r w:rsidR="0076704A">
        <w:t xml:space="preserve">values have been updated to </w:t>
      </w:r>
      <w:r w:rsidR="009A401C">
        <w:t xml:space="preserve">better </w:t>
      </w:r>
      <w:r w:rsidR="0076704A">
        <w:t xml:space="preserve">reflect </w:t>
      </w:r>
      <w:r w:rsidR="009A401C">
        <w:t>potential</w:t>
      </w:r>
      <w:r w:rsidR="0076704A">
        <w:t xml:space="preserve"> future water prices. </w:t>
      </w:r>
    </w:p>
    <w:p w14:paraId="066E4681" w14:textId="7EA72A98" w:rsidR="004B6B88" w:rsidRDefault="00C42F93" w:rsidP="00797C31">
      <w:pPr>
        <w:pStyle w:val="BodyText"/>
      </w:pPr>
      <w:r>
        <w:t xml:space="preserve">A different market price is used for each </w:t>
      </w:r>
      <w:r w:rsidR="00A06187">
        <w:t xml:space="preserve">water supply system </w:t>
      </w:r>
      <w:r w:rsidR="00532E65">
        <w:t>(</w:t>
      </w:r>
      <w:r w:rsidR="00A06187">
        <w:t xml:space="preserve">see </w:t>
      </w:r>
      <w:r w:rsidR="004342FA">
        <w:fldChar w:fldCharType="begin"/>
      </w:r>
      <w:r w:rsidR="004342FA">
        <w:instrText xml:space="preserve"> REF _Ref42156578 \h </w:instrText>
      </w:r>
      <w:r w:rsidR="004342FA">
        <w:fldChar w:fldCharType="separate"/>
      </w:r>
      <w:r w:rsidR="00F11A6E">
        <w:t xml:space="preserve">Table </w:t>
      </w:r>
      <w:r w:rsidR="00F11A6E">
        <w:rPr>
          <w:noProof/>
        </w:rPr>
        <w:t>24</w:t>
      </w:r>
      <w:r w:rsidR="004342FA">
        <w:fldChar w:fldCharType="end"/>
      </w:r>
      <w:r w:rsidR="00532E65">
        <w:t>)</w:t>
      </w:r>
      <w:r w:rsidR="004342FA">
        <w:t>.</w:t>
      </w:r>
      <w:r w:rsidR="00532E65">
        <w:t xml:space="preserve"> They are drawn from difference sources </w:t>
      </w:r>
      <w:r w:rsidR="00311E02">
        <w:t xml:space="preserve">but </w:t>
      </w:r>
      <w:r w:rsidR="009C0A5F">
        <w:t>draw on</w:t>
      </w:r>
      <w:r w:rsidR="00311E02">
        <w:t xml:space="preserve"> historical water </w:t>
      </w:r>
      <w:r w:rsidR="009C0A5F">
        <w:t>price data</w:t>
      </w:r>
      <w:r w:rsidR="00311E02">
        <w:t xml:space="preserve">. </w:t>
      </w:r>
      <w:r w:rsidR="00512732">
        <w:t>For the northern Victoria system a</w:t>
      </w:r>
      <w:r w:rsidR="00193292">
        <w:t>n</w:t>
      </w:r>
      <w:r w:rsidR="00512732">
        <w:t xml:space="preserve"> ABARES estimate of </w:t>
      </w:r>
      <w:r w:rsidR="00193292">
        <w:t xml:space="preserve">the </w:t>
      </w:r>
      <w:r w:rsidR="00A6160C">
        <w:t xml:space="preserve">average water allocation price </w:t>
      </w:r>
      <w:r w:rsidR="00193292">
        <w:t xml:space="preserve">over </w:t>
      </w:r>
      <w:r w:rsidR="003248C0">
        <w:t>ten years</w:t>
      </w:r>
      <w:r w:rsidR="00193292">
        <w:t xml:space="preserve"> </w:t>
      </w:r>
      <w:r w:rsidR="00193292">
        <w:lastRenderedPageBreak/>
        <w:t>under current market conditions is used.</w:t>
      </w:r>
      <w:r w:rsidR="00E42EEF">
        <w:rPr>
          <w:rStyle w:val="FootnoteReference"/>
        </w:rPr>
        <w:footnoteReference w:id="38"/>
      </w:r>
      <w:r w:rsidR="00014EE4">
        <w:t xml:space="preserve"> </w:t>
      </w:r>
      <w:r w:rsidR="006A7DAF">
        <w:t xml:space="preserve">For water </w:t>
      </w:r>
      <w:r w:rsidR="00CC4E2B">
        <w:t xml:space="preserve">yield to </w:t>
      </w:r>
      <w:r w:rsidR="008F08AF">
        <w:t>unregulated systems with sustainable diversion limits</w:t>
      </w:r>
      <w:r w:rsidR="002E587E">
        <w:rPr>
          <w:rStyle w:val="FootnoteReference"/>
        </w:rPr>
        <w:footnoteReference w:id="39"/>
      </w:r>
      <w:r w:rsidR="002E587E">
        <w:t xml:space="preserve">, </w:t>
      </w:r>
      <w:r w:rsidR="00041F96">
        <w:t>median price per megalitre of trade in temporary take and use licenses is used.</w:t>
      </w:r>
      <w:r w:rsidR="00B00F1A">
        <w:t xml:space="preserve"> Unregulated systems with sustainable diversions limits are systems where there is </w:t>
      </w:r>
      <w:r w:rsidR="00614A3E">
        <w:t xml:space="preserve">no major infrastructure regulating the supply of water, but where take and use licenses </w:t>
      </w:r>
      <w:r w:rsidR="003D61F8">
        <w:t xml:space="preserve">can still be traded. </w:t>
      </w:r>
    </w:p>
    <w:p w14:paraId="78203493" w14:textId="36B9720A" w:rsidR="00F46194" w:rsidRDefault="00FA3DBB" w:rsidP="00797C31">
      <w:pPr>
        <w:pStyle w:val="BodyText"/>
      </w:pPr>
      <w:r>
        <w:t xml:space="preserve">The average water prices outlined in </w:t>
      </w:r>
      <w:r>
        <w:fldChar w:fldCharType="begin"/>
      </w:r>
      <w:r>
        <w:instrText xml:space="preserve"> REF _Ref42156578 \h </w:instrText>
      </w:r>
      <w:r>
        <w:fldChar w:fldCharType="separate"/>
      </w:r>
      <w:r w:rsidR="00F11A6E">
        <w:t xml:space="preserve">Table </w:t>
      </w:r>
      <w:r w:rsidR="00F11A6E">
        <w:rPr>
          <w:noProof/>
        </w:rPr>
        <w:t>24</w:t>
      </w:r>
      <w:r>
        <w:fldChar w:fldCharType="end"/>
      </w:r>
      <w:r>
        <w:t xml:space="preserve"> are </w:t>
      </w:r>
      <w:r w:rsidR="009C66F4">
        <w:t xml:space="preserve">applied to </w:t>
      </w:r>
      <w:r w:rsidR="008F3100">
        <w:t xml:space="preserve">the change in </w:t>
      </w:r>
      <w:r w:rsidR="009C66F4">
        <w:t xml:space="preserve">water yield in each year and </w:t>
      </w:r>
      <w:r w:rsidR="00DD3551">
        <w:t>results are discounted</w:t>
      </w:r>
      <w:r w:rsidR="00B36EEF">
        <w:rPr>
          <w:rStyle w:val="FootnoteReference"/>
        </w:rPr>
        <w:footnoteReference w:id="40"/>
      </w:r>
      <w:r w:rsidR="00DD3551">
        <w:t xml:space="preserve"> and summ</w:t>
      </w:r>
      <w:r w:rsidR="00B36EEF">
        <w:t xml:space="preserve">ed to </w:t>
      </w:r>
      <w:r w:rsidR="00CC78E8">
        <w:t xml:space="preserve">derive the present value of </w:t>
      </w:r>
      <w:r w:rsidR="00483A23">
        <w:t>the reduction/increase in water provision due to the bushfires.</w:t>
      </w:r>
      <w:r w:rsidR="00A942E6">
        <w:t xml:space="preserve"> This may be a conservative estimate as water prices are likely to increase over time under climate change and </w:t>
      </w:r>
      <w:r w:rsidR="00B21500">
        <w:t xml:space="preserve">water scarcity. </w:t>
      </w:r>
    </w:p>
    <w:p w14:paraId="1D80E58C" w14:textId="251DEE49" w:rsidR="007C5281" w:rsidRDefault="007C5281" w:rsidP="00797C31">
      <w:pPr>
        <w:pStyle w:val="BodyText"/>
      </w:pPr>
      <w:r>
        <w:t>Over the 150 years modelled (2020-2169), the estimated value of ecosystem service loss is around $</w:t>
      </w:r>
      <w:r w:rsidR="00D10B41">
        <w:t>191</w:t>
      </w:r>
      <w:r>
        <w:t xml:space="preserve"> million</w:t>
      </w:r>
      <w:r w:rsidR="008F3100">
        <w:t xml:space="preserve"> (see </w:t>
      </w:r>
      <w:r w:rsidR="008F3100">
        <w:fldChar w:fldCharType="begin"/>
      </w:r>
      <w:r w:rsidR="008F3100">
        <w:instrText xml:space="preserve"> REF _Ref51104418 \h </w:instrText>
      </w:r>
      <w:r w:rsidR="008F3100">
        <w:fldChar w:fldCharType="separate"/>
      </w:r>
      <w:r w:rsidR="00F11A6E">
        <w:t xml:space="preserve">Table </w:t>
      </w:r>
      <w:r w:rsidR="00F11A6E">
        <w:rPr>
          <w:noProof/>
        </w:rPr>
        <w:t>25</w:t>
      </w:r>
      <w:r w:rsidR="008F3100">
        <w:fldChar w:fldCharType="end"/>
      </w:r>
      <w:r w:rsidR="008F3100">
        <w:t>)</w:t>
      </w:r>
      <w:r>
        <w:t xml:space="preserve">. </w:t>
      </w:r>
      <w:r w:rsidR="003A3D55">
        <w:t xml:space="preserve">The majority (over 85 per cent) of this loss occurs in the first 50 years. </w:t>
      </w:r>
      <w:r w:rsidR="009714F8">
        <w:t xml:space="preserve">Over half of the total loss is in the North East RFA region, due to the area of Ash forest and the impact on water yield to the northern Victoria system, which is high value water.  </w:t>
      </w:r>
    </w:p>
    <w:p w14:paraId="18769183" w14:textId="053C91CA" w:rsidR="00BD2B93" w:rsidRDefault="00BD2B93" w:rsidP="00BD2B93">
      <w:pPr>
        <w:pStyle w:val="Caption"/>
      </w:pPr>
      <w:bookmarkStart w:id="108" w:name="_Ref42156578"/>
      <w:r>
        <w:t xml:space="preserve">Table </w:t>
      </w:r>
      <w:fldSimple w:instr=" SEQ Table \* ARABIC ">
        <w:r w:rsidR="00F11A6E">
          <w:rPr>
            <w:noProof/>
          </w:rPr>
          <w:t>24</w:t>
        </w:r>
      </w:fldSimple>
      <w:bookmarkEnd w:id="108"/>
      <w:r>
        <w:t xml:space="preserve"> Water prices</w:t>
      </w:r>
    </w:p>
    <w:tbl>
      <w:tblPr>
        <w:tblStyle w:val="TableGrid"/>
        <w:tblW w:w="0" w:type="auto"/>
        <w:tblLook w:val="04A0" w:firstRow="1" w:lastRow="0" w:firstColumn="1" w:lastColumn="0" w:noHBand="0" w:noVBand="1"/>
      </w:tblPr>
      <w:tblGrid>
        <w:gridCol w:w="2495"/>
        <w:gridCol w:w="2346"/>
        <w:gridCol w:w="4185"/>
      </w:tblGrid>
      <w:tr w:rsidR="00BD2B93" w14:paraId="09EF215D" w14:textId="77777777" w:rsidTr="00E901B9">
        <w:trPr>
          <w:cnfStyle w:val="100000000000" w:firstRow="1" w:lastRow="0" w:firstColumn="0" w:lastColumn="0" w:oddVBand="0" w:evenVBand="0" w:oddHBand="0" w:evenHBand="0" w:firstRowFirstColumn="0" w:firstRowLastColumn="0" w:lastRowFirstColumn="0" w:lastRowLastColumn="0"/>
          <w:trHeight w:val="295"/>
        </w:trPr>
        <w:tc>
          <w:tcPr>
            <w:cnfStyle w:val="000000000100" w:firstRow="0" w:lastRow="0" w:firstColumn="0" w:lastColumn="0" w:oddVBand="0" w:evenVBand="0" w:oddHBand="0" w:evenHBand="0" w:firstRowFirstColumn="1" w:firstRowLastColumn="0" w:lastRowFirstColumn="0" w:lastRowLastColumn="0"/>
            <w:tcW w:w="2694" w:type="dxa"/>
          </w:tcPr>
          <w:p w14:paraId="17B8FD6C" w14:textId="77777777" w:rsidR="00BD2B93" w:rsidRDefault="00BD2B93" w:rsidP="00B37A41">
            <w:pPr>
              <w:pStyle w:val="TableHeadingLeft"/>
            </w:pPr>
            <w:r>
              <w:t>Water supply system</w:t>
            </w:r>
          </w:p>
        </w:tc>
        <w:tc>
          <w:tcPr>
            <w:tcW w:w="2551" w:type="dxa"/>
          </w:tcPr>
          <w:p w14:paraId="2EDEDFDE" w14:textId="77777777" w:rsidR="00BD2B93" w:rsidRDefault="00BD2B93" w:rsidP="00B37A41">
            <w:pPr>
              <w:pStyle w:val="TableHeadingLeft"/>
              <w:jc w:val="center"/>
              <w:cnfStyle w:val="100000000000" w:firstRow="1" w:lastRow="0" w:firstColumn="0" w:lastColumn="0" w:oddVBand="0" w:evenVBand="0" w:oddHBand="0" w:evenHBand="0" w:firstRowFirstColumn="0" w:firstRowLastColumn="0" w:lastRowFirstColumn="0" w:lastRowLastColumn="0"/>
            </w:pPr>
            <w:r>
              <w:t>Price per megalitre ($)</w:t>
            </w:r>
          </w:p>
        </w:tc>
        <w:tc>
          <w:tcPr>
            <w:tcW w:w="4664" w:type="dxa"/>
          </w:tcPr>
          <w:p w14:paraId="373F1400" w14:textId="77777777" w:rsidR="00BD2B93" w:rsidRDefault="00BD2B93" w:rsidP="00B37A41">
            <w:pPr>
              <w:pStyle w:val="TableHeadingLeft"/>
              <w:cnfStyle w:val="100000000000" w:firstRow="1" w:lastRow="0" w:firstColumn="0" w:lastColumn="0" w:oddVBand="0" w:evenVBand="0" w:oddHBand="0" w:evenHBand="0" w:firstRowFirstColumn="0" w:firstRowLastColumn="0" w:lastRowFirstColumn="0" w:lastRowLastColumn="0"/>
            </w:pPr>
            <w:r>
              <w:t>Source</w:t>
            </w:r>
          </w:p>
        </w:tc>
      </w:tr>
      <w:tr w:rsidR="00BD2B93" w:rsidRPr="00474DCA" w14:paraId="7774B691" w14:textId="77777777" w:rsidTr="00E901B9">
        <w:trPr>
          <w:trHeight w:val="295"/>
        </w:trPr>
        <w:tc>
          <w:tcPr>
            <w:tcW w:w="2694" w:type="dxa"/>
          </w:tcPr>
          <w:p w14:paraId="35DFACB3" w14:textId="77777777" w:rsidR="00BD2B93" w:rsidRPr="00474DCA" w:rsidRDefault="00BD2B93" w:rsidP="00B37A41">
            <w:pPr>
              <w:pStyle w:val="TableTextLeftBold"/>
              <w:rPr>
                <w:b w:val="0"/>
                <w:bCs/>
              </w:rPr>
            </w:pPr>
            <w:r w:rsidRPr="00474DCA">
              <w:rPr>
                <w:b w:val="0"/>
                <w:bCs/>
              </w:rPr>
              <w:t>Northern Victoria</w:t>
            </w:r>
            <w:r>
              <w:rPr>
                <w:b w:val="0"/>
                <w:bCs/>
              </w:rPr>
              <w:t xml:space="preserve"> system</w:t>
            </w:r>
          </w:p>
        </w:tc>
        <w:tc>
          <w:tcPr>
            <w:tcW w:w="2551" w:type="dxa"/>
          </w:tcPr>
          <w:p w14:paraId="60F1268B" w14:textId="77777777" w:rsidR="00BD2B93" w:rsidRPr="00474DCA" w:rsidRDefault="00BD2B93" w:rsidP="00B37A41">
            <w:pPr>
              <w:pStyle w:val="TableTextLeftBold"/>
              <w:jc w:val="center"/>
              <w:rPr>
                <w:b w:val="0"/>
                <w:bCs/>
              </w:rPr>
            </w:pPr>
            <w:r>
              <w:rPr>
                <w:b w:val="0"/>
                <w:bCs/>
              </w:rPr>
              <w:t>356</w:t>
            </w:r>
          </w:p>
        </w:tc>
        <w:tc>
          <w:tcPr>
            <w:tcW w:w="4664" w:type="dxa"/>
          </w:tcPr>
          <w:p w14:paraId="1E608255" w14:textId="62E92860" w:rsidR="00BD2B93" w:rsidRPr="00474DCA" w:rsidRDefault="00BD2B93" w:rsidP="00B37A41">
            <w:pPr>
              <w:pStyle w:val="TableTextLeftBold"/>
              <w:rPr>
                <w:b w:val="0"/>
                <w:bCs/>
              </w:rPr>
            </w:pPr>
            <w:r>
              <w:rPr>
                <w:b w:val="0"/>
                <w:bCs/>
              </w:rPr>
              <w:t xml:space="preserve">ABARES </w:t>
            </w:r>
            <w:r w:rsidR="00E901B9">
              <w:rPr>
                <w:b w:val="0"/>
                <w:bCs/>
              </w:rPr>
              <w:t>– future average (current market conditions)</w:t>
            </w:r>
          </w:p>
        </w:tc>
      </w:tr>
      <w:tr w:rsidR="00BD2B93" w:rsidRPr="00474DCA" w14:paraId="0C18409F" w14:textId="77777777" w:rsidTr="00E901B9">
        <w:trPr>
          <w:trHeight w:val="295"/>
        </w:trPr>
        <w:tc>
          <w:tcPr>
            <w:tcW w:w="2694" w:type="dxa"/>
          </w:tcPr>
          <w:p w14:paraId="61A4D61D" w14:textId="77777777" w:rsidR="00BD2B93" w:rsidRDefault="00BD2B93" w:rsidP="00B37A41">
            <w:pPr>
              <w:pStyle w:val="TableTextLeftBold"/>
              <w:rPr>
                <w:b w:val="0"/>
                <w:bCs/>
              </w:rPr>
            </w:pPr>
            <w:r>
              <w:rPr>
                <w:b w:val="0"/>
                <w:bCs/>
              </w:rPr>
              <w:t>Unregulated systems with a sustainable diversion limit</w:t>
            </w:r>
          </w:p>
        </w:tc>
        <w:tc>
          <w:tcPr>
            <w:tcW w:w="2551" w:type="dxa"/>
          </w:tcPr>
          <w:p w14:paraId="0BB704AF" w14:textId="77777777" w:rsidR="00BD2B93" w:rsidRDefault="00BD2B93" w:rsidP="00B37A41">
            <w:pPr>
              <w:pStyle w:val="TableTextLeftBold"/>
              <w:jc w:val="center"/>
              <w:rPr>
                <w:b w:val="0"/>
                <w:bCs/>
              </w:rPr>
            </w:pPr>
            <w:r>
              <w:rPr>
                <w:b w:val="0"/>
                <w:bCs/>
              </w:rPr>
              <w:t>51</w:t>
            </w:r>
          </w:p>
        </w:tc>
        <w:tc>
          <w:tcPr>
            <w:tcW w:w="4664" w:type="dxa"/>
          </w:tcPr>
          <w:p w14:paraId="073B6181" w14:textId="4B2A2BD5" w:rsidR="00BD2B93" w:rsidRDefault="00BD2B93" w:rsidP="00B37A41">
            <w:pPr>
              <w:pStyle w:val="TableTextLeftBold"/>
              <w:rPr>
                <w:b w:val="0"/>
                <w:bCs/>
              </w:rPr>
            </w:pPr>
            <w:r>
              <w:rPr>
                <w:b w:val="0"/>
                <w:bCs/>
              </w:rPr>
              <w:t xml:space="preserve">Victorian Water Register </w:t>
            </w:r>
            <w:r w:rsidR="00362E02">
              <w:rPr>
                <w:b w:val="0"/>
                <w:bCs/>
              </w:rPr>
              <w:t xml:space="preserve">– historical median </w:t>
            </w:r>
          </w:p>
        </w:tc>
      </w:tr>
    </w:tbl>
    <w:p w14:paraId="622F6971" w14:textId="6051D349" w:rsidR="00E62644" w:rsidRDefault="00E62644" w:rsidP="00E62644">
      <w:pPr>
        <w:pStyle w:val="Caption"/>
      </w:pPr>
      <w:bookmarkStart w:id="109" w:name="_Ref51104418"/>
      <w:r>
        <w:t xml:space="preserve">Table </w:t>
      </w:r>
      <w:fldSimple w:instr=" SEQ Table \* ARABIC ">
        <w:r w:rsidR="00F11A6E">
          <w:rPr>
            <w:noProof/>
          </w:rPr>
          <w:t>25</w:t>
        </w:r>
      </w:fldSimple>
      <w:bookmarkEnd w:id="109"/>
      <w:r w:rsidR="003D304E">
        <w:t xml:space="preserve"> Impact of the 2019-20 bushfires on water provision ($</w:t>
      </w:r>
      <w:r w:rsidR="00146709">
        <w:t>, present value</w:t>
      </w:r>
      <w:r w:rsidR="003D304E">
        <w:t>)</w:t>
      </w:r>
    </w:p>
    <w:tbl>
      <w:tblPr>
        <w:tblStyle w:val="TableGrid"/>
        <w:tblW w:w="0" w:type="auto"/>
        <w:tblLook w:val="04A0" w:firstRow="1" w:lastRow="0" w:firstColumn="1" w:lastColumn="0" w:noHBand="0" w:noVBand="1"/>
      </w:tblPr>
      <w:tblGrid>
        <w:gridCol w:w="1210"/>
        <w:gridCol w:w="1142"/>
        <w:gridCol w:w="1132"/>
        <w:gridCol w:w="1132"/>
        <w:gridCol w:w="1136"/>
        <w:gridCol w:w="1138"/>
        <w:gridCol w:w="1068"/>
        <w:gridCol w:w="1068"/>
      </w:tblGrid>
      <w:tr w:rsidR="00ED5DB9" w:rsidRPr="00D048AE" w14:paraId="5712B05C" w14:textId="77777777" w:rsidTr="00B37A41">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560" w:type="dxa"/>
            <w:vAlign w:val="center"/>
          </w:tcPr>
          <w:p w14:paraId="4F8CB821" w14:textId="77777777" w:rsidR="00ED5DB9" w:rsidRPr="002432DE" w:rsidRDefault="00ED5DB9" w:rsidP="003A15EE">
            <w:pPr>
              <w:pStyle w:val="TableHeadingRight"/>
              <w:ind w:left="0" w:right="-61"/>
              <w:jc w:val="left"/>
              <w:rPr>
                <w:rFonts w:ascii="Arial" w:hAnsi="Arial" w:cs="Arial"/>
                <w:color w:val="FFFFFF" w:themeColor="background1"/>
                <w:szCs w:val="18"/>
              </w:rPr>
            </w:pPr>
            <w:r w:rsidRPr="002432DE">
              <w:rPr>
                <w:rFonts w:ascii="Arial" w:hAnsi="Arial" w:cs="Arial"/>
                <w:color w:val="FFFFFF" w:themeColor="background1"/>
                <w:szCs w:val="18"/>
              </w:rPr>
              <w:t>RFA region</w:t>
            </w:r>
          </w:p>
        </w:tc>
        <w:tc>
          <w:tcPr>
            <w:tcW w:w="1234" w:type="dxa"/>
            <w:vAlign w:val="center"/>
          </w:tcPr>
          <w:p w14:paraId="6480AF5D" w14:textId="77777777" w:rsidR="00ED5DB9" w:rsidRPr="002432DE" w:rsidRDefault="00ED5DB9" w:rsidP="003A15EE">
            <w:pPr>
              <w:pStyle w:val="TableHeadingRight"/>
              <w:ind w:left="0" w:right="35"/>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Cs w:val="18"/>
              </w:rPr>
            </w:pPr>
            <w:r w:rsidRPr="002432DE">
              <w:rPr>
                <w:rFonts w:ascii="Arial" w:hAnsi="Arial" w:cs="Arial"/>
                <w:color w:val="FFFFFF" w:themeColor="background1"/>
                <w:szCs w:val="18"/>
              </w:rPr>
              <w:t xml:space="preserve">Total </w:t>
            </w:r>
            <w:r w:rsidRPr="002432DE">
              <w:rPr>
                <w:rFonts w:ascii="Arial" w:hAnsi="Arial" w:cs="Arial"/>
                <w:color w:val="FFFFFF" w:themeColor="background1"/>
                <w:szCs w:val="18"/>
              </w:rPr>
              <w:br/>
              <w:t>(2020-2169)</w:t>
            </w:r>
          </w:p>
        </w:tc>
        <w:tc>
          <w:tcPr>
            <w:tcW w:w="1235" w:type="dxa"/>
            <w:vAlign w:val="center"/>
          </w:tcPr>
          <w:p w14:paraId="37D479C6" w14:textId="77777777" w:rsidR="00ED5DB9" w:rsidRPr="002432DE" w:rsidRDefault="00ED5DB9" w:rsidP="003A15EE">
            <w:pPr>
              <w:pStyle w:val="TableHeadingRight"/>
              <w:ind w:right="-4"/>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Cs w:val="18"/>
              </w:rPr>
            </w:pPr>
            <w:r w:rsidRPr="002432DE">
              <w:rPr>
                <w:rFonts w:ascii="Arial" w:hAnsi="Arial" w:cs="Arial"/>
                <w:color w:val="FFFFFF" w:themeColor="background1"/>
                <w:szCs w:val="18"/>
              </w:rPr>
              <w:t>2020-2044</w:t>
            </w:r>
          </w:p>
        </w:tc>
        <w:tc>
          <w:tcPr>
            <w:tcW w:w="1235" w:type="dxa"/>
            <w:vAlign w:val="center"/>
          </w:tcPr>
          <w:p w14:paraId="6D50657D" w14:textId="77777777" w:rsidR="00ED5DB9" w:rsidRPr="002432DE" w:rsidRDefault="00ED5DB9" w:rsidP="003A15EE">
            <w:pPr>
              <w:pStyle w:val="TableHeadingRight"/>
              <w:ind w:right="-13"/>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Cs w:val="18"/>
              </w:rPr>
            </w:pPr>
            <w:r w:rsidRPr="002432DE">
              <w:rPr>
                <w:rFonts w:ascii="Arial" w:hAnsi="Arial" w:cs="Arial"/>
                <w:color w:val="FFFFFF" w:themeColor="background1"/>
                <w:szCs w:val="18"/>
              </w:rPr>
              <w:t>2045-2069</w:t>
            </w:r>
          </w:p>
        </w:tc>
        <w:tc>
          <w:tcPr>
            <w:tcW w:w="1235" w:type="dxa"/>
            <w:vAlign w:val="center"/>
          </w:tcPr>
          <w:p w14:paraId="40524DF8" w14:textId="77777777" w:rsidR="00ED5DB9" w:rsidRPr="002432DE" w:rsidRDefault="00ED5DB9" w:rsidP="003A15EE">
            <w:pPr>
              <w:pStyle w:val="TableHeadingRight"/>
              <w:ind w:right="8"/>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Cs w:val="18"/>
              </w:rPr>
            </w:pPr>
            <w:r w:rsidRPr="002432DE">
              <w:rPr>
                <w:rFonts w:ascii="Arial" w:hAnsi="Arial" w:cs="Arial"/>
                <w:color w:val="FFFFFF" w:themeColor="background1"/>
                <w:szCs w:val="18"/>
              </w:rPr>
              <w:t>2070-2094</w:t>
            </w:r>
          </w:p>
        </w:tc>
        <w:tc>
          <w:tcPr>
            <w:tcW w:w="1235" w:type="dxa"/>
            <w:vAlign w:val="center"/>
          </w:tcPr>
          <w:p w14:paraId="3085E9C1" w14:textId="77777777" w:rsidR="00ED5DB9" w:rsidRPr="002432DE" w:rsidRDefault="00ED5DB9" w:rsidP="00B37A41">
            <w:pPr>
              <w:pStyle w:val="TableHeadingRigh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Cs w:val="18"/>
              </w:rPr>
            </w:pPr>
            <w:r w:rsidRPr="002432DE">
              <w:rPr>
                <w:rFonts w:ascii="Arial" w:hAnsi="Arial" w:cs="Arial"/>
                <w:color w:val="FFFFFF" w:themeColor="background1"/>
                <w:szCs w:val="18"/>
              </w:rPr>
              <w:t>2095-2119</w:t>
            </w:r>
          </w:p>
        </w:tc>
        <w:tc>
          <w:tcPr>
            <w:tcW w:w="1235" w:type="dxa"/>
            <w:vAlign w:val="center"/>
          </w:tcPr>
          <w:p w14:paraId="1C654F9B" w14:textId="17F8F803" w:rsidR="00ED5DB9" w:rsidRPr="002432DE" w:rsidRDefault="00ED5DB9" w:rsidP="002432DE">
            <w:pPr>
              <w:pStyle w:val="TableHeadingRight"/>
              <w:ind w:left="0"/>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Cs w:val="18"/>
              </w:rPr>
            </w:pPr>
            <w:r w:rsidRPr="002432DE">
              <w:rPr>
                <w:rFonts w:ascii="Arial" w:hAnsi="Arial" w:cs="Arial"/>
                <w:color w:val="FFFFFF" w:themeColor="background1"/>
                <w:szCs w:val="18"/>
              </w:rPr>
              <w:t>2</w:t>
            </w:r>
            <w:r w:rsidR="002432DE">
              <w:rPr>
                <w:rFonts w:ascii="Arial" w:hAnsi="Arial" w:cs="Arial"/>
                <w:color w:val="FFFFFF" w:themeColor="background1"/>
                <w:szCs w:val="18"/>
              </w:rPr>
              <w:t>1</w:t>
            </w:r>
            <w:r w:rsidRPr="002432DE">
              <w:rPr>
                <w:rFonts w:ascii="Arial" w:hAnsi="Arial" w:cs="Arial"/>
                <w:color w:val="FFFFFF" w:themeColor="background1"/>
                <w:szCs w:val="18"/>
              </w:rPr>
              <w:t>20-2</w:t>
            </w:r>
            <w:r w:rsidR="002432DE">
              <w:rPr>
                <w:rFonts w:ascii="Arial" w:hAnsi="Arial" w:cs="Arial"/>
                <w:color w:val="FFFFFF" w:themeColor="background1"/>
                <w:szCs w:val="18"/>
              </w:rPr>
              <w:t>1</w:t>
            </w:r>
            <w:r w:rsidRPr="002432DE">
              <w:rPr>
                <w:rFonts w:ascii="Arial" w:hAnsi="Arial" w:cs="Arial"/>
                <w:color w:val="FFFFFF" w:themeColor="background1"/>
                <w:szCs w:val="18"/>
              </w:rPr>
              <w:t>44</w:t>
            </w:r>
          </w:p>
        </w:tc>
        <w:tc>
          <w:tcPr>
            <w:tcW w:w="1235" w:type="dxa"/>
            <w:vAlign w:val="center"/>
          </w:tcPr>
          <w:p w14:paraId="75ABB383" w14:textId="2DC36767" w:rsidR="00ED5DB9" w:rsidRPr="002432DE" w:rsidRDefault="00ED5DB9" w:rsidP="002432DE">
            <w:pPr>
              <w:pStyle w:val="TableHeadingRight"/>
              <w:ind w:left="0"/>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Cs w:val="18"/>
              </w:rPr>
            </w:pPr>
            <w:r w:rsidRPr="002432DE">
              <w:rPr>
                <w:rFonts w:ascii="Arial" w:hAnsi="Arial" w:cs="Arial"/>
                <w:color w:val="FFFFFF" w:themeColor="background1"/>
                <w:szCs w:val="18"/>
              </w:rPr>
              <w:t>2</w:t>
            </w:r>
            <w:r w:rsidR="002432DE">
              <w:rPr>
                <w:rFonts w:ascii="Arial" w:hAnsi="Arial" w:cs="Arial"/>
                <w:color w:val="FFFFFF" w:themeColor="background1"/>
                <w:szCs w:val="18"/>
              </w:rPr>
              <w:t>1</w:t>
            </w:r>
            <w:r w:rsidRPr="002432DE">
              <w:rPr>
                <w:rFonts w:ascii="Arial" w:hAnsi="Arial" w:cs="Arial"/>
                <w:color w:val="FFFFFF" w:themeColor="background1"/>
                <w:szCs w:val="18"/>
              </w:rPr>
              <w:t>45-2</w:t>
            </w:r>
            <w:r w:rsidR="002432DE">
              <w:rPr>
                <w:rFonts w:ascii="Arial" w:hAnsi="Arial" w:cs="Arial"/>
                <w:color w:val="FFFFFF" w:themeColor="background1"/>
                <w:szCs w:val="18"/>
              </w:rPr>
              <w:t>1</w:t>
            </w:r>
            <w:r w:rsidRPr="002432DE">
              <w:rPr>
                <w:rFonts w:ascii="Arial" w:hAnsi="Arial" w:cs="Arial"/>
                <w:color w:val="FFFFFF" w:themeColor="background1"/>
                <w:szCs w:val="18"/>
              </w:rPr>
              <w:t>69</w:t>
            </w:r>
          </w:p>
        </w:tc>
      </w:tr>
      <w:tr w:rsidR="005B3D69" w14:paraId="4AC63017" w14:textId="77777777" w:rsidTr="00B37A41">
        <w:tc>
          <w:tcPr>
            <w:tcW w:w="1560" w:type="dxa"/>
            <w:vAlign w:val="bottom"/>
          </w:tcPr>
          <w:p w14:paraId="0304985C" w14:textId="77777777" w:rsidR="005B3D69" w:rsidRPr="002432DE" w:rsidRDefault="005B3D69" w:rsidP="003A15EE">
            <w:pPr>
              <w:pStyle w:val="TableTextRight"/>
              <w:ind w:left="0" w:right="-61"/>
              <w:jc w:val="left"/>
              <w:rPr>
                <w:szCs w:val="18"/>
              </w:rPr>
            </w:pPr>
            <w:r w:rsidRPr="002432DE">
              <w:rPr>
                <w:szCs w:val="18"/>
              </w:rPr>
              <w:t>East Gippsland</w:t>
            </w:r>
          </w:p>
        </w:tc>
        <w:tc>
          <w:tcPr>
            <w:tcW w:w="1234" w:type="dxa"/>
            <w:vAlign w:val="bottom"/>
          </w:tcPr>
          <w:p w14:paraId="6255BA37" w14:textId="2E5A1FCD" w:rsidR="005B3D69" w:rsidRPr="002432DE" w:rsidRDefault="005B3D69" w:rsidP="003A15EE">
            <w:pPr>
              <w:pStyle w:val="TableTextRight"/>
              <w:ind w:left="0" w:right="35"/>
              <w:rPr>
                <w:szCs w:val="18"/>
              </w:rPr>
            </w:pPr>
            <w:r w:rsidRPr="002432DE">
              <w:rPr>
                <w:szCs w:val="18"/>
              </w:rPr>
              <w:t>-1,550,96</w:t>
            </w:r>
            <w:r w:rsidR="002432DE">
              <w:rPr>
                <w:szCs w:val="18"/>
              </w:rPr>
              <w:t>0</w:t>
            </w:r>
          </w:p>
        </w:tc>
        <w:tc>
          <w:tcPr>
            <w:tcW w:w="1235" w:type="dxa"/>
            <w:vAlign w:val="bottom"/>
          </w:tcPr>
          <w:p w14:paraId="0DD5C40D" w14:textId="7E63E512" w:rsidR="005B3D69" w:rsidRPr="002432DE" w:rsidRDefault="005B3D69" w:rsidP="003A15EE">
            <w:pPr>
              <w:pStyle w:val="TableTextRight"/>
              <w:ind w:right="-4"/>
              <w:rPr>
                <w:szCs w:val="18"/>
              </w:rPr>
            </w:pPr>
            <w:r w:rsidRPr="002432DE">
              <w:rPr>
                <w:szCs w:val="18"/>
              </w:rPr>
              <w:t>-661,25</w:t>
            </w:r>
            <w:r w:rsidR="002432DE">
              <w:rPr>
                <w:szCs w:val="18"/>
              </w:rPr>
              <w:t>0</w:t>
            </w:r>
          </w:p>
        </w:tc>
        <w:tc>
          <w:tcPr>
            <w:tcW w:w="1235" w:type="dxa"/>
            <w:vAlign w:val="bottom"/>
          </w:tcPr>
          <w:p w14:paraId="5CCED8B3" w14:textId="77991080" w:rsidR="005B3D69" w:rsidRPr="002432DE" w:rsidRDefault="005B3D69" w:rsidP="003A15EE">
            <w:pPr>
              <w:pStyle w:val="TableTextRight"/>
              <w:ind w:right="-13"/>
              <w:rPr>
                <w:szCs w:val="18"/>
              </w:rPr>
            </w:pPr>
            <w:r w:rsidRPr="002432DE">
              <w:rPr>
                <w:szCs w:val="18"/>
              </w:rPr>
              <w:t>-676,5</w:t>
            </w:r>
            <w:r w:rsidR="002432DE">
              <w:rPr>
                <w:szCs w:val="18"/>
              </w:rPr>
              <w:t>60</w:t>
            </w:r>
          </w:p>
        </w:tc>
        <w:tc>
          <w:tcPr>
            <w:tcW w:w="1235" w:type="dxa"/>
            <w:vAlign w:val="bottom"/>
          </w:tcPr>
          <w:p w14:paraId="065C2ACA" w14:textId="1564E8A9" w:rsidR="005B3D69" w:rsidRPr="002432DE" w:rsidRDefault="005B3D69" w:rsidP="003A15EE">
            <w:pPr>
              <w:pStyle w:val="TableTextRight"/>
              <w:ind w:right="8"/>
              <w:rPr>
                <w:szCs w:val="18"/>
              </w:rPr>
            </w:pPr>
            <w:r w:rsidRPr="002432DE">
              <w:rPr>
                <w:szCs w:val="18"/>
              </w:rPr>
              <w:t>-166,56</w:t>
            </w:r>
            <w:r w:rsidR="002432DE">
              <w:rPr>
                <w:szCs w:val="18"/>
              </w:rPr>
              <w:t>0</w:t>
            </w:r>
          </w:p>
        </w:tc>
        <w:tc>
          <w:tcPr>
            <w:tcW w:w="1235" w:type="dxa"/>
            <w:vAlign w:val="bottom"/>
          </w:tcPr>
          <w:p w14:paraId="18E2401B" w14:textId="2FE18FC8" w:rsidR="005B3D69" w:rsidRPr="002432DE" w:rsidRDefault="005B3D69" w:rsidP="005B3D69">
            <w:pPr>
              <w:pStyle w:val="TableTextRight"/>
              <w:rPr>
                <w:szCs w:val="18"/>
              </w:rPr>
            </w:pPr>
            <w:r w:rsidRPr="002432DE">
              <w:rPr>
                <w:szCs w:val="18"/>
              </w:rPr>
              <w:t>-36,8</w:t>
            </w:r>
            <w:r w:rsidR="00C56719">
              <w:rPr>
                <w:szCs w:val="18"/>
              </w:rPr>
              <w:t>40</w:t>
            </w:r>
          </w:p>
        </w:tc>
        <w:tc>
          <w:tcPr>
            <w:tcW w:w="1235" w:type="dxa"/>
            <w:vAlign w:val="bottom"/>
          </w:tcPr>
          <w:p w14:paraId="3AC2128B" w14:textId="254FA1C2" w:rsidR="005B3D69" w:rsidRPr="002432DE" w:rsidRDefault="005B3D69" w:rsidP="005B3D69">
            <w:pPr>
              <w:pStyle w:val="TableTextRight"/>
              <w:rPr>
                <w:szCs w:val="18"/>
              </w:rPr>
            </w:pPr>
            <w:r w:rsidRPr="002432DE">
              <w:rPr>
                <w:szCs w:val="18"/>
              </w:rPr>
              <w:t>-8,01</w:t>
            </w:r>
            <w:r w:rsidR="00C56719">
              <w:rPr>
                <w:szCs w:val="18"/>
              </w:rPr>
              <w:t>0</w:t>
            </w:r>
          </w:p>
        </w:tc>
        <w:tc>
          <w:tcPr>
            <w:tcW w:w="1235" w:type="dxa"/>
            <w:vAlign w:val="bottom"/>
          </w:tcPr>
          <w:p w14:paraId="424E23F4" w14:textId="4C91272E" w:rsidR="005B3D69" w:rsidRPr="002432DE" w:rsidRDefault="005B3D69" w:rsidP="005B3D69">
            <w:pPr>
              <w:pStyle w:val="TableTextRight"/>
              <w:rPr>
                <w:szCs w:val="18"/>
              </w:rPr>
            </w:pPr>
            <w:r w:rsidRPr="002432DE">
              <w:rPr>
                <w:szCs w:val="18"/>
              </w:rPr>
              <w:t>-1,740</w:t>
            </w:r>
          </w:p>
        </w:tc>
      </w:tr>
      <w:tr w:rsidR="005B3D69" w14:paraId="21F5252E" w14:textId="77777777" w:rsidTr="00B37A41">
        <w:tc>
          <w:tcPr>
            <w:tcW w:w="1560" w:type="dxa"/>
            <w:vAlign w:val="bottom"/>
          </w:tcPr>
          <w:p w14:paraId="302FC423" w14:textId="77777777" w:rsidR="005B3D69" w:rsidRPr="002432DE" w:rsidRDefault="005B3D69" w:rsidP="003A15EE">
            <w:pPr>
              <w:pStyle w:val="TableTextRight"/>
              <w:ind w:left="0" w:right="-61"/>
              <w:jc w:val="left"/>
              <w:rPr>
                <w:szCs w:val="18"/>
              </w:rPr>
            </w:pPr>
            <w:r w:rsidRPr="002432DE">
              <w:rPr>
                <w:szCs w:val="18"/>
              </w:rPr>
              <w:t>Gippsland</w:t>
            </w:r>
          </w:p>
        </w:tc>
        <w:tc>
          <w:tcPr>
            <w:tcW w:w="1234" w:type="dxa"/>
            <w:vAlign w:val="bottom"/>
          </w:tcPr>
          <w:p w14:paraId="33844E21" w14:textId="63B03D46" w:rsidR="005B3D69" w:rsidRPr="002432DE" w:rsidRDefault="005B3D69" w:rsidP="003A15EE">
            <w:pPr>
              <w:pStyle w:val="TableTextRight"/>
              <w:ind w:left="0" w:right="35"/>
              <w:rPr>
                <w:szCs w:val="18"/>
              </w:rPr>
            </w:pPr>
            <w:r w:rsidRPr="002432DE">
              <w:rPr>
                <w:szCs w:val="18"/>
              </w:rPr>
              <w:t>-69,564,28</w:t>
            </w:r>
            <w:r w:rsidR="00C56719">
              <w:rPr>
                <w:szCs w:val="18"/>
              </w:rPr>
              <w:t>0</w:t>
            </w:r>
          </w:p>
        </w:tc>
        <w:tc>
          <w:tcPr>
            <w:tcW w:w="1235" w:type="dxa"/>
            <w:vAlign w:val="bottom"/>
          </w:tcPr>
          <w:p w14:paraId="75B6128A" w14:textId="0DA19001" w:rsidR="005B3D69" w:rsidRPr="002432DE" w:rsidRDefault="005B3D69" w:rsidP="003A15EE">
            <w:pPr>
              <w:pStyle w:val="TableTextRight"/>
              <w:ind w:right="-4"/>
              <w:rPr>
                <w:szCs w:val="18"/>
              </w:rPr>
            </w:pPr>
            <w:r w:rsidRPr="002432DE">
              <w:rPr>
                <w:szCs w:val="18"/>
              </w:rPr>
              <w:t>-25,881,090</w:t>
            </w:r>
          </w:p>
        </w:tc>
        <w:tc>
          <w:tcPr>
            <w:tcW w:w="1235" w:type="dxa"/>
            <w:vAlign w:val="bottom"/>
          </w:tcPr>
          <w:p w14:paraId="64F22E11" w14:textId="13533A97" w:rsidR="005B3D69" w:rsidRPr="002432DE" w:rsidRDefault="005B3D69" w:rsidP="003A15EE">
            <w:pPr>
              <w:pStyle w:val="TableTextRight"/>
              <w:ind w:right="-13"/>
              <w:rPr>
                <w:szCs w:val="18"/>
              </w:rPr>
            </w:pPr>
            <w:r w:rsidRPr="002432DE">
              <w:rPr>
                <w:szCs w:val="18"/>
              </w:rPr>
              <w:t>-33,170,2</w:t>
            </w:r>
            <w:r w:rsidR="00C56719">
              <w:rPr>
                <w:szCs w:val="18"/>
              </w:rPr>
              <w:t>70</w:t>
            </w:r>
          </w:p>
        </w:tc>
        <w:tc>
          <w:tcPr>
            <w:tcW w:w="1235" w:type="dxa"/>
            <w:vAlign w:val="bottom"/>
          </w:tcPr>
          <w:p w14:paraId="39DE3EC8" w14:textId="1C773B30" w:rsidR="005B3D69" w:rsidRPr="002432DE" w:rsidRDefault="005B3D69" w:rsidP="003A15EE">
            <w:pPr>
              <w:pStyle w:val="TableTextRight"/>
              <w:ind w:right="8"/>
              <w:rPr>
                <w:szCs w:val="18"/>
              </w:rPr>
            </w:pPr>
            <w:r w:rsidRPr="002432DE">
              <w:rPr>
                <w:szCs w:val="18"/>
              </w:rPr>
              <w:t>-8,215,66</w:t>
            </w:r>
            <w:r w:rsidR="00C56719">
              <w:rPr>
                <w:szCs w:val="18"/>
              </w:rPr>
              <w:t>0</w:t>
            </w:r>
          </w:p>
        </w:tc>
        <w:tc>
          <w:tcPr>
            <w:tcW w:w="1235" w:type="dxa"/>
            <w:vAlign w:val="bottom"/>
          </w:tcPr>
          <w:p w14:paraId="1E1B5B1F" w14:textId="71158B8E" w:rsidR="005B3D69" w:rsidRPr="002432DE" w:rsidRDefault="005B3D69" w:rsidP="005B3D69">
            <w:pPr>
              <w:pStyle w:val="TableTextRight"/>
              <w:rPr>
                <w:szCs w:val="18"/>
              </w:rPr>
            </w:pPr>
            <w:r w:rsidRPr="002432DE">
              <w:rPr>
                <w:szCs w:val="18"/>
              </w:rPr>
              <w:t>-1,817,0</w:t>
            </w:r>
            <w:r w:rsidR="00C56719">
              <w:rPr>
                <w:szCs w:val="18"/>
              </w:rPr>
              <w:t>60</w:t>
            </w:r>
          </w:p>
        </w:tc>
        <w:tc>
          <w:tcPr>
            <w:tcW w:w="1235" w:type="dxa"/>
            <w:vAlign w:val="bottom"/>
          </w:tcPr>
          <w:p w14:paraId="1A836D49" w14:textId="7270139C" w:rsidR="005B3D69" w:rsidRPr="002432DE" w:rsidRDefault="005B3D69" w:rsidP="005B3D69">
            <w:pPr>
              <w:pStyle w:val="TableTextRight"/>
              <w:rPr>
                <w:szCs w:val="18"/>
              </w:rPr>
            </w:pPr>
            <w:r w:rsidRPr="002432DE">
              <w:rPr>
                <w:szCs w:val="18"/>
              </w:rPr>
              <w:t>-394,72</w:t>
            </w:r>
            <w:r w:rsidR="00C56719">
              <w:rPr>
                <w:szCs w:val="18"/>
              </w:rPr>
              <w:t>0</w:t>
            </w:r>
          </w:p>
        </w:tc>
        <w:tc>
          <w:tcPr>
            <w:tcW w:w="1235" w:type="dxa"/>
            <w:vAlign w:val="bottom"/>
          </w:tcPr>
          <w:p w14:paraId="3F0445C3" w14:textId="23D340E1" w:rsidR="005B3D69" w:rsidRPr="002432DE" w:rsidRDefault="005B3D69" w:rsidP="005B3D69">
            <w:pPr>
              <w:pStyle w:val="TableTextRight"/>
              <w:rPr>
                <w:szCs w:val="18"/>
              </w:rPr>
            </w:pPr>
            <w:r w:rsidRPr="002432DE">
              <w:rPr>
                <w:szCs w:val="18"/>
              </w:rPr>
              <w:t>-85,48</w:t>
            </w:r>
            <w:r w:rsidR="00C56719">
              <w:rPr>
                <w:szCs w:val="18"/>
              </w:rPr>
              <w:t>0</w:t>
            </w:r>
          </w:p>
        </w:tc>
      </w:tr>
      <w:tr w:rsidR="005B3D69" w14:paraId="26260A26" w14:textId="77777777" w:rsidTr="00B37A41">
        <w:tc>
          <w:tcPr>
            <w:tcW w:w="1560" w:type="dxa"/>
            <w:vAlign w:val="bottom"/>
          </w:tcPr>
          <w:p w14:paraId="54A0194C" w14:textId="77777777" w:rsidR="005B3D69" w:rsidRPr="002432DE" w:rsidRDefault="005B3D69" w:rsidP="003A15EE">
            <w:pPr>
              <w:pStyle w:val="TableTextRight"/>
              <w:ind w:left="0" w:right="-61"/>
              <w:jc w:val="left"/>
              <w:rPr>
                <w:szCs w:val="18"/>
              </w:rPr>
            </w:pPr>
            <w:r w:rsidRPr="002432DE">
              <w:rPr>
                <w:szCs w:val="18"/>
              </w:rPr>
              <w:t>North East</w:t>
            </w:r>
          </w:p>
        </w:tc>
        <w:tc>
          <w:tcPr>
            <w:tcW w:w="1234" w:type="dxa"/>
            <w:vAlign w:val="bottom"/>
          </w:tcPr>
          <w:p w14:paraId="1CF74C4F" w14:textId="3739795A" w:rsidR="005B3D69" w:rsidRPr="002432DE" w:rsidRDefault="005B3D69" w:rsidP="003A15EE">
            <w:pPr>
              <w:pStyle w:val="TableTextRight"/>
              <w:ind w:left="0" w:right="35"/>
              <w:rPr>
                <w:szCs w:val="18"/>
              </w:rPr>
            </w:pPr>
            <w:r w:rsidRPr="002432DE">
              <w:rPr>
                <w:szCs w:val="18"/>
              </w:rPr>
              <w:t>-119,796,5</w:t>
            </w:r>
            <w:r w:rsidR="00C56719">
              <w:rPr>
                <w:szCs w:val="18"/>
              </w:rPr>
              <w:t>30</w:t>
            </w:r>
          </w:p>
        </w:tc>
        <w:tc>
          <w:tcPr>
            <w:tcW w:w="1235" w:type="dxa"/>
            <w:vAlign w:val="bottom"/>
          </w:tcPr>
          <w:p w14:paraId="5637220E" w14:textId="551B4C4B" w:rsidR="005B3D69" w:rsidRPr="002432DE" w:rsidRDefault="005B3D69" w:rsidP="003A15EE">
            <w:pPr>
              <w:pStyle w:val="TableTextRight"/>
              <w:ind w:right="-4"/>
              <w:rPr>
                <w:szCs w:val="18"/>
              </w:rPr>
            </w:pPr>
            <w:r w:rsidRPr="002432DE">
              <w:rPr>
                <w:szCs w:val="18"/>
              </w:rPr>
              <w:t>-53,443,400</w:t>
            </w:r>
          </w:p>
        </w:tc>
        <w:tc>
          <w:tcPr>
            <w:tcW w:w="1235" w:type="dxa"/>
            <w:vAlign w:val="bottom"/>
          </w:tcPr>
          <w:p w14:paraId="1C224523" w14:textId="3A96C099" w:rsidR="005B3D69" w:rsidRPr="002432DE" w:rsidRDefault="005B3D69" w:rsidP="003A15EE">
            <w:pPr>
              <w:pStyle w:val="TableTextRight"/>
              <w:ind w:right="-13"/>
              <w:rPr>
                <w:szCs w:val="18"/>
              </w:rPr>
            </w:pPr>
            <w:r w:rsidRPr="002432DE">
              <w:rPr>
                <w:szCs w:val="18"/>
              </w:rPr>
              <w:t>-50,499,1</w:t>
            </w:r>
            <w:r w:rsidR="00C56719">
              <w:rPr>
                <w:szCs w:val="18"/>
              </w:rPr>
              <w:t>80</w:t>
            </w:r>
          </w:p>
        </w:tc>
        <w:tc>
          <w:tcPr>
            <w:tcW w:w="1235" w:type="dxa"/>
            <w:vAlign w:val="bottom"/>
          </w:tcPr>
          <w:p w14:paraId="69C2FF38" w14:textId="6B264CC8" w:rsidR="005B3D69" w:rsidRPr="002432DE" w:rsidRDefault="005B3D69" w:rsidP="003A15EE">
            <w:pPr>
              <w:pStyle w:val="TableTextRight"/>
              <w:ind w:right="8"/>
              <w:rPr>
                <w:szCs w:val="18"/>
              </w:rPr>
            </w:pPr>
            <w:r w:rsidRPr="002432DE">
              <w:rPr>
                <w:szCs w:val="18"/>
              </w:rPr>
              <w:t>-12,393,4</w:t>
            </w:r>
            <w:r w:rsidR="00C56719">
              <w:rPr>
                <w:szCs w:val="18"/>
              </w:rPr>
              <w:t>30</w:t>
            </w:r>
          </w:p>
        </w:tc>
        <w:tc>
          <w:tcPr>
            <w:tcW w:w="1235" w:type="dxa"/>
            <w:vAlign w:val="bottom"/>
          </w:tcPr>
          <w:p w14:paraId="78C5E753" w14:textId="4C1A6BB4" w:rsidR="005B3D69" w:rsidRPr="002432DE" w:rsidRDefault="005B3D69" w:rsidP="005B3D69">
            <w:pPr>
              <w:pStyle w:val="TableTextRight"/>
              <w:rPr>
                <w:szCs w:val="18"/>
              </w:rPr>
            </w:pPr>
            <w:r w:rsidRPr="002432DE">
              <w:rPr>
                <w:szCs w:val="18"/>
              </w:rPr>
              <w:t>-2,737,</w:t>
            </w:r>
            <w:r w:rsidR="00C56719">
              <w:rPr>
                <w:szCs w:val="18"/>
              </w:rPr>
              <w:t>300</w:t>
            </w:r>
          </w:p>
        </w:tc>
        <w:tc>
          <w:tcPr>
            <w:tcW w:w="1235" w:type="dxa"/>
            <w:vAlign w:val="bottom"/>
          </w:tcPr>
          <w:p w14:paraId="5B484F24" w14:textId="0F78AF38" w:rsidR="005B3D69" w:rsidRPr="002432DE" w:rsidRDefault="005B3D69" w:rsidP="005B3D69">
            <w:pPr>
              <w:pStyle w:val="TableTextRight"/>
              <w:rPr>
                <w:szCs w:val="18"/>
              </w:rPr>
            </w:pPr>
            <w:r w:rsidRPr="002432DE">
              <w:rPr>
                <w:szCs w:val="18"/>
              </w:rPr>
              <w:t>-594,4</w:t>
            </w:r>
            <w:r w:rsidR="00C56719">
              <w:rPr>
                <w:szCs w:val="18"/>
              </w:rPr>
              <w:t>90</w:t>
            </w:r>
          </w:p>
        </w:tc>
        <w:tc>
          <w:tcPr>
            <w:tcW w:w="1235" w:type="dxa"/>
            <w:vAlign w:val="bottom"/>
          </w:tcPr>
          <w:p w14:paraId="0010F8D1" w14:textId="5C6B71DE" w:rsidR="005B3D69" w:rsidRPr="002432DE" w:rsidRDefault="005B3D69" w:rsidP="005B3D69">
            <w:pPr>
              <w:pStyle w:val="TableTextRight"/>
              <w:rPr>
                <w:szCs w:val="18"/>
              </w:rPr>
            </w:pPr>
            <w:r w:rsidRPr="002432DE">
              <w:rPr>
                <w:szCs w:val="18"/>
              </w:rPr>
              <w:t>-128,7</w:t>
            </w:r>
            <w:r w:rsidR="00C56719">
              <w:rPr>
                <w:szCs w:val="18"/>
              </w:rPr>
              <w:t>40</w:t>
            </w:r>
          </w:p>
        </w:tc>
      </w:tr>
      <w:tr w:rsidR="005B3D69" w14:paraId="69E65592" w14:textId="77777777" w:rsidTr="00B37A41">
        <w:tc>
          <w:tcPr>
            <w:tcW w:w="1560" w:type="dxa"/>
            <w:vAlign w:val="bottom"/>
          </w:tcPr>
          <w:p w14:paraId="1C600B55" w14:textId="77777777" w:rsidR="005B3D69" w:rsidRPr="002432DE" w:rsidRDefault="005B3D69" w:rsidP="003A15EE">
            <w:pPr>
              <w:pStyle w:val="TableTextRight"/>
              <w:ind w:left="0" w:right="-61"/>
              <w:jc w:val="left"/>
              <w:rPr>
                <w:szCs w:val="18"/>
              </w:rPr>
            </w:pPr>
            <w:r w:rsidRPr="002432DE">
              <w:rPr>
                <w:szCs w:val="18"/>
              </w:rPr>
              <w:t>Total</w:t>
            </w:r>
          </w:p>
        </w:tc>
        <w:tc>
          <w:tcPr>
            <w:tcW w:w="1234" w:type="dxa"/>
            <w:vAlign w:val="bottom"/>
          </w:tcPr>
          <w:p w14:paraId="2B9F6D7C" w14:textId="055F491D" w:rsidR="005B3D69" w:rsidRPr="002432DE" w:rsidRDefault="005B3D69" w:rsidP="003A15EE">
            <w:pPr>
              <w:pStyle w:val="TableTextRight"/>
              <w:ind w:left="0" w:right="35"/>
              <w:rPr>
                <w:szCs w:val="18"/>
              </w:rPr>
            </w:pPr>
            <w:r w:rsidRPr="002432DE">
              <w:rPr>
                <w:szCs w:val="18"/>
              </w:rPr>
              <w:t>-190,911,77</w:t>
            </w:r>
            <w:r w:rsidR="00C56719">
              <w:rPr>
                <w:szCs w:val="18"/>
              </w:rPr>
              <w:t>0</w:t>
            </w:r>
          </w:p>
        </w:tc>
        <w:tc>
          <w:tcPr>
            <w:tcW w:w="1235" w:type="dxa"/>
            <w:vAlign w:val="bottom"/>
          </w:tcPr>
          <w:p w14:paraId="1E37EAF7" w14:textId="7CF5F1B4" w:rsidR="005B3D69" w:rsidRPr="002432DE" w:rsidRDefault="005B3D69" w:rsidP="003A15EE">
            <w:pPr>
              <w:pStyle w:val="TableTextRight"/>
              <w:ind w:right="-4"/>
              <w:rPr>
                <w:szCs w:val="18"/>
              </w:rPr>
            </w:pPr>
            <w:r w:rsidRPr="002432DE">
              <w:rPr>
                <w:szCs w:val="18"/>
              </w:rPr>
              <w:t>-79,985,74</w:t>
            </w:r>
            <w:r w:rsidR="00C56719">
              <w:rPr>
                <w:szCs w:val="18"/>
              </w:rPr>
              <w:t>0</w:t>
            </w:r>
          </w:p>
        </w:tc>
        <w:tc>
          <w:tcPr>
            <w:tcW w:w="1235" w:type="dxa"/>
            <w:vAlign w:val="bottom"/>
          </w:tcPr>
          <w:p w14:paraId="623DD30E" w14:textId="63E606B9" w:rsidR="005B3D69" w:rsidRPr="002432DE" w:rsidRDefault="005B3D69" w:rsidP="003A15EE">
            <w:pPr>
              <w:pStyle w:val="TableTextRight"/>
              <w:ind w:right="-13"/>
              <w:rPr>
                <w:szCs w:val="18"/>
              </w:rPr>
            </w:pPr>
            <w:r w:rsidRPr="002432DE">
              <w:rPr>
                <w:szCs w:val="18"/>
              </w:rPr>
              <w:t>-84,346,00</w:t>
            </w:r>
            <w:r w:rsidR="00C56719">
              <w:rPr>
                <w:szCs w:val="18"/>
              </w:rPr>
              <w:t>0</w:t>
            </w:r>
          </w:p>
        </w:tc>
        <w:tc>
          <w:tcPr>
            <w:tcW w:w="1235" w:type="dxa"/>
            <w:vAlign w:val="bottom"/>
          </w:tcPr>
          <w:p w14:paraId="78D6AB4E" w14:textId="3E80C5AD" w:rsidR="005B3D69" w:rsidRPr="002432DE" w:rsidRDefault="005B3D69" w:rsidP="003A15EE">
            <w:pPr>
              <w:pStyle w:val="TableTextRight"/>
              <w:ind w:right="8"/>
              <w:rPr>
                <w:szCs w:val="18"/>
              </w:rPr>
            </w:pPr>
            <w:r w:rsidRPr="002432DE">
              <w:rPr>
                <w:szCs w:val="18"/>
              </w:rPr>
              <w:t>-20,775,65</w:t>
            </w:r>
            <w:r w:rsidR="00C56719">
              <w:rPr>
                <w:szCs w:val="18"/>
              </w:rPr>
              <w:t>0</w:t>
            </w:r>
          </w:p>
        </w:tc>
        <w:tc>
          <w:tcPr>
            <w:tcW w:w="1235" w:type="dxa"/>
            <w:vAlign w:val="bottom"/>
          </w:tcPr>
          <w:p w14:paraId="5E76CCC4" w14:textId="71BEF275" w:rsidR="005B3D69" w:rsidRPr="002432DE" w:rsidRDefault="005B3D69" w:rsidP="005B3D69">
            <w:pPr>
              <w:pStyle w:val="TableTextRight"/>
              <w:rPr>
                <w:szCs w:val="18"/>
              </w:rPr>
            </w:pPr>
            <w:r w:rsidRPr="002432DE">
              <w:rPr>
                <w:szCs w:val="18"/>
              </w:rPr>
              <w:t>-4,591,190</w:t>
            </w:r>
          </w:p>
        </w:tc>
        <w:tc>
          <w:tcPr>
            <w:tcW w:w="1235" w:type="dxa"/>
            <w:vAlign w:val="bottom"/>
          </w:tcPr>
          <w:p w14:paraId="0E9A57BE" w14:textId="4F67C525" w:rsidR="005B3D69" w:rsidRPr="002432DE" w:rsidRDefault="005B3D69" w:rsidP="005B3D69">
            <w:pPr>
              <w:pStyle w:val="TableTextRight"/>
              <w:rPr>
                <w:szCs w:val="18"/>
              </w:rPr>
            </w:pPr>
            <w:r w:rsidRPr="002432DE">
              <w:rPr>
                <w:szCs w:val="18"/>
              </w:rPr>
              <w:t>-997,220</w:t>
            </w:r>
          </w:p>
        </w:tc>
        <w:tc>
          <w:tcPr>
            <w:tcW w:w="1235" w:type="dxa"/>
            <w:vAlign w:val="bottom"/>
          </w:tcPr>
          <w:p w14:paraId="5224D403" w14:textId="58A2D2D1" w:rsidR="005B3D69" w:rsidRPr="002432DE" w:rsidRDefault="005B3D69" w:rsidP="005B3D69">
            <w:pPr>
              <w:pStyle w:val="TableTextRight"/>
              <w:rPr>
                <w:szCs w:val="18"/>
              </w:rPr>
            </w:pPr>
            <w:r w:rsidRPr="002432DE">
              <w:rPr>
                <w:szCs w:val="18"/>
              </w:rPr>
              <w:t>-215,96</w:t>
            </w:r>
            <w:r w:rsidR="00C56719">
              <w:rPr>
                <w:szCs w:val="18"/>
              </w:rPr>
              <w:t>0</w:t>
            </w:r>
          </w:p>
        </w:tc>
      </w:tr>
    </w:tbl>
    <w:p w14:paraId="40FBC892" w14:textId="6343DAFB" w:rsidR="00E10E39" w:rsidRDefault="007C5281" w:rsidP="00146709">
      <w:pPr>
        <w:pStyle w:val="CaptionImageorFigure"/>
        <w:rPr>
          <w:color w:val="494847"/>
        </w:rPr>
      </w:pPr>
      <w:r>
        <w:t>Note</w:t>
      </w:r>
      <w:r w:rsidR="00146709">
        <w:t xml:space="preserve"> the values have been converted to present values using a 4 per cent discount rate</w:t>
      </w:r>
      <w:r w:rsidR="00E10E39">
        <w:br w:type="page"/>
      </w:r>
    </w:p>
    <w:p w14:paraId="01085D10" w14:textId="2590D9AF" w:rsidR="00425042" w:rsidRDefault="00425042" w:rsidP="00425042">
      <w:pPr>
        <w:pStyle w:val="Heading3"/>
      </w:pPr>
      <w:bookmarkStart w:id="110" w:name="_Toc51347210"/>
      <w:r w:rsidRPr="00AD53F8">
        <w:lastRenderedPageBreak/>
        <w:t>Biomass for timber</w:t>
      </w:r>
      <w:bookmarkEnd w:id="110"/>
    </w:p>
    <w:p w14:paraId="60ECAF39" w14:textId="77777777" w:rsidR="009016E8" w:rsidRDefault="009016E8" w:rsidP="009016E8">
      <w:pPr>
        <w:pStyle w:val="Heading4"/>
      </w:pPr>
      <w:r>
        <w:t>Description of ecosystem service and users</w:t>
      </w:r>
    </w:p>
    <w:p w14:paraId="03F4CBBD" w14:textId="044ED8BA" w:rsidR="0002694E" w:rsidRDefault="006131FE" w:rsidP="006131FE">
      <w:pPr>
        <w:pStyle w:val="BodyText"/>
      </w:pPr>
      <w:r>
        <w:t>Forests</w:t>
      </w:r>
      <w:r w:rsidR="0002694E">
        <w:t xml:space="preserve"> provide</w:t>
      </w:r>
      <w:r>
        <w:t xml:space="preserve"> </w:t>
      </w:r>
      <w:r w:rsidR="00A170E0">
        <w:t xml:space="preserve">biomass </w:t>
      </w:r>
      <w:r w:rsidR="004F158E">
        <w:t xml:space="preserve">(trees) </w:t>
      </w:r>
      <w:r w:rsidR="00A170E0">
        <w:t xml:space="preserve">which is harvested </w:t>
      </w:r>
      <w:r w:rsidR="004F158E">
        <w:t>as timber</w:t>
      </w:r>
      <w:r w:rsidR="00A170E0">
        <w:t xml:space="preserve">. </w:t>
      </w:r>
      <w:r w:rsidR="004F158E">
        <w:t>In Victoria, biomass is harvested from native forests</w:t>
      </w:r>
      <w:r w:rsidR="00F30C5E">
        <w:t xml:space="preserve"> (state forests)</w:t>
      </w:r>
      <w:r w:rsidR="004F158E">
        <w:t xml:space="preserve"> and from plantation forests grown specifically for timber. </w:t>
      </w:r>
      <w:r w:rsidR="00B97A83">
        <w:t xml:space="preserve">In </w:t>
      </w:r>
      <w:r w:rsidR="00B97A83" w:rsidRPr="00B97A83">
        <w:t>2019, the Victorian Government announced that native timber harvesting will cease by 2030, with a phased reduction from 2024-25.</w:t>
      </w:r>
    </w:p>
    <w:p w14:paraId="1E2FBE81" w14:textId="2DA5BF49" w:rsidR="00231A5F" w:rsidRDefault="0002694E" w:rsidP="006131FE">
      <w:pPr>
        <w:pStyle w:val="BodyText"/>
      </w:pPr>
      <w:r>
        <w:t xml:space="preserve">This ecosystem service is used by the timber industry. In turn, the timber industry </w:t>
      </w:r>
      <w:r w:rsidR="00231A5F">
        <w:t>provide</w:t>
      </w:r>
      <w:r w:rsidR="0023055F">
        <w:t>s</w:t>
      </w:r>
      <w:r w:rsidR="00231A5F">
        <w:t xml:space="preserve"> a benefit to businesses producing wood and paper products by supplying </w:t>
      </w:r>
      <w:r w:rsidR="00B626F1">
        <w:t>timber</w:t>
      </w:r>
      <w:r w:rsidR="00231A5F">
        <w:t xml:space="preserve">. </w:t>
      </w:r>
    </w:p>
    <w:p w14:paraId="38E6D95F" w14:textId="2AE05A32" w:rsidR="00425042" w:rsidRDefault="00425042" w:rsidP="00425042">
      <w:pPr>
        <w:pStyle w:val="Heading4"/>
      </w:pPr>
      <w:r>
        <w:t xml:space="preserve">Impact of </w:t>
      </w:r>
      <w:r w:rsidR="002B63A7">
        <w:t>fire</w:t>
      </w:r>
      <w:r>
        <w:t xml:space="preserve"> on ecosystem service</w:t>
      </w:r>
    </w:p>
    <w:p w14:paraId="22989AC8" w14:textId="77F2047B" w:rsidR="007900C6" w:rsidRDefault="007A271B" w:rsidP="007A271B">
      <w:pPr>
        <w:pStyle w:val="BodyText"/>
        <w:rPr>
          <w:lang w:val="en-US"/>
        </w:rPr>
      </w:pPr>
      <w:r>
        <w:t xml:space="preserve">The impact of fire on this ecosystem service is complex. </w:t>
      </w:r>
      <w:r w:rsidR="003D5016">
        <w:t>A bushfire</w:t>
      </w:r>
      <w:r>
        <w:t xml:space="preserve"> </w:t>
      </w:r>
      <w:r w:rsidR="003D5016">
        <w:t xml:space="preserve">will typically reduce the quality and quantity of biomass </w:t>
      </w:r>
      <w:r w:rsidR="003D5016" w:rsidRPr="00E45B41">
        <w:rPr>
          <w:i/>
          <w:iCs/>
        </w:rPr>
        <w:t>available</w:t>
      </w:r>
      <w:r w:rsidR="003D5016">
        <w:t xml:space="preserve"> for harvesting from </w:t>
      </w:r>
      <w:r w:rsidR="00E45B41">
        <w:t>burnt</w:t>
      </w:r>
      <w:r w:rsidR="00A70988">
        <w:t xml:space="preserve"> forests. However, how this translates into </w:t>
      </w:r>
      <w:r w:rsidR="00B07D79">
        <w:t xml:space="preserve">actual </w:t>
      </w:r>
      <w:r w:rsidR="00A70988">
        <w:t>supply of the ecosystem service (</w:t>
      </w:r>
      <w:r w:rsidR="00BA0292">
        <w:t>harvested timber</w:t>
      </w:r>
      <w:r w:rsidR="007548FC">
        <w:t xml:space="preserve">) depends on a number of factors, </w:t>
      </w:r>
      <w:r w:rsidR="007548FC" w:rsidRPr="00D531B6">
        <w:rPr>
          <w:lang w:val="en-US"/>
        </w:rPr>
        <w:t xml:space="preserve">including </w:t>
      </w:r>
      <w:r w:rsidR="007548FC">
        <w:rPr>
          <w:lang w:val="en-US"/>
        </w:rPr>
        <w:t>human factors.</w:t>
      </w:r>
      <w:r w:rsidR="00EB0849">
        <w:rPr>
          <w:lang w:val="en-US"/>
        </w:rPr>
        <w:t xml:space="preserve"> </w:t>
      </w:r>
    </w:p>
    <w:p w14:paraId="7CFCC451" w14:textId="7B4FEE2E" w:rsidR="00EB0849" w:rsidRPr="00BA0292" w:rsidRDefault="00EB0849" w:rsidP="007A271B">
      <w:pPr>
        <w:pStyle w:val="BodyText"/>
        <w:rPr>
          <w:lang w:val="en-US"/>
        </w:rPr>
      </w:pPr>
      <w:r>
        <w:rPr>
          <w:lang w:val="en-US"/>
        </w:rPr>
        <w:t xml:space="preserve">Supply </w:t>
      </w:r>
      <w:r w:rsidR="007900C6">
        <w:rPr>
          <w:lang w:val="en-US"/>
        </w:rPr>
        <w:t>of this ecosystem service may</w:t>
      </w:r>
      <w:r>
        <w:rPr>
          <w:lang w:val="en-US"/>
        </w:rPr>
        <w:t xml:space="preserve"> </w:t>
      </w:r>
      <w:r w:rsidR="00D10B41">
        <w:rPr>
          <w:lang w:val="en-US"/>
        </w:rPr>
        <w:t>be sustained</w:t>
      </w:r>
      <w:r>
        <w:rPr>
          <w:lang w:val="en-US"/>
        </w:rPr>
        <w:t xml:space="preserve"> after a bushfire, </w:t>
      </w:r>
      <w:r w:rsidR="00C06AB6">
        <w:rPr>
          <w:lang w:val="en-US"/>
        </w:rPr>
        <w:t>if</w:t>
      </w:r>
      <w:r>
        <w:rPr>
          <w:lang w:val="en-US"/>
        </w:rPr>
        <w:t xml:space="preserve"> </w:t>
      </w:r>
      <w:r w:rsidR="001A64A7">
        <w:rPr>
          <w:lang w:val="en-US"/>
        </w:rPr>
        <w:t xml:space="preserve">harvesting </w:t>
      </w:r>
      <w:r w:rsidR="00BA0292">
        <w:rPr>
          <w:lang w:val="en-US"/>
        </w:rPr>
        <w:t xml:space="preserve">activity </w:t>
      </w:r>
      <w:r w:rsidR="001A64A7">
        <w:rPr>
          <w:lang w:val="en-US"/>
        </w:rPr>
        <w:t xml:space="preserve">is brought forward to </w:t>
      </w:r>
      <w:r w:rsidR="00477CC1">
        <w:rPr>
          <w:lang w:val="en-US"/>
        </w:rPr>
        <w:t>harvest</w:t>
      </w:r>
      <w:r w:rsidR="001A64A7">
        <w:rPr>
          <w:lang w:val="en-US"/>
        </w:rPr>
        <w:t xml:space="preserve"> fire-affected </w:t>
      </w:r>
      <w:r w:rsidR="00AA66C2">
        <w:rPr>
          <w:lang w:val="en-US"/>
        </w:rPr>
        <w:t>timber</w:t>
      </w:r>
      <w:r w:rsidR="001A64A7">
        <w:rPr>
          <w:lang w:val="en-US"/>
        </w:rPr>
        <w:t xml:space="preserve"> before it declines in quality and value. This is known as ‘salvage harvesting’</w:t>
      </w:r>
      <w:r w:rsidR="00A42E17">
        <w:rPr>
          <w:lang w:val="en-US"/>
        </w:rPr>
        <w:t xml:space="preserve"> and </w:t>
      </w:r>
      <w:r w:rsidR="00477CC1">
        <w:rPr>
          <w:lang w:val="en-US"/>
        </w:rPr>
        <w:t xml:space="preserve">it </w:t>
      </w:r>
      <w:r w:rsidR="00A42E17">
        <w:rPr>
          <w:lang w:val="en-US"/>
        </w:rPr>
        <w:t>occurs in both native and plantation forests.</w:t>
      </w:r>
      <w:r w:rsidR="00BA0292">
        <w:rPr>
          <w:lang w:val="en-US"/>
        </w:rPr>
        <w:t xml:space="preserve"> </w:t>
      </w:r>
      <w:r w:rsidR="00AA66C2">
        <w:rPr>
          <w:lang w:val="en-US"/>
        </w:rPr>
        <w:t>Salvage harvesting has</w:t>
      </w:r>
      <w:r>
        <w:rPr>
          <w:lang w:val="en-US"/>
        </w:rPr>
        <w:t xml:space="preserve"> occurred after </w:t>
      </w:r>
      <w:r w:rsidR="00AA66C2">
        <w:rPr>
          <w:lang w:val="en-US"/>
        </w:rPr>
        <w:t>p</w:t>
      </w:r>
      <w:r w:rsidR="00454804">
        <w:rPr>
          <w:lang w:val="en-US"/>
        </w:rPr>
        <w:t>revious</w:t>
      </w:r>
      <w:r>
        <w:rPr>
          <w:lang w:val="en-US"/>
        </w:rPr>
        <w:t xml:space="preserve"> bushfires in Victoria</w:t>
      </w:r>
      <w:r w:rsidR="00BA0292">
        <w:rPr>
          <w:lang w:val="en-US"/>
        </w:rPr>
        <w:t>,</w:t>
      </w:r>
      <w:r w:rsidR="00454804">
        <w:rPr>
          <w:lang w:val="en-US"/>
        </w:rPr>
        <w:t xml:space="preserve"> </w:t>
      </w:r>
      <w:r w:rsidR="001C28D1">
        <w:rPr>
          <w:lang w:val="en-US"/>
        </w:rPr>
        <w:t>which</w:t>
      </w:r>
      <w:r w:rsidR="001C3277">
        <w:rPr>
          <w:lang w:val="en-US"/>
        </w:rPr>
        <w:t xml:space="preserve"> </w:t>
      </w:r>
      <w:r w:rsidR="00454804">
        <w:rPr>
          <w:lang w:val="en-US"/>
        </w:rPr>
        <w:t xml:space="preserve">can be seen in historical </w:t>
      </w:r>
      <w:r w:rsidR="00086D33">
        <w:rPr>
          <w:lang w:val="en-US"/>
        </w:rPr>
        <w:t>native timber harvesting data</w:t>
      </w:r>
      <w:r w:rsidR="001C3277">
        <w:rPr>
          <w:lang w:val="en-US"/>
        </w:rPr>
        <w:t xml:space="preserve"> (</w:t>
      </w:r>
      <w:r w:rsidR="00477CC1">
        <w:rPr>
          <w:lang w:val="en-US"/>
        </w:rPr>
        <w:t xml:space="preserve">see </w:t>
      </w:r>
      <w:r w:rsidR="009D1D49">
        <w:rPr>
          <w:lang w:val="en-US"/>
        </w:rPr>
        <w:t>Figure 20</w:t>
      </w:r>
      <w:r w:rsidR="001C3277">
        <w:t>).</w:t>
      </w:r>
      <w:r>
        <w:rPr>
          <w:lang w:val="en-US"/>
        </w:rPr>
        <w:t xml:space="preserve"> </w:t>
      </w:r>
      <w:r w:rsidR="00086D33">
        <w:rPr>
          <w:lang w:val="en-US"/>
        </w:rPr>
        <w:t xml:space="preserve">For example, </w:t>
      </w:r>
      <w:r w:rsidR="00086D33">
        <w:t xml:space="preserve">from </w:t>
      </w:r>
      <w:r>
        <w:t>2007</w:t>
      </w:r>
      <w:r w:rsidR="00086D33">
        <w:t xml:space="preserve"> to </w:t>
      </w:r>
      <w:r>
        <w:t xml:space="preserve">2009 there </w:t>
      </w:r>
      <w:r w:rsidR="00477CC1">
        <w:t>was</w:t>
      </w:r>
      <w:r>
        <w:t xml:space="preserve"> a spike in</w:t>
      </w:r>
      <w:r w:rsidR="00477CC1">
        <w:t xml:space="preserve"> the volume of timber harvested</w:t>
      </w:r>
      <w:r>
        <w:t xml:space="preserve"> </w:t>
      </w:r>
      <w:r w:rsidR="00477CC1">
        <w:t xml:space="preserve">in </w:t>
      </w:r>
      <w:r>
        <w:t xml:space="preserve">the Gippsland RFA region following the 2006-07 Alpine fires. In 2010 there </w:t>
      </w:r>
      <w:r w:rsidR="00EA2FF7">
        <w:t>was</w:t>
      </w:r>
      <w:r>
        <w:t xml:space="preserve"> a </w:t>
      </w:r>
      <w:r w:rsidR="00086D33">
        <w:t>large</w:t>
      </w:r>
      <w:r>
        <w:t xml:space="preserve"> spike in the Central Highlands RFA region following the 2009 Black Saturday fires.</w:t>
      </w:r>
    </w:p>
    <w:p w14:paraId="22C2C563" w14:textId="57782228" w:rsidR="000A510C" w:rsidRDefault="003A4847" w:rsidP="007A271B">
      <w:pPr>
        <w:pStyle w:val="BodyText"/>
      </w:pPr>
      <w:r>
        <w:t>However, there may be longer-term impacts on this ecosystem service, as</w:t>
      </w:r>
      <w:r w:rsidR="0061673A" w:rsidRPr="0061673A">
        <w:rPr>
          <w:rFonts w:cs="Arial"/>
          <w:lang w:eastAsia="en-AU"/>
        </w:rPr>
        <w:t xml:space="preserve"> </w:t>
      </w:r>
      <w:r w:rsidR="0061673A" w:rsidRPr="0061673A">
        <w:t>plantation forests need to be cleared and a new rotation planted</w:t>
      </w:r>
      <w:r w:rsidR="0061673A">
        <w:t>.</w:t>
      </w:r>
      <w:r w:rsidR="00404B5A">
        <w:t xml:space="preserve"> A </w:t>
      </w:r>
      <w:r w:rsidR="00602CDF">
        <w:t>2017 assessment by the Victorian Environmental Assessment Council found that major bushfires have had a profound effect on timber supply from Victoria’s state forests, particularly bushfires that have burnt large areas of Ash forests, such as the 2009 Black Saturday fires.</w:t>
      </w:r>
      <w:r w:rsidR="00602CDF">
        <w:rPr>
          <w:rStyle w:val="FootnoteReference"/>
        </w:rPr>
        <w:footnoteReference w:id="41"/>
      </w:r>
    </w:p>
    <w:p w14:paraId="36F5D8DE" w14:textId="0EE5BDC7" w:rsidR="000165E8" w:rsidRPr="00AF6841" w:rsidRDefault="00FB5C07" w:rsidP="00AF6841">
      <w:pPr>
        <w:pStyle w:val="BodyText"/>
      </w:pPr>
      <w:r w:rsidRPr="00AF6841">
        <w:t>The</w:t>
      </w:r>
      <w:r w:rsidR="000165E8" w:rsidRPr="00AF6841">
        <w:t xml:space="preserve"> overall change</w:t>
      </w:r>
      <w:r w:rsidRPr="00AF6841">
        <w:t xml:space="preserve"> in supply of this ecosystem service</w:t>
      </w:r>
      <w:r w:rsidR="000165E8" w:rsidRPr="00AF6841">
        <w:t xml:space="preserve"> at a regional or </w:t>
      </w:r>
      <w:r w:rsidR="003A7C3A" w:rsidRPr="00AF6841">
        <w:t>state-wide</w:t>
      </w:r>
      <w:r w:rsidR="000165E8" w:rsidRPr="00AF6841">
        <w:t xml:space="preserve"> scale will depend on the extent to </w:t>
      </w:r>
      <w:r w:rsidR="00A523FC" w:rsidRPr="00AF6841">
        <w:t>which harvesting activity shift</w:t>
      </w:r>
      <w:r w:rsidR="00F423FC" w:rsidRPr="00AF6841">
        <w:t>s</w:t>
      </w:r>
      <w:r w:rsidR="00A523FC" w:rsidRPr="00AF6841">
        <w:t xml:space="preserve"> to </w:t>
      </w:r>
      <w:r w:rsidR="005D5F21" w:rsidRPr="00AF6841">
        <w:t>other</w:t>
      </w:r>
      <w:r w:rsidR="00A523FC" w:rsidRPr="00AF6841">
        <w:t xml:space="preserve"> areas of forest</w:t>
      </w:r>
      <w:r w:rsidR="005D5F21" w:rsidRPr="00AF6841">
        <w:t>. As with other ecosystem services</w:t>
      </w:r>
      <w:r w:rsidR="00AB4316" w:rsidRPr="00AF6841">
        <w:t>,</w:t>
      </w:r>
      <w:r w:rsidR="005D5F21" w:rsidRPr="00AF6841">
        <w:t xml:space="preserve"> such as provision of floral resources</w:t>
      </w:r>
      <w:r w:rsidR="00AB4316" w:rsidRPr="00AF6841">
        <w:t xml:space="preserve"> (for honey and pollination)</w:t>
      </w:r>
      <w:r w:rsidR="005D5F21" w:rsidRPr="00AF6841">
        <w:t xml:space="preserve"> and recreation and tourism</w:t>
      </w:r>
      <w:r w:rsidR="00AB4316" w:rsidRPr="00AF6841">
        <w:t xml:space="preserve">, unburnt areas of forest may </w:t>
      </w:r>
      <w:r w:rsidR="004A49A8" w:rsidRPr="00AF6841">
        <w:t>increase supply of</w:t>
      </w:r>
      <w:r w:rsidR="00B96E8A" w:rsidRPr="00AF6841">
        <w:t xml:space="preserve"> ecosystem services </w:t>
      </w:r>
      <w:r w:rsidR="004A49A8" w:rsidRPr="00AF6841">
        <w:t>as</w:t>
      </w:r>
      <w:r w:rsidR="00B96E8A" w:rsidRPr="00AF6841">
        <w:t xml:space="preserve"> businesses and households shift their behaviour</w:t>
      </w:r>
      <w:r w:rsidR="00AF6841">
        <w:t xml:space="preserve"> (use)</w:t>
      </w:r>
      <w:r w:rsidR="00B96E8A" w:rsidRPr="00AF6841">
        <w:t xml:space="preserve"> in response to the bushfires.  </w:t>
      </w:r>
    </w:p>
    <w:p w14:paraId="0448C0E1" w14:textId="43C6A08C" w:rsidR="000A720F" w:rsidRDefault="000A720F" w:rsidP="000A720F">
      <w:pPr>
        <w:pStyle w:val="Caption"/>
      </w:pPr>
      <w:r>
        <w:lastRenderedPageBreak/>
        <w:t xml:space="preserve">Figure </w:t>
      </w:r>
      <w:fldSimple w:instr=" SEQ Figure \* ARABIC ">
        <w:r w:rsidR="00F11A6E">
          <w:rPr>
            <w:noProof/>
          </w:rPr>
          <w:t>21</w:t>
        </w:r>
      </w:fldSimple>
      <w:r>
        <w:t xml:space="preserve"> Quantity of biomass for timber from </w:t>
      </w:r>
      <w:r w:rsidR="00086D33">
        <w:t xml:space="preserve">native </w:t>
      </w:r>
      <w:r>
        <w:t>forests in RFA regions (2005-2018)</w:t>
      </w:r>
    </w:p>
    <w:p w14:paraId="3F6D328A" w14:textId="77777777" w:rsidR="0061673A" w:rsidRDefault="000A720F" w:rsidP="0061673A">
      <w:pPr>
        <w:pStyle w:val="CaptionImageorFigure"/>
      </w:pPr>
      <w:r>
        <w:rPr>
          <w:noProof/>
        </w:rPr>
        <w:drawing>
          <wp:inline distT="0" distB="0" distL="0" distR="0" wp14:anchorId="0F9B095E" wp14:editId="5DC791D6">
            <wp:extent cx="6109335" cy="3000894"/>
            <wp:effectExtent l="0" t="0" r="0" b="0"/>
            <wp:docPr id="50" name="Chart 50" descr="Chart showing the quantity of biomass for timber from native forests by each RFA region from 2005 - 2018.">
              <a:extLst xmlns:a="http://schemas.openxmlformats.org/drawingml/2006/main">
                <a:ext uri="{FF2B5EF4-FFF2-40B4-BE49-F238E27FC236}">
                  <a16:creationId xmlns:a16="http://schemas.microsoft.com/office/drawing/2014/main" id="{9DA04710-FE6D-416A-88B1-6D0AC825DF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584ADC34" w14:textId="5522F431" w:rsidR="00EB0849" w:rsidRDefault="000A720F" w:rsidP="0061673A">
      <w:pPr>
        <w:pStyle w:val="CaptionImageorFigure"/>
      </w:pPr>
      <w:r>
        <w:t>Data source: VicForests</w:t>
      </w:r>
      <w:r w:rsidR="003A39D9">
        <w:t xml:space="preserve"> </w:t>
      </w:r>
    </w:p>
    <w:p w14:paraId="2EEBDCE9" w14:textId="6C03D57F" w:rsidR="0061673A" w:rsidRPr="0061673A" w:rsidRDefault="0061673A" w:rsidP="0061673A">
      <w:pPr>
        <w:pStyle w:val="Heading4"/>
      </w:pPr>
      <w:r>
        <w:t>Quantification of impact</w:t>
      </w:r>
    </w:p>
    <w:p w14:paraId="49060F45" w14:textId="3028617C" w:rsidR="00CD3078" w:rsidRDefault="00CD3078" w:rsidP="00CD3078">
      <w:pPr>
        <w:pStyle w:val="Heading5"/>
      </w:pPr>
      <w:r>
        <w:t>Native timber</w:t>
      </w:r>
    </w:p>
    <w:p w14:paraId="356816C3" w14:textId="4ABB2971" w:rsidR="000165E8" w:rsidRPr="000165E8" w:rsidRDefault="002B47A5" w:rsidP="009959EE">
      <w:pPr>
        <w:pStyle w:val="BodyText"/>
      </w:pPr>
      <w:r>
        <w:t xml:space="preserve">There will continue to be some supply of this ecosystem services from native forests that were burnt in the 2019-20 bushfires, as salvage harvesting occurs. </w:t>
      </w:r>
      <w:r w:rsidR="000165E8" w:rsidRPr="000165E8">
        <w:t xml:space="preserve">VicForests has announced plans to </w:t>
      </w:r>
      <w:r w:rsidR="00FC4E23">
        <w:t>sal</w:t>
      </w:r>
      <w:r w:rsidR="001711DA">
        <w:t xml:space="preserve">vage </w:t>
      </w:r>
      <w:r w:rsidR="000165E8" w:rsidRPr="000165E8">
        <w:t>harvest 3,500 hectares of severely fire affected timber over several years</w:t>
      </w:r>
      <w:r w:rsidR="001711DA">
        <w:t>, while</w:t>
      </w:r>
      <w:r w:rsidR="001711DA" w:rsidRPr="001711DA">
        <w:t xml:space="preserve"> </w:t>
      </w:r>
      <w:r w:rsidR="001711DA">
        <w:t>unburnt areas of native forest within the fire footprint will not be harvested</w:t>
      </w:r>
      <w:r w:rsidR="000165E8" w:rsidRPr="000165E8">
        <w:t>.</w:t>
      </w:r>
      <w:r w:rsidR="000165E8" w:rsidRPr="000165E8">
        <w:rPr>
          <w:vertAlign w:val="superscript"/>
        </w:rPr>
        <w:footnoteReference w:id="42"/>
      </w:r>
      <w:r w:rsidR="000165E8" w:rsidRPr="000165E8">
        <w:rPr>
          <w:vertAlign w:val="superscript"/>
        </w:rPr>
        <w:t xml:space="preserve"> </w:t>
      </w:r>
    </w:p>
    <w:p w14:paraId="1BD7D0D1" w14:textId="0B84A336" w:rsidR="00CD3078" w:rsidRPr="00B626F1" w:rsidRDefault="00CD3078" w:rsidP="00CD3078">
      <w:pPr>
        <w:pStyle w:val="Heading5"/>
      </w:pPr>
      <w:r>
        <w:t xml:space="preserve">Plantation timber </w:t>
      </w:r>
    </w:p>
    <w:p w14:paraId="6D622BA2" w14:textId="69904F5D" w:rsidR="00D46491" w:rsidRDefault="00FF7E28" w:rsidP="008935E2">
      <w:pPr>
        <w:pStyle w:val="BodyText"/>
      </w:pPr>
      <w:r>
        <w:t>Supply</w:t>
      </w:r>
      <w:r w:rsidR="002B47A5">
        <w:t xml:space="preserve"> of this ecosystem service</w:t>
      </w:r>
      <w:r w:rsidR="001927DD">
        <w:t xml:space="preserve"> </w:t>
      </w:r>
      <w:r>
        <w:t>is likely to be sustained</w:t>
      </w:r>
      <w:r w:rsidR="001927DD">
        <w:t>, as salvage harvesting occurs</w:t>
      </w:r>
      <w:r w:rsidR="00E74247">
        <w:t xml:space="preserve"> in</w:t>
      </w:r>
      <w:r w:rsidR="001927DD">
        <w:t xml:space="preserve"> plantation forests that were burnt in the 2019-20 bushfires.</w:t>
      </w:r>
      <w:r w:rsidR="00390BB2">
        <w:t xml:space="preserve"> </w:t>
      </w:r>
      <w:r w:rsidR="00234933">
        <w:t xml:space="preserve">The Australian Forest and Wood Products Association reported that 6,000 hectares of HVP’s softwood plantations in north east Victoria were burnt, </w:t>
      </w:r>
      <w:r w:rsidR="00696BCB">
        <w:t>and that</w:t>
      </w:r>
      <w:r w:rsidR="00234933">
        <w:t xml:space="preserve"> salvage harvesting </w:t>
      </w:r>
      <w:r w:rsidR="00696BCB">
        <w:t xml:space="preserve">has </w:t>
      </w:r>
      <w:r w:rsidR="00234933">
        <w:t>commenced.</w:t>
      </w:r>
      <w:r w:rsidR="00234933">
        <w:rPr>
          <w:rStyle w:val="FootnoteReference"/>
        </w:rPr>
        <w:footnoteReference w:id="43"/>
      </w:r>
      <w:r w:rsidR="00F22793">
        <w:t xml:space="preserve"> </w:t>
      </w:r>
      <w:r w:rsidR="00234933">
        <w:t xml:space="preserve">After salvage harvesting </w:t>
      </w:r>
      <w:r w:rsidR="00973AAA">
        <w:t xml:space="preserve">occurs, plantation forests </w:t>
      </w:r>
      <w:r w:rsidR="004F4035">
        <w:t>are</w:t>
      </w:r>
      <w:r w:rsidR="00973AAA">
        <w:t xml:space="preserve"> cleared and a new rotation planted</w:t>
      </w:r>
      <w:r w:rsidR="004F4035">
        <w:t>, meaning that impacted</w:t>
      </w:r>
      <w:r w:rsidR="00B03D4A">
        <w:t xml:space="preserve"> plantation</w:t>
      </w:r>
      <w:r w:rsidR="00E932D2">
        <w:t>s</w:t>
      </w:r>
      <w:r w:rsidR="00B03D4A">
        <w:t xml:space="preserve"> </w:t>
      </w:r>
      <w:r w:rsidR="00E932D2">
        <w:t>will</w:t>
      </w:r>
      <w:r w:rsidR="004F4035">
        <w:t xml:space="preserve"> </w:t>
      </w:r>
      <w:r w:rsidR="00B03D4A">
        <w:t xml:space="preserve">not </w:t>
      </w:r>
      <w:r w:rsidR="00E932D2">
        <w:t xml:space="preserve">provide timber again until </w:t>
      </w:r>
      <w:r w:rsidR="004F4035">
        <w:t xml:space="preserve">the end of their rotation length. </w:t>
      </w:r>
      <w:r w:rsidR="00973AAA">
        <w:t>Softwood plantations are predominantly long rotation (25-35 years) radiata and southern pines, while hardwood plantation</w:t>
      </w:r>
      <w:r w:rsidR="00F22793">
        <w:t>s</w:t>
      </w:r>
      <w:r w:rsidR="00973AAA">
        <w:t xml:space="preserve"> are predominantly short rotation (10-12 years) southern blue gum and shining gum.</w:t>
      </w:r>
      <w:r w:rsidR="00973AAA">
        <w:rPr>
          <w:rStyle w:val="FootnoteReference"/>
        </w:rPr>
        <w:footnoteReference w:id="44"/>
      </w:r>
    </w:p>
    <w:p w14:paraId="62CFAD30" w14:textId="2005EC53" w:rsidR="00EA48B0" w:rsidRDefault="006A3E51" w:rsidP="00E2103C">
      <w:pPr>
        <w:pStyle w:val="BodyText"/>
      </w:pPr>
      <w:r>
        <w:t>There are over 1</w:t>
      </w:r>
      <w:r w:rsidR="00EA48B0">
        <w:t>5</w:t>
      </w:r>
      <w:r>
        <w:t xml:space="preserve">0,000 hectares of plantations in </w:t>
      </w:r>
      <w:r w:rsidR="00B67453">
        <w:t>East Gippsland, Gippsland and the N</w:t>
      </w:r>
      <w:r w:rsidR="00975A8C">
        <w:t>orth East RFA regions</w:t>
      </w:r>
      <w:r w:rsidR="00F77F4D">
        <w:t xml:space="preserve">, </w:t>
      </w:r>
      <w:r w:rsidR="0078580D">
        <w:t>predominantly</w:t>
      </w:r>
      <w:r w:rsidR="00F77F4D">
        <w:t xml:space="preserve"> in Gippsland and the North East</w:t>
      </w:r>
      <w:r w:rsidR="00AB0061">
        <w:t xml:space="preserve"> (see</w:t>
      </w:r>
      <w:r w:rsidR="00570B16">
        <w:t xml:space="preserve"> </w:t>
      </w:r>
      <w:r w:rsidR="00570B16">
        <w:fldChar w:fldCharType="begin"/>
      </w:r>
      <w:r w:rsidR="00570B16">
        <w:instrText xml:space="preserve"> REF _Ref51454492 \h </w:instrText>
      </w:r>
      <w:r w:rsidR="00570B16">
        <w:fldChar w:fldCharType="separate"/>
      </w:r>
      <w:r w:rsidR="00F11A6E">
        <w:t xml:space="preserve">Table </w:t>
      </w:r>
      <w:r w:rsidR="00F11A6E">
        <w:rPr>
          <w:noProof/>
        </w:rPr>
        <w:t>16</w:t>
      </w:r>
      <w:r w:rsidR="00570B16">
        <w:fldChar w:fldCharType="end"/>
      </w:r>
      <w:r w:rsidR="00AB0061" w:rsidRPr="00234F0F">
        <w:rPr>
          <w:rFonts w:cstheme="minorHAnsi"/>
        </w:rPr>
        <w:t>)</w:t>
      </w:r>
      <w:r w:rsidR="00E46163" w:rsidRPr="00234F0F">
        <w:rPr>
          <w:rFonts w:cstheme="minorHAnsi"/>
        </w:rPr>
        <w:t>.</w:t>
      </w:r>
      <w:r w:rsidR="00F77F4D">
        <w:t xml:space="preserve"> Around </w:t>
      </w:r>
      <w:r w:rsidR="009543C8">
        <w:t>three quarter</w:t>
      </w:r>
      <w:r w:rsidR="00855BEA">
        <w:t xml:space="preserve">s </w:t>
      </w:r>
      <w:r w:rsidR="009543C8">
        <w:t xml:space="preserve">is softwood plantation </w:t>
      </w:r>
      <w:r w:rsidR="0078580D">
        <w:t xml:space="preserve">(mainly in </w:t>
      </w:r>
      <w:r w:rsidR="00855BEA">
        <w:t>Gippsland and the North East</w:t>
      </w:r>
      <w:r w:rsidR="0078580D">
        <w:t>) and a qua</w:t>
      </w:r>
      <w:r w:rsidR="00AB0061">
        <w:t xml:space="preserve">rter </w:t>
      </w:r>
      <w:r w:rsidR="00606CEA">
        <w:t>i</w:t>
      </w:r>
      <w:r w:rsidR="00AB0061">
        <w:t>s hardwood plantation (mainly in Gippsland)</w:t>
      </w:r>
      <w:r w:rsidR="00855BEA">
        <w:t>.</w:t>
      </w:r>
      <w:r w:rsidR="00AB0061">
        <w:t xml:space="preserve"> </w:t>
      </w:r>
      <w:r w:rsidR="00855BEA">
        <w:t xml:space="preserve">There are </w:t>
      </w:r>
      <w:r w:rsidR="006A179C">
        <w:t xml:space="preserve">around 270,000 </w:t>
      </w:r>
      <w:r w:rsidR="00855BEA" w:rsidRPr="006A179C">
        <w:t>hectares</w:t>
      </w:r>
      <w:r w:rsidR="00855BEA">
        <w:t xml:space="preserve"> of plantation</w:t>
      </w:r>
      <w:r w:rsidR="0009228E">
        <w:t>s</w:t>
      </w:r>
      <w:r w:rsidR="00855BEA">
        <w:t xml:space="preserve"> in the rest of Victoria, </w:t>
      </w:r>
      <w:r w:rsidR="00B76B05">
        <w:t>largely</w:t>
      </w:r>
      <w:r w:rsidR="00855BEA">
        <w:t xml:space="preserve"> in the west of the state. </w:t>
      </w:r>
    </w:p>
    <w:p w14:paraId="5B871AE8" w14:textId="17562AB6" w:rsidR="00AB0061" w:rsidRDefault="00CC29E1" w:rsidP="00E2103C">
      <w:pPr>
        <w:pStyle w:val="BodyText"/>
      </w:pPr>
      <w:r>
        <w:lastRenderedPageBreak/>
        <w:t>Around</w:t>
      </w:r>
      <w:r w:rsidR="002F77FF">
        <w:t xml:space="preserve"> 7,</w:t>
      </w:r>
      <w:r>
        <w:t>8</w:t>
      </w:r>
      <w:r w:rsidR="002F77FF">
        <w:t>00 hectares of plantation</w:t>
      </w:r>
      <w:r w:rsidR="00C31041">
        <w:t xml:space="preserve"> forest was burnt in the 2019-20 bushfires, in </w:t>
      </w:r>
      <w:r w:rsidR="00F22793">
        <w:t xml:space="preserve">the North </w:t>
      </w:r>
      <w:r w:rsidR="00C31041">
        <w:t xml:space="preserve">East and the </w:t>
      </w:r>
      <w:r w:rsidR="00F22793">
        <w:t>East Gippsland RFA regions</w:t>
      </w:r>
      <w:r w:rsidR="00C31041">
        <w:t>. Around 1,</w:t>
      </w:r>
      <w:r w:rsidR="00082E88">
        <w:t>3</w:t>
      </w:r>
      <w:r w:rsidR="00C31041">
        <w:t xml:space="preserve">00 hectares was burnt in East Gippsland – a mix of hardwood and softwood. </w:t>
      </w:r>
      <w:r w:rsidR="006F3F2A">
        <w:t xml:space="preserve">While </w:t>
      </w:r>
      <w:r w:rsidR="00606CEA">
        <w:t>this is a</w:t>
      </w:r>
      <w:r w:rsidR="006F3F2A">
        <w:t xml:space="preserve"> </w:t>
      </w:r>
      <w:r w:rsidR="00606CEA">
        <w:t xml:space="preserve">very </w:t>
      </w:r>
      <w:r w:rsidR="006F3F2A">
        <w:t xml:space="preserve">small proportion of </w:t>
      </w:r>
      <w:r w:rsidR="00606CEA">
        <w:t xml:space="preserve">total </w:t>
      </w:r>
      <w:r w:rsidR="006F3F2A">
        <w:t xml:space="preserve">plantations across Victoria, this represents around 20 per cent of East Gippsland plantations. In the North East </w:t>
      </w:r>
      <w:r w:rsidR="00257D42">
        <w:t xml:space="preserve">mainly softwood plantations were burnt – </w:t>
      </w:r>
      <w:r w:rsidR="00F22793">
        <w:t>around</w:t>
      </w:r>
      <w:r w:rsidR="00257D42">
        <w:t xml:space="preserve"> 6,</w:t>
      </w:r>
      <w:r w:rsidR="00082E88">
        <w:t>5</w:t>
      </w:r>
      <w:r w:rsidR="00257D42">
        <w:t xml:space="preserve">00 hectares. </w:t>
      </w:r>
      <w:r w:rsidR="00A678F6">
        <w:t xml:space="preserve">Again, while this is a small proportion of </w:t>
      </w:r>
      <w:r w:rsidR="00606CEA">
        <w:t xml:space="preserve">total </w:t>
      </w:r>
      <w:r w:rsidR="00A678F6">
        <w:t>plantations across Victoria, it represents 1</w:t>
      </w:r>
      <w:r w:rsidR="00E33906">
        <w:t>0</w:t>
      </w:r>
      <w:r w:rsidR="00A678F6">
        <w:t> </w:t>
      </w:r>
      <w:r w:rsidR="00E33906">
        <w:t>per cent of plantations in the North East</w:t>
      </w:r>
      <w:r w:rsidR="00A678F6">
        <w:t xml:space="preserve">. </w:t>
      </w:r>
    </w:p>
    <w:p w14:paraId="6BFDACE8" w14:textId="686237B7" w:rsidR="00EA6080" w:rsidRDefault="00EA6080" w:rsidP="00EA6080">
      <w:pPr>
        <w:pStyle w:val="Caption"/>
      </w:pPr>
      <w:r>
        <w:t xml:space="preserve">Figure </w:t>
      </w:r>
      <w:fldSimple w:instr=" SEQ Figure \* ARABIC ">
        <w:r w:rsidR="00F11A6E">
          <w:rPr>
            <w:noProof/>
          </w:rPr>
          <w:t>22</w:t>
        </w:r>
      </w:fldSimple>
      <w:r>
        <w:t xml:space="preserve"> Plantation forest burnt in the 2019-20 bushfires</w:t>
      </w:r>
    </w:p>
    <w:p w14:paraId="21A55776" w14:textId="77777777" w:rsidR="008C6FFB" w:rsidRDefault="00EA6080" w:rsidP="008C6FFB">
      <w:pPr>
        <w:pStyle w:val="BodyText"/>
        <w:rPr>
          <w:rFonts w:cstheme="minorBidi"/>
          <w:b/>
          <w:bCs/>
          <w:sz w:val="16"/>
        </w:rPr>
      </w:pPr>
      <w:r>
        <w:rPr>
          <w:noProof/>
        </w:rPr>
        <w:drawing>
          <wp:inline distT="0" distB="0" distL="0" distR="0" wp14:anchorId="7619050E" wp14:editId="38E3CFC4">
            <wp:extent cx="6479540" cy="4584065"/>
            <wp:effectExtent l="0" t="0" r="0" b="635"/>
            <wp:docPr id="84" name="Picture 8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close up of a map&#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479540" cy="4584065"/>
                    </a:xfrm>
                    <a:prstGeom prst="rect">
                      <a:avLst/>
                    </a:prstGeom>
                  </pic:spPr>
                </pic:pic>
              </a:graphicData>
            </a:graphic>
          </wp:inline>
        </w:drawing>
      </w:r>
      <w:bookmarkStart w:id="111" w:name="_Ref46838042"/>
      <w:r w:rsidR="008C6FFB">
        <w:rPr>
          <w:rFonts w:cstheme="minorBidi"/>
          <w:b/>
          <w:bCs/>
          <w:sz w:val="16"/>
        </w:rPr>
        <w:br/>
      </w:r>
    </w:p>
    <w:p w14:paraId="75FF2485" w14:textId="6F4E9C15" w:rsidR="00F73DA8" w:rsidRDefault="00F73DA8" w:rsidP="008C6FFB">
      <w:pPr>
        <w:pStyle w:val="BodyText"/>
      </w:pPr>
      <w:r w:rsidRPr="008C6FFB">
        <w:rPr>
          <w:rFonts w:cstheme="minorBidi"/>
          <w:b/>
          <w:bCs/>
          <w:sz w:val="16"/>
        </w:rPr>
        <w:t xml:space="preserve">Table </w:t>
      </w:r>
      <w:r w:rsidR="00324868" w:rsidRPr="008C6FFB">
        <w:rPr>
          <w:rFonts w:cstheme="minorBidi"/>
          <w:b/>
          <w:bCs/>
          <w:sz w:val="16"/>
        </w:rPr>
        <w:fldChar w:fldCharType="begin"/>
      </w:r>
      <w:r w:rsidR="00324868" w:rsidRPr="008C6FFB">
        <w:rPr>
          <w:rFonts w:cstheme="minorBidi"/>
          <w:b/>
          <w:bCs/>
          <w:sz w:val="16"/>
        </w:rPr>
        <w:instrText xml:space="preserve"> SEQ Table \* ARABIC </w:instrText>
      </w:r>
      <w:r w:rsidR="00324868" w:rsidRPr="008C6FFB">
        <w:rPr>
          <w:rFonts w:cstheme="minorBidi"/>
          <w:b/>
          <w:bCs/>
          <w:sz w:val="16"/>
        </w:rPr>
        <w:fldChar w:fldCharType="separate"/>
      </w:r>
      <w:r w:rsidR="00F11A6E">
        <w:rPr>
          <w:rFonts w:cstheme="minorBidi"/>
          <w:b/>
          <w:bCs/>
          <w:noProof/>
          <w:sz w:val="16"/>
        </w:rPr>
        <w:t>26</w:t>
      </w:r>
      <w:r w:rsidR="00324868" w:rsidRPr="008C6FFB">
        <w:rPr>
          <w:rFonts w:cstheme="minorBidi"/>
          <w:b/>
          <w:bCs/>
          <w:sz w:val="16"/>
        </w:rPr>
        <w:fldChar w:fldCharType="end"/>
      </w:r>
      <w:bookmarkEnd w:id="111"/>
      <w:r w:rsidRPr="008C6FFB">
        <w:rPr>
          <w:rFonts w:cstheme="minorBidi"/>
          <w:b/>
          <w:bCs/>
          <w:sz w:val="16"/>
        </w:rPr>
        <w:t xml:space="preserve"> </w:t>
      </w:r>
      <w:r w:rsidR="00351550" w:rsidRPr="008C6FFB">
        <w:rPr>
          <w:rFonts w:cstheme="minorBidi"/>
          <w:b/>
          <w:bCs/>
          <w:sz w:val="16"/>
        </w:rPr>
        <w:t xml:space="preserve">Total plantation area and area burnt </w:t>
      </w:r>
      <w:r w:rsidR="0093300A" w:rsidRPr="008C6FFB">
        <w:rPr>
          <w:rFonts w:cstheme="minorBidi"/>
          <w:b/>
          <w:bCs/>
          <w:sz w:val="16"/>
        </w:rPr>
        <w:t>in the 2019-20 bushfires</w:t>
      </w:r>
    </w:p>
    <w:tbl>
      <w:tblPr>
        <w:tblStyle w:val="TableGrid"/>
        <w:tblW w:w="0" w:type="auto"/>
        <w:tblLayout w:type="fixed"/>
        <w:tblLook w:val="04A0" w:firstRow="1" w:lastRow="0" w:firstColumn="1" w:lastColumn="0" w:noHBand="0" w:noVBand="1"/>
      </w:tblPr>
      <w:tblGrid>
        <w:gridCol w:w="1560"/>
        <w:gridCol w:w="1134"/>
        <w:gridCol w:w="1134"/>
        <w:gridCol w:w="1134"/>
        <w:gridCol w:w="920"/>
        <w:gridCol w:w="1206"/>
        <w:gridCol w:w="1134"/>
        <w:gridCol w:w="1134"/>
        <w:gridCol w:w="848"/>
      </w:tblGrid>
      <w:tr w:rsidR="00A5761D" w14:paraId="0DAFB51D" w14:textId="7CE944DA" w:rsidTr="0069440E">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560" w:type="dxa"/>
          </w:tcPr>
          <w:p w14:paraId="43DB27CD" w14:textId="77777777" w:rsidR="00A5761D" w:rsidRDefault="00A5761D" w:rsidP="00A5761D">
            <w:pPr>
              <w:pStyle w:val="TableHeadingCentre"/>
            </w:pPr>
          </w:p>
        </w:tc>
        <w:tc>
          <w:tcPr>
            <w:tcW w:w="4322" w:type="dxa"/>
            <w:gridSpan w:val="4"/>
            <w:tcBorders>
              <w:right w:val="single" w:sz="4" w:space="0" w:color="FFFFFF" w:themeColor="background1"/>
            </w:tcBorders>
          </w:tcPr>
          <w:p w14:paraId="72227645" w14:textId="323787A7" w:rsidR="00A5761D" w:rsidRDefault="00A5761D" w:rsidP="00A5761D">
            <w:pPr>
              <w:pStyle w:val="TableHeadingCentre"/>
              <w:cnfStyle w:val="100000000000" w:firstRow="1" w:lastRow="0" w:firstColumn="0" w:lastColumn="0" w:oddVBand="0" w:evenVBand="0" w:oddHBand="0" w:evenHBand="0" w:firstRowFirstColumn="0" w:firstRowLastColumn="0" w:lastRowFirstColumn="0" w:lastRowLastColumn="0"/>
            </w:pPr>
            <w:r>
              <w:t>Plantation area (hectares)</w:t>
            </w:r>
          </w:p>
        </w:tc>
        <w:tc>
          <w:tcPr>
            <w:tcW w:w="4322" w:type="dxa"/>
            <w:gridSpan w:val="4"/>
            <w:tcBorders>
              <w:left w:val="single" w:sz="4" w:space="0" w:color="FFFFFF" w:themeColor="background1"/>
            </w:tcBorders>
          </w:tcPr>
          <w:p w14:paraId="1C036C5D" w14:textId="2E150FA5" w:rsidR="00A5761D" w:rsidRDefault="00A5761D" w:rsidP="00A5761D">
            <w:pPr>
              <w:pStyle w:val="TableHeadingCentre"/>
              <w:cnfStyle w:val="100000000000" w:firstRow="1" w:lastRow="0" w:firstColumn="0" w:lastColumn="0" w:oddVBand="0" w:evenVBand="0" w:oddHBand="0" w:evenHBand="0" w:firstRowFirstColumn="0" w:firstRowLastColumn="0" w:lastRowFirstColumn="0" w:lastRowLastColumn="0"/>
            </w:pPr>
            <w:r>
              <w:t>Plantation area burnt (hectares)</w:t>
            </w:r>
          </w:p>
        </w:tc>
      </w:tr>
      <w:tr w:rsidR="002F3E3A" w14:paraId="7FD37071" w14:textId="2869FBAC" w:rsidTr="002F3E3A">
        <w:tc>
          <w:tcPr>
            <w:tcW w:w="1560" w:type="dxa"/>
            <w:shd w:val="clear" w:color="auto" w:fill="00B2A9" w:themeFill="text2"/>
          </w:tcPr>
          <w:p w14:paraId="0383F9E1" w14:textId="77777777" w:rsidR="002F3E3A" w:rsidRDefault="002F3E3A" w:rsidP="002F3E3A">
            <w:pPr>
              <w:pStyle w:val="TableHeadingCentre"/>
            </w:pPr>
          </w:p>
        </w:tc>
        <w:tc>
          <w:tcPr>
            <w:tcW w:w="1134" w:type="dxa"/>
            <w:shd w:val="clear" w:color="auto" w:fill="00B2A9" w:themeFill="text2"/>
          </w:tcPr>
          <w:p w14:paraId="7915D4D2" w14:textId="7151372C" w:rsidR="002F3E3A" w:rsidRDefault="002F3E3A" w:rsidP="002F3E3A">
            <w:pPr>
              <w:pStyle w:val="TableHeadingCentre"/>
            </w:pPr>
            <w:r>
              <w:t xml:space="preserve">Hardwood </w:t>
            </w:r>
          </w:p>
        </w:tc>
        <w:tc>
          <w:tcPr>
            <w:tcW w:w="1134" w:type="dxa"/>
            <w:shd w:val="clear" w:color="auto" w:fill="00B2A9" w:themeFill="text2"/>
          </w:tcPr>
          <w:p w14:paraId="5592834F" w14:textId="33E04C20" w:rsidR="002F3E3A" w:rsidRDefault="002F3E3A" w:rsidP="002F3E3A">
            <w:pPr>
              <w:pStyle w:val="TableHeadingCentre"/>
            </w:pPr>
            <w:r>
              <w:t xml:space="preserve">Softwood </w:t>
            </w:r>
          </w:p>
        </w:tc>
        <w:tc>
          <w:tcPr>
            <w:tcW w:w="1134" w:type="dxa"/>
            <w:shd w:val="clear" w:color="auto" w:fill="00B2A9" w:themeFill="text2"/>
          </w:tcPr>
          <w:p w14:paraId="77ADD369" w14:textId="4A0FED3C" w:rsidR="002F3E3A" w:rsidRDefault="002F3E3A" w:rsidP="002F3E3A">
            <w:pPr>
              <w:pStyle w:val="TableHeadingCentre"/>
            </w:pPr>
            <w:r>
              <w:t>Mixed/</w:t>
            </w:r>
            <w:r>
              <w:br/>
              <w:t>unknown</w:t>
            </w:r>
          </w:p>
        </w:tc>
        <w:tc>
          <w:tcPr>
            <w:tcW w:w="920" w:type="dxa"/>
            <w:tcBorders>
              <w:right w:val="single" w:sz="4" w:space="0" w:color="FFFFFF" w:themeColor="background1"/>
            </w:tcBorders>
            <w:shd w:val="clear" w:color="auto" w:fill="00B2A9" w:themeFill="text2"/>
          </w:tcPr>
          <w:p w14:paraId="70C453D3" w14:textId="7F2CE082" w:rsidR="002F3E3A" w:rsidRDefault="002F3E3A" w:rsidP="002F3E3A">
            <w:pPr>
              <w:pStyle w:val="TableHeadingCentre"/>
            </w:pPr>
            <w:r>
              <w:t xml:space="preserve">Total </w:t>
            </w:r>
          </w:p>
        </w:tc>
        <w:tc>
          <w:tcPr>
            <w:tcW w:w="1206" w:type="dxa"/>
            <w:tcBorders>
              <w:left w:val="single" w:sz="4" w:space="0" w:color="FFFFFF" w:themeColor="background1"/>
            </w:tcBorders>
            <w:shd w:val="clear" w:color="auto" w:fill="00B2A9" w:themeFill="text2"/>
          </w:tcPr>
          <w:p w14:paraId="36D0B599" w14:textId="58256F06" w:rsidR="002F3E3A" w:rsidRDefault="002F3E3A" w:rsidP="002F3E3A">
            <w:pPr>
              <w:pStyle w:val="TableHeadingCentre"/>
            </w:pPr>
            <w:r>
              <w:t xml:space="preserve">Hardwood </w:t>
            </w:r>
          </w:p>
        </w:tc>
        <w:tc>
          <w:tcPr>
            <w:tcW w:w="1134" w:type="dxa"/>
            <w:shd w:val="clear" w:color="auto" w:fill="00B2A9" w:themeFill="text2"/>
          </w:tcPr>
          <w:p w14:paraId="3EB52DED" w14:textId="21E963BE" w:rsidR="002F3E3A" w:rsidRDefault="002F3E3A" w:rsidP="002F3E3A">
            <w:pPr>
              <w:pStyle w:val="TableHeadingCentre"/>
            </w:pPr>
            <w:r>
              <w:t xml:space="preserve">Softwood </w:t>
            </w:r>
          </w:p>
        </w:tc>
        <w:tc>
          <w:tcPr>
            <w:tcW w:w="1134" w:type="dxa"/>
            <w:shd w:val="clear" w:color="auto" w:fill="00B2A9" w:themeFill="text2"/>
          </w:tcPr>
          <w:p w14:paraId="724E30E0" w14:textId="600CF308" w:rsidR="002F3E3A" w:rsidRDefault="002F3E3A" w:rsidP="002F3E3A">
            <w:pPr>
              <w:pStyle w:val="TableHeadingCentre"/>
            </w:pPr>
            <w:r>
              <w:t>Mixed/</w:t>
            </w:r>
            <w:r>
              <w:br/>
              <w:t>unknown</w:t>
            </w:r>
          </w:p>
        </w:tc>
        <w:tc>
          <w:tcPr>
            <w:tcW w:w="848" w:type="dxa"/>
            <w:shd w:val="clear" w:color="auto" w:fill="00B2A9" w:themeFill="text2"/>
          </w:tcPr>
          <w:p w14:paraId="04E8C5D0" w14:textId="1674E39D" w:rsidR="002F3E3A" w:rsidRDefault="002F3E3A" w:rsidP="002F3E3A">
            <w:pPr>
              <w:pStyle w:val="TableHeadingCentre"/>
            </w:pPr>
            <w:r>
              <w:t>Total</w:t>
            </w:r>
          </w:p>
        </w:tc>
      </w:tr>
      <w:tr w:rsidR="00082E88" w14:paraId="50E93384" w14:textId="31B052FB" w:rsidTr="007878CC">
        <w:tc>
          <w:tcPr>
            <w:tcW w:w="1560" w:type="dxa"/>
          </w:tcPr>
          <w:p w14:paraId="28C3C991" w14:textId="16532609" w:rsidR="00082E88" w:rsidRDefault="00082E88" w:rsidP="00082E88">
            <w:pPr>
              <w:pStyle w:val="TableTextLeft"/>
            </w:pPr>
            <w:r>
              <w:t>East Gippsland</w:t>
            </w:r>
          </w:p>
        </w:tc>
        <w:tc>
          <w:tcPr>
            <w:tcW w:w="1134" w:type="dxa"/>
            <w:vAlign w:val="bottom"/>
          </w:tcPr>
          <w:p w14:paraId="7A1883B5" w14:textId="0217A352" w:rsidR="00082E88" w:rsidRPr="005E39C1" w:rsidRDefault="00082E88" w:rsidP="00082E88">
            <w:pPr>
              <w:pStyle w:val="TableTextRight"/>
            </w:pPr>
            <w:r w:rsidRPr="005E39C1">
              <w:t xml:space="preserve">3,318 </w:t>
            </w:r>
          </w:p>
        </w:tc>
        <w:tc>
          <w:tcPr>
            <w:tcW w:w="1134" w:type="dxa"/>
            <w:vAlign w:val="bottom"/>
          </w:tcPr>
          <w:p w14:paraId="1981B443" w14:textId="5BAABCE1" w:rsidR="00082E88" w:rsidRPr="005E39C1" w:rsidRDefault="00082E88" w:rsidP="00082E88">
            <w:pPr>
              <w:pStyle w:val="TableTextRight"/>
            </w:pPr>
            <w:r w:rsidRPr="005E39C1">
              <w:t xml:space="preserve">2,358 </w:t>
            </w:r>
          </w:p>
        </w:tc>
        <w:tc>
          <w:tcPr>
            <w:tcW w:w="1134" w:type="dxa"/>
            <w:vAlign w:val="bottom"/>
          </w:tcPr>
          <w:p w14:paraId="665A1B0F" w14:textId="300855F2" w:rsidR="00082E88" w:rsidRPr="005E39C1" w:rsidRDefault="00082E88" w:rsidP="00082E88">
            <w:pPr>
              <w:pStyle w:val="TableTextRight"/>
            </w:pPr>
            <w:r w:rsidRPr="005E39C1">
              <w:t xml:space="preserve">124 </w:t>
            </w:r>
          </w:p>
        </w:tc>
        <w:tc>
          <w:tcPr>
            <w:tcW w:w="920" w:type="dxa"/>
            <w:vAlign w:val="bottom"/>
          </w:tcPr>
          <w:p w14:paraId="1FED2B69" w14:textId="0C75FC7D" w:rsidR="00082E88" w:rsidRPr="005E39C1" w:rsidRDefault="00082E88" w:rsidP="00082E88">
            <w:pPr>
              <w:pStyle w:val="TableTextRight"/>
            </w:pPr>
            <w:r w:rsidRPr="005E39C1">
              <w:t xml:space="preserve">5,801 </w:t>
            </w:r>
          </w:p>
        </w:tc>
        <w:tc>
          <w:tcPr>
            <w:tcW w:w="1206" w:type="dxa"/>
            <w:vAlign w:val="bottom"/>
          </w:tcPr>
          <w:p w14:paraId="68A7100B" w14:textId="0A8526A5" w:rsidR="00082E88" w:rsidRPr="005E39C1" w:rsidRDefault="00082E88" w:rsidP="00082E88">
            <w:pPr>
              <w:pStyle w:val="TableTextRight"/>
            </w:pPr>
            <w:r w:rsidRPr="005E39C1">
              <w:t xml:space="preserve">             </w:t>
            </w:r>
            <w:r>
              <w:t>933</w:t>
            </w:r>
            <w:r w:rsidRPr="005E39C1">
              <w:t xml:space="preserve"> </w:t>
            </w:r>
          </w:p>
        </w:tc>
        <w:tc>
          <w:tcPr>
            <w:tcW w:w="1134" w:type="dxa"/>
            <w:vAlign w:val="bottom"/>
          </w:tcPr>
          <w:p w14:paraId="28D1D2B7" w14:textId="70709E8C" w:rsidR="00082E88" w:rsidRDefault="00082E88" w:rsidP="00082E88">
            <w:pPr>
              <w:pStyle w:val="TableTextRight"/>
            </w:pPr>
            <w:r>
              <w:t xml:space="preserve">328 </w:t>
            </w:r>
          </w:p>
        </w:tc>
        <w:tc>
          <w:tcPr>
            <w:tcW w:w="1134" w:type="dxa"/>
            <w:vAlign w:val="bottom"/>
          </w:tcPr>
          <w:p w14:paraId="1C5AEBF0" w14:textId="4FE99E13" w:rsidR="00082E88" w:rsidRDefault="00082E88" w:rsidP="00082E88">
            <w:pPr>
              <w:pStyle w:val="TableTextRight"/>
            </w:pPr>
            <w:r>
              <w:t xml:space="preserve">30 </w:t>
            </w:r>
          </w:p>
        </w:tc>
        <w:tc>
          <w:tcPr>
            <w:tcW w:w="848" w:type="dxa"/>
            <w:vAlign w:val="bottom"/>
          </w:tcPr>
          <w:p w14:paraId="546C2CB7" w14:textId="5F7895E4" w:rsidR="00082E88" w:rsidRDefault="00082E88" w:rsidP="00082E88">
            <w:pPr>
              <w:pStyle w:val="TableTextRight"/>
            </w:pPr>
            <w:r>
              <w:t>1,291</w:t>
            </w:r>
          </w:p>
        </w:tc>
      </w:tr>
      <w:tr w:rsidR="00082E88" w14:paraId="645BFB5C" w14:textId="714049C4" w:rsidTr="007878CC">
        <w:tc>
          <w:tcPr>
            <w:tcW w:w="1560" w:type="dxa"/>
            <w:tcBorders>
              <w:top w:val="single" w:sz="4" w:space="0" w:color="FFFFFF" w:themeColor="background1"/>
            </w:tcBorders>
          </w:tcPr>
          <w:p w14:paraId="1D6A396E" w14:textId="6669D161" w:rsidR="00082E88" w:rsidRDefault="00082E88" w:rsidP="00082E88">
            <w:pPr>
              <w:pStyle w:val="TableTextLeft"/>
            </w:pPr>
            <w:r>
              <w:t>Gippsland</w:t>
            </w:r>
          </w:p>
        </w:tc>
        <w:tc>
          <w:tcPr>
            <w:tcW w:w="1134" w:type="dxa"/>
            <w:tcBorders>
              <w:top w:val="single" w:sz="4" w:space="0" w:color="FFFFFF" w:themeColor="background1"/>
            </w:tcBorders>
            <w:vAlign w:val="bottom"/>
          </w:tcPr>
          <w:p w14:paraId="0F29E8B6" w14:textId="1E892B63" w:rsidR="00082E88" w:rsidRPr="005E39C1" w:rsidRDefault="00082E88" w:rsidP="00082E88">
            <w:pPr>
              <w:pStyle w:val="TableTextRight"/>
            </w:pPr>
            <w:r w:rsidRPr="005E39C1">
              <w:t xml:space="preserve">29,065 </w:t>
            </w:r>
          </w:p>
        </w:tc>
        <w:tc>
          <w:tcPr>
            <w:tcW w:w="1134" w:type="dxa"/>
            <w:tcBorders>
              <w:top w:val="single" w:sz="4" w:space="0" w:color="FFFFFF" w:themeColor="background1"/>
            </w:tcBorders>
            <w:vAlign w:val="bottom"/>
          </w:tcPr>
          <w:p w14:paraId="55D146FD" w14:textId="610844A4" w:rsidR="00082E88" w:rsidRPr="005E39C1" w:rsidRDefault="00082E88" w:rsidP="00082E88">
            <w:pPr>
              <w:pStyle w:val="TableTextRight"/>
            </w:pPr>
            <w:r w:rsidRPr="005E39C1">
              <w:t xml:space="preserve">59,775 </w:t>
            </w:r>
          </w:p>
        </w:tc>
        <w:tc>
          <w:tcPr>
            <w:tcW w:w="1134" w:type="dxa"/>
            <w:tcBorders>
              <w:top w:val="single" w:sz="4" w:space="0" w:color="FFFFFF" w:themeColor="background1"/>
            </w:tcBorders>
            <w:vAlign w:val="bottom"/>
          </w:tcPr>
          <w:p w14:paraId="5846F721" w14:textId="0BAEB662" w:rsidR="00082E88" w:rsidRPr="005E39C1" w:rsidRDefault="00082E88" w:rsidP="00082E88">
            <w:pPr>
              <w:pStyle w:val="TableTextRight"/>
            </w:pPr>
            <w:r w:rsidRPr="005E39C1">
              <w:t xml:space="preserve">551 </w:t>
            </w:r>
          </w:p>
        </w:tc>
        <w:tc>
          <w:tcPr>
            <w:tcW w:w="920" w:type="dxa"/>
            <w:tcBorders>
              <w:top w:val="single" w:sz="4" w:space="0" w:color="FFFFFF" w:themeColor="background1"/>
            </w:tcBorders>
            <w:vAlign w:val="bottom"/>
          </w:tcPr>
          <w:p w14:paraId="589D2C94" w14:textId="775F4C83" w:rsidR="00082E88" w:rsidRPr="005E39C1" w:rsidRDefault="00082E88" w:rsidP="00082E88">
            <w:pPr>
              <w:pStyle w:val="TableTextRight"/>
            </w:pPr>
            <w:r w:rsidRPr="005E39C1">
              <w:t xml:space="preserve">89,390 </w:t>
            </w:r>
          </w:p>
        </w:tc>
        <w:tc>
          <w:tcPr>
            <w:tcW w:w="1206" w:type="dxa"/>
            <w:tcBorders>
              <w:top w:val="single" w:sz="4" w:space="0" w:color="FFFFFF" w:themeColor="background1"/>
            </w:tcBorders>
            <w:vAlign w:val="bottom"/>
          </w:tcPr>
          <w:p w14:paraId="20C40D59" w14:textId="15BDD339" w:rsidR="00082E88" w:rsidRPr="005E39C1" w:rsidRDefault="00082E88" w:rsidP="00082E88">
            <w:pPr>
              <w:pStyle w:val="TableTextRight"/>
            </w:pPr>
            <w:r w:rsidRPr="005E39C1">
              <w:t xml:space="preserve">               -   </w:t>
            </w:r>
          </w:p>
        </w:tc>
        <w:tc>
          <w:tcPr>
            <w:tcW w:w="1134" w:type="dxa"/>
            <w:tcBorders>
              <w:top w:val="single" w:sz="4" w:space="0" w:color="FFFFFF" w:themeColor="background1"/>
            </w:tcBorders>
            <w:vAlign w:val="bottom"/>
          </w:tcPr>
          <w:p w14:paraId="0C933D80" w14:textId="4066047E" w:rsidR="00082E88" w:rsidRDefault="00082E88" w:rsidP="00082E88">
            <w:pPr>
              <w:pStyle w:val="TableTextRight"/>
            </w:pPr>
            <w:r>
              <w:t xml:space="preserve">- </w:t>
            </w:r>
          </w:p>
        </w:tc>
        <w:tc>
          <w:tcPr>
            <w:tcW w:w="1134" w:type="dxa"/>
            <w:tcBorders>
              <w:top w:val="single" w:sz="4" w:space="0" w:color="FFFFFF" w:themeColor="background1"/>
            </w:tcBorders>
            <w:vAlign w:val="bottom"/>
          </w:tcPr>
          <w:p w14:paraId="31ED043D" w14:textId="06DF5E34" w:rsidR="00082E88" w:rsidRDefault="00082E88" w:rsidP="00082E88">
            <w:pPr>
              <w:pStyle w:val="TableTextRight"/>
            </w:pPr>
            <w:r>
              <w:t xml:space="preserve">               -   </w:t>
            </w:r>
          </w:p>
        </w:tc>
        <w:tc>
          <w:tcPr>
            <w:tcW w:w="848" w:type="dxa"/>
            <w:tcBorders>
              <w:top w:val="single" w:sz="4" w:space="0" w:color="FFFFFF" w:themeColor="background1"/>
            </w:tcBorders>
            <w:vAlign w:val="bottom"/>
          </w:tcPr>
          <w:p w14:paraId="4A5AD1AC" w14:textId="6E0A04AB" w:rsidR="00082E88" w:rsidRDefault="00082E88" w:rsidP="00082E88">
            <w:pPr>
              <w:pStyle w:val="TableTextRight"/>
            </w:pPr>
            <w:r>
              <w:t>-</w:t>
            </w:r>
          </w:p>
        </w:tc>
      </w:tr>
      <w:tr w:rsidR="00082E88" w14:paraId="22CE382A" w14:textId="23DD08D5" w:rsidTr="007878CC">
        <w:tc>
          <w:tcPr>
            <w:tcW w:w="1560" w:type="dxa"/>
          </w:tcPr>
          <w:p w14:paraId="37C6D915" w14:textId="6A5A34AC" w:rsidR="00082E88" w:rsidRDefault="00082E88" w:rsidP="00082E88">
            <w:pPr>
              <w:pStyle w:val="TableTextLeft"/>
            </w:pPr>
            <w:r>
              <w:t>North East</w:t>
            </w:r>
          </w:p>
        </w:tc>
        <w:tc>
          <w:tcPr>
            <w:tcW w:w="1134" w:type="dxa"/>
            <w:vAlign w:val="bottom"/>
          </w:tcPr>
          <w:p w14:paraId="6282BA3E" w14:textId="7950F5BA" w:rsidR="00082E88" w:rsidRPr="005E39C1" w:rsidRDefault="00082E88" w:rsidP="00082E88">
            <w:pPr>
              <w:pStyle w:val="TableTextRight"/>
            </w:pPr>
            <w:r w:rsidRPr="005E39C1">
              <w:t xml:space="preserve">2,993 </w:t>
            </w:r>
          </w:p>
        </w:tc>
        <w:tc>
          <w:tcPr>
            <w:tcW w:w="1134" w:type="dxa"/>
            <w:vAlign w:val="bottom"/>
          </w:tcPr>
          <w:p w14:paraId="4C2FBE87" w14:textId="5BB6F06E" w:rsidR="00082E88" w:rsidRPr="005E39C1" w:rsidRDefault="00082E88" w:rsidP="00082E88">
            <w:pPr>
              <w:pStyle w:val="TableTextRight"/>
            </w:pPr>
            <w:r w:rsidRPr="005E39C1">
              <w:t xml:space="preserve">53,079 </w:t>
            </w:r>
          </w:p>
        </w:tc>
        <w:tc>
          <w:tcPr>
            <w:tcW w:w="1134" w:type="dxa"/>
            <w:vAlign w:val="bottom"/>
          </w:tcPr>
          <w:p w14:paraId="6E8DE97B" w14:textId="72EA6821" w:rsidR="00082E88" w:rsidRPr="005E39C1" w:rsidRDefault="00082E88" w:rsidP="00082E88">
            <w:pPr>
              <w:pStyle w:val="TableTextRight"/>
            </w:pPr>
            <w:r w:rsidRPr="005E39C1">
              <w:t xml:space="preserve">26 </w:t>
            </w:r>
          </w:p>
        </w:tc>
        <w:tc>
          <w:tcPr>
            <w:tcW w:w="920" w:type="dxa"/>
            <w:vAlign w:val="bottom"/>
          </w:tcPr>
          <w:p w14:paraId="5EAD315C" w14:textId="7C7B0E68" w:rsidR="00082E88" w:rsidRPr="005E39C1" w:rsidRDefault="00082E88" w:rsidP="00082E88">
            <w:pPr>
              <w:pStyle w:val="TableTextRight"/>
            </w:pPr>
            <w:r w:rsidRPr="005E39C1">
              <w:t xml:space="preserve">56,098 </w:t>
            </w:r>
          </w:p>
        </w:tc>
        <w:tc>
          <w:tcPr>
            <w:tcW w:w="1206" w:type="dxa"/>
            <w:vAlign w:val="bottom"/>
          </w:tcPr>
          <w:p w14:paraId="354B7AFA" w14:textId="3B72CB30" w:rsidR="00082E88" w:rsidRPr="005E39C1" w:rsidRDefault="00082E88" w:rsidP="00082E88">
            <w:pPr>
              <w:pStyle w:val="TableTextRight"/>
            </w:pPr>
            <w:r>
              <w:t>31</w:t>
            </w:r>
            <w:r w:rsidRPr="005E39C1">
              <w:t xml:space="preserve"> </w:t>
            </w:r>
          </w:p>
        </w:tc>
        <w:tc>
          <w:tcPr>
            <w:tcW w:w="1134" w:type="dxa"/>
            <w:vAlign w:val="bottom"/>
          </w:tcPr>
          <w:p w14:paraId="1F2F7E6E" w14:textId="4B6C89B3" w:rsidR="00082E88" w:rsidRDefault="00082E88" w:rsidP="00082E88">
            <w:pPr>
              <w:pStyle w:val="TableTextRight"/>
            </w:pPr>
            <w:r>
              <w:t xml:space="preserve">6,490 </w:t>
            </w:r>
          </w:p>
        </w:tc>
        <w:tc>
          <w:tcPr>
            <w:tcW w:w="1134" w:type="dxa"/>
            <w:vAlign w:val="bottom"/>
          </w:tcPr>
          <w:p w14:paraId="2C4918A9" w14:textId="6D427A65" w:rsidR="00082E88" w:rsidRDefault="00082E88" w:rsidP="00082E88">
            <w:pPr>
              <w:pStyle w:val="TableTextRight"/>
            </w:pPr>
            <w:r>
              <w:t xml:space="preserve">               -   </w:t>
            </w:r>
          </w:p>
        </w:tc>
        <w:tc>
          <w:tcPr>
            <w:tcW w:w="848" w:type="dxa"/>
            <w:vAlign w:val="bottom"/>
          </w:tcPr>
          <w:p w14:paraId="71A89D8E" w14:textId="02478315" w:rsidR="00082E88" w:rsidRDefault="00082E88" w:rsidP="00082E88">
            <w:pPr>
              <w:pStyle w:val="TableTextRight"/>
            </w:pPr>
            <w:r>
              <w:t>6,521</w:t>
            </w:r>
          </w:p>
        </w:tc>
      </w:tr>
      <w:tr w:rsidR="00082E88" w14:paraId="31CF5689" w14:textId="09A9C344" w:rsidTr="007878CC">
        <w:tc>
          <w:tcPr>
            <w:tcW w:w="1560" w:type="dxa"/>
          </w:tcPr>
          <w:p w14:paraId="5C4D76A7" w14:textId="36E736CE" w:rsidR="00082E88" w:rsidRDefault="00082E88" w:rsidP="00082E88">
            <w:pPr>
              <w:pStyle w:val="TableTextLeft"/>
            </w:pPr>
            <w:r>
              <w:t>Total</w:t>
            </w:r>
          </w:p>
        </w:tc>
        <w:tc>
          <w:tcPr>
            <w:tcW w:w="1134" w:type="dxa"/>
            <w:vAlign w:val="bottom"/>
          </w:tcPr>
          <w:p w14:paraId="22CDC4E1" w14:textId="1AF443DC" w:rsidR="00082E88" w:rsidRPr="005E39C1" w:rsidRDefault="00082E88" w:rsidP="00082E88">
            <w:pPr>
              <w:pStyle w:val="TableTextRight"/>
            </w:pPr>
            <w:r w:rsidRPr="005E39C1">
              <w:t xml:space="preserve">35,376 </w:t>
            </w:r>
          </w:p>
        </w:tc>
        <w:tc>
          <w:tcPr>
            <w:tcW w:w="1134" w:type="dxa"/>
            <w:vAlign w:val="bottom"/>
          </w:tcPr>
          <w:p w14:paraId="4B06A7E8" w14:textId="3F516D5F" w:rsidR="00082E88" w:rsidRPr="005E39C1" w:rsidRDefault="00082E88" w:rsidP="00082E88">
            <w:pPr>
              <w:pStyle w:val="TableTextRight"/>
            </w:pPr>
            <w:r w:rsidRPr="005E39C1">
              <w:t xml:space="preserve">115,212 </w:t>
            </w:r>
          </w:p>
        </w:tc>
        <w:tc>
          <w:tcPr>
            <w:tcW w:w="1134" w:type="dxa"/>
            <w:vAlign w:val="bottom"/>
          </w:tcPr>
          <w:p w14:paraId="66994D31" w14:textId="2105CC9D" w:rsidR="00082E88" w:rsidRPr="005E39C1" w:rsidRDefault="00082E88" w:rsidP="00082E88">
            <w:pPr>
              <w:pStyle w:val="TableTextRight"/>
            </w:pPr>
            <w:r w:rsidRPr="005E39C1">
              <w:t xml:space="preserve">701 </w:t>
            </w:r>
          </w:p>
        </w:tc>
        <w:tc>
          <w:tcPr>
            <w:tcW w:w="920" w:type="dxa"/>
            <w:vAlign w:val="bottom"/>
          </w:tcPr>
          <w:p w14:paraId="596443A6" w14:textId="40EC32D0" w:rsidR="00082E88" w:rsidRPr="005E39C1" w:rsidRDefault="00082E88" w:rsidP="00082E88">
            <w:pPr>
              <w:pStyle w:val="TableTextRight"/>
            </w:pPr>
            <w:r w:rsidRPr="005E39C1">
              <w:t xml:space="preserve">151,289 </w:t>
            </w:r>
          </w:p>
        </w:tc>
        <w:tc>
          <w:tcPr>
            <w:tcW w:w="1206" w:type="dxa"/>
            <w:vAlign w:val="bottom"/>
          </w:tcPr>
          <w:p w14:paraId="7684255F" w14:textId="2CD34178" w:rsidR="00082E88" w:rsidRPr="005E39C1" w:rsidRDefault="00082E88" w:rsidP="00082E88">
            <w:pPr>
              <w:pStyle w:val="TableTextRight"/>
            </w:pPr>
            <w:r>
              <w:t>963</w:t>
            </w:r>
            <w:r w:rsidRPr="005E39C1">
              <w:t xml:space="preserve"> </w:t>
            </w:r>
          </w:p>
        </w:tc>
        <w:tc>
          <w:tcPr>
            <w:tcW w:w="1134" w:type="dxa"/>
            <w:vAlign w:val="bottom"/>
          </w:tcPr>
          <w:p w14:paraId="6D277731" w14:textId="2E06BDD0" w:rsidR="00082E88" w:rsidRDefault="00082E88" w:rsidP="00082E88">
            <w:pPr>
              <w:pStyle w:val="TableTextRight"/>
            </w:pPr>
            <w:r>
              <w:t xml:space="preserve">6,819 </w:t>
            </w:r>
          </w:p>
        </w:tc>
        <w:tc>
          <w:tcPr>
            <w:tcW w:w="1134" w:type="dxa"/>
            <w:vAlign w:val="bottom"/>
          </w:tcPr>
          <w:p w14:paraId="1D6D824F" w14:textId="1F4D1DE4" w:rsidR="00082E88" w:rsidRDefault="00082E88" w:rsidP="00082E88">
            <w:pPr>
              <w:pStyle w:val="TableTextRight"/>
            </w:pPr>
            <w:r>
              <w:t xml:space="preserve">30 </w:t>
            </w:r>
          </w:p>
        </w:tc>
        <w:tc>
          <w:tcPr>
            <w:tcW w:w="848" w:type="dxa"/>
            <w:vAlign w:val="bottom"/>
          </w:tcPr>
          <w:p w14:paraId="50B4B70F" w14:textId="16441EC9" w:rsidR="00082E88" w:rsidRDefault="00082E88" w:rsidP="00082E88">
            <w:pPr>
              <w:pStyle w:val="TableTextRight"/>
            </w:pPr>
            <w:r>
              <w:t xml:space="preserve">7,812 </w:t>
            </w:r>
          </w:p>
        </w:tc>
      </w:tr>
    </w:tbl>
    <w:p w14:paraId="67C61292" w14:textId="3D63205B" w:rsidR="00EA48B0" w:rsidRPr="00EA6080" w:rsidRDefault="00F77F4D" w:rsidP="00EA6080">
      <w:pPr>
        <w:pStyle w:val="CaptionImageorFigure"/>
      </w:pPr>
      <w:r>
        <w:t>Source: ABARES National Plantation Inventory 2016</w:t>
      </w:r>
      <w:r w:rsidR="008B01C5">
        <w:t xml:space="preserve">; Note: Due to rounding, some </w:t>
      </w:r>
      <w:r w:rsidR="00812F74">
        <w:t>totals may not correspond with the sum of the separate figures.</w:t>
      </w:r>
    </w:p>
    <w:p w14:paraId="069A958E" w14:textId="77777777" w:rsidR="00EA6080" w:rsidRDefault="00EA6080" w:rsidP="00EA6080">
      <w:pPr>
        <w:pStyle w:val="BodyText"/>
      </w:pPr>
    </w:p>
    <w:p w14:paraId="3FD9D1AE" w14:textId="2D0F385F" w:rsidR="00B76B05" w:rsidRDefault="000A1E75" w:rsidP="00F22793">
      <w:pPr>
        <w:pStyle w:val="BodyText"/>
      </w:pPr>
      <w:r>
        <w:lastRenderedPageBreak/>
        <w:t xml:space="preserve">Fire severity provides another indicator of the impact of the bushfires on this ecosystem service. </w:t>
      </w:r>
      <w:r w:rsidR="007537D6">
        <w:fldChar w:fldCharType="begin"/>
      </w:r>
      <w:r w:rsidR="007537D6">
        <w:instrText xml:space="preserve"> REF _Ref46477011 \h </w:instrText>
      </w:r>
      <w:r w:rsidR="00F22793">
        <w:instrText xml:space="preserve"> \* MERGEFORMAT </w:instrText>
      </w:r>
      <w:r w:rsidR="007537D6">
        <w:fldChar w:fldCharType="separate"/>
      </w:r>
      <w:r w:rsidR="00F11A6E">
        <w:t xml:space="preserve">Table </w:t>
      </w:r>
      <w:r w:rsidR="00F11A6E">
        <w:rPr>
          <w:noProof/>
        </w:rPr>
        <w:t>27</w:t>
      </w:r>
      <w:r w:rsidR="007537D6">
        <w:fldChar w:fldCharType="end"/>
      </w:r>
      <w:r w:rsidR="007537D6">
        <w:t xml:space="preserve"> shows the area of plantations burnt a</w:t>
      </w:r>
      <w:r w:rsidR="00C369A2">
        <w:t>t</w:t>
      </w:r>
      <w:r w:rsidR="007537D6">
        <w:t xml:space="preserve"> different </w:t>
      </w:r>
      <w:r w:rsidR="00C369A2">
        <w:t xml:space="preserve">fire </w:t>
      </w:r>
      <w:r w:rsidR="007537D6">
        <w:t>severity in each RFA region</w:t>
      </w:r>
      <w:r w:rsidR="00C369A2">
        <w:t xml:space="preserve">, ranging from low canopy scorch (class 3) to canopy burn (class </w:t>
      </w:r>
      <w:r w:rsidR="00812273">
        <w:t xml:space="preserve">6). </w:t>
      </w:r>
      <w:r w:rsidR="00AF0CBC">
        <w:t xml:space="preserve">In the North East, plantations were burnt at a very high severity, with nearly 80 per cent burnt at class 5 or 6. </w:t>
      </w:r>
      <w:r w:rsidR="00EA0AC9">
        <w:t>Th</w:t>
      </w:r>
      <w:r w:rsidR="00863CDD">
        <w:t>ese were</w:t>
      </w:r>
      <w:r w:rsidR="00EA0AC9">
        <w:t xml:space="preserve"> largely softwood plantation. </w:t>
      </w:r>
      <w:r w:rsidR="005F5C8C">
        <w:t>In East Gippsland, plantation</w:t>
      </w:r>
      <w:r w:rsidR="00A6761C">
        <w:t>s</w:t>
      </w:r>
      <w:r w:rsidR="005F5C8C">
        <w:t xml:space="preserve"> were burnt at a lower severity, with around 50 per cent burnt at class 3. Fire severity classes are defined i</w:t>
      </w:r>
      <w:r w:rsidR="00F22793">
        <w:t xml:space="preserve">n </w:t>
      </w:r>
      <w:r w:rsidR="00F22793">
        <w:fldChar w:fldCharType="begin"/>
      </w:r>
      <w:r w:rsidR="00F22793">
        <w:instrText xml:space="preserve"> REF _Ref51081549 \h </w:instrText>
      </w:r>
      <w:r w:rsidR="00F22793">
        <w:fldChar w:fldCharType="separate"/>
      </w:r>
      <w:r w:rsidR="00F11A6E">
        <w:t xml:space="preserve">Table </w:t>
      </w:r>
      <w:r w:rsidR="00F11A6E">
        <w:rPr>
          <w:noProof/>
        </w:rPr>
        <w:t>28</w:t>
      </w:r>
      <w:r w:rsidR="00F22793">
        <w:fldChar w:fldCharType="end"/>
      </w:r>
      <w:r w:rsidR="00F22793">
        <w:t>.</w:t>
      </w:r>
    </w:p>
    <w:p w14:paraId="171048B3" w14:textId="31088E83" w:rsidR="007716A0" w:rsidRDefault="007716A0" w:rsidP="007716A0">
      <w:pPr>
        <w:pStyle w:val="Caption"/>
      </w:pPr>
      <w:bookmarkStart w:id="112" w:name="_Ref46477011"/>
      <w:r>
        <w:t xml:space="preserve">Table </w:t>
      </w:r>
      <w:fldSimple w:instr=" SEQ Table \* ARABIC ">
        <w:r w:rsidR="00F11A6E">
          <w:rPr>
            <w:noProof/>
          </w:rPr>
          <w:t>27</w:t>
        </w:r>
      </w:fldSimple>
      <w:bookmarkEnd w:id="112"/>
      <w:r w:rsidR="00996A58">
        <w:rPr>
          <w:noProof/>
        </w:rPr>
        <w:t xml:space="preserve"> Area of plantation burnt at different fire severities</w:t>
      </w:r>
      <w:r w:rsidR="000013DC">
        <w:rPr>
          <w:noProof/>
        </w:rPr>
        <w:t xml:space="preserve"> </w:t>
      </w:r>
      <w:r w:rsidR="00A67E5B">
        <w:rPr>
          <w:noProof/>
        </w:rPr>
        <w:t>(hectares)</w:t>
      </w:r>
    </w:p>
    <w:tbl>
      <w:tblPr>
        <w:tblStyle w:val="TableGrid"/>
        <w:tblW w:w="5000" w:type="pct"/>
        <w:tblLook w:val="04A0" w:firstRow="1" w:lastRow="0" w:firstColumn="1" w:lastColumn="0" w:noHBand="0" w:noVBand="1"/>
      </w:tblPr>
      <w:tblGrid>
        <w:gridCol w:w="1504"/>
        <w:gridCol w:w="1294"/>
        <w:gridCol w:w="1554"/>
        <w:gridCol w:w="1558"/>
        <w:gridCol w:w="1558"/>
        <w:gridCol w:w="1558"/>
      </w:tblGrid>
      <w:tr w:rsidR="00351550" w14:paraId="40DAE19D" w14:textId="77777777" w:rsidTr="001F2D52">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833" w:type="pct"/>
          </w:tcPr>
          <w:p w14:paraId="628F2687" w14:textId="77777777" w:rsidR="00351550" w:rsidRDefault="00351550" w:rsidP="0062707A">
            <w:pPr>
              <w:pStyle w:val="TableHeadingLeft"/>
            </w:pPr>
            <w:r>
              <w:t>RFA region</w:t>
            </w:r>
          </w:p>
        </w:tc>
        <w:tc>
          <w:tcPr>
            <w:tcW w:w="717" w:type="pct"/>
          </w:tcPr>
          <w:p w14:paraId="178F34ED" w14:textId="1C751E20" w:rsidR="00351550" w:rsidRDefault="001F2D52" w:rsidP="0062707A">
            <w:pPr>
              <w:pStyle w:val="TableHeadingLeft"/>
              <w:jc w:val="right"/>
              <w:cnfStyle w:val="100000000000" w:firstRow="1" w:lastRow="0" w:firstColumn="0" w:lastColumn="0" w:oddVBand="0" w:evenVBand="0" w:oddHBand="0" w:evenHBand="0" w:firstRowFirstColumn="0" w:firstRowLastColumn="0" w:lastRowFirstColumn="0" w:lastRowLastColumn="0"/>
            </w:pPr>
            <w:r>
              <w:t>Non-woody vegetation (class 1)</w:t>
            </w:r>
            <w:r w:rsidR="00211505" w:rsidRPr="00211505">
              <w:rPr>
                <w:vertAlign w:val="superscript"/>
              </w:rPr>
              <w:t>a</w:t>
            </w:r>
          </w:p>
        </w:tc>
        <w:tc>
          <w:tcPr>
            <w:tcW w:w="861" w:type="pct"/>
          </w:tcPr>
          <w:p w14:paraId="4E35A063" w14:textId="2AA19186" w:rsidR="00351550" w:rsidRDefault="00351550" w:rsidP="0062707A">
            <w:pPr>
              <w:pStyle w:val="TableHeadingLeft"/>
              <w:jc w:val="right"/>
              <w:cnfStyle w:val="100000000000" w:firstRow="1" w:lastRow="0" w:firstColumn="0" w:lastColumn="0" w:oddVBand="0" w:evenVBand="0" w:oddHBand="0" w:evenHBand="0" w:firstRowFirstColumn="0" w:firstRowLastColumn="0" w:lastRowFirstColumn="0" w:lastRowLastColumn="0"/>
            </w:pPr>
            <w:r>
              <w:t xml:space="preserve">Low canopy </w:t>
            </w:r>
            <w:r>
              <w:br/>
              <w:t>scorch (</w:t>
            </w:r>
            <w:r w:rsidR="001F2D52">
              <w:t>c</w:t>
            </w:r>
            <w:r>
              <w:t xml:space="preserve">lass 3) </w:t>
            </w:r>
          </w:p>
        </w:tc>
        <w:tc>
          <w:tcPr>
            <w:tcW w:w="863" w:type="pct"/>
            <w:tcBorders>
              <w:right w:val="nil"/>
            </w:tcBorders>
          </w:tcPr>
          <w:p w14:paraId="7A56E754" w14:textId="4550DD28" w:rsidR="00351550" w:rsidRDefault="00351550" w:rsidP="0062707A">
            <w:pPr>
              <w:pStyle w:val="TableHeadingLeft"/>
              <w:jc w:val="right"/>
              <w:cnfStyle w:val="100000000000" w:firstRow="1" w:lastRow="0" w:firstColumn="0" w:lastColumn="0" w:oddVBand="0" w:evenVBand="0" w:oddHBand="0" w:evenHBand="0" w:firstRowFirstColumn="0" w:firstRowLastColumn="0" w:lastRowFirstColumn="0" w:lastRowLastColumn="0"/>
            </w:pPr>
            <w:r>
              <w:t>Medium canopy scorch (</w:t>
            </w:r>
            <w:r w:rsidR="001F2D52">
              <w:t>c</w:t>
            </w:r>
            <w:r>
              <w:t>lass 4)</w:t>
            </w:r>
          </w:p>
        </w:tc>
        <w:tc>
          <w:tcPr>
            <w:tcW w:w="863" w:type="pct"/>
            <w:tcBorders>
              <w:left w:val="nil"/>
            </w:tcBorders>
          </w:tcPr>
          <w:p w14:paraId="72F57AE6" w14:textId="419B54CF" w:rsidR="00351550" w:rsidRDefault="00351550" w:rsidP="0062707A">
            <w:pPr>
              <w:pStyle w:val="TableHeadingLeft"/>
              <w:jc w:val="right"/>
              <w:cnfStyle w:val="100000000000" w:firstRow="1" w:lastRow="0" w:firstColumn="0" w:lastColumn="0" w:oddVBand="0" w:evenVBand="0" w:oddHBand="0" w:evenHBand="0" w:firstRowFirstColumn="0" w:firstRowLastColumn="0" w:lastRowFirstColumn="0" w:lastRowLastColumn="0"/>
            </w:pPr>
            <w:r>
              <w:t xml:space="preserve">High canopy </w:t>
            </w:r>
            <w:r>
              <w:br/>
              <w:t>scorch (</w:t>
            </w:r>
            <w:r w:rsidR="001F2D52">
              <w:t>c</w:t>
            </w:r>
            <w:r>
              <w:t>lass 5)</w:t>
            </w:r>
          </w:p>
        </w:tc>
        <w:tc>
          <w:tcPr>
            <w:tcW w:w="863" w:type="pct"/>
          </w:tcPr>
          <w:p w14:paraId="4E78AD49" w14:textId="5B644D88" w:rsidR="00351550" w:rsidRDefault="00351550" w:rsidP="0062707A">
            <w:pPr>
              <w:pStyle w:val="TableHeadingLeft"/>
              <w:jc w:val="right"/>
              <w:cnfStyle w:val="100000000000" w:firstRow="1" w:lastRow="0" w:firstColumn="0" w:lastColumn="0" w:oddVBand="0" w:evenVBand="0" w:oddHBand="0" w:evenHBand="0" w:firstRowFirstColumn="0" w:firstRowLastColumn="0" w:lastRowFirstColumn="0" w:lastRowLastColumn="0"/>
            </w:pPr>
            <w:r>
              <w:t xml:space="preserve">Canopy burn </w:t>
            </w:r>
            <w:r>
              <w:br/>
              <w:t>(</w:t>
            </w:r>
            <w:r w:rsidR="001F2D52">
              <w:t>c</w:t>
            </w:r>
            <w:r>
              <w:t>lass 6)</w:t>
            </w:r>
          </w:p>
        </w:tc>
      </w:tr>
      <w:tr w:rsidR="001F2D52" w14:paraId="0ECB4971" w14:textId="77777777" w:rsidTr="001F2D52">
        <w:tc>
          <w:tcPr>
            <w:tcW w:w="833" w:type="pct"/>
          </w:tcPr>
          <w:p w14:paraId="280E193B" w14:textId="77777777" w:rsidR="001F2D52" w:rsidRDefault="001F2D52" w:rsidP="001F2D52">
            <w:pPr>
              <w:pStyle w:val="TableTextLeft"/>
            </w:pPr>
            <w:r>
              <w:t>East Gippsland</w:t>
            </w:r>
          </w:p>
        </w:tc>
        <w:tc>
          <w:tcPr>
            <w:tcW w:w="717" w:type="pct"/>
          </w:tcPr>
          <w:p w14:paraId="14BF0CC6" w14:textId="35AAE130" w:rsidR="001F2D52" w:rsidRPr="001F2D52" w:rsidRDefault="001F2D52" w:rsidP="001F2D52">
            <w:pPr>
              <w:pStyle w:val="TableTextRight"/>
            </w:pPr>
            <w:r w:rsidRPr="001F2D52">
              <w:t>33</w:t>
            </w:r>
          </w:p>
        </w:tc>
        <w:tc>
          <w:tcPr>
            <w:tcW w:w="861" w:type="pct"/>
            <w:vAlign w:val="bottom"/>
          </w:tcPr>
          <w:p w14:paraId="2A0ABC88" w14:textId="1472D76C" w:rsidR="001F2D52" w:rsidRPr="00B021D7" w:rsidRDefault="001F2D52" w:rsidP="001F2D52">
            <w:pPr>
              <w:pStyle w:val="TableTextRight"/>
            </w:pPr>
            <w:r w:rsidRPr="00B021D7">
              <w:t>550</w:t>
            </w:r>
          </w:p>
        </w:tc>
        <w:tc>
          <w:tcPr>
            <w:tcW w:w="863" w:type="pct"/>
            <w:vAlign w:val="bottom"/>
          </w:tcPr>
          <w:p w14:paraId="78EF6467" w14:textId="75227612" w:rsidR="001F2D52" w:rsidRPr="00B021D7" w:rsidRDefault="001F2D52" w:rsidP="001F2D52">
            <w:pPr>
              <w:pStyle w:val="TableTextRight"/>
            </w:pPr>
            <w:r w:rsidRPr="00B021D7">
              <w:t>111</w:t>
            </w:r>
          </w:p>
        </w:tc>
        <w:tc>
          <w:tcPr>
            <w:tcW w:w="863" w:type="pct"/>
            <w:vAlign w:val="bottom"/>
          </w:tcPr>
          <w:p w14:paraId="12EBA9B3" w14:textId="7399F9EC" w:rsidR="001F2D52" w:rsidRPr="00B021D7" w:rsidRDefault="001F2D52" w:rsidP="001F2D52">
            <w:pPr>
              <w:pStyle w:val="TableTextRight"/>
            </w:pPr>
            <w:r w:rsidRPr="00B021D7">
              <w:t>100</w:t>
            </w:r>
          </w:p>
        </w:tc>
        <w:tc>
          <w:tcPr>
            <w:tcW w:w="863" w:type="pct"/>
            <w:vAlign w:val="bottom"/>
          </w:tcPr>
          <w:p w14:paraId="75D9E941" w14:textId="7F9DEE9D" w:rsidR="001F2D52" w:rsidRPr="00B021D7" w:rsidRDefault="001F2D52" w:rsidP="001F2D52">
            <w:pPr>
              <w:pStyle w:val="TableTextRight"/>
            </w:pPr>
            <w:r w:rsidRPr="00B021D7">
              <w:t>100</w:t>
            </w:r>
          </w:p>
        </w:tc>
      </w:tr>
      <w:tr w:rsidR="001F2D52" w14:paraId="5DB0BB58" w14:textId="77777777" w:rsidTr="001F2D52">
        <w:tc>
          <w:tcPr>
            <w:tcW w:w="833" w:type="pct"/>
          </w:tcPr>
          <w:p w14:paraId="27CD370A" w14:textId="77777777" w:rsidR="001F2D52" w:rsidRDefault="001F2D52" w:rsidP="001F2D52">
            <w:pPr>
              <w:pStyle w:val="TableTextLeft"/>
            </w:pPr>
            <w:r>
              <w:t>Gippsland</w:t>
            </w:r>
          </w:p>
        </w:tc>
        <w:tc>
          <w:tcPr>
            <w:tcW w:w="717" w:type="pct"/>
          </w:tcPr>
          <w:p w14:paraId="3E5ED1D2" w14:textId="778DBA56" w:rsidR="001F2D52" w:rsidRPr="001F2D52" w:rsidRDefault="001F2D52" w:rsidP="001F2D52">
            <w:pPr>
              <w:pStyle w:val="TableTextRight"/>
            </w:pPr>
            <w:r w:rsidRPr="001F2D52">
              <w:t>0</w:t>
            </w:r>
          </w:p>
        </w:tc>
        <w:tc>
          <w:tcPr>
            <w:tcW w:w="861" w:type="pct"/>
            <w:vAlign w:val="bottom"/>
          </w:tcPr>
          <w:p w14:paraId="57BFE03C" w14:textId="300B58EA" w:rsidR="001F2D52" w:rsidRPr="00B021D7" w:rsidRDefault="001F2D52" w:rsidP="001F2D52">
            <w:pPr>
              <w:pStyle w:val="TableTextRight"/>
            </w:pPr>
            <w:r w:rsidRPr="00B021D7">
              <w:t>1</w:t>
            </w:r>
          </w:p>
        </w:tc>
        <w:tc>
          <w:tcPr>
            <w:tcW w:w="863" w:type="pct"/>
            <w:vAlign w:val="bottom"/>
          </w:tcPr>
          <w:p w14:paraId="770A5335" w14:textId="34705DA3" w:rsidR="001F2D52" w:rsidRPr="00B021D7" w:rsidRDefault="001F2D52" w:rsidP="001F2D52">
            <w:pPr>
              <w:pStyle w:val="TableTextRight"/>
            </w:pPr>
            <w:r w:rsidRPr="00B021D7">
              <w:t>0</w:t>
            </w:r>
          </w:p>
        </w:tc>
        <w:tc>
          <w:tcPr>
            <w:tcW w:w="863" w:type="pct"/>
            <w:vAlign w:val="bottom"/>
          </w:tcPr>
          <w:p w14:paraId="62270A4B" w14:textId="5F8F66D9" w:rsidR="001F2D52" w:rsidRPr="00B021D7" w:rsidRDefault="001F2D52" w:rsidP="001F2D52">
            <w:pPr>
              <w:pStyle w:val="TableTextRight"/>
            </w:pPr>
            <w:r w:rsidRPr="00B021D7">
              <w:t>0</w:t>
            </w:r>
          </w:p>
        </w:tc>
        <w:tc>
          <w:tcPr>
            <w:tcW w:w="863" w:type="pct"/>
            <w:vAlign w:val="bottom"/>
          </w:tcPr>
          <w:p w14:paraId="0EC2CAC6" w14:textId="42850E9D" w:rsidR="001F2D52" w:rsidRPr="00B021D7" w:rsidRDefault="001F2D52" w:rsidP="001F2D52">
            <w:pPr>
              <w:pStyle w:val="TableTextRight"/>
            </w:pPr>
            <w:r w:rsidRPr="00B021D7">
              <w:t>0</w:t>
            </w:r>
          </w:p>
        </w:tc>
      </w:tr>
      <w:tr w:rsidR="001F2D52" w14:paraId="02972477" w14:textId="77777777" w:rsidTr="001F2D52">
        <w:tc>
          <w:tcPr>
            <w:tcW w:w="833" w:type="pct"/>
          </w:tcPr>
          <w:p w14:paraId="600FF8E2" w14:textId="77777777" w:rsidR="001F2D52" w:rsidRDefault="001F2D52" w:rsidP="001F2D52">
            <w:pPr>
              <w:pStyle w:val="TableTextLeft"/>
            </w:pPr>
            <w:r>
              <w:t>North East</w:t>
            </w:r>
          </w:p>
        </w:tc>
        <w:tc>
          <w:tcPr>
            <w:tcW w:w="717" w:type="pct"/>
          </w:tcPr>
          <w:p w14:paraId="573CB674" w14:textId="13327586" w:rsidR="001F2D52" w:rsidRPr="001F2D52" w:rsidRDefault="001F2D52" w:rsidP="001F2D52">
            <w:pPr>
              <w:pStyle w:val="TableTextRight"/>
            </w:pPr>
            <w:r w:rsidRPr="001F2D52">
              <w:t>33</w:t>
            </w:r>
          </w:p>
        </w:tc>
        <w:tc>
          <w:tcPr>
            <w:tcW w:w="861" w:type="pct"/>
            <w:vAlign w:val="bottom"/>
          </w:tcPr>
          <w:p w14:paraId="28C7244B" w14:textId="622F9A3B" w:rsidR="001F2D52" w:rsidRPr="00B021D7" w:rsidRDefault="001F2D52" w:rsidP="001F2D52">
            <w:pPr>
              <w:pStyle w:val="TableTextRight"/>
            </w:pPr>
            <w:r w:rsidRPr="00B021D7">
              <w:t>689</w:t>
            </w:r>
          </w:p>
        </w:tc>
        <w:tc>
          <w:tcPr>
            <w:tcW w:w="863" w:type="pct"/>
            <w:vAlign w:val="bottom"/>
          </w:tcPr>
          <w:p w14:paraId="7AC81FD8" w14:textId="7FB30C8B" w:rsidR="001F2D52" w:rsidRPr="00B021D7" w:rsidRDefault="001F2D52" w:rsidP="001F2D52">
            <w:pPr>
              <w:pStyle w:val="TableTextRight"/>
            </w:pPr>
            <w:r w:rsidRPr="00B021D7">
              <w:t>476</w:t>
            </w:r>
          </w:p>
        </w:tc>
        <w:tc>
          <w:tcPr>
            <w:tcW w:w="863" w:type="pct"/>
            <w:vAlign w:val="bottom"/>
          </w:tcPr>
          <w:p w14:paraId="6A7A9010" w14:textId="10386418" w:rsidR="001F2D52" w:rsidRPr="00B021D7" w:rsidRDefault="001F2D52" w:rsidP="001F2D52">
            <w:pPr>
              <w:pStyle w:val="TableTextRight"/>
            </w:pPr>
            <w:r w:rsidRPr="00B021D7">
              <w:t>1</w:t>
            </w:r>
            <w:r>
              <w:t>,</w:t>
            </w:r>
            <w:r w:rsidRPr="00B021D7">
              <w:t>585</w:t>
            </w:r>
          </w:p>
        </w:tc>
        <w:tc>
          <w:tcPr>
            <w:tcW w:w="863" w:type="pct"/>
            <w:vAlign w:val="bottom"/>
          </w:tcPr>
          <w:p w14:paraId="7AF5938B" w14:textId="5E64A42A" w:rsidR="001F2D52" w:rsidRPr="00B021D7" w:rsidRDefault="001F2D52" w:rsidP="001F2D52">
            <w:pPr>
              <w:pStyle w:val="TableTextRight"/>
            </w:pPr>
            <w:r w:rsidRPr="00B021D7">
              <w:t>1</w:t>
            </w:r>
            <w:r>
              <w:t>,</w:t>
            </w:r>
            <w:r w:rsidRPr="00B021D7">
              <w:t>585</w:t>
            </w:r>
          </w:p>
        </w:tc>
      </w:tr>
      <w:tr w:rsidR="00E559A1" w14:paraId="56EFFFCD" w14:textId="77777777" w:rsidTr="007878CC">
        <w:tc>
          <w:tcPr>
            <w:tcW w:w="833" w:type="pct"/>
          </w:tcPr>
          <w:p w14:paraId="778ADC78" w14:textId="71335797" w:rsidR="00E559A1" w:rsidRDefault="00E559A1" w:rsidP="00E559A1">
            <w:pPr>
              <w:pStyle w:val="TableTextLeft"/>
            </w:pPr>
            <w:r w:rsidRPr="00C81093">
              <w:t>Total</w:t>
            </w:r>
          </w:p>
        </w:tc>
        <w:tc>
          <w:tcPr>
            <w:tcW w:w="717" w:type="pct"/>
          </w:tcPr>
          <w:p w14:paraId="2538E9BF" w14:textId="59B433D0" w:rsidR="00E559A1" w:rsidRPr="001F2D52" w:rsidRDefault="00E559A1" w:rsidP="00E559A1">
            <w:pPr>
              <w:pStyle w:val="TableTextRight"/>
            </w:pPr>
            <w:r w:rsidRPr="00C81093">
              <w:t>66</w:t>
            </w:r>
          </w:p>
        </w:tc>
        <w:tc>
          <w:tcPr>
            <w:tcW w:w="861" w:type="pct"/>
          </w:tcPr>
          <w:p w14:paraId="136C0B7F" w14:textId="75715841" w:rsidR="00E559A1" w:rsidRPr="00B021D7" w:rsidRDefault="00E559A1" w:rsidP="00E559A1">
            <w:pPr>
              <w:pStyle w:val="TableTextRight"/>
            </w:pPr>
            <w:r w:rsidRPr="00C81093">
              <w:t>1</w:t>
            </w:r>
            <w:r>
              <w:t>,</w:t>
            </w:r>
            <w:r w:rsidRPr="00C81093">
              <w:t>240</w:t>
            </w:r>
          </w:p>
        </w:tc>
        <w:tc>
          <w:tcPr>
            <w:tcW w:w="863" w:type="pct"/>
          </w:tcPr>
          <w:p w14:paraId="3301C913" w14:textId="0CA1278D" w:rsidR="00E559A1" w:rsidRPr="00B021D7" w:rsidRDefault="00E559A1" w:rsidP="00E559A1">
            <w:pPr>
              <w:pStyle w:val="TableTextRight"/>
            </w:pPr>
            <w:r w:rsidRPr="00C81093">
              <w:t>587</w:t>
            </w:r>
          </w:p>
        </w:tc>
        <w:tc>
          <w:tcPr>
            <w:tcW w:w="863" w:type="pct"/>
          </w:tcPr>
          <w:p w14:paraId="668BB1BF" w14:textId="1853B9F0" w:rsidR="00E559A1" w:rsidRPr="00B021D7" w:rsidRDefault="00E559A1" w:rsidP="00E559A1">
            <w:pPr>
              <w:pStyle w:val="TableTextRight"/>
            </w:pPr>
            <w:r w:rsidRPr="00C81093">
              <w:t>3</w:t>
            </w:r>
            <w:r>
              <w:t>,</w:t>
            </w:r>
            <w:r w:rsidRPr="00C81093">
              <w:t>216</w:t>
            </w:r>
          </w:p>
        </w:tc>
        <w:tc>
          <w:tcPr>
            <w:tcW w:w="863" w:type="pct"/>
          </w:tcPr>
          <w:p w14:paraId="182ED00B" w14:textId="5F10FDA2" w:rsidR="00E559A1" w:rsidRPr="00B021D7" w:rsidRDefault="00E559A1" w:rsidP="00E559A1">
            <w:pPr>
              <w:pStyle w:val="TableTextRight"/>
            </w:pPr>
            <w:r w:rsidRPr="00C81093">
              <w:t>1</w:t>
            </w:r>
            <w:r>
              <w:t>,</w:t>
            </w:r>
            <w:r w:rsidRPr="00C81093">
              <w:t>685</w:t>
            </w:r>
          </w:p>
        </w:tc>
      </w:tr>
    </w:tbl>
    <w:p w14:paraId="45B95FB1" w14:textId="36491A15" w:rsidR="00415BD9" w:rsidRDefault="00211505" w:rsidP="00EA6080">
      <w:pPr>
        <w:pStyle w:val="CaptionImageorFigure"/>
      </w:pPr>
      <w:bookmarkStart w:id="113" w:name="_Ref46843893"/>
      <w:r>
        <w:t xml:space="preserve">a </w:t>
      </w:r>
      <w:r w:rsidR="005401C0">
        <w:t xml:space="preserve">Areas burnt at </w:t>
      </w:r>
      <w:r w:rsidR="00655BAE">
        <w:t xml:space="preserve">fire severity </w:t>
      </w:r>
      <w:r w:rsidR="005401C0">
        <w:t xml:space="preserve">class </w:t>
      </w:r>
      <w:r w:rsidR="00655BAE">
        <w:t xml:space="preserve">1 </w:t>
      </w:r>
      <w:r w:rsidR="005401C0">
        <w:t>are</w:t>
      </w:r>
      <w:r w:rsidR="0030498E">
        <w:t xml:space="preserve"> </w:t>
      </w:r>
      <w:r w:rsidR="005401C0">
        <w:t xml:space="preserve">non-forested areas within the </w:t>
      </w:r>
      <w:r w:rsidR="00F376E5">
        <w:t>fire</w:t>
      </w:r>
      <w:r w:rsidR="00513CA5">
        <w:t xml:space="preserve"> extent </w:t>
      </w:r>
      <w:r w:rsidR="005401C0">
        <w:t>that overlap with the</w:t>
      </w:r>
      <w:r w:rsidR="00360002">
        <w:t xml:space="preserve"> National Plantation Inventory </w:t>
      </w:r>
      <w:r w:rsidR="00513CA5">
        <w:t>extent</w:t>
      </w:r>
      <w:r w:rsidR="00360002">
        <w:t xml:space="preserve">. </w:t>
      </w:r>
      <w:r w:rsidR="00513CA5">
        <w:t xml:space="preserve">This </w:t>
      </w:r>
      <w:r w:rsidR="00655BAE">
        <w:t xml:space="preserve">may include non-forested </w:t>
      </w:r>
      <w:r w:rsidR="00513CA5">
        <w:t>areas within plantations (</w:t>
      </w:r>
      <w:r w:rsidR="003C63AE">
        <w:t xml:space="preserve">such as </w:t>
      </w:r>
      <w:r w:rsidR="00E55AE7">
        <w:t>grass</w:t>
      </w:r>
      <w:r w:rsidR="00513CA5">
        <w:t>) or</w:t>
      </w:r>
      <w:r w:rsidR="00E55AE7">
        <w:t xml:space="preserve"> </w:t>
      </w:r>
      <w:r w:rsidR="003C63AE">
        <w:t xml:space="preserve">recently </w:t>
      </w:r>
      <w:r w:rsidR="00513CA5">
        <w:t>cleared plantation</w:t>
      </w:r>
      <w:r w:rsidR="003C63AE">
        <w:t xml:space="preserve"> forests</w:t>
      </w:r>
      <w:r w:rsidR="00513CA5">
        <w:t xml:space="preserve">.  </w:t>
      </w:r>
      <w:r w:rsidR="00DD7E87" w:rsidRPr="00DD7E87">
        <w:t xml:space="preserve">     </w:t>
      </w:r>
      <w:r>
        <w:br/>
      </w:r>
      <w:r w:rsidR="00415BD9">
        <w:t>Source: ABARES National Plantation Inventory</w:t>
      </w:r>
      <w:r w:rsidR="00355680">
        <w:t xml:space="preserve"> 2016</w:t>
      </w:r>
      <w:r w:rsidR="00415BD9">
        <w:t xml:space="preserve"> and DELWP fire severity mapping</w:t>
      </w:r>
    </w:p>
    <w:p w14:paraId="2D7A73A4" w14:textId="77777777" w:rsidR="00EA6080" w:rsidRPr="00415BD9" w:rsidRDefault="00EA6080" w:rsidP="00EA6080">
      <w:pPr>
        <w:pStyle w:val="BodyText"/>
      </w:pPr>
    </w:p>
    <w:p w14:paraId="343B1193" w14:textId="513C2618" w:rsidR="005F5C8C" w:rsidRDefault="005F5C8C" w:rsidP="005F5C8C">
      <w:pPr>
        <w:pStyle w:val="Caption"/>
      </w:pPr>
      <w:bookmarkStart w:id="114" w:name="_Ref51081549"/>
      <w:r>
        <w:t xml:space="preserve">Table </w:t>
      </w:r>
      <w:fldSimple w:instr=" SEQ Table \* ARABIC ">
        <w:r w:rsidR="00F11A6E">
          <w:rPr>
            <w:noProof/>
          </w:rPr>
          <w:t>28</w:t>
        </w:r>
      </w:fldSimple>
      <w:bookmarkEnd w:id="113"/>
      <w:bookmarkEnd w:id="114"/>
      <w:r>
        <w:t xml:space="preserve"> Fire severity classification of bushfires</w:t>
      </w:r>
    </w:p>
    <w:tbl>
      <w:tblPr>
        <w:tblStyle w:val="TableGrid"/>
        <w:tblW w:w="4898" w:type="pct"/>
        <w:tblLook w:val="04A0" w:firstRow="1" w:lastRow="0" w:firstColumn="1" w:lastColumn="0" w:noHBand="0" w:noVBand="1"/>
      </w:tblPr>
      <w:tblGrid>
        <w:gridCol w:w="994"/>
        <w:gridCol w:w="7841"/>
        <w:gridCol w:w="7"/>
      </w:tblGrid>
      <w:tr w:rsidR="005F5C8C" w14:paraId="6CE22290" w14:textId="77777777" w:rsidTr="00D10BF7">
        <w:trPr>
          <w:gridAfter w:val="1"/>
          <w:cnfStyle w:val="100000000000" w:firstRow="1" w:lastRow="0" w:firstColumn="0" w:lastColumn="0" w:oddVBand="0" w:evenVBand="0" w:oddHBand="0" w:evenHBand="0" w:firstRowFirstColumn="0" w:firstRowLastColumn="0" w:lastRowFirstColumn="0" w:lastRowLastColumn="0"/>
          <w:wAfter w:w="4" w:type="pct"/>
        </w:trPr>
        <w:tc>
          <w:tcPr>
            <w:cnfStyle w:val="000000000100" w:firstRow="0" w:lastRow="0" w:firstColumn="0" w:lastColumn="0" w:oddVBand="0" w:evenVBand="0" w:oddHBand="0" w:evenHBand="0" w:firstRowFirstColumn="1" w:firstRowLastColumn="0" w:lastRowFirstColumn="0" w:lastRowLastColumn="0"/>
            <w:tcW w:w="4996" w:type="pct"/>
            <w:gridSpan w:val="2"/>
          </w:tcPr>
          <w:p w14:paraId="591DF238" w14:textId="77777777" w:rsidR="005F5C8C" w:rsidRDefault="005F5C8C" w:rsidP="007878CC">
            <w:pPr>
              <w:pStyle w:val="TableHeadingLeft"/>
            </w:pPr>
            <w:r>
              <w:t>Fire severity classification</w:t>
            </w:r>
          </w:p>
        </w:tc>
      </w:tr>
      <w:tr w:rsidR="005F5C8C" w14:paraId="01611D2F" w14:textId="77777777" w:rsidTr="00D10BF7">
        <w:tc>
          <w:tcPr>
            <w:tcW w:w="562" w:type="pct"/>
          </w:tcPr>
          <w:p w14:paraId="3A54CE72" w14:textId="77777777" w:rsidR="005F5C8C" w:rsidRDefault="005F5C8C" w:rsidP="007878CC">
            <w:pPr>
              <w:pStyle w:val="TableTextLeft"/>
            </w:pPr>
            <w:r>
              <w:t>Class 6</w:t>
            </w:r>
          </w:p>
        </w:tc>
        <w:tc>
          <w:tcPr>
            <w:tcW w:w="4438" w:type="pct"/>
            <w:gridSpan w:val="2"/>
            <w:vAlign w:val="bottom"/>
          </w:tcPr>
          <w:p w14:paraId="6280C70D" w14:textId="77777777" w:rsidR="005F5C8C" w:rsidRPr="008F363E" w:rsidRDefault="005F5C8C" w:rsidP="007878CC">
            <w:pPr>
              <w:pStyle w:val="TableTextRight"/>
              <w:jc w:val="left"/>
            </w:pPr>
            <w:r>
              <w:t>Canopy burnt (&gt;20% canopy foliage consumed)</w:t>
            </w:r>
          </w:p>
        </w:tc>
      </w:tr>
      <w:tr w:rsidR="005F5C8C" w14:paraId="5A86BC1E" w14:textId="77777777" w:rsidTr="00D10BF7">
        <w:tc>
          <w:tcPr>
            <w:tcW w:w="562" w:type="pct"/>
          </w:tcPr>
          <w:p w14:paraId="05A9574A" w14:textId="77777777" w:rsidR="005F5C8C" w:rsidRDefault="005F5C8C" w:rsidP="007878CC">
            <w:pPr>
              <w:pStyle w:val="TableTextLeft"/>
            </w:pPr>
            <w:r>
              <w:t>Class 5</w:t>
            </w:r>
          </w:p>
        </w:tc>
        <w:tc>
          <w:tcPr>
            <w:tcW w:w="4438" w:type="pct"/>
            <w:gridSpan w:val="2"/>
            <w:vAlign w:val="bottom"/>
          </w:tcPr>
          <w:p w14:paraId="4C8662BD" w14:textId="77777777" w:rsidR="005F5C8C" w:rsidRPr="008F363E" w:rsidRDefault="005F5C8C" w:rsidP="007878CC">
            <w:pPr>
              <w:pStyle w:val="TableTextRight"/>
              <w:jc w:val="left"/>
            </w:pPr>
            <w:r>
              <w:t>High canopy scorch (&gt;80% of canopy foliage scorched)</w:t>
            </w:r>
          </w:p>
        </w:tc>
      </w:tr>
      <w:tr w:rsidR="005F5C8C" w14:paraId="32DAF42C" w14:textId="77777777" w:rsidTr="00D10BF7">
        <w:tc>
          <w:tcPr>
            <w:tcW w:w="562" w:type="pct"/>
          </w:tcPr>
          <w:p w14:paraId="7DEBA21D" w14:textId="77777777" w:rsidR="005F5C8C" w:rsidRDefault="005F5C8C" w:rsidP="007878CC">
            <w:pPr>
              <w:pStyle w:val="TableTextLeft"/>
            </w:pPr>
            <w:r>
              <w:t>Class 4</w:t>
            </w:r>
          </w:p>
        </w:tc>
        <w:tc>
          <w:tcPr>
            <w:tcW w:w="4438" w:type="pct"/>
            <w:gridSpan w:val="2"/>
            <w:vAlign w:val="bottom"/>
          </w:tcPr>
          <w:p w14:paraId="53B71CDC" w14:textId="77777777" w:rsidR="005F5C8C" w:rsidRPr="008F363E" w:rsidRDefault="005F5C8C" w:rsidP="007878CC">
            <w:pPr>
              <w:pStyle w:val="TableTextRight"/>
              <w:jc w:val="left"/>
            </w:pPr>
            <w:r>
              <w:t>Medium canopy scorch (canopy a mosaic of both unburnt and scorched foliage, 20-80%)</w:t>
            </w:r>
          </w:p>
        </w:tc>
      </w:tr>
      <w:tr w:rsidR="005F5C8C" w14:paraId="10456E75" w14:textId="77777777" w:rsidTr="00D10BF7">
        <w:tc>
          <w:tcPr>
            <w:tcW w:w="562" w:type="pct"/>
          </w:tcPr>
          <w:p w14:paraId="14D60411" w14:textId="77777777" w:rsidR="005F5C8C" w:rsidRDefault="005F5C8C" w:rsidP="007878CC">
            <w:pPr>
              <w:pStyle w:val="TableTextLeft"/>
            </w:pPr>
            <w:r>
              <w:t>Class 3</w:t>
            </w:r>
          </w:p>
        </w:tc>
        <w:tc>
          <w:tcPr>
            <w:tcW w:w="4438" w:type="pct"/>
            <w:gridSpan w:val="2"/>
            <w:vAlign w:val="bottom"/>
          </w:tcPr>
          <w:p w14:paraId="7166CFF9" w14:textId="77777777" w:rsidR="005F5C8C" w:rsidRPr="008F363E" w:rsidRDefault="005F5C8C" w:rsidP="007878CC">
            <w:pPr>
              <w:pStyle w:val="TableTextRight"/>
              <w:jc w:val="left"/>
            </w:pPr>
            <w:r>
              <w:t>Low canopy scorch (canopy foliage is largely unaffected, &lt;20% scorched, but understorey has been burned)</w:t>
            </w:r>
          </w:p>
        </w:tc>
      </w:tr>
      <w:tr w:rsidR="005F5C8C" w14:paraId="41532C85" w14:textId="77777777" w:rsidTr="00D10BF7">
        <w:tc>
          <w:tcPr>
            <w:tcW w:w="562" w:type="pct"/>
          </w:tcPr>
          <w:p w14:paraId="52AB40AA" w14:textId="77777777" w:rsidR="005F5C8C" w:rsidRDefault="005F5C8C" w:rsidP="007878CC">
            <w:pPr>
              <w:pStyle w:val="TableTextLeft"/>
            </w:pPr>
            <w:r>
              <w:t>Class 2</w:t>
            </w:r>
          </w:p>
        </w:tc>
        <w:tc>
          <w:tcPr>
            <w:tcW w:w="4438" w:type="pct"/>
            <w:gridSpan w:val="2"/>
            <w:vAlign w:val="bottom"/>
          </w:tcPr>
          <w:p w14:paraId="0EDCA283" w14:textId="77777777" w:rsidR="005F5C8C" w:rsidRPr="008F363E" w:rsidRDefault="005F5C8C" w:rsidP="007878CC">
            <w:pPr>
              <w:pStyle w:val="TableTextRight"/>
              <w:jc w:val="left"/>
            </w:pPr>
            <w:r>
              <w:t>Unburnt (canopy and understorey foliage are largely unburnt, &gt;90%)</w:t>
            </w:r>
            <w:r w:rsidRPr="008F363E">
              <w:t xml:space="preserve"> </w:t>
            </w:r>
          </w:p>
        </w:tc>
      </w:tr>
      <w:tr w:rsidR="005F5C8C" w14:paraId="4072C80A" w14:textId="77777777" w:rsidTr="00D10BF7">
        <w:tc>
          <w:tcPr>
            <w:tcW w:w="562" w:type="pct"/>
          </w:tcPr>
          <w:p w14:paraId="2EDFB53F" w14:textId="77777777" w:rsidR="005F5C8C" w:rsidRDefault="005F5C8C" w:rsidP="007878CC">
            <w:pPr>
              <w:pStyle w:val="TableTextLeft"/>
            </w:pPr>
            <w:r>
              <w:t>Class 1</w:t>
            </w:r>
          </w:p>
        </w:tc>
        <w:tc>
          <w:tcPr>
            <w:tcW w:w="4438" w:type="pct"/>
            <w:gridSpan w:val="2"/>
            <w:vAlign w:val="bottom"/>
          </w:tcPr>
          <w:p w14:paraId="5738FDF0" w14:textId="77777777" w:rsidR="005F5C8C" w:rsidRPr="008F363E" w:rsidRDefault="005F5C8C" w:rsidP="007878CC">
            <w:pPr>
              <w:pStyle w:val="TableTextRight"/>
              <w:jc w:val="left"/>
            </w:pPr>
            <w:r>
              <w:t>Non-woody vegetation (unclassified)</w:t>
            </w:r>
            <w:r w:rsidRPr="008F363E">
              <w:t xml:space="preserve"> </w:t>
            </w:r>
          </w:p>
        </w:tc>
      </w:tr>
      <w:tr w:rsidR="005F5C8C" w14:paraId="4A43EBA7" w14:textId="77777777" w:rsidTr="00D10BF7">
        <w:tc>
          <w:tcPr>
            <w:tcW w:w="562" w:type="pct"/>
          </w:tcPr>
          <w:p w14:paraId="0E70F809" w14:textId="77777777" w:rsidR="005F5C8C" w:rsidRDefault="005F5C8C" w:rsidP="007878CC">
            <w:pPr>
              <w:pStyle w:val="TableTextLeft"/>
            </w:pPr>
            <w:r>
              <w:t>Class 0</w:t>
            </w:r>
          </w:p>
        </w:tc>
        <w:tc>
          <w:tcPr>
            <w:tcW w:w="4438" w:type="pct"/>
            <w:gridSpan w:val="2"/>
            <w:vAlign w:val="bottom"/>
          </w:tcPr>
          <w:p w14:paraId="1EE820ED" w14:textId="77777777" w:rsidR="005F5C8C" w:rsidRPr="008F363E" w:rsidRDefault="005F5C8C" w:rsidP="007878CC">
            <w:pPr>
              <w:pStyle w:val="TableTextRight"/>
              <w:jc w:val="left"/>
            </w:pPr>
            <w:r>
              <w:t>No data (e.g. due to obscuration by cloud, cloud-shadow and/or smoke and haze)</w:t>
            </w:r>
          </w:p>
        </w:tc>
      </w:tr>
    </w:tbl>
    <w:p w14:paraId="2AB4516B" w14:textId="77777777" w:rsidR="005F5C8C" w:rsidRDefault="005F5C8C" w:rsidP="005F5C8C">
      <w:pPr>
        <w:pStyle w:val="CaptionImageorFigure"/>
      </w:pPr>
      <w:r>
        <w:t>Source: Department of Environment, Land, Water and Planning</w:t>
      </w:r>
    </w:p>
    <w:p w14:paraId="3A42D243" w14:textId="2AC6D7E9" w:rsidR="007D2C56" w:rsidRDefault="007D2C56" w:rsidP="00E2103C">
      <w:pPr>
        <w:pStyle w:val="BodyText"/>
      </w:pPr>
    </w:p>
    <w:p w14:paraId="2955E10F" w14:textId="77777777" w:rsidR="00EF3718" w:rsidRDefault="00EF3718" w:rsidP="00E2103C">
      <w:pPr>
        <w:pStyle w:val="BodyText"/>
      </w:pPr>
    </w:p>
    <w:p w14:paraId="295D7BC6" w14:textId="77777777" w:rsidR="007A49B4" w:rsidRPr="00E2103C" w:rsidRDefault="007A49B4" w:rsidP="00E2103C">
      <w:pPr>
        <w:pStyle w:val="BodyText"/>
      </w:pPr>
    </w:p>
    <w:p w14:paraId="30DBD7A2" w14:textId="77777777" w:rsidR="00D10BF7" w:rsidRDefault="00D10BF7">
      <w:pPr>
        <w:spacing w:line="288" w:lineRule="auto"/>
        <w:rPr>
          <w:b/>
          <w:color w:val="494847"/>
        </w:rPr>
      </w:pPr>
      <w:bookmarkStart w:id="115" w:name="_Toc51347211"/>
      <w:r>
        <w:br w:type="page"/>
      </w:r>
    </w:p>
    <w:p w14:paraId="45E090AA" w14:textId="4BE87BA2" w:rsidR="002F1F38" w:rsidRPr="002F1F38" w:rsidRDefault="00425042" w:rsidP="00AB762A">
      <w:pPr>
        <w:pStyle w:val="Heading3"/>
      </w:pPr>
      <w:r>
        <w:lastRenderedPageBreak/>
        <w:t>Biomass for firewood</w:t>
      </w:r>
      <w:bookmarkEnd w:id="115"/>
    </w:p>
    <w:p w14:paraId="6343D5CE" w14:textId="2A2A3E2A" w:rsidR="004E2428" w:rsidRDefault="004E2428" w:rsidP="004E2428">
      <w:pPr>
        <w:pStyle w:val="Heading4"/>
      </w:pPr>
      <w:r>
        <w:t>Description of ecosystem service and users</w:t>
      </w:r>
    </w:p>
    <w:p w14:paraId="7340767A" w14:textId="163EFBCB" w:rsidR="002031EE" w:rsidRPr="0031238C" w:rsidRDefault="002031EE" w:rsidP="002031EE">
      <w:pPr>
        <w:pStyle w:val="BodyText"/>
      </w:pPr>
      <w:r w:rsidRPr="0031238C">
        <w:rPr>
          <w:lang w:val="en-US"/>
        </w:rPr>
        <w:t>Forests provide biomass which is collected or harvested for firewood. In</w:t>
      </w:r>
      <w:r>
        <w:rPr>
          <w:lang w:val="en-US"/>
        </w:rPr>
        <w:t xml:space="preserve"> </w:t>
      </w:r>
      <w:r w:rsidR="001738E9">
        <w:rPr>
          <w:lang w:val="en-US"/>
        </w:rPr>
        <w:t>Victoria</w:t>
      </w:r>
      <w:r w:rsidR="005342BB">
        <w:rPr>
          <w:lang w:val="en-US"/>
        </w:rPr>
        <w:t>n</w:t>
      </w:r>
      <w:r w:rsidR="001738E9">
        <w:rPr>
          <w:lang w:val="en-US"/>
        </w:rPr>
        <w:t xml:space="preserve"> </w:t>
      </w:r>
      <w:r w:rsidRPr="0031238C">
        <w:rPr>
          <w:lang w:val="en-US"/>
        </w:rPr>
        <w:t xml:space="preserve">state forests, </w:t>
      </w:r>
      <w:r w:rsidR="009045D9">
        <w:rPr>
          <w:lang w:val="en-US"/>
        </w:rPr>
        <w:t>public</w:t>
      </w:r>
      <w:r w:rsidR="00C9747D">
        <w:rPr>
          <w:lang w:val="en-US"/>
        </w:rPr>
        <w:t xml:space="preserve"> (household)</w:t>
      </w:r>
      <w:r w:rsidRPr="0031238C">
        <w:rPr>
          <w:lang w:val="en-US"/>
        </w:rPr>
        <w:t xml:space="preserve"> firewood collection is permitted in spring an</w:t>
      </w:r>
      <w:r>
        <w:rPr>
          <w:lang w:val="en-US"/>
        </w:rPr>
        <w:t xml:space="preserve">d </w:t>
      </w:r>
      <w:r w:rsidRPr="0031238C">
        <w:rPr>
          <w:lang w:val="en-US"/>
        </w:rPr>
        <w:t xml:space="preserve">autumn within designated collection areas. </w:t>
      </w:r>
      <w:r w:rsidR="00C9747D">
        <w:rPr>
          <w:lang w:val="en-US"/>
        </w:rPr>
        <w:t xml:space="preserve">Households also collect firewood from forests on private land. </w:t>
      </w:r>
      <w:r w:rsidR="0006025D">
        <w:rPr>
          <w:lang w:val="en-US"/>
        </w:rPr>
        <w:t>In addition, f</w:t>
      </w:r>
      <w:r w:rsidR="00C9747D">
        <w:rPr>
          <w:lang w:val="en-US"/>
        </w:rPr>
        <w:t xml:space="preserve">irewood </w:t>
      </w:r>
      <w:r w:rsidR="00A22FAB">
        <w:rPr>
          <w:lang w:val="en-US"/>
        </w:rPr>
        <w:t xml:space="preserve">is </w:t>
      </w:r>
      <w:r w:rsidRPr="0031238C">
        <w:rPr>
          <w:lang w:val="en-US"/>
        </w:rPr>
        <w:t>a primary</w:t>
      </w:r>
      <w:r>
        <w:rPr>
          <w:lang w:val="en-US"/>
        </w:rPr>
        <w:t xml:space="preserve"> </w:t>
      </w:r>
      <w:r w:rsidRPr="0031238C">
        <w:rPr>
          <w:lang w:val="en-US"/>
        </w:rPr>
        <w:t xml:space="preserve">or by-product of commercial harvesting in native and plantation forests.  </w:t>
      </w:r>
    </w:p>
    <w:p w14:paraId="408E857F" w14:textId="5E3805C3" w:rsidR="00B21AC4" w:rsidRPr="004E2428" w:rsidRDefault="002031EE" w:rsidP="00BA5C8A">
      <w:pPr>
        <w:pStyle w:val="BodyText"/>
      </w:pPr>
      <w:r w:rsidRPr="0031238C">
        <w:rPr>
          <w:lang w:val="en-US"/>
        </w:rPr>
        <w:t>This ecosystem service is used directly by households who collect firewood</w:t>
      </w:r>
      <w:r w:rsidR="00AB762A">
        <w:rPr>
          <w:lang w:val="en-US"/>
        </w:rPr>
        <w:t xml:space="preserve"> from forests on public or private land.</w:t>
      </w:r>
      <w:r w:rsidRPr="0031238C">
        <w:rPr>
          <w:lang w:val="en-US"/>
        </w:rPr>
        <w:t xml:space="preserve"> </w:t>
      </w:r>
      <w:r w:rsidR="00AB762A">
        <w:rPr>
          <w:lang w:val="en-US"/>
        </w:rPr>
        <w:t>Households benefit from using firewood for</w:t>
      </w:r>
      <w:r w:rsidRPr="0031238C">
        <w:rPr>
          <w:lang w:val="en-US"/>
        </w:rPr>
        <w:t xml:space="preserve"> heating, cooking or aesthetic enjoyment. </w:t>
      </w:r>
      <w:r w:rsidR="009C1A2F">
        <w:rPr>
          <w:lang w:val="en-US"/>
        </w:rPr>
        <w:t>The</w:t>
      </w:r>
      <w:r w:rsidR="00237C0B">
        <w:rPr>
          <w:lang w:val="en-US"/>
        </w:rPr>
        <w:t xml:space="preserve"> ecosystem service is</w:t>
      </w:r>
      <w:r w:rsidRPr="0031238C">
        <w:rPr>
          <w:lang w:val="en-US"/>
        </w:rPr>
        <w:t xml:space="preserve"> also used by </w:t>
      </w:r>
      <w:r w:rsidR="00BA5C8A">
        <w:rPr>
          <w:lang w:val="en-US"/>
        </w:rPr>
        <w:t>industry (</w:t>
      </w:r>
      <w:r w:rsidRPr="0031238C">
        <w:rPr>
          <w:lang w:val="en-US"/>
        </w:rPr>
        <w:t>commercial harvesters</w:t>
      </w:r>
      <w:r w:rsidR="00BA5C8A">
        <w:rPr>
          <w:lang w:val="en-US"/>
        </w:rPr>
        <w:t>)</w:t>
      </w:r>
      <w:r w:rsidRPr="0031238C">
        <w:rPr>
          <w:lang w:val="en-US"/>
        </w:rPr>
        <w:t xml:space="preserve"> who supply firewood to businesses and </w:t>
      </w:r>
      <w:r w:rsidRPr="007878CC">
        <w:t>households</w:t>
      </w:r>
      <w:r w:rsidRPr="0031238C">
        <w:rPr>
          <w:lang w:val="en-US"/>
        </w:rPr>
        <w:t xml:space="preserve">. </w:t>
      </w:r>
      <w:r w:rsidR="00BA5C8A">
        <w:t xml:space="preserve">Industry use </w:t>
      </w:r>
      <w:r w:rsidR="00A72D5F">
        <w:t>is lar</w:t>
      </w:r>
      <w:r w:rsidR="003A3250">
        <w:t>gely captured in the assessment of provision of biomass for timber</w:t>
      </w:r>
      <w:r w:rsidR="00676914">
        <w:t xml:space="preserve">: </w:t>
      </w:r>
      <w:r w:rsidR="00B21AC4">
        <w:t xml:space="preserve">this section focuses on </w:t>
      </w:r>
      <w:r w:rsidR="00676914">
        <w:t xml:space="preserve">direct </w:t>
      </w:r>
      <w:r w:rsidR="00B21AC4">
        <w:t xml:space="preserve">household </w:t>
      </w:r>
      <w:r w:rsidR="00676914">
        <w:t>use</w:t>
      </w:r>
      <w:r w:rsidR="00B21AC4">
        <w:t xml:space="preserve">. </w:t>
      </w:r>
    </w:p>
    <w:p w14:paraId="2F8904C0" w14:textId="28E791AA" w:rsidR="00425042" w:rsidRDefault="00425042" w:rsidP="00425042">
      <w:pPr>
        <w:pStyle w:val="Heading4"/>
      </w:pPr>
      <w:r>
        <w:t>Impact of fire on ecosystem service</w:t>
      </w:r>
    </w:p>
    <w:p w14:paraId="508AE2E4" w14:textId="1AF06E0B" w:rsidR="0004529A" w:rsidRDefault="002031EE" w:rsidP="002031EE">
      <w:pPr>
        <w:pStyle w:val="BodyText"/>
        <w:rPr>
          <w:lang w:val="en-US"/>
        </w:rPr>
      </w:pPr>
      <w:r w:rsidRPr="0031238C">
        <w:rPr>
          <w:lang w:val="en-US"/>
        </w:rPr>
        <w:t xml:space="preserve">The impact of </w:t>
      </w:r>
      <w:r w:rsidR="00815770">
        <w:rPr>
          <w:lang w:val="en-US"/>
        </w:rPr>
        <w:t>fire</w:t>
      </w:r>
      <w:r w:rsidRPr="0031238C">
        <w:rPr>
          <w:lang w:val="en-US"/>
        </w:rPr>
        <w:t xml:space="preserve"> on this ecosystem service is complex. </w:t>
      </w:r>
      <w:r w:rsidR="00815770">
        <w:rPr>
          <w:lang w:val="en-US"/>
        </w:rPr>
        <w:t xml:space="preserve">Bushfires </w:t>
      </w:r>
      <w:r w:rsidR="00C5038A">
        <w:rPr>
          <w:lang w:val="en-US"/>
        </w:rPr>
        <w:t xml:space="preserve">consume </w:t>
      </w:r>
      <w:r w:rsidR="00CC7F48">
        <w:rPr>
          <w:lang w:val="en-US"/>
        </w:rPr>
        <w:t xml:space="preserve">trees and </w:t>
      </w:r>
      <w:r w:rsidR="002D3A86">
        <w:rPr>
          <w:lang w:val="en-US"/>
        </w:rPr>
        <w:t xml:space="preserve">woody </w:t>
      </w:r>
      <w:r w:rsidR="00CC7F48">
        <w:rPr>
          <w:lang w:val="en-US"/>
        </w:rPr>
        <w:t>debris</w:t>
      </w:r>
      <w:r w:rsidR="007D219C">
        <w:rPr>
          <w:lang w:val="en-US"/>
        </w:rPr>
        <w:t xml:space="preserve"> on the forest floor</w:t>
      </w:r>
      <w:r w:rsidR="00C5038A">
        <w:rPr>
          <w:lang w:val="en-US"/>
        </w:rPr>
        <w:t>, reducing</w:t>
      </w:r>
      <w:r w:rsidR="00815770">
        <w:rPr>
          <w:lang w:val="en-US"/>
        </w:rPr>
        <w:t xml:space="preserve"> the </w:t>
      </w:r>
      <w:r w:rsidR="005B23FD">
        <w:rPr>
          <w:lang w:val="en-US"/>
        </w:rPr>
        <w:t>quantity</w:t>
      </w:r>
      <w:r w:rsidR="00815770">
        <w:rPr>
          <w:lang w:val="en-US"/>
        </w:rPr>
        <w:t xml:space="preserve"> </w:t>
      </w:r>
      <w:r w:rsidR="0004529A">
        <w:rPr>
          <w:lang w:val="en-US"/>
        </w:rPr>
        <w:t xml:space="preserve">of biomass </w:t>
      </w:r>
      <w:r w:rsidR="000A3077">
        <w:rPr>
          <w:lang w:val="en-US"/>
        </w:rPr>
        <w:t xml:space="preserve">within </w:t>
      </w:r>
      <w:r w:rsidR="00F537DD">
        <w:rPr>
          <w:lang w:val="en-US"/>
        </w:rPr>
        <w:t>a</w:t>
      </w:r>
      <w:r w:rsidR="00D72A67">
        <w:rPr>
          <w:lang w:val="en-US"/>
        </w:rPr>
        <w:t xml:space="preserve">n </w:t>
      </w:r>
      <w:r w:rsidR="00F537DD">
        <w:rPr>
          <w:lang w:val="en-US"/>
        </w:rPr>
        <w:t>ecosystem</w:t>
      </w:r>
      <w:r w:rsidR="00C5038A">
        <w:rPr>
          <w:lang w:val="en-US"/>
        </w:rPr>
        <w:t xml:space="preserve">. </w:t>
      </w:r>
      <w:r w:rsidR="005B23FD">
        <w:rPr>
          <w:lang w:val="en-US"/>
        </w:rPr>
        <w:t>It is estimated that the</w:t>
      </w:r>
      <w:r w:rsidR="00C5038A">
        <w:rPr>
          <w:lang w:val="en-US"/>
        </w:rPr>
        <w:t xml:space="preserve"> 2019-20 bushfires consumed </w:t>
      </w:r>
      <w:r w:rsidR="005B23FD">
        <w:rPr>
          <w:lang w:val="en-US"/>
        </w:rPr>
        <w:t xml:space="preserve">approximately 120 million tonnes of </w:t>
      </w:r>
      <w:r w:rsidR="00C5038A">
        <w:rPr>
          <w:lang w:val="en-US"/>
        </w:rPr>
        <w:t>biomass</w:t>
      </w:r>
      <w:r w:rsidR="005B23FD">
        <w:rPr>
          <w:lang w:val="en-US"/>
        </w:rPr>
        <w:t xml:space="preserve"> across the East Gippsland, Gippsland and North East RFA regions</w:t>
      </w:r>
      <w:r w:rsidR="00C5038A">
        <w:rPr>
          <w:lang w:val="en-US"/>
        </w:rPr>
        <w:t>.</w:t>
      </w:r>
      <w:r w:rsidR="00EC2BB4">
        <w:rPr>
          <w:rStyle w:val="FootnoteReference"/>
          <w:lang w:val="en-US"/>
        </w:rPr>
        <w:footnoteReference w:id="45"/>
      </w:r>
      <w:r w:rsidR="00C5038A">
        <w:rPr>
          <w:lang w:val="en-US"/>
        </w:rPr>
        <w:t xml:space="preserve">  </w:t>
      </w:r>
    </w:p>
    <w:p w14:paraId="03CD6569" w14:textId="50CB85E4" w:rsidR="00432699" w:rsidRDefault="00432699" w:rsidP="002031EE">
      <w:pPr>
        <w:pStyle w:val="BodyText"/>
        <w:rPr>
          <w:lang w:val="en-US"/>
        </w:rPr>
      </w:pPr>
      <w:r w:rsidRPr="00D531B6">
        <w:rPr>
          <w:lang w:val="en-US"/>
        </w:rPr>
        <w:t xml:space="preserve">However, the </w:t>
      </w:r>
      <w:r w:rsidR="002E063F" w:rsidRPr="00D531B6">
        <w:rPr>
          <w:lang w:val="en-US"/>
        </w:rPr>
        <w:t xml:space="preserve">actual quantity of firewood </w:t>
      </w:r>
      <w:r w:rsidR="00F95924" w:rsidRPr="00D531B6">
        <w:rPr>
          <w:lang w:val="en-US"/>
        </w:rPr>
        <w:t xml:space="preserve">provided </w:t>
      </w:r>
      <w:r w:rsidR="00D531B6">
        <w:rPr>
          <w:lang w:val="en-US"/>
        </w:rPr>
        <w:t>by an ecosystem</w:t>
      </w:r>
      <w:r w:rsidR="002E063F" w:rsidRPr="00D531B6">
        <w:rPr>
          <w:lang w:val="en-US"/>
        </w:rPr>
        <w:t xml:space="preserve"> is influenced by </w:t>
      </w:r>
      <w:r w:rsidR="00A276A5" w:rsidRPr="00D531B6">
        <w:rPr>
          <w:lang w:val="en-US"/>
        </w:rPr>
        <w:t>several</w:t>
      </w:r>
      <w:r w:rsidR="002E063F" w:rsidRPr="00D531B6">
        <w:rPr>
          <w:lang w:val="en-US"/>
        </w:rPr>
        <w:t xml:space="preserve"> factors, including </w:t>
      </w:r>
      <w:r w:rsidR="00B94934">
        <w:rPr>
          <w:lang w:val="en-US"/>
        </w:rPr>
        <w:t xml:space="preserve">human </w:t>
      </w:r>
      <w:r w:rsidR="002534B4">
        <w:rPr>
          <w:lang w:val="en-US"/>
        </w:rPr>
        <w:t>factors</w:t>
      </w:r>
      <w:r w:rsidR="00B94934">
        <w:rPr>
          <w:lang w:val="en-US"/>
        </w:rPr>
        <w:t>.</w:t>
      </w:r>
      <w:r w:rsidR="002534B4">
        <w:rPr>
          <w:lang w:val="en-US"/>
        </w:rPr>
        <w:t xml:space="preserve"> For example,</w:t>
      </w:r>
      <w:r w:rsidR="0054389E">
        <w:rPr>
          <w:lang w:val="en-US"/>
        </w:rPr>
        <w:t xml:space="preserve"> </w:t>
      </w:r>
      <w:r w:rsidR="0085008C">
        <w:rPr>
          <w:lang w:val="en-US"/>
        </w:rPr>
        <w:t>firewood provision</w:t>
      </w:r>
      <w:r w:rsidR="0054389E">
        <w:rPr>
          <w:lang w:val="en-US"/>
        </w:rPr>
        <w:t xml:space="preserve"> in Victoria</w:t>
      </w:r>
      <w:r w:rsidR="002534B4">
        <w:rPr>
          <w:lang w:val="en-US"/>
        </w:rPr>
        <w:t xml:space="preserve"> is constrained by</w:t>
      </w:r>
      <w:r w:rsidR="00B9109B">
        <w:rPr>
          <w:lang w:val="en-US"/>
        </w:rPr>
        <w:t xml:space="preserve"> the availability of collection areas in state forests and </w:t>
      </w:r>
      <w:r w:rsidR="0085008C">
        <w:rPr>
          <w:lang w:val="en-US"/>
        </w:rPr>
        <w:t>restrictions</w:t>
      </w:r>
      <w:r w:rsidR="00B9109B">
        <w:rPr>
          <w:lang w:val="en-US"/>
        </w:rPr>
        <w:t xml:space="preserve"> on how much firewood a </w:t>
      </w:r>
      <w:r w:rsidR="0085008C">
        <w:rPr>
          <w:lang w:val="en-US"/>
        </w:rPr>
        <w:t>household can collect</w:t>
      </w:r>
      <w:r w:rsidR="00160D55">
        <w:rPr>
          <w:lang w:val="en-US"/>
        </w:rPr>
        <w:t>.</w:t>
      </w:r>
      <w:r w:rsidR="007878CC">
        <w:rPr>
          <w:rStyle w:val="FootnoteReference"/>
          <w:lang w:val="en-US"/>
        </w:rPr>
        <w:footnoteReference w:id="46"/>
      </w:r>
      <w:r w:rsidR="00C25D69">
        <w:rPr>
          <w:lang w:val="en-US"/>
        </w:rPr>
        <w:t xml:space="preserve"> </w:t>
      </w:r>
      <w:r w:rsidR="00242ED5">
        <w:rPr>
          <w:lang w:val="en-US"/>
        </w:rPr>
        <w:t xml:space="preserve"> </w:t>
      </w:r>
    </w:p>
    <w:p w14:paraId="08380057" w14:textId="03E8D5DD" w:rsidR="00330F6A" w:rsidRDefault="007A2A5F" w:rsidP="002031EE">
      <w:pPr>
        <w:pStyle w:val="BodyText"/>
        <w:rPr>
          <w:lang w:val="en-US"/>
        </w:rPr>
      </w:pPr>
      <w:r>
        <w:rPr>
          <w:lang w:val="en-US"/>
        </w:rPr>
        <w:t xml:space="preserve">While there may be reduced public access to firewood collection areas within </w:t>
      </w:r>
      <w:r w:rsidR="00987BC7">
        <w:rPr>
          <w:lang w:val="en-US"/>
        </w:rPr>
        <w:t>bushfire-affected state forests,</w:t>
      </w:r>
      <w:r w:rsidR="00812924">
        <w:rPr>
          <w:lang w:val="en-US"/>
        </w:rPr>
        <w:t xml:space="preserve"> alternative firewood collection areas </w:t>
      </w:r>
      <w:r w:rsidR="00330F6A">
        <w:rPr>
          <w:lang w:val="en-US"/>
        </w:rPr>
        <w:t>can</w:t>
      </w:r>
      <w:r w:rsidR="00812924">
        <w:rPr>
          <w:lang w:val="en-US"/>
        </w:rPr>
        <w:t xml:space="preserve"> be </w:t>
      </w:r>
      <w:r w:rsidR="00330F6A">
        <w:rPr>
          <w:lang w:val="en-US"/>
        </w:rPr>
        <w:t>made available</w:t>
      </w:r>
      <w:r w:rsidR="001240C9">
        <w:rPr>
          <w:lang w:val="en-US"/>
        </w:rPr>
        <w:t>.</w:t>
      </w:r>
      <w:r w:rsidR="00330F6A">
        <w:rPr>
          <w:lang w:val="en-US"/>
        </w:rPr>
        <w:t xml:space="preserve"> At the opening of the autumn season (1 March 2020), there were limited firewood collection areas available in the fire affected areas of DELWP’s Gippsland and Hume regions.</w:t>
      </w:r>
      <w:r w:rsidR="00330F6A">
        <w:rPr>
          <w:rStyle w:val="FootnoteReference"/>
          <w:lang w:val="en-US"/>
        </w:rPr>
        <w:footnoteReference w:id="47"/>
      </w:r>
      <w:r w:rsidR="00330F6A">
        <w:rPr>
          <w:lang w:val="en-US"/>
        </w:rPr>
        <w:t xml:space="preserve"> However, the regions recovered through the season and the peak of the season saw an additional 60 firewood collection areas open across Victoria, with an additional 21 in the DELWP Gippsland region and an additional 36 in the DELWP Hume region.</w:t>
      </w:r>
      <w:r w:rsidR="00F571CD">
        <w:rPr>
          <w:lang w:val="en-US"/>
        </w:rPr>
        <w:t xml:space="preserve"> The average firewood season has between 240 and 280 firewood collection areas open at any time. </w:t>
      </w:r>
      <w:r w:rsidR="00D11CAE">
        <w:rPr>
          <w:lang w:val="en-US"/>
        </w:rPr>
        <w:t>The autumn 2020 season had a peak of 285 collection areas</w:t>
      </w:r>
      <w:r w:rsidR="002A0C86">
        <w:rPr>
          <w:lang w:val="en-US"/>
        </w:rPr>
        <w:t>.</w:t>
      </w:r>
      <w:r w:rsidR="00D11CAE">
        <w:rPr>
          <w:lang w:val="en-US"/>
        </w:rPr>
        <w:t xml:space="preserve"> </w:t>
      </w:r>
      <w:r w:rsidR="002A0C86">
        <w:rPr>
          <w:lang w:val="en-US"/>
        </w:rPr>
        <w:t>W</w:t>
      </w:r>
      <w:r w:rsidR="00D11CAE">
        <w:rPr>
          <w:lang w:val="en-US"/>
        </w:rPr>
        <w:t>hile the autumn 2020 season opened with only 194 collection areas</w:t>
      </w:r>
      <w:r w:rsidR="002A0C86">
        <w:rPr>
          <w:lang w:val="en-US"/>
        </w:rPr>
        <w:t>, the peak of the season had 253 collection areas open, within the average for a season</w:t>
      </w:r>
      <w:r w:rsidR="00B3730A">
        <w:rPr>
          <w:lang w:val="en-US"/>
        </w:rPr>
        <w:t>.</w:t>
      </w:r>
      <w:r w:rsidR="00B3730A">
        <w:rPr>
          <w:rStyle w:val="FootnoteReference"/>
          <w:lang w:val="en-US"/>
        </w:rPr>
        <w:footnoteReference w:id="48"/>
      </w:r>
      <w:r w:rsidR="002A0C86">
        <w:rPr>
          <w:lang w:val="en-US"/>
        </w:rPr>
        <w:t xml:space="preserve"> </w:t>
      </w:r>
    </w:p>
    <w:p w14:paraId="31E030A6" w14:textId="77777777" w:rsidR="00330F6A" w:rsidRDefault="00330F6A" w:rsidP="002031EE">
      <w:pPr>
        <w:pStyle w:val="BodyText"/>
        <w:rPr>
          <w:lang w:val="en-US"/>
        </w:rPr>
      </w:pPr>
      <w:r>
        <w:rPr>
          <w:lang w:val="en-US"/>
        </w:rPr>
        <w:t>Biomass is also a by-product of bushfire response and recovery activities such as road clearing or felling of trees for safety purposes. Cleared biomass can be made available to the public as firewood following these works.</w:t>
      </w:r>
      <w:r>
        <w:rPr>
          <w:rStyle w:val="FootnoteReference"/>
          <w:lang w:val="en-US"/>
        </w:rPr>
        <w:footnoteReference w:id="49"/>
      </w:r>
      <w:r>
        <w:rPr>
          <w:lang w:val="en-US"/>
        </w:rPr>
        <w:t xml:space="preserve">  This occurred after the 2019-20 bushfires. For example, a collection area was opened in the Nariel Valley in the North East RFA region, </w:t>
      </w:r>
      <w:r>
        <w:rPr>
          <w:lang w:val="en-US"/>
        </w:rPr>
        <w:lastRenderedPageBreak/>
        <w:t>where households could collect firewood from trees salvaged from works undertaken to reopen the Benambra-Corryong road.</w:t>
      </w:r>
      <w:r>
        <w:rPr>
          <w:rStyle w:val="FootnoteReference"/>
          <w:lang w:val="en-US"/>
        </w:rPr>
        <w:footnoteReference w:id="50"/>
      </w:r>
      <w:r>
        <w:rPr>
          <w:lang w:val="en-US"/>
        </w:rPr>
        <w:t xml:space="preserve"> </w:t>
      </w:r>
    </w:p>
    <w:p w14:paraId="36880F8B" w14:textId="112790F3" w:rsidR="00425042" w:rsidRDefault="00425042" w:rsidP="00425042">
      <w:pPr>
        <w:pStyle w:val="Heading4"/>
      </w:pPr>
      <w:r>
        <w:t>Quantification of impact</w:t>
      </w:r>
    </w:p>
    <w:p w14:paraId="09AEC2F7" w14:textId="08B7AC44" w:rsidR="00F0188D" w:rsidRPr="00B44200" w:rsidRDefault="00A24BDF" w:rsidP="00B44200">
      <w:pPr>
        <w:pStyle w:val="BodyText"/>
      </w:pPr>
      <w:r>
        <w:t>This ecosystem service</w:t>
      </w:r>
      <w:r w:rsidR="0020544A">
        <w:t xml:space="preserve"> </w:t>
      </w:r>
      <w:r w:rsidR="00605DD7">
        <w:t>can be</w:t>
      </w:r>
      <w:r w:rsidR="0020544A">
        <w:t xml:space="preserve"> quantified as the volume of firewood collected or harvested from</w:t>
      </w:r>
      <w:r w:rsidR="00470DCF">
        <w:t xml:space="preserve"> </w:t>
      </w:r>
      <w:r w:rsidR="005C6DC3">
        <w:t>forests</w:t>
      </w:r>
      <w:r w:rsidR="00740F93">
        <w:t xml:space="preserve">. </w:t>
      </w:r>
      <w:r w:rsidR="003F5480">
        <w:t>In 2019</w:t>
      </w:r>
      <w:r w:rsidR="00605DD7">
        <w:t>,</w:t>
      </w:r>
      <w:r w:rsidR="003F5480">
        <w:t xml:space="preserve"> it was estimated that </w:t>
      </w:r>
      <w:r w:rsidR="00F324FB">
        <w:t xml:space="preserve">a minimum of 45,000 cubic metres of </w:t>
      </w:r>
      <w:r w:rsidR="00C171DF">
        <w:t xml:space="preserve">firewood is provided to the public </w:t>
      </w:r>
      <w:r w:rsidR="00621293">
        <w:t xml:space="preserve">from state forests across RFA regions </w:t>
      </w:r>
      <w:r w:rsidR="00E429EE">
        <w:t>each year</w:t>
      </w:r>
      <w:r w:rsidR="00EB5914">
        <w:t>,</w:t>
      </w:r>
      <w:r w:rsidR="00282A38">
        <w:t xml:space="preserve"> </w:t>
      </w:r>
      <w:r w:rsidR="00EB5914">
        <w:t>which has an estimated</w:t>
      </w:r>
      <w:r w:rsidR="00434888">
        <w:t xml:space="preserve"> ecosystem service </w:t>
      </w:r>
      <w:r w:rsidR="00EB5914">
        <w:t xml:space="preserve">value of </w:t>
      </w:r>
      <w:r w:rsidR="00434888">
        <w:t>$</w:t>
      </w:r>
      <w:r w:rsidR="00EB5914">
        <w:t>3-7 million</w:t>
      </w:r>
      <w:r w:rsidR="00D2798A">
        <w:t>.</w:t>
      </w:r>
      <w:r w:rsidR="00605DD7">
        <w:rPr>
          <w:rStyle w:val="FootnoteReference"/>
        </w:rPr>
        <w:footnoteReference w:id="51"/>
      </w:r>
      <w:r w:rsidR="00605DD7">
        <w:t xml:space="preserve"> </w:t>
      </w:r>
      <w:r w:rsidR="0059011C">
        <w:t xml:space="preserve">As discussed above, </w:t>
      </w:r>
      <w:r w:rsidR="002360B1">
        <w:t>it is difficult to determine the</w:t>
      </w:r>
      <w:r w:rsidR="00605DD7">
        <w:t xml:space="preserve"> overall</w:t>
      </w:r>
      <w:r w:rsidR="002360B1">
        <w:t xml:space="preserve"> impact of the bushfires on this ecosystem service, </w:t>
      </w:r>
      <w:r w:rsidR="00605DD7">
        <w:t>which</w:t>
      </w:r>
      <w:r w:rsidR="002360B1">
        <w:t xml:space="preserve"> has not been quantified or valued in this study. </w:t>
      </w:r>
      <w:r w:rsidR="00F0188D">
        <w:br w:type="page"/>
      </w:r>
    </w:p>
    <w:p w14:paraId="4468CD62" w14:textId="0FE1E9A0" w:rsidR="00027CE1" w:rsidRDefault="003A39BF" w:rsidP="00027CE1">
      <w:pPr>
        <w:pStyle w:val="Heading3"/>
      </w:pPr>
      <w:bookmarkStart w:id="116" w:name="_Toc51347212"/>
      <w:r>
        <w:lastRenderedPageBreak/>
        <w:t>Biomass for f</w:t>
      </w:r>
      <w:r w:rsidR="00027CE1">
        <w:t>odder</w:t>
      </w:r>
      <w:bookmarkEnd w:id="116"/>
    </w:p>
    <w:p w14:paraId="039BF196" w14:textId="59A9A01E" w:rsidR="00027CE1" w:rsidRDefault="00027CE1" w:rsidP="00027CE1">
      <w:pPr>
        <w:pStyle w:val="Heading4"/>
      </w:pPr>
      <w:r>
        <w:t>Description of ecosystem service and users</w:t>
      </w:r>
    </w:p>
    <w:p w14:paraId="092314F8" w14:textId="52526E98" w:rsidR="00704DF9" w:rsidRDefault="00A519A0" w:rsidP="00704DF9">
      <w:pPr>
        <w:pStyle w:val="BodyText"/>
      </w:pPr>
      <w:r w:rsidRPr="00A519A0">
        <w:t xml:space="preserve">Forests provide </w:t>
      </w:r>
      <w:r w:rsidR="00704DF9">
        <w:t xml:space="preserve">plant </w:t>
      </w:r>
      <w:r w:rsidRPr="00A519A0">
        <w:t xml:space="preserve">biomass (fodder) which is grazed by livestock. </w:t>
      </w:r>
      <w:r w:rsidR="00704DF9">
        <w:t>The user of this</w:t>
      </w:r>
      <w:r w:rsidR="00704DF9" w:rsidRPr="00A519A0">
        <w:t xml:space="preserve"> ecosystem service </w:t>
      </w:r>
      <w:r w:rsidR="00704DF9">
        <w:t>is</w:t>
      </w:r>
      <w:r w:rsidR="00704DF9" w:rsidRPr="00A519A0">
        <w:t xml:space="preserve"> the agricultural industry </w:t>
      </w:r>
      <w:r w:rsidR="00704DF9">
        <w:t xml:space="preserve">which uses fodder </w:t>
      </w:r>
      <w:r w:rsidR="00704DF9" w:rsidRPr="00A519A0">
        <w:t xml:space="preserve">as an input to livestock production. </w:t>
      </w:r>
    </w:p>
    <w:p w14:paraId="06980808" w14:textId="75C5DB95" w:rsidR="00A519A0" w:rsidRPr="00A519A0" w:rsidRDefault="00A519A0" w:rsidP="00A519A0">
      <w:pPr>
        <w:pStyle w:val="BodyText"/>
      </w:pPr>
      <w:r w:rsidRPr="00A519A0">
        <w:t xml:space="preserve">In Victoria, </w:t>
      </w:r>
      <w:r w:rsidR="00704DF9">
        <w:t xml:space="preserve">forests on private land and some areas of public forests can be used for grazing livestock. Forests provide space for livestock to move around and graze wild plants for nutrition and energy. Agricultural use of public forests in Victoria is restricted by policy governing the use of public land. </w:t>
      </w:r>
    </w:p>
    <w:p w14:paraId="33321230" w14:textId="4DD33AF4" w:rsidR="00027CE1" w:rsidRDefault="00027CE1" w:rsidP="00027CE1">
      <w:pPr>
        <w:pStyle w:val="Heading4"/>
      </w:pPr>
      <w:r>
        <w:t>Impact of fire on ecosystem service</w:t>
      </w:r>
    </w:p>
    <w:p w14:paraId="7FD96FFA" w14:textId="2284FC2C" w:rsidR="006473E5" w:rsidRPr="006473E5" w:rsidRDefault="00B4514A" w:rsidP="00A519A0">
      <w:pPr>
        <w:pStyle w:val="BodyText"/>
      </w:pPr>
      <w:r>
        <w:t xml:space="preserve">Fire is expected to have a negative impact on this ecosystem service. </w:t>
      </w:r>
      <w:r w:rsidR="00A519A0" w:rsidRPr="00A519A0">
        <w:t xml:space="preserve">Provision of fodder from forests burnt in the 2019-20 bushfires is likely to decrease in the short to medium term, as </w:t>
      </w:r>
      <w:r>
        <w:t xml:space="preserve">grass and understory </w:t>
      </w:r>
      <w:r w:rsidR="00A519A0" w:rsidRPr="00A519A0">
        <w:t>vegetation</w:t>
      </w:r>
      <w:r>
        <w:t xml:space="preserve"> </w:t>
      </w:r>
      <w:r w:rsidR="00A519A0" w:rsidRPr="00A519A0">
        <w:t>is reduced.</w:t>
      </w:r>
      <w:r w:rsidR="006473E5">
        <w:t xml:space="preserve"> </w:t>
      </w:r>
      <w:r w:rsidR="00BF0821">
        <w:t>License holders</w:t>
      </w:r>
      <w:r w:rsidR="00704DF9">
        <w:t xml:space="preserve"> for agricultural use of public land </w:t>
      </w:r>
      <w:r w:rsidR="006473E5" w:rsidRPr="00A519A0">
        <w:t>are required to keep the licensed land in good order and condition.</w:t>
      </w:r>
      <w:r w:rsidR="006473E5">
        <w:t xml:space="preserve"> </w:t>
      </w:r>
      <w:r w:rsidR="006473E5" w:rsidRPr="00A519A0">
        <w:t>This means taking all reasonable steps to conserve soil and protect water resources</w:t>
      </w:r>
      <w:r w:rsidR="006473E5">
        <w:t>,</w:t>
      </w:r>
      <w:r w:rsidR="006473E5" w:rsidRPr="006473E5">
        <w:rPr>
          <w:rStyle w:val="FootnoteReference"/>
        </w:rPr>
        <w:footnoteReference w:id="52"/>
      </w:r>
      <w:r w:rsidR="006473E5">
        <w:t xml:space="preserve"> which can be fragile after bushfires.</w:t>
      </w:r>
      <w:r w:rsidR="00BF0821">
        <w:t xml:space="preserve"> </w:t>
      </w:r>
      <w:r>
        <w:t>Provision</w:t>
      </w:r>
      <w:r w:rsidR="00A519A0">
        <w:t xml:space="preserve"> of this ecosystem service</w:t>
      </w:r>
      <w:r>
        <w:t xml:space="preserve"> is </w:t>
      </w:r>
      <w:r w:rsidR="006473E5">
        <w:t>expected to</w:t>
      </w:r>
      <w:r>
        <w:t xml:space="preserve"> </w:t>
      </w:r>
      <w:r w:rsidR="00A519A0">
        <w:t>increase</w:t>
      </w:r>
      <w:r>
        <w:t xml:space="preserve"> over time as forests regenerate</w:t>
      </w:r>
      <w:r w:rsidR="00A519A0">
        <w:t xml:space="preserve">. </w:t>
      </w:r>
      <w:r w:rsidR="006473E5">
        <w:t>The speed</w:t>
      </w:r>
      <w:r>
        <w:t xml:space="preserve"> at which this occurs </w:t>
      </w:r>
      <w:r w:rsidR="00E421CC">
        <w:t>is likely to</w:t>
      </w:r>
      <w:r>
        <w:t xml:space="preserve"> depend on </w:t>
      </w:r>
      <w:r w:rsidR="006473E5">
        <w:t xml:space="preserve">how severely forests were burnt. </w:t>
      </w:r>
      <w:r>
        <w:t xml:space="preserve"> </w:t>
      </w:r>
    </w:p>
    <w:p w14:paraId="3B8974D6" w14:textId="3FD6AF86" w:rsidR="00A519A0" w:rsidRPr="00A519A0" w:rsidRDefault="006473E5" w:rsidP="00A519A0">
      <w:pPr>
        <w:pStyle w:val="BodyText"/>
      </w:pPr>
      <w:r w:rsidRPr="006473E5">
        <w:t xml:space="preserve">However, the quantity of </w:t>
      </w:r>
      <w:r>
        <w:t>fodder provided by a</w:t>
      </w:r>
      <w:r w:rsidRPr="006473E5">
        <w:t xml:space="preserve">n ecosystem is influenced by a number of factors, including human factors. For example, </w:t>
      </w:r>
      <w:r>
        <w:t xml:space="preserve">provision of fodder </w:t>
      </w:r>
      <w:r w:rsidR="00BF0821">
        <w:t>from public forests</w:t>
      </w:r>
      <w:r w:rsidRPr="006473E5">
        <w:t xml:space="preserve"> in Victoria is constrained by the availability </w:t>
      </w:r>
      <w:r>
        <w:t xml:space="preserve">and location </w:t>
      </w:r>
      <w:r w:rsidRPr="006473E5">
        <w:t xml:space="preserve">of </w:t>
      </w:r>
      <w:r>
        <w:t>grazing licenses.</w:t>
      </w:r>
      <w:r w:rsidRPr="006473E5">
        <w:t xml:space="preserve"> </w:t>
      </w:r>
      <w:r w:rsidR="007102D7">
        <w:t>Consequently, t</w:t>
      </w:r>
      <w:r>
        <w:t>he</w:t>
      </w:r>
      <w:r w:rsidR="007102D7">
        <w:t xml:space="preserve"> overall</w:t>
      </w:r>
      <w:r>
        <w:t xml:space="preserve"> impact of the bushfires on provision of fodder </w:t>
      </w:r>
      <w:r w:rsidR="007102D7">
        <w:t xml:space="preserve">within or </w:t>
      </w:r>
      <w:r>
        <w:t xml:space="preserve">across </w:t>
      </w:r>
      <w:r w:rsidR="007102D7">
        <w:t>RFA regions</w:t>
      </w:r>
      <w:r>
        <w:t xml:space="preserve"> will depend on </w:t>
      </w:r>
      <w:r w:rsidR="00A519A0" w:rsidRPr="00A519A0">
        <w:t xml:space="preserve">whether livestock </w:t>
      </w:r>
      <w:r w:rsidR="007102D7">
        <w:t>grazing patterns can be shifted to</w:t>
      </w:r>
      <w:r w:rsidR="00A519A0" w:rsidRPr="00A519A0">
        <w:t xml:space="preserve"> unburnt areas of forest. </w:t>
      </w:r>
    </w:p>
    <w:p w14:paraId="59C99C6B" w14:textId="35F069DC" w:rsidR="00027CE1" w:rsidRDefault="00027CE1" w:rsidP="00027CE1">
      <w:pPr>
        <w:pStyle w:val="Heading4"/>
      </w:pPr>
      <w:r>
        <w:t>Quantification of impact</w:t>
      </w:r>
    </w:p>
    <w:p w14:paraId="0F7F35FF" w14:textId="229DFF97" w:rsidR="00BF0821" w:rsidRDefault="00D65C41" w:rsidP="00D65C41">
      <w:pPr>
        <w:pStyle w:val="BodyText"/>
      </w:pPr>
      <w:r>
        <w:t>Ideally</w:t>
      </w:r>
      <w:r w:rsidR="00704DF9">
        <w:t>,</w:t>
      </w:r>
      <w:r>
        <w:t xml:space="preserve"> this ecosystem service would be quantified as the volume or weight</w:t>
      </w:r>
      <w:r w:rsidR="00027CE1">
        <w:t xml:space="preserve"> </w:t>
      </w:r>
      <w:r>
        <w:t xml:space="preserve">of </w:t>
      </w:r>
      <w:r w:rsidR="00027CE1">
        <w:t xml:space="preserve">fodder provided by </w:t>
      </w:r>
      <w:r>
        <w:t xml:space="preserve">forests. That is, the </w:t>
      </w:r>
      <w:r w:rsidR="00BF0821">
        <w:t>quantity</w:t>
      </w:r>
      <w:r>
        <w:t xml:space="preserve"> of </w:t>
      </w:r>
      <w:r w:rsidR="00BF0821">
        <w:t>plant biomass</w:t>
      </w:r>
      <w:r>
        <w:t xml:space="preserve"> consumed by grazing </w:t>
      </w:r>
      <w:r w:rsidR="00704DF9">
        <w:t>livestock (cattle)</w:t>
      </w:r>
      <w:r>
        <w:t xml:space="preserve">. </w:t>
      </w:r>
      <w:r w:rsidR="007102D7">
        <w:t xml:space="preserve">However, </w:t>
      </w:r>
      <w:r>
        <w:t xml:space="preserve">in the absence of this information, </w:t>
      </w:r>
      <w:r w:rsidR="00027CE1">
        <w:t>the area of</w:t>
      </w:r>
      <w:r w:rsidR="00BF0821">
        <w:t xml:space="preserve"> public</w:t>
      </w:r>
      <w:r w:rsidR="00027CE1">
        <w:t xml:space="preserve"> forest </w:t>
      </w:r>
      <w:r w:rsidR="00BF0821">
        <w:t>licensed for agricultural use</w:t>
      </w:r>
      <w:r w:rsidR="00027CE1">
        <w:t xml:space="preserve"> </w:t>
      </w:r>
      <w:r>
        <w:t xml:space="preserve">is reported as an indicator. </w:t>
      </w:r>
      <w:r w:rsidR="00BF0821">
        <w:t>This</w:t>
      </w:r>
      <w:r>
        <w:t xml:space="preserve"> ecosystem service has not been </w:t>
      </w:r>
      <w:r w:rsidR="00BF0821">
        <w:t>valued in this study.</w:t>
      </w:r>
    </w:p>
    <w:p w14:paraId="4C3B6D2F" w14:textId="5ADA81C8" w:rsidR="00BF0821" w:rsidRPr="00BF0821" w:rsidRDefault="00BF0821" w:rsidP="00BF0821">
      <w:pPr>
        <w:pStyle w:val="BodyText"/>
      </w:pPr>
      <w:r w:rsidRPr="00BF0821">
        <w:t xml:space="preserve">Key types of </w:t>
      </w:r>
      <w:r>
        <w:t xml:space="preserve">agricultural use </w:t>
      </w:r>
      <w:r w:rsidRPr="00BF0821">
        <w:t xml:space="preserve">licenses that intersect with forest extent are: </w:t>
      </w:r>
    </w:p>
    <w:p w14:paraId="1ED893B8" w14:textId="335BC76E" w:rsidR="00BF0821" w:rsidRPr="00BF0821" w:rsidRDefault="00BF0821" w:rsidP="00BF0821">
      <w:pPr>
        <w:pStyle w:val="ListBullet"/>
      </w:pPr>
      <w:r w:rsidRPr="00BF0821">
        <w:t xml:space="preserve">Grazing licenses – allowing grazing of livestock on public land. </w:t>
      </w:r>
    </w:p>
    <w:p w14:paraId="75A7C60B" w14:textId="793A077D" w:rsidR="00BF0821" w:rsidRPr="00BF0821" w:rsidRDefault="00BF0821" w:rsidP="00BF0821">
      <w:pPr>
        <w:pStyle w:val="ListBullet"/>
      </w:pPr>
      <w:r w:rsidRPr="00BF0821">
        <w:t xml:space="preserve">Water frontage and riparian management licenses – allowing access to waterways for agricultural use (such as stock access to water) or recreational use. Riparian management licenses ensure waterway access is managed to both protect and improve the riparian environment, and typically attract a reduced license fee. </w:t>
      </w:r>
    </w:p>
    <w:p w14:paraId="406589C9" w14:textId="5C975130" w:rsidR="00BF0821" w:rsidRPr="00BF0821" w:rsidRDefault="00BF0821" w:rsidP="00BF0821">
      <w:pPr>
        <w:pStyle w:val="ListBullet"/>
      </w:pPr>
      <w:r w:rsidRPr="00BF0821">
        <w:t xml:space="preserve">Unused roads licenses – allowing owner/occupiers of adjoining private land to access </w:t>
      </w:r>
      <w:r>
        <w:t xml:space="preserve">unused roads of public land for agricultural purposes. </w:t>
      </w:r>
    </w:p>
    <w:p w14:paraId="0BF875D8" w14:textId="3545134E" w:rsidR="009E08EA" w:rsidRDefault="00D65C41" w:rsidP="00D65C41">
      <w:pPr>
        <w:pStyle w:val="BodyText"/>
      </w:pPr>
      <w:r>
        <w:t xml:space="preserve">There </w:t>
      </w:r>
      <w:r w:rsidR="007B7C45">
        <w:t>are</w:t>
      </w:r>
      <w:r>
        <w:t xml:space="preserve"> </w:t>
      </w:r>
      <w:r w:rsidR="007B7C45">
        <w:t xml:space="preserve">almost </w:t>
      </w:r>
      <w:r w:rsidR="009E08EA">
        <w:t>48</w:t>
      </w:r>
      <w:r w:rsidR="007B7C45">
        <w:t xml:space="preserve">0,000 hectares of </w:t>
      </w:r>
      <w:r w:rsidR="009E08EA">
        <w:t xml:space="preserve">public </w:t>
      </w:r>
      <w:r w:rsidR="007B7C45">
        <w:t xml:space="preserve">forest </w:t>
      </w:r>
      <w:r w:rsidR="009E08EA">
        <w:t>licensed for agricultural use</w:t>
      </w:r>
      <w:r w:rsidR="007B7C45">
        <w:t xml:space="preserve"> across the East Gippsland, Gippsland and North East RFA regions. </w:t>
      </w:r>
      <w:r w:rsidR="009E08EA">
        <w:t>Most of this is</w:t>
      </w:r>
      <w:r w:rsidR="00BF0821">
        <w:t xml:space="preserve"> grazing licens</w:t>
      </w:r>
      <w:r w:rsidR="009E08EA">
        <w:t>e</w:t>
      </w:r>
      <w:r w:rsidR="00BF0821">
        <w:t>s</w:t>
      </w:r>
      <w:r w:rsidR="009E08EA">
        <w:t xml:space="preserve"> (90 per cent of total forest area licensed), with smaller areas licensed for water frontage access and riparian management, unused road access, and other uses. </w:t>
      </w:r>
    </w:p>
    <w:p w14:paraId="2AE1CE20" w14:textId="5B071099" w:rsidR="007459F2" w:rsidRDefault="007B7C45" w:rsidP="00D65C41">
      <w:pPr>
        <w:pStyle w:val="BodyText"/>
      </w:pPr>
      <w:r>
        <w:lastRenderedPageBreak/>
        <w:t xml:space="preserve">Of </w:t>
      </w:r>
      <w:r w:rsidR="009E08EA">
        <w:t>the area of forest licensed for agricultural use</w:t>
      </w:r>
      <w:r>
        <w:t>, around a third (almost 150,000 hectares) was burnt in the 2019</w:t>
      </w:r>
      <w:r w:rsidR="009E08EA">
        <w:noBreakHyphen/>
      </w:r>
      <w:r>
        <w:t xml:space="preserve">20 bushfires. </w:t>
      </w:r>
      <w:r w:rsidR="007459F2">
        <w:t>Over half of the licensed area burnt was burnt at the two highest fire severity classes (class five and six</w:t>
      </w:r>
      <w:r w:rsidR="009E08EA">
        <w:t xml:space="preserve"> – see</w:t>
      </w:r>
      <w:r w:rsidR="00B22B6F">
        <w:t xml:space="preserve"> </w:t>
      </w:r>
      <w:r w:rsidR="00B22B6F">
        <w:fldChar w:fldCharType="begin"/>
      </w:r>
      <w:r w:rsidR="00B22B6F">
        <w:instrText xml:space="preserve"> REF _Ref51081549 \h </w:instrText>
      </w:r>
      <w:r w:rsidR="00B22B6F">
        <w:fldChar w:fldCharType="separate"/>
      </w:r>
      <w:r w:rsidR="00F11A6E">
        <w:t xml:space="preserve">Table </w:t>
      </w:r>
      <w:r w:rsidR="00F11A6E">
        <w:rPr>
          <w:noProof/>
        </w:rPr>
        <w:t>28</w:t>
      </w:r>
      <w:r w:rsidR="00B22B6F">
        <w:fldChar w:fldCharType="end"/>
      </w:r>
      <w:r w:rsidR="00B22B6F">
        <w:t xml:space="preserve"> </w:t>
      </w:r>
      <w:r w:rsidR="009E08EA">
        <w:t>for more information on fire severity classes</w:t>
      </w:r>
      <w:r w:rsidR="007459F2">
        <w:t xml:space="preserve">). </w:t>
      </w:r>
    </w:p>
    <w:p w14:paraId="3249643C" w14:textId="69787808" w:rsidR="00027CE1" w:rsidRDefault="00E066E5" w:rsidP="00D65C41">
      <w:pPr>
        <w:pStyle w:val="BodyText"/>
      </w:pPr>
      <w:r>
        <w:t>The licensed area burnt was greatest in the North East RFA region (</w:t>
      </w:r>
      <w:r w:rsidR="00944B6C">
        <w:t xml:space="preserve">around </w:t>
      </w:r>
      <w:r>
        <w:t>65,000 hectares) followed by the Gippsland RFA region (</w:t>
      </w:r>
      <w:r w:rsidR="00944B6C">
        <w:t xml:space="preserve">around </w:t>
      </w:r>
      <w:r>
        <w:t xml:space="preserve">60,000 hectares), although the East Gippsland had the greatest proportion of licensed area burnt within an RFA region (55 per cent). </w:t>
      </w:r>
      <w:r w:rsidR="007459F2">
        <w:t xml:space="preserve"> </w:t>
      </w:r>
    </w:p>
    <w:p w14:paraId="263FD25D" w14:textId="0954B1FC" w:rsidR="00027CE1" w:rsidRDefault="00027CE1" w:rsidP="00027CE1">
      <w:pPr>
        <w:pStyle w:val="Caption"/>
      </w:pPr>
      <w:bookmarkStart w:id="117" w:name="_Ref51097782"/>
      <w:r>
        <w:t xml:space="preserve">Table </w:t>
      </w:r>
      <w:fldSimple w:instr=" SEQ Table \* ARABIC ">
        <w:r w:rsidR="00F11A6E">
          <w:rPr>
            <w:noProof/>
          </w:rPr>
          <w:t>29</w:t>
        </w:r>
      </w:fldSimple>
      <w:bookmarkEnd w:id="117"/>
      <w:r>
        <w:t xml:space="preserve"> Area</w:t>
      </w:r>
      <w:r w:rsidR="00E066E5">
        <w:t xml:space="preserve"> of</w:t>
      </w:r>
      <w:r>
        <w:t xml:space="preserve"> forest </w:t>
      </w:r>
      <w:r w:rsidR="00E066E5">
        <w:t>licensed for agricultural use</w:t>
      </w:r>
      <w:r>
        <w:t xml:space="preserve"> burnt in the 2019-20 bushfires (hectares)</w:t>
      </w:r>
    </w:p>
    <w:tbl>
      <w:tblPr>
        <w:tblStyle w:val="TableGrid"/>
        <w:tblW w:w="9811" w:type="dxa"/>
        <w:tblLook w:val="04A0" w:firstRow="1" w:lastRow="0" w:firstColumn="1" w:lastColumn="0" w:noHBand="0" w:noVBand="1"/>
      </w:tblPr>
      <w:tblGrid>
        <w:gridCol w:w="1482"/>
        <w:gridCol w:w="948"/>
        <w:gridCol w:w="1291"/>
        <w:gridCol w:w="1214"/>
        <w:gridCol w:w="1219"/>
        <w:gridCol w:w="1219"/>
        <w:gridCol w:w="1219"/>
        <w:gridCol w:w="1219"/>
      </w:tblGrid>
      <w:tr w:rsidR="007C26BA" w14:paraId="42698584" w14:textId="77777777" w:rsidTr="005C1AB5">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509" w:type="dxa"/>
          </w:tcPr>
          <w:p w14:paraId="79760A2E" w14:textId="77777777" w:rsidR="007C26BA" w:rsidRDefault="007C26BA" w:rsidP="007C26BA">
            <w:pPr>
              <w:pStyle w:val="TableHeadingRight"/>
              <w:jc w:val="left"/>
            </w:pPr>
            <w:r>
              <w:t>RFA region</w:t>
            </w:r>
          </w:p>
        </w:tc>
        <w:tc>
          <w:tcPr>
            <w:tcW w:w="759" w:type="dxa"/>
          </w:tcPr>
          <w:p w14:paraId="40718318" w14:textId="77777777" w:rsidR="007C26BA" w:rsidRPr="009C5211" w:rsidRDefault="007C26BA" w:rsidP="007C26BA">
            <w:pPr>
              <w:pStyle w:val="TableHeadingRight"/>
              <w:cnfStyle w:val="100000000000" w:firstRow="1" w:lastRow="0" w:firstColumn="0" w:lastColumn="0" w:oddVBand="0" w:evenVBand="0" w:oddHBand="0" w:evenHBand="0" w:firstRowFirstColumn="0" w:firstRowLastColumn="0" w:lastRowFirstColumn="0" w:lastRowLastColumn="0"/>
            </w:pPr>
            <w:r>
              <w:t xml:space="preserve">Total </w:t>
            </w:r>
            <w:r w:rsidRPr="009C5211">
              <w:t>licensed</w:t>
            </w:r>
            <w:r>
              <w:t xml:space="preserve"> area</w:t>
            </w:r>
          </w:p>
        </w:tc>
        <w:tc>
          <w:tcPr>
            <w:tcW w:w="1309" w:type="dxa"/>
          </w:tcPr>
          <w:p w14:paraId="5DBEF746" w14:textId="77777777" w:rsidR="007C26BA" w:rsidRPr="009C5211" w:rsidRDefault="007C26BA" w:rsidP="007C26BA">
            <w:pPr>
              <w:pStyle w:val="TableHeadingRight"/>
              <w:cnfStyle w:val="100000000000" w:firstRow="1" w:lastRow="0" w:firstColumn="0" w:lastColumn="0" w:oddVBand="0" w:evenVBand="0" w:oddHBand="0" w:evenHBand="0" w:firstRowFirstColumn="0" w:firstRowLastColumn="0" w:lastRowFirstColumn="0" w:lastRowLastColumn="0"/>
            </w:pPr>
            <w:r>
              <w:t xml:space="preserve">Licensed </w:t>
            </w:r>
            <w:r w:rsidRPr="009C5211">
              <w:t>area burnt</w:t>
            </w:r>
          </w:p>
        </w:tc>
        <w:tc>
          <w:tcPr>
            <w:tcW w:w="1246" w:type="dxa"/>
          </w:tcPr>
          <w:p w14:paraId="6511661A" w14:textId="45880E5D" w:rsidR="007C26BA" w:rsidRDefault="007C26BA" w:rsidP="007C26BA">
            <w:pPr>
              <w:pStyle w:val="TableHeadingRight"/>
              <w:cnfStyle w:val="100000000000" w:firstRow="1" w:lastRow="0" w:firstColumn="0" w:lastColumn="0" w:oddVBand="0" w:evenVBand="0" w:oddHBand="0" w:evenHBand="0" w:firstRowFirstColumn="0" w:firstRowLastColumn="0" w:lastRowFirstColumn="0" w:lastRowLastColumn="0"/>
            </w:pPr>
            <w:r>
              <w:t>Burnt at class 1</w:t>
            </w:r>
          </w:p>
        </w:tc>
        <w:tc>
          <w:tcPr>
            <w:tcW w:w="1247" w:type="dxa"/>
          </w:tcPr>
          <w:p w14:paraId="0221242E" w14:textId="04DB1DC3" w:rsidR="007C26BA" w:rsidRPr="009C5211" w:rsidRDefault="007C26BA" w:rsidP="007C26BA">
            <w:pPr>
              <w:pStyle w:val="TableHeadingRight"/>
              <w:cnfStyle w:val="100000000000" w:firstRow="1" w:lastRow="0" w:firstColumn="0" w:lastColumn="0" w:oddVBand="0" w:evenVBand="0" w:oddHBand="0" w:evenHBand="0" w:firstRowFirstColumn="0" w:firstRowLastColumn="0" w:lastRowFirstColumn="0" w:lastRowLastColumn="0"/>
            </w:pPr>
            <w:r>
              <w:t xml:space="preserve">Burnt at </w:t>
            </w:r>
            <w:r>
              <w:br/>
              <w:t>c</w:t>
            </w:r>
            <w:r w:rsidRPr="009C5211">
              <w:t>lass 3</w:t>
            </w:r>
          </w:p>
        </w:tc>
        <w:tc>
          <w:tcPr>
            <w:tcW w:w="1247" w:type="dxa"/>
          </w:tcPr>
          <w:p w14:paraId="4C75B3D4" w14:textId="77777777" w:rsidR="007C26BA" w:rsidRPr="009C5211" w:rsidRDefault="007C26BA" w:rsidP="007C26BA">
            <w:pPr>
              <w:pStyle w:val="TableHeadingRight"/>
              <w:cnfStyle w:val="100000000000" w:firstRow="1" w:lastRow="0" w:firstColumn="0" w:lastColumn="0" w:oddVBand="0" w:evenVBand="0" w:oddHBand="0" w:evenHBand="0" w:firstRowFirstColumn="0" w:firstRowLastColumn="0" w:lastRowFirstColumn="0" w:lastRowLastColumn="0"/>
            </w:pPr>
            <w:r>
              <w:t xml:space="preserve">Burnt at </w:t>
            </w:r>
            <w:r>
              <w:br/>
              <w:t>class</w:t>
            </w:r>
            <w:r w:rsidRPr="009C5211">
              <w:t xml:space="preserve"> 4</w:t>
            </w:r>
          </w:p>
        </w:tc>
        <w:tc>
          <w:tcPr>
            <w:tcW w:w="1247" w:type="dxa"/>
          </w:tcPr>
          <w:p w14:paraId="5A80B1EB" w14:textId="77777777" w:rsidR="007C26BA" w:rsidRPr="009C5211" w:rsidRDefault="007C26BA" w:rsidP="007C26BA">
            <w:pPr>
              <w:pStyle w:val="TableHeadingRight"/>
              <w:cnfStyle w:val="100000000000" w:firstRow="1" w:lastRow="0" w:firstColumn="0" w:lastColumn="0" w:oddVBand="0" w:evenVBand="0" w:oddHBand="0" w:evenHBand="0" w:firstRowFirstColumn="0" w:firstRowLastColumn="0" w:lastRowFirstColumn="0" w:lastRowLastColumn="0"/>
            </w:pPr>
            <w:r>
              <w:t xml:space="preserve">Burnt at </w:t>
            </w:r>
            <w:r>
              <w:br/>
              <w:t>c</w:t>
            </w:r>
            <w:r w:rsidRPr="009C5211">
              <w:t>lass 5</w:t>
            </w:r>
          </w:p>
        </w:tc>
        <w:tc>
          <w:tcPr>
            <w:tcW w:w="1247" w:type="dxa"/>
          </w:tcPr>
          <w:p w14:paraId="1636766A" w14:textId="77777777" w:rsidR="007C26BA" w:rsidRPr="009C5211" w:rsidRDefault="007C26BA" w:rsidP="007C26BA">
            <w:pPr>
              <w:pStyle w:val="TableHeadingRight"/>
              <w:cnfStyle w:val="100000000000" w:firstRow="1" w:lastRow="0" w:firstColumn="0" w:lastColumn="0" w:oddVBand="0" w:evenVBand="0" w:oddHBand="0" w:evenHBand="0" w:firstRowFirstColumn="0" w:firstRowLastColumn="0" w:lastRowFirstColumn="0" w:lastRowLastColumn="0"/>
            </w:pPr>
            <w:r>
              <w:t xml:space="preserve">Burnt at </w:t>
            </w:r>
            <w:r>
              <w:br/>
              <w:t>c</w:t>
            </w:r>
            <w:r w:rsidRPr="009C5211">
              <w:t>lass 6</w:t>
            </w:r>
          </w:p>
        </w:tc>
      </w:tr>
      <w:tr w:rsidR="007C26BA" w14:paraId="39521CB2" w14:textId="77777777" w:rsidTr="005C1AB5">
        <w:tc>
          <w:tcPr>
            <w:tcW w:w="1509" w:type="dxa"/>
          </w:tcPr>
          <w:p w14:paraId="6533FDF4" w14:textId="77777777" w:rsidR="007C26BA" w:rsidRDefault="007C26BA" w:rsidP="005C1AB5">
            <w:pPr>
              <w:pStyle w:val="TableTextLeft"/>
              <w:ind w:right="0"/>
            </w:pPr>
            <w:r>
              <w:t>East Gippsland</w:t>
            </w:r>
          </w:p>
        </w:tc>
        <w:tc>
          <w:tcPr>
            <w:tcW w:w="759" w:type="dxa"/>
            <w:vAlign w:val="bottom"/>
          </w:tcPr>
          <w:p w14:paraId="16A27427" w14:textId="77777777" w:rsidR="007C26BA" w:rsidRPr="009C5211" w:rsidRDefault="007C26BA" w:rsidP="007C26BA">
            <w:pPr>
              <w:pStyle w:val="TableTextRight"/>
            </w:pPr>
            <w:r w:rsidRPr="009C5211">
              <w:t xml:space="preserve">44,354 </w:t>
            </w:r>
          </w:p>
        </w:tc>
        <w:tc>
          <w:tcPr>
            <w:tcW w:w="1309" w:type="dxa"/>
            <w:vAlign w:val="bottom"/>
          </w:tcPr>
          <w:p w14:paraId="714EAEF7" w14:textId="77777777" w:rsidR="007C26BA" w:rsidRPr="009C5211" w:rsidRDefault="007C26BA" w:rsidP="007C26BA">
            <w:pPr>
              <w:pStyle w:val="TableTextRight"/>
            </w:pPr>
            <w:r w:rsidRPr="009C5211">
              <w:t xml:space="preserve">24,604 </w:t>
            </w:r>
          </w:p>
        </w:tc>
        <w:tc>
          <w:tcPr>
            <w:tcW w:w="1246" w:type="dxa"/>
          </w:tcPr>
          <w:p w14:paraId="52DDE4EB" w14:textId="0F9BEC11" w:rsidR="007C26BA" w:rsidRPr="009C5211" w:rsidRDefault="007C26BA" w:rsidP="007C26BA">
            <w:pPr>
              <w:pStyle w:val="TableTextRight"/>
            </w:pPr>
            <w:r>
              <w:t>79</w:t>
            </w:r>
          </w:p>
        </w:tc>
        <w:tc>
          <w:tcPr>
            <w:tcW w:w="1247" w:type="dxa"/>
            <w:vAlign w:val="bottom"/>
          </w:tcPr>
          <w:p w14:paraId="729B3FC6" w14:textId="536B3505" w:rsidR="007C26BA" w:rsidRPr="009C5211" w:rsidRDefault="007C26BA" w:rsidP="007C26BA">
            <w:pPr>
              <w:pStyle w:val="TableTextRight"/>
            </w:pPr>
            <w:r w:rsidRPr="009C5211">
              <w:t xml:space="preserve">9,480 </w:t>
            </w:r>
          </w:p>
        </w:tc>
        <w:tc>
          <w:tcPr>
            <w:tcW w:w="1247" w:type="dxa"/>
            <w:vAlign w:val="bottom"/>
          </w:tcPr>
          <w:p w14:paraId="48EA8D7C" w14:textId="77777777" w:rsidR="007C26BA" w:rsidRPr="009C5211" w:rsidRDefault="007C26BA" w:rsidP="007C26BA">
            <w:pPr>
              <w:pStyle w:val="TableTextRight"/>
            </w:pPr>
            <w:r w:rsidRPr="009C5211">
              <w:t xml:space="preserve">3,350 </w:t>
            </w:r>
          </w:p>
        </w:tc>
        <w:tc>
          <w:tcPr>
            <w:tcW w:w="1247" w:type="dxa"/>
            <w:vAlign w:val="bottom"/>
          </w:tcPr>
          <w:p w14:paraId="69429FF1" w14:textId="77777777" w:rsidR="007C26BA" w:rsidRPr="009C5211" w:rsidRDefault="007C26BA" w:rsidP="007C26BA">
            <w:pPr>
              <w:pStyle w:val="TableTextRight"/>
            </w:pPr>
            <w:r w:rsidRPr="009C5211">
              <w:t xml:space="preserve">8,889 </w:t>
            </w:r>
          </w:p>
        </w:tc>
        <w:tc>
          <w:tcPr>
            <w:tcW w:w="1247" w:type="dxa"/>
            <w:vAlign w:val="bottom"/>
          </w:tcPr>
          <w:p w14:paraId="3BFECED9" w14:textId="77777777" w:rsidR="007C26BA" w:rsidRPr="009C5211" w:rsidRDefault="007C26BA" w:rsidP="007C26BA">
            <w:pPr>
              <w:pStyle w:val="TableTextRight"/>
            </w:pPr>
            <w:r w:rsidRPr="009C5211">
              <w:t xml:space="preserve">2,805 </w:t>
            </w:r>
          </w:p>
        </w:tc>
      </w:tr>
      <w:tr w:rsidR="007C26BA" w14:paraId="06DBC54B" w14:textId="77777777" w:rsidTr="005C1AB5">
        <w:tc>
          <w:tcPr>
            <w:tcW w:w="1509" w:type="dxa"/>
          </w:tcPr>
          <w:p w14:paraId="1E23A58B" w14:textId="77777777" w:rsidR="007C26BA" w:rsidRDefault="007C26BA" w:rsidP="007C26BA">
            <w:pPr>
              <w:pStyle w:val="TableTextLeft"/>
            </w:pPr>
            <w:r>
              <w:t>Gippsland</w:t>
            </w:r>
          </w:p>
        </w:tc>
        <w:tc>
          <w:tcPr>
            <w:tcW w:w="759" w:type="dxa"/>
            <w:vAlign w:val="bottom"/>
          </w:tcPr>
          <w:p w14:paraId="589286E8" w14:textId="77777777" w:rsidR="007C26BA" w:rsidRPr="009C5211" w:rsidRDefault="007C26BA" w:rsidP="007C26BA">
            <w:pPr>
              <w:pStyle w:val="TableTextRight"/>
            </w:pPr>
            <w:r w:rsidRPr="009C5211">
              <w:t xml:space="preserve">301,147 </w:t>
            </w:r>
          </w:p>
        </w:tc>
        <w:tc>
          <w:tcPr>
            <w:tcW w:w="1309" w:type="dxa"/>
            <w:vAlign w:val="bottom"/>
          </w:tcPr>
          <w:p w14:paraId="084E6214" w14:textId="77777777" w:rsidR="007C26BA" w:rsidRPr="009C5211" w:rsidRDefault="007C26BA" w:rsidP="007C26BA">
            <w:pPr>
              <w:pStyle w:val="TableTextRight"/>
            </w:pPr>
            <w:r w:rsidRPr="009C5211">
              <w:t xml:space="preserve">59,269 </w:t>
            </w:r>
          </w:p>
        </w:tc>
        <w:tc>
          <w:tcPr>
            <w:tcW w:w="1246" w:type="dxa"/>
          </w:tcPr>
          <w:p w14:paraId="7F80AB67" w14:textId="6BBBF954" w:rsidR="007C26BA" w:rsidRPr="009C5211" w:rsidRDefault="007C26BA" w:rsidP="007C26BA">
            <w:pPr>
              <w:pStyle w:val="TableTextRight"/>
            </w:pPr>
            <w:r>
              <w:t>118</w:t>
            </w:r>
          </w:p>
        </w:tc>
        <w:tc>
          <w:tcPr>
            <w:tcW w:w="1247" w:type="dxa"/>
            <w:vAlign w:val="bottom"/>
          </w:tcPr>
          <w:p w14:paraId="42154D0B" w14:textId="23A4ACAA" w:rsidR="007C26BA" w:rsidRPr="009C5211" w:rsidRDefault="007C26BA" w:rsidP="007C26BA">
            <w:pPr>
              <w:pStyle w:val="TableTextRight"/>
            </w:pPr>
            <w:r w:rsidRPr="009C5211">
              <w:t xml:space="preserve">15,195 </w:t>
            </w:r>
          </w:p>
        </w:tc>
        <w:tc>
          <w:tcPr>
            <w:tcW w:w="1247" w:type="dxa"/>
            <w:vAlign w:val="bottom"/>
          </w:tcPr>
          <w:p w14:paraId="4639662E" w14:textId="77777777" w:rsidR="007C26BA" w:rsidRPr="009C5211" w:rsidRDefault="007C26BA" w:rsidP="007C26BA">
            <w:pPr>
              <w:pStyle w:val="TableTextRight"/>
            </w:pPr>
            <w:r w:rsidRPr="009C5211">
              <w:t xml:space="preserve">4,765 </w:t>
            </w:r>
          </w:p>
        </w:tc>
        <w:tc>
          <w:tcPr>
            <w:tcW w:w="1247" w:type="dxa"/>
            <w:vAlign w:val="bottom"/>
          </w:tcPr>
          <w:p w14:paraId="2311BB9E" w14:textId="77777777" w:rsidR="007C26BA" w:rsidRPr="009C5211" w:rsidRDefault="007C26BA" w:rsidP="007C26BA">
            <w:pPr>
              <w:pStyle w:val="TableTextRight"/>
            </w:pPr>
            <w:r w:rsidRPr="009C5211">
              <w:t xml:space="preserve">25,209 </w:t>
            </w:r>
          </w:p>
        </w:tc>
        <w:tc>
          <w:tcPr>
            <w:tcW w:w="1247" w:type="dxa"/>
            <w:vAlign w:val="bottom"/>
          </w:tcPr>
          <w:p w14:paraId="7A576C1E" w14:textId="77777777" w:rsidR="007C26BA" w:rsidRPr="009C5211" w:rsidRDefault="007C26BA" w:rsidP="007C26BA">
            <w:pPr>
              <w:pStyle w:val="TableTextRight"/>
            </w:pPr>
            <w:r w:rsidRPr="009C5211">
              <w:t xml:space="preserve">13,981 </w:t>
            </w:r>
          </w:p>
        </w:tc>
      </w:tr>
      <w:tr w:rsidR="007C26BA" w14:paraId="128D2148" w14:textId="77777777" w:rsidTr="005C1AB5">
        <w:tc>
          <w:tcPr>
            <w:tcW w:w="1509" w:type="dxa"/>
          </w:tcPr>
          <w:p w14:paraId="382C949B" w14:textId="77777777" w:rsidR="007C26BA" w:rsidRDefault="007C26BA" w:rsidP="007C26BA">
            <w:pPr>
              <w:pStyle w:val="TableTextLeft"/>
            </w:pPr>
            <w:r>
              <w:t>North East</w:t>
            </w:r>
          </w:p>
        </w:tc>
        <w:tc>
          <w:tcPr>
            <w:tcW w:w="759" w:type="dxa"/>
            <w:vAlign w:val="bottom"/>
          </w:tcPr>
          <w:p w14:paraId="214DC74A" w14:textId="77777777" w:rsidR="007C26BA" w:rsidRPr="009C5211" w:rsidRDefault="007C26BA" w:rsidP="007C26BA">
            <w:pPr>
              <w:pStyle w:val="TableTextRight"/>
            </w:pPr>
            <w:r w:rsidRPr="009C5211">
              <w:t xml:space="preserve">132,126 </w:t>
            </w:r>
          </w:p>
        </w:tc>
        <w:tc>
          <w:tcPr>
            <w:tcW w:w="1309" w:type="dxa"/>
            <w:vAlign w:val="bottom"/>
          </w:tcPr>
          <w:p w14:paraId="3FE33893" w14:textId="77777777" w:rsidR="007C26BA" w:rsidRPr="009C5211" w:rsidRDefault="007C26BA" w:rsidP="007C26BA">
            <w:pPr>
              <w:pStyle w:val="TableTextRight"/>
            </w:pPr>
            <w:r w:rsidRPr="009C5211">
              <w:t xml:space="preserve">64,330 </w:t>
            </w:r>
          </w:p>
        </w:tc>
        <w:tc>
          <w:tcPr>
            <w:tcW w:w="1246" w:type="dxa"/>
          </w:tcPr>
          <w:p w14:paraId="10746C47" w14:textId="2558EB5A" w:rsidR="007C26BA" w:rsidRPr="009C5211" w:rsidRDefault="007C26BA" w:rsidP="007C26BA">
            <w:pPr>
              <w:pStyle w:val="TableTextRight"/>
            </w:pPr>
            <w:r>
              <w:t>112</w:t>
            </w:r>
          </w:p>
        </w:tc>
        <w:tc>
          <w:tcPr>
            <w:tcW w:w="1247" w:type="dxa"/>
            <w:vAlign w:val="bottom"/>
          </w:tcPr>
          <w:p w14:paraId="0AFE3F50" w14:textId="04035F87" w:rsidR="007C26BA" w:rsidRPr="009C5211" w:rsidRDefault="007C26BA" w:rsidP="007C26BA">
            <w:pPr>
              <w:pStyle w:val="TableTextRight"/>
            </w:pPr>
            <w:r w:rsidRPr="009C5211">
              <w:t xml:space="preserve">21,147 </w:t>
            </w:r>
          </w:p>
        </w:tc>
        <w:tc>
          <w:tcPr>
            <w:tcW w:w="1247" w:type="dxa"/>
            <w:vAlign w:val="bottom"/>
          </w:tcPr>
          <w:p w14:paraId="56CFA6B8" w14:textId="77777777" w:rsidR="007C26BA" w:rsidRPr="009C5211" w:rsidRDefault="007C26BA" w:rsidP="007C26BA">
            <w:pPr>
              <w:pStyle w:val="TableTextRight"/>
            </w:pPr>
            <w:r w:rsidRPr="009C5211">
              <w:t xml:space="preserve">14,894 </w:t>
            </w:r>
          </w:p>
        </w:tc>
        <w:tc>
          <w:tcPr>
            <w:tcW w:w="1247" w:type="dxa"/>
            <w:vAlign w:val="bottom"/>
          </w:tcPr>
          <w:p w14:paraId="773BC5B2" w14:textId="77777777" w:rsidR="007C26BA" w:rsidRPr="009C5211" w:rsidRDefault="007C26BA" w:rsidP="007C26BA">
            <w:pPr>
              <w:pStyle w:val="TableTextRight"/>
            </w:pPr>
            <w:r w:rsidRPr="009C5211">
              <w:t xml:space="preserve">24,813 </w:t>
            </w:r>
          </w:p>
        </w:tc>
        <w:tc>
          <w:tcPr>
            <w:tcW w:w="1247" w:type="dxa"/>
            <w:vAlign w:val="bottom"/>
          </w:tcPr>
          <w:p w14:paraId="4B1C2A3C" w14:textId="77777777" w:rsidR="007C26BA" w:rsidRPr="009C5211" w:rsidRDefault="007C26BA" w:rsidP="007C26BA">
            <w:pPr>
              <w:pStyle w:val="TableTextRight"/>
            </w:pPr>
            <w:r w:rsidRPr="009C5211">
              <w:t xml:space="preserve">3,363 </w:t>
            </w:r>
          </w:p>
        </w:tc>
      </w:tr>
      <w:tr w:rsidR="007C26BA" w14:paraId="0217FB52" w14:textId="77777777" w:rsidTr="005C1AB5">
        <w:tc>
          <w:tcPr>
            <w:tcW w:w="1509" w:type="dxa"/>
          </w:tcPr>
          <w:p w14:paraId="4B4286B2" w14:textId="77777777" w:rsidR="007C26BA" w:rsidRDefault="007C26BA" w:rsidP="007C26BA">
            <w:pPr>
              <w:pStyle w:val="TableTextLeft"/>
            </w:pPr>
            <w:r>
              <w:t xml:space="preserve">Total </w:t>
            </w:r>
          </w:p>
        </w:tc>
        <w:tc>
          <w:tcPr>
            <w:tcW w:w="759" w:type="dxa"/>
            <w:vAlign w:val="bottom"/>
          </w:tcPr>
          <w:p w14:paraId="523635B3" w14:textId="77777777" w:rsidR="007C26BA" w:rsidRPr="009C5211" w:rsidRDefault="007C26BA" w:rsidP="007C26BA">
            <w:pPr>
              <w:pStyle w:val="TableTextRight"/>
            </w:pPr>
            <w:r w:rsidRPr="009C5211">
              <w:t xml:space="preserve">477,628 </w:t>
            </w:r>
          </w:p>
        </w:tc>
        <w:tc>
          <w:tcPr>
            <w:tcW w:w="1309" w:type="dxa"/>
            <w:vAlign w:val="bottom"/>
          </w:tcPr>
          <w:p w14:paraId="04B70878" w14:textId="77777777" w:rsidR="007C26BA" w:rsidRPr="009C5211" w:rsidRDefault="007C26BA" w:rsidP="007C26BA">
            <w:pPr>
              <w:pStyle w:val="TableTextRight"/>
            </w:pPr>
            <w:r w:rsidRPr="009C5211">
              <w:t xml:space="preserve">148,202 </w:t>
            </w:r>
          </w:p>
        </w:tc>
        <w:tc>
          <w:tcPr>
            <w:tcW w:w="1246" w:type="dxa"/>
          </w:tcPr>
          <w:p w14:paraId="04369B74" w14:textId="5F499B75" w:rsidR="007C26BA" w:rsidRPr="009C5211" w:rsidRDefault="007C26BA" w:rsidP="007C26BA">
            <w:pPr>
              <w:pStyle w:val="TableTextRight"/>
            </w:pPr>
            <w:r>
              <w:t>310</w:t>
            </w:r>
          </w:p>
        </w:tc>
        <w:tc>
          <w:tcPr>
            <w:tcW w:w="1247" w:type="dxa"/>
            <w:vAlign w:val="bottom"/>
          </w:tcPr>
          <w:p w14:paraId="7CCCA168" w14:textId="06E46D02" w:rsidR="007C26BA" w:rsidRPr="009C5211" w:rsidRDefault="007C26BA" w:rsidP="007C26BA">
            <w:pPr>
              <w:pStyle w:val="TableTextRight"/>
            </w:pPr>
            <w:r w:rsidRPr="009C5211">
              <w:t xml:space="preserve">45,823 </w:t>
            </w:r>
          </w:p>
        </w:tc>
        <w:tc>
          <w:tcPr>
            <w:tcW w:w="1247" w:type="dxa"/>
            <w:vAlign w:val="bottom"/>
          </w:tcPr>
          <w:p w14:paraId="51590D5D" w14:textId="77777777" w:rsidR="007C26BA" w:rsidRPr="009C5211" w:rsidRDefault="007C26BA" w:rsidP="007C26BA">
            <w:pPr>
              <w:pStyle w:val="TableTextRight"/>
            </w:pPr>
            <w:r w:rsidRPr="009C5211">
              <w:t xml:space="preserve">23,009 </w:t>
            </w:r>
          </w:p>
        </w:tc>
        <w:tc>
          <w:tcPr>
            <w:tcW w:w="1247" w:type="dxa"/>
            <w:vAlign w:val="bottom"/>
          </w:tcPr>
          <w:p w14:paraId="606288EB" w14:textId="77777777" w:rsidR="007C26BA" w:rsidRPr="009C5211" w:rsidRDefault="007C26BA" w:rsidP="007C26BA">
            <w:pPr>
              <w:pStyle w:val="TableTextRight"/>
            </w:pPr>
            <w:r w:rsidRPr="009C5211">
              <w:t xml:space="preserve">58,911 </w:t>
            </w:r>
          </w:p>
        </w:tc>
        <w:tc>
          <w:tcPr>
            <w:tcW w:w="1247" w:type="dxa"/>
            <w:vAlign w:val="bottom"/>
          </w:tcPr>
          <w:p w14:paraId="3F2B7AEF" w14:textId="77777777" w:rsidR="007C26BA" w:rsidRPr="009C5211" w:rsidRDefault="007C26BA" w:rsidP="007C26BA">
            <w:pPr>
              <w:pStyle w:val="TableTextRight"/>
            </w:pPr>
            <w:r w:rsidRPr="009C5211">
              <w:t xml:space="preserve">20,150 </w:t>
            </w:r>
          </w:p>
        </w:tc>
      </w:tr>
    </w:tbl>
    <w:p w14:paraId="5B416348" w14:textId="253C1195" w:rsidR="008B2E24" w:rsidRDefault="008B2E24" w:rsidP="008B2E24">
      <w:pPr>
        <w:pStyle w:val="Caption"/>
      </w:pPr>
      <w:r>
        <w:t xml:space="preserve">Figure </w:t>
      </w:r>
      <w:fldSimple w:instr=" SEQ Figure \* ARABIC ">
        <w:r w:rsidR="00F11A6E">
          <w:rPr>
            <w:noProof/>
          </w:rPr>
          <w:t>23</w:t>
        </w:r>
      </w:fldSimple>
      <w:r w:rsidR="00F42FAA">
        <w:t xml:space="preserve"> </w:t>
      </w:r>
      <w:r w:rsidR="007C26BA">
        <w:t xml:space="preserve">Area of forest licensed for </w:t>
      </w:r>
      <w:r w:rsidR="003A39D9">
        <w:t>agricultural use (</w:t>
      </w:r>
      <w:r w:rsidR="007C26BA">
        <w:t>grazing</w:t>
      </w:r>
      <w:r w:rsidR="003A39D9">
        <w:t>)</w:t>
      </w:r>
      <w:r w:rsidR="007C26BA">
        <w:t xml:space="preserve"> burnt in the 2019-20 bushfires</w:t>
      </w:r>
    </w:p>
    <w:p w14:paraId="53B6AF9C" w14:textId="7A37D42D" w:rsidR="00027CE1" w:rsidRDefault="009D70B0">
      <w:pPr>
        <w:spacing w:line="288" w:lineRule="auto"/>
        <w:rPr>
          <w:b/>
          <w:color w:val="494847"/>
        </w:rPr>
      </w:pPr>
      <w:r>
        <w:rPr>
          <w:noProof/>
        </w:rPr>
        <w:drawing>
          <wp:inline distT="0" distB="0" distL="0" distR="0" wp14:anchorId="4AD3CEB0" wp14:editId="273F0655">
            <wp:extent cx="6479539" cy="4584066"/>
            <wp:effectExtent l="0" t="0" r="0" b="635"/>
            <wp:docPr id="47" name="Picture 4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pic:nvPicPr>
                  <pic:blipFill>
                    <a:blip r:embed="rId64">
                      <a:extLst>
                        <a:ext uri="{28A0092B-C50C-407E-A947-70E740481C1C}">
                          <a14:useLocalDpi xmlns:a14="http://schemas.microsoft.com/office/drawing/2010/main" val="0"/>
                        </a:ext>
                      </a:extLst>
                    </a:blip>
                    <a:stretch>
                      <a:fillRect/>
                    </a:stretch>
                  </pic:blipFill>
                  <pic:spPr>
                    <a:xfrm>
                      <a:off x="0" y="0"/>
                      <a:ext cx="6479539" cy="4584066"/>
                    </a:xfrm>
                    <a:prstGeom prst="rect">
                      <a:avLst/>
                    </a:prstGeom>
                  </pic:spPr>
                </pic:pic>
              </a:graphicData>
            </a:graphic>
          </wp:inline>
        </w:drawing>
      </w:r>
      <w:r w:rsidR="00027CE1">
        <w:br w:type="page"/>
      </w:r>
    </w:p>
    <w:p w14:paraId="334BA87F" w14:textId="558602D3" w:rsidR="00425042" w:rsidRDefault="003A39BF" w:rsidP="00425042">
      <w:pPr>
        <w:pStyle w:val="Heading3"/>
      </w:pPr>
      <w:bookmarkStart w:id="118" w:name="_Toc51347213"/>
      <w:r>
        <w:lastRenderedPageBreak/>
        <w:t>Floral resources for h</w:t>
      </w:r>
      <w:r w:rsidR="00425042">
        <w:t>oney</w:t>
      </w:r>
      <w:r>
        <w:t xml:space="preserve"> and pollination</w:t>
      </w:r>
      <w:bookmarkEnd w:id="118"/>
    </w:p>
    <w:p w14:paraId="23300107" w14:textId="5A1C276D" w:rsidR="00E80835" w:rsidRDefault="00E80835" w:rsidP="00E80835">
      <w:pPr>
        <w:pStyle w:val="Heading4"/>
      </w:pPr>
      <w:r>
        <w:t>Description of ecosystem service and users</w:t>
      </w:r>
    </w:p>
    <w:p w14:paraId="7EF09107" w14:textId="77777777" w:rsidR="00E80835" w:rsidRPr="009F4004" w:rsidRDefault="00E80835" w:rsidP="00E80835">
      <w:pPr>
        <w:pStyle w:val="BodyText"/>
      </w:pPr>
      <w:r w:rsidRPr="009F4004">
        <w:rPr>
          <w:lang w:val="en-US"/>
        </w:rPr>
        <w:t>Forests provide floral resources (</w:t>
      </w:r>
      <w:r>
        <w:rPr>
          <w:lang w:val="en-US"/>
        </w:rPr>
        <w:t>nectar and pollen</w:t>
      </w:r>
      <w:r w:rsidRPr="009F4004">
        <w:rPr>
          <w:lang w:val="en-US"/>
        </w:rPr>
        <w:t xml:space="preserve">) which support </w:t>
      </w:r>
      <w:r>
        <w:rPr>
          <w:lang w:val="en-US"/>
        </w:rPr>
        <w:t xml:space="preserve">managed </w:t>
      </w:r>
      <w:r w:rsidRPr="009F4004">
        <w:rPr>
          <w:lang w:val="en-US"/>
        </w:rPr>
        <w:t>be</w:t>
      </w:r>
      <w:r>
        <w:rPr>
          <w:lang w:val="en-US"/>
        </w:rPr>
        <w:t>e</w:t>
      </w:r>
      <w:r w:rsidRPr="009F4004">
        <w:rPr>
          <w:lang w:val="en-US"/>
        </w:rPr>
        <w:t xml:space="preserve"> populations</w:t>
      </w:r>
      <w:r>
        <w:rPr>
          <w:lang w:val="en-US"/>
        </w:rPr>
        <w:t xml:space="preserve">. </w:t>
      </w:r>
      <w:r w:rsidRPr="009F4004">
        <w:rPr>
          <w:lang w:val="en-US"/>
        </w:rPr>
        <w:t xml:space="preserve">Apiarists (beekeepers) </w:t>
      </w:r>
      <w:r>
        <w:rPr>
          <w:lang w:val="en-US"/>
        </w:rPr>
        <w:t>place</w:t>
      </w:r>
      <w:r w:rsidRPr="009F4004">
        <w:rPr>
          <w:lang w:val="en-US"/>
        </w:rPr>
        <w:t xml:space="preserve"> hiv</w:t>
      </w:r>
      <w:r>
        <w:rPr>
          <w:lang w:val="en-US"/>
        </w:rPr>
        <w:t xml:space="preserve">es </w:t>
      </w:r>
      <w:r w:rsidRPr="009F4004">
        <w:rPr>
          <w:lang w:val="en-US"/>
        </w:rPr>
        <w:t>on public and private land within or near forests</w:t>
      </w:r>
      <w:r>
        <w:rPr>
          <w:lang w:val="en-US"/>
        </w:rPr>
        <w:t xml:space="preserve"> and use the floral resources (particularly eucalypts) for honey production and to strengthen hives before they are transported to pollinate agricultural crops. </w:t>
      </w:r>
    </w:p>
    <w:p w14:paraId="36E5F31D" w14:textId="2524C4B6" w:rsidR="00492B10" w:rsidRPr="00492B10" w:rsidRDefault="00B10353" w:rsidP="00B10353">
      <w:pPr>
        <w:pStyle w:val="BodyText"/>
      </w:pPr>
      <w:r w:rsidRPr="009F4004">
        <w:rPr>
          <w:lang w:val="en-US"/>
        </w:rPr>
        <w:t>This ecosystem service is used by the apiary industry</w:t>
      </w:r>
      <w:r>
        <w:rPr>
          <w:lang w:val="en-US"/>
        </w:rPr>
        <w:t>,</w:t>
      </w:r>
      <w:r w:rsidRPr="009F4004">
        <w:rPr>
          <w:lang w:val="en-US"/>
        </w:rPr>
        <w:t xml:space="preserve"> which in turn supplies </w:t>
      </w:r>
      <w:r>
        <w:rPr>
          <w:lang w:val="en-US"/>
        </w:rPr>
        <w:t>commercial pollination services to the agricultural industry, and</w:t>
      </w:r>
      <w:r w:rsidRPr="009F4004">
        <w:rPr>
          <w:lang w:val="en-US"/>
        </w:rPr>
        <w:t xml:space="preserve"> honey and other bee products to households and businesses</w:t>
      </w:r>
      <w:r w:rsidR="00492B10">
        <w:rPr>
          <w:lang w:val="en-US"/>
        </w:rPr>
        <w:t xml:space="preserve">. </w:t>
      </w:r>
      <w:r w:rsidR="00492B10" w:rsidRPr="009F4004">
        <w:rPr>
          <w:lang w:val="en-US"/>
        </w:rPr>
        <w:t>Households may also use this ecosystem service directly for non-commercial honey production</w:t>
      </w:r>
      <w:r w:rsidR="00492B10">
        <w:rPr>
          <w:lang w:val="en-US"/>
        </w:rPr>
        <w:t xml:space="preserve">, and farmers and households with </w:t>
      </w:r>
      <w:r w:rsidR="00492B10" w:rsidRPr="00EA44BC">
        <w:t xml:space="preserve">gardens also benefit from wild pollination services. </w:t>
      </w:r>
      <w:r w:rsidR="00492B10" w:rsidRPr="009F4004">
        <w:rPr>
          <w:rFonts w:eastAsiaTheme="minorEastAsia"/>
        </w:rPr>
        <w:t xml:space="preserve"> </w:t>
      </w:r>
    </w:p>
    <w:p w14:paraId="22B214AB" w14:textId="717E28EA" w:rsidR="00B10353" w:rsidRDefault="00B10353" w:rsidP="00B10353">
      <w:pPr>
        <w:pStyle w:val="BodyText"/>
      </w:pPr>
      <w:r>
        <w:t>Most Victorian honey is produced by European honeybees, although there is a small amount of production by native bees.</w:t>
      </w:r>
      <w:r w:rsidR="00200DA8" w:rsidRPr="00200DA8">
        <w:t xml:space="preserve"> </w:t>
      </w:r>
      <w:r w:rsidR="00200DA8">
        <w:t xml:space="preserve">Honey production is heavily dependent on </w:t>
      </w:r>
      <w:r w:rsidR="00B831CB">
        <w:t>access to native</w:t>
      </w:r>
      <w:r w:rsidR="00200DA8">
        <w:t xml:space="preserve"> floral resources</w:t>
      </w:r>
      <w:r w:rsidR="00B831CB">
        <w:t>.</w:t>
      </w:r>
      <w:r w:rsidR="00200DA8">
        <w:t xml:space="preserve"> Nationally, native flora has been estimated to support 70-80 per cent of honey production.</w:t>
      </w:r>
      <w:r w:rsidR="00200DA8">
        <w:rPr>
          <w:rStyle w:val="FootnoteReference"/>
        </w:rPr>
        <w:footnoteReference w:id="53"/>
      </w:r>
      <w:r w:rsidR="00200DA8">
        <w:t xml:space="preserve"> </w:t>
      </w:r>
    </w:p>
    <w:p w14:paraId="74310BC8" w14:textId="64AEA18B" w:rsidR="00E26B80" w:rsidRDefault="0010231F" w:rsidP="00B10353">
      <w:pPr>
        <w:pStyle w:val="BodyText"/>
      </w:pPr>
      <w:r>
        <w:t>Many agricultural crops rely on commercial pollination, which in turn is dependent on access to native floral resources. Apiarists typically store and strengthen bee colonies by placing hives in or near forests. Hives are then transported to farms to pollinate specific crops (such as Victoria’s almond orchards).</w:t>
      </w:r>
    </w:p>
    <w:p w14:paraId="01C81FEE" w14:textId="77777777" w:rsidR="00492B10" w:rsidRDefault="00492B10" w:rsidP="00492B10">
      <w:pPr>
        <w:pStyle w:val="Heading4"/>
      </w:pPr>
      <w:r>
        <w:t>Impact of fire on ecosystem service</w:t>
      </w:r>
    </w:p>
    <w:p w14:paraId="0DEE812C" w14:textId="75A4B24C" w:rsidR="00CE43C3" w:rsidRDefault="00C33F05" w:rsidP="00CE43C3">
      <w:pPr>
        <w:pStyle w:val="BodyText"/>
      </w:pPr>
      <w:r>
        <w:t>B</w:t>
      </w:r>
      <w:r w:rsidR="00CE43C3">
        <w:t>ushfires have a direct impact on the apiary industry through the destruction of hives and/or bees</w:t>
      </w:r>
      <w:r w:rsidR="00E7312C">
        <w:t xml:space="preserve">. </w:t>
      </w:r>
      <w:r w:rsidR="00CE43C3">
        <w:t>In March 2020, B-QUAL estimated that 800 hives were lost to fire in Victoria and at least 50,000 hives across Australia are operating at reduced strength due to losing bees.</w:t>
      </w:r>
      <w:r w:rsidR="00CE43C3">
        <w:rPr>
          <w:rStyle w:val="FootnoteReference"/>
        </w:rPr>
        <w:footnoteReference w:id="54"/>
      </w:r>
      <w:r>
        <w:t xml:space="preserve"> </w:t>
      </w:r>
      <w:r w:rsidR="00356374">
        <w:t>Agri</w:t>
      </w:r>
      <w:r w:rsidR="00ED1733">
        <w:t>F</w:t>
      </w:r>
      <w:r w:rsidR="00356374">
        <w:t>utures Australia estimate 650 hives were lost in Victoria.</w:t>
      </w:r>
      <w:r w:rsidR="00356374">
        <w:rPr>
          <w:rStyle w:val="FootnoteReference"/>
        </w:rPr>
        <w:footnoteReference w:id="55"/>
      </w:r>
      <w:r w:rsidR="00356374">
        <w:t xml:space="preserve"> </w:t>
      </w:r>
      <w:r>
        <w:t xml:space="preserve">However, this </w:t>
      </w:r>
      <w:r w:rsidR="00733C2F">
        <w:t>study</w:t>
      </w:r>
      <w:r>
        <w:t xml:space="preserve"> focus </w:t>
      </w:r>
      <w:r w:rsidR="009F4A05">
        <w:t>is</w:t>
      </w:r>
      <w:r>
        <w:t xml:space="preserve"> on the impact </w:t>
      </w:r>
      <w:r w:rsidR="006367E6">
        <w:t xml:space="preserve">of the bushfires on the ecosystem service used by the apiary industry. </w:t>
      </w:r>
    </w:p>
    <w:p w14:paraId="4B67F150" w14:textId="77777777" w:rsidR="0064728D" w:rsidRDefault="000014CD" w:rsidP="000014CD">
      <w:pPr>
        <w:pStyle w:val="BodyText"/>
      </w:pPr>
      <w:r>
        <w:rPr>
          <w:rFonts w:eastAsiaTheme="minorEastAsia"/>
        </w:rPr>
        <w:t xml:space="preserve">Floral resources from forests burnt in the 2019-20 bushfires are expected to decrease in the short to medium term, reducing the capacity of these forests to support the provision of honey and pollination services. </w:t>
      </w:r>
      <w:r w:rsidR="0064728D">
        <w:t>In a survey conducted in 2016 by the Australian Bureau of Agricultural and Resource Economics and Sciences (ABARES), 62 per cent of Victorian beekeeping businesses said that fire was a factor affecting their floral resource base.</w:t>
      </w:r>
      <w:r w:rsidR="0064728D">
        <w:rPr>
          <w:rStyle w:val="FootnoteReference"/>
        </w:rPr>
        <w:footnoteReference w:id="56"/>
      </w:r>
      <w:r w:rsidR="0064728D">
        <w:t xml:space="preserve"> </w:t>
      </w:r>
    </w:p>
    <w:p w14:paraId="4E272817" w14:textId="0C28982F" w:rsidR="00B831CB" w:rsidRPr="002A5D47" w:rsidRDefault="000014CD" w:rsidP="000014CD">
      <w:pPr>
        <w:pStyle w:val="BodyText"/>
      </w:pPr>
      <w:r>
        <w:rPr>
          <w:lang w:val="en-US"/>
        </w:rPr>
        <w:t>Provision of this ecosystem service is expected to increase over time as forests regenerate</w:t>
      </w:r>
      <w:r w:rsidR="0064728D" w:rsidRPr="0064728D">
        <w:t xml:space="preserve"> </w:t>
      </w:r>
      <w:r w:rsidR="0064728D">
        <w:t>and as access to apiary sites is restored. The speed at which this occurs is likely to depend on how severely forests were burnt.</w:t>
      </w:r>
      <w:r w:rsidR="002A5D47" w:rsidRPr="002A5D47">
        <w:t xml:space="preserve"> Some estimates suggest that the recovery time for floral resources ranges from 3 to 25 years</w:t>
      </w:r>
      <w:r w:rsidR="002A5D47">
        <w:t>.</w:t>
      </w:r>
      <w:r w:rsidR="002A5D47" w:rsidRPr="002A5D47">
        <w:t xml:space="preserve"> </w:t>
      </w:r>
      <w:r w:rsidR="002A5D47">
        <w:t>E</w:t>
      </w:r>
      <w:r w:rsidR="002A5D47" w:rsidRPr="002A5D47">
        <w:t xml:space="preserve">ucalypts that have had their crowns burnt </w:t>
      </w:r>
      <w:r w:rsidR="002A5D47">
        <w:t>can</w:t>
      </w:r>
      <w:r w:rsidR="002A5D47" w:rsidRPr="002A5D47">
        <w:t xml:space="preserve"> take over 10 years to recover.</w:t>
      </w:r>
      <w:r w:rsidR="002A5D47" w:rsidRPr="002A5D47">
        <w:rPr>
          <w:rStyle w:val="FootnoteReference"/>
        </w:rPr>
        <w:footnoteReference w:id="57"/>
      </w:r>
      <w:r w:rsidR="002A5D47">
        <w:t xml:space="preserve"> </w:t>
      </w:r>
      <w:r w:rsidR="0064728D">
        <w:t xml:space="preserve"> </w:t>
      </w:r>
    </w:p>
    <w:p w14:paraId="58CDEB48" w14:textId="3E1CDE3C" w:rsidR="0064728D" w:rsidRDefault="0064728D" w:rsidP="0064728D">
      <w:pPr>
        <w:pStyle w:val="BodyText"/>
      </w:pPr>
      <w:r w:rsidRPr="006473E5">
        <w:t xml:space="preserve">However, the quantity of </w:t>
      </w:r>
      <w:r>
        <w:t>floral resources provided by a</w:t>
      </w:r>
      <w:r w:rsidRPr="006473E5">
        <w:t xml:space="preserve">n ecosystem is influenced by </w:t>
      </w:r>
      <w:r w:rsidR="00746688" w:rsidRPr="006473E5">
        <w:t>several</w:t>
      </w:r>
      <w:r w:rsidRPr="006473E5">
        <w:t xml:space="preserve"> factors, including human factors. For example, </w:t>
      </w:r>
      <w:r>
        <w:t xml:space="preserve">provision </w:t>
      </w:r>
      <w:r w:rsidR="007F2241">
        <w:t>of</w:t>
      </w:r>
      <w:r>
        <w:t xml:space="preserve"> floral resources</w:t>
      </w:r>
      <w:r w:rsidRPr="006473E5">
        <w:t xml:space="preserve"> is constrained by </w:t>
      </w:r>
      <w:r w:rsidRPr="006473E5">
        <w:lastRenderedPageBreak/>
        <w:t xml:space="preserve">the availability </w:t>
      </w:r>
      <w:r>
        <w:t xml:space="preserve">and location </w:t>
      </w:r>
      <w:r w:rsidRPr="006473E5">
        <w:t xml:space="preserve">of </w:t>
      </w:r>
      <w:r>
        <w:t>apiary sites on public land.</w:t>
      </w:r>
      <w:r w:rsidRPr="006473E5">
        <w:t xml:space="preserve"> </w:t>
      </w:r>
      <w:r>
        <w:t xml:space="preserve">Consequently, the overall impact of the bushfires on provision of floral resources within or across RFA regions will depend on </w:t>
      </w:r>
      <w:r w:rsidRPr="005C2915">
        <w:rPr>
          <w:lang w:val="en-US"/>
        </w:rPr>
        <w:t>whether</w:t>
      </w:r>
      <w:r w:rsidRPr="001E250A">
        <w:rPr>
          <w:rFonts w:eastAsiaTheme="minorEastAsia"/>
        </w:rPr>
        <w:t xml:space="preserve"> </w:t>
      </w:r>
      <w:r w:rsidRPr="009F4004">
        <w:rPr>
          <w:rFonts w:eastAsiaTheme="minorEastAsia"/>
        </w:rPr>
        <w:t xml:space="preserve">apiarists can move hives to </w:t>
      </w:r>
      <w:r>
        <w:rPr>
          <w:rFonts w:eastAsiaTheme="minorEastAsia"/>
        </w:rPr>
        <w:t>unburnt forests and access floral resources in other areas.</w:t>
      </w:r>
    </w:p>
    <w:p w14:paraId="1F7C214E" w14:textId="6319DD82" w:rsidR="00733C2F" w:rsidRDefault="00733C2F" w:rsidP="00733C2F">
      <w:pPr>
        <w:pStyle w:val="Heading4"/>
      </w:pPr>
      <w:r>
        <w:t>Quantification of impact</w:t>
      </w:r>
    </w:p>
    <w:p w14:paraId="1B9CE168" w14:textId="6C801E75" w:rsidR="00D245A5" w:rsidRDefault="002A5D47" w:rsidP="002A5D47">
      <w:pPr>
        <w:pStyle w:val="BodyText"/>
      </w:pPr>
      <w:r>
        <w:rPr>
          <w:lang w:val="en-US"/>
        </w:rPr>
        <w:t>The impact of the 2019-20 bushfires on apiary sites on public land gives an indication of the impact on provision of floral resources to apiarists</w:t>
      </w:r>
      <w:r w:rsidR="00D03327">
        <w:rPr>
          <w:lang w:val="en-US"/>
        </w:rPr>
        <w:t>.</w:t>
      </w:r>
      <w:r w:rsidR="00D03327">
        <w:rPr>
          <w:rStyle w:val="FootnoteReference"/>
        </w:rPr>
        <w:footnoteReference w:id="58"/>
      </w:r>
      <w:r w:rsidR="00D03327">
        <w:rPr>
          <w:lang w:val="en-US"/>
        </w:rPr>
        <w:t xml:space="preserve"> </w:t>
      </w:r>
      <w:r w:rsidR="00D245A5">
        <w:t>Apiary sites are a good indicator as they spatially show where there is demand for this ecosystem service, although the dataset used does not include apiary sites on private land.</w:t>
      </w:r>
      <w:r w:rsidR="00D245A5">
        <w:rPr>
          <w:rStyle w:val="FootnoteReference"/>
        </w:rPr>
        <w:footnoteReference w:id="59"/>
      </w:r>
      <w:r w:rsidR="00D245A5">
        <w:t xml:space="preserve"> Consequently, apiary sites on public land represents a lower bound indicator. A key caveat is that sites are not always occupied and the number of hives on each site varies. There are over 68,000 hives in Victoria on both public and private land, registered to over 3,000 beekeepers.</w:t>
      </w:r>
      <w:r w:rsidR="00D245A5">
        <w:rPr>
          <w:rStyle w:val="FootnoteReference"/>
        </w:rPr>
        <w:footnoteReference w:id="60"/>
      </w:r>
      <w:r w:rsidR="00D245A5">
        <w:t xml:space="preserve"> </w:t>
      </w:r>
    </w:p>
    <w:p w14:paraId="20B328B5" w14:textId="0582C8BE" w:rsidR="00244361" w:rsidRPr="00244361" w:rsidRDefault="00D03327" w:rsidP="00733C2F">
      <w:pPr>
        <w:pStyle w:val="BodyText"/>
      </w:pPr>
      <w:r>
        <w:t xml:space="preserve">Apiary sites are typically located in or near forests to ensure access to native floral resources (see </w:t>
      </w:r>
      <w:r w:rsidR="005F1C9B">
        <w:fldChar w:fldCharType="begin"/>
      </w:r>
      <w:r w:rsidR="005F1C9B">
        <w:instrText xml:space="preserve"> REF _Ref51099413 \h </w:instrText>
      </w:r>
      <w:r w:rsidR="005F1C9B">
        <w:fldChar w:fldCharType="separate"/>
      </w:r>
      <w:r w:rsidR="00F11A6E">
        <w:t xml:space="preserve">Figure </w:t>
      </w:r>
      <w:r w:rsidR="00F11A6E">
        <w:rPr>
          <w:noProof/>
        </w:rPr>
        <w:t>24</w:t>
      </w:r>
      <w:r w:rsidR="005F1C9B">
        <w:fldChar w:fldCharType="end"/>
      </w:r>
      <w:r>
        <w:t>).</w:t>
      </w:r>
      <w:r w:rsidR="00244361">
        <w:t xml:space="preserve"> </w:t>
      </w:r>
      <w:r w:rsidR="002A5D47">
        <w:rPr>
          <w:lang w:val="en-US"/>
        </w:rPr>
        <w:t xml:space="preserve">Across </w:t>
      </w:r>
      <w:r w:rsidR="00DF16E7">
        <w:rPr>
          <w:lang w:val="en-US"/>
        </w:rPr>
        <w:t xml:space="preserve">the </w:t>
      </w:r>
      <w:r w:rsidR="00244361">
        <w:rPr>
          <w:lang w:val="en-US"/>
        </w:rPr>
        <w:t>three RFA</w:t>
      </w:r>
      <w:r w:rsidR="00DF16E7">
        <w:rPr>
          <w:lang w:val="en-US"/>
        </w:rPr>
        <w:t xml:space="preserve"> regions</w:t>
      </w:r>
      <w:r w:rsidR="002A5D47">
        <w:rPr>
          <w:lang w:val="en-US"/>
        </w:rPr>
        <w:t xml:space="preserve">, 305 public land apiary sites </w:t>
      </w:r>
      <w:r w:rsidR="002A5D47" w:rsidRPr="00EA44BC">
        <w:rPr>
          <w:rFonts w:eastAsiaTheme="minorEastAsia"/>
        </w:rPr>
        <w:t xml:space="preserve">were </w:t>
      </w:r>
      <w:r w:rsidR="002A5D47" w:rsidRPr="00AF2DBF">
        <w:rPr>
          <w:rFonts w:eastAsiaTheme="minorEastAsia"/>
          <w:i/>
          <w:iCs/>
        </w:rPr>
        <w:t>within</w:t>
      </w:r>
      <w:r w:rsidR="002A5D47" w:rsidRPr="00EA44BC">
        <w:t xml:space="preserve"> </w:t>
      </w:r>
      <w:r w:rsidR="002A5D47">
        <w:t xml:space="preserve">the area of </w:t>
      </w:r>
      <w:r w:rsidR="002A5D47" w:rsidRPr="00EA44BC">
        <w:t>forest</w:t>
      </w:r>
      <w:r w:rsidR="002A5D47" w:rsidRPr="00EA44BC">
        <w:rPr>
          <w:rFonts w:eastAsiaTheme="minorEastAsia"/>
        </w:rPr>
        <w:t xml:space="preserve"> burnt</w:t>
      </w:r>
      <w:r w:rsidR="002A5D47">
        <w:rPr>
          <w:rFonts w:eastAsiaTheme="minorEastAsia"/>
        </w:rPr>
        <w:t>, and a further 140 sites had forest burnt within their range</w:t>
      </w:r>
      <w:r w:rsidR="00DF16E7">
        <w:rPr>
          <w:rFonts w:eastAsiaTheme="minorEastAsia"/>
        </w:rPr>
        <w:t xml:space="preserve"> (</w:t>
      </w:r>
      <w:r w:rsidR="00DF16E7">
        <w:t xml:space="preserve">see </w:t>
      </w:r>
      <w:r w:rsidR="00DF16E7">
        <w:fldChar w:fldCharType="begin"/>
      </w:r>
      <w:r w:rsidR="00DF16E7">
        <w:instrText xml:space="preserve"> REF _Ref51100514 \h </w:instrText>
      </w:r>
      <w:r w:rsidR="00DF16E7">
        <w:fldChar w:fldCharType="separate"/>
      </w:r>
      <w:r w:rsidR="00F11A6E">
        <w:t xml:space="preserve">Table </w:t>
      </w:r>
      <w:r w:rsidR="00F11A6E">
        <w:rPr>
          <w:noProof/>
        </w:rPr>
        <w:t>32</w:t>
      </w:r>
      <w:r w:rsidR="00DF16E7">
        <w:fldChar w:fldCharType="end"/>
      </w:r>
      <w:r w:rsidR="00DF16E7">
        <w:rPr>
          <w:rFonts w:eastAsiaTheme="minorEastAsia"/>
        </w:rPr>
        <w:t>)</w:t>
      </w:r>
      <w:r w:rsidR="002A5D47">
        <w:rPr>
          <w:rFonts w:eastAsiaTheme="minorEastAsia"/>
        </w:rPr>
        <w:t>.</w:t>
      </w:r>
      <w:r w:rsidR="002A5D47">
        <w:rPr>
          <w:rStyle w:val="FootnoteReference"/>
          <w:rFonts w:eastAsiaTheme="minorEastAsia"/>
        </w:rPr>
        <w:footnoteReference w:id="61"/>
      </w:r>
      <w:r w:rsidR="002A5D47">
        <w:rPr>
          <w:rFonts w:eastAsiaTheme="minorEastAsia"/>
        </w:rPr>
        <w:t xml:space="preserve"> This represents 34 per cent of the total number of public land apiary sites across the three RFA regions. </w:t>
      </w:r>
      <w:r w:rsidR="00244361">
        <w:t xml:space="preserve">East Gippsland the most impacted RFA region, with 75 per cent of sites affected. Twenty-six per cent of sites in the Gippsland RFA region were affected, and 10 per cent of sites in the North East RFA region.  </w:t>
      </w:r>
    </w:p>
    <w:p w14:paraId="1E9E21A1" w14:textId="7A2B326D" w:rsidR="00AB15AD" w:rsidRPr="00F268C1" w:rsidRDefault="002A5D47" w:rsidP="00F268C1">
      <w:pPr>
        <w:pStyle w:val="BodyText"/>
      </w:pPr>
      <w:r w:rsidRPr="00F268C1">
        <w:rPr>
          <w:rFonts w:eastAsiaTheme="minorEastAsia"/>
        </w:rPr>
        <w:t xml:space="preserve">In total, around 175,000 hectares of forest </w:t>
      </w:r>
      <w:r w:rsidR="00244361" w:rsidRPr="00F268C1">
        <w:rPr>
          <w:rFonts w:eastAsiaTheme="minorEastAsia"/>
        </w:rPr>
        <w:t xml:space="preserve">was burnt </w:t>
      </w:r>
      <w:r w:rsidRPr="00F268C1">
        <w:rPr>
          <w:rFonts w:eastAsiaTheme="minorEastAsia"/>
        </w:rPr>
        <w:t xml:space="preserve">within range of </w:t>
      </w:r>
      <w:r w:rsidR="00244361" w:rsidRPr="00F268C1">
        <w:rPr>
          <w:rFonts w:eastAsiaTheme="minorEastAsia"/>
        </w:rPr>
        <w:t>a</w:t>
      </w:r>
      <w:r w:rsidRPr="00F268C1">
        <w:rPr>
          <w:rFonts w:eastAsiaTheme="minorEastAsia"/>
        </w:rPr>
        <w:t xml:space="preserve">piary sites </w:t>
      </w:r>
      <w:r w:rsidR="00244361" w:rsidRPr="00F268C1">
        <w:rPr>
          <w:rFonts w:eastAsiaTheme="minorEastAsia"/>
        </w:rPr>
        <w:t xml:space="preserve">on public land. This represents </w:t>
      </w:r>
      <w:r w:rsidRPr="00F268C1">
        <w:rPr>
          <w:rFonts w:eastAsiaTheme="minorEastAsia"/>
        </w:rPr>
        <w:t xml:space="preserve">a quarter of </w:t>
      </w:r>
      <w:r w:rsidR="00244361" w:rsidRPr="00F268C1">
        <w:rPr>
          <w:rFonts w:eastAsiaTheme="minorEastAsia"/>
        </w:rPr>
        <w:t>all</w:t>
      </w:r>
      <w:r w:rsidRPr="00F268C1">
        <w:rPr>
          <w:rFonts w:eastAsiaTheme="minorEastAsia"/>
        </w:rPr>
        <w:t xml:space="preserve"> forest within range</w:t>
      </w:r>
      <w:r w:rsidR="00244361" w:rsidRPr="00F268C1">
        <w:rPr>
          <w:rFonts w:eastAsiaTheme="minorEastAsia"/>
        </w:rPr>
        <w:t xml:space="preserve"> of apiary sites across the three RFA regions</w:t>
      </w:r>
      <w:r w:rsidR="00DB1D78" w:rsidRPr="00F268C1">
        <w:rPr>
          <w:rFonts w:eastAsiaTheme="minorEastAsia"/>
        </w:rPr>
        <w:t xml:space="preserve"> (see </w:t>
      </w:r>
      <w:r w:rsidR="00DB1D78" w:rsidRPr="00F268C1">
        <w:rPr>
          <w:rFonts w:eastAsiaTheme="minorEastAsia"/>
        </w:rPr>
        <w:fldChar w:fldCharType="begin"/>
      </w:r>
      <w:r w:rsidR="00DB1D78" w:rsidRPr="00F268C1">
        <w:rPr>
          <w:rFonts w:eastAsiaTheme="minorEastAsia"/>
        </w:rPr>
        <w:instrText xml:space="preserve"> REF _Ref51101030 \h </w:instrText>
      </w:r>
      <w:r w:rsidR="00F268C1">
        <w:rPr>
          <w:rFonts w:eastAsiaTheme="minorEastAsia"/>
        </w:rPr>
        <w:instrText xml:space="preserve"> \* MERGEFORMAT </w:instrText>
      </w:r>
      <w:r w:rsidR="00DB1D78" w:rsidRPr="00F268C1">
        <w:rPr>
          <w:rFonts w:eastAsiaTheme="minorEastAsia"/>
        </w:rPr>
      </w:r>
      <w:r w:rsidR="00DB1D78" w:rsidRPr="00F268C1">
        <w:rPr>
          <w:rFonts w:eastAsiaTheme="minorEastAsia"/>
        </w:rPr>
        <w:fldChar w:fldCharType="separate"/>
      </w:r>
      <w:r w:rsidR="00F11A6E">
        <w:t>Table 31</w:t>
      </w:r>
      <w:r w:rsidR="00DB1D78" w:rsidRPr="00F268C1">
        <w:rPr>
          <w:rFonts w:eastAsiaTheme="minorEastAsia"/>
        </w:rPr>
        <w:fldChar w:fldCharType="end"/>
      </w:r>
      <w:r w:rsidR="00DB1D78" w:rsidRPr="00F268C1">
        <w:rPr>
          <w:rFonts w:eastAsiaTheme="minorEastAsia"/>
        </w:rPr>
        <w:t>)</w:t>
      </w:r>
      <w:r w:rsidRPr="00F268C1">
        <w:rPr>
          <w:rFonts w:eastAsiaTheme="minorEastAsia"/>
        </w:rPr>
        <w:t>.</w:t>
      </w:r>
      <w:r w:rsidR="00C24C15" w:rsidRPr="00F268C1">
        <w:rPr>
          <w:rFonts w:eastAsiaTheme="minorEastAsia"/>
        </w:rPr>
        <w:t xml:space="preserve"> Fire severity is another indicator of the impact of the bushfires on provision of floral resources. </w:t>
      </w:r>
      <w:r w:rsidR="006A2D9A" w:rsidRPr="00F268C1">
        <w:t xml:space="preserve">Forests impacted by lower intensity fire are expected to regenerate and become productive faster than sites impacted by higher intensity fire. </w:t>
      </w:r>
      <w:r w:rsidR="00C24C15" w:rsidRPr="00F268C1">
        <w:rPr>
          <w:rFonts w:eastAsiaTheme="minorEastAsia"/>
        </w:rPr>
        <w:fldChar w:fldCharType="begin"/>
      </w:r>
      <w:r w:rsidR="00C24C15" w:rsidRPr="00F268C1">
        <w:rPr>
          <w:rFonts w:eastAsiaTheme="minorEastAsia"/>
        </w:rPr>
        <w:instrText xml:space="preserve"> REF _Ref51100514 \h </w:instrText>
      </w:r>
      <w:r w:rsidR="00F268C1">
        <w:rPr>
          <w:rFonts w:eastAsiaTheme="minorEastAsia"/>
        </w:rPr>
        <w:instrText xml:space="preserve"> \* MERGEFORMAT </w:instrText>
      </w:r>
      <w:r w:rsidR="00C24C15" w:rsidRPr="00F268C1">
        <w:rPr>
          <w:rFonts w:eastAsiaTheme="minorEastAsia"/>
        </w:rPr>
      </w:r>
      <w:r w:rsidR="00C24C15" w:rsidRPr="00F268C1">
        <w:rPr>
          <w:rFonts w:eastAsiaTheme="minorEastAsia"/>
        </w:rPr>
        <w:fldChar w:fldCharType="separate"/>
      </w:r>
      <w:r w:rsidR="00F11A6E">
        <w:t>Table 32</w:t>
      </w:r>
      <w:r w:rsidR="00C24C15" w:rsidRPr="00F268C1">
        <w:rPr>
          <w:rFonts w:eastAsiaTheme="minorEastAsia"/>
        </w:rPr>
        <w:fldChar w:fldCharType="end"/>
      </w:r>
      <w:r w:rsidR="00C24C15" w:rsidRPr="00F268C1">
        <w:rPr>
          <w:rFonts w:eastAsiaTheme="minorEastAsia"/>
        </w:rPr>
        <w:t xml:space="preserve"> </w:t>
      </w:r>
      <w:r w:rsidR="00244361" w:rsidRPr="00F268C1">
        <w:t xml:space="preserve">shows the </w:t>
      </w:r>
      <w:r w:rsidR="00935D4F" w:rsidRPr="00F268C1">
        <w:t>area of forest burnt at different fire severities within range</w:t>
      </w:r>
      <w:r w:rsidR="00244361" w:rsidRPr="00F268C1">
        <w:t xml:space="preserve"> of apiary sites</w:t>
      </w:r>
      <w:r w:rsidR="006A2D9A" w:rsidRPr="00F268C1">
        <w:t xml:space="preserve">. </w:t>
      </w:r>
      <w:r w:rsidR="00AB22D4" w:rsidRPr="00F268C1">
        <w:t>Over half of this area</w:t>
      </w:r>
      <w:r w:rsidR="00EE4F37" w:rsidRPr="00F268C1">
        <w:t xml:space="preserve"> </w:t>
      </w:r>
      <w:r w:rsidR="00AB22D4" w:rsidRPr="00F268C1">
        <w:t xml:space="preserve">was burnt at the </w:t>
      </w:r>
      <w:r w:rsidR="006E45B0" w:rsidRPr="00F268C1">
        <w:t>two highest fire severity classes</w:t>
      </w:r>
      <w:r w:rsidR="00AB22D4" w:rsidRPr="00F268C1">
        <w:t xml:space="preserve">, </w:t>
      </w:r>
      <w:r w:rsidR="006E45B0" w:rsidRPr="00F268C1">
        <w:t>indicating significant scorching or consumption of canopy foliage.</w:t>
      </w:r>
    </w:p>
    <w:p w14:paraId="51AD14DB" w14:textId="30F68C5B" w:rsidR="00CC498D" w:rsidRPr="00F268C1" w:rsidRDefault="00225A36" w:rsidP="00F268C1">
      <w:pPr>
        <w:pStyle w:val="BodyText"/>
      </w:pPr>
      <w:r w:rsidRPr="00F268C1">
        <w:t>Th</w:t>
      </w:r>
      <w:r w:rsidR="00A678A0" w:rsidRPr="00F268C1">
        <w:t>is</w:t>
      </w:r>
      <w:r w:rsidRPr="00F268C1">
        <w:t xml:space="preserve"> reduction in floral resources is expected to </w:t>
      </w:r>
      <w:r w:rsidR="00CC498D" w:rsidRPr="00F268C1">
        <w:t>reduce the quantity of</w:t>
      </w:r>
      <w:r w:rsidRPr="00F268C1">
        <w:t xml:space="preserve"> honey and commercial pollination</w:t>
      </w:r>
      <w:r w:rsidR="00A678A0" w:rsidRPr="00F268C1">
        <w:t xml:space="preserve"> </w:t>
      </w:r>
      <w:r w:rsidR="00CC498D" w:rsidRPr="00F268C1">
        <w:t>attributabl</w:t>
      </w:r>
      <w:r w:rsidR="00A678A0" w:rsidRPr="00F268C1">
        <w:t>e</w:t>
      </w:r>
      <w:r w:rsidR="00CC498D" w:rsidRPr="00F268C1">
        <w:t xml:space="preserve"> to </w:t>
      </w:r>
      <w:r w:rsidR="00A678A0" w:rsidRPr="00F268C1">
        <w:t>fire-affected forests</w:t>
      </w:r>
      <w:r w:rsidR="00CC498D" w:rsidRPr="00F268C1">
        <w:t xml:space="preserve">. However, as discussed above, </w:t>
      </w:r>
      <w:r w:rsidR="00A678A0" w:rsidRPr="00F268C1">
        <w:t>t</w:t>
      </w:r>
      <w:r w:rsidR="00CC498D" w:rsidRPr="00F268C1">
        <w:t xml:space="preserve">he overall impact on honey </w:t>
      </w:r>
      <w:r w:rsidR="00A678A0" w:rsidRPr="00F268C1">
        <w:t xml:space="preserve">production </w:t>
      </w:r>
      <w:r w:rsidR="00CC498D" w:rsidRPr="00F268C1">
        <w:t>and commercial pollination will depend on</w:t>
      </w:r>
      <w:r w:rsidRPr="00F268C1">
        <w:t xml:space="preserve"> </w:t>
      </w:r>
      <w:r w:rsidR="00CC498D" w:rsidRPr="00F268C1">
        <w:t>whether</w:t>
      </w:r>
      <w:r w:rsidR="00CC498D" w:rsidRPr="00F268C1">
        <w:rPr>
          <w:rFonts w:eastAsiaTheme="minorEastAsia"/>
        </w:rPr>
        <w:t xml:space="preserve"> apiarists can move hives to unburnt forests and access floral resources in other areas.</w:t>
      </w:r>
    </w:p>
    <w:p w14:paraId="1B270C84" w14:textId="16920E64" w:rsidR="001C1449" w:rsidRPr="008C6FFB" w:rsidRDefault="00733C2F" w:rsidP="00733C2F">
      <w:pPr>
        <w:pStyle w:val="BodyText"/>
        <w:rPr>
          <w:rFonts w:ascii="Times New Roman" w:hAnsi="Times New Roman"/>
          <w:lang w:eastAsia="en-GB"/>
        </w:rPr>
      </w:pPr>
      <w:r>
        <w:t>Industry experts have suggested that honey production across Australia is down 50 per cent since the 2019-20 bushfires</w:t>
      </w:r>
      <w:r w:rsidR="00EC7CA2">
        <w:t>.</w:t>
      </w:r>
      <w:r>
        <w:rPr>
          <w:rStyle w:val="FootnoteReference"/>
        </w:rPr>
        <w:footnoteReference w:id="62"/>
      </w:r>
      <w:r>
        <w:t xml:space="preserve"> </w:t>
      </w:r>
      <w:r w:rsidR="00EC7CA2">
        <w:t>The Australian Honey Bee Industry Council expects to see an reduction in honey production</w:t>
      </w:r>
      <w:r w:rsidR="00EC7CA2">
        <w:rPr>
          <w:rStyle w:val="FootnoteReference"/>
        </w:rPr>
        <w:footnoteReference w:id="63"/>
      </w:r>
      <w:r w:rsidR="00EC7CA2">
        <w:t xml:space="preserve"> and </w:t>
      </w:r>
      <w:r w:rsidR="007D4349">
        <w:t>t</w:t>
      </w:r>
      <w:r>
        <w:t>he Honey Packers &amp; Marketing Association points to a 2019-20 crop that is 51 per cent of the long-term average.</w:t>
      </w:r>
      <w:r>
        <w:rPr>
          <w:rStyle w:val="FootnoteReference"/>
        </w:rPr>
        <w:footnoteReference w:id="64"/>
      </w:r>
      <w:r>
        <w:t xml:space="preserve"> </w:t>
      </w:r>
      <w:r w:rsidR="007D4349">
        <w:t>H</w:t>
      </w:r>
      <w:r>
        <w:t xml:space="preserve">oney production </w:t>
      </w:r>
      <w:r w:rsidR="007D4349">
        <w:t xml:space="preserve">levels are </w:t>
      </w:r>
      <w:r w:rsidR="007D4349">
        <w:lastRenderedPageBreak/>
        <w:t xml:space="preserve">forecast </w:t>
      </w:r>
      <w:r>
        <w:t>to be 30 to 50 per cent lower for 5 years.</w:t>
      </w:r>
      <w:r>
        <w:rPr>
          <w:rStyle w:val="FootnoteReference"/>
        </w:rPr>
        <w:footnoteReference w:id="65"/>
      </w:r>
      <w:r w:rsidR="001C1449">
        <w:t xml:space="preserve"> </w:t>
      </w:r>
      <w:r w:rsidR="001C1449" w:rsidRPr="001C1449">
        <w:rPr>
          <w:rFonts w:ascii="Arial" w:hAnsi="Arial"/>
          <w:color w:val="363534"/>
          <w:bdr w:val="none" w:sz="0" w:space="0" w:color="auto" w:frame="1"/>
          <w:lang w:eastAsia="en-GB"/>
        </w:rPr>
        <w:t>The Australian Honey Bee Industry Council has raised concerns about the loss of pollination services for almond and avocado growers and potential reductions in production of pollination dependent crops and price increases for consumers</w:t>
      </w:r>
      <w:r w:rsidR="001C1449">
        <w:rPr>
          <w:rFonts w:ascii="Arial" w:hAnsi="Arial"/>
          <w:color w:val="363534"/>
          <w:bdr w:val="none" w:sz="0" w:space="0" w:color="auto" w:frame="1"/>
          <w:lang w:eastAsia="en-GB"/>
        </w:rPr>
        <w:t>.</w:t>
      </w:r>
      <w:r w:rsidR="001C1449">
        <w:rPr>
          <w:rStyle w:val="FootnoteReference"/>
          <w:rFonts w:ascii="Arial" w:hAnsi="Arial"/>
          <w:bdr w:val="none" w:sz="0" w:space="0" w:color="auto" w:frame="1"/>
          <w:lang w:eastAsia="en-GB"/>
        </w:rPr>
        <w:footnoteReference w:id="66"/>
      </w:r>
    </w:p>
    <w:p w14:paraId="20904239" w14:textId="74A3EA0E" w:rsidR="008B2E24" w:rsidRDefault="008B2E24" w:rsidP="008B2E24">
      <w:pPr>
        <w:pStyle w:val="Caption"/>
      </w:pPr>
      <w:bookmarkStart w:id="119" w:name="_Ref51099413"/>
      <w:r>
        <w:t xml:space="preserve">Figure </w:t>
      </w:r>
      <w:fldSimple w:instr=" SEQ Figure \* ARABIC ">
        <w:r w:rsidR="00F11A6E">
          <w:rPr>
            <w:noProof/>
          </w:rPr>
          <w:t>24</w:t>
        </w:r>
      </w:fldSimple>
      <w:bookmarkEnd w:id="119"/>
      <w:r w:rsidR="003A39D9">
        <w:t xml:space="preserve"> Apiary sites on public land impacted by the 2019-20 bushfires</w:t>
      </w:r>
    </w:p>
    <w:p w14:paraId="504F709A" w14:textId="1E29B9D8" w:rsidR="00DB1D78" w:rsidRPr="00DB1D78" w:rsidRDefault="008B2E24" w:rsidP="000014CD">
      <w:pPr>
        <w:pStyle w:val="BodyText"/>
        <w:rPr>
          <w:rFonts w:eastAsiaTheme="minorEastAsia"/>
        </w:rPr>
      </w:pPr>
      <w:r>
        <w:rPr>
          <w:noProof/>
        </w:rPr>
        <w:drawing>
          <wp:inline distT="0" distB="0" distL="0" distR="0" wp14:anchorId="1CD9DA38" wp14:editId="332904B8">
            <wp:extent cx="6479539" cy="4584066"/>
            <wp:effectExtent l="0" t="0" r="0" b="635"/>
            <wp:docPr id="57" name="Picture 5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pic:nvPicPr>
                  <pic:blipFill>
                    <a:blip r:embed="rId67">
                      <a:extLst>
                        <a:ext uri="{28A0092B-C50C-407E-A947-70E740481C1C}">
                          <a14:useLocalDpi xmlns:a14="http://schemas.microsoft.com/office/drawing/2010/main" val="0"/>
                        </a:ext>
                      </a:extLst>
                    </a:blip>
                    <a:stretch>
                      <a:fillRect/>
                    </a:stretch>
                  </pic:blipFill>
                  <pic:spPr>
                    <a:xfrm>
                      <a:off x="0" y="0"/>
                      <a:ext cx="6479539" cy="4584066"/>
                    </a:xfrm>
                    <a:prstGeom prst="rect">
                      <a:avLst/>
                    </a:prstGeom>
                  </pic:spPr>
                </pic:pic>
              </a:graphicData>
            </a:graphic>
          </wp:inline>
        </w:drawing>
      </w:r>
    </w:p>
    <w:p w14:paraId="74D9BABA" w14:textId="75287A41" w:rsidR="000014CD" w:rsidRDefault="000014CD" w:rsidP="000014CD">
      <w:pPr>
        <w:pStyle w:val="Caption"/>
      </w:pPr>
      <w:r>
        <w:t xml:space="preserve">Table </w:t>
      </w:r>
      <w:fldSimple w:instr=" SEQ Table \* ARABIC ">
        <w:r w:rsidR="00F11A6E">
          <w:rPr>
            <w:noProof/>
          </w:rPr>
          <w:t>30</w:t>
        </w:r>
      </w:fldSimple>
      <w:r>
        <w:t xml:space="preserve"> Number of apiary sites on public land impact</w:t>
      </w:r>
      <w:r w:rsidR="008E1F25">
        <w:t>ed</w:t>
      </w:r>
      <w:r>
        <w:t xml:space="preserve"> by the 2019-20 bushfires</w:t>
      </w:r>
    </w:p>
    <w:tbl>
      <w:tblPr>
        <w:tblStyle w:val="TableGrid"/>
        <w:tblW w:w="5000" w:type="pct"/>
        <w:tblLook w:val="04A0" w:firstRow="1" w:lastRow="0" w:firstColumn="1" w:lastColumn="0" w:noHBand="0" w:noVBand="1"/>
      </w:tblPr>
      <w:tblGrid>
        <w:gridCol w:w="1630"/>
        <w:gridCol w:w="2466"/>
        <w:gridCol w:w="2466"/>
        <w:gridCol w:w="2464"/>
      </w:tblGrid>
      <w:tr w:rsidR="000014CD" w14:paraId="7EA39F28" w14:textId="77777777" w:rsidTr="002360E9">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903" w:type="pct"/>
          </w:tcPr>
          <w:p w14:paraId="5FDD5B84" w14:textId="77777777" w:rsidR="000014CD" w:rsidRDefault="000014CD" w:rsidP="00B37A41">
            <w:pPr>
              <w:pStyle w:val="TableHeadingRight"/>
              <w:jc w:val="left"/>
            </w:pPr>
            <w:r>
              <w:t>RFA region</w:t>
            </w:r>
          </w:p>
        </w:tc>
        <w:tc>
          <w:tcPr>
            <w:tcW w:w="1366" w:type="pct"/>
          </w:tcPr>
          <w:p w14:paraId="4A0CD129" w14:textId="77777777" w:rsidR="000014CD" w:rsidRDefault="000014CD" w:rsidP="00B37A41">
            <w:pPr>
              <w:pStyle w:val="TableHeadingRight"/>
              <w:cnfStyle w:val="100000000000" w:firstRow="1" w:lastRow="0" w:firstColumn="0" w:lastColumn="0" w:oddVBand="0" w:evenVBand="0" w:oddHBand="0" w:evenHBand="0" w:firstRowFirstColumn="0" w:firstRowLastColumn="0" w:lastRowFirstColumn="0" w:lastRowLastColumn="0"/>
            </w:pPr>
            <w:r>
              <w:t>Total apiary sites</w:t>
            </w:r>
          </w:p>
        </w:tc>
        <w:tc>
          <w:tcPr>
            <w:tcW w:w="1366" w:type="pct"/>
          </w:tcPr>
          <w:p w14:paraId="68C0F58C" w14:textId="77777777" w:rsidR="000014CD" w:rsidRDefault="000014CD" w:rsidP="00B37A41">
            <w:pPr>
              <w:pStyle w:val="TableHeadingRight"/>
              <w:cnfStyle w:val="100000000000" w:firstRow="1" w:lastRow="0" w:firstColumn="0" w:lastColumn="0" w:oddVBand="0" w:evenVBand="0" w:oddHBand="0" w:evenHBand="0" w:firstRowFirstColumn="0" w:firstRowLastColumn="0" w:lastRowFirstColumn="0" w:lastRowLastColumn="0"/>
            </w:pPr>
            <w:r>
              <w:t xml:space="preserve">Apiary sites within </w:t>
            </w:r>
            <w:r>
              <w:br/>
              <w:t>burnt area</w:t>
            </w:r>
          </w:p>
        </w:tc>
        <w:tc>
          <w:tcPr>
            <w:tcW w:w="1365" w:type="pct"/>
          </w:tcPr>
          <w:p w14:paraId="4D98EC07" w14:textId="4371C86A" w:rsidR="000014CD" w:rsidRDefault="000014CD" w:rsidP="00B37A41">
            <w:pPr>
              <w:pStyle w:val="TableHeadingRight"/>
              <w:cnfStyle w:val="100000000000" w:firstRow="1" w:lastRow="0" w:firstColumn="0" w:lastColumn="0" w:oddVBand="0" w:evenVBand="0" w:oddHBand="0" w:evenHBand="0" w:firstRowFirstColumn="0" w:firstRowLastColumn="0" w:lastRowFirstColumn="0" w:lastRowLastColumn="0"/>
            </w:pPr>
            <w:r>
              <w:t xml:space="preserve">Apiary sites </w:t>
            </w:r>
            <w:r w:rsidR="002360E9">
              <w:t xml:space="preserve">within </w:t>
            </w:r>
            <w:r w:rsidR="002360E9">
              <w:br/>
              <w:t>range of burnt area</w:t>
            </w:r>
          </w:p>
        </w:tc>
      </w:tr>
      <w:tr w:rsidR="000014CD" w14:paraId="60D454F5" w14:textId="77777777" w:rsidTr="002360E9">
        <w:tc>
          <w:tcPr>
            <w:tcW w:w="903" w:type="pct"/>
          </w:tcPr>
          <w:p w14:paraId="661DC0D5" w14:textId="77777777" w:rsidR="000014CD" w:rsidRDefault="000014CD" w:rsidP="00B37A41">
            <w:pPr>
              <w:pStyle w:val="TableTextLeft"/>
            </w:pPr>
            <w:r>
              <w:t>East Gippsland</w:t>
            </w:r>
          </w:p>
        </w:tc>
        <w:tc>
          <w:tcPr>
            <w:tcW w:w="1366" w:type="pct"/>
          </w:tcPr>
          <w:p w14:paraId="1E7B9C99" w14:textId="77777777" w:rsidR="000014CD" w:rsidRPr="00711D4E" w:rsidRDefault="000014CD" w:rsidP="00B37A41">
            <w:pPr>
              <w:pStyle w:val="TableTextRight"/>
              <w:rPr>
                <w:rFonts w:cstheme="minorHAnsi"/>
                <w:color w:val="000000"/>
              </w:rPr>
            </w:pPr>
            <w:r w:rsidRPr="00711D4E">
              <w:rPr>
                <w:rFonts w:cstheme="minorHAnsi"/>
                <w:color w:val="000000"/>
              </w:rPr>
              <w:t>349</w:t>
            </w:r>
          </w:p>
        </w:tc>
        <w:tc>
          <w:tcPr>
            <w:tcW w:w="1366" w:type="pct"/>
            <w:vAlign w:val="bottom"/>
          </w:tcPr>
          <w:p w14:paraId="07335EAB" w14:textId="77777777" w:rsidR="000014CD" w:rsidRPr="00711D4E" w:rsidRDefault="000014CD" w:rsidP="00B37A41">
            <w:pPr>
              <w:pStyle w:val="TableTextRight"/>
              <w:rPr>
                <w:rFonts w:cstheme="minorHAnsi"/>
              </w:rPr>
            </w:pPr>
            <w:r w:rsidRPr="00711D4E">
              <w:rPr>
                <w:rFonts w:cstheme="minorHAnsi"/>
                <w:color w:val="000000"/>
              </w:rPr>
              <w:t xml:space="preserve">196             </w:t>
            </w:r>
          </w:p>
        </w:tc>
        <w:tc>
          <w:tcPr>
            <w:tcW w:w="1365" w:type="pct"/>
          </w:tcPr>
          <w:p w14:paraId="58C38BBA" w14:textId="77777777" w:rsidR="000014CD" w:rsidRPr="00711D4E" w:rsidRDefault="000014CD" w:rsidP="00B37A41">
            <w:pPr>
              <w:pStyle w:val="TableTextRight"/>
              <w:rPr>
                <w:rFonts w:cstheme="minorHAnsi"/>
                <w:color w:val="000000"/>
              </w:rPr>
            </w:pPr>
            <w:r w:rsidRPr="00711D4E">
              <w:rPr>
                <w:rFonts w:cstheme="minorHAnsi"/>
                <w:color w:val="000000"/>
              </w:rPr>
              <w:t>261</w:t>
            </w:r>
          </w:p>
        </w:tc>
      </w:tr>
      <w:tr w:rsidR="000014CD" w14:paraId="1BD0DD91" w14:textId="77777777" w:rsidTr="002360E9">
        <w:tc>
          <w:tcPr>
            <w:tcW w:w="903" w:type="pct"/>
          </w:tcPr>
          <w:p w14:paraId="4CCC148B" w14:textId="77777777" w:rsidR="000014CD" w:rsidRDefault="000014CD" w:rsidP="00B37A41">
            <w:pPr>
              <w:pStyle w:val="TableTextLeft"/>
            </w:pPr>
            <w:r>
              <w:t>Gippsland</w:t>
            </w:r>
          </w:p>
        </w:tc>
        <w:tc>
          <w:tcPr>
            <w:tcW w:w="1366" w:type="pct"/>
          </w:tcPr>
          <w:p w14:paraId="4C3CF4A8" w14:textId="77777777" w:rsidR="000014CD" w:rsidRPr="00711D4E" w:rsidRDefault="000014CD" w:rsidP="00B37A41">
            <w:pPr>
              <w:pStyle w:val="TableTextRight"/>
              <w:rPr>
                <w:rFonts w:cstheme="minorHAnsi"/>
                <w:color w:val="000000"/>
              </w:rPr>
            </w:pPr>
            <w:r w:rsidRPr="00711D4E">
              <w:rPr>
                <w:rFonts w:cstheme="minorHAnsi"/>
                <w:color w:val="000000"/>
              </w:rPr>
              <w:t>586</w:t>
            </w:r>
          </w:p>
        </w:tc>
        <w:tc>
          <w:tcPr>
            <w:tcW w:w="1366" w:type="pct"/>
            <w:vAlign w:val="bottom"/>
          </w:tcPr>
          <w:p w14:paraId="5982BAE7" w14:textId="77777777" w:rsidR="000014CD" w:rsidRPr="00711D4E" w:rsidRDefault="000014CD" w:rsidP="00B37A41">
            <w:pPr>
              <w:pStyle w:val="TableTextRight"/>
              <w:rPr>
                <w:rFonts w:cstheme="minorHAnsi"/>
              </w:rPr>
            </w:pPr>
            <w:r w:rsidRPr="00711D4E">
              <w:rPr>
                <w:rFonts w:cstheme="minorHAnsi"/>
                <w:color w:val="000000"/>
              </w:rPr>
              <w:t xml:space="preserve">85                  </w:t>
            </w:r>
          </w:p>
        </w:tc>
        <w:tc>
          <w:tcPr>
            <w:tcW w:w="1365" w:type="pct"/>
          </w:tcPr>
          <w:p w14:paraId="07492303" w14:textId="77777777" w:rsidR="000014CD" w:rsidRPr="00711D4E" w:rsidRDefault="000014CD" w:rsidP="00B37A41">
            <w:pPr>
              <w:pStyle w:val="TableTextRight"/>
              <w:rPr>
                <w:rFonts w:cstheme="minorHAnsi"/>
                <w:color w:val="000000"/>
              </w:rPr>
            </w:pPr>
            <w:r w:rsidRPr="00711D4E">
              <w:rPr>
                <w:rFonts w:cstheme="minorHAnsi"/>
                <w:color w:val="000000"/>
              </w:rPr>
              <w:t>150</w:t>
            </w:r>
          </w:p>
        </w:tc>
      </w:tr>
      <w:tr w:rsidR="000014CD" w14:paraId="69FD9051" w14:textId="77777777" w:rsidTr="002360E9">
        <w:tc>
          <w:tcPr>
            <w:tcW w:w="903" w:type="pct"/>
          </w:tcPr>
          <w:p w14:paraId="36D0D559" w14:textId="77777777" w:rsidR="000014CD" w:rsidRDefault="000014CD" w:rsidP="00B37A41">
            <w:pPr>
              <w:pStyle w:val="TableTextLeft"/>
            </w:pPr>
            <w:r>
              <w:t>North East</w:t>
            </w:r>
          </w:p>
        </w:tc>
        <w:tc>
          <w:tcPr>
            <w:tcW w:w="1366" w:type="pct"/>
          </w:tcPr>
          <w:p w14:paraId="049590BA" w14:textId="77777777" w:rsidR="000014CD" w:rsidRPr="00711D4E" w:rsidRDefault="000014CD" w:rsidP="00B37A41">
            <w:pPr>
              <w:pStyle w:val="TableTextRight"/>
              <w:rPr>
                <w:rFonts w:cstheme="minorHAnsi"/>
                <w:color w:val="000000"/>
              </w:rPr>
            </w:pPr>
            <w:r w:rsidRPr="00711D4E">
              <w:rPr>
                <w:rFonts w:cstheme="minorHAnsi"/>
                <w:color w:val="000000"/>
              </w:rPr>
              <w:t>363</w:t>
            </w:r>
          </w:p>
        </w:tc>
        <w:tc>
          <w:tcPr>
            <w:tcW w:w="1366" w:type="pct"/>
            <w:vAlign w:val="bottom"/>
          </w:tcPr>
          <w:p w14:paraId="78DDD76E" w14:textId="77777777" w:rsidR="000014CD" w:rsidRPr="00711D4E" w:rsidRDefault="000014CD" w:rsidP="00B37A41">
            <w:pPr>
              <w:pStyle w:val="TableTextRight"/>
              <w:rPr>
                <w:rFonts w:cstheme="minorHAnsi"/>
              </w:rPr>
            </w:pPr>
            <w:r w:rsidRPr="00711D4E">
              <w:rPr>
                <w:rFonts w:cstheme="minorHAnsi"/>
                <w:color w:val="000000"/>
              </w:rPr>
              <w:t xml:space="preserve">24                 </w:t>
            </w:r>
          </w:p>
        </w:tc>
        <w:tc>
          <w:tcPr>
            <w:tcW w:w="1365" w:type="pct"/>
          </w:tcPr>
          <w:p w14:paraId="719E8913" w14:textId="77777777" w:rsidR="000014CD" w:rsidRPr="00711D4E" w:rsidRDefault="000014CD" w:rsidP="00B37A41">
            <w:pPr>
              <w:pStyle w:val="TableTextRight"/>
              <w:rPr>
                <w:rFonts w:cstheme="minorHAnsi"/>
                <w:color w:val="000000"/>
              </w:rPr>
            </w:pPr>
            <w:r w:rsidRPr="00711D4E">
              <w:rPr>
                <w:rFonts w:cstheme="minorHAnsi"/>
                <w:color w:val="000000"/>
              </w:rPr>
              <w:t>34</w:t>
            </w:r>
          </w:p>
        </w:tc>
      </w:tr>
      <w:tr w:rsidR="000014CD" w14:paraId="0BBDE897" w14:textId="77777777" w:rsidTr="002360E9">
        <w:tc>
          <w:tcPr>
            <w:tcW w:w="903" w:type="pct"/>
          </w:tcPr>
          <w:p w14:paraId="3F965B5A" w14:textId="77777777" w:rsidR="000014CD" w:rsidRDefault="000014CD" w:rsidP="00B37A41">
            <w:pPr>
              <w:pStyle w:val="TableTextLeft"/>
            </w:pPr>
            <w:r>
              <w:t xml:space="preserve">Total </w:t>
            </w:r>
          </w:p>
        </w:tc>
        <w:tc>
          <w:tcPr>
            <w:tcW w:w="1366" w:type="pct"/>
          </w:tcPr>
          <w:p w14:paraId="063B6311" w14:textId="77777777" w:rsidR="000014CD" w:rsidRPr="00711D4E" w:rsidRDefault="000014CD" w:rsidP="00B37A41">
            <w:pPr>
              <w:pStyle w:val="TableTextRight"/>
              <w:rPr>
                <w:rFonts w:cstheme="minorHAnsi"/>
              </w:rPr>
            </w:pPr>
            <w:r w:rsidRPr="00711D4E">
              <w:rPr>
                <w:rFonts w:cstheme="minorHAnsi"/>
              </w:rPr>
              <w:t>1,298</w:t>
            </w:r>
          </w:p>
        </w:tc>
        <w:tc>
          <w:tcPr>
            <w:tcW w:w="1366" w:type="pct"/>
            <w:vAlign w:val="bottom"/>
          </w:tcPr>
          <w:p w14:paraId="2F542EB6" w14:textId="77777777" w:rsidR="000014CD" w:rsidRPr="00711D4E" w:rsidRDefault="000014CD" w:rsidP="00B37A41">
            <w:pPr>
              <w:pStyle w:val="TableTextRight"/>
              <w:rPr>
                <w:rFonts w:cstheme="minorHAnsi"/>
              </w:rPr>
            </w:pPr>
            <w:r w:rsidRPr="00711D4E">
              <w:rPr>
                <w:rFonts w:cstheme="minorHAnsi"/>
              </w:rPr>
              <w:t>305</w:t>
            </w:r>
          </w:p>
        </w:tc>
        <w:tc>
          <w:tcPr>
            <w:tcW w:w="1365" w:type="pct"/>
          </w:tcPr>
          <w:p w14:paraId="4B90C40C" w14:textId="77777777" w:rsidR="000014CD" w:rsidRPr="00711D4E" w:rsidRDefault="000014CD" w:rsidP="00B37A41">
            <w:pPr>
              <w:pStyle w:val="TableTextRight"/>
              <w:rPr>
                <w:rFonts w:cstheme="minorHAnsi"/>
              </w:rPr>
            </w:pPr>
            <w:r w:rsidRPr="00711D4E">
              <w:rPr>
                <w:rFonts w:cstheme="minorHAnsi"/>
              </w:rPr>
              <w:t>445</w:t>
            </w:r>
          </w:p>
        </w:tc>
      </w:tr>
    </w:tbl>
    <w:p w14:paraId="22CC47FC" w14:textId="77777777" w:rsidR="002360E9" w:rsidRDefault="002360E9" w:rsidP="002360E9">
      <w:pPr>
        <w:pStyle w:val="CaptionImageorFigure"/>
      </w:pPr>
      <w:r>
        <w:t xml:space="preserve">Apiary sites within burnt area is a subset of apiary sites within range of burnt area. </w:t>
      </w:r>
    </w:p>
    <w:p w14:paraId="46A1EB76" w14:textId="77777777" w:rsidR="00DB1D78" w:rsidRPr="00260CED" w:rsidRDefault="00DB1D78" w:rsidP="00DB1D78">
      <w:pPr>
        <w:pStyle w:val="BodyText"/>
      </w:pPr>
    </w:p>
    <w:p w14:paraId="37D8F0ED" w14:textId="6986B321" w:rsidR="000014CD" w:rsidRDefault="000014CD" w:rsidP="000014CD">
      <w:pPr>
        <w:pStyle w:val="Caption"/>
      </w:pPr>
      <w:bookmarkStart w:id="120" w:name="_Ref51101030"/>
      <w:r>
        <w:lastRenderedPageBreak/>
        <w:t xml:space="preserve">Table </w:t>
      </w:r>
      <w:fldSimple w:instr=" SEQ Table \* ARABIC ">
        <w:r w:rsidR="00F11A6E">
          <w:rPr>
            <w:noProof/>
          </w:rPr>
          <w:t>31</w:t>
        </w:r>
      </w:fldSimple>
      <w:bookmarkEnd w:id="120"/>
      <w:r>
        <w:t xml:space="preserve"> Area of forest burnt in 2019-20 bushfires within range of apiary sites on public land (hectares)</w:t>
      </w:r>
    </w:p>
    <w:tbl>
      <w:tblPr>
        <w:tblStyle w:val="TableGrid"/>
        <w:tblW w:w="5000" w:type="pct"/>
        <w:tblLook w:val="04A0" w:firstRow="1" w:lastRow="0" w:firstColumn="1" w:lastColumn="0" w:noHBand="0" w:noVBand="1"/>
      </w:tblPr>
      <w:tblGrid>
        <w:gridCol w:w="2847"/>
        <w:gridCol w:w="2968"/>
        <w:gridCol w:w="3211"/>
      </w:tblGrid>
      <w:tr w:rsidR="000014CD" w14:paraId="62B5E4E1" w14:textId="77777777" w:rsidTr="00B37A41">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577" w:type="pct"/>
          </w:tcPr>
          <w:p w14:paraId="189F7D88" w14:textId="77777777" w:rsidR="000014CD" w:rsidRDefault="000014CD" w:rsidP="00B37A41">
            <w:pPr>
              <w:pStyle w:val="TableHeadingRight"/>
              <w:jc w:val="left"/>
            </w:pPr>
            <w:r>
              <w:t>RFA region</w:t>
            </w:r>
          </w:p>
        </w:tc>
        <w:tc>
          <w:tcPr>
            <w:tcW w:w="1644" w:type="pct"/>
          </w:tcPr>
          <w:p w14:paraId="399F7E2F" w14:textId="7AF24A0C" w:rsidR="000014CD" w:rsidRDefault="000014CD" w:rsidP="00B37A41">
            <w:pPr>
              <w:pStyle w:val="TableHeadingRight"/>
              <w:cnfStyle w:val="100000000000" w:firstRow="1" w:lastRow="0" w:firstColumn="0" w:lastColumn="0" w:oddVBand="0" w:evenVBand="0" w:oddHBand="0" w:evenHBand="0" w:firstRowFirstColumn="0" w:firstRowLastColumn="0" w:lastRowFirstColumn="0" w:lastRowLastColumn="0"/>
            </w:pPr>
            <w:r>
              <w:t xml:space="preserve">Area of forest within </w:t>
            </w:r>
            <w:r>
              <w:br/>
              <w:t>range of apiary sites</w:t>
            </w:r>
          </w:p>
        </w:tc>
        <w:tc>
          <w:tcPr>
            <w:tcW w:w="1779" w:type="pct"/>
          </w:tcPr>
          <w:p w14:paraId="36B89842" w14:textId="19594F0B" w:rsidR="000014CD" w:rsidRDefault="000014CD" w:rsidP="00B37A41">
            <w:pPr>
              <w:pStyle w:val="TableHeadingRight"/>
              <w:cnfStyle w:val="100000000000" w:firstRow="1" w:lastRow="0" w:firstColumn="0" w:lastColumn="0" w:oddVBand="0" w:evenVBand="0" w:oddHBand="0" w:evenHBand="0" w:firstRowFirstColumn="0" w:firstRowLastColumn="0" w:lastRowFirstColumn="0" w:lastRowLastColumn="0"/>
            </w:pPr>
            <w:r>
              <w:t xml:space="preserve">Burnt area of forest within </w:t>
            </w:r>
            <w:r>
              <w:br/>
              <w:t>range of apiary sites</w:t>
            </w:r>
          </w:p>
        </w:tc>
      </w:tr>
      <w:tr w:rsidR="000014CD" w14:paraId="4D6DD3CE" w14:textId="77777777" w:rsidTr="00B37A41">
        <w:tc>
          <w:tcPr>
            <w:tcW w:w="1577" w:type="pct"/>
          </w:tcPr>
          <w:p w14:paraId="771A81D2" w14:textId="77777777" w:rsidR="000014CD" w:rsidRDefault="000014CD" w:rsidP="00B37A41">
            <w:pPr>
              <w:pStyle w:val="TableTextLeft"/>
            </w:pPr>
            <w:r>
              <w:t>East Gippsland</w:t>
            </w:r>
          </w:p>
        </w:tc>
        <w:tc>
          <w:tcPr>
            <w:tcW w:w="1644" w:type="pct"/>
            <w:vAlign w:val="bottom"/>
          </w:tcPr>
          <w:p w14:paraId="4EF35FAE" w14:textId="77777777" w:rsidR="000014CD" w:rsidRPr="00E14F6B" w:rsidRDefault="000014CD" w:rsidP="00B37A41">
            <w:pPr>
              <w:pStyle w:val="TableTextRight"/>
            </w:pPr>
            <w:r w:rsidRPr="00E14F6B">
              <w:t xml:space="preserve">                            179,838 </w:t>
            </w:r>
          </w:p>
        </w:tc>
        <w:tc>
          <w:tcPr>
            <w:tcW w:w="1779" w:type="pct"/>
            <w:vAlign w:val="bottom"/>
          </w:tcPr>
          <w:p w14:paraId="69AA82EE" w14:textId="77777777" w:rsidR="000014CD" w:rsidRPr="00E14F6B" w:rsidRDefault="000014CD" w:rsidP="00B37A41">
            <w:pPr>
              <w:pStyle w:val="TableTextRight"/>
            </w:pPr>
            <w:r w:rsidRPr="00E14F6B">
              <w:t xml:space="preserve">                 108,666 </w:t>
            </w:r>
          </w:p>
        </w:tc>
      </w:tr>
      <w:tr w:rsidR="000014CD" w14:paraId="14EF1977" w14:textId="77777777" w:rsidTr="00B37A41">
        <w:tc>
          <w:tcPr>
            <w:tcW w:w="1577" w:type="pct"/>
          </w:tcPr>
          <w:p w14:paraId="09635C88" w14:textId="77777777" w:rsidR="000014CD" w:rsidRDefault="000014CD" w:rsidP="00B37A41">
            <w:pPr>
              <w:pStyle w:val="TableTextLeft"/>
            </w:pPr>
            <w:r>
              <w:t>Gippsland</w:t>
            </w:r>
          </w:p>
        </w:tc>
        <w:tc>
          <w:tcPr>
            <w:tcW w:w="1644" w:type="pct"/>
            <w:vAlign w:val="bottom"/>
          </w:tcPr>
          <w:p w14:paraId="43E186F4" w14:textId="77777777" w:rsidR="000014CD" w:rsidRPr="00E14F6B" w:rsidRDefault="000014CD" w:rsidP="00B37A41">
            <w:pPr>
              <w:pStyle w:val="TableTextRight"/>
            </w:pPr>
            <w:r w:rsidRPr="00E14F6B">
              <w:t xml:space="preserve">                            285,645 </w:t>
            </w:r>
          </w:p>
        </w:tc>
        <w:tc>
          <w:tcPr>
            <w:tcW w:w="1779" w:type="pct"/>
            <w:vAlign w:val="bottom"/>
          </w:tcPr>
          <w:p w14:paraId="3E03054C" w14:textId="77777777" w:rsidR="000014CD" w:rsidRPr="00E14F6B" w:rsidRDefault="000014CD" w:rsidP="00B37A41">
            <w:pPr>
              <w:pStyle w:val="TableTextRight"/>
            </w:pPr>
            <w:r w:rsidRPr="00E14F6B">
              <w:t xml:space="preserve">                   50,005 </w:t>
            </w:r>
          </w:p>
        </w:tc>
      </w:tr>
      <w:tr w:rsidR="000014CD" w14:paraId="048B0AD5" w14:textId="77777777" w:rsidTr="00B37A41">
        <w:tc>
          <w:tcPr>
            <w:tcW w:w="1577" w:type="pct"/>
          </w:tcPr>
          <w:p w14:paraId="33B0B070" w14:textId="77777777" w:rsidR="000014CD" w:rsidRDefault="000014CD" w:rsidP="00B37A41">
            <w:pPr>
              <w:pStyle w:val="TableTextLeft"/>
            </w:pPr>
            <w:r>
              <w:t>North East</w:t>
            </w:r>
          </w:p>
        </w:tc>
        <w:tc>
          <w:tcPr>
            <w:tcW w:w="1644" w:type="pct"/>
            <w:vAlign w:val="bottom"/>
          </w:tcPr>
          <w:p w14:paraId="1C6D9A19" w14:textId="77777777" w:rsidR="000014CD" w:rsidRPr="00E14F6B" w:rsidRDefault="000014CD" w:rsidP="00B37A41">
            <w:pPr>
              <w:pStyle w:val="TableTextRight"/>
            </w:pPr>
            <w:r w:rsidRPr="00E14F6B">
              <w:t xml:space="preserve">                            201,052 </w:t>
            </w:r>
          </w:p>
        </w:tc>
        <w:tc>
          <w:tcPr>
            <w:tcW w:w="1779" w:type="pct"/>
            <w:vAlign w:val="bottom"/>
          </w:tcPr>
          <w:p w14:paraId="33BD69A7" w14:textId="77777777" w:rsidR="000014CD" w:rsidRPr="00E14F6B" w:rsidRDefault="000014CD" w:rsidP="00B37A41">
            <w:pPr>
              <w:pStyle w:val="TableTextRight"/>
            </w:pPr>
            <w:r w:rsidRPr="00E14F6B">
              <w:t xml:space="preserve">                   15,863 </w:t>
            </w:r>
          </w:p>
        </w:tc>
      </w:tr>
      <w:tr w:rsidR="000014CD" w14:paraId="3CE6D708" w14:textId="77777777" w:rsidTr="00B37A41">
        <w:tc>
          <w:tcPr>
            <w:tcW w:w="1577" w:type="pct"/>
          </w:tcPr>
          <w:p w14:paraId="652B34B7" w14:textId="77777777" w:rsidR="000014CD" w:rsidRDefault="000014CD" w:rsidP="00B37A41">
            <w:pPr>
              <w:pStyle w:val="TableTextLeft"/>
            </w:pPr>
            <w:r>
              <w:t xml:space="preserve">Total </w:t>
            </w:r>
          </w:p>
        </w:tc>
        <w:tc>
          <w:tcPr>
            <w:tcW w:w="1644" w:type="pct"/>
            <w:vAlign w:val="bottom"/>
          </w:tcPr>
          <w:p w14:paraId="4592382E" w14:textId="7318B0F1" w:rsidR="000014CD" w:rsidRPr="00E14F6B" w:rsidRDefault="000014CD" w:rsidP="00B37A41">
            <w:pPr>
              <w:pStyle w:val="TableTextRight"/>
            </w:pPr>
            <w:r w:rsidRPr="00E14F6B">
              <w:t xml:space="preserve">                                        666,535 </w:t>
            </w:r>
          </w:p>
        </w:tc>
        <w:tc>
          <w:tcPr>
            <w:tcW w:w="1779" w:type="pct"/>
            <w:vAlign w:val="bottom"/>
          </w:tcPr>
          <w:p w14:paraId="1582258A" w14:textId="77777777" w:rsidR="000014CD" w:rsidRPr="00E14F6B" w:rsidRDefault="000014CD" w:rsidP="00B37A41">
            <w:pPr>
              <w:pStyle w:val="TableTextRight"/>
            </w:pPr>
            <w:r w:rsidRPr="00E14F6B">
              <w:t xml:space="preserve">                          174,534 </w:t>
            </w:r>
          </w:p>
        </w:tc>
      </w:tr>
    </w:tbl>
    <w:p w14:paraId="7ED414B6" w14:textId="589E4863" w:rsidR="000014CD" w:rsidRDefault="000014CD" w:rsidP="000014CD">
      <w:pPr>
        <w:pStyle w:val="CaptionImageorFigure"/>
      </w:pPr>
      <w:r>
        <w:t>Source: DELWP</w:t>
      </w:r>
    </w:p>
    <w:p w14:paraId="3173CCCD" w14:textId="3963C668" w:rsidR="007C42AF" w:rsidRDefault="007C42AF" w:rsidP="007C42AF">
      <w:pPr>
        <w:pStyle w:val="Caption"/>
      </w:pPr>
      <w:bookmarkStart w:id="121" w:name="_Ref51100514"/>
      <w:r>
        <w:t xml:space="preserve">Table </w:t>
      </w:r>
      <w:fldSimple w:instr=" SEQ Table \* ARABIC ">
        <w:r w:rsidR="00F11A6E">
          <w:rPr>
            <w:noProof/>
          </w:rPr>
          <w:t>32</w:t>
        </w:r>
      </w:fldSimple>
      <w:bookmarkEnd w:id="121"/>
      <w:r>
        <w:rPr>
          <w:noProof/>
        </w:rPr>
        <w:t xml:space="preserve"> Area of forest burnt at different fire severities within range of apiary sites on public land (hectares)</w:t>
      </w:r>
    </w:p>
    <w:tbl>
      <w:tblPr>
        <w:tblStyle w:val="TableGrid"/>
        <w:tblW w:w="5000" w:type="pct"/>
        <w:tblLook w:val="04A0" w:firstRow="1" w:lastRow="0" w:firstColumn="1" w:lastColumn="0" w:noHBand="0" w:noVBand="1"/>
      </w:tblPr>
      <w:tblGrid>
        <w:gridCol w:w="1378"/>
        <w:gridCol w:w="1755"/>
        <w:gridCol w:w="1506"/>
        <w:gridCol w:w="1504"/>
        <w:gridCol w:w="1506"/>
        <w:gridCol w:w="1377"/>
      </w:tblGrid>
      <w:tr w:rsidR="007C42AF" w14:paraId="606004FE" w14:textId="77777777" w:rsidTr="00AD3EE7">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764" w:type="pct"/>
          </w:tcPr>
          <w:p w14:paraId="4284AA0A" w14:textId="77777777" w:rsidR="007C42AF" w:rsidRDefault="007C42AF" w:rsidP="00B37A41">
            <w:pPr>
              <w:pStyle w:val="TableHeadingLeft"/>
            </w:pPr>
            <w:r>
              <w:t>RFA region</w:t>
            </w:r>
          </w:p>
        </w:tc>
        <w:tc>
          <w:tcPr>
            <w:tcW w:w="972" w:type="pct"/>
          </w:tcPr>
          <w:p w14:paraId="767C2C1A" w14:textId="29E121D5" w:rsidR="007C42AF" w:rsidRDefault="007C42AF" w:rsidP="00B37A41">
            <w:pPr>
              <w:pStyle w:val="TableHeadingLeft"/>
              <w:jc w:val="right"/>
              <w:cnfStyle w:val="100000000000" w:firstRow="1" w:lastRow="0" w:firstColumn="0" w:lastColumn="0" w:oddVBand="0" w:evenVBand="0" w:oddHBand="0" w:evenHBand="0" w:firstRowFirstColumn="0" w:firstRowLastColumn="0" w:lastRowFirstColumn="0" w:lastRowLastColumn="0"/>
            </w:pPr>
            <w:r>
              <w:t xml:space="preserve">Non-woody vegetation </w:t>
            </w:r>
            <w:r w:rsidR="00732A20">
              <w:br/>
            </w:r>
            <w:r>
              <w:t>(class 1)</w:t>
            </w:r>
          </w:p>
        </w:tc>
        <w:tc>
          <w:tcPr>
            <w:tcW w:w="834" w:type="pct"/>
          </w:tcPr>
          <w:p w14:paraId="14B4E5EC" w14:textId="3CDBA8AB" w:rsidR="007C42AF" w:rsidRDefault="007C42AF" w:rsidP="00B37A41">
            <w:pPr>
              <w:pStyle w:val="TableHeadingLeft"/>
              <w:jc w:val="right"/>
              <w:cnfStyle w:val="100000000000" w:firstRow="1" w:lastRow="0" w:firstColumn="0" w:lastColumn="0" w:oddVBand="0" w:evenVBand="0" w:oddHBand="0" w:evenHBand="0" w:firstRowFirstColumn="0" w:firstRowLastColumn="0" w:lastRowFirstColumn="0" w:lastRowLastColumn="0"/>
            </w:pPr>
            <w:r>
              <w:t xml:space="preserve">Low canopy </w:t>
            </w:r>
            <w:r>
              <w:br/>
              <w:t xml:space="preserve">scorch </w:t>
            </w:r>
            <w:r w:rsidR="00732A20">
              <w:br/>
            </w:r>
            <w:r>
              <w:t xml:space="preserve">(class 3) </w:t>
            </w:r>
          </w:p>
        </w:tc>
        <w:tc>
          <w:tcPr>
            <w:tcW w:w="833" w:type="pct"/>
            <w:tcBorders>
              <w:right w:val="nil"/>
            </w:tcBorders>
          </w:tcPr>
          <w:p w14:paraId="7AE5479A" w14:textId="77777777" w:rsidR="007C42AF" w:rsidRDefault="007C42AF" w:rsidP="00B37A41">
            <w:pPr>
              <w:pStyle w:val="TableHeadingLeft"/>
              <w:jc w:val="right"/>
              <w:cnfStyle w:val="100000000000" w:firstRow="1" w:lastRow="0" w:firstColumn="0" w:lastColumn="0" w:oddVBand="0" w:evenVBand="0" w:oddHBand="0" w:evenHBand="0" w:firstRowFirstColumn="0" w:firstRowLastColumn="0" w:lastRowFirstColumn="0" w:lastRowLastColumn="0"/>
            </w:pPr>
            <w:r>
              <w:t>Medium canopy scorch (class 4)</w:t>
            </w:r>
          </w:p>
        </w:tc>
        <w:tc>
          <w:tcPr>
            <w:tcW w:w="834" w:type="pct"/>
            <w:tcBorders>
              <w:left w:val="nil"/>
            </w:tcBorders>
          </w:tcPr>
          <w:p w14:paraId="48F8D9FA" w14:textId="2DD0F4F0" w:rsidR="007C42AF" w:rsidRDefault="007C42AF" w:rsidP="00B37A41">
            <w:pPr>
              <w:pStyle w:val="TableHeadingLeft"/>
              <w:jc w:val="right"/>
              <w:cnfStyle w:val="100000000000" w:firstRow="1" w:lastRow="0" w:firstColumn="0" w:lastColumn="0" w:oddVBand="0" w:evenVBand="0" w:oddHBand="0" w:evenHBand="0" w:firstRowFirstColumn="0" w:firstRowLastColumn="0" w:lastRowFirstColumn="0" w:lastRowLastColumn="0"/>
            </w:pPr>
            <w:r>
              <w:t xml:space="preserve">High canopy </w:t>
            </w:r>
            <w:r>
              <w:br/>
              <w:t xml:space="preserve">scorch </w:t>
            </w:r>
            <w:r w:rsidR="00732A20">
              <w:br/>
            </w:r>
            <w:r>
              <w:t>(class 5)</w:t>
            </w:r>
          </w:p>
        </w:tc>
        <w:tc>
          <w:tcPr>
            <w:tcW w:w="763" w:type="pct"/>
          </w:tcPr>
          <w:p w14:paraId="0DCF2F8E" w14:textId="77777777" w:rsidR="007C42AF" w:rsidRDefault="007C42AF" w:rsidP="00B37A41">
            <w:pPr>
              <w:pStyle w:val="TableHeadingLeft"/>
              <w:jc w:val="right"/>
              <w:cnfStyle w:val="100000000000" w:firstRow="1" w:lastRow="0" w:firstColumn="0" w:lastColumn="0" w:oddVBand="0" w:evenVBand="0" w:oddHBand="0" w:evenHBand="0" w:firstRowFirstColumn="0" w:firstRowLastColumn="0" w:lastRowFirstColumn="0" w:lastRowLastColumn="0"/>
            </w:pPr>
            <w:r>
              <w:t xml:space="preserve">Canopy burn </w:t>
            </w:r>
            <w:r>
              <w:br/>
              <w:t>(class 6)</w:t>
            </w:r>
          </w:p>
        </w:tc>
      </w:tr>
      <w:tr w:rsidR="002865F7" w14:paraId="03BF8907" w14:textId="77777777" w:rsidTr="00AD3EE7">
        <w:tc>
          <w:tcPr>
            <w:tcW w:w="764" w:type="pct"/>
          </w:tcPr>
          <w:p w14:paraId="5EAC7D22" w14:textId="77777777" w:rsidR="002865F7" w:rsidRDefault="002865F7" w:rsidP="00732A20">
            <w:pPr>
              <w:pStyle w:val="TableTextLeft"/>
              <w:ind w:right="0"/>
            </w:pPr>
            <w:r>
              <w:t>East Gippsland</w:t>
            </w:r>
          </w:p>
        </w:tc>
        <w:tc>
          <w:tcPr>
            <w:tcW w:w="972" w:type="pct"/>
            <w:vAlign w:val="bottom"/>
          </w:tcPr>
          <w:p w14:paraId="1A495AAB" w14:textId="7F944FC3" w:rsidR="002865F7" w:rsidRPr="001F2D52" w:rsidRDefault="002865F7" w:rsidP="002865F7">
            <w:pPr>
              <w:pStyle w:val="TableTextLeft"/>
              <w:jc w:val="right"/>
            </w:pPr>
            <w:r>
              <w:t xml:space="preserve">325 </w:t>
            </w:r>
          </w:p>
        </w:tc>
        <w:tc>
          <w:tcPr>
            <w:tcW w:w="834" w:type="pct"/>
            <w:vAlign w:val="bottom"/>
          </w:tcPr>
          <w:p w14:paraId="0B281962" w14:textId="77C4F15C" w:rsidR="002865F7" w:rsidRPr="00B021D7" w:rsidRDefault="002865F7" w:rsidP="002865F7">
            <w:pPr>
              <w:pStyle w:val="TableTextLeft"/>
              <w:jc w:val="right"/>
            </w:pPr>
            <w:r>
              <w:t xml:space="preserve">40,284 </w:t>
            </w:r>
          </w:p>
        </w:tc>
        <w:tc>
          <w:tcPr>
            <w:tcW w:w="833" w:type="pct"/>
            <w:vAlign w:val="bottom"/>
          </w:tcPr>
          <w:p w14:paraId="1C626E1D" w14:textId="358AD383" w:rsidR="002865F7" w:rsidRPr="00B021D7" w:rsidRDefault="002865F7" w:rsidP="002865F7">
            <w:pPr>
              <w:pStyle w:val="TableTextLeft"/>
              <w:jc w:val="right"/>
            </w:pPr>
            <w:r>
              <w:t xml:space="preserve">              14,978 </w:t>
            </w:r>
          </w:p>
        </w:tc>
        <w:tc>
          <w:tcPr>
            <w:tcW w:w="834" w:type="pct"/>
            <w:vAlign w:val="bottom"/>
          </w:tcPr>
          <w:p w14:paraId="07271A24" w14:textId="6E2F0B63" w:rsidR="002865F7" w:rsidRPr="00B021D7" w:rsidRDefault="002865F7" w:rsidP="002865F7">
            <w:pPr>
              <w:pStyle w:val="TableTextLeft"/>
              <w:jc w:val="right"/>
            </w:pPr>
            <w:r>
              <w:t xml:space="preserve">33,745 </w:t>
            </w:r>
          </w:p>
        </w:tc>
        <w:tc>
          <w:tcPr>
            <w:tcW w:w="763" w:type="pct"/>
            <w:vAlign w:val="bottom"/>
          </w:tcPr>
          <w:p w14:paraId="0222951F" w14:textId="1DD4BB3F" w:rsidR="002865F7" w:rsidRPr="00B021D7" w:rsidRDefault="002865F7" w:rsidP="002865F7">
            <w:pPr>
              <w:pStyle w:val="TableTextLeft"/>
              <w:jc w:val="right"/>
            </w:pPr>
            <w:r>
              <w:t xml:space="preserve">19,337 </w:t>
            </w:r>
          </w:p>
        </w:tc>
      </w:tr>
      <w:tr w:rsidR="002865F7" w14:paraId="3A4D77D7" w14:textId="77777777" w:rsidTr="00AD3EE7">
        <w:tc>
          <w:tcPr>
            <w:tcW w:w="764" w:type="pct"/>
          </w:tcPr>
          <w:p w14:paraId="65F87EF3" w14:textId="77777777" w:rsidR="002865F7" w:rsidRDefault="002865F7" w:rsidP="002865F7">
            <w:pPr>
              <w:pStyle w:val="TableTextLeft"/>
            </w:pPr>
            <w:r>
              <w:t>Gippsland</w:t>
            </w:r>
          </w:p>
        </w:tc>
        <w:tc>
          <w:tcPr>
            <w:tcW w:w="972" w:type="pct"/>
            <w:vAlign w:val="bottom"/>
          </w:tcPr>
          <w:p w14:paraId="092B23F6" w14:textId="0520111E" w:rsidR="002865F7" w:rsidRPr="001F2D52" w:rsidRDefault="002865F7" w:rsidP="002865F7">
            <w:pPr>
              <w:pStyle w:val="TableTextLeft"/>
              <w:jc w:val="right"/>
            </w:pPr>
            <w:r>
              <w:t xml:space="preserve">157 </w:t>
            </w:r>
          </w:p>
        </w:tc>
        <w:tc>
          <w:tcPr>
            <w:tcW w:w="834" w:type="pct"/>
            <w:vAlign w:val="bottom"/>
          </w:tcPr>
          <w:p w14:paraId="570F49F1" w14:textId="3A3D6C56" w:rsidR="002865F7" w:rsidRPr="00B021D7" w:rsidRDefault="002865F7" w:rsidP="002865F7">
            <w:pPr>
              <w:pStyle w:val="TableTextLeft"/>
              <w:jc w:val="right"/>
            </w:pPr>
            <w:r>
              <w:t xml:space="preserve">20,957 </w:t>
            </w:r>
          </w:p>
        </w:tc>
        <w:tc>
          <w:tcPr>
            <w:tcW w:w="833" w:type="pct"/>
            <w:vAlign w:val="bottom"/>
          </w:tcPr>
          <w:p w14:paraId="00947786" w14:textId="570F00DC" w:rsidR="002865F7" w:rsidRPr="00B021D7" w:rsidRDefault="002865F7" w:rsidP="002865F7">
            <w:pPr>
              <w:pStyle w:val="TableTextLeft"/>
              <w:jc w:val="right"/>
            </w:pPr>
            <w:r>
              <w:t xml:space="preserve">               2,318 </w:t>
            </w:r>
          </w:p>
        </w:tc>
        <w:tc>
          <w:tcPr>
            <w:tcW w:w="834" w:type="pct"/>
            <w:vAlign w:val="bottom"/>
          </w:tcPr>
          <w:p w14:paraId="5ABA0268" w14:textId="6172012C" w:rsidR="002865F7" w:rsidRPr="00B021D7" w:rsidRDefault="002865F7" w:rsidP="002865F7">
            <w:pPr>
              <w:pStyle w:val="TableTextLeft"/>
              <w:jc w:val="right"/>
            </w:pPr>
            <w:r>
              <w:t xml:space="preserve">17,609 </w:t>
            </w:r>
          </w:p>
        </w:tc>
        <w:tc>
          <w:tcPr>
            <w:tcW w:w="763" w:type="pct"/>
            <w:vAlign w:val="bottom"/>
          </w:tcPr>
          <w:p w14:paraId="2CFB2880" w14:textId="6DA3DE55" w:rsidR="002865F7" w:rsidRPr="00B021D7" w:rsidRDefault="002865F7" w:rsidP="002865F7">
            <w:pPr>
              <w:pStyle w:val="TableTextLeft"/>
              <w:jc w:val="right"/>
            </w:pPr>
            <w:r>
              <w:t xml:space="preserve">8,962 </w:t>
            </w:r>
          </w:p>
        </w:tc>
      </w:tr>
      <w:tr w:rsidR="002865F7" w14:paraId="4B51FBB0" w14:textId="77777777" w:rsidTr="00AD3EE7">
        <w:tc>
          <w:tcPr>
            <w:tcW w:w="764" w:type="pct"/>
          </w:tcPr>
          <w:p w14:paraId="48FB3591" w14:textId="77777777" w:rsidR="002865F7" w:rsidRDefault="002865F7" w:rsidP="002865F7">
            <w:pPr>
              <w:pStyle w:val="TableTextLeft"/>
            </w:pPr>
            <w:r>
              <w:t>North East</w:t>
            </w:r>
          </w:p>
        </w:tc>
        <w:tc>
          <w:tcPr>
            <w:tcW w:w="972" w:type="pct"/>
            <w:vAlign w:val="bottom"/>
          </w:tcPr>
          <w:p w14:paraId="6842D9EF" w14:textId="617B9D3B" w:rsidR="002865F7" w:rsidRPr="001F2D52" w:rsidRDefault="002865F7" w:rsidP="002865F7">
            <w:pPr>
              <w:pStyle w:val="TableTextLeft"/>
              <w:jc w:val="right"/>
            </w:pPr>
            <w:r>
              <w:t xml:space="preserve">35 </w:t>
            </w:r>
          </w:p>
        </w:tc>
        <w:tc>
          <w:tcPr>
            <w:tcW w:w="834" w:type="pct"/>
            <w:vAlign w:val="bottom"/>
          </w:tcPr>
          <w:p w14:paraId="67AF92FE" w14:textId="7A95D790" w:rsidR="002865F7" w:rsidRPr="00B021D7" w:rsidRDefault="002865F7" w:rsidP="002865F7">
            <w:pPr>
              <w:pStyle w:val="TableTextLeft"/>
              <w:jc w:val="right"/>
            </w:pPr>
            <w:r>
              <w:t xml:space="preserve">4,264 </w:t>
            </w:r>
          </w:p>
        </w:tc>
        <w:tc>
          <w:tcPr>
            <w:tcW w:w="833" w:type="pct"/>
            <w:vAlign w:val="bottom"/>
          </w:tcPr>
          <w:p w14:paraId="55A70D10" w14:textId="07DCA795" w:rsidR="002865F7" w:rsidRPr="00B021D7" w:rsidRDefault="002865F7" w:rsidP="002865F7">
            <w:pPr>
              <w:pStyle w:val="TableTextLeft"/>
              <w:jc w:val="right"/>
            </w:pPr>
            <w:r>
              <w:t xml:space="preserve">                3,003 </w:t>
            </w:r>
          </w:p>
        </w:tc>
        <w:tc>
          <w:tcPr>
            <w:tcW w:w="834" w:type="pct"/>
            <w:vAlign w:val="bottom"/>
          </w:tcPr>
          <w:p w14:paraId="04AD0325" w14:textId="748056FB" w:rsidR="002865F7" w:rsidRPr="00B021D7" w:rsidRDefault="002865F7" w:rsidP="002865F7">
            <w:pPr>
              <w:pStyle w:val="TableTextLeft"/>
              <w:jc w:val="right"/>
            </w:pPr>
            <w:r>
              <w:t xml:space="preserve">7,170 </w:t>
            </w:r>
          </w:p>
        </w:tc>
        <w:tc>
          <w:tcPr>
            <w:tcW w:w="763" w:type="pct"/>
            <w:vAlign w:val="bottom"/>
          </w:tcPr>
          <w:p w14:paraId="7C5E5E3B" w14:textId="42954B8E" w:rsidR="002865F7" w:rsidRPr="00B021D7" w:rsidRDefault="002865F7" w:rsidP="002865F7">
            <w:pPr>
              <w:pStyle w:val="TableTextLeft"/>
              <w:jc w:val="right"/>
            </w:pPr>
            <w:r>
              <w:t xml:space="preserve">1,390 </w:t>
            </w:r>
          </w:p>
        </w:tc>
      </w:tr>
      <w:tr w:rsidR="002865F7" w14:paraId="1CEC78EF" w14:textId="77777777" w:rsidTr="00AD3EE7">
        <w:tc>
          <w:tcPr>
            <w:tcW w:w="764" w:type="pct"/>
          </w:tcPr>
          <w:p w14:paraId="23316B53" w14:textId="77777777" w:rsidR="002865F7" w:rsidRDefault="002865F7" w:rsidP="002865F7">
            <w:pPr>
              <w:pStyle w:val="TableTextLeft"/>
            </w:pPr>
            <w:r w:rsidRPr="00C81093">
              <w:t>Total</w:t>
            </w:r>
          </w:p>
        </w:tc>
        <w:tc>
          <w:tcPr>
            <w:tcW w:w="972" w:type="pct"/>
            <w:vAlign w:val="bottom"/>
          </w:tcPr>
          <w:p w14:paraId="39EF2792" w14:textId="0C7D8F38" w:rsidR="002865F7" w:rsidRPr="001F2D52" w:rsidRDefault="00FC7817" w:rsidP="002865F7">
            <w:pPr>
              <w:pStyle w:val="TableTextLeft"/>
              <w:jc w:val="right"/>
            </w:pPr>
            <w:r>
              <w:t>517</w:t>
            </w:r>
          </w:p>
        </w:tc>
        <w:tc>
          <w:tcPr>
            <w:tcW w:w="834" w:type="pct"/>
            <w:vAlign w:val="bottom"/>
          </w:tcPr>
          <w:p w14:paraId="26CDCC68" w14:textId="00F4865C" w:rsidR="002865F7" w:rsidRPr="00B021D7" w:rsidRDefault="00FC7817" w:rsidP="002865F7">
            <w:pPr>
              <w:pStyle w:val="TableTextLeft"/>
              <w:jc w:val="right"/>
            </w:pPr>
            <w:r>
              <w:t>65,504</w:t>
            </w:r>
            <w:r w:rsidR="002865F7">
              <w:t xml:space="preserve"> </w:t>
            </w:r>
          </w:p>
        </w:tc>
        <w:tc>
          <w:tcPr>
            <w:tcW w:w="833" w:type="pct"/>
            <w:vAlign w:val="bottom"/>
          </w:tcPr>
          <w:p w14:paraId="40276662" w14:textId="0E29B382" w:rsidR="002865F7" w:rsidRPr="00B021D7" w:rsidRDefault="002865F7" w:rsidP="002865F7">
            <w:pPr>
              <w:pStyle w:val="TableTextLeft"/>
              <w:jc w:val="right"/>
            </w:pPr>
            <w:r>
              <w:t xml:space="preserve">              </w:t>
            </w:r>
            <w:r w:rsidR="00FC7817">
              <w:t>20,300</w:t>
            </w:r>
            <w:r>
              <w:t xml:space="preserve"> </w:t>
            </w:r>
          </w:p>
        </w:tc>
        <w:tc>
          <w:tcPr>
            <w:tcW w:w="834" w:type="pct"/>
            <w:vAlign w:val="bottom"/>
          </w:tcPr>
          <w:p w14:paraId="428F84B5" w14:textId="66EEE33F" w:rsidR="002865F7" w:rsidRPr="00B021D7" w:rsidRDefault="00FC7817" w:rsidP="002865F7">
            <w:pPr>
              <w:pStyle w:val="TableTextLeft"/>
              <w:jc w:val="right"/>
            </w:pPr>
            <w:r>
              <w:t>58,523</w:t>
            </w:r>
            <w:r w:rsidR="002865F7">
              <w:t xml:space="preserve"> </w:t>
            </w:r>
          </w:p>
        </w:tc>
        <w:tc>
          <w:tcPr>
            <w:tcW w:w="763" w:type="pct"/>
            <w:vAlign w:val="bottom"/>
          </w:tcPr>
          <w:p w14:paraId="16E2FC0F" w14:textId="4392D9A0" w:rsidR="002865F7" w:rsidRPr="00B021D7" w:rsidRDefault="00FC7817" w:rsidP="002865F7">
            <w:pPr>
              <w:pStyle w:val="TableTextLeft"/>
              <w:jc w:val="right"/>
            </w:pPr>
            <w:r>
              <w:t>29,688</w:t>
            </w:r>
            <w:r w:rsidR="002865F7">
              <w:t xml:space="preserve"> </w:t>
            </w:r>
          </w:p>
        </w:tc>
      </w:tr>
    </w:tbl>
    <w:p w14:paraId="6FFE6F35" w14:textId="3AEDE044" w:rsidR="00EE3935" w:rsidRDefault="007C42AF" w:rsidP="00EE3935">
      <w:pPr>
        <w:pStyle w:val="CaptionImageorFigure"/>
      </w:pPr>
      <w:r>
        <w:t>Source: DELWP</w:t>
      </w:r>
      <w:r w:rsidR="00EE3935">
        <w:t xml:space="preserve">  </w:t>
      </w:r>
      <w:r w:rsidR="009C29BF">
        <w:t xml:space="preserve"> </w:t>
      </w:r>
      <w:r w:rsidR="00EE3935">
        <w:t>Note: Due to rounding, some totals may not correspond with the sum of the separate figures.</w:t>
      </w:r>
    </w:p>
    <w:p w14:paraId="36E8261E" w14:textId="0EFD34CD" w:rsidR="007C42AF" w:rsidRDefault="007C42AF" w:rsidP="007C42AF">
      <w:pPr>
        <w:pStyle w:val="CaptionImageorFigure"/>
      </w:pPr>
    </w:p>
    <w:p w14:paraId="5797E744" w14:textId="798FF431" w:rsidR="007C42AF" w:rsidRDefault="007C42AF" w:rsidP="000014CD">
      <w:pPr>
        <w:pStyle w:val="CaptionImageorFigure"/>
      </w:pPr>
    </w:p>
    <w:p w14:paraId="2297E97F" w14:textId="77777777" w:rsidR="007C42AF" w:rsidRPr="00260CED" w:rsidRDefault="007C42AF" w:rsidP="000014CD">
      <w:pPr>
        <w:pStyle w:val="CaptionImageorFigure"/>
      </w:pPr>
    </w:p>
    <w:p w14:paraId="7C2F221F" w14:textId="77777777" w:rsidR="000014CD" w:rsidRPr="000014CD" w:rsidRDefault="000014CD" w:rsidP="000014CD">
      <w:pPr>
        <w:pStyle w:val="BodyText"/>
        <w:rPr>
          <w:lang w:eastAsia="en-AU"/>
        </w:rPr>
      </w:pPr>
    </w:p>
    <w:p w14:paraId="00811461" w14:textId="70704E63" w:rsidR="003A39BF" w:rsidRDefault="003A39BF" w:rsidP="003A39BF">
      <w:pPr>
        <w:pStyle w:val="BodyText"/>
        <w:rPr>
          <w:b/>
          <w:color w:val="494847"/>
        </w:rPr>
      </w:pPr>
      <w:r>
        <w:br w:type="page"/>
      </w:r>
    </w:p>
    <w:p w14:paraId="7641156F" w14:textId="28B70AF5" w:rsidR="00425042" w:rsidRDefault="00425042" w:rsidP="00425042">
      <w:pPr>
        <w:pStyle w:val="Heading2"/>
      </w:pPr>
      <w:bookmarkStart w:id="122" w:name="_Toc51347214"/>
      <w:r>
        <w:lastRenderedPageBreak/>
        <w:t>Regulating services</w:t>
      </w:r>
      <w:bookmarkEnd w:id="122"/>
    </w:p>
    <w:p w14:paraId="48BAEAE7" w14:textId="172F3E71" w:rsidR="00425042" w:rsidRDefault="003A39BF" w:rsidP="00425042">
      <w:pPr>
        <w:pStyle w:val="Heading3"/>
      </w:pPr>
      <w:bookmarkStart w:id="123" w:name="_Toc51347215"/>
      <w:r w:rsidRPr="007B0CBE">
        <w:t>Erosion control (s</w:t>
      </w:r>
      <w:r w:rsidR="00425042" w:rsidRPr="007B0CBE">
        <w:t>oil retention</w:t>
      </w:r>
      <w:r w:rsidRPr="007B0CBE">
        <w:t>)</w:t>
      </w:r>
      <w:bookmarkEnd w:id="123"/>
    </w:p>
    <w:p w14:paraId="237E52C0" w14:textId="64CDAA8D" w:rsidR="00615DF9" w:rsidRDefault="00615DF9" w:rsidP="00615DF9">
      <w:pPr>
        <w:pStyle w:val="Heading4"/>
      </w:pPr>
      <w:r>
        <w:t>Description of ecosystem service and users</w:t>
      </w:r>
    </w:p>
    <w:p w14:paraId="47AB42D0" w14:textId="1FD1A8BD" w:rsidR="0030716C" w:rsidRPr="00FA01C5" w:rsidRDefault="0030716C" w:rsidP="0030716C">
      <w:pPr>
        <w:pStyle w:val="BodyText"/>
      </w:pPr>
      <w:r w:rsidRPr="00FA01C5">
        <w:rPr>
          <w:lang w:val="en-US"/>
        </w:rPr>
        <w:t xml:space="preserve">Forests provide a soil retention service, as vegetation cover helps prevent erosion. </w:t>
      </w:r>
      <w:r w:rsidR="006D2A39" w:rsidRPr="00034029">
        <w:t>Forests in areas with steep</w:t>
      </w:r>
      <w:r w:rsidR="006D2A39">
        <w:t>er</w:t>
      </w:r>
      <w:r w:rsidR="006D2A39" w:rsidRPr="00034029">
        <w:t xml:space="preserve"> terrain and high</w:t>
      </w:r>
      <w:r w:rsidR="006D2A39">
        <w:t>er</w:t>
      </w:r>
      <w:r w:rsidR="006D2A39" w:rsidRPr="00034029">
        <w:t xml:space="preserve"> rainfall </w:t>
      </w:r>
      <w:r w:rsidR="006D2A39">
        <w:t xml:space="preserve">(such as northeast Victoria) </w:t>
      </w:r>
      <w:r w:rsidR="006D2A39" w:rsidRPr="00034029">
        <w:t>are typically significant providers of this service, relative to drier and less mountainous areas</w:t>
      </w:r>
      <w:r w:rsidR="006D2A39">
        <w:t xml:space="preserve"> (such as west Victoria)</w:t>
      </w:r>
      <w:r w:rsidR="006D2A39" w:rsidRPr="00034029">
        <w:t>.</w:t>
      </w:r>
    </w:p>
    <w:p w14:paraId="4114C527" w14:textId="6B5C8EA5" w:rsidR="0030716C" w:rsidRDefault="0030716C" w:rsidP="0030716C">
      <w:pPr>
        <w:pStyle w:val="BodyText"/>
        <w:rPr>
          <w:lang w:val="en-US"/>
        </w:rPr>
      </w:pPr>
      <w:r w:rsidRPr="00FA01C5">
        <w:rPr>
          <w:lang w:val="en-US"/>
        </w:rPr>
        <w:t xml:space="preserve">This ecosystem service is used by households, industry and government. The water and agricultural industries benefit from reduced sediment in water systems. </w:t>
      </w:r>
      <w:r w:rsidR="006D2A39">
        <w:rPr>
          <w:lang w:val="en-US"/>
        </w:rPr>
        <w:t>In addition, c</w:t>
      </w:r>
      <w:r w:rsidRPr="00FA01C5">
        <w:rPr>
          <w:lang w:val="en-US"/>
        </w:rPr>
        <w:t xml:space="preserve">ommunities may benefit from reduced risk of </w:t>
      </w:r>
      <w:r w:rsidR="00630CF4">
        <w:rPr>
          <w:lang w:val="en-US"/>
        </w:rPr>
        <w:t>post fire debris flows</w:t>
      </w:r>
      <w:r w:rsidR="003A104B">
        <w:rPr>
          <w:lang w:val="en-US"/>
        </w:rPr>
        <w:t>/mudflows</w:t>
      </w:r>
      <w:r w:rsidRPr="00FA01C5">
        <w:rPr>
          <w:lang w:val="en-US"/>
        </w:rPr>
        <w:t xml:space="preserve">. </w:t>
      </w:r>
    </w:p>
    <w:p w14:paraId="45D26B72" w14:textId="295FD544" w:rsidR="00425042" w:rsidRDefault="00425042" w:rsidP="00425042">
      <w:pPr>
        <w:pStyle w:val="Heading4"/>
      </w:pPr>
      <w:r>
        <w:t>Impact of</w:t>
      </w:r>
      <w:r w:rsidR="00452FA4">
        <w:t xml:space="preserve"> </w:t>
      </w:r>
      <w:r w:rsidR="0030716C">
        <w:t>fire</w:t>
      </w:r>
      <w:r>
        <w:t xml:space="preserve"> on ecosystem service</w:t>
      </w:r>
    </w:p>
    <w:p w14:paraId="4FA22733" w14:textId="59844E7E" w:rsidR="006D2A39" w:rsidRPr="001D7760" w:rsidRDefault="005B3032" w:rsidP="006D2A39">
      <w:pPr>
        <w:pStyle w:val="BodyText"/>
      </w:pPr>
      <w:r>
        <w:rPr>
          <w:lang w:val="en-US"/>
        </w:rPr>
        <w:t xml:space="preserve">Provision of this ecosystem service is expected to decrease as a result of the </w:t>
      </w:r>
      <w:r w:rsidR="006D2A39" w:rsidRPr="001D7760">
        <w:rPr>
          <w:lang w:val="en-US"/>
        </w:rPr>
        <w:t>2019-20 bushfires</w:t>
      </w:r>
      <w:r w:rsidR="001D7760" w:rsidRPr="001D7760">
        <w:rPr>
          <w:lang w:val="en-US"/>
        </w:rPr>
        <w:t>, as vegetation cover is reduced</w:t>
      </w:r>
      <w:r w:rsidR="006D2A39" w:rsidRPr="001D7760">
        <w:rPr>
          <w:lang w:val="en-US"/>
        </w:rPr>
        <w:t>. The size of the decrease depend</w:t>
      </w:r>
      <w:r w:rsidR="002E393D">
        <w:rPr>
          <w:lang w:val="en-US"/>
        </w:rPr>
        <w:t>s on a number of factors including fire severity (i.e. how much vegetation cover is burnt), topography</w:t>
      </w:r>
      <w:r w:rsidR="00D3668A">
        <w:rPr>
          <w:lang w:val="en-US"/>
        </w:rPr>
        <w:t>,</w:t>
      </w:r>
      <w:r>
        <w:rPr>
          <w:lang w:val="en-US"/>
        </w:rPr>
        <w:t xml:space="preserve"> </w:t>
      </w:r>
      <w:r w:rsidR="008B00E0">
        <w:rPr>
          <w:lang w:val="en-US"/>
        </w:rPr>
        <w:t xml:space="preserve">aridity </w:t>
      </w:r>
      <w:r>
        <w:rPr>
          <w:lang w:val="en-US"/>
        </w:rPr>
        <w:t>and the</w:t>
      </w:r>
      <w:r w:rsidR="006D2A39" w:rsidRPr="001D7760">
        <w:rPr>
          <w:lang w:val="en-US"/>
        </w:rPr>
        <w:t xml:space="preserve"> timing and severity of post-fire rainfall</w:t>
      </w:r>
      <w:r>
        <w:rPr>
          <w:lang w:val="en-US"/>
        </w:rPr>
        <w:t>.</w:t>
      </w:r>
    </w:p>
    <w:p w14:paraId="597A9398" w14:textId="036E4322" w:rsidR="009334A6" w:rsidRDefault="00746AD3" w:rsidP="00A66309">
      <w:pPr>
        <w:pStyle w:val="BodyText"/>
      </w:pPr>
      <w:r>
        <w:rPr>
          <w:lang w:eastAsia="en-AU"/>
        </w:rPr>
        <w:t>Soil retention</w:t>
      </w:r>
      <w:r w:rsidR="00727C6F">
        <w:rPr>
          <w:lang w:eastAsia="en-AU"/>
        </w:rPr>
        <w:t xml:space="preserve"> is expected to increase</w:t>
      </w:r>
      <w:r>
        <w:rPr>
          <w:lang w:eastAsia="en-AU"/>
        </w:rPr>
        <w:t xml:space="preserve"> over time </w:t>
      </w:r>
      <w:r w:rsidR="00727C6F">
        <w:t>a</w:t>
      </w:r>
      <w:r w:rsidR="009334A6">
        <w:t>s forests regenerat</w:t>
      </w:r>
      <w:r w:rsidR="0078549A">
        <w:t>e</w:t>
      </w:r>
      <w:r w:rsidR="003A774A">
        <w:t xml:space="preserve"> and </w:t>
      </w:r>
      <w:r w:rsidR="008417D8">
        <w:t>vegetation cover increases</w:t>
      </w:r>
      <w:r w:rsidR="00727C6F">
        <w:t xml:space="preserve">. The impact </w:t>
      </w:r>
      <w:r w:rsidR="00D63A81">
        <w:t xml:space="preserve">of the bushfires is expected to be realised predominantly in the first two years post-fire, with a significant impact in year one and a smaller impact in year two. </w:t>
      </w:r>
    </w:p>
    <w:p w14:paraId="17AB93DF" w14:textId="46AE005F" w:rsidR="00050FFB" w:rsidRPr="00A66309" w:rsidRDefault="00050FFB" w:rsidP="00A66309">
      <w:pPr>
        <w:pStyle w:val="BodyText"/>
      </w:pPr>
      <w:r w:rsidRPr="00A66309">
        <w:t xml:space="preserve">This </w:t>
      </w:r>
      <w:r>
        <w:t>study</w:t>
      </w:r>
      <w:r w:rsidRPr="00A66309">
        <w:t xml:space="preserve"> </w:t>
      </w:r>
      <w:r>
        <w:t xml:space="preserve">assesses the impact of the 2019-20 bushfires </w:t>
      </w:r>
      <w:r w:rsidRPr="00A66309">
        <w:t>on</w:t>
      </w:r>
      <w:r>
        <w:t xml:space="preserve"> soil retention in terms of </w:t>
      </w:r>
      <w:r w:rsidR="00B80B8E">
        <w:t xml:space="preserve">increased </w:t>
      </w:r>
      <w:r w:rsidR="00995A21">
        <w:t>soil</w:t>
      </w:r>
      <w:r w:rsidR="001F0DB5">
        <w:t xml:space="preserve"> </w:t>
      </w:r>
      <w:r w:rsidR="005F5742">
        <w:t>erosion</w:t>
      </w:r>
      <w:r>
        <w:t xml:space="preserve"> </w:t>
      </w:r>
      <w:r w:rsidR="006D1735">
        <w:t xml:space="preserve">to major </w:t>
      </w:r>
      <w:r>
        <w:t xml:space="preserve">waterways. </w:t>
      </w:r>
      <w:r w:rsidRPr="00A66309">
        <w:t>However,</w:t>
      </w:r>
      <w:r>
        <w:t xml:space="preserve"> </w:t>
      </w:r>
      <w:r w:rsidR="007966CF">
        <w:t xml:space="preserve">as noted above, </w:t>
      </w:r>
      <w:r w:rsidR="009B7281">
        <w:t>decrease</w:t>
      </w:r>
      <w:r w:rsidR="00171FC9">
        <w:t>d</w:t>
      </w:r>
      <w:r w:rsidR="009B7281">
        <w:t xml:space="preserve"> soil retention</w:t>
      </w:r>
      <w:r>
        <w:t xml:space="preserve"> </w:t>
      </w:r>
      <w:r w:rsidR="00171FC9">
        <w:t xml:space="preserve">may have other </w:t>
      </w:r>
      <w:r w:rsidR="00D87178">
        <w:t xml:space="preserve">implications </w:t>
      </w:r>
      <w:r w:rsidR="00171FC9">
        <w:t xml:space="preserve">such as </w:t>
      </w:r>
      <w:r w:rsidR="009B7281">
        <w:t xml:space="preserve">increased </w:t>
      </w:r>
      <w:r>
        <w:t xml:space="preserve">risk of </w:t>
      </w:r>
      <w:r w:rsidR="00D94BDA">
        <w:t>debris flow/mudflows</w:t>
      </w:r>
      <w:r w:rsidR="00AA7B31">
        <w:t xml:space="preserve"> and poor water quality events</w:t>
      </w:r>
      <w:r>
        <w:t xml:space="preserve"> </w:t>
      </w:r>
      <w:r w:rsidRPr="00A66309">
        <w:t>meaning that the</w:t>
      </w:r>
      <w:r>
        <w:t xml:space="preserve"> </w:t>
      </w:r>
      <w:r w:rsidR="009B7281">
        <w:t>overall impact o</w:t>
      </w:r>
      <w:r w:rsidR="00171FC9">
        <w:t>f the bushfires on</w:t>
      </w:r>
      <w:r w:rsidR="009B7281">
        <w:t xml:space="preserve"> this</w:t>
      </w:r>
      <w:r w:rsidRPr="00A66309">
        <w:t xml:space="preserve"> ecosystem service is only partially assessed</w:t>
      </w:r>
      <w:r w:rsidR="007966CF">
        <w:t xml:space="preserve"> and valued</w:t>
      </w:r>
      <w:r w:rsidRPr="00A66309">
        <w:t xml:space="preserve">. </w:t>
      </w:r>
    </w:p>
    <w:p w14:paraId="3470D1DA" w14:textId="5FDC2B4D" w:rsidR="00425042" w:rsidRPr="00FE7887" w:rsidRDefault="00425042" w:rsidP="00425042">
      <w:pPr>
        <w:pStyle w:val="Heading4"/>
      </w:pPr>
      <w:r>
        <w:t xml:space="preserve">Quantification </w:t>
      </w:r>
      <w:r w:rsidR="005018A0">
        <w:t xml:space="preserve">of impact </w:t>
      </w:r>
    </w:p>
    <w:p w14:paraId="5D3E6268" w14:textId="55E260CE" w:rsidR="00765236" w:rsidRDefault="00420C0C" w:rsidP="00765236">
      <w:pPr>
        <w:pStyle w:val="BodyText"/>
      </w:pPr>
      <w:r w:rsidRPr="005C4FB0">
        <w:rPr>
          <w:lang w:val="en-US"/>
        </w:rPr>
        <w:t xml:space="preserve">In the </w:t>
      </w:r>
      <w:r w:rsidR="005C4FB0">
        <w:rPr>
          <w:lang w:val="en-US"/>
        </w:rPr>
        <w:t xml:space="preserve">2019 assessment of forest ecosystem services, </w:t>
      </w:r>
      <w:r w:rsidR="00842615">
        <w:rPr>
          <w:lang w:val="en-US"/>
        </w:rPr>
        <w:t xml:space="preserve">annual </w:t>
      </w:r>
      <w:r w:rsidR="005C77E1">
        <w:rPr>
          <w:lang w:val="en-US"/>
        </w:rPr>
        <w:t>soil</w:t>
      </w:r>
      <w:r w:rsidR="00842615">
        <w:rPr>
          <w:lang w:val="en-US"/>
        </w:rPr>
        <w:t xml:space="preserve"> erosion from forests in RFA regions was modelled from 2008 to 201</w:t>
      </w:r>
      <w:r w:rsidR="005C77E1">
        <w:rPr>
          <w:lang w:val="en-US"/>
        </w:rPr>
        <w:t xml:space="preserve">8. Total soil erosion was quantified, as well as </w:t>
      </w:r>
      <w:r w:rsidR="005C77E1">
        <w:t>soil discharged to major waterways (which is a subset of total erosion).</w:t>
      </w:r>
      <w:r w:rsidR="005C77E1" w:rsidRPr="00123245">
        <w:rPr>
          <w:rStyle w:val="FootnoteReference"/>
        </w:rPr>
        <w:footnoteReference w:id="67"/>
      </w:r>
      <w:r w:rsidR="00123245" w:rsidRPr="00123245">
        <w:rPr>
          <w:vertAlign w:val="superscript"/>
        </w:rPr>
        <w:t>,</w:t>
      </w:r>
      <w:r w:rsidR="00856795" w:rsidRPr="00123245">
        <w:rPr>
          <w:rStyle w:val="FootnoteReference"/>
        </w:rPr>
        <w:footnoteReference w:id="68"/>
      </w:r>
      <w:r w:rsidR="00123245">
        <w:t xml:space="preserve"> A</w:t>
      </w:r>
      <w:r w:rsidR="00765236">
        <w:t xml:space="preserve">voided soil </w:t>
      </w:r>
      <w:r w:rsidR="00765236" w:rsidRPr="00765236">
        <w:t>erosion to major waterways</w:t>
      </w:r>
      <w:r w:rsidR="00765236">
        <w:t xml:space="preserve"> is reported as the measure of the ecosystem service, as this has a more clearly identified user (e.g. the water and agricultural industries</w:t>
      </w:r>
      <w:r w:rsidR="00C83148">
        <w:t>).</w:t>
      </w:r>
      <w:r w:rsidR="00765236">
        <w:t xml:space="preserve"> However, in an ecosystem accounting framework, soil erosion that is deposited in catchments still has an impact as it would affect the condition of ecosystem assets, and the ecosystem services these assets can generate.</w:t>
      </w:r>
    </w:p>
    <w:p w14:paraId="36B07C0A" w14:textId="48BF6CE5" w:rsidR="008030D9" w:rsidRDefault="005511E4" w:rsidP="00654221">
      <w:pPr>
        <w:pStyle w:val="BodyText"/>
      </w:pPr>
      <w:r>
        <w:t>To quantify the impacts of the bushfires on this ecosystem service,</w:t>
      </w:r>
      <w:r w:rsidR="006023E4">
        <w:t xml:space="preserve"> </w:t>
      </w:r>
      <w:r>
        <w:t>annual soil erosion</w:t>
      </w:r>
      <w:r w:rsidR="00E4725F">
        <w:t xml:space="preserve"> modelling </w:t>
      </w:r>
      <w:r w:rsidR="00F14227">
        <w:t xml:space="preserve">produced by Alluvium Consulting </w:t>
      </w:r>
      <w:r w:rsidR="00351895">
        <w:t xml:space="preserve">specifically for the 2019/2020 fires </w:t>
      </w:r>
      <w:r w:rsidR="00F14227">
        <w:t>was used</w:t>
      </w:r>
      <w:r w:rsidR="00254895">
        <w:rPr>
          <w:rStyle w:val="FootnoteReference"/>
        </w:rPr>
        <w:footnoteReference w:id="69"/>
      </w:r>
      <w:r w:rsidR="00790726">
        <w:t>.</w:t>
      </w:r>
      <w:r>
        <w:t xml:space="preserve"> </w:t>
      </w:r>
      <w:r w:rsidR="00D57EE8">
        <w:t xml:space="preserve">Background average annual hillslope erosion </w:t>
      </w:r>
      <w:r w:rsidR="008A3BC4">
        <w:t xml:space="preserve">was used as the counterfactual ‘no-fire’ scenario and </w:t>
      </w:r>
      <w:r w:rsidR="009E7209">
        <w:t>post fire annual hillslope erosion rates for the first</w:t>
      </w:r>
      <w:r w:rsidR="006B3588">
        <w:t>-</w:t>
      </w:r>
      <w:r w:rsidR="009E7209">
        <w:t xml:space="preserve"> and second</w:t>
      </w:r>
      <w:r w:rsidR="006B3588">
        <w:t>-</w:t>
      </w:r>
      <w:r w:rsidR="009E7209">
        <w:t xml:space="preserve">year following fire were used for the </w:t>
      </w:r>
      <w:r w:rsidR="00D86251">
        <w:t>2020 and 2021</w:t>
      </w:r>
      <w:r w:rsidR="009E7209">
        <w:t xml:space="preserve"> erosion estimates respectively</w:t>
      </w:r>
      <w:r w:rsidR="008030D9">
        <w:t xml:space="preserve">. </w:t>
      </w:r>
      <w:r w:rsidR="00386EF5">
        <w:t xml:space="preserve">More detail on this process is contained in </w:t>
      </w:r>
      <w:r w:rsidR="001903C1">
        <w:fldChar w:fldCharType="begin"/>
      </w:r>
      <w:r w:rsidR="001903C1">
        <w:instrText xml:space="preserve"> REF _Ref51655648 \h </w:instrText>
      </w:r>
      <w:r w:rsidR="001903C1">
        <w:fldChar w:fldCharType="separate"/>
      </w:r>
      <w:r w:rsidR="00F11A6E" w:rsidRPr="00AB4FB4">
        <w:t>Appendix B: Technical summary</w:t>
      </w:r>
      <w:r w:rsidR="001903C1">
        <w:fldChar w:fldCharType="end"/>
      </w:r>
      <w:r w:rsidR="001903C1">
        <w:t>.</w:t>
      </w:r>
    </w:p>
    <w:p w14:paraId="2C6E1C1E" w14:textId="0D1E95FA" w:rsidR="005C77E1" w:rsidRPr="00224C2B" w:rsidRDefault="00B56C24" w:rsidP="00224C2B">
      <w:pPr>
        <w:pStyle w:val="Caption"/>
        <w:rPr>
          <w:rFonts w:cs="Times New Roman"/>
          <w:b w:val="0"/>
          <w:bCs w:val="0"/>
          <w:sz w:val="22"/>
        </w:rPr>
      </w:pPr>
      <w:r w:rsidRPr="00B56C24">
        <w:rPr>
          <w:rFonts w:cs="Times New Roman"/>
          <w:b w:val="0"/>
          <w:bCs w:val="0"/>
          <w:sz w:val="22"/>
        </w:rPr>
        <w:lastRenderedPageBreak/>
        <w:fldChar w:fldCharType="begin"/>
      </w:r>
      <w:r w:rsidRPr="00B56C24">
        <w:rPr>
          <w:rFonts w:cs="Times New Roman"/>
          <w:b w:val="0"/>
          <w:bCs w:val="0"/>
          <w:sz w:val="22"/>
        </w:rPr>
        <w:instrText xml:space="preserve"> REF _Ref51344197 \h  \* MERGEFORMAT </w:instrText>
      </w:r>
      <w:r w:rsidRPr="00B56C24">
        <w:rPr>
          <w:rFonts w:cs="Times New Roman"/>
          <w:b w:val="0"/>
          <w:bCs w:val="0"/>
          <w:sz w:val="22"/>
        </w:rPr>
      </w:r>
      <w:r w:rsidRPr="00B56C24">
        <w:rPr>
          <w:rFonts w:cs="Times New Roman"/>
          <w:b w:val="0"/>
          <w:bCs w:val="0"/>
          <w:sz w:val="22"/>
        </w:rPr>
        <w:fldChar w:fldCharType="separate"/>
      </w:r>
      <w:r w:rsidR="00F11A6E" w:rsidRPr="00F11A6E">
        <w:rPr>
          <w:b w:val="0"/>
          <w:bCs w:val="0"/>
          <w:sz w:val="22"/>
        </w:rPr>
        <w:t xml:space="preserve">Table </w:t>
      </w:r>
      <w:r w:rsidR="00F11A6E" w:rsidRPr="00F11A6E">
        <w:rPr>
          <w:b w:val="0"/>
          <w:bCs w:val="0"/>
          <w:noProof/>
          <w:sz w:val="22"/>
        </w:rPr>
        <w:t>33</w:t>
      </w:r>
      <w:r w:rsidRPr="00B56C24">
        <w:rPr>
          <w:rFonts w:cs="Times New Roman"/>
          <w:b w:val="0"/>
          <w:bCs w:val="0"/>
          <w:sz w:val="22"/>
        </w:rPr>
        <w:fldChar w:fldCharType="end"/>
      </w:r>
      <w:r w:rsidRPr="00B56C24">
        <w:rPr>
          <w:rFonts w:cs="Times New Roman"/>
          <w:b w:val="0"/>
          <w:bCs w:val="0"/>
          <w:sz w:val="22"/>
        </w:rPr>
        <w:t xml:space="preserve"> </w:t>
      </w:r>
      <w:r w:rsidR="00D245A5" w:rsidRPr="00B56C24">
        <w:rPr>
          <w:rFonts w:cs="Times New Roman"/>
          <w:b w:val="0"/>
          <w:bCs w:val="0"/>
          <w:sz w:val="22"/>
        </w:rPr>
        <w:t>reports the</w:t>
      </w:r>
      <w:r w:rsidR="00D245A5" w:rsidRPr="00224C2B">
        <w:rPr>
          <w:rFonts w:cs="Times New Roman"/>
          <w:b w:val="0"/>
          <w:bCs w:val="0"/>
          <w:sz w:val="22"/>
        </w:rPr>
        <w:t xml:space="preserve"> results of this analysis in terms of total soil erosion from forests in the East Gippsland, Gippsland and North East RFA regions, </w:t>
      </w:r>
      <w:r w:rsidR="00930B56" w:rsidRPr="0082100F">
        <w:rPr>
          <w:rFonts w:cs="Times New Roman"/>
          <w:b w:val="0"/>
          <w:bCs w:val="0"/>
          <w:sz w:val="22"/>
        </w:rPr>
        <w:t xml:space="preserve">while </w:t>
      </w:r>
      <w:r w:rsidR="0082100F" w:rsidRPr="0082100F">
        <w:rPr>
          <w:rFonts w:cs="Times New Roman"/>
          <w:b w:val="0"/>
          <w:bCs w:val="0"/>
          <w:sz w:val="22"/>
        </w:rPr>
        <w:fldChar w:fldCharType="begin"/>
      </w:r>
      <w:r w:rsidR="0082100F" w:rsidRPr="0082100F">
        <w:rPr>
          <w:rFonts w:cs="Times New Roman"/>
          <w:b w:val="0"/>
          <w:bCs w:val="0"/>
          <w:sz w:val="22"/>
        </w:rPr>
        <w:instrText xml:space="preserve"> REF _Ref51344147 \h  \* MERGEFORMAT </w:instrText>
      </w:r>
      <w:r w:rsidR="0082100F" w:rsidRPr="0082100F">
        <w:rPr>
          <w:rFonts w:cs="Times New Roman"/>
          <w:b w:val="0"/>
          <w:bCs w:val="0"/>
          <w:sz w:val="22"/>
        </w:rPr>
      </w:r>
      <w:r w:rsidR="0082100F" w:rsidRPr="0082100F">
        <w:rPr>
          <w:rFonts w:cs="Times New Roman"/>
          <w:b w:val="0"/>
          <w:bCs w:val="0"/>
          <w:sz w:val="22"/>
        </w:rPr>
        <w:fldChar w:fldCharType="separate"/>
      </w:r>
      <w:r w:rsidR="00F11A6E" w:rsidRPr="00F11A6E">
        <w:rPr>
          <w:b w:val="0"/>
          <w:bCs w:val="0"/>
          <w:sz w:val="22"/>
        </w:rPr>
        <w:t xml:space="preserve">Table </w:t>
      </w:r>
      <w:r w:rsidR="00F11A6E" w:rsidRPr="00F11A6E">
        <w:rPr>
          <w:b w:val="0"/>
          <w:bCs w:val="0"/>
          <w:noProof/>
          <w:sz w:val="22"/>
        </w:rPr>
        <w:t>34</w:t>
      </w:r>
      <w:r w:rsidR="0082100F" w:rsidRPr="0082100F">
        <w:rPr>
          <w:rFonts w:cs="Times New Roman"/>
          <w:b w:val="0"/>
          <w:bCs w:val="0"/>
          <w:sz w:val="22"/>
        </w:rPr>
        <w:fldChar w:fldCharType="end"/>
      </w:r>
      <w:r w:rsidR="0082100F" w:rsidRPr="0082100F">
        <w:rPr>
          <w:rFonts w:cs="Times New Roman"/>
          <w:b w:val="0"/>
          <w:bCs w:val="0"/>
          <w:sz w:val="22"/>
        </w:rPr>
        <w:t xml:space="preserve"> </w:t>
      </w:r>
      <w:r w:rsidR="00D245A5" w:rsidRPr="0082100F">
        <w:rPr>
          <w:rFonts w:cs="Times New Roman"/>
          <w:b w:val="0"/>
          <w:bCs w:val="0"/>
          <w:sz w:val="22"/>
        </w:rPr>
        <w:t>reports</w:t>
      </w:r>
      <w:r w:rsidR="00D245A5" w:rsidRPr="00224C2B">
        <w:rPr>
          <w:rFonts w:cs="Times New Roman"/>
          <w:b w:val="0"/>
          <w:bCs w:val="0"/>
          <w:sz w:val="22"/>
        </w:rPr>
        <w:t xml:space="preserve"> soil erosion to major waterways. The difference between the ‘no fire’ counterfactual (i.e. average annual soil erosion from 2008-2018) and the bushfire scenario is </w:t>
      </w:r>
      <w:r w:rsidR="00BD7904">
        <w:rPr>
          <w:rFonts w:cs="Times New Roman"/>
          <w:b w:val="0"/>
          <w:bCs w:val="0"/>
          <w:sz w:val="22"/>
        </w:rPr>
        <w:t>shown</w:t>
      </w:r>
      <w:r w:rsidR="00D245A5" w:rsidRPr="00224C2B">
        <w:rPr>
          <w:rFonts w:cs="Times New Roman"/>
          <w:b w:val="0"/>
          <w:bCs w:val="0"/>
          <w:sz w:val="22"/>
        </w:rPr>
        <w:t xml:space="preserve"> </w:t>
      </w:r>
      <w:r w:rsidR="00D245A5" w:rsidRPr="00130BC0">
        <w:rPr>
          <w:rFonts w:cs="Times New Roman"/>
          <w:b w:val="0"/>
          <w:bCs w:val="0"/>
          <w:sz w:val="22"/>
        </w:rPr>
        <w:t>in</w:t>
      </w:r>
      <w:r w:rsidR="00F87068" w:rsidRPr="00130BC0">
        <w:rPr>
          <w:rFonts w:cs="Times New Roman"/>
          <w:b w:val="0"/>
          <w:bCs w:val="0"/>
          <w:sz w:val="22"/>
        </w:rPr>
        <w:t xml:space="preserve"> </w:t>
      </w:r>
      <w:r w:rsidR="00130BC0" w:rsidRPr="00130BC0">
        <w:rPr>
          <w:rFonts w:cs="Times New Roman"/>
          <w:b w:val="0"/>
          <w:bCs w:val="0"/>
          <w:sz w:val="22"/>
        </w:rPr>
        <w:fldChar w:fldCharType="begin"/>
      </w:r>
      <w:r w:rsidR="00130BC0" w:rsidRPr="00130BC0">
        <w:rPr>
          <w:rFonts w:cs="Times New Roman"/>
          <w:b w:val="0"/>
          <w:bCs w:val="0"/>
          <w:sz w:val="22"/>
        </w:rPr>
        <w:instrText xml:space="preserve"> REF _Ref55992426 \h  \* MERGEFORMAT </w:instrText>
      </w:r>
      <w:r w:rsidR="00130BC0" w:rsidRPr="00130BC0">
        <w:rPr>
          <w:rFonts w:cs="Times New Roman"/>
          <w:b w:val="0"/>
          <w:bCs w:val="0"/>
          <w:sz w:val="22"/>
        </w:rPr>
      </w:r>
      <w:r w:rsidR="00130BC0" w:rsidRPr="00130BC0">
        <w:rPr>
          <w:rFonts w:cs="Times New Roman"/>
          <w:b w:val="0"/>
          <w:bCs w:val="0"/>
          <w:sz w:val="22"/>
        </w:rPr>
        <w:fldChar w:fldCharType="separate"/>
      </w:r>
      <w:r w:rsidR="00F11A6E" w:rsidRPr="00F11A6E">
        <w:rPr>
          <w:b w:val="0"/>
          <w:bCs w:val="0"/>
          <w:sz w:val="22"/>
        </w:rPr>
        <w:t xml:space="preserve">Figure </w:t>
      </w:r>
      <w:r w:rsidR="00F11A6E" w:rsidRPr="00F11A6E">
        <w:rPr>
          <w:b w:val="0"/>
          <w:bCs w:val="0"/>
          <w:noProof/>
          <w:sz w:val="22"/>
        </w:rPr>
        <w:t>25</w:t>
      </w:r>
      <w:r w:rsidR="00130BC0" w:rsidRPr="00130BC0">
        <w:rPr>
          <w:rFonts w:cs="Times New Roman"/>
          <w:b w:val="0"/>
          <w:bCs w:val="0"/>
          <w:sz w:val="22"/>
        </w:rPr>
        <w:fldChar w:fldCharType="end"/>
      </w:r>
      <w:r w:rsidR="00D245A5" w:rsidRPr="00130BC0">
        <w:rPr>
          <w:rFonts w:cs="Times New Roman"/>
          <w:b w:val="0"/>
          <w:bCs w:val="0"/>
          <w:sz w:val="22"/>
        </w:rPr>
        <w:t>.</w:t>
      </w:r>
      <w:r w:rsidR="00D245A5" w:rsidRPr="00224C2B">
        <w:rPr>
          <w:rFonts w:cs="Times New Roman"/>
          <w:b w:val="0"/>
          <w:bCs w:val="0"/>
          <w:sz w:val="22"/>
        </w:rPr>
        <w:t xml:space="preserve"> </w:t>
      </w:r>
      <w:r w:rsidR="00D129CF" w:rsidRPr="00224C2B">
        <w:rPr>
          <w:rFonts w:cs="Times New Roman"/>
          <w:b w:val="0"/>
          <w:bCs w:val="0"/>
          <w:sz w:val="22"/>
        </w:rPr>
        <w:t>That is, the estimated increase in soil erosion due to the bushfires</w:t>
      </w:r>
      <w:r w:rsidR="00ED1FDA" w:rsidRPr="00224C2B">
        <w:rPr>
          <w:rFonts w:cs="Times New Roman"/>
          <w:b w:val="0"/>
          <w:bCs w:val="0"/>
          <w:sz w:val="22"/>
        </w:rPr>
        <w:t xml:space="preserve">, if rainfall and other conditions were similar to the </w:t>
      </w:r>
      <w:r w:rsidR="001903C1" w:rsidRPr="00224C2B">
        <w:rPr>
          <w:rFonts w:cs="Times New Roman"/>
          <w:b w:val="0"/>
          <w:bCs w:val="0"/>
          <w:sz w:val="22"/>
        </w:rPr>
        <w:t>background</w:t>
      </w:r>
      <w:r w:rsidR="00443247" w:rsidRPr="00224C2B">
        <w:rPr>
          <w:rFonts w:cs="Times New Roman"/>
          <w:b w:val="0"/>
          <w:bCs w:val="0"/>
          <w:sz w:val="22"/>
        </w:rPr>
        <w:t xml:space="preserve"> annual</w:t>
      </w:r>
      <w:r w:rsidR="00ED1FDA" w:rsidRPr="00224C2B">
        <w:rPr>
          <w:rFonts w:cs="Times New Roman"/>
          <w:b w:val="0"/>
          <w:bCs w:val="0"/>
          <w:sz w:val="22"/>
        </w:rPr>
        <w:t xml:space="preserve"> average</w:t>
      </w:r>
      <w:r w:rsidR="00443247" w:rsidRPr="00224C2B">
        <w:rPr>
          <w:rFonts w:cs="Times New Roman"/>
          <w:b w:val="0"/>
          <w:bCs w:val="0"/>
          <w:sz w:val="22"/>
        </w:rPr>
        <w:t xml:space="preserve"> value</w:t>
      </w:r>
      <w:r w:rsidR="00ED1FDA" w:rsidRPr="00224C2B">
        <w:rPr>
          <w:rFonts w:cs="Times New Roman"/>
          <w:b w:val="0"/>
          <w:bCs w:val="0"/>
          <w:sz w:val="22"/>
        </w:rPr>
        <w:t xml:space="preserve">. </w:t>
      </w:r>
      <w:r w:rsidR="00D129CF" w:rsidRPr="00224C2B">
        <w:rPr>
          <w:rFonts w:cs="Times New Roman"/>
          <w:b w:val="0"/>
          <w:bCs w:val="0"/>
          <w:sz w:val="22"/>
        </w:rPr>
        <w:t xml:space="preserve"> </w:t>
      </w:r>
    </w:p>
    <w:p w14:paraId="5617B492" w14:textId="17CB3C98" w:rsidR="003A39D9" w:rsidRDefault="00965C91" w:rsidP="003A39D9">
      <w:pPr>
        <w:pStyle w:val="BodyText"/>
      </w:pPr>
      <w:r>
        <w:t>The bushfires are estimated to result in an</w:t>
      </w:r>
      <w:r w:rsidR="00584EC5">
        <w:t xml:space="preserve"> additional </w:t>
      </w:r>
      <w:r w:rsidR="00F316E3">
        <w:t>724,000</w:t>
      </w:r>
      <w:r w:rsidR="00584EC5">
        <w:t xml:space="preserve"> tonnes of soil erosion in 2020</w:t>
      </w:r>
      <w:r w:rsidR="00F316E3">
        <w:t xml:space="preserve"> and 2021, with </w:t>
      </w:r>
      <w:r w:rsidR="00D11D7D">
        <w:t>88 per cent occurring in the first year</w:t>
      </w:r>
      <w:r w:rsidR="00092350">
        <w:t xml:space="preserve"> (see</w:t>
      </w:r>
      <w:r w:rsidR="001E22D3">
        <w:t xml:space="preserve"> </w:t>
      </w:r>
      <w:r w:rsidR="001E22D3">
        <w:fldChar w:fldCharType="begin"/>
      </w:r>
      <w:r w:rsidR="001E22D3">
        <w:instrText xml:space="preserve"> REF _Ref51344197 \h </w:instrText>
      </w:r>
      <w:r w:rsidR="001E22D3">
        <w:fldChar w:fldCharType="separate"/>
      </w:r>
      <w:r w:rsidR="00F11A6E">
        <w:t xml:space="preserve">Table </w:t>
      </w:r>
      <w:r w:rsidR="00F11A6E">
        <w:rPr>
          <w:noProof/>
        </w:rPr>
        <w:t>33</w:t>
      </w:r>
      <w:r w:rsidR="001E22D3">
        <w:fldChar w:fldCharType="end"/>
      </w:r>
      <w:r w:rsidR="00E147E4">
        <w:t>)</w:t>
      </w:r>
      <w:r w:rsidR="00D11D7D">
        <w:t xml:space="preserve">. Of this, </w:t>
      </w:r>
      <w:r w:rsidR="00683B15">
        <w:t>130,000-261,000 is estimated to discharge to major waterways</w:t>
      </w:r>
      <w:r w:rsidR="00E147E4">
        <w:t xml:space="preserve"> (see </w:t>
      </w:r>
      <w:r w:rsidR="001E22D3">
        <w:fldChar w:fldCharType="begin"/>
      </w:r>
      <w:r w:rsidR="001E22D3">
        <w:instrText xml:space="preserve"> REF _Ref51344147 \h </w:instrText>
      </w:r>
      <w:r w:rsidR="001E22D3">
        <w:fldChar w:fldCharType="separate"/>
      </w:r>
      <w:r w:rsidR="00F11A6E">
        <w:t xml:space="preserve">Table </w:t>
      </w:r>
      <w:r w:rsidR="00F11A6E">
        <w:rPr>
          <w:noProof/>
        </w:rPr>
        <w:t>34</w:t>
      </w:r>
      <w:r w:rsidR="001E22D3">
        <w:fldChar w:fldCharType="end"/>
      </w:r>
      <w:r w:rsidR="001E22D3">
        <w:t>)</w:t>
      </w:r>
      <w:r w:rsidR="00683B15">
        <w:t>.</w:t>
      </w:r>
      <w:r w:rsidR="0023605B">
        <w:t xml:space="preserve"> </w:t>
      </w:r>
      <w:r w:rsidR="00937C76">
        <w:t xml:space="preserve">This </w:t>
      </w:r>
      <w:r w:rsidR="007C2EEC">
        <w:t>is</w:t>
      </w:r>
      <w:r w:rsidR="00937C76">
        <w:t xml:space="preserve"> a </w:t>
      </w:r>
      <w:r w:rsidR="007C2EEC">
        <w:t>2</w:t>
      </w:r>
      <w:r w:rsidR="00937C76">
        <w:t xml:space="preserve">90 per cent increase in soil erosion from forests across </w:t>
      </w:r>
      <w:r w:rsidR="00FB008D">
        <w:t>the three RFA regions</w:t>
      </w:r>
      <w:r w:rsidR="007C2EEC">
        <w:t xml:space="preserve"> in 2020</w:t>
      </w:r>
      <w:r w:rsidR="00DC4C1C">
        <w:t xml:space="preserve"> (compared to the 2008-2018 average)</w:t>
      </w:r>
      <w:r w:rsidR="00FB008D">
        <w:t xml:space="preserve">. However, </w:t>
      </w:r>
      <w:r w:rsidR="009F522F">
        <w:t>this represents a small decrease in provision of the</w:t>
      </w:r>
      <w:r w:rsidR="001605B1">
        <w:t xml:space="preserve"> ecosystem service of soil </w:t>
      </w:r>
      <w:r w:rsidR="001605B1" w:rsidRPr="001C1935">
        <w:rPr>
          <w:i/>
          <w:iCs/>
        </w:rPr>
        <w:t>retention</w:t>
      </w:r>
      <w:r w:rsidR="001605B1">
        <w:t xml:space="preserve">. </w:t>
      </w:r>
      <w:r w:rsidR="00891549">
        <w:t xml:space="preserve">Over 2008-2018, forests across the three RFA </w:t>
      </w:r>
      <w:r w:rsidR="004757C6">
        <w:t>regions prevented, on average,</w:t>
      </w:r>
      <w:r w:rsidR="0021201B">
        <w:t xml:space="preserve"> </w:t>
      </w:r>
      <w:r w:rsidR="00703667">
        <w:t>around 600</w:t>
      </w:r>
      <w:r w:rsidR="005D01D4">
        <w:t xml:space="preserve"> million tonnes of soil erosion to major waterways</w:t>
      </w:r>
      <w:r w:rsidR="00703667">
        <w:t xml:space="preserve"> per year</w:t>
      </w:r>
      <w:r w:rsidR="005D01D4">
        <w:t xml:space="preserve">. </w:t>
      </w:r>
      <w:r w:rsidR="00B133C4">
        <w:t xml:space="preserve">The decrease in soil retention due to the </w:t>
      </w:r>
      <w:r w:rsidR="008D052C">
        <w:t>bush</w:t>
      </w:r>
      <w:r w:rsidR="00B133C4">
        <w:t xml:space="preserve">fires represents a less than 1 per cent decrease in total provision of the ecosystem service. </w:t>
      </w:r>
      <w:r w:rsidR="008D052C">
        <w:t>However, this</w:t>
      </w:r>
      <w:r w:rsidR="002772F3">
        <w:t xml:space="preserve"> </w:t>
      </w:r>
      <w:r w:rsidR="00AA113F">
        <w:t>does not imply that the</w:t>
      </w:r>
      <w:r w:rsidR="002772F3">
        <w:t xml:space="preserve"> ecosystem service los</w:t>
      </w:r>
      <w:r w:rsidR="00AA113F">
        <w:t>s</w:t>
      </w:r>
      <w:r w:rsidR="002772F3">
        <w:t xml:space="preserve"> </w:t>
      </w:r>
      <w:r w:rsidR="008D052C">
        <w:t>is without</w:t>
      </w:r>
      <w:r w:rsidR="002772F3">
        <w:t xml:space="preserve"> consequences or value,</w:t>
      </w:r>
      <w:r w:rsidR="00AA113F">
        <w:t xml:space="preserve"> </w:t>
      </w:r>
      <w:r w:rsidR="008D052C">
        <w:t>rather</w:t>
      </w:r>
      <w:r w:rsidR="002772F3">
        <w:t xml:space="preserve"> that </w:t>
      </w:r>
      <w:r w:rsidR="00EE1BC7">
        <w:t xml:space="preserve">forests provide a </w:t>
      </w:r>
      <w:r w:rsidR="008D052C">
        <w:t xml:space="preserve">very </w:t>
      </w:r>
      <w:r w:rsidR="00EE1BC7">
        <w:t xml:space="preserve">significant soil retention service to begin with. </w:t>
      </w:r>
      <w:r w:rsidR="002772F3">
        <w:t xml:space="preserve"> </w:t>
      </w:r>
    </w:p>
    <w:p w14:paraId="0A46C814" w14:textId="77777777" w:rsidR="00092350" w:rsidRDefault="00092350" w:rsidP="00092350">
      <w:pPr>
        <w:pStyle w:val="Heading4"/>
      </w:pPr>
      <w:r>
        <w:t xml:space="preserve">Valuation of impact </w:t>
      </w:r>
    </w:p>
    <w:p w14:paraId="58766FDF" w14:textId="77777777" w:rsidR="00092350" w:rsidRDefault="00092350" w:rsidP="00092350">
      <w:pPr>
        <w:pStyle w:val="BodyText"/>
      </w:pPr>
      <w:r>
        <w:t xml:space="preserve">The impact of the 2019-20 bushfires on the ecosystem service of soil retention </w:t>
      </w:r>
      <w:r w:rsidRPr="00A66309">
        <w:t xml:space="preserve">can be valued </w:t>
      </w:r>
      <w:r>
        <w:t xml:space="preserve">using a damage cost approach. That is, </w:t>
      </w:r>
      <w:r w:rsidRPr="00A66309">
        <w:t xml:space="preserve">the avoided cost of repairing damages incurred due to </w:t>
      </w:r>
      <w:r>
        <w:t xml:space="preserve">the loss of </w:t>
      </w:r>
      <w:r w:rsidRPr="00A66309">
        <w:t xml:space="preserve">soil </w:t>
      </w:r>
      <w:r>
        <w:t>retention</w:t>
      </w:r>
      <w:r w:rsidRPr="00A66309">
        <w:t xml:space="preserve">, such as the cost of </w:t>
      </w:r>
      <w:r>
        <w:t>removing sediment from waterways.</w:t>
      </w:r>
      <w:r w:rsidRPr="00A66309">
        <w:t xml:space="preserve"> </w:t>
      </w:r>
      <w:r>
        <w:t>This is among a number of approaches for directly valuing soil retention services identified in a discussion paper authored as part of the SEEA revision process,</w:t>
      </w:r>
      <w:r>
        <w:rPr>
          <w:rStyle w:val="FootnoteReference"/>
        </w:rPr>
        <w:footnoteReference w:id="70"/>
      </w:r>
      <w:r>
        <w:t xml:space="preserve"> and was applied</w:t>
      </w:r>
      <w:r w:rsidRPr="00A66309">
        <w:t xml:space="preserve"> in the 2019 assessment of ecosystem services from forests in RFA regions</w:t>
      </w:r>
      <w:r>
        <w:t xml:space="preserve">. </w:t>
      </w:r>
      <w:r w:rsidRPr="00A66309">
        <w:t>This approach requires clearly identifying users or beneficiaries of the ecosystem service, a</w:t>
      </w:r>
      <w:r>
        <w:t>nd</w:t>
      </w:r>
      <w:r w:rsidRPr="00A66309">
        <w:t xml:space="preserve"> </w:t>
      </w:r>
      <w:r>
        <w:t>appropriate</w:t>
      </w:r>
      <w:r w:rsidRPr="00A66309">
        <w:t xml:space="preserve"> actions that could be </w:t>
      </w:r>
      <w:r>
        <w:t>taken</w:t>
      </w:r>
      <w:r w:rsidRPr="00A66309">
        <w:t xml:space="preserve"> to repair the damage caused by loss of soil retention.</w:t>
      </w:r>
      <w:r w:rsidRPr="00AE1597">
        <w:rPr>
          <w:rStyle w:val="FootnoteReference"/>
          <w:color w:val="auto"/>
        </w:rPr>
        <w:footnoteReference w:id="71"/>
      </w:r>
      <w:r w:rsidRPr="00A66309">
        <w:t xml:space="preserve">  </w:t>
      </w:r>
    </w:p>
    <w:p w14:paraId="52AEA3BA" w14:textId="6A459D0F" w:rsidR="00092350" w:rsidRDefault="00092350" w:rsidP="00092350">
      <w:pPr>
        <w:pStyle w:val="BodyText"/>
      </w:pPr>
      <w:r w:rsidRPr="00A66309">
        <w:t>There is limited information available on the cost of sediment removal from inland waterways. A cost estimate from 2007 and 2008 in Western Australia was $17 per tonne.</w:t>
      </w:r>
      <w:r w:rsidRPr="00AE1597">
        <w:rPr>
          <w:rStyle w:val="FootnoteReference"/>
          <w:color w:val="auto"/>
        </w:rPr>
        <w:footnoteReference w:id="72"/>
      </w:r>
      <w:r w:rsidRPr="00A66309">
        <w:t xml:space="preserve"> </w:t>
      </w:r>
      <w:r w:rsidR="00A32304">
        <w:t>Inflated to AUD2019, the</w:t>
      </w:r>
      <w:r w:rsidRPr="00A66309">
        <w:t xml:space="preserve"> cost can be applied to the quantity of </w:t>
      </w:r>
      <w:r>
        <w:t xml:space="preserve">increased </w:t>
      </w:r>
      <w:r w:rsidRPr="00A66309">
        <w:t xml:space="preserve">soil erosion to </w:t>
      </w:r>
      <w:r>
        <w:t xml:space="preserve">major </w:t>
      </w:r>
      <w:r w:rsidRPr="00A66309">
        <w:t xml:space="preserve">waterways </w:t>
      </w:r>
      <w:r>
        <w:t>resulting from the</w:t>
      </w:r>
      <w:r w:rsidRPr="00A66309">
        <w:t xml:space="preserve"> bushfires.</w:t>
      </w:r>
      <w:r>
        <w:t xml:space="preserve"> A key limitation of this approach is that it assumes there is demand for the removal of all of the increased sediment by artificial means. This is partly addressed by applying the cost estimate to soil erosion to regulated water systems (systems that have water storages or weirs) to derive a lower bound value. This does not mean that soil erosion to unregulated systems does not have a cost – it undoubtably has a direct or indirect impact on households or industries – but that the level of demand for the ecosystem service is less established. Consequently, an upper bound value is derived that includes the cost of removing sediment from unregulated waterways. </w:t>
      </w:r>
    </w:p>
    <w:p w14:paraId="10CBF356" w14:textId="16ACB1AF" w:rsidR="00092350" w:rsidRDefault="00092350" w:rsidP="00092350">
      <w:pPr>
        <w:pStyle w:val="BodyText"/>
      </w:pPr>
      <w:r>
        <w:t>The estimated value of ecosystem service loss due to the bushfires is $</w:t>
      </w:r>
      <w:r w:rsidR="001A3C49">
        <w:t>1.0-4.8 million</w:t>
      </w:r>
      <w:r>
        <w:t xml:space="preserve"> in 2020 and $</w:t>
      </w:r>
      <w:r w:rsidR="001A3C49">
        <w:t>0.1-0.6 million</w:t>
      </w:r>
      <w:r>
        <w:t xml:space="preserve"> in 2021 (</w:t>
      </w:r>
      <w:r w:rsidR="001A3C49">
        <w:t xml:space="preserve">see </w:t>
      </w:r>
      <w:r w:rsidR="001A3C49">
        <w:fldChar w:fldCharType="begin"/>
      </w:r>
      <w:r w:rsidR="001A3C49">
        <w:instrText xml:space="preserve"> REF _Ref51344387 \h </w:instrText>
      </w:r>
      <w:r w:rsidR="001A3C49">
        <w:fldChar w:fldCharType="separate"/>
      </w:r>
      <w:r w:rsidR="00F11A6E">
        <w:t xml:space="preserve">Table </w:t>
      </w:r>
      <w:r w:rsidR="00F11A6E">
        <w:rPr>
          <w:noProof/>
        </w:rPr>
        <w:t>35</w:t>
      </w:r>
      <w:r w:rsidR="001A3C49">
        <w:fldChar w:fldCharType="end"/>
      </w:r>
      <w:r>
        <w:t xml:space="preserve">). Given the difficultly in estimating the level of demand for this ecosystem service, and the lack of location specific replacement or </w:t>
      </w:r>
      <w:r>
        <w:lastRenderedPageBreak/>
        <w:t>damage cost information, the value loss should be interpreted as an indicative estimate only.</w:t>
      </w:r>
      <w:r w:rsidR="00431623">
        <w:t xml:space="preserve"> In addition, as previously noted, decreased soil retention can have other implications – such as increased risk of debris flows impacting infrastructure and poor water quality events – </w:t>
      </w:r>
      <w:r w:rsidR="00431623" w:rsidRPr="00A66309">
        <w:t>meaning that the</w:t>
      </w:r>
      <w:r w:rsidR="00431623">
        <w:t xml:space="preserve"> overall impact of the bushfires on this</w:t>
      </w:r>
      <w:r w:rsidR="00431623" w:rsidRPr="00A66309">
        <w:t xml:space="preserve"> ecosystem service is only partially assessed</w:t>
      </w:r>
      <w:r w:rsidR="00431623">
        <w:t xml:space="preserve"> and valued</w:t>
      </w:r>
      <w:r w:rsidR="00431623" w:rsidRPr="000A1B75">
        <w:rPr>
          <w:lang w:val="en-US"/>
        </w:rPr>
        <w:t>.</w:t>
      </w:r>
      <w:r w:rsidR="00431623" w:rsidRPr="00FA01C5">
        <w:rPr>
          <w:lang w:val="en-US"/>
        </w:rPr>
        <w:t xml:space="preserve"> </w:t>
      </w:r>
      <w:r>
        <w:t xml:space="preserve">  </w:t>
      </w:r>
    </w:p>
    <w:p w14:paraId="21EB808E" w14:textId="77777777" w:rsidR="00092350" w:rsidRDefault="00092350" w:rsidP="003A39D9">
      <w:pPr>
        <w:pStyle w:val="BodyText"/>
      </w:pPr>
    </w:p>
    <w:p w14:paraId="66773308" w14:textId="41ED0A8A" w:rsidR="003A39D9" w:rsidRDefault="003A39D9" w:rsidP="003A39D9">
      <w:pPr>
        <w:pStyle w:val="Caption"/>
      </w:pPr>
      <w:bookmarkStart w:id="124" w:name="_Ref55992426"/>
      <w:r>
        <w:t xml:space="preserve">Figure </w:t>
      </w:r>
      <w:fldSimple w:instr=" SEQ Figure \* ARABIC ">
        <w:r w:rsidR="00F11A6E">
          <w:rPr>
            <w:noProof/>
          </w:rPr>
          <w:t>25</w:t>
        </w:r>
      </w:fldSimple>
      <w:bookmarkEnd w:id="124"/>
      <w:r>
        <w:t xml:space="preserve"> </w:t>
      </w:r>
      <w:r w:rsidR="00B558C8">
        <w:t>Indi</w:t>
      </w:r>
      <w:r w:rsidR="003C3D96">
        <w:t>cative i</w:t>
      </w:r>
      <w:r>
        <w:t>ncrease in soil erosion in 2020 due to the 2019-20 bushfires</w:t>
      </w:r>
    </w:p>
    <w:p w14:paraId="28866D1D" w14:textId="77FC2205" w:rsidR="003A39D9" w:rsidRDefault="003A39D9" w:rsidP="002772F3">
      <w:pPr>
        <w:pStyle w:val="BodyText"/>
      </w:pPr>
      <w:r>
        <w:rPr>
          <w:noProof/>
        </w:rPr>
        <w:drawing>
          <wp:inline distT="0" distB="0" distL="0" distR="0" wp14:anchorId="5D43E48A" wp14:editId="10A359A7">
            <wp:extent cx="6479540" cy="4584065"/>
            <wp:effectExtent l="0" t="0" r="0" b="635"/>
            <wp:docPr id="77" name="Picture 7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close up of a map&#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479540" cy="4584065"/>
                    </a:xfrm>
                    <a:prstGeom prst="rect">
                      <a:avLst/>
                    </a:prstGeom>
                  </pic:spPr>
                </pic:pic>
              </a:graphicData>
            </a:graphic>
          </wp:inline>
        </w:drawing>
      </w:r>
    </w:p>
    <w:p w14:paraId="38B5C39A" w14:textId="12E4DF80" w:rsidR="006C7540" w:rsidRDefault="006C7540" w:rsidP="006C7540">
      <w:pPr>
        <w:pStyle w:val="Caption"/>
      </w:pPr>
      <w:bookmarkStart w:id="125" w:name="_Ref51344197"/>
      <w:bookmarkStart w:id="126" w:name="_Ref50640578"/>
      <w:bookmarkStart w:id="127" w:name="_Ref51102737"/>
      <w:r>
        <w:t xml:space="preserve">Table </w:t>
      </w:r>
      <w:fldSimple w:instr=" SEQ Table \* ARABIC ">
        <w:r w:rsidR="00F11A6E">
          <w:rPr>
            <w:noProof/>
          </w:rPr>
          <w:t>33</w:t>
        </w:r>
      </w:fldSimple>
      <w:bookmarkEnd w:id="125"/>
      <w:r>
        <w:t xml:space="preserve"> </w:t>
      </w:r>
      <w:r w:rsidR="004F0CDC">
        <w:t>Total</w:t>
      </w:r>
      <w:r w:rsidR="003C3D96">
        <w:t xml:space="preserve"> indicative</w:t>
      </w:r>
      <w:r w:rsidR="004F0CDC">
        <w:t xml:space="preserve"> i</w:t>
      </w:r>
      <w:r>
        <w:t xml:space="preserve">ncrease in soil erosion due to the </w:t>
      </w:r>
      <w:r w:rsidR="004F0CDC">
        <w:t xml:space="preserve">2019-20 </w:t>
      </w:r>
      <w:r>
        <w:t>bushfires (‘000 tonnes)</w:t>
      </w:r>
    </w:p>
    <w:tbl>
      <w:tblPr>
        <w:tblStyle w:val="TableGrid"/>
        <w:tblW w:w="5000" w:type="pct"/>
        <w:tblLook w:val="04A0" w:firstRow="1" w:lastRow="0" w:firstColumn="1" w:lastColumn="0" w:noHBand="0" w:noVBand="1"/>
      </w:tblPr>
      <w:tblGrid>
        <w:gridCol w:w="2256"/>
        <w:gridCol w:w="2256"/>
        <w:gridCol w:w="2257"/>
        <w:gridCol w:w="2257"/>
      </w:tblGrid>
      <w:tr w:rsidR="006C7540" w14:paraId="195AB07B" w14:textId="77777777" w:rsidTr="00AA1C83">
        <w:trPr>
          <w:cnfStyle w:val="100000000000" w:firstRow="1" w:lastRow="0" w:firstColumn="0" w:lastColumn="0" w:oddVBand="0" w:evenVBand="0" w:oddHBand="0" w:evenHBand="0" w:firstRowFirstColumn="0" w:firstRowLastColumn="0" w:lastRowFirstColumn="0" w:lastRowLastColumn="0"/>
          <w:trHeight w:val="280"/>
        </w:trPr>
        <w:tc>
          <w:tcPr>
            <w:cnfStyle w:val="000000000100" w:firstRow="0" w:lastRow="0" w:firstColumn="0" w:lastColumn="0" w:oddVBand="0" w:evenVBand="0" w:oddHBand="0" w:evenHBand="0" w:firstRowFirstColumn="1" w:firstRowLastColumn="0" w:lastRowFirstColumn="0" w:lastRowLastColumn="0"/>
            <w:tcW w:w="1250" w:type="pct"/>
            <w:vAlign w:val="center"/>
          </w:tcPr>
          <w:p w14:paraId="301DC2FD" w14:textId="77777777" w:rsidR="006C7540" w:rsidRDefault="006C7540" w:rsidP="00AA1C83">
            <w:pPr>
              <w:pStyle w:val="TableHeadingLeft"/>
            </w:pPr>
            <w:r>
              <w:t>RFA region</w:t>
            </w:r>
          </w:p>
        </w:tc>
        <w:tc>
          <w:tcPr>
            <w:tcW w:w="1250" w:type="pct"/>
          </w:tcPr>
          <w:p w14:paraId="00CE27CD" w14:textId="77777777" w:rsidR="006C7540" w:rsidRDefault="006C7540" w:rsidP="00AA1C83">
            <w:pPr>
              <w:pStyle w:val="TableHeadingLeft"/>
              <w:jc w:val="right"/>
              <w:cnfStyle w:val="100000000000" w:firstRow="1" w:lastRow="0" w:firstColumn="0" w:lastColumn="0" w:oddVBand="0" w:evenVBand="0" w:oddHBand="0" w:evenHBand="0" w:firstRowFirstColumn="0" w:firstRowLastColumn="0" w:lastRowFirstColumn="0" w:lastRowLastColumn="0"/>
            </w:pPr>
            <w:r>
              <w:t>2020</w:t>
            </w:r>
          </w:p>
        </w:tc>
        <w:tc>
          <w:tcPr>
            <w:tcW w:w="1250" w:type="pct"/>
          </w:tcPr>
          <w:p w14:paraId="7FD98650" w14:textId="77777777" w:rsidR="006C7540" w:rsidRDefault="006C7540" w:rsidP="00AA1C83">
            <w:pPr>
              <w:pStyle w:val="TableHeadingLeft"/>
              <w:jc w:val="right"/>
              <w:cnfStyle w:val="100000000000" w:firstRow="1" w:lastRow="0" w:firstColumn="0" w:lastColumn="0" w:oddVBand="0" w:evenVBand="0" w:oddHBand="0" w:evenHBand="0" w:firstRowFirstColumn="0" w:firstRowLastColumn="0" w:lastRowFirstColumn="0" w:lastRowLastColumn="0"/>
            </w:pPr>
            <w:r>
              <w:t>2021</w:t>
            </w:r>
          </w:p>
        </w:tc>
        <w:tc>
          <w:tcPr>
            <w:tcW w:w="1250" w:type="pct"/>
          </w:tcPr>
          <w:p w14:paraId="570296A9" w14:textId="77777777" w:rsidR="006C7540" w:rsidRDefault="006C7540" w:rsidP="00AA1C83">
            <w:pPr>
              <w:pStyle w:val="TableHeadingLeft"/>
              <w:jc w:val="right"/>
              <w:cnfStyle w:val="100000000000" w:firstRow="1" w:lastRow="0" w:firstColumn="0" w:lastColumn="0" w:oddVBand="0" w:evenVBand="0" w:oddHBand="0" w:evenHBand="0" w:firstRowFirstColumn="0" w:firstRowLastColumn="0" w:lastRowFirstColumn="0" w:lastRowLastColumn="0"/>
            </w:pPr>
            <w:r>
              <w:t>Total</w:t>
            </w:r>
          </w:p>
        </w:tc>
      </w:tr>
      <w:tr w:rsidR="006C7540" w14:paraId="56CAD700" w14:textId="77777777" w:rsidTr="00AA1C83">
        <w:tc>
          <w:tcPr>
            <w:tcW w:w="1250" w:type="pct"/>
          </w:tcPr>
          <w:p w14:paraId="4731256A" w14:textId="77777777" w:rsidR="006C7540" w:rsidRDefault="006C7540" w:rsidP="00AA1C83">
            <w:pPr>
              <w:pStyle w:val="TableTextRight"/>
              <w:jc w:val="left"/>
            </w:pPr>
            <w:r>
              <w:t>East Gippsland</w:t>
            </w:r>
          </w:p>
        </w:tc>
        <w:tc>
          <w:tcPr>
            <w:tcW w:w="1250" w:type="pct"/>
          </w:tcPr>
          <w:p w14:paraId="43753F54" w14:textId="796E46B2" w:rsidR="006C7540" w:rsidRDefault="0060694E" w:rsidP="00AA1C83">
            <w:pPr>
              <w:pStyle w:val="TableTextRight"/>
            </w:pPr>
            <w:r>
              <w:t>255</w:t>
            </w:r>
          </w:p>
        </w:tc>
        <w:tc>
          <w:tcPr>
            <w:tcW w:w="1250" w:type="pct"/>
          </w:tcPr>
          <w:p w14:paraId="040B61F8" w14:textId="7C890C0D" w:rsidR="006C7540" w:rsidRDefault="0060694E" w:rsidP="00AA1C83">
            <w:pPr>
              <w:pStyle w:val="TableTextRight"/>
            </w:pPr>
            <w:r>
              <w:t>30</w:t>
            </w:r>
          </w:p>
        </w:tc>
        <w:tc>
          <w:tcPr>
            <w:tcW w:w="1250" w:type="pct"/>
          </w:tcPr>
          <w:p w14:paraId="43BA2283" w14:textId="7546A3B4" w:rsidR="006C7540" w:rsidRDefault="0060694E" w:rsidP="00AA1C83">
            <w:pPr>
              <w:pStyle w:val="TableTextRight"/>
            </w:pPr>
            <w:r>
              <w:t>284</w:t>
            </w:r>
          </w:p>
        </w:tc>
      </w:tr>
      <w:tr w:rsidR="006C7540" w14:paraId="1B07D0E1" w14:textId="77777777" w:rsidTr="00AA1C83">
        <w:tc>
          <w:tcPr>
            <w:tcW w:w="1250" w:type="pct"/>
          </w:tcPr>
          <w:p w14:paraId="3EA70BEB" w14:textId="77777777" w:rsidR="006C7540" w:rsidRDefault="006C7540" w:rsidP="00AA1C83">
            <w:pPr>
              <w:pStyle w:val="TableTextRight"/>
              <w:jc w:val="left"/>
            </w:pPr>
            <w:r>
              <w:t>Gippsland</w:t>
            </w:r>
          </w:p>
        </w:tc>
        <w:tc>
          <w:tcPr>
            <w:tcW w:w="1250" w:type="pct"/>
          </w:tcPr>
          <w:p w14:paraId="298105F2" w14:textId="3E95B5F9" w:rsidR="006C7540" w:rsidRDefault="0060694E" w:rsidP="00AA1C83">
            <w:pPr>
              <w:pStyle w:val="TableTextRight"/>
            </w:pPr>
            <w:r>
              <w:t>157</w:t>
            </w:r>
          </w:p>
        </w:tc>
        <w:tc>
          <w:tcPr>
            <w:tcW w:w="1250" w:type="pct"/>
          </w:tcPr>
          <w:p w14:paraId="55CDEB01" w14:textId="36FCDB91" w:rsidR="006C7540" w:rsidRDefault="0060694E" w:rsidP="00AA1C83">
            <w:pPr>
              <w:pStyle w:val="TableTextRight"/>
            </w:pPr>
            <w:r>
              <w:t>23</w:t>
            </w:r>
          </w:p>
        </w:tc>
        <w:tc>
          <w:tcPr>
            <w:tcW w:w="1250" w:type="pct"/>
          </w:tcPr>
          <w:p w14:paraId="57BD7A40" w14:textId="33BCE567" w:rsidR="006C7540" w:rsidRDefault="0060694E" w:rsidP="00AA1C83">
            <w:pPr>
              <w:pStyle w:val="TableTextRight"/>
            </w:pPr>
            <w:r>
              <w:t>180</w:t>
            </w:r>
          </w:p>
        </w:tc>
      </w:tr>
      <w:tr w:rsidR="006C7540" w14:paraId="10F28C16" w14:textId="77777777" w:rsidTr="00AA1C83">
        <w:tc>
          <w:tcPr>
            <w:tcW w:w="1250" w:type="pct"/>
          </w:tcPr>
          <w:p w14:paraId="15E5033C" w14:textId="77777777" w:rsidR="006C7540" w:rsidRDefault="006C7540" w:rsidP="00AA1C83">
            <w:pPr>
              <w:pStyle w:val="TableTextRight"/>
              <w:jc w:val="left"/>
            </w:pPr>
            <w:r>
              <w:t>North East</w:t>
            </w:r>
          </w:p>
        </w:tc>
        <w:tc>
          <w:tcPr>
            <w:tcW w:w="1250" w:type="pct"/>
          </w:tcPr>
          <w:p w14:paraId="0DB9D0D1" w14:textId="42570927" w:rsidR="006C7540" w:rsidRDefault="0060694E" w:rsidP="00AA1C83">
            <w:pPr>
              <w:pStyle w:val="TableTextRight"/>
            </w:pPr>
            <w:r>
              <w:t>229</w:t>
            </w:r>
          </w:p>
        </w:tc>
        <w:tc>
          <w:tcPr>
            <w:tcW w:w="1250" w:type="pct"/>
          </w:tcPr>
          <w:p w14:paraId="2C8CA85C" w14:textId="07CAD33C" w:rsidR="006C7540" w:rsidRDefault="0060694E" w:rsidP="00AA1C83">
            <w:pPr>
              <w:pStyle w:val="TableTextRight"/>
            </w:pPr>
            <w:r>
              <w:t>31</w:t>
            </w:r>
          </w:p>
        </w:tc>
        <w:tc>
          <w:tcPr>
            <w:tcW w:w="1250" w:type="pct"/>
          </w:tcPr>
          <w:p w14:paraId="2B23A15F" w14:textId="7F883320" w:rsidR="006C7540" w:rsidRDefault="0060694E" w:rsidP="00AA1C83">
            <w:pPr>
              <w:pStyle w:val="TableTextRight"/>
            </w:pPr>
            <w:r>
              <w:t>260</w:t>
            </w:r>
          </w:p>
        </w:tc>
      </w:tr>
      <w:tr w:rsidR="006C7540" w14:paraId="44911D66" w14:textId="77777777" w:rsidTr="00AA1C83">
        <w:tc>
          <w:tcPr>
            <w:tcW w:w="1250" w:type="pct"/>
          </w:tcPr>
          <w:p w14:paraId="43F4E1E9" w14:textId="77777777" w:rsidR="006C7540" w:rsidRDefault="006C7540" w:rsidP="00AA1C83">
            <w:pPr>
              <w:pStyle w:val="TableTextRight"/>
              <w:jc w:val="left"/>
            </w:pPr>
            <w:r>
              <w:t>Total</w:t>
            </w:r>
          </w:p>
        </w:tc>
        <w:tc>
          <w:tcPr>
            <w:tcW w:w="1250" w:type="pct"/>
          </w:tcPr>
          <w:p w14:paraId="248B9125" w14:textId="5081D1B8" w:rsidR="006C7540" w:rsidRDefault="0060694E" w:rsidP="00AA1C83">
            <w:pPr>
              <w:pStyle w:val="TableTextRight"/>
            </w:pPr>
            <w:r>
              <w:t>641</w:t>
            </w:r>
          </w:p>
        </w:tc>
        <w:tc>
          <w:tcPr>
            <w:tcW w:w="1250" w:type="pct"/>
          </w:tcPr>
          <w:p w14:paraId="194C08B1" w14:textId="5134E363" w:rsidR="006C7540" w:rsidRDefault="0060694E" w:rsidP="00AA1C83">
            <w:pPr>
              <w:pStyle w:val="TableTextRight"/>
            </w:pPr>
            <w:r>
              <w:t>83</w:t>
            </w:r>
          </w:p>
        </w:tc>
        <w:tc>
          <w:tcPr>
            <w:tcW w:w="1250" w:type="pct"/>
          </w:tcPr>
          <w:p w14:paraId="14F63662" w14:textId="61B74B4C" w:rsidR="006C7540" w:rsidRDefault="0060694E" w:rsidP="00AA1C83">
            <w:pPr>
              <w:pStyle w:val="TableTextRight"/>
            </w:pPr>
            <w:r>
              <w:t>724</w:t>
            </w:r>
          </w:p>
        </w:tc>
      </w:tr>
    </w:tbl>
    <w:p w14:paraId="52C16599" w14:textId="77777777" w:rsidR="009C29BF" w:rsidRDefault="009C29BF" w:rsidP="009C29BF">
      <w:pPr>
        <w:pStyle w:val="CaptionImageorFigure"/>
      </w:pPr>
      <w:r>
        <w:t>Note: Due to rounding, some totals may not correspond with the sum of the separate figures.</w:t>
      </w:r>
    </w:p>
    <w:p w14:paraId="0E21BD0E" w14:textId="36388312" w:rsidR="006C7540" w:rsidRDefault="006C7540" w:rsidP="006C7540">
      <w:pPr>
        <w:pStyle w:val="BodyText"/>
      </w:pPr>
    </w:p>
    <w:p w14:paraId="3109270D" w14:textId="77777777" w:rsidR="00092350" w:rsidRDefault="00092350" w:rsidP="006C7540">
      <w:pPr>
        <w:pStyle w:val="BodyText"/>
      </w:pPr>
    </w:p>
    <w:p w14:paraId="2C5B2479" w14:textId="0C920C26" w:rsidR="004079CA" w:rsidRDefault="004079CA" w:rsidP="004079CA">
      <w:pPr>
        <w:pStyle w:val="Caption"/>
      </w:pPr>
      <w:bookmarkStart w:id="128" w:name="_Ref51344147"/>
      <w:r>
        <w:lastRenderedPageBreak/>
        <w:t xml:space="preserve">Table </w:t>
      </w:r>
      <w:fldSimple w:instr=" SEQ Table \* ARABIC ">
        <w:r w:rsidR="00F11A6E">
          <w:rPr>
            <w:noProof/>
          </w:rPr>
          <w:t>34</w:t>
        </w:r>
      </w:fldSimple>
      <w:bookmarkEnd w:id="126"/>
      <w:bookmarkEnd w:id="127"/>
      <w:bookmarkEnd w:id="128"/>
      <w:r>
        <w:t xml:space="preserve"> </w:t>
      </w:r>
      <w:r w:rsidR="003C3D96">
        <w:t>Indicative i</w:t>
      </w:r>
      <w:r w:rsidR="006E3F30">
        <w:t>ncrease</w:t>
      </w:r>
      <w:r w:rsidR="00453BC4">
        <w:t xml:space="preserve"> in s</w:t>
      </w:r>
      <w:r>
        <w:t>oil erosion</w:t>
      </w:r>
      <w:r w:rsidR="004F0CDC">
        <w:t xml:space="preserve"> to major waterways</w:t>
      </w:r>
      <w:r>
        <w:t xml:space="preserve"> </w:t>
      </w:r>
      <w:r w:rsidR="006E3F30">
        <w:t xml:space="preserve">due to the </w:t>
      </w:r>
      <w:r w:rsidR="004F0CDC">
        <w:t xml:space="preserve">2019-20 </w:t>
      </w:r>
      <w:r w:rsidR="006E3F30">
        <w:t>bushfires (</w:t>
      </w:r>
      <w:r w:rsidR="00FF62E6">
        <w:t xml:space="preserve">‘000 </w:t>
      </w:r>
      <w:r w:rsidR="006E3F30">
        <w:t>tonnes)</w:t>
      </w:r>
    </w:p>
    <w:tbl>
      <w:tblPr>
        <w:tblStyle w:val="TableGrid"/>
        <w:tblW w:w="5000" w:type="pct"/>
        <w:tblLook w:val="04A0" w:firstRow="1" w:lastRow="0" w:firstColumn="1" w:lastColumn="0" w:noHBand="0" w:noVBand="1"/>
      </w:tblPr>
      <w:tblGrid>
        <w:gridCol w:w="2256"/>
        <w:gridCol w:w="2256"/>
        <w:gridCol w:w="2257"/>
        <w:gridCol w:w="2257"/>
      </w:tblGrid>
      <w:tr w:rsidR="00A50D01" w14:paraId="3614AEDE" w14:textId="658FA62D" w:rsidTr="00FF62E6">
        <w:trPr>
          <w:cnfStyle w:val="100000000000" w:firstRow="1" w:lastRow="0" w:firstColumn="0" w:lastColumn="0" w:oddVBand="0" w:evenVBand="0" w:oddHBand="0" w:evenHBand="0" w:firstRowFirstColumn="0" w:firstRowLastColumn="0" w:lastRowFirstColumn="0" w:lastRowLastColumn="0"/>
          <w:trHeight w:val="280"/>
        </w:trPr>
        <w:tc>
          <w:tcPr>
            <w:cnfStyle w:val="000000000100" w:firstRow="0" w:lastRow="0" w:firstColumn="0" w:lastColumn="0" w:oddVBand="0" w:evenVBand="0" w:oddHBand="0" w:evenHBand="0" w:firstRowFirstColumn="1" w:firstRowLastColumn="0" w:lastRowFirstColumn="0" w:lastRowLastColumn="0"/>
            <w:tcW w:w="1250" w:type="pct"/>
            <w:vAlign w:val="center"/>
          </w:tcPr>
          <w:p w14:paraId="36E246B2" w14:textId="5520EC92" w:rsidR="00A50D01" w:rsidRDefault="00A50D01" w:rsidP="00EC2B2B">
            <w:pPr>
              <w:pStyle w:val="TableHeadingLeft"/>
            </w:pPr>
            <w:r>
              <w:t>RFA region</w:t>
            </w:r>
          </w:p>
        </w:tc>
        <w:tc>
          <w:tcPr>
            <w:tcW w:w="1250" w:type="pct"/>
          </w:tcPr>
          <w:p w14:paraId="189F96B3" w14:textId="0CA15684" w:rsidR="00A50D01" w:rsidRDefault="00A50D01" w:rsidP="00173B55">
            <w:pPr>
              <w:pStyle w:val="TableHeadingLeft"/>
              <w:jc w:val="right"/>
              <w:cnfStyle w:val="100000000000" w:firstRow="1" w:lastRow="0" w:firstColumn="0" w:lastColumn="0" w:oddVBand="0" w:evenVBand="0" w:oddHBand="0" w:evenHBand="0" w:firstRowFirstColumn="0" w:firstRowLastColumn="0" w:lastRowFirstColumn="0" w:lastRowLastColumn="0"/>
            </w:pPr>
            <w:r>
              <w:t>2020</w:t>
            </w:r>
          </w:p>
        </w:tc>
        <w:tc>
          <w:tcPr>
            <w:tcW w:w="1250" w:type="pct"/>
          </w:tcPr>
          <w:p w14:paraId="209903F9" w14:textId="15406267" w:rsidR="00A50D01" w:rsidRDefault="00A50D01" w:rsidP="00173B55">
            <w:pPr>
              <w:pStyle w:val="TableHeadingLeft"/>
              <w:jc w:val="right"/>
              <w:cnfStyle w:val="100000000000" w:firstRow="1" w:lastRow="0" w:firstColumn="0" w:lastColumn="0" w:oddVBand="0" w:evenVBand="0" w:oddHBand="0" w:evenHBand="0" w:firstRowFirstColumn="0" w:firstRowLastColumn="0" w:lastRowFirstColumn="0" w:lastRowLastColumn="0"/>
            </w:pPr>
            <w:r>
              <w:t>2021</w:t>
            </w:r>
          </w:p>
        </w:tc>
        <w:tc>
          <w:tcPr>
            <w:tcW w:w="1250" w:type="pct"/>
          </w:tcPr>
          <w:p w14:paraId="52E6EA15" w14:textId="4CF9032C" w:rsidR="00A50D01" w:rsidRDefault="00FF62E6" w:rsidP="00173B55">
            <w:pPr>
              <w:pStyle w:val="TableHeadingLeft"/>
              <w:jc w:val="right"/>
              <w:cnfStyle w:val="100000000000" w:firstRow="1" w:lastRow="0" w:firstColumn="0" w:lastColumn="0" w:oddVBand="0" w:evenVBand="0" w:oddHBand="0" w:evenHBand="0" w:firstRowFirstColumn="0" w:firstRowLastColumn="0" w:lastRowFirstColumn="0" w:lastRowLastColumn="0"/>
            </w:pPr>
            <w:r>
              <w:t>Total</w:t>
            </w:r>
          </w:p>
        </w:tc>
      </w:tr>
      <w:tr w:rsidR="00A50D01" w14:paraId="76909CE3" w14:textId="7D958527" w:rsidTr="00FF62E6">
        <w:tc>
          <w:tcPr>
            <w:tcW w:w="1250" w:type="pct"/>
          </w:tcPr>
          <w:p w14:paraId="44F3EB9C" w14:textId="77777777" w:rsidR="00A50D01" w:rsidRDefault="00A50D01" w:rsidP="003C0111">
            <w:pPr>
              <w:pStyle w:val="TableTextRight"/>
              <w:jc w:val="left"/>
            </w:pPr>
            <w:r>
              <w:t>East Gippsland</w:t>
            </w:r>
          </w:p>
        </w:tc>
        <w:tc>
          <w:tcPr>
            <w:tcW w:w="1250" w:type="pct"/>
          </w:tcPr>
          <w:p w14:paraId="0A6C074E" w14:textId="399C46DE" w:rsidR="00A50D01" w:rsidRDefault="00FF62E6" w:rsidP="00173B55">
            <w:pPr>
              <w:pStyle w:val="TableTextRight"/>
            </w:pPr>
            <w:r>
              <w:t>46-92</w:t>
            </w:r>
          </w:p>
        </w:tc>
        <w:tc>
          <w:tcPr>
            <w:tcW w:w="1250" w:type="pct"/>
          </w:tcPr>
          <w:p w14:paraId="4D941CA1" w14:textId="20731527" w:rsidR="00A50D01" w:rsidRDefault="00173B55" w:rsidP="00173B55">
            <w:pPr>
              <w:pStyle w:val="TableTextRight"/>
            </w:pPr>
            <w:r>
              <w:t>5-11</w:t>
            </w:r>
          </w:p>
        </w:tc>
        <w:tc>
          <w:tcPr>
            <w:tcW w:w="1250" w:type="pct"/>
          </w:tcPr>
          <w:p w14:paraId="6C222B04" w14:textId="363E5C54" w:rsidR="00A50D01" w:rsidRDefault="00173B55" w:rsidP="00173B55">
            <w:pPr>
              <w:pStyle w:val="TableTextRight"/>
            </w:pPr>
            <w:r>
              <w:t>51-102</w:t>
            </w:r>
          </w:p>
        </w:tc>
      </w:tr>
      <w:tr w:rsidR="00A50D01" w14:paraId="32163E50" w14:textId="674F70C0" w:rsidTr="00FF62E6">
        <w:tc>
          <w:tcPr>
            <w:tcW w:w="1250" w:type="pct"/>
          </w:tcPr>
          <w:p w14:paraId="24DFB95C" w14:textId="77777777" w:rsidR="00A50D01" w:rsidRDefault="00A50D01" w:rsidP="003C0111">
            <w:pPr>
              <w:pStyle w:val="TableTextRight"/>
              <w:jc w:val="left"/>
            </w:pPr>
            <w:r>
              <w:t>Gippsland</w:t>
            </w:r>
          </w:p>
        </w:tc>
        <w:tc>
          <w:tcPr>
            <w:tcW w:w="1250" w:type="pct"/>
          </w:tcPr>
          <w:p w14:paraId="396804F6" w14:textId="15BD5298" w:rsidR="00A50D01" w:rsidRDefault="00173B55" w:rsidP="00173B55">
            <w:pPr>
              <w:pStyle w:val="TableTextRight"/>
            </w:pPr>
            <w:r>
              <w:t>28-56</w:t>
            </w:r>
          </w:p>
        </w:tc>
        <w:tc>
          <w:tcPr>
            <w:tcW w:w="1250" w:type="pct"/>
          </w:tcPr>
          <w:p w14:paraId="05E88449" w14:textId="3C21F146" w:rsidR="00A50D01" w:rsidRDefault="00173B55" w:rsidP="00173B55">
            <w:pPr>
              <w:pStyle w:val="TableTextRight"/>
            </w:pPr>
            <w:r>
              <w:t>4-8</w:t>
            </w:r>
          </w:p>
        </w:tc>
        <w:tc>
          <w:tcPr>
            <w:tcW w:w="1250" w:type="pct"/>
          </w:tcPr>
          <w:p w14:paraId="6DA56A56" w14:textId="067D3EB0" w:rsidR="00A50D01" w:rsidRDefault="00173B55" w:rsidP="00173B55">
            <w:pPr>
              <w:pStyle w:val="TableTextRight"/>
            </w:pPr>
            <w:r>
              <w:t>32-65</w:t>
            </w:r>
          </w:p>
        </w:tc>
      </w:tr>
      <w:tr w:rsidR="00A50D01" w14:paraId="02CBAD1F" w14:textId="677979E1" w:rsidTr="00FF62E6">
        <w:tc>
          <w:tcPr>
            <w:tcW w:w="1250" w:type="pct"/>
          </w:tcPr>
          <w:p w14:paraId="1A613FD5" w14:textId="77777777" w:rsidR="00A50D01" w:rsidRDefault="00A50D01" w:rsidP="003C0111">
            <w:pPr>
              <w:pStyle w:val="TableTextRight"/>
              <w:jc w:val="left"/>
            </w:pPr>
            <w:r>
              <w:t>North East</w:t>
            </w:r>
          </w:p>
        </w:tc>
        <w:tc>
          <w:tcPr>
            <w:tcW w:w="1250" w:type="pct"/>
          </w:tcPr>
          <w:p w14:paraId="1B966696" w14:textId="1A91A14C" w:rsidR="00A50D01" w:rsidRDefault="00173B55" w:rsidP="00173B55">
            <w:pPr>
              <w:pStyle w:val="TableTextRight"/>
            </w:pPr>
            <w:r>
              <w:t>41-83</w:t>
            </w:r>
          </w:p>
        </w:tc>
        <w:tc>
          <w:tcPr>
            <w:tcW w:w="1250" w:type="pct"/>
          </w:tcPr>
          <w:p w14:paraId="37A59900" w14:textId="10600840" w:rsidR="00A50D01" w:rsidRDefault="00173B55" w:rsidP="00173B55">
            <w:pPr>
              <w:pStyle w:val="TableTextRight"/>
            </w:pPr>
            <w:r>
              <w:t>6-11</w:t>
            </w:r>
          </w:p>
        </w:tc>
        <w:tc>
          <w:tcPr>
            <w:tcW w:w="1250" w:type="pct"/>
          </w:tcPr>
          <w:p w14:paraId="3A45AA78" w14:textId="389B9906" w:rsidR="00A50D01" w:rsidRDefault="007B1807" w:rsidP="00173B55">
            <w:pPr>
              <w:pStyle w:val="TableTextRight"/>
            </w:pPr>
            <w:r>
              <w:t>47-94</w:t>
            </w:r>
          </w:p>
        </w:tc>
      </w:tr>
      <w:tr w:rsidR="00A50D01" w14:paraId="5E4DED71" w14:textId="52728D9D" w:rsidTr="00FF62E6">
        <w:tc>
          <w:tcPr>
            <w:tcW w:w="1250" w:type="pct"/>
          </w:tcPr>
          <w:p w14:paraId="5ABD3329" w14:textId="77777777" w:rsidR="00A50D01" w:rsidRDefault="00A50D01" w:rsidP="003C0111">
            <w:pPr>
              <w:pStyle w:val="TableTextRight"/>
              <w:jc w:val="left"/>
            </w:pPr>
            <w:r>
              <w:t>Total</w:t>
            </w:r>
          </w:p>
        </w:tc>
        <w:tc>
          <w:tcPr>
            <w:tcW w:w="1250" w:type="pct"/>
          </w:tcPr>
          <w:p w14:paraId="1B268DAE" w14:textId="5CD4A3CC" w:rsidR="00A50D01" w:rsidRDefault="00173B55" w:rsidP="00173B55">
            <w:pPr>
              <w:pStyle w:val="TableTextRight"/>
            </w:pPr>
            <w:r>
              <w:t>115-231</w:t>
            </w:r>
          </w:p>
        </w:tc>
        <w:tc>
          <w:tcPr>
            <w:tcW w:w="1250" w:type="pct"/>
          </w:tcPr>
          <w:p w14:paraId="2D4EA52D" w14:textId="3079A35A" w:rsidR="00A50D01" w:rsidRDefault="00173B55" w:rsidP="00173B55">
            <w:pPr>
              <w:pStyle w:val="TableTextRight"/>
            </w:pPr>
            <w:r>
              <w:t>15-30</w:t>
            </w:r>
          </w:p>
        </w:tc>
        <w:tc>
          <w:tcPr>
            <w:tcW w:w="1250" w:type="pct"/>
          </w:tcPr>
          <w:p w14:paraId="0FAFB347" w14:textId="484106BF" w:rsidR="00A50D01" w:rsidRDefault="007B1807" w:rsidP="00173B55">
            <w:pPr>
              <w:pStyle w:val="TableTextRight"/>
            </w:pPr>
            <w:r>
              <w:t>130-261</w:t>
            </w:r>
          </w:p>
        </w:tc>
      </w:tr>
    </w:tbl>
    <w:p w14:paraId="606370B4" w14:textId="77777777" w:rsidR="009C29BF" w:rsidRDefault="009C29BF" w:rsidP="009C29BF">
      <w:pPr>
        <w:pStyle w:val="CaptionImageorFigure"/>
      </w:pPr>
      <w:r>
        <w:t>Note: Due to rounding, some totals may not correspond with the sum of the separate figures.</w:t>
      </w:r>
    </w:p>
    <w:p w14:paraId="50FC6096" w14:textId="77777777" w:rsidR="007B1807" w:rsidRDefault="007B1807" w:rsidP="007B1807">
      <w:pPr>
        <w:pStyle w:val="BodyText"/>
      </w:pPr>
    </w:p>
    <w:p w14:paraId="03A5C571" w14:textId="0E66C221" w:rsidR="007B1807" w:rsidRDefault="007B1807" w:rsidP="007B1807">
      <w:pPr>
        <w:pStyle w:val="Caption"/>
      </w:pPr>
      <w:bookmarkStart w:id="129" w:name="_Ref51344387"/>
      <w:r>
        <w:t xml:space="preserve">Table </w:t>
      </w:r>
      <w:fldSimple w:instr=" SEQ Table \* ARABIC ">
        <w:r w:rsidR="00F11A6E">
          <w:rPr>
            <w:noProof/>
          </w:rPr>
          <w:t>35</w:t>
        </w:r>
      </w:fldSimple>
      <w:bookmarkEnd w:id="129"/>
      <w:r>
        <w:t xml:space="preserve"> </w:t>
      </w:r>
      <w:r w:rsidR="003C3D96">
        <w:t>Indicative i</w:t>
      </w:r>
      <w:r>
        <w:t>ncrease in soil erosion</w:t>
      </w:r>
      <w:r w:rsidR="004F0CDC">
        <w:t xml:space="preserve"> to major waterways</w:t>
      </w:r>
      <w:r>
        <w:t xml:space="preserve"> due to the </w:t>
      </w:r>
      <w:r w:rsidR="004F0CDC">
        <w:t xml:space="preserve">2019-20 </w:t>
      </w:r>
      <w:r>
        <w:t>bushfires ($</w:t>
      </w:r>
      <w:r w:rsidR="004C2EF5">
        <w:t xml:space="preserve"> ‘000</w:t>
      </w:r>
      <w:r>
        <w:t>)</w:t>
      </w:r>
    </w:p>
    <w:tbl>
      <w:tblPr>
        <w:tblStyle w:val="TableGrid"/>
        <w:tblW w:w="5000" w:type="pct"/>
        <w:tblLook w:val="04A0" w:firstRow="1" w:lastRow="0" w:firstColumn="1" w:lastColumn="0" w:noHBand="0" w:noVBand="1"/>
      </w:tblPr>
      <w:tblGrid>
        <w:gridCol w:w="2256"/>
        <w:gridCol w:w="2256"/>
        <w:gridCol w:w="2257"/>
        <w:gridCol w:w="2257"/>
      </w:tblGrid>
      <w:tr w:rsidR="007B1807" w14:paraId="709C1E18" w14:textId="77777777" w:rsidTr="00AA1C83">
        <w:trPr>
          <w:cnfStyle w:val="100000000000" w:firstRow="1" w:lastRow="0" w:firstColumn="0" w:lastColumn="0" w:oddVBand="0" w:evenVBand="0" w:oddHBand="0" w:evenHBand="0" w:firstRowFirstColumn="0" w:firstRowLastColumn="0" w:lastRowFirstColumn="0" w:lastRowLastColumn="0"/>
          <w:trHeight w:val="280"/>
        </w:trPr>
        <w:tc>
          <w:tcPr>
            <w:cnfStyle w:val="000000000100" w:firstRow="0" w:lastRow="0" w:firstColumn="0" w:lastColumn="0" w:oddVBand="0" w:evenVBand="0" w:oddHBand="0" w:evenHBand="0" w:firstRowFirstColumn="1" w:firstRowLastColumn="0" w:lastRowFirstColumn="0" w:lastRowLastColumn="0"/>
            <w:tcW w:w="1250" w:type="pct"/>
            <w:vAlign w:val="center"/>
          </w:tcPr>
          <w:p w14:paraId="0994296A" w14:textId="77777777" w:rsidR="007B1807" w:rsidRDefault="007B1807" w:rsidP="00AA1C83">
            <w:pPr>
              <w:pStyle w:val="TableHeadingLeft"/>
            </w:pPr>
            <w:r>
              <w:t>RFA region</w:t>
            </w:r>
          </w:p>
        </w:tc>
        <w:tc>
          <w:tcPr>
            <w:tcW w:w="1250" w:type="pct"/>
          </w:tcPr>
          <w:p w14:paraId="1405852D" w14:textId="77777777" w:rsidR="007B1807" w:rsidRDefault="007B1807" w:rsidP="00AA1C83">
            <w:pPr>
              <w:pStyle w:val="TableHeadingLeft"/>
              <w:jc w:val="right"/>
              <w:cnfStyle w:val="100000000000" w:firstRow="1" w:lastRow="0" w:firstColumn="0" w:lastColumn="0" w:oddVBand="0" w:evenVBand="0" w:oddHBand="0" w:evenHBand="0" w:firstRowFirstColumn="0" w:firstRowLastColumn="0" w:lastRowFirstColumn="0" w:lastRowLastColumn="0"/>
            </w:pPr>
            <w:r>
              <w:t>2020</w:t>
            </w:r>
          </w:p>
        </w:tc>
        <w:tc>
          <w:tcPr>
            <w:tcW w:w="1250" w:type="pct"/>
          </w:tcPr>
          <w:p w14:paraId="32D2D5A2" w14:textId="77777777" w:rsidR="007B1807" w:rsidRDefault="007B1807" w:rsidP="00AA1C83">
            <w:pPr>
              <w:pStyle w:val="TableHeadingLeft"/>
              <w:jc w:val="right"/>
              <w:cnfStyle w:val="100000000000" w:firstRow="1" w:lastRow="0" w:firstColumn="0" w:lastColumn="0" w:oddVBand="0" w:evenVBand="0" w:oddHBand="0" w:evenHBand="0" w:firstRowFirstColumn="0" w:firstRowLastColumn="0" w:lastRowFirstColumn="0" w:lastRowLastColumn="0"/>
            </w:pPr>
            <w:r>
              <w:t>2021</w:t>
            </w:r>
          </w:p>
        </w:tc>
        <w:tc>
          <w:tcPr>
            <w:tcW w:w="1250" w:type="pct"/>
          </w:tcPr>
          <w:p w14:paraId="5D5A69DD" w14:textId="77777777" w:rsidR="007B1807" w:rsidRDefault="007B1807" w:rsidP="00AA1C83">
            <w:pPr>
              <w:pStyle w:val="TableHeadingLeft"/>
              <w:jc w:val="right"/>
              <w:cnfStyle w:val="100000000000" w:firstRow="1" w:lastRow="0" w:firstColumn="0" w:lastColumn="0" w:oddVBand="0" w:evenVBand="0" w:oddHBand="0" w:evenHBand="0" w:firstRowFirstColumn="0" w:firstRowLastColumn="0" w:lastRowFirstColumn="0" w:lastRowLastColumn="0"/>
            </w:pPr>
            <w:r>
              <w:t>Total</w:t>
            </w:r>
          </w:p>
        </w:tc>
      </w:tr>
      <w:tr w:rsidR="007B1807" w14:paraId="5F89E15B" w14:textId="77777777" w:rsidTr="00AA1C83">
        <w:tc>
          <w:tcPr>
            <w:tcW w:w="1250" w:type="pct"/>
          </w:tcPr>
          <w:p w14:paraId="303B849E" w14:textId="77777777" w:rsidR="007B1807" w:rsidRDefault="007B1807" w:rsidP="00AA1C83">
            <w:pPr>
              <w:pStyle w:val="TableTextRight"/>
              <w:jc w:val="left"/>
            </w:pPr>
            <w:r>
              <w:t>East Gippsland</w:t>
            </w:r>
          </w:p>
        </w:tc>
        <w:tc>
          <w:tcPr>
            <w:tcW w:w="1250" w:type="pct"/>
          </w:tcPr>
          <w:p w14:paraId="765B6BA6" w14:textId="76EED4FF" w:rsidR="007B1807" w:rsidRDefault="004C2EF5" w:rsidP="00AA1C83">
            <w:pPr>
              <w:pStyle w:val="TableTextRight"/>
            </w:pPr>
            <w:r>
              <w:t>Up to 1,925</w:t>
            </w:r>
          </w:p>
        </w:tc>
        <w:tc>
          <w:tcPr>
            <w:tcW w:w="1250" w:type="pct"/>
          </w:tcPr>
          <w:p w14:paraId="2C3DBFBC" w14:textId="36154956" w:rsidR="007B1807" w:rsidRDefault="00AF0813" w:rsidP="00AA1C83">
            <w:pPr>
              <w:pStyle w:val="TableTextRight"/>
            </w:pPr>
            <w:r>
              <w:t>Up to 215</w:t>
            </w:r>
          </w:p>
        </w:tc>
        <w:tc>
          <w:tcPr>
            <w:tcW w:w="1250" w:type="pct"/>
          </w:tcPr>
          <w:p w14:paraId="57F14FA9" w14:textId="63839FB5" w:rsidR="007B1807" w:rsidRDefault="00AF0813" w:rsidP="00AA1C83">
            <w:pPr>
              <w:pStyle w:val="TableTextRight"/>
            </w:pPr>
            <w:r>
              <w:t>Up to 2,140</w:t>
            </w:r>
          </w:p>
        </w:tc>
      </w:tr>
      <w:tr w:rsidR="007B1807" w14:paraId="73728825" w14:textId="77777777" w:rsidTr="00AA1C83">
        <w:tc>
          <w:tcPr>
            <w:tcW w:w="1250" w:type="pct"/>
          </w:tcPr>
          <w:p w14:paraId="47974D87" w14:textId="77777777" w:rsidR="007B1807" w:rsidRDefault="007B1807" w:rsidP="00AA1C83">
            <w:pPr>
              <w:pStyle w:val="TableTextRight"/>
              <w:jc w:val="left"/>
            </w:pPr>
            <w:r>
              <w:t>Gippsland</w:t>
            </w:r>
          </w:p>
        </w:tc>
        <w:tc>
          <w:tcPr>
            <w:tcW w:w="1250" w:type="pct"/>
          </w:tcPr>
          <w:p w14:paraId="12861C59" w14:textId="35B7D6AF" w:rsidR="007B1807" w:rsidRDefault="004C2EF5" w:rsidP="00AA1C83">
            <w:pPr>
              <w:pStyle w:val="TableTextRight"/>
            </w:pPr>
            <w:r>
              <w:t>282-1,185</w:t>
            </w:r>
          </w:p>
        </w:tc>
        <w:tc>
          <w:tcPr>
            <w:tcW w:w="1250" w:type="pct"/>
          </w:tcPr>
          <w:p w14:paraId="3DFA2FD0" w14:textId="1109D468" w:rsidR="007B1807" w:rsidRDefault="00AF0813" w:rsidP="00AA1C83">
            <w:pPr>
              <w:pStyle w:val="TableTextRight"/>
            </w:pPr>
            <w:r>
              <w:t>34-166</w:t>
            </w:r>
          </w:p>
        </w:tc>
        <w:tc>
          <w:tcPr>
            <w:tcW w:w="1250" w:type="pct"/>
          </w:tcPr>
          <w:p w14:paraId="42092238" w14:textId="0B2DD2A3" w:rsidR="007B1807" w:rsidRDefault="00AF0813" w:rsidP="00AA1C83">
            <w:pPr>
              <w:pStyle w:val="TableTextRight"/>
            </w:pPr>
            <w:r>
              <w:t>316-1,3</w:t>
            </w:r>
            <w:r w:rsidR="006647ED">
              <w:t>51</w:t>
            </w:r>
          </w:p>
        </w:tc>
      </w:tr>
      <w:tr w:rsidR="007B1807" w14:paraId="3FAB6E9D" w14:textId="77777777" w:rsidTr="00AA1C83">
        <w:tc>
          <w:tcPr>
            <w:tcW w:w="1250" w:type="pct"/>
          </w:tcPr>
          <w:p w14:paraId="0BDDF06D" w14:textId="77777777" w:rsidR="007B1807" w:rsidRDefault="007B1807" w:rsidP="00AA1C83">
            <w:pPr>
              <w:pStyle w:val="TableTextRight"/>
              <w:jc w:val="left"/>
            </w:pPr>
            <w:r>
              <w:t>North East</w:t>
            </w:r>
          </w:p>
        </w:tc>
        <w:tc>
          <w:tcPr>
            <w:tcW w:w="1250" w:type="pct"/>
          </w:tcPr>
          <w:p w14:paraId="5C5D382C" w14:textId="18BA628D" w:rsidR="007B1807" w:rsidRDefault="004C2EF5" w:rsidP="00AA1C83">
            <w:pPr>
              <w:pStyle w:val="TableTextRight"/>
            </w:pPr>
            <w:r>
              <w:t>733-1,734</w:t>
            </w:r>
          </w:p>
        </w:tc>
        <w:tc>
          <w:tcPr>
            <w:tcW w:w="1250" w:type="pct"/>
          </w:tcPr>
          <w:p w14:paraId="7F40E11F" w14:textId="5650DC5B" w:rsidR="007B1807" w:rsidRDefault="00AF0813" w:rsidP="00AA1C83">
            <w:pPr>
              <w:pStyle w:val="TableTextRight"/>
            </w:pPr>
            <w:r>
              <w:t>87-224</w:t>
            </w:r>
          </w:p>
        </w:tc>
        <w:tc>
          <w:tcPr>
            <w:tcW w:w="1250" w:type="pct"/>
          </w:tcPr>
          <w:p w14:paraId="77096D1A" w14:textId="00D91033" w:rsidR="007B1807" w:rsidRDefault="006647ED" w:rsidP="00AA1C83">
            <w:pPr>
              <w:pStyle w:val="TableTextRight"/>
            </w:pPr>
            <w:r>
              <w:t>820-1,959</w:t>
            </w:r>
          </w:p>
        </w:tc>
      </w:tr>
      <w:tr w:rsidR="007B1807" w14:paraId="7C1DE5F1" w14:textId="77777777" w:rsidTr="00AA1C83">
        <w:tc>
          <w:tcPr>
            <w:tcW w:w="1250" w:type="pct"/>
          </w:tcPr>
          <w:p w14:paraId="2EBF53BB" w14:textId="77777777" w:rsidR="007B1807" w:rsidRDefault="007B1807" w:rsidP="00AA1C83">
            <w:pPr>
              <w:pStyle w:val="TableTextRight"/>
              <w:jc w:val="left"/>
            </w:pPr>
            <w:r>
              <w:t>Total</w:t>
            </w:r>
          </w:p>
        </w:tc>
        <w:tc>
          <w:tcPr>
            <w:tcW w:w="1250" w:type="pct"/>
          </w:tcPr>
          <w:p w14:paraId="7CFBE67A" w14:textId="004BCE12" w:rsidR="007B1807" w:rsidRDefault="004C2EF5" w:rsidP="00AA1C83">
            <w:pPr>
              <w:pStyle w:val="TableTextRight"/>
            </w:pPr>
            <w:r>
              <w:t>1,015-4,844</w:t>
            </w:r>
          </w:p>
        </w:tc>
        <w:tc>
          <w:tcPr>
            <w:tcW w:w="1250" w:type="pct"/>
          </w:tcPr>
          <w:p w14:paraId="66C5C357" w14:textId="2E63DBCB" w:rsidR="007B1807" w:rsidRDefault="00AF0813" w:rsidP="00AA1C83">
            <w:pPr>
              <w:pStyle w:val="TableTextRight"/>
            </w:pPr>
            <w:r>
              <w:t>121-606</w:t>
            </w:r>
          </w:p>
        </w:tc>
        <w:tc>
          <w:tcPr>
            <w:tcW w:w="1250" w:type="pct"/>
          </w:tcPr>
          <w:p w14:paraId="4BE3C589" w14:textId="66D2A0A5" w:rsidR="007B1807" w:rsidRDefault="007B1807" w:rsidP="00AA1C83">
            <w:pPr>
              <w:pStyle w:val="TableTextRight"/>
            </w:pPr>
            <w:r>
              <w:t>1</w:t>
            </w:r>
            <w:r w:rsidR="006647ED">
              <w:t>,136-5,450</w:t>
            </w:r>
          </w:p>
        </w:tc>
      </w:tr>
    </w:tbl>
    <w:p w14:paraId="37F31628" w14:textId="77777777" w:rsidR="007B1807" w:rsidRDefault="007B1807" w:rsidP="000C02D1">
      <w:pPr>
        <w:pStyle w:val="BodyText"/>
      </w:pPr>
    </w:p>
    <w:p w14:paraId="3080056E" w14:textId="77777777" w:rsidR="00092350" w:rsidRDefault="00092350">
      <w:pPr>
        <w:spacing w:line="288" w:lineRule="auto"/>
        <w:rPr>
          <w:b/>
          <w:color w:val="494847"/>
        </w:rPr>
      </w:pPr>
      <w:r>
        <w:br w:type="page"/>
      </w:r>
    </w:p>
    <w:p w14:paraId="46C5C63B" w14:textId="43C67B96" w:rsidR="0002171D" w:rsidRDefault="0002171D" w:rsidP="0002171D">
      <w:pPr>
        <w:pStyle w:val="Heading3"/>
      </w:pPr>
      <w:bookmarkStart w:id="130" w:name="_Toc51347216"/>
      <w:r>
        <w:lastRenderedPageBreak/>
        <w:t>Water flow regulation</w:t>
      </w:r>
      <w:r w:rsidR="003A39BF">
        <w:t xml:space="preserve"> (flood mitigation)</w:t>
      </w:r>
      <w:bookmarkEnd w:id="130"/>
    </w:p>
    <w:p w14:paraId="3CC54DC2" w14:textId="77777777" w:rsidR="00352F34" w:rsidRDefault="00352F34" w:rsidP="00352F34">
      <w:pPr>
        <w:pStyle w:val="Heading4"/>
      </w:pPr>
      <w:r>
        <w:t>Description of ecosystem service and users</w:t>
      </w:r>
    </w:p>
    <w:p w14:paraId="3E9ACCF7" w14:textId="65B151D8" w:rsidR="00352F34" w:rsidRPr="00960814" w:rsidRDefault="00352F34" w:rsidP="00352F34">
      <w:pPr>
        <w:pStyle w:val="BodyText"/>
      </w:pPr>
      <w:r w:rsidRPr="00960814">
        <w:rPr>
          <w:lang w:val="en-US"/>
        </w:rPr>
        <w:t>Forests provide a water flow regulation service, as they store, transpire</w:t>
      </w:r>
      <w:r>
        <w:rPr>
          <w:lang w:val="en-US"/>
        </w:rPr>
        <w:t xml:space="preserve"> </w:t>
      </w:r>
      <w:r w:rsidRPr="00960814">
        <w:rPr>
          <w:lang w:val="en-US"/>
        </w:rPr>
        <w:t xml:space="preserve">and redirect water from rainfall. </w:t>
      </w:r>
      <w:r w:rsidR="002A3E09">
        <w:t>This reduces and retards peak runoff events to river systems and can help mitigate river</w:t>
      </w:r>
      <w:r w:rsidR="00993FFF">
        <w:t>ine</w:t>
      </w:r>
      <w:r w:rsidR="002A3E09">
        <w:t xml:space="preserve"> flooding.</w:t>
      </w:r>
      <w:r w:rsidR="002A3E09">
        <w:rPr>
          <w:rStyle w:val="FootnoteReference"/>
        </w:rPr>
        <w:footnoteReference w:id="73"/>
      </w:r>
      <w:r w:rsidR="002A3E09">
        <w:t xml:space="preserve"> </w:t>
      </w:r>
      <w:r w:rsidRPr="00960814">
        <w:rPr>
          <w:lang w:val="en-US"/>
        </w:rPr>
        <w:t>The level of service provided</w:t>
      </w:r>
      <w:r>
        <w:rPr>
          <w:lang w:val="en-US"/>
        </w:rPr>
        <w:t xml:space="preserve"> </w:t>
      </w:r>
      <w:r w:rsidRPr="00960814">
        <w:rPr>
          <w:lang w:val="en-US"/>
        </w:rPr>
        <w:t xml:space="preserve">depends on factors such as catchment topography and rainfall. </w:t>
      </w:r>
    </w:p>
    <w:p w14:paraId="53B5F4A0" w14:textId="1B03D891" w:rsidR="00352F34" w:rsidRPr="00960814" w:rsidRDefault="00352F34" w:rsidP="00352F34">
      <w:pPr>
        <w:pStyle w:val="BodyText"/>
      </w:pPr>
      <w:r w:rsidRPr="00960814">
        <w:rPr>
          <w:lang w:val="en-US"/>
        </w:rPr>
        <w:t xml:space="preserve">This ecosystem service is used by households, industry and government who benefit from reduced frequency </w:t>
      </w:r>
      <w:r w:rsidR="002A3E09">
        <w:rPr>
          <w:lang w:val="en-US"/>
        </w:rPr>
        <w:t>and/</w:t>
      </w:r>
      <w:r w:rsidRPr="00960814">
        <w:rPr>
          <w:lang w:val="en-US"/>
        </w:rPr>
        <w:t xml:space="preserve">or severity of river flooding. </w:t>
      </w:r>
    </w:p>
    <w:p w14:paraId="065BD1A6" w14:textId="77777777" w:rsidR="002A3E09" w:rsidRDefault="002A3E09" w:rsidP="002A3E09">
      <w:pPr>
        <w:pStyle w:val="Heading4"/>
      </w:pPr>
      <w:r>
        <w:t>Impact of fire on ecosystem service</w:t>
      </w:r>
    </w:p>
    <w:p w14:paraId="7D668A33" w14:textId="3F7FCECD" w:rsidR="00BF408B" w:rsidRPr="00BA7350" w:rsidRDefault="00E36307" w:rsidP="00352F34">
      <w:pPr>
        <w:pStyle w:val="BodyText"/>
      </w:pPr>
      <w:r>
        <w:t>Supply of this ecosystem service</w:t>
      </w:r>
      <w:r w:rsidR="002A3E09">
        <w:t xml:space="preserve"> is expected to decrease as a result of the 2019-20 bushfires, as vegetation cover </w:t>
      </w:r>
      <w:r w:rsidR="002A3E09" w:rsidRPr="00BA7350">
        <w:t>is reduced.</w:t>
      </w:r>
      <w:r w:rsidR="00BF408B" w:rsidRPr="00BA7350">
        <w:t xml:space="preserve"> </w:t>
      </w:r>
      <w:r w:rsidR="00811ED5" w:rsidRPr="00BA7350">
        <w:t>However, t</w:t>
      </w:r>
      <w:r w:rsidR="002A3E09" w:rsidRPr="00BA7350">
        <w:t xml:space="preserve">he size of the </w:t>
      </w:r>
      <w:r w:rsidR="006F5611" w:rsidRPr="00BA7350">
        <w:t>impact</w:t>
      </w:r>
      <w:r w:rsidR="002A3E09" w:rsidRPr="00BA7350">
        <w:t xml:space="preserve"> will depend on the timing and severity of post-fire rainfall</w:t>
      </w:r>
      <w:r w:rsidR="00FE72AD" w:rsidRPr="00BA7350">
        <w:t>: t</w:t>
      </w:r>
      <w:r w:rsidR="001B7C0B" w:rsidRPr="00BA7350">
        <w:t>he</w:t>
      </w:r>
      <w:r w:rsidR="0091441F" w:rsidRPr="00BA7350">
        <w:t xml:space="preserve">re will be a </w:t>
      </w:r>
      <w:r w:rsidR="00BB3852" w:rsidRPr="00BA7350">
        <w:t>bigger</w:t>
      </w:r>
      <w:r w:rsidR="004B5E3C" w:rsidRPr="00BA7350">
        <w:t xml:space="preserve"> </w:t>
      </w:r>
      <w:r w:rsidR="00FD139C" w:rsidRPr="00BA7350">
        <w:t>decrease in water flow regulation</w:t>
      </w:r>
      <w:r w:rsidR="00BB3852" w:rsidRPr="00BA7350">
        <w:t xml:space="preserve"> (i.e. </w:t>
      </w:r>
      <w:r w:rsidR="007028DE" w:rsidRPr="00BA7350">
        <w:t>decreased flood mitigation)</w:t>
      </w:r>
      <w:r w:rsidR="00FE72AD" w:rsidRPr="00BA7350">
        <w:t xml:space="preserve"> </w:t>
      </w:r>
      <w:r w:rsidR="001B7C0B" w:rsidRPr="00BA7350">
        <w:t xml:space="preserve">if a bushfire is followed by a wet year rather than a dry year. </w:t>
      </w:r>
      <w:r w:rsidR="006F5611" w:rsidRPr="00BA7350">
        <w:t xml:space="preserve">The size of the impact is also related to fire severity and vegetation type, </w:t>
      </w:r>
      <w:r w:rsidR="00C62D99" w:rsidRPr="00BA7350">
        <w:t xml:space="preserve">with higher fire severity likely to result in a </w:t>
      </w:r>
      <w:r w:rsidR="00727645" w:rsidRPr="00BA7350">
        <w:t>greater</w:t>
      </w:r>
      <w:r w:rsidR="00C62D99" w:rsidRPr="00BA7350">
        <w:t xml:space="preserve"> decrease in water flow regulation. </w:t>
      </w:r>
      <w:r w:rsidR="006F5611" w:rsidRPr="00BA7350">
        <w:t xml:space="preserve"> </w:t>
      </w:r>
    </w:p>
    <w:p w14:paraId="08E7C5C5" w14:textId="5E9DAF59" w:rsidR="00352F34" w:rsidRPr="00352F34" w:rsidRDefault="009E6C50" w:rsidP="00352F34">
      <w:pPr>
        <w:pStyle w:val="BodyText"/>
      </w:pPr>
      <w:r>
        <w:t>Supply of this ecosystem</w:t>
      </w:r>
      <w:r w:rsidR="002A3E09">
        <w:t xml:space="preserve"> service is expected to increase over time as forests regenerate and vegetation cover increases. </w:t>
      </w:r>
      <w:r w:rsidR="00EA68DF">
        <w:t>The impact is</w:t>
      </w:r>
      <w:r w:rsidR="00921476">
        <w:t xml:space="preserve"> greatest in the first</w:t>
      </w:r>
      <w:r w:rsidR="0063214B">
        <w:t>-</w:t>
      </w:r>
      <w:r w:rsidR="00921476">
        <w:t xml:space="preserve">year post-fire, with </w:t>
      </w:r>
      <w:r w:rsidR="008D1AA3">
        <w:t xml:space="preserve">water flow regulation </w:t>
      </w:r>
      <w:r w:rsidR="000078D2">
        <w:t xml:space="preserve">(flood mitigation) </w:t>
      </w:r>
      <w:r w:rsidR="008D1AA3">
        <w:t xml:space="preserve">expected to increase substantially in years two and three </w:t>
      </w:r>
      <w:r w:rsidR="00F46644">
        <w:t>as supply</w:t>
      </w:r>
      <w:r w:rsidR="008D1AA3">
        <w:t xml:space="preserve"> </w:t>
      </w:r>
      <w:r w:rsidR="00F46644">
        <w:t>returns</w:t>
      </w:r>
      <w:r w:rsidR="008D1AA3">
        <w:t xml:space="preserve"> to pre-fire levels.  </w:t>
      </w:r>
    </w:p>
    <w:p w14:paraId="67738264" w14:textId="1BCF55B4" w:rsidR="00F23CC5" w:rsidRDefault="0002171D" w:rsidP="00F23CC5">
      <w:pPr>
        <w:pStyle w:val="Heading4"/>
      </w:pPr>
      <w:r>
        <w:t>Quantification of impact</w:t>
      </w:r>
    </w:p>
    <w:p w14:paraId="77A2B242" w14:textId="642AEEB1" w:rsidR="009C6A49" w:rsidRDefault="004B3E15" w:rsidP="009F0227">
      <w:pPr>
        <w:pStyle w:val="BodyText"/>
        <w:rPr>
          <w:lang w:eastAsia="en-AU"/>
        </w:rPr>
      </w:pPr>
      <w:r>
        <w:rPr>
          <w:lang w:eastAsia="en-AU"/>
        </w:rPr>
        <w:t xml:space="preserve">In the 2019 assessment of forest ecosystem services, </w:t>
      </w:r>
      <w:r w:rsidR="00364C2D">
        <w:rPr>
          <w:lang w:eastAsia="en-AU"/>
        </w:rPr>
        <w:t>spatial analysis was undertaken to identify the users, or beneficiaries, o</w:t>
      </w:r>
      <w:r w:rsidR="00B91FA2">
        <w:rPr>
          <w:lang w:eastAsia="en-AU"/>
        </w:rPr>
        <w:t>f</w:t>
      </w:r>
      <w:r w:rsidR="00364C2D">
        <w:rPr>
          <w:lang w:eastAsia="en-AU"/>
        </w:rPr>
        <w:t xml:space="preserve"> the water flow regulation service provided by forests.</w:t>
      </w:r>
      <w:r w:rsidR="00FE3CCC">
        <w:rPr>
          <w:rStyle w:val="FootnoteReference"/>
          <w:lang w:eastAsia="en-AU"/>
        </w:rPr>
        <w:footnoteReference w:id="74"/>
      </w:r>
      <w:r w:rsidR="00364C2D">
        <w:rPr>
          <w:lang w:eastAsia="en-AU"/>
        </w:rPr>
        <w:t xml:space="preserve"> </w:t>
      </w:r>
      <w:r w:rsidR="00B53187">
        <w:rPr>
          <w:lang w:eastAsia="en-AU"/>
        </w:rPr>
        <w:t xml:space="preserve">Victoria is divided into </w:t>
      </w:r>
      <w:r w:rsidR="001018C7">
        <w:rPr>
          <w:lang w:eastAsia="en-AU"/>
        </w:rPr>
        <w:t>a total of 2,973 localities</w:t>
      </w:r>
      <w:r w:rsidR="00E76901">
        <w:rPr>
          <w:rStyle w:val="FootnoteReference"/>
          <w:lang w:eastAsia="en-AU"/>
        </w:rPr>
        <w:footnoteReference w:id="75"/>
      </w:r>
      <w:r w:rsidR="00364C2D">
        <w:rPr>
          <w:lang w:eastAsia="en-AU"/>
        </w:rPr>
        <w:t xml:space="preserve"> </w:t>
      </w:r>
      <w:r w:rsidR="00E76901">
        <w:rPr>
          <w:lang w:eastAsia="en-AU"/>
        </w:rPr>
        <w:t>and 770 have residential, commercial or industrial areas</w:t>
      </w:r>
      <w:r w:rsidR="00E76901">
        <w:rPr>
          <w:rStyle w:val="FootnoteReference"/>
          <w:lang w:eastAsia="en-AU"/>
        </w:rPr>
        <w:footnoteReference w:id="76"/>
      </w:r>
      <w:r w:rsidR="00E76901">
        <w:rPr>
          <w:lang w:eastAsia="en-AU"/>
        </w:rPr>
        <w:t xml:space="preserve"> within </w:t>
      </w:r>
      <w:r w:rsidR="00D72343">
        <w:rPr>
          <w:lang w:eastAsia="en-AU"/>
        </w:rPr>
        <w:t>the 1 in 100-year flood zone.</w:t>
      </w:r>
      <w:r w:rsidR="00D72343">
        <w:rPr>
          <w:rStyle w:val="FootnoteReference"/>
          <w:lang w:eastAsia="en-AU"/>
        </w:rPr>
        <w:footnoteReference w:id="77"/>
      </w:r>
      <w:r w:rsidR="00D72343">
        <w:rPr>
          <w:lang w:eastAsia="en-AU"/>
        </w:rPr>
        <w:t xml:space="preserve"> </w:t>
      </w:r>
      <w:r w:rsidR="00EE3C6F">
        <w:rPr>
          <w:lang w:eastAsia="en-AU"/>
        </w:rPr>
        <w:t>Of these, 646 localities have RFA forest in their upstream catchment (even if the locality itself is not in an RFA region). The combination of a locality being in the 1 in 100-year flood zone and having RFA forest in its catchment is used as an indicator of receipt of water flow regulation services, suggesting th</w:t>
      </w:r>
      <w:r w:rsidR="00D216F6">
        <w:rPr>
          <w:lang w:eastAsia="en-AU"/>
        </w:rPr>
        <w:t xml:space="preserve">at forests in RFA regions are providing some level of water flow regulation service to 646 localities across Victoria. </w:t>
      </w:r>
      <w:r w:rsidR="00D30BC7">
        <w:rPr>
          <w:lang w:eastAsia="en-AU"/>
        </w:rPr>
        <w:t>Combined these localities have 13,596 hectares o</w:t>
      </w:r>
      <w:r w:rsidR="002A57C7">
        <w:rPr>
          <w:lang w:eastAsia="en-AU"/>
        </w:rPr>
        <w:t>f</w:t>
      </w:r>
      <w:r w:rsidR="00D30BC7">
        <w:rPr>
          <w:lang w:eastAsia="en-AU"/>
        </w:rPr>
        <w:t xml:space="preserve"> urban, commercial and industrial land within the 1 in 100-year flood zone. </w:t>
      </w:r>
    </w:p>
    <w:p w14:paraId="555AA3C4" w14:textId="788FCCB7" w:rsidR="007016CC" w:rsidRPr="009F0227" w:rsidRDefault="0018348E" w:rsidP="00312065">
      <w:pPr>
        <w:pStyle w:val="BodyText"/>
        <w:rPr>
          <w:lang w:eastAsia="en-AU"/>
        </w:rPr>
      </w:pPr>
      <w:r>
        <w:rPr>
          <w:lang w:eastAsia="en-AU"/>
        </w:rPr>
        <w:t>In this study, l</w:t>
      </w:r>
      <w:r w:rsidR="00312065">
        <w:rPr>
          <w:lang w:eastAsia="en-AU"/>
        </w:rPr>
        <w:t xml:space="preserve">ocalities that are in the 1 in 100-year flood zone and have forest in their upstream catchment that was burnt in the 2019-20 bushfires are reported </w:t>
      </w:r>
      <w:r w:rsidR="00F076A6">
        <w:t xml:space="preserve">as an </w:t>
      </w:r>
      <w:r w:rsidR="00F076A6" w:rsidRPr="00DE2A4A">
        <w:rPr>
          <w:i/>
          <w:iCs/>
        </w:rPr>
        <w:t xml:space="preserve">indicator of the potential impact </w:t>
      </w:r>
      <w:r w:rsidR="00F076A6">
        <w:t>of the bushfires on this ecosystem service.</w:t>
      </w:r>
      <w:r w:rsidR="00010ADC">
        <w:t xml:space="preserve"> </w:t>
      </w:r>
      <w:r w:rsidR="007016CC">
        <w:t xml:space="preserve">This </w:t>
      </w:r>
      <w:r w:rsidR="00484296">
        <w:t>gives</w:t>
      </w:r>
      <w:r w:rsidR="007016CC">
        <w:t xml:space="preserve"> an indication of localities that </w:t>
      </w:r>
      <w:r w:rsidR="007016CC" w:rsidRPr="00074E7A">
        <w:rPr>
          <w:i/>
          <w:iCs/>
        </w:rPr>
        <w:t>may</w:t>
      </w:r>
      <w:r w:rsidR="007016CC">
        <w:t xml:space="preserve"> </w:t>
      </w:r>
      <w:r w:rsidR="00484296">
        <w:t>experience</w:t>
      </w:r>
      <w:r w:rsidR="007016CC">
        <w:t xml:space="preserve"> </w:t>
      </w:r>
      <w:r w:rsidR="00484296">
        <w:t xml:space="preserve">a </w:t>
      </w:r>
      <w:r w:rsidR="007016CC">
        <w:t>decrease</w:t>
      </w:r>
      <w:r w:rsidR="00484296">
        <w:t xml:space="preserve"> in</w:t>
      </w:r>
      <w:r w:rsidR="007016CC" w:rsidRPr="00931192">
        <w:t xml:space="preserve"> </w:t>
      </w:r>
      <w:r w:rsidR="007016CC">
        <w:t xml:space="preserve">water flow regulation and increased risk of </w:t>
      </w:r>
      <w:r w:rsidR="0076145C">
        <w:t xml:space="preserve">riverine flooding as a result of the bushfires. </w:t>
      </w:r>
      <w:r w:rsidR="0097370B">
        <w:t xml:space="preserve">It should be noted that the relationship between bushfires, vegetation loss, </w:t>
      </w:r>
      <w:r w:rsidR="00E330EB">
        <w:t xml:space="preserve">aridity, </w:t>
      </w:r>
      <w:r w:rsidR="0097370B">
        <w:t>water yield, stream flow and flood events is complex</w:t>
      </w:r>
      <w:r w:rsidR="006C258E">
        <w:t xml:space="preserve">. </w:t>
      </w:r>
      <w:r w:rsidR="000E127D">
        <w:lastRenderedPageBreak/>
        <w:t>Consequently,</w:t>
      </w:r>
      <w:r w:rsidR="006C258E">
        <w:t xml:space="preserve"> this approach provides a </w:t>
      </w:r>
      <w:r w:rsidR="000E127D">
        <w:t>high-level</w:t>
      </w:r>
      <w:r w:rsidR="006C258E">
        <w:t xml:space="preserve"> </w:t>
      </w:r>
      <w:r w:rsidR="006C258E" w:rsidRPr="000E127D">
        <w:rPr>
          <w:i/>
          <w:iCs/>
        </w:rPr>
        <w:t>indicator</w:t>
      </w:r>
      <w:r w:rsidR="000E127D" w:rsidRPr="000E127D">
        <w:rPr>
          <w:i/>
          <w:iCs/>
        </w:rPr>
        <w:t xml:space="preserve"> of potential impact</w:t>
      </w:r>
      <w:r w:rsidR="006C258E">
        <w:t xml:space="preserve"> only</w:t>
      </w:r>
      <w:r>
        <w:t xml:space="preserve">, rather than actual forecasts of increased flood risk. </w:t>
      </w:r>
      <w:r w:rsidR="005A1D15">
        <w:t xml:space="preserve"> </w:t>
      </w:r>
    </w:p>
    <w:p w14:paraId="6A38B8C2" w14:textId="232CF866" w:rsidR="00AF0127" w:rsidRPr="00CD1297" w:rsidRDefault="002A3E09" w:rsidP="00CD1297">
      <w:pPr>
        <w:pStyle w:val="BodyText"/>
      </w:pPr>
      <w:r w:rsidRPr="00CD1297">
        <w:t xml:space="preserve">The 2019-20 bushfires burnt forest in the </w:t>
      </w:r>
      <w:r w:rsidR="00356AD3" w:rsidRPr="00CD1297">
        <w:t xml:space="preserve">upstream </w:t>
      </w:r>
      <w:r w:rsidRPr="00CD1297">
        <w:t xml:space="preserve">catchment of </w:t>
      </w:r>
      <w:r w:rsidR="00612B36" w:rsidRPr="00CD1297">
        <w:t>108</w:t>
      </w:r>
      <w:r w:rsidRPr="00CD1297">
        <w:t xml:space="preserve"> localities across Victoria</w:t>
      </w:r>
      <w:r w:rsidR="00500653" w:rsidRPr="00CD1297">
        <w:t xml:space="preserve"> (see</w:t>
      </w:r>
      <w:r w:rsidR="006C65AB" w:rsidRPr="00CD1297">
        <w:t xml:space="preserve"> </w:t>
      </w:r>
      <w:r w:rsidR="006C65AB" w:rsidRPr="00CD1297">
        <w:fldChar w:fldCharType="begin"/>
      </w:r>
      <w:r w:rsidR="006C65AB" w:rsidRPr="00CD1297">
        <w:instrText xml:space="preserve"> REF _Ref51456198 \h </w:instrText>
      </w:r>
      <w:r w:rsidR="00CD1297" w:rsidRPr="00CD1297">
        <w:instrText xml:space="preserve"> \* MERGEFORMAT </w:instrText>
      </w:r>
      <w:r w:rsidR="006C65AB" w:rsidRPr="00CD1297">
        <w:fldChar w:fldCharType="separate"/>
      </w:r>
      <w:r w:rsidR="00F11A6E">
        <w:t>Figure 26</w:t>
      </w:r>
      <w:r w:rsidR="006C65AB" w:rsidRPr="00CD1297">
        <w:fldChar w:fldCharType="end"/>
      </w:r>
      <w:r w:rsidR="006C65AB" w:rsidRPr="00CD1297">
        <w:t xml:space="preserve"> and</w:t>
      </w:r>
      <w:r w:rsidR="00666860" w:rsidRPr="00CD1297">
        <w:t xml:space="preserve"> </w:t>
      </w:r>
      <w:r w:rsidR="00666860" w:rsidRPr="00CD1297">
        <w:fldChar w:fldCharType="begin"/>
      </w:r>
      <w:r w:rsidR="00666860" w:rsidRPr="00CD1297">
        <w:instrText xml:space="preserve"> REF _Ref55992561 \h </w:instrText>
      </w:r>
      <w:r w:rsidR="00CD1297" w:rsidRPr="00CD1297">
        <w:instrText xml:space="preserve"> \* MERGEFORMAT </w:instrText>
      </w:r>
      <w:r w:rsidR="00666860" w:rsidRPr="00CD1297">
        <w:fldChar w:fldCharType="separate"/>
      </w:r>
      <w:r w:rsidR="00F11A6E">
        <w:t>Table 36</w:t>
      </w:r>
      <w:r w:rsidR="00666860" w:rsidRPr="00CD1297">
        <w:fldChar w:fldCharType="end"/>
      </w:r>
      <w:r w:rsidR="00500653" w:rsidRPr="00CD1297">
        <w:t>)</w:t>
      </w:r>
      <w:r w:rsidR="00AF0127" w:rsidRPr="00CD1297">
        <w:t xml:space="preserve">, </w:t>
      </w:r>
      <w:r w:rsidR="00DE0E2E" w:rsidRPr="00CD1297">
        <w:t>indicating</w:t>
      </w:r>
      <w:r w:rsidR="00AF0127" w:rsidRPr="00CD1297">
        <w:t xml:space="preserve"> that </w:t>
      </w:r>
      <w:r w:rsidR="00771EA6" w:rsidRPr="00CD1297">
        <w:t>these</w:t>
      </w:r>
      <w:r w:rsidR="00DE0E2E" w:rsidRPr="00CD1297">
        <w:t xml:space="preserve"> localities may </w:t>
      </w:r>
      <w:r w:rsidR="00A1738C" w:rsidRPr="00CD1297">
        <w:t>experience</w:t>
      </w:r>
      <w:r w:rsidR="00DE0E2E" w:rsidRPr="00CD1297">
        <w:t xml:space="preserve"> </w:t>
      </w:r>
      <w:r w:rsidR="00A1738C" w:rsidRPr="00CD1297">
        <w:t xml:space="preserve">a </w:t>
      </w:r>
      <w:r w:rsidR="00DE0E2E" w:rsidRPr="00CD1297">
        <w:t xml:space="preserve">decreased water flow regulation and increased risk of </w:t>
      </w:r>
      <w:r w:rsidR="00771EA6" w:rsidRPr="00CD1297">
        <w:t>ri</w:t>
      </w:r>
      <w:r w:rsidR="008949BF" w:rsidRPr="00CD1297">
        <w:t xml:space="preserve">verine </w:t>
      </w:r>
      <w:r w:rsidR="00DE0E2E" w:rsidRPr="00CD1297">
        <w:t xml:space="preserve">flooding. </w:t>
      </w:r>
      <w:r w:rsidR="005E15FA" w:rsidRPr="00CD1297">
        <w:t xml:space="preserve">This means that the bushfires impacted 17 per cent of the </w:t>
      </w:r>
      <w:r w:rsidR="000C15DA" w:rsidRPr="00CD1297">
        <w:t xml:space="preserve">646 localities that have forest in RFA regions in their </w:t>
      </w:r>
      <w:r w:rsidR="005E15FA" w:rsidRPr="00CD1297">
        <w:t xml:space="preserve">upstream </w:t>
      </w:r>
      <w:r w:rsidR="000C15DA" w:rsidRPr="00CD1297">
        <w:t>catchment</w:t>
      </w:r>
      <w:r w:rsidR="005E15FA" w:rsidRPr="00CD1297">
        <w:t xml:space="preserve">. </w:t>
      </w:r>
      <w:r w:rsidR="000C15DA" w:rsidRPr="00CD1297">
        <w:t>Combined</w:t>
      </w:r>
      <w:r w:rsidR="00A82938" w:rsidRPr="00CD1297">
        <w:t xml:space="preserve"> these localities </w:t>
      </w:r>
      <w:r w:rsidR="000C15DA" w:rsidRPr="00CD1297">
        <w:t>have</w:t>
      </w:r>
      <w:r w:rsidR="00A82938" w:rsidRPr="00CD1297">
        <w:t xml:space="preserve"> nearly 2,500 hectares of urban, commercial and industrial land within the 1 in 100-year flood zone</w:t>
      </w:r>
      <w:r w:rsidR="000C15DA" w:rsidRPr="00CD1297">
        <w:t xml:space="preserve">. </w:t>
      </w:r>
      <w:r w:rsidR="00215EE1" w:rsidRPr="00CD1297">
        <w:t>However, it should be noted that this assessment only considers localities with urban, commercial or industrial land, whereas agricultural land can also be affected by decreases in water flow regulation post-fire.</w:t>
      </w:r>
    </w:p>
    <w:p w14:paraId="70E7B61F" w14:textId="73D33996" w:rsidR="00B6175C" w:rsidRDefault="00B6175C" w:rsidP="00CD1297">
      <w:pPr>
        <w:pStyle w:val="BodyText"/>
        <w:rPr>
          <w:lang w:val="en-US"/>
        </w:rPr>
      </w:pPr>
      <w:r w:rsidRPr="00CD1297">
        <w:t>Of the</w:t>
      </w:r>
      <w:r w:rsidR="00A31CFB" w:rsidRPr="00CD1297">
        <w:t xml:space="preserve"> 108 localities impacted</w:t>
      </w:r>
      <w:r w:rsidR="002D19C9" w:rsidRPr="00CD1297">
        <w:t xml:space="preserve"> by the bushfires</w:t>
      </w:r>
      <w:r w:rsidRPr="00CD1297">
        <w:t>, 69</w:t>
      </w:r>
      <w:r w:rsidR="0083742B" w:rsidRPr="00CD1297">
        <w:t xml:space="preserve"> localities have</w:t>
      </w:r>
      <w:r w:rsidRPr="00CD1297">
        <w:t xml:space="preserve"> </w:t>
      </w:r>
      <w:r w:rsidR="0083742B" w:rsidRPr="00CD1297">
        <w:t>‘</w:t>
      </w:r>
      <w:r w:rsidRPr="00CD1297">
        <w:t>unregulated</w:t>
      </w:r>
      <w:r w:rsidR="0083742B" w:rsidRPr="00CD1297">
        <w:t>’</w:t>
      </w:r>
      <w:r w:rsidRPr="00CD1297">
        <w:t xml:space="preserve"> catchments, meaning that</w:t>
      </w:r>
      <w:r w:rsidR="0083742B" w:rsidRPr="00CD1297">
        <w:t xml:space="preserve"> there is no</w:t>
      </w:r>
      <w:r w:rsidR="00FA41DC" w:rsidRPr="00CD1297">
        <w:t xml:space="preserve"> upstream</w:t>
      </w:r>
      <w:r w:rsidR="0083742B" w:rsidRPr="00CD1297">
        <w:t xml:space="preserve"> </w:t>
      </w:r>
      <w:r w:rsidR="00FA41DC" w:rsidRPr="00CD1297">
        <w:t>infrastructure such as reservoirs</w:t>
      </w:r>
      <w:r w:rsidR="00ED742A" w:rsidRPr="00CD1297">
        <w:t xml:space="preserve"> to retard peak flood flows</w:t>
      </w:r>
      <w:r w:rsidR="00FA41DC" w:rsidRPr="00CD1297">
        <w:t>.</w:t>
      </w:r>
      <w:r w:rsidR="008207A0" w:rsidRPr="00CD1297">
        <w:t xml:space="preserve"> The other 39 have ‘regulated’ catchments</w:t>
      </w:r>
      <w:r w:rsidR="00716467" w:rsidRPr="00CD1297">
        <w:t xml:space="preserve">, meaning that the </w:t>
      </w:r>
      <w:r w:rsidR="00D04EB4" w:rsidRPr="00CD1297">
        <w:t>localities</w:t>
      </w:r>
      <w:r w:rsidR="00716467" w:rsidRPr="00CD1297">
        <w:t xml:space="preserve"> </w:t>
      </w:r>
      <w:r w:rsidR="00D04EB4" w:rsidRPr="00CD1297">
        <w:t>are</w:t>
      </w:r>
      <w:r w:rsidR="00716467" w:rsidRPr="00CD1297">
        <w:t xml:space="preserve"> downstream of </w:t>
      </w:r>
      <w:r w:rsidR="003A3612" w:rsidRPr="00CD1297">
        <w:t>major reservoirs</w:t>
      </w:r>
      <w:r w:rsidR="00716467" w:rsidRPr="00CD1297">
        <w:t xml:space="preserve"> </w:t>
      </w:r>
      <w:r w:rsidR="00657E27" w:rsidRPr="00CD1297">
        <w:t>(</w:t>
      </w:r>
      <w:r w:rsidR="006C65AB" w:rsidRPr="00CD1297">
        <w:t>s</w:t>
      </w:r>
      <w:r w:rsidR="00657E27" w:rsidRPr="00CD1297">
        <w:t>ee</w:t>
      </w:r>
      <w:r w:rsidR="008D23E5" w:rsidRPr="00CD1297">
        <w:t xml:space="preserve"> </w:t>
      </w:r>
      <w:r w:rsidR="008D23E5" w:rsidRPr="00CD1297">
        <w:fldChar w:fldCharType="begin"/>
      </w:r>
      <w:r w:rsidR="008D23E5" w:rsidRPr="00CD1297">
        <w:instrText xml:space="preserve"> REF _Ref55992561 \h </w:instrText>
      </w:r>
      <w:r w:rsidR="002637A5" w:rsidRPr="00CD1297">
        <w:instrText xml:space="preserve"> \* MERGEFORMAT </w:instrText>
      </w:r>
      <w:r w:rsidR="008D23E5" w:rsidRPr="00CD1297">
        <w:fldChar w:fldCharType="separate"/>
      </w:r>
      <w:r w:rsidR="00F11A6E">
        <w:t>Table 36</w:t>
      </w:r>
      <w:r w:rsidR="008D23E5" w:rsidRPr="00CD1297">
        <w:fldChar w:fldCharType="end"/>
      </w:r>
      <w:r w:rsidR="00657E27" w:rsidRPr="00CD1297">
        <w:t>)</w:t>
      </w:r>
      <w:r w:rsidR="006C65AB" w:rsidRPr="00CD1297">
        <w:t>.</w:t>
      </w:r>
      <w:r w:rsidR="00657E27" w:rsidRPr="00CD1297">
        <w:t xml:space="preserve"> </w:t>
      </w:r>
      <w:r w:rsidR="008207A0" w:rsidRPr="00CD1297">
        <w:t xml:space="preserve">Forests are expected to </w:t>
      </w:r>
      <w:r w:rsidR="00716467" w:rsidRPr="00CD1297">
        <w:t>provide</w:t>
      </w:r>
      <w:r w:rsidR="008207A0" w:rsidRPr="00CD1297">
        <w:t xml:space="preserve"> a greater water flow regulation service to localities with unregulated catchments</w:t>
      </w:r>
      <w:r w:rsidR="00C55D11" w:rsidRPr="00CD1297">
        <w:t xml:space="preserve">, although they can still provide a service </w:t>
      </w:r>
      <w:r w:rsidR="00657E27" w:rsidRPr="00CD1297">
        <w:t>in</w:t>
      </w:r>
      <w:r w:rsidR="00C55D11" w:rsidRPr="00CD1297">
        <w:t xml:space="preserve"> regulated catchments, as </w:t>
      </w:r>
      <w:r w:rsidR="00E60589" w:rsidRPr="00CD1297">
        <w:t xml:space="preserve">the </w:t>
      </w:r>
      <w:r w:rsidR="00F01C54" w:rsidRPr="00CD1297">
        <w:t>major reservoirs</w:t>
      </w:r>
      <w:r w:rsidR="009970A6" w:rsidRPr="00CD1297">
        <w:t>,</w:t>
      </w:r>
      <w:r w:rsidR="007A5487" w:rsidRPr="00CD1297">
        <w:t xml:space="preserve"> Lake Hume and Dartmouth Dam</w:t>
      </w:r>
      <w:r w:rsidR="00E60589" w:rsidRPr="00CD1297">
        <w:t>,</w:t>
      </w:r>
      <w:r w:rsidR="009970A6" w:rsidRPr="00CD1297">
        <w:t xml:space="preserve"> </w:t>
      </w:r>
      <w:r w:rsidR="007A5487" w:rsidRPr="00CD1297">
        <w:t xml:space="preserve">are </w:t>
      </w:r>
      <w:r w:rsidR="00F97D4B" w:rsidRPr="00CD1297">
        <w:t xml:space="preserve">primarily </w:t>
      </w:r>
      <w:r w:rsidR="007A5487" w:rsidRPr="00CD1297">
        <w:t xml:space="preserve">managed </w:t>
      </w:r>
      <w:r w:rsidR="001B0A5C" w:rsidRPr="00CD1297">
        <w:t>to</w:t>
      </w:r>
      <w:r w:rsidR="00434668" w:rsidRPr="00CD1297">
        <w:t xml:space="preserve"> </w:t>
      </w:r>
      <w:r w:rsidR="001B0A5C" w:rsidRPr="00CD1297">
        <w:t>optimise</w:t>
      </w:r>
      <w:r w:rsidR="00657E27" w:rsidRPr="00CD1297">
        <w:t xml:space="preserve"> irrigation</w:t>
      </w:r>
      <w:r w:rsidR="009970A6" w:rsidRPr="00CD1297">
        <w:t xml:space="preserve"> and water supply</w:t>
      </w:r>
      <w:r w:rsidR="0029671E" w:rsidRPr="00CD1297">
        <w:t xml:space="preserve"> </w:t>
      </w:r>
      <w:r w:rsidR="00434668" w:rsidRPr="00CD1297">
        <w:t>with f</w:t>
      </w:r>
      <w:r w:rsidR="00A63863" w:rsidRPr="00CD1297">
        <w:t>lood</w:t>
      </w:r>
      <w:r w:rsidR="00434668" w:rsidRPr="00CD1297">
        <w:t xml:space="preserve"> mitigation being a secondary </w:t>
      </w:r>
      <w:r w:rsidR="00383A4F" w:rsidRPr="00CD1297">
        <w:t xml:space="preserve">management </w:t>
      </w:r>
      <w:r w:rsidR="00434668" w:rsidRPr="00CD1297">
        <w:t>objective</w:t>
      </w:r>
      <w:r w:rsidR="00857D23">
        <w:rPr>
          <w:rStyle w:val="FootnoteReference"/>
          <w:lang w:val="en-US"/>
        </w:rPr>
        <w:footnoteReference w:id="78"/>
      </w:r>
      <w:r w:rsidR="00A63863">
        <w:rPr>
          <w:lang w:val="en-US"/>
        </w:rPr>
        <w:t xml:space="preserve">. </w:t>
      </w:r>
    </w:p>
    <w:p w14:paraId="53FDF29E" w14:textId="77777777" w:rsidR="00F11A6E" w:rsidRPr="00F11A6E" w:rsidRDefault="000C29B6" w:rsidP="00F11A6E">
      <w:pPr>
        <w:pStyle w:val="BodyText"/>
      </w:pPr>
      <w:r w:rsidRPr="00CD1297">
        <w:t xml:space="preserve">Localities </w:t>
      </w:r>
      <w:r w:rsidR="00303EB2" w:rsidRPr="00CD1297">
        <w:t>have</w:t>
      </w:r>
      <w:r w:rsidRPr="00CD1297">
        <w:t xml:space="preserve"> varying proportions </w:t>
      </w:r>
      <w:r w:rsidR="003C2523" w:rsidRPr="00CD1297">
        <w:t xml:space="preserve">of </w:t>
      </w:r>
      <w:r w:rsidR="00702E50" w:rsidRPr="00CD1297">
        <w:t>forest burnt in the 2019-20 bushfires</w:t>
      </w:r>
      <w:r w:rsidR="003C2523" w:rsidRPr="00CD1297">
        <w:t xml:space="preserve"> in</w:t>
      </w:r>
      <w:r w:rsidRPr="00CD1297">
        <w:t xml:space="preserve"> their </w:t>
      </w:r>
      <w:r w:rsidR="001F2BE4" w:rsidRPr="00CD1297">
        <w:t xml:space="preserve">upstream </w:t>
      </w:r>
      <w:r w:rsidRPr="00CD1297">
        <w:t xml:space="preserve">catchment. </w:t>
      </w:r>
      <w:r w:rsidR="006A06C6" w:rsidRPr="00CD1297">
        <w:t xml:space="preserve">For example, </w:t>
      </w:r>
      <w:r w:rsidR="00BB4ED9" w:rsidRPr="00CD1297">
        <w:t>34</w:t>
      </w:r>
      <w:r w:rsidR="006A06C6" w:rsidRPr="00CD1297">
        <w:t xml:space="preserve"> localities </w:t>
      </w:r>
      <w:r w:rsidR="00303EB2" w:rsidRPr="00CD1297">
        <w:t xml:space="preserve">have burnt forest in </w:t>
      </w:r>
      <w:r w:rsidR="006A06C6" w:rsidRPr="00CD1297">
        <w:t xml:space="preserve">10-19 per cent of </w:t>
      </w:r>
      <w:r w:rsidR="00F425CB" w:rsidRPr="00CD1297">
        <w:t>their</w:t>
      </w:r>
      <w:r w:rsidR="006A06C6" w:rsidRPr="00CD1297">
        <w:t xml:space="preserve"> catchment, while 2</w:t>
      </w:r>
      <w:r w:rsidR="00303EB2" w:rsidRPr="00CD1297">
        <w:t>7</w:t>
      </w:r>
      <w:r w:rsidR="006A06C6" w:rsidRPr="00CD1297">
        <w:t xml:space="preserve"> </w:t>
      </w:r>
      <w:r w:rsidR="00194783" w:rsidRPr="00CD1297">
        <w:t xml:space="preserve">localities </w:t>
      </w:r>
      <w:r w:rsidR="00F425CB" w:rsidRPr="00CD1297">
        <w:t>have burnt forest in</w:t>
      </w:r>
      <w:r w:rsidR="00194783" w:rsidRPr="00CD1297">
        <w:t xml:space="preserve"> </w:t>
      </w:r>
      <w:r w:rsidR="00303EB2" w:rsidRPr="00CD1297">
        <w:t>0</w:t>
      </w:r>
      <w:r w:rsidR="00194783" w:rsidRPr="00CD1297">
        <w:t xml:space="preserve">-9 per cent of </w:t>
      </w:r>
      <w:r w:rsidR="00F425CB" w:rsidRPr="00CD1297">
        <w:t>their catchment</w:t>
      </w:r>
      <w:r w:rsidR="00194783" w:rsidRPr="00CD1297">
        <w:t xml:space="preserve"> (see</w:t>
      </w:r>
      <w:r w:rsidR="00EF7F56" w:rsidRPr="00CD1297">
        <w:t xml:space="preserve"> </w:t>
      </w:r>
      <w:r w:rsidR="00EF7F56" w:rsidRPr="00CD1297">
        <w:fldChar w:fldCharType="begin"/>
      </w:r>
      <w:r w:rsidR="00EF7F56" w:rsidRPr="00CD1297">
        <w:instrText xml:space="preserve"> REF _Ref50371957 \h </w:instrText>
      </w:r>
      <w:r w:rsidR="00EB6884" w:rsidRPr="00CD1297">
        <w:instrText xml:space="preserve"> \* MERGEFORMAT </w:instrText>
      </w:r>
      <w:r w:rsidR="00EF7F56" w:rsidRPr="00CD1297">
        <w:fldChar w:fldCharType="separate"/>
      </w:r>
      <w:r w:rsidR="00F11A6E">
        <w:br w:type="page"/>
      </w:r>
    </w:p>
    <w:p w14:paraId="2BB001FC" w14:textId="6ECCA8FB" w:rsidR="006C5525" w:rsidRPr="00CD1297" w:rsidRDefault="00F11A6E" w:rsidP="00CD1297">
      <w:pPr>
        <w:pStyle w:val="BodyText"/>
      </w:pPr>
      <w:r>
        <w:lastRenderedPageBreak/>
        <w:t xml:space="preserve">Table </w:t>
      </w:r>
      <w:r>
        <w:rPr>
          <w:noProof/>
        </w:rPr>
        <w:t>36</w:t>
      </w:r>
      <w:r w:rsidR="00EF7F56" w:rsidRPr="00CD1297">
        <w:fldChar w:fldCharType="end"/>
      </w:r>
      <w:r w:rsidR="00EF7F56" w:rsidRPr="00CD1297">
        <w:t>).</w:t>
      </w:r>
      <w:r w:rsidR="00292EC9" w:rsidRPr="00CD1297">
        <w:t xml:space="preserve"> A number of </w:t>
      </w:r>
      <w:r w:rsidR="00D54639" w:rsidRPr="00CD1297">
        <w:t xml:space="preserve">localities had </w:t>
      </w:r>
      <w:r w:rsidR="006D69F8" w:rsidRPr="00CD1297">
        <w:t>significant</w:t>
      </w:r>
      <w:r w:rsidR="00D54639" w:rsidRPr="00CD1297">
        <w:t xml:space="preserve"> proportions of their catchment bur</w:t>
      </w:r>
      <w:r w:rsidR="00EB6884" w:rsidRPr="00CD1297">
        <w:t xml:space="preserve">nt. </w:t>
      </w:r>
      <w:r w:rsidR="00FD574D" w:rsidRPr="00CD1297">
        <w:fldChar w:fldCharType="begin"/>
      </w:r>
      <w:r w:rsidR="00FD574D" w:rsidRPr="00CD1297">
        <w:instrText xml:space="preserve"> REF _Ref51103700 \h </w:instrText>
      </w:r>
      <w:r w:rsidR="006C5525" w:rsidRPr="00CD1297">
        <w:instrText xml:space="preserve"> \* MERGEFORMAT </w:instrText>
      </w:r>
      <w:r w:rsidR="00FD574D" w:rsidRPr="00CD1297">
        <w:fldChar w:fldCharType="separate"/>
      </w:r>
      <w:r>
        <w:t>Table 37</w:t>
      </w:r>
      <w:r w:rsidR="00FD574D" w:rsidRPr="00CD1297">
        <w:fldChar w:fldCharType="end"/>
      </w:r>
      <w:r w:rsidR="00FD574D" w:rsidRPr="00CD1297">
        <w:t xml:space="preserve"> lists</w:t>
      </w:r>
      <w:r w:rsidR="00D54639" w:rsidRPr="00CD1297">
        <w:t xml:space="preserve"> localities </w:t>
      </w:r>
      <w:r w:rsidR="00181561" w:rsidRPr="00CD1297">
        <w:t xml:space="preserve">where over </w:t>
      </w:r>
      <w:r w:rsidR="00C440F5" w:rsidRPr="00CD1297">
        <w:t>50 per cent</w:t>
      </w:r>
      <w:r w:rsidR="00181561" w:rsidRPr="00CD1297">
        <w:t xml:space="preserve"> of </w:t>
      </w:r>
      <w:r w:rsidR="008F7A94" w:rsidRPr="00CD1297">
        <w:t>their catchment is burnt forest</w:t>
      </w:r>
      <w:r w:rsidR="00856938" w:rsidRPr="00CD1297">
        <w:t xml:space="preserve">. These </w:t>
      </w:r>
      <w:r w:rsidR="008F7A94" w:rsidRPr="00CD1297">
        <w:t>19</w:t>
      </w:r>
      <w:r w:rsidR="00856938" w:rsidRPr="00CD1297">
        <w:t xml:space="preserve"> localities </w:t>
      </w:r>
      <w:r w:rsidR="00841D6A" w:rsidRPr="00CD1297">
        <w:t>all have unregulated catchments</w:t>
      </w:r>
      <w:r w:rsidR="008F7A94" w:rsidRPr="00CD1297">
        <w:t>.</w:t>
      </w:r>
    </w:p>
    <w:p w14:paraId="572A9BBD" w14:textId="2A9EC5A7" w:rsidR="00E8761D" w:rsidRPr="00CD1297" w:rsidRDefault="006B574C" w:rsidP="00CD1297">
      <w:pPr>
        <w:pStyle w:val="BodyText"/>
      </w:pPr>
      <w:r w:rsidRPr="00CD1297">
        <w:t>Catchments</w:t>
      </w:r>
      <w:r w:rsidR="00325B79" w:rsidRPr="00CD1297">
        <w:t xml:space="preserve"> were also burnt at varying fire severity. </w:t>
      </w:r>
      <w:r w:rsidR="00BC2432" w:rsidRPr="00CD1297">
        <w:fldChar w:fldCharType="begin"/>
      </w:r>
      <w:r w:rsidR="00BC2432" w:rsidRPr="00CD1297">
        <w:instrText xml:space="preserve"> REF _Ref55992778 \h  \* MERGEFORMAT </w:instrText>
      </w:r>
      <w:r w:rsidR="00BC2432" w:rsidRPr="00CD1297">
        <w:fldChar w:fldCharType="separate"/>
      </w:r>
      <w:r w:rsidR="00F11A6E">
        <w:t>Table 38</w:t>
      </w:r>
      <w:r w:rsidR="00BC2432" w:rsidRPr="00CD1297">
        <w:fldChar w:fldCharType="end"/>
      </w:r>
      <w:r w:rsidR="00BC2432" w:rsidRPr="00CD1297">
        <w:t xml:space="preserve"> </w:t>
      </w:r>
      <w:r w:rsidR="008A7807" w:rsidRPr="00CD1297">
        <w:t xml:space="preserve">shows the proportion of </w:t>
      </w:r>
      <w:r w:rsidR="004D21D9" w:rsidRPr="00CD1297">
        <w:t>catchments</w:t>
      </w:r>
      <w:r w:rsidR="00A94E85" w:rsidRPr="00CD1297">
        <w:t xml:space="preserve"> burnt at different severities</w:t>
      </w:r>
      <w:r w:rsidR="00CC6236" w:rsidRPr="00CD1297">
        <w:t xml:space="preserve">. </w:t>
      </w:r>
      <w:r w:rsidR="00805349" w:rsidRPr="00CD1297">
        <w:t xml:space="preserve">For example, </w:t>
      </w:r>
      <w:r w:rsidR="003D726B" w:rsidRPr="00CD1297">
        <w:t xml:space="preserve">7 localities had 10-19 per cent of their catchment burnt at </w:t>
      </w:r>
      <w:r w:rsidR="00B25BC1" w:rsidRPr="00CD1297">
        <w:t>the highest fire severity (class 6). Eight</w:t>
      </w:r>
      <w:r w:rsidR="00CC6236" w:rsidRPr="00CD1297">
        <w:t xml:space="preserve"> localities had </w:t>
      </w:r>
      <w:r w:rsidR="00134125" w:rsidRPr="00CD1297">
        <w:t xml:space="preserve">more than 30 </w:t>
      </w:r>
      <w:r w:rsidR="004D21D9" w:rsidRPr="00CD1297">
        <w:t>per</w:t>
      </w:r>
      <w:r w:rsidR="00AE161E" w:rsidRPr="00CD1297">
        <w:t xml:space="preserve"> </w:t>
      </w:r>
      <w:r w:rsidR="004D21D9" w:rsidRPr="00CD1297">
        <w:t>cent of their catchment burnt at c</w:t>
      </w:r>
      <w:r w:rsidR="00256C0C" w:rsidRPr="00CD1297">
        <w:t>lass 5</w:t>
      </w:r>
      <w:r w:rsidR="005B41C6" w:rsidRPr="00CD1297">
        <w:t xml:space="preserve"> – the second highest fire severity ratin</w:t>
      </w:r>
      <w:r w:rsidR="004D21D9" w:rsidRPr="00CD1297">
        <w:t xml:space="preserve">g where </w:t>
      </w:r>
      <w:r w:rsidR="007C6E51" w:rsidRPr="00CD1297">
        <w:t xml:space="preserve">there is significant canopy foliage scorch. </w:t>
      </w:r>
      <w:r w:rsidR="00B25BC1" w:rsidRPr="00CD1297">
        <w:t xml:space="preserve">Localities that had large proportions of their catchments burnt at higher fire severity </w:t>
      </w:r>
      <w:r w:rsidR="008166EF" w:rsidRPr="00CD1297">
        <w:t xml:space="preserve">may experience a greater decrease in water flow regulation services and increased risk of flooding. </w:t>
      </w:r>
      <w:r w:rsidR="00710B3F" w:rsidRPr="00CD1297">
        <w:t xml:space="preserve">However, a more </w:t>
      </w:r>
      <w:r w:rsidR="00C969DB" w:rsidRPr="00CD1297">
        <w:t>definitive analysis</w:t>
      </w:r>
      <w:r w:rsidR="00710B3F" w:rsidRPr="00CD1297">
        <w:t xml:space="preserve"> would need to </w:t>
      </w:r>
      <w:r w:rsidR="00C969DB" w:rsidRPr="00CD1297">
        <w:t>account for</w:t>
      </w:r>
      <w:r w:rsidR="00710B3F" w:rsidRPr="00CD1297">
        <w:t xml:space="preserve"> other factors</w:t>
      </w:r>
      <w:r w:rsidR="00C969DB" w:rsidRPr="00CD1297">
        <w:t>,</w:t>
      </w:r>
      <w:r w:rsidR="00710B3F" w:rsidRPr="00CD1297">
        <w:t xml:space="preserve"> such as topography</w:t>
      </w:r>
      <w:r w:rsidR="00775851" w:rsidRPr="00CD1297">
        <w:t>, aridity</w:t>
      </w:r>
      <w:r w:rsidR="00710B3F" w:rsidRPr="00CD1297">
        <w:t xml:space="preserve"> and vegetation type</w:t>
      </w:r>
      <w:r w:rsidR="00C969DB" w:rsidRPr="00CD1297">
        <w:t>.</w:t>
      </w:r>
      <w:r w:rsidR="00710B3F" w:rsidRPr="00CD1297">
        <w:t xml:space="preserve"> </w:t>
      </w:r>
      <w:r w:rsidR="00B25BC1" w:rsidRPr="00CD1297">
        <w:t xml:space="preserve"> </w:t>
      </w:r>
    </w:p>
    <w:p w14:paraId="2A2B6771" w14:textId="5E2C33AA" w:rsidR="00FE771D" w:rsidRPr="00CD1297" w:rsidRDefault="00FE771D" w:rsidP="00CD1297">
      <w:pPr>
        <w:pStyle w:val="BodyText"/>
      </w:pPr>
      <w:r w:rsidRPr="00CD1297">
        <w:t>This ecosystem service has not been valued in this study.</w:t>
      </w:r>
    </w:p>
    <w:p w14:paraId="2DEC2968" w14:textId="77777777" w:rsidR="008C6FFB" w:rsidRDefault="008C6FFB">
      <w:pPr>
        <w:spacing w:line="288" w:lineRule="auto"/>
        <w:rPr>
          <w:b/>
          <w:bCs/>
          <w:sz w:val="16"/>
        </w:rPr>
      </w:pPr>
      <w:bookmarkStart w:id="131" w:name="_Ref50371957"/>
      <w:r>
        <w:br w:type="page"/>
      </w:r>
    </w:p>
    <w:p w14:paraId="5C9350A9" w14:textId="60CA57DC" w:rsidR="00B53D0C" w:rsidRDefault="00B53D0C" w:rsidP="00B53D0C">
      <w:pPr>
        <w:pStyle w:val="Caption"/>
      </w:pPr>
      <w:bookmarkStart w:id="132" w:name="_Ref55992561"/>
      <w:r>
        <w:lastRenderedPageBreak/>
        <w:t xml:space="preserve">Table </w:t>
      </w:r>
      <w:fldSimple w:instr=" SEQ Table \* ARABIC ">
        <w:r w:rsidR="00F11A6E">
          <w:rPr>
            <w:noProof/>
          </w:rPr>
          <w:t>36</w:t>
        </w:r>
      </w:fldSimple>
      <w:bookmarkEnd w:id="131"/>
      <w:bookmarkEnd w:id="132"/>
      <w:r w:rsidR="003538AD">
        <w:t xml:space="preserve"> Proportion of </w:t>
      </w:r>
      <w:r w:rsidR="00233AB3">
        <w:t xml:space="preserve">burnt forest in the </w:t>
      </w:r>
      <w:r w:rsidR="00E75726">
        <w:t xml:space="preserve">upstream </w:t>
      </w:r>
      <w:r w:rsidR="00EC601D">
        <w:t xml:space="preserve">catchment </w:t>
      </w:r>
      <w:r w:rsidR="00233AB3">
        <w:t xml:space="preserve">of localities </w:t>
      </w:r>
    </w:p>
    <w:tbl>
      <w:tblPr>
        <w:tblStyle w:val="TableGrid"/>
        <w:tblW w:w="0" w:type="auto"/>
        <w:tblLook w:val="04A0" w:firstRow="1" w:lastRow="0" w:firstColumn="1" w:lastColumn="0" w:noHBand="0" w:noVBand="1"/>
      </w:tblPr>
      <w:tblGrid>
        <w:gridCol w:w="2162"/>
        <w:gridCol w:w="1517"/>
        <w:gridCol w:w="1813"/>
        <w:gridCol w:w="1770"/>
        <w:gridCol w:w="1764"/>
      </w:tblGrid>
      <w:tr w:rsidR="00B77CFD" w14:paraId="6507C28D" w14:textId="5A789C03" w:rsidTr="00B77CFD">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2552" w:type="dxa"/>
            <w:vMerge w:val="restart"/>
            <w:vAlign w:val="center"/>
          </w:tcPr>
          <w:p w14:paraId="7078EE80" w14:textId="650202A9" w:rsidR="00B77CFD" w:rsidRDefault="00B77CFD" w:rsidP="00B53D0C">
            <w:pPr>
              <w:pStyle w:val="TableHeadingCentre"/>
            </w:pPr>
            <w:r>
              <w:t xml:space="preserve">% of </w:t>
            </w:r>
            <w:r w:rsidR="00EC601D">
              <w:t>catchment that is burnt forest</w:t>
            </w:r>
          </w:p>
        </w:tc>
        <w:tc>
          <w:tcPr>
            <w:tcW w:w="3685" w:type="dxa"/>
            <w:gridSpan w:val="2"/>
            <w:tcBorders>
              <w:right w:val="single" w:sz="8" w:space="0" w:color="00B2A9" w:themeColor="text2"/>
            </w:tcBorders>
            <w:vAlign w:val="center"/>
          </w:tcPr>
          <w:p w14:paraId="773F86B4" w14:textId="3A9AB3A0" w:rsidR="00B77CFD" w:rsidRDefault="00B77CFD" w:rsidP="007F517F">
            <w:pPr>
              <w:pStyle w:val="TableHeadingCentre"/>
              <w:cnfStyle w:val="100000000000" w:firstRow="1" w:lastRow="0" w:firstColumn="0" w:lastColumn="0" w:oddVBand="0" w:evenVBand="0" w:oddHBand="0" w:evenHBand="0" w:firstRowFirstColumn="0" w:firstRowLastColumn="0" w:lastRowFirstColumn="0" w:lastRowLastColumn="0"/>
            </w:pPr>
            <w:r>
              <w:t>Number of localities</w:t>
            </w:r>
          </w:p>
        </w:tc>
        <w:tc>
          <w:tcPr>
            <w:tcW w:w="3967" w:type="dxa"/>
            <w:gridSpan w:val="2"/>
            <w:tcBorders>
              <w:left w:val="single" w:sz="8" w:space="0" w:color="00B2A9" w:themeColor="text2"/>
            </w:tcBorders>
          </w:tcPr>
          <w:p w14:paraId="600612B4" w14:textId="625ED325" w:rsidR="00B77CFD" w:rsidRDefault="00B77CFD" w:rsidP="007F517F">
            <w:pPr>
              <w:pStyle w:val="TableHeadingCentre"/>
              <w:cnfStyle w:val="100000000000" w:firstRow="1" w:lastRow="0" w:firstColumn="0" w:lastColumn="0" w:oddVBand="0" w:evenVBand="0" w:oddHBand="0" w:evenHBand="0" w:firstRowFirstColumn="0" w:firstRowLastColumn="0" w:lastRowFirstColumn="0" w:lastRowLastColumn="0"/>
            </w:pPr>
            <w:r>
              <w:t xml:space="preserve">Area of urban, commercial and industrial </w:t>
            </w:r>
            <w:r>
              <w:br/>
              <w:t>land within 1 in 100-year flood zone (ha)</w:t>
            </w:r>
          </w:p>
        </w:tc>
      </w:tr>
      <w:tr w:rsidR="00B77CFD" w14:paraId="72476173" w14:textId="237ACE01" w:rsidTr="00B77CFD">
        <w:tc>
          <w:tcPr>
            <w:tcW w:w="2552" w:type="dxa"/>
            <w:vMerge/>
            <w:tcBorders>
              <w:bottom w:val="single" w:sz="8" w:space="0" w:color="00B2A9" w:themeColor="text2"/>
            </w:tcBorders>
            <w:shd w:val="clear" w:color="auto" w:fill="00B2A9" w:themeFill="text2"/>
            <w:vAlign w:val="center"/>
          </w:tcPr>
          <w:p w14:paraId="18552ECD" w14:textId="77777777" w:rsidR="00B77CFD" w:rsidRDefault="00B77CFD" w:rsidP="00B53D0C">
            <w:pPr>
              <w:pStyle w:val="TableHeadingCentre"/>
            </w:pPr>
          </w:p>
        </w:tc>
        <w:tc>
          <w:tcPr>
            <w:tcW w:w="1607" w:type="dxa"/>
            <w:shd w:val="clear" w:color="auto" w:fill="00B2A9" w:themeFill="text2"/>
            <w:vAlign w:val="center"/>
          </w:tcPr>
          <w:p w14:paraId="16F12BB1" w14:textId="6EBAF24B" w:rsidR="00B77CFD" w:rsidRDefault="00B77CFD" w:rsidP="00243E89">
            <w:pPr>
              <w:pStyle w:val="TableHeadingCentre"/>
              <w:jc w:val="right"/>
            </w:pPr>
            <w:r>
              <w:t>Unregulated</w:t>
            </w:r>
          </w:p>
        </w:tc>
        <w:tc>
          <w:tcPr>
            <w:tcW w:w="2078" w:type="dxa"/>
            <w:tcBorders>
              <w:bottom w:val="single" w:sz="8" w:space="0" w:color="00B2A9" w:themeColor="text2"/>
              <w:right w:val="single" w:sz="8" w:space="0" w:color="00B2A9" w:themeColor="text2"/>
            </w:tcBorders>
            <w:shd w:val="clear" w:color="auto" w:fill="00B2A9" w:themeFill="text2"/>
          </w:tcPr>
          <w:p w14:paraId="368F7A88" w14:textId="080B301F" w:rsidR="00B77CFD" w:rsidRDefault="00B77CFD" w:rsidP="00243E89">
            <w:pPr>
              <w:pStyle w:val="TableHeadingCentre"/>
              <w:jc w:val="right"/>
            </w:pPr>
            <w:r>
              <w:t>Regulated</w:t>
            </w:r>
          </w:p>
        </w:tc>
        <w:tc>
          <w:tcPr>
            <w:tcW w:w="1952" w:type="dxa"/>
            <w:tcBorders>
              <w:left w:val="single" w:sz="8" w:space="0" w:color="00B2A9" w:themeColor="text2"/>
            </w:tcBorders>
            <w:shd w:val="clear" w:color="auto" w:fill="00B2A9" w:themeFill="text2"/>
          </w:tcPr>
          <w:p w14:paraId="3D25E823" w14:textId="683F52E9" w:rsidR="00B77CFD" w:rsidRDefault="00B77CFD" w:rsidP="00243E89">
            <w:pPr>
              <w:pStyle w:val="TableHeadingCentre"/>
              <w:jc w:val="right"/>
            </w:pPr>
            <w:r>
              <w:t>Unregulated</w:t>
            </w:r>
          </w:p>
        </w:tc>
        <w:tc>
          <w:tcPr>
            <w:tcW w:w="2015" w:type="dxa"/>
            <w:shd w:val="clear" w:color="auto" w:fill="00B2A9" w:themeFill="text2"/>
          </w:tcPr>
          <w:p w14:paraId="393DB1F0" w14:textId="39AFFF44" w:rsidR="00B77CFD" w:rsidRDefault="00B77CFD" w:rsidP="00243E89">
            <w:pPr>
              <w:pStyle w:val="TableHeadingCentre"/>
              <w:jc w:val="right"/>
            </w:pPr>
            <w:r>
              <w:t>Regulated</w:t>
            </w:r>
          </w:p>
        </w:tc>
      </w:tr>
      <w:tr w:rsidR="00861D2B" w14:paraId="48AA7AC3" w14:textId="044F687B" w:rsidTr="00B77CFD">
        <w:tc>
          <w:tcPr>
            <w:tcW w:w="2552" w:type="dxa"/>
            <w:tcBorders>
              <w:right w:val="single" w:sz="8" w:space="0" w:color="00B2A9" w:themeColor="text2"/>
            </w:tcBorders>
          </w:tcPr>
          <w:p w14:paraId="75BF9727" w14:textId="69A11C7C" w:rsidR="00861D2B" w:rsidRPr="009C172F" w:rsidRDefault="00861D2B" w:rsidP="00861D2B">
            <w:pPr>
              <w:pStyle w:val="TableTextCentre"/>
            </w:pPr>
            <w:r w:rsidRPr="009C172F">
              <w:t>0-9</w:t>
            </w:r>
          </w:p>
        </w:tc>
        <w:tc>
          <w:tcPr>
            <w:tcW w:w="1607" w:type="dxa"/>
            <w:tcBorders>
              <w:left w:val="single" w:sz="8" w:space="0" w:color="00B2A9" w:themeColor="text2"/>
            </w:tcBorders>
            <w:vAlign w:val="bottom"/>
          </w:tcPr>
          <w:p w14:paraId="52169DA4" w14:textId="0A212956" w:rsidR="00861D2B" w:rsidRPr="00861D2B" w:rsidRDefault="00861D2B" w:rsidP="00861D2B">
            <w:pPr>
              <w:pStyle w:val="TableTextRight"/>
            </w:pPr>
            <w:r w:rsidRPr="00861D2B">
              <w:t>9</w:t>
            </w:r>
          </w:p>
        </w:tc>
        <w:tc>
          <w:tcPr>
            <w:tcW w:w="2078" w:type="dxa"/>
            <w:tcBorders>
              <w:right w:val="single" w:sz="8" w:space="0" w:color="00B2A9" w:themeColor="text2"/>
            </w:tcBorders>
            <w:vAlign w:val="bottom"/>
          </w:tcPr>
          <w:p w14:paraId="00D21490" w14:textId="4414C9E4" w:rsidR="00861D2B" w:rsidRPr="00861D2B" w:rsidRDefault="00861D2B" w:rsidP="00861D2B">
            <w:pPr>
              <w:pStyle w:val="TableTextRight"/>
            </w:pPr>
            <w:r w:rsidRPr="00861D2B">
              <w:t>18</w:t>
            </w:r>
          </w:p>
        </w:tc>
        <w:tc>
          <w:tcPr>
            <w:tcW w:w="1952" w:type="dxa"/>
            <w:tcBorders>
              <w:left w:val="single" w:sz="8" w:space="0" w:color="00B2A9" w:themeColor="text2"/>
            </w:tcBorders>
            <w:vAlign w:val="bottom"/>
          </w:tcPr>
          <w:p w14:paraId="7E3DD9A6" w14:textId="2CE989E1" w:rsidR="00861D2B" w:rsidRPr="00861D2B" w:rsidRDefault="00861D2B" w:rsidP="00861D2B">
            <w:pPr>
              <w:pStyle w:val="TableTextRight"/>
            </w:pPr>
            <w:r w:rsidRPr="00861D2B">
              <w:t xml:space="preserve">248 </w:t>
            </w:r>
          </w:p>
        </w:tc>
        <w:tc>
          <w:tcPr>
            <w:tcW w:w="2015" w:type="dxa"/>
            <w:vAlign w:val="bottom"/>
          </w:tcPr>
          <w:p w14:paraId="7567EC8E" w14:textId="165B3DC7" w:rsidR="00861D2B" w:rsidRPr="00861D2B" w:rsidRDefault="00861D2B" w:rsidP="00861D2B">
            <w:pPr>
              <w:pStyle w:val="TableTextRight"/>
            </w:pPr>
            <w:r w:rsidRPr="00861D2B">
              <w:t xml:space="preserve">481 </w:t>
            </w:r>
          </w:p>
        </w:tc>
      </w:tr>
      <w:tr w:rsidR="00861D2B" w14:paraId="4B804F73" w14:textId="257F9CA2" w:rsidTr="00B77CFD">
        <w:tc>
          <w:tcPr>
            <w:tcW w:w="2552" w:type="dxa"/>
            <w:tcBorders>
              <w:right w:val="single" w:sz="8" w:space="0" w:color="00B2A9" w:themeColor="text2"/>
            </w:tcBorders>
          </w:tcPr>
          <w:p w14:paraId="4F34710B" w14:textId="6A966B1A" w:rsidR="00861D2B" w:rsidRPr="009C172F" w:rsidRDefault="00861D2B" w:rsidP="00861D2B">
            <w:pPr>
              <w:pStyle w:val="TableTextCentre"/>
            </w:pPr>
            <w:r w:rsidRPr="009C172F">
              <w:t>10-19</w:t>
            </w:r>
          </w:p>
        </w:tc>
        <w:tc>
          <w:tcPr>
            <w:tcW w:w="1607" w:type="dxa"/>
            <w:tcBorders>
              <w:left w:val="single" w:sz="8" w:space="0" w:color="00B2A9" w:themeColor="text2"/>
            </w:tcBorders>
            <w:vAlign w:val="bottom"/>
          </w:tcPr>
          <w:p w14:paraId="29E1838C" w14:textId="3714331E" w:rsidR="00861D2B" w:rsidRPr="00861D2B" w:rsidRDefault="00861D2B" w:rsidP="00861D2B">
            <w:pPr>
              <w:pStyle w:val="TableTextRight"/>
            </w:pPr>
            <w:r w:rsidRPr="00861D2B">
              <w:t>23</w:t>
            </w:r>
          </w:p>
        </w:tc>
        <w:tc>
          <w:tcPr>
            <w:tcW w:w="2078" w:type="dxa"/>
            <w:tcBorders>
              <w:right w:val="single" w:sz="8" w:space="0" w:color="00B2A9" w:themeColor="text2"/>
            </w:tcBorders>
            <w:vAlign w:val="bottom"/>
          </w:tcPr>
          <w:p w14:paraId="16764C60" w14:textId="36404768" w:rsidR="00861D2B" w:rsidRPr="00861D2B" w:rsidRDefault="00861D2B" w:rsidP="00861D2B">
            <w:pPr>
              <w:pStyle w:val="TableTextRight"/>
            </w:pPr>
            <w:r w:rsidRPr="00861D2B">
              <w:t>11</w:t>
            </w:r>
          </w:p>
        </w:tc>
        <w:tc>
          <w:tcPr>
            <w:tcW w:w="1952" w:type="dxa"/>
            <w:tcBorders>
              <w:left w:val="single" w:sz="8" w:space="0" w:color="00B2A9" w:themeColor="text2"/>
            </w:tcBorders>
            <w:vAlign w:val="bottom"/>
          </w:tcPr>
          <w:p w14:paraId="26E63A82" w14:textId="455DC83F" w:rsidR="00861D2B" w:rsidRPr="00861D2B" w:rsidRDefault="00861D2B" w:rsidP="00861D2B">
            <w:pPr>
              <w:pStyle w:val="TableTextRight"/>
            </w:pPr>
            <w:r w:rsidRPr="00861D2B">
              <w:t xml:space="preserve">692 </w:t>
            </w:r>
          </w:p>
        </w:tc>
        <w:tc>
          <w:tcPr>
            <w:tcW w:w="2015" w:type="dxa"/>
            <w:vAlign w:val="bottom"/>
          </w:tcPr>
          <w:p w14:paraId="2BA8B8C3" w14:textId="39D7E145" w:rsidR="00861D2B" w:rsidRPr="00861D2B" w:rsidRDefault="00861D2B" w:rsidP="00861D2B">
            <w:pPr>
              <w:pStyle w:val="TableTextRight"/>
            </w:pPr>
            <w:r w:rsidRPr="00861D2B">
              <w:t xml:space="preserve">414 </w:t>
            </w:r>
          </w:p>
        </w:tc>
      </w:tr>
      <w:tr w:rsidR="00861D2B" w14:paraId="70FA11A7" w14:textId="24FB2D20" w:rsidTr="00B77CFD">
        <w:tc>
          <w:tcPr>
            <w:tcW w:w="2552" w:type="dxa"/>
            <w:tcBorders>
              <w:right w:val="single" w:sz="8" w:space="0" w:color="00B2A9" w:themeColor="text2"/>
            </w:tcBorders>
          </w:tcPr>
          <w:p w14:paraId="1474D475" w14:textId="05B79A04" w:rsidR="00861D2B" w:rsidRPr="009C172F" w:rsidRDefault="00861D2B" w:rsidP="00861D2B">
            <w:pPr>
              <w:pStyle w:val="TableTextCentre"/>
            </w:pPr>
            <w:r w:rsidRPr="009C172F">
              <w:t>20-29</w:t>
            </w:r>
          </w:p>
        </w:tc>
        <w:tc>
          <w:tcPr>
            <w:tcW w:w="1607" w:type="dxa"/>
            <w:tcBorders>
              <w:left w:val="single" w:sz="8" w:space="0" w:color="00B2A9" w:themeColor="text2"/>
            </w:tcBorders>
            <w:vAlign w:val="bottom"/>
          </w:tcPr>
          <w:p w14:paraId="610752A3" w14:textId="30B39002" w:rsidR="00861D2B" w:rsidRPr="00861D2B" w:rsidRDefault="00861D2B" w:rsidP="00861D2B">
            <w:pPr>
              <w:pStyle w:val="TableTextRight"/>
            </w:pPr>
            <w:r w:rsidRPr="00861D2B">
              <w:t>8</w:t>
            </w:r>
          </w:p>
        </w:tc>
        <w:tc>
          <w:tcPr>
            <w:tcW w:w="2078" w:type="dxa"/>
            <w:tcBorders>
              <w:right w:val="single" w:sz="8" w:space="0" w:color="00B2A9" w:themeColor="text2"/>
            </w:tcBorders>
            <w:vAlign w:val="bottom"/>
          </w:tcPr>
          <w:p w14:paraId="6F00BCD0" w14:textId="1D64122F" w:rsidR="00861D2B" w:rsidRPr="00861D2B" w:rsidRDefault="00861D2B" w:rsidP="00861D2B">
            <w:pPr>
              <w:pStyle w:val="TableTextRight"/>
            </w:pPr>
            <w:r w:rsidRPr="00861D2B">
              <w:t>7</w:t>
            </w:r>
          </w:p>
        </w:tc>
        <w:tc>
          <w:tcPr>
            <w:tcW w:w="1952" w:type="dxa"/>
            <w:tcBorders>
              <w:left w:val="single" w:sz="8" w:space="0" w:color="00B2A9" w:themeColor="text2"/>
            </w:tcBorders>
            <w:vAlign w:val="bottom"/>
          </w:tcPr>
          <w:p w14:paraId="250FE80A" w14:textId="29E9D960" w:rsidR="00861D2B" w:rsidRPr="00861D2B" w:rsidRDefault="00861D2B" w:rsidP="00861D2B">
            <w:pPr>
              <w:pStyle w:val="TableTextRight"/>
            </w:pPr>
            <w:r w:rsidRPr="00861D2B">
              <w:t xml:space="preserve">270 </w:t>
            </w:r>
          </w:p>
        </w:tc>
        <w:tc>
          <w:tcPr>
            <w:tcW w:w="2015" w:type="dxa"/>
            <w:vAlign w:val="bottom"/>
          </w:tcPr>
          <w:p w14:paraId="52FEF10D" w14:textId="6ED6ED5C" w:rsidR="00861D2B" w:rsidRPr="00861D2B" w:rsidRDefault="00861D2B" w:rsidP="00861D2B">
            <w:pPr>
              <w:pStyle w:val="TableTextRight"/>
            </w:pPr>
            <w:r w:rsidRPr="00861D2B">
              <w:t xml:space="preserve">117 </w:t>
            </w:r>
          </w:p>
        </w:tc>
      </w:tr>
      <w:tr w:rsidR="00861D2B" w14:paraId="3954C23D" w14:textId="2DAE17A1" w:rsidTr="00B77CFD">
        <w:tc>
          <w:tcPr>
            <w:tcW w:w="2552" w:type="dxa"/>
            <w:tcBorders>
              <w:right w:val="single" w:sz="8" w:space="0" w:color="00B2A9" w:themeColor="text2"/>
            </w:tcBorders>
          </w:tcPr>
          <w:p w14:paraId="448416B9" w14:textId="53A989EC" w:rsidR="00861D2B" w:rsidRPr="009C172F" w:rsidRDefault="00861D2B" w:rsidP="00861D2B">
            <w:pPr>
              <w:pStyle w:val="TableTextCentre"/>
            </w:pPr>
            <w:r w:rsidRPr="009C172F">
              <w:t>30-39</w:t>
            </w:r>
          </w:p>
        </w:tc>
        <w:tc>
          <w:tcPr>
            <w:tcW w:w="1607" w:type="dxa"/>
            <w:tcBorders>
              <w:left w:val="single" w:sz="8" w:space="0" w:color="00B2A9" w:themeColor="text2"/>
            </w:tcBorders>
            <w:vAlign w:val="bottom"/>
          </w:tcPr>
          <w:p w14:paraId="1A689625" w14:textId="42D115B9" w:rsidR="00861D2B" w:rsidRPr="00861D2B" w:rsidRDefault="00861D2B" w:rsidP="00861D2B">
            <w:pPr>
              <w:pStyle w:val="TableTextRight"/>
            </w:pPr>
            <w:r w:rsidRPr="00861D2B">
              <w:t>4</w:t>
            </w:r>
          </w:p>
        </w:tc>
        <w:tc>
          <w:tcPr>
            <w:tcW w:w="2078" w:type="dxa"/>
            <w:tcBorders>
              <w:right w:val="single" w:sz="8" w:space="0" w:color="00B2A9" w:themeColor="text2"/>
            </w:tcBorders>
            <w:vAlign w:val="bottom"/>
          </w:tcPr>
          <w:p w14:paraId="11ABDED5" w14:textId="67C6214B" w:rsidR="00861D2B" w:rsidRPr="00861D2B" w:rsidRDefault="00861D2B" w:rsidP="00861D2B">
            <w:pPr>
              <w:pStyle w:val="TableTextRight"/>
            </w:pPr>
            <w:r w:rsidRPr="00861D2B">
              <w:t>-</w:t>
            </w:r>
          </w:p>
        </w:tc>
        <w:tc>
          <w:tcPr>
            <w:tcW w:w="1952" w:type="dxa"/>
            <w:tcBorders>
              <w:left w:val="single" w:sz="8" w:space="0" w:color="00B2A9" w:themeColor="text2"/>
            </w:tcBorders>
            <w:vAlign w:val="bottom"/>
          </w:tcPr>
          <w:p w14:paraId="786F809A" w14:textId="465CD4EA" w:rsidR="00861D2B" w:rsidRPr="00861D2B" w:rsidRDefault="00861D2B" w:rsidP="00861D2B">
            <w:pPr>
              <w:pStyle w:val="TableTextRight"/>
            </w:pPr>
            <w:r w:rsidRPr="00861D2B">
              <w:t xml:space="preserve">36 </w:t>
            </w:r>
          </w:p>
        </w:tc>
        <w:tc>
          <w:tcPr>
            <w:tcW w:w="2015" w:type="dxa"/>
            <w:vAlign w:val="bottom"/>
          </w:tcPr>
          <w:p w14:paraId="0ACD57CE" w14:textId="7260DD76" w:rsidR="00861D2B" w:rsidRPr="00861D2B" w:rsidRDefault="00861D2B" w:rsidP="00861D2B">
            <w:pPr>
              <w:pStyle w:val="TableTextRight"/>
            </w:pPr>
            <w:r w:rsidRPr="00861D2B">
              <w:t xml:space="preserve">-   </w:t>
            </w:r>
          </w:p>
        </w:tc>
      </w:tr>
      <w:tr w:rsidR="00861D2B" w14:paraId="4C47C296" w14:textId="27EBDCF0" w:rsidTr="00B77CFD">
        <w:tc>
          <w:tcPr>
            <w:tcW w:w="2552" w:type="dxa"/>
            <w:tcBorders>
              <w:right w:val="single" w:sz="8" w:space="0" w:color="00B2A9" w:themeColor="text2"/>
            </w:tcBorders>
          </w:tcPr>
          <w:p w14:paraId="03AC6BDD" w14:textId="2BFC987F" w:rsidR="00861D2B" w:rsidRPr="009C172F" w:rsidRDefault="00861D2B" w:rsidP="00861D2B">
            <w:pPr>
              <w:pStyle w:val="TableTextCentre"/>
            </w:pPr>
            <w:r w:rsidRPr="009C172F">
              <w:t>40-49</w:t>
            </w:r>
          </w:p>
        </w:tc>
        <w:tc>
          <w:tcPr>
            <w:tcW w:w="1607" w:type="dxa"/>
            <w:tcBorders>
              <w:left w:val="single" w:sz="8" w:space="0" w:color="00B2A9" w:themeColor="text2"/>
            </w:tcBorders>
            <w:vAlign w:val="bottom"/>
          </w:tcPr>
          <w:p w14:paraId="08B2BEA0" w14:textId="16C91FE0" w:rsidR="00861D2B" w:rsidRPr="00861D2B" w:rsidRDefault="00861D2B" w:rsidP="00861D2B">
            <w:pPr>
              <w:pStyle w:val="TableTextRight"/>
            </w:pPr>
            <w:r w:rsidRPr="00861D2B">
              <w:t>6</w:t>
            </w:r>
          </w:p>
        </w:tc>
        <w:tc>
          <w:tcPr>
            <w:tcW w:w="2078" w:type="dxa"/>
            <w:tcBorders>
              <w:right w:val="single" w:sz="8" w:space="0" w:color="00B2A9" w:themeColor="text2"/>
            </w:tcBorders>
            <w:vAlign w:val="bottom"/>
          </w:tcPr>
          <w:p w14:paraId="4B191102" w14:textId="5BB7F2A8" w:rsidR="00861D2B" w:rsidRPr="00861D2B" w:rsidRDefault="00861D2B" w:rsidP="00861D2B">
            <w:pPr>
              <w:pStyle w:val="TableTextRight"/>
            </w:pPr>
            <w:r w:rsidRPr="00861D2B">
              <w:t>3</w:t>
            </w:r>
          </w:p>
        </w:tc>
        <w:tc>
          <w:tcPr>
            <w:tcW w:w="1952" w:type="dxa"/>
            <w:tcBorders>
              <w:left w:val="single" w:sz="8" w:space="0" w:color="00B2A9" w:themeColor="text2"/>
            </w:tcBorders>
            <w:vAlign w:val="bottom"/>
          </w:tcPr>
          <w:p w14:paraId="77387449" w14:textId="091CEA83" w:rsidR="00861D2B" w:rsidRPr="00861D2B" w:rsidRDefault="00861D2B" w:rsidP="00861D2B">
            <w:pPr>
              <w:pStyle w:val="TableTextRight"/>
            </w:pPr>
            <w:r w:rsidRPr="00861D2B">
              <w:t xml:space="preserve">12 </w:t>
            </w:r>
          </w:p>
        </w:tc>
        <w:tc>
          <w:tcPr>
            <w:tcW w:w="2015" w:type="dxa"/>
            <w:vAlign w:val="bottom"/>
          </w:tcPr>
          <w:p w14:paraId="1E879E75" w14:textId="355D53C5" w:rsidR="00861D2B" w:rsidRPr="00861D2B" w:rsidRDefault="00861D2B" w:rsidP="00861D2B">
            <w:pPr>
              <w:pStyle w:val="TableTextRight"/>
            </w:pPr>
            <w:r w:rsidRPr="00861D2B">
              <w:t xml:space="preserve">13 </w:t>
            </w:r>
          </w:p>
        </w:tc>
      </w:tr>
      <w:tr w:rsidR="00861D2B" w14:paraId="2B70B63D" w14:textId="59A69202" w:rsidTr="00B77CFD">
        <w:tc>
          <w:tcPr>
            <w:tcW w:w="2552" w:type="dxa"/>
            <w:tcBorders>
              <w:right w:val="single" w:sz="8" w:space="0" w:color="00B2A9" w:themeColor="text2"/>
            </w:tcBorders>
          </w:tcPr>
          <w:p w14:paraId="7800D2C0" w14:textId="16549A71" w:rsidR="00861D2B" w:rsidRPr="009C172F" w:rsidRDefault="00861D2B" w:rsidP="00861D2B">
            <w:pPr>
              <w:pStyle w:val="TableTextCentre"/>
            </w:pPr>
            <w:r w:rsidRPr="009C172F">
              <w:t>50-59</w:t>
            </w:r>
          </w:p>
        </w:tc>
        <w:tc>
          <w:tcPr>
            <w:tcW w:w="1607" w:type="dxa"/>
            <w:tcBorders>
              <w:left w:val="single" w:sz="8" w:space="0" w:color="00B2A9" w:themeColor="text2"/>
            </w:tcBorders>
            <w:vAlign w:val="bottom"/>
          </w:tcPr>
          <w:p w14:paraId="52A1FCEB" w14:textId="7E1B941C" w:rsidR="00861D2B" w:rsidRPr="00861D2B" w:rsidRDefault="00861D2B" w:rsidP="00861D2B">
            <w:pPr>
              <w:pStyle w:val="TableTextRight"/>
            </w:pPr>
            <w:r w:rsidRPr="00861D2B">
              <w:t>4</w:t>
            </w:r>
          </w:p>
        </w:tc>
        <w:tc>
          <w:tcPr>
            <w:tcW w:w="2078" w:type="dxa"/>
            <w:tcBorders>
              <w:right w:val="single" w:sz="8" w:space="0" w:color="00B2A9" w:themeColor="text2"/>
            </w:tcBorders>
            <w:vAlign w:val="bottom"/>
          </w:tcPr>
          <w:p w14:paraId="4705A639" w14:textId="6B65C544" w:rsidR="00861D2B" w:rsidRPr="00861D2B" w:rsidRDefault="00861D2B" w:rsidP="00861D2B">
            <w:pPr>
              <w:pStyle w:val="TableTextRight"/>
            </w:pPr>
            <w:r w:rsidRPr="00861D2B">
              <w:t>-</w:t>
            </w:r>
          </w:p>
        </w:tc>
        <w:tc>
          <w:tcPr>
            <w:tcW w:w="1952" w:type="dxa"/>
            <w:tcBorders>
              <w:left w:val="single" w:sz="8" w:space="0" w:color="00B2A9" w:themeColor="text2"/>
            </w:tcBorders>
            <w:vAlign w:val="bottom"/>
          </w:tcPr>
          <w:p w14:paraId="1EC981E8" w14:textId="58637E89" w:rsidR="00861D2B" w:rsidRPr="00861D2B" w:rsidRDefault="00861D2B" w:rsidP="00861D2B">
            <w:pPr>
              <w:pStyle w:val="TableTextRight"/>
            </w:pPr>
            <w:r w:rsidRPr="00861D2B">
              <w:t xml:space="preserve">59 </w:t>
            </w:r>
          </w:p>
        </w:tc>
        <w:tc>
          <w:tcPr>
            <w:tcW w:w="2015" w:type="dxa"/>
            <w:vAlign w:val="bottom"/>
          </w:tcPr>
          <w:p w14:paraId="663C33DC" w14:textId="7BFA4307" w:rsidR="00861D2B" w:rsidRPr="00861D2B" w:rsidRDefault="00861D2B" w:rsidP="00861D2B">
            <w:pPr>
              <w:pStyle w:val="TableTextRight"/>
            </w:pPr>
            <w:r w:rsidRPr="00861D2B">
              <w:t xml:space="preserve">-   </w:t>
            </w:r>
          </w:p>
        </w:tc>
      </w:tr>
      <w:tr w:rsidR="00861D2B" w14:paraId="13452162" w14:textId="3FEC3F5B" w:rsidTr="00B77CFD">
        <w:tc>
          <w:tcPr>
            <w:tcW w:w="2552" w:type="dxa"/>
            <w:tcBorders>
              <w:right w:val="single" w:sz="8" w:space="0" w:color="00B2A9" w:themeColor="text2"/>
            </w:tcBorders>
          </w:tcPr>
          <w:p w14:paraId="1E0C0719" w14:textId="35C85D76" w:rsidR="00861D2B" w:rsidRPr="009C172F" w:rsidRDefault="00861D2B" w:rsidP="00861D2B">
            <w:pPr>
              <w:pStyle w:val="TableTextCentre"/>
            </w:pPr>
            <w:r w:rsidRPr="009C172F">
              <w:t>60-69</w:t>
            </w:r>
          </w:p>
        </w:tc>
        <w:tc>
          <w:tcPr>
            <w:tcW w:w="1607" w:type="dxa"/>
            <w:tcBorders>
              <w:left w:val="single" w:sz="8" w:space="0" w:color="00B2A9" w:themeColor="text2"/>
            </w:tcBorders>
            <w:vAlign w:val="bottom"/>
          </w:tcPr>
          <w:p w14:paraId="4E7901C1" w14:textId="04F0E093" w:rsidR="00861D2B" w:rsidRPr="00861D2B" w:rsidRDefault="00861D2B" w:rsidP="00861D2B">
            <w:pPr>
              <w:pStyle w:val="TableTextRight"/>
            </w:pPr>
            <w:r w:rsidRPr="00861D2B">
              <w:t>5</w:t>
            </w:r>
          </w:p>
        </w:tc>
        <w:tc>
          <w:tcPr>
            <w:tcW w:w="2078" w:type="dxa"/>
            <w:tcBorders>
              <w:right w:val="single" w:sz="8" w:space="0" w:color="00B2A9" w:themeColor="text2"/>
            </w:tcBorders>
            <w:vAlign w:val="bottom"/>
          </w:tcPr>
          <w:p w14:paraId="6EEF1E11" w14:textId="530F1EB9" w:rsidR="00861D2B" w:rsidRPr="00861D2B" w:rsidRDefault="00861D2B" w:rsidP="00861D2B">
            <w:pPr>
              <w:pStyle w:val="TableTextRight"/>
            </w:pPr>
            <w:r w:rsidRPr="00861D2B">
              <w:t>-</w:t>
            </w:r>
          </w:p>
        </w:tc>
        <w:tc>
          <w:tcPr>
            <w:tcW w:w="1952" w:type="dxa"/>
            <w:tcBorders>
              <w:left w:val="single" w:sz="8" w:space="0" w:color="00B2A9" w:themeColor="text2"/>
            </w:tcBorders>
            <w:vAlign w:val="bottom"/>
          </w:tcPr>
          <w:p w14:paraId="1116420C" w14:textId="4AEA6E03" w:rsidR="00861D2B" w:rsidRPr="00861D2B" w:rsidRDefault="00861D2B" w:rsidP="00861D2B">
            <w:pPr>
              <w:pStyle w:val="TableTextRight"/>
            </w:pPr>
            <w:r w:rsidRPr="00861D2B">
              <w:t xml:space="preserve">10 </w:t>
            </w:r>
          </w:p>
        </w:tc>
        <w:tc>
          <w:tcPr>
            <w:tcW w:w="2015" w:type="dxa"/>
            <w:vAlign w:val="bottom"/>
          </w:tcPr>
          <w:p w14:paraId="65475050" w14:textId="1E8B3658" w:rsidR="00861D2B" w:rsidRPr="00861D2B" w:rsidRDefault="00861D2B" w:rsidP="00861D2B">
            <w:pPr>
              <w:pStyle w:val="TableTextRight"/>
            </w:pPr>
            <w:r w:rsidRPr="00861D2B">
              <w:t xml:space="preserve">-   </w:t>
            </w:r>
          </w:p>
        </w:tc>
      </w:tr>
      <w:tr w:rsidR="00861D2B" w14:paraId="67541A7F" w14:textId="380EA0FE" w:rsidTr="00B77CFD">
        <w:tc>
          <w:tcPr>
            <w:tcW w:w="2552" w:type="dxa"/>
            <w:tcBorders>
              <w:right w:val="single" w:sz="8" w:space="0" w:color="00B2A9" w:themeColor="text2"/>
            </w:tcBorders>
          </w:tcPr>
          <w:p w14:paraId="3198FC4A" w14:textId="0C686F66" w:rsidR="00861D2B" w:rsidRPr="009C172F" w:rsidRDefault="00861D2B" w:rsidP="00861D2B">
            <w:pPr>
              <w:pStyle w:val="TableTextCentre"/>
            </w:pPr>
            <w:r w:rsidRPr="009C172F">
              <w:t>70-79</w:t>
            </w:r>
          </w:p>
        </w:tc>
        <w:tc>
          <w:tcPr>
            <w:tcW w:w="1607" w:type="dxa"/>
            <w:tcBorders>
              <w:left w:val="single" w:sz="8" w:space="0" w:color="00B2A9" w:themeColor="text2"/>
            </w:tcBorders>
            <w:vAlign w:val="bottom"/>
          </w:tcPr>
          <w:p w14:paraId="55137A9F" w14:textId="11DA2268" w:rsidR="00861D2B" w:rsidRPr="00861D2B" w:rsidRDefault="00861D2B" w:rsidP="00861D2B">
            <w:pPr>
              <w:pStyle w:val="TableTextRight"/>
            </w:pPr>
            <w:r w:rsidRPr="00861D2B">
              <w:t>4</w:t>
            </w:r>
          </w:p>
        </w:tc>
        <w:tc>
          <w:tcPr>
            <w:tcW w:w="2078" w:type="dxa"/>
            <w:tcBorders>
              <w:right w:val="single" w:sz="8" w:space="0" w:color="00B2A9" w:themeColor="text2"/>
            </w:tcBorders>
            <w:vAlign w:val="bottom"/>
          </w:tcPr>
          <w:p w14:paraId="2822C19C" w14:textId="3F46C2AE" w:rsidR="00861D2B" w:rsidRPr="00861D2B" w:rsidRDefault="00861D2B" w:rsidP="00861D2B">
            <w:pPr>
              <w:pStyle w:val="TableTextRight"/>
            </w:pPr>
            <w:r w:rsidRPr="00861D2B">
              <w:t>-</w:t>
            </w:r>
          </w:p>
        </w:tc>
        <w:tc>
          <w:tcPr>
            <w:tcW w:w="1952" w:type="dxa"/>
            <w:tcBorders>
              <w:left w:val="single" w:sz="8" w:space="0" w:color="00B2A9" w:themeColor="text2"/>
            </w:tcBorders>
            <w:vAlign w:val="bottom"/>
          </w:tcPr>
          <w:p w14:paraId="0247B890" w14:textId="5DB08BDC" w:rsidR="00861D2B" w:rsidRPr="00861D2B" w:rsidRDefault="00861D2B" w:rsidP="00861D2B">
            <w:pPr>
              <w:pStyle w:val="TableTextRight"/>
            </w:pPr>
            <w:r w:rsidRPr="00861D2B">
              <w:t xml:space="preserve">43 </w:t>
            </w:r>
          </w:p>
        </w:tc>
        <w:tc>
          <w:tcPr>
            <w:tcW w:w="2015" w:type="dxa"/>
            <w:vAlign w:val="bottom"/>
          </w:tcPr>
          <w:p w14:paraId="244306AB" w14:textId="58F2521C" w:rsidR="00861D2B" w:rsidRPr="00861D2B" w:rsidRDefault="00861D2B" w:rsidP="00861D2B">
            <w:pPr>
              <w:pStyle w:val="TableTextRight"/>
            </w:pPr>
            <w:r w:rsidRPr="00861D2B">
              <w:t xml:space="preserve">-   </w:t>
            </w:r>
          </w:p>
        </w:tc>
      </w:tr>
      <w:tr w:rsidR="00861D2B" w14:paraId="5CF4A618" w14:textId="0593ACD8" w:rsidTr="00B77CFD">
        <w:tc>
          <w:tcPr>
            <w:tcW w:w="2552" w:type="dxa"/>
            <w:tcBorders>
              <w:right w:val="single" w:sz="8" w:space="0" w:color="00B2A9" w:themeColor="text2"/>
            </w:tcBorders>
          </w:tcPr>
          <w:p w14:paraId="7CF15619" w14:textId="6593328A" w:rsidR="00861D2B" w:rsidRPr="009C172F" w:rsidRDefault="00861D2B" w:rsidP="00861D2B">
            <w:pPr>
              <w:pStyle w:val="TableTextCentre"/>
            </w:pPr>
            <w:r w:rsidRPr="009C172F">
              <w:t>80-89</w:t>
            </w:r>
          </w:p>
        </w:tc>
        <w:tc>
          <w:tcPr>
            <w:tcW w:w="1607" w:type="dxa"/>
            <w:tcBorders>
              <w:left w:val="single" w:sz="8" w:space="0" w:color="00B2A9" w:themeColor="text2"/>
            </w:tcBorders>
            <w:vAlign w:val="bottom"/>
          </w:tcPr>
          <w:p w14:paraId="51810048" w14:textId="336E96E0" w:rsidR="00861D2B" w:rsidRPr="00861D2B" w:rsidRDefault="00861D2B" w:rsidP="00861D2B">
            <w:pPr>
              <w:pStyle w:val="TableTextRight"/>
            </w:pPr>
            <w:r w:rsidRPr="00861D2B">
              <w:t>3</w:t>
            </w:r>
          </w:p>
        </w:tc>
        <w:tc>
          <w:tcPr>
            <w:tcW w:w="2078" w:type="dxa"/>
            <w:tcBorders>
              <w:right w:val="single" w:sz="8" w:space="0" w:color="00B2A9" w:themeColor="text2"/>
            </w:tcBorders>
            <w:vAlign w:val="bottom"/>
          </w:tcPr>
          <w:p w14:paraId="3B221FBD" w14:textId="6915104C" w:rsidR="00861D2B" w:rsidRPr="00861D2B" w:rsidRDefault="00861D2B" w:rsidP="00861D2B">
            <w:pPr>
              <w:pStyle w:val="TableTextRight"/>
            </w:pPr>
            <w:r w:rsidRPr="00861D2B">
              <w:t>-</w:t>
            </w:r>
          </w:p>
        </w:tc>
        <w:tc>
          <w:tcPr>
            <w:tcW w:w="1952" w:type="dxa"/>
            <w:tcBorders>
              <w:left w:val="single" w:sz="8" w:space="0" w:color="00B2A9" w:themeColor="text2"/>
            </w:tcBorders>
            <w:vAlign w:val="bottom"/>
          </w:tcPr>
          <w:p w14:paraId="676588EC" w14:textId="63265F02" w:rsidR="00861D2B" w:rsidRPr="00861D2B" w:rsidRDefault="00861D2B" w:rsidP="00861D2B">
            <w:pPr>
              <w:pStyle w:val="TableTextRight"/>
            </w:pPr>
            <w:r w:rsidRPr="00861D2B">
              <w:t xml:space="preserve">32 </w:t>
            </w:r>
          </w:p>
        </w:tc>
        <w:tc>
          <w:tcPr>
            <w:tcW w:w="2015" w:type="dxa"/>
            <w:vAlign w:val="bottom"/>
          </w:tcPr>
          <w:p w14:paraId="0D5A8867" w14:textId="6344D82F" w:rsidR="00861D2B" w:rsidRPr="00861D2B" w:rsidRDefault="00861D2B" w:rsidP="00861D2B">
            <w:pPr>
              <w:pStyle w:val="TableTextRight"/>
            </w:pPr>
            <w:r w:rsidRPr="00861D2B">
              <w:t xml:space="preserve">-   </w:t>
            </w:r>
          </w:p>
        </w:tc>
      </w:tr>
      <w:tr w:rsidR="00861D2B" w14:paraId="11E88224" w14:textId="3A3DE253" w:rsidTr="00B77CFD">
        <w:tc>
          <w:tcPr>
            <w:tcW w:w="2552" w:type="dxa"/>
            <w:tcBorders>
              <w:right w:val="single" w:sz="8" w:space="0" w:color="00B2A9" w:themeColor="text2"/>
            </w:tcBorders>
          </w:tcPr>
          <w:p w14:paraId="7E740266" w14:textId="50AE1C7A" w:rsidR="00861D2B" w:rsidRPr="009C172F" w:rsidRDefault="00861D2B" w:rsidP="00861D2B">
            <w:pPr>
              <w:pStyle w:val="TableTextCentre"/>
            </w:pPr>
            <w:r w:rsidRPr="009C172F">
              <w:t>90-99</w:t>
            </w:r>
          </w:p>
        </w:tc>
        <w:tc>
          <w:tcPr>
            <w:tcW w:w="1607" w:type="dxa"/>
            <w:tcBorders>
              <w:left w:val="single" w:sz="8" w:space="0" w:color="00B2A9" w:themeColor="text2"/>
            </w:tcBorders>
            <w:vAlign w:val="bottom"/>
          </w:tcPr>
          <w:p w14:paraId="438CF6E5" w14:textId="2ED49FA6" w:rsidR="00861D2B" w:rsidRPr="00861D2B" w:rsidRDefault="00861D2B" w:rsidP="00861D2B">
            <w:pPr>
              <w:pStyle w:val="TableTextRight"/>
            </w:pPr>
            <w:r w:rsidRPr="00861D2B">
              <w:t>3</w:t>
            </w:r>
          </w:p>
        </w:tc>
        <w:tc>
          <w:tcPr>
            <w:tcW w:w="2078" w:type="dxa"/>
            <w:tcBorders>
              <w:right w:val="single" w:sz="8" w:space="0" w:color="00B2A9" w:themeColor="text2"/>
            </w:tcBorders>
            <w:vAlign w:val="bottom"/>
          </w:tcPr>
          <w:p w14:paraId="5A29E510" w14:textId="0E953570" w:rsidR="00861D2B" w:rsidRPr="00861D2B" w:rsidRDefault="00861D2B" w:rsidP="00861D2B">
            <w:pPr>
              <w:pStyle w:val="TableTextRight"/>
            </w:pPr>
            <w:r w:rsidRPr="00861D2B">
              <w:t>-</w:t>
            </w:r>
          </w:p>
        </w:tc>
        <w:tc>
          <w:tcPr>
            <w:tcW w:w="1952" w:type="dxa"/>
            <w:tcBorders>
              <w:left w:val="single" w:sz="8" w:space="0" w:color="00B2A9" w:themeColor="text2"/>
            </w:tcBorders>
            <w:vAlign w:val="bottom"/>
          </w:tcPr>
          <w:p w14:paraId="6FBA9EF2" w14:textId="5217CB0F" w:rsidR="00861D2B" w:rsidRPr="00861D2B" w:rsidRDefault="00861D2B" w:rsidP="00861D2B">
            <w:pPr>
              <w:pStyle w:val="TableTextRight"/>
            </w:pPr>
            <w:r w:rsidRPr="00861D2B">
              <w:t xml:space="preserve">32 </w:t>
            </w:r>
          </w:p>
        </w:tc>
        <w:tc>
          <w:tcPr>
            <w:tcW w:w="2015" w:type="dxa"/>
            <w:vAlign w:val="bottom"/>
          </w:tcPr>
          <w:p w14:paraId="73204E1C" w14:textId="75D5D789" w:rsidR="00861D2B" w:rsidRPr="00861D2B" w:rsidRDefault="00861D2B" w:rsidP="00861D2B">
            <w:pPr>
              <w:pStyle w:val="TableTextRight"/>
            </w:pPr>
            <w:r w:rsidRPr="00861D2B">
              <w:t xml:space="preserve">-   </w:t>
            </w:r>
          </w:p>
        </w:tc>
      </w:tr>
      <w:tr w:rsidR="00BB3522" w14:paraId="033F1411" w14:textId="7341E418" w:rsidTr="00B77CFD">
        <w:tc>
          <w:tcPr>
            <w:tcW w:w="2552" w:type="dxa"/>
            <w:tcBorders>
              <w:right w:val="single" w:sz="8" w:space="0" w:color="00B2A9" w:themeColor="text2"/>
            </w:tcBorders>
          </w:tcPr>
          <w:p w14:paraId="06130AC4" w14:textId="64A5E289" w:rsidR="00BB3522" w:rsidRPr="009C172F" w:rsidRDefault="00BB3522" w:rsidP="00BB3522">
            <w:pPr>
              <w:pStyle w:val="TableTextCentre"/>
            </w:pPr>
            <w:r w:rsidRPr="009C172F">
              <w:t>Total</w:t>
            </w:r>
          </w:p>
        </w:tc>
        <w:tc>
          <w:tcPr>
            <w:tcW w:w="1607" w:type="dxa"/>
            <w:tcBorders>
              <w:left w:val="single" w:sz="8" w:space="0" w:color="00B2A9" w:themeColor="text2"/>
            </w:tcBorders>
            <w:vAlign w:val="bottom"/>
          </w:tcPr>
          <w:p w14:paraId="2390C0BF" w14:textId="5ED2809E" w:rsidR="00BB3522" w:rsidRPr="00BB3522" w:rsidRDefault="00BB3522" w:rsidP="00BB3522">
            <w:pPr>
              <w:pStyle w:val="TableTextRight"/>
            </w:pPr>
            <w:r w:rsidRPr="00BB3522">
              <w:t xml:space="preserve">69 </w:t>
            </w:r>
          </w:p>
        </w:tc>
        <w:tc>
          <w:tcPr>
            <w:tcW w:w="2078" w:type="dxa"/>
            <w:tcBorders>
              <w:right w:val="single" w:sz="8" w:space="0" w:color="00B2A9" w:themeColor="text2"/>
            </w:tcBorders>
            <w:vAlign w:val="bottom"/>
          </w:tcPr>
          <w:p w14:paraId="1746AD5F" w14:textId="4C9D2536" w:rsidR="00BB3522" w:rsidRPr="00BB3522" w:rsidRDefault="00BB3522" w:rsidP="00BB3522">
            <w:pPr>
              <w:pStyle w:val="TableTextRight"/>
            </w:pPr>
            <w:r w:rsidRPr="00BB3522">
              <w:t xml:space="preserve">39 </w:t>
            </w:r>
          </w:p>
        </w:tc>
        <w:tc>
          <w:tcPr>
            <w:tcW w:w="1952" w:type="dxa"/>
            <w:tcBorders>
              <w:left w:val="single" w:sz="8" w:space="0" w:color="00B2A9" w:themeColor="text2"/>
            </w:tcBorders>
            <w:vAlign w:val="bottom"/>
          </w:tcPr>
          <w:p w14:paraId="6F600703" w14:textId="6E4A6B4D" w:rsidR="00BB3522" w:rsidRPr="009C172F" w:rsidRDefault="00BB3522" w:rsidP="00BB3522">
            <w:pPr>
              <w:pStyle w:val="TableTextRight"/>
            </w:pPr>
            <w:r>
              <w:t xml:space="preserve">1,433 </w:t>
            </w:r>
          </w:p>
        </w:tc>
        <w:tc>
          <w:tcPr>
            <w:tcW w:w="2015" w:type="dxa"/>
            <w:vAlign w:val="bottom"/>
          </w:tcPr>
          <w:p w14:paraId="41D84F40" w14:textId="38034BA7" w:rsidR="00BB3522" w:rsidRPr="009C172F" w:rsidRDefault="00BB3522" w:rsidP="00BB3522">
            <w:pPr>
              <w:pStyle w:val="TableTextRight"/>
            </w:pPr>
            <w:r>
              <w:t xml:space="preserve">1,025 </w:t>
            </w:r>
          </w:p>
        </w:tc>
      </w:tr>
    </w:tbl>
    <w:p w14:paraId="56A5840A" w14:textId="47094C5C" w:rsidR="00E75726" w:rsidRDefault="008C2683" w:rsidP="00E75726">
      <w:pPr>
        <w:pStyle w:val="CaptionImageorFigure"/>
      </w:pPr>
      <w:bookmarkStart w:id="133" w:name="_Ref50556684"/>
      <w:r>
        <w:t>Regulated</w:t>
      </w:r>
      <w:r w:rsidR="00E75726">
        <w:t xml:space="preserve"> refers to localities with </w:t>
      </w:r>
      <w:r>
        <w:t xml:space="preserve">built infrastructure (such as reservoirs) in their upstream catchment. Unregulated refers to localities without upstream infrastructure </w:t>
      </w:r>
    </w:p>
    <w:p w14:paraId="4AC34F72" w14:textId="77777777" w:rsidR="00FD574D" w:rsidRPr="00FD574D" w:rsidRDefault="00FD574D" w:rsidP="00FD574D">
      <w:pPr>
        <w:pStyle w:val="BodyText"/>
      </w:pPr>
    </w:p>
    <w:p w14:paraId="2D491009" w14:textId="77777777" w:rsidR="00BC67BF" w:rsidRPr="00FD574D" w:rsidRDefault="00BC67BF" w:rsidP="00FD574D">
      <w:pPr>
        <w:pStyle w:val="BodyText"/>
      </w:pPr>
    </w:p>
    <w:p w14:paraId="4C772B0F" w14:textId="0598EAF1" w:rsidR="00E11766" w:rsidRDefault="00E11766" w:rsidP="00E11766">
      <w:pPr>
        <w:pStyle w:val="Caption"/>
      </w:pPr>
      <w:bookmarkStart w:id="134" w:name="_Ref51103700"/>
      <w:r>
        <w:t xml:space="preserve">Table </w:t>
      </w:r>
      <w:fldSimple w:instr=" SEQ Table \* ARABIC ">
        <w:r w:rsidR="00F11A6E">
          <w:rPr>
            <w:noProof/>
          </w:rPr>
          <w:t>37</w:t>
        </w:r>
      </w:fldSimple>
      <w:bookmarkEnd w:id="133"/>
      <w:bookmarkEnd w:id="134"/>
      <w:r>
        <w:t xml:space="preserve"> Localities </w:t>
      </w:r>
      <w:r w:rsidR="005A7069">
        <w:t xml:space="preserve">where </w:t>
      </w:r>
      <w:r w:rsidR="008C2683">
        <w:t xml:space="preserve">burnt forest is </w:t>
      </w:r>
      <w:r w:rsidR="005A7069">
        <w:t>more</w:t>
      </w:r>
      <w:r>
        <w:t xml:space="preserve"> than 50 per cent of </w:t>
      </w:r>
      <w:r w:rsidR="005A7069">
        <w:t xml:space="preserve">the </w:t>
      </w:r>
      <w:r w:rsidR="008C2683">
        <w:t>catchment</w:t>
      </w:r>
    </w:p>
    <w:tbl>
      <w:tblPr>
        <w:tblStyle w:val="TableGrid"/>
        <w:tblW w:w="0" w:type="auto"/>
        <w:tblLook w:val="04A0" w:firstRow="1" w:lastRow="0" w:firstColumn="1" w:lastColumn="0" w:noHBand="0" w:noVBand="1"/>
      </w:tblPr>
      <w:tblGrid>
        <w:gridCol w:w="1985"/>
        <w:gridCol w:w="1913"/>
        <w:gridCol w:w="1914"/>
        <w:gridCol w:w="425"/>
      </w:tblGrid>
      <w:tr w:rsidR="00E11766" w14:paraId="19B52ABE" w14:textId="77777777" w:rsidTr="008C2683">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985" w:type="dxa"/>
          </w:tcPr>
          <w:p w14:paraId="12BBC04F" w14:textId="77777777" w:rsidR="00E11766" w:rsidRDefault="00E11766" w:rsidP="00B37A41">
            <w:pPr>
              <w:pStyle w:val="TableHeadingLeft"/>
            </w:pPr>
            <w:r>
              <w:t xml:space="preserve">% of forest in </w:t>
            </w:r>
            <w:r>
              <w:br/>
              <w:t>catchment burnt</w:t>
            </w:r>
          </w:p>
        </w:tc>
        <w:tc>
          <w:tcPr>
            <w:tcW w:w="1913" w:type="dxa"/>
            <w:vAlign w:val="center"/>
          </w:tcPr>
          <w:p w14:paraId="47CD52B7" w14:textId="77777777" w:rsidR="00E11766" w:rsidRDefault="00E11766" w:rsidP="00B37A41">
            <w:pPr>
              <w:pStyle w:val="TableHeadingLeft"/>
              <w:cnfStyle w:val="100000000000" w:firstRow="1" w:lastRow="0" w:firstColumn="0" w:lastColumn="0" w:oddVBand="0" w:evenVBand="0" w:oddHBand="0" w:evenHBand="0" w:firstRowFirstColumn="0" w:firstRowLastColumn="0" w:lastRowFirstColumn="0" w:lastRowLastColumn="0"/>
            </w:pPr>
            <w:r>
              <w:t>Localities</w:t>
            </w:r>
          </w:p>
        </w:tc>
        <w:tc>
          <w:tcPr>
            <w:tcW w:w="2339" w:type="dxa"/>
            <w:gridSpan w:val="2"/>
            <w:vAlign w:val="center"/>
          </w:tcPr>
          <w:p w14:paraId="2AEB2347" w14:textId="77777777" w:rsidR="00E11766" w:rsidRDefault="00E11766" w:rsidP="00B37A41">
            <w:pPr>
              <w:pStyle w:val="TableHeadingLeft"/>
              <w:cnfStyle w:val="100000000000" w:firstRow="1" w:lastRow="0" w:firstColumn="0" w:lastColumn="0" w:oddVBand="0" w:evenVBand="0" w:oddHBand="0" w:evenHBand="0" w:firstRowFirstColumn="0" w:firstRowLastColumn="0" w:lastRowFirstColumn="0" w:lastRowLastColumn="0"/>
            </w:pPr>
          </w:p>
        </w:tc>
      </w:tr>
      <w:tr w:rsidR="00E11766" w14:paraId="57D510FE" w14:textId="77777777" w:rsidTr="00B37A41">
        <w:trPr>
          <w:gridAfter w:val="1"/>
          <w:wAfter w:w="425" w:type="dxa"/>
        </w:trPr>
        <w:tc>
          <w:tcPr>
            <w:tcW w:w="1985" w:type="dxa"/>
          </w:tcPr>
          <w:p w14:paraId="56358D98" w14:textId="77777777" w:rsidR="00E11766" w:rsidRPr="009C172F" w:rsidRDefault="00E11766" w:rsidP="00B37A41">
            <w:pPr>
              <w:pStyle w:val="TableTextLeft"/>
              <w:jc w:val="center"/>
            </w:pPr>
            <w:r w:rsidRPr="009C172F">
              <w:t>90-99</w:t>
            </w:r>
          </w:p>
        </w:tc>
        <w:tc>
          <w:tcPr>
            <w:tcW w:w="1913" w:type="dxa"/>
          </w:tcPr>
          <w:p w14:paraId="63AE87E8" w14:textId="77777777" w:rsidR="00770E66" w:rsidRDefault="00E11766" w:rsidP="00B37A41">
            <w:pPr>
              <w:pStyle w:val="TableTextLeft"/>
            </w:pPr>
            <w:r>
              <w:t xml:space="preserve">Genoa </w:t>
            </w:r>
          </w:p>
          <w:p w14:paraId="2FC26840" w14:textId="1C898B37" w:rsidR="00E11766" w:rsidRDefault="00770E66" w:rsidP="00B37A41">
            <w:pPr>
              <w:pStyle w:val="TableTextLeft"/>
            </w:pPr>
            <w:r>
              <w:t>Nariel Valley</w:t>
            </w:r>
          </w:p>
        </w:tc>
        <w:tc>
          <w:tcPr>
            <w:tcW w:w="1914" w:type="dxa"/>
          </w:tcPr>
          <w:p w14:paraId="50262755" w14:textId="6765CA99" w:rsidR="00E11766" w:rsidRDefault="00770E66" w:rsidP="00B37A41">
            <w:pPr>
              <w:pStyle w:val="TableTextLeft"/>
            </w:pPr>
            <w:r>
              <w:t>Wairewa</w:t>
            </w:r>
          </w:p>
          <w:p w14:paraId="6FF652D8" w14:textId="05D8C0B6" w:rsidR="00E11766" w:rsidRDefault="00E11766" w:rsidP="00770E66">
            <w:pPr>
              <w:pStyle w:val="TableTextLeft"/>
            </w:pPr>
          </w:p>
        </w:tc>
      </w:tr>
      <w:tr w:rsidR="00E11766" w14:paraId="30DF2D2D" w14:textId="77777777" w:rsidTr="00B37A41">
        <w:trPr>
          <w:gridAfter w:val="1"/>
          <w:wAfter w:w="425" w:type="dxa"/>
        </w:trPr>
        <w:tc>
          <w:tcPr>
            <w:tcW w:w="1985" w:type="dxa"/>
          </w:tcPr>
          <w:p w14:paraId="23F9C91A" w14:textId="77777777" w:rsidR="00E11766" w:rsidRPr="009C172F" w:rsidRDefault="00E11766" w:rsidP="00B37A41">
            <w:pPr>
              <w:pStyle w:val="TableTextLeft"/>
              <w:jc w:val="center"/>
            </w:pPr>
            <w:r w:rsidRPr="009C172F">
              <w:t>80-89</w:t>
            </w:r>
          </w:p>
        </w:tc>
        <w:tc>
          <w:tcPr>
            <w:tcW w:w="1913" w:type="dxa"/>
          </w:tcPr>
          <w:p w14:paraId="35D7F6F5" w14:textId="77777777" w:rsidR="00330172" w:rsidRDefault="00330172" w:rsidP="00330172">
            <w:pPr>
              <w:pStyle w:val="TableTextLeft"/>
            </w:pPr>
            <w:r>
              <w:t xml:space="preserve">Noorinbee </w:t>
            </w:r>
          </w:p>
          <w:p w14:paraId="06F4D0C8" w14:textId="77777777" w:rsidR="00E11766" w:rsidRDefault="00E11766" w:rsidP="00B37A41">
            <w:pPr>
              <w:pStyle w:val="TableTextLeft"/>
            </w:pPr>
            <w:r>
              <w:t>Cann River</w:t>
            </w:r>
          </w:p>
        </w:tc>
        <w:tc>
          <w:tcPr>
            <w:tcW w:w="1914" w:type="dxa"/>
          </w:tcPr>
          <w:p w14:paraId="7C678551" w14:textId="06762951" w:rsidR="00330172" w:rsidRDefault="00330172" w:rsidP="00330172">
            <w:pPr>
              <w:pStyle w:val="TableTextLeft"/>
            </w:pPr>
            <w:r>
              <w:t>Colac</w:t>
            </w:r>
          </w:p>
          <w:p w14:paraId="78FA2EB7" w14:textId="039AAD5B" w:rsidR="00E11766" w:rsidRDefault="00E11766" w:rsidP="00330172">
            <w:pPr>
              <w:pStyle w:val="TableTextLeft"/>
            </w:pPr>
          </w:p>
        </w:tc>
      </w:tr>
      <w:tr w:rsidR="00E11766" w14:paraId="2A2964CA" w14:textId="77777777" w:rsidTr="00B37A41">
        <w:trPr>
          <w:gridAfter w:val="1"/>
          <w:wAfter w:w="425" w:type="dxa"/>
        </w:trPr>
        <w:tc>
          <w:tcPr>
            <w:tcW w:w="1985" w:type="dxa"/>
          </w:tcPr>
          <w:p w14:paraId="7CD4D336" w14:textId="77777777" w:rsidR="00E11766" w:rsidRPr="009C172F" w:rsidRDefault="00E11766" w:rsidP="00B37A41">
            <w:pPr>
              <w:pStyle w:val="TableTextLeft"/>
              <w:jc w:val="center"/>
            </w:pPr>
            <w:r w:rsidRPr="009C172F">
              <w:t>70-79</w:t>
            </w:r>
          </w:p>
        </w:tc>
        <w:tc>
          <w:tcPr>
            <w:tcW w:w="1913" w:type="dxa"/>
          </w:tcPr>
          <w:p w14:paraId="34F0C0F2" w14:textId="54978C79" w:rsidR="009907FF" w:rsidRDefault="009907FF" w:rsidP="009907FF">
            <w:pPr>
              <w:pStyle w:val="TableTextLeft"/>
            </w:pPr>
            <w:r>
              <w:t xml:space="preserve">Bemm River </w:t>
            </w:r>
          </w:p>
          <w:p w14:paraId="7673D711" w14:textId="36D52E46" w:rsidR="00E11766" w:rsidRDefault="009907FF" w:rsidP="009907FF">
            <w:pPr>
              <w:pStyle w:val="TableTextLeft"/>
            </w:pPr>
            <w:r>
              <w:t>Corryong</w:t>
            </w:r>
          </w:p>
        </w:tc>
        <w:tc>
          <w:tcPr>
            <w:tcW w:w="1914" w:type="dxa"/>
          </w:tcPr>
          <w:p w14:paraId="2CF31EE2" w14:textId="77777777" w:rsidR="009907FF" w:rsidRDefault="009907FF" w:rsidP="009907FF">
            <w:pPr>
              <w:pStyle w:val="TableTextLeft"/>
            </w:pPr>
            <w:r>
              <w:t>Sarsfield</w:t>
            </w:r>
          </w:p>
          <w:p w14:paraId="5E241AEA" w14:textId="2B6067F6" w:rsidR="00E11766" w:rsidRDefault="00330172" w:rsidP="009907FF">
            <w:pPr>
              <w:pStyle w:val="TableTextLeft"/>
            </w:pPr>
            <w:r>
              <w:t>Towong</w:t>
            </w:r>
          </w:p>
        </w:tc>
      </w:tr>
      <w:tr w:rsidR="00E11766" w14:paraId="74ABF9FB" w14:textId="77777777" w:rsidTr="00B37A41">
        <w:trPr>
          <w:gridAfter w:val="1"/>
          <w:wAfter w:w="425" w:type="dxa"/>
        </w:trPr>
        <w:tc>
          <w:tcPr>
            <w:tcW w:w="1985" w:type="dxa"/>
          </w:tcPr>
          <w:p w14:paraId="110C74CC" w14:textId="77777777" w:rsidR="00E11766" w:rsidRPr="009C172F" w:rsidRDefault="00E11766" w:rsidP="00B37A41">
            <w:pPr>
              <w:pStyle w:val="TableTextLeft"/>
              <w:jc w:val="center"/>
            </w:pPr>
            <w:r w:rsidRPr="009C172F">
              <w:t>60-69</w:t>
            </w:r>
          </w:p>
        </w:tc>
        <w:tc>
          <w:tcPr>
            <w:tcW w:w="1913" w:type="dxa"/>
          </w:tcPr>
          <w:p w14:paraId="25E980AA" w14:textId="77777777" w:rsidR="00E11766" w:rsidRDefault="00E11766" w:rsidP="00B37A41">
            <w:pPr>
              <w:pStyle w:val="TableTextLeft"/>
            </w:pPr>
            <w:r>
              <w:t>Biggara</w:t>
            </w:r>
          </w:p>
          <w:p w14:paraId="7A2D0473" w14:textId="77777777" w:rsidR="009808F3" w:rsidRDefault="00E11766" w:rsidP="009907FF">
            <w:pPr>
              <w:pStyle w:val="TableTextLeft"/>
            </w:pPr>
            <w:r>
              <w:t>Buckland</w:t>
            </w:r>
            <w:r w:rsidR="009907FF">
              <w:t xml:space="preserve"> </w:t>
            </w:r>
          </w:p>
          <w:p w14:paraId="09F9C956" w14:textId="74485F34" w:rsidR="00E11766" w:rsidRDefault="009808F3" w:rsidP="009808F3">
            <w:pPr>
              <w:pStyle w:val="TableTextLeft"/>
            </w:pPr>
            <w:r>
              <w:t>Marlo</w:t>
            </w:r>
          </w:p>
        </w:tc>
        <w:tc>
          <w:tcPr>
            <w:tcW w:w="1914" w:type="dxa"/>
          </w:tcPr>
          <w:p w14:paraId="4B25B50F" w14:textId="77777777" w:rsidR="009808F3" w:rsidRDefault="009808F3" w:rsidP="009808F3">
            <w:pPr>
              <w:pStyle w:val="TableTextLeft"/>
            </w:pPr>
            <w:r>
              <w:t>Nicholson</w:t>
            </w:r>
          </w:p>
          <w:p w14:paraId="52EF54D4" w14:textId="77777777" w:rsidR="009808F3" w:rsidRDefault="009808F3" w:rsidP="009808F3">
            <w:pPr>
              <w:pStyle w:val="TableTextLeft"/>
            </w:pPr>
            <w:r>
              <w:t>Tintaldra</w:t>
            </w:r>
          </w:p>
          <w:p w14:paraId="4EAD97F9" w14:textId="6B4C0C9C" w:rsidR="00E11766" w:rsidRDefault="00E11766" w:rsidP="009907FF">
            <w:pPr>
              <w:pStyle w:val="TableTextLeft"/>
            </w:pPr>
          </w:p>
        </w:tc>
      </w:tr>
      <w:tr w:rsidR="00E11766" w14:paraId="0BCD96EC" w14:textId="77777777" w:rsidTr="00B37A41">
        <w:trPr>
          <w:gridAfter w:val="1"/>
          <w:wAfter w:w="425" w:type="dxa"/>
        </w:trPr>
        <w:tc>
          <w:tcPr>
            <w:tcW w:w="1985" w:type="dxa"/>
          </w:tcPr>
          <w:p w14:paraId="04A1F9D0" w14:textId="77777777" w:rsidR="00E11766" w:rsidRDefault="00E11766" w:rsidP="00B37A41">
            <w:pPr>
              <w:pStyle w:val="TableTextLeft"/>
              <w:jc w:val="center"/>
            </w:pPr>
            <w:r w:rsidRPr="009C172F">
              <w:t>50-59</w:t>
            </w:r>
          </w:p>
        </w:tc>
        <w:tc>
          <w:tcPr>
            <w:tcW w:w="1913" w:type="dxa"/>
          </w:tcPr>
          <w:p w14:paraId="5D71FBC1" w14:textId="77777777" w:rsidR="009808F3" w:rsidRDefault="00E11766" w:rsidP="009808F3">
            <w:pPr>
              <w:pStyle w:val="TableTextLeft"/>
            </w:pPr>
            <w:r>
              <w:t>Cudgewa</w:t>
            </w:r>
            <w:r w:rsidR="009808F3">
              <w:t xml:space="preserve"> </w:t>
            </w:r>
          </w:p>
          <w:p w14:paraId="54F95C21" w14:textId="5752F55C" w:rsidR="00E11766" w:rsidRDefault="009808F3" w:rsidP="009808F3">
            <w:pPr>
              <w:pStyle w:val="TableTextLeft"/>
            </w:pPr>
            <w:r>
              <w:t>Mount Alfred</w:t>
            </w:r>
          </w:p>
        </w:tc>
        <w:tc>
          <w:tcPr>
            <w:tcW w:w="1914" w:type="dxa"/>
          </w:tcPr>
          <w:p w14:paraId="7D504756" w14:textId="025526BD" w:rsidR="00E11766" w:rsidRDefault="009808F3" w:rsidP="005A7069">
            <w:pPr>
              <w:pStyle w:val="TableTextLeft"/>
            </w:pPr>
            <w:r>
              <w:t xml:space="preserve">Pine Mountain Walwa </w:t>
            </w:r>
          </w:p>
        </w:tc>
      </w:tr>
    </w:tbl>
    <w:p w14:paraId="5D874894" w14:textId="77777777" w:rsidR="00CA6D84" w:rsidRDefault="00CA6D84" w:rsidP="006E4108">
      <w:pPr>
        <w:pStyle w:val="Caption"/>
      </w:pPr>
      <w:bookmarkStart w:id="135" w:name="_Ref50556861"/>
    </w:p>
    <w:p w14:paraId="31443F1C" w14:textId="77777777" w:rsidR="00CA6D84" w:rsidRDefault="00CA6D84">
      <w:pPr>
        <w:spacing w:line="288" w:lineRule="auto"/>
        <w:rPr>
          <w:b/>
          <w:bCs/>
          <w:sz w:val="16"/>
        </w:rPr>
      </w:pPr>
      <w:r>
        <w:br w:type="page"/>
      </w:r>
    </w:p>
    <w:p w14:paraId="0CD6260B" w14:textId="1360E27E" w:rsidR="006E4108" w:rsidRDefault="006E4108" w:rsidP="006E4108">
      <w:pPr>
        <w:pStyle w:val="Caption"/>
      </w:pPr>
      <w:bookmarkStart w:id="136" w:name="_Ref55992778"/>
      <w:r>
        <w:lastRenderedPageBreak/>
        <w:t xml:space="preserve">Table </w:t>
      </w:r>
      <w:fldSimple w:instr=" SEQ Table \* ARABIC ">
        <w:r w:rsidR="00F11A6E">
          <w:rPr>
            <w:noProof/>
          </w:rPr>
          <w:t>38</w:t>
        </w:r>
      </w:fldSimple>
      <w:bookmarkEnd w:id="135"/>
      <w:bookmarkEnd w:id="136"/>
      <w:r w:rsidR="00E11766" w:rsidRPr="00E11766">
        <w:t xml:space="preserve"> </w:t>
      </w:r>
      <w:r w:rsidR="002271EE">
        <w:t xml:space="preserve">Proportion of catchment burnt at different </w:t>
      </w:r>
      <w:r w:rsidR="0078065D">
        <w:t xml:space="preserve">fire </w:t>
      </w:r>
      <w:r w:rsidR="002271EE">
        <w:t>severities</w:t>
      </w:r>
      <w:r w:rsidR="0078065D">
        <w:t>, number of localities</w:t>
      </w:r>
    </w:p>
    <w:tbl>
      <w:tblPr>
        <w:tblStyle w:val="TableGrid"/>
        <w:tblW w:w="5000" w:type="pct"/>
        <w:tblLook w:val="04A0" w:firstRow="1" w:lastRow="0" w:firstColumn="1" w:lastColumn="0" w:noHBand="0" w:noVBand="1"/>
      </w:tblPr>
      <w:tblGrid>
        <w:gridCol w:w="2297"/>
        <w:gridCol w:w="1684"/>
        <w:gridCol w:w="1684"/>
        <w:gridCol w:w="1684"/>
        <w:gridCol w:w="1677"/>
      </w:tblGrid>
      <w:tr w:rsidR="00876D63" w14:paraId="2F450A4E" w14:textId="77777777" w:rsidTr="00C209C0">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272" w:type="pct"/>
            <w:vAlign w:val="center"/>
          </w:tcPr>
          <w:p w14:paraId="29884450" w14:textId="56686189" w:rsidR="00876D63" w:rsidRDefault="00876D63" w:rsidP="00876D63">
            <w:pPr>
              <w:pStyle w:val="TableHeadingLeft"/>
              <w:jc w:val="center"/>
            </w:pPr>
            <w:r>
              <w:t xml:space="preserve">% </w:t>
            </w:r>
            <w:r w:rsidR="009342E7">
              <w:t>of</w:t>
            </w:r>
            <w:r>
              <w:t xml:space="preserve"> catchment</w:t>
            </w:r>
          </w:p>
        </w:tc>
        <w:tc>
          <w:tcPr>
            <w:tcW w:w="933" w:type="pct"/>
          </w:tcPr>
          <w:p w14:paraId="2CA05228" w14:textId="7D84DB0B" w:rsidR="00876D63" w:rsidRDefault="00876D63" w:rsidP="00876D63">
            <w:pPr>
              <w:pStyle w:val="TableHeadingLeft"/>
              <w:jc w:val="right"/>
              <w:cnfStyle w:val="100000000000" w:firstRow="1" w:lastRow="0" w:firstColumn="0" w:lastColumn="0" w:oddVBand="0" w:evenVBand="0" w:oddHBand="0" w:evenHBand="0" w:firstRowFirstColumn="0" w:firstRowLastColumn="0" w:lastRowFirstColumn="0" w:lastRowLastColumn="0"/>
            </w:pPr>
            <w:r>
              <w:t xml:space="preserve">Low canopy </w:t>
            </w:r>
            <w:r>
              <w:br/>
              <w:t xml:space="preserve">scorch (class 3) </w:t>
            </w:r>
          </w:p>
        </w:tc>
        <w:tc>
          <w:tcPr>
            <w:tcW w:w="933" w:type="pct"/>
          </w:tcPr>
          <w:p w14:paraId="1D7C93C3" w14:textId="25EF8158" w:rsidR="00876D63" w:rsidRDefault="00876D63" w:rsidP="00876D63">
            <w:pPr>
              <w:pStyle w:val="TableHeadingLeft"/>
              <w:jc w:val="right"/>
              <w:cnfStyle w:val="100000000000" w:firstRow="1" w:lastRow="0" w:firstColumn="0" w:lastColumn="0" w:oddVBand="0" w:evenVBand="0" w:oddHBand="0" w:evenHBand="0" w:firstRowFirstColumn="0" w:firstRowLastColumn="0" w:lastRowFirstColumn="0" w:lastRowLastColumn="0"/>
            </w:pPr>
            <w:r>
              <w:t>Medium canopy scorch (class 4)</w:t>
            </w:r>
          </w:p>
        </w:tc>
        <w:tc>
          <w:tcPr>
            <w:tcW w:w="933" w:type="pct"/>
          </w:tcPr>
          <w:p w14:paraId="4F3D6167" w14:textId="2A4EEFBC" w:rsidR="00876D63" w:rsidRDefault="00876D63" w:rsidP="00876D63">
            <w:pPr>
              <w:pStyle w:val="TableHeadingLeft"/>
              <w:jc w:val="right"/>
              <w:cnfStyle w:val="100000000000" w:firstRow="1" w:lastRow="0" w:firstColumn="0" w:lastColumn="0" w:oddVBand="0" w:evenVBand="0" w:oddHBand="0" w:evenHBand="0" w:firstRowFirstColumn="0" w:firstRowLastColumn="0" w:lastRowFirstColumn="0" w:lastRowLastColumn="0"/>
            </w:pPr>
            <w:r>
              <w:t xml:space="preserve">High canopy </w:t>
            </w:r>
            <w:r>
              <w:br/>
              <w:t>scorch (class 5)</w:t>
            </w:r>
          </w:p>
        </w:tc>
        <w:tc>
          <w:tcPr>
            <w:tcW w:w="929" w:type="pct"/>
          </w:tcPr>
          <w:p w14:paraId="00CE83CA" w14:textId="5F60E45A" w:rsidR="00876D63" w:rsidRDefault="00876D63" w:rsidP="00876D63">
            <w:pPr>
              <w:pStyle w:val="TableHeadingLeft"/>
              <w:jc w:val="right"/>
              <w:cnfStyle w:val="100000000000" w:firstRow="1" w:lastRow="0" w:firstColumn="0" w:lastColumn="0" w:oddVBand="0" w:evenVBand="0" w:oddHBand="0" w:evenHBand="0" w:firstRowFirstColumn="0" w:firstRowLastColumn="0" w:lastRowFirstColumn="0" w:lastRowLastColumn="0"/>
            </w:pPr>
            <w:r>
              <w:t xml:space="preserve">Canopy burn </w:t>
            </w:r>
            <w:r>
              <w:br/>
              <w:t>(class 6)</w:t>
            </w:r>
          </w:p>
        </w:tc>
      </w:tr>
      <w:tr w:rsidR="00C102F0" w14:paraId="49EF54D2" w14:textId="77777777" w:rsidTr="00C209C0">
        <w:tc>
          <w:tcPr>
            <w:tcW w:w="1272" w:type="pct"/>
          </w:tcPr>
          <w:p w14:paraId="26FF88B7" w14:textId="396F5328" w:rsidR="00C102F0" w:rsidRPr="00711D4E" w:rsidRDefault="00C102F0" w:rsidP="00C102F0">
            <w:pPr>
              <w:pStyle w:val="TableTextLeft"/>
              <w:jc w:val="center"/>
              <w:rPr>
                <w:rFonts w:cstheme="minorHAnsi"/>
                <w:szCs w:val="18"/>
              </w:rPr>
            </w:pPr>
            <w:r w:rsidRPr="00711D4E">
              <w:rPr>
                <w:rFonts w:cstheme="minorHAnsi"/>
                <w:szCs w:val="18"/>
              </w:rPr>
              <w:t>0-9</w:t>
            </w:r>
          </w:p>
        </w:tc>
        <w:tc>
          <w:tcPr>
            <w:tcW w:w="933" w:type="pct"/>
            <w:vAlign w:val="bottom"/>
          </w:tcPr>
          <w:p w14:paraId="1395377E" w14:textId="63ABDD91" w:rsidR="00C102F0" w:rsidRPr="00711D4E" w:rsidRDefault="00C102F0" w:rsidP="00C102F0">
            <w:pPr>
              <w:pStyle w:val="TableTextLeft"/>
              <w:spacing w:line="240" w:lineRule="auto"/>
              <w:ind w:left="1134" w:hanging="1021"/>
              <w:jc w:val="right"/>
              <w:rPr>
                <w:rFonts w:cstheme="minorHAnsi"/>
                <w:szCs w:val="18"/>
              </w:rPr>
            </w:pPr>
            <w:r w:rsidRPr="00711D4E">
              <w:rPr>
                <w:rFonts w:cstheme="minorHAnsi"/>
                <w:color w:val="000000"/>
                <w:szCs w:val="18"/>
              </w:rPr>
              <w:t>78</w:t>
            </w:r>
          </w:p>
        </w:tc>
        <w:tc>
          <w:tcPr>
            <w:tcW w:w="933" w:type="pct"/>
            <w:vAlign w:val="bottom"/>
          </w:tcPr>
          <w:p w14:paraId="5E7E8D2D" w14:textId="20EFB50C" w:rsidR="00C102F0" w:rsidRPr="00711D4E" w:rsidRDefault="00C102F0" w:rsidP="00C102F0">
            <w:pPr>
              <w:pStyle w:val="TableTextLeft"/>
              <w:spacing w:line="240" w:lineRule="auto"/>
              <w:ind w:left="1134" w:hanging="1021"/>
              <w:jc w:val="right"/>
              <w:rPr>
                <w:rFonts w:cstheme="minorHAnsi"/>
                <w:szCs w:val="18"/>
              </w:rPr>
            </w:pPr>
            <w:r w:rsidRPr="00711D4E">
              <w:rPr>
                <w:rFonts w:cstheme="minorHAnsi"/>
                <w:color w:val="000000"/>
                <w:szCs w:val="18"/>
              </w:rPr>
              <w:t>93</w:t>
            </w:r>
          </w:p>
        </w:tc>
        <w:tc>
          <w:tcPr>
            <w:tcW w:w="933" w:type="pct"/>
            <w:vAlign w:val="bottom"/>
          </w:tcPr>
          <w:p w14:paraId="37FADE3A" w14:textId="7A349477" w:rsidR="00C102F0" w:rsidRPr="00711D4E" w:rsidRDefault="00C102F0" w:rsidP="00C102F0">
            <w:pPr>
              <w:pStyle w:val="TableTextLeft"/>
              <w:spacing w:line="240" w:lineRule="auto"/>
              <w:ind w:left="1134" w:hanging="1021"/>
              <w:jc w:val="right"/>
              <w:rPr>
                <w:rFonts w:cstheme="minorHAnsi"/>
                <w:szCs w:val="18"/>
              </w:rPr>
            </w:pPr>
            <w:r w:rsidRPr="00711D4E">
              <w:rPr>
                <w:rFonts w:cstheme="minorHAnsi"/>
                <w:color w:val="000000"/>
                <w:szCs w:val="18"/>
              </w:rPr>
              <w:t>71</w:t>
            </w:r>
          </w:p>
        </w:tc>
        <w:tc>
          <w:tcPr>
            <w:tcW w:w="929" w:type="pct"/>
            <w:vAlign w:val="bottom"/>
          </w:tcPr>
          <w:p w14:paraId="2E2C199C" w14:textId="39726962" w:rsidR="00C102F0" w:rsidRPr="00711D4E" w:rsidRDefault="00C102F0" w:rsidP="00C102F0">
            <w:pPr>
              <w:pStyle w:val="TableTextLeft"/>
              <w:spacing w:line="240" w:lineRule="auto"/>
              <w:ind w:left="1134" w:hanging="1021"/>
              <w:jc w:val="right"/>
              <w:rPr>
                <w:rFonts w:cstheme="minorHAnsi"/>
                <w:szCs w:val="18"/>
              </w:rPr>
            </w:pPr>
            <w:r w:rsidRPr="00711D4E">
              <w:rPr>
                <w:rFonts w:cstheme="minorHAnsi"/>
                <w:color w:val="000000"/>
                <w:szCs w:val="18"/>
              </w:rPr>
              <w:t>99</w:t>
            </w:r>
          </w:p>
        </w:tc>
      </w:tr>
      <w:tr w:rsidR="00C102F0" w14:paraId="1731A5D8" w14:textId="77777777" w:rsidTr="00C209C0">
        <w:tc>
          <w:tcPr>
            <w:tcW w:w="1272" w:type="pct"/>
          </w:tcPr>
          <w:p w14:paraId="54C38432" w14:textId="7ED5EECF" w:rsidR="00C102F0" w:rsidRPr="00711D4E" w:rsidRDefault="00C102F0" w:rsidP="00C102F0">
            <w:pPr>
              <w:pStyle w:val="TableTextLeft"/>
              <w:jc w:val="center"/>
              <w:rPr>
                <w:rFonts w:cstheme="minorHAnsi"/>
                <w:szCs w:val="18"/>
              </w:rPr>
            </w:pPr>
            <w:r w:rsidRPr="00711D4E">
              <w:rPr>
                <w:rFonts w:cstheme="minorHAnsi"/>
                <w:szCs w:val="18"/>
              </w:rPr>
              <w:t>10-19</w:t>
            </w:r>
          </w:p>
        </w:tc>
        <w:tc>
          <w:tcPr>
            <w:tcW w:w="933" w:type="pct"/>
            <w:vAlign w:val="bottom"/>
          </w:tcPr>
          <w:p w14:paraId="765617E7" w14:textId="75970228" w:rsidR="00C102F0" w:rsidRPr="00711D4E" w:rsidRDefault="00C102F0" w:rsidP="00C102F0">
            <w:pPr>
              <w:pStyle w:val="TableTextLeft"/>
              <w:spacing w:line="240" w:lineRule="auto"/>
              <w:ind w:left="1134" w:hanging="1021"/>
              <w:jc w:val="right"/>
              <w:rPr>
                <w:rFonts w:cstheme="minorHAnsi"/>
                <w:szCs w:val="18"/>
              </w:rPr>
            </w:pPr>
            <w:r w:rsidRPr="00711D4E">
              <w:rPr>
                <w:rFonts w:cstheme="minorHAnsi"/>
                <w:color w:val="000000"/>
                <w:szCs w:val="18"/>
              </w:rPr>
              <w:t>21</w:t>
            </w:r>
          </w:p>
        </w:tc>
        <w:tc>
          <w:tcPr>
            <w:tcW w:w="933" w:type="pct"/>
            <w:vAlign w:val="bottom"/>
          </w:tcPr>
          <w:p w14:paraId="5FDFE4BD" w14:textId="10499BFF" w:rsidR="00C102F0" w:rsidRPr="00711D4E" w:rsidRDefault="00C102F0" w:rsidP="00C102F0">
            <w:pPr>
              <w:pStyle w:val="TableTextLeft"/>
              <w:spacing w:line="240" w:lineRule="auto"/>
              <w:ind w:left="1134" w:hanging="1021"/>
              <w:jc w:val="right"/>
              <w:rPr>
                <w:rFonts w:cstheme="minorHAnsi"/>
                <w:szCs w:val="18"/>
              </w:rPr>
            </w:pPr>
            <w:r w:rsidRPr="00711D4E">
              <w:rPr>
                <w:rFonts w:cstheme="minorHAnsi"/>
                <w:color w:val="000000"/>
                <w:szCs w:val="18"/>
              </w:rPr>
              <w:t>15</w:t>
            </w:r>
          </w:p>
        </w:tc>
        <w:tc>
          <w:tcPr>
            <w:tcW w:w="933" w:type="pct"/>
            <w:vAlign w:val="bottom"/>
          </w:tcPr>
          <w:p w14:paraId="2B570F30" w14:textId="5229B7D6" w:rsidR="00C102F0" w:rsidRPr="00711D4E" w:rsidRDefault="00C102F0" w:rsidP="00C102F0">
            <w:pPr>
              <w:pStyle w:val="TableTextLeft"/>
              <w:spacing w:line="240" w:lineRule="auto"/>
              <w:ind w:left="1134" w:hanging="1021"/>
              <w:jc w:val="right"/>
              <w:rPr>
                <w:rFonts w:cstheme="minorHAnsi"/>
                <w:szCs w:val="18"/>
              </w:rPr>
            </w:pPr>
            <w:r w:rsidRPr="00711D4E">
              <w:rPr>
                <w:rFonts w:cstheme="minorHAnsi"/>
                <w:color w:val="000000"/>
                <w:szCs w:val="18"/>
              </w:rPr>
              <w:t>18</w:t>
            </w:r>
          </w:p>
        </w:tc>
        <w:tc>
          <w:tcPr>
            <w:tcW w:w="929" w:type="pct"/>
            <w:vAlign w:val="bottom"/>
          </w:tcPr>
          <w:p w14:paraId="45EE66D3" w14:textId="7C6EBC97" w:rsidR="00C102F0" w:rsidRPr="00711D4E" w:rsidRDefault="00C102F0" w:rsidP="00C102F0">
            <w:pPr>
              <w:pStyle w:val="TableTextLeft"/>
              <w:spacing w:line="240" w:lineRule="auto"/>
              <w:ind w:left="1134" w:hanging="1021"/>
              <w:jc w:val="right"/>
              <w:rPr>
                <w:rFonts w:cstheme="minorHAnsi"/>
                <w:szCs w:val="18"/>
              </w:rPr>
            </w:pPr>
            <w:r w:rsidRPr="00711D4E">
              <w:rPr>
                <w:rFonts w:cstheme="minorHAnsi"/>
                <w:color w:val="000000"/>
                <w:szCs w:val="18"/>
              </w:rPr>
              <w:t>7</w:t>
            </w:r>
          </w:p>
        </w:tc>
      </w:tr>
      <w:tr w:rsidR="00C102F0" w14:paraId="081F047D" w14:textId="77777777" w:rsidTr="00C209C0">
        <w:tc>
          <w:tcPr>
            <w:tcW w:w="1272" w:type="pct"/>
          </w:tcPr>
          <w:p w14:paraId="03DDCBD4" w14:textId="70376DC3" w:rsidR="00C102F0" w:rsidRPr="00711D4E" w:rsidRDefault="00C102F0" w:rsidP="00C102F0">
            <w:pPr>
              <w:pStyle w:val="TableTextLeft"/>
              <w:jc w:val="center"/>
              <w:rPr>
                <w:rFonts w:cstheme="minorHAnsi"/>
                <w:szCs w:val="18"/>
              </w:rPr>
            </w:pPr>
            <w:r w:rsidRPr="00711D4E">
              <w:rPr>
                <w:rFonts w:cstheme="minorHAnsi"/>
                <w:szCs w:val="18"/>
              </w:rPr>
              <w:t>20-29</w:t>
            </w:r>
          </w:p>
        </w:tc>
        <w:tc>
          <w:tcPr>
            <w:tcW w:w="933" w:type="pct"/>
            <w:vAlign w:val="bottom"/>
          </w:tcPr>
          <w:p w14:paraId="2690A52B" w14:textId="7A5356CB" w:rsidR="00C102F0" w:rsidRPr="00711D4E" w:rsidRDefault="00C102F0" w:rsidP="00C102F0">
            <w:pPr>
              <w:pStyle w:val="TableTextLeft"/>
              <w:spacing w:line="240" w:lineRule="auto"/>
              <w:ind w:left="1134" w:hanging="1021"/>
              <w:jc w:val="right"/>
              <w:rPr>
                <w:rFonts w:cstheme="minorHAnsi"/>
                <w:szCs w:val="18"/>
              </w:rPr>
            </w:pPr>
            <w:r w:rsidRPr="00711D4E">
              <w:rPr>
                <w:rFonts w:cstheme="minorHAnsi"/>
                <w:color w:val="000000"/>
                <w:szCs w:val="18"/>
              </w:rPr>
              <w:t>4</w:t>
            </w:r>
          </w:p>
        </w:tc>
        <w:tc>
          <w:tcPr>
            <w:tcW w:w="933" w:type="pct"/>
            <w:vAlign w:val="bottom"/>
          </w:tcPr>
          <w:p w14:paraId="161D3306" w14:textId="2818FD33" w:rsidR="00C102F0" w:rsidRPr="00711D4E" w:rsidRDefault="00C102F0" w:rsidP="00C102F0">
            <w:pPr>
              <w:pStyle w:val="TableTextLeft"/>
              <w:spacing w:line="240" w:lineRule="auto"/>
              <w:ind w:left="1134" w:hanging="1021"/>
              <w:jc w:val="right"/>
              <w:rPr>
                <w:rFonts w:cstheme="minorHAnsi"/>
                <w:szCs w:val="18"/>
              </w:rPr>
            </w:pPr>
            <w:r w:rsidRPr="00711D4E">
              <w:rPr>
                <w:rFonts w:cstheme="minorHAnsi"/>
                <w:color w:val="000000"/>
                <w:szCs w:val="18"/>
              </w:rPr>
              <w:t>0</w:t>
            </w:r>
          </w:p>
        </w:tc>
        <w:tc>
          <w:tcPr>
            <w:tcW w:w="933" w:type="pct"/>
            <w:vAlign w:val="bottom"/>
          </w:tcPr>
          <w:p w14:paraId="793B1CD5" w14:textId="2CED7B3A" w:rsidR="00C102F0" w:rsidRPr="00711D4E" w:rsidRDefault="00C102F0" w:rsidP="00C102F0">
            <w:pPr>
              <w:pStyle w:val="TableTextLeft"/>
              <w:spacing w:line="240" w:lineRule="auto"/>
              <w:ind w:left="1134" w:hanging="1021"/>
              <w:jc w:val="right"/>
              <w:rPr>
                <w:rFonts w:cstheme="minorHAnsi"/>
                <w:szCs w:val="18"/>
              </w:rPr>
            </w:pPr>
            <w:r w:rsidRPr="00711D4E">
              <w:rPr>
                <w:rFonts w:cstheme="minorHAnsi"/>
                <w:color w:val="000000"/>
                <w:szCs w:val="18"/>
              </w:rPr>
              <w:t>11</w:t>
            </w:r>
          </w:p>
        </w:tc>
        <w:tc>
          <w:tcPr>
            <w:tcW w:w="929" w:type="pct"/>
            <w:vAlign w:val="bottom"/>
          </w:tcPr>
          <w:p w14:paraId="6BCE054C" w14:textId="03985343" w:rsidR="00C102F0" w:rsidRPr="00711D4E" w:rsidRDefault="00C102F0" w:rsidP="00C102F0">
            <w:pPr>
              <w:pStyle w:val="TableTextLeft"/>
              <w:spacing w:line="240" w:lineRule="auto"/>
              <w:ind w:left="1134" w:hanging="1021"/>
              <w:jc w:val="right"/>
              <w:rPr>
                <w:rFonts w:cstheme="minorHAnsi"/>
                <w:szCs w:val="18"/>
              </w:rPr>
            </w:pPr>
            <w:r w:rsidRPr="00711D4E">
              <w:rPr>
                <w:rFonts w:cstheme="minorHAnsi"/>
                <w:color w:val="000000"/>
                <w:szCs w:val="18"/>
              </w:rPr>
              <w:t>2</w:t>
            </w:r>
          </w:p>
        </w:tc>
      </w:tr>
      <w:tr w:rsidR="00C102F0" w14:paraId="45D4FF27" w14:textId="77777777" w:rsidTr="00C209C0">
        <w:tc>
          <w:tcPr>
            <w:tcW w:w="1272" w:type="pct"/>
          </w:tcPr>
          <w:p w14:paraId="18F2F9BA" w14:textId="197AC7B4" w:rsidR="00C102F0" w:rsidRPr="00711D4E" w:rsidRDefault="00C102F0" w:rsidP="00C102F0">
            <w:pPr>
              <w:pStyle w:val="TableTextLeft"/>
              <w:jc w:val="center"/>
              <w:rPr>
                <w:rFonts w:cstheme="minorHAnsi"/>
                <w:szCs w:val="18"/>
              </w:rPr>
            </w:pPr>
            <w:r w:rsidRPr="00711D4E">
              <w:rPr>
                <w:rFonts w:cstheme="minorHAnsi"/>
                <w:szCs w:val="18"/>
              </w:rPr>
              <w:t>30-39</w:t>
            </w:r>
          </w:p>
        </w:tc>
        <w:tc>
          <w:tcPr>
            <w:tcW w:w="933" w:type="pct"/>
            <w:vAlign w:val="bottom"/>
          </w:tcPr>
          <w:p w14:paraId="6477F666" w14:textId="050FB21D" w:rsidR="00C102F0" w:rsidRPr="00711D4E" w:rsidRDefault="00C102F0" w:rsidP="00C102F0">
            <w:pPr>
              <w:pStyle w:val="TableTextLeft"/>
              <w:spacing w:line="240" w:lineRule="auto"/>
              <w:ind w:left="1134" w:hanging="1021"/>
              <w:jc w:val="right"/>
              <w:rPr>
                <w:rFonts w:cstheme="minorHAnsi"/>
                <w:szCs w:val="18"/>
              </w:rPr>
            </w:pPr>
            <w:r w:rsidRPr="00711D4E">
              <w:rPr>
                <w:rFonts w:cstheme="minorHAnsi"/>
                <w:color w:val="000000"/>
                <w:szCs w:val="18"/>
              </w:rPr>
              <w:t>5</w:t>
            </w:r>
          </w:p>
        </w:tc>
        <w:tc>
          <w:tcPr>
            <w:tcW w:w="933" w:type="pct"/>
            <w:vAlign w:val="bottom"/>
          </w:tcPr>
          <w:p w14:paraId="69349858" w14:textId="55D1C21D" w:rsidR="00C102F0" w:rsidRPr="00711D4E" w:rsidRDefault="00C102F0" w:rsidP="00C102F0">
            <w:pPr>
              <w:pStyle w:val="TableTextLeft"/>
              <w:spacing w:line="240" w:lineRule="auto"/>
              <w:ind w:left="1134" w:hanging="1021"/>
              <w:jc w:val="right"/>
              <w:rPr>
                <w:rFonts w:cstheme="minorHAnsi"/>
                <w:szCs w:val="18"/>
              </w:rPr>
            </w:pPr>
            <w:r w:rsidRPr="00711D4E">
              <w:rPr>
                <w:rFonts w:cstheme="minorHAnsi"/>
                <w:color w:val="000000"/>
                <w:szCs w:val="18"/>
              </w:rPr>
              <w:t>0</w:t>
            </w:r>
          </w:p>
        </w:tc>
        <w:tc>
          <w:tcPr>
            <w:tcW w:w="933" w:type="pct"/>
            <w:vAlign w:val="bottom"/>
          </w:tcPr>
          <w:p w14:paraId="21C55A63" w14:textId="7C49B2AB" w:rsidR="00C102F0" w:rsidRPr="00711D4E" w:rsidRDefault="00C102F0" w:rsidP="00C102F0">
            <w:pPr>
              <w:pStyle w:val="TableTextLeft"/>
              <w:spacing w:line="240" w:lineRule="auto"/>
              <w:ind w:left="1134" w:hanging="1021"/>
              <w:jc w:val="right"/>
              <w:rPr>
                <w:rFonts w:cstheme="minorHAnsi"/>
                <w:szCs w:val="18"/>
              </w:rPr>
            </w:pPr>
            <w:r w:rsidRPr="00711D4E">
              <w:rPr>
                <w:rFonts w:cstheme="minorHAnsi"/>
                <w:color w:val="000000"/>
                <w:szCs w:val="18"/>
              </w:rPr>
              <w:t>4</w:t>
            </w:r>
          </w:p>
        </w:tc>
        <w:tc>
          <w:tcPr>
            <w:tcW w:w="929" w:type="pct"/>
            <w:vAlign w:val="bottom"/>
          </w:tcPr>
          <w:p w14:paraId="2B294974" w14:textId="012AD844" w:rsidR="00C102F0" w:rsidRPr="00711D4E" w:rsidRDefault="00C102F0" w:rsidP="00C102F0">
            <w:pPr>
              <w:pStyle w:val="TableTextLeft"/>
              <w:spacing w:line="240" w:lineRule="auto"/>
              <w:ind w:left="1134" w:hanging="1021"/>
              <w:jc w:val="right"/>
              <w:rPr>
                <w:rFonts w:cstheme="minorHAnsi"/>
                <w:szCs w:val="18"/>
              </w:rPr>
            </w:pPr>
            <w:r w:rsidRPr="00711D4E">
              <w:rPr>
                <w:rFonts w:cstheme="minorHAnsi"/>
                <w:color w:val="000000"/>
                <w:szCs w:val="18"/>
              </w:rPr>
              <w:t>0</w:t>
            </w:r>
          </w:p>
        </w:tc>
      </w:tr>
      <w:tr w:rsidR="00C102F0" w14:paraId="39B4CFC1" w14:textId="77777777" w:rsidTr="00C209C0">
        <w:tc>
          <w:tcPr>
            <w:tcW w:w="1272" w:type="pct"/>
          </w:tcPr>
          <w:p w14:paraId="04413212" w14:textId="164C1398" w:rsidR="00C102F0" w:rsidRPr="00711D4E" w:rsidRDefault="00C102F0" w:rsidP="00C102F0">
            <w:pPr>
              <w:pStyle w:val="TableTextLeft"/>
              <w:jc w:val="center"/>
              <w:rPr>
                <w:rFonts w:cstheme="minorHAnsi"/>
                <w:szCs w:val="18"/>
              </w:rPr>
            </w:pPr>
            <w:r w:rsidRPr="00711D4E">
              <w:rPr>
                <w:rFonts w:cstheme="minorHAnsi"/>
                <w:szCs w:val="18"/>
              </w:rPr>
              <w:t>40-49</w:t>
            </w:r>
          </w:p>
        </w:tc>
        <w:tc>
          <w:tcPr>
            <w:tcW w:w="933" w:type="pct"/>
            <w:vAlign w:val="bottom"/>
          </w:tcPr>
          <w:p w14:paraId="0A059EF5" w14:textId="097B235E" w:rsidR="00C102F0" w:rsidRPr="00711D4E" w:rsidRDefault="00C102F0" w:rsidP="00C102F0">
            <w:pPr>
              <w:pStyle w:val="TableTextLeft"/>
              <w:spacing w:line="240" w:lineRule="auto"/>
              <w:ind w:left="1134" w:hanging="1021"/>
              <w:jc w:val="right"/>
              <w:rPr>
                <w:rFonts w:cstheme="minorHAnsi"/>
                <w:szCs w:val="18"/>
              </w:rPr>
            </w:pPr>
            <w:r w:rsidRPr="00711D4E">
              <w:rPr>
                <w:rFonts w:cstheme="minorHAnsi"/>
                <w:color w:val="000000"/>
                <w:szCs w:val="18"/>
              </w:rPr>
              <w:t>0</w:t>
            </w:r>
          </w:p>
        </w:tc>
        <w:tc>
          <w:tcPr>
            <w:tcW w:w="933" w:type="pct"/>
            <w:vAlign w:val="bottom"/>
          </w:tcPr>
          <w:p w14:paraId="14AFD820" w14:textId="6363E101" w:rsidR="00C102F0" w:rsidRPr="00711D4E" w:rsidRDefault="00C102F0" w:rsidP="00C102F0">
            <w:pPr>
              <w:pStyle w:val="TableTextLeft"/>
              <w:spacing w:line="240" w:lineRule="auto"/>
              <w:ind w:left="1134" w:hanging="1021"/>
              <w:jc w:val="right"/>
              <w:rPr>
                <w:rFonts w:cstheme="minorHAnsi"/>
                <w:szCs w:val="18"/>
              </w:rPr>
            </w:pPr>
            <w:r w:rsidRPr="00711D4E">
              <w:rPr>
                <w:rFonts w:cstheme="minorHAnsi"/>
                <w:color w:val="000000"/>
                <w:szCs w:val="18"/>
              </w:rPr>
              <w:t>0</w:t>
            </w:r>
          </w:p>
        </w:tc>
        <w:tc>
          <w:tcPr>
            <w:tcW w:w="933" w:type="pct"/>
            <w:vAlign w:val="bottom"/>
          </w:tcPr>
          <w:p w14:paraId="3903032A" w14:textId="05D15D7A" w:rsidR="00C102F0" w:rsidRPr="00711D4E" w:rsidRDefault="00C102F0" w:rsidP="00C102F0">
            <w:pPr>
              <w:pStyle w:val="TableTextLeft"/>
              <w:spacing w:line="240" w:lineRule="auto"/>
              <w:ind w:left="1134" w:hanging="1021"/>
              <w:jc w:val="right"/>
              <w:rPr>
                <w:rFonts w:cstheme="minorHAnsi"/>
                <w:szCs w:val="18"/>
              </w:rPr>
            </w:pPr>
            <w:r w:rsidRPr="00711D4E">
              <w:rPr>
                <w:rFonts w:cstheme="minorHAnsi"/>
                <w:color w:val="000000"/>
                <w:szCs w:val="18"/>
              </w:rPr>
              <w:t>3</w:t>
            </w:r>
          </w:p>
        </w:tc>
        <w:tc>
          <w:tcPr>
            <w:tcW w:w="929" w:type="pct"/>
            <w:vAlign w:val="bottom"/>
          </w:tcPr>
          <w:p w14:paraId="439D3D4C" w14:textId="12EDAC7A" w:rsidR="00C102F0" w:rsidRPr="00711D4E" w:rsidRDefault="00C102F0" w:rsidP="00C102F0">
            <w:pPr>
              <w:pStyle w:val="TableTextLeft"/>
              <w:spacing w:line="240" w:lineRule="auto"/>
              <w:ind w:left="1134" w:hanging="1021"/>
              <w:jc w:val="right"/>
              <w:rPr>
                <w:rFonts w:cstheme="minorHAnsi"/>
                <w:szCs w:val="18"/>
              </w:rPr>
            </w:pPr>
            <w:r w:rsidRPr="00711D4E">
              <w:rPr>
                <w:rFonts w:cstheme="minorHAnsi"/>
                <w:color w:val="000000"/>
                <w:szCs w:val="18"/>
              </w:rPr>
              <w:t>0</w:t>
            </w:r>
          </w:p>
        </w:tc>
      </w:tr>
      <w:tr w:rsidR="00C102F0" w14:paraId="56C588C4" w14:textId="77777777" w:rsidTr="00C209C0">
        <w:tc>
          <w:tcPr>
            <w:tcW w:w="1272" w:type="pct"/>
          </w:tcPr>
          <w:p w14:paraId="29818CEF" w14:textId="7F986177" w:rsidR="00C102F0" w:rsidRPr="00711D4E" w:rsidRDefault="00C102F0" w:rsidP="00C102F0">
            <w:pPr>
              <w:pStyle w:val="TableTextLeft"/>
              <w:jc w:val="center"/>
              <w:rPr>
                <w:rFonts w:cstheme="minorHAnsi"/>
                <w:szCs w:val="18"/>
              </w:rPr>
            </w:pPr>
            <w:r w:rsidRPr="00711D4E">
              <w:rPr>
                <w:rFonts w:cstheme="minorHAnsi"/>
                <w:szCs w:val="18"/>
              </w:rPr>
              <w:t>50-59</w:t>
            </w:r>
          </w:p>
        </w:tc>
        <w:tc>
          <w:tcPr>
            <w:tcW w:w="933" w:type="pct"/>
            <w:vAlign w:val="bottom"/>
          </w:tcPr>
          <w:p w14:paraId="688DFB03" w14:textId="38495325" w:rsidR="00C102F0" w:rsidRPr="00711D4E" w:rsidRDefault="00C102F0" w:rsidP="00C102F0">
            <w:pPr>
              <w:pStyle w:val="TableTextLeft"/>
              <w:spacing w:line="240" w:lineRule="auto"/>
              <w:ind w:left="1134" w:hanging="1021"/>
              <w:jc w:val="right"/>
              <w:rPr>
                <w:rFonts w:cstheme="minorHAnsi"/>
                <w:szCs w:val="18"/>
              </w:rPr>
            </w:pPr>
            <w:r w:rsidRPr="00711D4E">
              <w:rPr>
                <w:rFonts w:cstheme="minorHAnsi"/>
                <w:color w:val="000000"/>
                <w:szCs w:val="18"/>
              </w:rPr>
              <w:t>0</w:t>
            </w:r>
          </w:p>
        </w:tc>
        <w:tc>
          <w:tcPr>
            <w:tcW w:w="933" w:type="pct"/>
            <w:vAlign w:val="bottom"/>
          </w:tcPr>
          <w:p w14:paraId="29E39AF3" w14:textId="68B524D5" w:rsidR="00C102F0" w:rsidRPr="00711D4E" w:rsidRDefault="00C102F0" w:rsidP="00C102F0">
            <w:pPr>
              <w:pStyle w:val="TableTextLeft"/>
              <w:spacing w:line="240" w:lineRule="auto"/>
              <w:ind w:left="1134" w:hanging="1021"/>
              <w:jc w:val="right"/>
              <w:rPr>
                <w:rFonts w:cstheme="minorHAnsi"/>
                <w:szCs w:val="18"/>
              </w:rPr>
            </w:pPr>
            <w:r w:rsidRPr="00711D4E">
              <w:rPr>
                <w:rFonts w:cstheme="minorHAnsi"/>
                <w:color w:val="000000"/>
                <w:szCs w:val="18"/>
              </w:rPr>
              <w:t>0</w:t>
            </w:r>
          </w:p>
        </w:tc>
        <w:tc>
          <w:tcPr>
            <w:tcW w:w="933" w:type="pct"/>
            <w:vAlign w:val="bottom"/>
          </w:tcPr>
          <w:p w14:paraId="1BBC3598" w14:textId="6F8BF22F" w:rsidR="00C102F0" w:rsidRPr="00711D4E" w:rsidRDefault="00C102F0" w:rsidP="00C102F0">
            <w:pPr>
              <w:pStyle w:val="TableTextLeft"/>
              <w:spacing w:line="240" w:lineRule="auto"/>
              <w:ind w:left="1134" w:hanging="1021"/>
              <w:jc w:val="right"/>
              <w:rPr>
                <w:rFonts w:cstheme="minorHAnsi"/>
                <w:szCs w:val="18"/>
              </w:rPr>
            </w:pPr>
            <w:r w:rsidRPr="00711D4E">
              <w:rPr>
                <w:rFonts w:cstheme="minorHAnsi"/>
                <w:color w:val="000000"/>
                <w:szCs w:val="18"/>
              </w:rPr>
              <w:t>1</w:t>
            </w:r>
          </w:p>
        </w:tc>
        <w:tc>
          <w:tcPr>
            <w:tcW w:w="929" w:type="pct"/>
            <w:vAlign w:val="bottom"/>
          </w:tcPr>
          <w:p w14:paraId="1E60CF7A" w14:textId="5BE360B3" w:rsidR="00C102F0" w:rsidRPr="00711D4E" w:rsidRDefault="00C102F0" w:rsidP="00C102F0">
            <w:pPr>
              <w:pStyle w:val="TableTextLeft"/>
              <w:spacing w:line="240" w:lineRule="auto"/>
              <w:ind w:left="1134" w:hanging="1021"/>
              <w:jc w:val="right"/>
              <w:rPr>
                <w:rFonts w:cstheme="minorHAnsi"/>
                <w:szCs w:val="18"/>
              </w:rPr>
            </w:pPr>
            <w:r w:rsidRPr="00711D4E">
              <w:rPr>
                <w:rFonts w:cstheme="minorHAnsi"/>
                <w:color w:val="000000"/>
                <w:szCs w:val="18"/>
              </w:rPr>
              <w:t>0</w:t>
            </w:r>
          </w:p>
        </w:tc>
      </w:tr>
      <w:tr w:rsidR="00C102F0" w14:paraId="45D6F88D" w14:textId="77777777" w:rsidTr="00C209C0">
        <w:tc>
          <w:tcPr>
            <w:tcW w:w="1272" w:type="pct"/>
          </w:tcPr>
          <w:p w14:paraId="7F3164CA" w14:textId="13E01BBA" w:rsidR="00C102F0" w:rsidRPr="00711D4E" w:rsidRDefault="00C102F0" w:rsidP="00C102F0">
            <w:pPr>
              <w:pStyle w:val="TableTextLeft"/>
              <w:jc w:val="center"/>
              <w:rPr>
                <w:rFonts w:cstheme="minorHAnsi"/>
                <w:szCs w:val="18"/>
              </w:rPr>
            </w:pPr>
            <w:r w:rsidRPr="00711D4E">
              <w:rPr>
                <w:rFonts w:cstheme="minorHAnsi"/>
                <w:szCs w:val="18"/>
              </w:rPr>
              <w:t>60-69</w:t>
            </w:r>
          </w:p>
        </w:tc>
        <w:tc>
          <w:tcPr>
            <w:tcW w:w="933" w:type="pct"/>
            <w:vAlign w:val="bottom"/>
          </w:tcPr>
          <w:p w14:paraId="5EF24FDB" w14:textId="009CC5C8" w:rsidR="00C102F0" w:rsidRPr="00711D4E" w:rsidRDefault="00C102F0" w:rsidP="00C102F0">
            <w:pPr>
              <w:pStyle w:val="TableTextLeft"/>
              <w:spacing w:line="240" w:lineRule="auto"/>
              <w:ind w:left="1134" w:hanging="1021"/>
              <w:jc w:val="right"/>
              <w:rPr>
                <w:rFonts w:cstheme="minorHAnsi"/>
                <w:szCs w:val="18"/>
              </w:rPr>
            </w:pPr>
            <w:r w:rsidRPr="00711D4E">
              <w:rPr>
                <w:rFonts w:cstheme="minorHAnsi"/>
                <w:color w:val="000000"/>
                <w:szCs w:val="18"/>
              </w:rPr>
              <w:t>0</w:t>
            </w:r>
          </w:p>
        </w:tc>
        <w:tc>
          <w:tcPr>
            <w:tcW w:w="933" w:type="pct"/>
            <w:vAlign w:val="bottom"/>
          </w:tcPr>
          <w:p w14:paraId="10EE6538" w14:textId="0026CF9C" w:rsidR="00C102F0" w:rsidRPr="00711D4E" w:rsidRDefault="00C102F0" w:rsidP="00C102F0">
            <w:pPr>
              <w:pStyle w:val="TableTextLeft"/>
              <w:spacing w:line="240" w:lineRule="auto"/>
              <w:ind w:left="1134" w:hanging="1021"/>
              <w:jc w:val="right"/>
              <w:rPr>
                <w:rFonts w:cstheme="minorHAnsi"/>
                <w:szCs w:val="18"/>
              </w:rPr>
            </w:pPr>
            <w:r w:rsidRPr="00711D4E">
              <w:rPr>
                <w:rFonts w:cstheme="minorHAnsi"/>
                <w:color w:val="000000"/>
                <w:szCs w:val="18"/>
              </w:rPr>
              <w:t>0</w:t>
            </w:r>
          </w:p>
        </w:tc>
        <w:tc>
          <w:tcPr>
            <w:tcW w:w="933" w:type="pct"/>
            <w:vAlign w:val="bottom"/>
          </w:tcPr>
          <w:p w14:paraId="24ADD4F6" w14:textId="089AFC9B" w:rsidR="00C102F0" w:rsidRPr="00711D4E" w:rsidRDefault="00C102F0" w:rsidP="00C102F0">
            <w:pPr>
              <w:pStyle w:val="TableTextLeft"/>
              <w:spacing w:line="240" w:lineRule="auto"/>
              <w:ind w:left="1134" w:hanging="1021"/>
              <w:jc w:val="right"/>
              <w:rPr>
                <w:rFonts w:cstheme="minorHAnsi"/>
                <w:szCs w:val="18"/>
              </w:rPr>
            </w:pPr>
            <w:r w:rsidRPr="00711D4E">
              <w:rPr>
                <w:rFonts w:cstheme="minorHAnsi"/>
                <w:color w:val="000000"/>
                <w:szCs w:val="18"/>
              </w:rPr>
              <w:t>0</w:t>
            </w:r>
          </w:p>
        </w:tc>
        <w:tc>
          <w:tcPr>
            <w:tcW w:w="929" w:type="pct"/>
            <w:vAlign w:val="bottom"/>
          </w:tcPr>
          <w:p w14:paraId="3BCF9D03" w14:textId="7FE81141" w:rsidR="00C102F0" w:rsidRPr="00711D4E" w:rsidRDefault="00C102F0" w:rsidP="00C102F0">
            <w:pPr>
              <w:pStyle w:val="TableTextLeft"/>
              <w:spacing w:line="240" w:lineRule="auto"/>
              <w:ind w:left="1134" w:hanging="1021"/>
              <w:jc w:val="right"/>
              <w:rPr>
                <w:rFonts w:cstheme="minorHAnsi"/>
                <w:szCs w:val="18"/>
              </w:rPr>
            </w:pPr>
            <w:r w:rsidRPr="00711D4E">
              <w:rPr>
                <w:rFonts w:cstheme="minorHAnsi"/>
                <w:color w:val="000000"/>
                <w:szCs w:val="18"/>
              </w:rPr>
              <w:t>0</w:t>
            </w:r>
          </w:p>
        </w:tc>
      </w:tr>
      <w:tr w:rsidR="00C102F0" w14:paraId="28A553D1" w14:textId="77777777" w:rsidTr="00C209C0">
        <w:tc>
          <w:tcPr>
            <w:tcW w:w="1272" w:type="pct"/>
          </w:tcPr>
          <w:p w14:paraId="58E84D80" w14:textId="17946E0A" w:rsidR="00C102F0" w:rsidRPr="00711D4E" w:rsidRDefault="00C102F0" w:rsidP="00C102F0">
            <w:pPr>
              <w:pStyle w:val="TableTextLeft"/>
              <w:jc w:val="center"/>
              <w:rPr>
                <w:rFonts w:cstheme="minorHAnsi"/>
                <w:szCs w:val="18"/>
              </w:rPr>
            </w:pPr>
            <w:r w:rsidRPr="00711D4E">
              <w:rPr>
                <w:rFonts w:cstheme="minorHAnsi"/>
                <w:szCs w:val="18"/>
              </w:rPr>
              <w:t>70-79</w:t>
            </w:r>
          </w:p>
        </w:tc>
        <w:tc>
          <w:tcPr>
            <w:tcW w:w="933" w:type="pct"/>
            <w:vAlign w:val="bottom"/>
          </w:tcPr>
          <w:p w14:paraId="4E62AA53" w14:textId="435624A3" w:rsidR="00C102F0" w:rsidRPr="00711D4E" w:rsidRDefault="00C102F0" w:rsidP="00C102F0">
            <w:pPr>
              <w:pStyle w:val="TableTextLeft"/>
              <w:spacing w:line="240" w:lineRule="auto"/>
              <w:ind w:left="1134" w:hanging="1021"/>
              <w:jc w:val="right"/>
              <w:rPr>
                <w:rFonts w:cstheme="minorHAnsi"/>
                <w:szCs w:val="18"/>
              </w:rPr>
            </w:pPr>
            <w:r w:rsidRPr="00711D4E">
              <w:rPr>
                <w:rFonts w:cstheme="minorHAnsi"/>
                <w:color w:val="000000"/>
                <w:szCs w:val="18"/>
              </w:rPr>
              <w:t>0</w:t>
            </w:r>
          </w:p>
        </w:tc>
        <w:tc>
          <w:tcPr>
            <w:tcW w:w="933" w:type="pct"/>
            <w:vAlign w:val="bottom"/>
          </w:tcPr>
          <w:p w14:paraId="3A2D10A3" w14:textId="55230532" w:rsidR="00C102F0" w:rsidRPr="00711D4E" w:rsidRDefault="00C102F0" w:rsidP="00C102F0">
            <w:pPr>
              <w:pStyle w:val="TableTextLeft"/>
              <w:spacing w:line="240" w:lineRule="auto"/>
              <w:ind w:left="1134" w:hanging="1021"/>
              <w:jc w:val="right"/>
              <w:rPr>
                <w:rFonts w:cstheme="minorHAnsi"/>
                <w:szCs w:val="18"/>
              </w:rPr>
            </w:pPr>
            <w:r w:rsidRPr="00711D4E">
              <w:rPr>
                <w:rFonts w:cstheme="minorHAnsi"/>
                <w:color w:val="000000"/>
                <w:szCs w:val="18"/>
              </w:rPr>
              <w:t>0</w:t>
            </w:r>
          </w:p>
        </w:tc>
        <w:tc>
          <w:tcPr>
            <w:tcW w:w="933" w:type="pct"/>
            <w:vAlign w:val="bottom"/>
          </w:tcPr>
          <w:p w14:paraId="6DE418ED" w14:textId="6429C31D" w:rsidR="00C102F0" w:rsidRPr="00711D4E" w:rsidRDefault="00C102F0" w:rsidP="00C102F0">
            <w:pPr>
              <w:pStyle w:val="TableTextLeft"/>
              <w:spacing w:line="240" w:lineRule="auto"/>
              <w:ind w:left="1134" w:hanging="1021"/>
              <w:jc w:val="right"/>
              <w:rPr>
                <w:rFonts w:cstheme="minorHAnsi"/>
                <w:szCs w:val="18"/>
              </w:rPr>
            </w:pPr>
            <w:r w:rsidRPr="00711D4E">
              <w:rPr>
                <w:rFonts w:cstheme="minorHAnsi"/>
                <w:color w:val="000000"/>
                <w:szCs w:val="18"/>
              </w:rPr>
              <w:t>0</w:t>
            </w:r>
          </w:p>
        </w:tc>
        <w:tc>
          <w:tcPr>
            <w:tcW w:w="929" w:type="pct"/>
            <w:vAlign w:val="bottom"/>
          </w:tcPr>
          <w:p w14:paraId="629D2286" w14:textId="74BE1716" w:rsidR="00C102F0" w:rsidRPr="00711D4E" w:rsidRDefault="00C102F0" w:rsidP="00C102F0">
            <w:pPr>
              <w:pStyle w:val="TableTextLeft"/>
              <w:spacing w:line="240" w:lineRule="auto"/>
              <w:ind w:left="1134" w:hanging="1021"/>
              <w:jc w:val="right"/>
              <w:rPr>
                <w:rFonts w:cstheme="minorHAnsi"/>
                <w:szCs w:val="18"/>
              </w:rPr>
            </w:pPr>
            <w:r w:rsidRPr="00711D4E">
              <w:rPr>
                <w:rFonts w:cstheme="minorHAnsi"/>
                <w:color w:val="000000"/>
                <w:szCs w:val="18"/>
              </w:rPr>
              <w:t>0</w:t>
            </w:r>
          </w:p>
        </w:tc>
      </w:tr>
      <w:tr w:rsidR="00C102F0" w14:paraId="08E988DB" w14:textId="77777777" w:rsidTr="00C209C0">
        <w:tc>
          <w:tcPr>
            <w:tcW w:w="1272" w:type="pct"/>
          </w:tcPr>
          <w:p w14:paraId="1F7FBB51" w14:textId="344E2357" w:rsidR="00C102F0" w:rsidRPr="00711D4E" w:rsidRDefault="00C102F0" w:rsidP="00C102F0">
            <w:pPr>
              <w:pStyle w:val="TableTextLeft"/>
              <w:jc w:val="center"/>
              <w:rPr>
                <w:rFonts w:cstheme="minorHAnsi"/>
                <w:szCs w:val="18"/>
              </w:rPr>
            </w:pPr>
            <w:r w:rsidRPr="00711D4E">
              <w:rPr>
                <w:rFonts w:cstheme="minorHAnsi"/>
                <w:szCs w:val="18"/>
              </w:rPr>
              <w:t>80-89</w:t>
            </w:r>
          </w:p>
        </w:tc>
        <w:tc>
          <w:tcPr>
            <w:tcW w:w="933" w:type="pct"/>
            <w:vAlign w:val="bottom"/>
          </w:tcPr>
          <w:p w14:paraId="72659C1A" w14:textId="04355E55" w:rsidR="00C102F0" w:rsidRPr="00711D4E" w:rsidRDefault="00C102F0" w:rsidP="00C102F0">
            <w:pPr>
              <w:pStyle w:val="TableTextLeft"/>
              <w:ind w:left="1134" w:hanging="1021"/>
              <w:jc w:val="right"/>
              <w:rPr>
                <w:rFonts w:cstheme="minorHAnsi"/>
                <w:szCs w:val="18"/>
              </w:rPr>
            </w:pPr>
            <w:r w:rsidRPr="00711D4E">
              <w:rPr>
                <w:rFonts w:cstheme="minorHAnsi"/>
                <w:color w:val="000000"/>
                <w:szCs w:val="18"/>
              </w:rPr>
              <w:t>0</w:t>
            </w:r>
          </w:p>
        </w:tc>
        <w:tc>
          <w:tcPr>
            <w:tcW w:w="933" w:type="pct"/>
            <w:vAlign w:val="bottom"/>
          </w:tcPr>
          <w:p w14:paraId="3F227447" w14:textId="0FA11A1B" w:rsidR="00C102F0" w:rsidRPr="00711D4E" w:rsidRDefault="00C102F0" w:rsidP="00C102F0">
            <w:pPr>
              <w:pStyle w:val="TableTextLeft"/>
              <w:ind w:left="1134" w:hanging="1021"/>
              <w:jc w:val="right"/>
              <w:rPr>
                <w:rFonts w:cstheme="minorHAnsi"/>
                <w:szCs w:val="18"/>
              </w:rPr>
            </w:pPr>
            <w:r w:rsidRPr="00711D4E">
              <w:rPr>
                <w:rFonts w:cstheme="minorHAnsi"/>
                <w:color w:val="000000"/>
                <w:szCs w:val="18"/>
              </w:rPr>
              <w:t>0</w:t>
            </w:r>
          </w:p>
        </w:tc>
        <w:tc>
          <w:tcPr>
            <w:tcW w:w="933" w:type="pct"/>
            <w:vAlign w:val="bottom"/>
          </w:tcPr>
          <w:p w14:paraId="27D391C0" w14:textId="08DA67D3" w:rsidR="00C102F0" w:rsidRPr="00711D4E" w:rsidRDefault="00C102F0" w:rsidP="00C102F0">
            <w:pPr>
              <w:pStyle w:val="TableTextLeft"/>
              <w:ind w:left="1134" w:hanging="1021"/>
              <w:jc w:val="right"/>
              <w:rPr>
                <w:rFonts w:cstheme="minorHAnsi"/>
                <w:szCs w:val="18"/>
              </w:rPr>
            </w:pPr>
            <w:r w:rsidRPr="00711D4E">
              <w:rPr>
                <w:rFonts w:cstheme="minorHAnsi"/>
                <w:color w:val="000000"/>
                <w:szCs w:val="18"/>
              </w:rPr>
              <w:t>0</w:t>
            </w:r>
          </w:p>
        </w:tc>
        <w:tc>
          <w:tcPr>
            <w:tcW w:w="929" w:type="pct"/>
            <w:vAlign w:val="bottom"/>
          </w:tcPr>
          <w:p w14:paraId="7A8B30F0" w14:textId="18171596" w:rsidR="00C102F0" w:rsidRPr="00711D4E" w:rsidRDefault="00C102F0" w:rsidP="00C102F0">
            <w:pPr>
              <w:pStyle w:val="TableTextLeft"/>
              <w:ind w:left="1134" w:hanging="1021"/>
              <w:jc w:val="right"/>
              <w:rPr>
                <w:rFonts w:cstheme="minorHAnsi"/>
                <w:szCs w:val="18"/>
              </w:rPr>
            </w:pPr>
            <w:r w:rsidRPr="00711D4E">
              <w:rPr>
                <w:rFonts w:cstheme="minorHAnsi"/>
                <w:color w:val="000000"/>
                <w:szCs w:val="18"/>
              </w:rPr>
              <w:t>0</w:t>
            </w:r>
          </w:p>
        </w:tc>
      </w:tr>
      <w:tr w:rsidR="00C102F0" w14:paraId="6D800F04" w14:textId="77777777" w:rsidTr="00C209C0">
        <w:tc>
          <w:tcPr>
            <w:tcW w:w="1272" w:type="pct"/>
          </w:tcPr>
          <w:p w14:paraId="20AD20AE" w14:textId="64CD10B3" w:rsidR="00C102F0" w:rsidRPr="00711D4E" w:rsidRDefault="00C102F0" w:rsidP="00C102F0">
            <w:pPr>
              <w:pStyle w:val="TableTextLeft"/>
              <w:jc w:val="center"/>
              <w:rPr>
                <w:rFonts w:cstheme="minorHAnsi"/>
                <w:szCs w:val="18"/>
              </w:rPr>
            </w:pPr>
            <w:r w:rsidRPr="00711D4E">
              <w:rPr>
                <w:rFonts w:cstheme="minorHAnsi"/>
                <w:szCs w:val="18"/>
              </w:rPr>
              <w:t>90-99</w:t>
            </w:r>
          </w:p>
        </w:tc>
        <w:tc>
          <w:tcPr>
            <w:tcW w:w="933" w:type="pct"/>
            <w:vAlign w:val="bottom"/>
          </w:tcPr>
          <w:p w14:paraId="122C5FBE" w14:textId="51951741" w:rsidR="00C102F0" w:rsidRPr="00711D4E" w:rsidRDefault="00C102F0" w:rsidP="00C102F0">
            <w:pPr>
              <w:pStyle w:val="TableTextLeft"/>
              <w:ind w:left="1134" w:hanging="1021"/>
              <w:jc w:val="right"/>
              <w:rPr>
                <w:rFonts w:cstheme="minorHAnsi"/>
                <w:szCs w:val="18"/>
              </w:rPr>
            </w:pPr>
            <w:r w:rsidRPr="00711D4E">
              <w:rPr>
                <w:rFonts w:cstheme="minorHAnsi"/>
                <w:color w:val="000000"/>
                <w:szCs w:val="18"/>
              </w:rPr>
              <w:t>0</w:t>
            </w:r>
          </w:p>
        </w:tc>
        <w:tc>
          <w:tcPr>
            <w:tcW w:w="933" w:type="pct"/>
            <w:vAlign w:val="bottom"/>
          </w:tcPr>
          <w:p w14:paraId="4B61B32C" w14:textId="15964004" w:rsidR="00C102F0" w:rsidRPr="00711D4E" w:rsidRDefault="00C102F0" w:rsidP="00C102F0">
            <w:pPr>
              <w:pStyle w:val="TableTextLeft"/>
              <w:ind w:left="1134" w:hanging="1021"/>
              <w:jc w:val="right"/>
              <w:rPr>
                <w:rFonts w:cstheme="minorHAnsi"/>
                <w:szCs w:val="18"/>
              </w:rPr>
            </w:pPr>
            <w:r w:rsidRPr="00711D4E">
              <w:rPr>
                <w:rFonts w:cstheme="minorHAnsi"/>
                <w:color w:val="000000"/>
                <w:szCs w:val="18"/>
              </w:rPr>
              <w:t>0</w:t>
            </w:r>
          </w:p>
        </w:tc>
        <w:tc>
          <w:tcPr>
            <w:tcW w:w="933" w:type="pct"/>
            <w:vAlign w:val="bottom"/>
          </w:tcPr>
          <w:p w14:paraId="7E236CD5" w14:textId="0774446C" w:rsidR="00C102F0" w:rsidRPr="00711D4E" w:rsidRDefault="00C102F0" w:rsidP="00C102F0">
            <w:pPr>
              <w:pStyle w:val="TableTextLeft"/>
              <w:ind w:left="1134" w:hanging="1021"/>
              <w:jc w:val="right"/>
              <w:rPr>
                <w:rFonts w:cstheme="minorHAnsi"/>
                <w:szCs w:val="18"/>
              </w:rPr>
            </w:pPr>
            <w:r w:rsidRPr="00711D4E">
              <w:rPr>
                <w:rFonts w:cstheme="minorHAnsi"/>
                <w:color w:val="000000"/>
                <w:szCs w:val="18"/>
              </w:rPr>
              <w:t>0</w:t>
            </w:r>
          </w:p>
        </w:tc>
        <w:tc>
          <w:tcPr>
            <w:tcW w:w="929" w:type="pct"/>
            <w:vAlign w:val="bottom"/>
          </w:tcPr>
          <w:p w14:paraId="30131D05" w14:textId="2BCC28FD" w:rsidR="00C102F0" w:rsidRPr="00711D4E" w:rsidRDefault="00C102F0" w:rsidP="00C102F0">
            <w:pPr>
              <w:pStyle w:val="TableTextLeft"/>
              <w:ind w:left="1134" w:hanging="1021"/>
              <w:jc w:val="right"/>
              <w:rPr>
                <w:rFonts w:cstheme="minorHAnsi"/>
                <w:szCs w:val="18"/>
              </w:rPr>
            </w:pPr>
            <w:r w:rsidRPr="00711D4E">
              <w:rPr>
                <w:rFonts w:cstheme="minorHAnsi"/>
                <w:color w:val="000000"/>
                <w:szCs w:val="18"/>
              </w:rPr>
              <w:t>0</w:t>
            </w:r>
          </w:p>
        </w:tc>
      </w:tr>
      <w:tr w:rsidR="00876D63" w14:paraId="6C4F51A3" w14:textId="77777777" w:rsidTr="00C209C0">
        <w:tc>
          <w:tcPr>
            <w:tcW w:w="1272" w:type="pct"/>
          </w:tcPr>
          <w:p w14:paraId="779CAA61" w14:textId="39FBCE94" w:rsidR="00876D63" w:rsidRPr="00711D4E" w:rsidRDefault="00876D63" w:rsidP="00001CCB">
            <w:pPr>
              <w:pStyle w:val="TableTextLeft"/>
              <w:jc w:val="center"/>
              <w:rPr>
                <w:rFonts w:cstheme="minorHAnsi"/>
                <w:szCs w:val="18"/>
              </w:rPr>
            </w:pPr>
            <w:r w:rsidRPr="00711D4E">
              <w:rPr>
                <w:rFonts w:cstheme="minorHAnsi"/>
                <w:szCs w:val="18"/>
              </w:rPr>
              <w:t>Total</w:t>
            </w:r>
          </w:p>
        </w:tc>
        <w:tc>
          <w:tcPr>
            <w:tcW w:w="933" w:type="pct"/>
            <w:vAlign w:val="bottom"/>
          </w:tcPr>
          <w:p w14:paraId="739EE3BB" w14:textId="44316DE9" w:rsidR="00876D63" w:rsidRPr="00711D4E" w:rsidRDefault="00876D63" w:rsidP="00001CCB">
            <w:pPr>
              <w:pStyle w:val="TableTextLeft"/>
              <w:jc w:val="right"/>
              <w:rPr>
                <w:rFonts w:cstheme="minorHAnsi"/>
                <w:szCs w:val="18"/>
              </w:rPr>
            </w:pPr>
            <w:r w:rsidRPr="00711D4E">
              <w:rPr>
                <w:rFonts w:cstheme="minorHAnsi"/>
                <w:color w:val="000000"/>
                <w:szCs w:val="18"/>
              </w:rPr>
              <w:t>108</w:t>
            </w:r>
          </w:p>
        </w:tc>
        <w:tc>
          <w:tcPr>
            <w:tcW w:w="933" w:type="pct"/>
            <w:vAlign w:val="bottom"/>
          </w:tcPr>
          <w:p w14:paraId="319362FD" w14:textId="37525325" w:rsidR="00876D63" w:rsidRPr="00711D4E" w:rsidRDefault="00876D63" w:rsidP="00001CCB">
            <w:pPr>
              <w:pStyle w:val="TableTextLeft"/>
              <w:jc w:val="right"/>
              <w:rPr>
                <w:rFonts w:cstheme="minorHAnsi"/>
                <w:szCs w:val="18"/>
              </w:rPr>
            </w:pPr>
            <w:r w:rsidRPr="00711D4E">
              <w:rPr>
                <w:rFonts w:cstheme="minorHAnsi"/>
                <w:color w:val="000000"/>
                <w:szCs w:val="18"/>
              </w:rPr>
              <w:t>108</w:t>
            </w:r>
          </w:p>
        </w:tc>
        <w:tc>
          <w:tcPr>
            <w:tcW w:w="933" w:type="pct"/>
            <w:vAlign w:val="bottom"/>
          </w:tcPr>
          <w:p w14:paraId="7E4946AB" w14:textId="6C4C8190" w:rsidR="00876D63" w:rsidRPr="00711D4E" w:rsidRDefault="00876D63" w:rsidP="00001CCB">
            <w:pPr>
              <w:pStyle w:val="TableTextLeft"/>
              <w:jc w:val="right"/>
              <w:rPr>
                <w:rFonts w:cstheme="minorHAnsi"/>
                <w:szCs w:val="18"/>
              </w:rPr>
            </w:pPr>
            <w:r w:rsidRPr="00711D4E">
              <w:rPr>
                <w:rFonts w:cstheme="minorHAnsi"/>
                <w:color w:val="000000"/>
                <w:szCs w:val="18"/>
              </w:rPr>
              <w:t>108</w:t>
            </w:r>
          </w:p>
        </w:tc>
        <w:tc>
          <w:tcPr>
            <w:tcW w:w="929" w:type="pct"/>
            <w:vAlign w:val="bottom"/>
          </w:tcPr>
          <w:p w14:paraId="5C290841" w14:textId="4E136A52" w:rsidR="00876D63" w:rsidRPr="00711D4E" w:rsidRDefault="00876D63" w:rsidP="00001CCB">
            <w:pPr>
              <w:pStyle w:val="TableTextLeft"/>
              <w:jc w:val="right"/>
              <w:rPr>
                <w:rFonts w:cstheme="minorHAnsi"/>
                <w:szCs w:val="18"/>
              </w:rPr>
            </w:pPr>
            <w:r w:rsidRPr="00711D4E">
              <w:rPr>
                <w:rFonts w:cstheme="minorHAnsi"/>
                <w:color w:val="000000"/>
                <w:szCs w:val="18"/>
              </w:rPr>
              <w:t>108</w:t>
            </w:r>
          </w:p>
        </w:tc>
      </w:tr>
    </w:tbl>
    <w:p w14:paraId="7831975E" w14:textId="376D48AA" w:rsidR="00BC67BF" w:rsidRDefault="00BC67BF" w:rsidP="0002171D">
      <w:pPr>
        <w:spacing w:line="288" w:lineRule="auto"/>
      </w:pPr>
    </w:p>
    <w:p w14:paraId="2188E2D1" w14:textId="4769946A" w:rsidR="00BC67BF" w:rsidRDefault="00BC67BF" w:rsidP="00BC67BF">
      <w:pPr>
        <w:pStyle w:val="Caption"/>
      </w:pPr>
      <w:bookmarkStart w:id="137" w:name="_Ref51456198"/>
      <w:r>
        <w:t xml:space="preserve">Figure </w:t>
      </w:r>
      <w:fldSimple w:instr=" SEQ Figure \* ARABIC ">
        <w:r w:rsidR="00F11A6E">
          <w:rPr>
            <w:noProof/>
          </w:rPr>
          <w:t>26</w:t>
        </w:r>
      </w:fldSimple>
      <w:bookmarkEnd w:id="137"/>
      <w:r w:rsidR="003A39D9">
        <w:t xml:space="preserve"> Localities with forest in their upstream catchment burnt in the 2019-20 bushfires</w:t>
      </w:r>
    </w:p>
    <w:p w14:paraId="1B723489" w14:textId="77777777" w:rsidR="00BC67BF" w:rsidRDefault="00BC67BF" w:rsidP="00BC67BF">
      <w:pPr>
        <w:spacing w:line="288" w:lineRule="auto"/>
      </w:pPr>
      <w:r>
        <w:rPr>
          <w:noProof/>
        </w:rPr>
        <w:drawing>
          <wp:inline distT="0" distB="0" distL="0" distR="0" wp14:anchorId="08AFA0D9" wp14:editId="72393345">
            <wp:extent cx="6479539" cy="4584066"/>
            <wp:effectExtent l="0" t="0" r="0" b="635"/>
            <wp:docPr id="59" name="Picture 5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pic:nvPicPr>
                  <pic:blipFill>
                    <a:blip r:embed="rId73">
                      <a:extLst>
                        <a:ext uri="{28A0092B-C50C-407E-A947-70E740481C1C}">
                          <a14:useLocalDpi xmlns:a14="http://schemas.microsoft.com/office/drawing/2010/main" val="0"/>
                        </a:ext>
                      </a:extLst>
                    </a:blip>
                    <a:stretch>
                      <a:fillRect/>
                    </a:stretch>
                  </pic:blipFill>
                  <pic:spPr>
                    <a:xfrm>
                      <a:off x="0" y="0"/>
                      <a:ext cx="6479539" cy="4584066"/>
                    </a:xfrm>
                    <a:prstGeom prst="rect">
                      <a:avLst/>
                    </a:prstGeom>
                  </pic:spPr>
                </pic:pic>
              </a:graphicData>
            </a:graphic>
          </wp:inline>
        </w:drawing>
      </w:r>
    </w:p>
    <w:p w14:paraId="0E07E4EA" w14:textId="0306D4F8" w:rsidR="00BC67BF" w:rsidRDefault="00BC67BF" w:rsidP="00BC67BF">
      <w:pPr>
        <w:pStyle w:val="Caption"/>
      </w:pPr>
      <w:r>
        <w:lastRenderedPageBreak/>
        <w:t xml:space="preserve">Figure </w:t>
      </w:r>
      <w:fldSimple w:instr=" SEQ Figure \* ARABIC ">
        <w:r w:rsidR="00F11A6E">
          <w:rPr>
            <w:noProof/>
          </w:rPr>
          <w:t>27</w:t>
        </w:r>
      </w:fldSimple>
      <w:r w:rsidR="003A39D9">
        <w:t xml:space="preserve"> Zoomed example of </w:t>
      </w:r>
      <w:r w:rsidR="006365BB">
        <w:t>localities</w:t>
      </w:r>
      <w:r w:rsidR="003A39D9">
        <w:t xml:space="preserve"> with forest in their upstream catchment burnt in the 2019-20 bushfires</w:t>
      </w:r>
    </w:p>
    <w:p w14:paraId="5FE5A9CA" w14:textId="77777777" w:rsidR="00BC67BF" w:rsidRDefault="00BC67BF" w:rsidP="00BC67BF">
      <w:pPr>
        <w:spacing w:line="288" w:lineRule="auto"/>
      </w:pPr>
      <w:r>
        <w:rPr>
          <w:noProof/>
        </w:rPr>
        <w:drawing>
          <wp:inline distT="0" distB="0" distL="0" distR="0" wp14:anchorId="0CDA74DD" wp14:editId="70473659">
            <wp:extent cx="6479539" cy="4584066"/>
            <wp:effectExtent l="0" t="0" r="0" b="635"/>
            <wp:docPr id="60" name="Picture 60"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pic:nvPicPr>
                  <pic:blipFill>
                    <a:blip r:embed="rId98">
                      <a:extLst>
                        <a:ext uri="{28A0092B-C50C-407E-A947-70E740481C1C}">
                          <a14:useLocalDpi xmlns:a14="http://schemas.microsoft.com/office/drawing/2010/main" val="0"/>
                        </a:ext>
                      </a:extLst>
                    </a:blip>
                    <a:stretch>
                      <a:fillRect/>
                    </a:stretch>
                  </pic:blipFill>
                  <pic:spPr>
                    <a:xfrm>
                      <a:off x="0" y="0"/>
                      <a:ext cx="6479539" cy="4584066"/>
                    </a:xfrm>
                    <a:prstGeom prst="rect">
                      <a:avLst/>
                    </a:prstGeom>
                  </pic:spPr>
                </pic:pic>
              </a:graphicData>
            </a:graphic>
          </wp:inline>
        </w:drawing>
      </w:r>
    </w:p>
    <w:p w14:paraId="67A5D5AE" w14:textId="5B62CBCE" w:rsidR="0002171D" w:rsidRDefault="0002171D" w:rsidP="0002171D">
      <w:pPr>
        <w:spacing w:line="288" w:lineRule="auto"/>
        <w:rPr>
          <w:b/>
          <w:color w:val="494847"/>
        </w:rPr>
      </w:pPr>
      <w:r>
        <w:br w:type="page"/>
      </w:r>
    </w:p>
    <w:p w14:paraId="6D5746FB" w14:textId="799FB670" w:rsidR="00425042" w:rsidRDefault="003A39BF" w:rsidP="00425042">
      <w:pPr>
        <w:pStyle w:val="Heading3"/>
      </w:pPr>
      <w:bookmarkStart w:id="138" w:name="_Toc51347217"/>
      <w:r>
        <w:lastRenderedPageBreak/>
        <w:t>Global climate</w:t>
      </w:r>
      <w:r w:rsidR="00EF3E2D">
        <w:t xml:space="preserve"> regulation (</w:t>
      </w:r>
      <w:r w:rsidR="00EA0B92">
        <w:t>carbon retention</w:t>
      </w:r>
      <w:r w:rsidR="00EF3E2D">
        <w:t>)</w:t>
      </w:r>
      <w:bookmarkEnd w:id="138"/>
    </w:p>
    <w:p w14:paraId="47A2B502" w14:textId="4B2E8EA7" w:rsidR="00CA7D63" w:rsidRPr="00F23CC5" w:rsidRDefault="00CA7D63" w:rsidP="00CA7D63">
      <w:pPr>
        <w:pStyle w:val="Heading4"/>
      </w:pPr>
      <w:r>
        <w:t xml:space="preserve">Description of ecosystem service and </w:t>
      </w:r>
      <w:r w:rsidR="005D0CF6">
        <w:t>users</w:t>
      </w:r>
    </w:p>
    <w:p w14:paraId="6DD6E90E" w14:textId="164588F6" w:rsidR="00B42B61" w:rsidRDefault="00B42B61" w:rsidP="00B42B61">
      <w:pPr>
        <w:pStyle w:val="BodyText"/>
      </w:pPr>
      <w:r w:rsidRPr="00C636EA">
        <w:t>Forest</w:t>
      </w:r>
      <w:r>
        <w:t>s remove carbon dioxide from the atmosphere</w:t>
      </w:r>
      <w:r w:rsidRPr="00C636EA">
        <w:t xml:space="preserve"> and store </w:t>
      </w:r>
      <w:r>
        <w:t xml:space="preserve">carbon in plant biomass and soil, while carbon is released from forests ecosystems due to disturbances such as fire or the degradation of vegetation and soils. Carbon is also removed from forest ecosystems when biomass is harvested or collected and is stored in wood products until burned or degraded. The sequestration and storage of carbon by ecosystems reduces atmospheric concentrations of carbon dioxide and helps regulate the global climate. The ‘user’ of this ecosystem service is the Victorian, Australian and global communities who benefit from reduced impacts of climate change. </w:t>
      </w:r>
    </w:p>
    <w:p w14:paraId="68B7A20A" w14:textId="7D16360D" w:rsidR="00B42B61" w:rsidRDefault="00B42B61" w:rsidP="00B42B61">
      <w:pPr>
        <w:pStyle w:val="BodyText"/>
      </w:pPr>
      <w:r>
        <w:t>There are several ways climate regulation services can be conceptualised in an ecosystem accounting context. Carbon is a rapidly developing area of ecosystem accounting, and expert thinking and international discussions have progressed since DELWP’s 2019 assessment of ecosystem services from forests in Victoria. Carbon is a key focus of the United Nations System of Environmental-Accounting (SEEA) Experimental Ecosystem Accounting (EEA) revision, however the definitive treatment of climate regulation services is yet to be determined.</w:t>
      </w:r>
      <w:r>
        <w:rPr>
          <w:rStyle w:val="FootnoteReference"/>
        </w:rPr>
        <w:footnoteReference w:id="79"/>
      </w:r>
    </w:p>
    <w:p w14:paraId="67D03F75" w14:textId="3B919788" w:rsidR="00B42B61" w:rsidRDefault="00B42B61" w:rsidP="00B42B61">
      <w:pPr>
        <w:pStyle w:val="BodyText"/>
      </w:pPr>
      <w:r>
        <w:t xml:space="preserve">With the SEEA EEA revision still underway, this </w:t>
      </w:r>
      <w:r w:rsidR="007C2E0F">
        <w:t>appendix</w:t>
      </w:r>
      <w:r>
        <w:t xml:space="preserve"> outlines two distinct approaches to framing and measuring the climate regulation service – a carbon sequestration approach and a carbon retention approach – and discusses the merits and limitations of each. Carbon retention has emerged as the preferred approach in the SEEA EEA revision,</w:t>
      </w:r>
      <w:r>
        <w:rPr>
          <w:rStyle w:val="FootnoteReference"/>
        </w:rPr>
        <w:footnoteReference w:id="80"/>
      </w:r>
      <w:r>
        <w:t xml:space="preserve"> superseding the previous focus on carbon sequestration. In addition, a carbon retention approach clearly captures the impact of bushfires on ecosystem service flows. For these reasons, a carbon retention approach is used to quantify and value the climate regulation service</w:t>
      </w:r>
      <w:r w:rsidR="007C2E0F">
        <w:t xml:space="preserve"> in this study</w:t>
      </w:r>
      <w:r>
        <w:t>. However, a carbon sequestration approach is also outlined and applied</w:t>
      </w:r>
      <w:r w:rsidR="00F9178E">
        <w:t xml:space="preserve"> here</w:t>
      </w:r>
      <w:r>
        <w:t xml:space="preserve"> for completeness and comparability with other studies. </w:t>
      </w:r>
      <w:r w:rsidRPr="00C6046F">
        <w:t>Both approaches are based on the recording of stocks and changes in stocks of carbon in an ecosystem: a physical carbon stock account.</w:t>
      </w:r>
    </w:p>
    <w:p w14:paraId="1339F76A" w14:textId="77777777" w:rsidR="00441A13" w:rsidRDefault="00441A13" w:rsidP="00441A13">
      <w:pPr>
        <w:pStyle w:val="Heading5"/>
      </w:pPr>
      <w:r>
        <w:t>Carbon sequestration approach</w:t>
      </w:r>
    </w:p>
    <w:p w14:paraId="31D55D33" w14:textId="77777777" w:rsidR="00441A13" w:rsidRDefault="00441A13" w:rsidP="00441A13">
      <w:pPr>
        <w:pStyle w:val="BodyText"/>
      </w:pPr>
      <w:r w:rsidRPr="00BB3B24">
        <w:t xml:space="preserve">Under this </w:t>
      </w:r>
      <w:r>
        <w:t>approach, the ecosystem service is defined as carbon sequestration: the accumulation of carbon in an ecosystem. This approach was set out in the 2012 SEEA EEA guidance</w:t>
      </w:r>
      <w:r>
        <w:rPr>
          <w:rStyle w:val="FootnoteReference"/>
        </w:rPr>
        <w:footnoteReference w:id="81"/>
      </w:r>
      <w:r>
        <w:t xml:space="preserve"> and variations of it have been widely applied in ecosystem accounting studies, including DELWP’s 2019 assessment of ecosystem services from forests in Victoria and the Central Highlands ecosystem accounts published in 2017 by the Australian National University Fenner School of Environment and Society</w:t>
      </w:r>
      <w:r>
        <w:rPr>
          <w:rStyle w:val="FootnoteReference"/>
        </w:rPr>
        <w:footnoteReference w:id="82"/>
      </w:r>
      <w:r>
        <w:t>.</w:t>
      </w:r>
    </w:p>
    <w:p w14:paraId="61653023" w14:textId="570DE54D" w:rsidR="00441A13" w:rsidRDefault="00441A13" w:rsidP="00441A13">
      <w:pPr>
        <w:pStyle w:val="BodyText"/>
      </w:pPr>
      <w:r>
        <w:t>Carbon sequestration can be quantified as the gross or net accumulation of carbon in an ecosystem, and both have advantages and disadvantages. Gross sequestration will always be positive, which is an important attribute for ecosystem accounting and</w:t>
      </w:r>
      <w:r w:rsidRPr="005E61CE">
        <w:t xml:space="preserve"> aligns with the </w:t>
      </w:r>
      <w:r>
        <w:lastRenderedPageBreak/>
        <w:t>conceptualisation</w:t>
      </w:r>
      <w:r w:rsidRPr="005E61CE">
        <w:t xml:space="preserve"> of other ecosystem services in that ‘disservices’ or negative contributions from the ecosystem to society (such as carbon </w:t>
      </w:r>
      <w:r>
        <w:t>emissions</w:t>
      </w:r>
      <w:r w:rsidRPr="005E61CE">
        <w:t>) are excluded.</w:t>
      </w:r>
      <w:r>
        <w:rPr>
          <w:rStyle w:val="FootnoteReference"/>
        </w:rPr>
        <w:footnoteReference w:id="83"/>
      </w:r>
      <w:r>
        <w:t xml:space="preserve"> However, this means that the impact of disturbances can be poorly reflected in ecosystem service flows. Bushfires will have a wholly positive impact on gross sequestration, as only the accumulation of carbon through post-fire regrowth will be measured. Net sequestration more fully captures the impact of disturbances such as bushfires, as carbon emissions will be netted off from carbon accumulated through regrowth. However, this means that ecosystem service flows can be negative in years where emissions exceed carbon accumulated through regrowth. </w:t>
      </w:r>
    </w:p>
    <w:p w14:paraId="01F49AEA" w14:textId="5DA29BA8" w:rsidR="00441A13" w:rsidRDefault="00441A13" w:rsidP="00441A13">
      <w:pPr>
        <w:pStyle w:val="BodyText"/>
      </w:pPr>
      <w:r>
        <w:t>By focusing solely on additions and reductions to carbon stocks, both gross and net sequestration fail to capture the contribution ecosystems make by storing carbon</w:t>
      </w:r>
      <w:r w:rsidRPr="005E61CE">
        <w:t xml:space="preserve"> over time.</w:t>
      </w:r>
      <w:r>
        <w:t xml:space="preserve"> For example, m</w:t>
      </w:r>
      <w:r w:rsidRPr="005E61CE">
        <w:t xml:space="preserve">ature forests will typically </w:t>
      </w:r>
      <w:r>
        <w:t>sequester less carbon than</w:t>
      </w:r>
      <w:r w:rsidRPr="005E61CE">
        <w:t xml:space="preserve"> young or regenerating forests</w:t>
      </w:r>
      <w:r>
        <w:t xml:space="preserve"> (net sequestration in mature forests can be close to zero) </w:t>
      </w:r>
      <w:r w:rsidRPr="005E61CE">
        <w:t>but</w:t>
      </w:r>
      <w:r>
        <w:t xml:space="preserve"> they</w:t>
      </w:r>
      <w:r w:rsidRPr="005E61CE">
        <w:t xml:space="preserve"> may </w:t>
      </w:r>
      <w:r>
        <w:t>hold large stocks of carbon</w:t>
      </w:r>
      <w:r w:rsidRPr="005E61CE">
        <w:t>.</w:t>
      </w:r>
      <w:r>
        <w:t xml:space="preserve"> A distinct ‘carbon storage’ service that is additional to carbon sequestration has previously been conceptualised in ecosystem accounting literature,</w:t>
      </w:r>
      <w:r>
        <w:rPr>
          <w:rStyle w:val="FootnoteReference"/>
        </w:rPr>
        <w:footnoteReference w:id="84"/>
      </w:r>
      <w:r>
        <w:t xml:space="preserve"> but an approach has not been agreed or widely applied. The limitations of the carbon sequestration approach</w:t>
      </w:r>
      <w:r w:rsidR="00532AA9">
        <w:t xml:space="preserve"> for understanding ecosystem services</w:t>
      </w:r>
      <w:r>
        <w:t xml:space="preserve">, as well as concerns of double counting if aggregated with carbon storage, have informed the emergence of a new approach: carbon retention. </w:t>
      </w:r>
    </w:p>
    <w:p w14:paraId="1FE7C193" w14:textId="77777777" w:rsidR="00441A13" w:rsidRDefault="00441A13" w:rsidP="00441A13">
      <w:pPr>
        <w:pStyle w:val="Heading5"/>
      </w:pPr>
      <w:r>
        <w:t>Carbon retention approach</w:t>
      </w:r>
    </w:p>
    <w:p w14:paraId="086126B6" w14:textId="1F9CCDCC" w:rsidR="001474FF" w:rsidRDefault="001474FF" w:rsidP="001474FF">
      <w:pPr>
        <w:pStyle w:val="BodyText"/>
      </w:pPr>
      <w:r>
        <w:t>The SEEA EEA revision has sought to address the limitations of previous conceptualisations of climate regulation services and a new approach – carbon retention – has emerged</w:t>
      </w:r>
      <w:r w:rsidRPr="00710521">
        <w:t xml:space="preserve">. </w:t>
      </w:r>
      <w:r w:rsidRPr="00BB3B24">
        <w:t xml:space="preserve">Under this </w:t>
      </w:r>
      <w:r>
        <w:t xml:space="preserve">approach, the ecosystem service is conceptualised as the retention of carbon in an ecosystem. That is, </w:t>
      </w:r>
      <w:r w:rsidRPr="00710521">
        <w:t xml:space="preserve">the </w:t>
      </w:r>
      <w:r w:rsidRPr="00710521">
        <w:rPr>
          <w:i/>
          <w:iCs/>
        </w:rPr>
        <w:t>avoided</w:t>
      </w:r>
      <w:r w:rsidRPr="00710521">
        <w:t xml:space="preserve"> release</w:t>
      </w:r>
      <w:r>
        <w:t xml:space="preserve"> </w:t>
      </w:r>
      <w:r w:rsidRPr="00710521">
        <w:t>of carbon.</w:t>
      </w:r>
      <w:r>
        <w:rPr>
          <w:rStyle w:val="FootnoteReference"/>
        </w:rPr>
        <w:footnoteReference w:id="85"/>
      </w:r>
      <w:r w:rsidRPr="00710521">
        <w:t xml:space="preserve"> </w:t>
      </w:r>
      <w:r>
        <w:t xml:space="preserve">Carbon retention is envisioned as the only climate regulation service. Carbon sequestration is not a service in and of itself, but supply of carbon retention services will increase as a result of positive net carbon sequestration. </w:t>
      </w:r>
    </w:p>
    <w:p w14:paraId="1216C6EC" w14:textId="77777777" w:rsidR="001474FF" w:rsidRPr="005C6324" w:rsidRDefault="001474FF" w:rsidP="001474FF">
      <w:pPr>
        <w:pStyle w:val="BodyText"/>
      </w:pPr>
      <w:r w:rsidRPr="005C6324">
        <w:t xml:space="preserve">Carbon retention can be quantified by measuring the stock of carbon in an ecosystem over an accounting period, which is as proxy indicator for </w:t>
      </w:r>
      <w:r>
        <w:t>ecosystem service flow</w:t>
      </w:r>
      <w:r w:rsidRPr="005C6324">
        <w:t>.</w:t>
      </w:r>
      <w:r>
        <w:rPr>
          <w:rStyle w:val="FootnoteReference"/>
        </w:rPr>
        <w:footnoteReference w:id="86"/>
      </w:r>
      <w:r w:rsidRPr="005C6324">
        <w:t xml:space="preserve"> </w:t>
      </w:r>
      <w:r w:rsidRPr="00710521">
        <w:t xml:space="preserve">If </w:t>
      </w:r>
      <w:r>
        <w:t xml:space="preserve">carbon stocks </w:t>
      </w:r>
      <w:r w:rsidRPr="00710521">
        <w:t>increase</w:t>
      </w:r>
      <w:r>
        <w:t xml:space="preserve"> over </w:t>
      </w:r>
      <w:r w:rsidRPr="005C6324">
        <w:t>time then the quantity of carbon retention service supplied will have increased, and vice versa. The minimum carbon retention service that can be supplied is zero</w:t>
      </w:r>
      <w:r>
        <w:t>,</w:t>
      </w:r>
      <w:r w:rsidRPr="005C6324">
        <w:t xml:space="preserve"> when the stock of carbon is zero.</w:t>
      </w:r>
      <w:r>
        <w:t xml:space="preserve"> Carbon dense ecosystems (such as forests) will supply greater carbon retention services compared to less carbon dense ecosystems (such as grasslands). </w:t>
      </w:r>
    </w:p>
    <w:p w14:paraId="0EDA050F" w14:textId="562F060D" w:rsidR="001474FF" w:rsidRDefault="001474FF" w:rsidP="001474FF">
      <w:pPr>
        <w:pStyle w:val="BodyText"/>
      </w:pPr>
      <w:r>
        <w:t>The impact of major disturbances is reflected in ecosystem service flows.</w:t>
      </w:r>
      <w:r w:rsidRPr="00C008AF">
        <w:t xml:space="preserve"> </w:t>
      </w:r>
      <w:r>
        <w:t>B</w:t>
      </w:r>
      <w:r w:rsidRPr="00C008AF">
        <w:t xml:space="preserve">ushfires </w:t>
      </w:r>
      <w:r>
        <w:t xml:space="preserve">will reduce supply of carbon retention services as carbon stocks decrease, but ecosystem service flows will </w:t>
      </w:r>
      <w:r w:rsidR="00557B04">
        <w:t xml:space="preserve">still </w:t>
      </w:r>
      <w:r>
        <w:t>be positive as fire-affected forests still hold stocks of carbon. In fire-</w:t>
      </w:r>
      <w:r>
        <w:lastRenderedPageBreak/>
        <w:t>tolerant forests, ecosystem service flows will increase over time as vegetation regenerates and carbon stocks increase.</w:t>
      </w:r>
    </w:p>
    <w:p w14:paraId="5D00C233" w14:textId="77777777" w:rsidR="001474FF" w:rsidRDefault="001474FF" w:rsidP="001474FF">
      <w:pPr>
        <w:pStyle w:val="BodyText"/>
      </w:pPr>
      <w:r>
        <w:t xml:space="preserve">The carbon retention approach is still being developed and refined through the SEEA EEA revision. However, it is applied in this study given the direction of the revision, the merits of the approach, and the limitations of assessing bushfire impacts using a carbon sequestration approach. </w:t>
      </w:r>
    </w:p>
    <w:p w14:paraId="7E902446" w14:textId="018CDA24" w:rsidR="00B9521D" w:rsidRDefault="00B9521D" w:rsidP="00B9521D">
      <w:pPr>
        <w:pStyle w:val="Heading4"/>
      </w:pPr>
      <w:r>
        <w:t>Impact of fire on carbon stocks</w:t>
      </w:r>
    </w:p>
    <w:p w14:paraId="7ACC8C89" w14:textId="77777777" w:rsidR="00B9521D" w:rsidRDefault="00B9521D" w:rsidP="00B9521D">
      <w:pPr>
        <w:pStyle w:val="BodyText"/>
      </w:pPr>
      <w:r>
        <w:t xml:space="preserve">Fire burns plant biomass and releases carbon dioxide to the atmosphere, reducing stocks of carbon in forests. The size of the reduction in carbon stocks depends on bushfire intensity. Lower intensity fire mainly burns debris and understory vegetation and has a lesser impact on carbon stocks. Higher intensity fire can burn forest canopy and tree trunks and has a greater impact on carbon stocks. </w:t>
      </w:r>
    </w:p>
    <w:p w14:paraId="14384E65" w14:textId="3F1D1BF8" w:rsidR="00B9521D" w:rsidRDefault="00B9521D" w:rsidP="00B9521D">
      <w:pPr>
        <w:pStyle w:val="BodyText"/>
      </w:pPr>
      <w:r>
        <w:t>In fire-tolerant forests, such as those in parts of south-east</w:t>
      </w:r>
      <w:r w:rsidR="00652C80">
        <w:t xml:space="preserve"> </w:t>
      </w:r>
      <w:r>
        <w:t>Australia, vegetation regenerates over time and carbon stocks increase, typically returning to pre-fire levels within 10-15 years.</w:t>
      </w:r>
      <w:r>
        <w:rPr>
          <w:rStyle w:val="FootnoteReference"/>
        </w:rPr>
        <w:footnoteReference w:id="87"/>
      </w:r>
      <w:r>
        <w:t xml:space="preserve"> However, if forests are severely burnt more than once within the tolerable fire interval of a vegetation type, this may impact on the ability of the ecosystem to fully regenerate and return to pre-fire levels of carbon stock. </w:t>
      </w:r>
    </w:p>
    <w:p w14:paraId="4F243E73" w14:textId="04C6B0DB" w:rsidR="00B9521D" w:rsidRDefault="00B9521D" w:rsidP="00B9521D">
      <w:pPr>
        <w:pStyle w:val="BodyText"/>
      </w:pPr>
      <w:r>
        <w:t xml:space="preserve">Carbon stock accounts and ecosystem service flow accounts can be used to track the impact of bushfires on forest carbon stocks and climate regulation services. This provides valuable information for monitoring post-fire recovery and the long-term impact of disturbances on the capacity of forests to supply climate regulation services. </w:t>
      </w:r>
    </w:p>
    <w:p w14:paraId="598C4B71" w14:textId="5F9884AE" w:rsidR="00130AC3" w:rsidRDefault="00581381" w:rsidP="00581381">
      <w:pPr>
        <w:pStyle w:val="Heading4"/>
      </w:pPr>
      <w:r>
        <w:t xml:space="preserve">Quantification of </w:t>
      </w:r>
      <w:r w:rsidR="002B63A7">
        <w:t>impact</w:t>
      </w:r>
    </w:p>
    <w:p w14:paraId="58F905CE" w14:textId="7FB63571" w:rsidR="009933B7" w:rsidRDefault="009933B7" w:rsidP="009933B7">
      <w:pPr>
        <w:pStyle w:val="BodyText"/>
      </w:pPr>
      <w:r>
        <w:t>It is estimated that there will be a net decrease in forest carbon stocks of 55 million tonnes in 2020 (see</w:t>
      </w:r>
      <w:r w:rsidR="00925423">
        <w:t xml:space="preserve"> </w:t>
      </w:r>
      <w:r w:rsidR="00925423">
        <w:fldChar w:fldCharType="begin"/>
      </w:r>
      <w:r w:rsidR="00925423">
        <w:instrText xml:space="preserve"> REF _Ref49705412 \h </w:instrText>
      </w:r>
      <w:r w:rsidR="00925423">
        <w:fldChar w:fldCharType="separate"/>
      </w:r>
      <w:r w:rsidR="00F11A6E">
        <w:t xml:space="preserve">Table </w:t>
      </w:r>
      <w:r w:rsidR="00F11A6E">
        <w:rPr>
          <w:noProof/>
        </w:rPr>
        <w:t>39</w:t>
      </w:r>
      <w:r w:rsidR="00925423">
        <w:fldChar w:fldCharType="end"/>
      </w:r>
      <w:r>
        <w:t>). This includes emission of 57 million tonnes</w:t>
      </w:r>
      <w:r w:rsidR="00A36D4C">
        <w:t xml:space="preserve"> of carbon</w:t>
      </w:r>
      <w:r>
        <w:t xml:space="preserve"> due to fire and sequestration of 2 million tonnes </w:t>
      </w:r>
      <w:r w:rsidR="00A36D4C">
        <w:t xml:space="preserve">of carbon </w:t>
      </w:r>
      <w:r>
        <w:t xml:space="preserve">due to post-fire regrowth. </w:t>
      </w:r>
    </w:p>
    <w:p w14:paraId="55F79847" w14:textId="77777777" w:rsidR="007B735E" w:rsidRDefault="004F6B06" w:rsidP="004F6B06">
      <w:pPr>
        <w:pStyle w:val="BodyText"/>
      </w:pPr>
      <w:r>
        <w:t>Comparing this to historical forest carbon stocks across Victoria,</w:t>
      </w:r>
      <w:r>
        <w:rPr>
          <w:rStyle w:val="FootnoteReference"/>
        </w:rPr>
        <w:footnoteReference w:id="88"/>
      </w:r>
      <w:r>
        <w:t xml:space="preserve"> this represents around a 3 per cent decrease in carbon retention across the whole of the state. Comparing this to historical above-ground carbon stocks on public land in each RFA region, this represents around a 15 per cent decrease in carbon retention in East Gippsland and a 3 to 4 per cent decrease in Gippsland and the North East.</w:t>
      </w:r>
      <w:r>
        <w:rPr>
          <w:rStyle w:val="FootnoteReference"/>
        </w:rPr>
        <w:footnoteReference w:id="89"/>
      </w:r>
      <w:r>
        <w:t xml:space="preserve"> (Note that this overstates the magnitude of change in overall carbon retention in each region as below-ground carbon stocks and carbon stocks on private land are not included.)</w:t>
      </w:r>
    </w:p>
    <w:p w14:paraId="27B07BFB" w14:textId="506BAAA3" w:rsidR="004F6B06" w:rsidRDefault="00A2248C" w:rsidP="004F6B06">
      <w:pPr>
        <w:pStyle w:val="BodyText"/>
      </w:pPr>
      <w:r w:rsidRPr="00C035BB">
        <w:t xml:space="preserve">It should be noted that </w:t>
      </w:r>
      <w:r w:rsidR="000513D3" w:rsidRPr="00C035BB">
        <w:t xml:space="preserve">the estimated decrease in </w:t>
      </w:r>
      <w:r w:rsidR="00F10365" w:rsidRPr="00C035BB">
        <w:t xml:space="preserve">forest carbon </w:t>
      </w:r>
      <w:r w:rsidR="000513D3" w:rsidRPr="00C035BB">
        <w:t>stocks is based on</w:t>
      </w:r>
      <w:r w:rsidR="00E57934" w:rsidRPr="00C035BB">
        <w:t xml:space="preserve"> </w:t>
      </w:r>
      <w:r w:rsidR="00023161" w:rsidRPr="00C035BB">
        <w:t xml:space="preserve">net </w:t>
      </w:r>
      <w:r w:rsidR="004B2561" w:rsidRPr="00C035BB">
        <w:t xml:space="preserve">emissions and removals of </w:t>
      </w:r>
      <w:r w:rsidR="003C70B0" w:rsidRPr="00C035BB">
        <w:t>carbon dioxide</w:t>
      </w:r>
      <w:r w:rsidR="005E484E" w:rsidRPr="00C035BB">
        <w:t xml:space="preserve"> </w:t>
      </w:r>
      <w:r w:rsidR="008B5B14" w:rsidRPr="00C035BB">
        <w:t xml:space="preserve">only, </w:t>
      </w:r>
      <w:r w:rsidR="005E484E" w:rsidRPr="00C035BB">
        <w:t xml:space="preserve">in line with the current SEEA </w:t>
      </w:r>
      <w:r w:rsidR="00BB50E1" w:rsidRPr="00C035BB">
        <w:t>EEA</w:t>
      </w:r>
      <w:r w:rsidR="004B2561" w:rsidRPr="00C035BB">
        <w:t xml:space="preserve">. </w:t>
      </w:r>
      <w:r w:rsidR="002734CE" w:rsidRPr="00C035BB">
        <w:t xml:space="preserve">If emissions of methane </w:t>
      </w:r>
      <w:r w:rsidR="00D15523">
        <w:t>were</w:t>
      </w:r>
      <w:r w:rsidR="002734CE" w:rsidRPr="00C035BB">
        <w:t xml:space="preserve"> also included</w:t>
      </w:r>
      <w:r w:rsidR="006266EF" w:rsidRPr="00C035BB">
        <w:t>,</w:t>
      </w:r>
      <w:r w:rsidR="002734CE" w:rsidRPr="00C035BB">
        <w:t xml:space="preserve"> </w:t>
      </w:r>
      <w:r w:rsidR="001F568C" w:rsidRPr="00C035BB">
        <w:t xml:space="preserve">the </w:t>
      </w:r>
      <w:r w:rsidR="00B912A3" w:rsidRPr="00C035BB">
        <w:t xml:space="preserve">estimated </w:t>
      </w:r>
      <w:r w:rsidR="001F568C" w:rsidRPr="00C035BB">
        <w:t xml:space="preserve">net decrease in forest carbon stocks would increase </w:t>
      </w:r>
      <w:r w:rsidR="001C18C5" w:rsidRPr="00C035BB">
        <w:t xml:space="preserve">from 55 </w:t>
      </w:r>
      <w:r w:rsidR="001F568C" w:rsidRPr="00C035BB">
        <w:t>to 71</w:t>
      </w:r>
      <w:r w:rsidR="005848E0" w:rsidRPr="00C035BB">
        <w:t xml:space="preserve"> million tonnes in 2020.</w:t>
      </w:r>
      <w:r w:rsidR="001B02E8" w:rsidRPr="00C035BB">
        <w:t xml:space="preserve"> </w:t>
      </w:r>
      <w:r w:rsidR="00B912A3" w:rsidRPr="00C035BB">
        <w:t xml:space="preserve">Inclusion of other greenhouse gases </w:t>
      </w:r>
      <w:r w:rsidR="001B02E8" w:rsidRPr="00C035BB">
        <w:t xml:space="preserve">is a topic of discussion in the current SEEA </w:t>
      </w:r>
      <w:r w:rsidR="009703C5" w:rsidRPr="00C035BB">
        <w:t xml:space="preserve">EEA </w:t>
      </w:r>
      <w:r w:rsidR="001B02E8" w:rsidRPr="00C035BB">
        <w:t>revision process.</w:t>
      </w:r>
      <w:r w:rsidR="001F568C">
        <w:t xml:space="preserve"> </w:t>
      </w:r>
      <w:r w:rsidR="000513D3">
        <w:t xml:space="preserve"> </w:t>
      </w:r>
      <w:r w:rsidR="004F6B06">
        <w:t xml:space="preserve"> </w:t>
      </w:r>
    </w:p>
    <w:p w14:paraId="74B495D6" w14:textId="77777777" w:rsidR="00581381" w:rsidRDefault="00581381" w:rsidP="00581381">
      <w:pPr>
        <w:pStyle w:val="Heading5"/>
      </w:pPr>
      <w:r>
        <w:lastRenderedPageBreak/>
        <w:t xml:space="preserve">Carbon sequestration approach </w:t>
      </w:r>
    </w:p>
    <w:p w14:paraId="65E24781" w14:textId="5FF5D713" w:rsidR="0013199B" w:rsidRDefault="004C0C5E" w:rsidP="00581381">
      <w:pPr>
        <w:pStyle w:val="BodyText"/>
      </w:pPr>
      <w:r>
        <w:t>Gross carbon sequestration</w:t>
      </w:r>
      <w:r w:rsidR="00CC69C7">
        <w:t xml:space="preserve"> can be </w:t>
      </w:r>
      <w:r>
        <w:t xml:space="preserve">quantified using </w:t>
      </w:r>
      <w:r w:rsidR="00521934">
        <w:t xml:space="preserve">estimates of </w:t>
      </w:r>
      <w:r w:rsidR="00CC69C7">
        <w:t>post-fire</w:t>
      </w:r>
      <w:r w:rsidR="00521934">
        <w:t xml:space="preserve"> removals</w:t>
      </w:r>
      <w:r>
        <w:t xml:space="preserve"> from the Commonwealth Department of Industry, Science, Energy and Resources (DISER)</w:t>
      </w:r>
      <w:r w:rsidR="00834F4D">
        <w:t xml:space="preserve"> – see </w:t>
      </w:r>
      <w:r w:rsidR="00834F4D">
        <w:fldChar w:fldCharType="begin"/>
      </w:r>
      <w:r w:rsidR="00834F4D">
        <w:instrText xml:space="preserve"> REF _Ref49705412 \h </w:instrText>
      </w:r>
      <w:r w:rsidR="00834F4D">
        <w:fldChar w:fldCharType="separate"/>
      </w:r>
      <w:r w:rsidR="00F11A6E">
        <w:t xml:space="preserve">Table </w:t>
      </w:r>
      <w:r w:rsidR="00F11A6E">
        <w:rPr>
          <w:noProof/>
        </w:rPr>
        <w:t>39</w:t>
      </w:r>
      <w:r w:rsidR="00834F4D">
        <w:fldChar w:fldCharType="end"/>
      </w:r>
      <w:r w:rsidR="00E94128">
        <w:t>.</w:t>
      </w:r>
      <w:r w:rsidR="00E94128">
        <w:rPr>
          <w:rStyle w:val="FootnoteReference"/>
        </w:rPr>
        <w:footnoteReference w:id="90"/>
      </w:r>
      <w:r w:rsidR="00E94128">
        <w:t xml:space="preserve"> </w:t>
      </w:r>
      <w:r w:rsidR="005033E9">
        <w:t xml:space="preserve">It is estimated </w:t>
      </w:r>
      <w:r w:rsidR="00CC69C7">
        <w:t>that</w:t>
      </w:r>
      <w:r w:rsidR="00887F5E">
        <w:t xml:space="preserve"> around </w:t>
      </w:r>
      <w:r w:rsidR="00946F52">
        <w:t>1.7 megatonnes</w:t>
      </w:r>
      <w:r w:rsidR="00CC69C7">
        <w:t xml:space="preserve"> of carbon will be </w:t>
      </w:r>
      <w:r w:rsidR="00887F5E">
        <w:t>removed from the atmosphere</w:t>
      </w:r>
      <w:r w:rsidR="00BA1E51">
        <w:t xml:space="preserve"> in 2020 </w:t>
      </w:r>
      <w:r w:rsidR="00887F5E">
        <w:t>due to</w:t>
      </w:r>
      <w:r w:rsidR="00BA1E51">
        <w:t xml:space="preserve"> post-fire regrowth across the three RFA regions.</w:t>
      </w:r>
    </w:p>
    <w:p w14:paraId="080ADE02" w14:textId="23E6F6B8" w:rsidR="004C0C5E" w:rsidRDefault="00691288" w:rsidP="00581381">
      <w:pPr>
        <w:pStyle w:val="BodyText"/>
      </w:pPr>
      <w:r>
        <w:t xml:space="preserve">Net carbon sequestration can also be quantified using DISER’s estimates. </w:t>
      </w:r>
      <w:r w:rsidR="0013199B">
        <w:t xml:space="preserve">It is estimated that around </w:t>
      </w:r>
      <w:r w:rsidR="00946F52">
        <w:t>56.7 megatonnes</w:t>
      </w:r>
      <w:r w:rsidR="0013199B">
        <w:t xml:space="preserve"> o</w:t>
      </w:r>
      <w:r w:rsidR="00182A15">
        <w:t>f</w:t>
      </w:r>
      <w:r w:rsidR="0013199B">
        <w:t xml:space="preserve"> carbon was emitted to the atmosphere </w:t>
      </w:r>
      <w:r w:rsidR="000C33DA">
        <w:t>due to the 2019-20 bushfires across the three RFA regions</w:t>
      </w:r>
      <w:r w:rsidR="00182A15">
        <w:t>, resulting in a net reduction</w:t>
      </w:r>
      <w:r w:rsidR="009C1B37">
        <w:t xml:space="preserve"> in carbon stock of </w:t>
      </w:r>
      <w:r w:rsidR="00D448C7">
        <w:t xml:space="preserve">55.1 megatonnes </w:t>
      </w:r>
      <w:r w:rsidR="009C1B37">
        <w:t xml:space="preserve">across the three RFA regions (see </w:t>
      </w:r>
      <w:r w:rsidR="009C1B37">
        <w:fldChar w:fldCharType="begin"/>
      </w:r>
      <w:r w:rsidR="009C1B37">
        <w:instrText xml:space="preserve"> REF _Ref49705412 \h </w:instrText>
      </w:r>
      <w:r w:rsidR="009C1B37">
        <w:fldChar w:fldCharType="separate"/>
      </w:r>
      <w:r w:rsidR="00F11A6E">
        <w:t xml:space="preserve">Table </w:t>
      </w:r>
      <w:r w:rsidR="00F11A6E">
        <w:rPr>
          <w:noProof/>
        </w:rPr>
        <w:t>39</w:t>
      </w:r>
      <w:r w:rsidR="009C1B37">
        <w:fldChar w:fldCharType="end"/>
      </w:r>
      <w:r w:rsidR="009C1B37">
        <w:t>).</w:t>
      </w:r>
      <w:r w:rsidR="004E1F71">
        <w:t xml:space="preserve"> </w:t>
      </w:r>
      <w:r w:rsidR="000C33DA">
        <w:t xml:space="preserve">East Gippsland was </w:t>
      </w:r>
      <w:r w:rsidR="00463DA0">
        <w:t xml:space="preserve">the most significantly impacted due to the size and severity of the bushfires, with </w:t>
      </w:r>
      <w:r w:rsidR="00D448C7">
        <w:t xml:space="preserve">36.2 megatonnes </w:t>
      </w:r>
      <w:r w:rsidR="00463DA0">
        <w:t>of carbon emitted. Around 10</w:t>
      </w:r>
      <w:r w:rsidR="00D448C7">
        <w:t xml:space="preserve"> megatonnes</w:t>
      </w:r>
      <w:r w:rsidR="00463DA0">
        <w:t xml:space="preserve"> of carbon was emitted in </w:t>
      </w:r>
      <w:r w:rsidR="004E1F71">
        <w:t xml:space="preserve">both </w:t>
      </w:r>
      <w:r w:rsidR="00463DA0">
        <w:t xml:space="preserve">Gippsland and the North East. </w:t>
      </w:r>
    </w:p>
    <w:p w14:paraId="41063A65" w14:textId="77777777" w:rsidR="00581381" w:rsidRDefault="00581381" w:rsidP="00581381">
      <w:pPr>
        <w:pStyle w:val="Heading5"/>
      </w:pPr>
      <w:r>
        <w:t>Carbon retention approach</w:t>
      </w:r>
    </w:p>
    <w:p w14:paraId="14D97710" w14:textId="5116085C" w:rsidR="008F3E12" w:rsidRDefault="002B0AF0" w:rsidP="00581381">
      <w:pPr>
        <w:pStyle w:val="BodyText"/>
      </w:pPr>
      <w:r>
        <w:t>Carbon retention can be quantified as</w:t>
      </w:r>
      <w:r w:rsidRPr="005C6324">
        <w:t xml:space="preserve"> the stock of carbon </w:t>
      </w:r>
      <w:r>
        <w:t xml:space="preserve">recorded </w:t>
      </w:r>
      <w:r w:rsidRPr="005C6324">
        <w:t xml:space="preserve">in an ecosystem over an accounting period, which is as proxy indicator for </w:t>
      </w:r>
      <w:r>
        <w:t>ecosystem service flow.</w:t>
      </w:r>
      <w:r w:rsidR="002B7F01">
        <w:t xml:space="preserve"> </w:t>
      </w:r>
      <w:r w:rsidR="006A2CCB">
        <w:t xml:space="preserve">The </w:t>
      </w:r>
      <w:r w:rsidR="006A2CCB" w:rsidRPr="002B0AF0">
        <w:rPr>
          <w:i/>
          <w:iCs/>
        </w:rPr>
        <w:t>impact</w:t>
      </w:r>
      <w:r w:rsidR="006A2CCB">
        <w:t xml:space="preserve"> of the bushfires on carbon retention can be quantified using </w:t>
      </w:r>
      <w:r w:rsidR="004002DC">
        <w:t>DISER’s</w:t>
      </w:r>
      <w:r w:rsidR="006A2CCB">
        <w:t xml:space="preserve"> estimate</w:t>
      </w:r>
      <w:r w:rsidR="008F3E12">
        <w:t>s</w:t>
      </w:r>
      <w:r w:rsidR="006A2CCB">
        <w:t xml:space="preserve">. The change in carbon retention </w:t>
      </w:r>
      <w:r w:rsidR="008F3E12">
        <w:t>due to the bushfires is equal to the net change in carbon stock</w:t>
      </w:r>
      <w:r w:rsidR="004002DC">
        <w:t xml:space="preserve"> (net carbon sequestration)</w:t>
      </w:r>
      <w:r w:rsidR="0042496A">
        <w:t>:</w:t>
      </w:r>
      <w:r w:rsidR="00010BCE">
        <w:t xml:space="preserve"> </w:t>
      </w:r>
      <w:r w:rsidR="00D448C7">
        <w:t>55.1 megatonnes</w:t>
      </w:r>
      <w:r w:rsidR="00010BCE">
        <w:t xml:space="preserve"> </w:t>
      </w:r>
      <w:r w:rsidR="003B1549">
        <w:t>of carbon across the three RFA regions</w:t>
      </w:r>
      <w:r w:rsidR="0042496A">
        <w:t xml:space="preserve"> in 2020</w:t>
      </w:r>
      <w:r w:rsidR="003B1549">
        <w:t>.</w:t>
      </w:r>
    </w:p>
    <w:p w14:paraId="2926E7C4" w14:textId="53ED936A" w:rsidR="001E2E45" w:rsidRDefault="008F3E12" w:rsidP="00581381">
      <w:pPr>
        <w:pStyle w:val="BodyText"/>
      </w:pPr>
      <w:r>
        <w:t>However, total supply of carbon retention services in 2020 cannot be estimated a</w:t>
      </w:r>
      <w:r w:rsidR="007C77AE">
        <w:t>s</w:t>
      </w:r>
      <w:r>
        <w:t xml:space="preserve"> carbon stock </w:t>
      </w:r>
      <w:r w:rsidR="002B7F01">
        <w:t xml:space="preserve">estimates are </w:t>
      </w:r>
      <w:r>
        <w:t xml:space="preserve">not available beyond 2016 (for the whole of Victoria) </w:t>
      </w:r>
      <w:r w:rsidR="007C77AE">
        <w:t>or</w:t>
      </w:r>
      <w:r>
        <w:t xml:space="preserve"> 2017 (for</w:t>
      </w:r>
      <w:r w:rsidR="00412B13">
        <w:t xml:space="preserve"> above-ground biomass on </w:t>
      </w:r>
      <w:r w:rsidR="007C77AE">
        <w:t xml:space="preserve">public land). </w:t>
      </w:r>
    </w:p>
    <w:p w14:paraId="527F6872" w14:textId="3F6527C0" w:rsidR="004F43E1" w:rsidRDefault="004F43E1" w:rsidP="004F43E1">
      <w:pPr>
        <w:pStyle w:val="Caption"/>
      </w:pPr>
      <w:bookmarkStart w:id="139" w:name="_Ref49705412"/>
      <w:r>
        <w:t xml:space="preserve">Table </w:t>
      </w:r>
      <w:fldSimple w:instr=" SEQ Table \* ARABIC ">
        <w:r w:rsidR="00F11A6E">
          <w:rPr>
            <w:noProof/>
          </w:rPr>
          <w:t>39</w:t>
        </w:r>
      </w:fldSimple>
      <w:bookmarkEnd w:id="139"/>
      <w:r>
        <w:t xml:space="preserve"> Impact of the bushfires on </w:t>
      </w:r>
      <w:r w:rsidR="003403F9">
        <w:t>carbon stocks</w:t>
      </w:r>
      <w:r>
        <w:t xml:space="preserve"> in 2020</w:t>
      </w:r>
      <w:r w:rsidR="00E05394">
        <w:t xml:space="preserve"> (</w:t>
      </w:r>
      <w:r w:rsidR="009A710B">
        <w:t>megatonnes</w:t>
      </w:r>
      <w:r w:rsidR="00F74A33">
        <w:t xml:space="preserve"> of</w:t>
      </w:r>
      <w:r w:rsidR="00E05394">
        <w:t xml:space="preserve"> </w:t>
      </w:r>
      <w:r w:rsidR="00F74A33">
        <w:t>carbon</w:t>
      </w:r>
      <w:r w:rsidR="00E05394">
        <w:t>)</w:t>
      </w:r>
    </w:p>
    <w:tbl>
      <w:tblPr>
        <w:tblStyle w:val="TableGrid"/>
        <w:tblW w:w="5000" w:type="pct"/>
        <w:tblLook w:val="04A0" w:firstRow="1" w:lastRow="0" w:firstColumn="1" w:lastColumn="0" w:noHBand="0" w:noVBand="1"/>
      </w:tblPr>
      <w:tblGrid>
        <w:gridCol w:w="1379"/>
        <w:gridCol w:w="2549"/>
        <w:gridCol w:w="2549"/>
        <w:gridCol w:w="2549"/>
      </w:tblGrid>
      <w:tr w:rsidR="003858FC" w14:paraId="1FDDE752" w14:textId="77777777" w:rsidTr="003403F9">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764" w:type="pct"/>
          </w:tcPr>
          <w:p w14:paraId="7CD6C8C8" w14:textId="77777777" w:rsidR="003858FC" w:rsidRDefault="003858FC" w:rsidP="00B37A41">
            <w:pPr>
              <w:pStyle w:val="TableHeadingRight"/>
              <w:jc w:val="left"/>
            </w:pPr>
            <w:r>
              <w:t>RFA region</w:t>
            </w:r>
          </w:p>
        </w:tc>
        <w:tc>
          <w:tcPr>
            <w:tcW w:w="1412" w:type="pct"/>
          </w:tcPr>
          <w:p w14:paraId="07F9E416" w14:textId="49BBC3E2" w:rsidR="003858FC" w:rsidRDefault="003403F9" w:rsidP="00B37A41">
            <w:pPr>
              <w:pStyle w:val="TableHeadingRight"/>
              <w:cnfStyle w:val="100000000000" w:firstRow="1" w:lastRow="0" w:firstColumn="0" w:lastColumn="0" w:oddVBand="0" w:evenVBand="0" w:oddHBand="0" w:evenHBand="0" w:firstRowFirstColumn="0" w:firstRowLastColumn="0" w:lastRowFirstColumn="0" w:lastRowLastColumn="0"/>
            </w:pPr>
            <w:r>
              <w:t>Reductions to carbon stock</w:t>
            </w:r>
          </w:p>
        </w:tc>
        <w:tc>
          <w:tcPr>
            <w:tcW w:w="1412" w:type="pct"/>
          </w:tcPr>
          <w:p w14:paraId="1CA219A2" w14:textId="648FEFD5" w:rsidR="003858FC" w:rsidRDefault="003B6279" w:rsidP="00B37A41">
            <w:pPr>
              <w:pStyle w:val="TableHeadingRight"/>
              <w:cnfStyle w:val="100000000000" w:firstRow="1" w:lastRow="0" w:firstColumn="0" w:lastColumn="0" w:oddVBand="0" w:evenVBand="0" w:oddHBand="0" w:evenHBand="0" w:firstRowFirstColumn="0" w:firstRowLastColumn="0" w:lastRowFirstColumn="0" w:lastRowLastColumn="0"/>
            </w:pPr>
            <w:r>
              <w:t>Additions</w:t>
            </w:r>
            <w:r w:rsidR="003403F9">
              <w:t xml:space="preserve"> to carbon stock</w:t>
            </w:r>
          </w:p>
        </w:tc>
        <w:tc>
          <w:tcPr>
            <w:tcW w:w="1412" w:type="pct"/>
          </w:tcPr>
          <w:p w14:paraId="56E1AC06" w14:textId="22AF96C8" w:rsidR="003858FC" w:rsidRDefault="003858FC" w:rsidP="00B37A41">
            <w:pPr>
              <w:pStyle w:val="TableHeadingRight"/>
              <w:cnfStyle w:val="100000000000" w:firstRow="1" w:lastRow="0" w:firstColumn="0" w:lastColumn="0" w:oddVBand="0" w:evenVBand="0" w:oddHBand="0" w:evenHBand="0" w:firstRowFirstColumn="0" w:firstRowLastColumn="0" w:lastRowFirstColumn="0" w:lastRowLastColumn="0"/>
            </w:pPr>
            <w:r>
              <w:t xml:space="preserve">Net change in carbon stock </w:t>
            </w:r>
          </w:p>
        </w:tc>
      </w:tr>
      <w:tr w:rsidR="003858FC" w14:paraId="7FEE54BE" w14:textId="77777777" w:rsidTr="00711D4E">
        <w:tc>
          <w:tcPr>
            <w:tcW w:w="764" w:type="pct"/>
          </w:tcPr>
          <w:p w14:paraId="1EFFEE1D" w14:textId="77777777" w:rsidR="003858FC" w:rsidRDefault="003858FC" w:rsidP="00711D4E">
            <w:pPr>
              <w:pStyle w:val="TableTextLeft"/>
              <w:ind w:right="0"/>
            </w:pPr>
            <w:r>
              <w:t>East Gippsland</w:t>
            </w:r>
          </w:p>
        </w:tc>
        <w:tc>
          <w:tcPr>
            <w:tcW w:w="1412" w:type="pct"/>
          </w:tcPr>
          <w:p w14:paraId="18393D51" w14:textId="757D054F" w:rsidR="003858FC" w:rsidRPr="003403F9" w:rsidRDefault="0019346F" w:rsidP="003403F9">
            <w:pPr>
              <w:pStyle w:val="TableTextRight"/>
            </w:pPr>
            <w:r w:rsidRPr="003403F9">
              <w:t>-</w:t>
            </w:r>
            <w:r w:rsidR="001208C2">
              <w:t>36.2</w:t>
            </w:r>
          </w:p>
        </w:tc>
        <w:tc>
          <w:tcPr>
            <w:tcW w:w="1412" w:type="pct"/>
          </w:tcPr>
          <w:p w14:paraId="4B8AD8DE" w14:textId="45F5245D" w:rsidR="003858FC" w:rsidRPr="003403F9" w:rsidRDefault="00490F95" w:rsidP="003403F9">
            <w:pPr>
              <w:pStyle w:val="TableTextRight"/>
            </w:pPr>
            <w:r>
              <w:t>0.1</w:t>
            </w:r>
          </w:p>
        </w:tc>
        <w:tc>
          <w:tcPr>
            <w:tcW w:w="1412" w:type="pct"/>
          </w:tcPr>
          <w:p w14:paraId="5B5E8049" w14:textId="52E9A562" w:rsidR="003858FC" w:rsidRPr="003403F9" w:rsidRDefault="003858FC" w:rsidP="003403F9">
            <w:pPr>
              <w:pStyle w:val="TableTextRight"/>
            </w:pPr>
            <w:r w:rsidRPr="003403F9">
              <w:t>-36</w:t>
            </w:r>
            <w:r w:rsidR="001208C2">
              <w:t>.1</w:t>
            </w:r>
            <w:r w:rsidRPr="003403F9">
              <w:t xml:space="preserve">             </w:t>
            </w:r>
          </w:p>
        </w:tc>
      </w:tr>
      <w:tr w:rsidR="003858FC" w14:paraId="30AB30C0" w14:textId="77777777" w:rsidTr="003403F9">
        <w:tc>
          <w:tcPr>
            <w:tcW w:w="764" w:type="pct"/>
          </w:tcPr>
          <w:p w14:paraId="7535E8FE" w14:textId="77777777" w:rsidR="003858FC" w:rsidRDefault="003858FC" w:rsidP="00B37A41">
            <w:pPr>
              <w:pStyle w:val="TableTextLeft"/>
            </w:pPr>
            <w:r>
              <w:t>Gippsland</w:t>
            </w:r>
          </w:p>
        </w:tc>
        <w:tc>
          <w:tcPr>
            <w:tcW w:w="1412" w:type="pct"/>
          </w:tcPr>
          <w:p w14:paraId="59112E52" w14:textId="04905E72" w:rsidR="003858FC" w:rsidRPr="003403F9" w:rsidRDefault="003403F9" w:rsidP="003403F9">
            <w:pPr>
              <w:pStyle w:val="TableTextRight"/>
            </w:pPr>
            <w:r w:rsidRPr="003403F9">
              <w:t>-</w:t>
            </w:r>
            <w:r w:rsidR="001208C2">
              <w:t>10.5</w:t>
            </w:r>
          </w:p>
        </w:tc>
        <w:tc>
          <w:tcPr>
            <w:tcW w:w="1412" w:type="pct"/>
          </w:tcPr>
          <w:p w14:paraId="24E05F66" w14:textId="7E995BE3" w:rsidR="003858FC" w:rsidRPr="003403F9" w:rsidRDefault="00490F95" w:rsidP="003403F9">
            <w:pPr>
              <w:pStyle w:val="TableTextRight"/>
            </w:pPr>
            <w:r>
              <w:t>1.2</w:t>
            </w:r>
          </w:p>
        </w:tc>
        <w:tc>
          <w:tcPr>
            <w:tcW w:w="1412" w:type="pct"/>
            <w:vAlign w:val="bottom"/>
          </w:tcPr>
          <w:p w14:paraId="30384EBD" w14:textId="20659F7D" w:rsidR="003858FC" w:rsidRPr="003403F9" w:rsidRDefault="003858FC" w:rsidP="003403F9">
            <w:pPr>
              <w:pStyle w:val="TableTextRight"/>
            </w:pPr>
            <w:r w:rsidRPr="003403F9">
              <w:t>-9</w:t>
            </w:r>
            <w:r w:rsidR="001208C2">
              <w:t>.3</w:t>
            </w:r>
            <w:r w:rsidRPr="003403F9">
              <w:t xml:space="preserve">                  </w:t>
            </w:r>
          </w:p>
        </w:tc>
      </w:tr>
      <w:tr w:rsidR="003858FC" w14:paraId="20757AFD" w14:textId="77777777" w:rsidTr="003403F9">
        <w:tc>
          <w:tcPr>
            <w:tcW w:w="764" w:type="pct"/>
          </w:tcPr>
          <w:p w14:paraId="3279F584" w14:textId="77777777" w:rsidR="003858FC" w:rsidRDefault="003858FC" w:rsidP="00B37A41">
            <w:pPr>
              <w:pStyle w:val="TableTextLeft"/>
            </w:pPr>
            <w:r>
              <w:t>North East</w:t>
            </w:r>
          </w:p>
        </w:tc>
        <w:tc>
          <w:tcPr>
            <w:tcW w:w="1412" w:type="pct"/>
          </w:tcPr>
          <w:p w14:paraId="6CB77CC6" w14:textId="039F4856" w:rsidR="003858FC" w:rsidRPr="003403F9" w:rsidRDefault="003403F9" w:rsidP="003403F9">
            <w:pPr>
              <w:pStyle w:val="TableTextRight"/>
            </w:pPr>
            <w:r w:rsidRPr="003403F9">
              <w:t>-10</w:t>
            </w:r>
            <w:r w:rsidR="001208C2">
              <w:t>.0</w:t>
            </w:r>
          </w:p>
        </w:tc>
        <w:tc>
          <w:tcPr>
            <w:tcW w:w="1412" w:type="pct"/>
          </w:tcPr>
          <w:p w14:paraId="3FA0EC5B" w14:textId="26D9ACF6" w:rsidR="003858FC" w:rsidRPr="003403F9" w:rsidRDefault="00490F95" w:rsidP="003403F9">
            <w:pPr>
              <w:pStyle w:val="TableTextRight"/>
            </w:pPr>
            <w:r>
              <w:t>0.3</w:t>
            </w:r>
          </w:p>
        </w:tc>
        <w:tc>
          <w:tcPr>
            <w:tcW w:w="1412" w:type="pct"/>
            <w:vAlign w:val="bottom"/>
          </w:tcPr>
          <w:p w14:paraId="0BCC9289" w14:textId="7933AB52" w:rsidR="003858FC" w:rsidRPr="003403F9" w:rsidRDefault="003858FC" w:rsidP="003403F9">
            <w:pPr>
              <w:pStyle w:val="TableTextRight"/>
            </w:pPr>
            <w:r w:rsidRPr="003403F9">
              <w:t>-</w:t>
            </w:r>
            <w:r w:rsidR="009B171B" w:rsidRPr="003403F9">
              <w:t>9</w:t>
            </w:r>
            <w:r w:rsidR="001208C2">
              <w:t>.7</w:t>
            </w:r>
            <w:r w:rsidRPr="003403F9">
              <w:t xml:space="preserve">                 </w:t>
            </w:r>
          </w:p>
        </w:tc>
      </w:tr>
      <w:tr w:rsidR="003858FC" w14:paraId="19F3FC8E" w14:textId="77777777" w:rsidTr="003403F9">
        <w:tc>
          <w:tcPr>
            <w:tcW w:w="764" w:type="pct"/>
          </w:tcPr>
          <w:p w14:paraId="55FC0590" w14:textId="77777777" w:rsidR="003858FC" w:rsidRDefault="003858FC" w:rsidP="00B37A41">
            <w:pPr>
              <w:pStyle w:val="TableTextLeft"/>
            </w:pPr>
            <w:r>
              <w:t xml:space="preserve">Total </w:t>
            </w:r>
          </w:p>
        </w:tc>
        <w:tc>
          <w:tcPr>
            <w:tcW w:w="1412" w:type="pct"/>
          </w:tcPr>
          <w:p w14:paraId="509BBE20" w14:textId="74709CB8" w:rsidR="003858FC" w:rsidRPr="003403F9" w:rsidRDefault="003403F9" w:rsidP="003403F9">
            <w:pPr>
              <w:pStyle w:val="TableTextRight"/>
            </w:pPr>
            <w:r>
              <w:t>-</w:t>
            </w:r>
            <w:r w:rsidR="00B2071E">
              <w:t>56</w:t>
            </w:r>
            <w:r w:rsidR="001208C2">
              <w:t>.7</w:t>
            </w:r>
          </w:p>
        </w:tc>
        <w:tc>
          <w:tcPr>
            <w:tcW w:w="1412" w:type="pct"/>
          </w:tcPr>
          <w:p w14:paraId="2DDBD430" w14:textId="42383968" w:rsidR="003858FC" w:rsidRPr="003403F9" w:rsidRDefault="00490F95" w:rsidP="003403F9">
            <w:pPr>
              <w:pStyle w:val="TableTextRight"/>
            </w:pPr>
            <w:r>
              <w:t>1.7</w:t>
            </w:r>
          </w:p>
        </w:tc>
        <w:tc>
          <w:tcPr>
            <w:tcW w:w="1412" w:type="pct"/>
            <w:vAlign w:val="bottom"/>
          </w:tcPr>
          <w:p w14:paraId="406E545B" w14:textId="1AF16A7E" w:rsidR="003858FC" w:rsidRPr="003403F9" w:rsidRDefault="003858FC" w:rsidP="003403F9">
            <w:pPr>
              <w:pStyle w:val="TableTextRight"/>
            </w:pPr>
            <w:r w:rsidRPr="003403F9">
              <w:t>-55</w:t>
            </w:r>
            <w:r w:rsidR="001208C2">
              <w:t>.1</w:t>
            </w:r>
          </w:p>
        </w:tc>
      </w:tr>
    </w:tbl>
    <w:p w14:paraId="2A2B1989" w14:textId="12C9AEE8" w:rsidR="004F43E1" w:rsidRDefault="004F43E1" w:rsidP="004F43E1">
      <w:pPr>
        <w:pStyle w:val="CaptionImageorFigure"/>
      </w:pPr>
      <w:r>
        <w:t xml:space="preserve">Source: Department of Industry, Science, Energy and Resources </w:t>
      </w:r>
      <w:r w:rsidR="001839E1">
        <w:br/>
        <w:t xml:space="preserve">Note that additions to carbon stock may include regrowth attributable to bushfires prior to 2019-20, such as bushfires which occurred in Gippsland in 2018-19. </w:t>
      </w:r>
      <w:r w:rsidR="004B197C">
        <w:br/>
      </w:r>
      <w:r w:rsidR="001833FA">
        <w:t>Note carbon stocks do not include methane emissions.</w:t>
      </w:r>
    </w:p>
    <w:p w14:paraId="59E2F9E4" w14:textId="534E4544" w:rsidR="00FD574D" w:rsidRPr="00557EB1" w:rsidRDefault="00FD574D" w:rsidP="00FD574D">
      <w:pPr>
        <w:pStyle w:val="BodyText"/>
      </w:pPr>
    </w:p>
    <w:p w14:paraId="7CC41B04" w14:textId="0A4D5614" w:rsidR="001833FA" w:rsidRDefault="001833FA" w:rsidP="00FD574D">
      <w:pPr>
        <w:pStyle w:val="BodyText"/>
      </w:pPr>
    </w:p>
    <w:p w14:paraId="53EBE6DA" w14:textId="1C040BC5" w:rsidR="001833FA" w:rsidRDefault="001833FA" w:rsidP="00FD574D">
      <w:pPr>
        <w:pStyle w:val="BodyText"/>
      </w:pPr>
    </w:p>
    <w:p w14:paraId="62443E7C" w14:textId="77777777" w:rsidR="001833FA" w:rsidRPr="00557EB1" w:rsidRDefault="001833FA" w:rsidP="00FD574D">
      <w:pPr>
        <w:pStyle w:val="BodyText"/>
      </w:pPr>
    </w:p>
    <w:p w14:paraId="516201C1" w14:textId="62F84D9C" w:rsidR="00526607" w:rsidRDefault="00402538" w:rsidP="00322791">
      <w:pPr>
        <w:pStyle w:val="Heading4"/>
      </w:pPr>
      <w:r>
        <w:lastRenderedPageBreak/>
        <w:t xml:space="preserve">Valuation of </w:t>
      </w:r>
      <w:r w:rsidR="002B63A7">
        <w:t>impact</w:t>
      </w:r>
      <w:r>
        <w:t xml:space="preserve"> </w:t>
      </w:r>
    </w:p>
    <w:p w14:paraId="6603250D" w14:textId="062E3196" w:rsidR="00906202" w:rsidRDefault="00906202" w:rsidP="00906202">
      <w:pPr>
        <w:pStyle w:val="Heading5"/>
      </w:pPr>
      <w:r>
        <w:t>Carbon sequestration</w:t>
      </w:r>
      <w:r w:rsidR="002B63A7">
        <w:t xml:space="preserve"> approach</w:t>
      </w:r>
    </w:p>
    <w:p w14:paraId="7B722425" w14:textId="643E9B24" w:rsidR="007F653E" w:rsidRDefault="00906202" w:rsidP="007F653E">
      <w:pPr>
        <w:pStyle w:val="BodyText"/>
      </w:pPr>
      <w:r>
        <w:t>Carbon sequestration can be valued using a market price approach by applying a suitable value to each tonne of carbon dioxide equivalent (CO2e).</w:t>
      </w:r>
      <w:r w:rsidR="00294593">
        <w:t xml:space="preserve"> Tonnes of carbon emitted/removed can be </w:t>
      </w:r>
      <w:r w:rsidR="00946B2E">
        <w:t>converted</w:t>
      </w:r>
      <w:r w:rsidR="00294593">
        <w:t xml:space="preserve"> to </w:t>
      </w:r>
      <w:r w:rsidR="00946B2E">
        <w:t xml:space="preserve">equivalent tonnes of </w:t>
      </w:r>
      <w:r w:rsidR="00294593">
        <w:t>carbon dioxide</w:t>
      </w:r>
      <w:r w:rsidR="00946B2E">
        <w:t xml:space="preserve"> using a factor of 3.664.</w:t>
      </w:r>
      <w:r>
        <w:rPr>
          <w:rStyle w:val="FootnoteReference"/>
        </w:rPr>
        <w:footnoteReference w:id="91"/>
      </w:r>
      <w:r w:rsidR="00B935FA">
        <w:t xml:space="preserve"> </w:t>
      </w:r>
      <w:r w:rsidR="00917D79">
        <w:t>Values</w:t>
      </w:r>
      <w:r w:rsidR="00C870EE">
        <w:t xml:space="preserve"> consistent with </w:t>
      </w:r>
      <w:r w:rsidR="00F34D8B">
        <w:t>scenarios in the Intergovernmental Panel on Climate Change’s</w:t>
      </w:r>
      <w:r w:rsidR="00C870EE">
        <w:t xml:space="preserve"> </w:t>
      </w:r>
      <w:r w:rsidR="00F34D8B">
        <w:t>(</w:t>
      </w:r>
      <w:r w:rsidR="00C870EE">
        <w:t>IPCC</w:t>
      </w:r>
      <w:r w:rsidR="00F34D8B">
        <w:t>) Fifth Assessment Report</w:t>
      </w:r>
      <w:r w:rsidR="00EB5BC7">
        <w:rPr>
          <w:rStyle w:val="FootnoteReference"/>
          <w:lang w:eastAsia="en-AU"/>
        </w:rPr>
        <w:footnoteReference w:id="92"/>
      </w:r>
      <w:r w:rsidR="00EB5BC7">
        <w:rPr>
          <w:lang w:eastAsia="en-AU"/>
        </w:rPr>
        <w:t xml:space="preserve"> </w:t>
      </w:r>
      <w:r w:rsidR="00F34D8B">
        <w:t xml:space="preserve"> </w:t>
      </w:r>
      <w:r w:rsidR="00D52DEA">
        <w:rPr>
          <w:lang w:eastAsia="en-AU"/>
        </w:rPr>
        <w:t>can be applied</w:t>
      </w:r>
      <w:r w:rsidR="00EB5BC7">
        <w:rPr>
          <w:lang w:eastAsia="en-AU"/>
        </w:rPr>
        <w:t>, with the</w:t>
      </w:r>
      <w:r w:rsidR="001F0562">
        <w:rPr>
          <w:lang w:eastAsia="en-AU"/>
        </w:rPr>
        <w:t xml:space="preserve"> </w:t>
      </w:r>
      <w:r w:rsidR="00D81FE0">
        <w:rPr>
          <w:lang w:eastAsia="en-AU"/>
        </w:rPr>
        <w:t xml:space="preserve">values converted into Australian dollars for the relevant year using an average annual exchange rate and then escalated to </w:t>
      </w:r>
      <w:r w:rsidR="00846556">
        <w:rPr>
          <w:lang w:eastAsia="en-AU"/>
        </w:rPr>
        <w:t xml:space="preserve">the relevant year </w:t>
      </w:r>
      <w:r w:rsidR="00D81FE0">
        <w:rPr>
          <w:lang w:eastAsia="en-AU"/>
        </w:rPr>
        <w:t>using an Australian GDP deflator</w:t>
      </w:r>
      <w:r w:rsidR="00B235B8">
        <w:rPr>
          <w:lang w:eastAsia="en-AU"/>
        </w:rPr>
        <w:t>.</w:t>
      </w:r>
      <w:r w:rsidR="00A56255">
        <w:rPr>
          <w:rStyle w:val="FootnoteReference"/>
          <w:lang w:eastAsia="en-AU"/>
        </w:rPr>
        <w:footnoteReference w:id="93"/>
      </w:r>
      <w:r w:rsidR="00B235B8">
        <w:rPr>
          <w:lang w:eastAsia="en-AU"/>
        </w:rPr>
        <w:t xml:space="preserve"> </w:t>
      </w:r>
      <w:r w:rsidR="00CB4A3F">
        <w:t xml:space="preserve">Based on a scenario </w:t>
      </w:r>
      <w:r w:rsidR="00EA77C4">
        <w:t xml:space="preserve">that would provide a likely chance of limiting global temperature increases to below </w:t>
      </w:r>
      <w:r w:rsidR="00EA77C4">
        <w:rPr>
          <w:lang w:eastAsia="en-AU"/>
        </w:rPr>
        <w:t>2</w:t>
      </w:r>
      <w:r w:rsidR="00EA77C4" w:rsidRPr="000172D7">
        <w:t>°</w:t>
      </w:r>
      <w:r w:rsidR="00EA77C4">
        <w:rPr>
          <w:lang w:eastAsia="en-AU"/>
        </w:rPr>
        <w:t>C above pre-industrial levels</w:t>
      </w:r>
      <w:r w:rsidR="00CB4A3F">
        <w:rPr>
          <w:lang w:eastAsia="en-AU"/>
        </w:rPr>
        <w:t>, t</w:t>
      </w:r>
      <w:r w:rsidR="00D81FE0">
        <w:rPr>
          <w:lang w:eastAsia="en-AU"/>
        </w:rPr>
        <w:t>he value per tonne of CO2e in 2020 is $71</w:t>
      </w:r>
      <w:r w:rsidR="00B235B8">
        <w:rPr>
          <w:lang w:eastAsia="en-AU"/>
        </w:rPr>
        <w:t xml:space="preserve"> (in AUD</w:t>
      </w:r>
      <w:r w:rsidR="003A794E">
        <w:rPr>
          <w:lang w:eastAsia="en-AU"/>
        </w:rPr>
        <w:t>2019</w:t>
      </w:r>
      <w:r w:rsidR="00B235B8">
        <w:rPr>
          <w:lang w:eastAsia="en-AU"/>
        </w:rPr>
        <w:t>)</w:t>
      </w:r>
      <w:r w:rsidR="00D81FE0">
        <w:rPr>
          <w:lang w:eastAsia="en-AU"/>
        </w:rPr>
        <w:t>.</w:t>
      </w:r>
      <w:r w:rsidR="00CB4A3F" w:rsidRPr="00E65A95">
        <w:rPr>
          <w:rStyle w:val="FootnoteReference"/>
          <w:lang w:eastAsia="en-AU"/>
        </w:rPr>
        <w:footnoteReference w:id="94"/>
      </w:r>
      <w:r w:rsidR="00E65A95" w:rsidRPr="00E65A95">
        <w:rPr>
          <w:vertAlign w:val="superscript"/>
          <w:lang w:eastAsia="en-AU"/>
        </w:rPr>
        <w:t>,</w:t>
      </w:r>
      <w:r w:rsidR="00E65A95">
        <w:rPr>
          <w:rStyle w:val="FootnoteReference"/>
          <w:lang w:eastAsia="en-AU"/>
        </w:rPr>
        <w:footnoteReference w:id="95"/>
      </w:r>
      <w:r w:rsidR="00D81FE0">
        <w:rPr>
          <w:lang w:eastAsia="en-AU"/>
        </w:rPr>
        <w:t xml:space="preserve"> </w:t>
      </w:r>
      <w:r w:rsidR="00C870EE">
        <w:t xml:space="preserve">It should be noted that </w:t>
      </w:r>
      <w:r w:rsidR="00CC0B43">
        <w:t xml:space="preserve">the IPCC </w:t>
      </w:r>
      <w:r w:rsidR="00EB5BC7">
        <w:t>values</w:t>
      </w:r>
      <w:r w:rsidR="00CC0B43">
        <w:t xml:space="preserve"> do not represent actual </w:t>
      </w:r>
      <w:r w:rsidR="00EB5BC7">
        <w:t>prices</w:t>
      </w:r>
      <w:r w:rsidR="006A225D">
        <w:t xml:space="preserve"> observed from carbon markets, rather </w:t>
      </w:r>
      <w:r w:rsidR="00CC0B43">
        <w:t xml:space="preserve">they are </w:t>
      </w:r>
      <w:r w:rsidR="00B058A7">
        <w:t xml:space="preserve">derived from hypothetical </w:t>
      </w:r>
      <w:r w:rsidR="00B422D0">
        <w:t xml:space="preserve">(modelled) </w:t>
      </w:r>
      <w:r w:rsidR="00E26621">
        <w:t>abatement scenario</w:t>
      </w:r>
      <w:r w:rsidR="00CC0B43">
        <w:t>s</w:t>
      </w:r>
      <w:r w:rsidR="00E26621">
        <w:t xml:space="preserve">. </w:t>
      </w:r>
    </w:p>
    <w:p w14:paraId="27E3E972" w14:textId="77777777" w:rsidR="00906202" w:rsidRPr="002567CB" w:rsidRDefault="00906202" w:rsidP="00906202">
      <w:pPr>
        <w:pStyle w:val="BodyText"/>
      </w:pPr>
      <w:r>
        <w:t xml:space="preserve">Carbon prices are generally projected to increase over time. This presents a complexity when assessing the impact of bushfires on net carbon sequestration as, depending on the discount rate used, the value of carbon losses in the year a disturbance (such as a bushfire) occurs may be outweighed by the value of carbon sequestration in future years due to post-fire regrowth. That is, the net present value of future flows of carbon sequestration is greater </w:t>
      </w:r>
      <w:r>
        <w:rPr>
          <w:i/>
          <w:iCs/>
        </w:rPr>
        <w:t>when a bushfire occurs.</w:t>
      </w:r>
      <w:r>
        <w:t xml:space="preserve"> This is another limitation of the carbon sequestration approach. </w:t>
      </w:r>
    </w:p>
    <w:p w14:paraId="3C9876D0" w14:textId="1D40EBEC" w:rsidR="00402538" w:rsidRDefault="00402538" w:rsidP="00402538">
      <w:pPr>
        <w:pStyle w:val="Heading5"/>
      </w:pPr>
      <w:r>
        <w:t>Carbon retention</w:t>
      </w:r>
      <w:r w:rsidR="002B63A7">
        <w:t xml:space="preserve"> approach</w:t>
      </w:r>
    </w:p>
    <w:p w14:paraId="4012D145" w14:textId="1DDA97B9" w:rsidR="00402538" w:rsidRDefault="00402538" w:rsidP="00402538">
      <w:pPr>
        <w:pStyle w:val="BodyText"/>
      </w:pPr>
      <w:r>
        <w:t xml:space="preserve">Valuing carbon retention requires determining an appropriate unit value for the storage of a tonne of carbon for an accounting period (a year). This is different to unit values for a tonne of </w:t>
      </w:r>
      <w:r w:rsidR="00030E2C">
        <w:t>CO2e</w:t>
      </w:r>
      <w:r>
        <w:t xml:space="preserve"> emitted/removed </w:t>
      </w:r>
      <w:r w:rsidR="00030E2C">
        <w:t xml:space="preserve">(discussed above) </w:t>
      </w:r>
      <w:r>
        <w:t xml:space="preserve">which, if simply multiplied by the quantity of carbon stocks, would provide a value of the asset (carbon stock) rather than annual service flow (carbon retention service). </w:t>
      </w:r>
    </w:p>
    <w:p w14:paraId="2CF31763" w14:textId="29F7EC69" w:rsidR="00402538" w:rsidRDefault="00402538" w:rsidP="00402538">
      <w:pPr>
        <w:pStyle w:val="BodyText"/>
      </w:pPr>
      <w:r>
        <w:t>A definitive method for valuing carbon retention has not yet been established in ecosystem accounting literature or practice. A proposed approach is to use standard capital accounting techniques to estimate an annual flow value.</w:t>
      </w:r>
      <w:r>
        <w:rPr>
          <w:rStyle w:val="FootnoteReference"/>
        </w:rPr>
        <w:footnoteReference w:id="96"/>
      </w:r>
      <w:r>
        <w:t xml:space="preserve"> For example, by valuing the carbon stock and using an annuity approach to create an annual flow value.</w:t>
      </w:r>
    </w:p>
    <w:p w14:paraId="04D50A35" w14:textId="77777777" w:rsidR="00402538" w:rsidRDefault="00402538" w:rsidP="00402538">
      <w:pPr>
        <w:pStyle w:val="BodyText"/>
      </w:pPr>
      <w:r>
        <w:t>Supply of carbon retention services in a year (year t) can be valued using an annuity approach as follows:</w:t>
      </w:r>
    </w:p>
    <w:p w14:paraId="7BF5538A" w14:textId="054C5CD0" w:rsidR="00402538" w:rsidRDefault="00402538" w:rsidP="00402538">
      <w:pPr>
        <w:pStyle w:val="ListBullet"/>
        <w:tabs>
          <w:tab w:val="clear" w:pos="340"/>
          <w:tab w:val="num" w:pos="170"/>
        </w:tabs>
        <w:ind w:left="170"/>
      </w:pPr>
      <w:r>
        <w:lastRenderedPageBreak/>
        <w:t xml:space="preserve">Carbon stock in year t is converted to CO2e and valued by using a suitable carbon value for year t. </w:t>
      </w:r>
      <w:r w:rsidR="000350B2">
        <w:t>C</w:t>
      </w:r>
      <w:r>
        <w:t xml:space="preserve">arbon values </w:t>
      </w:r>
      <w:r w:rsidR="000350B2">
        <w:t>consistent with</w:t>
      </w:r>
      <w:r w:rsidR="00312B5B">
        <w:t xml:space="preserve"> scenarios in</w:t>
      </w:r>
      <w:r w:rsidR="000350B2">
        <w:t xml:space="preserve"> the IPCC’s Fifth Assessment Report (</w:t>
      </w:r>
      <w:r w:rsidR="00312B5B">
        <w:t>discussed</w:t>
      </w:r>
      <w:r w:rsidR="000350B2">
        <w:t xml:space="preserve"> above) </w:t>
      </w:r>
      <w:r>
        <w:t>can be applied.</w:t>
      </w:r>
    </w:p>
    <w:p w14:paraId="0D92CF7E" w14:textId="0BBFCFA9" w:rsidR="00402538" w:rsidRDefault="00402538" w:rsidP="00402538">
      <w:pPr>
        <w:pStyle w:val="ListBullet"/>
        <w:tabs>
          <w:tab w:val="clear" w:pos="340"/>
          <w:tab w:val="num" w:pos="170"/>
        </w:tabs>
        <w:ind w:left="170"/>
      </w:pPr>
      <w:r>
        <w:t>The carbon stock value is converted into a series of uniform annual payments using a discount rate of 4 per cent</w:t>
      </w:r>
      <w:r>
        <w:rPr>
          <w:rStyle w:val="FootnoteReference"/>
        </w:rPr>
        <w:footnoteReference w:id="97"/>
      </w:r>
      <w:r>
        <w:t xml:space="preserve"> over </w:t>
      </w:r>
      <w:r w:rsidR="0022212A">
        <w:t>an infinite time period</w:t>
      </w:r>
      <w:r>
        <w:t xml:space="preserve">. The annual payment represents the value of ecosystem service flow in year t. </w:t>
      </w:r>
    </w:p>
    <w:p w14:paraId="542EE013" w14:textId="77777777" w:rsidR="00402538" w:rsidRDefault="00402538" w:rsidP="00402538">
      <w:pPr>
        <w:pStyle w:val="ListBullet"/>
        <w:tabs>
          <w:tab w:val="clear" w:pos="340"/>
          <w:tab w:val="num" w:pos="170"/>
        </w:tabs>
        <w:ind w:left="170"/>
      </w:pPr>
      <w:r>
        <w:t xml:space="preserve">This can be repeated to value ecosystem service flow in year t+1 and beyond, based on carbon stock in year t+1 and a suitable carbon value for year t+1. </w:t>
      </w:r>
    </w:p>
    <w:p w14:paraId="3F2575D8" w14:textId="1F36D284" w:rsidR="00556C62" w:rsidRDefault="00556C62" w:rsidP="0022212A">
      <w:pPr>
        <w:pStyle w:val="BodyText"/>
      </w:pPr>
      <w:r>
        <w:t>By a</w:t>
      </w:r>
      <w:r w:rsidR="00C00E7D">
        <w:t xml:space="preserve">pplying this approach to the estimated </w:t>
      </w:r>
      <w:r w:rsidR="00C057B5">
        <w:t>decrease in supply of</w:t>
      </w:r>
      <w:r w:rsidR="00C00E7D">
        <w:t xml:space="preserve"> </w:t>
      </w:r>
      <w:r w:rsidR="00C057B5">
        <w:t>carbon retention</w:t>
      </w:r>
      <w:r w:rsidR="00C00E7D">
        <w:t xml:space="preserve"> in 2020 </w:t>
      </w:r>
      <w:r w:rsidR="00C057B5">
        <w:t>(</w:t>
      </w:r>
      <w:r w:rsidR="0097111E">
        <w:t>55.1 megatonnes</w:t>
      </w:r>
      <w:r w:rsidR="00C057B5" w:rsidRPr="00C057B5">
        <w:t xml:space="preserve"> of carbon across the three RFA regions in 2020</w:t>
      </w:r>
      <w:r w:rsidR="00C057B5">
        <w:t>)</w:t>
      </w:r>
      <w:r>
        <w:t>, the</w:t>
      </w:r>
      <w:r w:rsidR="0022212A">
        <w:t xml:space="preserve"> value of this</w:t>
      </w:r>
      <w:r w:rsidR="004443BE">
        <w:t xml:space="preserve"> e</w:t>
      </w:r>
      <w:r w:rsidR="0022212A">
        <w:t xml:space="preserve">cosystem service loss is </w:t>
      </w:r>
      <w:r>
        <w:t xml:space="preserve">estimated at </w:t>
      </w:r>
      <w:r w:rsidR="0022212A">
        <w:t>$</w:t>
      </w:r>
      <w:r w:rsidR="00346B70">
        <w:t>574</w:t>
      </w:r>
      <w:r w:rsidR="0022212A">
        <w:t xml:space="preserve"> million in 2020.</w:t>
      </w:r>
      <w:r w:rsidR="0022212A">
        <w:rPr>
          <w:rStyle w:val="FootnoteReference"/>
        </w:rPr>
        <w:footnoteReference w:id="98"/>
      </w:r>
      <w:r w:rsidR="007260C7">
        <w:t xml:space="preserve"> This includes a loss of $</w:t>
      </w:r>
      <w:r w:rsidR="00C151E4">
        <w:t>376</w:t>
      </w:r>
      <w:r w:rsidR="007B2F2C">
        <w:t xml:space="preserve"> million in East Gippsland, </w:t>
      </w:r>
      <w:r w:rsidR="00C218C0">
        <w:t>$</w:t>
      </w:r>
      <w:r w:rsidR="00C151E4">
        <w:t>96</w:t>
      </w:r>
      <w:r w:rsidR="00C218C0">
        <w:t xml:space="preserve"> million in Gippsland and $</w:t>
      </w:r>
      <w:r w:rsidR="00C151E4">
        <w:t>101</w:t>
      </w:r>
      <w:r w:rsidR="00C218C0">
        <w:t xml:space="preserve"> million in the North East. </w:t>
      </w:r>
    </w:p>
    <w:p w14:paraId="3569B798" w14:textId="77777777" w:rsidR="00556C62" w:rsidRDefault="00556C62" w:rsidP="0022212A">
      <w:pPr>
        <w:pStyle w:val="BodyText"/>
      </w:pPr>
    </w:p>
    <w:p w14:paraId="306BCD59" w14:textId="2EFD1BEF" w:rsidR="0022212A" w:rsidRDefault="0022212A" w:rsidP="0022212A">
      <w:pPr>
        <w:pStyle w:val="BodyText"/>
      </w:pPr>
      <w:r>
        <w:t xml:space="preserve"> </w:t>
      </w:r>
    </w:p>
    <w:p w14:paraId="2ADE623F" w14:textId="77777777" w:rsidR="0022212A" w:rsidRDefault="0022212A" w:rsidP="00402538">
      <w:pPr>
        <w:pStyle w:val="ListBullet"/>
        <w:numPr>
          <w:ilvl w:val="0"/>
          <w:numId w:val="0"/>
        </w:numPr>
      </w:pPr>
    </w:p>
    <w:p w14:paraId="7F26F233" w14:textId="77777777" w:rsidR="00CA7D63" w:rsidRPr="00CA7D63" w:rsidRDefault="00CA7D63" w:rsidP="00CA7D63">
      <w:pPr>
        <w:pStyle w:val="BodyText"/>
        <w:rPr>
          <w:lang w:eastAsia="en-AU"/>
        </w:rPr>
      </w:pPr>
    </w:p>
    <w:p w14:paraId="37E11520" w14:textId="2B101672" w:rsidR="00C96A42" w:rsidRPr="0047686E" w:rsidRDefault="00C96A42" w:rsidP="0047686E">
      <w:pPr>
        <w:pStyle w:val="BodyText"/>
      </w:pPr>
      <w:r>
        <w:br w:type="page"/>
      </w:r>
    </w:p>
    <w:p w14:paraId="33B122B6" w14:textId="669086AF" w:rsidR="005A72D5" w:rsidRDefault="005A72D5" w:rsidP="005A72D5">
      <w:pPr>
        <w:pStyle w:val="Heading2"/>
      </w:pPr>
      <w:bookmarkStart w:id="140" w:name="_Toc51347218"/>
      <w:r>
        <w:lastRenderedPageBreak/>
        <w:t>Cultural services</w:t>
      </w:r>
      <w:bookmarkEnd w:id="140"/>
    </w:p>
    <w:p w14:paraId="2D8D6534" w14:textId="433ABFEF" w:rsidR="005A72D5" w:rsidRDefault="000A2941" w:rsidP="005A72D5">
      <w:pPr>
        <w:pStyle w:val="Heading3"/>
      </w:pPr>
      <w:bookmarkStart w:id="141" w:name="_Toc51347219"/>
      <w:r>
        <w:t>Opportunities for r</w:t>
      </w:r>
      <w:r w:rsidR="003A39BF">
        <w:t>ecreation</w:t>
      </w:r>
      <w:r w:rsidR="005A72D5">
        <w:t xml:space="preserve"> and tourism</w:t>
      </w:r>
      <w:bookmarkEnd w:id="141"/>
    </w:p>
    <w:p w14:paraId="6FC9A2E4" w14:textId="5C28C454" w:rsidR="004D3954" w:rsidRPr="004D3954" w:rsidRDefault="004D3954" w:rsidP="004D3954">
      <w:pPr>
        <w:pStyle w:val="Heading4"/>
      </w:pPr>
      <w:r>
        <w:t>Description of ecosystem service and users</w:t>
      </w:r>
    </w:p>
    <w:p w14:paraId="1FF44411" w14:textId="77777777" w:rsidR="006B6DFD" w:rsidRDefault="006B6DFD" w:rsidP="006B6DFD">
      <w:pPr>
        <w:pStyle w:val="BodyText"/>
      </w:pPr>
      <w:r>
        <w:t xml:space="preserve">Forests in Victoria provide diverse opportunities for recreation and sightseeing. The user of this ecosystem service is the Victorian community (households) as well as interstate and international visitors. The tourism industry may also directly use this ecosystem service as an input to tour operations in parks and state forests. </w:t>
      </w:r>
    </w:p>
    <w:p w14:paraId="78E40EB3" w14:textId="2B37B306" w:rsidR="006B6DFD" w:rsidRDefault="006B6DFD" w:rsidP="006B6DFD">
      <w:pPr>
        <w:pStyle w:val="BodyText"/>
      </w:pPr>
      <w:r>
        <w:t xml:space="preserve">People visit forests for a wide range of experiences that are supported or enhanced by the environmental amenities that forests provide. That is, forest ecosystems contribute to the benefit visitors receive along with non-environmental amenities such as walking tracks of picnic facilities. </w:t>
      </w:r>
    </w:p>
    <w:p w14:paraId="12DBC2E7" w14:textId="1F452288" w:rsidR="00C600A7" w:rsidRPr="009768B2" w:rsidRDefault="00C600A7" w:rsidP="006B6DFD">
      <w:pPr>
        <w:pStyle w:val="BodyText"/>
      </w:pPr>
      <w:r w:rsidRPr="00C600A7">
        <w:t>People gain benefits from visiting forests, such as enjoyment and improved health and wellbeing. There is a large and increasing body of evidence showing that contact with nature and forests provides a wide range of physical and mental health benefits, both from physical activity and passive experience of forests.</w:t>
      </w:r>
    </w:p>
    <w:p w14:paraId="76F2B148" w14:textId="3AEC39A8" w:rsidR="004D3954" w:rsidRPr="004D3954" w:rsidRDefault="004D3954" w:rsidP="004D3954">
      <w:pPr>
        <w:pStyle w:val="Heading4"/>
      </w:pPr>
      <w:r>
        <w:t>Impact of fire on ecosystem service</w:t>
      </w:r>
    </w:p>
    <w:p w14:paraId="55D55E8C" w14:textId="77777777" w:rsidR="00FF3441" w:rsidRDefault="00EB7BE7" w:rsidP="00C32DF9">
      <w:pPr>
        <w:pStyle w:val="BodyText"/>
      </w:pPr>
      <w:r>
        <w:t>Provision of this ecosystem service is</w:t>
      </w:r>
      <w:r w:rsidR="0009694C">
        <w:t xml:space="preserve"> </w:t>
      </w:r>
      <w:r w:rsidR="004D3954" w:rsidRPr="004D3954">
        <w:t xml:space="preserve">expected to </w:t>
      </w:r>
      <w:r w:rsidR="00516396">
        <w:t xml:space="preserve">initially </w:t>
      </w:r>
      <w:r w:rsidR="004D3954" w:rsidRPr="004D3954">
        <w:t xml:space="preserve">decrease as a result the 2019-20 bushfires. </w:t>
      </w:r>
      <w:r w:rsidR="00C32DF9">
        <w:t>As fire burns vegetation cover</w:t>
      </w:r>
      <w:r w:rsidR="00BD7B02">
        <w:t xml:space="preserve">, this reduces the aesthetic </w:t>
      </w:r>
      <w:r w:rsidR="00F37DCB">
        <w:t>experience people</w:t>
      </w:r>
      <w:r w:rsidR="00BD7B02">
        <w:t xml:space="preserve"> </w:t>
      </w:r>
      <w:r w:rsidR="0009694C">
        <w:t>get</w:t>
      </w:r>
      <w:r w:rsidR="00BD7B02">
        <w:t xml:space="preserve"> from visiting </w:t>
      </w:r>
      <w:r w:rsidR="00F37DCB">
        <w:t xml:space="preserve">and recreating in </w:t>
      </w:r>
      <w:r w:rsidR="00BD7B02">
        <w:t>forests.</w:t>
      </w:r>
      <w:r w:rsidR="00F37DCB">
        <w:t xml:space="preserve"> </w:t>
      </w:r>
      <w:r w:rsidR="00C81A59">
        <w:t>P</w:t>
      </w:r>
      <w:r w:rsidR="00C32DF9">
        <w:t xml:space="preserve">ost-fire forests </w:t>
      </w:r>
      <w:r w:rsidR="00C81A59">
        <w:t>are also hazardous to visitors</w:t>
      </w:r>
      <w:r w:rsidR="00C32DF9">
        <w:t xml:space="preserve">, with increased risk of falling trees and erosion. </w:t>
      </w:r>
      <w:r w:rsidR="00C81A59" w:rsidRPr="004D3954">
        <w:t xml:space="preserve">Areas of parks and state forests </w:t>
      </w:r>
      <w:r w:rsidR="00C81A59">
        <w:t xml:space="preserve">are often </w:t>
      </w:r>
      <w:r w:rsidR="00C81A59" w:rsidRPr="004D3954">
        <w:t>closed</w:t>
      </w:r>
      <w:r w:rsidR="00C81A59">
        <w:t xml:space="preserve"> after bushfires</w:t>
      </w:r>
      <w:r w:rsidR="00C81A59" w:rsidRPr="004D3954">
        <w:t xml:space="preserve"> to protect visitor safety and support forest regeneration.</w:t>
      </w:r>
      <w:r w:rsidR="00C0290B">
        <w:t xml:space="preserve"> </w:t>
      </w:r>
      <w:r w:rsidR="00A64C56">
        <w:t>Bushfires</w:t>
      </w:r>
      <w:r w:rsidR="00C32DF9">
        <w:t xml:space="preserve"> also </w:t>
      </w:r>
      <w:r w:rsidR="00A64C56">
        <w:t>impact</w:t>
      </w:r>
      <w:r w:rsidR="00C32DF9">
        <w:t xml:space="preserve"> built assets such as signage, picnic and camping facilities and walking and mountain biking trails.</w:t>
      </w:r>
      <w:r w:rsidR="00BF6FB0">
        <w:t xml:space="preserve"> </w:t>
      </w:r>
    </w:p>
    <w:p w14:paraId="5C1E2B60" w14:textId="19EA7C9B" w:rsidR="00C32DF9" w:rsidRDefault="00BF6FB0" w:rsidP="00C32DF9">
      <w:pPr>
        <w:pStyle w:val="BodyText"/>
      </w:pPr>
      <w:r>
        <w:t>The impact of the bushfire</w:t>
      </w:r>
      <w:r w:rsidR="00354AD2">
        <w:t>s</w:t>
      </w:r>
      <w:r>
        <w:t xml:space="preserve"> on this ecosystem service is evident in a </w:t>
      </w:r>
      <w:r w:rsidR="00354AD2">
        <w:t xml:space="preserve">recent </w:t>
      </w:r>
      <w:r>
        <w:t>study of state forest visitation undertaken over 2019 and 2020</w:t>
      </w:r>
      <w:r w:rsidR="00A07225">
        <w:t>. The study found</w:t>
      </w:r>
      <w:r>
        <w:t xml:space="preserve"> that each of the DELWP regions saw an increase</w:t>
      </w:r>
      <w:r w:rsidR="00A07225">
        <w:t xml:space="preserve"> in state forest visitation</w:t>
      </w:r>
      <w:r>
        <w:t xml:space="preserve"> over the spring/summer period</w:t>
      </w:r>
      <w:r w:rsidR="00354AD2">
        <w:t xml:space="preserve"> except for Gippslan</w:t>
      </w:r>
      <w:r w:rsidR="00FF3441">
        <w:t>d,</w:t>
      </w:r>
      <w:r w:rsidR="00354AD2">
        <w:t xml:space="preserve"> </w:t>
      </w:r>
      <w:r>
        <w:t>likely due to the bushfires.</w:t>
      </w:r>
      <w:r>
        <w:rPr>
          <w:rStyle w:val="FootnoteReference"/>
        </w:rPr>
        <w:footnoteReference w:id="99"/>
      </w:r>
      <w:r>
        <w:t xml:space="preserve"> DELWP districts that saw decreases in visitation in the spring/summer period were all districts in the vicinity of the bushfires, such as Upper Murray, Snowy, Ovens and La</w:t>
      </w:r>
      <w:r w:rsidR="00D414FB">
        <w:t>t</w:t>
      </w:r>
      <w:r>
        <w:t>robe.</w:t>
      </w:r>
      <w:r>
        <w:rPr>
          <w:rStyle w:val="FootnoteReference"/>
        </w:rPr>
        <w:footnoteReference w:id="100"/>
      </w:r>
      <w:r>
        <w:t xml:space="preserve">   </w:t>
      </w:r>
    </w:p>
    <w:p w14:paraId="5B46629F" w14:textId="7543BF75" w:rsidR="004D3954" w:rsidRDefault="004D3954" w:rsidP="004D3954">
      <w:pPr>
        <w:pStyle w:val="BodyText"/>
      </w:pPr>
      <w:r w:rsidRPr="004D3954">
        <w:t xml:space="preserve">However, the overall impact on </w:t>
      </w:r>
      <w:r w:rsidR="00E95A28">
        <w:t>forest-based</w:t>
      </w:r>
      <w:r w:rsidRPr="004D3954">
        <w:t xml:space="preserve"> </w:t>
      </w:r>
      <w:r w:rsidR="00C0290B">
        <w:t>recreation and tourism</w:t>
      </w:r>
      <w:r w:rsidRPr="004D3954">
        <w:t xml:space="preserve"> in Victoria will depend on </w:t>
      </w:r>
      <w:r w:rsidR="00E95A28">
        <w:t>people’s behavioural response to the bushfires</w:t>
      </w:r>
      <w:r w:rsidRPr="004D3954">
        <w:t>.</w:t>
      </w:r>
      <w:r w:rsidR="00C0290B">
        <w:t xml:space="preserve"> </w:t>
      </w:r>
      <w:r>
        <w:t>Although the</w:t>
      </w:r>
      <w:r w:rsidR="00D353B2">
        <w:t>re</w:t>
      </w:r>
      <w:r>
        <w:t xml:space="preserve"> may be a decrease in </w:t>
      </w:r>
      <w:r w:rsidR="00F64619">
        <w:t xml:space="preserve">visitation to fire-affected forests, </w:t>
      </w:r>
      <w:r>
        <w:t>this may not result in an equivalent decrease across the whole of Victoria</w:t>
      </w:r>
      <w:r w:rsidR="002609F4">
        <w:t>,</w:t>
      </w:r>
      <w:r>
        <w:t xml:space="preserve"> as people may </w:t>
      </w:r>
      <w:r w:rsidR="002609F4">
        <w:t xml:space="preserve">instead </w:t>
      </w:r>
      <w:r w:rsidR="00D353B2">
        <w:t>visit forests in other parts of the state</w:t>
      </w:r>
      <w:r w:rsidR="00370068">
        <w:t xml:space="preserve">. </w:t>
      </w:r>
      <w:r w:rsidR="001807F5">
        <w:t xml:space="preserve">Consequently, </w:t>
      </w:r>
      <w:r w:rsidR="002609F4">
        <w:t>other</w:t>
      </w:r>
      <w:r w:rsidR="001807F5">
        <w:t xml:space="preserve"> forests</w:t>
      </w:r>
      <w:r w:rsidR="00F7367E">
        <w:t xml:space="preserve"> may</w:t>
      </w:r>
      <w:r w:rsidR="001807F5">
        <w:t xml:space="preserve"> </w:t>
      </w:r>
      <w:r w:rsidR="00F7367E">
        <w:t xml:space="preserve">supply </w:t>
      </w:r>
      <w:r w:rsidR="00F7367E" w:rsidRPr="00F7367E">
        <w:rPr>
          <w:i/>
          <w:iCs/>
        </w:rPr>
        <w:t>increased</w:t>
      </w:r>
      <w:r w:rsidR="00F7367E">
        <w:t xml:space="preserve"> recreation services</w:t>
      </w:r>
      <w:r w:rsidR="00FA132E">
        <w:t xml:space="preserve"> as a result of the bushfires</w:t>
      </w:r>
      <w:r w:rsidR="00F7367E">
        <w:t>.</w:t>
      </w:r>
    </w:p>
    <w:p w14:paraId="77726A74" w14:textId="77777777" w:rsidR="001720C2" w:rsidRDefault="00AA43A6" w:rsidP="000F3F72">
      <w:pPr>
        <w:pStyle w:val="BodyText"/>
      </w:pPr>
      <w:r w:rsidRPr="000F3F72">
        <w:t xml:space="preserve">The </w:t>
      </w:r>
      <w:r w:rsidR="002609F4" w:rsidRPr="000F3F72">
        <w:t>longer-term</w:t>
      </w:r>
      <w:r w:rsidRPr="000F3F72">
        <w:t xml:space="preserve"> impact of the bushfires on visitation</w:t>
      </w:r>
      <w:r w:rsidR="00632335" w:rsidRPr="000F3F72">
        <w:t xml:space="preserve"> to fire-affected forests</w:t>
      </w:r>
      <w:r w:rsidRPr="000F3F72">
        <w:t xml:space="preserve"> is difficult to predict</w:t>
      </w:r>
      <w:r w:rsidR="00632335" w:rsidRPr="000F3F72">
        <w:t>.</w:t>
      </w:r>
      <w:r w:rsidRPr="000F3F72">
        <w:t xml:space="preserve"> </w:t>
      </w:r>
      <w:r w:rsidR="00632335" w:rsidRPr="000F3F72">
        <w:t>Visitor number</w:t>
      </w:r>
      <w:r w:rsidR="006B5ADE" w:rsidRPr="000F3F72">
        <w:t>s</w:t>
      </w:r>
      <w:r w:rsidR="00632335" w:rsidRPr="000F3F72">
        <w:t xml:space="preserve"> may continue to be reduced </w:t>
      </w:r>
      <w:r w:rsidR="00974C03">
        <w:t xml:space="preserve">if </w:t>
      </w:r>
      <w:r w:rsidR="00EA5B21" w:rsidRPr="000F3F72">
        <w:t xml:space="preserve">people are dissuaded by recollections of the bushfires or form new habits (e.g. visiting forests elsewhere in Victoria or Australia or doing other recreational activities). </w:t>
      </w:r>
      <w:r w:rsidR="00974C03">
        <w:t>Alternatively</w:t>
      </w:r>
      <w:r w:rsidR="00EA5B21" w:rsidRPr="000F3F72">
        <w:t xml:space="preserve">, </w:t>
      </w:r>
      <w:r w:rsidR="006B5ADE" w:rsidRPr="000F3F72">
        <w:t xml:space="preserve">visitor numbers may increase </w:t>
      </w:r>
      <w:r w:rsidR="00974C03">
        <w:t>if</w:t>
      </w:r>
      <w:r w:rsidR="00853BDF" w:rsidRPr="000F3F72">
        <w:t xml:space="preserve"> </w:t>
      </w:r>
      <w:r w:rsidR="00EA5B21" w:rsidRPr="000F3F72">
        <w:t xml:space="preserve">people </w:t>
      </w:r>
      <w:r w:rsidR="00853BDF" w:rsidRPr="000F3F72">
        <w:t>are</w:t>
      </w:r>
      <w:r w:rsidR="00EA5B21" w:rsidRPr="000F3F72">
        <w:t xml:space="preserve"> motivated to visit </w:t>
      </w:r>
      <w:r w:rsidR="006B5ADE" w:rsidRPr="000F3F72">
        <w:t xml:space="preserve">fire-affected forests </w:t>
      </w:r>
      <w:r w:rsidR="00974C03">
        <w:t xml:space="preserve">(e.g. </w:t>
      </w:r>
      <w:r w:rsidR="006B5ADE" w:rsidRPr="000F3F72">
        <w:t xml:space="preserve">to </w:t>
      </w:r>
      <w:r w:rsidR="00974C03">
        <w:t>see</w:t>
      </w:r>
      <w:r w:rsidR="006B5ADE" w:rsidRPr="000F3F72">
        <w:t xml:space="preserve"> the </w:t>
      </w:r>
      <w:r w:rsidR="00974C03">
        <w:t xml:space="preserve">post-fire </w:t>
      </w:r>
      <w:r w:rsidR="006B5ADE" w:rsidRPr="000F3F72">
        <w:t>regeneration or because the fires drew attention to particular areas</w:t>
      </w:r>
      <w:r w:rsidR="00974C03">
        <w:t>)</w:t>
      </w:r>
      <w:r w:rsidR="00853BDF" w:rsidRPr="000F3F72">
        <w:t xml:space="preserve">. </w:t>
      </w:r>
    </w:p>
    <w:p w14:paraId="14C2B99B" w14:textId="00B932F8" w:rsidR="00EE7EC2" w:rsidRPr="000F3F72" w:rsidRDefault="00853BDF" w:rsidP="000F3F72">
      <w:pPr>
        <w:pStyle w:val="BodyText"/>
      </w:pPr>
      <w:r w:rsidRPr="000F3F72">
        <w:lastRenderedPageBreak/>
        <w:t xml:space="preserve">A 2020 study of state forest visitation found that </w:t>
      </w:r>
      <w:r w:rsidR="007C5391" w:rsidRPr="000F3F72">
        <w:t xml:space="preserve">83 per cent of </w:t>
      </w:r>
      <w:r w:rsidR="00F105D4">
        <w:t xml:space="preserve">state forest visitors </w:t>
      </w:r>
      <w:r w:rsidR="003F020E">
        <w:t xml:space="preserve">would like to visit regions impacted by the </w:t>
      </w:r>
      <w:r w:rsidR="007C5391" w:rsidRPr="000F3F72">
        <w:t>bushfires, although there was still some hesitation (</w:t>
      </w:r>
      <w:r w:rsidR="00232CCD">
        <w:t xml:space="preserve">with </w:t>
      </w:r>
      <w:r w:rsidR="007C5391" w:rsidRPr="000F3F72">
        <w:t xml:space="preserve">26 per cent </w:t>
      </w:r>
      <w:r w:rsidR="0048018D">
        <w:t>expressing hesitancy</w:t>
      </w:r>
      <w:r w:rsidR="003C1BE5" w:rsidRPr="000F3F72">
        <w:t>).</w:t>
      </w:r>
      <w:r w:rsidR="003C1BE5" w:rsidRPr="00232CCD">
        <w:rPr>
          <w:rStyle w:val="FootnoteReference"/>
        </w:rPr>
        <w:footnoteReference w:id="101"/>
      </w:r>
      <w:r w:rsidR="003C1BE5" w:rsidRPr="000F3F72">
        <w:t xml:space="preserve"> </w:t>
      </w:r>
      <w:r w:rsidR="003C52A8" w:rsidRPr="000F3F72">
        <w:t xml:space="preserve">However, it is unclear how much this </w:t>
      </w:r>
      <w:r w:rsidR="009F709B">
        <w:t xml:space="preserve">sentiment </w:t>
      </w:r>
      <w:r w:rsidR="000F3F72" w:rsidRPr="000F3F72">
        <w:t>would translate into</w:t>
      </w:r>
      <w:r w:rsidR="003C52A8" w:rsidRPr="000F3F72">
        <w:t xml:space="preserve"> </w:t>
      </w:r>
      <w:r w:rsidR="000974A7">
        <w:t>use of the ecosystem service (</w:t>
      </w:r>
      <w:r w:rsidR="009F709B">
        <w:t xml:space="preserve">actual visits to </w:t>
      </w:r>
      <w:r w:rsidR="001720C2">
        <w:t xml:space="preserve">bushfire-affected </w:t>
      </w:r>
      <w:r w:rsidR="009F709B">
        <w:t>forests</w:t>
      </w:r>
      <w:r w:rsidR="000974A7">
        <w:t>)</w:t>
      </w:r>
      <w:r w:rsidR="008329A5">
        <w:t xml:space="preserve"> rather than</w:t>
      </w:r>
      <w:r w:rsidR="009F709B">
        <w:t xml:space="preserve"> just visi</w:t>
      </w:r>
      <w:r w:rsidR="001720C2">
        <w:t>ting</w:t>
      </w:r>
      <w:r w:rsidR="008329A5">
        <w:t xml:space="preserve"> </w:t>
      </w:r>
      <w:r w:rsidR="001720C2">
        <w:t>bushfire-affected regions</w:t>
      </w:r>
      <w:r w:rsidR="008329A5">
        <w:t xml:space="preserve">. </w:t>
      </w:r>
      <w:r w:rsidR="00240B20">
        <w:t>Hesitancy</w:t>
      </w:r>
      <w:r w:rsidR="00B86CE9">
        <w:t xml:space="preserve"> </w:t>
      </w:r>
      <w:r w:rsidR="00240B20">
        <w:t xml:space="preserve">was </w:t>
      </w:r>
      <w:r w:rsidR="00B86CE9">
        <w:t xml:space="preserve">driven by concerns for personal safety </w:t>
      </w:r>
      <w:r w:rsidR="00240B20">
        <w:t>and</w:t>
      </w:r>
      <w:r w:rsidR="00B86CE9">
        <w:t xml:space="preserve"> expectations that the experience could cause emotional distress.</w:t>
      </w:r>
      <w:r w:rsidR="00B86CE9">
        <w:rPr>
          <w:rStyle w:val="FootnoteReference"/>
        </w:rPr>
        <w:footnoteReference w:id="102"/>
      </w:r>
      <w:r w:rsidR="003C52A8" w:rsidRPr="000F3F72">
        <w:t xml:space="preserve"> </w:t>
      </w:r>
      <w:r w:rsidR="00901847">
        <w:t xml:space="preserve">Over half (52 per cent) of </w:t>
      </w:r>
      <w:r w:rsidR="009159EF">
        <w:t>state forest visitors</w:t>
      </w:r>
      <w:r w:rsidR="00901847">
        <w:t xml:space="preserve"> said they were</w:t>
      </w:r>
      <w:r w:rsidR="004F58C2">
        <w:t xml:space="preserve"> a little or a lot</w:t>
      </w:r>
      <w:r w:rsidR="00901847">
        <w:t xml:space="preserve"> more likely to visit state forests in the next 12 months</w:t>
      </w:r>
      <w:r w:rsidR="00EE7EC2">
        <w:t>, with 10 per cent saying they were a little or a lot less likely to visit</w:t>
      </w:r>
      <w:r w:rsidR="00FC72EE">
        <w:t>,</w:t>
      </w:r>
      <w:r w:rsidR="00EE7EC2">
        <w:t xml:space="preserve"> and 38 per cent saying there was no change to their likelihood</w:t>
      </w:r>
      <w:r w:rsidR="00901847">
        <w:t>.</w:t>
      </w:r>
      <w:r w:rsidR="004F58C2">
        <w:rPr>
          <w:rStyle w:val="FootnoteReference"/>
        </w:rPr>
        <w:footnoteReference w:id="103"/>
      </w:r>
      <w:r w:rsidR="00FC72EE">
        <w:t xml:space="preserve"> However, it is </w:t>
      </w:r>
      <w:r w:rsidR="00EE7EC2">
        <w:t xml:space="preserve">unknown how these intentions would translate into actual visitation behaviour, and in reality people’s visitation behaviour in 2020 will be strongly influenced by the COVID-19 pandemic. </w:t>
      </w:r>
    </w:p>
    <w:p w14:paraId="19BBE8B6" w14:textId="4B744503" w:rsidR="004D3954" w:rsidRDefault="004D3954" w:rsidP="004D3954">
      <w:pPr>
        <w:pStyle w:val="Heading4"/>
      </w:pPr>
      <w:r>
        <w:t xml:space="preserve">Quantification </w:t>
      </w:r>
      <w:r w:rsidR="008E18BB">
        <w:t>of impact</w:t>
      </w:r>
    </w:p>
    <w:p w14:paraId="7C9FF6EC" w14:textId="46886DAA" w:rsidR="00653B59" w:rsidRDefault="00263FB5" w:rsidP="004D3954">
      <w:pPr>
        <w:pStyle w:val="BodyText"/>
      </w:pPr>
      <w:r>
        <w:t xml:space="preserve">Ideally, the impact of the bushfires on this ecosystem service would be </w:t>
      </w:r>
      <w:r w:rsidR="00695F79">
        <w:t>quantified</w:t>
      </w:r>
      <w:r>
        <w:t xml:space="preserve"> as the </w:t>
      </w:r>
      <w:r w:rsidR="00695F79">
        <w:t xml:space="preserve">reduction </w:t>
      </w:r>
      <w:r w:rsidR="00800ACC">
        <w:t>in forest visitation</w:t>
      </w:r>
      <w:r w:rsidR="00695F79">
        <w:t xml:space="preserve"> in 2020 and beyond</w:t>
      </w:r>
      <w:r w:rsidR="00800ACC">
        <w:t xml:space="preserve"> that can be attributed to the bushfires. However, this is difficult to estimate due </w:t>
      </w:r>
      <w:r w:rsidR="00C84829">
        <w:t xml:space="preserve">to the </w:t>
      </w:r>
      <w:r w:rsidR="00653B59">
        <w:t>availability of</w:t>
      </w:r>
      <w:r w:rsidR="00C84829">
        <w:t xml:space="preserve"> location specific forest visitation data</w:t>
      </w:r>
      <w:r w:rsidR="00653B59">
        <w:t xml:space="preserve">. </w:t>
      </w:r>
    </w:p>
    <w:p w14:paraId="6246F5C3" w14:textId="139F6294" w:rsidR="000C2499" w:rsidRDefault="00653B59" w:rsidP="00B105CA">
      <w:pPr>
        <w:spacing w:line="240" w:lineRule="auto"/>
      </w:pPr>
      <w:r>
        <w:t xml:space="preserve">The number and area of parks and state forests burnt in the 2019-20 bushfires </w:t>
      </w:r>
      <w:r w:rsidR="00024600">
        <w:t>can be used as a proxy indicator for the impact of the bushfires on recreation and tourism.</w:t>
      </w:r>
      <w:r w:rsidR="005615EA">
        <w:t xml:space="preserve"> </w:t>
      </w:r>
      <w:r w:rsidR="005612DB">
        <w:t xml:space="preserve">Most of the </w:t>
      </w:r>
      <w:r w:rsidR="008946A7">
        <w:t xml:space="preserve">forests burnt were </w:t>
      </w:r>
      <w:r w:rsidR="00431368">
        <w:t xml:space="preserve">on public land </w:t>
      </w:r>
      <w:r w:rsidR="008946A7">
        <w:t xml:space="preserve">in </w:t>
      </w:r>
      <w:r w:rsidR="00431368">
        <w:t>state forests, parks or reserves</w:t>
      </w:r>
      <w:r w:rsidR="00FA6739">
        <w:t xml:space="preserve">. Overall, 49 </w:t>
      </w:r>
      <w:r w:rsidR="00B5184D">
        <w:t>state forests, 14 parks and 83 reser</w:t>
      </w:r>
      <w:r w:rsidR="000C2499">
        <w:t>ves were impacted by the bushfires</w:t>
      </w:r>
      <w:r w:rsidR="0002433E">
        <w:t xml:space="preserve"> (se</w:t>
      </w:r>
      <w:r w:rsidR="004443BE">
        <w:t xml:space="preserve">e </w:t>
      </w:r>
      <w:r w:rsidR="004443BE">
        <w:fldChar w:fldCharType="begin"/>
      </w:r>
      <w:r w:rsidR="004443BE">
        <w:instrText xml:space="preserve"> REF _Ref55993228 \h </w:instrText>
      </w:r>
      <w:r w:rsidR="00B105CA">
        <w:instrText xml:space="preserve"> \* MERGEFORMAT </w:instrText>
      </w:r>
      <w:r w:rsidR="004443BE">
        <w:fldChar w:fldCharType="separate"/>
      </w:r>
      <w:r w:rsidR="00F11A6E">
        <w:t xml:space="preserve">Table </w:t>
      </w:r>
      <w:r w:rsidR="00F11A6E">
        <w:rPr>
          <w:noProof/>
        </w:rPr>
        <w:t>40</w:t>
      </w:r>
      <w:r w:rsidR="004443BE">
        <w:fldChar w:fldCharType="end"/>
      </w:r>
      <w:r w:rsidR="0002433E">
        <w:t>)</w:t>
      </w:r>
      <w:r w:rsidR="00626137">
        <w:t xml:space="preserve">, </w:t>
      </w:r>
      <w:r w:rsidR="0021204A">
        <w:t xml:space="preserve">with 1 million hectares of forest burnt </w:t>
      </w:r>
      <w:r w:rsidR="00FA6739">
        <w:t>across</w:t>
      </w:r>
      <w:r w:rsidR="0021204A">
        <w:t xml:space="preserve"> these three categories</w:t>
      </w:r>
      <w:r w:rsidR="00FA6739">
        <w:t xml:space="preserve"> (see </w:t>
      </w:r>
      <w:r w:rsidR="00AD6CEE">
        <w:fldChar w:fldCharType="begin"/>
      </w:r>
      <w:r w:rsidR="00AD6CEE">
        <w:instrText xml:space="preserve"> REF _Ref50572641 \h </w:instrText>
      </w:r>
      <w:r w:rsidR="00B105CA">
        <w:instrText xml:space="preserve"> \* MERGEFORMAT </w:instrText>
      </w:r>
      <w:r w:rsidR="00AD6CEE">
        <w:fldChar w:fldCharType="separate"/>
      </w:r>
      <w:r w:rsidR="00F11A6E">
        <w:t xml:space="preserve">Table </w:t>
      </w:r>
      <w:r w:rsidR="00F11A6E">
        <w:rPr>
          <w:noProof/>
        </w:rPr>
        <w:t>41</w:t>
      </w:r>
      <w:r w:rsidR="00AD6CEE">
        <w:fldChar w:fldCharType="end"/>
      </w:r>
      <w:r w:rsidR="00AD6CEE">
        <w:t>)</w:t>
      </w:r>
      <w:r w:rsidR="0021204A">
        <w:t xml:space="preserve">. A further </w:t>
      </w:r>
      <w:r w:rsidR="00873D3F">
        <w:t>160,000 hectares of ‘unlabelled’ forest was burnt</w:t>
      </w:r>
      <w:r w:rsidR="00C45B00">
        <w:t xml:space="preserve">, which </w:t>
      </w:r>
      <w:r w:rsidR="001D6E4C">
        <w:t>is mostly</w:t>
      </w:r>
      <w:r w:rsidR="00C45B00">
        <w:t xml:space="preserve"> state forest. </w:t>
      </w:r>
    </w:p>
    <w:p w14:paraId="7E46FA76" w14:textId="0EA63793" w:rsidR="00C4036B" w:rsidRDefault="00B105CA" w:rsidP="00384CA1">
      <w:pPr>
        <w:pStyle w:val="BodyText"/>
      </w:pPr>
      <w:r>
        <w:fldChar w:fldCharType="begin"/>
      </w:r>
      <w:r>
        <w:instrText xml:space="preserve"> REF _Ref55993254 \h </w:instrText>
      </w:r>
      <w:r>
        <w:fldChar w:fldCharType="separate"/>
      </w:r>
      <w:r w:rsidR="00F11A6E">
        <w:t xml:space="preserve">Table </w:t>
      </w:r>
      <w:r w:rsidR="00F11A6E">
        <w:rPr>
          <w:noProof/>
        </w:rPr>
        <w:t>42</w:t>
      </w:r>
      <w:r>
        <w:fldChar w:fldCharType="end"/>
      </w:r>
      <w:r>
        <w:t xml:space="preserve"> </w:t>
      </w:r>
      <w:r w:rsidR="00C4036B">
        <w:t>lists the ten parks and state forests with the largest area burnt in the bushfires.</w:t>
      </w:r>
      <w:r w:rsidR="00FA6739">
        <w:t xml:space="preserve"> </w:t>
      </w:r>
      <w:r w:rsidR="00482A9D">
        <w:t xml:space="preserve">The Alpine National Park, spanning the East Gippsland, Gippsland and North East RFA regions, had the largest area burnt </w:t>
      </w:r>
      <w:r w:rsidR="0058238A">
        <w:t>(over 120,000 hectares)</w:t>
      </w:r>
      <w:r w:rsidR="006F1EE6">
        <w:t>, although this is only around a fifth of the park. The Snowy River National Park and Croa</w:t>
      </w:r>
      <w:r w:rsidR="000A1DDA">
        <w:t xml:space="preserve">jingolong National Park in East Gippsland had </w:t>
      </w:r>
      <w:r w:rsidR="00AE41C9">
        <w:t xml:space="preserve">115,000 hectares (63 per cent) and 90,000 hectares (81 per cent) burnt respectively. </w:t>
      </w:r>
    </w:p>
    <w:p w14:paraId="5E175657" w14:textId="655C6585" w:rsidR="003C173A" w:rsidRPr="00FD574D" w:rsidRDefault="003C173A" w:rsidP="00FD574D">
      <w:pPr>
        <w:pStyle w:val="BodyText"/>
      </w:pPr>
      <w:r w:rsidRPr="00FD574D">
        <w:t xml:space="preserve">While </w:t>
      </w:r>
      <w:r w:rsidR="00D86B96" w:rsidRPr="00FD574D">
        <w:t>visitation data is</w:t>
      </w:r>
      <w:r w:rsidRPr="00FD574D">
        <w:t xml:space="preserve"> not available for individual state forests, </w:t>
      </w:r>
      <w:r w:rsidR="00D86B96" w:rsidRPr="00FD574D">
        <w:t xml:space="preserve">annual visitation </w:t>
      </w:r>
      <w:r w:rsidRPr="00FD574D">
        <w:t xml:space="preserve">estimates are available for some </w:t>
      </w:r>
      <w:r w:rsidR="00873871" w:rsidRPr="00FD574D">
        <w:t>individ</w:t>
      </w:r>
      <w:r w:rsidR="00F94626" w:rsidRPr="00FD574D">
        <w:t xml:space="preserve">ual </w:t>
      </w:r>
      <w:r w:rsidRPr="00FD574D">
        <w:t>parks</w:t>
      </w:r>
      <w:r w:rsidR="00F94626" w:rsidRPr="00FD574D">
        <w:t xml:space="preserve"> and reserves</w:t>
      </w:r>
      <w:r w:rsidRPr="00FD574D">
        <w:t>.</w:t>
      </w:r>
      <w:r w:rsidR="00FD574D" w:rsidRPr="00FD574D">
        <w:t xml:space="preserve"> </w:t>
      </w:r>
      <w:r w:rsidR="00FD574D" w:rsidRPr="00FD574D">
        <w:fldChar w:fldCharType="begin"/>
      </w:r>
      <w:r w:rsidR="00FD574D" w:rsidRPr="00FD574D">
        <w:instrText xml:space="preserve"> REF _Ref51103903 \h </w:instrText>
      </w:r>
      <w:r w:rsidR="00FD574D">
        <w:instrText xml:space="preserve"> \* MERGEFORMAT </w:instrText>
      </w:r>
      <w:r w:rsidR="00FD574D" w:rsidRPr="00FD574D">
        <w:fldChar w:fldCharType="separate"/>
      </w:r>
      <w:r w:rsidR="00F11A6E">
        <w:t>Table 43</w:t>
      </w:r>
      <w:r w:rsidR="00FD574D" w:rsidRPr="00FD574D">
        <w:fldChar w:fldCharType="end"/>
      </w:r>
      <w:r w:rsidR="00FD574D" w:rsidRPr="00FD574D">
        <w:t xml:space="preserve"> </w:t>
      </w:r>
      <w:r w:rsidRPr="00FD574D">
        <w:t>lists</w:t>
      </w:r>
      <w:r w:rsidR="00D86B96" w:rsidRPr="00FD574D">
        <w:t xml:space="preserve"> </w:t>
      </w:r>
      <w:r w:rsidR="00672601" w:rsidRPr="00FD574D">
        <w:t xml:space="preserve">the </w:t>
      </w:r>
      <w:r w:rsidRPr="00FD574D">
        <w:t xml:space="preserve">estimated </w:t>
      </w:r>
      <w:r w:rsidR="00D86B96" w:rsidRPr="00FD574D">
        <w:t>annual visits, where available,</w:t>
      </w:r>
      <w:r w:rsidRPr="00FD574D">
        <w:t xml:space="preserve"> </w:t>
      </w:r>
      <w:r w:rsidR="00672601" w:rsidRPr="00FD574D">
        <w:t>of</w:t>
      </w:r>
      <w:r w:rsidRPr="00FD574D">
        <w:t xml:space="preserve"> parks</w:t>
      </w:r>
      <w:r w:rsidR="00672601" w:rsidRPr="00FD574D">
        <w:t xml:space="preserve"> and reserves</w:t>
      </w:r>
      <w:r w:rsidRPr="00FD574D">
        <w:t xml:space="preserve"> impacted by the bushfires.</w:t>
      </w:r>
      <w:r w:rsidR="004C4C91" w:rsidRPr="00FD574D">
        <w:t xml:space="preserve"> All these parks</w:t>
      </w:r>
      <w:r w:rsidR="00672601" w:rsidRPr="00FD574D">
        <w:t xml:space="preserve"> and reserved</w:t>
      </w:r>
      <w:r w:rsidR="004C4C91" w:rsidRPr="00FD574D">
        <w:t xml:space="preserve"> </w:t>
      </w:r>
      <w:r w:rsidR="00F94626" w:rsidRPr="00FD574D">
        <w:t xml:space="preserve">were fully or partially closed due to the bushfires. </w:t>
      </w:r>
      <w:r w:rsidR="00D86B96" w:rsidRPr="00FD574D">
        <w:t xml:space="preserve">Collectively </w:t>
      </w:r>
      <w:r w:rsidR="00672601" w:rsidRPr="00FD574D">
        <w:t>they</w:t>
      </w:r>
      <w:r w:rsidR="00D86B96" w:rsidRPr="00FD574D">
        <w:t xml:space="preserve"> are estimated to receive around 2 million visits per year. </w:t>
      </w:r>
      <w:r w:rsidR="00672601" w:rsidRPr="00FD574D">
        <w:t>Not all parks and reserves impacted by the bushfires will see a 100 per cent reduction in visitation due to the bushfires. For example, areas of iconic parks such as the Alpine National Park</w:t>
      </w:r>
      <w:r w:rsidR="007213D6" w:rsidRPr="00FD574D">
        <w:t>,</w:t>
      </w:r>
      <w:r w:rsidR="00672601" w:rsidRPr="00FD574D">
        <w:t xml:space="preserve"> and even the significantly </w:t>
      </w:r>
      <w:r w:rsidR="0048047E" w:rsidRPr="00FD574D">
        <w:t>fire</w:t>
      </w:r>
      <w:r w:rsidR="00445962" w:rsidRPr="00FD574D">
        <w:t xml:space="preserve"> </w:t>
      </w:r>
      <w:r w:rsidR="00672601" w:rsidRPr="00FD574D">
        <w:t>affected Croajingolong National Park</w:t>
      </w:r>
      <w:r w:rsidR="0048047E" w:rsidRPr="00FD574D">
        <w:t xml:space="preserve"> </w:t>
      </w:r>
      <w:r w:rsidR="007213D6" w:rsidRPr="00FD574D">
        <w:t xml:space="preserve">and Snowy River National Park, </w:t>
      </w:r>
      <w:r w:rsidR="0048047E" w:rsidRPr="00FD574D">
        <w:t xml:space="preserve">are open to the public.  </w:t>
      </w:r>
    </w:p>
    <w:p w14:paraId="0E80F7EA" w14:textId="77777777" w:rsidR="00E63F30" w:rsidRDefault="00E63F30">
      <w:pPr>
        <w:spacing w:line="288" w:lineRule="auto"/>
        <w:rPr>
          <w:b/>
          <w:bCs/>
          <w:sz w:val="16"/>
        </w:rPr>
      </w:pPr>
      <w:bookmarkStart w:id="142" w:name="_Ref50571058"/>
      <w:r>
        <w:br w:type="page"/>
      </w:r>
    </w:p>
    <w:p w14:paraId="21941D23" w14:textId="106E57A8" w:rsidR="00123B32" w:rsidRDefault="00123B32" w:rsidP="00123B32">
      <w:pPr>
        <w:pStyle w:val="Caption"/>
      </w:pPr>
      <w:bookmarkStart w:id="143" w:name="_Ref55993228"/>
      <w:r>
        <w:lastRenderedPageBreak/>
        <w:t xml:space="preserve">Table </w:t>
      </w:r>
      <w:fldSimple w:instr=" SEQ Table \* ARABIC ">
        <w:r w:rsidR="00F11A6E">
          <w:rPr>
            <w:noProof/>
          </w:rPr>
          <w:t>40</w:t>
        </w:r>
      </w:fldSimple>
      <w:bookmarkEnd w:id="142"/>
      <w:bookmarkEnd w:id="143"/>
      <w:r>
        <w:t xml:space="preserve"> </w:t>
      </w:r>
      <w:r w:rsidR="00876C76">
        <w:t xml:space="preserve">Number of </w:t>
      </w:r>
      <w:r w:rsidR="0002433E">
        <w:t xml:space="preserve">state forests, parks and reserves, and other </w:t>
      </w:r>
      <w:r w:rsidR="00A07901">
        <w:t xml:space="preserve">public land </w:t>
      </w:r>
      <w:r w:rsidR="0002433E">
        <w:t>burnt in the 2019-20 bushfires</w:t>
      </w:r>
    </w:p>
    <w:tbl>
      <w:tblPr>
        <w:tblStyle w:val="TableGrid"/>
        <w:tblW w:w="0" w:type="auto"/>
        <w:tblLook w:val="04A0" w:firstRow="1" w:lastRow="0" w:firstColumn="1" w:lastColumn="0" w:noHBand="0" w:noVBand="1"/>
      </w:tblPr>
      <w:tblGrid>
        <w:gridCol w:w="2692"/>
        <w:gridCol w:w="1629"/>
        <w:gridCol w:w="1629"/>
        <w:gridCol w:w="1543"/>
        <w:gridCol w:w="1533"/>
      </w:tblGrid>
      <w:tr w:rsidR="002E37F6" w14:paraId="725270B9" w14:textId="77777777" w:rsidTr="00412249">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3119" w:type="dxa"/>
          </w:tcPr>
          <w:p w14:paraId="62AA4AD3" w14:textId="77777777" w:rsidR="002E37F6" w:rsidRDefault="002E37F6" w:rsidP="00B37A41">
            <w:pPr>
              <w:pStyle w:val="TableHeadingLeft"/>
            </w:pPr>
          </w:p>
        </w:tc>
        <w:tc>
          <w:tcPr>
            <w:tcW w:w="1771" w:type="dxa"/>
            <w:vAlign w:val="center"/>
          </w:tcPr>
          <w:p w14:paraId="3A057E89" w14:textId="1FBA8FDE" w:rsidR="002E37F6" w:rsidRDefault="00723D59" w:rsidP="00B37A41">
            <w:pPr>
              <w:pStyle w:val="TableHeadingLeft"/>
              <w:jc w:val="right"/>
              <w:cnfStyle w:val="100000000000" w:firstRow="1" w:lastRow="0" w:firstColumn="0" w:lastColumn="0" w:oddVBand="0" w:evenVBand="0" w:oddHBand="0" w:evenHBand="0" w:firstRowFirstColumn="0" w:firstRowLastColumn="0" w:lastRowFirstColumn="0" w:lastRowLastColumn="0"/>
            </w:pPr>
            <w:r>
              <w:t>East Gippsland</w:t>
            </w:r>
          </w:p>
        </w:tc>
        <w:tc>
          <w:tcPr>
            <w:tcW w:w="1771" w:type="dxa"/>
            <w:vAlign w:val="center"/>
          </w:tcPr>
          <w:p w14:paraId="7FD4159F" w14:textId="6713482F" w:rsidR="002E37F6" w:rsidRDefault="00723D59" w:rsidP="00B37A41">
            <w:pPr>
              <w:pStyle w:val="TableHeadingLeft"/>
              <w:jc w:val="right"/>
              <w:cnfStyle w:val="100000000000" w:firstRow="1" w:lastRow="0" w:firstColumn="0" w:lastColumn="0" w:oddVBand="0" w:evenVBand="0" w:oddHBand="0" w:evenHBand="0" w:firstRowFirstColumn="0" w:firstRowLastColumn="0" w:lastRowFirstColumn="0" w:lastRowLastColumn="0"/>
            </w:pPr>
            <w:r>
              <w:t>Gippsland</w:t>
            </w:r>
          </w:p>
        </w:tc>
        <w:tc>
          <w:tcPr>
            <w:tcW w:w="1771" w:type="dxa"/>
            <w:vAlign w:val="center"/>
          </w:tcPr>
          <w:p w14:paraId="064E7C63" w14:textId="6C89D07D" w:rsidR="002E37F6" w:rsidRDefault="00723D59" w:rsidP="00B37A41">
            <w:pPr>
              <w:pStyle w:val="TableHeadingLeft"/>
              <w:jc w:val="right"/>
              <w:cnfStyle w:val="100000000000" w:firstRow="1" w:lastRow="0" w:firstColumn="0" w:lastColumn="0" w:oddVBand="0" w:evenVBand="0" w:oddHBand="0" w:evenHBand="0" w:firstRowFirstColumn="0" w:firstRowLastColumn="0" w:lastRowFirstColumn="0" w:lastRowLastColumn="0"/>
            </w:pPr>
            <w:r>
              <w:t>North East</w:t>
            </w:r>
          </w:p>
        </w:tc>
        <w:tc>
          <w:tcPr>
            <w:tcW w:w="1772" w:type="dxa"/>
            <w:vAlign w:val="center"/>
          </w:tcPr>
          <w:p w14:paraId="0C068CC1" w14:textId="46A06429" w:rsidR="002E37F6" w:rsidRDefault="00723D59" w:rsidP="00B37A41">
            <w:pPr>
              <w:pStyle w:val="TableHeadingLeft"/>
              <w:jc w:val="right"/>
              <w:cnfStyle w:val="100000000000" w:firstRow="1" w:lastRow="0" w:firstColumn="0" w:lastColumn="0" w:oddVBand="0" w:evenVBand="0" w:oddHBand="0" w:evenHBand="0" w:firstRowFirstColumn="0" w:firstRowLastColumn="0" w:lastRowFirstColumn="0" w:lastRowLastColumn="0"/>
            </w:pPr>
            <w:r>
              <w:t>Total</w:t>
            </w:r>
          </w:p>
        </w:tc>
      </w:tr>
      <w:tr w:rsidR="000C1CF9" w14:paraId="52C16EC9" w14:textId="77777777" w:rsidTr="00412249">
        <w:tc>
          <w:tcPr>
            <w:tcW w:w="3119" w:type="dxa"/>
            <w:vAlign w:val="bottom"/>
          </w:tcPr>
          <w:p w14:paraId="0BE91577" w14:textId="77777777" w:rsidR="000C1CF9" w:rsidRDefault="000C1CF9" w:rsidP="00B37A41">
            <w:pPr>
              <w:pStyle w:val="TableTextLeft"/>
            </w:pPr>
            <w:r>
              <w:t>State forests</w:t>
            </w:r>
          </w:p>
        </w:tc>
        <w:tc>
          <w:tcPr>
            <w:tcW w:w="1771" w:type="dxa"/>
            <w:vAlign w:val="bottom"/>
          </w:tcPr>
          <w:p w14:paraId="07E91C5F" w14:textId="77777777" w:rsidR="000C1CF9" w:rsidRDefault="000C1CF9" w:rsidP="00B37A41">
            <w:pPr>
              <w:pStyle w:val="TableTextRight"/>
            </w:pPr>
            <w:r>
              <w:t>30</w:t>
            </w:r>
          </w:p>
        </w:tc>
        <w:tc>
          <w:tcPr>
            <w:tcW w:w="1771" w:type="dxa"/>
            <w:vAlign w:val="bottom"/>
          </w:tcPr>
          <w:p w14:paraId="14F22D73" w14:textId="77777777" w:rsidR="000C1CF9" w:rsidRDefault="000C1CF9" w:rsidP="00B37A41">
            <w:pPr>
              <w:pStyle w:val="TableTextRight"/>
            </w:pPr>
            <w:r>
              <w:t>24</w:t>
            </w:r>
          </w:p>
        </w:tc>
        <w:tc>
          <w:tcPr>
            <w:tcW w:w="1771" w:type="dxa"/>
            <w:vAlign w:val="bottom"/>
          </w:tcPr>
          <w:p w14:paraId="29C64C73" w14:textId="77777777" w:rsidR="000C1CF9" w:rsidRDefault="000C1CF9" w:rsidP="00B37A41">
            <w:pPr>
              <w:pStyle w:val="TableTextRight"/>
            </w:pPr>
            <w:r>
              <w:t>4</w:t>
            </w:r>
          </w:p>
        </w:tc>
        <w:tc>
          <w:tcPr>
            <w:tcW w:w="1772" w:type="dxa"/>
            <w:vAlign w:val="center"/>
          </w:tcPr>
          <w:p w14:paraId="376FB00B" w14:textId="77777777" w:rsidR="000C1CF9" w:rsidRDefault="000C1CF9" w:rsidP="00B37A41">
            <w:pPr>
              <w:pStyle w:val="TableTextRight"/>
            </w:pPr>
            <w:r>
              <w:t>49</w:t>
            </w:r>
          </w:p>
        </w:tc>
      </w:tr>
      <w:tr w:rsidR="007F13CC" w14:paraId="607572BB" w14:textId="77777777" w:rsidTr="00412249">
        <w:tc>
          <w:tcPr>
            <w:tcW w:w="3119" w:type="dxa"/>
            <w:vAlign w:val="bottom"/>
          </w:tcPr>
          <w:p w14:paraId="17EDBA94" w14:textId="1FF1C645" w:rsidR="007F13CC" w:rsidRDefault="007F13CC" w:rsidP="00B37A41">
            <w:pPr>
              <w:pStyle w:val="TableTextLeft"/>
            </w:pPr>
            <w:r>
              <w:t xml:space="preserve">Parks </w:t>
            </w:r>
            <w:r w:rsidR="00412249">
              <w:t>(national, state and regional)</w:t>
            </w:r>
          </w:p>
        </w:tc>
        <w:tc>
          <w:tcPr>
            <w:tcW w:w="1771" w:type="dxa"/>
            <w:vAlign w:val="bottom"/>
          </w:tcPr>
          <w:p w14:paraId="161B72B8" w14:textId="47E90114" w:rsidR="007F13CC" w:rsidRDefault="00D94852" w:rsidP="00B37A41">
            <w:pPr>
              <w:pStyle w:val="TableTextRight"/>
            </w:pPr>
            <w:r>
              <w:t>10</w:t>
            </w:r>
          </w:p>
        </w:tc>
        <w:tc>
          <w:tcPr>
            <w:tcW w:w="1771" w:type="dxa"/>
            <w:vAlign w:val="bottom"/>
          </w:tcPr>
          <w:p w14:paraId="360CC41A" w14:textId="031F4DD9" w:rsidR="007F13CC" w:rsidRDefault="00D94852" w:rsidP="00B37A41">
            <w:pPr>
              <w:pStyle w:val="TableTextRight"/>
            </w:pPr>
            <w:r>
              <w:t>1</w:t>
            </w:r>
            <w:r w:rsidR="007F13CC">
              <w:t xml:space="preserve">                 </w:t>
            </w:r>
          </w:p>
        </w:tc>
        <w:tc>
          <w:tcPr>
            <w:tcW w:w="1771" w:type="dxa"/>
            <w:vAlign w:val="bottom"/>
          </w:tcPr>
          <w:p w14:paraId="22CBE952" w14:textId="33BD0A75" w:rsidR="007F13CC" w:rsidRDefault="00637367" w:rsidP="00B37A41">
            <w:pPr>
              <w:pStyle w:val="TableTextRight"/>
            </w:pPr>
            <w:r>
              <w:t>5</w:t>
            </w:r>
          </w:p>
        </w:tc>
        <w:tc>
          <w:tcPr>
            <w:tcW w:w="1772" w:type="dxa"/>
            <w:vAlign w:val="center"/>
          </w:tcPr>
          <w:p w14:paraId="03C2BA65" w14:textId="69BBDE31" w:rsidR="007F13CC" w:rsidRDefault="0080687C" w:rsidP="00B37A41">
            <w:pPr>
              <w:pStyle w:val="TableTextRight"/>
            </w:pPr>
            <w:r>
              <w:t>14</w:t>
            </w:r>
          </w:p>
        </w:tc>
      </w:tr>
      <w:tr w:rsidR="000C1CF9" w14:paraId="0B97EB4B" w14:textId="77777777" w:rsidTr="00412249">
        <w:tc>
          <w:tcPr>
            <w:tcW w:w="3119" w:type="dxa"/>
            <w:vAlign w:val="bottom"/>
          </w:tcPr>
          <w:p w14:paraId="1BFF476F" w14:textId="0F9B37FE" w:rsidR="000C1CF9" w:rsidRDefault="000C1CF9" w:rsidP="00B37A41">
            <w:pPr>
              <w:pStyle w:val="TableTextLeft"/>
            </w:pPr>
            <w:r>
              <w:t>Reserves</w:t>
            </w:r>
          </w:p>
        </w:tc>
        <w:tc>
          <w:tcPr>
            <w:tcW w:w="1771" w:type="dxa"/>
            <w:vAlign w:val="bottom"/>
          </w:tcPr>
          <w:p w14:paraId="2B6430B0" w14:textId="519F9CE2" w:rsidR="000C1CF9" w:rsidRDefault="00D94852" w:rsidP="00B37A41">
            <w:pPr>
              <w:pStyle w:val="TableTextRight"/>
            </w:pPr>
            <w:r>
              <w:t>61</w:t>
            </w:r>
          </w:p>
        </w:tc>
        <w:tc>
          <w:tcPr>
            <w:tcW w:w="1771" w:type="dxa"/>
            <w:vAlign w:val="bottom"/>
          </w:tcPr>
          <w:p w14:paraId="3DAC8EBA" w14:textId="2249FADE" w:rsidR="000C1CF9" w:rsidRDefault="00163BA3" w:rsidP="00B37A41">
            <w:pPr>
              <w:pStyle w:val="TableTextRight"/>
            </w:pPr>
            <w:r>
              <w:t>8</w:t>
            </w:r>
          </w:p>
        </w:tc>
        <w:tc>
          <w:tcPr>
            <w:tcW w:w="1771" w:type="dxa"/>
            <w:vAlign w:val="bottom"/>
          </w:tcPr>
          <w:p w14:paraId="1FEC57A7" w14:textId="12EE2E00" w:rsidR="000C1CF9" w:rsidRDefault="00637367" w:rsidP="00B37A41">
            <w:pPr>
              <w:pStyle w:val="TableTextRight"/>
            </w:pPr>
            <w:r>
              <w:t>17</w:t>
            </w:r>
          </w:p>
        </w:tc>
        <w:tc>
          <w:tcPr>
            <w:tcW w:w="1772" w:type="dxa"/>
            <w:vAlign w:val="center"/>
          </w:tcPr>
          <w:p w14:paraId="48EB7297" w14:textId="74B4615F" w:rsidR="000C1CF9" w:rsidRDefault="00637367" w:rsidP="00B37A41">
            <w:pPr>
              <w:pStyle w:val="TableTextRight"/>
            </w:pPr>
            <w:r>
              <w:t>8</w:t>
            </w:r>
            <w:r w:rsidR="0002433E">
              <w:t>3</w:t>
            </w:r>
          </w:p>
        </w:tc>
      </w:tr>
      <w:tr w:rsidR="002E37F6" w14:paraId="210CC2F1" w14:textId="77777777" w:rsidTr="00412249">
        <w:tc>
          <w:tcPr>
            <w:tcW w:w="3119" w:type="dxa"/>
            <w:vAlign w:val="bottom"/>
          </w:tcPr>
          <w:p w14:paraId="45746B24" w14:textId="17C7C84E" w:rsidR="002E37F6" w:rsidRDefault="00723D59" w:rsidP="00B37A41">
            <w:pPr>
              <w:pStyle w:val="TableTextLeft"/>
            </w:pPr>
            <w:r>
              <w:t>Water frontage</w:t>
            </w:r>
            <w:r w:rsidR="00B3309C">
              <w:t>s</w:t>
            </w:r>
          </w:p>
        </w:tc>
        <w:tc>
          <w:tcPr>
            <w:tcW w:w="1771" w:type="dxa"/>
            <w:vAlign w:val="bottom"/>
          </w:tcPr>
          <w:p w14:paraId="1E3F2723" w14:textId="539AC63D" w:rsidR="002E37F6" w:rsidRDefault="004941B2" w:rsidP="00B37A41">
            <w:pPr>
              <w:pStyle w:val="TableTextRight"/>
            </w:pPr>
            <w:r>
              <w:t>45</w:t>
            </w:r>
          </w:p>
        </w:tc>
        <w:tc>
          <w:tcPr>
            <w:tcW w:w="1771" w:type="dxa"/>
            <w:vAlign w:val="bottom"/>
          </w:tcPr>
          <w:p w14:paraId="77CD2222" w14:textId="0910C5BC" w:rsidR="002E37F6" w:rsidRDefault="002738E5" w:rsidP="00B37A41">
            <w:pPr>
              <w:pStyle w:val="TableTextRight"/>
            </w:pPr>
            <w:r>
              <w:t>16</w:t>
            </w:r>
            <w:r w:rsidR="002E37F6">
              <w:t xml:space="preserve">                    </w:t>
            </w:r>
          </w:p>
        </w:tc>
        <w:tc>
          <w:tcPr>
            <w:tcW w:w="1771" w:type="dxa"/>
            <w:vAlign w:val="bottom"/>
          </w:tcPr>
          <w:p w14:paraId="13A369F1" w14:textId="37A39C6A" w:rsidR="002E37F6" w:rsidRDefault="002738E5" w:rsidP="00B37A41">
            <w:pPr>
              <w:pStyle w:val="TableTextRight"/>
            </w:pPr>
            <w:r>
              <w:t>24</w:t>
            </w:r>
          </w:p>
        </w:tc>
        <w:tc>
          <w:tcPr>
            <w:tcW w:w="1772" w:type="dxa"/>
            <w:vAlign w:val="center"/>
          </w:tcPr>
          <w:p w14:paraId="7F23F220" w14:textId="13DEFAE9" w:rsidR="002E37F6" w:rsidRDefault="007F13CC" w:rsidP="00B37A41">
            <w:pPr>
              <w:pStyle w:val="TableTextRight"/>
            </w:pPr>
            <w:r>
              <w:t>84</w:t>
            </w:r>
          </w:p>
        </w:tc>
      </w:tr>
      <w:tr w:rsidR="002E37F6" w14:paraId="3D023410" w14:textId="77777777" w:rsidTr="00412249">
        <w:tc>
          <w:tcPr>
            <w:tcW w:w="3119" w:type="dxa"/>
            <w:vAlign w:val="bottom"/>
          </w:tcPr>
          <w:p w14:paraId="019F6136" w14:textId="665C0418" w:rsidR="002E37F6" w:rsidRDefault="00723D59" w:rsidP="00B37A41">
            <w:pPr>
              <w:pStyle w:val="TableTextLeft"/>
            </w:pPr>
            <w:r>
              <w:t>Plantation</w:t>
            </w:r>
            <w:r w:rsidR="00B3309C">
              <w:t>s</w:t>
            </w:r>
          </w:p>
        </w:tc>
        <w:tc>
          <w:tcPr>
            <w:tcW w:w="1771" w:type="dxa"/>
            <w:vAlign w:val="bottom"/>
          </w:tcPr>
          <w:p w14:paraId="5A60F6EF" w14:textId="5B7627EE" w:rsidR="002E37F6" w:rsidRDefault="004941B2" w:rsidP="00B37A41">
            <w:pPr>
              <w:pStyle w:val="TableTextRight"/>
            </w:pPr>
            <w:r>
              <w:t>0</w:t>
            </w:r>
          </w:p>
        </w:tc>
        <w:tc>
          <w:tcPr>
            <w:tcW w:w="1771" w:type="dxa"/>
            <w:vAlign w:val="bottom"/>
          </w:tcPr>
          <w:p w14:paraId="54EE1002" w14:textId="260E8B09" w:rsidR="002E37F6" w:rsidRDefault="002738E5" w:rsidP="00B37A41">
            <w:pPr>
              <w:pStyle w:val="TableTextRight"/>
            </w:pPr>
            <w:r>
              <w:t>0</w:t>
            </w:r>
            <w:r w:rsidR="002E37F6">
              <w:t xml:space="preserve">                    </w:t>
            </w:r>
          </w:p>
        </w:tc>
        <w:tc>
          <w:tcPr>
            <w:tcW w:w="1771" w:type="dxa"/>
            <w:vAlign w:val="bottom"/>
          </w:tcPr>
          <w:p w14:paraId="4BE8F238" w14:textId="7228340B" w:rsidR="002E37F6" w:rsidRDefault="002738E5" w:rsidP="00B37A41">
            <w:pPr>
              <w:pStyle w:val="TableTextRight"/>
            </w:pPr>
            <w:r>
              <w:t>8</w:t>
            </w:r>
          </w:p>
        </w:tc>
        <w:tc>
          <w:tcPr>
            <w:tcW w:w="1772" w:type="dxa"/>
            <w:vAlign w:val="center"/>
          </w:tcPr>
          <w:p w14:paraId="42A131D9" w14:textId="47012C7C" w:rsidR="002E37F6" w:rsidRDefault="007F13CC" w:rsidP="00B37A41">
            <w:pPr>
              <w:pStyle w:val="TableTextRight"/>
            </w:pPr>
            <w:r>
              <w:t>8</w:t>
            </w:r>
          </w:p>
        </w:tc>
      </w:tr>
      <w:tr w:rsidR="002E37F6" w14:paraId="7DF51D57" w14:textId="77777777" w:rsidTr="00412249">
        <w:tc>
          <w:tcPr>
            <w:tcW w:w="3119" w:type="dxa"/>
            <w:vAlign w:val="bottom"/>
          </w:tcPr>
          <w:p w14:paraId="189428AD" w14:textId="60BC89ED" w:rsidR="002E37F6" w:rsidRDefault="004941B2" w:rsidP="00B37A41">
            <w:pPr>
              <w:pStyle w:val="TableTextLeft"/>
            </w:pPr>
            <w:r>
              <w:t>Other</w:t>
            </w:r>
          </w:p>
        </w:tc>
        <w:tc>
          <w:tcPr>
            <w:tcW w:w="1771" w:type="dxa"/>
            <w:vAlign w:val="bottom"/>
          </w:tcPr>
          <w:p w14:paraId="06E926AE" w14:textId="4F17216E" w:rsidR="002E37F6" w:rsidRDefault="00B3309C" w:rsidP="00B37A41">
            <w:pPr>
              <w:pStyle w:val="TableTextRight"/>
            </w:pPr>
            <w:r>
              <w:t>5</w:t>
            </w:r>
          </w:p>
        </w:tc>
        <w:tc>
          <w:tcPr>
            <w:tcW w:w="1771" w:type="dxa"/>
            <w:vAlign w:val="bottom"/>
          </w:tcPr>
          <w:p w14:paraId="397D8CAC" w14:textId="16F88CCD" w:rsidR="002E37F6" w:rsidRDefault="002738E5" w:rsidP="00B37A41">
            <w:pPr>
              <w:pStyle w:val="TableTextRight"/>
            </w:pPr>
            <w:r>
              <w:t>3</w:t>
            </w:r>
            <w:r w:rsidR="002E37F6">
              <w:t xml:space="preserve">                    </w:t>
            </w:r>
          </w:p>
        </w:tc>
        <w:tc>
          <w:tcPr>
            <w:tcW w:w="1771" w:type="dxa"/>
            <w:vAlign w:val="bottom"/>
          </w:tcPr>
          <w:p w14:paraId="208A6373" w14:textId="47D765B2" w:rsidR="002E37F6" w:rsidRDefault="001B62AE" w:rsidP="00B37A41">
            <w:pPr>
              <w:pStyle w:val="TableTextRight"/>
            </w:pPr>
            <w:r>
              <w:t>2</w:t>
            </w:r>
          </w:p>
        </w:tc>
        <w:tc>
          <w:tcPr>
            <w:tcW w:w="1772" w:type="dxa"/>
            <w:vAlign w:val="center"/>
          </w:tcPr>
          <w:p w14:paraId="7815F8C2" w14:textId="3ECC8954" w:rsidR="002E37F6" w:rsidRDefault="00F8704E" w:rsidP="00B37A41">
            <w:pPr>
              <w:pStyle w:val="TableTextRight"/>
            </w:pPr>
            <w:r>
              <w:t>1</w:t>
            </w:r>
            <w:r w:rsidR="001B62AE">
              <w:t>0</w:t>
            </w:r>
          </w:p>
        </w:tc>
      </w:tr>
      <w:tr w:rsidR="002E37F6" w14:paraId="1D2B460E" w14:textId="77777777" w:rsidTr="00412249">
        <w:tc>
          <w:tcPr>
            <w:tcW w:w="3119" w:type="dxa"/>
            <w:vAlign w:val="bottom"/>
          </w:tcPr>
          <w:p w14:paraId="4665F5D3" w14:textId="06834AF0" w:rsidR="002E37F6" w:rsidRDefault="002A589F" w:rsidP="00B37A41">
            <w:pPr>
              <w:pStyle w:val="TableTextLeft"/>
            </w:pPr>
            <w:r>
              <w:t>Total</w:t>
            </w:r>
          </w:p>
        </w:tc>
        <w:tc>
          <w:tcPr>
            <w:tcW w:w="1771" w:type="dxa"/>
            <w:vAlign w:val="bottom"/>
          </w:tcPr>
          <w:p w14:paraId="5094815C" w14:textId="1839DA23" w:rsidR="002E37F6" w:rsidRDefault="00B3309C" w:rsidP="00B37A41">
            <w:pPr>
              <w:pStyle w:val="TableTextRight"/>
            </w:pPr>
            <w:r>
              <w:t>151</w:t>
            </w:r>
          </w:p>
        </w:tc>
        <w:tc>
          <w:tcPr>
            <w:tcW w:w="1771" w:type="dxa"/>
            <w:vAlign w:val="bottom"/>
          </w:tcPr>
          <w:p w14:paraId="6C337ADD" w14:textId="381B3A67" w:rsidR="002E37F6" w:rsidRDefault="00D70387" w:rsidP="00B37A41">
            <w:pPr>
              <w:pStyle w:val="TableTextRight"/>
            </w:pPr>
            <w:r>
              <w:t>52</w:t>
            </w:r>
          </w:p>
        </w:tc>
        <w:tc>
          <w:tcPr>
            <w:tcW w:w="1771" w:type="dxa"/>
            <w:vAlign w:val="bottom"/>
          </w:tcPr>
          <w:p w14:paraId="0DFD6554" w14:textId="1F821C5D" w:rsidR="002E37F6" w:rsidRDefault="00A93A1F" w:rsidP="00B37A41">
            <w:pPr>
              <w:pStyle w:val="TableTextRight"/>
            </w:pPr>
            <w:r>
              <w:t>6</w:t>
            </w:r>
            <w:r w:rsidR="001B62AE">
              <w:t>0</w:t>
            </w:r>
          </w:p>
        </w:tc>
        <w:tc>
          <w:tcPr>
            <w:tcW w:w="1772" w:type="dxa"/>
            <w:vAlign w:val="center"/>
          </w:tcPr>
          <w:p w14:paraId="4D24F080" w14:textId="41FF46DC" w:rsidR="002E37F6" w:rsidRDefault="00F8704E" w:rsidP="00B37A41">
            <w:pPr>
              <w:pStyle w:val="TableTextRight"/>
            </w:pPr>
            <w:r>
              <w:t>24</w:t>
            </w:r>
            <w:r w:rsidR="001B62AE">
              <w:t>8</w:t>
            </w:r>
          </w:p>
        </w:tc>
      </w:tr>
    </w:tbl>
    <w:p w14:paraId="7B0CA7F7" w14:textId="012F5CBF" w:rsidR="00183E96" w:rsidRDefault="00CE50CD" w:rsidP="00F8704E">
      <w:pPr>
        <w:pStyle w:val="CaptionImageorFigure"/>
      </w:pPr>
      <w:r>
        <w:t>T</w:t>
      </w:r>
      <w:r w:rsidR="00183E96">
        <w:t>otal is less than the sum of the three RFA regions,</w:t>
      </w:r>
      <w:r w:rsidR="00F8704E">
        <w:t xml:space="preserve"> </w:t>
      </w:r>
      <w:r w:rsidR="00183E96">
        <w:t>as</w:t>
      </w:r>
      <w:r w:rsidR="00F8704E">
        <w:t xml:space="preserve"> some p</w:t>
      </w:r>
      <w:r w:rsidR="00183E96">
        <w:t xml:space="preserve">arks and state forests </w:t>
      </w:r>
      <w:r>
        <w:t>span</w:t>
      </w:r>
      <w:r w:rsidR="00183E96">
        <w:t xml:space="preserve"> multiple RFA regions. </w:t>
      </w:r>
      <w:r w:rsidR="00183E96">
        <w:br/>
      </w:r>
      <w:r w:rsidR="00615B81">
        <w:t xml:space="preserve">Plantations are </w:t>
      </w:r>
      <w:r w:rsidR="00AB7443">
        <w:t xml:space="preserve">areas of </w:t>
      </w:r>
      <w:r w:rsidR="00022E6B">
        <w:t xml:space="preserve">public land leased for </w:t>
      </w:r>
      <w:r w:rsidR="00AB7443">
        <w:t>plantation</w:t>
      </w:r>
      <w:r w:rsidR="00022E6B">
        <w:t xml:space="preserve">s. </w:t>
      </w:r>
      <w:r w:rsidR="00183E96">
        <w:t xml:space="preserve">Other includes education areas, historic areas, </w:t>
      </w:r>
      <w:r w:rsidR="00615B81">
        <w:t>cemeteries and reservoirs.</w:t>
      </w:r>
      <w:r w:rsidR="009F7458">
        <w:t xml:space="preserve"> </w:t>
      </w:r>
    </w:p>
    <w:p w14:paraId="6ACD38FA" w14:textId="55F0BC6E" w:rsidR="00BD1384" w:rsidRDefault="00BD1384" w:rsidP="00BD1384">
      <w:pPr>
        <w:pStyle w:val="Caption"/>
      </w:pPr>
      <w:bookmarkStart w:id="144" w:name="_Ref50572641"/>
      <w:r>
        <w:t xml:space="preserve">Table </w:t>
      </w:r>
      <w:fldSimple w:instr=" SEQ Table \* ARABIC ">
        <w:r w:rsidR="00F11A6E">
          <w:rPr>
            <w:noProof/>
          </w:rPr>
          <w:t>41</w:t>
        </w:r>
      </w:fldSimple>
      <w:bookmarkEnd w:id="144"/>
      <w:r>
        <w:t xml:space="preserve"> </w:t>
      </w:r>
      <w:r w:rsidR="00022E6B">
        <w:t>Area of state forests, parks and reserves, and other public land burnt in the 2019-20 bushfires</w:t>
      </w:r>
    </w:p>
    <w:tbl>
      <w:tblPr>
        <w:tblStyle w:val="TableGrid"/>
        <w:tblW w:w="0" w:type="auto"/>
        <w:tblLook w:val="04A0" w:firstRow="1" w:lastRow="0" w:firstColumn="1" w:lastColumn="0" w:noHBand="0" w:noVBand="1"/>
      </w:tblPr>
      <w:tblGrid>
        <w:gridCol w:w="2753"/>
        <w:gridCol w:w="1586"/>
        <w:gridCol w:w="1587"/>
        <w:gridCol w:w="1532"/>
        <w:gridCol w:w="1568"/>
      </w:tblGrid>
      <w:tr w:rsidR="00BD1384" w14:paraId="4F7B8F27" w14:textId="77777777" w:rsidTr="00412249">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3261" w:type="dxa"/>
          </w:tcPr>
          <w:p w14:paraId="5E0FB685" w14:textId="77777777" w:rsidR="00BD1384" w:rsidRDefault="00BD1384" w:rsidP="00B37A41">
            <w:pPr>
              <w:pStyle w:val="TableHeadingLeft"/>
            </w:pPr>
          </w:p>
        </w:tc>
        <w:tc>
          <w:tcPr>
            <w:tcW w:w="1735" w:type="dxa"/>
            <w:vAlign w:val="center"/>
          </w:tcPr>
          <w:p w14:paraId="1BD9F525" w14:textId="77777777" w:rsidR="00BD1384" w:rsidRDefault="00BD1384" w:rsidP="00B37A41">
            <w:pPr>
              <w:pStyle w:val="TableHeadingLeft"/>
              <w:jc w:val="right"/>
              <w:cnfStyle w:val="100000000000" w:firstRow="1" w:lastRow="0" w:firstColumn="0" w:lastColumn="0" w:oddVBand="0" w:evenVBand="0" w:oddHBand="0" w:evenHBand="0" w:firstRowFirstColumn="0" w:firstRowLastColumn="0" w:lastRowFirstColumn="0" w:lastRowLastColumn="0"/>
            </w:pPr>
            <w:r>
              <w:t>East Gippsland</w:t>
            </w:r>
          </w:p>
        </w:tc>
        <w:tc>
          <w:tcPr>
            <w:tcW w:w="1736" w:type="dxa"/>
            <w:vAlign w:val="center"/>
          </w:tcPr>
          <w:p w14:paraId="139E4457" w14:textId="77777777" w:rsidR="00BD1384" w:rsidRDefault="00BD1384" w:rsidP="00B37A41">
            <w:pPr>
              <w:pStyle w:val="TableHeadingLeft"/>
              <w:jc w:val="right"/>
              <w:cnfStyle w:val="100000000000" w:firstRow="1" w:lastRow="0" w:firstColumn="0" w:lastColumn="0" w:oddVBand="0" w:evenVBand="0" w:oddHBand="0" w:evenHBand="0" w:firstRowFirstColumn="0" w:firstRowLastColumn="0" w:lastRowFirstColumn="0" w:lastRowLastColumn="0"/>
            </w:pPr>
            <w:r>
              <w:t>Gippsland</w:t>
            </w:r>
          </w:p>
        </w:tc>
        <w:tc>
          <w:tcPr>
            <w:tcW w:w="1736" w:type="dxa"/>
            <w:vAlign w:val="center"/>
          </w:tcPr>
          <w:p w14:paraId="39B0846A" w14:textId="77777777" w:rsidR="00BD1384" w:rsidRDefault="00BD1384" w:rsidP="00B37A41">
            <w:pPr>
              <w:pStyle w:val="TableHeadingLeft"/>
              <w:jc w:val="right"/>
              <w:cnfStyle w:val="100000000000" w:firstRow="1" w:lastRow="0" w:firstColumn="0" w:lastColumn="0" w:oddVBand="0" w:evenVBand="0" w:oddHBand="0" w:evenHBand="0" w:firstRowFirstColumn="0" w:firstRowLastColumn="0" w:lastRowFirstColumn="0" w:lastRowLastColumn="0"/>
            </w:pPr>
            <w:r>
              <w:t>North East</w:t>
            </w:r>
          </w:p>
        </w:tc>
        <w:tc>
          <w:tcPr>
            <w:tcW w:w="1736" w:type="dxa"/>
            <w:vAlign w:val="center"/>
          </w:tcPr>
          <w:p w14:paraId="43D4A2EF" w14:textId="77777777" w:rsidR="00BD1384" w:rsidRDefault="00BD1384" w:rsidP="00B37A41">
            <w:pPr>
              <w:pStyle w:val="TableHeadingLeft"/>
              <w:jc w:val="right"/>
              <w:cnfStyle w:val="100000000000" w:firstRow="1" w:lastRow="0" w:firstColumn="0" w:lastColumn="0" w:oddVBand="0" w:evenVBand="0" w:oddHBand="0" w:evenHBand="0" w:firstRowFirstColumn="0" w:firstRowLastColumn="0" w:lastRowFirstColumn="0" w:lastRowLastColumn="0"/>
            </w:pPr>
            <w:r>
              <w:t>Total</w:t>
            </w:r>
          </w:p>
        </w:tc>
      </w:tr>
      <w:tr w:rsidR="00022E6B" w14:paraId="20FEFAAA" w14:textId="77777777" w:rsidTr="00412249">
        <w:tc>
          <w:tcPr>
            <w:tcW w:w="3261" w:type="dxa"/>
            <w:vAlign w:val="bottom"/>
          </w:tcPr>
          <w:p w14:paraId="1025C42D" w14:textId="77777777" w:rsidR="00022E6B" w:rsidRDefault="00022E6B" w:rsidP="00B37A41">
            <w:pPr>
              <w:pStyle w:val="TableTextLeft"/>
            </w:pPr>
            <w:r>
              <w:t>State forests</w:t>
            </w:r>
          </w:p>
        </w:tc>
        <w:tc>
          <w:tcPr>
            <w:tcW w:w="1735" w:type="dxa"/>
            <w:vAlign w:val="bottom"/>
          </w:tcPr>
          <w:p w14:paraId="13E3A800" w14:textId="1E5FFD31" w:rsidR="00022E6B" w:rsidRPr="001A2DD1" w:rsidRDefault="00022E6B" w:rsidP="00B37A41">
            <w:pPr>
              <w:pStyle w:val="TableTextRight"/>
              <w:rPr>
                <w:rFonts w:cstheme="minorHAnsi"/>
              </w:rPr>
            </w:pPr>
            <w:r w:rsidRPr="001A2DD1">
              <w:rPr>
                <w:rFonts w:cstheme="minorHAnsi"/>
              </w:rPr>
              <w:t>42</w:t>
            </w:r>
            <w:r w:rsidR="008E52D2" w:rsidRPr="001A2DD1">
              <w:rPr>
                <w:rFonts w:cstheme="minorHAnsi"/>
              </w:rPr>
              <w:t>3</w:t>
            </w:r>
            <w:r w:rsidRPr="001A2DD1">
              <w:rPr>
                <w:rFonts w:cstheme="minorHAnsi"/>
              </w:rPr>
              <w:t>,8</w:t>
            </w:r>
            <w:r w:rsidR="008E52D2" w:rsidRPr="001A2DD1">
              <w:rPr>
                <w:rFonts w:cstheme="minorHAnsi"/>
              </w:rPr>
              <w:t>23</w:t>
            </w:r>
            <w:r w:rsidRPr="001A2DD1">
              <w:rPr>
                <w:rFonts w:cstheme="minorHAnsi"/>
              </w:rPr>
              <w:t xml:space="preserve"> </w:t>
            </w:r>
          </w:p>
        </w:tc>
        <w:tc>
          <w:tcPr>
            <w:tcW w:w="1736" w:type="dxa"/>
            <w:vAlign w:val="bottom"/>
          </w:tcPr>
          <w:p w14:paraId="1FB0BD93" w14:textId="5F933ED1" w:rsidR="00022E6B" w:rsidRPr="001A2DD1" w:rsidRDefault="00022E6B" w:rsidP="00B37A41">
            <w:pPr>
              <w:pStyle w:val="TableTextRight"/>
              <w:rPr>
                <w:rFonts w:cstheme="minorHAnsi"/>
              </w:rPr>
            </w:pPr>
            <w:r w:rsidRPr="001A2DD1">
              <w:rPr>
                <w:rFonts w:cstheme="minorHAnsi"/>
              </w:rPr>
              <w:t>19</w:t>
            </w:r>
            <w:r w:rsidR="00EE6792" w:rsidRPr="001A2DD1">
              <w:rPr>
                <w:rFonts w:cstheme="minorHAnsi"/>
              </w:rPr>
              <w:t>8</w:t>
            </w:r>
            <w:r w:rsidRPr="001A2DD1">
              <w:rPr>
                <w:rFonts w:cstheme="minorHAnsi"/>
              </w:rPr>
              <w:t>,</w:t>
            </w:r>
            <w:r w:rsidR="00EE6792" w:rsidRPr="001A2DD1">
              <w:rPr>
                <w:rFonts w:cstheme="minorHAnsi"/>
              </w:rPr>
              <w:t>120</w:t>
            </w:r>
            <w:r w:rsidRPr="001A2DD1">
              <w:rPr>
                <w:rFonts w:cstheme="minorHAnsi"/>
              </w:rPr>
              <w:t xml:space="preserve"> </w:t>
            </w:r>
          </w:p>
        </w:tc>
        <w:tc>
          <w:tcPr>
            <w:tcW w:w="1736" w:type="dxa"/>
            <w:vAlign w:val="bottom"/>
          </w:tcPr>
          <w:p w14:paraId="5A65855F" w14:textId="0BA96F46" w:rsidR="00022E6B" w:rsidRPr="001A2DD1" w:rsidRDefault="00022E6B" w:rsidP="00B37A41">
            <w:pPr>
              <w:pStyle w:val="TableTextRight"/>
              <w:rPr>
                <w:rFonts w:cstheme="minorHAnsi"/>
              </w:rPr>
            </w:pPr>
            <w:r w:rsidRPr="001A2DD1">
              <w:rPr>
                <w:rFonts w:cstheme="minorHAnsi"/>
              </w:rPr>
              <w:t>1</w:t>
            </w:r>
            <w:r w:rsidR="00EE6792" w:rsidRPr="001A2DD1">
              <w:rPr>
                <w:rFonts w:cstheme="minorHAnsi"/>
              </w:rPr>
              <w:t>68</w:t>
            </w:r>
            <w:r w:rsidRPr="001A2DD1">
              <w:rPr>
                <w:rFonts w:cstheme="minorHAnsi"/>
              </w:rPr>
              <w:t>,</w:t>
            </w:r>
            <w:r w:rsidR="00EE6792" w:rsidRPr="001A2DD1">
              <w:rPr>
                <w:rFonts w:cstheme="minorHAnsi"/>
              </w:rPr>
              <w:t>704</w:t>
            </w:r>
            <w:r w:rsidRPr="001A2DD1">
              <w:rPr>
                <w:rFonts w:cstheme="minorHAnsi"/>
              </w:rPr>
              <w:t xml:space="preserve"> </w:t>
            </w:r>
          </w:p>
        </w:tc>
        <w:tc>
          <w:tcPr>
            <w:tcW w:w="1736" w:type="dxa"/>
            <w:vAlign w:val="bottom"/>
          </w:tcPr>
          <w:p w14:paraId="03BA669B" w14:textId="42618342" w:rsidR="00022E6B" w:rsidRPr="001A2DD1" w:rsidRDefault="00022E6B" w:rsidP="00B37A41">
            <w:pPr>
              <w:pStyle w:val="TableTextRight"/>
              <w:rPr>
                <w:rFonts w:cstheme="minorHAnsi"/>
              </w:rPr>
            </w:pPr>
            <w:r w:rsidRPr="001A2DD1">
              <w:rPr>
                <w:rFonts w:cstheme="minorHAnsi"/>
              </w:rPr>
              <w:t xml:space="preserve">   </w:t>
            </w:r>
            <w:r w:rsidR="00EE6792" w:rsidRPr="001A2DD1">
              <w:rPr>
                <w:rFonts w:cstheme="minorHAnsi"/>
              </w:rPr>
              <w:t>790,647</w:t>
            </w:r>
            <w:r w:rsidRPr="001A2DD1">
              <w:rPr>
                <w:rFonts w:cstheme="minorHAnsi"/>
              </w:rPr>
              <w:t xml:space="preserve"> </w:t>
            </w:r>
          </w:p>
        </w:tc>
      </w:tr>
      <w:tr w:rsidR="00F67DBF" w14:paraId="7E583DF8" w14:textId="77777777" w:rsidTr="00412249">
        <w:tc>
          <w:tcPr>
            <w:tcW w:w="3261" w:type="dxa"/>
            <w:vAlign w:val="bottom"/>
          </w:tcPr>
          <w:p w14:paraId="522FAD53" w14:textId="7A3E831A" w:rsidR="00F67DBF" w:rsidRDefault="00F67DBF" w:rsidP="00F67DBF">
            <w:pPr>
              <w:pStyle w:val="TableTextLeft"/>
            </w:pPr>
            <w:r>
              <w:t>Parks (national, state and regional)</w:t>
            </w:r>
          </w:p>
        </w:tc>
        <w:tc>
          <w:tcPr>
            <w:tcW w:w="1735" w:type="dxa"/>
            <w:vAlign w:val="bottom"/>
          </w:tcPr>
          <w:p w14:paraId="0A19210C" w14:textId="23354366" w:rsidR="00F67DBF" w:rsidRPr="001A2DD1" w:rsidRDefault="00F67DBF" w:rsidP="00F67DBF">
            <w:pPr>
              <w:pStyle w:val="TableTextRight"/>
              <w:rPr>
                <w:rFonts w:cstheme="minorHAnsi"/>
              </w:rPr>
            </w:pPr>
            <w:r w:rsidRPr="001A2DD1">
              <w:rPr>
                <w:rFonts w:cstheme="minorHAnsi"/>
                <w:color w:val="000000"/>
              </w:rPr>
              <w:t xml:space="preserve">                248,762 </w:t>
            </w:r>
          </w:p>
        </w:tc>
        <w:tc>
          <w:tcPr>
            <w:tcW w:w="1736" w:type="dxa"/>
            <w:vAlign w:val="bottom"/>
          </w:tcPr>
          <w:p w14:paraId="01157F50" w14:textId="10E24FBC" w:rsidR="00F67DBF" w:rsidRPr="001A2DD1" w:rsidRDefault="00F67DBF" w:rsidP="00F67DBF">
            <w:pPr>
              <w:pStyle w:val="TableTextRight"/>
              <w:rPr>
                <w:rFonts w:cstheme="minorHAnsi"/>
              </w:rPr>
            </w:pPr>
            <w:r w:rsidRPr="001A2DD1">
              <w:rPr>
                <w:rFonts w:cstheme="minorHAnsi"/>
                <w:color w:val="000000"/>
              </w:rPr>
              <w:t xml:space="preserve">                  64,065 </w:t>
            </w:r>
          </w:p>
        </w:tc>
        <w:tc>
          <w:tcPr>
            <w:tcW w:w="1736" w:type="dxa"/>
            <w:vAlign w:val="bottom"/>
          </w:tcPr>
          <w:p w14:paraId="30C1CB26" w14:textId="53652D7A" w:rsidR="00F67DBF" w:rsidRPr="001A2DD1" w:rsidRDefault="00F67DBF" w:rsidP="00F67DBF">
            <w:pPr>
              <w:pStyle w:val="TableTextRight"/>
              <w:rPr>
                <w:rFonts w:cstheme="minorHAnsi"/>
              </w:rPr>
            </w:pPr>
            <w:r w:rsidRPr="001A2DD1">
              <w:rPr>
                <w:rFonts w:cstheme="minorHAnsi"/>
                <w:color w:val="000000"/>
              </w:rPr>
              <w:t xml:space="preserve">                  79,843 </w:t>
            </w:r>
          </w:p>
        </w:tc>
        <w:tc>
          <w:tcPr>
            <w:tcW w:w="1736" w:type="dxa"/>
            <w:vAlign w:val="bottom"/>
          </w:tcPr>
          <w:p w14:paraId="159B354B" w14:textId="4FA615F5" w:rsidR="00F67DBF" w:rsidRPr="001A2DD1" w:rsidRDefault="00F67DBF" w:rsidP="00F67DBF">
            <w:pPr>
              <w:pStyle w:val="TableTextRight"/>
              <w:rPr>
                <w:rFonts w:cstheme="minorHAnsi"/>
              </w:rPr>
            </w:pPr>
            <w:r w:rsidRPr="001A2DD1">
              <w:rPr>
                <w:rFonts w:cstheme="minorHAnsi"/>
              </w:rPr>
              <w:t xml:space="preserve">392,670 </w:t>
            </w:r>
          </w:p>
        </w:tc>
      </w:tr>
      <w:tr w:rsidR="00F67DBF" w14:paraId="229DE8FA" w14:textId="77777777" w:rsidTr="00412249">
        <w:tc>
          <w:tcPr>
            <w:tcW w:w="3261" w:type="dxa"/>
            <w:vAlign w:val="bottom"/>
          </w:tcPr>
          <w:p w14:paraId="5ACE732C" w14:textId="7E6B0C26" w:rsidR="00F67DBF" w:rsidRDefault="00F67DBF" w:rsidP="00F67DBF">
            <w:pPr>
              <w:pStyle w:val="TableTextLeft"/>
            </w:pPr>
            <w:r>
              <w:t>Reserves</w:t>
            </w:r>
          </w:p>
        </w:tc>
        <w:tc>
          <w:tcPr>
            <w:tcW w:w="1735" w:type="dxa"/>
            <w:vAlign w:val="bottom"/>
          </w:tcPr>
          <w:p w14:paraId="3D2533F4" w14:textId="592ABAAF" w:rsidR="00F67DBF" w:rsidRPr="001A2DD1" w:rsidRDefault="00F67DBF" w:rsidP="00F67DBF">
            <w:pPr>
              <w:pStyle w:val="TableTextRight"/>
              <w:rPr>
                <w:rFonts w:cstheme="minorHAnsi"/>
              </w:rPr>
            </w:pPr>
            <w:r w:rsidRPr="001A2DD1">
              <w:rPr>
                <w:rFonts w:cstheme="minorHAnsi"/>
                <w:color w:val="000000"/>
              </w:rPr>
              <w:t xml:space="preserve">                  16,918 </w:t>
            </w:r>
          </w:p>
        </w:tc>
        <w:tc>
          <w:tcPr>
            <w:tcW w:w="1736" w:type="dxa"/>
            <w:vAlign w:val="bottom"/>
          </w:tcPr>
          <w:p w14:paraId="5746F0BB" w14:textId="5748BB97" w:rsidR="00F67DBF" w:rsidRPr="001A2DD1" w:rsidRDefault="00F67DBF" w:rsidP="00F67DBF">
            <w:pPr>
              <w:pStyle w:val="TableTextRight"/>
              <w:rPr>
                <w:rFonts w:cstheme="minorHAnsi"/>
              </w:rPr>
            </w:pPr>
            <w:r w:rsidRPr="001A2DD1">
              <w:rPr>
                <w:rFonts w:cstheme="minorHAnsi"/>
                <w:color w:val="000000"/>
              </w:rPr>
              <w:t xml:space="preserve">                    5,734 </w:t>
            </w:r>
          </w:p>
        </w:tc>
        <w:tc>
          <w:tcPr>
            <w:tcW w:w="1736" w:type="dxa"/>
            <w:vAlign w:val="bottom"/>
          </w:tcPr>
          <w:p w14:paraId="578E0EA6" w14:textId="1C517EE7" w:rsidR="00F67DBF" w:rsidRPr="001A2DD1" w:rsidRDefault="00F67DBF" w:rsidP="00F67DBF">
            <w:pPr>
              <w:pStyle w:val="TableTextRight"/>
              <w:rPr>
                <w:rFonts w:cstheme="minorHAnsi"/>
              </w:rPr>
            </w:pPr>
            <w:r w:rsidRPr="001A2DD1">
              <w:rPr>
                <w:rFonts w:cstheme="minorHAnsi"/>
                <w:color w:val="000000"/>
              </w:rPr>
              <w:t xml:space="preserve">                    1,614 </w:t>
            </w:r>
          </w:p>
        </w:tc>
        <w:tc>
          <w:tcPr>
            <w:tcW w:w="1736" w:type="dxa"/>
            <w:vAlign w:val="bottom"/>
          </w:tcPr>
          <w:p w14:paraId="7FD4D28A" w14:textId="2634D2DE" w:rsidR="00F67DBF" w:rsidRPr="001A2DD1" w:rsidRDefault="00F67DBF" w:rsidP="00F67DBF">
            <w:pPr>
              <w:pStyle w:val="TableTextRight"/>
              <w:rPr>
                <w:rFonts w:cstheme="minorHAnsi"/>
              </w:rPr>
            </w:pPr>
            <w:r w:rsidRPr="001A2DD1">
              <w:rPr>
                <w:rFonts w:cstheme="minorHAnsi"/>
              </w:rPr>
              <w:t>24,265</w:t>
            </w:r>
          </w:p>
        </w:tc>
      </w:tr>
      <w:tr w:rsidR="004C1397" w14:paraId="05BAABF6" w14:textId="77777777" w:rsidTr="00412249">
        <w:tc>
          <w:tcPr>
            <w:tcW w:w="3261" w:type="dxa"/>
            <w:vAlign w:val="bottom"/>
          </w:tcPr>
          <w:p w14:paraId="40BA6AF6" w14:textId="77777777" w:rsidR="004C1397" w:rsidRDefault="004C1397" w:rsidP="004C1397">
            <w:pPr>
              <w:pStyle w:val="TableTextLeft"/>
            </w:pPr>
            <w:r>
              <w:t>Water frontages</w:t>
            </w:r>
          </w:p>
        </w:tc>
        <w:tc>
          <w:tcPr>
            <w:tcW w:w="1735" w:type="dxa"/>
            <w:vAlign w:val="bottom"/>
          </w:tcPr>
          <w:p w14:paraId="4AA645CB" w14:textId="2B59E571" w:rsidR="004C1397" w:rsidRPr="001A2DD1" w:rsidRDefault="004C1397" w:rsidP="00876C76">
            <w:pPr>
              <w:pStyle w:val="TableTextRight"/>
              <w:rPr>
                <w:rFonts w:cstheme="minorHAnsi"/>
              </w:rPr>
            </w:pPr>
            <w:r w:rsidRPr="001A2DD1">
              <w:rPr>
                <w:rFonts w:cstheme="minorHAnsi"/>
              </w:rPr>
              <w:t xml:space="preserve">1,277 </w:t>
            </w:r>
          </w:p>
        </w:tc>
        <w:tc>
          <w:tcPr>
            <w:tcW w:w="1736" w:type="dxa"/>
            <w:vAlign w:val="bottom"/>
          </w:tcPr>
          <w:p w14:paraId="67D06232" w14:textId="3C051DED" w:rsidR="004C1397" w:rsidRPr="001A2DD1" w:rsidRDefault="004C1397" w:rsidP="00876C76">
            <w:pPr>
              <w:pStyle w:val="TableTextRight"/>
              <w:rPr>
                <w:rFonts w:cstheme="minorHAnsi"/>
              </w:rPr>
            </w:pPr>
            <w:r w:rsidRPr="001A2DD1">
              <w:rPr>
                <w:rFonts w:cstheme="minorHAnsi"/>
              </w:rPr>
              <w:t xml:space="preserve">410 </w:t>
            </w:r>
          </w:p>
        </w:tc>
        <w:tc>
          <w:tcPr>
            <w:tcW w:w="1736" w:type="dxa"/>
            <w:vAlign w:val="bottom"/>
          </w:tcPr>
          <w:p w14:paraId="4054161E" w14:textId="134AEA24" w:rsidR="004C1397" w:rsidRPr="001A2DD1" w:rsidRDefault="004C1397" w:rsidP="00876C76">
            <w:pPr>
              <w:pStyle w:val="TableTextRight"/>
              <w:rPr>
                <w:rFonts w:cstheme="minorHAnsi"/>
              </w:rPr>
            </w:pPr>
            <w:r w:rsidRPr="001A2DD1">
              <w:rPr>
                <w:rFonts w:cstheme="minorHAnsi"/>
              </w:rPr>
              <w:t xml:space="preserve">1,239 </w:t>
            </w:r>
          </w:p>
        </w:tc>
        <w:tc>
          <w:tcPr>
            <w:tcW w:w="1736" w:type="dxa"/>
            <w:vAlign w:val="bottom"/>
          </w:tcPr>
          <w:p w14:paraId="74E163B2" w14:textId="73A8DD2D" w:rsidR="004C1397" w:rsidRPr="001A2DD1" w:rsidRDefault="004C1397" w:rsidP="00876C76">
            <w:pPr>
              <w:pStyle w:val="TableTextRight"/>
              <w:rPr>
                <w:rFonts w:cstheme="minorHAnsi"/>
              </w:rPr>
            </w:pPr>
            <w:r w:rsidRPr="001A2DD1">
              <w:rPr>
                <w:rFonts w:cstheme="minorHAnsi"/>
              </w:rPr>
              <w:t xml:space="preserve">         2,926 </w:t>
            </w:r>
          </w:p>
        </w:tc>
      </w:tr>
      <w:tr w:rsidR="007067B5" w14:paraId="1FAEBC97" w14:textId="77777777" w:rsidTr="00412249">
        <w:tc>
          <w:tcPr>
            <w:tcW w:w="3261" w:type="dxa"/>
            <w:vAlign w:val="bottom"/>
          </w:tcPr>
          <w:p w14:paraId="6563BF6D" w14:textId="77777777" w:rsidR="007067B5" w:rsidRDefault="007067B5" w:rsidP="007067B5">
            <w:pPr>
              <w:pStyle w:val="TableTextLeft"/>
            </w:pPr>
            <w:r>
              <w:t>Plantations</w:t>
            </w:r>
          </w:p>
        </w:tc>
        <w:tc>
          <w:tcPr>
            <w:tcW w:w="1735" w:type="dxa"/>
            <w:vAlign w:val="bottom"/>
          </w:tcPr>
          <w:p w14:paraId="3EB3A83E" w14:textId="54EA95C4" w:rsidR="007067B5" w:rsidRPr="001A2DD1" w:rsidRDefault="007067B5" w:rsidP="00876C76">
            <w:pPr>
              <w:pStyle w:val="TableTextRight"/>
              <w:rPr>
                <w:rFonts w:cstheme="minorHAnsi"/>
              </w:rPr>
            </w:pPr>
            <w:r w:rsidRPr="001A2DD1">
              <w:rPr>
                <w:rFonts w:cstheme="minorHAnsi"/>
              </w:rPr>
              <w:t xml:space="preserve">-   </w:t>
            </w:r>
          </w:p>
        </w:tc>
        <w:tc>
          <w:tcPr>
            <w:tcW w:w="1736" w:type="dxa"/>
            <w:vAlign w:val="bottom"/>
          </w:tcPr>
          <w:p w14:paraId="0D4A1EBB" w14:textId="46805D0A" w:rsidR="007067B5" w:rsidRPr="001A2DD1" w:rsidRDefault="007067B5" w:rsidP="00876C76">
            <w:pPr>
              <w:pStyle w:val="TableTextRight"/>
              <w:rPr>
                <w:rFonts w:cstheme="minorHAnsi"/>
              </w:rPr>
            </w:pPr>
            <w:r w:rsidRPr="001A2DD1">
              <w:rPr>
                <w:rFonts w:cstheme="minorHAnsi"/>
              </w:rPr>
              <w:t xml:space="preserve">-   </w:t>
            </w:r>
          </w:p>
        </w:tc>
        <w:tc>
          <w:tcPr>
            <w:tcW w:w="1736" w:type="dxa"/>
            <w:vAlign w:val="bottom"/>
          </w:tcPr>
          <w:p w14:paraId="6F8994FE" w14:textId="457E247F" w:rsidR="007067B5" w:rsidRPr="001A2DD1" w:rsidRDefault="007067B5" w:rsidP="00876C76">
            <w:pPr>
              <w:pStyle w:val="TableTextRight"/>
              <w:rPr>
                <w:rFonts w:cstheme="minorHAnsi"/>
              </w:rPr>
            </w:pPr>
            <w:r w:rsidRPr="001A2DD1">
              <w:rPr>
                <w:rFonts w:cstheme="minorHAnsi"/>
              </w:rPr>
              <w:t xml:space="preserve">5,546 </w:t>
            </w:r>
          </w:p>
        </w:tc>
        <w:tc>
          <w:tcPr>
            <w:tcW w:w="1736" w:type="dxa"/>
            <w:vAlign w:val="bottom"/>
          </w:tcPr>
          <w:p w14:paraId="0C25C2CC" w14:textId="0F07D586" w:rsidR="007067B5" w:rsidRPr="001A2DD1" w:rsidRDefault="007067B5" w:rsidP="00876C76">
            <w:pPr>
              <w:pStyle w:val="TableTextRight"/>
              <w:rPr>
                <w:rFonts w:cstheme="minorHAnsi"/>
              </w:rPr>
            </w:pPr>
            <w:r w:rsidRPr="001A2DD1">
              <w:rPr>
                <w:rFonts w:cstheme="minorHAnsi"/>
              </w:rPr>
              <w:t xml:space="preserve">         5,546 </w:t>
            </w:r>
          </w:p>
        </w:tc>
      </w:tr>
      <w:tr w:rsidR="004C1397" w14:paraId="153D97B8" w14:textId="77777777" w:rsidTr="00412249">
        <w:tc>
          <w:tcPr>
            <w:tcW w:w="3261" w:type="dxa"/>
            <w:vAlign w:val="bottom"/>
          </w:tcPr>
          <w:p w14:paraId="0D85B457" w14:textId="77777777" w:rsidR="004C1397" w:rsidRDefault="004C1397" w:rsidP="004C1397">
            <w:pPr>
              <w:pStyle w:val="TableTextLeft"/>
            </w:pPr>
            <w:r>
              <w:t>Other</w:t>
            </w:r>
          </w:p>
        </w:tc>
        <w:tc>
          <w:tcPr>
            <w:tcW w:w="1735" w:type="dxa"/>
            <w:vAlign w:val="bottom"/>
          </w:tcPr>
          <w:p w14:paraId="5D642C05" w14:textId="7FD2CC0A" w:rsidR="004C1397" w:rsidRPr="001A2DD1" w:rsidRDefault="004C1397" w:rsidP="00876C76">
            <w:pPr>
              <w:pStyle w:val="TableTextRight"/>
              <w:rPr>
                <w:rFonts w:cstheme="minorHAnsi"/>
              </w:rPr>
            </w:pPr>
            <w:r w:rsidRPr="001A2DD1">
              <w:rPr>
                <w:rFonts w:cstheme="minorHAnsi"/>
              </w:rPr>
              <w:t xml:space="preserve">972 </w:t>
            </w:r>
          </w:p>
        </w:tc>
        <w:tc>
          <w:tcPr>
            <w:tcW w:w="1736" w:type="dxa"/>
            <w:vAlign w:val="bottom"/>
          </w:tcPr>
          <w:p w14:paraId="66F9A16B" w14:textId="67D209E7" w:rsidR="004C1397" w:rsidRPr="001A2DD1" w:rsidRDefault="004C1397" w:rsidP="00876C76">
            <w:pPr>
              <w:pStyle w:val="TableTextRight"/>
              <w:rPr>
                <w:rFonts w:cstheme="minorHAnsi"/>
              </w:rPr>
            </w:pPr>
            <w:r w:rsidRPr="001A2DD1">
              <w:rPr>
                <w:rFonts w:cstheme="minorHAnsi"/>
              </w:rPr>
              <w:t xml:space="preserve">820 </w:t>
            </w:r>
          </w:p>
        </w:tc>
        <w:tc>
          <w:tcPr>
            <w:tcW w:w="1736" w:type="dxa"/>
            <w:vAlign w:val="bottom"/>
          </w:tcPr>
          <w:p w14:paraId="11B26B67" w14:textId="1F8C6381" w:rsidR="004C1397" w:rsidRPr="001A2DD1" w:rsidRDefault="004C1397" w:rsidP="00876C76">
            <w:pPr>
              <w:pStyle w:val="TableTextRight"/>
              <w:rPr>
                <w:rFonts w:cstheme="minorHAnsi"/>
              </w:rPr>
            </w:pPr>
            <w:r w:rsidRPr="001A2DD1">
              <w:rPr>
                <w:rFonts w:cstheme="minorHAnsi"/>
              </w:rPr>
              <w:t xml:space="preserve">1 </w:t>
            </w:r>
          </w:p>
        </w:tc>
        <w:tc>
          <w:tcPr>
            <w:tcW w:w="1736" w:type="dxa"/>
            <w:vAlign w:val="bottom"/>
          </w:tcPr>
          <w:p w14:paraId="04CF069E" w14:textId="0763ED1F" w:rsidR="004C1397" w:rsidRPr="001A2DD1" w:rsidRDefault="004C1397" w:rsidP="00876C76">
            <w:pPr>
              <w:pStyle w:val="TableTextRight"/>
              <w:rPr>
                <w:rFonts w:cstheme="minorHAnsi"/>
              </w:rPr>
            </w:pPr>
            <w:r w:rsidRPr="001A2DD1">
              <w:rPr>
                <w:rFonts w:cstheme="minorHAnsi"/>
              </w:rPr>
              <w:t xml:space="preserve">       1,794 </w:t>
            </w:r>
          </w:p>
        </w:tc>
      </w:tr>
      <w:tr w:rsidR="00876C76" w14:paraId="3C28DE8D" w14:textId="77777777" w:rsidTr="00412249">
        <w:tc>
          <w:tcPr>
            <w:tcW w:w="3261" w:type="dxa"/>
            <w:vAlign w:val="bottom"/>
          </w:tcPr>
          <w:p w14:paraId="76F229C9" w14:textId="77777777" w:rsidR="00876C76" w:rsidRDefault="00876C76" w:rsidP="00876C76">
            <w:pPr>
              <w:pStyle w:val="TableTextLeft"/>
            </w:pPr>
            <w:r>
              <w:t>Total</w:t>
            </w:r>
          </w:p>
        </w:tc>
        <w:tc>
          <w:tcPr>
            <w:tcW w:w="1735" w:type="dxa"/>
            <w:vAlign w:val="bottom"/>
          </w:tcPr>
          <w:p w14:paraId="4339E9D9" w14:textId="4F112134" w:rsidR="00876C76" w:rsidRPr="001A2DD1" w:rsidRDefault="00876C76" w:rsidP="00876C76">
            <w:pPr>
              <w:pStyle w:val="TableTextRight"/>
              <w:rPr>
                <w:rFonts w:cstheme="minorHAnsi"/>
              </w:rPr>
            </w:pPr>
            <w:r w:rsidRPr="001A2DD1">
              <w:rPr>
                <w:rFonts w:cstheme="minorHAnsi"/>
              </w:rPr>
              <w:t xml:space="preserve">691,752 </w:t>
            </w:r>
          </w:p>
        </w:tc>
        <w:tc>
          <w:tcPr>
            <w:tcW w:w="1736" w:type="dxa"/>
            <w:vAlign w:val="bottom"/>
          </w:tcPr>
          <w:p w14:paraId="1FCCFDFB" w14:textId="5F33B9B5" w:rsidR="00876C76" w:rsidRPr="001A2DD1" w:rsidRDefault="00876C76" w:rsidP="00876C76">
            <w:pPr>
              <w:pStyle w:val="TableTextRight"/>
              <w:rPr>
                <w:rFonts w:cstheme="minorHAnsi"/>
              </w:rPr>
            </w:pPr>
            <w:r w:rsidRPr="001A2DD1">
              <w:rPr>
                <w:rFonts w:cstheme="minorHAnsi"/>
              </w:rPr>
              <w:t xml:space="preserve">269,149 </w:t>
            </w:r>
          </w:p>
        </w:tc>
        <w:tc>
          <w:tcPr>
            <w:tcW w:w="1736" w:type="dxa"/>
            <w:vAlign w:val="bottom"/>
          </w:tcPr>
          <w:p w14:paraId="163838FD" w14:textId="5E682B38" w:rsidR="00876C76" w:rsidRPr="001A2DD1" w:rsidRDefault="00876C76" w:rsidP="00876C76">
            <w:pPr>
              <w:pStyle w:val="TableTextRight"/>
              <w:rPr>
                <w:rFonts w:cstheme="minorHAnsi"/>
              </w:rPr>
            </w:pPr>
            <w:r w:rsidRPr="001A2DD1">
              <w:rPr>
                <w:rFonts w:cstheme="minorHAnsi"/>
              </w:rPr>
              <w:t xml:space="preserve">256,948 </w:t>
            </w:r>
          </w:p>
        </w:tc>
        <w:tc>
          <w:tcPr>
            <w:tcW w:w="1736" w:type="dxa"/>
            <w:vAlign w:val="bottom"/>
          </w:tcPr>
          <w:p w14:paraId="05EEFB3C" w14:textId="057ACB73" w:rsidR="00876C76" w:rsidRPr="001A2DD1" w:rsidRDefault="00876C76" w:rsidP="00876C76">
            <w:pPr>
              <w:pStyle w:val="TableTextRight"/>
              <w:rPr>
                <w:rFonts w:cstheme="minorHAnsi"/>
              </w:rPr>
            </w:pPr>
            <w:r w:rsidRPr="001A2DD1">
              <w:rPr>
                <w:rFonts w:cstheme="minorHAnsi"/>
              </w:rPr>
              <w:t xml:space="preserve">           1,217,849 </w:t>
            </w:r>
          </w:p>
        </w:tc>
      </w:tr>
    </w:tbl>
    <w:p w14:paraId="3091C44B" w14:textId="7A2A26CD" w:rsidR="002E37F6" w:rsidRDefault="00412249" w:rsidP="00FA6739">
      <w:pPr>
        <w:pStyle w:val="CaptionImageorFigure"/>
      </w:pPr>
      <w:r>
        <w:t>Plantations are areas of public land leased for plantations. Other includes education areas, historic areas, cemeteries and reservoirs.</w:t>
      </w:r>
    </w:p>
    <w:p w14:paraId="61F66DFB" w14:textId="77777777" w:rsidR="005824D2" w:rsidRDefault="005824D2">
      <w:pPr>
        <w:spacing w:line="288" w:lineRule="auto"/>
        <w:rPr>
          <w:b/>
          <w:bCs/>
          <w:sz w:val="16"/>
        </w:rPr>
      </w:pPr>
      <w:bookmarkStart w:id="145" w:name="_Ref49331687"/>
      <w:r>
        <w:br w:type="page"/>
      </w:r>
    </w:p>
    <w:p w14:paraId="5F04A887" w14:textId="25B9F446" w:rsidR="00F23BEE" w:rsidRDefault="00F23BEE" w:rsidP="00F23BEE">
      <w:pPr>
        <w:pStyle w:val="Caption"/>
      </w:pPr>
      <w:bookmarkStart w:id="146" w:name="_Ref55993254"/>
      <w:r>
        <w:lastRenderedPageBreak/>
        <w:t xml:space="preserve">Table </w:t>
      </w:r>
      <w:fldSimple w:instr=" SEQ Table \* ARABIC ">
        <w:r w:rsidR="00F11A6E">
          <w:rPr>
            <w:noProof/>
          </w:rPr>
          <w:t>42</w:t>
        </w:r>
      </w:fldSimple>
      <w:bookmarkEnd w:id="145"/>
      <w:bookmarkEnd w:id="146"/>
      <w:r>
        <w:t xml:space="preserve"> Ten parks and state forests with </w:t>
      </w:r>
      <w:r w:rsidR="002063E3">
        <w:t>largest</w:t>
      </w:r>
      <w:r>
        <w:t xml:space="preserve"> are</w:t>
      </w:r>
      <w:r w:rsidR="002063E3">
        <w:t>a</w:t>
      </w:r>
      <w:r>
        <w:t xml:space="preserve"> burnt </w:t>
      </w:r>
      <w:r w:rsidR="001303CB">
        <w:t>in the 2019-20 bushfires</w:t>
      </w:r>
    </w:p>
    <w:tbl>
      <w:tblPr>
        <w:tblStyle w:val="TableGrid"/>
        <w:tblW w:w="0" w:type="auto"/>
        <w:tblLook w:val="04A0" w:firstRow="1" w:lastRow="0" w:firstColumn="1" w:lastColumn="0" w:noHBand="0" w:noVBand="1"/>
      </w:tblPr>
      <w:tblGrid>
        <w:gridCol w:w="2412"/>
        <w:gridCol w:w="1657"/>
        <w:gridCol w:w="1658"/>
        <w:gridCol w:w="1615"/>
        <w:gridCol w:w="1684"/>
      </w:tblGrid>
      <w:tr w:rsidR="006C7643" w14:paraId="4715B358" w14:textId="6FAE44EA" w:rsidTr="00F23BEE">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2694" w:type="dxa"/>
          </w:tcPr>
          <w:p w14:paraId="428161AB" w14:textId="77777777" w:rsidR="006C7643" w:rsidRDefault="006C7643" w:rsidP="00F23BEE">
            <w:pPr>
              <w:pStyle w:val="TableHeadingLeft"/>
            </w:pPr>
          </w:p>
        </w:tc>
        <w:tc>
          <w:tcPr>
            <w:tcW w:w="1877" w:type="dxa"/>
            <w:vAlign w:val="center"/>
          </w:tcPr>
          <w:p w14:paraId="788CB8D5" w14:textId="4F05DAE0" w:rsidR="006C7643" w:rsidRDefault="006C7643" w:rsidP="00F23BEE">
            <w:pPr>
              <w:pStyle w:val="TableHeadingLeft"/>
              <w:jc w:val="right"/>
              <w:cnfStyle w:val="100000000000" w:firstRow="1" w:lastRow="0" w:firstColumn="0" w:lastColumn="0" w:oddVBand="0" w:evenVBand="0" w:oddHBand="0" w:evenHBand="0" w:firstRowFirstColumn="0" w:firstRowLastColumn="0" w:lastRowFirstColumn="0" w:lastRowLastColumn="0"/>
            </w:pPr>
            <w:r>
              <w:t>Area burnt</w:t>
            </w:r>
            <w:r w:rsidR="00F23BEE">
              <w:t xml:space="preserve"> (ha)</w:t>
            </w:r>
          </w:p>
        </w:tc>
        <w:tc>
          <w:tcPr>
            <w:tcW w:w="1878" w:type="dxa"/>
            <w:vAlign w:val="center"/>
          </w:tcPr>
          <w:p w14:paraId="499BA9CE" w14:textId="758272B4" w:rsidR="006C7643" w:rsidRDefault="006C7643" w:rsidP="00F23BEE">
            <w:pPr>
              <w:pStyle w:val="TableHeadingLeft"/>
              <w:jc w:val="right"/>
              <w:cnfStyle w:val="100000000000" w:firstRow="1" w:lastRow="0" w:firstColumn="0" w:lastColumn="0" w:oddVBand="0" w:evenVBand="0" w:oddHBand="0" w:evenHBand="0" w:firstRowFirstColumn="0" w:firstRowLastColumn="0" w:lastRowFirstColumn="0" w:lastRowLastColumn="0"/>
            </w:pPr>
            <w:r>
              <w:t>Total area</w:t>
            </w:r>
            <w:r w:rsidR="00F23BEE">
              <w:t xml:space="preserve"> (ha)</w:t>
            </w:r>
          </w:p>
        </w:tc>
        <w:tc>
          <w:tcPr>
            <w:tcW w:w="1877" w:type="dxa"/>
            <w:vAlign w:val="center"/>
          </w:tcPr>
          <w:p w14:paraId="73CE295C" w14:textId="0F4EFA30" w:rsidR="006C7643" w:rsidRDefault="002013B7" w:rsidP="00F23BEE">
            <w:pPr>
              <w:pStyle w:val="TableHeadingLeft"/>
              <w:jc w:val="right"/>
              <w:cnfStyle w:val="100000000000" w:firstRow="1" w:lastRow="0" w:firstColumn="0" w:lastColumn="0" w:oddVBand="0" w:evenVBand="0" w:oddHBand="0" w:evenHBand="0" w:firstRowFirstColumn="0" w:firstRowLastColumn="0" w:lastRowFirstColumn="0" w:lastRowLastColumn="0"/>
            </w:pPr>
            <w:r>
              <w:t>% burnt</w:t>
            </w:r>
          </w:p>
        </w:tc>
        <w:tc>
          <w:tcPr>
            <w:tcW w:w="1878" w:type="dxa"/>
            <w:vAlign w:val="center"/>
          </w:tcPr>
          <w:p w14:paraId="0B96C969" w14:textId="599DBE97" w:rsidR="006C7643" w:rsidRDefault="006C7643" w:rsidP="00F23BEE">
            <w:pPr>
              <w:pStyle w:val="TableHeadingLeft"/>
              <w:jc w:val="right"/>
              <w:cnfStyle w:val="100000000000" w:firstRow="1" w:lastRow="0" w:firstColumn="0" w:lastColumn="0" w:oddVBand="0" w:evenVBand="0" w:oddHBand="0" w:evenHBand="0" w:firstRowFirstColumn="0" w:firstRowLastColumn="0" w:lastRowFirstColumn="0" w:lastRowLastColumn="0"/>
            </w:pPr>
            <w:r>
              <w:t>RFA region(s)</w:t>
            </w:r>
          </w:p>
        </w:tc>
      </w:tr>
      <w:tr w:rsidR="00337A19" w14:paraId="47D844F9" w14:textId="14AB3AE7" w:rsidTr="00B37A41">
        <w:tc>
          <w:tcPr>
            <w:tcW w:w="2694" w:type="dxa"/>
            <w:vAlign w:val="bottom"/>
          </w:tcPr>
          <w:p w14:paraId="268E19CD" w14:textId="06356B48" w:rsidR="00337A19" w:rsidRDefault="00337A19" w:rsidP="00337A19">
            <w:pPr>
              <w:pStyle w:val="TableTextLeft"/>
            </w:pPr>
            <w:r>
              <w:t>Alpine National Park</w:t>
            </w:r>
          </w:p>
        </w:tc>
        <w:tc>
          <w:tcPr>
            <w:tcW w:w="1877" w:type="dxa"/>
            <w:vAlign w:val="bottom"/>
          </w:tcPr>
          <w:p w14:paraId="3480975A" w14:textId="749B1FEA" w:rsidR="00337A19" w:rsidRDefault="00337A19" w:rsidP="00337A19">
            <w:pPr>
              <w:pStyle w:val="TableTextRight"/>
            </w:pPr>
            <w:r>
              <w:t xml:space="preserve">122,313 </w:t>
            </w:r>
          </w:p>
        </w:tc>
        <w:tc>
          <w:tcPr>
            <w:tcW w:w="1878" w:type="dxa"/>
            <w:vAlign w:val="bottom"/>
          </w:tcPr>
          <w:p w14:paraId="443B3548" w14:textId="1B92E1CC" w:rsidR="00337A19" w:rsidRDefault="00337A19" w:rsidP="00337A19">
            <w:pPr>
              <w:pStyle w:val="TableTextRight"/>
            </w:pPr>
            <w:r>
              <w:t xml:space="preserve">                 662,291 </w:t>
            </w:r>
          </w:p>
        </w:tc>
        <w:tc>
          <w:tcPr>
            <w:tcW w:w="1877" w:type="dxa"/>
            <w:vAlign w:val="bottom"/>
          </w:tcPr>
          <w:p w14:paraId="2E77DFFA" w14:textId="480F744C" w:rsidR="00337A19" w:rsidRDefault="00337A19" w:rsidP="00337A19">
            <w:pPr>
              <w:pStyle w:val="TableTextRight"/>
            </w:pPr>
            <w:r>
              <w:t>18</w:t>
            </w:r>
          </w:p>
        </w:tc>
        <w:tc>
          <w:tcPr>
            <w:tcW w:w="1878" w:type="dxa"/>
            <w:vAlign w:val="center"/>
          </w:tcPr>
          <w:p w14:paraId="07FF76A7" w14:textId="5E2A90AC" w:rsidR="00337A19" w:rsidRDefault="005D4B7A" w:rsidP="00337A19">
            <w:pPr>
              <w:pStyle w:val="TableTextRight"/>
            </w:pPr>
            <w:r>
              <w:t>EG, G, NE</w:t>
            </w:r>
          </w:p>
        </w:tc>
      </w:tr>
      <w:tr w:rsidR="00337A19" w14:paraId="15A44ACD" w14:textId="7BAC98D5" w:rsidTr="00B37A41">
        <w:tc>
          <w:tcPr>
            <w:tcW w:w="2694" w:type="dxa"/>
            <w:vAlign w:val="bottom"/>
          </w:tcPr>
          <w:p w14:paraId="4EDAE56A" w14:textId="4A616C37" w:rsidR="00337A19" w:rsidRDefault="00337A19" w:rsidP="00337A19">
            <w:pPr>
              <w:pStyle w:val="TableTextLeft"/>
            </w:pPr>
            <w:r>
              <w:t>Snowy River National Park</w:t>
            </w:r>
          </w:p>
        </w:tc>
        <w:tc>
          <w:tcPr>
            <w:tcW w:w="1877" w:type="dxa"/>
            <w:vAlign w:val="bottom"/>
          </w:tcPr>
          <w:p w14:paraId="3E9FEEFF" w14:textId="7E24587A" w:rsidR="00337A19" w:rsidRDefault="00337A19" w:rsidP="00337A19">
            <w:pPr>
              <w:pStyle w:val="TableTextRight"/>
            </w:pPr>
            <w:r>
              <w:t xml:space="preserve">72,594 </w:t>
            </w:r>
          </w:p>
        </w:tc>
        <w:tc>
          <w:tcPr>
            <w:tcW w:w="1878" w:type="dxa"/>
            <w:vAlign w:val="bottom"/>
          </w:tcPr>
          <w:p w14:paraId="18A07E29" w14:textId="6CED1816" w:rsidR="00337A19" w:rsidRDefault="00337A19" w:rsidP="00337A19">
            <w:pPr>
              <w:pStyle w:val="TableTextRight"/>
            </w:pPr>
            <w:r>
              <w:t xml:space="preserve">                 114,674 </w:t>
            </w:r>
          </w:p>
        </w:tc>
        <w:tc>
          <w:tcPr>
            <w:tcW w:w="1877" w:type="dxa"/>
            <w:vAlign w:val="bottom"/>
          </w:tcPr>
          <w:p w14:paraId="6014B658" w14:textId="13ED5C35" w:rsidR="00337A19" w:rsidRDefault="00337A19" w:rsidP="00337A19">
            <w:pPr>
              <w:pStyle w:val="TableTextRight"/>
            </w:pPr>
            <w:r>
              <w:t>63</w:t>
            </w:r>
          </w:p>
        </w:tc>
        <w:tc>
          <w:tcPr>
            <w:tcW w:w="1878" w:type="dxa"/>
            <w:vAlign w:val="center"/>
          </w:tcPr>
          <w:p w14:paraId="27700CCE" w14:textId="2928B3EF" w:rsidR="00337A19" w:rsidRDefault="00D273FA" w:rsidP="00337A19">
            <w:pPr>
              <w:pStyle w:val="TableTextRight"/>
            </w:pPr>
            <w:r>
              <w:t>EG</w:t>
            </w:r>
          </w:p>
        </w:tc>
      </w:tr>
      <w:tr w:rsidR="00337A19" w14:paraId="23D1C0D2" w14:textId="0AA081C3" w:rsidTr="00B37A41">
        <w:tc>
          <w:tcPr>
            <w:tcW w:w="2694" w:type="dxa"/>
            <w:vAlign w:val="bottom"/>
          </w:tcPr>
          <w:p w14:paraId="5AD66579" w14:textId="168169A0" w:rsidR="00337A19" w:rsidRDefault="00337A19" w:rsidP="00337A19">
            <w:pPr>
              <w:pStyle w:val="TableTextLeft"/>
            </w:pPr>
            <w:r>
              <w:t>Croajingolong National Park</w:t>
            </w:r>
          </w:p>
        </w:tc>
        <w:tc>
          <w:tcPr>
            <w:tcW w:w="1877" w:type="dxa"/>
            <w:vAlign w:val="bottom"/>
          </w:tcPr>
          <w:p w14:paraId="6DFFCC57" w14:textId="536345EB" w:rsidR="00337A19" w:rsidRDefault="00337A19" w:rsidP="00337A19">
            <w:pPr>
              <w:pStyle w:val="TableTextRight"/>
            </w:pPr>
            <w:r>
              <w:t xml:space="preserve">71,580 </w:t>
            </w:r>
          </w:p>
        </w:tc>
        <w:tc>
          <w:tcPr>
            <w:tcW w:w="1878" w:type="dxa"/>
            <w:vAlign w:val="bottom"/>
          </w:tcPr>
          <w:p w14:paraId="094F0957" w14:textId="5EC2010C" w:rsidR="00337A19" w:rsidRDefault="00337A19" w:rsidP="00337A19">
            <w:pPr>
              <w:pStyle w:val="TableTextRight"/>
            </w:pPr>
            <w:r>
              <w:t xml:space="preserve">                    88,469 </w:t>
            </w:r>
          </w:p>
        </w:tc>
        <w:tc>
          <w:tcPr>
            <w:tcW w:w="1877" w:type="dxa"/>
            <w:vAlign w:val="bottom"/>
          </w:tcPr>
          <w:p w14:paraId="3825F917" w14:textId="13F71381" w:rsidR="00337A19" w:rsidRDefault="00337A19" w:rsidP="00337A19">
            <w:pPr>
              <w:pStyle w:val="TableTextRight"/>
            </w:pPr>
            <w:r>
              <w:t>81</w:t>
            </w:r>
          </w:p>
        </w:tc>
        <w:tc>
          <w:tcPr>
            <w:tcW w:w="1878" w:type="dxa"/>
            <w:vAlign w:val="center"/>
          </w:tcPr>
          <w:p w14:paraId="4A9EDE5F" w14:textId="1DCB347A" w:rsidR="00337A19" w:rsidRDefault="007C29CC" w:rsidP="00337A19">
            <w:pPr>
              <w:pStyle w:val="TableTextRight"/>
            </w:pPr>
            <w:r>
              <w:t>EG</w:t>
            </w:r>
          </w:p>
        </w:tc>
      </w:tr>
      <w:tr w:rsidR="00337A19" w14:paraId="286939EA" w14:textId="31157B29" w:rsidTr="00B37A41">
        <w:tc>
          <w:tcPr>
            <w:tcW w:w="2694" w:type="dxa"/>
            <w:vAlign w:val="bottom"/>
          </w:tcPr>
          <w:p w14:paraId="40DF0D7C" w14:textId="7DBDEB53" w:rsidR="00337A19" w:rsidRDefault="00337A19" w:rsidP="00337A19">
            <w:pPr>
              <w:pStyle w:val="TableTextLeft"/>
            </w:pPr>
            <w:r>
              <w:t>Yowen-burrun State Forest</w:t>
            </w:r>
          </w:p>
        </w:tc>
        <w:tc>
          <w:tcPr>
            <w:tcW w:w="1877" w:type="dxa"/>
            <w:vAlign w:val="bottom"/>
          </w:tcPr>
          <w:p w14:paraId="481515AE" w14:textId="227E1D1E" w:rsidR="00337A19" w:rsidRDefault="00337A19" w:rsidP="00337A19">
            <w:pPr>
              <w:pStyle w:val="TableTextRight"/>
            </w:pPr>
            <w:r>
              <w:t xml:space="preserve">39,654 </w:t>
            </w:r>
          </w:p>
        </w:tc>
        <w:tc>
          <w:tcPr>
            <w:tcW w:w="1878" w:type="dxa"/>
            <w:vAlign w:val="bottom"/>
          </w:tcPr>
          <w:p w14:paraId="6BED808F" w14:textId="53AF0957" w:rsidR="00337A19" w:rsidRDefault="00337A19" w:rsidP="00337A19">
            <w:pPr>
              <w:pStyle w:val="TableTextRight"/>
            </w:pPr>
            <w:r>
              <w:t xml:space="preserve">                    49,502 </w:t>
            </w:r>
          </w:p>
        </w:tc>
        <w:tc>
          <w:tcPr>
            <w:tcW w:w="1877" w:type="dxa"/>
            <w:vAlign w:val="bottom"/>
          </w:tcPr>
          <w:p w14:paraId="1169F1AD" w14:textId="08B402D3" w:rsidR="00337A19" w:rsidRDefault="00337A19" w:rsidP="00337A19">
            <w:pPr>
              <w:pStyle w:val="TableTextRight"/>
            </w:pPr>
            <w:r>
              <w:t>80</w:t>
            </w:r>
          </w:p>
        </w:tc>
        <w:tc>
          <w:tcPr>
            <w:tcW w:w="1878" w:type="dxa"/>
            <w:vAlign w:val="center"/>
          </w:tcPr>
          <w:p w14:paraId="2022A797" w14:textId="17A8FFB8" w:rsidR="00337A19" w:rsidRDefault="007C29CC" w:rsidP="00337A19">
            <w:pPr>
              <w:pStyle w:val="TableTextRight"/>
            </w:pPr>
            <w:r>
              <w:t>G</w:t>
            </w:r>
          </w:p>
        </w:tc>
      </w:tr>
      <w:tr w:rsidR="00337A19" w14:paraId="6889C720" w14:textId="0217CFB9" w:rsidTr="00B37A41">
        <w:tc>
          <w:tcPr>
            <w:tcW w:w="2694" w:type="dxa"/>
            <w:vAlign w:val="bottom"/>
          </w:tcPr>
          <w:p w14:paraId="67DF8518" w14:textId="79F9C4F0" w:rsidR="00337A19" w:rsidRDefault="00337A19" w:rsidP="00337A19">
            <w:pPr>
              <w:pStyle w:val="TableTextLeft"/>
            </w:pPr>
            <w:r>
              <w:t>Coopracambra National Park</w:t>
            </w:r>
          </w:p>
        </w:tc>
        <w:tc>
          <w:tcPr>
            <w:tcW w:w="1877" w:type="dxa"/>
            <w:vAlign w:val="bottom"/>
          </w:tcPr>
          <w:p w14:paraId="0501E7AD" w14:textId="5B2FCC15" w:rsidR="00337A19" w:rsidRDefault="00337A19" w:rsidP="00337A19">
            <w:pPr>
              <w:pStyle w:val="TableTextRight"/>
            </w:pPr>
            <w:r>
              <w:t xml:space="preserve">36,144 </w:t>
            </w:r>
          </w:p>
        </w:tc>
        <w:tc>
          <w:tcPr>
            <w:tcW w:w="1878" w:type="dxa"/>
            <w:vAlign w:val="bottom"/>
          </w:tcPr>
          <w:p w14:paraId="35219849" w14:textId="7D064297" w:rsidR="00337A19" w:rsidRDefault="00337A19" w:rsidP="00337A19">
            <w:pPr>
              <w:pStyle w:val="TableTextRight"/>
            </w:pPr>
            <w:r>
              <w:t xml:space="preserve">                    38,491 </w:t>
            </w:r>
          </w:p>
        </w:tc>
        <w:tc>
          <w:tcPr>
            <w:tcW w:w="1877" w:type="dxa"/>
            <w:vAlign w:val="bottom"/>
          </w:tcPr>
          <w:p w14:paraId="64DC0A73" w14:textId="7CDD0CA6" w:rsidR="00337A19" w:rsidRDefault="00337A19" w:rsidP="00337A19">
            <w:pPr>
              <w:pStyle w:val="TableTextRight"/>
            </w:pPr>
            <w:r>
              <w:t>94</w:t>
            </w:r>
          </w:p>
        </w:tc>
        <w:tc>
          <w:tcPr>
            <w:tcW w:w="1878" w:type="dxa"/>
            <w:vAlign w:val="center"/>
          </w:tcPr>
          <w:p w14:paraId="6688ACCB" w14:textId="0D061579" w:rsidR="00337A19" w:rsidRDefault="007C29CC" w:rsidP="00337A19">
            <w:pPr>
              <w:pStyle w:val="TableTextRight"/>
            </w:pPr>
            <w:r>
              <w:t>EG</w:t>
            </w:r>
          </w:p>
        </w:tc>
      </w:tr>
      <w:tr w:rsidR="00337A19" w14:paraId="3DC713E9" w14:textId="29735DCD" w:rsidTr="00B37A41">
        <w:tc>
          <w:tcPr>
            <w:tcW w:w="2694" w:type="dxa"/>
            <w:vAlign w:val="bottom"/>
          </w:tcPr>
          <w:p w14:paraId="08A8FF4E" w14:textId="7E0519B4" w:rsidR="00337A19" w:rsidRDefault="00337A19" w:rsidP="00337A19">
            <w:pPr>
              <w:pStyle w:val="TableTextLeft"/>
            </w:pPr>
            <w:r>
              <w:t>Wingan State Forest</w:t>
            </w:r>
          </w:p>
        </w:tc>
        <w:tc>
          <w:tcPr>
            <w:tcW w:w="1877" w:type="dxa"/>
            <w:vAlign w:val="bottom"/>
          </w:tcPr>
          <w:p w14:paraId="5656FD4B" w14:textId="53B526B5" w:rsidR="00337A19" w:rsidRDefault="00337A19" w:rsidP="00337A19">
            <w:pPr>
              <w:pStyle w:val="TableTextRight"/>
            </w:pPr>
            <w:r>
              <w:t xml:space="preserve">35,162 </w:t>
            </w:r>
          </w:p>
        </w:tc>
        <w:tc>
          <w:tcPr>
            <w:tcW w:w="1878" w:type="dxa"/>
            <w:vAlign w:val="bottom"/>
          </w:tcPr>
          <w:p w14:paraId="62401BA8" w14:textId="7435A1F3" w:rsidR="00337A19" w:rsidRDefault="00337A19" w:rsidP="00337A19">
            <w:pPr>
              <w:pStyle w:val="TableTextRight"/>
            </w:pPr>
            <w:r>
              <w:t xml:space="preserve">                    43,379 </w:t>
            </w:r>
          </w:p>
        </w:tc>
        <w:tc>
          <w:tcPr>
            <w:tcW w:w="1877" w:type="dxa"/>
            <w:vAlign w:val="bottom"/>
          </w:tcPr>
          <w:p w14:paraId="5071EE12" w14:textId="473B3EC1" w:rsidR="00337A19" w:rsidRDefault="00337A19" w:rsidP="00337A19">
            <w:pPr>
              <w:pStyle w:val="TableTextRight"/>
            </w:pPr>
            <w:r>
              <w:t>81</w:t>
            </w:r>
          </w:p>
        </w:tc>
        <w:tc>
          <w:tcPr>
            <w:tcW w:w="1878" w:type="dxa"/>
            <w:vAlign w:val="center"/>
          </w:tcPr>
          <w:p w14:paraId="49E24B94" w14:textId="6A647B6F" w:rsidR="00337A19" w:rsidRDefault="007C29CC" w:rsidP="00337A19">
            <w:pPr>
              <w:pStyle w:val="TableTextRight"/>
            </w:pPr>
            <w:r>
              <w:t>EG</w:t>
            </w:r>
          </w:p>
        </w:tc>
      </w:tr>
      <w:tr w:rsidR="00337A19" w14:paraId="20BF8CEA" w14:textId="6D45B994" w:rsidTr="00B37A41">
        <w:tc>
          <w:tcPr>
            <w:tcW w:w="2694" w:type="dxa"/>
            <w:vAlign w:val="bottom"/>
          </w:tcPr>
          <w:p w14:paraId="1953B6A7" w14:textId="24B80B99" w:rsidR="00337A19" w:rsidRDefault="00337A19" w:rsidP="00337A19">
            <w:pPr>
              <w:pStyle w:val="TableTextLeft"/>
            </w:pPr>
            <w:r>
              <w:t>Buldah State Forest</w:t>
            </w:r>
          </w:p>
        </w:tc>
        <w:tc>
          <w:tcPr>
            <w:tcW w:w="1877" w:type="dxa"/>
            <w:vAlign w:val="bottom"/>
          </w:tcPr>
          <w:p w14:paraId="3B92D273" w14:textId="679AC8DD" w:rsidR="00337A19" w:rsidRDefault="00337A19" w:rsidP="00337A19">
            <w:pPr>
              <w:pStyle w:val="TableTextRight"/>
            </w:pPr>
            <w:r>
              <w:t xml:space="preserve">34,502 </w:t>
            </w:r>
          </w:p>
        </w:tc>
        <w:tc>
          <w:tcPr>
            <w:tcW w:w="1878" w:type="dxa"/>
            <w:vAlign w:val="bottom"/>
          </w:tcPr>
          <w:p w14:paraId="0AA05EF2" w14:textId="4892D44C" w:rsidR="00337A19" w:rsidRDefault="00337A19" w:rsidP="00337A19">
            <w:pPr>
              <w:pStyle w:val="TableTextRight"/>
            </w:pPr>
            <w:r>
              <w:t xml:space="preserve">                    37,523 </w:t>
            </w:r>
          </w:p>
        </w:tc>
        <w:tc>
          <w:tcPr>
            <w:tcW w:w="1877" w:type="dxa"/>
            <w:vAlign w:val="bottom"/>
          </w:tcPr>
          <w:p w14:paraId="4567233C" w14:textId="46E35518" w:rsidR="00337A19" w:rsidRDefault="00337A19" w:rsidP="00337A19">
            <w:pPr>
              <w:pStyle w:val="TableTextRight"/>
            </w:pPr>
            <w:r>
              <w:t>92</w:t>
            </w:r>
          </w:p>
        </w:tc>
        <w:tc>
          <w:tcPr>
            <w:tcW w:w="1878" w:type="dxa"/>
            <w:vAlign w:val="center"/>
          </w:tcPr>
          <w:p w14:paraId="26ED5F86" w14:textId="56AA64F7" w:rsidR="00337A19" w:rsidRDefault="007C29CC" w:rsidP="00337A19">
            <w:pPr>
              <w:pStyle w:val="TableTextRight"/>
            </w:pPr>
            <w:r>
              <w:t>EG</w:t>
            </w:r>
          </w:p>
        </w:tc>
      </w:tr>
      <w:tr w:rsidR="00337A19" w14:paraId="2BF06037" w14:textId="1719EB03" w:rsidTr="00B37A41">
        <w:tc>
          <w:tcPr>
            <w:tcW w:w="2694" w:type="dxa"/>
            <w:vAlign w:val="bottom"/>
          </w:tcPr>
          <w:p w14:paraId="1802ECCC" w14:textId="43A1B423" w:rsidR="00337A19" w:rsidRDefault="00337A19" w:rsidP="00337A19">
            <w:pPr>
              <w:pStyle w:val="TableTextLeft"/>
            </w:pPr>
            <w:r>
              <w:t>Drummer State Forest</w:t>
            </w:r>
          </w:p>
        </w:tc>
        <w:tc>
          <w:tcPr>
            <w:tcW w:w="1877" w:type="dxa"/>
            <w:vAlign w:val="bottom"/>
          </w:tcPr>
          <w:p w14:paraId="43431212" w14:textId="3818C1B1" w:rsidR="00337A19" w:rsidRDefault="00337A19" w:rsidP="00337A19">
            <w:pPr>
              <w:pStyle w:val="TableTextRight"/>
            </w:pPr>
            <w:r>
              <w:t xml:space="preserve">32,820 </w:t>
            </w:r>
          </w:p>
        </w:tc>
        <w:tc>
          <w:tcPr>
            <w:tcW w:w="1878" w:type="dxa"/>
            <w:vAlign w:val="bottom"/>
          </w:tcPr>
          <w:p w14:paraId="7F190CB5" w14:textId="43E74C8A" w:rsidR="00337A19" w:rsidRDefault="00337A19" w:rsidP="00337A19">
            <w:pPr>
              <w:pStyle w:val="TableTextRight"/>
            </w:pPr>
            <w:r>
              <w:t xml:space="preserve">                    36,478 </w:t>
            </w:r>
          </w:p>
        </w:tc>
        <w:tc>
          <w:tcPr>
            <w:tcW w:w="1877" w:type="dxa"/>
            <w:vAlign w:val="bottom"/>
          </w:tcPr>
          <w:p w14:paraId="7F098997" w14:textId="1A44518A" w:rsidR="00337A19" w:rsidRDefault="00337A19" w:rsidP="00337A19">
            <w:pPr>
              <w:pStyle w:val="TableTextRight"/>
            </w:pPr>
            <w:r>
              <w:t>90</w:t>
            </w:r>
          </w:p>
        </w:tc>
        <w:tc>
          <w:tcPr>
            <w:tcW w:w="1878" w:type="dxa"/>
            <w:vAlign w:val="center"/>
          </w:tcPr>
          <w:p w14:paraId="58598065" w14:textId="58960998" w:rsidR="00337A19" w:rsidRDefault="007C29CC" w:rsidP="00337A19">
            <w:pPr>
              <w:pStyle w:val="TableTextRight"/>
            </w:pPr>
            <w:r>
              <w:t>EG</w:t>
            </w:r>
          </w:p>
        </w:tc>
      </w:tr>
      <w:tr w:rsidR="00337A19" w14:paraId="4F62AAB7" w14:textId="7F378170" w:rsidTr="00B37A41">
        <w:tc>
          <w:tcPr>
            <w:tcW w:w="2694" w:type="dxa"/>
            <w:vAlign w:val="bottom"/>
          </w:tcPr>
          <w:p w14:paraId="3A87E98F" w14:textId="2D888E77" w:rsidR="00337A19" w:rsidRDefault="00337A19" w:rsidP="00337A19">
            <w:pPr>
              <w:pStyle w:val="TableTextLeft"/>
            </w:pPr>
            <w:r>
              <w:t>Haunted Stream State Forest</w:t>
            </w:r>
          </w:p>
        </w:tc>
        <w:tc>
          <w:tcPr>
            <w:tcW w:w="1877" w:type="dxa"/>
            <w:vAlign w:val="bottom"/>
          </w:tcPr>
          <w:p w14:paraId="0B17E693" w14:textId="28CB835C" w:rsidR="00337A19" w:rsidRDefault="00337A19" w:rsidP="00337A19">
            <w:pPr>
              <w:pStyle w:val="TableTextRight"/>
            </w:pPr>
            <w:r>
              <w:t xml:space="preserve">30,193 </w:t>
            </w:r>
          </w:p>
        </w:tc>
        <w:tc>
          <w:tcPr>
            <w:tcW w:w="1878" w:type="dxa"/>
            <w:vAlign w:val="bottom"/>
          </w:tcPr>
          <w:p w14:paraId="2EF53DCA" w14:textId="1B701750" w:rsidR="00337A19" w:rsidRDefault="00337A19" w:rsidP="00337A19">
            <w:pPr>
              <w:pStyle w:val="TableTextRight"/>
            </w:pPr>
            <w:r>
              <w:t xml:space="preserve">                    32,156 </w:t>
            </w:r>
          </w:p>
        </w:tc>
        <w:tc>
          <w:tcPr>
            <w:tcW w:w="1877" w:type="dxa"/>
            <w:vAlign w:val="bottom"/>
          </w:tcPr>
          <w:p w14:paraId="1150448E" w14:textId="49F8CA1D" w:rsidR="00337A19" w:rsidRDefault="00337A19" w:rsidP="00337A19">
            <w:pPr>
              <w:pStyle w:val="TableTextRight"/>
            </w:pPr>
            <w:r>
              <w:t>94</w:t>
            </w:r>
          </w:p>
        </w:tc>
        <w:tc>
          <w:tcPr>
            <w:tcW w:w="1878" w:type="dxa"/>
            <w:vAlign w:val="center"/>
          </w:tcPr>
          <w:p w14:paraId="0F6DA49F" w14:textId="0EFAFDD0" w:rsidR="00337A19" w:rsidRDefault="007C29CC" w:rsidP="00337A19">
            <w:pPr>
              <w:pStyle w:val="TableTextRight"/>
            </w:pPr>
            <w:r>
              <w:t>G</w:t>
            </w:r>
          </w:p>
        </w:tc>
      </w:tr>
      <w:tr w:rsidR="00337A19" w14:paraId="4A35EB9E" w14:textId="5C531989" w:rsidTr="00B37A41">
        <w:tc>
          <w:tcPr>
            <w:tcW w:w="2694" w:type="dxa"/>
            <w:vAlign w:val="bottom"/>
          </w:tcPr>
          <w:p w14:paraId="7A025DFB" w14:textId="6ACE2659" w:rsidR="00337A19" w:rsidRDefault="00337A19" w:rsidP="00337A19">
            <w:pPr>
              <w:pStyle w:val="TableTextLeft"/>
            </w:pPr>
            <w:r>
              <w:t>Yalmy State Forest</w:t>
            </w:r>
          </w:p>
        </w:tc>
        <w:tc>
          <w:tcPr>
            <w:tcW w:w="1877" w:type="dxa"/>
            <w:vAlign w:val="bottom"/>
          </w:tcPr>
          <w:p w14:paraId="47DC6BA1" w14:textId="227B3505" w:rsidR="00337A19" w:rsidRDefault="00337A19" w:rsidP="00337A19">
            <w:pPr>
              <w:pStyle w:val="TableTextRight"/>
            </w:pPr>
            <w:r>
              <w:t xml:space="preserve">26,101 </w:t>
            </w:r>
          </w:p>
        </w:tc>
        <w:tc>
          <w:tcPr>
            <w:tcW w:w="1878" w:type="dxa"/>
            <w:vAlign w:val="bottom"/>
          </w:tcPr>
          <w:p w14:paraId="6E19ECA8" w14:textId="363B0EFC" w:rsidR="00337A19" w:rsidRDefault="00337A19" w:rsidP="00337A19">
            <w:pPr>
              <w:pStyle w:val="TableTextRight"/>
            </w:pPr>
            <w:r>
              <w:t xml:space="preserve">                    28,420 </w:t>
            </w:r>
          </w:p>
        </w:tc>
        <w:tc>
          <w:tcPr>
            <w:tcW w:w="1877" w:type="dxa"/>
            <w:vAlign w:val="bottom"/>
          </w:tcPr>
          <w:p w14:paraId="7398DBD2" w14:textId="686E901A" w:rsidR="00337A19" w:rsidRDefault="00337A19" w:rsidP="00337A19">
            <w:pPr>
              <w:pStyle w:val="TableTextRight"/>
            </w:pPr>
            <w:r>
              <w:t>92</w:t>
            </w:r>
          </w:p>
        </w:tc>
        <w:tc>
          <w:tcPr>
            <w:tcW w:w="1878" w:type="dxa"/>
            <w:vAlign w:val="center"/>
          </w:tcPr>
          <w:p w14:paraId="7B078CB6" w14:textId="520E60FE" w:rsidR="00337A19" w:rsidRDefault="007C29CC" w:rsidP="00337A19">
            <w:pPr>
              <w:pStyle w:val="TableTextRight"/>
            </w:pPr>
            <w:r>
              <w:t>EG</w:t>
            </w:r>
          </w:p>
        </w:tc>
      </w:tr>
    </w:tbl>
    <w:p w14:paraId="6058F13C" w14:textId="4EBFEC71" w:rsidR="00C9189C" w:rsidRDefault="00C9189C" w:rsidP="00FD574D">
      <w:pPr>
        <w:pStyle w:val="BodyText"/>
      </w:pPr>
      <w:bookmarkStart w:id="147" w:name="_Ref50572938"/>
    </w:p>
    <w:p w14:paraId="33DE8D82" w14:textId="77777777" w:rsidR="00C9189C" w:rsidRDefault="00C9189C">
      <w:pPr>
        <w:spacing w:line="288" w:lineRule="auto"/>
        <w:rPr>
          <w:rFonts w:cs="Times New Roman"/>
        </w:rPr>
      </w:pPr>
      <w:r>
        <w:br w:type="page"/>
      </w:r>
    </w:p>
    <w:p w14:paraId="2C9BC7EE" w14:textId="332096BB" w:rsidR="003C173A" w:rsidRDefault="003C173A" w:rsidP="003C173A">
      <w:pPr>
        <w:pStyle w:val="Caption"/>
      </w:pPr>
      <w:bookmarkStart w:id="148" w:name="_Ref51103903"/>
      <w:r>
        <w:lastRenderedPageBreak/>
        <w:t xml:space="preserve">Table </w:t>
      </w:r>
      <w:fldSimple w:instr=" SEQ Table \* ARABIC ">
        <w:r w:rsidR="00F11A6E">
          <w:rPr>
            <w:noProof/>
          </w:rPr>
          <w:t>43</w:t>
        </w:r>
      </w:fldSimple>
      <w:bookmarkEnd w:id="147"/>
      <w:bookmarkEnd w:id="148"/>
      <w:r>
        <w:t xml:space="preserve"> </w:t>
      </w:r>
      <w:r w:rsidR="001303CB">
        <w:t>Annual visitation of parks and reserves burnt in the 2019-20 bushfires</w:t>
      </w:r>
    </w:p>
    <w:tbl>
      <w:tblPr>
        <w:tblStyle w:val="TableGrid"/>
        <w:tblW w:w="5000" w:type="pct"/>
        <w:tblLook w:val="04A0" w:firstRow="1" w:lastRow="0" w:firstColumn="1" w:lastColumn="0" w:noHBand="0" w:noVBand="1"/>
      </w:tblPr>
      <w:tblGrid>
        <w:gridCol w:w="4146"/>
        <w:gridCol w:w="1626"/>
        <w:gridCol w:w="1628"/>
        <w:gridCol w:w="1626"/>
      </w:tblGrid>
      <w:tr w:rsidR="00C2227C" w14:paraId="326447A3" w14:textId="518E7996" w:rsidTr="00B91C84">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2296" w:type="pct"/>
          </w:tcPr>
          <w:p w14:paraId="49A66652" w14:textId="77777777" w:rsidR="00C2227C" w:rsidRDefault="00C2227C" w:rsidP="008328BE">
            <w:pPr>
              <w:pStyle w:val="TableHeadingRight"/>
            </w:pPr>
          </w:p>
        </w:tc>
        <w:tc>
          <w:tcPr>
            <w:tcW w:w="901" w:type="pct"/>
          </w:tcPr>
          <w:p w14:paraId="0FB04078" w14:textId="7F963F9C" w:rsidR="00C2227C" w:rsidRDefault="00C2227C" w:rsidP="00F265D6">
            <w:pPr>
              <w:pStyle w:val="TableHeadingRight"/>
              <w:cnfStyle w:val="100000000000" w:firstRow="1" w:lastRow="0" w:firstColumn="0" w:lastColumn="0" w:oddVBand="0" w:evenVBand="0" w:oddHBand="0" w:evenHBand="0" w:firstRowFirstColumn="0" w:firstRowLastColumn="0" w:lastRowFirstColumn="0" w:lastRowLastColumn="0"/>
            </w:pPr>
            <w:r>
              <w:t>Area burnt (ha)</w:t>
            </w:r>
          </w:p>
        </w:tc>
        <w:tc>
          <w:tcPr>
            <w:tcW w:w="902" w:type="pct"/>
          </w:tcPr>
          <w:p w14:paraId="2C0AF305" w14:textId="5CC73675" w:rsidR="00C2227C" w:rsidRDefault="00C2227C" w:rsidP="00F265D6">
            <w:pPr>
              <w:pStyle w:val="TableHeadingRight"/>
              <w:cnfStyle w:val="100000000000" w:firstRow="1" w:lastRow="0" w:firstColumn="0" w:lastColumn="0" w:oddVBand="0" w:evenVBand="0" w:oddHBand="0" w:evenHBand="0" w:firstRowFirstColumn="0" w:firstRowLastColumn="0" w:lastRowFirstColumn="0" w:lastRowLastColumn="0"/>
            </w:pPr>
            <w:r>
              <w:t>% burnt</w:t>
            </w:r>
          </w:p>
        </w:tc>
        <w:tc>
          <w:tcPr>
            <w:tcW w:w="902" w:type="pct"/>
          </w:tcPr>
          <w:p w14:paraId="77A5E58D" w14:textId="316E50BC" w:rsidR="00C2227C" w:rsidRDefault="00C2227C" w:rsidP="00F265D6">
            <w:pPr>
              <w:pStyle w:val="TableHeadingRight"/>
              <w:cnfStyle w:val="100000000000" w:firstRow="1" w:lastRow="0" w:firstColumn="0" w:lastColumn="0" w:oddVBand="0" w:evenVBand="0" w:oddHBand="0" w:evenHBand="0" w:firstRowFirstColumn="0" w:firstRowLastColumn="0" w:lastRowFirstColumn="0" w:lastRowLastColumn="0"/>
            </w:pPr>
            <w:r>
              <w:t>Annual visits</w:t>
            </w:r>
          </w:p>
        </w:tc>
      </w:tr>
      <w:tr w:rsidR="00C2227C" w14:paraId="26589FC1" w14:textId="3EF9E5BF" w:rsidTr="00B91C84">
        <w:tc>
          <w:tcPr>
            <w:tcW w:w="2296" w:type="pct"/>
            <w:vAlign w:val="bottom"/>
          </w:tcPr>
          <w:p w14:paraId="4C1D03F8" w14:textId="3DF0069C" w:rsidR="00C2227C" w:rsidRDefault="00C2227C" w:rsidP="00036866">
            <w:pPr>
              <w:pStyle w:val="TableTextLeft"/>
            </w:pPr>
            <w:r>
              <w:t>Alpine National Park</w:t>
            </w:r>
          </w:p>
        </w:tc>
        <w:tc>
          <w:tcPr>
            <w:tcW w:w="901" w:type="pct"/>
            <w:vAlign w:val="bottom"/>
          </w:tcPr>
          <w:p w14:paraId="102E0D13" w14:textId="7ECD2934" w:rsidR="00C2227C" w:rsidRDefault="00C2227C" w:rsidP="00F265D6">
            <w:pPr>
              <w:pStyle w:val="TableTextRight"/>
            </w:pPr>
            <w:r>
              <w:t xml:space="preserve">122,313 </w:t>
            </w:r>
          </w:p>
        </w:tc>
        <w:tc>
          <w:tcPr>
            <w:tcW w:w="902" w:type="pct"/>
            <w:vAlign w:val="bottom"/>
          </w:tcPr>
          <w:p w14:paraId="12E92486" w14:textId="080B208E" w:rsidR="00C2227C" w:rsidRDefault="00C2227C" w:rsidP="00F265D6">
            <w:pPr>
              <w:pStyle w:val="TableTextRight"/>
              <w:rPr>
                <w:sz w:val="22"/>
              </w:rPr>
            </w:pPr>
            <w:r>
              <w:t>18</w:t>
            </w:r>
          </w:p>
        </w:tc>
        <w:tc>
          <w:tcPr>
            <w:tcW w:w="902" w:type="pct"/>
          </w:tcPr>
          <w:p w14:paraId="51B84C6C" w14:textId="3AEF221F" w:rsidR="00C2227C" w:rsidRPr="00036866" w:rsidRDefault="00C2227C" w:rsidP="00F265D6">
            <w:pPr>
              <w:pStyle w:val="TableTextRight"/>
            </w:pPr>
            <w:r w:rsidRPr="001C23E3">
              <w:t>1,320,618</w:t>
            </w:r>
          </w:p>
        </w:tc>
      </w:tr>
      <w:tr w:rsidR="00C2227C" w14:paraId="3661FD03" w14:textId="23C5A1EC" w:rsidTr="00B91C84">
        <w:tc>
          <w:tcPr>
            <w:tcW w:w="2296" w:type="pct"/>
            <w:vAlign w:val="bottom"/>
          </w:tcPr>
          <w:p w14:paraId="30F584C2" w14:textId="3C3A70C1" w:rsidR="00C2227C" w:rsidRDefault="00C2227C" w:rsidP="00036866">
            <w:pPr>
              <w:pStyle w:val="TableTextLeft"/>
            </w:pPr>
            <w:r>
              <w:t>Croajingolong National Park</w:t>
            </w:r>
          </w:p>
        </w:tc>
        <w:tc>
          <w:tcPr>
            <w:tcW w:w="901" w:type="pct"/>
            <w:vAlign w:val="bottom"/>
          </w:tcPr>
          <w:p w14:paraId="55F2D18E" w14:textId="1FB2B737" w:rsidR="00C2227C" w:rsidRDefault="00C2227C" w:rsidP="00F265D6">
            <w:pPr>
              <w:pStyle w:val="TableTextRight"/>
            </w:pPr>
            <w:r>
              <w:t xml:space="preserve">71,580 </w:t>
            </w:r>
          </w:p>
        </w:tc>
        <w:tc>
          <w:tcPr>
            <w:tcW w:w="902" w:type="pct"/>
            <w:vAlign w:val="bottom"/>
          </w:tcPr>
          <w:p w14:paraId="4D6DA32F" w14:textId="2DEC8A21" w:rsidR="00C2227C" w:rsidRDefault="00C2227C" w:rsidP="00F265D6">
            <w:pPr>
              <w:pStyle w:val="TableTextRight"/>
              <w:rPr>
                <w:color w:val="9C6500"/>
                <w:sz w:val="22"/>
              </w:rPr>
            </w:pPr>
            <w:r>
              <w:t>81</w:t>
            </w:r>
          </w:p>
        </w:tc>
        <w:tc>
          <w:tcPr>
            <w:tcW w:w="902" w:type="pct"/>
          </w:tcPr>
          <w:p w14:paraId="5F5E0E93" w14:textId="02FCC6AC" w:rsidR="00C2227C" w:rsidRPr="00036866" w:rsidRDefault="00C2227C" w:rsidP="00F265D6">
            <w:pPr>
              <w:pStyle w:val="TableTextRight"/>
            </w:pPr>
            <w:r w:rsidRPr="001C23E3">
              <w:t>289,928</w:t>
            </w:r>
          </w:p>
        </w:tc>
      </w:tr>
      <w:tr w:rsidR="00C2227C" w14:paraId="45E9E1BA" w14:textId="0C9BA208" w:rsidTr="00B91C84">
        <w:tc>
          <w:tcPr>
            <w:tcW w:w="2296" w:type="pct"/>
            <w:vAlign w:val="bottom"/>
          </w:tcPr>
          <w:p w14:paraId="68342D3C" w14:textId="29046D0A" w:rsidR="00C2227C" w:rsidRDefault="00C2227C" w:rsidP="00036866">
            <w:pPr>
              <w:pStyle w:val="TableTextLeft"/>
            </w:pPr>
            <w:r>
              <w:t>Mount Buffalo National Park</w:t>
            </w:r>
          </w:p>
        </w:tc>
        <w:tc>
          <w:tcPr>
            <w:tcW w:w="901" w:type="pct"/>
            <w:vAlign w:val="bottom"/>
          </w:tcPr>
          <w:p w14:paraId="34B84C23" w14:textId="262B6E42" w:rsidR="00C2227C" w:rsidRDefault="00C2227C" w:rsidP="00F265D6">
            <w:pPr>
              <w:pStyle w:val="TableTextRight"/>
            </w:pPr>
            <w:r>
              <w:t xml:space="preserve">7,938 </w:t>
            </w:r>
          </w:p>
        </w:tc>
        <w:tc>
          <w:tcPr>
            <w:tcW w:w="902" w:type="pct"/>
            <w:vAlign w:val="bottom"/>
          </w:tcPr>
          <w:p w14:paraId="54268F64" w14:textId="667BE3B6" w:rsidR="00C2227C" w:rsidRDefault="00C2227C" w:rsidP="00F265D6">
            <w:pPr>
              <w:pStyle w:val="TableTextRight"/>
              <w:rPr>
                <w:sz w:val="22"/>
              </w:rPr>
            </w:pPr>
            <w:r>
              <w:t>29</w:t>
            </w:r>
          </w:p>
        </w:tc>
        <w:tc>
          <w:tcPr>
            <w:tcW w:w="902" w:type="pct"/>
          </w:tcPr>
          <w:p w14:paraId="1D4D9F6D" w14:textId="365E6BEF" w:rsidR="00C2227C" w:rsidRPr="00036866" w:rsidRDefault="00C2227C" w:rsidP="00F265D6">
            <w:pPr>
              <w:pStyle w:val="TableTextRight"/>
            </w:pPr>
            <w:r w:rsidRPr="001C23E3">
              <w:t>131,473</w:t>
            </w:r>
          </w:p>
        </w:tc>
      </w:tr>
      <w:tr w:rsidR="00C2227C" w14:paraId="14C2B0ED" w14:textId="4590EB86" w:rsidTr="00B91C84">
        <w:tc>
          <w:tcPr>
            <w:tcW w:w="2296" w:type="pct"/>
            <w:vAlign w:val="bottom"/>
          </w:tcPr>
          <w:p w14:paraId="38858133" w14:textId="29D7D2B4" w:rsidR="00C2227C" w:rsidRDefault="00C2227C" w:rsidP="00036866">
            <w:pPr>
              <w:pStyle w:val="TableTextLeft"/>
            </w:pPr>
            <w:r>
              <w:t>Snowy River National Park</w:t>
            </w:r>
          </w:p>
        </w:tc>
        <w:tc>
          <w:tcPr>
            <w:tcW w:w="901" w:type="pct"/>
            <w:vAlign w:val="bottom"/>
          </w:tcPr>
          <w:p w14:paraId="74BA5931" w14:textId="6B319312" w:rsidR="00C2227C" w:rsidRDefault="00C2227C" w:rsidP="00F265D6">
            <w:pPr>
              <w:pStyle w:val="TableTextRight"/>
            </w:pPr>
            <w:r>
              <w:t xml:space="preserve">72,594 </w:t>
            </w:r>
          </w:p>
        </w:tc>
        <w:tc>
          <w:tcPr>
            <w:tcW w:w="902" w:type="pct"/>
            <w:vAlign w:val="bottom"/>
          </w:tcPr>
          <w:p w14:paraId="38F2016C" w14:textId="39DBA126" w:rsidR="00C2227C" w:rsidRDefault="00C2227C" w:rsidP="00F265D6">
            <w:pPr>
              <w:pStyle w:val="TableTextRight"/>
              <w:rPr>
                <w:color w:val="9C0006"/>
                <w:sz w:val="22"/>
              </w:rPr>
            </w:pPr>
            <w:r>
              <w:t>63</w:t>
            </w:r>
          </w:p>
        </w:tc>
        <w:tc>
          <w:tcPr>
            <w:tcW w:w="902" w:type="pct"/>
          </w:tcPr>
          <w:p w14:paraId="2BFC9A93" w14:textId="5F5F732F" w:rsidR="00C2227C" w:rsidRPr="00036866" w:rsidRDefault="00C2227C" w:rsidP="00F265D6">
            <w:pPr>
              <w:pStyle w:val="TableTextRight"/>
            </w:pPr>
            <w:r w:rsidRPr="001C23E3">
              <w:t>59,928</w:t>
            </w:r>
          </w:p>
        </w:tc>
      </w:tr>
      <w:tr w:rsidR="00C2227C" w14:paraId="715F6750" w14:textId="34CD2C11" w:rsidTr="00B91C84">
        <w:tc>
          <w:tcPr>
            <w:tcW w:w="2296" w:type="pct"/>
            <w:vAlign w:val="bottom"/>
          </w:tcPr>
          <w:p w14:paraId="0C0A3E6E" w14:textId="57BB1476" w:rsidR="00C2227C" w:rsidRDefault="00C2227C" w:rsidP="00036866">
            <w:pPr>
              <w:pStyle w:val="TableTextLeft"/>
            </w:pPr>
            <w:r>
              <w:t>Cape Conran Coastal Park</w:t>
            </w:r>
          </w:p>
        </w:tc>
        <w:tc>
          <w:tcPr>
            <w:tcW w:w="901" w:type="pct"/>
            <w:vAlign w:val="bottom"/>
          </w:tcPr>
          <w:p w14:paraId="0009BCA2" w14:textId="67E4031C" w:rsidR="00C2227C" w:rsidRDefault="00C2227C" w:rsidP="00F265D6">
            <w:pPr>
              <w:pStyle w:val="TableTextRight"/>
            </w:pPr>
            <w:r>
              <w:t xml:space="preserve">6,914 </w:t>
            </w:r>
          </w:p>
        </w:tc>
        <w:tc>
          <w:tcPr>
            <w:tcW w:w="902" w:type="pct"/>
            <w:vAlign w:val="bottom"/>
          </w:tcPr>
          <w:p w14:paraId="24E19603" w14:textId="39C1F517" w:rsidR="00C2227C" w:rsidRDefault="00C2227C" w:rsidP="00F265D6">
            <w:pPr>
              <w:pStyle w:val="TableTextRight"/>
              <w:rPr>
                <w:color w:val="9C0006"/>
                <w:sz w:val="22"/>
              </w:rPr>
            </w:pPr>
            <w:r>
              <w:t>60</w:t>
            </w:r>
          </w:p>
        </w:tc>
        <w:tc>
          <w:tcPr>
            <w:tcW w:w="902" w:type="pct"/>
          </w:tcPr>
          <w:p w14:paraId="10964EF3" w14:textId="6BD2CE3A" w:rsidR="00C2227C" w:rsidRPr="00036866" w:rsidRDefault="00C2227C" w:rsidP="00F265D6">
            <w:pPr>
              <w:pStyle w:val="TableTextRight"/>
            </w:pPr>
            <w:r w:rsidRPr="001C23E3">
              <w:t>43,340</w:t>
            </w:r>
          </w:p>
        </w:tc>
      </w:tr>
      <w:tr w:rsidR="00C2227C" w14:paraId="06F49755" w14:textId="0FA2CA8C" w:rsidTr="00B91C84">
        <w:tc>
          <w:tcPr>
            <w:tcW w:w="2296" w:type="pct"/>
            <w:vAlign w:val="bottom"/>
          </w:tcPr>
          <w:p w14:paraId="740B67E8" w14:textId="3F0CE13D" w:rsidR="00C2227C" w:rsidRDefault="00C2227C" w:rsidP="00036866">
            <w:pPr>
              <w:pStyle w:val="TableTextLeft"/>
            </w:pPr>
            <w:r>
              <w:t>Errinundra National Park</w:t>
            </w:r>
          </w:p>
        </w:tc>
        <w:tc>
          <w:tcPr>
            <w:tcW w:w="901" w:type="pct"/>
            <w:vAlign w:val="bottom"/>
          </w:tcPr>
          <w:p w14:paraId="749E230B" w14:textId="315846D4" w:rsidR="00C2227C" w:rsidRDefault="00C2227C" w:rsidP="00F265D6">
            <w:pPr>
              <w:pStyle w:val="TableTextRight"/>
            </w:pPr>
            <w:r>
              <w:t xml:space="preserve">22,041 </w:t>
            </w:r>
          </w:p>
        </w:tc>
        <w:tc>
          <w:tcPr>
            <w:tcW w:w="902" w:type="pct"/>
            <w:vAlign w:val="bottom"/>
          </w:tcPr>
          <w:p w14:paraId="2B0F6F60" w14:textId="60E4355E" w:rsidR="00C2227C" w:rsidRDefault="00C2227C" w:rsidP="00F265D6">
            <w:pPr>
              <w:pStyle w:val="TableTextRight"/>
              <w:rPr>
                <w:color w:val="9C0006"/>
                <w:sz w:val="22"/>
              </w:rPr>
            </w:pPr>
            <w:r>
              <w:t>55</w:t>
            </w:r>
          </w:p>
        </w:tc>
        <w:tc>
          <w:tcPr>
            <w:tcW w:w="902" w:type="pct"/>
          </w:tcPr>
          <w:p w14:paraId="71B34F42" w14:textId="113E8674" w:rsidR="00C2227C" w:rsidRPr="00036866" w:rsidRDefault="00C2227C" w:rsidP="00F265D6">
            <w:pPr>
              <w:pStyle w:val="TableTextRight"/>
            </w:pPr>
            <w:r w:rsidRPr="001C23E3">
              <w:t>32,863</w:t>
            </w:r>
          </w:p>
        </w:tc>
      </w:tr>
      <w:tr w:rsidR="00C2227C" w14:paraId="14253C45" w14:textId="02E35DC3" w:rsidTr="00B91C84">
        <w:tc>
          <w:tcPr>
            <w:tcW w:w="2296" w:type="pct"/>
            <w:vAlign w:val="bottom"/>
          </w:tcPr>
          <w:p w14:paraId="705E5132" w14:textId="6C29A9FD" w:rsidR="00C2227C" w:rsidRDefault="00C2227C" w:rsidP="00036866">
            <w:pPr>
              <w:pStyle w:val="TableTextLeft"/>
            </w:pPr>
            <w:r>
              <w:t>Buchan (AT) Cave Reserve</w:t>
            </w:r>
          </w:p>
        </w:tc>
        <w:tc>
          <w:tcPr>
            <w:tcW w:w="901" w:type="pct"/>
            <w:vAlign w:val="bottom"/>
          </w:tcPr>
          <w:p w14:paraId="6D5DE9A4" w14:textId="22A1FDF2" w:rsidR="00C2227C" w:rsidRDefault="00C2227C" w:rsidP="00F265D6">
            <w:pPr>
              <w:pStyle w:val="TableTextRight"/>
            </w:pPr>
            <w:r>
              <w:t xml:space="preserve">271 </w:t>
            </w:r>
          </w:p>
        </w:tc>
        <w:tc>
          <w:tcPr>
            <w:tcW w:w="902" w:type="pct"/>
            <w:vAlign w:val="bottom"/>
          </w:tcPr>
          <w:p w14:paraId="6DC8925B" w14:textId="2DE031F7" w:rsidR="00C2227C" w:rsidRDefault="00C2227C" w:rsidP="00F265D6">
            <w:pPr>
              <w:pStyle w:val="TableTextRight"/>
              <w:rPr>
                <w:color w:val="9C6500"/>
                <w:sz w:val="22"/>
              </w:rPr>
            </w:pPr>
            <w:r>
              <w:t>92</w:t>
            </w:r>
          </w:p>
        </w:tc>
        <w:tc>
          <w:tcPr>
            <w:tcW w:w="902" w:type="pct"/>
          </w:tcPr>
          <w:p w14:paraId="46D929CB" w14:textId="26B8BB87" w:rsidR="00C2227C" w:rsidRPr="00036866" w:rsidRDefault="00C2227C" w:rsidP="00F265D6">
            <w:pPr>
              <w:pStyle w:val="TableTextRight"/>
            </w:pPr>
            <w:r w:rsidRPr="001C23E3">
              <w:t>31,904</w:t>
            </w:r>
          </w:p>
        </w:tc>
      </w:tr>
      <w:tr w:rsidR="00C2227C" w14:paraId="50D7D830" w14:textId="143C544F" w:rsidTr="00B91C84">
        <w:tc>
          <w:tcPr>
            <w:tcW w:w="2296" w:type="pct"/>
            <w:vAlign w:val="bottom"/>
          </w:tcPr>
          <w:p w14:paraId="7385EFA4" w14:textId="156B3E08" w:rsidR="00C2227C" w:rsidRDefault="00C2227C" w:rsidP="00036866">
            <w:pPr>
              <w:pStyle w:val="TableTextLeft"/>
            </w:pPr>
            <w:r>
              <w:t>Stony Creek Streamside Reserve</w:t>
            </w:r>
          </w:p>
        </w:tc>
        <w:tc>
          <w:tcPr>
            <w:tcW w:w="901" w:type="pct"/>
            <w:vAlign w:val="bottom"/>
          </w:tcPr>
          <w:p w14:paraId="744758D7" w14:textId="3B97F8F8" w:rsidR="00C2227C" w:rsidRDefault="00C2227C" w:rsidP="00F265D6">
            <w:pPr>
              <w:pStyle w:val="TableTextRight"/>
            </w:pPr>
            <w:r>
              <w:t xml:space="preserve">5 </w:t>
            </w:r>
          </w:p>
        </w:tc>
        <w:tc>
          <w:tcPr>
            <w:tcW w:w="902" w:type="pct"/>
            <w:vAlign w:val="bottom"/>
          </w:tcPr>
          <w:p w14:paraId="33D2F7DE" w14:textId="0CE989E7" w:rsidR="00C2227C" w:rsidRDefault="00C2227C" w:rsidP="00F265D6">
            <w:pPr>
              <w:pStyle w:val="TableTextRight"/>
              <w:rPr>
                <w:color w:val="9C0006"/>
                <w:sz w:val="22"/>
              </w:rPr>
            </w:pPr>
            <w:r>
              <w:t>85</w:t>
            </w:r>
          </w:p>
        </w:tc>
        <w:tc>
          <w:tcPr>
            <w:tcW w:w="902" w:type="pct"/>
          </w:tcPr>
          <w:p w14:paraId="70283074" w14:textId="17FEE40A" w:rsidR="00C2227C" w:rsidRPr="00036866" w:rsidRDefault="00C2227C" w:rsidP="00F265D6">
            <w:pPr>
              <w:pStyle w:val="TableTextRight"/>
            </w:pPr>
            <w:r w:rsidRPr="001C23E3">
              <w:t>24,202</w:t>
            </w:r>
          </w:p>
        </w:tc>
      </w:tr>
      <w:tr w:rsidR="00C2227C" w14:paraId="35765F87" w14:textId="38BBF0F3" w:rsidTr="00B91C84">
        <w:tc>
          <w:tcPr>
            <w:tcW w:w="2296" w:type="pct"/>
            <w:vAlign w:val="bottom"/>
          </w:tcPr>
          <w:p w14:paraId="038D81A2" w14:textId="4E377AC5" w:rsidR="00C2227C" w:rsidRDefault="00C2227C" w:rsidP="00036866">
            <w:pPr>
              <w:pStyle w:val="TableTextLeft"/>
            </w:pPr>
            <w:r>
              <w:t>Lind National Park</w:t>
            </w:r>
          </w:p>
        </w:tc>
        <w:tc>
          <w:tcPr>
            <w:tcW w:w="901" w:type="pct"/>
            <w:vAlign w:val="bottom"/>
          </w:tcPr>
          <w:p w14:paraId="66B2CF4F" w14:textId="50370395" w:rsidR="00C2227C" w:rsidRDefault="00C2227C" w:rsidP="00F265D6">
            <w:pPr>
              <w:pStyle w:val="TableTextRight"/>
            </w:pPr>
            <w:r>
              <w:t xml:space="preserve">1,271 </w:t>
            </w:r>
          </w:p>
        </w:tc>
        <w:tc>
          <w:tcPr>
            <w:tcW w:w="902" w:type="pct"/>
            <w:vAlign w:val="bottom"/>
          </w:tcPr>
          <w:p w14:paraId="02F17CE8" w14:textId="765C2D18" w:rsidR="00C2227C" w:rsidRDefault="00C2227C" w:rsidP="00F265D6">
            <w:pPr>
              <w:pStyle w:val="TableTextRight"/>
              <w:rPr>
                <w:color w:val="9C0006"/>
                <w:sz w:val="22"/>
              </w:rPr>
            </w:pPr>
            <w:r>
              <w:t>94</w:t>
            </w:r>
          </w:p>
        </w:tc>
        <w:tc>
          <w:tcPr>
            <w:tcW w:w="902" w:type="pct"/>
          </w:tcPr>
          <w:p w14:paraId="74C7F106" w14:textId="287F1DBD" w:rsidR="00C2227C" w:rsidRPr="00036866" w:rsidRDefault="00C2227C" w:rsidP="00F265D6">
            <w:pPr>
              <w:pStyle w:val="TableTextRight"/>
            </w:pPr>
            <w:r w:rsidRPr="001C23E3">
              <w:t>23,766</w:t>
            </w:r>
          </w:p>
        </w:tc>
      </w:tr>
      <w:tr w:rsidR="00C2227C" w14:paraId="26AF93A3" w14:textId="0B4C902E" w:rsidTr="00B91C84">
        <w:tc>
          <w:tcPr>
            <w:tcW w:w="2296" w:type="pct"/>
            <w:vAlign w:val="bottom"/>
          </w:tcPr>
          <w:p w14:paraId="005FFD25" w14:textId="0FF11073" w:rsidR="00C2227C" w:rsidRDefault="00C2227C" w:rsidP="00036866">
            <w:pPr>
              <w:pStyle w:val="TableTextLeft"/>
            </w:pPr>
            <w:r>
              <w:t>Burrowa - Pine Mountain National Park</w:t>
            </w:r>
          </w:p>
        </w:tc>
        <w:tc>
          <w:tcPr>
            <w:tcW w:w="901" w:type="pct"/>
            <w:vAlign w:val="bottom"/>
          </w:tcPr>
          <w:p w14:paraId="7D7F1A5A" w14:textId="7F2EAD5E" w:rsidR="00C2227C" w:rsidRDefault="00C2227C" w:rsidP="00F265D6">
            <w:pPr>
              <w:pStyle w:val="TableTextRight"/>
            </w:pPr>
            <w:r>
              <w:t xml:space="preserve">18,810 </w:t>
            </w:r>
          </w:p>
        </w:tc>
        <w:tc>
          <w:tcPr>
            <w:tcW w:w="902" w:type="pct"/>
            <w:vAlign w:val="bottom"/>
          </w:tcPr>
          <w:p w14:paraId="318EC421" w14:textId="300D60E2" w:rsidR="00C2227C" w:rsidRDefault="00C2227C" w:rsidP="00F265D6">
            <w:pPr>
              <w:pStyle w:val="TableTextRight"/>
              <w:rPr>
                <w:color w:val="9C0006"/>
                <w:sz w:val="22"/>
              </w:rPr>
            </w:pPr>
            <w:r>
              <w:t>99</w:t>
            </w:r>
          </w:p>
        </w:tc>
        <w:tc>
          <w:tcPr>
            <w:tcW w:w="902" w:type="pct"/>
          </w:tcPr>
          <w:p w14:paraId="1022EB75" w14:textId="6E50DC61" w:rsidR="00C2227C" w:rsidRPr="00036866" w:rsidRDefault="00C2227C" w:rsidP="00F265D6">
            <w:pPr>
              <w:pStyle w:val="TableTextRight"/>
            </w:pPr>
            <w:r w:rsidRPr="001C23E3">
              <w:t>13,347</w:t>
            </w:r>
          </w:p>
        </w:tc>
      </w:tr>
      <w:tr w:rsidR="00C2227C" w14:paraId="385A6074" w14:textId="2B39B86E" w:rsidTr="00B91C84">
        <w:tc>
          <w:tcPr>
            <w:tcW w:w="2296" w:type="pct"/>
            <w:vAlign w:val="bottom"/>
          </w:tcPr>
          <w:p w14:paraId="38BFAD88" w14:textId="2E10BF8E" w:rsidR="00C2227C" w:rsidRDefault="00C2227C" w:rsidP="00036866">
            <w:pPr>
              <w:pStyle w:val="TableTextLeft"/>
            </w:pPr>
            <w:r>
              <w:t>Alfred National Park</w:t>
            </w:r>
          </w:p>
        </w:tc>
        <w:tc>
          <w:tcPr>
            <w:tcW w:w="901" w:type="pct"/>
            <w:vAlign w:val="bottom"/>
          </w:tcPr>
          <w:p w14:paraId="2C7101AA" w14:textId="3CBDDAE5" w:rsidR="00C2227C" w:rsidRDefault="00C2227C" w:rsidP="00F265D6">
            <w:pPr>
              <w:pStyle w:val="TableTextRight"/>
            </w:pPr>
            <w:r>
              <w:t xml:space="preserve">2,812 </w:t>
            </w:r>
          </w:p>
        </w:tc>
        <w:tc>
          <w:tcPr>
            <w:tcW w:w="902" w:type="pct"/>
            <w:vAlign w:val="bottom"/>
          </w:tcPr>
          <w:p w14:paraId="6830B7E2" w14:textId="0C4A8CDB" w:rsidR="00C2227C" w:rsidRDefault="00C2227C" w:rsidP="00F265D6">
            <w:pPr>
              <w:pStyle w:val="TableTextRight"/>
              <w:rPr>
                <w:color w:val="9C0006"/>
                <w:sz w:val="22"/>
              </w:rPr>
            </w:pPr>
            <w:r>
              <w:t>93</w:t>
            </w:r>
          </w:p>
        </w:tc>
        <w:tc>
          <w:tcPr>
            <w:tcW w:w="902" w:type="pct"/>
          </w:tcPr>
          <w:p w14:paraId="0659A6A3" w14:textId="2F2371FF" w:rsidR="00C2227C" w:rsidRPr="00036866" w:rsidRDefault="00C2227C" w:rsidP="00F265D6">
            <w:pPr>
              <w:pStyle w:val="TableTextRight"/>
            </w:pPr>
            <w:r w:rsidRPr="001C23E3">
              <w:t>9,619</w:t>
            </w:r>
          </w:p>
        </w:tc>
      </w:tr>
      <w:tr w:rsidR="00C2227C" w14:paraId="5FF4EBF6" w14:textId="4F70952A" w:rsidTr="00B91C84">
        <w:tc>
          <w:tcPr>
            <w:tcW w:w="2296" w:type="pct"/>
            <w:vAlign w:val="bottom"/>
          </w:tcPr>
          <w:p w14:paraId="7E33268B" w14:textId="539171C4" w:rsidR="00C2227C" w:rsidRDefault="00C2227C" w:rsidP="00036866">
            <w:pPr>
              <w:pStyle w:val="TableTextLeft"/>
            </w:pPr>
            <w:r>
              <w:t>Wabba Wilderness Park</w:t>
            </w:r>
          </w:p>
        </w:tc>
        <w:tc>
          <w:tcPr>
            <w:tcW w:w="901" w:type="pct"/>
            <w:vAlign w:val="bottom"/>
          </w:tcPr>
          <w:p w14:paraId="0B5A8BA0" w14:textId="5A8364D2" w:rsidR="00C2227C" w:rsidRDefault="00C2227C" w:rsidP="00F265D6">
            <w:pPr>
              <w:pStyle w:val="TableTextRight"/>
            </w:pPr>
            <w:r>
              <w:t xml:space="preserve">18,756 </w:t>
            </w:r>
          </w:p>
        </w:tc>
        <w:tc>
          <w:tcPr>
            <w:tcW w:w="902" w:type="pct"/>
            <w:vAlign w:val="bottom"/>
          </w:tcPr>
          <w:p w14:paraId="71101426" w14:textId="230A5D5D" w:rsidR="00C2227C" w:rsidRDefault="00C2227C" w:rsidP="00F265D6">
            <w:pPr>
              <w:pStyle w:val="TableTextRight"/>
              <w:rPr>
                <w:color w:val="9C0006"/>
                <w:sz w:val="22"/>
              </w:rPr>
            </w:pPr>
            <w:r>
              <w:t>97</w:t>
            </w:r>
          </w:p>
        </w:tc>
        <w:tc>
          <w:tcPr>
            <w:tcW w:w="902" w:type="pct"/>
          </w:tcPr>
          <w:p w14:paraId="2BAB269C" w14:textId="7DD907BE" w:rsidR="00C2227C" w:rsidRPr="00036866" w:rsidRDefault="00C2227C" w:rsidP="00F265D6">
            <w:pPr>
              <w:pStyle w:val="TableTextRight"/>
            </w:pPr>
            <w:r w:rsidRPr="001C23E3">
              <w:t>4,193</w:t>
            </w:r>
          </w:p>
        </w:tc>
      </w:tr>
      <w:tr w:rsidR="00C2227C" w14:paraId="4A4C6F0F" w14:textId="7477DAEF" w:rsidTr="00B91C84">
        <w:tc>
          <w:tcPr>
            <w:tcW w:w="2296" w:type="pct"/>
            <w:vAlign w:val="bottom"/>
          </w:tcPr>
          <w:p w14:paraId="520D2C89" w14:textId="0DC65B7A" w:rsidR="00C2227C" w:rsidRDefault="00C2227C" w:rsidP="00036866">
            <w:pPr>
              <w:pStyle w:val="TableTextLeft"/>
            </w:pPr>
            <w:r>
              <w:t>Bald Hills Road Bushland Reserve</w:t>
            </w:r>
          </w:p>
        </w:tc>
        <w:tc>
          <w:tcPr>
            <w:tcW w:w="901" w:type="pct"/>
            <w:vAlign w:val="bottom"/>
          </w:tcPr>
          <w:p w14:paraId="5E725A63" w14:textId="7DBFC020" w:rsidR="00C2227C" w:rsidRDefault="00C2227C" w:rsidP="00F265D6">
            <w:pPr>
              <w:pStyle w:val="TableTextRight"/>
            </w:pPr>
            <w:r>
              <w:t xml:space="preserve">17 </w:t>
            </w:r>
          </w:p>
        </w:tc>
        <w:tc>
          <w:tcPr>
            <w:tcW w:w="902" w:type="pct"/>
            <w:vAlign w:val="bottom"/>
          </w:tcPr>
          <w:p w14:paraId="0CBD954D" w14:textId="5FAC8E47" w:rsidR="00C2227C" w:rsidRDefault="00C2227C" w:rsidP="00F265D6">
            <w:pPr>
              <w:pStyle w:val="TableTextRight"/>
              <w:rPr>
                <w:color w:val="9C0006"/>
                <w:sz w:val="22"/>
              </w:rPr>
            </w:pPr>
            <w:r>
              <w:t>95</w:t>
            </w:r>
          </w:p>
        </w:tc>
        <w:tc>
          <w:tcPr>
            <w:tcW w:w="902" w:type="pct"/>
          </w:tcPr>
          <w:p w14:paraId="640260E7" w14:textId="0A0B0880" w:rsidR="00C2227C" w:rsidRPr="00036866" w:rsidRDefault="00C2227C" w:rsidP="00F265D6">
            <w:pPr>
              <w:pStyle w:val="TableTextRight"/>
            </w:pPr>
            <w:r w:rsidRPr="001C23E3">
              <w:t>3,944</w:t>
            </w:r>
          </w:p>
        </w:tc>
      </w:tr>
      <w:tr w:rsidR="00C2227C" w14:paraId="169CA5D7" w14:textId="68C09E4B" w:rsidTr="00B91C84">
        <w:tc>
          <w:tcPr>
            <w:tcW w:w="2296" w:type="pct"/>
            <w:vAlign w:val="bottom"/>
          </w:tcPr>
          <w:p w14:paraId="714D76ED" w14:textId="0DB000AF" w:rsidR="00C2227C" w:rsidRDefault="00C2227C" w:rsidP="00036866">
            <w:pPr>
              <w:pStyle w:val="TableTextLeft"/>
            </w:pPr>
            <w:r>
              <w:t>Coopracambra National Park</w:t>
            </w:r>
          </w:p>
        </w:tc>
        <w:tc>
          <w:tcPr>
            <w:tcW w:w="901" w:type="pct"/>
            <w:vAlign w:val="bottom"/>
          </w:tcPr>
          <w:p w14:paraId="43D85231" w14:textId="403A84C9" w:rsidR="00C2227C" w:rsidRDefault="00C2227C" w:rsidP="00F265D6">
            <w:pPr>
              <w:pStyle w:val="TableTextRight"/>
            </w:pPr>
            <w:r>
              <w:t xml:space="preserve">36,144 </w:t>
            </w:r>
          </w:p>
        </w:tc>
        <w:tc>
          <w:tcPr>
            <w:tcW w:w="902" w:type="pct"/>
            <w:vAlign w:val="bottom"/>
          </w:tcPr>
          <w:p w14:paraId="6B82B741" w14:textId="79DB1D4B" w:rsidR="00C2227C" w:rsidRDefault="00C2227C" w:rsidP="00F265D6">
            <w:pPr>
              <w:pStyle w:val="TableTextRight"/>
              <w:rPr>
                <w:color w:val="9C0006"/>
                <w:sz w:val="22"/>
              </w:rPr>
            </w:pPr>
            <w:r>
              <w:t>94</w:t>
            </w:r>
          </w:p>
        </w:tc>
        <w:tc>
          <w:tcPr>
            <w:tcW w:w="902" w:type="pct"/>
          </w:tcPr>
          <w:p w14:paraId="5CD5F173" w14:textId="6451CF5E" w:rsidR="00C2227C" w:rsidRPr="00036866" w:rsidRDefault="00C2227C" w:rsidP="00F265D6">
            <w:pPr>
              <w:pStyle w:val="TableTextRight"/>
            </w:pPr>
            <w:r w:rsidRPr="001C23E3">
              <w:t>2,999</w:t>
            </w:r>
          </w:p>
        </w:tc>
      </w:tr>
      <w:tr w:rsidR="00C2227C" w14:paraId="2B66D08F" w14:textId="2B0C66CD" w:rsidTr="00B91C84">
        <w:tc>
          <w:tcPr>
            <w:tcW w:w="2296" w:type="pct"/>
            <w:vAlign w:val="bottom"/>
          </w:tcPr>
          <w:p w14:paraId="1292F383" w14:textId="3416F73E" w:rsidR="00C2227C" w:rsidRDefault="00C2227C" w:rsidP="00036866">
            <w:pPr>
              <w:pStyle w:val="TableTextLeft"/>
            </w:pPr>
            <w:r>
              <w:t>Cann River Bushland Reserve</w:t>
            </w:r>
          </w:p>
        </w:tc>
        <w:tc>
          <w:tcPr>
            <w:tcW w:w="901" w:type="pct"/>
            <w:vAlign w:val="bottom"/>
          </w:tcPr>
          <w:p w14:paraId="2A94AA3B" w14:textId="2004E1EC" w:rsidR="00C2227C" w:rsidRDefault="00C2227C" w:rsidP="00F265D6">
            <w:pPr>
              <w:pStyle w:val="TableTextRight"/>
            </w:pPr>
            <w:r>
              <w:t xml:space="preserve">4 </w:t>
            </w:r>
          </w:p>
        </w:tc>
        <w:tc>
          <w:tcPr>
            <w:tcW w:w="902" w:type="pct"/>
            <w:vAlign w:val="bottom"/>
          </w:tcPr>
          <w:p w14:paraId="68177B56" w14:textId="65FFCED7" w:rsidR="00C2227C" w:rsidRDefault="00C2227C" w:rsidP="00F265D6">
            <w:pPr>
              <w:pStyle w:val="TableTextRight"/>
              <w:rPr>
                <w:color w:val="9C0006"/>
                <w:sz w:val="22"/>
              </w:rPr>
            </w:pPr>
            <w:r>
              <w:t>39</w:t>
            </w:r>
          </w:p>
        </w:tc>
        <w:tc>
          <w:tcPr>
            <w:tcW w:w="902" w:type="pct"/>
          </w:tcPr>
          <w:p w14:paraId="24535168" w14:textId="318D442F" w:rsidR="00C2227C" w:rsidRPr="00036866" w:rsidRDefault="00C2227C" w:rsidP="00F265D6">
            <w:pPr>
              <w:pStyle w:val="TableTextRight"/>
            </w:pPr>
            <w:r w:rsidRPr="001C23E3">
              <w:t>2,176</w:t>
            </w:r>
          </w:p>
        </w:tc>
      </w:tr>
      <w:tr w:rsidR="00C2227C" w14:paraId="124AF31A" w14:textId="4E1A6072" w:rsidTr="00B91C84">
        <w:tc>
          <w:tcPr>
            <w:tcW w:w="2296" w:type="pct"/>
            <w:vAlign w:val="bottom"/>
          </w:tcPr>
          <w:p w14:paraId="225BC642" w14:textId="7017CBCE" w:rsidR="00C2227C" w:rsidRDefault="00C2227C" w:rsidP="00036866">
            <w:pPr>
              <w:pStyle w:val="TableTextLeft"/>
            </w:pPr>
            <w:r>
              <w:t>Mount Elizabeth Nature Conservation Reserve</w:t>
            </w:r>
          </w:p>
        </w:tc>
        <w:tc>
          <w:tcPr>
            <w:tcW w:w="901" w:type="pct"/>
            <w:vAlign w:val="bottom"/>
          </w:tcPr>
          <w:p w14:paraId="35D19051" w14:textId="765BD879" w:rsidR="00C2227C" w:rsidRDefault="00C2227C" w:rsidP="00F265D6">
            <w:pPr>
              <w:pStyle w:val="TableTextRight"/>
            </w:pPr>
            <w:r>
              <w:t xml:space="preserve">4,897 </w:t>
            </w:r>
          </w:p>
        </w:tc>
        <w:tc>
          <w:tcPr>
            <w:tcW w:w="902" w:type="pct"/>
            <w:vAlign w:val="bottom"/>
          </w:tcPr>
          <w:p w14:paraId="18B1A7B8" w14:textId="21AEED0B" w:rsidR="00C2227C" w:rsidRDefault="00C2227C" w:rsidP="00F265D6">
            <w:pPr>
              <w:pStyle w:val="TableTextRight"/>
              <w:rPr>
                <w:color w:val="9C0006"/>
                <w:sz w:val="22"/>
              </w:rPr>
            </w:pPr>
            <w:r>
              <w:t>94</w:t>
            </w:r>
          </w:p>
        </w:tc>
        <w:tc>
          <w:tcPr>
            <w:tcW w:w="902" w:type="pct"/>
          </w:tcPr>
          <w:p w14:paraId="439A520F" w14:textId="137D7C4B" w:rsidR="00C2227C" w:rsidRPr="00036866" w:rsidRDefault="00C2227C" w:rsidP="00F265D6">
            <w:pPr>
              <w:pStyle w:val="TableTextRight"/>
            </w:pPr>
            <w:r w:rsidRPr="001C23E3">
              <w:t>1,536</w:t>
            </w:r>
          </w:p>
        </w:tc>
      </w:tr>
      <w:tr w:rsidR="00C2227C" w14:paraId="25BC26F9" w14:textId="64C14075" w:rsidTr="00B91C84">
        <w:tc>
          <w:tcPr>
            <w:tcW w:w="2296" w:type="pct"/>
            <w:vAlign w:val="bottom"/>
          </w:tcPr>
          <w:p w14:paraId="605CE444" w14:textId="5BF28636" w:rsidR="00C2227C" w:rsidRDefault="00C2227C" w:rsidP="00036866">
            <w:pPr>
              <w:pStyle w:val="TableTextLeft"/>
            </w:pPr>
            <w:r>
              <w:t>Bemm River Scenic Reserve</w:t>
            </w:r>
          </w:p>
        </w:tc>
        <w:tc>
          <w:tcPr>
            <w:tcW w:w="901" w:type="pct"/>
            <w:vAlign w:val="bottom"/>
          </w:tcPr>
          <w:p w14:paraId="66ADEAE7" w14:textId="00F71ECE" w:rsidR="00C2227C" w:rsidRDefault="00C2227C" w:rsidP="00F265D6">
            <w:pPr>
              <w:pStyle w:val="TableTextRight"/>
            </w:pPr>
            <w:r>
              <w:t xml:space="preserve">497 </w:t>
            </w:r>
          </w:p>
        </w:tc>
        <w:tc>
          <w:tcPr>
            <w:tcW w:w="902" w:type="pct"/>
            <w:vAlign w:val="bottom"/>
          </w:tcPr>
          <w:p w14:paraId="19C63136" w14:textId="4EC877CB" w:rsidR="00C2227C" w:rsidRDefault="00C2227C" w:rsidP="00F265D6">
            <w:pPr>
              <w:pStyle w:val="TableTextRight"/>
              <w:rPr>
                <w:color w:val="9C0006"/>
                <w:sz w:val="22"/>
              </w:rPr>
            </w:pPr>
            <w:r>
              <w:t>80</w:t>
            </w:r>
          </w:p>
        </w:tc>
        <w:tc>
          <w:tcPr>
            <w:tcW w:w="902" w:type="pct"/>
          </w:tcPr>
          <w:p w14:paraId="391996D4" w14:textId="50160C15" w:rsidR="00C2227C" w:rsidRPr="00036866" w:rsidRDefault="00C2227C" w:rsidP="00F265D6">
            <w:pPr>
              <w:pStyle w:val="TableTextRight"/>
            </w:pPr>
            <w:r w:rsidRPr="001C23E3">
              <w:t>38</w:t>
            </w:r>
          </w:p>
        </w:tc>
      </w:tr>
    </w:tbl>
    <w:p w14:paraId="1A5CBCA0" w14:textId="7F41C8F2" w:rsidR="005A72D5" w:rsidRPr="001B7F95" w:rsidRDefault="00C547A3" w:rsidP="001B7F95">
      <w:pPr>
        <w:pStyle w:val="CaptionImageorFigure"/>
      </w:pPr>
      <w:r>
        <w:t>Visitation estimates are from 2014</w:t>
      </w:r>
      <w:r w:rsidR="002125E1">
        <w:t xml:space="preserve">. Note the confidence of visitation estimates varies. </w:t>
      </w:r>
      <w:r w:rsidR="00B91C84">
        <w:t xml:space="preserve"> </w:t>
      </w:r>
    </w:p>
    <w:p w14:paraId="645BDD74" w14:textId="77777777" w:rsidR="00425042" w:rsidRPr="00425042" w:rsidRDefault="00425042" w:rsidP="00425042">
      <w:pPr>
        <w:pStyle w:val="BodyText"/>
      </w:pPr>
    </w:p>
    <w:p w14:paraId="648BFB5F" w14:textId="77777777" w:rsidR="00C9189C" w:rsidRPr="00CE50CD" w:rsidRDefault="00C9189C" w:rsidP="00C9189C">
      <w:pPr>
        <w:pStyle w:val="BodyText"/>
        <w:rPr>
          <w:lang w:val="en-US"/>
        </w:rPr>
      </w:pPr>
    </w:p>
    <w:p w14:paraId="69374858" w14:textId="7AE62195" w:rsidR="00C9189C" w:rsidRDefault="00C9189C" w:rsidP="00C9189C">
      <w:pPr>
        <w:pStyle w:val="Caption"/>
      </w:pPr>
      <w:r>
        <w:lastRenderedPageBreak/>
        <w:t xml:space="preserve">Figure </w:t>
      </w:r>
      <w:fldSimple w:instr=" SEQ Figure \* ARABIC ">
        <w:r w:rsidR="00F11A6E">
          <w:rPr>
            <w:noProof/>
          </w:rPr>
          <w:t>28</w:t>
        </w:r>
      </w:fldSimple>
      <w:r>
        <w:t xml:space="preserve"> State forests, parks and reserves impacted by the 2019-20 bushfires</w:t>
      </w:r>
    </w:p>
    <w:p w14:paraId="08DF5A33" w14:textId="77777777" w:rsidR="00C9189C" w:rsidRDefault="00C9189C" w:rsidP="00C9189C">
      <w:pPr>
        <w:pStyle w:val="BodyText"/>
        <w:rPr>
          <w:lang w:val="en-US"/>
        </w:rPr>
      </w:pPr>
      <w:r w:rsidRPr="00026EBB">
        <w:rPr>
          <w:noProof/>
        </w:rPr>
        <mc:AlternateContent>
          <mc:Choice Requires="wps">
            <w:drawing>
              <wp:anchor distT="0" distB="0" distL="114300" distR="114300" simplePos="0" relativeHeight="251658270" behindDoc="0" locked="0" layoutInCell="1" allowOverlap="1" wp14:anchorId="7B93FE29" wp14:editId="4C32A7B7">
                <wp:simplePos x="0" y="0"/>
                <wp:positionH relativeFrom="column">
                  <wp:posOffset>225468</wp:posOffset>
                </wp:positionH>
                <wp:positionV relativeFrom="paragraph">
                  <wp:posOffset>3834182</wp:posOffset>
                </wp:positionV>
                <wp:extent cx="936104" cy="369332"/>
                <wp:effectExtent l="0" t="0" r="3810" b="0"/>
                <wp:wrapNone/>
                <wp:docPr id="78" name="Text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936104" cy="369332"/>
                        </a:xfrm>
                        <a:prstGeom prst="rect">
                          <a:avLst/>
                        </a:prstGeom>
                        <a:solidFill>
                          <a:schemeClr val="lt1"/>
                        </a:solidFill>
                      </wps:spPr>
                      <wps:bodyPr wrap="square" rtlCol="0">
                        <a:spAutoFit/>
                      </wps:bodyPr>
                    </wps:wsp>
                  </a:graphicData>
                </a:graphic>
              </wp:anchor>
            </w:drawing>
          </mc:Choice>
          <mc:Fallback>
            <w:pict>
              <v:shape w14:anchorId="0856E7A8" id="TextBox 1" o:spid="_x0000_s1026" type="#_x0000_t202" alt="&quot;&quot;" style="position:absolute;margin-left:17.75pt;margin-top:301.9pt;width:73.7pt;height:29.1pt;z-index:25165827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" fillcolor="white [3201]" stroked="f">
                <v:textbox style="mso-fit-shape-to-text:t"/>
              </v:shape>
            </w:pict>
          </mc:Fallback>
        </mc:AlternateContent>
      </w:r>
      <w:r>
        <w:rPr>
          <w:noProof/>
          <w:lang w:val="en-US"/>
        </w:rPr>
        <w:drawing>
          <wp:inline distT="0" distB="0" distL="0" distR="0" wp14:anchorId="14BCC9F0" wp14:editId="299BB5A9">
            <wp:extent cx="6479540" cy="4584065"/>
            <wp:effectExtent l="0" t="0" r="0" b="635"/>
            <wp:docPr id="79" name="Picture 7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A close up of a map&#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479540" cy="4584065"/>
                    </a:xfrm>
                    <a:prstGeom prst="rect">
                      <a:avLst/>
                    </a:prstGeom>
                  </pic:spPr>
                </pic:pic>
              </a:graphicData>
            </a:graphic>
          </wp:inline>
        </w:drawing>
      </w:r>
    </w:p>
    <w:p w14:paraId="56908342" w14:textId="77777777" w:rsidR="00425042" w:rsidRPr="00C9189C" w:rsidRDefault="00425042" w:rsidP="00C9189C">
      <w:pPr>
        <w:pStyle w:val="BodyText"/>
      </w:pPr>
    </w:p>
    <w:p w14:paraId="6CE1083D" w14:textId="66E81F04" w:rsidR="00C9189C" w:rsidRDefault="00C9189C" w:rsidP="00C9189C">
      <w:pPr>
        <w:pStyle w:val="Caption"/>
      </w:pPr>
      <w:r>
        <w:lastRenderedPageBreak/>
        <w:t xml:space="preserve">Figure </w:t>
      </w:r>
      <w:fldSimple w:instr=" SEQ Figure \* ARABIC ">
        <w:r w:rsidR="00F11A6E">
          <w:rPr>
            <w:noProof/>
          </w:rPr>
          <w:t>29</w:t>
        </w:r>
      </w:fldSimple>
      <w:r>
        <w:t xml:space="preserve"> State forests, parks and reserves impacted by the 2019-20 bushfires – East Gippsland RFA region </w:t>
      </w:r>
    </w:p>
    <w:p w14:paraId="40D6E6E6" w14:textId="77777777" w:rsidR="00C9189C" w:rsidRDefault="00C9189C">
      <w:pPr>
        <w:spacing w:line="288" w:lineRule="auto"/>
      </w:pPr>
      <w:r>
        <w:rPr>
          <w:noProof/>
        </w:rPr>
        <w:drawing>
          <wp:inline distT="0" distB="0" distL="0" distR="0" wp14:anchorId="49EDF0B7" wp14:editId="0F6DABEB">
            <wp:extent cx="6479540" cy="4584065"/>
            <wp:effectExtent l="0" t="0" r="0" b="635"/>
            <wp:docPr id="80" name="Picture 80"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A close up of a map&#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479540" cy="4584065"/>
                    </a:xfrm>
                    <a:prstGeom prst="rect">
                      <a:avLst/>
                    </a:prstGeom>
                  </pic:spPr>
                </pic:pic>
              </a:graphicData>
            </a:graphic>
          </wp:inline>
        </w:drawing>
      </w:r>
    </w:p>
    <w:p w14:paraId="7ED5042F" w14:textId="4BBD1B53" w:rsidR="00C9189C" w:rsidRDefault="00C9189C" w:rsidP="00C9189C">
      <w:pPr>
        <w:pStyle w:val="Caption"/>
      </w:pPr>
      <w:r>
        <w:lastRenderedPageBreak/>
        <w:t xml:space="preserve">Figure </w:t>
      </w:r>
      <w:fldSimple w:instr=" SEQ Figure \* ARABIC ">
        <w:r w:rsidR="00F11A6E">
          <w:rPr>
            <w:noProof/>
          </w:rPr>
          <w:t>30</w:t>
        </w:r>
      </w:fldSimple>
      <w:r>
        <w:t xml:space="preserve"> State forests, parks and reserves impacted by the 2019-20 bushfires – Gippsland RFA region</w:t>
      </w:r>
    </w:p>
    <w:p w14:paraId="541FF4AC" w14:textId="5E04585E" w:rsidR="00C9189C" w:rsidRDefault="00C9189C" w:rsidP="00C9189C">
      <w:pPr>
        <w:pStyle w:val="BodyText"/>
      </w:pPr>
      <w:r>
        <w:rPr>
          <w:noProof/>
        </w:rPr>
        <w:drawing>
          <wp:inline distT="0" distB="0" distL="0" distR="0" wp14:anchorId="1074DA4D" wp14:editId="41EDB888">
            <wp:extent cx="6479540" cy="4584065"/>
            <wp:effectExtent l="0" t="0" r="0" b="635"/>
            <wp:docPr id="81" name="Picture 8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close up of a map&#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6479540" cy="4584065"/>
                    </a:xfrm>
                    <a:prstGeom prst="rect">
                      <a:avLst/>
                    </a:prstGeom>
                  </pic:spPr>
                </pic:pic>
              </a:graphicData>
            </a:graphic>
          </wp:inline>
        </w:drawing>
      </w:r>
    </w:p>
    <w:p w14:paraId="67BEF4A6" w14:textId="77777777" w:rsidR="00C9189C" w:rsidRDefault="00C9189C" w:rsidP="00C9189C">
      <w:pPr>
        <w:pStyle w:val="BodyText"/>
      </w:pPr>
    </w:p>
    <w:p w14:paraId="679EB871" w14:textId="2F84AF17" w:rsidR="00C9189C" w:rsidRDefault="00C9189C" w:rsidP="00C9189C">
      <w:pPr>
        <w:pStyle w:val="Caption"/>
      </w:pPr>
      <w:r>
        <w:lastRenderedPageBreak/>
        <w:t xml:space="preserve">Figure </w:t>
      </w:r>
      <w:fldSimple w:instr=" SEQ Figure \* ARABIC ">
        <w:r w:rsidR="00F11A6E">
          <w:rPr>
            <w:noProof/>
          </w:rPr>
          <w:t>31</w:t>
        </w:r>
      </w:fldSimple>
      <w:r>
        <w:t xml:space="preserve"> State forests, parks and reserves impacted by the 2019-20 bushfires – North East RFA region </w:t>
      </w:r>
    </w:p>
    <w:p w14:paraId="684945B6" w14:textId="77777777" w:rsidR="00C9189C" w:rsidRDefault="00C9189C" w:rsidP="00C9189C">
      <w:pPr>
        <w:pStyle w:val="BodyText"/>
        <w:rPr>
          <w:highlight w:val="yellow"/>
        </w:rPr>
      </w:pPr>
      <w:r>
        <w:rPr>
          <w:noProof/>
        </w:rPr>
        <w:drawing>
          <wp:inline distT="0" distB="0" distL="0" distR="0" wp14:anchorId="52249958" wp14:editId="72C3DEDB">
            <wp:extent cx="6479540" cy="4584065"/>
            <wp:effectExtent l="0" t="0" r="0" b="635"/>
            <wp:docPr id="82" name="Picture 8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close up of a map&#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6479540" cy="4584065"/>
                    </a:xfrm>
                    <a:prstGeom prst="rect">
                      <a:avLst/>
                    </a:prstGeom>
                  </pic:spPr>
                </pic:pic>
              </a:graphicData>
            </a:graphic>
          </wp:inline>
        </w:drawing>
      </w:r>
    </w:p>
    <w:p w14:paraId="0893CD56" w14:textId="68FA6032" w:rsidR="00EB20D8" w:rsidRDefault="00EB20D8" w:rsidP="00C9189C">
      <w:pPr>
        <w:pStyle w:val="BodyText"/>
        <w:rPr>
          <w:color w:val="00B2A9" w:themeColor="text2"/>
          <w:kern w:val="32"/>
          <w:sz w:val="40"/>
          <w:szCs w:val="32"/>
          <w:highlight w:val="yellow"/>
        </w:rPr>
      </w:pPr>
      <w:r>
        <w:rPr>
          <w:highlight w:val="yellow"/>
        </w:rPr>
        <w:br w:type="page"/>
      </w:r>
    </w:p>
    <w:p w14:paraId="6FB32A3D" w14:textId="702399BE" w:rsidR="00EB20D8" w:rsidRDefault="00EB20D8" w:rsidP="00EB20D8">
      <w:pPr>
        <w:pStyle w:val="Heading1"/>
      </w:pPr>
      <w:bookmarkStart w:id="149" w:name="_Toc51347220"/>
      <w:bookmarkStart w:id="150" w:name="_Ref51655648"/>
      <w:r w:rsidRPr="00AB4FB4">
        <w:lastRenderedPageBreak/>
        <w:t>Appendix B</w:t>
      </w:r>
      <w:r w:rsidR="00AB4FB4" w:rsidRPr="00AB4FB4">
        <w:t>: Technical summary</w:t>
      </w:r>
      <w:bookmarkEnd w:id="149"/>
      <w:bookmarkEnd w:id="150"/>
      <w:r w:rsidRPr="00AB4FB4">
        <w:t xml:space="preserve"> </w:t>
      </w:r>
    </w:p>
    <w:p w14:paraId="67F02112" w14:textId="53BB1150" w:rsidR="004E0960" w:rsidRDefault="004E0960" w:rsidP="004E0960">
      <w:r>
        <w:t>The following section outlines the biophysical modelling and spatial data analysis approaches undertaken and datasets used to deliver the ‘Ecosystem services from Forests in Victoria – Impact of the 2019-2020 bushfires report. Only those services that required biophysical modelling and/or spatial analysis are detailed.</w:t>
      </w:r>
    </w:p>
    <w:p w14:paraId="0231A21C" w14:textId="77777777" w:rsidR="004E0960" w:rsidRDefault="004E0960" w:rsidP="004E0960">
      <w:pPr>
        <w:pStyle w:val="Heading2"/>
      </w:pPr>
      <w:r>
        <w:t>Background</w:t>
      </w:r>
    </w:p>
    <w:p w14:paraId="4524B53C" w14:textId="77777777" w:rsidR="004E0960" w:rsidRDefault="004E0960" w:rsidP="004E0960">
      <w:r>
        <w:t>The objective of the biophysical modelling and spatial data analysis undertaken was to provide collated data by either RFA region, land tenure, land cover class, catchment type or burn severity class which then enabled valuations to be undertaken.</w:t>
      </w:r>
    </w:p>
    <w:p w14:paraId="2C4986F5" w14:textId="1056AD55" w:rsidR="004E0960" w:rsidRDefault="004E0960" w:rsidP="004E0960">
      <w:r>
        <w:t>The ecosystem services that required biophysical modelling and/or spatial data analysis, the software used to produce the output and the output generated are detailed in</w:t>
      </w:r>
      <w:r w:rsidR="00B96005">
        <w:t xml:space="preserve"> </w:t>
      </w:r>
      <w:r w:rsidR="00B96005">
        <w:fldChar w:fldCharType="begin"/>
      </w:r>
      <w:r w:rsidR="00B96005">
        <w:instrText xml:space="preserve"> REF _Ref51654380 \h </w:instrText>
      </w:r>
      <w:r w:rsidR="00B96005">
        <w:fldChar w:fldCharType="separate"/>
      </w:r>
      <w:r w:rsidR="00F11A6E">
        <w:t xml:space="preserve">Table </w:t>
      </w:r>
      <w:r w:rsidR="00F11A6E">
        <w:rPr>
          <w:noProof/>
        </w:rPr>
        <w:t>44</w:t>
      </w:r>
      <w:r w:rsidR="00B96005">
        <w:fldChar w:fldCharType="end"/>
      </w:r>
      <w:r w:rsidR="00B96005">
        <w:t xml:space="preserve"> </w:t>
      </w:r>
      <w:r>
        <w:t>.</w:t>
      </w:r>
    </w:p>
    <w:p w14:paraId="1BCB2C6A" w14:textId="77777777" w:rsidR="004E0960" w:rsidRDefault="004E0960" w:rsidP="004E0960"/>
    <w:p w14:paraId="21F150CE" w14:textId="77777777" w:rsidR="00363AD4" w:rsidRDefault="00363AD4" w:rsidP="004E0960"/>
    <w:p w14:paraId="709F230B" w14:textId="77777777" w:rsidR="00363AD4" w:rsidRDefault="00363AD4" w:rsidP="004E0960"/>
    <w:p w14:paraId="1E95B029" w14:textId="77777777" w:rsidR="00363AD4" w:rsidRDefault="00363AD4" w:rsidP="004E0960"/>
    <w:p w14:paraId="17EFE2D8" w14:textId="77777777" w:rsidR="00363AD4" w:rsidRDefault="00363AD4" w:rsidP="004E0960"/>
    <w:p w14:paraId="1E99EA19" w14:textId="2E987E16" w:rsidR="004E0960" w:rsidRDefault="004E0960" w:rsidP="00B81128">
      <w:pPr>
        <w:pStyle w:val="Caption"/>
        <w:sectPr w:rsidR="004E0960">
          <w:pgSz w:w="11906" w:h="16838"/>
          <w:pgMar w:top="1440" w:right="1440" w:bottom="1440" w:left="1440" w:header="708" w:footer="708" w:gutter="0"/>
          <w:cols w:space="708"/>
          <w:docGrid w:linePitch="360"/>
        </w:sectPr>
      </w:pPr>
    </w:p>
    <w:p w14:paraId="46953171" w14:textId="3678574D" w:rsidR="00B96005" w:rsidRDefault="00B96005" w:rsidP="00B96005">
      <w:pPr>
        <w:pStyle w:val="Caption"/>
      </w:pPr>
      <w:bookmarkStart w:id="151" w:name="_Ref51654380"/>
      <w:r>
        <w:lastRenderedPageBreak/>
        <w:t xml:space="preserve">Table </w:t>
      </w:r>
      <w:fldSimple w:instr=" SEQ Table \* ARABIC ">
        <w:r w:rsidR="00F11A6E">
          <w:rPr>
            <w:noProof/>
          </w:rPr>
          <w:t>44</w:t>
        </w:r>
      </w:fldSimple>
      <w:bookmarkEnd w:id="151"/>
      <w:r>
        <w:t xml:space="preserve"> </w:t>
      </w:r>
      <w:r w:rsidRPr="00B96005">
        <w:rPr>
          <w:szCs w:val="16"/>
        </w:rPr>
        <w:t>Ecosystem services requiring biophysical modelling and/or spatial data analysis, dataset and software utilised and output generated.</w:t>
      </w:r>
    </w:p>
    <w:tbl>
      <w:tblPr>
        <w:tblStyle w:val="TableGrid"/>
        <w:tblW w:w="14170" w:type="dxa"/>
        <w:tblLook w:val="04A0" w:firstRow="1" w:lastRow="0" w:firstColumn="1" w:lastColumn="0" w:noHBand="0" w:noVBand="1"/>
      </w:tblPr>
      <w:tblGrid>
        <w:gridCol w:w="1280"/>
        <w:gridCol w:w="7521"/>
        <w:gridCol w:w="1209"/>
        <w:gridCol w:w="1389"/>
        <w:gridCol w:w="2771"/>
      </w:tblGrid>
      <w:tr w:rsidR="004E0960" w14:paraId="7E4D78A8" w14:textId="77777777" w:rsidTr="00FE0BB8">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280" w:type="dxa"/>
          </w:tcPr>
          <w:p w14:paraId="11B6710A" w14:textId="77777777" w:rsidR="004E0960" w:rsidRDefault="004E0960" w:rsidP="00AA1C83"/>
        </w:tc>
        <w:tc>
          <w:tcPr>
            <w:tcW w:w="7521" w:type="dxa"/>
          </w:tcPr>
          <w:p w14:paraId="1F1B49B4" w14:textId="77777777" w:rsidR="004E0960" w:rsidRDefault="004E0960" w:rsidP="00055103">
            <w:pPr>
              <w:pStyle w:val="TableHeadingRight"/>
              <w:jc w:val="left"/>
              <w:cnfStyle w:val="100000000000" w:firstRow="1" w:lastRow="0" w:firstColumn="0" w:lastColumn="0" w:oddVBand="0" w:evenVBand="0" w:oddHBand="0" w:evenHBand="0" w:firstRowFirstColumn="0" w:firstRowLastColumn="0" w:lastRowFirstColumn="0" w:lastRowLastColumn="0"/>
            </w:pPr>
            <w:r>
              <w:t>Spatial and temporal datasets used, file name and source</w:t>
            </w:r>
          </w:p>
        </w:tc>
        <w:tc>
          <w:tcPr>
            <w:tcW w:w="1209" w:type="dxa"/>
          </w:tcPr>
          <w:p w14:paraId="74E73349" w14:textId="77777777" w:rsidR="004E0960" w:rsidRDefault="004E0960" w:rsidP="00055103">
            <w:pPr>
              <w:pStyle w:val="TableHeadingRight"/>
              <w:ind w:left="0"/>
              <w:jc w:val="left"/>
              <w:cnfStyle w:val="100000000000" w:firstRow="1" w:lastRow="0" w:firstColumn="0" w:lastColumn="0" w:oddVBand="0" w:evenVBand="0" w:oddHBand="0" w:evenHBand="0" w:firstRowFirstColumn="0" w:firstRowLastColumn="0" w:lastRowFirstColumn="0" w:lastRowLastColumn="0"/>
            </w:pPr>
            <w:r>
              <w:t>Software used</w:t>
            </w:r>
          </w:p>
        </w:tc>
        <w:tc>
          <w:tcPr>
            <w:tcW w:w="1389" w:type="dxa"/>
          </w:tcPr>
          <w:p w14:paraId="64A780DC" w14:textId="77777777" w:rsidR="004E0960" w:rsidRDefault="004E0960" w:rsidP="00055103">
            <w:pPr>
              <w:pStyle w:val="TableHeadingRight"/>
              <w:jc w:val="left"/>
              <w:cnfStyle w:val="100000000000" w:firstRow="1" w:lastRow="0" w:firstColumn="0" w:lastColumn="0" w:oddVBand="0" w:evenVBand="0" w:oddHBand="0" w:evenHBand="0" w:firstRowFirstColumn="0" w:firstRowLastColumn="0" w:lastRowFirstColumn="0" w:lastRowLastColumn="0"/>
            </w:pPr>
            <w:r>
              <w:t>Raster or vector analysis</w:t>
            </w:r>
          </w:p>
        </w:tc>
        <w:tc>
          <w:tcPr>
            <w:tcW w:w="2771" w:type="dxa"/>
          </w:tcPr>
          <w:p w14:paraId="0907762E" w14:textId="77777777" w:rsidR="004E0960" w:rsidRDefault="004E0960" w:rsidP="00055103">
            <w:pPr>
              <w:pStyle w:val="TableHeadingRight"/>
              <w:jc w:val="left"/>
              <w:cnfStyle w:val="100000000000" w:firstRow="1" w:lastRow="0" w:firstColumn="0" w:lastColumn="0" w:oddVBand="0" w:evenVBand="0" w:oddHBand="0" w:evenHBand="0" w:firstRowFirstColumn="0" w:firstRowLastColumn="0" w:lastRowFirstColumn="0" w:lastRowLastColumn="0"/>
            </w:pPr>
            <w:r>
              <w:t>Output generated</w:t>
            </w:r>
          </w:p>
        </w:tc>
      </w:tr>
      <w:tr w:rsidR="004E0960" w14:paraId="2E84363C" w14:textId="77777777" w:rsidTr="00FE0BB8">
        <w:tc>
          <w:tcPr>
            <w:tcW w:w="1280" w:type="dxa"/>
          </w:tcPr>
          <w:p w14:paraId="7D1ABCD7" w14:textId="77777777" w:rsidR="004E0960" w:rsidRPr="000C6741" w:rsidRDefault="004E0960" w:rsidP="00AA1C83">
            <w:pPr>
              <w:rPr>
                <w:rFonts w:cstheme="minorHAnsi"/>
                <w:b/>
                <w:bCs/>
                <w:sz w:val="18"/>
                <w:szCs w:val="18"/>
              </w:rPr>
            </w:pPr>
            <w:r w:rsidRPr="000C6741">
              <w:rPr>
                <w:rFonts w:cstheme="minorHAnsi"/>
                <w:b/>
                <w:bCs/>
                <w:sz w:val="18"/>
                <w:szCs w:val="18"/>
              </w:rPr>
              <w:t>Extent &amp; Condition</w:t>
            </w:r>
          </w:p>
        </w:tc>
        <w:tc>
          <w:tcPr>
            <w:tcW w:w="7521" w:type="dxa"/>
          </w:tcPr>
          <w:p w14:paraId="05CB6F08"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Forest Extent, Forest_mask_13 (VFMP)</w:t>
            </w:r>
          </w:p>
          <w:p w14:paraId="686F412C"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Public Land Management, PLM25 (CSDL)</w:t>
            </w:r>
          </w:p>
          <w:p w14:paraId="0F2428D4"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Fire History, Fire_History (CSDL)</w:t>
            </w:r>
          </w:p>
          <w:p w14:paraId="793EF972"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Burn Severity Mapping, BUSHFIRE_SEVERITY_EAST_AND_NORTHEAST_VICTORIA_2019-20 (CSDL)</w:t>
            </w:r>
          </w:p>
          <w:p w14:paraId="7FF47F99"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Regional Forestry Agreement zones, RFA100 (CSDL)</w:t>
            </w:r>
          </w:p>
        </w:tc>
        <w:tc>
          <w:tcPr>
            <w:tcW w:w="1209" w:type="dxa"/>
          </w:tcPr>
          <w:p w14:paraId="61D01414" w14:textId="77777777" w:rsidR="004E0960" w:rsidRPr="00055103" w:rsidRDefault="004E0960" w:rsidP="00AA1C83">
            <w:pPr>
              <w:rPr>
                <w:rFonts w:cstheme="minorHAnsi"/>
                <w:sz w:val="18"/>
                <w:szCs w:val="18"/>
              </w:rPr>
            </w:pPr>
            <w:r w:rsidRPr="00055103">
              <w:rPr>
                <w:rFonts w:cstheme="minorHAnsi"/>
                <w:sz w:val="18"/>
                <w:szCs w:val="18"/>
              </w:rPr>
              <w:t>ArcGIS</w:t>
            </w:r>
          </w:p>
        </w:tc>
        <w:tc>
          <w:tcPr>
            <w:tcW w:w="1389" w:type="dxa"/>
          </w:tcPr>
          <w:p w14:paraId="069F3B14" w14:textId="77777777" w:rsidR="004E0960" w:rsidRPr="00055103" w:rsidRDefault="004E0960" w:rsidP="00AA1C83">
            <w:pPr>
              <w:rPr>
                <w:rFonts w:cstheme="minorHAnsi"/>
                <w:sz w:val="18"/>
                <w:szCs w:val="18"/>
              </w:rPr>
            </w:pPr>
            <w:r w:rsidRPr="00055103">
              <w:rPr>
                <w:rFonts w:cstheme="minorHAnsi"/>
                <w:sz w:val="18"/>
                <w:szCs w:val="18"/>
              </w:rPr>
              <w:t>Vector</w:t>
            </w:r>
          </w:p>
        </w:tc>
        <w:tc>
          <w:tcPr>
            <w:tcW w:w="2771" w:type="dxa"/>
          </w:tcPr>
          <w:p w14:paraId="25AA32C1" w14:textId="465B996F" w:rsidR="004E0960" w:rsidRPr="00055103" w:rsidRDefault="004E0960" w:rsidP="00AA1C83">
            <w:pPr>
              <w:rPr>
                <w:rFonts w:cstheme="minorHAnsi"/>
                <w:sz w:val="18"/>
                <w:szCs w:val="18"/>
              </w:rPr>
            </w:pPr>
            <w:r w:rsidRPr="00055103">
              <w:rPr>
                <w:rFonts w:cstheme="minorHAnsi"/>
                <w:sz w:val="18"/>
                <w:szCs w:val="18"/>
              </w:rPr>
              <w:t>Area of forest impacted by fire and fire severity class per RFA region and tenure class</w:t>
            </w:r>
            <w:r w:rsidR="00277B70">
              <w:rPr>
                <w:rFonts w:cstheme="minorHAnsi"/>
                <w:sz w:val="18"/>
                <w:szCs w:val="18"/>
              </w:rPr>
              <w:t>.</w:t>
            </w:r>
          </w:p>
          <w:p w14:paraId="0D69CA57" w14:textId="77777777" w:rsidR="004E0960" w:rsidRPr="00055103" w:rsidRDefault="004E0960" w:rsidP="00AA1C83">
            <w:pPr>
              <w:rPr>
                <w:rFonts w:cstheme="minorHAnsi"/>
                <w:sz w:val="18"/>
                <w:szCs w:val="18"/>
              </w:rPr>
            </w:pPr>
            <w:r w:rsidRPr="00055103">
              <w:rPr>
                <w:rFonts w:cstheme="minorHAnsi"/>
                <w:sz w:val="18"/>
                <w:szCs w:val="18"/>
              </w:rPr>
              <w:t>Frequency of forest burnt in last 5, 10 and 15 years per RFA region.</w:t>
            </w:r>
          </w:p>
        </w:tc>
      </w:tr>
      <w:tr w:rsidR="004E0960" w14:paraId="668C4103" w14:textId="77777777" w:rsidTr="00FE0BB8">
        <w:tc>
          <w:tcPr>
            <w:tcW w:w="1280" w:type="dxa"/>
          </w:tcPr>
          <w:p w14:paraId="21217257" w14:textId="77777777" w:rsidR="004E0960" w:rsidRPr="000C6741" w:rsidRDefault="004E0960" w:rsidP="00AA1C83">
            <w:pPr>
              <w:rPr>
                <w:rFonts w:cstheme="minorHAnsi"/>
                <w:b/>
                <w:bCs/>
                <w:sz w:val="18"/>
                <w:szCs w:val="18"/>
              </w:rPr>
            </w:pPr>
            <w:r w:rsidRPr="000C6741">
              <w:rPr>
                <w:rFonts w:cstheme="minorHAnsi"/>
                <w:b/>
                <w:bCs/>
                <w:sz w:val="18"/>
                <w:szCs w:val="18"/>
              </w:rPr>
              <w:t>Water provision</w:t>
            </w:r>
          </w:p>
        </w:tc>
        <w:tc>
          <w:tcPr>
            <w:tcW w:w="7521" w:type="dxa"/>
          </w:tcPr>
          <w:p w14:paraId="1B2C4594"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Designated Water Supply Catchments, PWSC100 (CSDL)</w:t>
            </w:r>
          </w:p>
          <w:p w14:paraId="0C760DAB"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Melbourne Water Catchments (Melbourne Water)</w:t>
            </w:r>
          </w:p>
          <w:p w14:paraId="27F716DD"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Public Land Management, PLM25 (CSDL).</w:t>
            </w:r>
          </w:p>
          <w:p w14:paraId="4D34E989"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Sustainable diversion limit catchments, SDL_catch (CSDL)</w:t>
            </w:r>
          </w:p>
          <w:p w14:paraId="01F01107"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Ecological Vegetation Class, NV1750_EVC (CSDL)</w:t>
            </w:r>
          </w:p>
          <w:p w14:paraId="71C9EE5D"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Regional Forestry Agreement regions, RFA100 (CSDL)</w:t>
            </w:r>
          </w:p>
          <w:p w14:paraId="6ACA6829"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Forest Extent, Forest_mask_13 (VFMP)</w:t>
            </w:r>
          </w:p>
          <w:p w14:paraId="720ADFE8"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Victorian Digital Elevation Model, DEM25 (CSDL)</w:t>
            </w:r>
          </w:p>
          <w:p w14:paraId="263CC098"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Victorian Water Storages (CSDL)</w:t>
            </w:r>
          </w:p>
          <w:p w14:paraId="03B53DB2"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Patched Point Climate Data (SILO)</w:t>
            </w:r>
          </w:p>
          <w:p w14:paraId="5B0C8B29"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Victorian Landsystems, Landsystem250 (CSDL)</w:t>
            </w:r>
          </w:p>
          <w:p w14:paraId="0B439843"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Water Trading Zones for Victorian Declared Water Systems (Victorian Water Register)</w:t>
            </w:r>
          </w:p>
          <w:p w14:paraId="3B34F930"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Burn Severity Mapping, BUSHFIRE_SEVERITY_EAST_AND_NORTHEAST_VICTORIA_2019-20 (CSDL)</w:t>
            </w:r>
          </w:p>
          <w:p w14:paraId="7A487EC6"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Ash forest extent, VMVEG (CSDL)</w:t>
            </w:r>
          </w:p>
          <w:p w14:paraId="4A34780D"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Forest age, EastVIC_SppAge_14Oct2016 (Forest Taskforce)</w:t>
            </w:r>
          </w:p>
        </w:tc>
        <w:tc>
          <w:tcPr>
            <w:tcW w:w="1209" w:type="dxa"/>
          </w:tcPr>
          <w:p w14:paraId="59EE69F5" w14:textId="77777777" w:rsidR="004E0960" w:rsidRPr="00055103" w:rsidRDefault="004E0960" w:rsidP="00AA1C83">
            <w:pPr>
              <w:rPr>
                <w:rFonts w:cstheme="minorHAnsi"/>
                <w:sz w:val="18"/>
                <w:szCs w:val="18"/>
              </w:rPr>
            </w:pPr>
            <w:r w:rsidRPr="00055103">
              <w:rPr>
                <w:rFonts w:cstheme="minorHAnsi"/>
                <w:sz w:val="18"/>
                <w:szCs w:val="18"/>
              </w:rPr>
              <w:t>Biosim, and ArcGIS</w:t>
            </w:r>
          </w:p>
        </w:tc>
        <w:tc>
          <w:tcPr>
            <w:tcW w:w="1389" w:type="dxa"/>
          </w:tcPr>
          <w:p w14:paraId="2A63B0AD" w14:textId="77777777" w:rsidR="004E0960" w:rsidRPr="00055103" w:rsidRDefault="004E0960" w:rsidP="00AA1C83">
            <w:pPr>
              <w:rPr>
                <w:rFonts w:cstheme="minorHAnsi"/>
                <w:sz w:val="18"/>
                <w:szCs w:val="18"/>
              </w:rPr>
            </w:pPr>
            <w:r w:rsidRPr="00055103">
              <w:rPr>
                <w:rFonts w:cstheme="minorHAnsi"/>
                <w:sz w:val="18"/>
                <w:szCs w:val="18"/>
              </w:rPr>
              <w:t>Raster and Vector</w:t>
            </w:r>
          </w:p>
        </w:tc>
        <w:tc>
          <w:tcPr>
            <w:tcW w:w="2771" w:type="dxa"/>
          </w:tcPr>
          <w:p w14:paraId="4D7D9A10" w14:textId="77777777" w:rsidR="004E0960" w:rsidRPr="00055103" w:rsidRDefault="004E0960" w:rsidP="00AA1C83">
            <w:pPr>
              <w:rPr>
                <w:rFonts w:cstheme="minorHAnsi"/>
                <w:sz w:val="18"/>
                <w:szCs w:val="18"/>
              </w:rPr>
            </w:pPr>
            <w:r w:rsidRPr="00055103">
              <w:rPr>
                <w:rFonts w:cstheme="minorHAnsi"/>
                <w:sz w:val="18"/>
                <w:szCs w:val="18"/>
              </w:rPr>
              <w:t>Average annual catchment water yield (0.6 annual recharge + surface runoff + lateral subsurface flow) ML/Ha (2008-2018) for fire and no-fire scenario. Summed per RFA region, catchment zone, tenure/land cover and burn severity class.</w:t>
            </w:r>
          </w:p>
        </w:tc>
      </w:tr>
      <w:tr w:rsidR="004E0960" w14:paraId="172D0788" w14:textId="77777777" w:rsidTr="00FE0BB8">
        <w:tc>
          <w:tcPr>
            <w:tcW w:w="1280" w:type="dxa"/>
          </w:tcPr>
          <w:p w14:paraId="2DA6EAD4" w14:textId="77777777" w:rsidR="004E0960" w:rsidRPr="000C6741" w:rsidRDefault="004E0960" w:rsidP="00AA1C83">
            <w:pPr>
              <w:rPr>
                <w:rFonts w:cstheme="minorHAnsi"/>
                <w:b/>
                <w:bCs/>
                <w:sz w:val="18"/>
                <w:szCs w:val="18"/>
              </w:rPr>
            </w:pPr>
            <w:r w:rsidRPr="000C6741">
              <w:rPr>
                <w:rFonts w:cstheme="minorHAnsi"/>
                <w:b/>
                <w:bCs/>
                <w:sz w:val="18"/>
                <w:szCs w:val="18"/>
              </w:rPr>
              <w:t>Biomass for timber</w:t>
            </w:r>
          </w:p>
        </w:tc>
        <w:tc>
          <w:tcPr>
            <w:tcW w:w="7521" w:type="dxa"/>
          </w:tcPr>
          <w:p w14:paraId="778B9F94"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Plantation extent, AustraliasPlantations_2016 (ABARES)</w:t>
            </w:r>
          </w:p>
          <w:p w14:paraId="4275E56E"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Regional Forestry Agreement zones, RFA100 (CSDL)</w:t>
            </w:r>
          </w:p>
          <w:p w14:paraId="3FEF7FC2"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Forest Extent, Forest_mask_13 (VFMP)</w:t>
            </w:r>
          </w:p>
          <w:p w14:paraId="6205044D"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Public Land Management, PLM25 (CSDL)</w:t>
            </w:r>
          </w:p>
          <w:p w14:paraId="7582DB1B"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Burn Severity Mapping, BUSHFIRE_SEVERITY_EAST_AND_NORTHEAST_VICTORIA_2019-20 (CSDL)</w:t>
            </w:r>
          </w:p>
        </w:tc>
        <w:tc>
          <w:tcPr>
            <w:tcW w:w="1209" w:type="dxa"/>
          </w:tcPr>
          <w:p w14:paraId="381C928B" w14:textId="77777777" w:rsidR="004E0960" w:rsidRPr="00055103" w:rsidRDefault="004E0960" w:rsidP="00AA1C83">
            <w:pPr>
              <w:rPr>
                <w:rFonts w:cstheme="minorHAnsi"/>
                <w:sz w:val="18"/>
                <w:szCs w:val="18"/>
              </w:rPr>
            </w:pPr>
            <w:r w:rsidRPr="00055103">
              <w:rPr>
                <w:rFonts w:cstheme="minorHAnsi"/>
                <w:sz w:val="18"/>
                <w:szCs w:val="18"/>
              </w:rPr>
              <w:t>ArcGIS</w:t>
            </w:r>
          </w:p>
        </w:tc>
        <w:tc>
          <w:tcPr>
            <w:tcW w:w="1389" w:type="dxa"/>
          </w:tcPr>
          <w:p w14:paraId="3B2EC287" w14:textId="77777777" w:rsidR="004E0960" w:rsidRPr="00055103" w:rsidRDefault="004E0960" w:rsidP="00AA1C83">
            <w:pPr>
              <w:rPr>
                <w:rFonts w:cstheme="minorHAnsi"/>
                <w:sz w:val="18"/>
                <w:szCs w:val="18"/>
              </w:rPr>
            </w:pPr>
            <w:r w:rsidRPr="00055103">
              <w:rPr>
                <w:rFonts w:cstheme="minorHAnsi"/>
                <w:sz w:val="18"/>
                <w:szCs w:val="18"/>
              </w:rPr>
              <w:t>Vector</w:t>
            </w:r>
          </w:p>
        </w:tc>
        <w:tc>
          <w:tcPr>
            <w:tcW w:w="2771" w:type="dxa"/>
          </w:tcPr>
          <w:p w14:paraId="0BE97B54" w14:textId="77777777" w:rsidR="004E0960" w:rsidRPr="00055103" w:rsidRDefault="004E0960" w:rsidP="00AA1C83">
            <w:pPr>
              <w:rPr>
                <w:rFonts w:cstheme="minorHAnsi"/>
                <w:sz w:val="18"/>
                <w:szCs w:val="18"/>
              </w:rPr>
            </w:pPr>
            <w:r w:rsidRPr="00055103">
              <w:rPr>
                <w:rFonts w:cstheme="minorHAnsi"/>
                <w:sz w:val="18"/>
                <w:szCs w:val="18"/>
              </w:rPr>
              <w:t>Area (Ha) of plantation per RFA region, catchment zone, tenure/land cover and burn severity class.</w:t>
            </w:r>
          </w:p>
        </w:tc>
      </w:tr>
      <w:tr w:rsidR="004E0960" w14:paraId="32E6C0B5" w14:textId="77777777" w:rsidTr="00FE0BB8">
        <w:tc>
          <w:tcPr>
            <w:tcW w:w="1280" w:type="dxa"/>
          </w:tcPr>
          <w:p w14:paraId="3586A0DB" w14:textId="77777777" w:rsidR="004E0960" w:rsidRPr="000C6741" w:rsidRDefault="004E0960" w:rsidP="00AA1C83">
            <w:pPr>
              <w:rPr>
                <w:rFonts w:cstheme="minorHAnsi"/>
                <w:b/>
                <w:bCs/>
                <w:i/>
                <w:iCs/>
                <w:sz w:val="18"/>
                <w:szCs w:val="18"/>
              </w:rPr>
            </w:pPr>
            <w:r w:rsidRPr="000C6741">
              <w:rPr>
                <w:rFonts w:cstheme="minorHAnsi"/>
                <w:b/>
                <w:bCs/>
                <w:sz w:val="18"/>
                <w:szCs w:val="18"/>
              </w:rPr>
              <w:t>Biomass for fodder</w:t>
            </w:r>
          </w:p>
        </w:tc>
        <w:tc>
          <w:tcPr>
            <w:tcW w:w="7521" w:type="dxa"/>
          </w:tcPr>
          <w:p w14:paraId="08D5D119"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Public Land Management, PLM25 (CSDL)</w:t>
            </w:r>
          </w:p>
          <w:p w14:paraId="0DC34FE7"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Regional Forestry Agreement zones, RFA100 (CSDL)</w:t>
            </w:r>
          </w:p>
          <w:p w14:paraId="18DCFDA7"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Forest Extent, Forest_mask_13 (VFMP)</w:t>
            </w:r>
          </w:p>
          <w:p w14:paraId="70FBB400"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lastRenderedPageBreak/>
              <w:t>Ecological Vegetation Class, NV1750_EVC (CSDL)</w:t>
            </w:r>
          </w:p>
          <w:p w14:paraId="03355705"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Burn Severity Mapping, BUSHFIRE_SEVERITY_EAST_AND_NORTHEAST_VICTORIA_2019-20 (CSDL)</w:t>
            </w:r>
          </w:p>
        </w:tc>
        <w:tc>
          <w:tcPr>
            <w:tcW w:w="1209" w:type="dxa"/>
          </w:tcPr>
          <w:p w14:paraId="30580766" w14:textId="77777777" w:rsidR="004E0960" w:rsidRPr="00055103" w:rsidRDefault="004E0960" w:rsidP="00AA1C83">
            <w:pPr>
              <w:rPr>
                <w:rFonts w:cstheme="minorHAnsi"/>
                <w:sz w:val="18"/>
                <w:szCs w:val="18"/>
              </w:rPr>
            </w:pPr>
            <w:r w:rsidRPr="00055103">
              <w:rPr>
                <w:rFonts w:cstheme="minorHAnsi"/>
                <w:sz w:val="18"/>
                <w:szCs w:val="18"/>
              </w:rPr>
              <w:lastRenderedPageBreak/>
              <w:t>ArcGIS</w:t>
            </w:r>
          </w:p>
        </w:tc>
        <w:tc>
          <w:tcPr>
            <w:tcW w:w="1389" w:type="dxa"/>
          </w:tcPr>
          <w:p w14:paraId="3C20B0D2" w14:textId="77777777" w:rsidR="004E0960" w:rsidRPr="00055103" w:rsidRDefault="004E0960" w:rsidP="00AA1C83">
            <w:pPr>
              <w:rPr>
                <w:rFonts w:cstheme="minorHAnsi"/>
                <w:sz w:val="18"/>
                <w:szCs w:val="18"/>
              </w:rPr>
            </w:pPr>
            <w:r w:rsidRPr="00055103">
              <w:rPr>
                <w:rFonts w:cstheme="minorHAnsi"/>
                <w:sz w:val="18"/>
                <w:szCs w:val="18"/>
              </w:rPr>
              <w:t>Vector</w:t>
            </w:r>
          </w:p>
        </w:tc>
        <w:tc>
          <w:tcPr>
            <w:tcW w:w="2771" w:type="dxa"/>
          </w:tcPr>
          <w:p w14:paraId="4D2C2DD2" w14:textId="77777777" w:rsidR="004E0960" w:rsidRPr="00055103" w:rsidRDefault="004E0960" w:rsidP="00AA1C83">
            <w:pPr>
              <w:rPr>
                <w:rFonts w:cstheme="minorHAnsi"/>
                <w:sz w:val="18"/>
                <w:szCs w:val="18"/>
              </w:rPr>
            </w:pPr>
            <w:r w:rsidRPr="00055103">
              <w:rPr>
                <w:rFonts w:cstheme="minorHAnsi"/>
                <w:sz w:val="18"/>
                <w:szCs w:val="18"/>
              </w:rPr>
              <w:t xml:space="preserve">Area (Ha) of agricultural licensed/leased land per RFA </w:t>
            </w:r>
            <w:r w:rsidRPr="00055103">
              <w:rPr>
                <w:rFonts w:cstheme="minorHAnsi"/>
                <w:sz w:val="18"/>
                <w:szCs w:val="18"/>
              </w:rPr>
              <w:lastRenderedPageBreak/>
              <w:t>region, burn severity class and license/lease type.</w:t>
            </w:r>
          </w:p>
        </w:tc>
      </w:tr>
      <w:tr w:rsidR="004E0960" w14:paraId="728FCAFB" w14:textId="77777777" w:rsidTr="00FE0BB8">
        <w:tc>
          <w:tcPr>
            <w:tcW w:w="1280" w:type="dxa"/>
          </w:tcPr>
          <w:p w14:paraId="597BBD6A" w14:textId="77777777" w:rsidR="004E0960" w:rsidRPr="000C6741" w:rsidRDefault="004E0960" w:rsidP="00AA1C83">
            <w:pPr>
              <w:rPr>
                <w:rFonts w:cstheme="minorHAnsi"/>
                <w:b/>
                <w:bCs/>
                <w:sz w:val="18"/>
                <w:szCs w:val="18"/>
              </w:rPr>
            </w:pPr>
            <w:r w:rsidRPr="000C6741">
              <w:rPr>
                <w:rFonts w:cstheme="minorHAnsi"/>
                <w:b/>
                <w:bCs/>
                <w:sz w:val="18"/>
                <w:szCs w:val="18"/>
              </w:rPr>
              <w:lastRenderedPageBreak/>
              <w:t>Erosion Control</w:t>
            </w:r>
          </w:p>
        </w:tc>
        <w:tc>
          <w:tcPr>
            <w:tcW w:w="7521" w:type="dxa"/>
          </w:tcPr>
          <w:p w14:paraId="7B1E674B"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Designated Water Supply Catchments, PWSC100 (CSDL)</w:t>
            </w:r>
          </w:p>
          <w:p w14:paraId="586D95A4"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Melbourne Water Catchments (Melbourne Water)</w:t>
            </w:r>
          </w:p>
          <w:p w14:paraId="7F1295E8"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Public Land Management, PLM25 (CSDL).</w:t>
            </w:r>
          </w:p>
          <w:p w14:paraId="070DE39D"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Sustainable diversion limit catchments, SDL_catch (CSDL)</w:t>
            </w:r>
          </w:p>
          <w:p w14:paraId="3AE1BB1A" w14:textId="77777777" w:rsidR="004E0960" w:rsidRPr="00055103" w:rsidRDefault="004E0960" w:rsidP="00A121A8">
            <w:pPr>
              <w:pStyle w:val="ListParagraph"/>
              <w:numPr>
                <w:ilvl w:val="0"/>
                <w:numId w:val="14"/>
              </w:numPr>
              <w:spacing w:after="200" w:line="240" w:lineRule="auto"/>
              <w:ind w:left="372" w:hanging="380"/>
              <w:rPr>
                <w:rFonts w:cstheme="minorHAnsi"/>
                <w:sz w:val="18"/>
                <w:szCs w:val="18"/>
              </w:rPr>
            </w:pPr>
            <w:r w:rsidRPr="00055103">
              <w:rPr>
                <w:rFonts w:cstheme="minorHAnsi"/>
                <w:sz w:val="18"/>
                <w:szCs w:val="18"/>
              </w:rPr>
              <w:t>Ecological Vegetation Class, NV1750_EVC (CSDL)</w:t>
            </w:r>
          </w:p>
          <w:p w14:paraId="00D3AFB6"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Regional Forestry Agreement zones, RFA100 (CSDL)</w:t>
            </w:r>
          </w:p>
          <w:p w14:paraId="540895BC"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Soil and Landscape Grid National Soil Attribute Maps - Bulk Density, (CSIRO)</w:t>
            </w:r>
          </w:p>
          <w:p w14:paraId="6865251D"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Patched Point Climate Data (SILO)</w:t>
            </w:r>
          </w:p>
          <w:p w14:paraId="0B4DAA59"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Victorian Landsystems, Landsystem250 (CSDL)</w:t>
            </w:r>
          </w:p>
          <w:p w14:paraId="3D8CBF85"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Burn Severity Mapping, BUSHFIRE_SEVERITY_EAST_AND_NORTHEAST_VICTORIA_2019-20 (CSDL)</w:t>
            </w:r>
          </w:p>
          <w:p w14:paraId="5B9C2B14"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Factor Increase in erosion rate post fire, factor_change_yr1python.tif (Alluvium Consulting)</w:t>
            </w:r>
          </w:p>
        </w:tc>
        <w:tc>
          <w:tcPr>
            <w:tcW w:w="1209" w:type="dxa"/>
          </w:tcPr>
          <w:p w14:paraId="112D8F56" w14:textId="77777777" w:rsidR="004E0960" w:rsidRPr="00055103" w:rsidRDefault="004E0960" w:rsidP="00AA1C83">
            <w:pPr>
              <w:rPr>
                <w:rFonts w:cstheme="minorHAnsi"/>
                <w:sz w:val="18"/>
                <w:szCs w:val="18"/>
              </w:rPr>
            </w:pPr>
            <w:r w:rsidRPr="00055103">
              <w:rPr>
                <w:rFonts w:cstheme="minorHAnsi"/>
                <w:sz w:val="18"/>
                <w:szCs w:val="18"/>
              </w:rPr>
              <w:t>Biosim, and ArcGIS</w:t>
            </w:r>
          </w:p>
        </w:tc>
        <w:tc>
          <w:tcPr>
            <w:tcW w:w="1389" w:type="dxa"/>
          </w:tcPr>
          <w:p w14:paraId="1BE08D64" w14:textId="77777777" w:rsidR="004E0960" w:rsidRPr="00055103" w:rsidRDefault="004E0960" w:rsidP="00AA1C83">
            <w:pPr>
              <w:rPr>
                <w:rFonts w:cstheme="minorHAnsi"/>
                <w:sz w:val="18"/>
                <w:szCs w:val="18"/>
              </w:rPr>
            </w:pPr>
            <w:r w:rsidRPr="00055103">
              <w:rPr>
                <w:rFonts w:cstheme="minorHAnsi"/>
                <w:sz w:val="18"/>
                <w:szCs w:val="18"/>
              </w:rPr>
              <w:t>Raster and Vector</w:t>
            </w:r>
          </w:p>
        </w:tc>
        <w:tc>
          <w:tcPr>
            <w:tcW w:w="2771" w:type="dxa"/>
          </w:tcPr>
          <w:p w14:paraId="109D032F" w14:textId="431A06D3" w:rsidR="004E0960" w:rsidRPr="00055103" w:rsidRDefault="004E0960" w:rsidP="00AA1C83">
            <w:pPr>
              <w:rPr>
                <w:rFonts w:cstheme="minorHAnsi"/>
                <w:sz w:val="18"/>
                <w:szCs w:val="18"/>
              </w:rPr>
            </w:pPr>
            <w:r w:rsidRPr="00055103">
              <w:rPr>
                <w:rFonts w:cstheme="minorHAnsi"/>
                <w:sz w:val="18"/>
                <w:szCs w:val="18"/>
              </w:rPr>
              <w:t>Gross and net annual erosion (m</w:t>
            </w:r>
            <w:r w:rsidRPr="00055103">
              <w:rPr>
                <w:rFonts w:cstheme="minorHAnsi"/>
                <w:sz w:val="18"/>
                <w:szCs w:val="18"/>
                <w:vertAlign w:val="superscript"/>
              </w:rPr>
              <w:t>3</w:t>
            </w:r>
            <w:r w:rsidRPr="00055103">
              <w:rPr>
                <w:rFonts w:cstheme="minorHAnsi"/>
                <w:sz w:val="18"/>
                <w:szCs w:val="18"/>
              </w:rPr>
              <w:t xml:space="preserve"> and t) per RFA &amp; catchment zone (2020 &amp; 2021) for fire and no-fire scenario</w:t>
            </w:r>
            <w:r w:rsidR="00277B70">
              <w:rPr>
                <w:rFonts w:cstheme="minorHAnsi"/>
                <w:sz w:val="18"/>
                <w:szCs w:val="18"/>
              </w:rPr>
              <w:t>.</w:t>
            </w:r>
          </w:p>
        </w:tc>
      </w:tr>
      <w:tr w:rsidR="004E0960" w14:paraId="2676572F" w14:textId="77777777" w:rsidTr="00FE0BB8">
        <w:tc>
          <w:tcPr>
            <w:tcW w:w="1280" w:type="dxa"/>
          </w:tcPr>
          <w:p w14:paraId="116B0622" w14:textId="77777777" w:rsidR="004E0960" w:rsidRPr="000C6741" w:rsidRDefault="004E0960" w:rsidP="00AA1C83">
            <w:pPr>
              <w:rPr>
                <w:rFonts w:cstheme="minorHAnsi"/>
                <w:b/>
                <w:bCs/>
                <w:sz w:val="18"/>
                <w:szCs w:val="18"/>
              </w:rPr>
            </w:pPr>
            <w:r w:rsidRPr="000C6741">
              <w:rPr>
                <w:rFonts w:cstheme="minorHAnsi"/>
                <w:b/>
                <w:bCs/>
                <w:sz w:val="18"/>
                <w:szCs w:val="18"/>
              </w:rPr>
              <w:t>Water flow regulation</w:t>
            </w:r>
          </w:p>
        </w:tc>
        <w:tc>
          <w:tcPr>
            <w:tcW w:w="7521" w:type="dxa"/>
          </w:tcPr>
          <w:p w14:paraId="51D6FF12"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Public Land Management, PLM25 (CSDL)</w:t>
            </w:r>
          </w:p>
          <w:p w14:paraId="400442A3"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Ecological Vegetation Class, NV1750_EVC (CSDL)</w:t>
            </w:r>
          </w:p>
          <w:p w14:paraId="7E7D2CAB"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Regional Forestry Agreement zones, RFA100 (CSDL)</w:t>
            </w:r>
          </w:p>
          <w:p w14:paraId="2327AAF0"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Forest Extent, Forest_mask_13 (VFMP)</w:t>
            </w:r>
          </w:p>
          <w:p w14:paraId="43D574C1"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Victorian Land-systems, Landsystem250 (CSDL)</w:t>
            </w:r>
          </w:p>
          <w:p w14:paraId="6EECF976"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Burn Severity Mapping, BUSHFIRE_SEVERITY_EAST_AND_NORTHEAST_VICTORIA_2019-20 (CSDL)</w:t>
            </w:r>
          </w:p>
          <w:p w14:paraId="142B0C8C"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Locality Boundaries, Locality Boundaries Property (VMADMIN)</w:t>
            </w:r>
          </w:p>
          <w:p w14:paraId="528D00E5"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Victorian Landuse Mapping, VLUIS (DJPR)</w:t>
            </w:r>
          </w:p>
          <w:p w14:paraId="06682737"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Digital Elevation Model, DEM25 (CSDL)</w:t>
            </w:r>
          </w:p>
        </w:tc>
        <w:tc>
          <w:tcPr>
            <w:tcW w:w="1209" w:type="dxa"/>
          </w:tcPr>
          <w:p w14:paraId="64B50A2C" w14:textId="77777777" w:rsidR="004E0960" w:rsidRPr="00055103" w:rsidRDefault="004E0960" w:rsidP="00AA1C83">
            <w:pPr>
              <w:rPr>
                <w:rFonts w:cstheme="minorHAnsi"/>
                <w:sz w:val="18"/>
                <w:szCs w:val="18"/>
              </w:rPr>
            </w:pPr>
            <w:r w:rsidRPr="00055103">
              <w:rPr>
                <w:rFonts w:cstheme="minorHAnsi"/>
                <w:sz w:val="18"/>
                <w:szCs w:val="18"/>
              </w:rPr>
              <w:t>ArcGIS</w:t>
            </w:r>
          </w:p>
        </w:tc>
        <w:tc>
          <w:tcPr>
            <w:tcW w:w="1389" w:type="dxa"/>
          </w:tcPr>
          <w:p w14:paraId="105425BC" w14:textId="77777777" w:rsidR="004E0960" w:rsidRPr="00055103" w:rsidRDefault="004E0960" w:rsidP="00AA1C83">
            <w:pPr>
              <w:rPr>
                <w:rFonts w:cstheme="minorHAnsi"/>
                <w:sz w:val="18"/>
                <w:szCs w:val="18"/>
              </w:rPr>
            </w:pPr>
            <w:r w:rsidRPr="00055103">
              <w:rPr>
                <w:rFonts w:cstheme="minorHAnsi"/>
                <w:sz w:val="18"/>
                <w:szCs w:val="18"/>
              </w:rPr>
              <w:t>Vector</w:t>
            </w:r>
          </w:p>
        </w:tc>
        <w:tc>
          <w:tcPr>
            <w:tcW w:w="2771" w:type="dxa"/>
          </w:tcPr>
          <w:p w14:paraId="0738586B" w14:textId="77777777" w:rsidR="004E0960" w:rsidRPr="00055103" w:rsidRDefault="004E0960" w:rsidP="00AA1C83">
            <w:pPr>
              <w:rPr>
                <w:rFonts w:cstheme="minorHAnsi"/>
                <w:sz w:val="18"/>
                <w:szCs w:val="18"/>
              </w:rPr>
            </w:pPr>
            <w:r w:rsidRPr="00055103">
              <w:rPr>
                <w:rFonts w:cstheme="minorHAnsi"/>
                <w:sz w:val="18"/>
                <w:szCs w:val="18"/>
              </w:rPr>
              <w:t>Number, catchment area, burn area and burn severity area of localities with catchment impacted by fire.</w:t>
            </w:r>
          </w:p>
          <w:p w14:paraId="17A4C06A" w14:textId="77777777" w:rsidR="004E0960" w:rsidRPr="00055103" w:rsidRDefault="004E0960" w:rsidP="00AA1C83">
            <w:pPr>
              <w:rPr>
                <w:rFonts w:cstheme="minorHAnsi"/>
                <w:sz w:val="18"/>
                <w:szCs w:val="18"/>
              </w:rPr>
            </w:pPr>
          </w:p>
        </w:tc>
      </w:tr>
      <w:tr w:rsidR="004E0960" w14:paraId="4B71DFFA" w14:textId="77777777" w:rsidTr="00FE0BB8">
        <w:tc>
          <w:tcPr>
            <w:tcW w:w="1280" w:type="dxa"/>
          </w:tcPr>
          <w:p w14:paraId="24FB7427" w14:textId="77777777" w:rsidR="004E0960" w:rsidRPr="000C6741" w:rsidRDefault="004E0960" w:rsidP="00AA1C83">
            <w:pPr>
              <w:rPr>
                <w:rFonts w:cstheme="minorHAnsi"/>
                <w:b/>
                <w:bCs/>
                <w:sz w:val="18"/>
                <w:szCs w:val="18"/>
              </w:rPr>
            </w:pPr>
            <w:r w:rsidRPr="000C6741">
              <w:rPr>
                <w:rFonts w:cstheme="minorHAnsi"/>
                <w:b/>
                <w:bCs/>
                <w:sz w:val="18"/>
                <w:szCs w:val="18"/>
              </w:rPr>
              <w:t>Pollination</w:t>
            </w:r>
          </w:p>
        </w:tc>
        <w:tc>
          <w:tcPr>
            <w:tcW w:w="7521" w:type="dxa"/>
          </w:tcPr>
          <w:p w14:paraId="5DA3B9FB" w14:textId="77777777" w:rsidR="004E0960" w:rsidRPr="00055103" w:rsidRDefault="004E0960" w:rsidP="00A121A8">
            <w:pPr>
              <w:pStyle w:val="ListParagraph"/>
              <w:numPr>
                <w:ilvl w:val="0"/>
                <w:numId w:val="14"/>
              </w:numPr>
              <w:spacing w:after="200" w:line="240" w:lineRule="auto"/>
              <w:ind w:left="276" w:hanging="284"/>
              <w:rPr>
                <w:rFonts w:cstheme="minorHAnsi"/>
                <w:sz w:val="18"/>
                <w:szCs w:val="18"/>
              </w:rPr>
            </w:pPr>
            <w:r w:rsidRPr="00055103">
              <w:rPr>
                <w:rFonts w:cstheme="minorHAnsi"/>
                <w:sz w:val="18"/>
                <w:szCs w:val="18"/>
              </w:rPr>
              <w:t>Victorian apiary sites, Apiary (CSDL)</w:t>
            </w:r>
          </w:p>
          <w:p w14:paraId="6D22CCC4" w14:textId="77777777" w:rsidR="004E0960" w:rsidRPr="00055103" w:rsidRDefault="004E0960" w:rsidP="00A121A8">
            <w:pPr>
              <w:pStyle w:val="ListParagraph"/>
              <w:numPr>
                <w:ilvl w:val="0"/>
                <w:numId w:val="14"/>
              </w:numPr>
              <w:spacing w:after="200" w:line="240" w:lineRule="auto"/>
              <w:ind w:left="276" w:hanging="284"/>
              <w:rPr>
                <w:rFonts w:cstheme="minorHAnsi"/>
                <w:sz w:val="18"/>
                <w:szCs w:val="18"/>
              </w:rPr>
            </w:pPr>
            <w:r w:rsidRPr="00055103">
              <w:rPr>
                <w:rFonts w:cstheme="minorHAnsi"/>
                <w:sz w:val="18"/>
                <w:szCs w:val="18"/>
              </w:rPr>
              <w:t>Regional Forestry Agreement zones, RFA100 (CSDL)</w:t>
            </w:r>
          </w:p>
          <w:p w14:paraId="6B165B55" w14:textId="77777777" w:rsidR="004E0960" w:rsidRPr="00055103" w:rsidRDefault="004E0960" w:rsidP="00A121A8">
            <w:pPr>
              <w:pStyle w:val="ListParagraph"/>
              <w:numPr>
                <w:ilvl w:val="0"/>
                <w:numId w:val="14"/>
              </w:numPr>
              <w:spacing w:after="200" w:line="240" w:lineRule="auto"/>
              <w:ind w:left="319" w:hanging="327"/>
              <w:rPr>
                <w:rFonts w:cstheme="minorHAnsi"/>
                <w:sz w:val="18"/>
                <w:szCs w:val="18"/>
              </w:rPr>
            </w:pPr>
            <w:r w:rsidRPr="00055103">
              <w:rPr>
                <w:rFonts w:cstheme="minorHAnsi"/>
                <w:sz w:val="18"/>
                <w:szCs w:val="18"/>
              </w:rPr>
              <w:t>Public Land Management, PLM25 (CSDL)</w:t>
            </w:r>
          </w:p>
          <w:p w14:paraId="53BACDE1"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Burn Severity Mapping, BUSHFIRE_SEVERITY_EAST_AND_NORTHEAST_VICTORIA_2019-20 (CSDL)</w:t>
            </w:r>
          </w:p>
        </w:tc>
        <w:tc>
          <w:tcPr>
            <w:tcW w:w="1209" w:type="dxa"/>
          </w:tcPr>
          <w:p w14:paraId="40791046" w14:textId="77777777" w:rsidR="004E0960" w:rsidRPr="00055103" w:rsidRDefault="004E0960" w:rsidP="00AA1C83">
            <w:pPr>
              <w:rPr>
                <w:rFonts w:cstheme="minorHAnsi"/>
                <w:sz w:val="18"/>
                <w:szCs w:val="18"/>
              </w:rPr>
            </w:pPr>
            <w:r w:rsidRPr="00055103">
              <w:rPr>
                <w:rFonts w:cstheme="minorHAnsi"/>
                <w:sz w:val="18"/>
                <w:szCs w:val="18"/>
              </w:rPr>
              <w:t>ArcGIS</w:t>
            </w:r>
          </w:p>
        </w:tc>
        <w:tc>
          <w:tcPr>
            <w:tcW w:w="1389" w:type="dxa"/>
          </w:tcPr>
          <w:p w14:paraId="7F72179B" w14:textId="77777777" w:rsidR="004E0960" w:rsidRPr="00055103" w:rsidRDefault="004E0960" w:rsidP="00AA1C83">
            <w:pPr>
              <w:rPr>
                <w:rFonts w:cstheme="minorHAnsi"/>
                <w:sz w:val="18"/>
                <w:szCs w:val="18"/>
              </w:rPr>
            </w:pPr>
            <w:r w:rsidRPr="00055103">
              <w:rPr>
                <w:rFonts w:cstheme="minorHAnsi"/>
                <w:sz w:val="18"/>
                <w:szCs w:val="18"/>
              </w:rPr>
              <w:t>Vector</w:t>
            </w:r>
          </w:p>
        </w:tc>
        <w:tc>
          <w:tcPr>
            <w:tcW w:w="2771" w:type="dxa"/>
          </w:tcPr>
          <w:p w14:paraId="57008EC4" w14:textId="77777777" w:rsidR="004E0960" w:rsidRPr="00055103" w:rsidRDefault="004E0960" w:rsidP="00AA1C83">
            <w:pPr>
              <w:rPr>
                <w:rFonts w:cstheme="minorHAnsi"/>
                <w:sz w:val="18"/>
                <w:szCs w:val="18"/>
              </w:rPr>
            </w:pPr>
            <w:r w:rsidRPr="00055103">
              <w:rPr>
                <w:rFonts w:cstheme="minorHAnsi"/>
                <w:sz w:val="18"/>
                <w:szCs w:val="18"/>
              </w:rPr>
              <w:t>Number of apiary sites (count) and area of apiary range impacted by fire and fire severity classes.</w:t>
            </w:r>
          </w:p>
        </w:tc>
      </w:tr>
      <w:tr w:rsidR="004E0960" w14:paraId="392520CD" w14:textId="77777777" w:rsidTr="00277B70">
        <w:trPr>
          <w:trHeight w:val="1682"/>
        </w:trPr>
        <w:tc>
          <w:tcPr>
            <w:tcW w:w="1280" w:type="dxa"/>
          </w:tcPr>
          <w:p w14:paraId="6AAA4D70" w14:textId="77777777" w:rsidR="004E0960" w:rsidRPr="000C6741" w:rsidRDefault="004E0960" w:rsidP="00AA1C83">
            <w:pPr>
              <w:rPr>
                <w:rFonts w:cstheme="minorHAnsi"/>
                <w:b/>
                <w:bCs/>
                <w:sz w:val="18"/>
                <w:szCs w:val="18"/>
              </w:rPr>
            </w:pPr>
            <w:r w:rsidRPr="000C6741">
              <w:rPr>
                <w:rFonts w:cstheme="minorHAnsi"/>
                <w:b/>
                <w:bCs/>
                <w:sz w:val="18"/>
                <w:szCs w:val="18"/>
              </w:rPr>
              <w:lastRenderedPageBreak/>
              <w:t>Recreation and tourism</w:t>
            </w:r>
          </w:p>
        </w:tc>
        <w:tc>
          <w:tcPr>
            <w:tcW w:w="7521" w:type="dxa"/>
          </w:tcPr>
          <w:p w14:paraId="2269B6CD"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Public Land Management, PLM25 (CSDL)</w:t>
            </w:r>
          </w:p>
          <w:p w14:paraId="4C96ACA4"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Burn Severity Mapping, BUSHFIRE_SEVERITY_EAST_AND_NORTHEAST_VICTORIA_2019-20 (CSDL)</w:t>
            </w:r>
          </w:p>
          <w:p w14:paraId="4B69E512" w14:textId="77777777" w:rsidR="004E0960" w:rsidRPr="00055103" w:rsidRDefault="004E0960" w:rsidP="00A121A8">
            <w:pPr>
              <w:pStyle w:val="ListParagraph"/>
              <w:numPr>
                <w:ilvl w:val="0"/>
                <w:numId w:val="14"/>
              </w:numPr>
              <w:spacing w:after="200" w:line="240" w:lineRule="auto"/>
              <w:ind w:left="372"/>
              <w:rPr>
                <w:rFonts w:cstheme="minorHAnsi"/>
                <w:sz w:val="18"/>
                <w:szCs w:val="18"/>
              </w:rPr>
            </w:pPr>
            <w:r w:rsidRPr="00055103">
              <w:rPr>
                <w:rFonts w:cstheme="minorHAnsi"/>
                <w:sz w:val="18"/>
                <w:szCs w:val="18"/>
              </w:rPr>
              <w:t>Regional Forestry Agreement zones, RFA100 (CSDL)</w:t>
            </w:r>
          </w:p>
        </w:tc>
        <w:tc>
          <w:tcPr>
            <w:tcW w:w="1209" w:type="dxa"/>
          </w:tcPr>
          <w:p w14:paraId="3885C70B" w14:textId="77777777" w:rsidR="004E0960" w:rsidRPr="00055103" w:rsidRDefault="004E0960" w:rsidP="00AA1C83">
            <w:pPr>
              <w:rPr>
                <w:rFonts w:cstheme="minorHAnsi"/>
                <w:sz w:val="18"/>
                <w:szCs w:val="18"/>
              </w:rPr>
            </w:pPr>
            <w:r w:rsidRPr="00055103">
              <w:rPr>
                <w:rFonts w:cstheme="minorHAnsi"/>
                <w:sz w:val="18"/>
                <w:szCs w:val="18"/>
              </w:rPr>
              <w:t>ArcGIS</w:t>
            </w:r>
          </w:p>
        </w:tc>
        <w:tc>
          <w:tcPr>
            <w:tcW w:w="1389" w:type="dxa"/>
          </w:tcPr>
          <w:p w14:paraId="7F31D339" w14:textId="77777777" w:rsidR="004E0960" w:rsidRPr="00055103" w:rsidRDefault="004E0960" w:rsidP="00AA1C83">
            <w:pPr>
              <w:rPr>
                <w:rFonts w:cstheme="minorHAnsi"/>
                <w:sz w:val="18"/>
                <w:szCs w:val="18"/>
              </w:rPr>
            </w:pPr>
            <w:r w:rsidRPr="00055103">
              <w:rPr>
                <w:rFonts w:cstheme="minorHAnsi"/>
                <w:sz w:val="18"/>
                <w:szCs w:val="18"/>
              </w:rPr>
              <w:t>Vector</w:t>
            </w:r>
          </w:p>
        </w:tc>
        <w:tc>
          <w:tcPr>
            <w:tcW w:w="2771" w:type="dxa"/>
          </w:tcPr>
          <w:p w14:paraId="358136EE" w14:textId="1A7851A3" w:rsidR="004E0960" w:rsidRPr="00055103" w:rsidRDefault="000C6741" w:rsidP="00AA1C83">
            <w:pPr>
              <w:rPr>
                <w:rFonts w:cstheme="minorHAnsi"/>
                <w:sz w:val="18"/>
                <w:szCs w:val="18"/>
              </w:rPr>
            </w:pPr>
            <w:r w:rsidRPr="00055103">
              <w:rPr>
                <w:rFonts w:cstheme="minorHAnsi"/>
                <w:sz w:val="18"/>
                <w:szCs w:val="18"/>
              </w:rPr>
              <w:t>Total area</w:t>
            </w:r>
            <w:r>
              <w:rPr>
                <w:rFonts w:cstheme="minorHAnsi"/>
                <w:sz w:val="18"/>
                <w:szCs w:val="18"/>
              </w:rPr>
              <w:t>,</w:t>
            </w:r>
            <w:r w:rsidR="004E0960" w:rsidRPr="00055103">
              <w:rPr>
                <w:rFonts w:cstheme="minorHAnsi"/>
                <w:sz w:val="18"/>
                <w:szCs w:val="18"/>
              </w:rPr>
              <w:t xml:space="preserve"> burn area and burn severity class areas of named parks/reserves. Area of named park/reserve within each RFA region. Area burnt of named park/reserve within each RFA region. </w:t>
            </w:r>
          </w:p>
        </w:tc>
      </w:tr>
    </w:tbl>
    <w:p w14:paraId="19420E85" w14:textId="77777777" w:rsidR="004E0960" w:rsidRDefault="004E0960" w:rsidP="004E0960"/>
    <w:p w14:paraId="1633CB0D" w14:textId="57FF58B4" w:rsidR="00B96005" w:rsidRPr="00B96005" w:rsidRDefault="00B96005" w:rsidP="00B96005">
      <w:pPr>
        <w:pStyle w:val="BodyText"/>
        <w:sectPr w:rsidR="00B96005" w:rsidRPr="00B96005" w:rsidSect="00AA1C83">
          <w:pgSz w:w="16838" w:h="11906" w:orient="landscape"/>
          <w:pgMar w:top="1440" w:right="1440" w:bottom="1440" w:left="1440" w:header="708" w:footer="708" w:gutter="0"/>
          <w:cols w:space="708"/>
          <w:docGrid w:linePitch="360"/>
        </w:sectPr>
      </w:pPr>
    </w:p>
    <w:p w14:paraId="3F460829" w14:textId="60658A02" w:rsidR="004E0960" w:rsidRDefault="004E0960" w:rsidP="00277B70">
      <w:pPr>
        <w:pStyle w:val="Heading2"/>
      </w:pPr>
      <w:r>
        <w:lastRenderedPageBreak/>
        <w:t>General descriptions of models and datasets</w:t>
      </w:r>
    </w:p>
    <w:p w14:paraId="7CB3EEAC" w14:textId="77777777" w:rsidR="004E0960" w:rsidRDefault="004E0960" w:rsidP="004E0960">
      <w:pPr>
        <w:pStyle w:val="Heading3"/>
      </w:pPr>
      <w:r>
        <w:t>Forest extent</w:t>
      </w:r>
    </w:p>
    <w:p w14:paraId="1DD83E43" w14:textId="77777777" w:rsidR="004E0960" w:rsidRDefault="004E0960" w:rsidP="004E0960">
      <w:r>
        <w:t>VFMP forest mask data was used to define the extent of forested areas for ecosystem services assessed spatially.</w:t>
      </w:r>
    </w:p>
    <w:p w14:paraId="0BD95AE6" w14:textId="77777777" w:rsidR="004E0960" w:rsidRDefault="004E0960" w:rsidP="004E0960">
      <w:r>
        <w:t>Areas on public land mapped as shrubland, grassland or wetland by EVC group classification, were also included in the assessment, knowing they were likely areas of native vegetation albeit not ‘forested’ vegetation, that were still capable of providing ecosystem services.</w:t>
      </w:r>
    </w:p>
    <w:p w14:paraId="2C80D2C4" w14:textId="77777777" w:rsidR="004E0960" w:rsidRDefault="004E0960" w:rsidP="004E0960">
      <w:pPr>
        <w:pStyle w:val="Heading3"/>
      </w:pPr>
      <w:r>
        <w:t>Tenure</w:t>
      </w:r>
    </w:p>
    <w:p w14:paraId="65227F4B" w14:textId="77777777" w:rsidR="004E0960" w:rsidRDefault="004E0960" w:rsidP="004E0960">
      <w:r>
        <w:t>For crown land areas, data is provided from the PLM25 dataset and classified using the MMTGEN field. The following field attributes have been aggregated for clearer reporting:</w:t>
      </w:r>
    </w:p>
    <w:p w14:paraId="777A5522" w14:textId="77777777" w:rsidR="004E0960" w:rsidRPr="00E442A5" w:rsidRDefault="004E0960" w:rsidP="00A121A8">
      <w:pPr>
        <w:pStyle w:val="ListParagraph"/>
        <w:numPr>
          <w:ilvl w:val="0"/>
          <w:numId w:val="15"/>
        </w:numPr>
      </w:pPr>
      <w:r w:rsidRPr="00E442A5">
        <w:t xml:space="preserve">Commonwealth Land, Other Public Land, Not Classified or unattributed </w:t>
      </w:r>
      <w:r>
        <w:t>were grouped and reported collectively as</w:t>
      </w:r>
      <w:r w:rsidRPr="00E442A5">
        <w:t xml:space="preserve"> </w:t>
      </w:r>
      <w:r>
        <w:t>‘o</w:t>
      </w:r>
      <w:r w:rsidRPr="00E442A5">
        <w:t>ther public land</w:t>
      </w:r>
      <w:r>
        <w:t>’</w:t>
      </w:r>
    </w:p>
    <w:p w14:paraId="2B20E0FB" w14:textId="2D7C0BFB" w:rsidR="004E0960" w:rsidRPr="00E442A5" w:rsidRDefault="004E0960" w:rsidP="00A121A8">
      <w:pPr>
        <w:pStyle w:val="ListParagraph"/>
        <w:numPr>
          <w:ilvl w:val="0"/>
          <w:numId w:val="15"/>
        </w:numPr>
      </w:pPr>
      <w:r w:rsidRPr="00E442A5">
        <w:t xml:space="preserve">Other Conservation Reserves &amp; National Parks Act and Nature Conservation Reserves </w:t>
      </w:r>
      <w:r>
        <w:t>were grouped and collectively called ‘</w:t>
      </w:r>
      <w:r w:rsidRPr="00E442A5">
        <w:t>National Park</w:t>
      </w:r>
      <w:r>
        <w:t>’</w:t>
      </w:r>
    </w:p>
    <w:p w14:paraId="2763B8C1" w14:textId="77777777" w:rsidR="004E0960" w:rsidRDefault="004E0960" w:rsidP="004E0960">
      <w:r>
        <w:t>Tenure classification is therefore reported as:</w:t>
      </w:r>
    </w:p>
    <w:p w14:paraId="37B3871A" w14:textId="77777777" w:rsidR="004E0960" w:rsidRDefault="004E0960" w:rsidP="00A121A8">
      <w:pPr>
        <w:pStyle w:val="ListParagraph"/>
        <w:numPr>
          <w:ilvl w:val="0"/>
          <w:numId w:val="16"/>
        </w:numPr>
      </w:pPr>
      <w:r>
        <w:t>National park</w:t>
      </w:r>
    </w:p>
    <w:p w14:paraId="7D52B2C1" w14:textId="77777777" w:rsidR="004E0960" w:rsidRDefault="004E0960" w:rsidP="00A121A8">
      <w:pPr>
        <w:pStyle w:val="ListParagraph"/>
        <w:numPr>
          <w:ilvl w:val="0"/>
          <w:numId w:val="16"/>
        </w:numPr>
      </w:pPr>
      <w:r>
        <w:t>State forest</w:t>
      </w:r>
    </w:p>
    <w:p w14:paraId="68A08CCC" w14:textId="77777777" w:rsidR="004E0960" w:rsidRDefault="004E0960" w:rsidP="00A121A8">
      <w:pPr>
        <w:pStyle w:val="ListParagraph"/>
        <w:numPr>
          <w:ilvl w:val="0"/>
          <w:numId w:val="16"/>
        </w:numPr>
      </w:pPr>
      <w:r>
        <w:t>Plantation lease (note this is plantation tenure on crown land, many parts of this tenure type support native vegetation, road infrastructure and fallow areas not necessarily planted to plantation timber)</w:t>
      </w:r>
    </w:p>
    <w:p w14:paraId="72466385" w14:textId="77777777" w:rsidR="004E0960" w:rsidRDefault="004E0960" w:rsidP="00A121A8">
      <w:pPr>
        <w:pStyle w:val="ListParagraph"/>
        <w:numPr>
          <w:ilvl w:val="0"/>
          <w:numId w:val="16"/>
        </w:numPr>
      </w:pPr>
      <w:r>
        <w:t>Other public land and;</w:t>
      </w:r>
    </w:p>
    <w:p w14:paraId="64A6A994" w14:textId="76D818FB" w:rsidR="004E0960" w:rsidRDefault="004E0960" w:rsidP="004E0960">
      <w:pPr>
        <w:pStyle w:val="ListParagraph"/>
        <w:numPr>
          <w:ilvl w:val="0"/>
          <w:numId w:val="16"/>
        </w:numPr>
      </w:pPr>
      <w:r>
        <w:t>Private land</w:t>
      </w:r>
    </w:p>
    <w:p w14:paraId="68C485B4" w14:textId="77777777" w:rsidR="004E0960" w:rsidRDefault="004E0960" w:rsidP="004E0960">
      <w:pPr>
        <w:pStyle w:val="Heading3"/>
      </w:pPr>
      <w:r>
        <w:t>Landcover mapping</w:t>
      </w:r>
    </w:p>
    <w:p w14:paraId="564A3CA8" w14:textId="40CCB5D1" w:rsidR="004E0960" w:rsidRDefault="004E0960" w:rsidP="004E0960">
      <w:r>
        <w:t>A suite of aggregated data was generalised to form a customised landcover map for this project. The whole state of Victoria was divided into the following four broad landcover classifications</w:t>
      </w:r>
      <w:r w:rsidR="00341229">
        <w:t xml:space="preserve"> (r</w:t>
      </w:r>
      <w:r>
        <w:t xml:space="preserve">efer to </w:t>
      </w:r>
      <w:r>
        <w:fldChar w:fldCharType="begin"/>
      </w:r>
      <w:r>
        <w:instrText xml:space="preserve"> REF _Ref14317991 \h </w:instrText>
      </w:r>
      <w:r>
        <w:fldChar w:fldCharType="separate"/>
      </w:r>
      <w:r w:rsidR="00F11A6E">
        <w:t xml:space="preserve">Figure </w:t>
      </w:r>
      <w:r w:rsidR="00F11A6E">
        <w:rPr>
          <w:noProof/>
        </w:rPr>
        <w:t>32</w:t>
      </w:r>
      <w:r>
        <w:fldChar w:fldCharType="end"/>
      </w:r>
      <w:r w:rsidR="00341229">
        <w:t>):</w:t>
      </w:r>
    </w:p>
    <w:p w14:paraId="7905D2F1" w14:textId="77777777" w:rsidR="004E0960" w:rsidRDefault="004E0960" w:rsidP="002D02B0">
      <w:pPr>
        <w:pStyle w:val="ListParagraph"/>
        <w:numPr>
          <w:ilvl w:val="1"/>
          <w:numId w:val="17"/>
        </w:numPr>
        <w:ind w:left="709"/>
      </w:pPr>
      <w:r>
        <w:t xml:space="preserve">Forest - Forest extent mapping from VFMP determined forested areas, the ‘EVC1750’ dataset then disaggregated the forest areas into detailed forest types. </w:t>
      </w:r>
    </w:p>
    <w:p w14:paraId="6F7A668D" w14:textId="77777777" w:rsidR="004E0960" w:rsidRDefault="004E0960" w:rsidP="002D02B0">
      <w:pPr>
        <w:pStyle w:val="ListParagraph"/>
        <w:numPr>
          <w:ilvl w:val="1"/>
          <w:numId w:val="17"/>
        </w:numPr>
        <w:ind w:left="709"/>
      </w:pPr>
      <w:r>
        <w:t>Grassland/shrubland/wetland – for public land areas based on EVC group classification</w:t>
      </w:r>
    </w:p>
    <w:p w14:paraId="45BD2AEE" w14:textId="77777777" w:rsidR="004E0960" w:rsidRDefault="004E0960" w:rsidP="002D02B0">
      <w:pPr>
        <w:pStyle w:val="ListParagraph"/>
        <w:numPr>
          <w:ilvl w:val="1"/>
          <w:numId w:val="17"/>
        </w:numPr>
        <w:ind w:left="709"/>
      </w:pPr>
      <w:r>
        <w:t>Plantation - Mapped plantation areas using the ‘</w:t>
      </w:r>
      <w:r w:rsidRPr="00883253">
        <w:t>VMVEG_plantation</w:t>
      </w:r>
      <w:r>
        <w:t>’ dataset that were coincident with the VFMP forest extent mapping were designated as plantation.</w:t>
      </w:r>
    </w:p>
    <w:p w14:paraId="0524C21C" w14:textId="77777777" w:rsidR="004E0960" w:rsidRDefault="004E0960" w:rsidP="002D02B0">
      <w:pPr>
        <w:pStyle w:val="ListParagraph"/>
        <w:numPr>
          <w:ilvl w:val="1"/>
          <w:numId w:val="17"/>
        </w:numPr>
        <w:ind w:left="709"/>
      </w:pPr>
      <w:r>
        <w:t>Pasture - All other areas are assumed to be pasture/cropping.</w:t>
      </w:r>
    </w:p>
    <w:p w14:paraId="6E3750E2" w14:textId="2A60F25C" w:rsidR="004E0960" w:rsidRDefault="004E0960" w:rsidP="004E0960">
      <w:r>
        <w:t xml:space="preserve">Although this methodology excludes </w:t>
      </w:r>
      <w:r w:rsidR="002500A1">
        <w:t>land uses</w:t>
      </w:r>
      <w:r>
        <w:t xml:space="preserve"> such as urban, industrial, roading etc for the scale at which this assessment was undertaken it was deemed that including such </w:t>
      </w:r>
      <w:r w:rsidR="002500A1">
        <w:t>land uses</w:t>
      </w:r>
      <w:r>
        <w:t xml:space="preserve"> would have added extra complexity to the model and lengthened the model run times whilst not contributing any further clarity to the required output, that being the quantification of hydrological forest ecosystem services.</w:t>
      </w:r>
    </w:p>
    <w:p w14:paraId="1F961460" w14:textId="63BD403B" w:rsidR="00B81128" w:rsidRDefault="00B81128" w:rsidP="00B81128">
      <w:pPr>
        <w:pStyle w:val="Caption"/>
      </w:pPr>
      <w:bookmarkStart w:id="152" w:name="_Ref14317991"/>
      <w:r>
        <w:lastRenderedPageBreak/>
        <w:t xml:space="preserve">Figure </w:t>
      </w:r>
      <w:fldSimple w:instr=" SEQ Figure \* ARABIC ">
        <w:r w:rsidR="00F11A6E">
          <w:rPr>
            <w:noProof/>
          </w:rPr>
          <w:t>32</w:t>
        </w:r>
      </w:fldSimple>
      <w:bookmarkEnd w:id="152"/>
      <w:r>
        <w:t xml:space="preserve"> Aggregated landcover mapping classes</w:t>
      </w:r>
    </w:p>
    <w:p w14:paraId="5416F1C4" w14:textId="1AD71BC4" w:rsidR="004E0960" w:rsidRDefault="004E0960" w:rsidP="00277B70">
      <w:r>
        <w:rPr>
          <w:noProof/>
        </w:rPr>
        <w:drawing>
          <wp:inline distT="0" distB="0" distL="0" distR="0" wp14:anchorId="5C45BADF" wp14:editId="55BC266A">
            <wp:extent cx="5731510" cy="4051628"/>
            <wp:effectExtent l="0" t="0" r="2540" b="6350"/>
            <wp:docPr id="25" name="Picture 25" descr="Map showing landcover mapping cl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Map showing landcover mapping classes"/>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731510" cy="4051628"/>
                    </a:xfrm>
                    <a:prstGeom prst="rect">
                      <a:avLst/>
                    </a:prstGeom>
                  </pic:spPr>
                </pic:pic>
              </a:graphicData>
            </a:graphic>
          </wp:inline>
        </w:drawing>
      </w:r>
    </w:p>
    <w:p w14:paraId="0F45DD6C" w14:textId="77777777" w:rsidR="004E0960" w:rsidRDefault="004E0960" w:rsidP="004E0960">
      <w:pPr>
        <w:pStyle w:val="Heading3"/>
      </w:pPr>
      <w:r>
        <w:t>Ensym</w:t>
      </w:r>
    </w:p>
    <w:p w14:paraId="064C3D52" w14:textId="643E8431" w:rsidR="004E0960" w:rsidRDefault="004E0960" w:rsidP="004E0960">
      <w:r>
        <w:t>EnSym</w:t>
      </w:r>
      <w:r>
        <w:rPr>
          <w:rStyle w:val="FootnoteReference"/>
        </w:rPr>
        <w:footnoteReference w:id="104"/>
      </w:r>
      <w:r>
        <w:t xml:space="preserve"> is a modular software platform that facilitates the use of a suite of environmental modelling tools. It enables easy and rapid evaluation of environmental outcomes due to changes in land management and climatic conditions. It contains </w:t>
      </w:r>
      <w:r w:rsidR="00550395">
        <w:t>several</w:t>
      </w:r>
      <w:r>
        <w:t xml:space="preserve"> toolboxes that deal with different aspects of the environment including land based biophysical process, groundwater dynamics, spatial and contextual connectivity and finally a set of tools for systematic spatial and temporal reporting. It has been developed by the Victorian Government.</w:t>
      </w:r>
    </w:p>
    <w:p w14:paraId="35D93866" w14:textId="77777777" w:rsidR="004E0960" w:rsidRDefault="004E0960" w:rsidP="004E0960">
      <w:pPr>
        <w:pStyle w:val="Heading3"/>
      </w:pPr>
      <w:r>
        <w:t>Biosim</w:t>
      </w:r>
    </w:p>
    <w:p w14:paraId="69557113" w14:textId="1D89DD0F" w:rsidR="004E0960" w:rsidRPr="009956C4" w:rsidRDefault="004E0960" w:rsidP="004E0960">
      <w:r>
        <w:t xml:space="preserve">Biosim is the biophysical modelling toolbox of Ensym, designed to simulate all major </w:t>
      </w:r>
      <w:r w:rsidR="00D54846">
        <w:t>biophysical components</w:t>
      </w:r>
      <w:r>
        <w:t xml:space="preserve">. </w:t>
      </w:r>
      <w:r w:rsidRPr="00605E2A">
        <w:t>Bio</w:t>
      </w:r>
      <w:r>
        <w:t>s</w:t>
      </w:r>
      <w:r w:rsidRPr="00605E2A">
        <w:t>im simulates daily soil/water/plant interactions, overland water flow process, soil loss</w:t>
      </w:r>
      <w:r>
        <w:t xml:space="preserve"> and</w:t>
      </w:r>
      <w:r w:rsidRPr="00605E2A">
        <w:t xml:space="preserve"> carbon sequestration</w:t>
      </w:r>
      <w:r>
        <w:t>. Biosim</w:t>
      </w:r>
      <w:r w:rsidRPr="00605E2A">
        <w:t xml:space="preserve"> can be applied to any combination of soil type, climate, topography and land practice.</w:t>
      </w:r>
      <w:r>
        <w:t xml:space="preserve"> Biosim has been developed by DELWP and preceding departments since 2000</w:t>
      </w:r>
      <w:r>
        <w:rPr>
          <w:rStyle w:val="FootnoteReference"/>
        </w:rPr>
        <w:footnoteReference w:id="105"/>
      </w:r>
      <w:r>
        <w:t>.</w:t>
      </w:r>
    </w:p>
    <w:p w14:paraId="038D7F84" w14:textId="269F8A97" w:rsidR="004E0960" w:rsidRPr="007A2692" w:rsidRDefault="004E0960" w:rsidP="00277B70">
      <w:pPr>
        <w:pStyle w:val="Heading2"/>
      </w:pPr>
      <w:r>
        <w:lastRenderedPageBreak/>
        <w:t>Details, limitations and assumptions on modelling approach and spatial data analysis</w:t>
      </w:r>
    </w:p>
    <w:p w14:paraId="66619150" w14:textId="77777777" w:rsidR="004E0960" w:rsidRDefault="004E0960" w:rsidP="004E0960">
      <w:pPr>
        <w:pStyle w:val="Heading3"/>
      </w:pPr>
      <w:r>
        <w:t>Water Supply</w:t>
      </w:r>
    </w:p>
    <w:p w14:paraId="4810AA44" w14:textId="7FB99D87" w:rsidR="004E0960" w:rsidRDefault="004E0960" w:rsidP="004E0960">
      <w:r>
        <w:t xml:space="preserve">Catchment water yield is defined </w:t>
      </w:r>
      <w:r w:rsidRPr="00573F26">
        <w:t xml:space="preserve">as </w:t>
      </w:r>
      <w:r>
        <w:t>t</w:t>
      </w:r>
      <w:r w:rsidRPr="00573F26">
        <w:t>he quantity of water derived from a unit area of watershed.</w:t>
      </w:r>
      <w:r>
        <w:t xml:space="preserve"> For this project we report water yield as available megalitres of flow per day from a given water catchment. Potential maximum catchment water yield has been modelled using the Biosim model within the Ensym modelling framework. Modelled daily surface runoff, lateral subsurface flow and a proportion of recharge have been summed to give total annual catchment water yield. This study has used 60</w:t>
      </w:r>
      <w:r w:rsidR="004B249A">
        <w:t xml:space="preserve"> per cent</w:t>
      </w:r>
      <w:r>
        <w:t xml:space="preserve"> of recharge as a calculated estimate of groundwater flow that discharges to stream (baseflow) the remaining 40</w:t>
      </w:r>
      <w:r w:rsidR="004B249A">
        <w:t xml:space="preserve"> per cent</w:t>
      </w:r>
      <w:r>
        <w:t xml:space="preserve"> is lost to evapotranspiration and groundwater throughflow. The 60</w:t>
      </w:r>
      <w:r w:rsidR="004B249A">
        <w:t xml:space="preserve"> per cent</w:t>
      </w:r>
      <w:r>
        <w:t xml:space="preserve"> groundwater flow discharge rate is based on a calibrated Biosim surface water model at the Bright gauge (403205), which is a similar environment (local groundwater flow system) to the states upland RFA regions. </w:t>
      </w:r>
    </w:p>
    <w:p w14:paraId="4260C460" w14:textId="77777777" w:rsidR="004E0960" w:rsidRDefault="004E0960" w:rsidP="004E0960">
      <w:r>
        <w:t>Water yield post fire has been assumed to remain unchanged for mixed forest areas that regenerate by re-sprouting. This is in line with recent research undertaken in North East Victoria by Gharun et al (2013) following the Black Saturday Fires, where the following was concluded:</w:t>
      </w:r>
    </w:p>
    <w:p w14:paraId="155A7044" w14:textId="77777777" w:rsidR="004E0960" w:rsidRDefault="004E0960" w:rsidP="004E0960">
      <w:r>
        <w:t xml:space="preserve"> </w:t>
      </w:r>
      <w:r w:rsidRPr="0043226E">
        <w:t>"</w:t>
      </w:r>
      <w:r w:rsidRPr="008B7CC3">
        <w:rPr>
          <w:i/>
          <w:iCs/>
        </w:rPr>
        <w:t>it was discovered that after three years, forests that regenerate after fire by sprouting do not use more water than unburnt forests. Furthermore, since the canopy in the recovering forest closely resembled mature, undisturbed forest, the research team proposes that water use in this regenerating forest should not increase dramatically as the forest continues to move towards maturity.</w:t>
      </w:r>
      <w:r w:rsidRPr="0043226E">
        <w:t>"</w:t>
      </w:r>
    </w:p>
    <w:p w14:paraId="4991AEEE" w14:textId="77777777" w:rsidR="004E0960" w:rsidRDefault="004E0960" w:rsidP="004E0960">
      <w:r>
        <w:t>Ash forest areas however are well known to use high volumes of water whilst regenerating post disturbance, thus yield impacts post fire have been estimated for all Ash forest areas impacted by the 2019/2020 fires in Victoria.</w:t>
      </w:r>
    </w:p>
    <w:p w14:paraId="74F0AC36" w14:textId="4A619226" w:rsidR="004E0960" w:rsidRDefault="004E0960" w:rsidP="004E0960">
      <w:r>
        <w:t>Potential maximum catchment water yield in Ash forests is assumed to occur at forest maturity from 150 years of age</w:t>
      </w:r>
      <w:r w:rsidR="00B107E8">
        <w:t>.</w:t>
      </w:r>
      <w:r>
        <w:t xml:space="preserve"> </w:t>
      </w:r>
      <w:r w:rsidR="00B107E8">
        <w:t>T</w:t>
      </w:r>
      <w:r w:rsidR="00D54846">
        <w:t>hus,</w:t>
      </w:r>
      <w:r>
        <w:t xml:space="preserve"> to take account of the impact fire has on Ash forest age and therefore catchment yield the following steps and assumptions have been made:</w:t>
      </w:r>
    </w:p>
    <w:p w14:paraId="500B85F5" w14:textId="40DA6E02" w:rsidR="004E0960" w:rsidRDefault="004E0960" w:rsidP="00A121A8">
      <w:pPr>
        <w:pStyle w:val="ListParagraph"/>
        <w:numPr>
          <w:ilvl w:val="0"/>
          <w:numId w:val="16"/>
        </w:numPr>
      </w:pPr>
      <w:r>
        <w:t xml:space="preserve">Fire severity classes 5 (canopy scorch) &amp; 6 (canopy burn) were assumed to create a stand replacing event. </w:t>
      </w:r>
      <w:r w:rsidRPr="00FB2376">
        <w:t>In Alpine Ash and Mountain Ash</w:t>
      </w:r>
      <w:r>
        <w:t xml:space="preserve"> forests</w:t>
      </w:r>
      <w:r w:rsidRPr="00FB2376">
        <w:t>, Vivian et al. (2008) found that fire severity classes of canopy consumption and severe canopy scorch resulted in 98.9</w:t>
      </w:r>
      <w:r w:rsidR="004B249A">
        <w:t xml:space="preserve"> per cent</w:t>
      </w:r>
      <w:r w:rsidRPr="00FB2376">
        <w:t xml:space="preserve"> tree mortality and lower severity classes resulted in only 17.5</w:t>
      </w:r>
      <w:r w:rsidR="004B249A">
        <w:t xml:space="preserve"> per cent</w:t>
      </w:r>
      <w:r w:rsidRPr="00FB2376">
        <w:t xml:space="preserve"> tree mortality, with much of the pre</w:t>
      </w:r>
      <w:r>
        <w:t>-</w:t>
      </w:r>
      <w:r w:rsidRPr="00FB2376">
        <w:t xml:space="preserve">fire stand surviving. </w:t>
      </w:r>
    </w:p>
    <w:p w14:paraId="651EE909" w14:textId="4FF6DF00" w:rsidR="004E0960" w:rsidRDefault="004E0960" w:rsidP="00A121A8">
      <w:pPr>
        <w:pStyle w:val="ListParagraph"/>
        <w:numPr>
          <w:ilvl w:val="0"/>
          <w:numId w:val="16"/>
        </w:numPr>
      </w:pPr>
      <w:r>
        <w:t>Mapped forest stand age and mapped Ash forest extent were used to assign an age and spatial extent to all Ash forest areas in the study area. Using the Kucerza curve</w:t>
      </w:r>
      <w:r>
        <w:rPr>
          <w:rStyle w:val="FootnoteReference"/>
        </w:rPr>
        <w:footnoteReference w:id="106"/>
      </w:r>
      <w:r>
        <w:t xml:space="preserve">, annual relative changes to the modelled potential maximum catchment water yield were made allowing estimates of catchment water yield through to </w:t>
      </w:r>
      <w:r w:rsidR="00EA1466">
        <w:t>the year</w:t>
      </w:r>
      <w:r>
        <w:t xml:space="preserve"> 2169 for a fire and no-fire scenario.</w:t>
      </w:r>
    </w:p>
    <w:p w14:paraId="6DDEE0B9" w14:textId="77777777" w:rsidR="004E0960" w:rsidRDefault="004E0960" w:rsidP="00A121A8">
      <w:pPr>
        <w:pStyle w:val="ListParagraph"/>
        <w:numPr>
          <w:ilvl w:val="0"/>
          <w:numId w:val="16"/>
        </w:numPr>
      </w:pPr>
      <w:r>
        <w:t>The ‘fire scenario’ models the impact of the 2019/2020 fires plus all other prior mapped stand replacing events for Ash forests (fire and harvesting) and then no further disturbance from 2020 onwards.</w:t>
      </w:r>
    </w:p>
    <w:p w14:paraId="1A600CF9" w14:textId="77777777" w:rsidR="004E0960" w:rsidRDefault="004E0960" w:rsidP="00A121A8">
      <w:pPr>
        <w:pStyle w:val="ListParagraph"/>
        <w:numPr>
          <w:ilvl w:val="0"/>
          <w:numId w:val="16"/>
        </w:numPr>
      </w:pPr>
      <w:r>
        <w:t>The ‘no-fire scenario’ models the impact of all prior mapped stand replacing events for Ash forests (fire and harvesting) and then no further disturbance from 2020 onwards.</w:t>
      </w:r>
    </w:p>
    <w:p w14:paraId="71DE785B" w14:textId="77777777" w:rsidR="004E0960" w:rsidRDefault="004E0960" w:rsidP="004E0960">
      <w:pPr>
        <w:pStyle w:val="ListParagraph"/>
        <w:ind w:left="0"/>
        <w:jc w:val="both"/>
      </w:pPr>
    </w:p>
    <w:p w14:paraId="7EBC3B55" w14:textId="2C680DCD" w:rsidR="004E0960" w:rsidRDefault="004E0960" w:rsidP="004E0960">
      <w:pPr>
        <w:pStyle w:val="ListParagraph"/>
        <w:ind w:left="0"/>
        <w:jc w:val="both"/>
      </w:pPr>
      <w:r>
        <w:lastRenderedPageBreak/>
        <w:t>The impact of the 2019/2020 fires on catchment water yield has been expressed as the difference between the ‘fire’ and ‘no-fire’ scenarios as described above over a 150 year period assuming every year sees average annual rainfall</w:t>
      </w:r>
      <w:r>
        <w:rPr>
          <w:rStyle w:val="FootnoteReference"/>
        </w:rPr>
        <w:footnoteReference w:id="107"/>
      </w:r>
      <w:r>
        <w:t xml:space="preserve">, this is a theoretical maximum impact given average climate conditions and is not designed to be an accurate forecast, rather an indicative quantity useful for general impact analysis. Clearly there will be annual variations in future climate and climate change impacts have not been </w:t>
      </w:r>
      <w:r w:rsidR="00735730">
        <w:t>considered</w:t>
      </w:r>
      <w:r>
        <w:t xml:space="preserve"> in the 150 scenarios. As noted above these two scenarios assume no further disturbance to Ash forests over the next 150 years, clearly there will be further disturbance events, the timing and frequency of which will alter the impact on water yield related to the 2019/2020 fires. Repeat fire events in Ash forests over short time frames that initiate a succession in forest type further complicates catchment water yield calculations and attribution of change in catchment water yield to individual events.</w:t>
      </w:r>
      <w:r w:rsidRPr="00780C1D">
        <w:t xml:space="preserve"> </w:t>
      </w:r>
      <w:r>
        <w:t>There has been no allowance made for Ash forests that have not regenerated due to prior disturbance events or won’t regenerate due to the 2019/2020 fires.</w:t>
      </w:r>
    </w:p>
    <w:p w14:paraId="163D2AE3" w14:textId="77777777" w:rsidR="004E0960" w:rsidRDefault="004E0960" w:rsidP="004E0960">
      <w:pPr>
        <w:pStyle w:val="ListParagraph"/>
        <w:ind w:left="0"/>
        <w:jc w:val="both"/>
      </w:pPr>
    </w:p>
    <w:p w14:paraId="43A2F572" w14:textId="48E82B6F" w:rsidR="004E0960" w:rsidRDefault="004E0960" w:rsidP="004E0960">
      <w:pPr>
        <w:pStyle w:val="ListParagraph"/>
        <w:ind w:left="0"/>
        <w:jc w:val="both"/>
      </w:pPr>
      <w:r>
        <w:t>The Kuczera Curve (</w:t>
      </w:r>
      <w:r>
        <w:fldChar w:fldCharType="begin"/>
      </w:r>
      <w:r>
        <w:instrText xml:space="preserve"> REF _Ref51648985 \h </w:instrText>
      </w:r>
      <w:r>
        <w:fldChar w:fldCharType="separate"/>
      </w:r>
      <w:r w:rsidR="00F11A6E">
        <w:t xml:space="preserve">Figure </w:t>
      </w:r>
      <w:r w:rsidR="00F11A6E">
        <w:rPr>
          <w:noProof/>
        </w:rPr>
        <w:t>33</w:t>
      </w:r>
      <w:r>
        <w:fldChar w:fldCharType="end"/>
      </w:r>
      <w:r>
        <w:t>) has been represented using the following mathematical equation:</w:t>
      </w:r>
    </w:p>
    <w:p w14:paraId="5DAEEBFB" w14:textId="77777777" w:rsidR="004E0960" w:rsidRDefault="004E0960" w:rsidP="004E0960">
      <w:pPr>
        <w:pStyle w:val="ListParagraph"/>
        <w:ind w:left="0"/>
        <w:jc w:val="both"/>
      </w:pPr>
    </w:p>
    <w:p w14:paraId="1A9FE6A9" w14:textId="77777777" w:rsidR="004E0960" w:rsidRPr="00B17049" w:rsidRDefault="004E0960" w:rsidP="004E0960">
      <w:pPr>
        <w:pStyle w:val="ListParagraph"/>
        <w:ind w:left="0"/>
        <w:jc w:val="both"/>
        <w:rPr>
          <w:rFonts w:eastAsiaTheme="minorEastAsia"/>
          <w:vertAlign w:val="superscript"/>
        </w:rPr>
      </w:pPr>
      <m:oMathPara>
        <m:oMathParaPr>
          <m:jc m:val="left"/>
        </m:oMathParaPr>
        <m:oMath>
          <m:r>
            <m:rPr>
              <m:sty m:val="p"/>
            </m:rPr>
            <w:rPr>
              <w:rFonts w:ascii="Cambria Math" w:hAnsi="Cambria Math"/>
            </w:rPr>
            <m:t>y</m:t>
          </m:r>
          <m:d>
            <m:dPr>
              <m:ctrlPr>
                <w:rPr>
                  <w:rFonts w:ascii="Cambria Math" w:hAnsi="Cambria Math"/>
                </w:rPr>
              </m:ctrlPr>
            </m:dPr>
            <m:e>
              <m:r>
                <m:rPr>
                  <m:sty m:val="p"/>
                </m:rPr>
                <w:rPr>
                  <w:rFonts w:ascii="Cambria Math" w:hAnsi="Cambria Math"/>
                </w:rPr>
                <m:t>x</m:t>
              </m:r>
            </m:e>
          </m:d>
          <m:r>
            <m:rPr>
              <m:sty m:val="p"/>
            </m:rPr>
            <w:rPr>
              <w:rFonts w:ascii="Cambria Math" w:hAnsi="Cambria Math"/>
            </w:rPr>
            <m:t xml:space="preserve">= 1 – </m:t>
          </m:r>
          <m:sSup>
            <m:sSupPr>
              <m:ctrlPr>
                <w:rPr>
                  <w:rFonts w:ascii="Cambria Math" w:hAnsi="Cambria Math"/>
                </w:rPr>
              </m:ctrlPr>
            </m:sSupPr>
            <m:e>
              <m:r>
                <m:rPr>
                  <m:sty m:val="p"/>
                </m:rPr>
                <w:rPr>
                  <w:rFonts w:ascii="Cambria Math" w:hAnsi="Cambria Math"/>
                </w:rPr>
                <m:t>e</m:t>
              </m:r>
            </m:e>
            <m:sup>
              <m:r>
                <w:rPr>
                  <w:rFonts w:ascii="Cambria Math" w:hAnsi="Cambria Math"/>
                </w:rPr>
                <m:t>-bx</m:t>
              </m:r>
            </m:sup>
          </m:sSup>
          <m:d>
            <m:dPr>
              <m:ctrlPr>
                <w:rPr>
                  <w:rFonts w:ascii="Cambria Math" w:hAnsi="Cambria Math"/>
                </w:rPr>
              </m:ctrlPr>
            </m:dPr>
            <m:e>
              <m:r>
                <w:rPr>
                  <w:rFonts w:ascii="Cambria Math" w:hAnsi="Cambria Math"/>
                </w:rPr>
                <m:t>1-</m:t>
              </m:r>
              <m:sSup>
                <m:sSupPr>
                  <m:ctrlPr>
                    <w:rPr>
                      <w:rFonts w:ascii="Cambria Math" w:hAnsi="Cambria Math"/>
                    </w:rPr>
                  </m:ctrlPr>
                </m:sSupPr>
                <m:e>
                  <m:r>
                    <m:rPr>
                      <m:sty m:val="p"/>
                    </m:rPr>
                    <w:rPr>
                      <w:rFonts w:ascii="Cambria Math" w:hAnsi="Cambria Math"/>
                    </w:rPr>
                    <m:t>e</m:t>
                  </m:r>
                  <m:ctrlPr>
                    <w:rPr>
                      <w:rFonts w:ascii="Cambria Math" w:hAnsi="Cambria Math"/>
                      <w:i/>
                    </w:rPr>
                  </m:ctrlPr>
                </m:e>
                <m:sup>
                  <m:r>
                    <w:rPr>
                      <w:rFonts w:ascii="Cambria Math" w:hAnsi="Cambria Math"/>
                    </w:rPr>
                    <m:t>-cx</m:t>
                  </m:r>
                </m:sup>
              </m:sSup>
            </m:e>
          </m:d>
        </m:oMath>
      </m:oMathPara>
    </w:p>
    <w:p w14:paraId="03609925" w14:textId="77777777" w:rsidR="004E0960" w:rsidRDefault="004E0960" w:rsidP="004E0960">
      <w:pPr>
        <w:pStyle w:val="ListParagraph"/>
        <w:ind w:left="0"/>
        <w:jc w:val="both"/>
      </w:pPr>
    </w:p>
    <w:p w14:paraId="2BDFD950" w14:textId="77777777" w:rsidR="004E0960" w:rsidRDefault="004E0960" w:rsidP="004E0960">
      <w:pPr>
        <w:pStyle w:val="ListParagraph"/>
        <w:ind w:left="0"/>
        <w:jc w:val="both"/>
      </w:pPr>
      <w:r>
        <w:t>where:</w:t>
      </w:r>
    </w:p>
    <w:p w14:paraId="45A0A6BB" w14:textId="77777777" w:rsidR="004E0960" w:rsidRDefault="004E0960" w:rsidP="004E0960">
      <w:pPr>
        <w:jc w:val="both"/>
      </w:pPr>
      <w:r>
        <w:t xml:space="preserve">y(x) = water yield, x = forest stand age, b = 0.022 (curve shape control) and c = 0.07 (curve shape control). </w:t>
      </w:r>
    </w:p>
    <w:p w14:paraId="3F293783" w14:textId="2344046A" w:rsidR="004E0960" w:rsidRDefault="004E0960" w:rsidP="004E0960">
      <w:pPr>
        <w:pStyle w:val="Caption"/>
      </w:pPr>
      <w:bookmarkStart w:id="153" w:name="_Ref51648985"/>
      <w:r>
        <w:t xml:space="preserve">Figure </w:t>
      </w:r>
      <w:fldSimple w:instr=" SEQ Figure \* ARABIC ">
        <w:r w:rsidR="00F11A6E">
          <w:rPr>
            <w:noProof/>
          </w:rPr>
          <w:t>33</w:t>
        </w:r>
      </w:fldSimple>
      <w:bookmarkEnd w:id="153"/>
      <w:r>
        <w:t xml:space="preserve"> </w:t>
      </w:r>
      <w:r w:rsidR="00221D64">
        <w:t>R</w:t>
      </w:r>
      <w:r>
        <w:t xml:space="preserve">elative change in water yield in Ash forest post disturbance over 200 years </w:t>
      </w:r>
    </w:p>
    <w:p w14:paraId="2B4385CA" w14:textId="77777777" w:rsidR="004E0960" w:rsidRDefault="004E0960" w:rsidP="004E0960">
      <w:pPr>
        <w:jc w:val="center"/>
      </w:pPr>
      <w:r>
        <w:rPr>
          <w:noProof/>
        </w:rPr>
        <w:drawing>
          <wp:inline distT="0" distB="0" distL="0" distR="0" wp14:anchorId="0E55C1A7" wp14:editId="75027882">
            <wp:extent cx="4762500" cy="2560320"/>
            <wp:effectExtent l="0" t="0" r="0" b="11430"/>
            <wp:docPr id="27" name="Chart 27" descr="Chart showing the relative change in water yield from Ash forests, commonly known as the Kuczera curve.">
              <a:extLst xmlns:a="http://schemas.openxmlformats.org/drawingml/2006/main">
                <a:ext uri="{FF2B5EF4-FFF2-40B4-BE49-F238E27FC236}">
                  <a16:creationId xmlns:a16="http://schemas.microsoft.com/office/drawing/2014/main" id="{224A6357-CEFA-4F08-9004-06F7A1242D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5870711F" w14:textId="51464BDE" w:rsidR="004E0960" w:rsidRDefault="004E0960" w:rsidP="004E0960">
      <w:pPr>
        <w:jc w:val="both"/>
      </w:pPr>
      <w:r>
        <w:t>The Kuczera curve doesn’t account for a short</w:t>
      </w:r>
      <w:r w:rsidR="008678D7">
        <w:t>-</w:t>
      </w:r>
      <w:r>
        <w:t>term increase in water yield post fire when cover has been reduced and prior to the new Ash seed bed germinating. Research by Feikema et al (2013), has shown that for most post fire recovery situations in Ash forests there is no short</w:t>
      </w:r>
      <w:r w:rsidR="008678D7">
        <w:t>-</w:t>
      </w:r>
      <w:r>
        <w:t xml:space="preserve">term increase in water yield. </w:t>
      </w:r>
    </w:p>
    <w:p w14:paraId="6CB08AD3" w14:textId="77777777" w:rsidR="004E0960" w:rsidRDefault="004E0960" w:rsidP="004E0960">
      <w:pPr>
        <w:jc w:val="both"/>
      </w:pPr>
      <w:r w:rsidRPr="001E61EB">
        <w:rPr>
          <w:i/>
          <w:iCs/>
        </w:rPr>
        <w:lastRenderedPageBreak/>
        <w:t>"We conclude, therefore, that the likelihood of an increase in streamflow after severe wildfire is low, because even if post-fire rainfall is above average, a substantial soil water deficit must largely be removed before appreciable increases in streamflow will occur</w:t>
      </w:r>
      <w:r w:rsidRPr="001C64A4">
        <w:t>."</w:t>
      </w:r>
      <w:r>
        <w:t xml:space="preserve"> </w:t>
      </w:r>
    </w:p>
    <w:p w14:paraId="4BCAB551" w14:textId="10D95E2A" w:rsidR="004E0960" w:rsidRDefault="004E0960" w:rsidP="004E0960">
      <w:pPr>
        <w:jc w:val="both"/>
      </w:pPr>
      <w:r w:rsidRPr="00507D8D">
        <w:t>Ash forests are classified as a 'wet forest' and typically exhibit well developed soils with higher organic matter contents</w:t>
      </w:r>
      <w:r>
        <w:t xml:space="preserve"> and infiltration capacities</w:t>
      </w:r>
      <w:r w:rsidRPr="00507D8D">
        <w:t>, thus they respond very differently post fire to 'dry forest' areas</w:t>
      </w:r>
      <w:r>
        <w:t xml:space="preserve"> that typically display poorer levels of soil development and lower levels of infiltration</w:t>
      </w:r>
      <w:r w:rsidRPr="00507D8D">
        <w:t xml:space="preserve">. Thus, </w:t>
      </w:r>
      <w:r>
        <w:t>for the purposes of this report, it is</w:t>
      </w:r>
      <w:r w:rsidRPr="00507D8D">
        <w:t xml:space="preserve"> assumed that Ash forest areas will not produce a</w:t>
      </w:r>
      <w:r>
        <w:t xml:space="preserve"> short</w:t>
      </w:r>
      <w:r w:rsidR="00B87E69">
        <w:t>-</w:t>
      </w:r>
      <w:r>
        <w:t>term</w:t>
      </w:r>
      <w:r w:rsidRPr="00507D8D">
        <w:t xml:space="preserve"> increase</w:t>
      </w:r>
      <w:r>
        <w:t xml:space="preserve"> in catchment water yield</w:t>
      </w:r>
      <w:r w:rsidRPr="00BC0C0E">
        <w:t xml:space="preserve"> </w:t>
      </w:r>
      <w:r w:rsidRPr="00507D8D">
        <w:t>post fire</w:t>
      </w:r>
      <w:r>
        <w:t>.</w:t>
      </w:r>
    </w:p>
    <w:p w14:paraId="3A9AB739" w14:textId="77777777" w:rsidR="004E0960" w:rsidRDefault="004E0960" w:rsidP="004E0960">
      <w:r>
        <w:t>For catchment water yield valuation purposes, RFA regions were divided into the following catchment zones:</w:t>
      </w:r>
    </w:p>
    <w:p w14:paraId="5C73D488" w14:textId="77777777" w:rsidR="004E0960" w:rsidRDefault="004E0960" w:rsidP="004E0960">
      <w:r>
        <w:t>Regulated catchments (catchment areas supplying reservoirs)</w:t>
      </w:r>
    </w:p>
    <w:p w14:paraId="62AD428A" w14:textId="77777777" w:rsidR="004E0960" w:rsidRDefault="004E0960" w:rsidP="00A121A8">
      <w:pPr>
        <w:pStyle w:val="ListParagraph"/>
        <w:numPr>
          <w:ilvl w:val="0"/>
          <w:numId w:val="16"/>
        </w:numPr>
      </w:pPr>
      <w:r>
        <w:t>Melbourne Water catchments</w:t>
      </w:r>
    </w:p>
    <w:p w14:paraId="2BDE9FDF" w14:textId="52A2594E" w:rsidR="004E0960" w:rsidRDefault="004E0960" w:rsidP="00A121A8">
      <w:pPr>
        <w:pStyle w:val="ListParagraph"/>
        <w:numPr>
          <w:ilvl w:val="0"/>
          <w:numId w:val="16"/>
        </w:numPr>
      </w:pPr>
      <w:r>
        <w:t xml:space="preserve">Irrigation zone supply catchments (supply to trading zones, refer to </w:t>
      </w:r>
      <w:r>
        <w:fldChar w:fldCharType="begin"/>
      </w:r>
      <w:r>
        <w:instrText xml:space="preserve"> REF _Ref14758473 \h </w:instrText>
      </w:r>
      <w:r>
        <w:fldChar w:fldCharType="separate"/>
      </w:r>
      <w:r w:rsidR="00F11A6E">
        <w:t xml:space="preserve">Figure </w:t>
      </w:r>
      <w:r w:rsidR="00F11A6E">
        <w:rPr>
          <w:noProof/>
        </w:rPr>
        <w:t>35</w:t>
      </w:r>
      <w:r>
        <w:fldChar w:fldCharType="end"/>
      </w:r>
      <w:r>
        <w:t>)</w:t>
      </w:r>
    </w:p>
    <w:p w14:paraId="16A7EB88" w14:textId="77777777" w:rsidR="004E0960" w:rsidRDefault="004E0960" w:rsidP="00A121A8">
      <w:pPr>
        <w:pStyle w:val="ListParagraph"/>
        <w:numPr>
          <w:ilvl w:val="0"/>
          <w:numId w:val="16"/>
        </w:numPr>
      </w:pPr>
      <w:r>
        <w:t>Other regulated catchments (non-trading zones)</w:t>
      </w:r>
    </w:p>
    <w:p w14:paraId="430378C1" w14:textId="77777777" w:rsidR="004E0960" w:rsidRDefault="004E0960" w:rsidP="004E0960">
      <w:r>
        <w:t>Un-regulated catchments</w:t>
      </w:r>
    </w:p>
    <w:p w14:paraId="773C4E5D" w14:textId="77777777" w:rsidR="004E0960" w:rsidRDefault="004E0960" w:rsidP="00A121A8">
      <w:pPr>
        <w:pStyle w:val="ListParagraph"/>
        <w:numPr>
          <w:ilvl w:val="0"/>
          <w:numId w:val="16"/>
        </w:numPr>
      </w:pPr>
      <w:r>
        <w:t>SDL catchments</w:t>
      </w:r>
    </w:p>
    <w:p w14:paraId="5F974636" w14:textId="77777777" w:rsidR="004E0960" w:rsidRDefault="004E0960" w:rsidP="00A121A8">
      <w:pPr>
        <w:pStyle w:val="ListParagraph"/>
        <w:numPr>
          <w:ilvl w:val="0"/>
          <w:numId w:val="16"/>
        </w:numPr>
      </w:pPr>
      <w:r>
        <w:t>Non-SDL catchments</w:t>
      </w:r>
    </w:p>
    <w:p w14:paraId="05E246F0" w14:textId="0E5D6C97" w:rsidR="004E0960" w:rsidRDefault="004E0960" w:rsidP="00853212">
      <w:r>
        <w:t>Contributing areas to reservoirs were either calculated using ArcGIS hydro tools or sourced using SDL, PWSC or AHGF pre-determined catchment boundaries.</w:t>
      </w:r>
    </w:p>
    <w:p w14:paraId="54C805EE" w14:textId="480C5491" w:rsidR="004E0960" w:rsidRDefault="004E0960" w:rsidP="004E0960">
      <w:pPr>
        <w:pStyle w:val="Caption"/>
      </w:pPr>
      <w:r>
        <w:t xml:space="preserve">Figure </w:t>
      </w:r>
      <w:fldSimple w:instr=" SEQ Figure \* ARABIC ">
        <w:r w:rsidR="00F11A6E">
          <w:rPr>
            <w:noProof/>
          </w:rPr>
          <w:t>34</w:t>
        </w:r>
      </w:fldSimple>
      <w:r>
        <w:t xml:space="preserve"> Water yield catchment valuation zones</w:t>
      </w:r>
    </w:p>
    <w:p w14:paraId="189863C4" w14:textId="4A3F2E8C" w:rsidR="004E0960" w:rsidRDefault="004E0960" w:rsidP="004E0960">
      <w:r>
        <w:rPr>
          <w:noProof/>
        </w:rPr>
        <w:drawing>
          <wp:inline distT="0" distB="0" distL="0" distR="0" wp14:anchorId="2173B545" wp14:editId="0C487612">
            <wp:extent cx="4839581" cy="3421380"/>
            <wp:effectExtent l="0" t="0" r="0" b="7620"/>
            <wp:docPr id="5" name="Picture 5" descr="Map showing catchment valuation z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 showing catchment valuation zones"/>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891241" cy="3457901"/>
                    </a:xfrm>
                    <a:prstGeom prst="rect">
                      <a:avLst/>
                    </a:prstGeom>
                  </pic:spPr>
                </pic:pic>
              </a:graphicData>
            </a:graphic>
          </wp:inline>
        </w:drawing>
      </w:r>
    </w:p>
    <w:p w14:paraId="293803B0" w14:textId="2EEE61E6" w:rsidR="004E0960" w:rsidRPr="00D6641F" w:rsidRDefault="004E0960" w:rsidP="004E0960">
      <w:pPr>
        <w:pStyle w:val="Caption"/>
      </w:pPr>
      <w:bookmarkStart w:id="154" w:name="_Ref14758473"/>
      <w:r>
        <w:lastRenderedPageBreak/>
        <w:t xml:space="preserve">Figure </w:t>
      </w:r>
      <w:fldSimple w:instr=" SEQ Figure \* ARABIC ">
        <w:r w:rsidR="00F11A6E">
          <w:rPr>
            <w:noProof/>
          </w:rPr>
          <w:t>35</w:t>
        </w:r>
      </w:fldSimple>
      <w:bookmarkEnd w:id="154"/>
      <w:r>
        <w:t xml:space="preserve"> Registered Trading Zones</w:t>
      </w:r>
      <w:r>
        <w:rPr>
          <w:rStyle w:val="FootnoteReference"/>
        </w:rPr>
        <w:footnoteReference w:id="108"/>
      </w:r>
    </w:p>
    <w:p w14:paraId="64F2343A" w14:textId="77777777" w:rsidR="004E0960" w:rsidRDefault="004E0960" w:rsidP="004E0960">
      <w:r>
        <w:rPr>
          <w:noProof/>
        </w:rPr>
        <w:drawing>
          <wp:anchor distT="0" distB="0" distL="114300" distR="114300" simplePos="0" relativeHeight="251658271" behindDoc="0" locked="0" layoutInCell="1" allowOverlap="1" wp14:anchorId="1D0E3BC9" wp14:editId="14AB9686">
            <wp:simplePos x="0" y="0"/>
            <wp:positionH relativeFrom="column">
              <wp:posOffset>2790825</wp:posOffset>
            </wp:positionH>
            <wp:positionV relativeFrom="paragraph">
              <wp:posOffset>634365</wp:posOffset>
            </wp:positionV>
            <wp:extent cx="2465333" cy="2647950"/>
            <wp:effectExtent l="0" t="0" r="0" b="0"/>
            <wp:wrapNone/>
            <wp:docPr id="224" name="Picture 224" descr="Table showing registered water trading zones in 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Table showing registered water trading zones in Victoria"/>
                    <pic:cNvPicPr/>
                  </pic:nvPicPr>
                  <pic:blipFill>
                    <a:blip r:embed="rId105">
                      <a:extLst>
                        <a:ext uri="{28A0092B-C50C-407E-A947-70E740481C1C}">
                          <a14:useLocalDpi xmlns:a14="http://schemas.microsoft.com/office/drawing/2010/main" val="0"/>
                        </a:ext>
                      </a:extLst>
                    </a:blip>
                    <a:stretch>
                      <a:fillRect/>
                    </a:stretch>
                  </pic:blipFill>
                  <pic:spPr>
                    <a:xfrm>
                      <a:off x="0" y="0"/>
                      <a:ext cx="2465333" cy="2647950"/>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2F21CDF1" wp14:editId="20024E4E">
            <wp:extent cx="2262233" cy="3590925"/>
            <wp:effectExtent l="0" t="0" r="5080" b="0"/>
            <wp:docPr id="225" name="Picture 225" descr="Table showing registered water trading zones in 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Table showing registered water trading zones in Victoria"/>
                    <pic:cNvPicPr/>
                  </pic:nvPicPr>
                  <pic:blipFill>
                    <a:blip r:embed="rId106"/>
                    <a:stretch>
                      <a:fillRect/>
                    </a:stretch>
                  </pic:blipFill>
                  <pic:spPr>
                    <a:xfrm>
                      <a:off x="0" y="0"/>
                      <a:ext cx="2277379" cy="3614967"/>
                    </a:xfrm>
                    <a:prstGeom prst="rect">
                      <a:avLst/>
                    </a:prstGeom>
                  </pic:spPr>
                </pic:pic>
              </a:graphicData>
            </a:graphic>
          </wp:inline>
        </w:drawing>
      </w:r>
    </w:p>
    <w:p w14:paraId="3ACA853D" w14:textId="77777777" w:rsidR="004E0960" w:rsidRPr="006E3939" w:rsidRDefault="004E0960" w:rsidP="004E0960">
      <w:pPr>
        <w:pStyle w:val="Heading3"/>
      </w:pPr>
      <w:r>
        <w:t>Biomass for t</w:t>
      </w:r>
      <w:r w:rsidRPr="006E3939">
        <w:t>imber</w:t>
      </w:r>
    </w:p>
    <w:p w14:paraId="06664BC8" w14:textId="77777777" w:rsidR="004E0960" w:rsidRDefault="004E0960" w:rsidP="004E0960">
      <w:pPr>
        <w:spacing w:before="150" w:after="0"/>
      </w:pPr>
      <w:r>
        <w:t>Plantation areas were defined using the</w:t>
      </w:r>
      <w:r w:rsidRPr="00E574E1">
        <w:t xml:space="preserve"> </w:t>
      </w:r>
      <w:r>
        <w:t>‘</w:t>
      </w:r>
      <w:r w:rsidRPr="00E574E1">
        <w:t>Australia’s plantations 2016 dataset</w:t>
      </w:r>
      <w:r>
        <w:t>’ produced by the Australian</w:t>
      </w:r>
      <w:r w:rsidRPr="00DB437B">
        <w:t xml:space="preserve"> Bureau of Agricultural and Resource Economics and Sciences – (ABARES)</w:t>
      </w:r>
      <w:r>
        <w:t xml:space="preserve"> which provides attribute information on plantation type classified into </w:t>
      </w:r>
      <w:r w:rsidRPr="0036171D">
        <w:t>hardwood, softwood and unknown, mixed species, fallow</w:t>
      </w:r>
      <w:r>
        <w:t xml:space="preserve"> classes.</w:t>
      </w:r>
    </w:p>
    <w:p w14:paraId="4FA7CA93" w14:textId="32396233" w:rsidR="004E0960" w:rsidRDefault="004E0960" w:rsidP="00277B70">
      <w:pPr>
        <w:spacing w:before="150" w:after="0"/>
      </w:pPr>
      <w:r>
        <w:t>Comparison was made against the Victorian ‘Plantation’ dataset within in the ‘VMVEG’ feature data class which reports a smaller area of plantation. This is likely because small plantations are not included in the Victorian data however on investigation, by comparing aerial imagery in North East Victoria, we found numerous areas stated as plantation, in the ABARES dataset, that were clearly not. So, it could also be a factor that the ABARES dataset overestimate plantation area, thus the correct area could be somewhere in the middle of the ABARES and Victorian Government data. Regardless we have used the ABARES dataset to ensure consistency with national approaches.</w:t>
      </w:r>
    </w:p>
    <w:p w14:paraId="73134DE1" w14:textId="77777777" w:rsidR="004E0960" w:rsidRPr="00560F69" w:rsidRDefault="004E0960" w:rsidP="004E0960">
      <w:pPr>
        <w:pStyle w:val="Heading3"/>
      </w:pPr>
      <w:r>
        <w:t>Biomass for fodder</w:t>
      </w:r>
    </w:p>
    <w:p w14:paraId="469FA0D5" w14:textId="77777777" w:rsidR="004E0960" w:rsidRDefault="004E0960" w:rsidP="004E0960">
      <w:pPr>
        <w:rPr>
          <w:rFonts w:ascii="Calibri" w:eastAsia="Times New Roman" w:hAnsi="Calibri" w:cs="Calibri"/>
          <w:color w:val="000000"/>
          <w:lang w:eastAsia="en-AU"/>
        </w:rPr>
      </w:pPr>
      <w:r>
        <w:t>Information on agricultural grazing licenses/leases on public land were sourced from the ‘PLM25’ dataset which is housed within the CSDL. The n</w:t>
      </w:r>
      <w:r w:rsidRPr="000E3621">
        <w:t xml:space="preserve">umber of </w:t>
      </w:r>
      <w:r>
        <w:t xml:space="preserve">agricultural grazing licenses/leases </w:t>
      </w:r>
      <w:r w:rsidRPr="000E3621">
        <w:t>intersecting with each tenure type</w:t>
      </w:r>
      <w:r>
        <w:t xml:space="preserve"> has been calculated using ArcGIS. </w:t>
      </w:r>
      <w:r w:rsidRPr="00EF7785">
        <w:t xml:space="preserve">Only licenses and leases that contain forested areas were included in the assessment. Any non-forest areas of agricultural licenses or leases are </w:t>
      </w:r>
      <w:r w:rsidRPr="00EF7785">
        <w:lastRenderedPageBreak/>
        <w:t>excluded. Forested areas were defined using the VFMP forest extent dataset. The following PLM25 tenure classes are classified as ‘agricultural’ and included in the assessment.</w:t>
      </w:r>
      <w:r>
        <w:rPr>
          <w:rStyle w:val="FootnoteReference"/>
          <w:rFonts w:ascii="Calibri" w:hAnsi="Calibri" w:cs="Calibri"/>
          <w:color w:val="000000"/>
          <w:lang w:eastAsia="en-AU"/>
        </w:rPr>
        <w:footnoteReference w:id="109"/>
      </w:r>
    </w:p>
    <w:tbl>
      <w:tblPr>
        <w:tblW w:w="6140" w:type="dxa"/>
        <w:tblLook w:val="04A0" w:firstRow="1" w:lastRow="0" w:firstColumn="1" w:lastColumn="0" w:noHBand="0" w:noVBand="1"/>
      </w:tblPr>
      <w:tblGrid>
        <w:gridCol w:w="6140"/>
      </w:tblGrid>
      <w:tr w:rsidR="004E0960" w:rsidRPr="00FC0D8F" w14:paraId="4A84789B" w14:textId="77777777" w:rsidTr="00AA1C83">
        <w:trPr>
          <w:trHeight w:val="288"/>
        </w:trPr>
        <w:tc>
          <w:tcPr>
            <w:tcW w:w="6140" w:type="dxa"/>
            <w:tcBorders>
              <w:top w:val="nil"/>
              <w:left w:val="nil"/>
              <w:bottom w:val="nil"/>
              <w:right w:val="nil"/>
            </w:tcBorders>
            <w:shd w:val="clear" w:color="auto" w:fill="auto"/>
            <w:noWrap/>
            <w:vAlign w:val="bottom"/>
            <w:hideMark/>
          </w:tcPr>
          <w:p w14:paraId="74E9DB06" w14:textId="77777777" w:rsidR="004E0960" w:rsidRPr="00FC0D8F" w:rsidRDefault="004E0960" w:rsidP="00AA1C83">
            <w:pPr>
              <w:spacing w:after="0" w:line="240" w:lineRule="auto"/>
              <w:rPr>
                <w:rFonts w:ascii="Calibri" w:eastAsia="Times New Roman" w:hAnsi="Calibri" w:cs="Calibri"/>
                <w:color w:val="000000"/>
                <w:lang w:eastAsia="en-AU"/>
              </w:rPr>
            </w:pPr>
            <w:r w:rsidRPr="00FC0D8F">
              <w:rPr>
                <w:rFonts w:ascii="Calibri" w:eastAsia="Times New Roman" w:hAnsi="Calibri" w:cs="Calibri"/>
                <w:color w:val="000000"/>
                <w:lang w:eastAsia="en-AU"/>
              </w:rPr>
              <w:t>ALPINE CONTIGUOUS GRAZING</w:t>
            </w:r>
          </w:p>
        </w:tc>
      </w:tr>
      <w:tr w:rsidR="004E0960" w:rsidRPr="00FC0D8F" w14:paraId="267599DC" w14:textId="77777777" w:rsidTr="00AA1C83">
        <w:trPr>
          <w:trHeight w:val="288"/>
        </w:trPr>
        <w:tc>
          <w:tcPr>
            <w:tcW w:w="6140" w:type="dxa"/>
            <w:tcBorders>
              <w:top w:val="nil"/>
              <w:left w:val="nil"/>
              <w:bottom w:val="nil"/>
              <w:right w:val="nil"/>
            </w:tcBorders>
            <w:shd w:val="clear" w:color="auto" w:fill="auto"/>
            <w:noWrap/>
            <w:vAlign w:val="bottom"/>
            <w:hideMark/>
          </w:tcPr>
          <w:p w14:paraId="57139CDC" w14:textId="77777777" w:rsidR="004E0960" w:rsidRPr="00FC0D8F" w:rsidRDefault="004E0960" w:rsidP="00AA1C83">
            <w:pPr>
              <w:spacing w:after="0" w:line="240" w:lineRule="auto"/>
              <w:rPr>
                <w:rFonts w:ascii="Calibri" w:eastAsia="Times New Roman" w:hAnsi="Calibri" w:cs="Calibri"/>
                <w:color w:val="000000"/>
                <w:lang w:eastAsia="en-AU"/>
              </w:rPr>
            </w:pPr>
            <w:r w:rsidRPr="00FC0D8F">
              <w:rPr>
                <w:rFonts w:ascii="Calibri" w:eastAsia="Times New Roman" w:hAnsi="Calibri" w:cs="Calibri"/>
                <w:color w:val="000000"/>
                <w:lang w:eastAsia="en-AU"/>
              </w:rPr>
              <w:t>ALPINE GRAZING LICENCE</w:t>
            </w:r>
          </w:p>
        </w:tc>
      </w:tr>
      <w:tr w:rsidR="004E0960" w:rsidRPr="00FC0D8F" w14:paraId="728F5EFA" w14:textId="77777777" w:rsidTr="00AA1C83">
        <w:trPr>
          <w:trHeight w:val="288"/>
        </w:trPr>
        <w:tc>
          <w:tcPr>
            <w:tcW w:w="6140" w:type="dxa"/>
            <w:tcBorders>
              <w:top w:val="nil"/>
              <w:left w:val="nil"/>
              <w:bottom w:val="nil"/>
              <w:right w:val="nil"/>
            </w:tcBorders>
            <w:shd w:val="clear" w:color="auto" w:fill="auto"/>
            <w:noWrap/>
            <w:vAlign w:val="bottom"/>
            <w:hideMark/>
          </w:tcPr>
          <w:p w14:paraId="089C6305" w14:textId="77777777" w:rsidR="004E0960" w:rsidRPr="00FC0D8F" w:rsidRDefault="004E0960" w:rsidP="00AA1C83">
            <w:pPr>
              <w:spacing w:after="0" w:line="240" w:lineRule="auto"/>
              <w:rPr>
                <w:rFonts w:ascii="Calibri" w:eastAsia="Times New Roman" w:hAnsi="Calibri" w:cs="Calibri"/>
                <w:color w:val="000000"/>
                <w:lang w:eastAsia="en-AU"/>
              </w:rPr>
            </w:pPr>
            <w:r w:rsidRPr="00FC0D8F">
              <w:rPr>
                <w:rFonts w:ascii="Calibri" w:eastAsia="Times New Roman" w:hAnsi="Calibri" w:cs="Calibri"/>
                <w:color w:val="000000"/>
                <w:lang w:eastAsia="en-AU"/>
              </w:rPr>
              <w:t>BUSH GRAZING - SEASONAL</w:t>
            </w:r>
          </w:p>
        </w:tc>
      </w:tr>
      <w:tr w:rsidR="004E0960" w:rsidRPr="00FC0D8F" w14:paraId="6354EB58" w14:textId="77777777" w:rsidTr="00AA1C83">
        <w:trPr>
          <w:trHeight w:val="288"/>
        </w:trPr>
        <w:tc>
          <w:tcPr>
            <w:tcW w:w="6140" w:type="dxa"/>
            <w:tcBorders>
              <w:top w:val="nil"/>
              <w:left w:val="nil"/>
              <w:bottom w:val="nil"/>
              <w:right w:val="nil"/>
            </w:tcBorders>
            <w:shd w:val="clear" w:color="auto" w:fill="auto"/>
            <w:noWrap/>
            <w:vAlign w:val="bottom"/>
            <w:hideMark/>
          </w:tcPr>
          <w:p w14:paraId="013B8473" w14:textId="77777777" w:rsidR="004E0960" w:rsidRPr="00FC0D8F" w:rsidRDefault="004E0960" w:rsidP="00AA1C83">
            <w:pPr>
              <w:spacing w:after="0" w:line="240" w:lineRule="auto"/>
              <w:rPr>
                <w:rFonts w:ascii="Calibri" w:eastAsia="Times New Roman" w:hAnsi="Calibri" w:cs="Calibri"/>
                <w:color w:val="000000"/>
                <w:lang w:eastAsia="en-AU"/>
              </w:rPr>
            </w:pPr>
            <w:r w:rsidRPr="00FC0D8F">
              <w:rPr>
                <w:rFonts w:ascii="Calibri" w:eastAsia="Times New Roman" w:hAnsi="Calibri" w:cs="Calibri"/>
                <w:color w:val="000000"/>
                <w:lang w:eastAsia="en-AU"/>
              </w:rPr>
              <w:t>CONSERVATION LICENCE - WF</w:t>
            </w:r>
          </w:p>
        </w:tc>
      </w:tr>
      <w:tr w:rsidR="004E0960" w:rsidRPr="00FC0D8F" w14:paraId="5775AF90" w14:textId="77777777" w:rsidTr="00AA1C83">
        <w:trPr>
          <w:trHeight w:val="288"/>
        </w:trPr>
        <w:tc>
          <w:tcPr>
            <w:tcW w:w="6140" w:type="dxa"/>
            <w:tcBorders>
              <w:top w:val="nil"/>
              <w:left w:val="nil"/>
              <w:bottom w:val="nil"/>
              <w:right w:val="nil"/>
            </w:tcBorders>
            <w:shd w:val="clear" w:color="auto" w:fill="auto"/>
            <w:noWrap/>
            <w:vAlign w:val="bottom"/>
            <w:hideMark/>
          </w:tcPr>
          <w:p w14:paraId="4BD57852" w14:textId="77777777" w:rsidR="004E0960" w:rsidRPr="00FC0D8F" w:rsidRDefault="004E0960" w:rsidP="00AA1C83">
            <w:pPr>
              <w:spacing w:after="0" w:line="240" w:lineRule="auto"/>
              <w:rPr>
                <w:rFonts w:ascii="Calibri" w:eastAsia="Times New Roman" w:hAnsi="Calibri" w:cs="Calibri"/>
                <w:color w:val="000000"/>
                <w:lang w:eastAsia="en-AU"/>
              </w:rPr>
            </w:pPr>
            <w:r w:rsidRPr="00FC0D8F">
              <w:rPr>
                <w:rFonts w:ascii="Calibri" w:eastAsia="Times New Roman" w:hAnsi="Calibri" w:cs="Calibri"/>
                <w:color w:val="000000"/>
                <w:lang w:eastAsia="en-AU"/>
              </w:rPr>
              <w:t>CULTIVATION/GARDEN LICENCE</w:t>
            </w:r>
          </w:p>
        </w:tc>
      </w:tr>
      <w:tr w:rsidR="004E0960" w:rsidRPr="00FC0D8F" w14:paraId="34A122E3" w14:textId="77777777" w:rsidTr="00AA1C83">
        <w:trPr>
          <w:trHeight w:val="288"/>
        </w:trPr>
        <w:tc>
          <w:tcPr>
            <w:tcW w:w="6140" w:type="dxa"/>
            <w:tcBorders>
              <w:top w:val="nil"/>
              <w:left w:val="nil"/>
              <w:bottom w:val="nil"/>
              <w:right w:val="nil"/>
            </w:tcBorders>
            <w:shd w:val="clear" w:color="auto" w:fill="auto"/>
            <w:noWrap/>
            <w:vAlign w:val="bottom"/>
            <w:hideMark/>
          </w:tcPr>
          <w:p w14:paraId="58DD15FB" w14:textId="77777777" w:rsidR="004E0960" w:rsidRPr="00FC0D8F" w:rsidRDefault="004E0960" w:rsidP="00AA1C83">
            <w:pPr>
              <w:spacing w:after="0" w:line="240" w:lineRule="auto"/>
              <w:rPr>
                <w:rFonts w:ascii="Calibri" w:eastAsia="Times New Roman" w:hAnsi="Calibri" w:cs="Calibri"/>
                <w:color w:val="000000"/>
                <w:lang w:eastAsia="en-AU"/>
              </w:rPr>
            </w:pPr>
            <w:r w:rsidRPr="00FC0D8F">
              <w:rPr>
                <w:rFonts w:ascii="Calibri" w:eastAsia="Times New Roman" w:hAnsi="Calibri" w:cs="Calibri"/>
                <w:color w:val="000000"/>
                <w:lang w:eastAsia="en-AU"/>
              </w:rPr>
              <w:t>GRAZING - SOFTWOOD PLANTATION OPS</w:t>
            </w:r>
          </w:p>
        </w:tc>
      </w:tr>
      <w:tr w:rsidR="004E0960" w:rsidRPr="00FC0D8F" w14:paraId="1768D1BC" w14:textId="77777777" w:rsidTr="00AA1C83">
        <w:trPr>
          <w:trHeight w:val="288"/>
        </w:trPr>
        <w:tc>
          <w:tcPr>
            <w:tcW w:w="6140" w:type="dxa"/>
            <w:tcBorders>
              <w:top w:val="nil"/>
              <w:left w:val="nil"/>
              <w:bottom w:val="nil"/>
              <w:right w:val="nil"/>
            </w:tcBorders>
            <w:shd w:val="clear" w:color="auto" w:fill="auto"/>
            <w:noWrap/>
            <w:vAlign w:val="bottom"/>
            <w:hideMark/>
          </w:tcPr>
          <w:p w14:paraId="24C43D1A" w14:textId="77777777" w:rsidR="004E0960" w:rsidRPr="00FC0D8F" w:rsidRDefault="004E0960" w:rsidP="00AA1C83">
            <w:pPr>
              <w:spacing w:after="0" w:line="240" w:lineRule="auto"/>
              <w:rPr>
                <w:rFonts w:ascii="Calibri" w:eastAsia="Times New Roman" w:hAnsi="Calibri" w:cs="Calibri"/>
                <w:color w:val="000000"/>
                <w:lang w:eastAsia="en-AU"/>
              </w:rPr>
            </w:pPr>
            <w:r w:rsidRPr="00FC0D8F">
              <w:rPr>
                <w:rFonts w:ascii="Calibri" w:eastAsia="Times New Roman" w:hAnsi="Calibri" w:cs="Calibri"/>
                <w:color w:val="000000"/>
                <w:lang w:eastAsia="en-AU"/>
              </w:rPr>
              <w:t>GRAZING LICENCE</w:t>
            </w:r>
          </w:p>
        </w:tc>
      </w:tr>
      <w:tr w:rsidR="004E0960" w:rsidRPr="00FC0D8F" w14:paraId="3D5D521A" w14:textId="77777777" w:rsidTr="00AA1C83">
        <w:trPr>
          <w:trHeight w:val="288"/>
        </w:trPr>
        <w:tc>
          <w:tcPr>
            <w:tcW w:w="6140" w:type="dxa"/>
            <w:tcBorders>
              <w:top w:val="nil"/>
              <w:left w:val="nil"/>
              <w:bottom w:val="nil"/>
              <w:right w:val="nil"/>
            </w:tcBorders>
            <w:shd w:val="clear" w:color="auto" w:fill="auto"/>
            <w:noWrap/>
            <w:vAlign w:val="bottom"/>
            <w:hideMark/>
          </w:tcPr>
          <w:p w14:paraId="2B42D11F" w14:textId="77777777" w:rsidR="004E0960" w:rsidRPr="00FC0D8F" w:rsidRDefault="004E0960" w:rsidP="00AA1C83">
            <w:pPr>
              <w:spacing w:after="0" w:line="240" w:lineRule="auto"/>
              <w:rPr>
                <w:rFonts w:ascii="Calibri" w:eastAsia="Times New Roman" w:hAnsi="Calibri" w:cs="Calibri"/>
                <w:color w:val="000000"/>
                <w:lang w:eastAsia="en-AU"/>
              </w:rPr>
            </w:pPr>
            <w:r w:rsidRPr="00FC0D8F">
              <w:rPr>
                <w:rFonts w:ascii="Calibri" w:eastAsia="Times New Roman" w:hAnsi="Calibri" w:cs="Calibri"/>
                <w:color w:val="000000"/>
                <w:lang w:eastAsia="en-AU"/>
              </w:rPr>
              <w:t>GRAZING LICENCE - NON PRIM PRODUCERS</w:t>
            </w:r>
          </w:p>
        </w:tc>
      </w:tr>
      <w:tr w:rsidR="004E0960" w:rsidRPr="00FC0D8F" w14:paraId="2CF2173B" w14:textId="77777777" w:rsidTr="00AA1C83">
        <w:trPr>
          <w:trHeight w:val="288"/>
        </w:trPr>
        <w:tc>
          <w:tcPr>
            <w:tcW w:w="6140" w:type="dxa"/>
            <w:tcBorders>
              <w:top w:val="nil"/>
              <w:left w:val="nil"/>
              <w:bottom w:val="nil"/>
              <w:right w:val="nil"/>
            </w:tcBorders>
            <w:shd w:val="clear" w:color="auto" w:fill="auto"/>
            <w:noWrap/>
            <w:vAlign w:val="bottom"/>
            <w:hideMark/>
          </w:tcPr>
          <w:p w14:paraId="40237FFE" w14:textId="77777777" w:rsidR="004E0960" w:rsidRPr="00FC0D8F" w:rsidRDefault="004E0960" w:rsidP="00AA1C83">
            <w:pPr>
              <w:spacing w:after="0" w:line="240" w:lineRule="auto"/>
              <w:rPr>
                <w:rFonts w:ascii="Calibri" w:eastAsia="Times New Roman" w:hAnsi="Calibri" w:cs="Calibri"/>
                <w:color w:val="000000"/>
                <w:lang w:eastAsia="en-AU"/>
              </w:rPr>
            </w:pPr>
            <w:r w:rsidRPr="00FC0D8F">
              <w:rPr>
                <w:rFonts w:ascii="Calibri" w:eastAsia="Times New Roman" w:hAnsi="Calibri" w:cs="Calibri"/>
                <w:color w:val="000000"/>
                <w:lang w:eastAsia="en-AU"/>
              </w:rPr>
              <w:t>GRAZING LICENCE (CROPPING APPROVED)</w:t>
            </w:r>
          </w:p>
        </w:tc>
      </w:tr>
      <w:tr w:rsidR="004E0960" w:rsidRPr="00FC0D8F" w14:paraId="545418E2" w14:textId="77777777" w:rsidTr="00AA1C83">
        <w:trPr>
          <w:trHeight w:val="288"/>
        </w:trPr>
        <w:tc>
          <w:tcPr>
            <w:tcW w:w="6140" w:type="dxa"/>
            <w:tcBorders>
              <w:top w:val="nil"/>
              <w:left w:val="nil"/>
              <w:bottom w:val="nil"/>
              <w:right w:val="nil"/>
            </w:tcBorders>
            <w:shd w:val="clear" w:color="auto" w:fill="auto"/>
            <w:noWrap/>
            <w:vAlign w:val="bottom"/>
            <w:hideMark/>
          </w:tcPr>
          <w:p w14:paraId="5E71F1BF" w14:textId="77777777" w:rsidR="004E0960" w:rsidRPr="00FC0D8F" w:rsidRDefault="004E0960" w:rsidP="00AA1C83">
            <w:pPr>
              <w:spacing w:after="0" w:line="240" w:lineRule="auto"/>
              <w:rPr>
                <w:rFonts w:ascii="Calibri" w:eastAsia="Times New Roman" w:hAnsi="Calibri" w:cs="Calibri"/>
                <w:color w:val="000000"/>
                <w:lang w:eastAsia="en-AU"/>
              </w:rPr>
            </w:pPr>
            <w:r w:rsidRPr="00FC0D8F">
              <w:rPr>
                <w:rFonts w:ascii="Calibri" w:eastAsia="Times New Roman" w:hAnsi="Calibri" w:cs="Calibri"/>
                <w:color w:val="000000"/>
                <w:lang w:eastAsia="en-AU"/>
              </w:rPr>
              <w:t>GRAZING LICENCE (W)</w:t>
            </w:r>
          </w:p>
        </w:tc>
      </w:tr>
      <w:tr w:rsidR="004E0960" w:rsidRPr="00FC0D8F" w14:paraId="1E294131" w14:textId="77777777" w:rsidTr="00AA1C83">
        <w:trPr>
          <w:trHeight w:val="288"/>
        </w:trPr>
        <w:tc>
          <w:tcPr>
            <w:tcW w:w="6140" w:type="dxa"/>
            <w:tcBorders>
              <w:top w:val="nil"/>
              <w:left w:val="nil"/>
              <w:bottom w:val="nil"/>
              <w:right w:val="nil"/>
            </w:tcBorders>
            <w:shd w:val="clear" w:color="auto" w:fill="auto"/>
            <w:noWrap/>
            <w:vAlign w:val="bottom"/>
            <w:hideMark/>
          </w:tcPr>
          <w:p w14:paraId="394B708A" w14:textId="77777777" w:rsidR="004E0960" w:rsidRPr="00FC0D8F" w:rsidRDefault="004E0960" w:rsidP="00AA1C83">
            <w:pPr>
              <w:spacing w:after="0" w:line="240" w:lineRule="auto"/>
              <w:rPr>
                <w:rFonts w:ascii="Calibri" w:eastAsia="Times New Roman" w:hAnsi="Calibri" w:cs="Calibri"/>
                <w:color w:val="000000"/>
                <w:lang w:eastAsia="en-AU"/>
              </w:rPr>
            </w:pPr>
            <w:r w:rsidRPr="00FC0D8F">
              <w:rPr>
                <w:rFonts w:ascii="Calibri" w:eastAsia="Times New Roman" w:hAnsi="Calibri" w:cs="Calibri"/>
                <w:color w:val="000000"/>
                <w:lang w:eastAsia="en-AU"/>
              </w:rPr>
              <w:t>INDUSTRIAL/COMMERCIAL LICENCE</w:t>
            </w:r>
          </w:p>
        </w:tc>
      </w:tr>
      <w:tr w:rsidR="004E0960" w:rsidRPr="00FC0D8F" w14:paraId="0E2034EF" w14:textId="77777777" w:rsidTr="00AA1C83">
        <w:trPr>
          <w:trHeight w:val="288"/>
        </w:trPr>
        <w:tc>
          <w:tcPr>
            <w:tcW w:w="6140" w:type="dxa"/>
            <w:tcBorders>
              <w:top w:val="nil"/>
              <w:left w:val="nil"/>
              <w:bottom w:val="nil"/>
              <w:right w:val="nil"/>
            </w:tcBorders>
            <w:shd w:val="clear" w:color="auto" w:fill="auto"/>
            <w:noWrap/>
            <w:vAlign w:val="bottom"/>
            <w:hideMark/>
          </w:tcPr>
          <w:p w14:paraId="2FB6AD39" w14:textId="77777777" w:rsidR="004E0960" w:rsidRPr="00FC0D8F" w:rsidRDefault="004E0960" w:rsidP="00AA1C83">
            <w:pPr>
              <w:spacing w:after="0" w:line="240" w:lineRule="auto"/>
              <w:rPr>
                <w:rFonts w:ascii="Calibri" w:eastAsia="Times New Roman" w:hAnsi="Calibri" w:cs="Calibri"/>
                <w:color w:val="000000"/>
                <w:lang w:eastAsia="en-AU"/>
              </w:rPr>
            </w:pPr>
            <w:r w:rsidRPr="00FC0D8F">
              <w:rPr>
                <w:rFonts w:ascii="Calibri" w:eastAsia="Times New Roman" w:hAnsi="Calibri" w:cs="Calibri"/>
                <w:color w:val="000000"/>
                <w:lang w:eastAsia="en-AU"/>
              </w:rPr>
              <w:t>MISCELLANEOUS (GENERAL) LICENCE</w:t>
            </w:r>
          </w:p>
        </w:tc>
      </w:tr>
      <w:tr w:rsidR="004E0960" w:rsidRPr="00FC0D8F" w14:paraId="5867AA5E" w14:textId="77777777" w:rsidTr="00AA1C83">
        <w:trPr>
          <w:trHeight w:val="288"/>
        </w:trPr>
        <w:tc>
          <w:tcPr>
            <w:tcW w:w="6140" w:type="dxa"/>
            <w:tcBorders>
              <w:top w:val="nil"/>
              <w:left w:val="nil"/>
              <w:bottom w:val="nil"/>
              <w:right w:val="nil"/>
            </w:tcBorders>
            <w:shd w:val="clear" w:color="auto" w:fill="auto"/>
            <w:noWrap/>
            <w:vAlign w:val="bottom"/>
            <w:hideMark/>
          </w:tcPr>
          <w:p w14:paraId="049B6468" w14:textId="77777777" w:rsidR="004E0960" w:rsidRPr="00FC0D8F" w:rsidRDefault="004E0960" w:rsidP="00AA1C83">
            <w:pPr>
              <w:spacing w:after="0" w:line="240" w:lineRule="auto"/>
              <w:rPr>
                <w:rFonts w:ascii="Calibri" w:eastAsia="Times New Roman" w:hAnsi="Calibri" w:cs="Calibri"/>
                <w:color w:val="000000"/>
                <w:lang w:eastAsia="en-AU"/>
              </w:rPr>
            </w:pPr>
            <w:r w:rsidRPr="00FC0D8F">
              <w:rPr>
                <w:rFonts w:ascii="Calibri" w:eastAsia="Times New Roman" w:hAnsi="Calibri" w:cs="Calibri"/>
                <w:color w:val="000000"/>
                <w:lang w:eastAsia="en-AU"/>
              </w:rPr>
              <w:t>RECREATION/AMUSEMENT LICENCE</w:t>
            </w:r>
          </w:p>
        </w:tc>
      </w:tr>
      <w:tr w:rsidR="004E0960" w:rsidRPr="00FC0D8F" w14:paraId="3EA92290" w14:textId="77777777" w:rsidTr="00AA1C83">
        <w:trPr>
          <w:trHeight w:val="288"/>
        </w:trPr>
        <w:tc>
          <w:tcPr>
            <w:tcW w:w="6140" w:type="dxa"/>
            <w:tcBorders>
              <w:top w:val="nil"/>
              <w:left w:val="nil"/>
              <w:bottom w:val="nil"/>
              <w:right w:val="nil"/>
            </w:tcBorders>
            <w:shd w:val="clear" w:color="auto" w:fill="auto"/>
            <w:noWrap/>
            <w:vAlign w:val="bottom"/>
            <w:hideMark/>
          </w:tcPr>
          <w:p w14:paraId="1BFFC805" w14:textId="77777777" w:rsidR="004E0960" w:rsidRPr="00FC0D8F" w:rsidRDefault="004E0960" w:rsidP="00AA1C83">
            <w:pPr>
              <w:spacing w:after="0" w:line="240" w:lineRule="auto"/>
              <w:rPr>
                <w:rFonts w:ascii="Calibri" w:eastAsia="Times New Roman" w:hAnsi="Calibri" w:cs="Calibri"/>
                <w:color w:val="000000"/>
                <w:lang w:eastAsia="en-AU"/>
              </w:rPr>
            </w:pPr>
            <w:r w:rsidRPr="00FC0D8F">
              <w:rPr>
                <w:rFonts w:ascii="Calibri" w:eastAsia="Times New Roman" w:hAnsi="Calibri" w:cs="Calibri"/>
                <w:color w:val="000000"/>
                <w:lang w:eastAsia="en-AU"/>
              </w:rPr>
              <w:t>RESERVE (DIR MGT) BUSHLAND</w:t>
            </w:r>
          </w:p>
        </w:tc>
      </w:tr>
      <w:tr w:rsidR="004E0960" w:rsidRPr="00FC0D8F" w14:paraId="7E647927" w14:textId="77777777" w:rsidTr="00AA1C83">
        <w:trPr>
          <w:trHeight w:val="288"/>
        </w:trPr>
        <w:tc>
          <w:tcPr>
            <w:tcW w:w="6140" w:type="dxa"/>
            <w:tcBorders>
              <w:top w:val="nil"/>
              <w:left w:val="nil"/>
              <w:bottom w:val="nil"/>
              <w:right w:val="nil"/>
            </w:tcBorders>
            <w:shd w:val="clear" w:color="auto" w:fill="auto"/>
            <w:noWrap/>
            <w:vAlign w:val="bottom"/>
            <w:hideMark/>
          </w:tcPr>
          <w:p w14:paraId="799FB15F" w14:textId="77777777" w:rsidR="004E0960" w:rsidRPr="00FC0D8F" w:rsidRDefault="004E0960" w:rsidP="00AA1C83">
            <w:pPr>
              <w:spacing w:after="0" w:line="240" w:lineRule="auto"/>
              <w:rPr>
                <w:rFonts w:ascii="Calibri" w:eastAsia="Times New Roman" w:hAnsi="Calibri" w:cs="Calibri"/>
                <w:color w:val="000000"/>
                <w:lang w:eastAsia="en-AU"/>
              </w:rPr>
            </w:pPr>
            <w:r w:rsidRPr="00FC0D8F">
              <w:rPr>
                <w:rFonts w:ascii="Calibri" w:eastAsia="Times New Roman" w:hAnsi="Calibri" w:cs="Calibri"/>
                <w:color w:val="000000"/>
                <w:lang w:eastAsia="en-AU"/>
              </w:rPr>
              <w:t>RESERVE SEC 17D (NOT EXTRACTIVE)</w:t>
            </w:r>
          </w:p>
        </w:tc>
      </w:tr>
      <w:tr w:rsidR="004E0960" w:rsidRPr="00FC0D8F" w14:paraId="6C361E89" w14:textId="77777777" w:rsidTr="00AA1C83">
        <w:trPr>
          <w:trHeight w:val="288"/>
        </w:trPr>
        <w:tc>
          <w:tcPr>
            <w:tcW w:w="6140" w:type="dxa"/>
            <w:tcBorders>
              <w:top w:val="nil"/>
              <w:left w:val="nil"/>
              <w:bottom w:val="nil"/>
              <w:right w:val="nil"/>
            </w:tcBorders>
            <w:shd w:val="clear" w:color="auto" w:fill="auto"/>
            <w:noWrap/>
            <w:vAlign w:val="bottom"/>
            <w:hideMark/>
          </w:tcPr>
          <w:p w14:paraId="6F88BFE1" w14:textId="77777777" w:rsidR="004E0960" w:rsidRPr="00FC0D8F" w:rsidRDefault="004E0960" w:rsidP="00AA1C83">
            <w:pPr>
              <w:spacing w:after="0" w:line="240" w:lineRule="auto"/>
              <w:rPr>
                <w:rFonts w:ascii="Calibri" w:eastAsia="Times New Roman" w:hAnsi="Calibri" w:cs="Calibri"/>
                <w:color w:val="000000"/>
                <w:lang w:eastAsia="en-AU"/>
              </w:rPr>
            </w:pPr>
            <w:r w:rsidRPr="00FC0D8F">
              <w:rPr>
                <w:rFonts w:ascii="Calibri" w:eastAsia="Times New Roman" w:hAnsi="Calibri" w:cs="Calibri"/>
                <w:color w:val="000000"/>
                <w:lang w:eastAsia="en-AU"/>
              </w:rPr>
              <w:t>RIPARIAN MANAGEMENT LICENCE</w:t>
            </w:r>
          </w:p>
        </w:tc>
      </w:tr>
      <w:tr w:rsidR="004E0960" w:rsidRPr="00FC0D8F" w14:paraId="3A395BCB" w14:textId="77777777" w:rsidTr="00AA1C83">
        <w:trPr>
          <w:trHeight w:val="288"/>
        </w:trPr>
        <w:tc>
          <w:tcPr>
            <w:tcW w:w="6140" w:type="dxa"/>
            <w:tcBorders>
              <w:top w:val="nil"/>
              <w:left w:val="nil"/>
              <w:bottom w:val="nil"/>
              <w:right w:val="nil"/>
            </w:tcBorders>
            <w:shd w:val="clear" w:color="auto" w:fill="auto"/>
            <w:noWrap/>
            <w:vAlign w:val="bottom"/>
            <w:hideMark/>
          </w:tcPr>
          <w:p w14:paraId="733E5B16" w14:textId="77777777" w:rsidR="004E0960" w:rsidRPr="00FC0D8F" w:rsidRDefault="004E0960" w:rsidP="00AA1C83">
            <w:pPr>
              <w:spacing w:after="0" w:line="240" w:lineRule="auto"/>
              <w:rPr>
                <w:rFonts w:ascii="Calibri" w:eastAsia="Times New Roman" w:hAnsi="Calibri" w:cs="Calibri"/>
                <w:color w:val="000000"/>
                <w:lang w:eastAsia="en-AU"/>
              </w:rPr>
            </w:pPr>
            <w:r w:rsidRPr="00FC0D8F">
              <w:rPr>
                <w:rFonts w:ascii="Calibri" w:eastAsia="Times New Roman" w:hAnsi="Calibri" w:cs="Calibri"/>
                <w:color w:val="000000"/>
                <w:lang w:eastAsia="en-AU"/>
              </w:rPr>
              <w:t>UNUSED ROAD LIC. - BLUE GUM PLANTATION</w:t>
            </w:r>
          </w:p>
        </w:tc>
      </w:tr>
      <w:tr w:rsidR="004E0960" w:rsidRPr="00FC0D8F" w14:paraId="5BB54020" w14:textId="77777777" w:rsidTr="00AA1C83">
        <w:trPr>
          <w:trHeight w:val="288"/>
        </w:trPr>
        <w:tc>
          <w:tcPr>
            <w:tcW w:w="6140" w:type="dxa"/>
            <w:tcBorders>
              <w:top w:val="nil"/>
              <w:left w:val="nil"/>
              <w:bottom w:val="nil"/>
              <w:right w:val="nil"/>
            </w:tcBorders>
            <w:shd w:val="clear" w:color="auto" w:fill="auto"/>
            <w:noWrap/>
            <w:vAlign w:val="bottom"/>
            <w:hideMark/>
          </w:tcPr>
          <w:p w14:paraId="45835DE0" w14:textId="77777777" w:rsidR="004E0960" w:rsidRPr="00FC0D8F" w:rsidRDefault="004E0960" w:rsidP="00AA1C83">
            <w:pPr>
              <w:spacing w:after="0" w:line="240" w:lineRule="auto"/>
              <w:rPr>
                <w:rFonts w:ascii="Calibri" w:eastAsia="Times New Roman" w:hAnsi="Calibri" w:cs="Calibri"/>
                <w:color w:val="000000"/>
                <w:lang w:eastAsia="en-AU"/>
              </w:rPr>
            </w:pPr>
            <w:r w:rsidRPr="00FC0D8F">
              <w:rPr>
                <w:rFonts w:ascii="Calibri" w:eastAsia="Times New Roman" w:hAnsi="Calibri" w:cs="Calibri"/>
                <w:color w:val="000000"/>
                <w:lang w:eastAsia="en-AU"/>
              </w:rPr>
              <w:t>UNUSED ROAD LICENCE - AFFORESTATION</w:t>
            </w:r>
          </w:p>
        </w:tc>
      </w:tr>
      <w:tr w:rsidR="004E0960" w:rsidRPr="00FC0D8F" w14:paraId="246BEBAD" w14:textId="77777777" w:rsidTr="00AA1C83">
        <w:trPr>
          <w:trHeight w:val="288"/>
        </w:trPr>
        <w:tc>
          <w:tcPr>
            <w:tcW w:w="6140" w:type="dxa"/>
            <w:tcBorders>
              <w:top w:val="nil"/>
              <w:left w:val="nil"/>
              <w:bottom w:val="nil"/>
              <w:right w:val="nil"/>
            </w:tcBorders>
            <w:shd w:val="clear" w:color="auto" w:fill="auto"/>
            <w:noWrap/>
            <w:vAlign w:val="bottom"/>
            <w:hideMark/>
          </w:tcPr>
          <w:p w14:paraId="5369FF17" w14:textId="77777777" w:rsidR="004E0960" w:rsidRPr="00FC0D8F" w:rsidRDefault="004E0960" w:rsidP="00AA1C83">
            <w:pPr>
              <w:spacing w:after="0" w:line="240" w:lineRule="auto"/>
              <w:rPr>
                <w:rFonts w:ascii="Calibri" w:eastAsia="Times New Roman" w:hAnsi="Calibri" w:cs="Calibri"/>
                <w:color w:val="000000"/>
                <w:lang w:eastAsia="en-AU"/>
              </w:rPr>
            </w:pPr>
            <w:r w:rsidRPr="00FC0D8F">
              <w:rPr>
                <w:rFonts w:ascii="Calibri" w:eastAsia="Times New Roman" w:hAnsi="Calibri" w:cs="Calibri"/>
                <w:color w:val="000000"/>
                <w:lang w:eastAsia="en-AU"/>
              </w:rPr>
              <w:t>UNUSED ROAD LICENCE - NON PRIM PROD</w:t>
            </w:r>
          </w:p>
        </w:tc>
      </w:tr>
      <w:tr w:rsidR="004E0960" w:rsidRPr="00FC0D8F" w14:paraId="4F8BD445" w14:textId="77777777" w:rsidTr="00AA1C83">
        <w:trPr>
          <w:trHeight w:val="288"/>
        </w:trPr>
        <w:tc>
          <w:tcPr>
            <w:tcW w:w="6140" w:type="dxa"/>
            <w:tcBorders>
              <w:top w:val="nil"/>
              <w:left w:val="nil"/>
              <w:bottom w:val="nil"/>
              <w:right w:val="nil"/>
            </w:tcBorders>
            <w:shd w:val="clear" w:color="auto" w:fill="auto"/>
            <w:noWrap/>
            <w:vAlign w:val="bottom"/>
            <w:hideMark/>
          </w:tcPr>
          <w:p w14:paraId="5B3D08EA" w14:textId="77777777" w:rsidR="004E0960" w:rsidRPr="00FC0D8F" w:rsidRDefault="004E0960" w:rsidP="00AA1C83">
            <w:pPr>
              <w:spacing w:after="0" w:line="240" w:lineRule="auto"/>
              <w:rPr>
                <w:rFonts w:ascii="Calibri" w:eastAsia="Times New Roman" w:hAnsi="Calibri" w:cs="Calibri"/>
                <w:color w:val="000000"/>
                <w:lang w:eastAsia="en-AU"/>
              </w:rPr>
            </w:pPr>
            <w:r w:rsidRPr="00FC0D8F">
              <w:rPr>
                <w:rFonts w:ascii="Calibri" w:eastAsia="Times New Roman" w:hAnsi="Calibri" w:cs="Calibri"/>
                <w:color w:val="000000"/>
                <w:lang w:eastAsia="en-AU"/>
              </w:rPr>
              <w:t>UNUSED ROAD LICENCE - NON PRODUCTIVE</w:t>
            </w:r>
          </w:p>
        </w:tc>
      </w:tr>
      <w:tr w:rsidR="004E0960" w:rsidRPr="00FC0D8F" w14:paraId="41682A2D" w14:textId="77777777" w:rsidTr="00AA1C83">
        <w:trPr>
          <w:trHeight w:val="288"/>
        </w:trPr>
        <w:tc>
          <w:tcPr>
            <w:tcW w:w="6140" w:type="dxa"/>
            <w:tcBorders>
              <w:top w:val="nil"/>
              <w:left w:val="nil"/>
              <w:bottom w:val="nil"/>
              <w:right w:val="nil"/>
            </w:tcBorders>
            <w:shd w:val="clear" w:color="auto" w:fill="auto"/>
            <w:noWrap/>
            <w:vAlign w:val="bottom"/>
            <w:hideMark/>
          </w:tcPr>
          <w:p w14:paraId="425B3E0C" w14:textId="77777777" w:rsidR="004E0960" w:rsidRPr="00FC0D8F" w:rsidRDefault="004E0960" w:rsidP="00AA1C83">
            <w:pPr>
              <w:spacing w:after="0" w:line="240" w:lineRule="auto"/>
              <w:rPr>
                <w:rFonts w:ascii="Calibri" w:eastAsia="Times New Roman" w:hAnsi="Calibri" w:cs="Calibri"/>
                <w:color w:val="000000"/>
                <w:lang w:eastAsia="en-AU"/>
              </w:rPr>
            </w:pPr>
            <w:r w:rsidRPr="00FC0D8F">
              <w:rPr>
                <w:rFonts w:ascii="Calibri" w:eastAsia="Times New Roman" w:hAnsi="Calibri" w:cs="Calibri"/>
                <w:color w:val="000000"/>
                <w:lang w:eastAsia="en-AU"/>
              </w:rPr>
              <w:t>UNUSED ROAD LICENCE - PRIMARY PROD</w:t>
            </w:r>
          </w:p>
        </w:tc>
      </w:tr>
      <w:tr w:rsidR="004E0960" w:rsidRPr="00FC0D8F" w14:paraId="70E0BCDE" w14:textId="77777777" w:rsidTr="00AA1C83">
        <w:trPr>
          <w:trHeight w:val="288"/>
        </w:trPr>
        <w:tc>
          <w:tcPr>
            <w:tcW w:w="6140" w:type="dxa"/>
            <w:tcBorders>
              <w:top w:val="nil"/>
              <w:left w:val="nil"/>
              <w:bottom w:val="nil"/>
              <w:right w:val="nil"/>
            </w:tcBorders>
            <w:shd w:val="clear" w:color="auto" w:fill="auto"/>
            <w:noWrap/>
            <w:vAlign w:val="bottom"/>
            <w:hideMark/>
          </w:tcPr>
          <w:p w14:paraId="5426D5B1" w14:textId="77777777" w:rsidR="004E0960" w:rsidRPr="00FC0D8F" w:rsidRDefault="004E0960" w:rsidP="00AA1C83">
            <w:pPr>
              <w:spacing w:after="0" w:line="240" w:lineRule="auto"/>
              <w:rPr>
                <w:rFonts w:ascii="Calibri" w:eastAsia="Times New Roman" w:hAnsi="Calibri" w:cs="Calibri"/>
                <w:color w:val="000000"/>
                <w:lang w:eastAsia="en-AU"/>
              </w:rPr>
            </w:pPr>
            <w:r w:rsidRPr="00FC0D8F">
              <w:rPr>
                <w:rFonts w:ascii="Calibri" w:eastAsia="Times New Roman" w:hAnsi="Calibri" w:cs="Calibri"/>
                <w:color w:val="000000"/>
                <w:lang w:eastAsia="en-AU"/>
              </w:rPr>
              <w:t>WATER FRONTAGE LICENCE - BOX IRON BARK</w:t>
            </w:r>
          </w:p>
        </w:tc>
      </w:tr>
      <w:tr w:rsidR="004E0960" w:rsidRPr="00FC0D8F" w14:paraId="25123273" w14:textId="77777777" w:rsidTr="00AA1C83">
        <w:trPr>
          <w:trHeight w:val="288"/>
        </w:trPr>
        <w:tc>
          <w:tcPr>
            <w:tcW w:w="6140" w:type="dxa"/>
            <w:tcBorders>
              <w:top w:val="nil"/>
              <w:left w:val="nil"/>
              <w:bottom w:val="nil"/>
              <w:right w:val="nil"/>
            </w:tcBorders>
            <w:shd w:val="clear" w:color="auto" w:fill="auto"/>
            <w:noWrap/>
            <w:vAlign w:val="bottom"/>
            <w:hideMark/>
          </w:tcPr>
          <w:p w14:paraId="78BA7B1E" w14:textId="77777777" w:rsidR="004E0960" w:rsidRPr="00FC0D8F" w:rsidRDefault="004E0960" w:rsidP="00AA1C83">
            <w:pPr>
              <w:spacing w:after="0" w:line="240" w:lineRule="auto"/>
              <w:rPr>
                <w:rFonts w:ascii="Calibri" w:eastAsia="Times New Roman" w:hAnsi="Calibri" w:cs="Calibri"/>
                <w:color w:val="000000"/>
                <w:lang w:eastAsia="en-AU"/>
              </w:rPr>
            </w:pPr>
            <w:r w:rsidRPr="00FC0D8F">
              <w:rPr>
                <w:rFonts w:ascii="Calibri" w:eastAsia="Times New Roman" w:hAnsi="Calibri" w:cs="Calibri"/>
                <w:color w:val="000000"/>
                <w:lang w:eastAsia="en-AU"/>
              </w:rPr>
              <w:t>WATER FRONTAGE LICENCE - NON PROD</w:t>
            </w:r>
          </w:p>
        </w:tc>
      </w:tr>
      <w:tr w:rsidR="004E0960" w:rsidRPr="00FC0D8F" w14:paraId="4080CED1" w14:textId="77777777" w:rsidTr="00AA1C83">
        <w:trPr>
          <w:trHeight w:val="288"/>
        </w:trPr>
        <w:tc>
          <w:tcPr>
            <w:tcW w:w="6140" w:type="dxa"/>
            <w:tcBorders>
              <w:top w:val="nil"/>
              <w:left w:val="nil"/>
              <w:bottom w:val="nil"/>
              <w:right w:val="nil"/>
            </w:tcBorders>
            <w:shd w:val="clear" w:color="auto" w:fill="auto"/>
            <w:noWrap/>
            <w:vAlign w:val="bottom"/>
            <w:hideMark/>
          </w:tcPr>
          <w:p w14:paraId="462625B1" w14:textId="77777777" w:rsidR="004E0960" w:rsidRPr="00FC0D8F" w:rsidRDefault="004E0960" w:rsidP="00AA1C83">
            <w:pPr>
              <w:spacing w:after="0" w:line="240" w:lineRule="auto"/>
              <w:rPr>
                <w:rFonts w:ascii="Calibri" w:eastAsia="Times New Roman" w:hAnsi="Calibri" w:cs="Calibri"/>
                <w:color w:val="000000"/>
                <w:lang w:eastAsia="en-AU"/>
              </w:rPr>
            </w:pPr>
            <w:r w:rsidRPr="00FC0D8F">
              <w:rPr>
                <w:rFonts w:ascii="Calibri" w:eastAsia="Times New Roman" w:hAnsi="Calibri" w:cs="Calibri"/>
                <w:color w:val="000000"/>
                <w:lang w:eastAsia="en-AU"/>
              </w:rPr>
              <w:t>WATER FRONTAGE LICENCE - PRIM PROD</w:t>
            </w:r>
          </w:p>
        </w:tc>
      </w:tr>
      <w:tr w:rsidR="004E0960" w:rsidRPr="00FC0D8F" w14:paraId="78B58387" w14:textId="77777777" w:rsidTr="00AA1C83">
        <w:trPr>
          <w:trHeight w:val="288"/>
        </w:trPr>
        <w:tc>
          <w:tcPr>
            <w:tcW w:w="6140" w:type="dxa"/>
            <w:tcBorders>
              <w:top w:val="nil"/>
              <w:left w:val="nil"/>
              <w:bottom w:val="nil"/>
              <w:right w:val="nil"/>
            </w:tcBorders>
            <w:shd w:val="clear" w:color="auto" w:fill="auto"/>
            <w:noWrap/>
            <w:vAlign w:val="bottom"/>
            <w:hideMark/>
          </w:tcPr>
          <w:p w14:paraId="288B07C3" w14:textId="77777777" w:rsidR="004E0960" w:rsidRPr="00FC0D8F" w:rsidRDefault="004E0960" w:rsidP="00AA1C83">
            <w:pPr>
              <w:spacing w:after="0" w:line="240" w:lineRule="auto"/>
              <w:rPr>
                <w:rFonts w:ascii="Calibri" w:eastAsia="Times New Roman" w:hAnsi="Calibri" w:cs="Calibri"/>
                <w:color w:val="000000"/>
                <w:lang w:eastAsia="en-AU"/>
              </w:rPr>
            </w:pPr>
            <w:r w:rsidRPr="00FC0D8F">
              <w:rPr>
                <w:rFonts w:ascii="Calibri" w:eastAsia="Times New Roman" w:hAnsi="Calibri" w:cs="Calibri"/>
                <w:color w:val="000000"/>
                <w:lang w:eastAsia="en-AU"/>
              </w:rPr>
              <w:t>WATER FRONTAGE LICENCE - RECREATION</w:t>
            </w:r>
          </w:p>
        </w:tc>
      </w:tr>
    </w:tbl>
    <w:p w14:paraId="66AA74B9" w14:textId="77777777" w:rsidR="004E0960" w:rsidRDefault="004E0960" w:rsidP="004E0960">
      <w:pPr>
        <w:pStyle w:val="Heading3"/>
      </w:pPr>
      <w:r>
        <w:t>Water Quality</w:t>
      </w:r>
    </w:p>
    <w:p w14:paraId="344CC91B" w14:textId="77777777" w:rsidR="004E0960" w:rsidRDefault="004E0960" w:rsidP="004E0960">
      <w:r>
        <w:t>Net sediment discharge in mass/time is used as a metric for water quality. Alluvium Consulting mapped fire severities and modelled post-fire erosion risk for the extent of the 2019/2020 fires</w:t>
      </w:r>
      <w:r>
        <w:rPr>
          <w:rStyle w:val="FootnoteReference"/>
        </w:rPr>
        <w:footnoteReference w:id="110"/>
      </w:r>
      <w:r>
        <w:t>, drawing on recent research on bushfire hydrology in collaboration with the University of Melbourne and their HydroFire model, Alluvium Consulting created the following datasets which have been used in this analysis:</w:t>
      </w:r>
    </w:p>
    <w:p w14:paraId="00CBD9DE" w14:textId="77777777" w:rsidR="004E0960" w:rsidRDefault="004E0960" w:rsidP="00A121A8">
      <w:pPr>
        <w:pStyle w:val="ListParagraph"/>
        <w:numPr>
          <w:ilvl w:val="0"/>
          <w:numId w:val="16"/>
        </w:numPr>
      </w:pPr>
      <w:r>
        <w:t>Background average annual hillslope erosion rates without fire measured in tonnes/ha/yr</w:t>
      </w:r>
    </w:p>
    <w:p w14:paraId="2771D0F3" w14:textId="77777777" w:rsidR="004E0960" w:rsidRDefault="004E0960" w:rsidP="00A121A8">
      <w:pPr>
        <w:pStyle w:val="ListParagraph"/>
        <w:numPr>
          <w:ilvl w:val="0"/>
          <w:numId w:val="16"/>
        </w:numPr>
      </w:pPr>
      <w:r>
        <w:t>Annual hillslope erosion rates in the first year after a bushfire measured in tonnes/ha/yr</w:t>
      </w:r>
    </w:p>
    <w:p w14:paraId="5469AFB4" w14:textId="77777777" w:rsidR="004E0960" w:rsidRDefault="004E0960" w:rsidP="00A121A8">
      <w:pPr>
        <w:pStyle w:val="ListParagraph"/>
        <w:numPr>
          <w:ilvl w:val="0"/>
          <w:numId w:val="16"/>
        </w:numPr>
      </w:pPr>
      <w:r>
        <w:t>Annual hillslope erosion rates in the second year after a bushfire measured in tonnes/ha/yr</w:t>
      </w:r>
    </w:p>
    <w:p w14:paraId="75865EEC" w14:textId="77777777" w:rsidR="004E0960" w:rsidRDefault="004E0960" w:rsidP="004E0960">
      <w:r w:rsidRPr="006F33A1">
        <w:lastRenderedPageBreak/>
        <w:t>Post-bushfire erosion risk is modelled using the Revised Universal Soil Loss Equation (RUSLE)</w:t>
      </w:r>
      <w:r>
        <w:t xml:space="preserve"> with modifications to the vegetation cover (C factor) and soil erodibility (K factor) based on empirical data and literature review by the University of Melbourne. As noted in the Alluvium Consulting documentation</w:t>
      </w:r>
      <w:r>
        <w:rPr>
          <w:rStyle w:val="FootnoteReference"/>
        </w:rPr>
        <w:footnoteReference w:id="111"/>
      </w:r>
      <w:r>
        <w:t xml:space="preserve"> </w:t>
      </w:r>
    </w:p>
    <w:p w14:paraId="3EF473AD" w14:textId="77777777" w:rsidR="004E0960" w:rsidRDefault="004E0960" w:rsidP="004E0960">
      <w:r>
        <w:t>“</w:t>
      </w:r>
      <w:r w:rsidRPr="007464C1">
        <w:rPr>
          <w:i/>
          <w:iCs/>
        </w:rPr>
        <w:t>the estimates of annual erosion rates are generated for areas where we have no data on post-fire erosion. Therefore, the maps should be used as a qualitative indicator of erosion risk and regional assessment of soil loss and potential changes to sediment regimes. The metrics are not suitable as quantitative input into detailed analyses and modelling of catchment processes and risks. They should, however, help inform where more intensive modelling and data-driven risk assessment should be prioritised</w:t>
      </w:r>
      <w:r w:rsidRPr="006F33A1">
        <w:t>.</w:t>
      </w:r>
      <w:r>
        <w:t xml:space="preserve">” </w:t>
      </w:r>
    </w:p>
    <w:p w14:paraId="43069C13" w14:textId="77777777" w:rsidR="004E0960" w:rsidRDefault="004E0960" w:rsidP="004E0960">
      <w:r>
        <w:t xml:space="preserve">Using the Alluvium Consulting data to provide an indicative range of net sediment delivery to inform sediment retention ecosystem service estimates at RFA region and catchment zone scale is considered an appropriate application given the above limitations.  </w:t>
      </w:r>
    </w:p>
    <w:p w14:paraId="6F9E51C7" w14:textId="5E139F51" w:rsidR="004E0960" w:rsidRDefault="004E0960" w:rsidP="004E0960">
      <w:r>
        <w:t>The RUSLE model does not model sediment attenuation processes such as in stream sediment storage and deposition processes prior to the catchment discharge point. To account for sediment attenuation processes the application of a sediment delivery ratio (SDR) has been used to provide net sediment discharge expressed in mass/time. SDR is defined as the ratio of sediment delivered at the catchment outlet (or some other defined location in a catchment) to gross erosion within the catchment, to take account of the sediment storage on route to a catchment outlet. Two SDR values have been used to take account of a range of possible sediment delivery rations. SDR’s of 0.18 and 0.36 have been applied, this is in line with hydrological analysis undertaken by Alluvium Consulting for the Valuing Victoria’s Parks project</w:t>
      </w:r>
      <w:r>
        <w:rPr>
          <w:rStyle w:val="FootnoteReference"/>
        </w:rPr>
        <w:footnoteReference w:id="112"/>
      </w:r>
      <w:r>
        <w:t xml:space="preserve"> and with research undertaken by CSIRO on SDR’s within the Murray Darling Basin</w:t>
      </w:r>
      <w:r>
        <w:rPr>
          <w:rStyle w:val="FootnoteReference"/>
        </w:rPr>
        <w:footnoteReference w:id="113"/>
      </w:r>
      <w:r>
        <w:t xml:space="preserve"> (</w:t>
      </w:r>
      <w:r>
        <w:fldChar w:fldCharType="begin"/>
      </w:r>
      <w:r>
        <w:instrText xml:space="preserve"> REF _Ref51562389 \h </w:instrText>
      </w:r>
      <w:r>
        <w:fldChar w:fldCharType="separate"/>
      </w:r>
      <w:r w:rsidR="00F11A6E">
        <w:t xml:space="preserve">Figure </w:t>
      </w:r>
      <w:r w:rsidR="00F11A6E">
        <w:rPr>
          <w:noProof/>
        </w:rPr>
        <w:t>36</w:t>
      </w:r>
      <w:r>
        <w:fldChar w:fldCharType="end"/>
      </w:r>
      <w:r>
        <w:t xml:space="preserve">).   </w:t>
      </w:r>
    </w:p>
    <w:p w14:paraId="27B42712" w14:textId="7D9C158F" w:rsidR="004E0960" w:rsidRDefault="004E0960" w:rsidP="004E0960">
      <w:r>
        <w:t>Ensym calculates gross erosion in mass (tonnes) on a daily timestep. To convert from a mass (tonnes) to a volume (m</w:t>
      </w:r>
      <w:r w:rsidRPr="00BD6A1B">
        <w:rPr>
          <w:vertAlign w:val="superscript"/>
        </w:rPr>
        <w:t>3</w:t>
      </w:r>
      <w:r>
        <w:t>), estimates need to be made on the average particle bulk density. The Soil and Landscape Grid of Australia</w:t>
      </w:r>
      <w:r>
        <w:rPr>
          <w:rStyle w:val="FootnoteReference"/>
        </w:rPr>
        <w:footnoteReference w:id="114"/>
      </w:r>
      <w:r>
        <w:t xml:space="preserve"> bulk density dataset was used to calculate average bulk density for each RFA zone (</w:t>
      </w:r>
      <w:r>
        <w:fldChar w:fldCharType="begin"/>
      </w:r>
      <w:r>
        <w:instrText xml:space="preserve"> REF _Ref14806464 \h </w:instrText>
      </w:r>
      <w:r>
        <w:fldChar w:fldCharType="separate"/>
      </w:r>
      <w:r w:rsidR="00F11A6E">
        <w:t xml:space="preserve">Table </w:t>
      </w:r>
      <w:r w:rsidR="00F11A6E">
        <w:rPr>
          <w:noProof/>
        </w:rPr>
        <w:t>45</w:t>
      </w:r>
      <w:r>
        <w:fldChar w:fldCharType="end"/>
      </w:r>
      <w:r>
        <w:t>).</w:t>
      </w:r>
      <w:r w:rsidRPr="00525D47">
        <w:rPr>
          <w:rStyle w:val="FootnoteReference"/>
        </w:rPr>
        <w:t xml:space="preserve"> </w:t>
      </w:r>
    </w:p>
    <w:p w14:paraId="454BA70B" w14:textId="7DFE34EA" w:rsidR="004E0960" w:rsidRDefault="004E0960" w:rsidP="004E0960">
      <w:r>
        <w:t xml:space="preserve">It is worth noting that the erosion estimates provided by Alluvium Consulting and then used in this report account for standard post fire hillslope erosional processes only. Post fire runoff generated debris flows </w:t>
      </w:r>
      <w:r w:rsidR="00295806">
        <w:t>can create</w:t>
      </w:r>
      <w:r>
        <w:t xml:space="preserve"> an order of magnitude higher sediment loads and the impacts from such have not been included, thus the erosion estimates should be seen as a lower bound.</w:t>
      </w:r>
    </w:p>
    <w:p w14:paraId="0254321B" w14:textId="5BA6AB98" w:rsidR="004E0960" w:rsidRDefault="004E0960" w:rsidP="004E0960">
      <w:pPr>
        <w:pStyle w:val="Caption"/>
      </w:pPr>
      <w:bookmarkStart w:id="155" w:name="_Ref51562389"/>
      <w:r>
        <w:lastRenderedPageBreak/>
        <w:t xml:space="preserve">Figure </w:t>
      </w:r>
      <w:fldSimple w:instr=" SEQ Figure \* ARABIC ">
        <w:r w:rsidR="00F11A6E">
          <w:rPr>
            <w:noProof/>
          </w:rPr>
          <w:t>36</w:t>
        </w:r>
      </w:fldSimple>
      <w:bookmarkEnd w:id="155"/>
      <w:r>
        <w:t xml:space="preserve"> Sediment delivery ratio (SDR) values for the Murray Darling Basin, Lu et al (2003)</w:t>
      </w:r>
    </w:p>
    <w:p w14:paraId="7312F8DE" w14:textId="77777777" w:rsidR="004E0960" w:rsidRDefault="004E0960" w:rsidP="004E0960">
      <w:pPr>
        <w:jc w:val="center"/>
      </w:pPr>
      <w:r>
        <w:rPr>
          <w:noProof/>
        </w:rPr>
        <w:drawing>
          <wp:inline distT="0" distB="0" distL="0" distR="0" wp14:anchorId="29B1BB28" wp14:editId="0B1063D4">
            <wp:extent cx="4917879" cy="4152900"/>
            <wp:effectExtent l="0" t="0" r="0" b="0"/>
            <wp:docPr id="226" name="Picture 226" descr="Map showing sediment delivery ratio values for the Murrary Darling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Map showing sediment delivery ratio values for the Murrary Darling Basin."/>
                    <pic:cNvPicPr/>
                  </pic:nvPicPr>
                  <pic:blipFill>
                    <a:blip r:embed="rId107"/>
                    <a:stretch>
                      <a:fillRect/>
                    </a:stretch>
                  </pic:blipFill>
                  <pic:spPr>
                    <a:xfrm>
                      <a:off x="0" y="0"/>
                      <a:ext cx="4927890" cy="4161354"/>
                    </a:xfrm>
                    <a:prstGeom prst="rect">
                      <a:avLst/>
                    </a:prstGeom>
                  </pic:spPr>
                </pic:pic>
              </a:graphicData>
            </a:graphic>
          </wp:inline>
        </w:drawing>
      </w:r>
    </w:p>
    <w:p w14:paraId="39E24C4B" w14:textId="77777777" w:rsidR="004E0960" w:rsidRDefault="004E0960" w:rsidP="004E0960"/>
    <w:p w14:paraId="3995BC87" w14:textId="77777777" w:rsidR="004E0960" w:rsidRDefault="004E0960" w:rsidP="004E0960"/>
    <w:p w14:paraId="406E545F" w14:textId="0EA94D1D" w:rsidR="004E0960" w:rsidRDefault="004E0960" w:rsidP="004E0960">
      <w:pPr>
        <w:pStyle w:val="Caption"/>
      </w:pPr>
      <w:bookmarkStart w:id="156" w:name="_Ref14806464"/>
      <w:r>
        <w:t xml:space="preserve">Table </w:t>
      </w:r>
      <w:fldSimple w:instr=" SEQ Table \* ARABIC ">
        <w:r w:rsidR="00F11A6E">
          <w:rPr>
            <w:noProof/>
          </w:rPr>
          <w:t>45</w:t>
        </w:r>
      </w:fldSimple>
      <w:bookmarkEnd w:id="156"/>
      <w:r>
        <w:t>: Mean bulk density values per RFA area</w:t>
      </w:r>
    </w:p>
    <w:tbl>
      <w:tblPr>
        <w:tblStyle w:val="TableGrid"/>
        <w:tblW w:w="0" w:type="auto"/>
        <w:tblLook w:val="04A0" w:firstRow="1" w:lastRow="0" w:firstColumn="1" w:lastColumn="0" w:noHBand="0" w:noVBand="1"/>
      </w:tblPr>
      <w:tblGrid>
        <w:gridCol w:w="2547"/>
        <w:gridCol w:w="2835"/>
      </w:tblGrid>
      <w:tr w:rsidR="004E0960" w:rsidRPr="00EA6035" w14:paraId="1F835E28" w14:textId="77777777" w:rsidTr="00873A10">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2547" w:type="dxa"/>
          </w:tcPr>
          <w:p w14:paraId="63A7855E" w14:textId="77777777" w:rsidR="004E0960" w:rsidRPr="00873A10" w:rsidRDefault="004E0960" w:rsidP="00AA1C83">
            <w:pPr>
              <w:rPr>
                <w:b/>
                <w:bCs/>
                <w:color w:val="FFFFFF" w:themeColor="background1"/>
                <w:sz w:val="18"/>
                <w:szCs w:val="18"/>
              </w:rPr>
            </w:pPr>
            <w:r w:rsidRPr="00873A10">
              <w:rPr>
                <w:b/>
                <w:bCs/>
                <w:color w:val="FFFFFF" w:themeColor="background1"/>
                <w:sz w:val="18"/>
                <w:szCs w:val="18"/>
              </w:rPr>
              <w:t>RFA</w:t>
            </w:r>
          </w:p>
        </w:tc>
        <w:tc>
          <w:tcPr>
            <w:tcW w:w="2835" w:type="dxa"/>
          </w:tcPr>
          <w:p w14:paraId="2CB46494" w14:textId="12303B21" w:rsidR="004E0960" w:rsidRPr="00873A10" w:rsidRDefault="005038A1" w:rsidP="00AA1C83">
            <w:pPr>
              <w:cnfStyle w:val="100000000000" w:firstRow="1" w:lastRow="0" w:firstColumn="0" w:lastColumn="0" w:oddVBand="0" w:evenVBand="0" w:oddHBand="0" w:evenHBand="0" w:firstRowFirstColumn="0" w:firstRowLastColumn="0" w:lastRowFirstColumn="0" w:lastRowLastColumn="0"/>
              <w:rPr>
                <w:b/>
                <w:bCs/>
                <w:color w:val="FFFFFF" w:themeColor="background1"/>
                <w:sz w:val="18"/>
                <w:szCs w:val="18"/>
              </w:rPr>
            </w:pPr>
            <w:r w:rsidRPr="00873A10">
              <w:rPr>
                <w:b/>
                <w:bCs/>
                <w:color w:val="FFFFFF" w:themeColor="background1"/>
                <w:sz w:val="18"/>
                <w:szCs w:val="18"/>
              </w:rPr>
              <w:t xml:space="preserve">Mean bulk density </w:t>
            </w:r>
            <w:r w:rsidR="004E0960" w:rsidRPr="00873A10">
              <w:rPr>
                <w:b/>
                <w:bCs/>
                <w:color w:val="FFFFFF" w:themeColor="background1"/>
                <w:sz w:val="18"/>
                <w:szCs w:val="18"/>
              </w:rPr>
              <w:t>(gm/cm</w:t>
            </w:r>
            <w:r w:rsidR="004E0960" w:rsidRPr="00873A10">
              <w:rPr>
                <w:b/>
                <w:bCs/>
                <w:color w:val="FFFFFF" w:themeColor="background1"/>
                <w:sz w:val="18"/>
                <w:szCs w:val="18"/>
                <w:vertAlign w:val="superscript"/>
              </w:rPr>
              <w:t>3</w:t>
            </w:r>
            <w:r w:rsidR="004E0960" w:rsidRPr="00873A10">
              <w:rPr>
                <w:b/>
                <w:bCs/>
                <w:color w:val="FFFFFF" w:themeColor="background1"/>
                <w:sz w:val="18"/>
                <w:szCs w:val="18"/>
              </w:rPr>
              <w:t>)</w:t>
            </w:r>
          </w:p>
        </w:tc>
      </w:tr>
      <w:tr w:rsidR="004E0960" w:rsidRPr="00EA6035" w14:paraId="4832C485" w14:textId="77777777" w:rsidTr="00873A10">
        <w:tc>
          <w:tcPr>
            <w:tcW w:w="2547" w:type="dxa"/>
          </w:tcPr>
          <w:p w14:paraId="0DBFD696" w14:textId="7FDEE941" w:rsidR="004E0960" w:rsidRPr="00873A10" w:rsidRDefault="005038A1" w:rsidP="00AA1C83">
            <w:pPr>
              <w:rPr>
                <w:sz w:val="18"/>
                <w:szCs w:val="18"/>
              </w:rPr>
            </w:pPr>
            <w:r w:rsidRPr="00873A10">
              <w:rPr>
                <w:sz w:val="18"/>
                <w:szCs w:val="18"/>
              </w:rPr>
              <w:t xml:space="preserve">East </w:t>
            </w:r>
            <w:r>
              <w:rPr>
                <w:sz w:val="18"/>
                <w:szCs w:val="18"/>
              </w:rPr>
              <w:t>G</w:t>
            </w:r>
            <w:r w:rsidRPr="00873A10">
              <w:rPr>
                <w:sz w:val="18"/>
                <w:szCs w:val="18"/>
              </w:rPr>
              <w:t>ippsland</w:t>
            </w:r>
          </w:p>
        </w:tc>
        <w:tc>
          <w:tcPr>
            <w:tcW w:w="2835" w:type="dxa"/>
          </w:tcPr>
          <w:p w14:paraId="1397F8DC" w14:textId="77777777" w:rsidR="004E0960" w:rsidRPr="00873A10" w:rsidRDefault="004E0960" w:rsidP="00AA1C83">
            <w:pPr>
              <w:rPr>
                <w:sz w:val="18"/>
                <w:szCs w:val="18"/>
              </w:rPr>
            </w:pPr>
            <w:r w:rsidRPr="00873A10">
              <w:rPr>
                <w:sz w:val="18"/>
                <w:szCs w:val="18"/>
              </w:rPr>
              <w:t>1.103445</w:t>
            </w:r>
          </w:p>
        </w:tc>
      </w:tr>
      <w:tr w:rsidR="004E0960" w:rsidRPr="00EA6035" w14:paraId="6E5D6FA2" w14:textId="77777777" w:rsidTr="00873A10">
        <w:tc>
          <w:tcPr>
            <w:tcW w:w="2547" w:type="dxa"/>
          </w:tcPr>
          <w:p w14:paraId="5EAA0FC9" w14:textId="1FBDB22A" w:rsidR="004E0960" w:rsidRPr="00873A10" w:rsidRDefault="005038A1" w:rsidP="00AA1C83">
            <w:pPr>
              <w:rPr>
                <w:sz w:val="18"/>
                <w:szCs w:val="18"/>
              </w:rPr>
            </w:pPr>
            <w:r w:rsidRPr="00873A10">
              <w:rPr>
                <w:sz w:val="18"/>
                <w:szCs w:val="18"/>
              </w:rPr>
              <w:t xml:space="preserve">Central </w:t>
            </w:r>
            <w:r>
              <w:rPr>
                <w:sz w:val="18"/>
                <w:szCs w:val="18"/>
              </w:rPr>
              <w:t>H</w:t>
            </w:r>
            <w:r w:rsidRPr="00873A10">
              <w:rPr>
                <w:sz w:val="18"/>
                <w:szCs w:val="18"/>
              </w:rPr>
              <w:t>ighlands</w:t>
            </w:r>
          </w:p>
        </w:tc>
        <w:tc>
          <w:tcPr>
            <w:tcW w:w="2835" w:type="dxa"/>
          </w:tcPr>
          <w:p w14:paraId="3D2C7A52" w14:textId="77777777" w:rsidR="004E0960" w:rsidRPr="00873A10" w:rsidRDefault="004E0960" w:rsidP="00AA1C83">
            <w:pPr>
              <w:rPr>
                <w:sz w:val="18"/>
                <w:szCs w:val="18"/>
              </w:rPr>
            </w:pPr>
            <w:r w:rsidRPr="00873A10">
              <w:rPr>
                <w:sz w:val="18"/>
                <w:szCs w:val="18"/>
              </w:rPr>
              <w:t>1.08404</w:t>
            </w:r>
          </w:p>
        </w:tc>
      </w:tr>
      <w:tr w:rsidR="004E0960" w:rsidRPr="00EA6035" w14:paraId="79C5FF43" w14:textId="77777777" w:rsidTr="00873A10">
        <w:tc>
          <w:tcPr>
            <w:tcW w:w="2547" w:type="dxa"/>
          </w:tcPr>
          <w:p w14:paraId="11907D82" w14:textId="4CBB6564" w:rsidR="004E0960" w:rsidRPr="00873A10" w:rsidRDefault="005038A1" w:rsidP="00AA1C83">
            <w:pPr>
              <w:rPr>
                <w:sz w:val="18"/>
                <w:szCs w:val="18"/>
              </w:rPr>
            </w:pPr>
            <w:r w:rsidRPr="00873A10">
              <w:rPr>
                <w:sz w:val="18"/>
                <w:szCs w:val="18"/>
              </w:rPr>
              <w:t>Gippsland</w:t>
            </w:r>
          </w:p>
        </w:tc>
        <w:tc>
          <w:tcPr>
            <w:tcW w:w="2835" w:type="dxa"/>
          </w:tcPr>
          <w:p w14:paraId="6F2BAE2E" w14:textId="77777777" w:rsidR="004E0960" w:rsidRPr="00873A10" w:rsidRDefault="004E0960" w:rsidP="00AA1C83">
            <w:pPr>
              <w:rPr>
                <w:sz w:val="18"/>
                <w:szCs w:val="18"/>
              </w:rPr>
            </w:pPr>
            <w:r w:rsidRPr="00873A10">
              <w:rPr>
                <w:sz w:val="18"/>
                <w:szCs w:val="18"/>
              </w:rPr>
              <w:t>1.127852</w:t>
            </w:r>
          </w:p>
        </w:tc>
      </w:tr>
      <w:tr w:rsidR="004E0960" w:rsidRPr="00EA6035" w14:paraId="3E80AB01" w14:textId="77777777" w:rsidTr="00873A10">
        <w:tc>
          <w:tcPr>
            <w:tcW w:w="2547" w:type="dxa"/>
          </w:tcPr>
          <w:p w14:paraId="3BDEA48D" w14:textId="0828FF7F" w:rsidR="004E0960" w:rsidRPr="00873A10" w:rsidRDefault="005038A1" w:rsidP="00AA1C83">
            <w:pPr>
              <w:rPr>
                <w:sz w:val="18"/>
                <w:szCs w:val="18"/>
              </w:rPr>
            </w:pPr>
            <w:r w:rsidRPr="00873A10">
              <w:rPr>
                <w:sz w:val="18"/>
                <w:szCs w:val="18"/>
              </w:rPr>
              <w:t>West</w:t>
            </w:r>
          </w:p>
        </w:tc>
        <w:tc>
          <w:tcPr>
            <w:tcW w:w="2835" w:type="dxa"/>
          </w:tcPr>
          <w:p w14:paraId="675B8EC3" w14:textId="77777777" w:rsidR="004E0960" w:rsidRPr="00873A10" w:rsidRDefault="004E0960" w:rsidP="00AA1C83">
            <w:pPr>
              <w:rPr>
                <w:sz w:val="18"/>
                <w:szCs w:val="18"/>
              </w:rPr>
            </w:pPr>
            <w:r w:rsidRPr="00873A10">
              <w:rPr>
                <w:sz w:val="18"/>
                <w:szCs w:val="18"/>
              </w:rPr>
              <w:t>1.28175</w:t>
            </w:r>
          </w:p>
        </w:tc>
      </w:tr>
      <w:tr w:rsidR="004E0960" w:rsidRPr="00EA6035" w14:paraId="28202D49" w14:textId="77777777" w:rsidTr="00873A10">
        <w:tc>
          <w:tcPr>
            <w:tcW w:w="2547" w:type="dxa"/>
          </w:tcPr>
          <w:p w14:paraId="692D08DF" w14:textId="0982A172" w:rsidR="004E0960" w:rsidRPr="00873A10" w:rsidRDefault="005038A1" w:rsidP="00AA1C83">
            <w:pPr>
              <w:rPr>
                <w:sz w:val="18"/>
                <w:szCs w:val="18"/>
              </w:rPr>
            </w:pPr>
            <w:r w:rsidRPr="00873A10">
              <w:rPr>
                <w:sz w:val="18"/>
                <w:szCs w:val="18"/>
              </w:rPr>
              <w:t xml:space="preserve">North </w:t>
            </w:r>
            <w:r>
              <w:rPr>
                <w:sz w:val="18"/>
                <w:szCs w:val="18"/>
              </w:rPr>
              <w:t>E</w:t>
            </w:r>
            <w:r w:rsidRPr="00873A10">
              <w:rPr>
                <w:sz w:val="18"/>
                <w:szCs w:val="18"/>
              </w:rPr>
              <w:t>ast</w:t>
            </w:r>
          </w:p>
        </w:tc>
        <w:tc>
          <w:tcPr>
            <w:tcW w:w="2835" w:type="dxa"/>
          </w:tcPr>
          <w:p w14:paraId="7FBA4619" w14:textId="77777777" w:rsidR="004E0960" w:rsidRPr="00873A10" w:rsidRDefault="004E0960" w:rsidP="00AA1C83">
            <w:pPr>
              <w:rPr>
                <w:sz w:val="18"/>
                <w:szCs w:val="18"/>
              </w:rPr>
            </w:pPr>
            <w:r w:rsidRPr="00873A10">
              <w:rPr>
                <w:sz w:val="18"/>
                <w:szCs w:val="18"/>
              </w:rPr>
              <w:t>1.113689</w:t>
            </w:r>
          </w:p>
        </w:tc>
      </w:tr>
    </w:tbl>
    <w:p w14:paraId="10F7CBEA" w14:textId="77777777" w:rsidR="002D02B0" w:rsidRDefault="002D02B0" w:rsidP="004E0960">
      <w:pPr>
        <w:pStyle w:val="Heading3"/>
      </w:pPr>
      <w:r>
        <w:br/>
      </w:r>
    </w:p>
    <w:p w14:paraId="4DA55F33" w14:textId="77777777" w:rsidR="002D02B0" w:rsidRDefault="002D02B0">
      <w:pPr>
        <w:spacing w:line="288" w:lineRule="auto"/>
        <w:rPr>
          <w:b/>
          <w:color w:val="494847"/>
        </w:rPr>
      </w:pPr>
      <w:r>
        <w:br w:type="page"/>
      </w:r>
    </w:p>
    <w:p w14:paraId="4F00E00F" w14:textId="0D56952C" w:rsidR="004E0960" w:rsidRPr="00D023EE" w:rsidRDefault="004E0960" w:rsidP="004E0960">
      <w:pPr>
        <w:pStyle w:val="Heading3"/>
      </w:pPr>
      <w:r w:rsidRPr="00D023EE">
        <w:lastRenderedPageBreak/>
        <w:t xml:space="preserve">Flood </w:t>
      </w:r>
      <w:r w:rsidRPr="00ED1DCC">
        <w:t>Regulation</w:t>
      </w:r>
    </w:p>
    <w:p w14:paraId="6FA09010" w14:textId="77777777" w:rsidR="004E0960" w:rsidRDefault="004E0960" w:rsidP="004E0960">
      <w:r>
        <w:t>Flood regulation services were expressed as the proportion of contributing area burnt at differing severities for localities that contain residential, commercial or industrial classified land within the 1 in 100 year flood extent area (annual recurrence interval (ARI) of 100 years), noting that higher severity burns create proportionally more runoff. This assessment doesn’t however account for the variation in runoff post fire that is determined by slope, soil type and aridity. Improvements could be made to this assessment by incorporating a spatially varying runoff ratio factor, as described in Noske et al (2020).</w:t>
      </w:r>
    </w:p>
    <w:p w14:paraId="7DC3B63C" w14:textId="77777777" w:rsidR="004E0960" w:rsidRDefault="004E0960" w:rsidP="004E0960">
      <w:pPr>
        <w:pStyle w:val="Heading3"/>
      </w:pPr>
      <w:r>
        <w:t>Pollination</w:t>
      </w:r>
    </w:p>
    <w:p w14:paraId="583328E3" w14:textId="77777777" w:rsidR="004E0960" w:rsidRDefault="004E0960" w:rsidP="004E0960">
      <w:r>
        <w:t>Each Victorian a</w:t>
      </w:r>
      <w:r w:rsidRPr="00100D3B">
        <w:t>piary</w:t>
      </w:r>
      <w:r>
        <w:t xml:space="preserve"> site as contained in the CSDL Apiary dataset was buffered by 1.6km to reflect a standard bee forage range</w:t>
      </w:r>
      <w:r>
        <w:rPr>
          <w:rStyle w:val="FootnoteReference"/>
        </w:rPr>
        <w:footnoteReference w:id="115"/>
      </w:r>
      <w:r>
        <w:t>. Area and intensity of fire on this foraging range was reported.</w:t>
      </w:r>
    </w:p>
    <w:p w14:paraId="3DB46781" w14:textId="77777777" w:rsidR="004E0960" w:rsidRPr="00006E81" w:rsidRDefault="004E0960" w:rsidP="004E0960">
      <w:pPr>
        <w:pStyle w:val="Heading2"/>
      </w:pPr>
      <w:r>
        <w:t>General Limitations</w:t>
      </w:r>
    </w:p>
    <w:p w14:paraId="4CF38DF0" w14:textId="77777777" w:rsidR="004E0960" w:rsidRDefault="004E0960" w:rsidP="004E0960">
      <w:r>
        <w:t>Although each of the Ensym modules have undergone extensive testing and calibration and proved their capabilities, Biosim has not been specifically calibrated for this project. The outputs created are useful for catchment scale, relative assessment. For more detailed site-specific data where absolute vales calibration and validation should be a priority.</w:t>
      </w:r>
    </w:p>
    <w:p w14:paraId="3699145E" w14:textId="78DE8012" w:rsidR="004E0960" w:rsidRDefault="004E0960" w:rsidP="004E0960">
      <w:r>
        <w:t>The water yield modelling outputs are made on the assumption that 60</w:t>
      </w:r>
      <w:r w:rsidR="00BC246F">
        <w:t xml:space="preserve"> per cent</w:t>
      </w:r>
      <w:r>
        <w:t xml:space="preserve"> of recharge returns to stream as baseflow, this will be more accurate in the highland areas where groundwater flow systems are short and relatively shallow however less accurate in lower relief areas where groundwater flow systems are much larger and it would be expected that larger volumes of groundwater would leave the catchment by discharge into other aquifers. The majority of the 2019/2020 fires however occurred in highland areas with short groundwater flow systems.</w:t>
      </w:r>
    </w:p>
    <w:p w14:paraId="29AF2E5F" w14:textId="77777777" w:rsidR="004E0960" w:rsidRDefault="004E0960" w:rsidP="004E0960">
      <w:r>
        <w:t xml:space="preserve"> Linking Ensym to a groundwater flow model such as Modflow would alleviate this issue however adds an extra level of complexity and time commitment.</w:t>
      </w:r>
    </w:p>
    <w:p w14:paraId="4092AC48" w14:textId="77777777" w:rsidR="004E0960" w:rsidRDefault="004E0960" w:rsidP="004E0960"/>
    <w:p w14:paraId="55E821B8" w14:textId="77777777" w:rsidR="004E0960" w:rsidRDefault="004E0960" w:rsidP="004E0960">
      <w:r>
        <w:t xml:space="preserve">  </w:t>
      </w:r>
    </w:p>
    <w:p w14:paraId="45626856" w14:textId="77777777" w:rsidR="004E0960" w:rsidRDefault="004E0960" w:rsidP="004E0960"/>
    <w:p w14:paraId="6B497292" w14:textId="77777777" w:rsidR="004E0960" w:rsidRDefault="004E0960" w:rsidP="004E0960"/>
    <w:p w14:paraId="7BBD483E" w14:textId="77777777" w:rsidR="004E0960" w:rsidRPr="007216D6" w:rsidRDefault="004E0960" w:rsidP="004E0960">
      <w:r>
        <w:t xml:space="preserve"> </w:t>
      </w:r>
    </w:p>
    <w:p w14:paraId="27896072" w14:textId="77777777" w:rsidR="004E0960" w:rsidRPr="007216D6" w:rsidRDefault="004E0960" w:rsidP="004E0960">
      <w:r>
        <w:t xml:space="preserve"> </w:t>
      </w:r>
    </w:p>
    <w:p w14:paraId="641E0BAF" w14:textId="77777777" w:rsidR="00EB20D8" w:rsidRPr="00EB20D8" w:rsidRDefault="00EB20D8" w:rsidP="00EB20D8">
      <w:pPr>
        <w:pStyle w:val="BodyText"/>
      </w:pPr>
    </w:p>
    <w:p w14:paraId="6B85460F" w14:textId="15D1DE6A" w:rsidR="000D1EE6" w:rsidRPr="00BD3DF8" w:rsidRDefault="000D1EE6" w:rsidP="000D1EE6">
      <w:pPr>
        <w:pStyle w:val="BodyText"/>
      </w:pPr>
      <w:r>
        <w:rPr>
          <w:noProof/>
          <w:lang w:eastAsia="en-AU"/>
        </w:rPr>
        <w:lastRenderedPageBreak/>
        <mc:AlternateContent>
          <mc:Choice Requires="wpc">
            <w:drawing>
              <wp:anchor distT="0" distB="0" distL="114300" distR="114300" simplePos="0" relativeHeight="251658267" behindDoc="0" locked="0" layoutInCell="1" allowOverlap="1" wp14:anchorId="2F4E4DE5" wp14:editId="0ED26C93">
                <wp:simplePos x="0" y="0"/>
                <wp:positionH relativeFrom="page">
                  <wp:posOffset>0</wp:posOffset>
                </wp:positionH>
                <wp:positionV relativeFrom="page">
                  <wp:posOffset>0</wp:posOffset>
                </wp:positionV>
                <wp:extent cx="7563600" cy="10688400"/>
                <wp:effectExtent l="0" t="0" r="0" b="0"/>
                <wp:wrapTopAndBottom/>
                <wp:docPr id="48" name="BackCoverPortrai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schemeClr val="bg1"/>
                        </a:solidFill>
                      </wpc:bg>
                      <wpc:whole>
                        <a:ln>
                          <a:noFill/>
                        </a:ln>
                      </wpc:whole>
                      <wps:wsp>
                        <wps:cNvPr id="45" name="DELWPRectangle"/>
                        <wps:cNvSpPr>
                          <a:spLocks noChangeArrowheads="1"/>
                        </wps:cNvSpPr>
                        <wps:spPr bwMode="auto">
                          <a:xfrm>
                            <a:off x="358775" y="360045"/>
                            <a:ext cx="6840000" cy="9972000"/>
                          </a:xfrm>
                          <a:prstGeom prst="rect">
                            <a:avLst/>
                          </a:prstGeom>
                          <a:solidFill>
                            <a:srgbClr val="201547"/>
                          </a:solidFill>
                          <a:ln>
                            <a:noFill/>
                          </a:ln>
                        </wps:spPr>
                        <wps:bodyPr rot="0" vert="horz" wrap="square" lIns="91440" tIns="45720" rIns="91440" bIns="45720" anchor="t" anchorCtr="0" upright="1">
                          <a:noAutofit/>
                        </wps:bodyPr>
                      </wps:wsp>
                      <wps:wsp>
                        <wps:cNvPr id="46" name="Text Box 46"/>
                        <wps:cNvSpPr txBox="1"/>
                        <wps:spPr>
                          <a:xfrm>
                            <a:off x="720090" y="9757410"/>
                            <a:ext cx="2383200" cy="57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DD9CCA" w14:textId="368427FC" w:rsidR="00862A08" w:rsidRPr="00CF26F1" w:rsidRDefault="00862A08" w:rsidP="00DD3141">
                              <w:pPr>
                                <w:pStyle w:val="xWeb"/>
                              </w:pPr>
                              <w:r>
                                <w:t>delwp.vic.gov.au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w14:anchorId="2F4E4DE5" id="BackCoverPortrait" o:spid="_x0000_s1030" editas="canvas" alt="&quot;&quot;" style="position:absolute;margin-left:0;margin-top:0;width:595.55pt;height:841.6pt;z-index:251658267;mso-position-horizontal-relative:page;mso-position-vertical-relative:page" coordsize="75634,106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alt="&quot;&quot;" style="position:absolute;width:75634;height:106883;visibility:visible;mso-wrap-style:square" filled="t" fillcolor="white [3212]">
                  <v:fill o:detectmouseclick="t"/>
                  <v:path o:connecttype="none"/>
                </v:shape>
                <v:rect id="DELWPRectangle" o:spid="_x0000_s1032" style="position:absolute;left:3587;top:3600;width:68400;height:99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" fillcolor="#201547" stroked="f"/>
                <v:shape id="Text Box 46" o:spid="_x0000_s1033" type="#_x0000_t202" style="position:absolute;left:7200;top:97574;width:23832;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" filled="f" stroked="f" strokeweight=".5pt">
                  <v:textbox inset="0,0,0,0">
                    <w:txbxContent>
                      <w:p w14:paraId="72DD9CCA" w14:textId="368427FC" w:rsidR="00862A08" w:rsidRPr="00CF26F1" w:rsidRDefault="00862A08" w:rsidP="00DD3141">
                        <w:pPr>
                          <w:pStyle w:val="xWeb"/>
                        </w:pPr>
                        <w:r>
                          <w:t>delwp.vic.gov.au</w:t>
                        </w:r>
                      </w:p>
                    </w:txbxContent>
                  </v:textbox>
                </v:shape>
                <w10:wrap type="topAndBottom" anchorx="page" anchory="page"/>
              </v:group>
            </w:pict>
          </mc:Fallback>
        </mc:AlternateContent>
      </w:r>
    </w:p>
    <w:sectPr w:rsidR="000D1EE6" w:rsidRPr="00BD3DF8" w:rsidSect="00BD48AD">
      <w:pgSz w:w="11906" w:h="16838"/>
      <w:pgMar w:top="2211" w:right="851" w:bottom="1758" w:left="85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C6BAF78" w14:textId="77777777" w:rsidR="00DD5D8C" w:rsidRDefault="00DD5D8C">
      <w:r>
        <w:separator/>
      </w:r>
    </w:p>
    <w:p w14:paraId="6A374045" w14:textId="77777777" w:rsidR="00DD5D8C" w:rsidRDefault="00DD5D8C"/>
  </w:endnote>
  <w:endnote w:type="continuationSeparator" w:id="0">
    <w:p w14:paraId="55D2C9A1" w14:textId="77777777" w:rsidR="00DD5D8C" w:rsidRDefault="00DD5D8C">
      <w:r>
        <w:continuationSeparator/>
      </w:r>
    </w:p>
    <w:p w14:paraId="128E1117" w14:textId="77777777" w:rsidR="00DD5D8C" w:rsidRDefault="00DD5D8C"/>
  </w:endnote>
  <w:endnote w:type="continuationNotice" w:id="1">
    <w:p w14:paraId="77AF11E9" w14:textId="77777777" w:rsidR="00DD5D8C" w:rsidRDefault="00DD5D8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PMingLiU">
    <w:altName w:val="新細明體"/>
    <w:panose1 w:val="02010601000101010101"/>
    <w:charset w:val="88"/>
    <w:family w:val="roman"/>
    <w:pitch w:val="variable"/>
    <w:sig w:usb0="A00002FF" w:usb1="28CFFCFA" w:usb2="00000016" w:usb3="00000000" w:csb0="00100001" w:csb1="00000000"/>
  </w:font>
  <w:font w:name="MingLiU">
    <w:altName w:val="細明體"/>
    <w:panose1 w:val="02010609000101010101"/>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CF2083" w14:textId="7E1D36AC" w:rsidR="00862A08" w:rsidRDefault="009353A5">
    <w:pPr>
      <w:pStyle w:val="Footer"/>
    </w:pPr>
    <w:r>
      <w:rPr>
        <w:noProof/>
      </w:rPr>
      <mc:AlternateContent>
        <mc:Choice Requires="wps">
          <w:drawing>
            <wp:anchor distT="0" distB="0" distL="114300" distR="114300" simplePos="0" relativeHeight="251658240" behindDoc="0" locked="0" layoutInCell="0" allowOverlap="1" wp14:anchorId="41C7558D" wp14:editId="23F0E2D5">
              <wp:simplePos x="0" y="9403953"/>
              <wp:positionH relativeFrom="page">
                <wp:align>center</wp:align>
              </wp:positionH>
              <wp:positionV relativeFrom="page">
                <wp:align>bottom</wp:align>
              </wp:positionV>
              <wp:extent cx="7772400" cy="463550"/>
              <wp:effectExtent l="0" t="0" r="0" b="12700"/>
              <wp:wrapNone/>
              <wp:docPr id="228" name="MSIPCMac1a43ccae562bc9ea41c87d" descr="{&quot;HashCode&quot;:-1264680268,&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6DAD3F7" w14:textId="0E81766D" w:rsidR="009353A5" w:rsidRPr="004F619D" w:rsidRDefault="004F619D" w:rsidP="004F619D">
                          <w:pPr>
                            <w:spacing w:after="0"/>
                            <w:jc w:val="center"/>
                            <w:rPr>
                              <w:rFonts w:ascii="Calibri" w:hAnsi="Calibri" w:cs="Calibri"/>
                              <w:color w:val="000000"/>
                              <w:sz w:val="24"/>
                            </w:rPr>
                          </w:pPr>
                          <w:r w:rsidRPr="004F619D">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41C7558D" id="_x0000_t202" coordsize="21600,21600" o:spt="202" path="m,l,21600r21600,l21600,xe">
              <v:stroke joinstyle="miter"/>
              <v:path gradientshapeok="t" o:connecttype="rect"/>
            </v:shapetype>
            <v:shape id="MSIPCMac1a43ccae562bc9ea41c87d" o:spid="_x0000_s1034" type="#_x0000_t202" alt="{&quot;HashCode&quot;:-1264680268,&quot;Height&quot;:9999999.0,&quot;Width&quot;:9999999.0,&quot;Placement&quot;:&quot;Footer&quot;,&quot;Index&quot;:&quot;Primary&quot;,&quot;Section&quot;:1,&quot;Top&quot;:0.0,&quot;Left&quot;:0.0}" style="position:absolute;margin-left:0;margin-top:0;width:612pt;height:36.5pt;z-index:25165824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" o:allowincell="f" filled="f" stroked="f" strokeweight=".5pt">
              <v:textbox inset=",0,,0">
                <w:txbxContent>
                  <w:p w14:paraId="76DAD3F7" w14:textId="0E81766D" w:rsidR="009353A5" w:rsidRPr="004F619D" w:rsidRDefault="004F619D" w:rsidP="004F619D">
                    <w:pPr>
                      <w:spacing w:after="0"/>
                      <w:jc w:val="center"/>
                      <w:rPr>
                        <w:rFonts w:ascii="Calibri" w:hAnsi="Calibri" w:cs="Calibri"/>
                        <w:color w:val="000000"/>
                        <w:sz w:val="24"/>
                      </w:rPr>
                    </w:pPr>
                    <w:r w:rsidRPr="004F619D">
                      <w:rPr>
                        <w:rFonts w:ascii="Calibri" w:hAnsi="Calibri" w:cs="Calibri"/>
                        <w:color w:val="000000"/>
                        <w:sz w:val="24"/>
                      </w:rPr>
                      <w:t>OFFICIAL</w:t>
                    </w:r>
                  </w:p>
                </w:txbxContent>
              </v:textbox>
              <w10:wrap anchorx="page" anchory="page"/>
            </v:shape>
          </w:pict>
        </mc:Fallback>
      </mc:AlternateContent>
    </w:r>
    <w:r w:rsidR="00862A08" w:rsidRPr="00D55628">
      <w:rPr>
        <w:noProof/>
      </w:rPr>
      <mc:AlternateContent>
        <mc:Choice Requires="wps">
          <w:drawing>
            <wp:anchor distT="0" distB="0" distL="114300" distR="114300" simplePos="0" relativeHeight="251656192" behindDoc="1" locked="1" layoutInCell="1" allowOverlap="1" wp14:anchorId="573698C7" wp14:editId="648FF6DD">
              <wp:simplePos x="0" y="0"/>
              <wp:positionH relativeFrom="page">
                <wp:align>center</wp:align>
              </wp:positionH>
              <wp:positionV relativeFrom="page">
                <wp:align>center</wp:align>
              </wp:positionV>
              <wp:extent cx="7560000" cy="1796400"/>
              <wp:effectExtent l="0" t="0" r="0" b="0"/>
              <wp:wrapNone/>
              <wp:docPr id="230"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ECF105" w14:textId="51050767" w:rsidR="00862A08" w:rsidRPr="0001226A" w:rsidRDefault="00862A08"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3698C7" id="Text Box 224" o:spid="_x0000_s1035" type="#_x0000_t202" alt="Title: Background Watermark Image" style="position:absolute;margin-left:0;margin-top:0;width:595.3pt;height:141.45pt;z-index:-25166028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" filled="f" stroked="f">
              <v:textbox>
                <w:txbxContent>
                  <w:p w14:paraId="40ECF105" w14:textId="51050767" w:rsidR="00862A08" w:rsidRPr="0001226A" w:rsidRDefault="00862A08"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6E1F1D3A" w14:textId="77777777" w:rsidR="00862A08" w:rsidRDefault="00862A0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C0234F" w14:textId="025D747A" w:rsidR="00A03A21" w:rsidRDefault="009353A5">
    <w:pPr>
      <w:pStyle w:val="Footer"/>
    </w:pPr>
    <w:r>
      <w:rPr>
        <w:noProof/>
      </w:rPr>
      <mc:AlternateContent>
        <mc:Choice Requires="wps">
          <w:drawing>
            <wp:anchor distT="0" distB="0" distL="114300" distR="114300" simplePos="0" relativeHeight="251660288" behindDoc="0" locked="0" layoutInCell="0" allowOverlap="1" wp14:anchorId="564A30F4" wp14:editId="36A639A9">
              <wp:simplePos x="0" y="0"/>
              <wp:positionH relativeFrom="page">
                <wp:align>center</wp:align>
              </wp:positionH>
              <wp:positionV relativeFrom="page">
                <wp:align>bottom</wp:align>
              </wp:positionV>
              <wp:extent cx="7772400" cy="463550"/>
              <wp:effectExtent l="0" t="0" r="0" b="12700"/>
              <wp:wrapNone/>
              <wp:docPr id="231" name="MSIPCM95e54a1eb8e4a5ce984ca162"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A517164" w14:textId="02DE07CA" w:rsidR="009353A5" w:rsidRPr="004F619D" w:rsidRDefault="004F619D" w:rsidP="004F619D">
                          <w:pPr>
                            <w:spacing w:after="0"/>
                            <w:jc w:val="center"/>
                            <w:rPr>
                              <w:rFonts w:ascii="Calibri" w:hAnsi="Calibri" w:cs="Calibri"/>
                              <w:color w:val="000000"/>
                              <w:sz w:val="24"/>
                            </w:rPr>
                          </w:pPr>
                          <w:r w:rsidRPr="004F619D">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64A30F4" id="_x0000_t202" coordsize="21600,21600" o:spt="202" path="m,l,21600r21600,l21600,xe">
              <v:stroke joinstyle="miter"/>
              <v:path gradientshapeok="t" o:connecttype="rect"/>
            </v:shapetype>
            <v:shape id="MSIPCM95e54a1eb8e4a5ce984ca162" o:spid="_x0000_s1036" type="#_x0000_t202" alt="{&quot;HashCode&quot;:-1264680268,&quot;Height&quot;:9999999.0,&quot;Width&quot;:9999999.0,&quot;Placement&quot;:&quot;Footer&quot;,&quot;Index&quot;:&quot;FirstPage&quot;,&quot;Section&quot;:1,&quot;Top&quot;:0.0,&quot;Left&quot;:0.0}" style="position:absolute;margin-left:0;margin-top:0;width:612pt;height:36.5pt;z-index:25166028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" o:allowincell="f" filled="f" stroked="f" strokeweight=".5pt">
              <v:textbox inset=",0,,0">
                <w:txbxContent>
                  <w:p w14:paraId="2A517164" w14:textId="02DE07CA" w:rsidR="009353A5" w:rsidRPr="004F619D" w:rsidRDefault="004F619D" w:rsidP="004F619D">
                    <w:pPr>
                      <w:spacing w:after="0"/>
                      <w:jc w:val="center"/>
                      <w:rPr>
                        <w:rFonts w:ascii="Calibri" w:hAnsi="Calibri" w:cs="Calibri"/>
                        <w:color w:val="000000"/>
                        <w:sz w:val="24"/>
                      </w:rPr>
                    </w:pPr>
                    <w:r w:rsidRPr="004F619D">
                      <w:rPr>
                        <w:rFonts w:ascii="Calibri" w:hAnsi="Calibri" w:cs="Calibri"/>
                        <w:color w:val="000000"/>
                        <w:sz w:val="24"/>
                      </w:rPr>
                      <w:t>OFFICIAL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7FC86F" w14:textId="282E002E" w:rsidR="00862A08" w:rsidRDefault="00862A08">
    <w:pPr>
      <w:pStyle w:val="Footer"/>
    </w:pPr>
    <w:r w:rsidRPr="00D55628">
      <w:rPr>
        <w:noProof/>
      </w:rPr>
      <mc:AlternateContent>
        <mc:Choice Requires="wps">
          <w:drawing>
            <wp:anchor distT="0" distB="0" distL="114300" distR="114300" simplePos="0" relativeHeight="251658246" behindDoc="1" locked="1" layoutInCell="1" allowOverlap="1" wp14:anchorId="38FC8E27" wp14:editId="41AE0B63">
              <wp:simplePos x="0" y="0"/>
              <wp:positionH relativeFrom="page">
                <wp:align>center</wp:align>
              </wp:positionH>
              <wp:positionV relativeFrom="page">
                <wp:align>center</wp:align>
              </wp:positionV>
              <wp:extent cx="7560000" cy="1796400"/>
              <wp:effectExtent l="0" t="0" r="0" b="0"/>
              <wp:wrapNone/>
              <wp:docPr id="232" name="Text Box 2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0AA979" w14:textId="32062886" w:rsidR="00862A08" w:rsidRPr="0001226A" w:rsidRDefault="00862A08"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FC8E27" id="_x0000_t202" coordsize="21600,21600" o:spt="202" path="m,l,21600r21600,l21600,xe">
              <v:stroke joinstyle="miter"/>
              <v:path gradientshapeok="t" o:connecttype="rect"/>
            </v:shapetype>
            <v:shape id="Text Box 225" o:spid="_x0000_s1037" type="#_x0000_t202" alt="&quot;&quot;" style="position:absolute;margin-left:0;margin-top:0;width:595.3pt;height:141.45pt;z-index:-25165823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" filled="f" stroked="f">
              <v:textbox>
                <w:txbxContent>
                  <w:p w14:paraId="2B0AA979" w14:textId="32062886" w:rsidR="00862A08" w:rsidRPr="0001226A" w:rsidRDefault="00862A08"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v:textbox>
              <w10:wrap anchorx="page" anchory="page"/>
              <w10:anchorlock/>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862A08" w14:paraId="2055A1D1" w14:textId="77777777" w:rsidTr="00DD7238">
      <w:trPr>
        <w:trHeight w:val="397"/>
      </w:trPr>
      <w:tc>
        <w:tcPr>
          <w:tcW w:w="340" w:type="dxa"/>
        </w:tcPr>
        <w:p w14:paraId="3DF5EDC7" w14:textId="0F0248CE" w:rsidR="00862A08" w:rsidRPr="00D55628" w:rsidRDefault="00862A08" w:rsidP="006C52DE">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rPr>
              <w:noProof/>
            </w:rPr>
            <w:t>2</w:t>
          </w:r>
          <w:r w:rsidRPr="00D55628">
            <w:fldChar w:fldCharType="end"/>
          </w:r>
        </w:p>
      </w:tc>
      <w:tc>
        <w:tcPr>
          <w:tcW w:w="9071" w:type="dxa"/>
        </w:tcPr>
        <w:p w14:paraId="1EAFB7F2" w14:textId="4795A1AB" w:rsidR="00862A08" w:rsidRDefault="00862A08" w:rsidP="00810C40">
          <w:pPr>
            <w:pStyle w:val="FooterEven"/>
            <w:rPr>
              <w:rStyle w:val="Bold"/>
            </w:rPr>
          </w:pPr>
          <w:r>
            <w:rPr>
              <w:rStyle w:val="Bold"/>
            </w:rPr>
            <w:fldChar w:fldCharType="begin"/>
          </w:r>
          <w:r>
            <w:rPr>
              <w:rStyle w:val="Bold"/>
            </w:rPr>
            <w:instrText xml:space="preserve"> DOCPROPERTY  xFooterTitle  \* MERGEFORMAT </w:instrText>
          </w:r>
          <w:r>
            <w:rPr>
              <w:rStyle w:val="Bold"/>
            </w:rPr>
            <w:fldChar w:fldCharType="separate"/>
          </w:r>
          <w:r w:rsidR="00F11A6E">
            <w:rPr>
              <w:rStyle w:val="Bold"/>
            </w:rPr>
            <w:t>Ecosystem services from forests in Victoria</w:t>
          </w:r>
          <w:r>
            <w:rPr>
              <w:rStyle w:val="Bold"/>
            </w:rPr>
            <w:fldChar w:fldCharType="end"/>
          </w:r>
        </w:p>
        <w:p w14:paraId="563091C9" w14:textId="79F88758" w:rsidR="00862A08" w:rsidRPr="00810C40" w:rsidRDefault="00DD5D8C" w:rsidP="00810C40">
          <w:pPr>
            <w:pStyle w:val="FooterEven"/>
          </w:pPr>
          <w:fldSimple w:instr=" DOCPROPERTY  xFooterSubtitle  \* MERGEFORMAT ">
            <w:r w:rsidR="00F11A6E">
              <w:t>Impact of the 2019-20 bushfires</w:t>
            </w:r>
          </w:fldSimple>
        </w:p>
      </w:tc>
    </w:tr>
  </w:tbl>
  <w:p w14:paraId="102D8195" w14:textId="77777777" w:rsidR="00862A08" w:rsidRDefault="00862A08" w:rsidP="005949B0">
    <w:pPr>
      <w:pStyle w:val="FooterEven"/>
    </w:pPr>
    <w:r w:rsidRPr="00D55628">
      <w:rPr>
        <w:noProof/>
      </w:rPr>
      <mc:AlternateContent>
        <mc:Choice Requires="wps">
          <w:drawing>
            <wp:anchor distT="0" distB="0" distL="114300" distR="114300" simplePos="0" relativeHeight="251658241" behindDoc="1" locked="1" layoutInCell="1" allowOverlap="1" wp14:anchorId="0C2147CD" wp14:editId="73CC2B42">
              <wp:simplePos x="0" y="0"/>
              <wp:positionH relativeFrom="page">
                <wp:align>center</wp:align>
              </wp:positionH>
              <wp:positionV relativeFrom="page">
                <wp:align>center</wp:align>
              </wp:positionV>
              <wp:extent cx="7560000" cy="1796400"/>
              <wp:effectExtent l="0" t="0" r="0" b="0"/>
              <wp:wrapNone/>
              <wp:docPr id="6"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EAA733" w14:textId="7FFFE991" w:rsidR="00862A08" w:rsidRPr="0001226A" w:rsidRDefault="00862A08"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2147CD" id="_x0000_t202" coordsize="21600,21600" o:spt="202" path="m,l,21600r21600,l21600,xe">
              <v:stroke joinstyle="miter"/>
              <v:path gradientshapeok="t" o:connecttype="rect"/>
            </v:shapetype>
            <v:shape id="_x0000_s1038" type="#_x0000_t202" alt="Title: Background Watermark Image" style="position:absolute;margin-left:0;margin-top:0;width:595.3pt;height:141.45pt;z-index:-251658239;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" filled="f" stroked="f">
              <v:textbox>
                <w:txbxContent>
                  <w:p w14:paraId="1FEAA733" w14:textId="7FFFE991" w:rsidR="00862A08" w:rsidRPr="0001226A" w:rsidRDefault="00862A08"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3CD0DC83" w14:textId="77777777" w:rsidR="00862A08" w:rsidRPr="00B5221E" w:rsidRDefault="00862A08" w:rsidP="00B5221E">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862A08" w14:paraId="43D7329B" w14:textId="77777777" w:rsidTr="00DD7238">
      <w:trPr>
        <w:trHeight w:val="397"/>
      </w:trPr>
      <w:tc>
        <w:tcPr>
          <w:tcW w:w="9071" w:type="dxa"/>
        </w:tcPr>
        <w:p w14:paraId="5F8ECD61" w14:textId="21D4AF54" w:rsidR="00862A08" w:rsidRDefault="005129D5" w:rsidP="00810C40">
          <w:pPr>
            <w:pStyle w:val="FooterOdd"/>
            <w:rPr>
              <w:rStyle w:val="Bold"/>
            </w:rPr>
          </w:pPr>
          <w:r>
            <w:rPr>
              <w:b/>
              <w:noProof/>
            </w:rPr>
            <mc:AlternateContent>
              <mc:Choice Requires="wps">
                <w:drawing>
                  <wp:anchor distT="0" distB="0" distL="114300" distR="114300" simplePos="0" relativeHeight="251664390" behindDoc="0" locked="0" layoutInCell="0" allowOverlap="1" wp14:anchorId="7756E9F3" wp14:editId="0C975080">
                    <wp:simplePos x="0" y="0"/>
                    <wp:positionH relativeFrom="page">
                      <wp:align>center</wp:align>
                    </wp:positionH>
                    <wp:positionV relativeFrom="page">
                      <wp:align>bottom</wp:align>
                    </wp:positionV>
                    <wp:extent cx="7772400" cy="463550"/>
                    <wp:effectExtent l="0" t="0" r="0" b="12700"/>
                    <wp:wrapNone/>
                    <wp:docPr id="233" name="MSIPCMc8bc4d2997ee7bedf500a6ae" descr="{&quot;HashCode&quot;:-1264680268,&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F750F82" w14:textId="05D2BE6E" w:rsidR="005129D5" w:rsidRPr="005129D5" w:rsidRDefault="005129D5" w:rsidP="005129D5">
                                <w:pPr>
                                  <w:spacing w:after="0"/>
                                  <w:jc w:val="center"/>
                                  <w:rPr>
                                    <w:rFonts w:ascii="Calibri" w:hAnsi="Calibri" w:cs="Calibri"/>
                                    <w:color w:val="000000"/>
                                    <w:sz w:val="24"/>
                                  </w:rPr>
                                </w:pPr>
                                <w:r w:rsidRPr="005129D5">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7756E9F3" id="_x0000_t202" coordsize="21600,21600" o:spt="202" path="m,l,21600r21600,l21600,xe">
                    <v:stroke joinstyle="miter"/>
                    <v:path gradientshapeok="t" o:connecttype="rect"/>
                  </v:shapetype>
                  <v:shape id="MSIPCMc8bc4d2997ee7bedf500a6ae" o:spid="_x0000_s1039" type="#_x0000_t202" alt="{&quot;HashCode&quot;:-1264680268,&quot;Height&quot;:9999999.0,&quot;Width&quot;:9999999.0,&quot;Placement&quot;:&quot;Footer&quot;,&quot;Index&quot;:&quot;Primary&quot;,&quot;Section&quot;:3,&quot;Top&quot;:0.0,&quot;Left&quot;:0.0}" style="position:absolute;left:0;text-align:left;margin-left:0;margin-top:0;width:612pt;height:36.5pt;z-index:25166439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" o:allowincell="f" filled="f" stroked="f" strokeweight=".5pt">
                    <v:textbox inset=",0,,0">
                      <w:txbxContent>
                        <w:p w14:paraId="4F750F82" w14:textId="05D2BE6E" w:rsidR="005129D5" w:rsidRPr="005129D5" w:rsidRDefault="005129D5" w:rsidP="005129D5">
                          <w:pPr>
                            <w:spacing w:after="0"/>
                            <w:jc w:val="center"/>
                            <w:rPr>
                              <w:rFonts w:ascii="Calibri" w:hAnsi="Calibri" w:cs="Calibri"/>
                              <w:color w:val="000000"/>
                              <w:sz w:val="24"/>
                            </w:rPr>
                          </w:pPr>
                          <w:r w:rsidRPr="005129D5">
                            <w:rPr>
                              <w:rFonts w:ascii="Calibri" w:hAnsi="Calibri" w:cs="Calibri"/>
                              <w:color w:val="000000"/>
                              <w:sz w:val="24"/>
                            </w:rPr>
                            <w:t>OFFICIAL</w:t>
                          </w:r>
                        </w:p>
                      </w:txbxContent>
                    </v:textbox>
                    <w10:wrap anchorx="page" anchory="page"/>
                  </v:shape>
                </w:pict>
              </mc:Fallback>
            </mc:AlternateContent>
          </w:r>
          <w:r w:rsidR="00862A08">
            <w:rPr>
              <w:rStyle w:val="Bold"/>
            </w:rPr>
            <w:t>Ecosystem services from forests in Victoria</w:t>
          </w:r>
        </w:p>
        <w:p w14:paraId="0469F4BC" w14:textId="4888F78C" w:rsidR="00862A08" w:rsidRPr="00CB1FB7" w:rsidRDefault="00862A08" w:rsidP="00810C40">
          <w:pPr>
            <w:pStyle w:val="FooterOdd"/>
            <w:rPr>
              <w:b/>
            </w:rPr>
          </w:pPr>
          <w:r>
            <w:t>Impact of the 2019-20 bushfires</w:t>
          </w:r>
        </w:p>
      </w:tc>
      <w:tc>
        <w:tcPr>
          <w:tcW w:w="340" w:type="dxa"/>
        </w:tcPr>
        <w:p w14:paraId="6FDE7263" w14:textId="77777777" w:rsidR="00862A08" w:rsidRPr="00D55628" w:rsidRDefault="00862A08" w:rsidP="00D5562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31BD3ADA" w14:textId="77777777" w:rsidR="00862A08" w:rsidRDefault="00862A08">
    <w:pPr>
      <w:pStyle w:val="Footer"/>
    </w:pPr>
    <w:r w:rsidRPr="00D55628">
      <w:rPr>
        <w:noProof/>
      </w:rPr>
      <mc:AlternateContent>
        <mc:Choice Requires="wps">
          <w:drawing>
            <wp:anchor distT="0" distB="0" distL="114300" distR="114300" simplePos="0" relativeHeight="251658240" behindDoc="1" locked="1" layoutInCell="1" allowOverlap="1" wp14:anchorId="7AA46E1F" wp14:editId="112191E0">
              <wp:simplePos x="0" y="0"/>
              <wp:positionH relativeFrom="page">
                <wp:align>center</wp:align>
              </wp:positionH>
              <wp:positionV relativeFrom="page">
                <wp:align>center</wp:align>
              </wp:positionV>
              <wp:extent cx="7560000" cy="1796400"/>
              <wp:effectExtent l="0" t="0" r="0" b="0"/>
              <wp:wrapNone/>
              <wp:docPr id="7"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5C1443" w14:textId="6571DFDD" w:rsidR="00862A08" w:rsidRPr="0001226A" w:rsidRDefault="00862A08"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A46E1F" id="_x0000_s1040" type="#_x0000_t202" alt="Title: Background Watermark Image" style="position:absolute;margin-left:0;margin-top:0;width:595.3pt;height:141.45pt;z-index:-25165824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" filled="f" stroked="f">
              <v:textbox>
                <w:txbxContent>
                  <w:p w14:paraId="5E5C1443" w14:textId="6571DFDD" w:rsidR="00862A08" w:rsidRPr="0001226A" w:rsidRDefault="00862A08"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43878F2B" w14:textId="77777777" w:rsidR="00862A08" w:rsidRDefault="00862A0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DB83452" w14:textId="77777777" w:rsidR="00DD5D8C" w:rsidRPr="008F5280" w:rsidRDefault="00DD5D8C" w:rsidP="008F5280">
      <w:pPr>
        <w:pStyle w:val="FootnoteSeparator"/>
      </w:pPr>
    </w:p>
  </w:footnote>
  <w:footnote w:type="continuationSeparator" w:id="0">
    <w:p w14:paraId="380007E9" w14:textId="77777777" w:rsidR="00DD5D8C" w:rsidRDefault="00DD5D8C" w:rsidP="008F5280">
      <w:pPr>
        <w:pStyle w:val="FootnoteSeparator"/>
      </w:pPr>
    </w:p>
    <w:p w14:paraId="743C527A" w14:textId="77777777" w:rsidR="00DD5D8C" w:rsidRDefault="00DD5D8C"/>
  </w:footnote>
  <w:footnote w:type="continuationNotice" w:id="1">
    <w:p w14:paraId="14620D03" w14:textId="77777777" w:rsidR="00DD5D8C" w:rsidRDefault="00DD5D8C" w:rsidP="00D55628"/>
    <w:p w14:paraId="1099F0E1" w14:textId="77777777" w:rsidR="00DD5D8C" w:rsidRDefault="00DD5D8C"/>
  </w:footnote>
  <w:footnote w:id="2">
    <w:p w14:paraId="3E708173" w14:textId="325CCAC4" w:rsidR="00862A08" w:rsidRPr="00446773" w:rsidRDefault="00862A08">
      <w:pPr>
        <w:pStyle w:val="FootnoteText"/>
        <w:rPr>
          <w:i/>
          <w:iCs/>
        </w:rPr>
      </w:pPr>
      <w:r w:rsidRPr="00D0227F">
        <w:footnoteRef/>
      </w:r>
      <w:r>
        <w:t>.</w:t>
      </w:r>
      <w:r>
        <w:tab/>
        <w:t xml:space="preserve">SGS Economics &amp; Planning 2020, </w:t>
      </w:r>
      <w:r>
        <w:rPr>
          <w:i/>
          <w:iCs/>
        </w:rPr>
        <w:t>COVID-19 and summer bushfires: The economic impact on your suburb and pathways to recovery</w:t>
      </w:r>
      <w:r>
        <w:t xml:space="preserve">. </w:t>
      </w:r>
      <w:r>
        <w:rPr>
          <w:i/>
          <w:iCs/>
        </w:rPr>
        <w:t xml:space="preserve"> </w:t>
      </w:r>
    </w:p>
  </w:footnote>
  <w:footnote w:id="3">
    <w:p w14:paraId="183DCFB9" w14:textId="0666D4FA" w:rsidR="00862A08" w:rsidRPr="007C47A4" w:rsidRDefault="00862A08" w:rsidP="001B1AAE">
      <w:pPr>
        <w:pStyle w:val="FootnoteText"/>
      </w:pPr>
      <w:r w:rsidRPr="001B1AAE">
        <w:footnoteRef/>
      </w:r>
      <w:r w:rsidRPr="001B1AAE">
        <w:t>.</w:t>
      </w:r>
      <w:r w:rsidRPr="001B1AAE">
        <w:tab/>
        <w:t xml:space="preserve">Arriagada, NB, Palmer, AJ, Bowman, DMJS, Morgan GG, Jalaludin, BB &amp; Johnston FH 2020, ‘Unprecedented smoke-related health burden associated with the 2019-20 bushfires in eastern Australia’, </w:t>
      </w:r>
      <w:r w:rsidRPr="001B1AAE">
        <w:rPr>
          <w:i/>
          <w:iCs/>
        </w:rPr>
        <w:t>Medical Journal of Australia</w:t>
      </w:r>
      <w:r w:rsidRPr="001B1AAE">
        <w:t>, Research letter, March.</w:t>
      </w:r>
      <w:r>
        <w:t xml:space="preserve"> </w:t>
      </w:r>
    </w:p>
  </w:footnote>
  <w:footnote w:id="4">
    <w:p w14:paraId="028E5EC7" w14:textId="2E9968CF" w:rsidR="00862A08" w:rsidRPr="0016040D" w:rsidRDefault="00862A08" w:rsidP="00256BD3">
      <w:pPr>
        <w:pStyle w:val="FootnoteText"/>
      </w:pPr>
      <w:r w:rsidRPr="0016040D">
        <w:rPr>
          <w:rStyle w:val="FootnoteReference"/>
          <w:vertAlign w:val="baseline"/>
        </w:rPr>
        <w:footnoteRef/>
      </w:r>
      <w:r>
        <w:t>.</w:t>
      </w:r>
      <w:r>
        <w:tab/>
      </w:r>
      <w:r w:rsidRPr="009D1683">
        <w:t xml:space="preserve">Department of Environment, Land, Water and Planning 2019, </w:t>
      </w:r>
      <w:r w:rsidRPr="009D1683">
        <w:rPr>
          <w:i/>
          <w:iCs/>
        </w:rPr>
        <w:t>Ecosystem services from forests in Victoria: Assessment of Regional Forest Agreement regions</w:t>
      </w:r>
      <w:r w:rsidRPr="009D1683">
        <w:t>, State of Victoria.</w:t>
      </w:r>
      <w:r>
        <w:t xml:space="preserve"> </w:t>
      </w:r>
      <w:r w:rsidRPr="0016040D">
        <w:t xml:space="preserve"> </w:t>
      </w:r>
    </w:p>
  </w:footnote>
  <w:footnote w:id="5">
    <w:p w14:paraId="582EA9CE" w14:textId="438C49EA" w:rsidR="00862A08" w:rsidRPr="009D1683" w:rsidRDefault="00862A08" w:rsidP="009D1683">
      <w:pPr>
        <w:pStyle w:val="FootnoteText"/>
      </w:pPr>
      <w:r w:rsidRPr="00256BD3">
        <w:footnoteRef/>
      </w:r>
      <w:r>
        <w:t>.</w:t>
      </w:r>
      <w:r>
        <w:tab/>
        <w:t xml:space="preserve">RFAs are agreements between the Commonwealth Government and state governments that establish the framework for management of forests in an RFA region. Victoria has five RFAs covering over six million hectares of forest. They stretch from the southwest to the east of the state, covering all of Victoria except for the Wimmera-Mallee area in the northwest and the area east of Port Phillip Bay encompassing the Mornington Peninsula and Western Port Bay. For more information on Victoria’s RFAs see </w:t>
      </w:r>
      <w:hyperlink r:id="rId1" w:history="1">
        <w:r w:rsidRPr="005B5683">
          <w:rPr>
            <w:rStyle w:val="Hyperlink"/>
          </w:rPr>
          <w:t>https://www2.delwp.vic.gov.au/futureforests/what-were-doing/victorian-regional-forest-agreements</w:t>
        </w:r>
      </w:hyperlink>
      <w:r>
        <w:t xml:space="preserve"> </w:t>
      </w:r>
    </w:p>
  </w:footnote>
  <w:footnote w:id="6">
    <w:p w14:paraId="683FC1D6" w14:textId="404DA83C" w:rsidR="00862A08" w:rsidRPr="00F7584D" w:rsidRDefault="00862A08" w:rsidP="00F7584D">
      <w:pPr>
        <w:pStyle w:val="FootnoteText"/>
      </w:pPr>
      <w:r w:rsidRPr="00683F07">
        <w:footnoteRef/>
      </w:r>
      <w:r>
        <w:t>.</w:t>
      </w:r>
      <w:r>
        <w:tab/>
      </w:r>
      <w:r w:rsidRPr="00812128">
        <w:t>The VFMP, in line with the National Forest Inventory</w:t>
      </w:r>
      <w:r>
        <w:t xml:space="preserve"> (see </w:t>
      </w:r>
      <w:hyperlink r:id="rId2" w:history="1">
        <w:r w:rsidRPr="00130C4D">
          <w:rPr>
            <w:rStyle w:val="Hyperlink"/>
          </w:rPr>
          <w:t>www.agriculture.gov.au/abares/forestsaustralia/australias-national-forest-inventory</w:t>
        </w:r>
      </w:hyperlink>
      <w:r>
        <w:t>)</w:t>
      </w:r>
      <w:r w:rsidRPr="00812128">
        <w:t>, defines forest as: "</w:t>
      </w:r>
      <w:r w:rsidRPr="00812128">
        <w:rPr>
          <w:i/>
        </w:rPr>
        <w:t>An area, incorporating all living and non-living components, that is dominated by trees having usually a single stem and a mature or potentially mature stand height exceeding two metres and with existing or potential crown cover of overstorey strata about equal to or greater than 20 per cent. This includes Australia's diverse native forests and plantations, regardless of age. It is also sufficiently broad to encompass areas of trees that are sometimes described as woodlands</w:t>
      </w:r>
      <w:r>
        <w:rPr>
          <w:i/>
        </w:rPr>
        <w:t>.</w:t>
      </w:r>
      <w:r w:rsidRPr="00812128">
        <w:t>"</w:t>
      </w:r>
      <w:r>
        <w:t xml:space="preserve"> The VFMP dataset include forest cover on all land tenure types. For more information on the VFMP see </w:t>
      </w:r>
      <w:hyperlink r:id="rId3" w:history="1">
        <w:r w:rsidRPr="00130C4D">
          <w:rPr>
            <w:rStyle w:val="Hyperlink"/>
          </w:rPr>
          <w:t>www.forestsandreserves.vic.gov.au/forest-management/victorian-forest-monitoring-program</w:t>
        </w:r>
      </w:hyperlink>
      <w:r>
        <w:t xml:space="preserve">  </w:t>
      </w:r>
    </w:p>
  </w:footnote>
  <w:footnote w:id="7">
    <w:p w14:paraId="4ECA8641" w14:textId="77777777" w:rsidR="00862A08" w:rsidRPr="00684A70" w:rsidRDefault="00862A08" w:rsidP="0059106D">
      <w:pPr>
        <w:pStyle w:val="FootnoteText"/>
      </w:pPr>
      <w:r w:rsidRPr="00684A70">
        <w:rPr>
          <w:rStyle w:val="FootnoteReference"/>
          <w:vertAlign w:val="baseline"/>
        </w:rPr>
        <w:footnoteRef/>
      </w:r>
      <w:r>
        <w:t>.</w:t>
      </w:r>
      <w:r>
        <w:tab/>
        <w:t xml:space="preserve">In alignment with Victorian Government guidance. See Department of Treasury and Finance 2013, </w:t>
      </w:r>
      <w:r>
        <w:rPr>
          <w:i/>
          <w:iCs/>
        </w:rPr>
        <w:t>Economic evaluation: Technical guidance</w:t>
      </w:r>
      <w:r>
        <w:t xml:space="preserve">, State of Victoria, Melbourne. </w:t>
      </w:r>
      <w:r w:rsidRPr="00684A70">
        <w:t xml:space="preserve"> </w:t>
      </w:r>
    </w:p>
  </w:footnote>
  <w:footnote w:id="8">
    <w:p w14:paraId="4A8D3F4F" w14:textId="2AC2B73B" w:rsidR="00862A08" w:rsidRPr="00A87F78" w:rsidRDefault="00862A08" w:rsidP="0059106D">
      <w:pPr>
        <w:pStyle w:val="FootnoteText"/>
      </w:pPr>
      <w:r w:rsidRPr="00A87F78">
        <w:footnoteRef/>
      </w:r>
      <w:r>
        <w:t>.</w:t>
      </w:r>
      <w:r>
        <w:tab/>
      </w:r>
      <w:r w:rsidRPr="00A87F78">
        <w:t>Note that this approach deviates from the SEEA guidance on valuing environmental assets which suggests that private discount rates, rather than social discount rates typically used in government analysis, should be used to ensure alignment with the System of National Accounts</w:t>
      </w:r>
      <w:r>
        <w:t xml:space="preserve">. </w:t>
      </w:r>
      <w:r w:rsidRPr="00A87F78">
        <w:t xml:space="preserve">However, the SEEA guidance notes that this is not a straightforward choice </w:t>
      </w:r>
      <w:r>
        <w:t>which may</w:t>
      </w:r>
      <w:r w:rsidRPr="00A87F78">
        <w:t xml:space="preserve">, depending on the context, require consideration of various equity and other issues, including intergenerational equity. The aim of this study is not to value environmental assets for the purposes of alignment with non-environmental assets. Rather, it is to understand the value lost to society from reduced </w:t>
      </w:r>
      <w:r>
        <w:t xml:space="preserve">supply of </w:t>
      </w:r>
      <w:r w:rsidRPr="00A87F78">
        <w:t>ecosystem service</w:t>
      </w:r>
      <w:r>
        <w:t xml:space="preserve">s </w:t>
      </w:r>
      <w:r w:rsidRPr="00A87F78">
        <w:t>after the 2019-20 bushfires. This has the potential inform forest and fire management policy and programs, and is best evaluated using social discount rates consistent with DTF guidance and public sector best practice.</w:t>
      </w:r>
      <w:r>
        <w:t xml:space="preserve"> For more discussion on discount rate see </w:t>
      </w:r>
      <w:r>
        <w:rPr>
          <w:szCs w:val="14"/>
        </w:rPr>
        <w:t xml:space="preserve">United Nations 2014, </w:t>
      </w:r>
      <w:r>
        <w:rPr>
          <w:i/>
          <w:iCs/>
          <w:szCs w:val="14"/>
        </w:rPr>
        <w:t>System of Environmental-Economic Accounting 2012: Experimental ecosystem accounting</w:t>
      </w:r>
      <w:r>
        <w:rPr>
          <w:szCs w:val="14"/>
        </w:rPr>
        <w:t xml:space="preserve">, United Nations, New York, p. 126. </w:t>
      </w:r>
      <w:r>
        <w:t xml:space="preserve"> </w:t>
      </w:r>
      <w:r w:rsidRPr="003352D6">
        <w:t xml:space="preserve"> </w:t>
      </w:r>
    </w:p>
  </w:footnote>
  <w:footnote w:id="9">
    <w:p w14:paraId="76CD250B" w14:textId="6B7D86FD" w:rsidR="00862A08" w:rsidRPr="008A0F78" w:rsidRDefault="00862A08">
      <w:pPr>
        <w:pStyle w:val="FootnoteText"/>
      </w:pPr>
      <w:r w:rsidRPr="008A0F78">
        <w:footnoteRef/>
      </w:r>
      <w:r>
        <w:t>.</w:t>
      </w:r>
      <w:r>
        <w:tab/>
      </w:r>
      <w:r w:rsidRPr="00046EEC">
        <w:t xml:space="preserve">Department of Environment, Land, Water and Planning 2019, </w:t>
      </w:r>
      <w:r w:rsidRPr="00046EEC">
        <w:rPr>
          <w:i/>
          <w:iCs/>
        </w:rPr>
        <w:t>Ecosystem services from forests in Victoria: Assessment of Regional Forest Agreement regions</w:t>
      </w:r>
      <w:r w:rsidRPr="00046EEC">
        <w:t>, State of Victoria.</w:t>
      </w:r>
    </w:p>
  </w:footnote>
  <w:footnote w:id="10">
    <w:p w14:paraId="47FA4191" w14:textId="77777777" w:rsidR="00862A08" w:rsidRPr="00243A56" w:rsidRDefault="00862A08" w:rsidP="002068B9">
      <w:pPr>
        <w:pStyle w:val="FootnoteText"/>
      </w:pPr>
      <w:r w:rsidRPr="00243A56">
        <w:rPr>
          <w:rStyle w:val="FootnoteReference"/>
          <w:vertAlign w:val="baseline"/>
        </w:rPr>
        <w:footnoteRef/>
      </w:r>
      <w:r>
        <w:t>.</w:t>
      </w:r>
      <w:r>
        <w:tab/>
      </w:r>
      <w:r w:rsidRPr="00046EEC">
        <w:t xml:space="preserve">Department of Environment, Land, Water and Planning 2019, </w:t>
      </w:r>
      <w:r w:rsidRPr="00046EEC">
        <w:rPr>
          <w:i/>
          <w:iCs/>
        </w:rPr>
        <w:t>Ecosystem services from forests in Victoria: Assessment of Regional Forest Agreement regions</w:t>
      </w:r>
      <w:r w:rsidRPr="00046EEC">
        <w:t>, State of Victoria.</w:t>
      </w:r>
    </w:p>
  </w:footnote>
  <w:footnote w:id="11">
    <w:p w14:paraId="42A29686" w14:textId="04FDB32A" w:rsidR="00862A08" w:rsidRPr="007F1B14" w:rsidRDefault="00862A08" w:rsidP="007F1B14">
      <w:pPr>
        <w:pStyle w:val="FootnoteText"/>
      </w:pPr>
      <w:r w:rsidRPr="007F1B14">
        <w:rPr>
          <w:rStyle w:val="FootnoteReference"/>
          <w:vertAlign w:val="baseline"/>
        </w:rPr>
        <w:footnoteRef/>
      </w:r>
      <w:r>
        <w:t>.</w:t>
      </w:r>
      <w:r>
        <w:tab/>
      </w:r>
      <w:r>
        <w:rPr>
          <w:szCs w:val="14"/>
        </w:rPr>
        <w:t xml:space="preserve">United Nations 2014, </w:t>
      </w:r>
      <w:r>
        <w:rPr>
          <w:i/>
          <w:iCs/>
          <w:szCs w:val="14"/>
        </w:rPr>
        <w:t>System of Environmental-Economic Accounting 2012: Experimental ecosystem accounting</w:t>
      </w:r>
      <w:r>
        <w:rPr>
          <w:szCs w:val="14"/>
        </w:rPr>
        <w:t xml:space="preserve">, United Nations, New York, p. 15. </w:t>
      </w:r>
      <w:r>
        <w:t xml:space="preserve"> </w:t>
      </w:r>
      <w:r w:rsidRPr="007F1B14">
        <w:t xml:space="preserve"> </w:t>
      </w:r>
    </w:p>
  </w:footnote>
  <w:footnote w:id="12">
    <w:p w14:paraId="23DB1202" w14:textId="1A2796F7" w:rsidR="00862A08" w:rsidRPr="00AC230C" w:rsidRDefault="00862A08" w:rsidP="00AC230C">
      <w:pPr>
        <w:pStyle w:val="FootnoteText"/>
      </w:pPr>
      <w:r w:rsidRPr="0024677F">
        <w:footnoteRef/>
      </w:r>
      <w:r>
        <w:t>.</w:t>
      </w:r>
      <w:r>
        <w:tab/>
        <w:t xml:space="preserve">Forest Fire Management Victoria 2020, ‘Planned burns – Plants and animals’, accessed 31 August at </w:t>
      </w:r>
      <w:hyperlink r:id="rId4" w:history="1">
        <w:r w:rsidRPr="00AC230C">
          <w:rPr>
            <w:rStyle w:val="Hyperlink"/>
          </w:rPr>
          <w:t>https://www.ffm.vic.gov.au/bushfire-fuel-and-risk-management/plants-and-animals</w:t>
        </w:r>
      </w:hyperlink>
    </w:p>
  </w:footnote>
  <w:footnote w:id="13">
    <w:p w14:paraId="017E63D2" w14:textId="2D131648" w:rsidR="00862A08" w:rsidRPr="00E67973" w:rsidRDefault="00862A08">
      <w:pPr>
        <w:pStyle w:val="FootnoteText"/>
      </w:pPr>
      <w:r w:rsidRPr="00E67973">
        <w:footnoteRef/>
      </w:r>
      <w:r>
        <w:t>.</w:t>
      </w:r>
      <w:r>
        <w:tab/>
        <w:t xml:space="preserve">Bishop, J 2020, </w:t>
      </w:r>
      <w:r>
        <w:rPr>
          <w:i/>
          <w:iCs/>
        </w:rPr>
        <w:t>Burnt assets: The 2019-20 Australian bushfires</w:t>
      </w:r>
      <w:r>
        <w:t xml:space="preserve">, WWF-Australia, Sydney. </w:t>
      </w:r>
    </w:p>
  </w:footnote>
  <w:footnote w:id="14">
    <w:p w14:paraId="2DC85130" w14:textId="4CF4E95E" w:rsidR="00862A08" w:rsidRPr="00BB348C" w:rsidRDefault="00862A08" w:rsidP="00BB348C">
      <w:pPr>
        <w:pStyle w:val="FootnoteText"/>
      </w:pPr>
      <w:r w:rsidRPr="00101C62">
        <w:footnoteRef/>
      </w:r>
      <w:r>
        <w:t>.</w:t>
      </w:r>
      <w:r>
        <w:tab/>
        <w:t xml:space="preserve">The approach taken in the WWF-Australia study (assessing permanent carbon stock losses) differs from this study (which assesses the immediate impact of the bushfires on ecosystem services, including carbon retention). The studies have different framings and consequently yield different results. However, the underlying estimates of carbon emissions from the bushfires across south-east Australia broadly align. Emissions estimates discussed in the WWF-Australia study range from 400 to 1,000 Mt CO2, while the Department of Industry, Science, Energy and Resources estimated emissions of 850 Mt CO2. </w:t>
      </w:r>
      <w:r w:rsidRPr="00BB348C">
        <w:t xml:space="preserve">Department of Industry, Science, Energy and Resources 2020, </w:t>
      </w:r>
      <w:r w:rsidRPr="00BB348C">
        <w:rPr>
          <w:i/>
          <w:iCs/>
        </w:rPr>
        <w:t>Estimating greenhouse gas emissions form bushfires in Australia’s temperate forests: Focus on 2019-20</w:t>
      </w:r>
      <w:r w:rsidRPr="00BB348C">
        <w:t>, Commonwealth of Australia, Canberra</w:t>
      </w:r>
      <w:r>
        <w:t xml:space="preserve">. </w:t>
      </w:r>
    </w:p>
  </w:footnote>
  <w:footnote w:id="15">
    <w:p w14:paraId="7FFB583A" w14:textId="77777777" w:rsidR="00862A08" w:rsidRPr="006E0F04" w:rsidRDefault="00862A08" w:rsidP="00CD040B">
      <w:pPr>
        <w:pStyle w:val="FootnoteText"/>
      </w:pPr>
      <w:r w:rsidRPr="006E0F04">
        <w:rPr>
          <w:rStyle w:val="FootnoteReference"/>
          <w:vertAlign w:val="baseline"/>
        </w:rPr>
        <w:footnoteRef/>
      </w:r>
      <w:r w:rsidRPr="006E0F04">
        <w:t>.</w:t>
      </w:r>
      <w:r w:rsidRPr="006E0F04">
        <w:tab/>
        <w:t xml:space="preserve">Stephenson, C 2010, </w:t>
      </w:r>
      <w:r w:rsidRPr="006E0F04">
        <w:rPr>
          <w:i/>
          <w:iCs/>
        </w:rPr>
        <w:t>The impacts, losses and benefits sustained from five severe bushfires in south-eastern Australia</w:t>
      </w:r>
      <w:r w:rsidRPr="006E0F04">
        <w:t xml:space="preserve">, Fire and adaptive management report number 88, Bushfire Cooperative Research Centre, Melbourne.  </w:t>
      </w:r>
    </w:p>
  </w:footnote>
  <w:footnote w:id="16">
    <w:p w14:paraId="62077CF6" w14:textId="2285C8E7" w:rsidR="00862A08" w:rsidRPr="006E0F04" w:rsidRDefault="00862A08" w:rsidP="00A0654A">
      <w:pPr>
        <w:pStyle w:val="FootnoteText"/>
      </w:pPr>
      <w:r w:rsidRPr="006E0F04">
        <w:rPr>
          <w:rStyle w:val="FootnoteReference"/>
          <w:vertAlign w:val="baseline"/>
        </w:rPr>
        <w:footnoteRef/>
      </w:r>
      <w:r w:rsidRPr="006E0F04">
        <w:t>.</w:t>
      </w:r>
      <w:r w:rsidRPr="006E0F04">
        <w:tab/>
        <w:t xml:space="preserve">Costanza, R, d’Arge, R, de Groot, R, Farber, S, Grasso, M, Hannon, B, Limburg, K, Naeem, S, O’Neill, R, Paruelo, J, Raskin, R, Sutton, P &amp; van den Belt, M 1997, ‘The value of the world’s ecosystem services and natural capital’, </w:t>
      </w:r>
      <w:r w:rsidRPr="006E0F04">
        <w:rPr>
          <w:i/>
          <w:iCs/>
        </w:rPr>
        <w:t>Nature</w:t>
      </w:r>
      <w:r w:rsidRPr="006E0F04">
        <w:t>, vol</w:t>
      </w:r>
      <w:r>
        <w:t>ume</w:t>
      </w:r>
      <w:r w:rsidRPr="006E0F04">
        <w:t xml:space="preserve"> 387, pp. 253–260.</w:t>
      </w:r>
    </w:p>
  </w:footnote>
  <w:footnote w:id="17">
    <w:p w14:paraId="0805556F" w14:textId="77777777" w:rsidR="00862A08" w:rsidRPr="006E0F04" w:rsidRDefault="00862A08" w:rsidP="00702F60">
      <w:pPr>
        <w:pStyle w:val="FootnoteText"/>
      </w:pPr>
      <w:r w:rsidRPr="006E0F04">
        <w:rPr>
          <w:rStyle w:val="FootnoteReference"/>
          <w:vertAlign w:val="baseline"/>
        </w:rPr>
        <w:footnoteRef/>
      </w:r>
      <w:r w:rsidRPr="006E0F04">
        <w:t>.</w:t>
      </w:r>
      <w:r w:rsidRPr="006E0F04">
        <w:tab/>
        <w:t xml:space="preserve">Lee, C, Schlemme, C, Murray, J &amp; Unsworth, R 2015, ‘The cost of climate change: Ecosystem services and wildland fires’, </w:t>
      </w:r>
      <w:r w:rsidRPr="006E0F04">
        <w:rPr>
          <w:i/>
          <w:iCs/>
        </w:rPr>
        <w:t>Ecological Economics</w:t>
      </w:r>
      <w:r w:rsidRPr="006E0F04">
        <w:t xml:space="preserve">, volume 116, pp. 261-269. </w:t>
      </w:r>
    </w:p>
  </w:footnote>
  <w:footnote w:id="18">
    <w:p w14:paraId="20C4A928" w14:textId="1C77CE7C" w:rsidR="00862A08" w:rsidRPr="001F69EF" w:rsidRDefault="00862A08">
      <w:pPr>
        <w:pStyle w:val="FootnoteText"/>
      </w:pPr>
      <w:r w:rsidRPr="006E0F04">
        <w:rPr>
          <w:rStyle w:val="FootnoteReference"/>
          <w:vertAlign w:val="baseline"/>
        </w:rPr>
        <w:footnoteRef/>
      </w:r>
      <w:r w:rsidRPr="006E0F04">
        <w:t>.</w:t>
      </w:r>
      <w:r w:rsidRPr="006E0F04">
        <w:tab/>
        <w:t xml:space="preserve">Earth Economics 2013, </w:t>
      </w:r>
      <w:r w:rsidRPr="006E0F04">
        <w:rPr>
          <w:i/>
          <w:iCs/>
        </w:rPr>
        <w:t>The economic impact of the 2013 Rim Fire on natural lands: Preliminary assessment</w:t>
      </w:r>
      <w:r w:rsidRPr="006E0F04">
        <w:t>, Tacoma.</w:t>
      </w:r>
      <w:r>
        <w:t xml:space="preserve">  </w:t>
      </w:r>
    </w:p>
  </w:footnote>
  <w:footnote w:id="19">
    <w:p w14:paraId="705AA44F" w14:textId="4640CE60" w:rsidR="00862A08" w:rsidRPr="00F329EF" w:rsidRDefault="00862A08" w:rsidP="0097613A">
      <w:pPr>
        <w:pStyle w:val="FootnoteText"/>
      </w:pPr>
      <w:r w:rsidRPr="00F329EF">
        <w:footnoteRef/>
      </w:r>
      <w:r>
        <w:t>.</w:t>
      </w:r>
      <w:r>
        <w:tab/>
      </w:r>
      <w:r>
        <w:rPr>
          <w:szCs w:val="14"/>
        </w:rPr>
        <w:t xml:space="preserve">United Nations 2014, </w:t>
      </w:r>
      <w:r>
        <w:rPr>
          <w:i/>
          <w:iCs/>
          <w:szCs w:val="14"/>
        </w:rPr>
        <w:t>System of Environmental-Economic Accounting 2012: Experimental ecosystem accounting</w:t>
      </w:r>
      <w:r>
        <w:rPr>
          <w:szCs w:val="14"/>
        </w:rPr>
        <w:t xml:space="preserve">, United Nations, New York, p. 72-74; </w:t>
      </w:r>
      <w:r>
        <w:t>United Nations Statistics Division 2020, ‘Chapter draft prepared for global consultation – Chapter 5: Accounting for ecosystem condition’, System of Environmental-Economic Accounting 2012 – Experimental Ecosystem Accounting Revisions, March.</w:t>
      </w:r>
    </w:p>
  </w:footnote>
  <w:footnote w:id="20">
    <w:p w14:paraId="62FDA8D0" w14:textId="43AC7077" w:rsidR="00862A08" w:rsidRPr="009A03F0" w:rsidRDefault="00862A08" w:rsidP="00161543">
      <w:pPr>
        <w:pStyle w:val="FootnoteText"/>
      </w:pPr>
      <w:r w:rsidRPr="009A03F0">
        <w:rPr>
          <w:rStyle w:val="FootnoteReference"/>
          <w:vertAlign w:val="baseline"/>
        </w:rPr>
        <w:footnoteRef/>
      </w:r>
      <w:r>
        <w:t>.</w:t>
      </w:r>
      <w:r>
        <w:tab/>
        <w:t xml:space="preserve">Ecosystem and species appreciation refers to the value people obtain from the existence of ecosystems and species, even without visiting forests that provide this ecosystem service. </w:t>
      </w:r>
    </w:p>
  </w:footnote>
  <w:footnote w:id="21">
    <w:p w14:paraId="7AABE560" w14:textId="01AE5035" w:rsidR="00862A08" w:rsidRPr="00D64D31" w:rsidRDefault="00862A08">
      <w:pPr>
        <w:pStyle w:val="FootnoteText"/>
      </w:pPr>
      <w:r w:rsidRPr="00D64D31">
        <w:footnoteRef/>
      </w:r>
      <w:r>
        <w:t>.</w:t>
      </w:r>
      <w:r>
        <w:tab/>
        <w:t xml:space="preserve">Department of Environment, Land, Water and Planning 2020, </w:t>
      </w:r>
      <w:r>
        <w:rPr>
          <w:i/>
          <w:iCs/>
        </w:rPr>
        <w:t>Victoria’s bushfire emergency: Biodiversity response and recovery – Preliminary report (version one)</w:t>
      </w:r>
      <w:r>
        <w:t xml:space="preserve">, State of Victoria, East Melbourne, p. 30. </w:t>
      </w:r>
    </w:p>
  </w:footnote>
  <w:footnote w:id="22">
    <w:p w14:paraId="35115E0E" w14:textId="0DC44E86" w:rsidR="00862A08" w:rsidRPr="009F43FF" w:rsidRDefault="00862A08">
      <w:pPr>
        <w:pStyle w:val="FootnoteText"/>
      </w:pPr>
      <w:r w:rsidRPr="009F43FF">
        <w:footnoteRef/>
      </w:r>
      <w:r>
        <w:t>.</w:t>
      </w:r>
      <w:r>
        <w:tab/>
      </w:r>
      <w:r w:rsidRPr="00B84DAA">
        <w:t xml:space="preserve">European Environment Agency </w:t>
      </w:r>
      <w:r>
        <w:t>2020</w:t>
      </w:r>
      <w:r w:rsidRPr="00B84DAA">
        <w:t>, ‘CICES: Towards a common classification of ecosystem services’, version 5.1, access</w:t>
      </w:r>
      <w:r>
        <w:t>ed</w:t>
      </w:r>
      <w:r w:rsidRPr="00B84DAA">
        <w:t xml:space="preserve"> </w:t>
      </w:r>
      <w:r>
        <w:t>31 August</w:t>
      </w:r>
      <w:r w:rsidRPr="00B84DAA">
        <w:t xml:space="preserve"> at </w:t>
      </w:r>
      <w:hyperlink r:id="rId5" w:history="1">
        <w:r w:rsidRPr="003F6437">
          <w:rPr>
            <w:rStyle w:val="Hyperlink"/>
          </w:rPr>
          <w:t>https://cices.eu/</w:t>
        </w:r>
      </w:hyperlink>
      <w:r>
        <w:t xml:space="preserve"> </w:t>
      </w:r>
      <w:r w:rsidRPr="00B84DAA">
        <w:t xml:space="preserve">  </w:t>
      </w:r>
    </w:p>
  </w:footnote>
  <w:footnote w:id="23">
    <w:p w14:paraId="39861CF4" w14:textId="3F051BC2" w:rsidR="00862A08" w:rsidRPr="00700790" w:rsidRDefault="00862A08" w:rsidP="00FD2A90">
      <w:pPr>
        <w:pStyle w:val="FootnoteText"/>
      </w:pPr>
      <w:r w:rsidRPr="00CE5F65">
        <w:footnoteRef/>
      </w:r>
      <w:r>
        <w:t>.</w:t>
      </w:r>
      <w:r>
        <w:tab/>
        <w:t xml:space="preserve">For example see Department of Environment, Land, Water and Planning 2020, ‘Additional firewood collection area opens in the Upper Murray’, accessed 31 August at </w:t>
      </w:r>
      <w:hyperlink r:id="rId6" w:history="1">
        <w:r w:rsidRPr="00700790">
          <w:rPr>
            <w:rStyle w:val="Hyperlink"/>
          </w:rPr>
          <w:t>https://www2.delwp.vic.gov.au/media-centre/media-releases/additional-firewood-collection-area-opens-in-the-upper-murray</w:t>
        </w:r>
      </w:hyperlink>
    </w:p>
  </w:footnote>
  <w:footnote w:id="24">
    <w:p w14:paraId="0CB81B46" w14:textId="33942892" w:rsidR="00862A08" w:rsidRPr="00B20E95" w:rsidRDefault="00862A08">
      <w:pPr>
        <w:pStyle w:val="FootnoteText"/>
      </w:pPr>
      <w:r w:rsidRPr="00B20E95">
        <w:footnoteRef/>
      </w:r>
      <w:r>
        <w:t>.</w:t>
      </w:r>
      <w:r>
        <w:tab/>
      </w:r>
      <w:r>
        <w:rPr>
          <w:szCs w:val="14"/>
        </w:rPr>
        <w:t xml:space="preserve">Department of Environment, Land, Water and Planning dataset: Apiary rights and bee farm and range licenses. </w:t>
      </w:r>
      <w:r>
        <w:t>This spatial dataset includes apiary sites on public land only. In addition, a</w:t>
      </w:r>
      <w:r w:rsidRPr="009E7AE2">
        <w:t>piary sites</w:t>
      </w:r>
      <w:r>
        <w:t xml:space="preserve"> on public land</w:t>
      </w:r>
      <w:r w:rsidRPr="009E7AE2">
        <w:t xml:space="preserve"> are not always licensed, and licensed sites may not always be occupied by hives. </w:t>
      </w:r>
    </w:p>
  </w:footnote>
  <w:footnote w:id="25">
    <w:p w14:paraId="563F6FE0" w14:textId="433978B7" w:rsidR="00862A08" w:rsidRPr="00384B55" w:rsidRDefault="00862A08">
      <w:pPr>
        <w:pStyle w:val="FootnoteText"/>
      </w:pPr>
      <w:r w:rsidRPr="008F548D">
        <w:footnoteRef/>
      </w:r>
      <w:r>
        <w:t>.</w:t>
      </w:r>
      <w:r>
        <w:tab/>
        <w:t xml:space="preserve">An apiary site range of 1.6 kilometres is used in this analysis in line with the Victorian Government’s </w:t>
      </w:r>
      <w:r w:rsidRPr="00384B55">
        <w:rPr>
          <w:i/>
          <w:iCs/>
        </w:rPr>
        <w:t>Apiculture (beekeeping) on public land standard operating procedure</w:t>
      </w:r>
      <w:r>
        <w:t xml:space="preserve">. </w:t>
      </w:r>
    </w:p>
  </w:footnote>
  <w:footnote w:id="26">
    <w:p w14:paraId="45F37BDE" w14:textId="2E7E3966" w:rsidR="00862A08" w:rsidRPr="00960814" w:rsidRDefault="00862A08">
      <w:pPr>
        <w:pStyle w:val="FootnoteText"/>
      </w:pPr>
      <w:r w:rsidRPr="00960814">
        <w:footnoteRef/>
      </w:r>
      <w:r>
        <w:t>.</w:t>
      </w:r>
      <w:r>
        <w:tab/>
        <w:t xml:space="preserve">A locality is a statewide standardised boundary registered by the Registrar of Geographic Names. In urban areas it is analogous to a suburb. </w:t>
      </w:r>
    </w:p>
  </w:footnote>
  <w:footnote w:id="27">
    <w:p w14:paraId="580C7BB7" w14:textId="1A82CB12" w:rsidR="00862A08" w:rsidRPr="008479C6" w:rsidRDefault="00862A08" w:rsidP="008479C6">
      <w:pPr>
        <w:pStyle w:val="FootnoteText"/>
      </w:pPr>
      <w:r w:rsidRPr="00F00657">
        <w:footnoteRef/>
      </w:r>
      <w:r>
        <w:t>.</w:t>
      </w:r>
      <w:r>
        <w:tab/>
        <w:t xml:space="preserve">As discussed previously (see footnote </w:t>
      </w:r>
      <w:r>
        <w:fldChar w:fldCharType="begin"/>
      </w:r>
      <w:r>
        <w:instrText xml:space="preserve"> NOTEREF _Ref49259855 \h </w:instrText>
      </w:r>
      <w:r>
        <w:fldChar w:fldCharType="separate"/>
      </w:r>
      <w:r w:rsidR="00F11A6E">
        <w:t>13</w:t>
      </w:r>
      <w:r>
        <w:fldChar w:fldCharType="end"/>
      </w:r>
      <w:r>
        <w:t xml:space="preserve">), this </w:t>
      </w:r>
      <w:r w:rsidRPr="00F00657">
        <w:t xml:space="preserve">differs from the approach taken in a study published </w:t>
      </w:r>
      <w:r>
        <w:t>by</w:t>
      </w:r>
      <w:r w:rsidRPr="00F00657">
        <w:t xml:space="preserve"> WWF-Australia</w:t>
      </w:r>
      <w:r>
        <w:t xml:space="preserve"> in early 2020</w:t>
      </w:r>
      <w:r w:rsidRPr="00F00657">
        <w:t>, which quantified and valued permanent carbon stock losses from the bushfires</w:t>
      </w:r>
      <w:r>
        <w:t xml:space="preserve"> across south-east Australia</w:t>
      </w:r>
      <w:r w:rsidRPr="00F00657">
        <w:t xml:space="preserve">. This </w:t>
      </w:r>
      <w:r>
        <w:t>study quantifies and values the impact of the bushfires on the ecosystem service of global climate regulation (carbon retention) in Victoria in 2020. This approach is consistent with an ecosystem accounting framework and aligns with the assessment of other ecosystem services. As the</w:t>
      </w:r>
      <w:r w:rsidRPr="00806DF1">
        <w:t xml:space="preserve"> studies address different questions</w:t>
      </w:r>
      <w:r>
        <w:t>,</w:t>
      </w:r>
      <w:r w:rsidRPr="00806DF1">
        <w:t xml:space="preserve"> </w:t>
      </w:r>
      <w:r>
        <w:t>they</w:t>
      </w:r>
      <w:r w:rsidRPr="00806DF1">
        <w:t xml:space="preserve"> consequently yield different results. </w:t>
      </w:r>
      <w:r>
        <w:t>However,</w:t>
      </w:r>
      <w:r w:rsidRPr="00806DF1">
        <w:t xml:space="preserve"> the underlying estimates of carbon emissions from the bushfires across south-east Australia broadly align. Emissions estimates discussed in the WWF-Australia study range from 400 to 1,000 Mt CO2, while the Department of Industry, Science, Energy and Resources estimated emissions of 850 Mt CO2.</w:t>
      </w:r>
      <w:r>
        <w:t xml:space="preserve"> See Bishop, J 2020, </w:t>
      </w:r>
      <w:r>
        <w:rPr>
          <w:i/>
          <w:iCs/>
        </w:rPr>
        <w:t>Burnt assets: The 2019-20 Australian bushfires</w:t>
      </w:r>
      <w:r>
        <w:t xml:space="preserve">, WWF-Australia, Sydney; </w:t>
      </w:r>
      <w:r w:rsidRPr="00CF37BE">
        <w:rPr>
          <w:szCs w:val="14"/>
        </w:rPr>
        <w:t xml:space="preserve">Department of Industry, Science, Energy and Resources 2020, </w:t>
      </w:r>
      <w:r w:rsidRPr="00CF37BE">
        <w:rPr>
          <w:i/>
          <w:iCs/>
          <w:szCs w:val="14"/>
        </w:rPr>
        <w:t>Estimating greenhouse gas emissions form bushfires in Australia’s temperate forests: Focus on 2019-20</w:t>
      </w:r>
      <w:r w:rsidRPr="00CF37BE">
        <w:rPr>
          <w:szCs w:val="14"/>
        </w:rPr>
        <w:t>, Commonwealth</w:t>
      </w:r>
      <w:r>
        <w:rPr>
          <w:szCs w:val="14"/>
        </w:rPr>
        <w:t xml:space="preserve"> of Australia, Canberra.</w:t>
      </w:r>
    </w:p>
  </w:footnote>
  <w:footnote w:id="28">
    <w:p w14:paraId="6B4711DC" w14:textId="1BC2EE2B" w:rsidR="00862A08" w:rsidRPr="003B0D38" w:rsidRDefault="00862A08">
      <w:pPr>
        <w:pStyle w:val="FootnoteText"/>
      </w:pPr>
      <w:r w:rsidRPr="003B0D38">
        <w:footnoteRef/>
      </w:r>
      <w:r>
        <w:t>.</w:t>
      </w:r>
      <w:r>
        <w:tab/>
        <w:t xml:space="preserve">Average historical forest carbon stocks for the whole of Victoria are 2 billion tonnes (including living biomass, deadwood and litter and soil carbon. Source: Experimental carbon stock accounts 2016 – Victoria, Department of Industry, Science, Energy and Resources. </w:t>
      </w:r>
    </w:p>
  </w:footnote>
  <w:footnote w:id="29">
    <w:p w14:paraId="59CF67E2" w14:textId="52E0E362" w:rsidR="00862A08" w:rsidRPr="005A5B02" w:rsidRDefault="00862A08" w:rsidP="00EE0DAC">
      <w:pPr>
        <w:pStyle w:val="FootnoteText"/>
      </w:pPr>
      <w:r w:rsidRPr="005A5B02">
        <w:footnoteRef/>
      </w:r>
      <w:r>
        <w:t>.</w:t>
      </w:r>
      <w:r>
        <w:tab/>
        <w:t>Average historical above-ground forest carbon stocks on public land are 233 million tonnes for East Gippsland, 270 million tonnes for Gippsland and 235 million tonnes for the North East. Source: Victorian Forest Monitoring Program, Above-ground biomass on public land.</w:t>
      </w:r>
    </w:p>
  </w:footnote>
  <w:footnote w:id="30">
    <w:p w14:paraId="05D26AA4" w14:textId="77777777" w:rsidR="00862A08" w:rsidRPr="007D7977" w:rsidRDefault="00862A08" w:rsidP="00E47B54">
      <w:pPr>
        <w:pStyle w:val="FootnoteText"/>
      </w:pPr>
      <w:r w:rsidRPr="007D7977">
        <w:rPr>
          <w:rStyle w:val="FootnoteReference"/>
          <w:vertAlign w:val="baseline"/>
        </w:rPr>
        <w:footnoteRef/>
      </w:r>
      <w:r>
        <w:t>.</w:t>
      </w:r>
      <w:r>
        <w:tab/>
      </w:r>
      <w:r>
        <w:rPr>
          <w:szCs w:val="14"/>
        </w:rPr>
        <w:t xml:space="preserve">Regulated systems are water systems where the flow of the river is regulated through the operation of major storages or weirs to secure water supplies. Unregulated systems are river systems where no major dams or weir structures have been built to regulate the supply, or extraction, of water for consumptive use. </w:t>
      </w:r>
      <w:r>
        <w:t xml:space="preserve"> </w:t>
      </w:r>
      <w:r w:rsidRPr="007D7977">
        <w:t xml:space="preserve"> </w:t>
      </w:r>
    </w:p>
  </w:footnote>
  <w:footnote w:id="31">
    <w:p w14:paraId="1BA22A3C" w14:textId="0205E1D5" w:rsidR="00862A08" w:rsidRPr="00B8029C" w:rsidRDefault="00862A08" w:rsidP="00947136">
      <w:pPr>
        <w:pStyle w:val="FootnoteText"/>
      </w:pPr>
      <w:r w:rsidRPr="00B8029C">
        <w:rPr>
          <w:rStyle w:val="FootnoteReference"/>
          <w:vertAlign w:val="baseline"/>
        </w:rPr>
        <w:footnoteRef/>
      </w:r>
      <w:r>
        <w:t>.</w:t>
      </w:r>
      <w:r>
        <w:tab/>
        <w:t xml:space="preserve">Turnbull, T 2015, </w:t>
      </w:r>
      <w:r w:rsidRPr="00DF1E77">
        <w:rPr>
          <w:i/>
          <w:iCs/>
        </w:rPr>
        <w:t>Quantifying the impact of fire on tree water use</w:t>
      </w:r>
      <w:r>
        <w:t>, Fire Note issue 115, Bushfire CRC &amp; University of Sydney.</w:t>
      </w:r>
      <w:r w:rsidRPr="00B8029C">
        <w:t xml:space="preserve"> </w:t>
      </w:r>
    </w:p>
  </w:footnote>
  <w:footnote w:id="32">
    <w:p w14:paraId="373B107F" w14:textId="0B8E3463" w:rsidR="00862A08" w:rsidRPr="00B8029C" w:rsidRDefault="00862A08" w:rsidP="00947136">
      <w:pPr>
        <w:pStyle w:val="FootnoteText"/>
      </w:pPr>
      <w:r w:rsidRPr="00B8029C">
        <w:rPr>
          <w:rStyle w:val="FootnoteReference"/>
          <w:vertAlign w:val="baseline"/>
        </w:rPr>
        <w:footnoteRef/>
      </w:r>
      <w:r>
        <w:t>.</w:t>
      </w:r>
      <w:r>
        <w:tab/>
      </w:r>
      <w:r w:rsidRPr="00DF1E77">
        <w:t>Nolan</w:t>
      </w:r>
      <w:r w:rsidRPr="00D55A1A">
        <w:t>, R, Lane, PNJ, Benyon, RG, Bradstock, RA,</w:t>
      </w:r>
      <w:r w:rsidRPr="00DF1E77">
        <w:t xml:space="preserve"> </w:t>
      </w:r>
      <w:r w:rsidRPr="00D55A1A">
        <w:t>Mitchell, P</w:t>
      </w:r>
      <w:r w:rsidRPr="00DF1E77">
        <w:t xml:space="preserve"> 2015, </w:t>
      </w:r>
      <w:r>
        <w:t xml:space="preserve">‘Trends in evapotranspiration and streamflow following wildfire in re-sprouting eucalypt forests’ </w:t>
      </w:r>
      <w:r>
        <w:rPr>
          <w:i/>
          <w:iCs/>
        </w:rPr>
        <w:t>Journal of Hydrology</w:t>
      </w:r>
      <w:r>
        <w:t xml:space="preserve">, volume 525, pp. 614-624.  </w:t>
      </w:r>
    </w:p>
  </w:footnote>
  <w:footnote w:id="33">
    <w:p w14:paraId="64D78379" w14:textId="1ACDD1DF" w:rsidR="00862A08" w:rsidRPr="00A469B0" w:rsidRDefault="00862A08" w:rsidP="00C44E43">
      <w:pPr>
        <w:pStyle w:val="FootnoteText"/>
      </w:pPr>
      <w:r w:rsidRPr="00A469B0">
        <w:rPr>
          <w:rStyle w:val="FootnoteReference"/>
          <w:vertAlign w:val="baseline"/>
        </w:rPr>
        <w:footnoteRef/>
      </w:r>
      <w:r>
        <w:t>.</w:t>
      </w:r>
      <w:r>
        <w:tab/>
      </w:r>
      <w:r w:rsidRPr="00542938">
        <w:t xml:space="preserve">Kuczera, G 1987, ‘Prediction of water yield reductions following bushfire in Ash-mixed species eucalypt forest’, </w:t>
      </w:r>
      <w:r w:rsidRPr="00542938">
        <w:rPr>
          <w:i/>
          <w:iCs/>
        </w:rPr>
        <w:t>Journal of Hydrology</w:t>
      </w:r>
      <w:r w:rsidRPr="00542938">
        <w:t xml:space="preserve">, </w:t>
      </w:r>
      <w:r>
        <w:t xml:space="preserve">volume </w:t>
      </w:r>
      <w:r w:rsidRPr="00542938">
        <w:t>94, pp. 215-236.</w:t>
      </w:r>
      <w:r>
        <w:t xml:space="preserve"> </w:t>
      </w:r>
      <w:r w:rsidRPr="00A469B0">
        <w:t xml:space="preserve"> </w:t>
      </w:r>
    </w:p>
  </w:footnote>
  <w:footnote w:id="34">
    <w:p w14:paraId="3A038C20" w14:textId="6F52AAC5" w:rsidR="00862A08" w:rsidRPr="00EE1664" w:rsidRDefault="00862A08">
      <w:pPr>
        <w:pStyle w:val="FootnoteText"/>
      </w:pPr>
      <w:r w:rsidRPr="00E77FCA">
        <w:rPr>
          <w:rStyle w:val="FootnoteReference"/>
          <w:vertAlign w:val="baseline"/>
        </w:rPr>
        <w:footnoteRef/>
      </w:r>
      <w:r>
        <w:rPr>
          <w:rStyle w:val="FootnoteReference"/>
          <w:vertAlign w:val="baseline"/>
        </w:rPr>
        <w:t>.</w:t>
      </w:r>
      <w:r w:rsidRPr="00E77FCA">
        <w:rPr>
          <w:rStyle w:val="FootnoteReference"/>
          <w:vertAlign w:val="baseline"/>
        </w:rPr>
        <w:t xml:space="preserve"> </w:t>
      </w:r>
      <w:r w:rsidRPr="00E77FCA">
        <w:rPr>
          <w:rStyle w:val="FootnoteReference"/>
          <w:vertAlign w:val="baseline"/>
        </w:rPr>
        <w:tab/>
      </w:r>
      <w:r w:rsidRPr="008A5C0D">
        <w:t>Vivian, L.M., Cary, G.J., Bradstock, R.A. &amp; Gill, A. (2008). Influence of fire severity on the regeneration recruitment and distribution of eucalypts in the Cotter River Catchment, Australian Capital Territory. Austral Ecol. 33, 55</w:t>
      </w:r>
      <w:r w:rsidRPr="008A5C0D">
        <w:rPr>
          <w:rFonts w:ascii="Cambria Math" w:hAnsi="Cambria Math" w:cs="Cambria Math"/>
        </w:rPr>
        <w:t>‐</w:t>
      </w:r>
      <w:r w:rsidRPr="008A5C0D">
        <w:t>67.</w:t>
      </w:r>
    </w:p>
  </w:footnote>
  <w:footnote w:id="35">
    <w:p w14:paraId="70006BDB" w14:textId="2EC191FD" w:rsidR="00862A08" w:rsidRPr="00E77FCA" w:rsidRDefault="00862A08">
      <w:pPr>
        <w:pStyle w:val="FootnoteText"/>
        <w:rPr>
          <w:rStyle w:val="FootnoteReference"/>
          <w:vertAlign w:val="baseline"/>
        </w:rPr>
      </w:pPr>
      <w:r w:rsidRPr="001A6078">
        <w:footnoteRef/>
      </w:r>
      <w:r>
        <w:t>.</w:t>
      </w:r>
      <w:r>
        <w:tab/>
        <w:t xml:space="preserve">For the purposes of this analysis all Ash forests burnt at fire severity class five and six are assumed to regenerate. In reality, if Ash forests </w:t>
      </w:r>
      <w:r w:rsidRPr="00E77FCA">
        <w:rPr>
          <w:rStyle w:val="FootnoteReference"/>
          <w:vertAlign w:val="baseline"/>
        </w:rPr>
        <w:t xml:space="preserve">are killed by fire before they reach seed-bearing age (around 20 years), they will require human intervention (reseeding) to regenerate.  </w:t>
      </w:r>
    </w:p>
  </w:footnote>
  <w:footnote w:id="36">
    <w:p w14:paraId="0A6E27B5" w14:textId="369E5B42" w:rsidR="00862A08" w:rsidRPr="003A040B" w:rsidRDefault="00862A08">
      <w:pPr>
        <w:pStyle w:val="FootnoteText"/>
      </w:pPr>
      <w:r w:rsidRPr="003A040B">
        <w:footnoteRef/>
      </w:r>
      <w:r>
        <w:t>.</w:t>
      </w:r>
      <w:r>
        <w:tab/>
        <w:t xml:space="preserve">All have sustainable diversion limits. </w:t>
      </w:r>
    </w:p>
  </w:footnote>
  <w:footnote w:id="37">
    <w:p w14:paraId="739E1BE7" w14:textId="7736C7F2" w:rsidR="00862A08" w:rsidRPr="000F6A21" w:rsidRDefault="00862A08">
      <w:pPr>
        <w:pStyle w:val="FootnoteText"/>
      </w:pPr>
      <w:r w:rsidRPr="000F6A21">
        <w:rPr>
          <w:rStyle w:val="FootnoteReference"/>
          <w:vertAlign w:val="baseline"/>
        </w:rPr>
        <w:footnoteRef/>
      </w:r>
      <w:r>
        <w:t>.</w:t>
      </w:r>
      <w:r>
        <w:tab/>
        <w:t xml:space="preserve">Victorian Water Register 2020, ‘About water entitlements: Delivery shares’, accessed 31 August at </w:t>
      </w:r>
      <w:hyperlink r:id="rId7" w:history="1">
        <w:r w:rsidRPr="00133334">
          <w:rPr>
            <w:rStyle w:val="Hyperlink"/>
            <w:szCs w:val="14"/>
          </w:rPr>
          <w:t>https://waterregister.vic.gov.au/water-entitlements/about-entitlements/delivery-shares</w:t>
        </w:r>
      </w:hyperlink>
      <w:r>
        <w:rPr>
          <w:szCs w:val="14"/>
        </w:rPr>
        <w:t xml:space="preserve"> </w:t>
      </w:r>
    </w:p>
  </w:footnote>
  <w:footnote w:id="38">
    <w:p w14:paraId="48C96A72" w14:textId="75A9F6C7" w:rsidR="00862A08" w:rsidRPr="00791A25" w:rsidRDefault="00862A08">
      <w:pPr>
        <w:pStyle w:val="FootnoteText"/>
      </w:pPr>
      <w:r w:rsidRPr="00791A25">
        <w:rPr>
          <w:rStyle w:val="FootnoteReference"/>
          <w:vertAlign w:val="baseline"/>
        </w:rPr>
        <w:footnoteRef/>
      </w:r>
      <w:r>
        <w:t>.</w:t>
      </w:r>
      <w:r>
        <w:tab/>
        <w:t xml:space="preserve">ABARES also estimates an average water allocation price for future market conditions ($455) and future market condition and a dry climate ($533). Future market conditions reflect full maturity of recently established almond plantings, and future water recovery to meet Basin Plan requirements (3,200 GL target) via on-farm infrastructure upgrades. This suggests that using a price of $356 represents a conservative valuation approach, however the price is still substantially higher than historical average allocation prices in northern Victoria. See: </w:t>
      </w:r>
      <w:r w:rsidRPr="00B96B51">
        <w:t xml:space="preserve">Gupta, M, Hughes, N, Whittle, L, &amp; Westwood, T 2020, </w:t>
      </w:r>
      <w:r w:rsidRPr="00B96B51">
        <w:rPr>
          <w:i/>
          <w:iCs/>
        </w:rPr>
        <w:t>Future scenarios for the southern Murray-Darling Basin</w:t>
      </w:r>
      <w:r w:rsidRPr="00B96B51">
        <w:t xml:space="preserve">, </w:t>
      </w:r>
      <w:r w:rsidRPr="00B96B51">
        <w:rPr>
          <w:i/>
          <w:iCs/>
        </w:rPr>
        <w:t>Report to the Independent Assessment of Social and Economic Conditions in the Basin</w:t>
      </w:r>
      <w:r w:rsidRPr="00B96B51">
        <w:t>, ABARES research report, Canberra, February</w:t>
      </w:r>
      <w:r>
        <w:t>.</w:t>
      </w:r>
    </w:p>
  </w:footnote>
  <w:footnote w:id="39">
    <w:p w14:paraId="57A82992" w14:textId="5F3027F2" w:rsidR="00862A08" w:rsidRPr="002E587E" w:rsidRDefault="00862A08">
      <w:pPr>
        <w:pStyle w:val="FootnoteText"/>
      </w:pPr>
      <w:r w:rsidRPr="002E587E">
        <w:rPr>
          <w:rStyle w:val="FootnoteReference"/>
          <w:vertAlign w:val="baseline"/>
        </w:rPr>
        <w:footnoteRef/>
      </w:r>
      <w:r>
        <w:t>.</w:t>
      </w:r>
      <w:r>
        <w:tab/>
        <w:t xml:space="preserve">Sustainable diversion limits (SDLs) provide an indication of the sustainable volume of water that can be diverted from a system without causing detrimental environmental impact. SDLs are used to determine upper limits on diversion from unregulated systems across Victoria. </w:t>
      </w:r>
      <w:r w:rsidRPr="002E587E">
        <w:t xml:space="preserve"> </w:t>
      </w:r>
    </w:p>
  </w:footnote>
  <w:footnote w:id="40">
    <w:p w14:paraId="08FCCFF9" w14:textId="0096C90A" w:rsidR="00862A08" w:rsidRPr="00491B00" w:rsidRDefault="00862A08" w:rsidP="001D2803">
      <w:pPr>
        <w:pStyle w:val="FootnoteText"/>
      </w:pPr>
      <w:r w:rsidRPr="000708AB">
        <w:rPr>
          <w:rStyle w:val="FootnoteReference"/>
          <w:vertAlign w:val="baseline"/>
        </w:rPr>
        <w:footnoteRef/>
      </w:r>
      <w:r>
        <w:t>.</w:t>
      </w:r>
      <w:r>
        <w:tab/>
        <w:t>A 4 per cent discount rate is used c</w:t>
      </w:r>
      <w:r w:rsidRPr="00FC03D7">
        <w:t xml:space="preserve">onsistent with Victorian Department of Treasury and Finance guidance on discount rates. Department of Treasury and Finance 2013, </w:t>
      </w:r>
      <w:r w:rsidRPr="00FC03D7">
        <w:rPr>
          <w:i/>
          <w:iCs/>
        </w:rPr>
        <w:t>Economic evaluation: Technical guidance</w:t>
      </w:r>
      <w:r w:rsidRPr="00FC03D7">
        <w:t>, State of Victoria, Melbourne, pp</w:t>
      </w:r>
      <w:r>
        <w:t>.</w:t>
      </w:r>
      <w:r w:rsidRPr="00FC03D7">
        <w:t xml:space="preserve"> 24-27.</w:t>
      </w:r>
      <w:r w:rsidRPr="003D2B7C">
        <w:t xml:space="preserve"> </w:t>
      </w:r>
    </w:p>
    <w:p w14:paraId="3A912A6D" w14:textId="65C347B7" w:rsidR="00862A08" w:rsidRPr="000708AB" w:rsidRDefault="00862A08">
      <w:pPr>
        <w:pStyle w:val="FootnoteText"/>
      </w:pPr>
      <w:r w:rsidRPr="000708AB">
        <w:t xml:space="preserve"> </w:t>
      </w:r>
    </w:p>
  </w:footnote>
  <w:footnote w:id="41">
    <w:p w14:paraId="0D229369" w14:textId="77777777" w:rsidR="00862A08" w:rsidRPr="00B77B73" w:rsidRDefault="00862A08" w:rsidP="00602CDF">
      <w:pPr>
        <w:pStyle w:val="FootnoteText"/>
      </w:pPr>
      <w:r w:rsidRPr="00B77B73">
        <w:rPr>
          <w:rStyle w:val="FootnoteReference"/>
          <w:vertAlign w:val="baseline"/>
        </w:rPr>
        <w:footnoteRef/>
      </w:r>
      <w:r>
        <w:t>.</w:t>
      </w:r>
      <w:r>
        <w:tab/>
        <w:t xml:space="preserve">Victorian Environmental Assessment Council 2017, </w:t>
      </w:r>
      <w:r>
        <w:rPr>
          <w:i/>
          <w:iCs/>
        </w:rPr>
        <w:t>Fibre and wood supply: Assessment report</w:t>
      </w:r>
      <w:r>
        <w:t>, State of Victoria, East Melbourne, p. 42.</w:t>
      </w:r>
      <w:r w:rsidRPr="00B77B73">
        <w:t xml:space="preserve"> </w:t>
      </w:r>
    </w:p>
  </w:footnote>
  <w:footnote w:id="42">
    <w:p w14:paraId="753DFA59" w14:textId="77777777" w:rsidR="00862A08" w:rsidRPr="00DF5416" w:rsidRDefault="00862A08" w:rsidP="009959EE">
      <w:pPr>
        <w:pStyle w:val="FootnoteText"/>
      </w:pPr>
      <w:r w:rsidRPr="00144FD8">
        <w:rPr>
          <w:rStyle w:val="FootnoteReference"/>
          <w:vertAlign w:val="baseline"/>
        </w:rPr>
        <w:footnoteRef/>
      </w:r>
      <w:r>
        <w:t>.</w:t>
      </w:r>
      <w:r>
        <w:tab/>
        <w:t xml:space="preserve">VicForests 2020, ‘VicForests starts post-fire timber recovery’, accessed 31 August at </w:t>
      </w:r>
      <w:hyperlink r:id="rId8" w:history="1">
        <w:r w:rsidRPr="00102A30">
          <w:rPr>
            <w:rStyle w:val="Hyperlink"/>
          </w:rPr>
          <w:t>https://www.vicforests.com.au/fire-management-1/vicforests-starts-post-fire-timber-recovery</w:t>
        </w:r>
      </w:hyperlink>
      <w:r>
        <w:t xml:space="preserve"> </w:t>
      </w:r>
      <w:r w:rsidRPr="00144FD8">
        <w:t xml:space="preserve"> </w:t>
      </w:r>
    </w:p>
  </w:footnote>
  <w:footnote w:id="43">
    <w:p w14:paraId="46BB5DBD" w14:textId="77777777" w:rsidR="00862A08" w:rsidRPr="00D5568A" w:rsidRDefault="00862A08" w:rsidP="00234933">
      <w:pPr>
        <w:pStyle w:val="FootnoteText"/>
      </w:pPr>
      <w:r w:rsidRPr="00E46163">
        <w:rPr>
          <w:rStyle w:val="FootnoteReference"/>
          <w:vertAlign w:val="baseline"/>
        </w:rPr>
        <w:footnoteRef/>
      </w:r>
      <w:r>
        <w:t>.</w:t>
      </w:r>
      <w:r>
        <w:tab/>
        <w:t xml:space="preserve">Australian Forest Products Association 2020, ‘Submission to the Royal Commission into Natural Disaster Arrangements’, April, p. 7. </w:t>
      </w:r>
    </w:p>
  </w:footnote>
  <w:footnote w:id="44">
    <w:p w14:paraId="5AED884F" w14:textId="170968B8" w:rsidR="00862A08" w:rsidRPr="00E034C4" w:rsidRDefault="00862A08" w:rsidP="00973AAA">
      <w:pPr>
        <w:pStyle w:val="FootnoteText"/>
      </w:pPr>
      <w:r w:rsidRPr="0085401C">
        <w:rPr>
          <w:rStyle w:val="FootnoteReference"/>
          <w:vertAlign w:val="baseline"/>
        </w:rPr>
        <w:footnoteRef/>
      </w:r>
      <w:r>
        <w:t>.</w:t>
      </w:r>
      <w:r>
        <w:tab/>
        <w:t xml:space="preserve">BAEconomics 2016, </w:t>
      </w:r>
      <w:r>
        <w:rPr>
          <w:i/>
          <w:iCs/>
        </w:rPr>
        <w:t>The economic potential for plantation expansion in Australia</w:t>
      </w:r>
      <w:r>
        <w:t xml:space="preserve">, report to the Australian Forest Products Association, p. 3. </w:t>
      </w:r>
    </w:p>
  </w:footnote>
  <w:footnote w:id="45">
    <w:p w14:paraId="465887F1" w14:textId="59214EC5" w:rsidR="00862A08" w:rsidRPr="00EC2BB4" w:rsidRDefault="00862A08">
      <w:pPr>
        <w:pStyle w:val="FootnoteText"/>
      </w:pPr>
      <w:r w:rsidRPr="00EC2BB4">
        <w:footnoteRef/>
      </w:r>
      <w:r>
        <w:t>.</w:t>
      </w:r>
      <w:r>
        <w:tab/>
        <w:t xml:space="preserve">DELWP estimate based on data from the Department of Industry, Science, Energy and Resources. This estimate includes all above-ground biomass and debris; biomass that is suitable and available for firewood is a small subset of this. A conversion factor of 0.47 is used to convert biomass to carbon, see: </w:t>
      </w:r>
      <w:r>
        <w:rPr>
          <w:szCs w:val="14"/>
        </w:rPr>
        <w:t xml:space="preserve">Gifford, R 2000, </w:t>
      </w:r>
      <w:r>
        <w:rPr>
          <w:i/>
          <w:iCs/>
          <w:szCs w:val="14"/>
        </w:rPr>
        <w:t>Carbon contents of above-ground tissues of forest and woodland trees</w:t>
      </w:r>
      <w:r>
        <w:rPr>
          <w:szCs w:val="14"/>
        </w:rPr>
        <w:t xml:space="preserve">, National Carbon Accounting System Technical Report No. 22, Australian Greenhouse Office, Canberra, p. 24. </w:t>
      </w:r>
      <w:r>
        <w:t xml:space="preserve"> </w:t>
      </w:r>
    </w:p>
  </w:footnote>
  <w:footnote w:id="46">
    <w:p w14:paraId="32D5060A" w14:textId="39BBB822" w:rsidR="00862A08" w:rsidRPr="007878CC" w:rsidRDefault="00862A08">
      <w:pPr>
        <w:pStyle w:val="FootnoteText"/>
      </w:pPr>
      <w:r w:rsidRPr="007878CC">
        <w:footnoteRef/>
      </w:r>
      <w:r>
        <w:t>.</w:t>
      </w:r>
      <w:r>
        <w:tab/>
      </w:r>
      <w:r w:rsidRPr="007878CC">
        <w:rPr>
          <w:lang w:val="en-US"/>
        </w:rPr>
        <w:t xml:space="preserve">Designated collection areas are opened in autumn (1 April to 30 June) and spring (1 September to 30 November). A household is not allowed to collect more than 16 cubic </w:t>
      </w:r>
      <w:r w:rsidRPr="007878CC">
        <w:t>metres</w:t>
      </w:r>
      <w:r w:rsidRPr="007878CC">
        <w:rPr>
          <w:lang w:val="en-US"/>
        </w:rPr>
        <w:t xml:space="preserve"> a year, and a person is not allowed to collect more than 2 cubic </w:t>
      </w:r>
      <w:r>
        <w:rPr>
          <w:lang w:val="en-US"/>
        </w:rPr>
        <w:t>metres</w:t>
      </w:r>
      <w:r w:rsidRPr="007878CC">
        <w:rPr>
          <w:lang w:val="en-US"/>
        </w:rPr>
        <w:t xml:space="preserve"> in a day.</w:t>
      </w:r>
    </w:p>
  </w:footnote>
  <w:footnote w:id="47">
    <w:p w14:paraId="73FC275C" w14:textId="77777777" w:rsidR="00862A08" w:rsidRPr="000123A2" w:rsidRDefault="00862A08" w:rsidP="00330F6A">
      <w:pPr>
        <w:pStyle w:val="FootnoteText"/>
      </w:pPr>
      <w:r w:rsidRPr="000123A2">
        <w:footnoteRef/>
      </w:r>
      <w:r>
        <w:t>.</w:t>
      </w:r>
      <w:r>
        <w:tab/>
        <w:t xml:space="preserve">The DELWP Gippsland region roughly encompasses the Gippsland and East Gippsland RFA regions, while the DELWP Hume region roughly encompasses the North East RFA region. </w:t>
      </w:r>
    </w:p>
  </w:footnote>
  <w:footnote w:id="48">
    <w:p w14:paraId="673DCEA8" w14:textId="77777777" w:rsidR="00862A08" w:rsidRPr="0028220C" w:rsidRDefault="00862A08" w:rsidP="00B3730A">
      <w:pPr>
        <w:pStyle w:val="FootnoteText"/>
      </w:pPr>
      <w:r w:rsidRPr="0028220C">
        <w:footnoteRef/>
      </w:r>
      <w:r>
        <w:t>.</w:t>
      </w:r>
      <w:r>
        <w:tab/>
        <w:t xml:space="preserve">Department of Environment, Land, Water and Planning, unpublished </w:t>
      </w:r>
    </w:p>
  </w:footnote>
  <w:footnote w:id="49">
    <w:p w14:paraId="79959CC7" w14:textId="5F005DE4" w:rsidR="00862A08" w:rsidRPr="00FE65D8" w:rsidRDefault="00862A08" w:rsidP="00330F6A">
      <w:pPr>
        <w:pStyle w:val="FootnoteText"/>
      </w:pPr>
      <w:r w:rsidRPr="007F4E24">
        <w:footnoteRef/>
      </w:r>
      <w:r>
        <w:t>.</w:t>
      </w:r>
      <w:r>
        <w:tab/>
        <w:t xml:space="preserve">Department of Environment, Land, Water and Planning 2020, ‘Sustainable firewood management’, accessed 31 August at </w:t>
      </w:r>
      <w:hyperlink r:id="rId9" w:history="1">
        <w:r w:rsidRPr="00FE65D8">
          <w:rPr>
            <w:rStyle w:val="Hyperlink"/>
          </w:rPr>
          <w:t>https://www.ffm.vic.gov.au/firewood/sustainable-firewood-management</w:t>
        </w:r>
      </w:hyperlink>
    </w:p>
  </w:footnote>
  <w:footnote w:id="50">
    <w:p w14:paraId="7BAC71C1" w14:textId="391FE949" w:rsidR="00862A08" w:rsidRPr="00700790" w:rsidRDefault="00862A08" w:rsidP="00330F6A">
      <w:pPr>
        <w:pStyle w:val="FootnoteText"/>
      </w:pPr>
      <w:r w:rsidRPr="00CE5F65">
        <w:footnoteRef/>
      </w:r>
      <w:r>
        <w:t>.</w:t>
      </w:r>
      <w:r>
        <w:tab/>
        <w:t xml:space="preserve">Department of Environment, Land, Water and Planning 2020, ‘Additional firewood collection area opens in the Upper Murray’, accessed 31 August at </w:t>
      </w:r>
      <w:hyperlink r:id="rId10" w:history="1">
        <w:r w:rsidRPr="00700790">
          <w:rPr>
            <w:rStyle w:val="Hyperlink"/>
          </w:rPr>
          <w:t>https://www2.delwp.vic.gov.au/media-centre/media-releases/additional-firewood-collection-area-opens-in-the-upper-murray</w:t>
        </w:r>
      </w:hyperlink>
    </w:p>
  </w:footnote>
  <w:footnote w:id="51">
    <w:p w14:paraId="1D64D39B" w14:textId="55BF02BA" w:rsidR="00862A08" w:rsidRPr="00E429EE" w:rsidRDefault="00862A08" w:rsidP="00605DD7">
      <w:pPr>
        <w:pStyle w:val="FootnoteText"/>
      </w:pPr>
      <w:r w:rsidRPr="00E429EE">
        <w:rPr>
          <w:rStyle w:val="FootnoteReference"/>
          <w:vertAlign w:val="baseline"/>
        </w:rPr>
        <w:footnoteRef/>
      </w:r>
      <w:r>
        <w:t>.</w:t>
      </w:r>
      <w:r>
        <w:tab/>
      </w:r>
      <w:r w:rsidRPr="009D1683">
        <w:t xml:space="preserve">Department of Environment, Land, Water and Planning 2019, </w:t>
      </w:r>
      <w:r w:rsidRPr="009D1683">
        <w:rPr>
          <w:i/>
          <w:iCs/>
        </w:rPr>
        <w:t>Ecosystem services from forests in Victoria: Assessment of Regional Forest Agreement regions</w:t>
      </w:r>
      <w:r w:rsidRPr="009D1683">
        <w:t>, State of Victoria</w:t>
      </w:r>
      <w:r>
        <w:t xml:space="preserve">, p. 76-9. </w:t>
      </w:r>
    </w:p>
  </w:footnote>
  <w:footnote w:id="52">
    <w:p w14:paraId="35A43B43" w14:textId="66FF7C54" w:rsidR="00862A08" w:rsidRPr="00A22992" w:rsidRDefault="00862A08" w:rsidP="006473E5">
      <w:pPr>
        <w:pStyle w:val="FootnoteText"/>
      </w:pPr>
      <w:r w:rsidRPr="00164CC1">
        <w:footnoteRef/>
      </w:r>
      <w:r>
        <w:t>.</w:t>
      </w:r>
      <w:r>
        <w:tab/>
        <w:t>Department of Environment, Land, Water and Planning 2017, ‘Crown water frontages: An explanatory guide to your license condition’, State of Victoria.</w:t>
      </w:r>
      <w:r w:rsidRPr="00A22992">
        <w:t xml:space="preserve"> </w:t>
      </w:r>
    </w:p>
  </w:footnote>
  <w:footnote w:id="53">
    <w:p w14:paraId="276B8218" w14:textId="77777777" w:rsidR="00862A08" w:rsidRPr="007205A9" w:rsidRDefault="00862A08" w:rsidP="00200DA8">
      <w:pPr>
        <w:pStyle w:val="FootnoteText"/>
      </w:pPr>
      <w:r w:rsidRPr="007205A9">
        <w:rPr>
          <w:rStyle w:val="FootnoteReference"/>
          <w:vertAlign w:val="baseline"/>
        </w:rPr>
        <w:footnoteRef/>
      </w:r>
      <w:r>
        <w:t>.</w:t>
      </w:r>
      <w:r w:rsidRPr="007205A9">
        <w:t xml:space="preserve"> </w:t>
      </w:r>
      <w:r w:rsidRPr="007205A9">
        <w:tab/>
      </w:r>
      <w:r w:rsidRPr="007205A9">
        <w:rPr>
          <w:szCs w:val="14"/>
        </w:rPr>
        <w:t xml:space="preserve">Gibbs, D, &amp; Muirhead, I 1998, </w:t>
      </w:r>
      <w:r w:rsidRPr="007205A9">
        <w:rPr>
          <w:i/>
          <w:iCs/>
          <w:szCs w:val="14"/>
        </w:rPr>
        <w:t>The economic value and environmental impact of the Australian beekeeping industry</w:t>
      </w:r>
      <w:r w:rsidRPr="007205A9">
        <w:rPr>
          <w:szCs w:val="14"/>
        </w:rPr>
        <w:t xml:space="preserve">, report prepared for the Australian beekeeping industry, p. 37. </w:t>
      </w:r>
      <w:r w:rsidRPr="007205A9">
        <w:t xml:space="preserve"> </w:t>
      </w:r>
    </w:p>
  </w:footnote>
  <w:footnote w:id="54">
    <w:p w14:paraId="1518EDA4" w14:textId="7F60AB3F" w:rsidR="00862A08" w:rsidRPr="00DE407D" w:rsidRDefault="00862A08" w:rsidP="00CE43C3">
      <w:pPr>
        <w:pStyle w:val="FootnoteText"/>
      </w:pPr>
      <w:r w:rsidRPr="00DE407D">
        <w:rPr>
          <w:rStyle w:val="FootnoteReference"/>
          <w:vertAlign w:val="baseline"/>
        </w:rPr>
        <w:footnoteRef/>
      </w:r>
      <w:r>
        <w:t>.</w:t>
      </w:r>
      <w:r>
        <w:tab/>
        <w:t xml:space="preserve">B-QUAL Australia 2020 ‘March 2020 newsletter’, volume 19, issue 3, B-QUAL Australia, Brisbane, p. 2. </w:t>
      </w:r>
    </w:p>
  </w:footnote>
  <w:footnote w:id="55">
    <w:p w14:paraId="4AAFDC6F" w14:textId="2A11CE48" w:rsidR="00862A08" w:rsidRPr="00356374" w:rsidRDefault="00862A08">
      <w:pPr>
        <w:pStyle w:val="FootnoteText"/>
      </w:pPr>
      <w:r w:rsidRPr="00356374">
        <w:footnoteRef/>
      </w:r>
      <w:r>
        <w:t>.</w:t>
      </w:r>
      <w:r>
        <w:tab/>
      </w:r>
      <w:r w:rsidRPr="00ED1733">
        <w:t xml:space="preserve">AgriFutures Australia 2020, </w:t>
      </w:r>
      <w:r w:rsidRPr="00ED1733">
        <w:rPr>
          <w:i/>
          <w:iCs/>
        </w:rPr>
        <w:t>Bushfire recovery plan: Understanding what needs to be done to ensure the honey bee and pollination industry recovered from the 2019-20 bushfire crisis</w:t>
      </w:r>
      <w:r w:rsidRPr="00ED1733">
        <w:t>, publication n</w:t>
      </w:r>
      <w:r>
        <w:t>umber</w:t>
      </w:r>
      <w:r w:rsidRPr="00ED1733">
        <w:t xml:space="preserve"> 20-057, Wagga Wagga, p. 2.  </w:t>
      </w:r>
    </w:p>
  </w:footnote>
  <w:footnote w:id="56">
    <w:p w14:paraId="5004E698" w14:textId="77777777" w:rsidR="00862A08" w:rsidRPr="0077114C" w:rsidRDefault="00862A08" w:rsidP="0064728D">
      <w:pPr>
        <w:pStyle w:val="FootnoteText"/>
      </w:pPr>
      <w:r w:rsidRPr="00F848B3">
        <w:rPr>
          <w:rStyle w:val="FootnoteReference"/>
          <w:vertAlign w:val="baseline"/>
        </w:rPr>
        <w:footnoteRef/>
      </w:r>
      <w:r>
        <w:t>.</w:t>
      </w:r>
      <w:r>
        <w:tab/>
      </w:r>
      <w:r w:rsidRPr="0077114C">
        <w:t xml:space="preserve">Australian Bureau of Agricultural and Resource Economics and Sciences 2016, </w:t>
      </w:r>
      <w:r w:rsidRPr="0077114C">
        <w:rPr>
          <w:i/>
          <w:iCs/>
        </w:rPr>
        <w:t>Australian honey bee industry: 2014-15 survey results</w:t>
      </w:r>
      <w:r w:rsidRPr="0077114C">
        <w:t>, Commonwealth of Australia, Canberra</w:t>
      </w:r>
      <w:r>
        <w:t>, p. 22.</w:t>
      </w:r>
    </w:p>
  </w:footnote>
  <w:footnote w:id="57">
    <w:p w14:paraId="00BE1A43" w14:textId="7DC6F29A" w:rsidR="00862A08" w:rsidRPr="00FC2291" w:rsidRDefault="00862A08" w:rsidP="002A5D47">
      <w:pPr>
        <w:pStyle w:val="FootnoteText"/>
      </w:pPr>
      <w:r w:rsidRPr="00FC2291">
        <w:footnoteRef/>
      </w:r>
      <w:r>
        <w:t>.</w:t>
      </w:r>
      <w:r>
        <w:tab/>
        <w:t xml:space="preserve">AgriFutures Australia 2020, </w:t>
      </w:r>
      <w:r w:rsidRPr="00251762">
        <w:rPr>
          <w:i/>
          <w:iCs/>
        </w:rPr>
        <w:t>Bushfire recovery plan: Understanding what needs to be done to ensure the honey bee and pollination industry recovered from the 2019-20 bushfire crisis</w:t>
      </w:r>
      <w:r>
        <w:t xml:space="preserve">, publication number 20-057, Wagga Wagga, p. vi.  </w:t>
      </w:r>
    </w:p>
  </w:footnote>
  <w:footnote w:id="58">
    <w:p w14:paraId="058C8A54" w14:textId="77777777" w:rsidR="00862A08" w:rsidRPr="00B20E95" w:rsidRDefault="00862A08" w:rsidP="00D03327">
      <w:pPr>
        <w:pStyle w:val="FootnoteText"/>
      </w:pPr>
      <w:r w:rsidRPr="00B20E95">
        <w:footnoteRef/>
      </w:r>
      <w:r>
        <w:t>.</w:t>
      </w:r>
      <w:r>
        <w:tab/>
      </w:r>
      <w:r>
        <w:rPr>
          <w:szCs w:val="14"/>
        </w:rPr>
        <w:t xml:space="preserve">Department of Environment, Land, Water and Planning dataset: Apiary rights and bee farm and range licenses. </w:t>
      </w:r>
      <w:r>
        <w:t>This spatial dataset includes apiary sites on public land only. In addition, a</w:t>
      </w:r>
      <w:r w:rsidRPr="009E7AE2">
        <w:t>piary sites</w:t>
      </w:r>
      <w:r>
        <w:t xml:space="preserve"> on public land</w:t>
      </w:r>
      <w:r w:rsidRPr="009E7AE2">
        <w:t xml:space="preserve"> are not always licensed, and licensed sites may not always be occupied by hives. </w:t>
      </w:r>
    </w:p>
  </w:footnote>
  <w:footnote w:id="59">
    <w:p w14:paraId="38B95D14" w14:textId="77777777" w:rsidR="00862A08" w:rsidRPr="00F47908" w:rsidRDefault="00862A08" w:rsidP="00D245A5">
      <w:pPr>
        <w:pStyle w:val="FootnoteText"/>
      </w:pPr>
      <w:r w:rsidRPr="00F47908">
        <w:rPr>
          <w:rStyle w:val="FootnoteReference"/>
          <w:vertAlign w:val="baseline"/>
        </w:rPr>
        <w:footnoteRef/>
      </w:r>
      <w:r>
        <w:t>.</w:t>
      </w:r>
      <w:r>
        <w:tab/>
      </w:r>
      <w:r w:rsidRPr="0085150E">
        <w:t>In 2001 it was estimated that 30 per cent of hives were located on private land</w:t>
      </w:r>
      <w:r>
        <w:t xml:space="preserve">. </w:t>
      </w:r>
      <w:r>
        <w:rPr>
          <w:szCs w:val="14"/>
        </w:rPr>
        <w:t xml:space="preserve">Centre for International Economics 2005 </w:t>
      </w:r>
      <w:r>
        <w:rPr>
          <w:i/>
          <w:iCs/>
          <w:szCs w:val="14"/>
        </w:rPr>
        <w:t>Future directions for the Australian honeybee industry</w:t>
      </w:r>
      <w:r>
        <w:rPr>
          <w:szCs w:val="14"/>
        </w:rPr>
        <w:t xml:space="preserve">, report prepared for the Department of Agriculture, Fisheries and Forestry, p. 141. </w:t>
      </w:r>
      <w:r>
        <w:t xml:space="preserve"> </w:t>
      </w:r>
    </w:p>
  </w:footnote>
  <w:footnote w:id="60">
    <w:p w14:paraId="3A348A94" w14:textId="77777777" w:rsidR="00862A08" w:rsidRPr="00223E87" w:rsidRDefault="00862A08" w:rsidP="00D245A5">
      <w:pPr>
        <w:pStyle w:val="FootnoteText"/>
      </w:pPr>
      <w:r w:rsidRPr="00223E87">
        <w:rPr>
          <w:rStyle w:val="FootnoteReference"/>
          <w:vertAlign w:val="baseline"/>
        </w:rPr>
        <w:footnoteRef/>
      </w:r>
      <w:r>
        <w:t xml:space="preserve">. </w:t>
      </w:r>
      <w:r w:rsidRPr="00223E87">
        <w:t xml:space="preserve"> </w:t>
      </w:r>
      <w:r w:rsidRPr="0077114C">
        <w:t xml:space="preserve">Australian Bureau of Agricultural and Resource Economics and Sciences 2016, </w:t>
      </w:r>
      <w:r w:rsidRPr="0077114C">
        <w:rPr>
          <w:i/>
          <w:iCs/>
        </w:rPr>
        <w:t>Australian honey bee industry: 2014-15 survey results</w:t>
      </w:r>
      <w:r w:rsidRPr="0077114C">
        <w:t>, Commonwealth of Australia, Canberra</w:t>
      </w:r>
      <w:r>
        <w:t>, p. 3.</w:t>
      </w:r>
    </w:p>
  </w:footnote>
  <w:footnote w:id="61">
    <w:p w14:paraId="3459E319" w14:textId="77777777" w:rsidR="00862A08" w:rsidRPr="00384B55" w:rsidRDefault="00862A08" w:rsidP="002A5D47">
      <w:pPr>
        <w:pStyle w:val="FootnoteText"/>
      </w:pPr>
      <w:r w:rsidRPr="008F548D">
        <w:footnoteRef/>
      </w:r>
      <w:r>
        <w:t>.</w:t>
      </w:r>
      <w:r>
        <w:tab/>
        <w:t xml:space="preserve">An apiary site range of 1.6 kilometres is used in this analysis in line with the Victorian Government’s </w:t>
      </w:r>
      <w:r w:rsidRPr="00384B55">
        <w:rPr>
          <w:i/>
          <w:iCs/>
        </w:rPr>
        <w:t>Apiculture (beekeeping) on public land standard operating procedure</w:t>
      </w:r>
      <w:r>
        <w:t xml:space="preserve">. </w:t>
      </w:r>
    </w:p>
  </w:footnote>
  <w:footnote w:id="62">
    <w:p w14:paraId="4404AD04" w14:textId="2ABDAEC3" w:rsidR="00862A08" w:rsidRPr="00730164" w:rsidRDefault="00862A08" w:rsidP="00733C2F">
      <w:pPr>
        <w:pStyle w:val="FootnoteText"/>
      </w:pPr>
      <w:r w:rsidRPr="00730164">
        <w:footnoteRef/>
      </w:r>
      <w:r>
        <w:t>.</w:t>
      </w:r>
      <w:r>
        <w:tab/>
        <w:t xml:space="preserve">AgriFutures Australia 2020, </w:t>
      </w:r>
      <w:r w:rsidRPr="00D73DFB">
        <w:rPr>
          <w:i/>
          <w:iCs/>
        </w:rPr>
        <w:t>Bushfire recovery plan: Understanding what needs to be done to ensure the honey bee and pollination industry recovered from the 2019-20 bushfire crisis</w:t>
      </w:r>
      <w:r>
        <w:t xml:space="preserve">, publication no. 20-057, Wagga Wagga, p. iii.  </w:t>
      </w:r>
    </w:p>
  </w:footnote>
  <w:footnote w:id="63">
    <w:p w14:paraId="2C9CBF2C" w14:textId="7923CFE2" w:rsidR="00862A08" w:rsidRPr="00BE0FFA" w:rsidRDefault="00862A08" w:rsidP="00EC7CA2">
      <w:pPr>
        <w:pStyle w:val="FootnoteText"/>
      </w:pPr>
      <w:r w:rsidRPr="00BE0FFA">
        <w:rPr>
          <w:rStyle w:val="FootnoteReference"/>
          <w:vertAlign w:val="baseline"/>
        </w:rPr>
        <w:footnoteRef/>
      </w:r>
      <w:r>
        <w:t>.</w:t>
      </w:r>
      <w:r>
        <w:tab/>
        <w:t>Australian Honey Bee Industry Council 2020, ‘April 2020 newsletter’, Australian Honey Bee Industry Council, Canberra, p. 16.</w:t>
      </w:r>
      <w:r w:rsidRPr="00BE0FFA">
        <w:t xml:space="preserve"> </w:t>
      </w:r>
    </w:p>
  </w:footnote>
  <w:footnote w:id="64">
    <w:p w14:paraId="026E3F2F" w14:textId="22AD0AD1" w:rsidR="00862A08" w:rsidRPr="00D82838" w:rsidRDefault="00862A08" w:rsidP="00733C2F">
      <w:pPr>
        <w:pStyle w:val="FootnoteText"/>
      </w:pPr>
      <w:r w:rsidRPr="00D82838">
        <w:footnoteRef/>
      </w:r>
      <w:r>
        <w:t>.</w:t>
      </w:r>
      <w:r>
        <w:tab/>
        <w:t xml:space="preserve">AgriFutures Australia 2020, </w:t>
      </w:r>
      <w:r w:rsidRPr="00D73DFB">
        <w:rPr>
          <w:i/>
          <w:iCs/>
        </w:rPr>
        <w:t>Bushfire recovery plan: Understanding what needs to be done to ensure the honey bee and pollination industry recovered from the 2019-20 bushfire crisis</w:t>
      </w:r>
      <w:r>
        <w:t xml:space="preserve">, publication no. 20-057, Wagga Wagga, p. vii.  </w:t>
      </w:r>
    </w:p>
  </w:footnote>
  <w:footnote w:id="65">
    <w:p w14:paraId="5A7AA18C" w14:textId="74A39A3D" w:rsidR="00862A08" w:rsidRPr="00F012EB" w:rsidRDefault="00862A08" w:rsidP="00733C2F">
      <w:pPr>
        <w:pStyle w:val="FootnoteText"/>
      </w:pPr>
      <w:r w:rsidRPr="00F012EB">
        <w:footnoteRef/>
      </w:r>
      <w:r>
        <w:t>.</w:t>
      </w:r>
      <w:r>
        <w:tab/>
        <w:t xml:space="preserve">AgriFutures Australia 2020, </w:t>
      </w:r>
      <w:r w:rsidRPr="00D73DFB">
        <w:rPr>
          <w:i/>
          <w:iCs/>
        </w:rPr>
        <w:t>Bushfire recovery plan: Understanding what needs to be done to ensure the honey bee and pollination industry recovered from the 2019-20 bushfire crisis</w:t>
      </w:r>
      <w:r>
        <w:t xml:space="preserve">, publication no. 20-057, Wagga Wagga, p. 5.  </w:t>
      </w:r>
    </w:p>
  </w:footnote>
  <w:footnote w:id="66">
    <w:p w14:paraId="673A85CC" w14:textId="7965AD62" w:rsidR="00862A08" w:rsidRPr="001C1449" w:rsidRDefault="00862A08">
      <w:pPr>
        <w:pStyle w:val="FootnoteText"/>
      </w:pPr>
      <w:r w:rsidRPr="001C1449">
        <w:footnoteRef/>
      </w:r>
      <w:r>
        <w:t>.</w:t>
      </w:r>
      <w:r>
        <w:tab/>
        <w:t>Australian Honey Bee Industry Council 2020, ‘April 2020 newsletter’, Australian Honey Bee Industry Council, Canberra, p. 16.</w:t>
      </w:r>
    </w:p>
  </w:footnote>
  <w:footnote w:id="67">
    <w:p w14:paraId="655D4FC3" w14:textId="7E570937" w:rsidR="00862A08" w:rsidRPr="00E56A7D" w:rsidRDefault="00862A08">
      <w:pPr>
        <w:pStyle w:val="FootnoteText"/>
        <w:rPr>
          <w:szCs w:val="14"/>
        </w:rPr>
      </w:pPr>
      <w:r w:rsidRPr="005C77E1">
        <w:footnoteRef/>
      </w:r>
      <w:r>
        <w:t>.</w:t>
      </w:r>
      <w:r>
        <w:tab/>
      </w:r>
      <w:r w:rsidRPr="00E56A7D">
        <w:rPr>
          <w:szCs w:val="14"/>
        </w:rPr>
        <w:t>82 per cent of soil assumed to be deposited in the catchment before reaching a major waterway.</w:t>
      </w:r>
    </w:p>
  </w:footnote>
  <w:footnote w:id="68">
    <w:p w14:paraId="567E7953" w14:textId="53179309" w:rsidR="00862A08" w:rsidRPr="00E56A7D" w:rsidRDefault="00862A08" w:rsidP="00856795">
      <w:pPr>
        <w:pStyle w:val="FootnoteText"/>
        <w:rPr>
          <w:szCs w:val="14"/>
        </w:rPr>
      </w:pPr>
      <w:r w:rsidRPr="00E56A7D">
        <w:rPr>
          <w:rStyle w:val="FootnoteReference"/>
          <w:szCs w:val="14"/>
          <w:vertAlign w:val="baseline"/>
        </w:rPr>
        <w:footnoteRef/>
      </w:r>
      <w:r w:rsidRPr="00E56A7D">
        <w:rPr>
          <w:szCs w:val="14"/>
        </w:rPr>
        <w:t>.</w:t>
      </w:r>
      <w:r w:rsidRPr="00E56A7D">
        <w:rPr>
          <w:szCs w:val="14"/>
        </w:rPr>
        <w:tab/>
        <w:t xml:space="preserve">Department of Environment, Land, Water and Planning 2019, </w:t>
      </w:r>
      <w:r w:rsidRPr="00E56A7D">
        <w:rPr>
          <w:i/>
          <w:iCs/>
          <w:szCs w:val="14"/>
        </w:rPr>
        <w:t>Ecosystem services from forests in Victoria: Assessment of Regional Forest Agreement regions</w:t>
      </w:r>
      <w:r w:rsidRPr="00E56A7D">
        <w:rPr>
          <w:szCs w:val="14"/>
        </w:rPr>
        <w:t xml:space="preserve">, State of Victoria, pp. 98-103.  </w:t>
      </w:r>
    </w:p>
  </w:footnote>
  <w:footnote w:id="69">
    <w:p w14:paraId="15EA119F" w14:textId="7E2FA2FF" w:rsidR="00862A08" w:rsidRDefault="00862A08">
      <w:pPr>
        <w:pStyle w:val="FootnoteText"/>
      </w:pPr>
      <w:r w:rsidRPr="00E56A7D">
        <w:rPr>
          <w:rStyle w:val="FootnoteReference"/>
          <w:szCs w:val="14"/>
        </w:rPr>
        <w:footnoteRef/>
      </w:r>
      <w:r w:rsidRPr="00E56A7D">
        <w:rPr>
          <w:szCs w:val="14"/>
        </w:rPr>
        <w:t xml:space="preserve"> Alluvium Consulting 2020, ‘Regional scale mapping of fire severity and erosion risk’, </w:t>
      </w:r>
      <w:hyperlink r:id="rId11" w:history="1">
        <w:r w:rsidRPr="00E56A7D">
          <w:rPr>
            <w:rStyle w:val="Hyperlink"/>
            <w:rFonts w:eastAsiaTheme="majorEastAsia"/>
            <w:szCs w:val="14"/>
          </w:rPr>
          <w:t>https://www.alluvium.com.au/news/river-impacts-and-recovery-after-fire</w:t>
        </w:r>
      </w:hyperlink>
    </w:p>
  </w:footnote>
  <w:footnote w:id="70">
    <w:p w14:paraId="00AEA2D1" w14:textId="77777777" w:rsidR="00862A08" w:rsidRPr="00B179A4" w:rsidRDefault="00862A08" w:rsidP="00092350">
      <w:pPr>
        <w:pStyle w:val="FootnoteText"/>
      </w:pPr>
      <w:r w:rsidRPr="00B179A4">
        <w:footnoteRef/>
      </w:r>
      <w:r>
        <w:t>.</w:t>
      </w:r>
      <w:r>
        <w:tab/>
      </w:r>
      <w:r>
        <w:rPr>
          <w:szCs w:val="14"/>
        </w:rPr>
        <w:t xml:space="preserve">Burkahrd, B, Guerra, CA &amp; Davidsdottir, B 2019, </w:t>
      </w:r>
      <w:r>
        <w:rPr>
          <w:i/>
          <w:iCs/>
          <w:szCs w:val="14"/>
        </w:rPr>
        <w:t>Discussion paper 3: Soil retention (regulating) ecosystem services</w:t>
      </w:r>
      <w:r>
        <w:rPr>
          <w:szCs w:val="14"/>
        </w:rPr>
        <w:t xml:space="preserve">, paper submitted to the Expert Meeting on Advancing the Measurement of Ecosystem Services for Ecosystem Accounting, New York, 22-24 January 2019 and subsequently revised, version of 15 April 2019. </w:t>
      </w:r>
    </w:p>
  </w:footnote>
  <w:footnote w:id="71">
    <w:p w14:paraId="46A8D390" w14:textId="77777777" w:rsidR="00862A08" w:rsidRPr="00347688" w:rsidRDefault="00862A08" w:rsidP="00092350">
      <w:pPr>
        <w:pStyle w:val="FootnoteText"/>
      </w:pPr>
      <w:r w:rsidRPr="00347688">
        <w:rPr>
          <w:rStyle w:val="FootnoteReference"/>
          <w:vertAlign w:val="baseline"/>
        </w:rPr>
        <w:footnoteRef/>
      </w:r>
      <w:r>
        <w:t>.</w:t>
      </w:r>
      <w:r>
        <w:tab/>
      </w:r>
      <w:r>
        <w:rPr>
          <w:szCs w:val="14"/>
        </w:rPr>
        <w:t xml:space="preserve">Burkahrd, B, Guerra, CA &amp; Davidsdottir, B 2019, </w:t>
      </w:r>
      <w:r>
        <w:rPr>
          <w:i/>
          <w:iCs/>
          <w:szCs w:val="14"/>
        </w:rPr>
        <w:t>Discussion paper 3: Soil retention (regulating) ecosystem services</w:t>
      </w:r>
      <w:r>
        <w:rPr>
          <w:szCs w:val="14"/>
        </w:rPr>
        <w:t xml:space="preserve">, paper submitted to the Expert Meeting on Advancing the Measurement of Ecosystem Services for Ecosystem Accounting, New York, 22-24 January 2019 and subsequently revised, version of 15 April 2019. </w:t>
      </w:r>
      <w:r>
        <w:t xml:space="preserve"> </w:t>
      </w:r>
      <w:r w:rsidRPr="00347688">
        <w:t xml:space="preserve"> </w:t>
      </w:r>
    </w:p>
  </w:footnote>
  <w:footnote w:id="72">
    <w:p w14:paraId="55C91886" w14:textId="77777777" w:rsidR="00862A08" w:rsidRPr="00277AAA" w:rsidRDefault="00862A08" w:rsidP="00092350">
      <w:pPr>
        <w:pStyle w:val="FootnoteText"/>
      </w:pPr>
      <w:r w:rsidRPr="00277AAA">
        <w:rPr>
          <w:rStyle w:val="FootnoteReference"/>
          <w:vertAlign w:val="baseline"/>
        </w:rPr>
        <w:footnoteRef/>
      </w:r>
      <w:r>
        <w:t>.</w:t>
      </w:r>
      <w:r>
        <w:tab/>
      </w:r>
      <w:r>
        <w:rPr>
          <w:szCs w:val="14"/>
        </w:rPr>
        <w:t xml:space="preserve">Department of Water 2009, </w:t>
      </w:r>
      <w:r>
        <w:rPr>
          <w:i/>
          <w:iCs/>
          <w:szCs w:val="14"/>
        </w:rPr>
        <w:t>Water notes for river management: Advisory notes for land managers on river and wetland restoration</w:t>
      </w:r>
      <w:r>
        <w:rPr>
          <w:szCs w:val="14"/>
        </w:rPr>
        <w:t xml:space="preserve">, WN38 February 2009, Government of Western Australia, Perth. </w:t>
      </w:r>
      <w:r>
        <w:t xml:space="preserve"> </w:t>
      </w:r>
      <w:r w:rsidRPr="00277AAA">
        <w:t xml:space="preserve"> </w:t>
      </w:r>
    </w:p>
  </w:footnote>
  <w:footnote w:id="73">
    <w:p w14:paraId="525FD285" w14:textId="77777777" w:rsidR="00862A08" w:rsidRPr="00DE10F9" w:rsidRDefault="00862A08" w:rsidP="002A3E09">
      <w:pPr>
        <w:pStyle w:val="FootnoteText"/>
      </w:pPr>
      <w:r w:rsidRPr="00DE10F9">
        <w:rPr>
          <w:rStyle w:val="FootnoteReference"/>
          <w:vertAlign w:val="baseline"/>
        </w:rPr>
        <w:footnoteRef/>
      </w:r>
      <w:r>
        <w:t>.</w:t>
      </w:r>
      <w:r>
        <w:tab/>
      </w:r>
      <w:r>
        <w:rPr>
          <w:szCs w:val="14"/>
        </w:rPr>
        <w:t xml:space="preserve">Crossman, N, Nedkov, S, Brander, L 2019, </w:t>
      </w:r>
      <w:r>
        <w:rPr>
          <w:i/>
          <w:iCs/>
          <w:szCs w:val="14"/>
        </w:rPr>
        <w:t>Discussion paper 7: Water flow regulation for mitigating river and coastal flooding</w:t>
      </w:r>
      <w:r>
        <w:rPr>
          <w:szCs w:val="14"/>
        </w:rPr>
        <w:t xml:space="preserve">, paper submitted to the Expert Meeting on Advancing the Measurement of Ecosystem Services for Ecosystem Accounting, New York 22-24 January 2019 and subsequently revised, version of 1 April 2019, p. 4. </w:t>
      </w:r>
      <w:r>
        <w:t xml:space="preserve"> </w:t>
      </w:r>
    </w:p>
  </w:footnote>
  <w:footnote w:id="74">
    <w:p w14:paraId="16DCA53B" w14:textId="4A709BE8" w:rsidR="00862A08" w:rsidRPr="00FE3CCC" w:rsidRDefault="00862A08">
      <w:pPr>
        <w:pStyle w:val="FootnoteText"/>
      </w:pPr>
      <w:r w:rsidRPr="00FE3CCC">
        <w:footnoteRef/>
      </w:r>
      <w:r>
        <w:t>.</w:t>
      </w:r>
      <w:r>
        <w:tab/>
      </w:r>
      <w:r w:rsidRPr="009D1683">
        <w:t xml:space="preserve">Department of Environment, Land, Water and Planning 2019, </w:t>
      </w:r>
      <w:r w:rsidRPr="009D1683">
        <w:rPr>
          <w:i/>
          <w:iCs/>
        </w:rPr>
        <w:t>Ecosystem services from forests in Victoria: Assessment of Regional Forest Agreement regions</w:t>
      </w:r>
      <w:r w:rsidRPr="009D1683">
        <w:t>, State of Victoria</w:t>
      </w:r>
      <w:r>
        <w:t xml:space="preserve">, pp. 87-97. </w:t>
      </w:r>
      <w:r w:rsidRPr="0016040D">
        <w:t xml:space="preserve"> </w:t>
      </w:r>
    </w:p>
  </w:footnote>
  <w:footnote w:id="75">
    <w:p w14:paraId="1947B962" w14:textId="29B15C2F" w:rsidR="00862A08" w:rsidRPr="00E76901" w:rsidRDefault="00862A08">
      <w:pPr>
        <w:pStyle w:val="FootnoteText"/>
      </w:pPr>
      <w:r w:rsidRPr="00E76901">
        <w:footnoteRef/>
      </w:r>
      <w:r>
        <w:t>.</w:t>
      </w:r>
      <w:r>
        <w:tab/>
      </w:r>
      <w:r w:rsidRPr="00C446FD">
        <w:t>A locality is a statewide standardised boundary registered by the Registrar of Geographic Names. In urban areas locality is analogous to suburb.</w:t>
      </w:r>
    </w:p>
  </w:footnote>
  <w:footnote w:id="76">
    <w:p w14:paraId="5835B36B" w14:textId="2718AFB6" w:rsidR="00862A08" w:rsidRPr="00E76901" w:rsidRDefault="00862A08">
      <w:pPr>
        <w:pStyle w:val="FootnoteText"/>
      </w:pPr>
      <w:r w:rsidRPr="00E76901">
        <w:footnoteRef/>
      </w:r>
      <w:r>
        <w:t>.</w:t>
      </w:r>
      <w:r>
        <w:tab/>
        <w:t xml:space="preserve">A defined by VLUIS land use mapping. </w:t>
      </w:r>
    </w:p>
  </w:footnote>
  <w:footnote w:id="77">
    <w:p w14:paraId="152A07E2" w14:textId="518334D6" w:rsidR="00862A08" w:rsidRPr="00D72343" w:rsidRDefault="00862A08">
      <w:pPr>
        <w:pStyle w:val="FootnoteText"/>
      </w:pPr>
      <w:r w:rsidRPr="00D72343">
        <w:footnoteRef/>
      </w:r>
      <w:r>
        <w:t>.</w:t>
      </w:r>
      <w:r>
        <w:tab/>
      </w:r>
      <w:r w:rsidRPr="00D72343">
        <w:t>The 1 in 100</w:t>
      </w:r>
      <w:r>
        <w:t>-</w:t>
      </w:r>
      <w:r w:rsidRPr="00D72343">
        <w:t xml:space="preserve">year flood zone delineates modelled statistical flood extents with an average recurrence interval (ARI) of 100 years, for further information see </w:t>
      </w:r>
      <w:hyperlink r:id="rId12" w:history="1">
        <w:r w:rsidRPr="00133334">
          <w:rPr>
            <w:rStyle w:val="Hyperlink"/>
          </w:rPr>
          <w:t>https://discover.data.vic.gov.au/dataset/1-in-100-year-flood-extent</w:t>
        </w:r>
      </w:hyperlink>
      <w:r>
        <w:t xml:space="preserve"> </w:t>
      </w:r>
      <w:r w:rsidRPr="00D72343">
        <w:t xml:space="preserve">  </w:t>
      </w:r>
    </w:p>
  </w:footnote>
  <w:footnote w:id="78">
    <w:p w14:paraId="1531E26D" w14:textId="2E63883E" w:rsidR="00862A08" w:rsidRPr="00857D23" w:rsidRDefault="00862A08">
      <w:pPr>
        <w:pStyle w:val="FootnoteText"/>
      </w:pPr>
      <w:r>
        <w:rPr>
          <w:rStyle w:val="FootnoteReference"/>
        </w:rPr>
        <w:footnoteRef/>
      </w:r>
      <w:r>
        <w:t xml:space="preserve"> Murray Darling Basin Authority, 1992, Murray Darling Basin Agreement</w:t>
      </w:r>
    </w:p>
  </w:footnote>
  <w:footnote w:id="79">
    <w:p w14:paraId="3E967A62" w14:textId="0C626A9E" w:rsidR="00862A08" w:rsidRPr="0038573B" w:rsidRDefault="00862A08" w:rsidP="00B42B61">
      <w:pPr>
        <w:pStyle w:val="FootnoteText"/>
      </w:pPr>
      <w:r w:rsidRPr="00031989">
        <w:rPr>
          <w:rStyle w:val="FootnoteReference"/>
          <w:vertAlign w:val="baseline"/>
        </w:rPr>
        <w:footnoteRef/>
      </w:r>
      <w:r>
        <w:t>.</w:t>
      </w:r>
      <w:r>
        <w:tab/>
      </w:r>
      <w:r w:rsidRPr="00031989">
        <w:t>The</w:t>
      </w:r>
      <w:r>
        <w:t xml:space="preserve"> United Nations SEEA EEA</w:t>
      </w:r>
      <w:r w:rsidRPr="00031989">
        <w:t xml:space="preserve"> revision is expected to be finalised by 2021 and will provide guidance on how to define, quantify and value</w:t>
      </w:r>
      <w:r>
        <w:t xml:space="preserve"> climate regulation services. Further information on the revision is available at: </w:t>
      </w:r>
      <w:hyperlink r:id="rId13" w:history="1">
        <w:r w:rsidRPr="00F2677D">
          <w:rPr>
            <w:rStyle w:val="Hyperlink"/>
          </w:rPr>
          <w:t>https://seea.un.org/content/seea-experimental-ecosystem-accounting-revision</w:t>
        </w:r>
      </w:hyperlink>
      <w:r>
        <w:t xml:space="preserve"> </w:t>
      </w:r>
    </w:p>
  </w:footnote>
  <w:footnote w:id="80">
    <w:p w14:paraId="2DE1E568" w14:textId="5D19F2BD" w:rsidR="00862A08" w:rsidRPr="007336BD" w:rsidRDefault="00862A08" w:rsidP="00B42B61">
      <w:pPr>
        <w:pStyle w:val="FootnoteText"/>
      </w:pPr>
      <w:r w:rsidRPr="007336BD">
        <w:rPr>
          <w:rStyle w:val="FootnoteReference"/>
          <w:vertAlign w:val="baseline"/>
        </w:rPr>
        <w:footnoteRef/>
      </w:r>
      <w:r>
        <w:t>.</w:t>
      </w:r>
      <w:r>
        <w:tab/>
        <w:t xml:space="preserve">United Nations Statistics Division 2020, ‘Chapter draft prepared for global consultation – Chapter 6: Ecosystem services concepts for accounting’, System of Environmental-Economic Accounting 2012 – Experimental Ecosystem Accounting Revisions, July, pp. 16-17.   </w:t>
      </w:r>
    </w:p>
  </w:footnote>
  <w:footnote w:id="81">
    <w:p w14:paraId="18F9F195" w14:textId="4782263C" w:rsidR="00862A08" w:rsidRPr="00AA07CC" w:rsidRDefault="00862A08" w:rsidP="00441A13">
      <w:pPr>
        <w:pStyle w:val="FootnoteText"/>
      </w:pPr>
      <w:r w:rsidRPr="00AA07CC">
        <w:rPr>
          <w:rStyle w:val="FootnoteReference"/>
          <w:vertAlign w:val="baseline"/>
        </w:rPr>
        <w:footnoteRef/>
      </w:r>
      <w:r>
        <w:t>.</w:t>
      </w:r>
      <w:r>
        <w:tab/>
      </w:r>
      <w:r>
        <w:rPr>
          <w:szCs w:val="14"/>
        </w:rPr>
        <w:t xml:space="preserve">United Nations 2014, </w:t>
      </w:r>
      <w:r>
        <w:rPr>
          <w:i/>
          <w:iCs/>
          <w:szCs w:val="14"/>
        </w:rPr>
        <w:t>System of Environmental-Economic Accounting 2012: Experimental ecosystem accounting</w:t>
      </w:r>
      <w:r>
        <w:rPr>
          <w:szCs w:val="14"/>
        </w:rPr>
        <w:t>, United Nations, New York, pp.</w:t>
      </w:r>
      <w:r w:rsidRPr="00AA07CC">
        <w:t xml:space="preserve"> </w:t>
      </w:r>
      <w:r>
        <w:t xml:space="preserve">64-66. </w:t>
      </w:r>
    </w:p>
  </w:footnote>
  <w:footnote w:id="82">
    <w:p w14:paraId="47B5AF0E" w14:textId="77777777" w:rsidR="00862A08" w:rsidRPr="00944CEA" w:rsidRDefault="00862A08" w:rsidP="00441A13">
      <w:pPr>
        <w:pStyle w:val="FootnoteText"/>
      </w:pPr>
      <w:r w:rsidRPr="00944CEA">
        <w:rPr>
          <w:rStyle w:val="FootnoteReference"/>
          <w:vertAlign w:val="baseline"/>
        </w:rPr>
        <w:footnoteRef/>
      </w:r>
      <w:r>
        <w:t>.</w:t>
      </w:r>
      <w:r>
        <w:tab/>
      </w:r>
      <w:r w:rsidRPr="00944CEA">
        <w:t xml:space="preserve">Keith, H, Vardon, M, Stein, J, Stein J &amp; Lindenmayer, D 2017a, </w:t>
      </w:r>
      <w:r w:rsidRPr="00944CEA">
        <w:rPr>
          <w:i/>
          <w:iCs/>
        </w:rPr>
        <w:t>Experimental ecosystem accounts for the Central Highlands of Victoria: Final report</w:t>
      </w:r>
      <w:r w:rsidRPr="00944CEA">
        <w:t xml:space="preserve">, Australian National University Fenner School of Environment and Society, Canberra; Keith, H, Vardon, M, Stein, J, Stein J &amp; Lindenmayer, D 2017b, </w:t>
      </w:r>
      <w:r w:rsidRPr="00944CEA">
        <w:rPr>
          <w:i/>
          <w:iCs/>
        </w:rPr>
        <w:t>Experimental ecosystem accounts for the Central Highlands of Victoria: Appendices</w:t>
      </w:r>
      <w:r w:rsidRPr="00944CEA">
        <w:t xml:space="preserve">, Australian National University Fenner School of Environment and Society, Canberra.  </w:t>
      </w:r>
    </w:p>
  </w:footnote>
  <w:footnote w:id="83">
    <w:p w14:paraId="20098255" w14:textId="4B5DF992" w:rsidR="00862A08" w:rsidRPr="0081729C" w:rsidRDefault="00862A08" w:rsidP="00441A13">
      <w:pPr>
        <w:pStyle w:val="FootnoteText"/>
      </w:pPr>
      <w:r w:rsidRPr="0081729C">
        <w:rPr>
          <w:rStyle w:val="FootnoteReference"/>
          <w:vertAlign w:val="baseline"/>
        </w:rPr>
        <w:footnoteRef/>
      </w:r>
      <w:r>
        <w:t>.</w:t>
      </w:r>
      <w:r>
        <w:tab/>
      </w:r>
      <w:r>
        <w:rPr>
          <w:szCs w:val="14"/>
        </w:rPr>
        <w:t xml:space="preserve">United Nations 2014, </w:t>
      </w:r>
      <w:r>
        <w:rPr>
          <w:i/>
          <w:iCs/>
          <w:szCs w:val="14"/>
        </w:rPr>
        <w:t>System of Environmental-Economic Accounting 2012: Experimental ecosystem accounting</w:t>
      </w:r>
      <w:r>
        <w:rPr>
          <w:szCs w:val="14"/>
        </w:rPr>
        <w:t>, United Nations, New York, pp. 48-94.</w:t>
      </w:r>
      <w:r>
        <w:tab/>
      </w:r>
      <w:r w:rsidRPr="0081729C">
        <w:t xml:space="preserve"> </w:t>
      </w:r>
    </w:p>
  </w:footnote>
  <w:footnote w:id="84">
    <w:p w14:paraId="26277E3B" w14:textId="77777777" w:rsidR="00862A08" w:rsidRDefault="00862A08" w:rsidP="00B200E3">
      <w:pPr>
        <w:pStyle w:val="FootnoteText"/>
      </w:pPr>
      <w:r w:rsidRPr="00406732">
        <w:rPr>
          <w:rStyle w:val="FootnoteReference"/>
          <w:vertAlign w:val="baseline"/>
        </w:rPr>
        <w:footnoteRef/>
      </w:r>
      <w:r>
        <w:t>.</w:t>
      </w:r>
      <w:r>
        <w:tab/>
        <w:t xml:space="preserve">The </w:t>
      </w:r>
      <w:r w:rsidRPr="00502961">
        <w:t>2012 SEEA EEA guidance outlines a distinct carbon storage service in addition to carbon sequestration</w:t>
      </w:r>
      <w:r>
        <w:t xml:space="preserve">. See </w:t>
      </w:r>
      <w:r>
        <w:rPr>
          <w:szCs w:val="14"/>
        </w:rPr>
        <w:t xml:space="preserve">United Nations 2014, </w:t>
      </w:r>
      <w:r>
        <w:rPr>
          <w:i/>
          <w:iCs/>
          <w:szCs w:val="14"/>
        </w:rPr>
        <w:t>System of Environmental-Economic Accounting 2012: Experimental ecosystem accounting</w:t>
      </w:r>
      <w:r>
        <w:rPr>
          <w:szCs w:val="14"/>
        </w:rPr>
        <w:t>, United Nations, New York, pp.</w:t>
      </w:r>
      <w:r w:rsidRPr="00AA07CC">
        <w:t xml:space="preserve"> </w:t>
      </w:r>
      <w:r>
        <w:t xml:space="preserve">64-66. </w:t>
      </w:r>
      <w:r w:rsidRPr="007A1E0B">
        <w:t xml:space="preserve"> </w:t>
      </w:r>
    </w:p>
    <w:p w14:paraId="64CDD234" w14:textId="542275C6" w:rsidR="00862A08" w:rsidRPr="00406732" w:rsidRDefault="00862A08" w:rsidP="00B200E3">
      <w:pPr>
        <w:pStyle w:val="FootnoteText"/>
      </w:pPr>
      <w:r>
        <w:tab/>
        <w:t>A paper presented at the 25</w:t>
      </w:r>
      <w:r w:rsidRPr="00495152">
        <w:rPr>
          <w:vertAlign w:val="superscript"/>
        </w:rPr>
        <w:t>th</w:t>
      </w:r>
      <w:r>
        <w:t xml:space="preserve"> meeting of the London Group on Environmental Accounting highlights the limitations of assessing carbon sequestration in isolation and proposes a distinct carbon storage service in addition to carbon sequestration. See </w:t>
      </w:r>
      <w:r w:rsidRPr="000543B6">
        <w:t>Keith, H, Vardon, M, Lindenmayer, D, Mackey, B 2019, ‘Accounting for carbon stocks and flows: storage and sequestration are both ecosystem services’, Paper for the 25</w:t>
      </w:r>
      <w:r w:rsidRPr="000543B6">
        <w:rPr>
          <w:vertAlign w:val="superscript"/>
        </w:rPr>
        <w:t>th</w:t>
      </w:r>
      <w:r w:rsidRPr="000543B6">
        <w:t xml:space="preserve"> meeting of the London Group on Environmental Accounting, Melbourne.</w:t>
      </w:r>
    </w:p>
  </w:footnote>
  <w:footnote w:id="85">
    <w:p w14:paraId="01270FC0" w14:textId="77777777" w:rsidR="00862A08" w:rsidRPr="00710521" w:rsidRDefault="00862A08" w:rsidP="001474FF">
      <w:pPr>
        <w:pStyle w:val="FootnoteText"/>
      </w:pPr>
      <w:r w:rsidRPr="00710521">
        <w:rPr>
          <w:rStyle w:val="FootnoteReference"/>
          <w:vertAlign w:val="baseline"/>
        </w:rPr>
        <w:footnoteRef/>
      </w:r>
      <w:r>
        <w:t>.</w:t>
      </w:r>
      <w:r>
        <w:tab/>
        <w:t xml:space="preserve">United Nations Statistics Division 2020, ‘Chapter draft prepared for global consultation – Chapter 6: Ecosystem services concepts for accounting’, System of Environmental-Economic Accounting 2012 – Experimental Ecosystem Accounting Revisions, July, p. 16.   </w:t>
      </w:r>
    </w:p>
  </w:footnote>
  <w:footnote w:id="86">
    <w:p w14:paraId="5293D778" w14:textId="1D6576AF" w:rsidR="00862A08" w:rsidRPr="005C6324" w:rsidRDefault="00862A08" w:rsidP="001474FF">
      <w:pPr>
        <w:pStyle w:val="FootnoteText"/>
      </w:pPr>
      <w:r w:rsidRPr="005C6324">
        <w:rPr>
          <w:rStyle w:val="FootnoteReference"/>
          <w:vertAlign w:val="baseline"/>
        </w:rPr>
        <w:footnoteRef/>
      </w:r>
      <w:r>
        <w:t>.</w:t>
      </w:r>
      <w:r>
        <w:tab/>
        <w:t xml:space="preserve">This use of a stock measure to quantify service flow is analogous to quantifying the services supplied by a storage company in terms of the volume of goods stored. For further discussion see United Nations Statistics Division 2020, ‘Chapter draft prepared for global consultation – Chapter 6: Ecosystem services concepts for accounting’, System of Environmental-Economic Accounting 2012 – Experimental Ecosystem Accounting Revisions, July, pp. 16-17.   </w:t>
      </w:r>
    </w:p>
  </w:footnote>
  <w:footnote w:id="87">
    <w:p w14:paraId="3C7C9FBD" w14:textId="77777777" w:rsidR="00862A08" w:rsidRPr="0042780E" w:rsidRDefault="00862A08" w:rsidP="00B9521D">
      <w:pPr>
        <w:pStyle w:val="FootnoteText"/>
      </w:pPr>
      <w:r w:rsidRPr="00CF37BE">
        <w:rPr>
          <w:rStyle w:val="FootnoteReference"/>
          <w:szCs w:val="14"/>
          <w:vertAlign w:val="baseline"/>
        </w:rPr>
        <w:footnoteRef/>
      </w:r>
      <w:r w:rsidRPr="00CF37BE">
        <w:rPr>
          <w:szCs w:val="14"/>
        </w:rPr>
        <w:t>.</w:t>
      </w:r>
      <w:r w:rsidRPr="00CF37BE">
        <w:rPr>
          <w:szCs w:val="14"/>
        </w:rPr>
        <w:tab/>
        <w:t xml:space="preserve">Department of Industry, Science, Energy and Resources 2020, </w:t>
      </w:r>
      <w:r w:rsidRPr="00CF37BE">
        <w:rPr>
          <w:i/>
          <w:iCs/>
          <w:szCs w:val="14"/>
        </w:rPr>
        <w:t>Estimating greenhouse gas emissions form bushfires in Australia’s temperate forests: Focus on 2019-20</w:t>
      </w:r>
      <w:r w:rsidRPr="00CF37BE">
        <w:rPr>
          <w:szCs w:val="14"/>
        </w:rPr>
        <w:t>, Commonwealth</w:t>
      </w:r>
      <w:r>
        <w:rPr>
          <w:szCs w:val="14"/>
        </w:rPr>
        <w:t xml:space="preserve"> Government, Canberra. </w:t>
      </w:r>
    </w:p>
  </w:footnote>
  <w:footnote w:id="88">
    <w:p w14:paraId="38911670" w14:textId="77777777" w:rsidR="00862A08" w:rsidRPr="003B0D38" w:rsidRDefault="00862A08" w:rsidP="004F6B06">
      <w:pPr>
        <w:pStyle w:val="FootnoteText"/>
      </w:pPr>
      <w:r w:rsidRPr="003B0D38">
        <w:footnoteRef/>
      </w:r>
      <w:r>
        <w:t>.</w:t>
      </w:r>
      <w:r>
        <w:tab/>
        <w:t xml:space="preserve">Average historical forest carbon stocks for the whole of Victoria are 2 billion tonnes (including living biomass, deadwood and litter and soil carbon. Source: Experimental carbon stock accounts 2016 – Victoria, Department of Industry, Science, Energy and Resources. </w:t>
      </w:r>
    </w:p>
  </w:footnote>
  <w:footnote w:id="89">
    <w:p w14:paraId="3116A0C1" w14:textId="77777777" w:rsidR="00862A08" w:rsidRPr="005A5B02" w:rsidRDefault="00862A08" w:rsidP="004F6B06">
      <w:pPr>
        <w:pStyle w:val="FootnoteText"/>
      </w:pPr>
      <w:r w:rsidRPr="005A5B02">
        <w:footnoteRef/>
      </w:r>
      <w:r>
        <w:t>.</w:t>
      </w:r>
      <w:r>
        <w:tab/>
        <w:t>Average historical above-ground forest carbon stocks on public land are 233 million tonnes for East Gippsland, 270 million tonnes for Gippsland and 235 million tonnes for the North East. Source: Victorian Forest Monitoring Program, Above-ground biomass on public land.</w:t>
      </w:r>
    </w:p>
  </w:footnote>
  <w:footnote w:id="90">
    <w:p w14:paraId="07E8C9D0" w14:textId="15FE9C71" w:rsidR="00862A08" w:rsidRPr="00E94128" w:rsidRDefault="00862A08">
      <w:pPr>
        <w:pStyle w:val="FootnoteText"/>
      </w:pPr>
      <w:r w:rsidRPr="00E94128">
        <w:footnoteRef/>
      </w:r>
      <w:r>
        <w:t>.</w:t>
      </w:r>
      <w:r>
        <w:tab/>
      </w:r>
      <w:r w:rsidRPr="00CF37BE">
        <w:rPr>
          <w:szCs w:val="14"/>
        </w:rPr>
        <w:t xml:space="preserve">Department of Industry, Science, Energy and Resources 2020, </w:t>
      </w:r>
      <w:r w:rsidRPr="00CF37BE">
        <w:rPr>
          <w:i/>
          <w:iCs/>
          <w:szCs w:val="14"/>
        </w:rPr>
        <w:t>Estimating greenhouse gas emissions form bushfires in Australia’s temperate forests: Focus on 2019-20</w:t>
      </w:r>
      <w:r w:rsidRPr="00CF37BE">
        <w:rPr>
          <w:szCs w:val="14"/>
        </w:rPr>
        <w:t>, Commonwealth</w:t>
      </w:r>
      <w:r>
        <w:rPr>
          <w:szCs w:val="14"/>
        </w:rPr>
        <w:t xml:space="preserve"> Government, Canberra.</w:t>
      </w:r>
    </w:p>
  </w:footnote>
  <w:footnote w:id="91">
    <w:p w14:paraId="706CFDE1" w14:textId="77777777" w:rsidR="00862A08" w:rsidRPr="00133723" w:rsidRDefault="00862A08" w:rsidP="00906202">
      <w:pPr>
        <w:pStyle w:val="FootnoteText"/>
      </w:pPr>
      <w:r w:rsidRPr="00133723">
        <w:rPr>
          <w:rStyle w:val="FootnoteReference"/>
          <w:vertAlign w:val="baseline"/>
        </w:rPr>
        <w:footnoteRef/>
      </w:r>
      <w:r>
        <w:t>.</w:t>
      </w:r>
      <w:r>
        <w:tab/>
      </w:r>
      <w:r w:rsidRPr="00133723">
        <w:t>One tonne of carbon is equal to 3.664 tonnes of CO2e.</w:t>
      </w:r>
      <w:r>
        <w:t xml:space="preserve"> </w:t>
      </w:r>
      <w:r w:rsidRPr="00C34726">
        <w:t xml:space="preserve">Department of the Environment and Energy 2017, </w:t>
      </w:r>
      <w:r w:rsidRPr="00C34726">
        <w:rPr>
          <w:i/>
          <w:iCs/>
        </w:rPr>
        <w:t>National greenhouse accounts factors: Australian national greenhouse accounts</w:t>
      </w:r>
      <w:r w:rsidRPr="00C34726">
        <w:t xml:space="preserve">, Commonwealth of Australia, Canberra.  </w:t>
      </w:r>
      <w:r w:rsidRPr="00133723">
        <w:t xml:space="preserve"> </w:t>
      </w:r>
    </w:p>
  </w:footnote>
  <w:footnote w:id="92">
    <w:p w14:paraId="27DCD4BD" w14:textId="77777777" w:rsidR="00862A08" w:rsidRPr="009E6985" w:rsidRDefault="00862A08" w:rsidP="00EB5BC7">
      <w:pPr>
        <w:pStyle w:val="FootnoteText"/>
      </w:pPr>
      <w:r w:rsidRPr="009E6985">
        <w:footnoteRef/>
      </w:r>
      <w:r>
        <w:t>.</w:t>
      </w:r>
      <w:r>
        <w:tab/>
      </w:r>
      <w:r w:rsidRPr="00010D59">
        <w:t>I</w:t>
      </w:r>
      <w:r>
        <w:t xml:space="preserve">ntergovernmental </w:t>
      </w:r>
      <w:r w:rsidRPr="00010D59">
        <w:t>P</w:t>
      </w:r>
      <w:r>
        <w:t xml:space="preserve">anel on </w:t>
      </w:r>
      <w:r w:rsidRPr="00010D59">
        <w:t>C</w:t>
      </w:r>
      <w:r>
        <w:t xml:space="preserve">limate </w:t>
      </w:r>
      <w:r w:rsidRPr="00010D59">
        <w:t>C</w:t>
      </w:r>
      <w:r>
        <w:t>hange</w:t>
      </w:r>
      <w:r w:rsidRPr="00010D59">
        <w:t xml:space="preserve"> 2014</w:t>
      </w:r>
      <w:r>
        <w:t>,</w:t>
      </w:r>
      <w:r w:rsidRPr="00010D59">
        <w:t xml:space="preserve"> </w:t>
      </w:r>
      <w:r>
        <w:t>‘</w:t>
      </w:r>
      <w:r w:rsidRPr="00010D59">
        <w:t>Working Group III Contribution to the Fifth Assessment Report, Climate Change 2014—Mitigation</w:t>
      </w:r>
      <w:r>
        <w:t>’</w:t>
      </w:r>
      <w:r w:rsidRPr="00010D59">
        <w:t>, Cambridge University Press, Cambridge, p.450.</w:t>
      </w:r>
    </w:p>
  </w:footnote>
  <w:footnote w:id="93">
    <w:p w14:paraId="50D2B0FC" w14:textId="15C806A5" w:rsidR="00862A08" w:rsidRPr="00A56255" w:rsidRDefault="00862A08" w:rsidP="00021C7A">
      <w:pPr>
        <w:pStyle w:val="FootnoteText"/>
      </w:pPr>
      <w:r w:rsidRPr="00A56255">
        <w:footnoteRef/>
      </w:r>
      <w:r>
        <w:t>.</w:t>
      </w:r>
      <w:r>
        <w:tab/>
      </w:r>
      <w:r w:rsidRPr="00A56255">
        <w:t>Conversion indices used are from the World Bank’s World Development Indicators published in the Bank’s online databank</w:t>
      </w:r>
      <w:r>
        <w:t xml:space="preserve">. </w:t>
      </w:r>
      <w:r w:rsidRPr="00021C7A">
        <w:t>World Bank Databank, World Development Indicators, Official exchange rate (LCU per US$, period average): Series code PA.NUS.FCRF, GDP deflator (base year varies by country): Series code NY.GDP.DEFL.ZS</w:t>
      </w:r>
      <w:r>
        <w:t xml:space="preserve">, </w:t>
      </w:r>
      <w:hyperlink r:id="rId14" w:history="1">
        <w:r w:rsidRPr="00133334">
          <w:rPr>
            <w:rStyle w:val="Hyperlink"/>
          </w:rPr>
          <w:t>http://databank.worldbank.org/data/</w:t>
        </w:r>
      </w:hyperlink>
      <w:r>
        <w:t xml:space="preserve"> </w:t>
      </w:r>
    </w:p>
  </w:footnote>
  <w:footnote w:id="94">
    <w:p w14:paraId="4D5F849D" w14:textId="20765470" w:rsidR="00862A08" w:rsidRPr="00CB4A3F" w:rsidRDefault="00862A08" w:rsidP="00CB4A3F">
      <w:pPr>
        <w:pStyle w:val="FootnoteText"/>
      </w:pPr>
      <w:r w:rsidRPr="00CB4A3F">
        <w:footnoteRef/>
      </w:r>
      <w:r>
        <w:t>.</w:t>
      </w:r>
      <w:r>
        <w:tab/>
        <w:t>This</w:t>
      </w:r>
      <w:r w:rsidRPr="002A6F78">
        <w:t xml:space="preserve"> IPCC </w:t>
      </w:r>
      <w:r>
        <w:t>scenario</w:t>
      </w:r>
      <w:r w:rsidRPr="002A6F78">
        <w:t xml:space="preserve"> assumes global action is taken to keep global temperature rises to below 2°C and is maintained out to 2050. </w:t>
      </w:r>
      <w:r>
        <w:t>Values are</w:t>
      </w:r>
      <w:r w:rsidRPr="002A6F78">
        <w:t xml:space="preserve"> derived from the mean of </w:t>
      </w:r>
      <w:r>
        <w:t>carbon prices</w:t>
      </w:r>
      <w:r w:rsidRPr="002A6F78">
        <w:t xml:space="preserve"> that have been assessed by the IPCC as providing a greater than 66 per cent chance of keeping global temperature increases to below two degrees by 2100 – consistent with atmospheric concentrations of carbon dioxide equivalent to 430-480 ppm.</w:t>
      </w:r>
    </w:p>
  </w:footnote>
  <w:footnote w:id="95">
    <w:p w14:paraId="760D3EBE" w14:textId="36F0DB0F" w:rsidR="00862A08" w:rsidRPr="00E65A95" w:rsidRDefault="00862A08">
      <w:pPr>
        <w:pStyle w:val="FootnoteText"/>
      </w:pPr>
      <w:r w:rsidRPr="00E65A95">
        <w:footnoteRef/>
      </w:r>
      <w:r>
        <w:t>.</w:t>
      </w:r>
      <w:r>
        <w:tab/>
        <w:t xml:space="preserve">Values consistent with this IPCC scenario have previously been applied in Victorian Government analysis and decision-making. For example, see Department of Environment, Land, Water and Planning 2020, ’Appendix 12’, </w:t>
      </w:r>
      <w:r w:rsidRPr="006900E7">
        <w:rPr>
          <w:i/>
          <w:iCs/>
        </w:rPr>
        <w:t>Regulatory Impact Statement: Victorian Energy Efficiency Target Amendment (Prescribed Customers and Targets) Regulations 2020</w:t>
      </w:r>
      <w:r>
        <w:t xml:space="preserve">, State of Victoria, Melbourne, pp. 20-22. </w:t>
      </w:r>
      <w:r w:rsidRPr="006900E7">
        <w:rPr>
          <w:i/>
          <w:iCs/>
        </w:rPr>
        <w:t xml:space="preserve">    </w:t>
      </w:r>
    </w:p>
  </w:footnote>
  <w:footnote w:id="96">
    <w:p w14:paraId="4F0B2847" w14:textId="77777777" w:rsidR="00862A08" w:rsidRPr="00FC03D7" w:rsidRDefault="00862A08" w:rsidP="00402538">
      <w:pPr>
        <w:pStyle w:val="FootnoteText"/>
      </w:pPr>
      <w:r w:rsidRPr="0091730C">
        <w:rPr>
          <w:rStyle w:val="FootnoteReference"/>
          <w:vertAlign w:val="baseline"/>
        </w:rPr>
        <w:footnoteRef/>
      </w:r>
      <w:r>
        <w:t>.</w:t>
      </w:r>
      <w:r>
        <w:tab/>
      </w:r>
      <w:r w:rsidRPr="00FC03D7">
        <w:t xml:space="preserve">Authors unknown 2020, Discussion paper 3.2: Treatments for selected ecosystem services and related flows for the revised SEEA EEA. February 2020, p. 19.  </w:t>
      </w:r>
    </w:p>
  </w:footnote>
  <w:footnote w:id="97">
    <w:p w14:paraId="7A150840" w14:textId="5886D8B0" w:rsidR="00862A08" w:rsidRPr="00491B00" w:rsidRDefault="00862A08" w:rsidP="00402538">
      <w:pPr>
        <w:pStyle w:val="FootnoteText"/>
      </w:pPr>
      <w:r w:rsidRPr="00FC03D7">
        <w:rPr>
          <w:rStyle w:val="FootnoteReference"/>
          <w:vertAlign w:val="baseline"/>
        </w:rPr>
        <w:footnoteRef/>
      </w:r>
      <w:r w:rsidRPr="00FC03D7">
        <w:t>.</w:t>
      </w:r>
      <w:r w:rsidRPr="00FC03D7">
        <w:tab/>
        <w:t xml:space="preserve">Consistent with Victorian Department of Treasury and Finance guidance on discount rates. Department of Treasury and Finance 2013, </w:t>
      </w:r>
      <w:r w:rsidRPr="00FC03D7">
        <w:rPr>
          <w:i/>
          <w:iCs/>
        </w:rPr>
        <w:t>Economic evaluation: Technical guidance</w:t>
      </w:r>
      <w:r w:rsidRPr="00FC03D7">
        <w:t>, State of Victoria, Melbourne, pp</w:t>
      </w:r>
      <w:r>
        <w:t>.</w:t>
      </w:r>
      <w:r w:rsidRPr="00FC03D7">
        <w:t xml:space="preserve"> 24-27.</w:t>
      </w:r>
      <w:r w:rsidRPr="003D2B7C">
        <w:t xml:space="preserve"> </w:t>
      </w:r>
    </w:p>
  </w:footnote>
  <w:footnote w:id="98">
    <w:p w14:paraId="32B1AD98" w14:textId="1056A53D" w:rsidR="00862A08" w:rsidRPr="008479C6" w:rsidRDefault="00862A08" w:rsidP="0022212A">
      <w:pPr>
        <w:pStyle w:val="FootnoteText"/>
      </w:pPr>
      <w:r w:rsidRPr="00F00657">
        <w:footnoteRef/>
      </w:r>
      <w:r>
        <w:t>.</w:t>
      </w:r>
      <w:r>
        <w:tab/>
        <w:t xml:space="preserve">As discussed previously (see footnote </w:t>
      </w:r>
      <w:r>
        <w:fldChar w:fldCharType="begin"/>
      </w:r>
      <w:r>
        <w:instrText xml:space="preserve"> NOTEREF _Ref49259855 \h </w:instrText>
      </w:r>
      <w:r>
        <w:fldChar w:fldCharType="separate"/>
      </w:r>
      <w:r w:rsidR="00F11A6E">
        <w:t>13</w:t>
      </w:r>
      <w:r>
        <w:fldChar w:fldCharType="end"/>
      </w:r>
      <w:r>
        <w:t xml:space="preserve">), this </w:t>
      </w:r>
      <w:r w:rsidRPr="00F00657">
        <w:t xml:space="preserve">differs from the approach taken in a study published </w:t>
      </w:r>
      <w:r>
        <w:t>by</w:t>
      </w:r>
      <w:r w:rsidRPr="00F00657">
        <w:t xml:space="preserve"> WWF-Australia</w:t>
      </w:r>
      <w:r>
        <w:t xml:space="preserve"> in early 2020</w:t>
      </w:r>
      <w:r w:rsidRPr="00F00657">
        <w:t>, which quantified and valued permanent carbon stock losses from the bushfires</w:t>
      </w:r>
      <w:r>
        <w:t xml:space="preserve"> across south-east Australia</w:t>
      </w:r>
      <w:r w:rsidRPr="00F00657">
        <w:t xml:space="preserve">. This </w:t>
      </w:r>
      <w:r>
        <w:t>study quantifies and values the impact of the bushfires on the ecosystem service of global climate regulation (carbon retention) in Victoria in 2020. This approach is consistent with an ecosystem accounting framework and aligns with the assessment of other ecosystem services. As the</w:t>
      </w:r>
      <w:r w:rsidRPr="00806DF1">
        <w:t xml:space="preserve"> studies address different questions</w:t>
      </w:r>
      <w:r>
        <w:t>,</w:t>
      </w:r>
      <w:r w:rsidRPr="00806DF1">
        <w:t xml:space="preserve"> </w:t>
      </w:r>
      <w:r>
        <w:t>they</w:t>
      </w:r>
      <w:r w:rsidRPr="00806DF1">
        <w:t xml:space="preserve"> consequently yield different results. </w:t>
      </w:r>
      <w:r>
        <w:t>However,</w:t>
      </w:r>
      <w:r w:rsidRPr="00806DF1">
        <w:t xml:space="preserve"> the underlying estimates of carbon emissions from the bushfires across south-east Australia broadly align. Emissions estimates discussed in the WWF-Australia study range from 400 to 1,000 Mt CO2, while the Department of Industry, Science, Energy and Resources estimated emissions of 850 Mt CO2.</w:t>
      </w:r>
    </w:p>
  </w:footnote>
  <w:footnote w:id="99">
    <w:p w14:paraId="3D2DB596" w14:textId="77777777" w:rsidR="00862A08" w:rsidRPr="005233DB" w:rsidRDefault="00862A08" w:rsidP="00BF6FB0">
      <w:pPr>
        <w:pStyle w:val="FootnoteText"/>
      </w:pPr>
      <w:r w:rsidRPr="005233DB">
        <w:footnoteRef/>
      </w:r>
      <w:r>
        <w:t>.</w:t>
      </w:r>
      <w:r>
        <w:tab/>
        <w:t xml:space="preserve">Quantum Market Research 2020, </w:t>
      </w:r>
      <w:r>
        <w:rPr>
          <w:i/>
          <w:iCs/>
        </w:rPr>
        <w:t>Understanding state forest visitation and tourism – Wave 2 (spring/summer 2019-20)</w:t>
      </w:r>
      <w:r>
        <w:t>, report prepared for the Department of Environment, Land, Water and Planning, March 2020, p. 18.</w:t>
      </w:r>
    </w:p>
  </w:footnote>
  <w:footnote w:id="100">
    <w:p w14:paraId="1D9C1748" w14:textId="77777777" w:rsidR="00862A08" w:rsidRPr="00C82509" w:rsidRDefault="00862A08" w:rsidP="00BF6FB0">
      <w:pPr>
        <w:pStyle w:val="FootnoteText"/>
      </w:pPr>
      <w:r w:rsidRPr="00C82509">
        <w:footnoteRef/>
      </w:r>
      <w:r>
        <w:t>.</w:t>
      </w:r>
      <w:r>
        <w:tab/>
        <w:t xml:space="preserve">Quantum Market Research 2020, </w:t>
      </w:r>
      <w:r>
        <w:rPr>
          <w:i/>
          <w:iCs/>
        </w:rPr>
        <w:t>Understanding state forest visitation and tourism – Wave 2 (spring/summer 2019-20)</w:t>
      </w:r>
      <w:r>
        <w:t>, report prepared for the Department of Environment, Land, Water and Planning, March 2020, p. 18.</w:t>
      </w:r>
    </w:p>
  </w:footnote>
  <w:footnote w:id="101">
    <w:p w14:paraId="0E56686B" w14:textId="7D12A8BC" w:rsidR="00862A08" w:rsidRPr="003C1BE5" w:rsidRDefault="00862A08">
      <w:pPr>
        <w:pStyle w:val="FootnoteText"/>
      </w:pPr>
      <w:r w:rsidRPr="003C1BE5">
        <w:footnoteRef/>
      </w:r>
      <w:r>
        <w:t>.</w:t>
      </w:r>
      <w:r>
        <w:tab/>
        <w:t xml:space="preserve">Quantum Market Research 2020, </w:t>
      </w:r>
      <w:r>
        <w:rPr>
          <w:i/>
          <w:iCs/>
        </w:rPr>
        <w:t>Understanding state forest visitation and tourism – Wave 2 (spring/summer 2019-20)</w:t>
      </w:r>
      <w:r>
        <w:t xml:space="preserve">, report prepared for the Department of Environment, Land, Water and Planning, March 2020, p. 43. </w:t>
      </w:r>
    </w:p>
  </w:footnote>
  <w:footnote w:id="102">
    <w:p w14:paraId="34732119" w14:textId="6D07F543" w:rsidR="00862A08" w:rsidRPr="00B86CE9" w:rsidRDefault="00862A08">
      <w:pPr>
        <w:pStyle w:val="FootnoteText"/>
      </w:pPr>
      <w:r w:rsidRPr="00B86CE9">
        <w:footnoteRef/>
      </w:r>
      <w:r>
        <w:t>.</w:t>
      </w:r>
      <w:r>
        <w:tab/>
        <w:t xml:space="preserve">Quantum Market Research 2020, </w:t>
      </w:r>
      <w:r>
        <w:rPr>
          <w:i/>
          <w:iCs/>
        </w:rPr>
        <w:t>Understanding state forest visitation and tourism – Wave 2 (spring/summer 2019-20)</w:t>
      </w:r>
      <w:r>
        <w:t>, report prepared for the Department of Environment, Land, Water and Planning, March 2020, p. 44.</w:t>
      </w:r>
    </w:p>
  </w:footnote>
  <w:footnote w:id="103">
    <w:p w14:paraId="0F8C739C" w14:textId="603962EF" w:rsidR="00862A08" w:rsidRPr="004F58C2" w:rsidRDefault="00862A08">
      <w:pPr>
        <w:pStyle w:val="FootnoteText"/>
      </w:pPr>
      <w:r w:rsidRPr="004F58C2">
        <w:footnoteRef/>
      </w:r>
      <w:r>
        <w:t>.</w:t>
      </w:r>
      <w:r>
        <w:tab/>
        <w:t xml:space="preserve">Quantum Market Research 2020, </w:t>
      </w:r>
      <w:r>
        <w:rPr>
          <w:i/>
          <w:iCs/>
        </w:rPr>
        <w:t>Understanding state forest visitation and tourism – Wave 2 (spring/summer 2019-20)</w:t>
      </w:r>
      <w:r>
        <w:t>, report prepared for the Department of Environment, Land, Water and Planning, March 2020, p. 46.</w:t>
      </w:r>
    </w:p>
  </w:footnote>
  <w:footnote w:id="104">
    <w:p w14:paraId="33767204" w14:textId="77777777" w:rsidR="00862A08" w:rsidRDefault="00862A08" w:rsidP="004E0960">
      <w:pPr>
        <w:pStyle w:val="FootnoteText"/>
      </w:pPr>
      <w:r>
        <w:rPr>
          <w:rStyle w:val="FootnoteReference"/>
        </w:rPr>
        <w:footnoteRef/>
      </w:r>
      <w:r>
        <w:t xml:space="preserve"> </w:t>
      </w:r>
      <w:hyperlink r:id="rId15" w:history="1">
        <w:r>
          <w:rPr>
            <w:rStyle w:val="Hyperlink"/>
          </w:rPr>
          <w:t>https://ensym.biodiversity.vic.gov.au/cms/</w:t>
        </w:r>
      </w:hyperlink>
    </w:p>
  </w:footnote>
  <w:footnote w:id="105">
    <w:p w14:paraId="6200CE74" w14:textId="77777777" w:rsidR="00862A08" w:rsidRDefault="00862A08" w:rsidP="004E0960">
      <w:pPr>
        <w:pStyle w:val="FootnoteText"/>
      </w:pPr>
      <w:r>
        <w:rPr>
          <w:rStyle w:val="FootnoteReference"/>
        </w:rPr>
        <w:footnoteRef/>
      </w:r>
      <w:r>
        <w:t xml:space="preserve"> Beverly, C. 2007. Technical Manual - Models of the Catchment Analysis Tool. Victorian Department of Sustainability and Environment.</w:t>
      </w:r>
    </w:p>
  </w:footnote>
  <w:footnote w:id="106">
    <w:p w14:paraId="53FD3186" w14:textId="77777777" w:rsidR="00862A08" w:rsidRDefault="00862A08" w:rsidP="004E0960">
      <w:pPr>
        <w:pStyle w:val="FootnoteText"/>
      </w:pPr>
      <w:r>
        <w:rPr>
          <w:rStyle w:val="FootnoteReference"/>
        </w:rPr>
        <w:footnoteRef/>
      </w:r>
      <w:r>
        <w:t xml:space="preserve"> </w:t>
      </w:r>
      <w:r w:rsidRPr="00AA66F4">
        <w:t>Kuczera, G 1987, ‘Prediction of water yield reductions following bushfire in Ash-mixed species eucalypt forest’, Journal of Hydrology, volume 94, pp. 215-236.</w:t>
      </w:r>
    </w:p>
  </w:footnote>
  <w:footnote w:id="107">
    <w:p w14:paraId="3361C569" w14:textId="77777777" w:rsidR="00862A08" w:rsidRDefault="00862A08" w:rsidP="004E0960">
      <w:pPr>
        <w:pStyle w:val="FootnoteText"/>
      </w:pPr>
      <w:r>
        <w:rPr>
          <w:rStyle w:val="FootnoteReference"/>
        </w:rPr>
        <w:footnoteRef/>
      </w:r>
      <w:r>
        <w:t xml:space="preserve"> The 11 year period from 2008 – 2018 was used to calculate average annual rainfall.</w:t>
      </w:r>
    </w:p>
  </w:footnote>
  <w:footnote w:id="108">
    <w:p w14:paraId="48DF1DEB" w14:textId="77777777" w:rsidR="00862A08" w:rsidRPr="00E44C78" w:rsidRDefault="00862A08" w:rsidP="004E0960">
      <w:pPr>
        <w:pStyle w:val="Heading3"/>
        <w:rPr>
          <w:b w:val="0"/>
          <w:bCs/>
          <w:sz w:val="20"/>
          <w:szCs w:val="20"/>
        </w:rPr>
      </w:pPr>
      <w:r>
        <w:rPr>
          <w:rStyle w:val="FootnoteReference"/>
        </w:rPr>
        <w:footnoteRef/>
      </w:r>
      <w:r>
        <w:t xml:space="preserve"> </w:t>
      </w:r>
      <w:hyperlink r:id="rId16" w:history="1">
        <w:r w:rsidRPr="00E44C78">
          <w:rPr>
            <w:rStyle w:val="Hyperlink"/>
            <w:b w:val="0"/>
            <w:bCs/>
            <w:sz w:val="14"/>
            <w:szCs w:val="14"/>
            <w:u w:val="none"/>
          </w:rPr>
          <w:t>https://waterregister.vic.gov.au/images/documents/Trading%20Rules%20%20updated%2030%20June%202014.pdf</w:t>
        </w:r>
      </w:hyperlink>
    </w:p>
    <w:p w14:paraId="328B92DE" w14:textId="77777777" w:rsidR="00862A08" w:rsidRDefault="00862A08" w:rsidP="004E0960">
      <w:pPr>
        <w:pStyle w:val="FootnoteText"/>
      </w:pPr>
    </w:p>
  </w:footnote>
  <w:footnote w:id="109">
    <w:p w14:paraId="2F8E27F7" w14:textId="77777777" w:rsidR="00862A08" w:rsidRPr="00B81128" w:rsidRDefault="00862A08" w:rsidP="004E0960">
      <w:pPr>
        <w:pStyle w:val="FootnoteText"/>
        <w:rPr>
          <w:szCs w:val="14"/>
        </w:rPr>
      </w:pPr>
      <w:r w:rsidRPr="00B81128">
        <w:rPr>
          <w:rStyle w:val="FootnoteReference"/>
          <w:szCs w:val="14"/>
        </w:rPr>
        <w:footnoteRef/>
      </w:r>
      <w:r w:rsidRPr="00B81128">
        <w:rPr>
          <w:szCs w:val="14"/>
        </w:rPr>
        <w:t xml:space="preserve"> </w:t>
      </w:r>
      <w:hyperlink r:id="rId17" w:history="1">
        <w:r w:rsidRPr="00B81128">
          <w:rPr>
            <w:rStyle w:val="Hyperlink"/>
            <w:szCs w:val="14"/>
          </w:rPr>
          <w:t>https://discover.data.vic.gov.au/dataset/public-land-management-plm25</w:t>
        </w:r>
      </w:hyperlink>
    </w:p>
  </w:footnote>
  <w:footnote w:id="110">
    <w:p w14:paraId="7B9FF5FC" w14:textId="77777777" w:rsidR="00862A08" w:rsidRPr="00B81128" w:rsidRDefault="00862A08" w:rsidP="004E0960">
      <w:pPr>
        <w:pStyle w:val="BodyText"/>
        <w:rPr>
          <w:sz w:val="14"/>
          <w:szCs w:val="14"/>
        </w:rPr>
      </w:pPr>
      <w:r w:rsidRPr="00B81128">
        <w:rPr>
          <w:rStyle w:val="FootnoteReference"/>
          <w:sz w:val="14"/>
          <w:szCs w:val="14"/>
        </w:rPr>
        <w:footnoteRef/>
      </w:r>
      <w:r w:rsidRPr="00B81128">
        <w:rPr>
          <w:sz w:val="14"/>
          <w:szCs w:val="14"/>
        </w:rPr>
        <w:t xml:space="preserve"> Alluvium Consulting 2020, ‘Regional scale mapping of fire severity and erosion risk’, </w:t>
      </w:r>
      <w:hyperlink r:id="rId18" w:history="1">
        <w:r w:rsidRPr="00B81128">
          <w:rPr>
            <w:rStyle w:val="Hyperlink"/>
            <w:rFonts w:eastAsiaTheme="majorEastAsia"/>
            <w:sz w:val="14"/>
            <w:szCs w:val="14"/>
          </w:rPr>
          <w:t>https://www.alluvium.com.au/news/river-impacts-and-recovery-after-fire</w:t>
        </w:r>
      </w:hyperlink>
    </w:p>
    <w:p w14:paraId="42ACBAC9" w14:textId="77777777" w:rsidR="00862A08" w:rsidRDefault="00862A08" w:rsidP="004E0960">
      <w:pPr>
        <w:pStyle w:val="FootnoteText"/>
      </w:pPr>
    </w:p>
  </w:footnote>
  <w:footnote w:id="111">
    <w:p w14:paraId="77867CC5" w14:textId="77777777" w:rsidR="00862A08" w:rsidRPr="00B81128" w:rsidRDefault="00862A08" w:rsidP="004E0960">
      <w:pPr>
        <w:pStyle w:val="FootnoteText"/>
        <w:rPr>
          <w:szCs w:val="14"/>
        </w:rPr>
      </w:pPr>
      <w:r w:rsidRPr="00B81128">
        <w:rPr>
          <w:rStyle w:val="FootnoteReference"/>
          <w:szCs w:val="14"/>
        </w:rPr>
        <w:footnoteRef/>
      </w:r>
      <w:r w:rsidRPr="00B81128">
        <w:rPr>
          <w:szCs w:val="14"/>
        </w:rPr>
        <w:t xml:space="preserve"> https://www.alluvium.com.au/news/river-impacts-and-recovery-after-fire</w:t>
      </w:r>
    </w:p>
  </w:footnote>
  <w:footnote w:id="112">
    <w:p w14:paraId="7D6D83E7" w14:textId="77777777" w:rsidR="00862A08" w:rsidRPr="00B81128" w:rsidRDefault="00862A08" w:rsidP="004E0960">
      <w:pPr>
        <w:pStyle w:val="Default"/>
        <w:rPr>
          <w:rFonts w:ascii="Verdana" w:hAnsi="Verdana"/>
          <w:color w:val="auto"/>
          <w:sz w:val="14"/>
          <w:szCs w:val="14"/>
        </w:rPr>
      </w:pPr>
      <w:r w:rsidRPr="00B81128">
        <w:rPr>
          <w:rStyle w:val="FootnoteReference"/>
          <w:rFonts w:ascii="Verdana" w:hAnsi="Verdana"/>
          <w:color w:val="auto"/>
          <w:sz w:val="14"/>
          <w:szCs w:val="14"/>
        </w:rPr>
        <w:footnoteRef/>
      </w:r>
      <w:r w:rsidRPr="00B81128">
        <w:rPr>
          <w:rFonts w:ascii="Verdana" w:hAnsi="Verdana"/>
          <w:color w:val="auto"/>
          <w:sz w:val="14"/>
          <w:szCs w:val="14"/>
        </w:rPr>
        <w:t xml:space="preserve"> Annexure C in </w:t>
      </w:r>
      <w:r w:rsidRPr="00B81128">
        <w:rPr>
          <w:rFonts w:ascii="Verdana" w:hAnsi="Verdana"/>
          <w:bCs/>
          <w:sz w:val="14"/>
          <w:szCs w:val="14"/>
        </w:rPr>
        <w:t xml:space="preserve">Marsden Jacob Associates </w:t>
      </w:r>
      <w:r w:rsidRPr="00B81128">
        <w:rPr>
          <w:rFonts w:ascii="Verdana" w:hAnsi="Verdana"/>
          <w:color w:val="auto"/>
          <w:sz w:val="14"/>
          <w:szCs w:val="14"/>
        </w:rPr>
        <w:t xml:space="preserve">(2014): Valuing the water services provided by Victorian Parks, prepared for Parks Victoria. </w:t>
      </w:r>
    </w:p>
  </w:footnote>
  <w:footnote w:id="113">
    <w:p w14:paraId="6D6A3C50" w14:textId="77777777" w:rsidR="00862A08" w:rsidRPr="00B81128" w:rsidRDefault="00862A08" w:rsidP="004E0960">
      <w:pPr>
        <w:pStyle w:val="FootnoteText"/>
        <w:rPr>
          <w:szCs w:val="14"/>
        </w:rPr>
      </w:pPr>
      <w:r w:rsidRPr="00B81128">
        <w:rPr>
          <w:rStyle w:val="FootnoteReference"/>
          <w:szCs w:val="14"/>
        </w:rPr>
        <w:footnoteRef/>
      </w:r>
      <w:r w:rsidRPr="00B81128">
        <w:rPr>
          <w:szCs w:val="14"/>
        </w:rPr>
        <w:t xml:space="preserve"> Lu, H., Moran, C., Prosser, I., (2003), Modelling Sediment Delivery Ratio over Murray Darling Basin, International Congress on Modelling and Simulation 2003,  Modelling and Simulation Society of Australia and New Zealand Inc.</w:t>
      </w:r>
    </w:p>
  </w:footnote>
  <w:footnote w:id="114">
    <w:p w14:paraId="1F98AB98" w14:textId="77777777" w:rsidR="00862A08" w:rsidRPr="004B1684" w:rsidRDefault="00862A08" w:rsidP="004E0960">
      <w:pPr>
        <w:pStyle w:val="FootnoteText"/>
        <w:rPr>
          <w:sz w:val="17"/>
          <w:szCs w:val="17"/>
        </w:rPr>
      </w:pPr>
      <w:r w:rsidRPr="00B81128">
        <w:rPr>
          <w:rFonts w:ascii="Verdana" w:hAnsi="Verdana"/>
          <w:szCs w:val="14"/>
          <w:vertAlign w:val="superscript"/>
        </w:rPr>
        <w:footnoteRef/>
      </w:r>
      <w:r w:rsidRPr="00B81128">
        <w:rPr>
          <w:rFonts w:ascii="Verdana" w:hAnsi="Verdana"/>
          <w:szCs w:val="14"/>
        </w:rPr>
        <w:t xml:space="preserve"> Viscarra Rossel, Raphael; Chen, Charlie; Grundy, Mike; Searle, Ross; Clifford, David; Odgers, Nathan; Holmes, Karen; Griffin, Ted; Liddicoat, Craig; Kidd, Darren (2014): Soil and Landscape Grid National Soil Attribute Maps - Bulk Density - Whole Earth (3" resolution) - Release 1. v5. CSIRO. Data Collection.</w:t>
      </w:r>
      <w:r w:rsidRPr="00B81128">
        <w:rPr>
          <w:rFonts w:ascii="Verdana" w:hAnsi="Verdana"/>
          <w:szCs w:val="14"/>
          <w:shd w:val="clear" w:color="auto" w:fill="FAF6F6"/>
        </w:rPr>
        <w:t> </w:t>
      </w:r>
      <w:r w:rsidRPr="00B81128">
        <w:rPr>
          <w:rFonts w:ascii="Verdana" w:hAnsi="Verdana"/>
          <w:szCs w:val="14"/>
        </w:rPr>
        <w:t xml:space="preserve"> </w:t>
      </w:r>
      <w:hyperlink r:id="rId19" w:history="1">
        <w:r w:rsidRPr="00B81128">
          <w:rPr>
            <w:rStyle w:val="Hyperlink"/>
            <w:rFonts w:ascii="Verdana" w:hAnsi="Verdana"/>
            <w:szCs w:val="14"/>
          </w:rPr>
          <w:t>http://www.clw.csiro.au/aclep/soilandlandscapegrid/index.html</w:t>
        </w:r>
      </w:hyperlink>
    </w:p>
  </w:footnote>
  <w:footnote w:id="115">
    <w:p w14:paraId="3EFBBAAA" w14:textId="77777777" w:rsidR="00862A08" w:rsidRDefault="00862A08" w:rsidP="004E0960">
      <w:pPr>
        <w:pStyle w:val="FootnoteText"/>
      </w:pPr>
      <w:r>
        <w:rPr>
          <w:rStyle w:val="FootnoteReference"/>
        </w:rPr>
        <w:footnoteRef/>
      </w:r>
      <w:r>
        <w:t xml:space="preserve"> DJPR Apiculture on public land standard operating procedures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C0B5A6" w14:textId="2DAC99FD" w:rsidR="00862A08" w:rsidRDefault="00862A0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67267B" w14:textId="519C5C32" w:rsidR="00862A08" w:rsidRPr="00393205" w:rsidRDefault="00862A08" w:rsidP="001C6AA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1D9F53" w14:textId="398E9310" w:rsidR="00862A08" w:rsidRDefault="00862A0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8B37FE"/>
    <w:multiLevelType w:val="multilevel"/>
    <w:tmpl w:val="738079DC"/>
    <w:name w:val="DEPIListBullets"/>
    <w:lvl w:ilvl="0">
      <w:start w:val="1"/>
      <w:numFmt w:val="bullet"/>
      <w:pStyle w:val="ListBullet"/>
      <w:lvlText w:val="•"/>
      <w:lvlJc w:val="left"/>
      <w:pPr>
        <w:tabs>
          <w:tab w:val="num" w:pos="340"/>
        </w:tabs>
        <w:ind w:left="340" w:hanging="170"/>
      </w:pPr>
      <w:rPr>
        <w:rFonts w:ascii="Calibri" w:hAnsi="Calibri" w:cs="Times New Roman" w:hint="default"/>
        <w:b w:val="0"/>
        <w:i w:val="0"/>
        <w:color w:val="363534" w:themeColor="text1"/>
        <w:position w:val="0"/>
        <w:sz w:val="20"/>
      </w:rPr>
    </w:lvl>
    <w:lvl w:ilvl="1">
      <w:start w:val="1"/>
      <w:numFmt w:val="bullet"/>
      <w:pStyle w:val="ListBullet2"/>
      <w:lvlText w:val="–"/>
      <w:lvlJc w:val="left"/>
      <w:pPr>
        <w:tabs>
          <w:tab w:val="num" w:pos="510"/>
        </w:tabs>
        <w:ind w:left="510" w:hanging="170"/>
      </w:pPr>
      <w:rPr>
        <w:rFonts w:ascii="Times New Roman" w:hAnsi="Times New Roman" w:cs="Times New Roman" w:hint="default"/>
        <w:b w:val="0"/>
        <w:i w:val="0"/>
        <w:color w:val="auto"/>
        <w:position w:val="2"/>
        <w:sz w:val="20"/>
      </w:rPr>
    </w:lvl>
    <w:lvl w:ilvl="2">
      <w:start w:val="1"/>
      <w:numFmt w:val="bullet"/>
      <w:pStyle w:val="ListBullet3"/>
      <w:lvlText w:val=""/>
      <w:lvlJc w:val="left"/>
      <w:pPr>
        <w:tabs>
          <w:tab w:val="num" w:pos="680"/>
        </w:tabs>
        <w:ind w:left="680" w:hanging="170"/>
      </w:pPr>
      <w:rPr>
        <w:rFonts w:ascii="Symbol" w:hAnsi="Symbol" w:hint="default"/>
        <w:b w:val="0"/>
        <w:i w:val="0"/>
        <w:color w:val="363534" w:themeColor="text1"/>
        <w:spacing w:val="0"/>
        <w:w w:val="100"/>
        <w:position w:val="3"/>
        <w:sz w:val="18"/>
        <w:szCs w:val="16"/>
      </w:rPr>
    </w:lvl>
    <w:lvl w:ilvl="3">
      <w:start w:val="1"/>
      <w:numFmt w:val="none"/>
      <w:lvlText w:val=""/>
      <w:lvlJc w:val="left"/>
      <w:pPr>
        <w:tabs>
          <w:tab w:val="num" w:pos="680"/>
        </w:tabs>
        <w:ind w:left="850" w:hanging="170"/>
      </w:pPr>
      <w:rPr>
        <w:rFonts w:hint="default"/>
      </w:rPr>
    </w:lvl>
    <w:lvl w:ilvl="4">
      <w:start w:val="1"/>
      <w:numFmt w:val="none"/>
      <w:lvlText w:val=""/>
      <w:lvlJc w:val="left"/>
      <w:pPr>
        <w:tabs>
          <w:tab w:val="num" w:pos="850"/>
        </w:tabs>
        <w:ind w:left="1020" w:hanging="170"/>
      </w:pPr>
      <w:rPr>
        <w:rFonts w:hint="default"/>
      </w:rPr>
    </w:lvl>
    <w:lvl w:ilvl="5">
      <w:start w:val="1"/>
      <w:numFmt w:val="none"/>
      <w:lvlText w:val=""/>
      <w:lvlJc w:val="left"/>
      <w:pPr>
        <w:tabs>
          <w:tab w:val="num" w:pos="1020"/>
        </w:tabs>
        <w:ind w:left="1190" w:hanging="170"/>
      </w:pPr>
      <w:rPr>
        <w:rFonts w:hint="default"/>
      </w:rPr>
    </w:lvl>
    <w:lvl w:ilvl="6">
      <w:start w:val="1"/>
      <w:numFmt w:val="none"/>
      <w:lvlText w:val=""/>
      <w:lvlJc w:val="left"/>
      <w:pPr>
        <w:tabs>
          <w:tab w:val="num" w:pos="1190"/>
        </w:tabs>
        <w:ind w:left="1360" w:hanging="170"/>
      </w:pPr>
      <w:rPr>
        <w:rFonts w:hint="default"/>
      </w:rPr>
    </w:lvl>
    <w:lvl w:ilvl="7">
      <w:start w:val="1"/>
      <w:numFmt w:val="none"/>
      <w:lvlText w:val=""/>
      <w:lvlJc w:val="left"/>
      <w:pPr>
        <w:tabs>
          <w:tab w:val="num" w:pos="1360"/>
        </w:tabs>
        <w:ind w:left="1530" w:hanging="170"/>
      </w:pPr>
      <w:rPr>
        <w:rFonts w:hint="default"/>
      </w:rPr>
    </w:lvl>
    <w:lvl w:ilvl="8">
      <w:start w:val="1"/>
      <w:numFmt w:val="none"/>
      <w:lvlText w:val=""/>
      <w:lvlJc w:val="left"/>
      <w:pPr>
        <w:tabs>
          <w:tab w:val="num" w:pos="1530"/>
        </w:tabs>
        <w:ind w:left="1700" w:hanging="170"/>
      </w:pPr>
      <w:rPr>
        <w:rFonts w:hint="default"/>
      </w:rPr>
    </w:lvl>
  </w:abstractNum>
  <w:abstractNum w:abstractNumId="1" w15:restartNumberingAfterBreak="0">
    <w:nsid w:val="093039D3"/>
    <w:multiLevelType w:val="hybridMultilevel"/>
    <w:tmpl w:val="A9443E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C351215"/>
    <w:multiLevelType w:val="multilevel"/>
    <w:tmpl w:val="3FDEBA7A"/>
    <w:name w:val="DELWPHeadings"/>
    <w:lvl w:ilvl="0">
      <w:start w:val="1"/>
      <w:numFmt w:val="none"/>
      <w:lvlRestart w:val="0"/>
      <w:suff w:val="nothing"/>
      <w:lvlText w:val=""/>
      <w:lvlJc w:val="left"/>
      <w:pPr>
        <w:ind w:left="0" w:firstLine="0"/>
      </w:pPr>
      <w:rPr>
        <w:rFonts w:hint="default"/>
        <w:color w:val="00B2A9" w:themeColor="text2"/>
        <w:sz w:val="40"/>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decimal"/>
      <w:lvlText w:val="%1.%2.%3.%4"/>
      <w:lvlJc w:val="left"/>
      <w:pPr>
        <w:ind w:left="765" w:hanging="765"/>
      </w:pPr>
      <w:rPr>
        <w:rFonts w:hint="default"/>
      </w:rPr>
    </w:lvl>
    <w:lvl w:ilvl="4">
      <w:start w:val="1"/>
      <w:numFmt w:val="decimal"/>
      <w:lvlText w:val="%1.%2.%3.%4.%5"/>
      <w:lvlJc w:val="left"/>
      <w:pPr>
        <w:ind w:left="765" w:hanging="765"/>
      </w:pPr>
      <w:rPr>
        <w:rFonts w:hint="default"/>
      </w:rPr>
    </w:lvl>
    <w:lvl w:ilvl="5">
      <w:start w:val="1"/>
      <w:numFmt w:val="decimal"/>
      <w:lvlText w:val="%1.%2.%3.%4.%5.%6"/>
      <w:lvlJc w:val="left"/>
      <w:pPr>
        <w:ind w:left="765" w:hanging="765"/>
      </w:pPr>
      <w:rPr>
        <w:rFonts w:hint="default"/>
      </w:rPr>
    </w:lvl>
    <w:lvl w:ilvl="6">
      <w:start w:val="1"/>
      <w:numFmt w:val="decimal"/>
      <w:lvlText w:val="%1.%2.%3.%4.%5.%6.%7."/>
      <w:lvlJc w:val="left"/>
      <w:pPr>
        <w:ind w:left="765" w:hanging="765"/>
      </w:pPr>
      <w:rPr>
        <w:rFonts w:hint="default"/>
      </w:rPr>
    </w:lvl>
    <w:lvl w:ilvl="7">
      <w:start w:val="1"/>
      <w:numFmt w:val="decimal"/>
      <w:lvlText w:val="%1.%2.%3.%4.%5.%6.%7.%8."/>
      <w:lvlJc w:val="left"/>
      <w:pPr>
        <w:ind w:left="765" w:hanging="765"/>
      </w:pPr>
      <w:rPr>
        <w:rFonts w:hint="default"/>
      </w:rPr>
    </w:lvl>
    <w:lvl w:ilvl="8">
      <w:start w:val="1"/>
      <w:numFmt w:val="decimal"/>
      <w:lvlText w:val="%1.%2.%3.%4.%5.%6.%7.%8.%9."/>
      <w:lvlJc w:val="left"/>
      <w:pPr>
        <w:ind w:left="765" w:hanging="765"/>
      </w:pPr>
      <w:rPr>
        <w:rFonts w:hint="default"/>
      </w:rPr>
    </w:lvl>
  </w:abstractNum>
  <w:abstractNum w:abstractNumId="3" w15:restartNumberingAfterBreak="0">
    <w:nsid w:val="0FB2573F"/>
    <w:multiLevelType w:val="multilevel"/>
    <w:tmpl w:val="D18EE714"/>
    <w:name w:val="TableFootnotes"/>
    <w:lvl w:ilvl="0">
      <w:start w:val="1"/>
      <w:numFmt w:val="lowerLetter"/>
      <w:pStyle w:val="Footnotes"/>
      <w:lvlText w:val="%1."/>
      <w:lvlJc w:val="left"/>
      <w:pPr>
        <w:ind w:left="284" w:hanging="284"/>
      </w:pPr>
      <w:rPr>
        <w:rFonts w:hint="default"/>
        <w:spacing w:val="-10"/>
      </w:rPr>
    </w:lvl>
    <w:lvl w:ilvl="1">
      <w:start w:val="1"/>
      <w:numFmt w:val="lowerRoman"/>
      <w:pStyle w:val="Footnotes2"/>
      <w:lvlText w:val="%2."/>
      <w:lvlJc w:val="left"/>
      <w:pPr>
        <w:tabs>
          <w:tab w:val="num" w:pos="567"/>
        </w:tabs>
        <w:ind w:left="567" w:hanging="283"/>
      </w:pPr>
      <w:rPr>
        <w:rFonts w:hint="default"/>
        <w:spacing w:val="0"/>
        <w:w w:val="100"/>
        <w:kern w:val="0"/>
        <w:position w:val="0"/>
      </w:rPr>
    </w:lvl>
    <w:lvl w:ilvl="2">
      <w:start w:val="1"/>
      <w:numFmt w:val="none"/>
      <w:lvlRestart w:val="1"/>
      <w:lvlText w:val=""/>
      <w:lvlJc w:val="left"/>
      <w:pPr>
        <w:tabs>
          <w:tab w:val="num" w:pos="0"/>
        </w:tabs>
        <w:ind w:left="0" w:firstLine="0"/>
      </w:pPr>
      <w:rPr>
        <w:rFonts w:hint="default"/>
        <w:color w:val="auto"/>
        <w:spacing w:val="-4"/>
      </w:rPr>
    </w:lvl>
    <w:lvl w:ilvl="3">
      <w:start w:val="1"/>
      <w:numFmt w:val="none"/>
      <w:lvlText w:val=""/>
      <w:lvlJc w:val="left"/>
      <w:pPr>
        <w:tabs>
          <w:tab w:val="num" w:pos="0"/>
        </w:tabs>
        <w:ind w:left="0" w:hanging="5670"/>
      </w:pPr>
      <w:rPr>
        <w:rFonts w:hint="default"/>
        <w:spacing w:val="-10"/>
        <w:w w:val="100"/>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Restart w:val="1"/>
      <w:lvlText w:val="%7"/>
      <w:lvlJc w:val="left"/>
      <w:pPr>
        <w:tabs>
          <w:tab w:val="num" w:pos="0"/>
        </w:tabs>
        <w:ind w:left="0" w:firstLine="0"/>
      </w:pPr>
      <w:rPr>
        <w:rFonts w:hint="default"/>
      </w:rPr>
    </w:lvl>
    <w:lvl w:ilvl="7">
      <w:start w:val="1"/>
      <w:numFmt w:val="none"/>
      <w:lvlText w:val="%8."/>
      <w:lvlJc w:val="left"/>
      <w:pPr>
        <w:tabs>
          <w:tab w:val="num" w:pos="0"/>
        </w:tabs>
        <w:ind w:left="0" w:firstLine="0"/>
      </w:pPr>
      <w:rPr>
        <w:rFonts w:hint="default"/>
        <w:position w:val="0"/>
      </w:rPr>
    </w:lvl>
    <w:lvl w:ilvl="8">
      <w:start w:val="1"/>
      <w:numFmt w:val="none"/>
      <w:lvlText w:val=""/>
      <w:lvlJc w:val="left"/>
      <w:pPr>
        <w:tabs>
          <w:tab w:val="num" w:pos="0"/>
        </w:tabs>
        <w:ind w:left="0" w:firstLine="0"/>
      </w:pPr>
      <w:rPr>
        <w:rFonts w:hint="default"/>
        <w:position w:val="2"/>
        <w:sz w:val="20"/>
        <w:szCs w:val="20"/>
      </w:rPr>
    </w:lvl>
  </w:abstractNum>
  <w:abstractNum w:abstractNumId="4" w15:restartNumberingAfterBreak="0">
    <w:nsid w:val="194A695C"/>
    <w:multiLevelType w:val="multilevel"/>
    <w:tmpl w:val="75CA4D72"/>
    <w:name w:val="DEPITableBullets"/>
    <w:lvl w:ilvl="0">
      <w:start w:val="1"/>
      <w:numFmt w:val="bullet"/>
      <w:pStyle w:val="TableTextBullet"/>
      <w:lvlText w:val="•"/>
      <w:lvlJc w:val="left"/>
      <w:pPr>
        <w:tabs>
          <w:tab w:val="num" w:pos="284"/>
        </w:tabs>
        <w:ind w:left="284" w:hanging="171"/>
      </w:pPr>
      <w:rPr>
        <w:rFonts w:ascii="Calibri" w:hAnsi="Calibri" w:hint="default"/>
        <w:b w:val="0"/>
        <w:i w:val="0"/>
        <w:color w:val="363534" w:themeColor="text1"/>
        <w:position w:val="0"/>
        <w:sz w:val="20"/>
        <w:szCs w:val="12"/>
      </w:rPr>
    </w:lvl>
    <w:lvl w:ilvl="1">
      <w:start w:val="1"/>
      <w:numFmt w:val="bullet"/>
      <w:pStyle w:val="TableTextBullet2"/>
      <w:lvlText w:val="–"/>
      <w:lvlJc w:val="left"/>
      <w:pPr>
        <w:tabs>
          <w:tab w:val="num" w:pos="454"/>
        </w:tabs>
        <w:ind w:left="454" w:hanging="170"/>
      </w:pPr>
      <w:rPr>
        <w:rFonts w:ascii="Calibri" w:hAnsi="Calibri" w:hint="default"/>
        <w:b w:val="0"/>
        <w:i w:val="0"/>
        <w:color w:val="auto"/>
        <w:position w:val="2"/>
        <w:sz w:val="20"/>
        <w:szCs w:val="18"/>
      </w:rPr>
    </w:lvl>
    <w:lvl w:ilvl="2">
      <w:start w:val="1"/>
      <w:numFmt w:val="bullet"/>
      <w:pStyle w:val="TableTextBullet3"/>
      <w:lvlText w:val=""/>
      <w:lvlJc w:val="left"/>
      <w:pPr>
        <w:tabs>
          <w:tab w:val="num" w:pos="624"/>
        </w:tabs>
        <w:ind w:left="624" w:hanging="170"/>
      </w:pPr>
      <w:rPr>
        <w:rFonts w:ascii="Symbol" w:hAnsi="Symbol" w:hint="default"/>
        <w:position w:val="3"/>
        <w:sz w:val="18"/>
      </w:rPr>
    </w:lvl>
    <w:lvl w:ilvl="3">
      <w:start w:val="1"/>
      <w:numFmt w:val="none"/>
      <w:lvlText w:val=""/>
      <w:lvlJc w:val="left"/>
      <w:pPr>
        <w:ind w:left="2767" w:hanging="360"/>
      </w:pPr>
      <w:rPr>
        <w:rFonts w:hint="default"/>
      </w:rPr>
    </w:lvl>
    <w:lvl w:ilvl="4">
      <w:start w:val="1"/>
      <w:numFmt w:val="none"/>
      <w:lvlText w:val=""/>
      <w:lvlJc w:val="left"/>
      <w:pPr>
        <w:ind w:left="3487" w:hanging="360"/>
      </w:pPr>
      <w:rPr>
        <w:rFonts w:hint="default"/>
      </w:rPr>
    </w:lvl>
    <w:lvl w:ilvl="5">
      <w:start w:val="1"/>
      <w:numFmt w:val="none"/>
      <w:lvlText w:val=""/>
      <w:lvlJc w:val="left"/>
      <w:pPr>
        <w:ind w:left="4207" w:hanging="360"/>
      </w:pPr>
      <w:rPr>
        <w:rFonts w:hint="default"/>
      </w:rPr>
    </w:lvl>
    <w:lvl w:ilvl="6">
      <w:start w:val="1"/>
      <w:numFmt w:val="none"/>
      <w:lvlText w:val=""/>
      <w:lvlJc w:val="left"/>
      <w:pPr>
        <w:ind w:left="4927" w:hanging="360"/>
      </w:pPr>
      <w:rPr>
        <w:rFonts w:hint="default"/>
      </w:rPr>
    </w:lvl>
    <w:lvl w:ilvl="7">
      <w:start w:val="1"/>
      <w:numFmt w:val="none"/>
      <w:lvlText w:val=""/>
      <w:lvlJc w:val="left"/>
      <w:pPr>
        <w:ind w:left="5647" w:hanging="360"/>
      </w:pPr>
      <w:rPr>
        <w:rFonts w:hint="default"/>
      </w:rPr>
    </w:lvl>
    <w:lvl w:ilvl="8">
      <w:start w:val="1"/>
      <w:numFmt w:val="none"/>
      <w:lvlText w:val=""/>
      <w:lvlJc w:val="left"/>
      <w:pPr>
        <w:ind w:left="6367" w:hanging="360"/>
      </w:pPr>
      <w:rPr>
        <w:rFonts w:hint="default"/>
      </w:rPr>
    </w:lvl>
  </w:abstractNum>
  <w:abstractNum w:abstractNumId="5" w15:restartNumberingAfterBreak="0">
    <w:nsid w:val="1F275C51"/>
    <w:multiLevelType w:val="multilevel"/>
    <w:tmpl w:val="14E88F38"/>
    <w:name w:val="DEPIListAlpha"/>
    <w:lvl w:ilvl="0">
      <w:start w:val="1"/>
      <w:numFmt w:val="lowerLetter"/>
      <w:pStyle w:val="ListAlpha"/>
      <w:lvlText w:val="%1."/>
      <w:lvlJc w:val="left"/>
      <w:pPr>
        <w:ind w:left="340" w:hanging="340"/>
      </w:pPr>
      <w:rPr>
        <w:rFonts w:hint="default"/>
      </w:rPr>
    </w:lvl>
    <w:lvl w:ilvl="1">
      <w:start w:val="1"/>
      <w:numFmt w:val="lowerRoman"/>
      <w:pStyle w:val="ListAlpha2"/>
      <w:lvlText w:val="%2."/>
      <w:lvlJc w:val="left"/>
      <w:pPr>
        <w:ind w:left="709" w:hanging="369"/>
      </w:pPr>
      <w:rPr>
        <w:rFonts w:hint="default"/>
      </w:rPr>
    </w:lvl>
    <w:lvl w:ilvl="2">
      <w:start w:val="1"/>
      <w:numFmt w:val="bullet"/>
      <w:pStyle w:val="ListAlpha3"/>
      <w:lvlText w:val="–"/>
      <w:lvlJc w:val="left"/>
      <w:pPr>
        <w:ind w:left="1049" w:hanging="340"/>
      </w:pPr>
      <w:rPr>
        <w:rFonts w:ascii="Arial" w:hAnsi="Arial" w:hint="default"/>
        <w:color w:val="auto"/>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6" w15:restartNumberingAfterBreak="0">
    <w:nsid w:val="24700F31"/>
    <w:multiLevelType w:val="hybridMultilevel"/>
    <w:tmpl w:val="DBAA9EF8"/>
    <w:lvl w:ilvl="0" w:tplc="0C090001">
      <w:start w:val="1"/>
      <w:numFmt w:val="bullet"/>
      <w:lvlText w:val=""/>
      <w:lvlJc w:val="left"/>
      <w:pPr>
        <w:ind w:left="720" w:hanging="360"/>
      </w:pPr>
      <w:rPr>
        <w:rFonts w:ascii="Symbol" w:hAnsi="Symbol" w:hint="default"/>
      </w:rPr>
    </w:lvl>
    <w:lvl w:ilvl="1" w:tplc="A6268B52">
      <w:start w:val="17"/>
      <w:numFmt w:val="bullet"/>
      <w:lvlText w:val="-"/>
      <w:lvlJc w:val="left"/>
      <w:pPr>
        <w:ind w:left="1440" w:hanging="360"/>
      </w:pPr>
      <w:rPr>
        <w:rFonts w:ascii="Calibri" w:eastAsiaTheme="minorHAnsi" w:hAnsi="Calibri" w:cs="Calibri"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5515B0C"/>
    <w:multiLevelType w:val="hybridMultilevel"/>
    <w:tmpl w:val="63261E22"/>
    <w:lvl w:ilvl="0" w:tplc="A6268B52">
      <w:start w:val="17"/>
      <w:numFmt w:val="bullet"/>
      <w:lvlText w:val="-"/>
      <w:lvlJc w:val="left"/>
      <w:pPr>
        <w:ind w:left="768" w:hanging="360"/>
      </w:pPr>
      <w:rPr>
        <w:rFonts w:ascii="Calibri" w:eastAsiaTheme="minorHAnsi" w:hAnsi="Calibri" w:cs="Calibri" w:hint="default"/>
      </w:rPr>
    </w:lvl>
    <w:lvl w:ilvl="1" w:tplc="0C090003" w:tentative="1">
      <w:start w:val="1"/>
      <w:numFmt w:val="bullet"/>
      <w:lvlText w:val="o"/>
      <w:lvlJc w:val="left"/>
      <w:pPr>
        <w:ind w:left="1488" w:hanging="360"/>
      </w:pPr>
      <w:rPr>
        <w:rFonts w:ascii="Courier New" w:hAnsi="Courier New" w:cs="Courier New" w:hint="default"/>
      </w:rPr>
    </w:lvl>
    <w:lvl w:ilvl="2" w:tplc="0C090005" w:tentative="1">
      <w:start w:val="1"/>
      <w:numFmt w:val="bullet"/>
      <w:lvlText w:val=""/>
      <w:lvlJc w:val="left"/>
      <w:pPr>
        <w:ind w:left="2208" w:hanging="360"/>
      </w:pPr>
      <w:rPr>
        <w:rFonts w:ascii="Wingdings" w:hAnsi="Wingdings" w:hint="default"/>
      </w:rPr>
    </w:lvl>
    <w:lvl w:ilvl="3" w:tplc="0C090001" w:tentative="1">
      <w:start w:val="1"/>
      <w:numFmt w:val="bullet"/>
      <w:lvlText w:val=""/>
      <w:lvlJc w:val="left"/>
      <w:pPr>
        <w:ind w:left="2928" w:hanging="360"/>
      </w:pPr>
      <w:rPr>
        <w:rFonts w:ascii="Symbol" w:hAnsi="Symbol" w:hint="default"/>
      </w:rPr>
    </w:lvl>
    <w:lvl w:ilvl="4" w:tplc="0C090003" w:tentative="1">
      <w:start w:val="1"/>
      <w:numFmt w:val="bullet"/>
      <w:lvlText w:val="o"/>
      <w:lvlJc w:val="left"/>
      <w:pPr>
        <w:ind w:left="3648" w:hanging="360"/>
      </w:pPr>
      <w:rPr>
        <w:rFonts w:ascii="Courier New" w:hAnsi="Courier New" w:cs="Courier New" w:hint="default"/>
      </w:rPr>
    </w:lvl>
    <w:lvl w:ilvl="5" w:tplc="0C090005" w:tentative="1">
      <w:start w:val="1"/>
      <w:numFmt w:val="bullet"/>
      <w:lvlText w:val=""/>
      <w:lvlJc w:val="left"/>
      <w:pPr>
        <w:ind w:left="4368" w:hanging="360"/>
      </w:pPr>
      <w:rPr>
        <w:rFonts w:ascii="Wingdings" w:hAnsi="Wingdings" w:hint="default"/>
      </w:rPr>
    </w:lvl>
    <w:lvl w:ilvl="6" w:tplc="0C090001" w:tentative="1">
      <w:start w:val="1"/>
      <w:numFmt w:val="bullet"/>
      <w:lvlText w:val=""/>
      <w:lvlJc w:val="left"/>
      <w:pPr>
        <w:ind w:left="5088" w:hanging="360"/>
      </w:pPr>
      <w:rPr>
        <w:rFonts w:ascii="Symbol" w:hAnsi="Symbol" w:hint="default"/>
      </w:rPr>
    </w:lvl>
    <w:lvl w:ilvl="7" w:tplc="0C090003" w:tentative="1">
      <w:start w:val="1"/>
      <w:numFmt w:val="bullet"/>
      <w:lvlText w:val="o"/>
      <w:lvlJc w:val="left"/>
      <w:pPr>
        <w:ind w:left="5808" w:hanging="360"/>
      </w:pPr>
      <w:rPr>
        <w:rFonts w:ascii="Courier New" w:hAnsi="Courier New" w:cs="Courier New" w:hint="default"/>
      </w:rPr>
    </w:lvl>
    <w:lvl w:ilvl="8" w:tplc="0C090005" w:tentative="1">
      <w:start w:val="1"/>
      <w:numFmt w:val="bullet"/>
      <w:lvlText w:val=""/>
      <w:lvlJc w:val="left"/>
      <w:pPr>
        <w:ind w:left="6528" w:hanging="360"/>
      </w:pPr>
      <w:rPr>
        <w:rFonts w:ascii="Wingdings" w:hAnsi="Wingdings" w:hint="default"/>
      </w:rPr>
    </w:lvl>
  </w:abstractNum>
  <w:abstractNum w:abstractNumId="8" w15:restartNumberingAfterBreak="0">
    <w:nsid w:val="2C72580B"/>
    <w:multiLevelType w:val="multilevel"/>
    <w:tmpl w:val="151AC338"/>
    <w:name w:val="PullOutBoxNumbering"/>
    <w:lvl w:ilvl="0">
      <w:start w:val="1"/>
      <w:numFmt w:val="decimal"/>
      <w:pStyle w:val="PullOutBoxNumbered"/>
      <w:lvlText w:val="%1."/>
      <w:lvlJc w:val="left"/>
      <w:pPr>
        <w:tabs>
          <w:tab w:val="num" w:pos="482"/>
        </w:tabs>
        <w:ind w:left="482" w:hanging="340"/>
      </w:pPr>
      <w:rPr>
        <w:rFonts w:hint="default"/>
      </w:rPr>
    </w:lvl>
    <w:lvl w:ilvl="1">
      <w:start w:val="1"/>
      <w:numFmt w:val="lowerLetter"/>
      <w:pStyle w:val="PullOutBoxNumbered2"/>
      <w:lvlText w:val="%2."/>
      <w:lvlJc w:val="left"/>
      <w:pPr>
        <w:tabs>
          <w:tab w:val="num" w:pos="822"/>
        </w:tabs>
        <w:ind w:left="822" w:hanging="340"/>
      </w:pPr>
      <w:rPr>
        <w:rFonts w:hint="default"/>
        <w:color w:val="363534" w:themeColor="text1"/>
      </w:rPr>
    </w:lvl>
    <w:lvl w:ilvl="2">
      <w:start w:val="1"/>
      <w:numFmt w:val="lowerRoman"/>
      <w:pStyle w:val="PullOutBoxNumbered3"/>
      <w:lvlText w:val="%3."/>
      <w:lvlJc w:val="left"/>
      <w:pPr>
        <w:tabs>
          <w:tab w:val="num" w:pos="1219"/>
        </w:tabs>
        <w:ind w:left="1219" w:hanging="397"/>
      </w:pPr>
      <w:rPr>
        <w:rFonts w:hint="default"/>
        <w:color w:val="363534" w:themeColor="text1"/>
        <w:position w:val="2"/>
        <w:sz w:val="22"/>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9" w15:restartNumberingAfterBreak="0">
    <w:nsid w:val="38723AD4"/>
    <w:multiLevelType w:val="hybridMultilevel"/>
    <w:tmpl w:val="C3FC21F4"/>
    <w:name w:val="DEPIPullOutBoxBullets"/>
    <w:lvl w:ilvl="0" w:tplc="D06698A6">
      <w:start w:val="1"/>
      <w:numFmt w:val="bullet"/>
      <w:pStyle w:val="PullOutBoxBullet"/>
      <w:lvlText w:val="•"/>
      <w:lvlJc w:val="left"/>
      <w:pPr>
        <w:tabs>
          <w:tab w:val="num" w:pos="567"/>
        </w:tabs>
        <w:ind w:left="312" w:hanging="170"/>
      </w:pPr>
      <w:rPr>
        <w:rFonts w:ascii="Calibri" w:hAnsi="Calibri" w:hint="default"/>
        <w:color w:val="363534" w:themeColor="text1"/>
        <w:sz w:val="20"/>
      </w:rPr>
    </w:lvl>
    <w:lvl w:ilvl="1" w:tplc="BCDE1A18">
      <w:start w:val="1"/>
      <w:numFmt w:val="bullet"/>
      <w:pStyle w:val="PullOutBoxBullet2"/>
      <w:lvlText w:val="–"/>
      <w:lvlJc w:val="left"/>
      <w:pPr>
        <w:tabs>
          <w:tab w:val="num" w:pos="851"/>
        </w:tabs>
        <w:ind w:left="482" w:hanging="170"/>
      </w:pPr>
      <w:rPr>
        <w:rFonts w:ascii="Calibri" w:hAnsi="Calibri" w:hint="default"/>
        <w:b w:val="0"/>
        <w:i w:val="0"/>
        <w:color w:val="363534" w:themeColor="text1"/>
        <w:position w:val="2"/>
        <w:sz w:val="20"/>
      </w:rPr>
    </w:lvl>
    <w:lvl w:ilvl="2" w:tplc="552A9AE8">
      <w:start w:val="1"/>
      <w:numFmt w:val="bullet"/>
      <w:pStyle w:val="PullOutBoxBullet3"/>
      <w:lvlText w:val="&gt;"/>
      <w:lvlJc w:val="left"/>
      <w:pPr>
        <w:tabs>
          <w:tab w:val="num" w:pos="1134"/>
        </w:tabs>
        <w:ind w:left="652" w:hanging="170"/>
      </w:pPr>
      <w:rPr>
        <w:rFonts w:ascii="Calibri" w:hAnsi="Calibri" w:hint="default"/>
        <w:b w:val="0"/>
        <w:i w:val="0"/>
        <w:color w:val="363534" w:themeColor="text1"/>
        <w:position w:val="1"/>
        <w:sz w:val="18"/>
      </w:rPr>
    </w:lvl>
    <w:lvl w:ilvl="3" w:tplc="371A3760">
      <w:start w:val="1"/>
      <w:numFmt w:val="none"/>
      <w:lvlText w:val=""/>
      <w:lvlJc w:val="left"/>
      <w:pPr>
        <w:ind w:left="0" w:firstLine="0"/>
      </w:pPr>
      <w:rPr>
        <w:rFonts w:hint="default"/>
      </w:rPr>
    </w:lvl>
    <w:lvl w:ilvl="4" w:tplc="AD4CDEF0">
      <w:start w:val="1"/>
      <w:numFmt w:val="none"/>
      <w:lvlText w:val=""/>
      <w:lvlJc w:val="left"/>
      <w:pPr>
        <w:ind w:left="0" w:firstLine="0"/>
      </w:pPr>
      <w:rPr>
        <w:rFonts w:hint="default"/>
      </w:rPr>
    </w:lvl>
    <w:lvl w:ilvl="5" w:tplc="6164B88A">
      <w:start w:val="1"/>
      <w:numFmt w:val="none"/>
      <w:lvlText w:val=""/>
      <w:lvlJc w:val="left"/>
      <w:pPr>
        <w:ind w:left="0" w:firstLine="0"/>
      </w:pPr>
      <w:rPr>
        <w:rFonts w:hint="default"/>
      </w:rPr>
    </w:lvl>
    <w:lvl w:ilvl="6" w:tplc="19669FE2">
      <w:start w:val="1"/>
      <w:numFmt w:val="none"/>
      <w:lvlText w:val=""/>
      <w:lvlJc w:val="left"/>
      <w:pPr>
        <w:ind w:left="0" w:firstLine="0"/>
      </w:pPr>
      <w:rPr>
        <w:rFonts w:hint="default"/>
      </w:rPr>
    </w:lvl>
    <w:lvl w:ilvl="7" w:tplc="226015B8">
      <w:start w:val="1"/>
      <w:numFmt w:val="none"/>
      <w:lvlText w:val=""/>
      <w:lvlJc w:val="left"/>
      <w:pPr>
        <w:ind w:left="0" w:firstLine="0"/>
      </w:pPr>
      <w:rPr>
        <w:rFonts w:hint="default"/>
      </w:rPr>
    </w:lvl>
    <w:lvl w:ilvl="8" w:tplc="77B4A806">
      <w:start w:val="1"/>
      <w:numFmt w:val="none"/>
      <w:lvlText w:val=""/>
      <w:lvlJc w:val="left"/>
      <w:pPr>
        <w:ind w:left="0" w:firstLine="0"/>
      </w:pPr>
      <w:rPr>
        <w:rFonts w:hint="default"/>
      </w:rPr>
    </w:lvl>
  </w:abstractNum>
  <w:abstractNum w:abstractNumId="10" w15:restartNumberingAfterBreak="0">
    <w:nsid w:val="3A505378"/>
    <w:multiLevelType w:val="multilevel"/>
    <w:tmpl w:val="40F457D2"/>
    <w:name w:val="JemenaBullets"/>
    <w:lvl w:ilvl="0">
      <w:start w:val="1"/>
      <w:numFmt w:val="bullet"/>
      <w:lvlText w:val=""/>
      <w:lvlJc w:val="left"/>
      <w:pPr>
        <w:tabs>
          <w:tab w:val="num" w:pos="340"/>
        </w:tabs>
        <w:ind w:left="340" w:hanging="340"/>
      </w:pPr>
      <w:rPr>
        <w:rFonts w:ascii="Symbol" w:hAnsi="Symbol" w:hint="default"/>
        <w:color w:val="auto"/>
        <w:position w:val="0"/>
        <w:sz w:val="16"/>
      </w:rPr>
    </w:lvl>
    <w:lvl w:ilvl="1">
      <w:start w:val="1"/>
      <w:numFmt w:val="bullet"/>
      <w:lvlRestart w:val="0"/>
      <w:lvlText w:val=""/>
      <w:lvlJc w:val="left"/>
      <w:pPr>
        <w:tabs>
          <w:tab w:val="num" w:pos="851"/>
        </w:tabs>
        <w:ind w:left="851" w:hanging="426"/>
      </w:pPr>
      <w:rPr>
        <w:rFonts w:ascii="Webdings" w:hAnsi="Webdings" w:hint="default"/>
        <w:color w:val="auto"/>
      </w:rPr>
    </w:lvl>
    <w:lvl w:ilvl="2">
      <w:start w:val="1"/>
      <w:numFmt w:val="bullet"/>
      <w:lvlRestart w:val="0"/>
      <w:lvlText w:val="–"/>
      <w:lvlJc w:val="left"/>
      <w:pPr>
        <w:tabs>
          <w:tab w:val="num" w:pos="1276"/>
        </w:tabs>
        <w:ind w:left="1276" w:hanging="425"/>
      </w:pPr>
      <w:rPr>
        <w:rFonts w:ascii="Arial" w:hAnsi="Arial" w:hint="default"/>
        <w:color w:val="auto"/>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1" w15:restartNumberingAfterBreak="0">
    <w:nsid w:val="3CFD75B0"/>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15:restartNumberingAfterBreak="0">
    <w:nsid w:val="41F21788"/>
    <w:multiLevelType w:val="multilevel"/>
    <w:tmpl w:val="AEEC30DE"/>
    <w:lvl w:ilvl="0">
      <w:start w:val="1"/>
      <w:numFmt w:val="bullet"/>
      <w:pStyle w:val="SmallBullet"/>
      <w:lvlText w:val="•"/>
      <w:lvlJc w:val="left"/>
      <w:pPr>
        <w:ind w:left="170" w:hanging="170"/>
      </w:pPr>
      <w:rPr>
        <w:rFonts w:ascii="Arial" w:hAnsi="Arial" w:hint="default"/>
        <w:color w:val="363534" w:themeColor="text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4A584DF1"/>
    <w:multiLevelType w:val="hybridMultilevel"/>
    <w:tmpl w:val="5BF8B902"/>
    <w:lvl w:ilvl="0" w:tplc="A6268B52">
      <w:start w:val="17"/>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4D545EC4"/>
    <w:multiLevelType w:val="multilevel"/>
    <w:tmpl w:val="CF2C6746"/>
    <w:name w:val="HighlightBoxBullet"/>
    <w:lvl w:ilvl="0">
      <w:start w:val="1"/>
      <w:numFmt w:val="bullet"/>
      <w:lvlRestart w:val="0"/>
      <w:pStyle w:val="HighlightBoxBullet"/>
      <w:lvlText w:val="•"/>
      <w:lvlJc w:val="left"/>
      <w:pPr>
        <w:ind w:left="454" w:hanging="227"/>
      </w:pPr>
      <w:rPr>
        <w:rFonts w:ascii="Arial" w:hAnsi="Arial" w:cs="Arial" w:hint="default"/>
        <w:color w:val="FFFFFF"/>
        <w:sz w:val="24"/>
      </w:rPr>
    </w:lvl>
    <w:lvl w:ilvl="1">
      <w:start w:val="1"/>
      <w:numFmt w:val="bullet"/>
      <w:lvlText w:val="o"/>
      <w:lvlJc w:val="left"/>
      <w:pPr>
        <w:ind w:left="1667" w:hanging="360"/>
      </w:pPr>
      <w:rPr>
        <w:rFonts w:ascii="Courier New" w:hAnsi="Courier New" w:cs="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15" w15:restartNumberingAfterBreak="0">
    <w:nsid w:val="512536C5"/>
    <w:multiLevelType w:val="multilevel"/>
    <w:tmpl w:val="D97E5BB2"/>
    <w:name w:val="PBNumbering"/>
    <w:lvl w:ilvl="0">
      <w:start w:val="1"/>
      <w:numFmt w:val="decimal"/>
      <w:lvlText w:val="%1."/>
      <w:lvlJc w:val="left"/>
      <w:pPr>
        <w:tabs>
          <w:tab w:val="num" w:pos="425"/>
        </w:tabs>
        <w:ind w:left="425" w:hanging="425"/>
      </w:pPr>
      <w:rPr>
        <w:rFonts w:hint="default"/>
      </w:rPr>
    </w:lvl>
    <w:lvl w:ilvl="1">
      <w:start w:val="1"/>
      <w:numFmt w:val="lowerLetter"/>
      <w:lvlText w:val="%2)"/>
      <w:lvlJc w:val="left"/>
      <w:pPr>
        <w:tabs>
          <w:tab w:val="num" w:pos="851"/>
        </w:tabs>
        <w:ind w:left="851" w:hanging="426"/>
      </w:pPr>
      <w:rPr>
        <w:rFonts w:hint="default"/>
      </w:rPr>
    </w:lvl>
    <w:lvl w:ilvl="2">
      <w:start w:val="1"/>
      <w:numFmt w:val="lowerRoman"/>
      <w:lvlText w:val="%3)"/>
      <w:lvlJc w:val="left"/>
      <w:pPr>
        <w:tabs>
          <w:tab w:val="num" w:pos="1276"/>
        </w:tabs>
        <w:ind w:left="1276" w:hanging="425"/>
      </w:pPr>
      <w:rPr>
        <w:rFonts w:hint="default"/>
      </w:rPr>
    </w:lvl>
    <w:lvl w:ilvl="3">
      <w:start w:val="1"/>
      <w:numFmt w:val="bullet"/>
      <w:lvlText w:val="–"/>
      <w:lvlJc w:val="left"/>
      <w:pPr>
        <w:tabs>
          <w:tab w:val="num" w:pos="1559"/>
        </w:tabs>
        <w:ind w:left="1559" w:hanging="283"/>
      </w:pPr>
      <w:rPr>
        <w:rFonts w:ascii="Arial" w:hAnsi="Arial" w:hint="default"/>
      </w:rPr>
    </w:lvl>
    <w:lvl w:ilvl="4">
      <w:start w:val="1"/>
      <w:numFmt w:val="none"/>
      <w:lvlText w:val=""/>
      <w:lvlJc w:val="left"/>
      <w:pPr>
        <w:tabs>
          <w:tab w:val="num" w:pos="1800"/>
        </w:tabs>
        <w:ind w:left="-32767" w:firstLine="0"/>
      </w:pPr>
      <w:rPr>
        <w:rFonts w:hint="default"/>
      </w:rPr>
    </w:lvl>
    <w:lvl w:ilvl="5">
      <w:start w:val="1"/>
      <w:numFmt w:val="none"/>
      <w:lvlText w:val="(%6)"/>
      <w:lvlJc w:val="left"/>
      <w:pPr>
        <w:tabs>
          <w:tab w:val="num" w:pos="2160"/>
        </w:tabs>
        <w:ind w:left="-32767" w:firstLine="0"/>
      </w:pPr>
      <w:rPr>
        <w:rFonts w:hint="default"/>
      </w:rPr>
    </w:lvl>
    <w:lvl w:ilvl="6">
      <w:start w:val="1"/>
      <w:numFmt w:val="none"/>
      <w:lvlText w:val="%7"/>
      <w:lvlJc w:val="left"/>
      <w:pPr>
        <w:tabs>
          <w:tab w:val="num" w:pos="2520"/>
        </w:tabs>
        <w:ind w:left="-32767" w:firstLine="0"/>
      </w:pPr>
      <w:rPr>
        <w:rFonts w:hint="default"/>
      </w:rPr>
    </w:lvl>
    <w:lvl w:ilvl="7">
      <w:start w:val="1"/>
      <w:numFmt w:val="none"/>
      <w:lvlText w:val=""/>
      <w:lvlJc w:val="left"/>
      <w:pPr>
        <w:tabs>
          <w:tab w:val="num" w:pos="2880"/>
        </w:tabs>
        <w:ind w:left="-32767" w:firstLine="0"/>
      </w:pPr>
      <w:rPr>
        <w:rFonts w:hint="default"/>
      </w:rPr>
    </w:lvl>
    <w:lvl w:ilvl="8">
      <w:start w:val="1"/>
      <w:numFmt w:val="none"/>
      <w:lvlText w:val="%9."/>
      <w:lvlJc w:val="left"/>
      <w:pPr>
        <w:tabs>
          <w:tab w:val="num" w:pos="3240"/>
        </w:tabs>
        <w:ind w:left="-32767" w:firstLine="0"/>
      </w:pPr>
      <w:rPr>
        <w:rFonts w:hint="default"/>
      </w:rPr>
    </w:lvl>
  </w:abstractNum>
  <w:abstractNum w:abstractNumId="16" w15:restartNumberingAfterBreak="0">
    <w:nsid w:val="515E53D8"/>
    <w:multiLevelType w:val="multilevel"/>
    <w:tmpl w:val="71A64D76"/>
    <w:name w:val="ACHM Main Numbering"/>
    <w:lvl w:ilvl="0">
      <w:start w:val="1"/>
      <w:numFmt w:val="none"/>
      <w:suff w:val="nothing"/>
      <w:lvlText w:val=""/>
      <w:lvlJc w:val="left"/>
      <w:pPr>
        <w:ind w:left="0" w:firstLine="0"/>
      </w:pPr>
      <w:rPr>
        <w:rFonts w:hint="default"/>
      </w:rPr>
    </w:lvl>
    <w:lvl w:ilvl="1">
      <w:start w:val="1"/>
      <w:numFmt w:val="decimal"/>
      <w:lvlText w:val="%1%2."/>
      <w:lvlJc w:val="left"/>
      <w:pPr>
        <w:tabs>
          <w:tab w:val="num" w:pos="397"/>
        </w:tabs>
        <w:ind w:left="397" w:hanging="397"/>
      </w:pPr>
      <w:rPr>
        <w:rFonts w:hint="default"/>
        <w:b w:val="0"/>
        <w:i w:val="0"/>
      </w:rPr>
    </w:lvl>
    <w:lvl w:ilvl="2">
      <w:start w:val="1"/>
      <w:numFmt w:val="lowerLetter"/>
      <w:lvlText w:val="%3."/>
      <w:lvlJc w:val="left"/>
      <w:pPr>
        <w:tabs>
          <w:tab w:val="num" w:pos="794"/>
        </w:tabs>
        <w:ind w:left="794" w:hanging="397"/>
      </w:pPr>
      <w:rPr>
        <w:rFonts w:hint="default"/>
        <w:b w:val="0"/>
        <w:i w:val="0"/>
        <w:spacing w:val="-6"/>
      </w:rPr>
    </w:lvl>
    <w:lvl w:ilvl="3">
      <w:start w:val="1"/>
      <w:numFmt w:val="bullet"/>
      <w:lvlText w:val=""/>
      <w:lvlJc w:val="left"/>
      <w:pPr>
        <w:tabs>
          <w:tab w:val="num" w:pos="1191"/>
        </w:tabs>
        <w:ind w:left="1191" w:hanging="397"/>
      </w:pPr>
      <w:rPr>
        <w:rFonts w:ascii="Symbol" w:hAnsi="Symbol" w:hint="default"/>
        <w:b w:val="0"/>
        <w:i w:val="0"/>
      </w:rPr>
    </w:lvl>
    <w:lvl w:ilvl="4">
      <w:start w:val="1"/>
      <w:numFmt w:val="none"/>
      <w:lvlText w:val=""/>
      <w:lvlJc w:val="left"/>
      <w:pPr>
        <w:tabs>
          <w:tab w:val="num" w:pos="936"/>
        </w:tabs>
        <w:ind w:left="936" w:hanging="454"/>
      </w:pPr>
      <w:rPr>
        <w:rFonts w:hint="default"/>
      </w:rPr>
    </w:lvl>
    <w:lvl w:ilvl="5">
      <w:start w:val="1"/>
      <w:numFmt w:val="none"/>
      <w:lvlText w:val=""/>
      <w:lvlJc w:val="left"/>
      <w:pPr>
        <w:tabs>
          <w:tab w:val="num" w:pos="1418"/>
        </w:tabs>
        <w:ind w:left="1418" w:hanging="482"/>
      </w:pPr>
      <w:rPr>
        <w:rFonts w:hint="default"/>
      </w:rPr>
    </w:lvl>
    <w:lvl w:ilvl="6">
      <w:start w:val="1"/>
      <w:numFmt w:val="none"/>
      <w:lvlText w:val=""/>
      <w:lvlJc w:val="left"/>
      <w:pPr>
        <w:tabs>
          <w:tab w:val="num" w:pos="482"/>
        </w:tabs>
        <w:ind w:left="482" w:hanging="482"/>
      </w:pPr>
      <w:rPr>
        <w:rFonts w:hint="default"/>
      </w:rPr>
    </w:lvl>
    <w:lvl w:ilvl="7">
      <w:start w:val="1"/>
      <w:numFmt w:val="decimal"/>
      <w:lvlText w:val="%1"/>
      <w:lvlJc w:val="left"/>
      <w:pPr>
        <w:tabs>
          <w:tab w:val="num" w:pos="1440"/>
        </w:tabs>
        <w:ind w:left="1440" w:hanging="1440"/>
      </w:pPr>
      <w:rPr>
        <w:rFonts w:hint="default"/>
      </w:rPr>
    </w:lvl>
    <w:lvl w:ilvl="8">
      <w:start w:val="1"/>
      <w:numFmt w:val="decimal"/>
      <w:lvlText w:val="%1"/>
      <w:lvlJc w:val="left"/>
      <w:pPr>
        <w:tabs>
          <w:tab w:val="num" w:pos="1584"/>
        </w:tabs>
        <w:ind w:left="1584" w:hanging="1584"/>
      </w:pPr>
      <w:rPr>
        <w:rFonts w:hint="default"/>
      </w:rPr>
    </w:lvl>
  </w:abstractNum>
  <w:abstractNum w:abstractNumId="17" w15:restartNumberingAfterBreak="0">
    <w:nsid w:val="5D0540A9"/>
    <w:multiLevelType w:val="multilevel"/>
    <w:tmpl w:val="8AEA9E2A"/>
    <w:name w:val="DEPIAppendices"/>
    <w:lvl w:ilvl="0">
      <w:start w:val="1"/>
      <w:numFmt w:val="upperLetter"/>
      <w:pStyle w:val="Heading8"/>
      <w:lvlText w:val="Appendix %1"/>
      <w:lvlJc w:val="left"/>
      <w:pPr>
        <w:tabs>
          <w:tab w:val="num" w:pos="3686"/>
        </w:tabs>
        <w:ind w:left="3686" w:hanging="2552"/>
      </w:pPr>
      <w:rPr>
        <w:rFonts w:hint="default"/>
        <w:b/>
        <w:i w:val="0"/>
        <w:sz w:val="40"/>
      </w:rPr>
    </w:lvl>
    <w:lvl w:ilvl="1">
      <w:start w:val="1"/>
      <w:numFmt w:val="none"/>
      <w:lvlText w:val=""/>
      <w:lvlJc w:val="left"/>
      <w:pPr>
        <w:tabs>
          <w:tab w:val="num" w:pos="765"/>
        </w:tabs>
        <w:ind w:left="765" w:hanging="765"/>
      </w:pPr>
      <w:rPr>
        <w:rFonts w:hint="default"/>
        <w:sz w:val="26"/>
      </w:rPr>
    </w:lvl>
    <w:lvl w:ilvl="2">
      <w:start w:val="1"/>
      <w:numFmt w:val="decimal"/>
      <w:lvlText w:val="%1%2.%3"/>
      <w:lvlJc w:val="left"/>
      <w:pPr>
        <w:tabs>
          <w:tab w:val="num" w:pos="765"/>
        </w:tabs>
        <w:ind w:left="765" w:hanging="765"/>
      </w:pPr>
      <w:rPr>
        <w:rFonts w:hint="default"/>
      </w:rPr>
    </w:lvl>
    <w:lvl w:ilvl="3">
      <w:start w:val="1"/>
      <w:numFmt w:val="decimal"/>
      <w:lvlText w:val="%1%2.%3.%4"/>
      <w:lvlJc w:val="left"/>
      <w:pPr>
        <w:tabs>
          <w:tab w:val="num" w:pos="765"/>
        </w:tabs>
        <w:ind w:left="765" w:hanging="765"/>
      </w:pPr>
      <w:rPr>
        <w:rFonts w:hint="default"/>
      </w:rPr>
    </w:lvl>
    <w:lvl w:ilvl="4">
      <w:start w:val="1"/>
      <w:numFmt w:val="decimal"/>
      <w:lvlText w:val="%1%2.%3.%4.%5"/>
      <w:lvlJc w:val="left"/>
      <w:pPr>
        <w:tabs>
          <w:tab w:val="num" w:pos="1134"/>
        </w:tabs>
        <w:ind w:left="1134" w:hanging="1134"/>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18" w15:restartNumberingAfterBreak="0">
    <w:nsid w:val="63A869DF"/>
    <w:multiLevelType w:val="multilevel"/>
    <w:tmpl w:val="A4327F04"/>
    <w:name w:val="JemenaHeadings"/>
    <w:lvl w:ilvl="0">
      <w:start w:val="1"/>
      <w:numFmt w:val="decimal"/>
      <w:lvlRestart w:val="0"/>
      <w:lvlText w:val="%1."/>
      <w:lvlJc w:val="left"/>
      <w:pPr>
        <w:tabs>
          <w:tab w:val="num" w:pos="822"/>
        </w:tabs>
        <w:ind w:left="822" w:hanging="822"/>
      </w:pPr>
      <w:rPr>
        <w:rFonts w:hint="default"/>
      </w:rPr>
    </w:lvl>
    <w:lvl w:ilvl="1">
      <w:start w:val="1"/>
      <w:numFmt w:val="decimal"/>
      <w:lvlText w:val="%1.%2"/>
      <w:lvlJc w:val="left"/>
      <w:pPr>
        <w:tabs>
          <w:tab w:val="num" w:pos="822"/>
        </w:tabs>
        <w:ind w:left="822" w:hanging="822"/>
      </w:pPr>
      <w:rPr>
        <w:rFonts w:hint="default"/>
      </w:rPr>
    </w:lvl>
    <w:lvl w:ilvl="2">
      <w:start w:val="1"/>
      <w:numFmt w:val="decimal"/>
      <w:lvlText w:val="%1.%2.%3"/>
      <w:lvlJc w:val="left"/>
      <w:pPr>
        <w:tabs>
          <w:tab w:val="num" w:pos="822"/>
        </w:tabs>
        <w:ind w:left="822" w:hanging="822"/>
      </w:pPr>
      <w:rPr>
        <w:rFonts w:hint="default"/>
      </w:rPr>
    </w:lvl>
    <w:lvl w:ilvl="3">
      <w:start w:val="1"/>
      <w:numFmt w:val="decimal"/>
      <w:suff w:val="space"/>
      <w:lvlText w:val="%1.%2.%3.%4 "/>
      <w:lvlJc w:val="left"/>
      <w:pPr>
        <w:ind w:left="0" w:firstLine="0"/>
      </w:pPr>
      <w:rPr>
        <w:rFonts w:hint="default"/>
      </w:rPr>
    </w:lvl>
    <w:lvl w:ilvl="4">
      <w:start w:val="1"/>
      <w:numFmt w:val="none"/>
      <w:lvlText w:val=""/>
      <w:lvlJc w:val="left"/>
      <w:pPr>
        <w:tabs>
          <w:tab w:val="num" w:pos="1134"/>
        </w:tabs>
        <w:ind w:left="1134" w:hanging="1134"/>
      </w:pPr>
      <w:rPr>
        <w:rFonts w:hint="default"/>
      </w:rPr>
    </w:lvl>
    <w:lvl w:ilvl="5">
      <w:start w:val="1"/>
      <w:numFmt w:val="none"/>
      <w:lvlText w:val="%6"/>
      <w:lvlJc w:val="left"/>
      <w:pPr>
        <w:tabs>
          <w:tab w:val="num" w:pos="1134"/>
        </w:tabs>
        <w:ind w:left="1134" w:hanging="1134"/>
      </w:pPr>
      <w:rPr>
        <w:rFonts w:hint="default"/>
      </w:rPr>
    </w:lvl>
    <w:lvl w:ilvl="6">
      <w:start w:val="1"/>
      <w:numFmt w:val="none"/>
      <w:lvlText w:val=""/>
      <w:lvlJc w:val="left"/>
      <w:pPr>
        <w:tabs>
          <w:tab w:val="num" w:pos="1134"/>
        </w:tabs>
        <w:ind w:left="1134" w:hanging="1134"/>
      </w:pPr>
      <w:rPr>
        <w:rFonts w:hint="default"/>
      </w:rPr>
    </w:lvl>
    <w:lvl w:ilvl="7">
      <w:start w:val="1"/>
      <w:numFmt w:val="none"/>
      <w:lvlText w:val=""/>
      <w:lvlJc w:val="left"/>
      <w:pPr>
        <w:tabs>
          <w:tab w:val="num" w:pos="1134"/>
        </w:tabs>
        <w:ind w:left="1134" w:hanging="1134"/>
      </w:pPr>
      <w:rPr>
        <w:rFonts w:hint="default"/>
      </w:rPr>
    </w:lvl>
    <w:lvl w:ilvl="8">
      <w:start w:val="1"/>
      <w:numFmt w:val="none"/>
      <w:lvlText w:val=""/>
      <w:lvlJc w:val="left"/>
      <w:pPr>
        <w:tabs>
          <w:tab w:val="num" w:pos="1134"/>
        </w:tabs>
        <w:ind w:left="1134" w:hanging="1134"/>
      </w:pPr>
      <w:rPr>
        <w:rFonts w:hint="default"/>
      </w:rPr>
    </w:lvl>
  </w:abstractNum>
  <w:abstractNum w:abstractNumId="19" w15:restartNumberingAfterBreak="0">
    <w:nsid w:val="6B9F7430"/>
    <w:multiLevelType w:val="hybridMultilevel"/>
    <w:tmpl w:val="2D462E9A"/>
    <w:lvl w:ilvl="0" w:tplc="53BA82DA">
      <w:start w:val="1"/>
      <w:numFmt w:val="lowerLetter"/>
      <w:lvlText w:val="%1."/>
      <w:lvlJc w:val="left"/>
      <w:pPr>
        <w:ind w:left="360" w:hanging="360"/>
      </w:pPr>
      <w:rPr>
        <w:rFonts w:asciiTheme="minorHAnsi" w:eastAsiaTheme="minorHAnsi" w:hAnsiTheme="minorHAnsi" w:cstheme="minorBidi"/>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 w15:restartNumberingAfterBreak="0">
    <w:nsid w:val="6D1D40AC"/>
    <w:multiLevelType w:val="multilevel"/>
    <w:tmpl w:val="4A4219B0"/>
    <w:name w:val="TableNumbering"/>
    <w:lvl w:ilvl="0">
      <w:start w:val="1"/>
      <w:numFmt w:val="decimal"/>
      <w:pStyle w:val="TableTextNumbered"/>
      <w:lvlText w:val="%1."/>
      <w:lvlJc w:val="left"/>
      <w:pPr>
        <w:tabs>
          <w:tab w:val="num" w:pos="482"/>
        </w:tabs>
        <w:ind w:left="482" w:hanging="369"/>
      </w:pPr>
      <w:rPr>
        <w:rFonts w:hint="default"/>
      </w:rPr>
    </w:lvl>
    <w:lvl w:ilvl="1">
      <w:start w:val="1"/>
      <w:numFmt w:val="lowerLetter"/>
      <w:pStyle w:val="TableTextNumbered2"/>
      <w:lvlText w:val="%2."/>
      <w:lvlJc w:val="left"/>
      <w:pPr>
        <w:tabs>
          <w:tab w:val="num" w:pos="822"/>
        </w:tabs>
        <w:ind w:left="822" w:hanging="340"/>
      </w:pPr>
      <w:rPr>
        <w:rFonts w:hint="default"/>
      </w:rPr>
    </w:lvl>
    <w:lvl w:ilvl="2">
      <w:start w:val="1"/>
      <w:numFmt w:val="lowerRoman"/>
      <w:pStyle w:val="TableTextNumbered3"/>
      <w:lvlText w:val="%3."/>
      <w:lvlJc w:val="left"/>
      <w:pPr>
        <w:tabs>
          <w:tab w:val="num" w:pos="1219"/>
        </w:tabs>
        <w:ind w:left="1219" w:hanging="397"/>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1" w15:restartNumberingAfterBreak="0">
    <w:nsid w:val="70250B03"/>
    <w:multiLevelType w:val="multilevel"/>
    <w:tmpl w:val="F3EA2326"/>
    <w:name w:val="DEPIQuoteBullets"/>
    <w:lvl w:ilvl="0">
      <w:start w:val="1"/>
      <w:numFmt w:val="bullet"/>
      <w:pStyle w:val="QuoteBullet"/>
      <w:lvlText w:val=""/>
      <w:lvlJc w:val="left"/>
      <w:pPr>
        <w:tabs>
          <w:tab w:val="num" w:pos="454"/>
        </w:tabs>
        <w:ind w:left="454" w:hanging="170"/>
      </w:pPr>
      <w:rPr>
        <w:rFonts w:ascii="Symbol" w:hAnsi="Symbol" w:hint="default"/>
        <w:b w:val="0"/>
        <w:i w:val="0"/>
        <w:color w:val="363534" w:themeColor="text1"/>
        <w:position w:val="2"/>
        <w:sz w:val="18"/>
      </w:rPr>
    </w:lvl>
    <w:lvl w:ilvl="1">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00B2A9"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22" w15:restartNumberingAfterBreak="0">
    <w:nsid w:val="7839021E"/>
    <w:multiLevelType w:val="multilevel"/>
    <w:tmpl w:val="E0E09B5E"/>
    <w:name w:val="DEPIListNumbering"/>
    <w:lvl w:ilvl="0">
      <w:start w:val="1"/>
      <w:numFmt w:val="decimal"/>
      <w:pStyle w:val="ListNumber"/>
      <w:lvlText w:val="%1."/>
      <w:lvlJc w:val="left"/>
      <w:pPr>
        <w:tabs>
          <w:tab w:val="num" w:pos="340"/>
        </w:tabs>
        <w:ind w:left="340" w:hanging="340"/>
      </w:pPr>
      <w:rPr>
        <w:rFonts w:hint="default"/>
        <w:color w:val="363534" w:themeColor="text1"/>
        <w:spacing w:val="0"/>
        <w:sz w:val="20"/>
      </w:rPr>
    </w:lvl>
    <w:lvl w:ilvl="1">
      <w:start w:val="1"/>
      <w:numFmt w:val="lowerLetter"/>
      <w:pStyle w:val="ListNumber2"/>
      <w:lvlText w:val="%2."/>
      <w:lvlJc w:val="left"/>
      <w:pPr>
        <w:tabs>
          <w:tab w:val="num" w:pos="680"/>
        </w:tabs>
        <w:ind w:left="680" w:hanging="340"/>
      </w:pPr>
      <w:rPr>
        <w:rFonts w:hint="default"/>
        <w:color w:val="363534" w:themeColor="text1"/>
        <w:spacing w:val="0"/>
        <w:sz w:val="20"/>
      </w:rPr>
    </w:lvl>
    <w:lvl w:ilvl="2">
      <w:start w:val="1"/>
      <w:numFmt w:val="lowerRoman"/>
      <w:pStyle w:val="ListNumber3"/>
      <w:lvlText w:val="%3."/>
      <w:lvlJc w:val="left"/>
      <w:pPr>
        <w:tabs>
          <w:tab w:val="num" w:pos="1049"/>
        </w:tabs>
        <w:ind w:left="1049" w:hanging="369"/>
      </w:pPr>
      <w:rPr>
        <w:rFonts w:hint="default"/>
        <w:color w:val="363534" w:themeColor="text1"/>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num w:numId="1">
    <w:abstractNumId w:val="11"/>
  </w:num>
  <w:num w:numId="2">
    <w:abstractNumId w:val="20"/>
  </w:num>
  <w:num w:numId="3">
    <w:abstractNumId w:val="17"/>
  </w:num>
  <w:num w:numId="4">
    <w:abstractNumId w:val="8"/>
  </w:num>
  <w:num w:numId="5">
    <w:abstractNumId w:val="0"/>
  </w:num>
  <w:num w:numId="6">
    <w:abstractNumId w:val="21"/>
  </w:num>
  <w:num w:numId="7">
    <w:abstractNumId w:val="4"/>
  </w:num>
  <w:num w:numId="8">
    <w:abstractNumId w:val="9"/>
  </w:num>
  <w:num w:numId="9">
    <w:abstractNumId w:val="12"/>
  </w:num>
  <w:num w:numId="10">
    <w:abstractNumId w:val="14"/>
  </w:num>
  <w:num w:numId="1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3"/>
  </w:num>
  <w:num w:numId="15">
    <w:abstractNumId w:val="1"/>
  </w:num>
  <w:num w:numId="16">
    <w:abstractNumId w:val="7"/>
  </w:num>
  <w:num w:numId="17">
    <w:abstractNumId w:val="6"/>
  </w:num>
  <w:num w:numId="18">
    <w:abstractNumId w:val="19"/>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ctiveWritingStyle w:appName="MSWord" w:lang="en-US" w:vendorID="64" w:dllVersion="6" w:nlCheck="1" w:checkStyle="1"/>
  <w:activeWritingStyle w:appName="MSWord" w:lang="en-AU" w:vendorID="64" w:dllVersion="6" w:nlCheck="1" w:checkStyle="1"/>
  <w:activeWritingStyle w:appName="MSWord" w:lang="en-AU" w:vendorID="64" w:dllVersion="0" w:nlCheck="1" w:checkStyle="0"/>
  <w:activeWritingStyle w:appName="MSWord" w:lang="es-MX" w:vendorID="64" w:dllVersion="0" w:nlCheck="1" w:checkStyle="0"/>
  <w:activeWritingStyle w:appName="MSWord" w:lang="en-US" w:vendorID="64" w:dllVersion="0" w:nlCheck="1" w:checkStyle="0"/>
  <w:activeWritingStyle w:appName="MSWord" w:lang="en-GB" w:vendorID="64" w:dllVersion="4096" w:nlCheck="1" w:checkStyle="0"/>
  <w:activeWritingStyle w:appName="MSWord" w:lang="en-AU" w:vendorID="64" w:dllVersion="4096" w:nlCheck="1" w:checkStyle="0"/>
  <w:activeWritingStyle w:appName="MSWord" w:lang="en-US" w:vendorID="64" w:dllVersion="4096" w:nlCheck="1" w:checkStyle="0"/>
  <w:linkStyles/>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567"/>
  <w:drawingGridHorizontalSpacing w:val="100"/>
  <w:drawingGridVerticalSpacing w:val="136"/>
  <w:displayHorizontalDrawingGridEvery w:val="0"/>
  <w:displayVerticalDrawingGridEvery w:val="2"/>
  <w:noPunctuationKerning/>
  <w:characterSpacingControl w:val="doNotCompress"/>
  <w:hdrShapeDefaults>
    <o:shapedefaults v:ext="edit" spidmax="4097" style="mso-position-horizontal-relative:page;mso-position-vertical-relative:page" stroke="f">
      <v:stroke on="f"/>
    </o:shapedefaults>
  </w:hdrShapeDefaults>
  <w:footnotePr>
    <w:footnote w:id="-1"/>
    <w:footnote w:id="0"/>
    <w:footnote w:id="1"/>
  </w:footnotePr>
  <w:endnotePr>
    <w:endnote w:id="-1"/>
    <w:endnote w:id="0"/>
    <w:endnote w:id="1"/>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4Landscape" w:val="False"/>
    <w:docVar w:name="A4Portrait" w:val="True"/>
    <w:docVar w:name="AppendixName" w:val="Appendix"/>
    <w:docVar w:name="Audience" w:val="External"/>
    <w:docVar w:name="CoBrandNumber" w:val="0"/>
    <w:docVar w:name="ContentiousSubject" w:val="False"/>
    <w:docVar w:name="CoverCoBranded" w:val="False"/>
    <w:docVar w:name="CoverLayout" w:val="Single"/>
    <w:docVar w:name="CoverProjectBar" w:val="False"/>
    <w:docVar w:name="CoverWebAddress" w:val="False"/>
    <w:docVar w:name="FooterTextAuto" w:val="False"/>
    <w:docVar w:name="Heading1Numbered" w:val="False"/>
    <w:docVar w:name="Heading2Numbered" w:val="False"/>
    <w:docVar w:name="Heading3Numbered" w:val="False"/>
    <w:docVar w:name="Heading4Numbered" w:val="False"/>
    <w:docVar w:name="PageSetup" w:val="Single"/>
    <w:docVar w:name="Theme Color" w:val="CorporateServices"/>
    <w:docVar w:name="TOC" w:val="True"/>
    <w:docVar w:name="TOCNew" w:val="False"/>
    <w:docVar w:name="Version" w:val="2"/>
  </w:docVars>
  <w:rsids>
    <w:rsidRoot w:val="0013020D"/>
    <w:rsid w:val="00000037"/>
    <w:rsid w:val="0000017F"/>
    <w:rsid w:val="0000019F"/>
    <w:rsid w:val="00000279"/>
    <w:rsid w:val="0000030E"/>
    <w:rsid w:val="000004BD"/>
    <w:rsid w:val="000004FA"/>
    <w:rsid w:val="000008D2"/>
    <w:rsid w:val="00000956"/>
    <w:rsid w:val="000009B8"/>
    <w:rsid w:val="00000B7A"/>
    <w:rsid w:val="00000C89"/>
    <w:rsid w:val="00000CCB"/>
    <w:rsid w:val="00000E4D"/>
    <w:rsid w:val="00000FEB"/>
    <w:rsid w:val="0000107F"/>
    <w:rsid w:val="000010F6"/>
    <w:rsid w:val="0000126E"/>
    <w:rsid w:val="000012BE"/>
    <w:rsid w:val="000013DC"/>
    <w:rsid w:val="000014CD"/>
    <w:rsid w:val="000015ED"/>
    <w:rsid w:val="000016AA"/>
    <w:rsid w:val="00001841"/>
    <w:rsid w:val="000018B6"/>
    <w:rsid w:val="000018D1"/>
    <w:rsid w:val="000018FB"/>
    <w:rsid w:val="0000199B"/>
    <w:rsid w:val="00001CCB"/>
    <w:rsid w:val="00001F76"/>
    <w:rsid w:val="0000246B"/>
    <w:rsid w:val="000024EB"/>
    <w:rsid w:val="00002508"/>
    <w:rsid w:val="0000279C"/>
    <w:rsid w:val="000028B4"/>
    <w:rsid w:val="00002A82"/>
    <w:rsid w:val="00002C9D"/>
    <w:rsid w:val="00002DDA"/>
    <w:rsid w:val="00002DE1"/>
    <w:rsid w:val="00002E65"/>
    <w:rsid w:val="00002FE8"/>
    <w:rsid w:val="00003025"/>
    <w:rsid w:val="0000376B"/>
    <w:rsid w:val="00003960"/>
    <w:rsid w:val="00003AEF"/>
    <w:rsid w:val="00003BA2"/>
    <w:rsid w:val="00003E1E"/>
    <w:rsid w:val="00003FC3"/>
    <w:rsid w:val="00004082"/>
    <w:rsid w:val="000041AE"/>
    <w:rsid w:val="00004237"/>
    <w:rsid w:val="000043ED"/>
    <w:rsid w:val="00004428"/>
    <w:rsid w:val="00004450"/>
    <w:rsid w:val="0000456E"/>
    <w:rsid w:val="0000463D"/>
    <w:rsid w:val="00004641"/>
    <w:rsid w:val="000047C7"/>
    <w:rsid w:val="00004853"/>
    <w:rsid w:val="000048FE"/>
    <w:rsid w:val="0000491E"/>
    <w:rsid w:val="00004AC0"/>
    <w:rsid w:val="00004C49"/>
    <w:rsid w:val="00004C7D"/>
    <w:rsid w:val="00004CA4"/>
    <w:rsid w:val="00004CFF"/>
    <w:rsid w:val="00004D4B"/>
    <w:rsid w:val="00005051"/>
    <w:rsid w:val="00005085"/>
    <w:rsid w:val="00005198"/>
    <w:rsid w:val="00005261"/>
    <w:rsid w:val="000052A8"/>
    <w:rsid w:val="00005305"/>
    <w:rsid w:val="0000533C"/>
    <w:rsid w:val="000054A5"/>
    <w:rsid w:val="00005647"/>
    <w:rsid w:val="0000591C"/>
    <w:rsid w:val="00005D24"/>
    <w:rsid w:val="00005F17"/>
    <w:rsid w:val="00005F77"/>
    <w:rsid w:val="00006000"/>
    <w:rsid w:val="00006004"/>
    <w:rsid w:val="00006035"/>
    <w:rsid w:val="000060CA"/>
    <w:rsid w:val="0000645C"/>
    <w:rsid w:val="000064A5"/>
    <w:rsid w:val="00006658"/>
    <w:rsid w:val="00006769"/>
    <w:rsid w:val="000068D4"/>
    <w:rsid w:val="00006A12"/>
    <w:rsid w:val="00006A2C"/>
    <w:rsid w:val="00006C0B"/>
    <w:rsid w:val="00006CA8"/>
    <w:rsid w:val="00006DAD"/>
    <w:rsid w:val="00006F08"/>
    <w:rsid w:val="000070CD"/>
    <w:rsid w:val="00007136"/>
    <w:rsid w:val="0000752F"/>
    <w:rsid w:val="00007794"/>
    <w:rsid w:val="000078D2"/>
    <w:rsid w:val="00007926"/>
    <w:rsid w:val="000079BC"/>
    <w:rsid w:val="00007B4B"/>
    <w:rsid w:val="00007EC8"/>
    <w:rsid w:val="00007F24"/>
    <w:rsid w:val="00010066"/>
    <w:rsid w:val="000100B3"/>
    <w:rsid w:val="00010109"/>
    <w:rsid w:val="00010185"/>
    <w:rsid w:val="00010499"/>
    <w:rsid w:val="000104F5"/>
    <w:rsid w:val="000104F7"/>
    <w:rsid w:val="00010529"/>
    <w:rsid w:val="00010591"/>
    <w:rsid w:val="000107CE"/>
    <w:rsid w:val="0001094C"/>
    <w:rsid w:val="000109ED"/>
    <w:rsid w:val="00010A57"/>
    <w:rsid w:val="00010AAD"/>
    <w:rsid w:val="00010ADC"/>
    <w:rsid w:val="00010BCE"/>
    <w:rsid w:val="00010E3F"/>
    <w:rsid w:val="00010FAD"/>
    <w:rsid w:val="00010FF8"/>
    <w:rsid w:val="0001107C"/>
    <w:rsid w:val="00011161"/>
    <w:rsid w:val="00011191"/>
    <w:rsid w:val="000112B5"/>
    <w:rsid w:val="000112D6"/>
    <w:rsid w:val="00011470"/>
    <w:rsid w:val="000114BD"/>
    <w:rsid w:val="000118FD"/>
    <w:rsid w:val="00011A12"/>
    <w:rsid w:val="00011ACA"/>
    <w:rsid w:val="00011AEB"/>
    <w:rsid w:val="00011B83"/>
    <w:rsid w:val="00011CF8"/>
    <w:rsid w:val="00011F39"/>
    <w:rsid w:val="00011FE8"/>
    <w:rsid w:val="0001209B"/>
    <w:rsid w:val="000120D0"/>
    <w:rsid w:val="0001226A"/>
    <w:rsid w:val="000123A2"/>
    <w:rsid w:val="0001250B"/>
    <w:rsid w:val="00012550"/>
    <w:rsid w:val="0001259E"/>
    <w:rsid w:val="000125D0"/>
    <w:rsid w:val="000125E8"/>
    <w:rsid w:val="0001270D"/>
    <w:rsid w:val="00012710"/>
    <w:rsid w:val="00012895"/>
    <w:rsid w:val="0001295B"/>
    <w:rsid w:val="00012ACC"/>
    <w:rsid w:val="00012B94"/>
    <w:rsid w:val="00012DB8"/>
    <w:rsid w:val="00012E66"/>
    <w:rsid w:val="00012E6C"/>
    <w:rsid w:val="00012EC2"/>
    <w:rsid w:val="00012FD0"/>
    <w:rsid w:val="00012FFB"/>
    <w:rsid w:val="0001300A"/>
    <w:rsid w:val="00013360"/>
    <w:rsid w:val="0001362A"/>
    <w:rsid w:val="0001389C"/>
    <w:rsid w:val="000138B6"/>
    <w:rsid w:val="0001393A"/>
    <w:rsid w:val="000139EB"/>
    <w:rsid w:val="00013B24"/>
    <w:rsid w:val="00013BAE"/>
    <w:rsid w:val="00013CB0"/>
    <w:rsid w:val="00013CF0"/>
    <w:rsid w:val="00013DC6"/>
    <w:rsid w:val="00013E17"/>
    <w:rsid w:val="00013EF1"/>
    <w:rsid w:val="0001406D"/>
    <w:rsid w:val="000140BE"/>
    <w:rsid w:val="000140C1"/>
    <w:rsid w:val="00014224"/>
    <w:rsid w:val="00014398"/>
    <w:rsid w:val="000145A9"/>
    <w:rsid w:val="000145F5"/>
    <w:rsid w:val="0001466C"/>
    <w:rsid w:val="000146E5"/>
    <w:rsid w:val="00014791"/>
    <w:rsid w:val="0001483B"/>
    <w:rsid w:val="000148A6"/>
    <w:rsid w:val="00014991"/>
    <w:rsid w:val="00014A5A"/>
    <w:rsid w:val="00014AFD"/>
    <w:rsid w:val="00014CF9"/>
    <w:rsid w:val="00014E03"/>
    <w:rsid w:val="00014E15"/>
    <w:rsid w:val="00014ECB"/>
    <w:rsid w:val="00014EE4"/>
    <w:rsid w:val="00014EF8"/>
    <w:rsid w:val="0001501A"/>
    <w:rsid w:val="000152EC"/>
    <w:rsid w:val="0001543F"/>
    <w:rsid w:val="00015533"/>
    <w:rsid w:val="0001576D"/>
    <w:rsid w:val="000158FE"/>
    <w:rsid w:val="00015A57"/>
    <w:rsid w:val="00015B34"/>
    <w:rsid w:val="00015BB6"/>
    <w:rsid w:val="00015C54"/>
    <w:rsid w:val="00015CB1"/>
    <w:rsid w:val="00015CDE"/>
    <w:rsid w:val="00015CFB"/>
    <w:rsid w:val="00015D1A"/>
    <w:rsid w:val="00015F6D"/>
    <w:rsid w:val="0001600B"/>
    <w:rsid w:val="000162E2"/>
    <w:rsid w:val="0001633D"/>
    <w:rsid w:val="00016478"/>
    <w:rsid w:val="000165E8"/>
    <w:rsid w:val="000167BC"/>
    <w:rsid w:val="00016A5B"/>
    <w:rsid w:val="00016B10"/>
    <w:rsid w:val="00016B3A"/>
    <w:rsid w:val="00016C60"/>
    <w:rsid w:val="00016D57"/>
    <w:rsid w:val="00016E9F"/>
    <w:rsid w:val="00016EC4"/>
    <w:rsid w:val="000171F8"/>
    <w:rsid w:val="000171FD"/>
    <w:rsid w:val="000172D7"/>
    <w:rsid w:val="000173A1"/>
    <w:rsid w:val="000175C3"/>
    <w:rsid w:val="00017669"/>
    <w:rsid w:val="00017680"/>
    <w:rsid w:val="0001768D"/>
    <w:rsid w:val="00017D91"/>
    <w:rsid w:val="00017DF9"/>
    <w:rsid w:val="00017E02"/>
    <w:rsid w:val="00017E5E"/>
    <w:rsid w:val="00020016"/>
    <w:rsid w:val="000202A0"/>
    <w:rsid w:val="000202CF"/>
    <w:rsid w:val="0002039C"/>
    <w:rsid w:val="000206B2"/>
    <w:rsid w:val="0002078A"/>
    <w:rsid w:val="00020838"/>
    <w:rsid w:val="00020B23"/>
    <w:rsid w:val="00020C2F"/>
    <w:rsid w:val="00020DB2"/>
    <w:rsid w:val="00020DFF"/>
    <w:rsid w:val="00020F97"/>
    <w:rsid w:val="00021089"/>
    <w:rsid w:val="000212C8"/>
    <w:rsid w:val="000213BC"/>
    <w:rsid w:val="000215BC"/>
    <w:rsid w:val="0002171D"/>
    <w:rsid w:val="00021A33"/>
    <w:rsid w:val="00021C7A"/>
    <w:rsid w:val="00021CF5"/>
    <w:rsid w:val="00021F21"/>
    <w:rsid w:val="00021F3A"/>
    <w:rsid w:val="0002213D"/>
    <w:rsid w:val="00022159"/>
    <w:rsid w:val="000222F7"/>
    <w:rsid w:val="0002261E"/>
    <w:rsid w:val="000226F2"/>
    <w:rsid w:val="000227DA"/>
    <w:rsid w:val="00022890"/>
    <w:rsid w:val="000229F2"/>
    <w:rsid w:val="000229F6"/>
    <w:rsid w:val="00022A07"/>
    <w:rsid w:val="00022A61"/>
    <w:rsid w:val="00022E6B"/>
    <w:rsid w:val="00022F51"/>
    <w:rsid w:val="000230FD"/>
    <w:rsid w:val="00023161"/>
    <w:rsid w:val="000231C8"/>
    <w:rsid w:val="0002325E"/>
    <w:rsid w:val="00023536"/>
    <w:rsid w:val="00023618"/>
    <w:rsid w:val="000236AE"/>
    <w:rsid w:val="00023879"/>
    <w:rsid w:val="000239DE"/>
    <w:rsid w:val="00023ABB"/>
    <w:rsid w:val="00023AFB"/>
    <w:rsid w:val="00023B94"/>
    <w:rsid w:val="00023DBF"/>
    <w:rsid w:val="00023F44"/>
    <w:rsid w:val="00023FA4"/>
    <w:rsid w:val="00023FFF"/>
    <w:rsid w:val="0002404B"/>
    <w:rsid w:val="000242B8"/>
    <w:rsid w:val="0002433E"/>
    <w:rsid w:val="00024436"/>
    <w:rsid w:val="00024440"/>
    <w:rsid w:val="00024572"/>
    <w:rsid w:val="00024574"/>
    <w:rsid w:val="00024600"/>
    <w:rsid w:val="00024637"/>
    <w:rsid w:val="00024655"/>
    <w:rsid w:val="00024657"/>
    <w:rsid w:val="00024873"/>
    <w:rsid w:val="00024896"/>
    <w:rsid w:val="00024990"/>
    <w:rsid w:val="00024CC0"/>
    <w:rsid w:val="00024CDE"/>
    <w:rsid w:val="00024D8E"/>
    <w:rsid w:val="00024D99"/>
    <w:rsid w:val="00024F59"/>
    <w:rsid w:val="00025173"/>
    <w:rsid w:val="000251A2"/>
    <w:rsid w:val="000251A3"/>
    <w:rsid w:val="00025217"/>
    <w:rsid w:val="00025257"/>
    <w:rsid w:val="000252E6"/>
    <w:rsid w:val="0002541A"/>
    <w:rsid w:val="0002541C"/>
    <w:rsid w:val="00025482"/>
    <w:rsid w:val="000254DE"/>
    <w:rsid w:val="00025676"/>
    <w:rsid w:val="0002578E"/>
    <w:rsid w:val="00025848"/>
    <w:rsid w:val="000258C8"/>
    <w:rsid w:val="000258D1"/>
    <w:rsid w:val="000258FA"/>
    <w:rsid w:val="00025A62"/>
    <w:rsid w:val="00025ADB"/>
    <w:rsid w:val="00025E40"/>
    <w:rsid w:val="00025F39"/>
    <w:rsid w:val="00025F6C"/>
    <w:rsid w:val="00025FD8"/>
    <w:rsid w:val="00026290"/>
    <w:rsid w:val="000263AA"/>
    <w:rsid w:val="000264CB"/>
    <w:rsid w:val="00026700"/>
    <w:rsid w:val="00026706"/>
    <w:rsid w:val="00026719"/>
    <w:rsid w:val="00026739"/>
    <w:rsid w:val="0002674C"/>
    <w:rsid w:val="000268F7"/>
    <w:rsid w:val="0002694E"/>
    <w:rsid w:val="00026AC5"/>
    <w:rsid w:val="00026EBB"/>
    <w:rsid w:val="0002719A"/>
    <w:rsid w:val="000273FB"/>
    <w:rsid w:val="00027412"/>
    <w:rsid w:val="0002752C"/>
    <w:rsid w:val="00027590"/>
    <w:rsid w:val="00027755"/>
    <w:rsid w:val="00027779"/>
    <w:rsid w:val="0002781D"/>
    <w:rsid w:val="00027A38"/>
    <w:rsid w:val="00027C60"/>
    <w:rsid w:val="00027CE1"/>
    <w:rsid w:val="00027D1E"/>
    <w:rsid w:val="00027DF2"/>
    <w:rsid w:val="00027E13"/>
    <w:rsid w:val="00027EED"/>
    <w:rsid w:val="00027F13"/>
    <w:rsid w:val="00027FC0"/>
    <w:rsid w:val="00030378"/>
    <w:rsid w:val="000303AC"/>
    <w:rsid w:val="00030500"/>
    <w:rsid w:val="00030648"/>
    <w:rsid w:val="00030670"/>
    <w:rsid w:val="00030692"/>
    <w:rsid w:val="000307A4"/>
    <w:rsid w:val="0003091F"/>
    <w:rsid w:val="000309B8"/>
    <w:rsid w:val="00030BC8"/>
    <w:rsid w:val="00030C46"/>
    <w:rsid w:val="00030D76"/>
    <w:rsid w:val="00030E2C"/>
    <w:rsid w:val="0003108C"/>
    <w:rsid w:val="000310CF"/>
    <w:rsid w:val="00031106"/>
    <w:rsid w:val="00031159"/>
    <w:rsid w:val="00031190"/>
    <w:rsid w:val="000312CC"/>
    <w:rsid w:val="000312E9"/>
    <w:rsid w:val="00031516"/>
    <w:rsid w:val="000315BD"/>
    <w:rsid w:val="00031677"/>
    <w:rsid w:val="0003176C"/>
    <w:rsid w:val="00031989"/>
    <w:rsid w:val="00031E6B"/>
    <w:rsid w:val="00031EE9"/>
    <w:rsid w:val="00031EFC"/>
    <w:rsid w:val="00031F2C"/>
    <w:rsid w:val="000320C7"/>
    <w:rsid w:val="0003219F"/>
    <w:rsid w:val="000322E3"/>
    <w:rsid w:val="00032336"/>
    <w:rsid w:val="000323E0"/>
    <w:rsid w:val="000323EF"/>
    <w:rsid w:val="0003260A"/>
    <w:rsid w:val="0003294B"/>
    <w:rsid w:val="00032965"/>
    <w:rsid w:val="000329C5"/>
    <w:rsid w:val="00032BE8"/>
    <w:rsid w:val="00032D71"/>
    <w:rsid w:val="00032F22"/>
    <w:rsid w:val="00032F3E"/>
    <w:rsid w:val="00032F84"/>
    <w:rsid w:val="000330E4"/>
    <w:rsid w:val="00033137"/>
    <w:rsid w:val="00033178"/>
    <w:rsid w:val="000332BD"/>
    <w:rsid w:val="00033331"/>
    <w:rsid w:val="00033341"/>
    <w:rsid w:val="00033388"/>
    <w:rsid w:val="000335C1"/>
    <w:rsid w:val="00033877"/>
    <w:rsid w:val="000338C8"/>
    <w:rsid w:val="00033A8A"/>
    <w:rsid w:val="00033C51"/>
    <w:rsid w:val="00033DFF"/>
    <w:rsid w:val="00033E15"/>
    <w:rsid w:val="00034029"/>
    <w:rsid w:val="0003418D"/>
    <w:rsid w:val="000341FB"/>
    <w:rsid w:val="0003435B"/>
    <w:rsid w:val="000343FB"/>
    <w:rsid w:val="00034408"/>
    <w:rsid w:val="0003444E"/>
    <w:rsid w:val="00034485"/>
    <w:rsid w:val="0003451C"/>
    <w:rsid w:val="00034544"/>
    <w:rsid w:val="00034645"/>
    <w:rsid w:val="0003468D"/>
    <w:rsid w:val="000346CC"/>
    <w:rsid w:val="00034708"/>
    <w:rsid w:val="0003476B"/>
    <w:rsid w:val="00034877"/>
    <w:rsid w:val="00034E24"/>
    <w:rsid w:val="00034E46"/>
    <w:rsid w:val="00034F0C"/>
    <w:rsid w:val="00034F67"/>
    <w:rsid w:val="000350B2"/>
    <w:rsid w:val="00035139"/>
    <w:rsid w:val="00035163"/>
    <w:rsid w:val="000351EF"/>
    <w:rsid w:val="00035284"/>
    <w:rsid w:val="000354AD"/>
    <w:rsid w:val="00035594"/>
    <w:rsid w:val="000355C2"/>
    <w:rsid w:val="00035646"/>
    <w:rsid w:val="000357C6"/>
    <w:rsid w:val="0003583D"/>
    <w:rsid w:val="00035AD7"/>
    <w:rsid w:val="00035B4E"/>
    <w:rsid w:val="00035BAD"/>
    <w:rsid w:val="00035CAF"/>
    <w:rsid w:val="00035DB8"/>
    <w:rsid w:val="00035DE0"/>
    <w:rsid w:val="00035F3A"/>
    <w:rsid w:val="00035F72"/>
    <w:rsid w:val="00035FD9"/>
    <w:rsid w:val="0003629D"/>
    <w:rsid w:val="000362D6"/>
    <w:rsid w:val="0003633B"/>
    <w:rsid w:val="00036518"/>
    <w:rsid w:val="00036587"/>
    <w:rsid w:val="00036695"/>
    <w:rsid w:val="000366CE"/>
    <w:rsid w:val="00036866"/>
    <w:rsid w:val="00036908"/>
    <w:rsid w:val="00036A62"/>
    <w:rsid w:val="00036A64"/>
    <w:rsid w:val="00036A70"/>
    <w:rsid w:val="00036B5C"/>
    <w:rsid w:val="00036DDB"/>
    <w:rsid w:val="00036E76"/>
    <w:rsid w:val="00036FBD"/>
    <w:rsid w:val="00037072"/>
    <w:rsid w:val="000372FF"/>
    <w:rsid w:val="00037350"/>
    <w:rsid w:val="000374B5"/>
    <w:rsid w:val="0003767E"/>
    <w:rsid w:val="00037700"/>
    <w:rsid w:val="00037881"/>
    <w:rsid w:val="000378D1"/>
    <w:rsid w:val="00037CE2"/>
    <w:rsid w:val="00037F49"/>
    <w:rsid w:val="00037F81"/>
    <w:rsid w:val="00040012"/>
    <w:rsid w:val="0004010C"/>
    <w:rsid w:val="0004019E"/>
    <w:rsid w:val="00040225"/>
    <w:rsid w:val="000402CE"/>
    <w:rsid w:val="000404EB"/>
    <w:rsid w:val="00040507"/>
    <w:rsid w:val="00040627"/>
    <w:rsid w:val="00040753"/>
    <w:rsid w:val="000407DF"/>
    <w:rsid w:val="00040B9A"/>
    <w:rsid w:val="00040BDB"/>
    <w:rsid w:val="00040C29"/>
    <w:rsid w:val="00040DDF"/>
    <w:rsid w:val="00040DE2"/>
    <w:rsid w:val="00040E66"/>
    <w:rsid w:val="00040EF3"/>
    <w:rsid w:val="00041059"/>
    <w:rsid w:val="000410EE"/>
    <w:rsid w:val="00041116"/>
    <w:rsid w:val="0004122D"/>
    <w:rsid w:val="000416D6"/>
    <w:rsid w:val="0004176C"/>
    <w:rsid w:val="00041797"/>
    <w:rsid w:val="000417BD"/>
    <w:rsid w:val="00041903"/>
    <w:rsid w:val="0004196D"/>
    <w:rsid w:val="00041A18"/>
    <w:rsid w:val="00041C5B"/>
    <w:rsid w:val="00041D37"/>
    <w:rsid w:val="00041D4A"/>
    <w:rsid w:val="00041D52"/>
    <w:rsid w:val="00041F96"/>
    <w:rsid w:val="00041FBF"/>
    <w:rsid w:val="0004202D"/>
    <w:rsid w:val="00042132"/>
    <w:rsid w:val="000421D0"/>
    <w:rsid w:val="00042341"/>
    <w:rsid w:val="000424EF"/>
    <w:rsid w:val="0004263E"/>
    <w:rsid w:val="00042653"/>
    <w:rsid w:val="000426F2"/>
    <w:rsid w:val="0004277A"/>
    <w:rsid w:val="00042934"/>
    <w:rsid w:val="000429A0"/>
    <w:rsid w:val="00042B58"/>
    <w:rsid w:val="00042BE9"/>
    <w:rsid w:val="00042CD7"/>
    <w:rsid w:val="00042F82"/>
    <w:rsid w:val="00042F91"/>
    <w:rsid w:val="000430CC"/>
    <w:rsid w:val="000430E6"/>
    <w:rsid w:val="00043119"/>
    <w:rsid w:val="0004327E"/>
    <w:rsid w:val="00043650"/>
    <w:rsid w:val="00043929"/>
    <w:rsid w:val="00043A19"/>
    <w:rsid w:val="00043A3A"/>
    <w:rsid w:val="00043BC5"/>
    <w:rsid w:val="00043C0D"/>
    <w:rsid w:val="00043D63"/>
    <w:rsid w:val="00043D6A"/>
    <w:rsid w:val="00043E65"/>
    <w:rsid w:val="00044130"/>
    <w:rsid w:val="00044149"/>
    <w:rsid w:val="00044198"/>
    <w:rsid w:val="000441FC"/>
    <w:rsid w:val="000443BF"/>
    <w:rsid w:val="0004443B"/>
    <w:rsid w:val="0004454A"/>
    <w:rsid w:val="0004461A"/>
    <w:rsid w:val="00044692"/>
    <w:rsid w:val="00044827"/>
    <w:rsid w:val="00044882"/>
    <w:rsid w:val="000449B4"/>
    <w:rsid w:val="000449C9"/>
    <w:rsid w:val="00044B60"/>
    <w:rsid w:val="00044B96"/>
    <w:rsid w:val="00044BDC"/>
    <w:rsid w:val="00044DD8"/>
    <w:rsid w:val="0004529A"/>
    <w:rsid w:val="000452AA"/>
    <w:rsid w:val="00045352"/>
    <w:rsid w:val="0004544C"/>
    <w:rsid w:val="000455E1"/>
    <w:rsid w:val="000456CE"/>
    <w:rsid w:val="0004589F"/>
    <w:rsid w:val="000458DA"/>
    <w:rsid w:val="00045AA1"/>
    <w:rsid w:val="00045AC7"/>
    <w:rsid w:val="00045E1C"/>
    <w:rsid w:val="00046041"/>
    <w:rsid w:val="0004622F"/>
    <w:rsid w:val="00046492"/>
    <w:rsid w:val="000467F4"/>
    <w:rsid w:val="00046864"/>
    <w:rsid w:val="00046978"/>
    <w:rsid w:val="00046A46"/>
    <w:rsid w:val="00046E0D"/>
    <w:rsid w:val="00046E5B"/>
    <w:rsid w:val="00046EB1"/>
    <w:rsid w:val="00046EE3"/>
    <w:rsid w:val="00046EEC"/>
    <w:rsid w:val="00046F3D"/>
    <w:rsid w:val="00047153"/>
    <w:rsid w:val="000471FF"/>
    <w:rsid w:val="000472BE"/>
    <w:rsid w:val="000473A1"/>
    <w:rsid w:val="0004753C"/>
    <w:rsid w:val="000475BC"/>
    <w:rsid w:val="0004761D"/>
    <w:rsid w:val="00047645"/>
    <w:rsid w:val="00047685"/>
    <w:rsid w:val="0004770A"/>
    <w:rsid w:val="0004774D"/>
    <w:rsid w:val="000478A1"/>
    <w:rsid w:val="00047C72"/>
    <w:rsid w:val="00047CE9"/>
    <w:rsid w:val="00047CFF"/>
    <w:rsid w:val="00047D66"/>
    <w:rsid w:val="00047DD2"/>
    <w:rsid w:val="00047EAB"/>
    <w:rsid w:val="0005001A"/>
    <w:rsid w:val="000501BC"/>
    <w:rsid w:val="000501F1"/>
    <w:rsid w:val="00050257"/>
    <w:rsid w:val="00050487"/>
    <w:rsid w:val="000504A5"/>
    <w:rsid w:val="000507C3"/>
    <w:rsid w:val="00050879"/>
    <w:rsid w:val="000508C9"/>
    <w:rsid w:val="00050925"/>
    <w:rsid w:val="00050A7A"/>
    <w:rsid w:val="00050D62"/>
    <w:rsid w:val="00050E66"/>
    <w:rsid w:val="00050F5D"/>
    <w:rsid w:val="00050FF6"/>
    <w:rsid w:val="00050FFB"/>
    <w:rsid w:val="00051331"/>
    <w:rsid w:val="00051375"/>
    <w:rsid w:val="000513D3"/>
    <w:rsid w:val="0005140B"/>
    <w:rsid w:val="00051502"/>
    <w:rsid w:val="00051514"/>
    <w:rsid w:val="0005153E"/>
    <w:rsid w:val="0005158A"/>
    <w:rsid w:val="00051850"/>
    <w:rsid w:val="0005198F"/>
    <w:rsid w:val="00051994"/>
    <w:rsid w:val="00051B0B"/>
    <w:rsid w:val="00052008"/>
    <w:rsid w:val="00052158"/>
    <w:rsid w:val="0005219F"/>
    <w:rsid w:val="00052234"/>
    <w:rsid w:val="000522BF"/>
    <w:rsid w:val="0005247F"/>
    <w:rsid w:val="000524FD"/>
    <w:rsid w:val="00052591"/>
    <w:rsid w:val="000525A9"/>
    <w:rsid w:val="000525B7"/>
    <w:rsid w:val="00052630"/>
    <w:rsid w:val="000526F6"/>
    <w:rsid w:val="00052825"/>
    <w:rsid w:val="00052830"/>
    <w:rsid w:val="00052B0D"/>
    <w:rsid w:val="00052B2A"/>
    <w:rsid w:val="00052C61"/>
    <w:rsid w:val="00052D02"/>
    <w:rsid w:val="00052DB8"/>
    <w:rsid w:val="00052DCE"/>
    <w:rsid w:val="0005302E"/>
    <w:rsid w:val="0005307B"/>
    <w:rsid w:val="000531FE"/>
    <w:rsid w:val="00053244"/>
    <w:rsid w:val="0005326B"/>
    <w:rsid w:val="00053282"/>
    <w:rsid w:val="000532B1"/>
    <w:rsid w:val="000534C8"/>
    <w:rsid w:val="000535A2"/>
    <w:rsid w:val="000536CB"/>
    <w:rsid w:val="000538A3"/>
    <w:rsid w:val="00053991"/>
    <w:rsid w:val="00053A1B"/>
    <w:rsid w:val="00053A83"/>
    <w:rsid w:val="00053B9E"/>
    <w:rsid w:val="00053C43"/>
    <w:rsid w:val="00053DBD"/>
    <w:rsid w:val="00053EC0"/>
    <w:rsid w:val="00054127"/>
    <w:rsid w:val="000542C2"/>
    <w:rsid w:val="0005431D"/>
    <w:rsid w:val="0005434E"/>
    <w:rsid w:val="00054379"/>
    <w:rsid w:val="000543B6"/>
    <w:rsid w:val="000544EA"/>
    <w:rsid w:val="0005472E"/>
    <w:rsid w:val="000547C6"/>
    <w:rsid w:val="000548C5"/>
    <w:rsid w:val="00054920"/>
    <w:rsid w:val="00054995"/>
    <w:rsid w:val="00054AD4"/>
    <w:rsid w:val="00054B25"/>
    <w:rsid w:val="00054B40"/>
    <w:rsid w:val="00054BB7"/>
    <w:rsid w:val="00054C3D"/>
    <w:rsid w:val="00054DDD"/>
    <w:rsid w:val="00054EBF"/>
    <w:rsid w:val="00054F73"/>
    <w:rsid w:val="00054FC5"/>
    <w:rsid w:val="00055016"/>
    <w:rsid w:val="00055103"/>
    <w:rsid w:val="00055546"/>
    <w:rsid w:val="0005568C"/>
    <w:rsid w:val="000556EA"/>
    <w:rsid w:val="000557B4"/>
    <w:rsid w:val="000557FB"/>
    <w:rsid w:val="00055860"/>
    <w:rsid w:val="00055968"/>
    <w:rsid w:val="00055A37"/>
    <w:rsid w:val="00055AE7"/>
    <w:rsid w:val="00055C38"/>
    <w:rsid w:val="00055D0B"/>
    <w:rsid w:val="00056085"/>
    <w:rsid w:val="000560BA"/>
    <w:rsid w:val="000560EC"/>
    <w:rsid w:val="00056165"/>
    <w:rsid w:val="0005621F"/>
    <w:rsid w:val="00056340"/>
    <w:rsid w:val="0005634B"/>
    <w:rsid w:val="0005646A"/>
    <w:rsid w:val="000564B2"/>
    <w:rsid w:val="0005650C"/>
    <w:rsid w:val="00056713"/>
    <w:rsid w:val="0005676D"/>
    <w:rsid w:val="00056A28"/>
    <w:rsid w:val="000570E5"/>
    <w:rsid w:val="0005719F"/>
    <w:rsid w:val="00057426"/>
    <w:rsid w:val="0005743A"/>
    <w:rsid w:val="000574F6"/>
    <w:rsid w:val="00057572"/>
    <w:rsid w:val="00057628"/>
    <w:rsid w:val="000579E1"/>
    <w:rsid w:val="00057A4E"/>
    <w:rsid w:val="00057D0E"/>
    <w:rsid w:val="00057EB2"/>
    <w:rsid w:val="00057EF3"/>
    <w:rsid w:val="0006006C"/>
    <w:rsid w:val="0006013C"/>
    <w:rsid w:val="00060142"/>
    <w:rsid w:val="0006025D"/>
    <w:rsid w:val="00060538"/>
    <w:rsid w:val="00060722"/>
    <w:rsid w:val="00060A91"/>
    <w:rsid w:val="00060EA7"/>
    <w:rsid w:val="00060EE0"/>
    <w:rsid w:val="00060FD9"/>
    <w:rsid w:val="00061033"/>
    <w:rsid w:val="0006106C"/>
    <w:rsid w:val="0006134E"/>
    <w:rsid w:val="00061408"/>
    <w:rsid w:val="00061573"/>
    <w:rsid w:val="000616EF"/>
    <w:rsid w:val="000617D7"/>
    <w:rsid w:val="000617FA"/>
    <w:rsid w:val="00061FE5"/>
    <w:rsid w:val="00061FE7"/>
    <w:rsid w:val="00062024"/>
    <w:rsid w:val="000620DA"/>
    <w:rsid w:val="000620F9"/>
    <w:rsid w:val="0006235D"/>
    <w:rsid w:val="00062361"/>
    <w:rsid w:val="00062557"/>
    <w:rsid w:val="000626EE"/>
    <w:rsid w:val="00062787"/>
    <w:rsid w:val="00062973"/>
    <w:rsid w:val="00062985"/>
    <w:rsid w:val="000629CF"/>
    <w:rsid w:val="00062FD2"/>
    <w:rsid w:val="00063144"/>
    <w:rsid w:val="00063220"/>
    <w:rsid w:val="0006333D"/>
    <w:rsid w:val="0006349C"/>
    <w:rsid w:val="00063623"/>
    <w:rsid w:val="000638FB"/>
    <w:rsid w:val="00063BC9"/>
    <w:rsid w:val="00063C41"/>
    <w:rsid w:val="00063E71"/>
    <w:rsid w:val="00063F13"/>
    <w:rsid w:val="00063F61"/>
    <w:rsid w:val="000640A9"/>
    <w:rsid w:val="000641E6"/>
    <w:rsid w:val="0006422E"/>
    <w:rsid w:val="00064265"/>
    <w:rsid w:val="00064489"/>
    <w:rsid w:val="000647FD"/>
    <w:rsid w:val="00064B47"/>
    <w:rsid w:val="00064C5A"/>
    <w:rsid w:val="00064C79"/>
    <w:rsid w:val="00064C80"/>
    <w:rsid w:val="00064D8D"/>
    <w:rsid w:val="00064D97"/>
    <w:rsid w:val="00064EE3"/>
    <w:rsid w:val="00065085"/>
    <w:rsid w:val="00065136"/>
    <w:rsid w:val="00065224"/>
    <w:rsid w:val="00065227"/>
    <w:rsid w:val="00065450"/>
    <w:rsid w:val="00065584"/>
    <w:rsid w:val="000655FD"/>
    <w:rsid w:val="000656BC"/>
    <w:rsid w:val="00065A24"/>
    <w:rsid w:val="00065A52"/>
    <w:rsid w:val="00065A67"/>
    <w:rsid w:val="00065C28"/>
    <w:rsid w:val="00065CCB"/>
    <w:rsid w:val="00065E7A"/>
    <w:rsid w:val="00065EB2"/>
    <w:rsid w:val="00065F90"/>
    <w:rsid w:val="000660C5"/>
    <w:rsid w:val="00066193"/>
    <w:rsid w:val="000663F2"/>
    <w:rsid w:val="000664B0"/>
    <w:rsid w:val="000666E1"/>
    <w:rsid w:val="000667D3"/>
    <w:rsid w:val="00066941"/>
    <w:rsid w:val="00066955"/>
    <w:rsid w:val="00066A7A"/>
    <w:rsid w:val="00066ABF"/>
    <w:rsid w:val="00066BA7"/>
    <w:rsid w:val="00066F02"/>
    <w:rsid w:val="0006703A"/>
    <w:rsid w:val="00067098"/>
    <w:rsid w:val="00067419"/>
    <w:rsid w:val="0006742D"/>
    <w:rsid w:val="000674E1"/>
    <w:rsid w:val="00067679"/>
    <w:rsid w:val="000676C9"/>
    <w:rsid w:val="000676F8"/>
    <w:rsid w:val="00067769"/>
    <w:rsid w:val="00067827"/>
    <w:rsid w:val="000678E6"/>
    <w:rsid w:val="00067A42"/>
    <w:rsid w:val="00067AD7"/>
    <w:rsid w:val="00067C64"/>
    <w:rsid w:val="00067E12"/>
    <w:rsid w:val="000700C3"/>
    <w:rsid w:val="0007025C"/>
    <w:rsid w:val="000704F3"/>
    <w:rsid w:val="000708AB"/>
    <w:rsid w:val="00070AE7"/>
    <w:rsid w:val="00070B35"/>
    <w:rsid w:val="00070BA4"/>
    <w:rsid w:val="00070C97"/>
    <w:rsid w:val="000710C4"/>
    <w:rsid w:val="0007112E"/>
    <w:rsid w:val="0007115B"/>
    <w:rsid w:val="000712A3"/>
    <w:rsid w:val="000712EA"/>
    <w:rsid w:val="00071514"/>
    <w:rsid w:val="0007170E"/>
    <w:rsid w:val="00071712"/>
    <w:rsid w:val="0007187C"/>
    <w:rsid w:val="00071A8A"/>
    <w:rsid w:val="00071AAC"/>
    <w:rsid w:val="00071ABE"/>
    <w:rsid w:val="00071B67"/>
    <w:rsid w:val="00071BA6"/>
    <w:rsid w:val="00071BDB"/>
    <w:rsid w:val="00071C0A"/>
    <w:rsid w:val="00071CA4"/>
    <w:rsid w:val="00071DE2"/>
    <w:rsid w:val="00072074"/>
    <w:rsid w:val="0007227B"/>
    <w:rsid w:val="00072288"/>
    <w:rsid w:val="00072638"/>
    <w:rsid w:val="00072733"/>
    <w:rsid w:val="00072783"/>
    <w:rsid w:val="000727AA"/>
    <w:rsid w:val="000727B2"/>
    <w:rsid w:val="000727D4"/>
    <w:rsid w:val="00072AA0"/>
    <w:rsid w:val="00072C8A"/>
    <w:rsid w:val="00072E02"/>
    <w:rsid w:val="000731E6"/>
    <w:rsid w:val="000731F5"/>
    <w:rsid w:val="00073203"/>
    <w:rsid w:val="000732D4"/>
    <w:rsid w:val="000733BF"/>
    <w:rsid w:val="00073498"/>
    <w:rsid w:val="00073536"/>
    <w:rsid w:val="00073546"/>
    <w:rsid w:val="00073575"/>
    <w:rsid w:val="000735BE"/>
    <w:rsid w:val="00073685"/>
    <w:rsid w:val="000736CC"/>
    <w:rsid w:val="000736CE"/>
    <w:rsid w:val="0007373B"/>
    <w:rsid w:val="0007374D"/>
    <w:rsid w:val="00073956"/>
    <w:rsid w:val="00073963"/>
    <w:rsid w:val="00073970"/>
    <w:rsid w:val="000739CC"/>
    <w:rsid w:val="00073A61"/>
    <w:rsid w:val="00073A9B"/>
    <w:rsid w:val="00073BBA"/>
    <w:rsid w:val="00073C60"/>
    <w:rsid w:val="00073EA0"/>
    <w:rsid w:val="00073F07"/>
    <w:rsid w:val="00073F9C"/>
    <w:rsid w:val="00074009"/>
    <w:rsid w:val="0007408D"/>
    <w:rsid w:val="000740AE"/>
    <w:rsid w:val="00074126"/>
    <w:rsid w:val="000741CB"/>
    <w:rsid w:val="000742AF"/>
    <w:rsid w:val="000743EE"/>
    <w:rsid w:val="00074430"/>
    <w:rsid w:val="00074479"/>
    <w:rsid w:val="000745B3"/>
    <w:rsid w:val="0007488F"/>
    <w:rsid w:val="000748B1"/>
    <w:rsid w:val="00074A1F"/>
    <w:rsid w:val="00074B5D"/>
    <w:rsid w:val="00074BCA"/>
    <w:rsid w:val="00074BFF"/>
    <w:rsid w:val="00074C2B"/>
    <w:rsid w:val="00074D96"/>
    <w:rsid w:val="00074E7A"/>
    <w:rsid w:val="0007509A"/>
    <w:rsid w:val="000750B3"/>
    <w:rsid w:val="000750C2"/>
    <w:rsid w:val="000752FC"/>
    <w:rsid w:val="000757C0"/>
    <w:rsid w:val="000758C9"/>
    <w:rsid w:val="000758E3"/>
    <w:rsid w:val="000759EB"/>
    <w:rsid w:val="00075A69"/>
    <w:rsid w:val="00075BB8"/>
    <w:rsid w:val="0007627B"/>
    <w:rsid w:val="00076421"/>
    <w:rsid w:val="000765D5"/>
    <w:rsid w:val="00076659"/>
    <w:rsid w:val="000767F1"/>
    <w:rsid w:val="00076836"/>
    <w:rsid w:val="000768B5"/>
    <w:rsid w:val="00076ADC"/>
    <w:rsid w:val="00076B41"/>
    <w:rsid w:val="00076D86"/>
    <w:rsid w:val="00076E49"/>
    <w:rsid w:val="0007704D"/>
    <w:rsid w:val="00077085"/>
    <w:rsid w:val="00077199"/>
    <w:rsid w:val="000771C3"/>
    <w:rsid w:val="00077248"/>
    <w:rsid w:val="000772F6"/>
    <w:rsid w:val="00077342"/>
    <w:rsid w:val="00077488"/>
    <w:rsid w:val="00077651"/>
    <w:rsid w:val="00077673"/>
    <w:rsid w:val="000779E6"/>
    <w:rsid w:val="00077A9C"/>
    <w:rsid w:val="00077CB3"/>
    <w:rsid w:val="00077CC3"/>
    <w:rsid w:val="00077D79"/>
    <w:rsid w:val="0008006E"/>
    <w:rsid w:val="00080195"/>
    <w:rsid w:val="000801D2"/>
    <w:rsid w:val="0008022C"/>
    <w:rsid w:val="0008023F"/>
    <w:rsid w:val="000802A9"/>
    <w:rsid w:val="000804AC"/>
    <w:rsid w:val="0008061A"/>
    <w:rsid w:val="0008062C"/>
    <w:rsid w:val="00080745"/>
    <w:rsid w:val="000807B8"/>
    <w:rsid w:val="000807CA"/>
    <w:rsid w:val="0008083D"/>
    <w:rsid w:val="00080A6B"/>
    <w:rsid w:val="00080C89"/>
    <w:rsid w:val="0008129B"/>
    <w:rsid w:val="000813CA"/>
    <w:rsid w:val="000816AD"/>
    <w:rsid w:val="0008180C"/>
    <w:rsid w:val="00081A0F"/>
    <w:rsid w:val="00081BA1"/>
    <w:rsid w:val="00081E54"/>
    <w:rsid w:val="00081F78"/>
    <w:rsid w:val="000820B4"/>
    <w:rsid w:val="000820B5"/>
    <w:rsid w:val="000821C9"/>
    <w:rsid w:val="0008221A"/>
    <w:rsid w:val="00082224"/>
    <w:rsid w:val="00082354"/>
    <w:rsid w:val="0008243D"/>
    <w:rsid w:val="0008252E"/>
    <w:rsid w:val="00082889"/>
    <w:rsid w:val="00082914"/>
    <w:rsid w:val="00082DAC"/>
    <w:rsid w:val="00082DC5"/>
    <w:rsid w:val="00082E32"/>
    <w:rsid w:val="00082E88"/>
    <w:rsid w:val="00082EBC"/>
    <w:rsid w:val="00083014"/>
    <w:rsid w:val="0008309F"/>
    <w:rsid w:val="00083304"/>
    <w:rsid w:val="000833A4"/>
    <w:rsid w:val="00083439"/>
    <w:rsid w:val="00083813"/>
    <w:rsid w:val="0008384C"/>
    <w:rsid w:val="000838A2"/>
    <w:rsid w:val="00083917"/>
    <w:rsid w:val="00083AC5"/>
    <w:rsid w:val="00083C03"/>
    <w:rsid w:val="00083C36"/>
    <w:rsid w:val="00083CD6"/>
    <w:rsid w:val="00083EF6"/>
    <w:rsid w:val="00083F19"/>
    <w:rsid w:val="00084023"/>
    <w:rsid w:val="00084063"/>
    <w:rsid w:val="00084187"/>
    <w:rsid w:val="000841CB"/>
    <w:rsid w:val="0008436D"/>
    <w:rsid w:val="000844EC"/>
    <w:rsid w:val="0008456E"/>
    <w:rsid w:val="0008457B"/>
    <w:rsid w:val="0008484A"/>
    <w:rsid w:val="00084CB1"/>
    <w:rsid w:val="00084CD8"/>
    <w:rsid w:val="00084D66"/>
    <w:rsid w:val="00084DB0"/>
    <w:rsid w:val="00084DB6"/>
    <w:rsid w:val="00085246"/>
    <w:rsid w:val="0008559D"/>
    <w:rsid w:val="000855A6"/>
    <w:rsid w:val="00085689"/>
    <w:rsid w:val="0008568F"/>
    <w:rsid w:val="0008594F"/>
    <w:rsid w:val="00085A69"/>
    <w:rsid w:val="00085D89"/>
    <w:rsid w:val="00085FD2"/>
    <w:rsid w:val="00086131"/>
    <w:rsid w:val="0008664B"/>
    <w:rsid w:val="00086833"/>
    <w:rsid w:val="0008693D"/>
    <w:rsid w:val="00086A8E"/>
    <w:rsid w:val="00086C06"/>
    <w:rsid w:val="00086C57"/>
    <w:rsid w:val="00086D1A"/>
    <w:rsid w:val="00086D22"/>
    <w:rsid w:val="00086D33"/>
    <w:rsid w:val="00086FD0"/>
    <w:rsid w:val="000870AE"/>
    <w:rsid w:val="0008724C"/>
    <w:rsid w:val="0008745F"/>
    <w:rsid w:val="000879D8"/>
    <w:rsid w:val="00087A55"/>
    <w:rsid w:val="00087CCF"/>
    <w:rsid w:val="00087D35"/>
    <w:rsid w:val="00087E1A"/>
    <w:rsid w:val="00087EBC"/>
    <w:rsid w:val="00087FD5"/>
    <w:rsid w:val="0009053A"/>
    <w:rsid w:val="000905CE"/>
    <w:rsid w:val="000908B1"/>
    <w:rsid w:val="000908D6"/>
    <w:rsid w:val="00090AEB"/>
    <w:rsid w:val="00090C1D"/>
    <w:rsid w:val="00090C47"/>
    <w:rsid w:val="00090FB2"/>
    <w:rsid w:val="000910B8"/>
    <w:rsid w:val="000910C1"/>
    <w:rsid w:val="00091151"/>
    <w:rsid w:val="0009119E"/>
    <w:rsid w:val="0009120F"/>
    <w:rsid w:val="0009125C"/>
    <w:rsid w:val="000913AD"/>
    <w:rsid w:val="000915E7"/>
    <w:rsid w:val="000916DE"/>
    <w:rsid w:val="00091BA5"/>
    <w:rsid w:val="00091D79"/>
    <w:rsid w:val="00091E4D"/>
    <w:rsid w:val="00091E71"/>
    <w:rsid w:val="00091E9D"/>
    <w:rsid w:val="00091F49"/>
    <w:rsid w:val="00092043"/>
    <w:rsid w:val="0009214D"/>
    <w:rsid w:val="00092199"/>
    <w:rsid w:val="0009228E"/>
    <w:rsid w:val="00092350"/>
    <w:rsid w:val="0009238C"/>
    <w:rsid w:val="0009239E"/>
    <w:rsid w:val="000924FD"/>
    <w:rsid w:val="00092699"/>
    <w:rsid w:val="00092A25"/>
    <w:rsid w:val="00092B87"/>
    <w:rsid w:val="00092CBF"/>
    <w:rsid w:val="00092D3C"/>
    <w:rsid w:val="00092D40"/>
    <w:rsid w:val="00092D93"/>
    <w:rsid w:val="00093011"/>
    <w:rsid w:val="00093051"/>
    <w:rsid w:val="000930A9"/>
    <w:rsid w:val="000931D1"/>
    <w:rsid w:val="00093235"/>
    <w:rsid w:val="0009343B"/>
    <w:rsid w:val="000935F8"/>
    <w:rsid w:val="000938C5"/>
    <w:rsid w:val="00093A0D"/>
    <w:rsid w:val="00093A9D"/>
    <w:rsid w:val="00093ADF"/>
    <w:rsid w:val="00093B92"/>
    <w:rsid w:val="00093BFA"/>
    <w:rsid w:val="00093C5B"/>
    <w:rsid w:val="00093E58"/>
    <w:rsid w:val="00093EC3"/>
    <w:rsid w:val="00093EEF"/>
    <w:rsid w:val="00093F02"/>
    <w:rsid w:val="00093FA6"/>
    <w:rsid w:val="0009409C"/>
    <w:rsid w:val="000943DA"/>
    <w:rsid w:val="000944D2"/>
    <w:rsid w:val="0009463A"/>
    <w:rsid w:val="0009475A"/>
    <w:rsid w:val="0009487B"/>
    <w:rsid w:val="000948CF"/>
    <w:rsid w:val="00094929"/>
    <w:rsid w:val="00094A84"/>
    <w:rsid w:val="00094B81"/>
    <w:rsid w:val="00094C33"/>
    <w:rsid w:val="00094DAB"/>
    <w:rsid w:val="00094F27"/>
    <w:rsid w:val="00094FC3"/>
    <w:rsid w:val="00095189"/>
    <w:rsid w:val="0009521E"/>
    <w:rsid w:val="000953A8"/>
    <w:rsid w:val="000953C5"/>
    <w:rsid w:val="00095485"/>
    <w:rsid w:val="00095527"/>
    <w:rsid w:val="0009570A"/>
    <w:rsid w:val="000957AA"/>
    <w:rsid w:val="000957FE"/>
    <w:rsid w:val="0009596D"/>
    <w:rsid w:val="00095B39"/>
    <w:rsid w:val="00095D75"/>
    <w:rsid w:val="00095E8A"/>
    <w:rsid w:val="00095FEA"/>
    <w:rsid w:val="00096001"/>
    <w:rsid w:val="00096039"/>
    <w:rsid w:val="000964E4"/>
    <w:rsid w:val="00096627"/>
    <w:rsid w:val="00096633"/>
    <w:rsid w:val="00096757"/>
    <w:rsid w:val="00096767"/>
    <w:rsid w:val="00096930"/>
    <w:rsid w:val="0009694C"/>
    <w:rsid w:val="000969E8"/>
    <w:rsid w:val="00096A21"/>
    <w:rsid w:val="00096AB0"/>
    <w:rsid w:val="00096B2D"/>
    <w:rsid w:val="00096B35"/>
    <w:rsid w:val="00096ECE"/>
    <w:rsid w:val="00096FD3"/>
    <w:rsid w:val="00097170"/>
    <w:rsid w:val="00097458"/>
    <w:rsid w:val="000974A7"/>
    <w:rsid w:val="00097538"/>
    <w:rsid w:val="000975FC"/>
    <w:rsid w:val="0009767F"/>
    <w:rsid w:val="000976F3"/>
    <w:rsid w:val="00097727"/>
    <w:rsid w:val="00097763"/>
    <w:rsid w:val="000978FF"/>
    <w:rsid w:val="000979B3"/>
    <w:rsid w:val="00097BCF"/>
    <w:rsid w:val="00097C1B"/>
    <w:rsid w:val="00097D2F"/>
    <w:rsid w:val="00097E07"/>
    <w:rsid w:val="00097EF7"/>
    <w:rsid w:val="00097F5B"/>
    <w:rsid w:val="000A0179"/>
    <w:rsid w:val="000A02A7"/>
    <w:rsid w:val="000A04AD"/>
    <w:rsid w:val="000A04B4"/>
    <w:rsid w:val="000A055B"/>
    <w:rsid w:val="000A059B"/>
    <w:rsid w:val="000A05D6"/>
    <w:rsid w:val="000A08E8"/>
    <w:rsid w:val="000A098C"/>
    <w:rsid w:val="000A09AD"/>
    <w:rsid w:val="000A0A20"/>
    <w:rsid w:val="000A0B95"/>
    <w:rsid w:val="000A0C17"/>
    <w:rsid w:val="000A0D74"/>
    <w:rsid w:val="000A0EAA"/>
    <w:rsid w:val="000A0F85"/>
    <w:rsid w:val="000A0FDB"/>
    <w:rsid w:val="000A1512"/>
    <w:rsid w:val="000A155E"/>
    <w:rsid w:val="000A15E4"/>
    <w:rsid w:val="000A15EE"/>
    <w:rsid w:val="000A16B0"/>
    <w:rsid w:val="000A1711"/>
    <w:rsid w:val="000A1717"/>
    <w:rsid w:val="000A1793"/>
    <w:rsid w:val="000A1861"/>
    <w:rsid w:val="000A1906"/>
    <w:rsid w:val="000A198F"/>
    <w:rsid w:val="000A1AA5"/>
    <w:rsid w:val="000A1B75"/>
    <w:rsid w:val="000A1BAA"/>
    <w:rsid w:val="000A1D48"/>
    <w:rsid w:val="000A1DDA"/>
    <w:rsid w:val="000A1E75"/>
    <w:rsid w:val="000A1E78"/>
    <w:rsid w:val="000A2217"/>
    <w:rsid w:val="000A22D4"/>
    <w:rsid w:val="000A2302"/>
    <w:rsid w:val="000A2311"/>
    <w:rsid w:val="000A2315"/>
    <w:rsid w:val="000A2573"/>
    <w:rsid w:val="000A257C"/>
    <w:rsid w:val="000A266E"/>
    <w:rsid w:val="000A27FE"/>
    <w:rsid w:val="000A28BD"/>
    <w:rsid w:val="000A2941"/>
    <w:rsid w:val="000A2A90"/>
    <w:rsid w:val="000A2AFD"/>
    <w:rsid w:val="000A2B77"/>
    <w:rsid w:val="000A2B96"/>
    <w:rsid w:val="000A2C62"/>
    <w:rsid w:val="000A2CF8"/>
    <w:rsid w:val="000A2E96"/>
    <w:rsid w:val="000A3077"/>
    <w:rsid w:val="000A30F9"/>
    <w:rsid w:val="000A3149"/>
    <w:rsid w:val="000A3225"/>
    <w:rsid w:val="000A32AF"/>
    <w:rsid w:val="000A32F6"/>
    <w:rsid w:val="000A3574"/>
    <w:rsid w:val="000A36C3"/>
    <w:rsid w:val="000A3721"/>
    <w:rsid w:val="000A37C9"/>
    <w:rsid w:val="000A3841"/>
    <w:rsid w:val="000A3849"/>
    <w:rsid w:val="000A3A15"/>
    <w:rsid w:val="000A3AE1"/>
    <w:rsid w:val="000A3B01"/>
    <w:rsid w:val="000A3C69"/>
    <w:rsid w:val="000A3CC2"/>
    <w:rsid w:val="000A412A"/>
    <w:rsid w:val="000A414B"/>
    <w:rsid w:val="000A4293"/>
    <w:rsid w:val="000A430D"/>
    <w:rsid w:val="000A4663"/>
    <w:rsid w:val="000A4679"/>
    <w:rsid w:val="000A470C"/>
    <w:rsid w:val="000A4744"/>
    <w:rsid w:val="000A4D4B"/>
    <w:rsid w:val="000A4FAC"/>
    <w:rsid w:val="000A510C"/>
    <w:rsid w:val="000A51F3"/>
    <w:rsid w:val="000A53ED"/>
    <w:rsid w:val="000A55DE"/>
    <w:rsid w:val="000A5639"/>
    <w:rsid w:val="000A576E"/>
    <w:rsid w:val="000A57B6"/>
    <w:rsid w:val="000A5989"/>
    <w:rsid w:val="000A5B1E"/>
    <w:rsid w:val="000A5B3C"/>
    <w:rsid w:val="000A5D2D"/>
    <w:rsid w:val="000A5E11"/>
    <w:rsid w:val="000A5E46"/>
    <w:rsid w:val="000A5E48"/>
    <w:rsid w:val="000A5E58"/>
    <w:rsid w:val="000A5E67"/>
    <w:rsid w:val="000A5EBD"/>
    <w:rsid w:val="000A5F9E"/>
    <w:rsid w:val="000A5FAC"/>
    <w:rsid w:val="000A5FD0"/>
    <w:rsid w:val="000A60C0"/>
    <w:rsid w:val="000A6267"/>
    <w:rsid w:val="000A62B3"/>
    <w:rsid w:val="000A639E"/>
    <w:rsid w:val="000A63E2"/>
    <w:rsid w:val="000A6494"/>
    <w:rsid w:val="000A6592"/>
    <w:rsid w:val="000A65CE"/>
    <w:rsid w:val="000A67D9"/>
    <w:rsid w:val="000A67F5"/>
    <w:rsid w:val="000A6953"/>
    <w:rsid w:val="000A6C38"/>
    <w:rsid w:val="000A6C89"/>
    <w:rsid w:val="000A6EDD"/>
    <w:rsid w:val="000A6F73"/>
    <w:rsid w:val="000A70C0"/>
    <w:rsid w:val="000A719A"/>
    <w:rsid w:val="000A720F"/>
    <w:rsid w:val="000A723F"/>
    <w:rsid w:val="000A73D0"/>
    <w:rsid w:val="000A73DC"/>
    <w:rsid w:val="000A7418"/>
    <w:rsid w:val="000A75EE"/>
    <w:rsid w:val="000A7694"/>
    <w:rsid w:val="000A76EC"/>
    <w:rsid w:val="000A783A"/>
    <w:rsid w:val="000A7985"/>
    <w:rsid w:val="000A7DF2"/>
    <w:rsid w:val="000A7E08"/>
    <w:rsid w:val="000A7E58"/>
    <w:rsid w:val="000B00B4"/>
    <w:rsid w:val="000B012B"/>
    <w:rsid w:val="000B02FE"/>
    <w:rsid w:val="000B0365"/>
    <w:rsid w:val="000B0475"/>
    <w:rsid w:val="000B0536"/>
    <w:rsid w:val="000B057E"/>
    <w:rsid w:val="000B05E1"/>
    <w:rsid w:val="000B0686"/>
    <w:rsid w:val="000B06A6"/>
    <w:rsid w:val="000B0959"/>
    <w:rsid w:val="000B09A7"/>
    <w:rsid w:val="000B0A6B"/>
    <w:rsid w:val="000B0B43"/>
    <w:rsid w:val="000B0B7F"/>
    <w:rsid w:val="000B0C9E"/>
    <w:rsid w:val="000B0D12"/>
    <w:rsid w:val="000B0E40"/>
    <w:rsid w:val="000B0E7E"/>
    <w:rsid w:val="000B0F31"/>
    <w:rsid w:val="000B1006"/>
    <w:rsid w:val="000B11F1"/>
    <w:rsid w:val="000B126D"/>
    <w:rsid w:val="000B133E"/>
    <w:rsid w:val="000B1465"/>
    <w:rsid w:val="000B14F8"/>
    <w:rsid w:val="000B15F0"/>
    <w:rsid w:val="000B1614"/>
    <w:rsid w:val="000B167B"/>
    <w:rsid w:val="000B16B4"/>
    <w:rsid w:val="000B1758"/>
    <w:rsid w:val="000B1B4D"/>
    <w:rsid w:val="000B1B52"/>
    <w:rsid w:val="000B1BC4"/>
    <w:rsid w:val="000B1C83"/>
    <w:rsid w:val="000B1C85"/>
    <w:rsid w:val="000B1CB5"/>
    <w:rsid w:val="000B1CD8"/>
    <w:rsid w:val="000B1E26"/>
    <w:rsid w:val="000B1E4E"/>
    <w:rsid w:val="000B20BF"/>
    <w:rsid w:val="000B22C0"/>
    <w:rsid w:val="000B23F0"/>
    <w:rsid w:val="000B241A"/>
    <w:rsid w:val="000B2502"/>
    <w:rsid w:val="000B2568"/>
    <w:rsid w:val="000B2599"/>
    <w:rsid w:val="000B271B"/>
    <w:rsid w:val="000B280C"/>
    <w:rsid w:val="000B28EA"/>
    <w:rsid w:val="000B2ADC"/>
    <w:rsid w:val="000B2C85"/>
    <w:rsid w:val="000B2D18"/>
    <w:rsid w:val="000B2D62"/>
    <w:rsid w:val="000B2DE7"/>
    <w:rsid w:val="000B2F8A"/>
    <w:rsid w:val="000B300A"/>
    <w:rsid w:val="000B307F"/>
    <w:rsid w:val="000B30BD"/>
    <w:rsid w:val="000B30D8"/>
    <w:rsid w:val="000B334B"/>
    <w:rsid w:val="000B33D0"/>
    <w:rsid w:val="000B3831"/>
    <w:rsid w:val="000B39B4"/>
    <w:rsid w:val="000B3B15"/>
    <w:rsid w:val="000B3D1F"/>
    <w:rsid w:val="000B3DC1"/>
    <w:rsid w:val="000B3F84"/>
    <w:rsid w:val="000B3FB5"/>
    <w:rsid w:val="000B3FB6"/>
    <w:rsid w:val="000B402E"/>
    <w:rsid w:val="000B40D6"/>
    <w:rsid w:val="000B41B8"/>
    <w:rsid w:val="000B42D5"/>
    <w:rsid w:val="000B44D9"/>
    <w:rsid w:val="000B4528"/>
    <w:rsid w:val="000B4580"/>
    <w:rsid w:val="000B466C"/>
    <w:rsid w:val="000B46C3"/>
    <w:rsid w:val="000B4730"/>
    <w:rsid w:val="000B480A"/>
    <w:rsid w:val="000B49BD"/>
    <w:rsid w:val="000B49C2"/>
    <w:rsid w:val="000B4A90"/>
    <w:rsid w:val="000B4AD7"/>
    <w:rsid w:val="000B4ADA"/>
    <w:rsid w:val="000B4CFC"/>
    <w:rsid w:val="000B4D6D"/>
    <w:rsid w:val="000B4E88"/>
    <w:rsid w:val="000B4FF3"/>
    <w:rsid w:val="000B5144"/>
    <w:rsid w:val="000B51C8"/>
    <w:rsid w:val="000B5240"/>
    <w:rsid w:val="000B547C"/>
    <w:rsid w:val="000B5504"/>
    <w:rsid w:val="000B55A4"/>
    <w:rsid w:val="000B561E"/>
    <w:rsid w:val="000B574F"/>
    <w:rsid w:val="000B5874"/>
    <w:rsid w:val="000B5997"/>
    <w:rsid w:val="000B5C53"/>
    <w:rsid w:val="000B5D56"/>
    <w:rsid w:val="000B5DF3"/>
    <w:rsid w:val="000B5EA3"/>
    <w:rsid w:val="000B60C7"/>
    <w:rsid w:val="000B60DA"/>
    <w:rsid w:val="000B62D2"/>
    <w:rsid w:val="000B64D8"/>
    <w:rsid w:val="000B669C"/>
    <w:rsid w:val="000B6777"/>
    <w:rsid w:val="000B69CC"/>
    <w:rsid w:val="000B6A70"/>
    <w:rsid w:val="000B6B11"/>
    <w:rsid w:val="000B6BA4"/>
    <w:rsid w:val="000B6BF6"/>
    <w:rsid w:val="000B6C85"/>
    <w:rsid w:val="000B6FEF"/>
    <w:rsid w:val="000B70F9"/>
    <w:rsid w:val="000B7247"/>
    <w:rsid w:val="000B72A1"/>
    <w:rsid w:val="000B7423"/>
    <w:rsid w:val="000B7451"/>
    <w:rsid w:val="000B77B3"/>
    <w:rsid w:val="000B78FA"/>
    <w:rsid w:val="000B79AA"/>
    <w:rsid w:val="000B7AC0"/>
    <w:rsid w:val="000B7C06"/>
    <w:rsid w:val="000B7CAB"/>
    <w:rsid w:val="000B7CC2"/>
    <w:rsid w:val="000C005D"/>
    <w:rsid w:val="000C015B"/>
    <w:rsid w:val="000C020D"/>
    <w:rsid w:val="000C02D1"/>
    <w:rsid w:val="000C02EE"/>
    <w:rsid w:val="000C0411"/>
    <w:rsid w:val="000C0530"/>
    <w:rsid w:val="000C055E"/>
    <w:rsid w:val="000C0941"/>
    <w:rsid w:val="000C096D"/>
    <w:rsid w:val="000C0A3E"/>
    <w:rsid w:val="000C0CC8"/>
    <w:rsid w:val="000C10F9"/>
    <w:rsid w:val="000C15DA"/>
    <w:rsid w:val="000C1730"/>
    <w:rsid w:val="000C1802"/>
    <w:rsid w:val="000C188F"/>
    <w:rsid w:val="000C19F3"/>
    <w:rsid w:val="000C1A70"/>
    <w:rsid w:val="000C1BB8"/>
    <w:rsid w:val="000C1BDE"/>
    <w:rsid w:val="000C1C36"/>
    <w:rsid w:val="000C1C5C"/>
    <w:rsid w:val="000C1CD7"/>
    <w:rsid w:val="000C1CF9"/>
    <w:rsid w:val="000C22AB"/>
    <w:rsid w:val="000C22F7"/>
    <w:rsid w:val="000C2499"/>
    <w:rsid w:val="000C2612"/>
    <w:rsid w:val="000C265E"/>
    <w:rsid w:val="000C26FC"/>
    <w:rsid w:val="000C27FF"/>
    <w:rsid w:val="000C2888"/>
    <w:rsid w:val="000C29B6"/>
    <w:rsid w:val="000C2A20"/>
    <w:rsid w:val="000C2A8E"/>
    <w:rsid w:val="000C2AC4"/>
    <w:rsid w:val="000C2B6C"/>
    <w:rsid w:val="000C2BA5"/>
    <w:rsid w:val="000C2CCC"/>
    <w:rsid w:val="000C2CD8"/>
    <w:rsid w:val="000C2DE8"/>
    <w:rsid w:val="000C2F72"/>
    <w:rsid w:val="000C30D2"/>
    <w:rsid w:val="000C311D"/>
    <w:rsid w:val="000C324B"/>
    <w:rsid w:val="000C334B"/>
    <w:rsid w:val="000C33DA"/>
    <w:rsid w:val="000C33EB"/>
    <w:rsid w:val="000C34DF"/>
    <w:rsid w:val="000C36D1"/>
    <w:rsid w:val="000C37B3"/>
    <w:rsid w:val="000C3917"/>
    <w:rsid w:val="000C3AE3"/>
    <w:rsid w:val="000C3B79"/>
    <w:rsid w:val="000C3C38"/>
    <w:rsid w:val="000C3C93"/>
    <w:rsid w:val="000C3D05"/>
    <w:rsid w:val="000C3D6C"/>
    <w:rsid w:val="000C3E34"/>
    <w:rsid w:val="000C3EC7"/>
    <w:rsid w:val="000C3FCA"/>
    <w:rsid w:val="000C41E0"/>
    <w:rsid w:val="000C41F9"/>
    <w:rsid w:val="000C4231"/>
    <w:rsid w:val="000C42BD"/>
    <w:rsid w:val="000C436A"/>
    <w:rsid w:val="000C443E"/>
    <w:rsid w:val="000C4446"/>
    <w:rsid w:val="000C449E"/>
    <w:rsid w:val="000C45FF"/>
    <w:rsid w:val="000C4882"/>
    <w:rsid w:val="000C4BA9"/>
    <w:rsid w:val="000C4D94"/>
    <w:rsid w:val="000C4E6D"/>
    <w:rsid w:val="000C5144"/>
    <w:rsid w:val="000C51FA"/>
    <w:rsid w:val="000C5457"/>
    <w:rsid w:val="000C5471"/>
    <w:rsid w:val="000C55BE"/>
    <w:rsid w:val="000C55F6"/>
    <w:rsid w:val="000C569D"/>
    <w:rsid w:val="000C575C"/>
    <w:rsid w:val="000C57F2"/>
    <w:rsid w:val="000C5A0E"/>
    <w:rsid w:val="000C5CDB"/>
    <w:rsid w:val="000C6028"/>
    <w:rsid w:val="000C6231"/>
    <w:rsid w:val="000C6244"/>
    <w:rsid w:val="000C647E"/>
    <w:rsid w:val="000C6741"/>
    <w:rsid w:val="000C6836"/>
    <w:rsid w:val="000C6849"/>
    <w:rsid w:val="000C68D5"/>
    <w:rsid w:val="000C6990"/>
    <w:rsid w:val="000C6B28"/>
    <w:rsid w:val="000C6CFE"/>
    <w:rsid w:val="000C6EAE"/>
    <w:rsid w:val="000C6FAA"/>
    <w:rsid w:val="000C707C"/>
    <w:rsid w:val="000C70E1"/>
    <w:rsid w:val="000C7292"/>
    <w:rsid w:val="000C7356"/>
    <w:rsid w:val="000C743D"/>
    <w:rsid w:val="000C7460"/>
    <w:rsid w:val="000C7611"/>
    <w:rsid w:val="000C7B27"/>
    <w:rsid w:val="000C7BDE"/>
    <w:rsid w:val="000C7D29"/>
    <w:rsid w:val="000C7DB2"/>
    <w:rsid w:val="000C7E41"/>
    <w:rsid w:val="000C7FFD"/>
    <w:rsid w:val="000D0031"/>
    <w:rsid w:val="000D00B2"/>
    <w:rsid w:val="000D0310"/>
    <w:rsid w:val="000D0367"/>
    <w:rsid w:val="000D050A"/>
    <w:rsid w:val="000D0526"/>
    <w:rsid w:val="000D0545"/>
    <w:rsid w:val="000D06C7"/>
    <w:rsid w:val="000D06EA"/>
    <w:rsid w:val="000D0836"/>
    <w:rsid w:val="000D09E0"/>
    <w:rsid w:val="000D0B72"/>
    <w:rsid w:val="000D0CA4"/>
    <w:rsid w:val="000D0D47"/>
    <w:rsid w:val="000D0E75"/>
    <w:rsid w:val="000D0F9E"/>
    <w:rsid w:val="000D1042"/>
    <w:rsid w:val="000D105D"/>
    <w:rsid w:val="000D1080"/>
    <w:rsid w:val="000D11E7"/>
    <w:rsid w:val="000D127C"/>
    <w:rsid w:val="000D12BA"/>
    <w:rsid w:val="000D15FD"/>
    <w:rsid w:val="000D16A6"/>
    <w:rsid w:val="000D1785"/>
    <w:rsid w:val="000D1864"/>
    <w:rsid w:val="000D1A7B"/>
    <w:rsid w:val="000D1B4F"/>
    <w:rsid w:val="000D1E7B"/>
    <w:rsid w:val="000D1E80"/>
    <w:rsid w:val="000D1E83"/>
    <w:rsid w:val="000D1EE6"/>
    <w:rsid w:val="000D1F0A"/>
    <w:rsid w:val="000D2275"/>
    <w:rsid w:val="000D2340"/>
    <w:rsid w:val="000D236F"/>
    <w:rsid w:val="000D2491"/>
    <w:rsid w:val="000D24E8"/>
    <w:rsid w:val="000D2526"/>
    <w:rsid w:val="000D2813"/>
    <w:rsid w:val="000D28E3"/>
    <w:rsid w:val="000D2E4B"/>
    <w:rsid w:val="000D2EA1"/>
    <w:rsid w:val="000D2F87"/>
    <w:rsid w:val="000D3104"/>
    <w:rsid w:val="000D3159"/>
    <w:rsid w:val="000D3282"/>
    <w:rsid w:val="000D32E4"/>
    <w:rsid w:val="000D3344"/>
    <w:rsid w:val="000D34E4"/>
    <w:rsid w:val="000D351F"/>
    <w:rsid w:val="000D3762"/>
    <w:rsid w:val="000D39D8"/>
    <w:rsid w:val="000D3A31"/>
    <w:rsid w:val="000D3AE8"/>
    <w:rsid w:val="000D3B59"/>
    <w:rsid w:val="000D3B5D"/>
    <w:rsid w:val="000D3D33"/>
    <w:rsid w:val="000D3E39"/>
    <w:rsid w:val="000D3F7B"/>
    <w:rsid w:val="000D3FBC"/>
    <w:rsid w:val="000D427F"/>
    <w:rsid w:val="000D42D6"/>
    <w:rsid w:val="000D431C"/>
    <w:rsid w:val="000D434C"/>
    <w:rsid w:val="000D4493"/>
    <w:rsid w:val="000D464F"/>
    <w:rsid w:val="000D4752"/>
    <w:rsid w:val="000D47EB"/>
    <w:rsid w:val="000D489A"/>
    <w:rsid w:val="000D48B1"/>
    <w:rsid w:val="000D4A80"/>
    <w:rsid w:val="000D4BC4"/>
    <w:rsid w:val="000D4C26"/>
    <w:rsid w:val="000D4C4A"/>
    <w:rsid w:val="000D4DEB"/>
    <w:rsid w:val="000D4E94"/>
    <w:rsid w:val="000D4EC1"/>
    <w:rsid w:val="000D537A"/>
    <w:rsid w:val="000D54A7"/>
    <w:rsid w:val="000D5755"/>
    <w:rsid w:val="000D59BA"/>
    <w:rsid w:val="000D5D40"/>
    <w:rsid w:val="000D6001"/>
    <w:rsid w:val="000D6201"/>
    <w:rsid w:val="000D620F"/>
    <w:rsid w:val="000D62E2"/>
    <w:rsid w:val="000D63E3"/>
    <w:rsid w:val="000D63F3"/>
    <w:rsid w:val="000D6407"/>
    <w:rsid w:val="000D6463"/>
    <w:rsid w:val="000D67D8"/>
    <w:rsid w:val="000D6A84"/>
    <w:rsid w:val="000D6B96"/>
    <w:rsid w:val="000D6DC7"/>
    <w:rsid w:val="000D6EAB"/>
    <w:rsid w:val="000D6F63"/>
    <w:rsid w:val="000D703A"/>
    <w:rsid w:val="000D7202"/>
    <w:rsid w:val="000D7280"/>
    <w:rsid w:val="000D742F"/>
    <w:rsid w:val="000D7482"/>
    <w:rsid w:val="000D74CE"/>
    <w:rsid w:val="000D7540"/>
    <w:rsid w:val="000D76D9"/>
    <w:rsid w:val="000D7708"/>
    <w:rsid w:val="000D781E"/>
    <w:rsid w:val="000D7891"/>
    <w:rsid w:val="000D78E6"/>
    <w:rsid w:val="000D7C27"/>
    <w:rsid w:val="000D7C6D"/>
    <w:rsid w:val="000D7D6D"/>
    <w:rsid w:val="000D7DA0"/>
    <w:rsid w:val="000D7E1F"/>
    <w:rsid w:val="000D7FF0"/>
    <w:rsid w:val="000E0084"/>
    <w:rsid w:val="000E011A"/>
    <w:rsid w:val="000E015E"/>
    <w:rsid w:val="000E01C1"/>
    <w:rsid w:val="000E01D0"/>
    <w:rsid w:val="000E02D4"/>
    <w:rsid w:val="000E0320"/>
    <w:rsid w:val="000E0413"/>
    <w:rsid w:val="000E04E3"/>
    <w:rsid w:val="000E0876"/>
    <w:rsid w:val="000E087B"/>
    <w:rsid w:val="000E08D6"/>
    <w:rsid w:val="000E0A4B"/>
    <w:rsid w:val="000E0A6B"/>
    <w:rsid w:val="000E0ADA"/>
    <w:rsid w:val="000E0D49"/>
    <w:rsid w:val="000E0E5F"/>
    <w:rsid w:val="000E0F00"/>
    <w:rsid w:val="000E1014"/>
    <w:rsid w:val="000E107D"/>
    <w:rsid w:val="000E127D"/>
    <w:rsid w:val="000E14BB"/>
    <w:rsid w:val="000E1779"/>
    <w:rsid w:val="000E186D"/>
    <w:rsid w:val="000E195E"/>
    <w:rsid w:val="000E1973"/>
    <w:rsid w:val="000E1AD5"/>
    <w:rsid w:val="000E1B88"/>
    <w:rsid w:val="000E1BEC"/>
    <w:rsid w:val="000E1C35"/>
    <w:rsid w:val="000E1E2A"/>
    <w:rsid w:val="000E1E8E"/>
    <w:rsid w:val="000E1EED"/>
    <w:rsid w:val="000E1F1D"/>
    <w:rsid w:val="000E21E5"/>
    <w:rsid w:val="000E2207"/>
    <w:rsid w:val="000E231F"/>
    <w:rsid w:val="000E24E1"/>
    <w:rsid w:val="000E2553"/>
    <w:rsid w:val="000E25A9"/>
    <w:rsid w:val="000E27B6"/>
    <w:rsid w:val="000E2AA6"/>
    <w:rsid w:val="000E2B89"/>
    <w:rsid w:val="000E2CA4"/>
    <w:rsid w:val="000E2CE7"/>
    <w:rsid w:val="000E3000"/>
    <w:rsid w:val="000E31FB"/>
    <w:rsid w:val="000E33C8"/>
    <w:rsid w:val="000E3588"/>
    <w:rsid w:val="000E35C7"/>
    <w:rsid w:val="000E3675"/>
    <w:rsid w:val="000E38FD"/>
    <w:rsid w:val="000E392E"/>
    <w:rsid w:val="000E3AF5"/>
    <w:rsid w:val="000E3B96"/>
    <w:rsid w:val="000E3C23"/>
    <w:rsid w:val="000E3E4C"/>
    <w:rsid w:val="000E3FD5"/>
    <w:rsid w:val="000E4521"/>
    <w:rsid w:val="000E45C0"/>
    <w:rsid w:val="000E47B1"/>
    <w:rsid w:val="000E4A85"/>
    <w:rsid w:val="000E4AEC"/>
    <w:rsid w:val="000E4B54"/>
    <w:rsid w:val="000E4C58"/>
    <w:rsid w:val="000E4D53"/>
    <w:rsid w:val="000E4F57"/>
    <w:rsid w:val="000E529E"/>
    <w:rsid w:val="000E53BD"/>
    <w:rsid w:val="000E5455"/>
    <w:rsid w:val="000E55A2"/>
    <w:rsid w:val="000E55F7"/>
    <w:rsid w:val="000E560C"/>
    <w:rsid w:val="000E577A"/>
    <w:rsid w:val="000E5913"/>
    <w:rsid w:val="000E5945"/>
    <w:rsid w:val="000E5AA7"/>
    <w:rsid w:val="000E5BA3"/>
    <w:rsid w:val="000E5D8E"/>
    <w:rsid w:val="000E5F4E"/>
    <w:rsid w:val="000E5FE6"/>
    <w:rsid w:val="000E62BD"/>
    <w:rsid w:val="000E641B"/>
    <w:rsid w:val="000E6648"/>
    <w:rsid w:val="000E6684"/>
    <w:rsid w:val="000E66FB"/>
    <w:rsid w:val="000E6720"/>
    <w:rsid w:val="000E6777"/>
    <w:rsid w:val="000E67E6"/>
    <w:rsid w:val="000E6960"/>
    <w:rsid w:val="000E69E3"/>
    <w:rsid w:val="000E6D5A"/>
    <w:rsid w:val="000E71C4"/>
    <w:rsid w:val="000E7284"/>
    <w:rsid w:val="000E72B8"/>
    <w:rsid w:val="000E72C1"/>
    <w:rsid w:val="000E72FF"/>
    <w:rsid w:val="000E7410"/>
    <w:rsid w:val="000E7733"/>
    <w:rsid w:val="000E77BD"/>
    <w:rsid w:val="000E7936"/>
    <w:rsid w:val="000E7A7A"/>
    <w:rsid w:val="000E7B0C"/>
    <w:rsid w:val="000E7CA5"/>
    <w:rsid w:val="000E7D40"/>
    <w:rsid w:val="000E7DC1"/>
    <w:rsid w:val="000E7F02"/>
    <w:rsid w:val="000E7FEB"/>
    <w:rsid w:val="000F03BC"/>
    <w:rsid w:val="000F03E4"/>
    <w:rsid w:val="000F0459"/>
    <w:rsid w:val="000F0535"/>
    <w:rsid w:val="000F05F5"/>
    <w:rsid w:val="000F0600"/>
    <w:rsid w:val="000F064E"/>
    <w:rsid w:val="000F0798"/>
    <w:rsid w:val="000F07B0"/>
    <w:rsid w:val="000F09F7"/>
    <w:rsid w:val="000F0A47"/>
    <w:rsid w:val="000F0C42"/>
    <w:rsid w:val="000F0C8E"/>
    <w:rsid w:val="000F0D60"/>
    <w:rsid w:val="000F0E96"/>
    <w:rsid w:val="000F0F05"/>
    <w:rsid w:val="000F10AB"/>
    <w:rsid w:val="000F126E"/>
    <w:rsid w:val="000F147D"/>
    <w:rsid w:val="000F1511"/>
    <w:rsid w:val="000F15F1"/>
    <w:rsid w:val="000F1625"/>
    <w:rsid w:val="000F188C"/>
    <w:rsid w:val="000F193D"/>
    <w:rsid w:val="000F1A03"/>
    <w:rsid w:val="000F1A3A"/>
    <w:rsid w:val="000F1A53"/>
    <w:rsid w:val="000F1A5A"/>
    <w:rsid w:val="000F1A78"/>
    <w:rsid w:val="000F1B26"/>
    <w:rsid w:val="000F1D45"/>
    <w:rsid w:val="000F1FA4"/>
    <w:rsid w:val="000F2014"/>
    <w:rsid w:val="000F2109"/>
    <w:rsid w:val="000F2194"/>
    <w:rsid w:val="000F229C"/>
    <w:rsid w:val="000F22C8"/>
    <w:rsid w:val="000F22DF"/>
    <w:rsid w:val="000F2358"/>
    <w:rsid w:val="000F2490"/>
    <w:rsid w:val="000F24B2"/>
    <w:rsid w:val="000F251D"/>
    <w:rsid w:val="000F28BB"/>
    <w:rsid w:val="000F28EB"/>
    <w:rsid w:val="000F2C94"/>
    <w:rsid w:val="000F2E50"/>
    <w:rsid w:val="000F2ECD"/>
    <w:rsid w:val="000F2FDE"/>
    <w:rsid w:val="000F306B"/>
    <w:rsid w:val="000F30AB"/>
    <w:rsid w:val="000F30CF"/>
    <w:rsid w:val="000F3156"/>
    <w:rsid w:val="000F3195"/>
    <w:rsid w:val="000F31D9"/>
    <w:rsid w:val="000F3201"/>
    <w:rsid w:val="000F32B5"/>
    <w:rsid w:val="000F3380"/>
    <w:rsid w:val="000F3387"/>
    <w:rsid w:val="000F33A6"/>
    <w:rsid w:val="000F3684"/>
    <w:rsid w:val="000F3755"/>
    <w:rsid w:val="000F376A"/>
    <w:rsid w:val="000F376E"/>
    <w:rsid w:val="000F3D07"/>
    <w:rsid w:val="000F3F72"/>
    <w:rsid w:val="000F3FC7"/>
    <w:rsid w:val="000F40C5"/>
    <w:rsid w:val="000F411B"/>
    <w:rsid w:val="000F414C"/>
    <w:rsid w:val="000F420E"/>
    <w:rsid w:val="000F4225"/>
    <w:rsid w:val="000F42CF"/>
    <w:rsid w:val="000F4450"/>
    <w:rsid w:val="000F44C6"/>
    <w:rsid w:val="000F4A13"/>
    <w:rsid w:val="000F4A66"/>
    <w:rsid w:val="000F4B74"/>
    <w:rsid w:val="000F4CD5"/>
    <w:rsid w:val="000F4E02"/>
    <w:rsid w:val="000F4FEF"/>
    <w:rsid w:val="000F5080"/>
    <w:rsid w:val="000F51B2"/>
    <w:rsid w:val="000F51DE"/>
    <w:rsid w:val="000F5216"/>
    <w:rsid w:val="000F52FC"/>
    <w:rsid w:val="000F537E"/>
    <w:rsid w:val="000F549D"/>
    <w:rsid w:val="000F54E7"/>
    <w:rsid w:val="000F567F"/>
    <w:rsid w:val="000F5A78"/>
    <w:rsid w:val="000F5B99"/>
    <w:rsid w:val="000F5BCF"/>
    <w:rsid w:val="000F5C00"/>
    <w:rsid w:val="000F5D4F"/>
    <w:rsid w:val="000F5E34"/>
    <w:rsid w:val="000F5E5F"/>
    <w:rsid w:val="000F5E67"/>
    <w:rsid w:val="000F5E8C"/>
    <w:rsid w:val="000F5F65"/>
    <w:rsid w:val="000F5FAA"/>
    <w:rsid w:val="000F60AA"/>
    <w:rsid w:val="000F61D4"/>
    <w:rsid w:val="000F61D7"/>
    <w:rsid w:val="000F6801"/>
    <w:rsid w:val="000F6803"/>
    <w:rsid w:val="000F68AB"/>
    <w:rsid w:val="000F6902"/>
    <w:rsid w:val="000F69F9"/>
    <w:rsid w:val="000F6A21"/>
    <w:rsid w:val="000F6A6A"/>
    <w:rsid w:val="000F6B9E"/>
    <w:rsid w:val="000F6D60"/>
    <w:rsid w:val="000F6D6B"/>
    <w:rsid w:val="000F6F9F"/>
    <w:rsid w:val="000F7249"/>
    <w:rsid w:val="000F7657"/>
    <w:rsid w:val="000F76BC"/>
    <w:rsid w:val="000F794E"/>
    <w:rsid w:val="000F7A4B"/>
    <w:rsid w:val="000F7AB1"/>
    <w:rsid w:val="000F7ACA"/>
    <w:rsid w:val="000F7C9F"/>
    <w:rsid w:val="000F7D40"/>
    <w:rsid w:val="000F7D6C"/>
    <w:rsid w:val="000F7D8D"/>
    <w:rsid w:val="000F7E2D"/>
    <w:rsid w:val="000F7E2E"/>
    <w:rsid w:val="000F7EAB"/>
    <w:rsid w:val="000F7F8C"/>
    <w:rsid w:val="0010001F"/>
    <w:rsid w:val="0010004A"/>
    <w:rsid w:val="001000DA"/>
    <w:rsid w:val="001001C9"/>
    <w:rsid w:val="001001EF"/>
    <w:rsid w:val="00100354"/>
    <w:rsid w:val="001003F5"/>
    <w:rsid w:val="00100611"/>
    <w:rsid w:val="001006AD"/>
    <w:rsid w:val="001006FF"/>
    <w:rsid w:val="0010072A"/>
    <w:rsid w:val="00100785"/>
    <w:rsid w:val="001008FD"/>
    <w:rsid w:val="00100971"/>
    <w:rsid w:val="001009C2"/>
    <w:rsid w:val="001009C3"/>
    <w:rsid w:val="00100ABB"/>
    <w:rsid w:val="00100B2C"/>
    <w:rsid w:val="00100B5E"/>
    <w:rsid w:val="00100BE7"/>
    <w:rsid w:val="00100E28"/>
    <w:rsid w:val="00101435"/>
    <w:rsid w:val="00101451"/>
    <w:rsid w:val="00101468"/>
    <w:rsid w:val="00101742"/>
    <w:rsid w:val="001017FC"/>
    <w:rsid w:val="001018C7"/>
    <w:rsid w:val="00101A58"/>
    <w:rsid w:val="00101B9A"/>
    <w:rsid w:val="00101C62"/>
    <w:rsid w:val="00101D48"/>
    <w:rsid w:val="00101F8E"/>
    <w:rsid w:val="0010201C"/>
    <w:rsid w:val="00102091"/>
    <w:rsid w:val="001020F1"/>
    <w:rsid w:val="00102100"/>
    <w:rsid w:val="001022CB"/>
    <w:rsid w:val="0010231F"/>
    <w:rsid w:val="00102370"/>
    <w:rsid w:val="001023D9"/>
    <w:rsid w:val="0010248A"/>
    <w:rsid w:val="001026FC"/>
    <w:rsid w:val="00102802"/>
    <w:rsid w:val="00102A30"/>
    <w:rsid w:val="00102A6A"/>
    <w:rsid w:val="00102ADF"/>
    <w:rsid w:val="00102B8E"/>
    <w:rsid w:val="00102CB9"/>
    <w:rsid w:val="00102FCB"/>
    <w:rsid w:val="0010306F"/>
    <w:rsid w:val="00103089"/>
    <w:rsid w:val="001030A6"/>
    <w:rsid w:val="001031FC"/>
    <w:rsid w:val="001035FB"/>
    <w:rsid w:val="00103643"/>
    <w:rsid w:val="00103728"/>
    <w:rsid w:val="00103789"/>
    <w:rsid w:val="00103793"/>
    <w:rsid w:val="0010384A"/>
    <w:rsid w:val="00103933"/>
    <w:rsid w:val="00103C2D"/>
    <w:rsid w:val="00103C52"/>
    <w:rsid w:val="00103D73"/>
    <w:rsid w:val="00103D7F"/>
    <w:rsid w:val="00103DF5"/>
    <w:rsid w:val="00103DFB"/>
    <w:rsid w:val="00103EF2"/>
    <w:rsid w:val="00103F0F"/>
    <w:rsid w:val="00104194"/>
    <w:rsid w:val="00104371"/>
    <w:rsid w:val="00104413"/>
    <w:rsid w:val="001044C3"/>
    <w:rsid w:val="00104532"/>
    <w:rsid w:val="00104574"/>
    <w:rsid w:val="001045F9"/>
    <w:rsid w:val="00104612"/>
    <w:rsid w:val="00104622"/>
    <w:rsid w:val="001046F1"/>
    <w:rsid w:val="001047D4"/>
    <w:rsid w:val="00104B12"/>
    <w:rsid w:val="00104B97"/>
    <w:rsid w:val="00104C48"/>
    <w:rsid w:val="00104F66"/>
    <w:rsid w:val="00105196"/>
    <w:rsid w:val="001054A3"/>
    <w:rsid w:val="0010559C"/>
    <w:rsid w:val="00105930"/>
    <w:rsid w:val="0010599A"/>
    <w:rsid w:val="00105AE2"/>
    <w:rsid w:val="00105C32"/>
    <w:rsid w:val="00105C98"/>
    <w:rsid w:val="00105FE3"/>
    <w:rsid w:val="0010606F"/>
    <w:rsid w:val="001061B9"/>
    <w:rsid w:val="0010632A"/>
    <w:rsid w:val="0010632E"/>
    <w:rsid w:val="00106386"/>
    <w:rsid w:val="001063C4"/>
    <w:rsid w:val="001064B9"/>
    <w:rsid w:val="00106517"/>
    <w:rsid w:val="00106738"/>
    <w:rsid w:val="00106A2A"/>
    <w:rsid w:val="00106A7E"/>
    <w:rsid w:val="00106A81"/>
    <w:rsid w:val="00106B89"/>
    <w:rsid w:val="00106C88"/>
    <w:rsid w:val="00106CA2"/>
    <w:rsid w:val="00106DBE"/>
    <w:rsid w:val="00106E5A"/>
    <w:rsid w:val="00106E6F"/>
    <w:rsid w:val="00106ED1"/>
    <w:rsid w:val="001071C5"/>
    <w:rsid w:val="0010725A"/>
    <w:rsid w:val="00107311"/>
    <w:rsid w:val="00107414"/>
    <w:rsid w:val="00107727"/>
    <w:rsid w:val="00107E94"/>
    <w:rsid w:val="00107F0D"/>
    <w:rsid w:val="00107FDA"/>
    <w:rsid w:val="00110256"/>
    <w:rsid w:val="00110408"/>
    <w:rsid w:val="00110523"/>
    <w:rsid w:val="001107E2"/>
    <w:rsid w:val="001108B2"/>
    <w:rsid w:val="00110A24"/>
    <w:rsid w:val="00110A62"/>
    <w:rsid w:val="00110A6B"/>
    <w:rsid w:val="00110B1B"/>
    <w:rsid w:val="00110B31"/>
    <w:rsid w:val="00110B5D"/>
    <w:rsid w:val="00110BF1"/>
    <w:rsid w:val="00110ECB"/>
    <w:rsid w:val="00110FB9"/>
    <w:rsid w:val="0011105B"/>
    <w:rsid w:val="00111081"/>
    <w:rsid w:val="001110BA"/>
    <w:rsid w:val="00111116"/>
    <w:rsid w:val="0011111B"/>
    <w:rsid w:val="001111CC"/>
    <w:rsid w:val="001111E0"/>
    <w:rsid w:val="001112B6"/>
    <w:rsid w:val="00111394"/>
    <w:rsid w:val="00111397"/>
    <w:rsid w:val="00111429"/>
    <w:rsid w:val="00111483"/>
    <w:rsid w:val="001115D2"/>
    <w:rsid w:val="001116CC"/>
    <w:rsid w:val="00111736"/>
    <w:rsid w:val="00111819"/>
    <w:rsid w:val="00111886"/>
    <w:rsid w:val="001118CF"/>
    <w:rsid w:val="00111CE1"/>
    <w:rsid w:val="00111E66"/>
    <w:rsid w:val="0011215F"/>
    <w:rsid w:val="0011222D"/>
    <w:rsid w:val="00112259"/>
    <w:rsid w:val="001122F9"/>
    <w:rsid w:val="00112614"/>
    <w:rsid w:val="0011267E"/>
    <w:rsid w:val="0011271A"/>
    <w:rsid w:val="001127CB"/>
    <w:rsid w:val="001129FB"/>
    <w:rsid w:val="00112A68"/>
    <w:rsid w:val="00112A6B"/>
    <w:rsid w:val="00112D35"/>
    <w:rsid w:val="00112E38"/>
    <w:rsid w:val="00112FBB"/>
    <w:rsid w:val="001131AA"/>
    <w:rsid w:val="001136CB"/>
    <w:rsid w:val="00113774"/>
    <w:rsid w:val="00113781"/>
    <w:rsid w:val="001137CE"/>
    <w:rsid w:val="0011388C"/>
    <w:rsid w:val="001139D4"/>
    <w:rsid w:val="00113ADB"/>
    <w:rsid w:val="00113C4C"/>
    <w:rsid w:val="00113C9E"/>
    <w:rsid w:val="00113CDC"/>
    <w:rsid w:val="00113DD9"/>
    <w:rsid w:val="00113E15"/>
    <w:rsid w:val="001140EF"/>
    <w:rsid w:val="0011418C"/>
    <w:rsid w:val="001143AF"/>
    <w:rsid w:val="0011467A"/>
    <w:rsid w:val="00114751"/>
    <w:rsid w:val="00114762"/>
    <w:rsid w:val="00114789"/>
    <w:rsid w:val="00114833"/>
    <w:rsid w:val="0011484F"/>
    <w:rsid w:val="001148DA"/>
    <w:rsid w:val="001148EC"/>
    <w:rsid w:val="00114BEB"/>
    <w:rsid w:val="00114F21"/>
    <w:rsid w:val="00114F4E"/>
    <w:rsid w:val="00114FFB"/>
    <w:rsid w:val="00115310"/>
    <w:rsid w:val="00115710"/>
    <w:rsid w:val="001159D4"/>
    <w:rsid w:val="00115E3C"/>
    <w:rsid w:val="00115E3D"/>
    <w:rsid w:val="00115EB2"/>
    <w:rsid w:val="00115EEC"/>
    <w:rsid w:val="0011622F"/>
    <w:rsid w:val="00116300"/>
    <w:rsid w:val="001163F1"/>
    <w:rsid w:val="001165F1"/>
    <w:rsid w:val="00116606"/>
    <w:rsid w:val="001166BC"/>
    <w:rsid w:val="00116A72"/>
    <w:rsid w:val="00116DBF"/>
    <w:rsid w:val="00116EC9"/>
    <w:rsid w:val="0011715D"/>
    <w:rsid w:val="001172B3"/>
    <w:rsid w:val="001172B9"/>
    <w:rsid w:val="001172F2"/>
    <w:rsid w:val="00117309"/>
    <w:rsid w:val="0011736E"/>
    <w:rsid w:val="00117611"/>
    <w:rsid w:val="001176FA"/>
    <w:rsid w:val="00117738"/>
    <w:rsid w:val="001177A2"/>
    <w:rsid w:val="00117805"/>
    <w:rsid w:val="00117819"/>
    <w:rsid w:val="001179D3"/>
    <w:rsid w:val="00117AA0"/>
    <w:rsid w:val="00117AA7"/>
    <w:rsid w:val="00117B21"/>
    <w:rsid w:val="00117CFE"/>
    <w:rsid w:val="00117D7F"/>
    <w:rsid w:val="00117DD6"/>
    <w:rsid w:val="00117E3E"/>
    <w:rsid w:val="00117E42"/>
    <w:rsid w:val="00117E71"/>
    <w:rsid w:val="00117F18"/>
    <w:rsid w:val="00117F77"/>
    <w:rsid w:val="00117FA6"/>
    <w:rsid w:val="00117FB8"/>
    <w:rsid w:val="00117FDC"/>
    <w:rsid w:val="001202B1"/>
    <w:rsid w:val="001203C0"/>
    <w:rsid w:val="001204D7"/>
    <w:rsid w:val="00120798"/>
    <w:rsid w:val="0012086D"/>
    <w:rsid w:val="001208C2"/>
    <w:rsid w:val="0012093F"/>
    <w:rsid w:val="001209CE"/>
    <w:rsid w:val="00120B5D"/>
    <w:rsid w:val="00120B9A"/>
    <w:rsid w:val="00120C24"/>
    <w:rsid w:val="00120D61"/>
    <w:rsid w:val="00121005"/>
    <w:rsid w:val="001210F1"/>
    <w:rsid w:val="0012112F"/>
    <w:rsid w:val="00121248"/>
    <w:rsid w:val="00121266"/>
    <w:rsid w:val="00121268"/>
    <w:rsid w:val="00121285"/>
    <w:rsid w:val="00121298"/>
    <w:rsid w:val="0012135A"/>
    <w:rsid w:val="001217C3"/>
    <w:rsid w:val="001217ED"/>
    <w:rsid w:val="001219CD"/>
    <w:rsid w:val="00121BD0"/>
    <w:rsid w:val="00121DE3"/>
    <w:rsid w:val="00121E65"/>
    <w:rsid w:val="00121E66"/>
    <w:rsid w:val="00121EDD"/>
    <w:rsid w:val="00121FC0"/>
    <w:rsid w:val="00122051"/>
    <w:rsid w:val="001220A3"/>
    <w:rsid w:val="00122238"/>
    <w:rsid w:val="00122355"/>
    <w:rsid w:val="00122358"/>
    <w:rsid w:val="001223BA"/>
    <w:rsid w:val="001226AD"/>
    <w:rsid w:val="0012270D"/>
    <w:rsid w:val="00122748"/>
    <w:rsid w:val="001228CD"/>
    <w:rsid w:val="00122A3C"/>
    <w:rsid w:val="00122AE8"/>
    <w:rsid w:val="00122BB7"/>
    <w:rsid w:val="00122C40"/>
    <w:rsid w:val="00122C72"/>
    <w:rsid w:val="00122E8A"/>
    <w:rsid w:val="00122EDF"/>
    <w:rsid w:val="001230A5"/>
    <w:rsid w:val="00123195"/>
    <w:rsid w:val="00123245"/>
    <w:rsid w:val="0012330F"/>
    <w:rsid w:val="001234D3"/>
    <w:rsid w:val="001234E6"/>
    <w:rsid w:val="00123733"/>
    <w:rsid w:val="00123760"/>
    <w:rsid w:val="001237BD"/>
    <w:rsid w:val="00123932"/>
    <w:rsid w:val="00123936"/>
    <w:rsid w:val="00123985"/>
    <w:rsid w:val="001239FD"/>
    <w:rsid w:val="00123ACC"/>
    <w:rsid w:val="00123B32"/>
    <w:rsid w:val="00123B76"/>
    <w:rsid w:val="00123C4B"/>
    <w:rsid w:val="00123E16"/>
    <w:rsid w:val="00123EF0"/>
    <w:rsid w:val="00123EF7"/>
    <w:rsid w:val="00123FDE"/>
    <w:rsid w:val="0012403B"/>
    <w:rsid w:val="001240C9"/>
    <w:rsid w:val="0012431E"/>
    <w:rsid w:val="00124441"/>
    <w:rsid w:val="00124482"/>
    <w:rsid w:val="00124548"/>
    <w:rsid w:val="00124611"/>
    <w:rsid w:val="00124684"/>
    <w:rsid w:val="001246C2"/>
    <w:rsid w:val="001246C4"/>
    <w:rsid w:val="00124708"/>
    <w:rsid w:val="00124797"/>
    <w:rsid w:val="001247E4"/>
    <w:rsid w:val="0012488C"/>
    <w:rsid w:val="00124988"/>
    <w:rsid w:val="00124A79"/>
    <w:rsid w:val="00124AC0"/>
    <w:rsid w:val="00124B9D"/>
    <w:rsid w:val="00124C3D"/>
    <w:rsid w:val="00124D82"/>
    <w:rsid w:val="00124E0A"/>
    <w:rsid w:val="00124E8F"/>
    <w:rsid w:val="00124F51"/>
    <w:rsid w:val="001250AF"/>
    <w:rsid w:val="00125162"/>
    <w:rsid w:val="00125272"/>
    <w:rsid w:val="001253D5"/>
    <w:rsid w:val="001256CB"/>
    <w:rsid w:val="00125A59"/>
    <w:rsid w:val="00125A6C"/>
    <w:rsid w:val="00125C50"/>
    <w:rsid w:val="00125D3B"/>
    <w:rsid w:val="00125ED4"/>
    <w:rsid w:val="00125F99"/>
    <w:rsid w:val="001262FB"/>
    <w:rsid w:val="00126566"/>
    <w:rsid w:val="001265D2"/>
    <w:rsid w:val="001265F0"/>
    <w:rsid w:val="001266B1"/>
    <w:rsid w:val="001267B7"/>
    <w:rsid w:val="00126891"/>
    <w:rsid w:val="001268C0"/>
    <w:rsid w:val="00126909"/>
    <w:rsid w:val="001269E0"/>
    <w:rsid w:val="00126B2F"/>
    <w:rsid w:val="00126C62"/>
    <w:rsid w:val="00126D4F"/>
    <w:rsid w:val="00126E3B"/>
    <w:rsid w:val="00126F0D"/>
    <w:rsid w:val="001270B7"/>
    <w:rsid w:val="0012733C"/>
    <w:rsid w:val="00127385"/>
    <w:rsid w:val="00127410"/>
    <w:rsid w:val="0012741A"/>
    <w:rsid w:val="00127532"/>
    <w:rsid w:val="00127879"/>
    <w:rsid w:val="001278A6"/>
    <w:rsid w:val="001278AB"/>
    <w:rsid w:val="001279E5"/>
    <w:rsid w:val="00127AA7"/>
    <w:rsid w:val="00127C56"/>
    <w:rsid w:val="00127D30"/>
    <w:rsid w:val="00127D6A"/>
    <w:rsid w:val="00127F2F"/>
    <w:rsid w:val="001300CB"/>
    <w:rsid w:val="0013020D"/>
    <w:rsid w:val="001303CB"/>
    <w:rsid w:val="001303CF"/>
    <w:rsid w:val="00130592"/>
    <w:rsid w:val="001306DF"/>
    <w:rsid w:val="001307F1"/>
    <w:rsid w:val="00130863"/>
    <w:rsid w:val="0013089F"/>
    <w:rsid w:val="00130AC3"/>
    <w:rsid w:val="00130B47"/>
    <w:rsid w:val="00130BC0"/>
    <w:rsid w:val="00130D12"/>
    <w:rsid w:val="00130D7A"/>
    <w:rsid w:val="00130DD3"/>
    <w:rsid w:val="00131183"/>
    <w:rsid w:val="00131311"/>
    <w:rsid w:val="001314EF"/>
    <w:rsid w:val="001315CE"/>
    <w:rsid w:val="00131781"/>
    <w:rsid w:val="00131879"/>
    <w:rsid w:val="0013191D"/>
    <w:rsid w:val="0013199B"/>
    <w:rsid w:val="00131A85"/>
    <w:rsid w:val="00131B36"/>
    <w:rsid w:val="00131BE3"/>
    <w:rsid w:val="00131D21"/>
    <w:rsid w:val="00131EC4"/>
    <w:rsid w:val="00131FCD"/>
    <w:rsid w:val="00131FE8"/>
    <w:rsid w:val="00132035"/>
    <w:rsid w:val="00132261"/>
    <w:rsid w:val="0013248A"/>
    <w:rsid w:val="001325D7"/>
    <w:rsid w:val="00132744"/>
    <w:rsid w:val="00132777"/>
    <w:rsid w:val="0013297E"/>
    <w:rsid w:val="001329F0"/>
    <w:rsid w:val="00132A35"/>
    <w:rsid w:val="00132A7D"/>
    <w:rsid w:val="00132DA2"/>
    <w:rsid w:val="00132E31"/>
    <w:rsid w:val="00133112"/>
    <w:rsid w:val="00133488"/>
    <w:rsid w:val="001335EC"/>
    <w:rsid w:val="0013365F"/>
    <w:rsid w:val="00133723"/>
    <w:rsid w:val="00133770"/>
    <w:rsid w:val="001338BA"/>
    <w:rsid w:val="001339C8"/>
    <w:rsid w:val="00133A4B"/>
    <w:rsid w:val="00133A9C"/>
    <w:rsid w:val="00133CAD"/>
    <w:rsid w:val="00133D25"/>
    <w:rsid w:val="00133D6E"/>
    <w:rsid w:val="00133DB6"/>
    <w:rsid w:val="00133E3D"/>
    <w:rsid w:val="00133FCF"/>
    <w:rsid w:val="00134125"/>
    <w:rsid w:val="0013426D"/>
    <w:rsid w:val="0013428C"/>
    <w:rsid w:val="0013436B"/>
    <w:rsid w:val="001343EA"/>
    <w:rsid w:val="0013448B"/>
    <w:rsid w:val="001344D2"/>
    <w:rsid w:val="00134634"/>
    <w:rsid w:val="00134635"/>
    <w:rsid w:val="001346B3"/>
    <w:rsid w:val="001346B4"/>
    <w:rsid w:val="00134811"/>
    <w:rsid w:val="0013484E"/>
    <w:rsid w:val="0013486D"/>
    <w:rsid w:val="00134898"/>
    <w:rsid w:val="00134AE6"/>
    <w:rsid w:val="00134B03"/>
    <w:rsid w:val="00134B8D"/>
    <w:rsid w:val="00134C52"/>
    <w:rsid w:val="00134D08"/>
    <w:rsid w:val="00134E87"/>
    <w:rsid w:val="00134F12"/>
    <w:rsid w:val="00134F1E"/>
    <w:rsid w:val="00135120"/>
    <w:rsid w:val="00135144"/>
    <w:rsid w:val="0013519F"/>
    <w:rsid w:val="0013522B"/>
    <w:rsid w:val="00135377"/>
    <w:rsid w:val="001353D6"/>
    <w:rsid w:val="00135426"/>
    <w:rsid w:val="001355F2"/>
    <w:rsid w:val="0013570D"/>
    <w:rsid w:val="00135898"/>
    <w:rsid w:val="00135957"/>
    <w:rsid w:val="00135A18"/>
    <w:rsid w:val="00135BE7"/>
    <w:rsid w:val="00135BEC"/>
    <w:rsid w:val="00135C68"/>
    <w:rsid w:val="00135D3F"/>
    <w:rsid w:val="00135DC5"/>
    <w:rsid w:val="001360D1"/>
    <w:rsid w:val="001363B3"/>
    <w:rsid w:val="001365B9"/>
    <w:rsid w:val="00136666"/>
    <w:rsid w:val="001366F3"/>
    <w:rsid w:val="001368E1"/>
    <w:rsid w:val="00136CE3"/>
    <w:rsid w:val="00136D49"/>
    <w:rsid w:val="00136D91"/>
    <w:rsid w:val="00136DC2"/>
    <w:rsid w:val="00136EBF"/>
    <w:rsid w:val="00136F66"/>
    <w:rsid w:val="00136FBC"/>
    <w:rsid w:val="001370FF"/>
    <w:rsid w:val="0013715C"/>
    <w:rsid w:val="00137207"/>
    <w:rsid w:val="001372F5"/>
    <w:rsid w:val="00137371"/>
    <w:rsid w:val="0013737A"/>
    <w:rsid w:val="00137405"/>
    <w:rsid w:val="001374EB"/>
    <w:rsid w:val="0013750F"/>
    <w:rsid w:val="0013757A"/>
    <w:rsid w:val="0013762B"/>
    <w:rsid w:val="001376E5"/>
    <w:rsid w:val="001377B0"/>
    <w:rsid w:val="00137829"/>
    <w:rsid w:val="001378CC"/>
    <w:rsid w:val="00137915"/>
    <w:rsid w:val="0013799D"/>
    <w:rsid w:val="00137AD9"/>
    <w:rsid w:val="00137D3F"/>
    <w:rsid w:val="00137EBB"/>
    <w:rsid w:val="00137FEF"/>
    <w:rsid w:val="0014019B"/>
    <w:rsid w:val="00140201"/>
    <w:rsid w:val="00140262"/>
    <w:rsid w:val="00140388"/>
    <w:rsid w:val="00140611"/>
    <w:rsid w:val="0014065D"/>
    <w:rsid w:val="0014079D"/>
    <w:rsid w:val="001407E0"/>
    <w:rsid w:val="001408BD"/>
    <w:rsid w:val="001408FB"/>
    <w:rsid w:val="001409BA"/>
    <w:rsid w:val="001409C8"/>
    <w:rsid w:val="00140AE9"/>
    <w:rsid w:val="00140B0D"/>
    <w:rsid w:val="00140C09"/>
    <w:rsid w:val="00140EA6"/>
    <w:rsid w:val="001411B0"/>
    <w:rsid w:val="001416BF"/>
    <w:rsid w:val="00141752"/>
    <w:rsid w:val="001418BB"/>
    <w:rsid w:val="001419F5"/>
    <w:rsid w:val="001419F7"/>
    <w:rsid w:val="00141BEE"/>
    <w:rsid w:val="00141ECD"/>
    <w:rsid w:val="00141F9F"/>
    <w:rsid w:val="0014220B"/>
    <w:rsid w:val="001422E5"/>
    <w:rsid w:val="00142630"/>
    <w:rsid w:val="001426FC"/>
    <w:rsid w:val="00142992"/>
    <w:rsid w:val="00142AFE"/>
    <w:rsid w:val="00142B85"/>
    <w:rsid w:val="00142C15"/>
    <w:rsid w:val="00142C6C"/>
    <w:rsid w:val="00142C8F"/>
    <w:rsid w:val="00142DFF"/>
    <w:rsid w:val="00142E13"/>
    <w:rsid w:val="00142EE5"/>
    <w:rsid w:val="0014301B"/>
    <w:rsid w:val="00143103"/>
    <w:rsid w:val="0014351C"/>
    <w:rsid w:val="0014360F"/>
    <w:rsid w:val="0014395E"/>
    <w:rsid w:val="001439C8"/>
    <w:rsid w:val="00143B42"/>
    <w:rsid w:val="00143CD8"/>
    <w:rsid w:val="00143CF9"/>
    <w:rsid w:val="00143D13"/>
    <w:rsid w:val="00143D4C"/>
    <w:rsid w:val="00143D95"/>
    <w:rsid w:val="00143E6D"/>
    <w:rsid w:val="00143FE4"/>
    <w:rsid w:val="00144104"/>
    <w:rsid w:val="00144226"/>
    <w:rsid w:val="001443D1"/>
    <w:rsid w:val="001443F3"/>
    <w:rsid w:val="00144413"/>
    <w:rsid w:val="00144714"/>
    <w:rsid w:val="00144715"/>
    <w:rsid w:val="00144766"/>
    <w:rsid w:val="001447E1"/>
    <w:rsid w:val="00144A55"/>
    <w:rsid w:val="00144ACD"/>
    <w:rsid w:val="00144C02"/>
    <w:rsid w:val="00144F1C"/>
    <w:rsid w:val="00144F92"/>
    <w:rsid w:val="00144FD8"/>
    <w:rsid w:val="00145430"/>
    <w:rsid w:val="0014548E"/>
    <w:rsid w:val="00145514"/>
    <w:rsid w:val="00145711"/>
    <w:rsid w:val="00145727"/>
    <w:rsid w:val="00145764"/>
    <w:rsid w:val="0014576E"/>
    <w:rsid w:val="001457F6"/>
    <w:rsid w:val="00145877"/>
    <w:rsid w:val="001459D7"/>
    <w:rsid w:val="00145BB5"/>
    <w:rsid w:val="00145BFC"/>
    <w:rsid w:val="00145CA1"/>
    <w:rsid w:val="001460F2"/>
    <w:rsid w:val="00146136"/>
    <w:rsid w:val="00146161"/>
    <w:rsid w:val="00146228"/>
    <w:rsid w:val="00146244"/>
    <w:rsid w:val="00146273"/>
    <w:rsid w:val="00146339"/>
    <w:rsid w:val="00146517"/>
    <w:rsid w:val="00146709"/>
    <w:rsid w:val="00146728"/>
    <w:rsid w:val="00146802"/>
    <w:rsid w:val="00146819"/>
    <w:rsid w:val="00146A1F"/>
    <w:rsid w:val="00146A6E"/>
    <w:rsid w:val="00146B88"/>
    <w:rsid w:val="00146C35"/>
    <w:rsid w:val="00146C95"/>
    <w:rsid w:val="00146CDE"/>
    <w:rsid w:val="00146D99"/>
    <w:rsid w:val="00146FB8"/>
    <w:rsid w:val="00146FD7"/>
    <w:rsid w:val="0014701F"/>
    <w:rsid w:val="001470F1"/>
    <w:rsid w:val="001472B8"/>
    <w:rsid w:val="00147464"/>
    <w:rsid w:val="001474AE"/>
    <w:rsid w:val="001474D5"/>
    <w:rsid w:val="001474FF"/>
    <w:rsid w:val="0014786C"/>
    <w:rsid w:val="00147A67"/>
    <w:rsid w:val="00147B75"/>
    <w:rsid w:val="00147B9C"/>
    <w:rsid w:val="00147C4D"/>
    <w:rsid w:val="00147E4F"/>
    <w:rsid w:val="00147E8F"/>
    <w:rsid w:val="00147EAE"/>
    <w:rsid w:val="00147EC2"/>
    <w:rsid w:val="00150030"/>
    <w:rsid w:val="00150172"/>
    <w:rsid w:val="001501A0"/>
    <w:rsid w:val="001501A2"/>
    <w:rsid w:val="0015020C"/>
    <w:rsid w:val="0015022A"/>
    <w:rsid w:val="001506EE"/>
    <w:rsid w:val="00150BC2"/>
    <w:rsid w:val="00150C8A"/>
    <w:rsid w:val="00150D1E"/>
    <w:rsid w:val="00150DDE"/>
    <w:rsid w:val="00150E45"/>
    <w:rsid w:val="00150E62"/>
    <w:rsid w:val="00150FAE"/>
    <w:rsid w:val="00150FF2"/>
    <w:rsid w:val="001510A2"/>
    <w:rsid w:val="0015111D"/>
    <w:rsid w:val="0015124C"/>
    <w:rsid w:val="00151283"/>
    <w:rsid w:val="00151589"/>
    <w:rsid w:val="00151626"/>
    <w:rsid w:val="001517B6"/>
    <w:rsid w:val="001517E7"/>
    <w:rsid w:val="00151B3D"/>
    <w:rsid w:val="00151B81"/>
    <w:rsid w:val="00151BFE"/>
    <w:rsid w:val="00151C3A"/>
    <w:rsid w:val="00151C40"/>
    <w:rsid w:val="00151D0E"/>
    <w:rsid w:val="00151DB1"/>
    <w:rsid w:val="00152156"/>
    <w:rsid w:val="001521C4"/>
    <w:rsid w:val="0015225C"/>
    <w:rsid w:val="001522A3"/>
    <w:rsid w:val="00152560"/>
    <w:rsid w:val="0015269E"/>
    <w:rsid w:val="0015279D"/>
    <w:rsid w:val="00152971"/>
    <w:rsid w:val="00152C79"/>
    <w:rsid w:val="00152D27"/>
    <w:rsid w:val="00152DA7"/>
    <w:rsid w:val="00152E16"/>
    <w:rsid w:val="00152F06"/>
    <w:rsid w:val="00152FC8"/>
    <w:rsid w:val="001531CB"/>
    <w:rsid w:val="001532FA"/>
    <w:rsid w:val="00153334"/>
    <w:rsid w:val="00153416"/>
    <w:rsid w:val="00153543"/>
    <w:rsid w:val="001536EA"/>
    <w:rsid w:val="0015375B"/>
    <w:rsid w:val="00153780"/>
    <w:rsid w:val="0015388E"/>
    <w:rsid w:val="00153911"/>
    <w:rsid w:val="00153BF8"/>
    <w:rsid w:val="00153C3A"/>
    <w:rsid w:val="00153CBF"/>
    <w:rsid w:val="00153D1F"/>
    <w:rsid w:val="00153D79"/>
    <w:rsid w:val="00153F0A"/>
    <w:rsid w:val="00153FD1"/>
    <w:rsid w:val="00153FDB"/>
    <w:rsid w:val="001541A8"/>
    <w:rsid w:val="001544A7"/>
    <w:rsid w:val="00154503"/>
    <w:rsid w:val="0015452B"/>
    <w:rsid w:val="001545CE"/>
    <w:rsid w:val="00154986"/>
    <w:rsid w:val="001549D0"/>
    <w:rsid w:val="00154B6C"/>
    <w:rsid w:val="00154C0E"/>
    <w:rsid w:val="00154D44"/>
    <w:rsid w:val="00154E55"/>
    <w:rsid w:val="00154F44"/>
    <w:rsid w:val="00155093"/>
    <w:rsid w:val="00155190"/>
    <w:rsid w:val="0015534F"/>
    <w:rsid w:val="001555FF"/>
    <w:rsid w:val="0015564C"/>
    <w:rsid w:val="00155B6F"/>
    <w:rsid w:val="00155F26"/>
    <w:rsid w:val="001562D9"/>
    <w:rsid w:val="001562F2"/>
    <w:rsid w:val="0015661D"/>
    <w:rsid w:val="001567D2"/>
    <w:rsid w:val="001568CE"/>
    <w:rsid w:val="0015695E"/>
    <w:rsid w:val="00156A64"/>
    <w:rsid w:val="00156A81"/>
    <w:rsid w:val="00156F0B"/>
    <w:rsid w:val="00156F4A"/>
    <w:rsid w:val="00156FC5"/>
    <w:rsid w:val="0015764E"/>
    <w:rsid w:val="001576FA"/>
    <w:rsid w:val="001577DF"/>
    <w:rsid w:val="00157839"/>
    <w:rsid w:val="00157869"/>
    <w:rsid w:val="00157919"/>
    <w:rsid w:val="00157DB0"/>
    <w:rsid w:val="00157E61"/>
    <w:rsid w:val="00157E78"/>
    <w:rsid w:val="00157E9F"/>
    <w:rsid w:val="00157EF8"/>
    <w:rsid w:val="00157FF5"/>
    <w:rsid w:val="001601C2"/>
    <w:rsid w:val="0016040D"/>
    <w:rsid w:val="00160486"/>
    <w:rsid w:val="00160490"/>
    <w:rsid w:val="001605B1"/>
    <w:rsid w:val="001605FB"/>
    <w:rsid w:val="0016081C"/>
    <w:rsid w:val="001608A7"/>
    <w:rsid w:val="0016090F"/>
    <w:rsid w:val="00160A87"/>
    <w:rsid w:val="00160B8C"/>
    <w:rsid w:val="00160C7F"/>
    <w:rsid w:val="00160C80"/>
    <w:rsid w:val="00160D55"/>
    <w:rsid w:val="00160ED7"/>
    <w:rsid w:val="0016100F"/>
    <w:rsid w:val="001610A6"/>
    <w:rsid w:val="001610FE"/>
    <w:rsid w:val="001612DF"/>
    <w:rsid w:val="00161421"/>
    <w:rsid w:val="00161543"/>
    <w:rsid w:val="001618EB"/>
    <w:rsid w:val="001619E0"/>
    <w:rsid w:val="00161A46"/>
    <w:rsid w:val="00161D6B"/>
    <w:rsid w:val="00161DAA"/>
    <w:rsid w:val="00161DF3"/>
    <w:rsid w:val="00161E1A"/>
    <w:rsid w:val="00161E60"/>
    <w:rsid w:val="001621EE"/>
    <w:rsid w:val="00162815"/>
    <w:rsid w:val="0016292A"/>
    <w:rsid w:val="0016298C"/>
    <w:rsid w:val="00162AA7"/>
    <w:rsid w:val="00162B86"/>
    <w:rsid w:val="00162C34"/>
    <w:rsid w:val="00162E29"/>
    <w:rsid w:val="0016301C"/>
    <w:rsid w:val="0016306D"/>
    <w:rsid w:val="0016310E"/>
    <w:rsid w:val="00163128"/>
    <w:rsid w:val="0016326A"/>
    <w:rsid w:val="001632AF"/>
    <w:rsid w:val="00163349"/>
    <w:rsid w:val="0016334C"/>
    <w:rsid w:val="0016338F"/>
    <w:rsid w:val="0016345C"/>
    <w:rsid w:val="00163536"/>
    <w:rsid w:val="001635A6"/>
    <w:rsid w:val="001636A3"/>
    <w:rsid w:val="001636DF"/>
    <w:rsid w:val="00163A36"/>
    <w:rsid w:val="00163BA3"/>
    <w:rsid w:val="00163D5A"/>
    <w:rsid w:val="00163D8C"/>
    <w:rsid w:val="00163DD1"/>
    <w:rsid w:val="00163DD9"/>
    <w:rsid w:val="00163E14"/>
    <w:rsid w:val="00163E17"/>
    <w:rsid w:val="00163F41"/>
    <w:rsid w:val="00164055"/>
    <w:rsid w:val="0016412E"/>
    <w:rsid w:val="00164450"/>
    <w:rsid w:val="0016449E"/>
    <w:rsid w:val="001646A6"/>
    <w:rsid w:val="001647C0"/>
    <w:rsid w:val="0016488C"/>
    <w:rsid w:val="001648DE"/>
    <w:rsid w:val="00164A80"/>
    <w:rsid w:val="00164B4C"/>
    <w:rsid w:val="00164B79"/>
    <w:rsid w:val="00164CC1"/>
    <w:rsid w:val="00164D40"/>
    <w:rsid w:val="00164DEE"/>
    <w:rsid w:val="0016502A"/>
    <w:rsid w:val="0016509E"/>
    <w:rsid w:val="0016521F"/>
    <w:rsid w:val="00165296"/>
    <w:rsid w:val="00165398"/>
    <w:rsid w:val="00165678"/>
    <w:rsid w:val="001656EC"/>
    <w:rsid w:val="00165754"/>
    <w:rsid w:val="00165766"/>
    <w:rsid w:val="0016579F"/>
    <w:rsid w:val="001658FA"/>
    <w:rsid w:val="00165AD6"/>
    <w:rsid w:val="00165B3A"/>
    <w:rsid w:val="00165B4B"/>
    <w:rsid w:val="00165B5E"/>
    <w:rsid w:val="00165C2F"/>
    <w:rsid w:val="00165C9F"/>
    <w:rsid w:val="00165D27"/>
    <w:rsid w:val="00165D74"/>
    <w:rsid w:val="00165FAF"/>
    <w:rsid w:val="001660DD"/>
    <w:rsid w:val="0016649A"/>
    <w:rsid w:val="001664DC"/>
    <w:rsid w:val="001664F3"/>
    <w:rsid w:val="001667FD"/>
    <w:rsid w:val="00166889"/>
    <w:rsid w:val="00166B17"/>
    <w:rsid w:val="00166B33"/>
    <w:rsid w:val="00166F15"/>
    <w:rsid w:val="00166FEF"/>
    <w:rsid w:val="0016705F"/>
    <w:rsid w:val="0016707B"/>
    <w:rsid w:val="001671CC"/>
    <w:rsid w:val="00167222"/>
    <w:rsid w:val="00167241"/>
    <w:rsid w:val="001672B3"/>
    <w:rsid w:val="00167355"/>
    <w:rsid w:val="00167395"/>
    <w:rsid w:val="00167413"/>
    <w:rsid w:val="001674D1"/>
    <w:rsid w:val="001676F4"/>
    <w:rsid w:val="00167719"/>
    <w:rsid w:val="001677D7"/>
    <w:rsid w:val="001677E4"/>
    <w:rsid w:val="00167865"/>
    <w:rsid w:val="0016792C"/>
    <w:rsid w:val="0016794A"/>
    <w:rsid w:val="00167B4C"/>
    <w:rsid w:val="00167D95"/>
    <w:rsid w:val="00167DCC"/>
    <w:rsid w:val="001700E6"/>
    <w:rsid w:val="00170172"/>
    <w:rsid w:val="001701BE"/>
    <w:rsid w:val="001704DA"/>
    <w:rsid w:val="0017058D"/>
    <w:rsid w:val="00170673"/>
    <w:rsid w:val="00170704"/>
    <w:rsid w:val="00170713"/>
    <w:rsid w:val="001708B8"/>
    <w:rsid w:val="00170929"/>
    <w:rsid w:val="00170A20"/>
    <w:rsid w:val="00170A36"/>
    <w:rsid w:val="00170BBB"/>
    <w:rsid w:val="00170F85"/>
    <w:rsid w:val="001711D2"/>
    <w:rsid w:val="001711DA"/>
    <w:rsid w:val="001711F3"/>
    <w:rsid w:val="0017120E"/>
    <w:rsid w:val="001712FF"/>
    <w:rsid w:val="00171387"/>
    <w:rsid w:val="001713C4"/>
    <w:rsid w:val="001714E1"/>
    <w:rsid w:val="001715D8"/>
    <w:rsid w:val="0017161B"/>
    <w:rsid w:val="00171633"/>
    <w:rsid w:val="0017179D"/>
    <w:rsid w:val="00171D0A"/>
    <w:rsid w:val="00171ED3"/>
    <w:rsid w:val="00171F6B"/>
    <w:rsid w:val="00171FC9"/>
    <w:rsid w:val="00171FD1"/>
    <w:rsid w:val="00171FEC"/>
    <w:rsid w:val="00172031"/>
    <w:rsid w:val="001720C2"/>
    <w:rsid w:val="001721CE"/>
    <w:rsid w:val="0017223E"/>
    <w:rsid w:val="0017246B"/>
    <w:rsid w:val="00172796"/>
    <w:rsid w:val="00172899"/>
    <w:rsid w:val="00172AC8"/>
    <w:rsid w:val="00172BCC"/>
    <w:rsid w:val="00172DA4"/>
    <w:rsid w:val="001731B3"/>
    <w:rsid w:val="001732A9"/>
    <w:rsid w:val="0017349E"/>
    <w:rsid w:val="0017384B"/>
    <w:rsid w:val="001738E9"/>
    <w:rsid w:val="00173A06"/>
    <w:rsid w:val="00173AAD"/>
    <w:rsid w:val="00173B55"/>
    <w:rsid w:val="00173F6E"/>
    <w:rsid w:val="001740F4"/>
    <w:rsid w:val="00174654"/>
    <w:rsid w:val="001746CE"/>
    <w:rsid w:val="001748A0"/>
    <w:rsid w:val="00174EBB"/>
    <w:rsid w:val="00175059"/>
    <w:rsid w:val="0017525C"/>
    <w:rsid w:val="0017525F"/>
    <w:rsid w:val="001756B6"/>
    <w:rsid w:val="0017570D"/>
    <w:rsid w:val="0017575A"/>
    <w:rsid w:val="00175826"/>
    <w:rsid w:val="0017584F"/>
    <w:rsid w:val="001758E6"/>
    <w:rsid w:val="0017593D"/>
    <w:rsid w:val="00175A09"/>
    <w:rsid w:val="00175A9C"/>
    <w:rsid w:val="00175AD4"/>
    <w:rsid w:val="00175AF3"/>
    <w:rsid w:val="00175B81"/>
    <w:rsid w:val="00175BE7"/>
    <w:rsid w:val="00175BFB"/>
    <w:rsid w:val="00175C26"/>
    <w:rsid w:val="00175E2D"/>
    <w:rsid w:val="001760E9"/>
    <w:rsid w:val="0017615F"/>
    <w:rsid w:val="00176238"/>
    <w:rsid w:val="00176368"/>
    <w:rsid w:val="001763BC"/>
    <w:rsid w:val="00176542"/>
    <w:rsid w:val="00176575"/>
    <w:rsid w:val="001768A5"/>
    <w:rsid w:val="00176A24"/>
    <w:rsid w:val="00176B25"/>
    <w:rsid w:val="00176BCE"/>
    <w:rsid w:val="00176DBD"/>
    <w:rsid w:val="00176DF9"/>
    <w:rsid w:val="001771E4"/>
    <w:rsid w:val="0017720A"/>
    <w:rsid w:val="00177361"/>
    <w:rsid w:val="00177367"/>
    <w:rsid w:val="00177376"/>
    <w:rsid w:val="001773CF"/>
    <w:rsid w:val="00177415"/>
    <w:rsid w:val="001777BD"/>
    <w:rsid w:val="001777C6"/>
    <w:rsid w:val="00177A5C"/>
    <w:rsid w:val="00177AC3"/>
    <w:rsid w:val="00177B82"/>
    <w:rsid w:val="00177C0C"/>
    <w:rsid w:val="00177F09"/>
    <w:rsid w:val="00177FCA"/>
    <w:rsid w:val="00177FF5"/>
    <w:rsid w:val="00180234"/>
    <w:rsid w:val="001802C4"/>
    <w:rsid w:val="001802F2"/>
    <w:rsid w:val="0018045F"/>
    <w:rsid w:val="001806AF"/>
    <w:rsid w:val="00180794"/>
    <w:rsid w:val="001807A0"/>
    <w:rsid w:val="001807A2"/>
    <w:rsid w:val="001807EF"/>
    <w:rsid w:val="001807F5"/>
    <w:rsid w:val="001808B4"/>
    <w:rsid w:val="001808CF"/>
    <w:rsid w:val="0018096C"/>
    <w:rsid w:val="00180B75"/>
    <w:rsid w:val="00180CDB"/>
    <w:rsid w:val="00180D23"/>
    <w:rsid w:val="00180EEC"/>
    <w:rsid w:val="00180F91"/>
    <w:rsid w:val="001811ED"/>
    <w:rsid w:val="00181365"/>
    <w:rsid w:val="0018138B"/>
    <w:rsid w:val="00181561"/>
    <w:rsid w:val="0018157F"/>
    <w:rsid w:val="001817B3"/>
    <w:rsid w:val="00181878"/>
    <w:rsid w:val="001818AF"/>
    <w:rsid w:val="00181BAE"/>
    <w:rsid w:val="00181D06"/>
    <w:rsid w:val="00181D12"/>
    <w:rsid w:val="00181D85"/>
    <w:rsid w:val="00181D8C"/>
    <w:rsid w:val="001822FC"/>
    <w:rsid w:val="0018234A"/>
    <w:rsid w:val="001826EA"/>
    <w:rsid w:val="00182759"/>
    <w:rsid w:val="001827A0"/>
    <w:rsid w:val="0018296A"/>
    <w:rsid w:val="00182986"/>
    <w:rsid w:val="001829C4"/>
    <w:rsid w:val="00182A15"/>
    <w:rsid w:val="001830F7"/>
    <w:rsid w:val="00183265"/>
    <w:rsid w:val="001833FA"/>
    <w:rsid w:val="0018348E"/>
    <w:rsid w:val="001834B3"/>
    <w:rsid w:val="001834CE"/>
    <w:rsid w:val="0018350C"/>
    <w:rsid w:val="001837AF"/>
    <w:rsid w:val="001838FF"/>
    <w:rsid w:val="00183985"/>
    <w:rsid w:val="001839E1"/>
    <w:rsid w:val="00183B47"/>
    <w:rsid w:val="00183B49"/>
    <w:rsid w:val="00183BE4"/>
    <w:rsid w:val="00183DC3"/>
    <w:rsid w:val="00183E66"/>
    <w:rsid w:val="00183E96"/>
    <w:rsid w:val="00183F0D"/>
    <w:rsid w:val="00183FB3"/>
    <w:rsid w:val="0018400C"/>
    <w:rsid w:val="00184062"/>
    <w:rsid w:val="001843A4"/>
    <w:rsid w:val="001844FA"/>
    <w:rsid w:val="00184661"/>
    <w:rsid w:val="001848FE"/>
    <w:rsid w:val="00184956"/>
    <w:rsid w:val="00184B65"/>
    <w:rsid w:val="00184B9C"/>
    <w:rsid w:val="00184D1C"/>
    <w:rsid w:val="00184D8A"/>
    <w:rsid w:val="00184E43"/>
    <w:rsid w:val="00184F93"/>
    <w:rsid w:val="00184FE9"/>
    <w:rsid w:val="00185004"/>
    <w:rsid w:val="00185015"/>
    <w:rsid w:val="001850AD"/>
    <w:rsid w:val="00185124"/>
    <w:rsid w:val="0018517E"/>
    <w:rsid w:val="0018518C"/>
    <w:rsid w:val="001851ED"/>
    <w:rsid w:val="001853C1"/>
    <w:rsid w:val="001855AF"/>
    <w:rsid w:val="001856A2"/>
    <w:rsid w:val="001858CE"/>
    <w:rsid w:val="0018593D"/>
    <w:rsid w:val="0018597D"/>
    <w:rsid w:val="001859DF"/>
    <w:rsid w:val="00185D75"/>
    <w:rsid w:val="00185EB9"/>
    <w:rsid w:val="00185F35"/>
    <w:rsid w:val="00185F4B"/>
    <w:rsid w:val="0018600C"/>
    <w:rsid w:val="00186117"/>
    <w:rsid w:val="0018616D"/>
    <w:rsid w:val="0018622F"/>
    <w:rsid w:val="0018629B"/>
    <w:rsid w:val="00186561"/>
    <w:rsid w:val="001865ED"/>
    <w:rsid w:val="00186700"/>
    <w:rsid w:val="00186805"/>
    <w:rsid w:val="00186826"/>
    <w:rsid w:val="001868A5"/>
    <w:rsid w:val="00186B47"/>
    <w:rsid w:val="00186C25"/>
    <w:rsid w:val="00186C32"/>
    <w:rsid w:val="00186C3D"/>
    <w:rsid w:val="00186DA9"/>
    <w:rsid w:val="00186DEB"/>
    <w:rsid w:val="00186ECA"/>
    <w:rsid w:val="00187062"/>
    <w:rsid w:val="00187356"/>
    <w:rsid w:val="00187485"/>
    <w:rsid w:val="00187860"/>
    <w:rsid w:val="00187A09"/>
    <w:rsid w:val="00187A24"/>
    <w:rsid w:val="00187BFE"/>
    <w:rsid w:val="00187DDB"/>
    <w:rsid w:val="00187F1D"/>
    <w:rsid w:val="00190073"/>
    <w:rsid w:val="001900EB"/>
    <w:rsid w:val="00190106"/>
    <w:rsid w:val="00190118"/>
    <w:rsid w:val="00190242"/>
    <w:rsid w:val="001902E7"/>
    <w:rsid w:val="001903C1"/>
    <w:rsid w:val="0019047F"/>
    <w:rsid w:val="0019053D"/>
    <w:rsid w:val="00190694"/>
    <w:rsid w:val="0019095F"/>
    <w:rsid w:val="00190AA7"/>
    <w:rsid w:val="00190BBC"/>
    <w:rsid w:val="00190E3E"/>
    <w:rsid w:val="00190F6F"/>
    <w:rsid w:val="001911C7"/>
    <w:rsid w:val="001911F6"/>
    <w:rsid w:val="00191236"/>
    <w:rsid w:val="0019138F"/>
    <w:rsid w:val="0019144B"/>
    <w:rsid w:val="00191595"/>
    <w:rsid w:val="001915F4"/>
    <w:rsid w:val="00191652"/>
    <w:rsid w:val="00191688"/>
    <w:rsid w:val="0019189A"/>
    <w:rsid w:val="001918AA"/>
    <w:rsid w:val="0019194F"/>
    <w:rsid w:val="00191957"/>
    <w:rsid w:val="00191BA9"/>
    <w:rsid w:val="00191CED"/>
    <w:rsid w:val="00191D50"/>
    <w:rsid w:val="00191D9C"/>
    <w:rsid w:val="00191F60"/>
    <w:rsid w:val="00191F81"/>
    <w:rsid w:val="00192009"/>
    <w:rsid w:val="00192054"/>
    <w:rsid w:val="00192093"/>
    <w:rsid w:val="001920E8"/>
    <w:rsid w:val="001922D0"/>
    <w:rsid w:val="00192396"/>
    <w:rsid w:val="001924D8"/>
    <w:rsid w:val="001925AD"/>
    <w:rsid w:val="00192793"/>
    <w:rsid w:val="001927DD"/>
    <w:rsid w:val="00192989"/>
    <w:rsid w:val="001929A8"/>
    <w:rsid w:val="00192D3D"/>
    <w:rsid w:val="00192D90"/>
    <w:rsid w:val="00192EB3"/>
    <w:rsid w:val="00193007"/>
    <w:rsid w:val="001930AF"/>
    <w:rsid w:val="00193292"/>
    <w:rsid w:val="001932CF"/>
    <w:rsid w:val="001932F2"/>
    <w:rsid w:val="0019337F"/>
    <w:rsid w:val="0019346F"/>
    <w:rsid w:val="00193894"/>
    <w:rsid w:val="001938A7"/>
    <w:rsid w:val="00193BEE"/>
    <w:rsid w:val="00193C4F"/>
    <w:rsid w:val="00193E3C"/>
    <w:rsid w:val="00193E72"/>
    <w:rsid w:val="001940BC"/>
    <w:rsid w:val="001942B8"/>
    <w:rsid w:val="00194361"/>
    <w:rsid w:val="00194471"/>
    <w:rsid w:val="001945BA"/>
    <w:rsid w:val="00194783"/>
    <w:rsid w:val="00194875"/>
    <w:rsid w:val="00194AE0"/>
    <w:rsid w:val="00194C55"/>
    <w:rsid w:val="00194C81"/>
    <w:rsid w:val="00194CF5"/>
    <w:rsid w:val="00194ED8"/>
    <w:rsid w:val="00194F5C"/>
    <w:rsid w:val="0019502C"/>
    <w:rsid w:val="00195086"/>
    <w:rsid w:val="001952E8"/>
    <w:rsid w:val="0019544C"/>
    <w:rsid w:val="001954F4"/>
    <w:rsid w:val="00195756"/>
    <w:rsid w:val="001958EB"/>
    <w:rsid w:val="00195A44"/>
    <w:rsid w:val="00195A78"/>
    <w:rsid w:val="00195AEE"/>
    <w:rsid w:val="00195C47"/>
    <w:rsid w:val="00195DCF"/>
    <w:rsid w:val="00195E4C"/>
    <w:rsid w:val="00195EAE"/>
    <w:rsid w:val="00195EBD"/>
    <w:rsid w:val="00196007"/>
    <w:rsid w:val="00196016"/>
    <w:rsid w:val="00196165"/>
    <w:rsid w:val="0019635A"/>
    <w:rsid w:val="00196393"/>
    <w:rsid w:val="0019663F"/>
    <w:rsid w:val="00196667"/>
    <w:rsid w:val="001966C9"/>
    <w:rsid w:val="0019679A"/>
    <w:rsid w:val="00196AF0"/>
    <w:rsid w:val="00196B04"/>
    <w:rsid w:val="00196BCA"/>
    <w:rsid w:val="00196C53"/>
    <w:rsid w:val="00196CF3"/>
    <w:rsid w:val="00196FCE"/>
    <w:rsid w:val="00196FFE"/>
    <w:rsid w:val="00197033"/>
    <w:rsid w:val="00197085"/>
    <w:rsid w:val="0019725F"/>
    <w:rsid w:val="00197531"/>
    <w:rsid w:val="00197590"/>
    <w:rsid w:val="001975EA"/>
    <w:rsid w:val="001976B9"/>
    <w:rsid w:val="001976BC"/>
    <w:rsid w:val="00197717"/>
    <w:rsid w:val="00197758"/>
    <w:rsid w:val="001977C0"/>
    <w:rsid w:val="00197AED"/>
    <w:rsid w:val="00197AF1"/>
    <w:rsid w:val="00197CE2"/>
    <w:rsid w:val="00197EB9"/>
    <w:rsid w:val="00197F7F"/>
    <w:rsid w:val="001A00CF"/>
    <w:rsid w:val="001A016B"/>
    <w:rsid w:val="001A0368"/>
    <w:rsid w:val="001A03D3"/>
    <w:rsid w:val="001A03F6"/>
    <w:rsid w:val="001A0460"/>
    <w:rsid w:val="001A0669"/>
    <w:rsid w:val="001A06F5"/>
    <w:rsid w:val="001A0827"/>
    <w:rsid w:val="001A0994"/>
    <w:rsid w:val="001A0D57"/>
    <w:rsid w:val="001A0DCD"/>
    <w:rsid w:val="001A0DE1"/>
    <w:rsid w:val="001A0E7C"/>
    <w:rsid w:val="001A0EEB"/>
    <w:rsid w:val="001A0EF8"/>
    <w:rsid w:val="001A0FD6"/>
    <w:rsid w:val="001A0FF5"/>
    <w:rsid w:val="001A1004"/>
    <w:rsid w:val="001A13E9"/>
    <w:rsid w:val="001A13FF"/>
    <w:rsid w:val="001A150E"/>
    <w:rsid w:val="001A160E"/>
    <w:rsid w:val="001A1808"/>
    <w:rsid w:val="001A18D2"/>
    <w:rsid w:val="001A1A94"/>
    <w:rsid w:val="001A1B6A"/>
    <w:rsid w:val="001A1E98"/>
    <w:rsid w:val="001A1E9E"/>
    <w:rsid w:val="001A2016"/>
    <w:rsid w:val="001A2271"/>
    <w:rsid w:val="001A22BD"/>
    <w:rsid w:val="001A245B"/>
    <w:rsid w:val="001A25AC"/>
    <w:rsid w:val="001A25D6"/>
    <w:rsid w:val="001A277B"/>
    <w:rsid w:val="001A27D5"/>
    <w:rsid w:val="001A282E"/>
    <w:rsid w:val="001A28AE"/>
    <w:rsid w:val="001A29E1"/>
    <w:rsid w:val="001A2A03"/>
    <w:rsid w:val="001A2A29"/>
    <w:rsid w:val="001A2A81"/>
    <w:rsid w:val="001A2C23"/>
    <w:rsid w:val="001A2DD1"/>
    <w:rsid w:val="001A3053"/>
    <w:rsid w:val="001A3073"/>
    <w:rsid w:val="001A3101"/>
    <w:rsid w:val="001A31CA"/>
    <w:rsid w:val="001A31DA"/>
    <w:rsid w:val="001A37A6"/>
    <w:rsid w:val="001A37FC"/>
    <w:rsid w:val="001A3A99"/>
    <w:rsid w:val="001A3B9F"/>
    <w:rsid w:val="001A3C49"/>
    <w:rsid w:val="001A3CD5"/>
    <w:rsid w:val="001A3E73"/>
    <w:rsid w:val="001A3F7B"/>
    <w:rsid w:val="001A4061"/>
    <w:rsid w:val="001A40C2"/>
    <w:rsid w:val="001A4197"/>
    <w:rsid w:val="001A4199"/>
    <w:rsid w:val="001A41DC"/>
    <w:rsid w:val="001A44DA"/>
    <w:rsid w:val="001A45A0"/>
    <w:rsid w:val="001A45C5"/>
    <w:rsid w:val="001A478A"/>
    <w:rsid w:val="001A4924"/>
    <w:rsid w:val="001A4BB8"/>
    <w:rsid w:val="001A4CF8"/>
    <w:rsid w:val="001A4FE2"/>
    <w:rsid w:val="001A50A5"/>
    <w:rsid w:val="001A544A"/>
    <w:rsid w:val="001A548E"/>
    <w:rsid w:val="001A5625"/>
    <w:rsid w:val="001A568C"/>
    <w:rsid w:val="001A57F2"/>
    <w:rsid w:val="001A5AF4"/>
    <w:rsid w:val="001A5B22"/>
    <w:rsid w:val="001A5B5F"/>
    <w:rsid w:val="001A5DA1"/>
    <w:rsid w:val="001A5E71"/>
    <w:rsid w:val="001A5EAB"/>
    <w:rsid w:val="001A5F2B"/>
    <w:rsid w:val="001A6078"/>
    <w:rsid w:val="001A6082"/>
    <w:rsid w:val="001A6212"/>
    <w:rsid w:val="001A625A"/>
    <w:rsid w:val="001A635E"/>
    <w:rsid w:val="001A6474"/>
    <w:rsid w:val="001A64A7"/>
    <w:rsid w:val="001A6518"/>
    <w:rsid w:val="001A6529"/>
    <w:rsid w:val="001A65AF"/>
    <w:rsid w:val="001A6643"/>
    <w:rsid w:val="001A66E1"/>
    <w:rsid w:val="001A675E"/>
    <w:rsid w:val="001A68CA"/>
    <w:rsid w:val="001A6B3D"/>
    <w:rsid w:val="001A6BD6"/>
    <w:rsid w:val="001A6D49"/>
    <w:rsid w:val="001A6E79"/>
    <w:rsid w:val="001A6E96"/>
    <w:rsid w:val="001A6E97"/>
    <w:rsid w:val="001A70E4"/>
    <w:rsid w:val="001A712A"/>
    <w:rsid w:val="001A712D"/>
    <w:rsid w:val="001A716F"/>
    <w:rsid w:val="001A71B8"/>
    <w:rsid w:val="001A7275"/>
    <w:rsid w:val="001A72DC"/>
    <w:rsid w:val="001A751F"/>
    <w:rsid w:val="001A7616"/>
    <w:rsid w:val="001A77A5"/>
    <w:rsid w:val="001A788D"/>
    <w:rsid w:val="001A7B05"/>
    <w:rsid w:val="001A7B61"/>
    <w:rsid w:val="001A7D53"/>
    <w:rsid w:val="001A7E5F"/>
    <w:rsid w:val="001A7E65"/>
    <w:rsid w:val="001A7F0C"/>
    <w:rsid w:val="001B023D"/>
    <w:rsid w:val="001B025E"/>
    <w:rsid w:val="001B02E8"/>
    <w:rsid w:val="001B031C"/>
    <w:rsid w:val="001B046E"/>
    <w:rsid w:val="001B0693"/>
    <w:rsid w:val="001B06AC"/>
    <w:rsid w:val="001B0706"/>
    <w:rsid w:val="001B0781"/>
    <w:rsid w:val="001B0807"/>
    <w:rsid w:val="001B0824"/>
    <w:rsid w:val="001B08B2"/>
    <w:rsid w:val="001B0A21"/>
    <w:rsid w:val="001B0A5C"/>
    <w:rsid w:val="001B0B92"/>
    <w:rsid w:val="001B0C8E"/>
    <w:rsid w:val="001B0E28"/>
    <w:rsid w:val="001B0EE3"/>
    <w:rsid w:val="001B0F9E"/>
    <w:rsid w:val="001B101F"/>
    <w:rsid w:val="001B10B9"/>
    <w:rsid w:val="001B12E1"/>
    <w:rsid w:val="001B136D"/>
    <w:rsid w:val="001B1442"/>
    <w:rsid w:val="001B1470"/>
    <w:rsid w:val="001B16E6"/>
    <w:rsid w:val="001B1973"/>
    <w:rsid w:val="001B1A06"/>
    <w:rsid w:val="001B1AAE"/>
    <w:rsid w:val="001B1B8B"/>
    <w:rsid w:val="001B1C97"/>
    <w:rsid w:val="001B1DB6"/>
    <w:rsid w:val="001B1E01"/>
    <w:rsid w:val="001B1F30"/>
    <w:rsid w:val="001B200D"/>
    <w:rsid w:val="001B24B8"/>
    <w:rsid w:val="001B2547"/>
    <w:rsid w:val="001B26BA"/>
    <w:rsid w:val="001B274D"/>
    <w:rsid w:val="001B2AC1"/>
    <w:rsid w:val="001B2BCC"/>
    <w:rsid w:val="001B2CD8"/>
    <w:rsid w:val="001B302D"/>
    <w:rsid w:val="001B3046"/>
    <w:rsid w:val="001B304F"/>
    <w:rsid w:val="001B3085"/>
    <w:rsid w:val="001B30D8"/>
    <w:rsid w:val="001B3390"/>
    <w:rsid w:val="001B3496"/>
    <w:rsid w:val="001B35CF"/>
    <w:rsid w:val="001B36AD"/>
    <w:rsid w:val="001B36B4"/>
    <w:rsid w:val="001B38A3"/>
    <w:rsid w:val="001B38B7"/>
    <w:rsid w:val="001B390A"/>
    <w:rsid w:val="001B39AE"/>
    <w:rsid w:val="001B3E5C"/>
    <w:rsid w:val="001B3F1D"/>
    <w:rsid w:val="001B3F23"/>
    <w:rsid w:val="001B3F7F"/>
    <w:rsid w:val="001B411F"/>
    <w:rsid w:val="001B4200"/>
    <w:rsid w:val="001B4512"/>
    <w:rsid w:val="001B4653"/>
    <w:rsid w:val="001B4692"/>
    <w:rsid w:val="001B484E"/>
    <w:rsid w:val="001B48A2"/>
    <w:rsid w:val="001B4A22"/>
    <w:rsid w:val="001B4A40"/>
    <w:rsid w:val="001B4AE9"/>
    <w:rsid w:val="001B4B66"/>
    <w:rsid w:val="001B4BDB"/>
    <w:rsid w:val="001B4C75"/>
    <w:rsid w:val="001B4DAA"/>
    <w:rsid w:val="001B4E08"/>
    <w:rsid w:val="001B4E2A"/>
    <w:rsid w:val="001B4F1C"/>
    <w:rsid w:val="001B4F1E"/>
    <w:rsid w:val="001B511F"/>
    <w:rsid w:val="001B524D"/>
    <w:rsid w:val="001B52F3"/>
    <w:rsid w:val="001B56B4"/>
    <w:rsid w:val="001B5743"/>
    <w:rsid w:val="001B57B2"/>
    <w:rsid w:val="001B58BC"/>
    <w:rsid w:val="001B5BE3"/>
    <w:rsid w:val="001B5C01"/>
    <w:rsid w:val="001B5DDB"/>
    <w:rsid w:val="001B5DDE"/>
    <w:rsid w:val="001B5E7A"/>
    <w:rsid w:val="001B6139"/>
    <w:rsid w:val="001B62AE"/>
    <w:rsid w:val="001B68A4"/>
    <w:rsid w:val="001B6912"/>
    <w:rsid w:val="001B6A17"/>
    <w:rsid w:val="001B6A5A"/>
    <w:rsid w:val="001B6B79"/>
    <w:rsid w:val="001B6FED"/>
    <w:rsid w:val="001B7019"/>
    <w:rsid w:val="001B71E7"/>
    <w:rsid w:val="001B758A"/>
    <w:rsid w:val="001B7723"/>
    <w:rsid w:val="001B7943"/>
    <w:rsid w:val="001B7979"/>
    <w:rsid w:val="001B79B5"/>
    <w:rsid w:val="001B7C0B"/>
    <w:rsid w:val="001B7C82"/>
    <w:rsid w:val="001B7DE4"/>
    <w:rsid w:val="001B7E6D"/>
    <w:rsid w:val="001B7F95"/>
    <w:rsid w:val="001B7FB3"/>
    <w:rsid w:val="001B7FBD"/>
    <w:rsid w:val="001C0179"/>
    <w:rsid w:val="001C02CF"/>
    <w:rsid w:val="001C02D1"/>
    <w:rsid w:val="001C03D1"/>
    <w:rsid w:val="001C0432"/>
    <w:rsid w:val="001C0554"/>
    <w:rsid w:val="001C096F"/>
    <w:rsid w:val="001C0A03"/>
    <w:rsid w:val="001C0AC9"/>
    <w:rsid w:val="001C0ECA"/>
    <w:rsid w:val="001C118E"/>
    <w:rsid w:val="001C1449"/>
    <w:rsid w:val="001C14F8"/>
    <w:rsid w:val="001C1553"/>
    <w:rsid w:val="001C1735"/>
    <w:rsid w:val="001C1769"/>
    <w:rsid w:val="001C18C5"/>
    <w:rsid w:val="001C1935"/>
    <w:rsid w:val="001C1BCB"/>
    <w:rsid w:val="001C1C28"/>
    <w:rsid w:val="001C1CE4"/>
    <w:rsid w:val="001C1D82"/>
    <w:rsid w:val="001C1EE3"/>
    <w:rsid w:val="001C1F82"/>
    <w:rsid w:val="001C207C"/>
    <w:rsid w:val="001C2125"/>
    <w:rsid w:val="001C21A0"/>
    <w:rsid w:val="001C22AF"/>
    <w:rsid w:val="001C2301"/>
    <w:rsid w:val="001C24BB"/>
    <w:rsid w:val="001C24F4"/>
    <w:rsid w:val="001C259D"/>
    <w:rsid w:val="001C2679"/>
    <w:rsid w:val="001C27FA"/>
    <w:rsid w:val="001C2899"/>
    <w:rsid w:val="001C28D1"/>
    <w:rsid w:val="001C2A75"/>
    <w:rsid w:val="001C2AAB"/>
    <w:rsid w:val="001C2B70"/>
    <w:rsid w:val="001C2DBB"/>
    <w:rsid w:val="001C2F70"/>
    <w:rsid w:val="001C306D"/>
    <w:rsid w:val="001C323B"/>
    <w:rsid w:val="001C3277"/>
    <w:rsid w:val="001C343E"/>
    <w:rsid w:val="001C3480"/>
    <w:rsid w:val="001C3683"/>
    <w:rsid w:val="001C3715"/>
    <w:rsid w:val="001C37E7"/>
    <w:rsid w:val="001C383D"/>
    <w:rsid w:val="001C3851"/>
    <w:rsid w:val="001C3A70"/>
    <w:rsid w:val="001C3AB9"/>
    <w:rsid w:val="001C3AC1"/>
    <w:rsid w:val="001C3BAA"/>
    <w:rsid w:val="001C3D54"/>
    <w:rsid w:val="001C3FF0"/>
    <w:rsid w:val="001C4149"/>
    <w:rsid w:val="001C4188"/>
    <w:rsid w:val="001C41A2"/>
    <w:rsid w:val="001C4284"/>
    <w:rsid w:val="001C4299"/>
    <w:rsid w:val="001C4360"/>
    <w:rsid w:val="001C43F5"/>
    <w:rsid w:val="001C44D3"/>
    <w:rsid w:val="001C4921"/>
    <w:rsid w:val="001C4946"/>
    <w:rsid w:val="001C499D"/>
    <w:rsid w:val="001C4B01"/>
    <w:rsid w:val="001C4D04"/>
    <w:rsid w:val="001C4FA2"/>
    <w:rsid w:val="001C51B6"/>
    <w:rsid w:val="001C5239"/>
    <w:rsid w:val="001C5501"/>
    <w:rsid w:val="001C558D"/>
    <w:rsid w:val="001C5597"/>
    <w:rsid w:val="001C56EF"/>
    <w:rsid w:val="001C58FF"/>
    <w:rsid w:val="001C591F"/>
    <w:rsid w:val="001C5A01"/>
    <w:rsid w:val="001C5BDA"/>
    <w:rsid w:val="001C5CD1"/>
    <w:rsid w:val="001C5DA0"/>
    <w:rsid w:val="001C5DAB"/>
    <w:rsid w:val="001C5EC5"/>
    <w:rsid w:val="001C6006"/>
    <w:rsid w:val="001C6027"/>
    <w:rsid w:val="001C616A"/>
    <w:rsid w:val="001C6244"/>
    <w:rsid w:val="001C63D2"/>
    <w:rsid w:val="001C64BB"/>
    <w:rsid w:val="001C6526"/>
    <w:rsid w:val="001C65FF"/>
    <w:rsid w:val="001C6707"/>
    <w:rsid w:val="001C674F"/>
    <w:rsid w:val="001C6879"/>
    <w:rsid w:val="001C693B"/>
    <w:rsid w:val="001C6A87"/>
    <w:rsid w:val="001C6AA9"/>
    <w:rsid w:val="001C6BAF"/>
    <w:rsid w:val="001C6D00"/>
    <w:rsid w:val="001C6E3A"/>
    <w:rsid w:val="001C6EF5"/>
    <w:rsid w:val="001C7078"/>
    <w:rsid w:val="001C7079"/>
    <w:rsid w:val="001C709B"/>
    <w:rsid w:val="001C73A6"/>
    <w:rsid w:val="001C7408"/>
    <w:rsid w:val="001C7419"/>
    <w:rsid w:val="001C7553"/>
    <w:rsid w:val="001C7813"/>
    <w:rsid w:val="001C781B"/>
    <w:rsid w:val="001C7917"/>
    <w:rsid w:val="001C797E"/>
    <w:rsid w:val="001C7ADC"/>
    <w:rsid w:val="001C7BB9"/>
    <w:rsid w:val="001C7D34"/>
    <w:rsid w:val="001C7D72"/>
    <w:rsid w:val="001C7F55"/>
    <w:rsid w:val="001C7F61"/>
    <w:rsid w:val="001C7FE5"/>
    <w:rsid w:val="001D004E"/>
    <w:rsid w:val="001D018B"/>
    <w:rsid w:val="001D0767"/>
    <w:rsid w:val="001D0787"/>
    <w:rsid w:val="001D0850"/>
    <w:rsid w:val="001D08AF"/>
    <w:rsid w:val="001D08E2"/>
    <w:rsid w:val="001D0964"/>
    <w:rsid w:val="001D09F1"/>
    <w:rsid w:val="001D0AF4"/>
    <w:rsid w:val="001D0C98"/>
    <w:rsid w:val="001D0CD8"/>
    <w:rsid w:val="001D0DE6"/>
    <w:rsid w:val="001D0E5A"/>
    <w:rsid w:val="001D0E8F"/>
    <w:rsid w:val="001D0F16"/>
    <w:rsid w:val="001D1032"/>
    <w:rsid w:val="001D1057"/>
    <w:rsid w:val="001D1174"/>
    <w:rsid w:val="001D1211"/>
    <w:rsid w:val="001D1503"/>
    <w:rsid w:val="001D15FB"/>
    <w:rsid w:val="001D1792"/>
    <w:rsid w:val="001D1799"/>
    <w:rsid w:val="001D1E1F"/>
    <w:rsid w:val="001D1F44"/>
    <w:rsid w:val="001D24E8"/>
    <w:rsid w:val="001D2509"/>
    <w:rsid w:val="001D259F"/>
    <w:rsid w:val="001D25DB"/>
    <w:rsid w:val="001D2803"/>
    <w:rsid w:val="001D2894"/>
    <w:rsid w:val="001D2B7E"/>
    <w:rsid w:val="001D2D82"/>
    <w:rsid w:val="001D2DA8"/>
    <w:rsid w:val="001D2DD4"/>
    <w:rsid w:val="001D2DE5"/>
    <w:rsid w:val="001D2EE7"/>
    <w:rsid w:val="001D2F78"/>
    <w:rsid w:val="001D3116"/>
    <w:rsid w:val="001D3140"/>
    <w:rsid w:val="001D347F"/>
    <w:rsid w:val="001D3839"/>
    <w:rsid w:val="001D3B9E"/>
    <w:rsid w:val="001D3CC2"/>
    <w:rsid w:val="001D3DA7"/>
    <w:rsid w:val="001D3E83"/>
    <w:rsid w:val="001D3F6F"/>
    <w:rsid w:val="001D4009"/>
    <w:rsid w:val="001D4087"/>
    <w:rsid w:val="001D4249"/>
    <w:rsid w:val="001D4708"/>
    <w:rsid w:val="001D48A1"/>
    <w:rsid w:val="001D4A29"/>
    <w:rsid w:val="001D4B89"/>
    <w:rsid w:val="001D4E42"/>
    <w:rsid w:val="001D4F43"/>
    <w:rsid w:val="001D4F9A"/>
    <w:rsid w:val="001D5102"/>
    <w:rsid w:val="001D5114"/>
    <w:rsid w:val="001D5429"/>
    <w:rsid w:val="001D5435"/>
    <w:rsid w:val="001D55F2"/>
    <w:rsid w:val="001D562E"/>
    <w:rsid w:val="001D56F0"/>
    <w:rsid w:val="001D5743"/>
    <w:rsid w:val="001D5851"/>
    <w:rsid w:val="001D58DC"/>
    <w:rsid w:val="001D5921"/>
    <w:rsid w:val="001D5A30"/>
    <w:rsid w:val="001D5A5A"/>
    <w:rsid w:val="001D5A8C"/>
    <w:rsid w:val="001D5C0F"/>
    <w:rsid w:val="001D5D65"/>
    <w:rsid w:val="001D5EA2"/>
    <w:rsid w:val="001D5EFB"/>
    <w:rsid w:val="001D5F7D"/>
    <w:rsid w:val="001D5FAC"/>
    <w:rsid w:val="001D5FEB"/>
    <w:rsid w:val="001D601E"/>
    <w:rsid w:val="001D604F"/>
    <w:rsid w:val="001D6195"/>
    <w:rsid w:val="001D640B"/>
    <w:rsid w:val="001D6504"/>
    <w:rsid w:val="001D6553"/>
    <w:rsid w:val="001D65FF"/>
    <w:rsid w:val="001D686B"/>
    <w:rsid w:val="001D68CD"/>
    <w:rsid w:val="001D69FE"/>
    <w:rsid w:val="001D6D1D"/>
    <w:rsid w:val="001D6E4C"/>
    <w:rsid w:val="001D70F5"/>
    <w:rsid w:val="001D71E1"/>
    <w:rsid w:val="001D729D"/>
    <w:rsid w:val="001D736D"/>
    <w:rsid w:val="001D74DB"/>
    <w:rsid w:val="001D7760"/>
    <w:rsid w:val="001D78F0"/>
    <w:rsid w:val="001D78F9"/>
    <w:rsid w:val="001D7DDE"/>
    <w:rsid w:val="001D7E68"/>
    <w:rsid w:val="001E00AD"/>
    <w:rsid w:val="001E0190"/>
    <w:rsid w:val="001E0203"/>
    <w:rsid w:val="001E041B"/>
    <w:rsid w:val="001E05F2"/>
    <w:rsid w:val="001E0734"/>
    <w:rsid w:val="001E0A93"/>
    <w:rsid w:val="001E0ACF"/>
    <w:rsid w:val="001E0ADE"/>
    <w:rsid w:val="001E0B61"/>
    <w:rsid w:val="001E0BFC"/>
    <w:rsid w:val="001E0DA5"/>
    <w:rsid w:val="001E1098"/>
    <w:rsid w:val="001E10C3"/>
    <w:rsid w:val="001E10D9"/>
    <w:rsid w:val="001E116F"/>
    <w:rsid w:val="001E1196"/>
    <w:rsid w:val="001E1270"/>
    <w:rsid w:val="001E14D8"/>
    <w:rsid w:val="001E14E8"/>
    <w:rsid w:val="001E1512"/>
    <w:rsid w:val="001E1661"/>
    <w:rsid w:val="001E16F1"/>
    <w:rsid w:val="001E1731"/>
    <w:rsid w:val="001E196C"/>
    <w:rsid w:val="001E1A15"/>
    <w:rsid w:val="001E1B05"/>
    <w:rsid w:val="001E1B82"/>
    <w:rsid w:val="001E1E96"/>
    <w:rsid w:val="001E2238"/>
    <w:rsid w:val="001E22D3"/>
    <w:rsid w:val="001E2311"/>
    <w:rsid w:val="001E248D"/>
    <w:rsid w:val="001E24D4"/>
    <w:rsid w:val="001E24E0"/>
    <w:rsid w:val="001E250A"/>
    <w:rsid w:val="001E25C4"/>
    <w:rsid w:val="001E2758"/>
    <w:rsid w:val="001E2CED"/>
    <w:rsid w:val="001E2D14"/>
    <w:rsid w:val="001E2E45"/>
    <w:rsid w:val="001E2E6F"/>
    <w:rsid w:val="001E2E79"/>
    <w:rsid w:val="001E3236"/>
    <w:rsid w:val="001E32B6"/>
    <w:rsid w:val="001E333A"/>
    <w:rsid w:val="001E335B"/>
    <w:rsid w:val="001E3511"/>
    <w:rsid w:val="001E3642"/>
    <w:rsid w:val="001E3668"/>
    <w:rsid w:val="001E3963"/>
    <w:rsid w:val="001E39CF"/>
    <w:rsid w:val="001E3A8B"/>
    <w:rsid w:val="001E3A8D"/>
    <w:rsid w:val="001E3A9F"/>
    <w:rsid w:val="001E3DBD"/>
    <w:rsid w:val="001E3EBF"/>
    <w:rsid w:val="001E3FA9"/>
    <w:rsid w:val="001E3FD5"/>
    <w:rsid w:val="001E400B"/>
    <w:rsid w:val="001E4175"/>
    <w:rsid w:val="001E4234"/>
    <w:rsid w:val="001E44B9"/>
    <w:rsid w:val="001E45B7"/>
    <w:rsid w:val="001E45FE"/>
    <w:rsid w:val="001E463B"/>
    <w:rsid w:val="001E4751"/>
    <w:rsid w:val="001E47FC"/>
    <w:rsid w:val="001E481E"/>
    <w:rsid w:val="001E4938"/>
    <w:rsid w:val="001E4AB6"/>
    <w:rsid w:val="001E4C1A"/>
    <w:rsid w:val="001E4C76"/>
    <w:rsid w:val="001E4CAC"/>
    <w:rsid w:val="001E4CD8"/>
    <w:rsid w:val="001E4D1F"/>
    <w:rsid w:val="001E4E78"/>
    <w:rsid w:val="001E4FB6"/>
    <w:rsid w:val="001E522F"/>
    <w:rsid w:val="001E538B"/>
    <w:rsid w:val="001E53A9"/>
    <w:rsid w:val="001E5460"/>
    <w:rsid w:val="001E54CD"/>
    <w:rsid w:val="001E55D5"/>
    <w:rsid w:val="001E5710"/>
    <w:rsid w:val="001E5730"/>
    <w:rsid w:val="001E577A"/>
    <w:rsid w:val="001E57FA"/>
    <w:rsid w:val="001E57FF"/>
    <w:rsid w:val="001E589C"/>
    <w:rsid w:val="001E5964"/>
    <w:rsid w:val="001E5CEA"/>
    <w:rsid w:val="001E5E1A"/>
    <w:rsid w:val="001E60B5"/>
    <w:rsid w:val="001E60EA"/>
    <w:rsid w:val="001E61DE"/>
    <w:rsid w:val="001E61E7"/>
    <w:rsid w:val="001E62C9"/>
    <w:rsid w:val="001E63C8"/>
    <w:rsid w:val="001E64C1"/>
    <w:rsid w:val="001E65A6"/>
    <w:rsid w:val="001E66D5"/>
    <w:rsid w:val="001E6920"/>
    <w:rsid w:val="001E693A"/>
    <w:rsid w:val="001E6BBF"/>
    <w:rsid w:val="001E6C23"/>
    <w:rsid w:val="001E6D13"/>
    <w:rsid w:val="001E6DF5"/>
    <w:rsid w:val="001E6DFA"/>
    <w:rsid w:val="001E6E49"/>
    <w:rsid w:val="001E6EC8"/>
    <w:rsid w:val="001E7097"/>
    <w:rsid w:val="001E71F5"/>
    <w:rsid w:val="001E733D"/>
    <w:rsid w:val="001E73F6"/>
    <w:rsid w:val="001E7815"/>
    <w:rsid w:val="001E78E0"/>
    <w:rsid w:val="001E7905"/>
    <w:rsid w:val="001E798D"/>
    <w:rsid w:val="001E79BE"/>
    <w:rsid w:val="001E7CA8"/>
    <w:rsid w:val="001E7EA1"/>
    <w:rsid w:val="001E7EC9"/>
    <w:rsid w:val="001F0190"/>
    <w:rsid w:val="001F026F"/>
    <w:rsid w:val="001F02FB"/>
    <w:rsid w:val="001F0355"/>
    <w:rsid w:val="001F04DF"/>
    <w:rsid w:val="001F0522"/>
    <w:rsid w:val="001F0562"/>
    <w:rsid w:val="001F0576"/>
    <w:rsid w:val="001F05CC"/>
    <w:rsid w:val="001F070E"/>
    <w:rsid w:val="001F0832"/>
    <w:rsid w:val="001F0858"/>
    <w:rsid w:val="001F0883"/>
    <w:rsid w:val="001F08A4"/>
    <w:rsid w:val="001F09D9"/>
    <w:rsid w:val="001F0A0A"/>
    <w:rsid w:val="001F0A1D"/>
    <w:rsid w:val="001F0ABD"/>
    <w:rsid w:val="001F0B61"/>
    <w:rsid w:val="001F0C2E"/>
    <w:rsid w:val="001F0DB5"/>
    <w:rsid w:val="001F0DCF"/>
    <w:rsid w:val="001F0EC6"/>
    <w:rsid w:val="001F0F00"/>
    <w:rsid w:val="001F0F3D"/>
    <w:rsid w:val="001F11A7"/>
    <w:rsid w:val="001F11E2"/>
    <w:rsid w:val="001F141F"/>
    <w:rsid w:val="001F1471"/>
    <w:rsid w:val="001F14F2"/>
    <w:rsid w:val="001F15B1"/>
    <w:rsid w:val="001F16DF"/>
    <w:rsid w:val="001F1A32"/>
    <w:rsid w:val="001F1BAB"/>
    <w:rsid w:val="001F1C08"/>
    <w:rsid w:val="001F1C8F"/>
    <w:rsid w:val="001F1E2E"/>
    <w:rsid w:val="001F1E62"/>
    <w:rsid w:val="001F1EEE"/>
    <w:rsid w:val="001F203C"/>
    <w:rsid w:val="001F2084"/>
    <w:rsid w:val="001F2108"/>
    <w:rsid w:val="001F21BB"/>
    <w:rsid w:val="001F2245"/>
    <w:rsid w:val="001F245F"/>
    <w:rsid w:val="001F25C2"/>
    <w:rsid w:val="001F2634"/>
    <w:rsid w:val="001F2725"/>
    <w:rsid w:val="001F2A4D"/>
    <w:rsid w:val="001F2B92"/>
    <w:rsid w:val="001F2BB2"/>
    <w:rsid w:val="001F2BD3"/>
    <w:rsid w:val="001F2BE4"/>
    <w:rsid w:val="001F2D52"/>
    <w:rsid w:val="001F2DA2"/>
    <w:rsid w:val="001F2DED"/>
    <w:rsid w:val="001F2EA1"/>
    <w:rsid w:val="001F2F03"/>
    <w:rsid w:val="001F2F89"/>
    <w:rsid w:val="001F3029"/>
    <w:rsid w:val="001F30D9"/>
    <w:rsid w:val="001F31ED"/>
    <w:rsid w:val="001F32FE"/>
    <w:rsid w:val="001F337E"/>
    <w:rsid w:val="001F345B"/>
    <w:rsid w:val="001F3497"/>
    <w:rsid w:val="001F353A"/>
    <w:rsid w:val="001F3579"/>
    <w:rsid w:val="001F3603"/>
    <w:rsid w:val="001F3719"/>
    <w:rsid w:val="001F3742"/>
    <w:rsid w:val="001F386B"/>
    <w:rsid w:val="001F3920"/>
    <w:rsid w:val="001F3A17"/>
    <w:rsid w:val="001F3D48"/>
    <w:rsid w:val="001F3D89"/>
    <w:rsid w:val="001F3E13"/>
    <w:rsid w:val="001F4052"/>
    <w:rsid w:val="001F409F"/>
    <w:rsid w:val="001F442B"/>
    <w:rsid w:val="001F4435"/>
    <w:rsid w:val="001F465E"/>
    <w:rsid w:val="001F499A"/>
    <w:rsid w:val="001F49EE"/>
    <w:rsid w:val="001F4A7F"/>
    <w:rsid w:val="001F4FA9"/>
    <w:rsid w:val="001F5324"/>
    <w:rsid w:val="001F548A"/>
    <w:rsid w:val="001F568C"/>
    <w:rsid w:val="001F56CB"/>
    <w:rsid w:val="001F5706"/>
    <w:rsid w:val="001F579C"/>
    <w:rsid w:val="001F58E7"/>
    <w:rsid w:val="001F5916"/>
    <w:rsid w:val="001F5946"/>
    <w:rsid w:val="001F59F0"/>
    <w:rsid w:val="001F5A49"/>
    <w:rsid w:val="001F5AD9"/>
    <w:rsid w:val="001F5C40"/>
    <w:rsid w:val="001F5D92"/>
    <w:rsid w:val="001F5E15"/>
    <w:rsid w:val="001F5ECF"/>
    <w:rsid w:val="001F5F13"/>
    <w:rsid w:val="001F6162"/>
    <w:rsid w:val="001F6193"/>
    <w:rsid w:val="001F635C"/>
    <w:rsid w:val="001F6627"/>
    <w:rsid w:val="001F668A"/>
    <w:rsid w:val="001F66ED"/>
    <w:rsid w:val="001F6797"/>
    <w:rsid w:val="001F6887"/>
    <w:rsid w:val="001F69EF"/>
    <w:rsid w:val="001F6AB6"/>
    <w:rsid w:val="001F6B5B"/>
    <w:rsid w:val="001F6D64"/>
    <w:rsid w:val="001F6DE5"/>
    <w:rsid w:val="001F7045"/>
    <w:rsid w:val="001F7305"/>
    <w:rsid w:val="001F7387"/>
    <w:rsid w:val="001F7394"/>
    <w:rsid w:val="001F765B"/>
    <w:rsid w:val="001F770A"/>
    <w:rsid w:val="001F783F"/>
    <w:rsid w:val="001F7A95"/>
    <w:rsid w:val="001F7BBC"/>
    <w:rsid w:val="001F7D08"/>
    <w:rsid w:val="001F7F9C"/>
    <w:rsid w:val="0020020D"/>
    <w:rsid w:val="0020038A"/>
    <w:rsid w:val="002005BC"/>
    <w:rsid w:val="00200836"/>
    <w:rsid w:val="002008C1"/>
    <w:rsid w:val="00200A16"/>
    <w:rsid w:val="00200A6A"/>
    <w:rsid w:val="00200A9D"/>
    <w:rsid w:val="00200AAE"/>
    <w:rsid w:val="00200B2E"/>
    <w:rsid w:val="00200D37"/>
    <w:rsid w:val="00200DA8"/>
    <w:rsid w:val="00200FA3"/>
    <w:rsid w:val="00201162"/>
    <w:rsid w:val="00201324"/>
    <w:rsid w:val="002013B7"/>
    <w:rsid w:val="002014A8"/>
    <w:rsid w:val="0020156E"/>
    <w:rsid w:val="002015D0"/>
    <w:rsid w:val="002015DC"/>
    <w:rsid w:val="002015F0"/>
    <w:rsid w:val="00201841"/>
    <w:rsid w:val="0020194C"/>
    <w:rsid w:val="002019E2"/>
    <w:rsid w:val="00201A8D"/>
    <w:rsid w:val="00201ECB"/>
    <w:rsid w:val="0020204D"/>
    <w:rsid w:val="0020205B"/>
    <w:rsid w:val="00202188"/>
    <w:rsid w:val="002021C1"/>
    <w:rsid w:val="002023F5"/>
    <w:rsid w:val="00202496"/>
    <w:rsid w:val="002024B3"/>
    <w:rsid w:val="00202602"/>
    <w:rsid w:val="00202652"/>
    <w:rsid w:val="00202667"/>
    <w:rsid w:val="0020278D"/>
    <w:rsid w:val="002027A3"/>
    <w:rsid w:val="00202811"/>
    <w:rsid w:val="002029FD"/>
    <w:rsid w:val="00202C45"/>
    <w:rsid w:val="00202CFB"/>
    <w:rsid w:val="00202E4A"/>
    <w:rsid w:val="00202FC3"/>
    <w:rsid w:val="00203011"/>
    <w:rsid w:val="00203053"/>
    <w:rsid w:val="002031EE"/>
    <w:rsid w:val="002031FC"/>
    <w:rsid w:val="0020332E"/>
    <w:rsid w:val="00203382"/>
    <w:rsid w:val="00203420"/>
    <w:rsid w:val="002034E2"/>
    <w:rsid w:val="00203733"/>
    <w:rsid w:val="00203765"/>
    <w:rsid w:val="002037E8"/>
    <w:rsid w:val="0020390A"/>
    <w:rsid w:val="00203A4C"/>
    <w:rsid w:val="00203ABD"/>
    <w:rsid w:val="00203ACE"/>
    <w:rsid w:val="00203AF1"/>
    <w:rsid w:val="00203C3D"/>
    <w:rsid w:val="00203C85"/>
    <w:rsid w:val="00203E2C"/>
    <w:rsid w:val="00204060"/>
    <w:rsid w:val="002040B7"/>
    <w:rsid w:val="002041DB"/>
    <w:rsid w:val="0020437D"/>
    <w:rsid w:val="002043CD"/>
    <w:rsid w:val="002044CA"/>
    <w:rsid w:val="002045F2"/>
    <w:rsid w:val="0020460C"/>
    <w:rsid w:val="00204879"/>
    <w:rsid w:val="002048BD"/>
    <w:rsid w:val="00204966"/>
    <w:rsid w:val="00204A22"/>
    <w:rsid w:val="00204B95"/>
    <w:rsid w:val="00204CF7"/>
    <w:rsid w:val="00204ED9"/>
    <w:rsid w:val="00205153"/>
    <w:rsid w:val="002052E1"/>
    <w:rsid w:val="0020544A"/>
    <w:rsid w:val="00205553"/>
    <w:rsid w:val="0020587F"/>
    <w:rsid w:val="002059C8"/>
    <w:rsid w:val="00205AE3"/>
    <w:rsid w:val="00205BDF"/>
    <w:rsid w:val="00205E0C"/>
    <w:rsid w:val="00206005"/>
    <w:rsid w:val="0020601F"/>
    <w:rsid w:val="002060BA"/>
    <w:rsid w:val="002060D4"/>
    <w:rsid w:val="002063E3"/>
    <w:rsid w:val="002064A3"/>
    <w:rsid w:val="00206604"/>
    <w:rsid w:val="00206850"/>
    <w:rsid w:val="002068B9"/>
    <w:rsid w:val="00206928"/>
    <w:rsid w:val="00206948"/>
    <w:rsid w:val="002069FD"/>
    <w:rsid w:val="00206C16"/>
    <w:rsid w:val="00206D81"/>
    <w:rsid w:val="00206D9B"/>
    <w:rsid w:val="00206E82"/>
    <w:rsid w:val="00206EEC"/>
    <w:rsid w:val="00206FF7"/>
    <w:rsid w:val="0020726F"/>
    <w:rsid w:val="002073CA"/>
    <w:rsid w:val="00207531"/>
    <w:rsid w:val="002076FD"/>
    <w:rsid w:val="0020771C"/>
    <w:rsid w:val="0020775A"/>
    <w:rsid w:val="0020777E"/>
    <w:rsid w:val="0020778C"/>
    <w:rsid w:val="00207945"/>
    <w:rsid w:val="0020795F"/>
    <w:rsid w:val="00207960"/>
    <w:rsid w:val="00207B18"/>
    <w:rsid w:val="00207C47"/>
    <w:rsid w:val="00207D4E"/>
    <w:rsid w:val="00207E85"/>
    <w:rsid w:val="00207ED2"/>
    <w:rsid w:val="00207F49"/>
    <w:rsid w:val="00207F8D"/>
    <w:rsid w:val="002100AA"/>
    <w:rsid w:val="0021017D"/>
    <w:rsid w:val="00210216"/>
    <w:rsid w:val="0021034D"/>
    <w:rsid w:val="002103E2"/>
    <w:rsid w:val="00210464"/>
    <w:rsid w:val="002104A5"/>
    <w:rsid w:val="002104FF"/>
    <w:rsid w:val="00210563"/>
    <w:rsid w:val="00210798"/>
    <w:rsid w:val="00210803"/>
    <w:rsid w:val="00210A86"/>
    <w:rsid w:val="00210B1F"/>
    <w:rsid w:val="00210D74"/>
    <w:rsid w:val="00210DD7"/>
    <w:rsid w:val="00210E3E"/>
    <w:rsid w:val="00211014"/>
    <w:rsid w:val="00211046"/>
    <w:rsid w:val="0021125A"/>
    <w:rsid w:val="002112B2"/>
    <w:rsid w:val="00211339"/>
    <w:rsid w:val="002114A6"/>
    <w:rsid w:val="002114C7"/>
    <w:rsid w:val="00211505"/>
    <w:rsid w:val="002115F9"/>
    <w:rsid w:val="00211667"/>
    <w:rsid w:val="002116DD"/>
    <w:rsid w:val="002117E6"/>
    <w:rsid w:val="00211A8B"/>
    <w:rsid w:val="00211AE6"/>
    <w:rsid w:val="00211F19"/>
    <w:rsid w:val="00211FE8"/>
    <w:rsid w:val="0021201B"/>
    <w:rsid w:val="0021204A"/>
    <w:rsid w:val="002121B2"/>
    <w:rsid w:val="00212228"/>
    <w:rsid w:val="002123DF"/>
    <w:rsid w:val="002123E6"/>
    <w:rsid w:val="00212470"/>
    <w:rsid w:val="002124D9"/>
    <w:rsid w:val="0021258C"/>
    <w:rsid w:val="002125E1"/>
    <w:rsid w:val="0021265E"/>
    <w:rsid w:val="00212668"/>
    <w:rsid w:val="0021268E"/>
    <w:rsid w:val="00212771"/>
    <w:rsid w:val="00212873"/>
    <w:rsid w:val="002128AD"/>
    <w:rsid w:val="002128BC"/>
    <w:rsid w:val="002128C1"/>
    <w:rsid w:val="00212918"/>
    <w:rsid w:val="002129BB"/>
    <w:rsid w:val="00212CB6"/>
    <w:rsid w:val="00212DA6"/>
    <w:rsid w:val="00213289"/>
    <w:rsid w:val="002132D7"/>
    <w:rsid w:val="00213364"/>
    <w:rsid w:val="00213644"/>
    <w:rsid w:val="00213695"/>
    <w:rsid w:val="00213719"/>
    <w:rsid w:val="00213734"/>
    <w:rsid w:val="00213744"/>
    <w:rsid w:val="002137DA"/>
    <w:rsid w:val="002139D9"/>
    <w:rsid w:val="00213B45"/>
    <w:rsid w:val="00213D47"/>
    <w:rsid w:val="00213DBD"/>
    <w:rsid w:val="00213E1F"/>
    <w:rsid w:val="00213E4F"/>
    <w:rsid w:val="00213F1E"/>
    <w:rsid w:val="002141E8"/>
    <w:rsid w:val="0021428F"/>
    <w:rsid w:val="002143A2"/>
    <w:rsid w:val="002146AF"/>
    <w:rsid w:val="00214761"/>
    <w:rsid w:val="00214787"/>
    <w:rsid w:val="002147CA"/>
    <w:rsid w:val="00214853"/>
    <w:rsid w:val="00214BFF"/>
    <w:rsid w:val="00214DFC"/>
    <w:rsid w:val="00214E10"/>
    <w:rsid w:val="00214F01"/>
    <w:rsid w:val="00214F78"/>
    <w:rsid w:val="00214F86"/>
    <w:rsid w:val="002150E0"/>
    <w:rsid w:val="0021511B"/>
    <w:rsid w:val="00215315"/>
    <w:rsid w:val="002154DF"/>
    <w:rsid w:val="002156A7"/>
    <w:rsid w:val="002157DA"/>
    <w:rsid w:val="002157DF"/>
    <w:rsid w:val="00215817"/>
    <w:rsid w:val="00215833"/>
    <w:rsid w:val="002158A2"/>
    <w:rsid w:val="002159F7"/>
    <w:rsid w:val="00215A4F"/>
    <w:rsid w:val="00215AEB"/>
    <w:rsid w:val="00215CE4"/>
    <w:rsid w:val="00215D3D"/>
    <w:rsid w:val="00215E20"/>
    <w:rsid w:val="00215EC5"/>
    <w:rsid w:val="00215EE1"/>
    <w:rsid w:val="00215FA3"/>
    <w:rsid w:val="00216044"/>
    <w:rsid w:val="0021610D"/>
    <w:rsid w:val="00216187"/>
    <w:rsid w:val="0021625D"/>
    <w:rsid w:val="002163BD"/>
    <w:rsid w:val="00216521"/>
    <w:rsid w:val="002165AB"/>
    <w:rsid w:val="002165C1"/>
    <w:rsid w:val="00216632"/>
    <w:rsid w:val="002166F2"/>
    <w:rsid w:val="0021684D"/>
    <w:rsid w:val="00216A8E"/>
    <w:rsid w:val="00216C88"/>
    <w:rsid w:val="00216D0D"/>
    <w:rsid w:val="00217210"/>
    <w:rsid w:val="00217323"/>
    <w:rsid w:val="00217538"/>
    <w:rsid w:val="00217563"/>
    <w:rsid w:val="002176BD"/>
    <w:rsid w:val="00217998"/>
    <w:rsid w:val="002179DA"/>
    <w:rsid w:val="00217DA5"/>
    <w:rsid w:val="00217EC2"/>
    <w:rsid w:val="00217EEA"/>
    <w:rsid w:val="00217F76"/>
    <w:rsid w:val="0022009D"/>
    <w:rsid w:val="002200C8"/>
    <w:rsid w:val="00220201"/>
    <w:rsid w:val="00220268"/>
    <w:rsid w:val="00220311"/>
    <w:rsid w:val="00220888"/>
    <w:rsid w:val="00220A5F"/>
    <w:rsid w:val="00220B8F"/>
    <w:rsid w:val="00220D47"/>
    <w:rsid w:val="00220E04"/>
    <w:rsid w:val="00220ED6"/>
    <w:rsid w:val="002210B9"/>
    <w:rsid w:val="002210EF"/>
    <w:rsid w:val="00221203"/>
    <w:rsid w:val="002212A5"/>
    <w:rsid w:val="002212D4"/>
    <w:rsid w:val="00221397"/>
    <w:rsid w:val="0022142A"/>
    <w:rsid w:val="00221747"/>
    <w:rsid w:val="00221BC7"/>
    <w:rsid w:val="00221C05"/>
    <w:rsid w:val="00221D00"/>
    <w:rsid w:val="00221D64"/>
    <w:rsid w:val="00221DE7"/>
    <w:rsid w:val="00221F7B"/>
    <w:rsid w:val="00221FB0"/>
    <w:rsid w:val="00221FB1"/>
    <w:rsid w:val="00222034"/>
    <w:rsid w:val="0022212A"/>
    <w:rsid w:val="00222240"/>
    <w:rsid w:val="002222BB"/>
    <w:rsid w:val="0022236B"/>
    <w:rsid w:val="00222411"/>
    <w:rsid w:val="0022251D"/>
    <w:rsid w:val="0022253A"/>
    <w:rsid w:val="002228E0"/>
    <w:rsid w:val="00222A79"/>
    <w:rsid w:val="00222ACC"/>
    <w:rsid w:val="00222B93"/>
    <w:rsid w:val="00222D23"/>
    <w:rsid w:val="00222D46"/>
    <w:rsid w:val="00222EB4"/>
    <w:rsid w:val="00222EE2"/>
    <w:rsid w:val="00223003"/>
    <w:rsid w:val="0022329E"/>
    <w:rsid w:val="00223612"/>
    <w:rsid w:val="00223690"/>
    <w:rsid w:val="0022387F"/>
    <w:rsid w:val="00223A77"/>
    <w:rsid w:val="00223B94"/>
    <w:rsid w:val="00223B9B"/>
    <w:rsid w:val="00223E41"/>
    <w:rsid w:val="00223E87"/>
    <w:rsid w:val="00223EC7"/>
    <w:rsid w:val="00223ED9"/>
    <w:rsid w:val="00223F2E"/>
    <w:rsid w:val="00224037"/>
    <w:rsid w:val="002240AD"/>
    <w:rsid w:val="002241F7"/>
    <w:rsid w:val="00224234"/>
    <w:rsid w:val="0022427F"/>
    <w:rsid w:val="002242F0"/>
    <w:rsid w:val="002244BC"/>
    <w:rsid w:val="0022452B"/>
    <w:rsid w:val="002247D3"/>
    <w:rsid w:val="00224B2B"/>
    <w:rsid w:val="00224C2B"/>
    <w:rsid w:val="00224C5B"/>
    <w:rsid w:val="00224D7D"/>
    <w:rsid w:val="00224EDC"/>
    <w:rsid w:val="00224F1D"/>
    <w:rsid w:val="00225059"/>
    <w:rsid w:val="00225696"/>
    <w:rsid w:val="002258F2"/>
    <w:rsid w:val="00225A36"/>
    <w:rsid w:val="00225BB3"/>
    <w:rsid w:val="00225BDB"/>
    <w:rsid w:val="00225CB2"/>
    <w:rsid w:val="00225DB4"/>
    <w:rsid w:val="00225F60"/>
    <w:rsid w:val="00226171"/>
    <w:rsid w:val="002262A7"/>
    <w:rsid w:val="002263C0"/>
    <w:rsid w:val="00226499"/>
    <w:rsid w:val="00226551"/>
    <w:rsid w:val="002266BC"/>
    <w:rsid w:val="00226883"/>
    <w:rsid w:val="00226AE0"/>
    <w:rsid w:val="00226B98"/>
    <w:rsid w:val="00226BC1"/>
    <w:rsid w:val="00226CEE"/>
    <w:rsid w:val="00226D0B"/>
    <w:rsid w:val="00226EB3"/>
    <w:rsid w:val="00226F24"/>
    <w:rsid w:val="00226F37"/>
    <w:rsid w:val="00226F57"/>
    <w:rsid w:val="00226F66"/>
    <w:rsid w:val="00226F79"/>
    <w:rsid w:val="002270F7"/>
    <w:rsid w:val="002271EE"/>
    <w:rsid w:val="0022721E"/>
    <w:rsid w:val="002273B5"/>
    <w:rsid w:val="002273F1"/>
    <w:rsid w:val="002273FE"/>
    <w:rsid w:val="002274B2"/>
    <w:rsid w:val="0022768A"/>
    <w:rsid w:val="002276B2"/>
    <w:rsid w:val="002277B4"/>
    <w:rsid w:val="0022791E"/>
    <w:rsid w:val="0022799D"/>
    <w:rsid w:val="00227A3C"/>
    <w:rsid w:val="00227B32"/>
    <w:rsid w:val="00227CD5"/>
    <w:rsid w:val="00227D18"/>
    <w:rsid w:val="00227E64"/>
    <w:rsid w:val="0023007D"/>
    <w:rsid w:val="002300F6"/>
    <w:rsid w:val="00230289"/>
    <w:rsid w:val="002302F5"/>
    <w:rsid w:val="00230433"/>
    <w:rsid w:val="00230478"/>
    <w:rsid w:val="0023055F"/>
    <w:rsid w:val="00230838"/>
    <w:rsid w:val="0023084B"/>
    <w:rsid w:val="00230A4A"/>
    <w:rsid w:val="00230C51"/>
    <w:rsid w:val="00230D96"/>
    <w:rsid w:val="00230DA6"/>
    <w:rsid w:val="002311D1"/>
    <w:rsid w:val="002312F1"/>
    <w:rsid w:val="00231311"/>
    <w:rsid w:val="0023151E"/>
    <w:rsid w:val="00231579"/>
    <w:rsid w:val="002316EB"/>
    <w:rsid w:val="00231979"/>
    <w:rsid w:val="002319D7"/>
    <w:rsid w:val="00231A5F"/>
    <w:rsid w:val="00231CB1"/>
    <w:rsid w:val="00232169"/>
    <w:rsid w:val="0023219B"/>
    <w:rsid w:val="00232287"/>
    <w:rsid w:val="0023230E"/>
    <w:rsid w:val="0023282F"/>
    <w:rsid w:val="00232843"/>
    <w:rsid w:val="00232CCB"/>
    <w:rsid w:val="00232CCD"/>
    <w:rsid w:val="00232E2E"/>
    <w:rsid w:val="00232E42"/>
    <w:rsid w:val="00232EC0"/>
    <w:rsid w:val="00233223"/>
    <w:rsid w:val="0023326A"/>
    <w:rsid w:val="00233385"/>
    <w:rsid w:val="00233443"/>
    <w:rsid w:val="00233567"/>
    <w:rsid w:val="00233827"/>
    <w:rsid w:val="002338A9"/>
    <w:rsid w:val="00233932"/>
    <w:rsid w:val="00233946"/>
    <w:rsid w:val="00233AB3"/>
    <w:rsid w:val="00233ACB"/>
    <w:rsid w:val="00233BFA"/>
    <w:rsid w:val="00233DCA"/>
    <w:rsid w:val="00233EB7"/>
    <w:rsid w:val="00233F0A"/>
    <w:rsid w:val="00233F42"/>
    <w:rsid w:val="00233F9B"/>
    <w:rsid w:val="00233FA8"/>
    <w:rsid w:val="00233FBC"/>
    <w:rsid w:val="0023416F"/>
    <w:rsid w:val="00234272"/>
    <w:rsid w:val="0023432E"/>
    <w:rsid w:val="00234442"/>
    <w:rsid w:val="002344B6"/>
    <w:rsid w:val="002346F8"/>
    <w:rsid w:val="002347C3"/>
    <w:rsid w:val="002347DE"/>
    <w:rsid w:val="00234809"/>
    <w:rsid w:val="0023482E"/>
    <w:rsid w:val="00234856"/>
    <w:rsid w:val="00234933"/>
    <w:rsid w:val="002349BE"/>
    <w:rsid w:val="00234BF9"/>
    <w:rsid w:val="00234F0F"/>
    <w:rsid w:val="00234F13"/>
    <w:rsid w:val="00235450"/>
    <w:rsid w:val="00235754"/>
    <w:rsid w:val="00235859"/>
    <w:rsid w:val="00235955"/>
    <w:rsid w:val="002359C3"/>
    <w:rsid w:val="00235A65"/>
    <w:rsid w:val="00235ABC"/>
    <w:rsid w:val="00235C2D"/>
    <w:rsid w:val="00235CBD"/>
    <w:rsid w:val="00235DB0"/>
    <w:rsid w:val="0023605B"/>
    <w:rsid w:val="002360B1"/>
    <w:rsid w:val="002360B2"/>
    <w:rsid w:val="002360E9"/>
    <w:rsid w:val="0023627C"/>
    <w:rsid w:val="002365FF"/>
    <w:rsid w:val="0023670F"/>
    <w:rsid w:val="00236737"/>
    <w:rsid w:val="00236778"/>
    <w:rsid w:val="00236835"/>
    <w:rsid w:val="00236837"/>
    <w:rsid w:val="0023683B"/>
    <w:rsid w:val="00236885"/>
    <w:rsid w:val="00236E1C"/>
    <w:rsid w:val="00236E5B"/>
    <w:rsid w:val="00236EE2"/>
    <w:rsid w:val="00236F25"/>
    <w:rsid w:val="002371A2"/>
    <w:rsid w:val="002371AE"/>
    <w:rsid w:val="002372BC"/>
    <w:rsid w:val="00237345"/>
    <w:rsid w:val="0023749F"/>
    <w:rsid w:val="002374E8"/>
    <w:rsid w:val="002374F6"/>
    <w:rsid w:val="002375F5"/>
    <w:rsid w:val="0023766E"/>
    <w:rsid w:val="002379EA"/>
    <w:rsid w:val="00237A82"/>
    <w:rsid w:val="00237ACA"/>
    <w:rsid w:val="00237B1A"/>
    <w:rsid w:val="00237BD5"/>
    <w:rsid w:val="00237C0B"/>
    <w:rsid w:val="00237D72"/>
    <w:rsid w:val="00237EDD"/>
    <w:rsid w:val="00240104"/>
    <w:rsid w:val="00240237"/>
    <w:rsid w:val="0024023C"/>
    <w:rsid w:val="00240382"/>
    <w:rsid w:val="002404F4"/>
    <w:rsid w:val="002405F4"/>
    <w:rsid w:val="0024075D"/>
    <w:rsid w:val="002407F1"/>
    <w:rsid w:val="002408BA"/>
    <w:rsid w:val="00240AE1"/>
    <w:rsid w:val="00240B01"/>
    <w:rsid w:val="00240B20"/>
    <w:rsid w:val="00240B4E"/>
    <w:rsid w:val="00240BAA"/>
    <w:rsid w:val="00240EA3"/>
    <w:rsid w:val="00240ED3"/>
    <w:rsid w:val="00241083"/>
    <w:rsid w:val="002412A2"/>
    <w:rsid w:val="00241301"/>
    <w:rsid w:val="002415ED"/>
    <w:rsid w:val="002415F5"/>
    <w:rsid w:val="00241717"/>
    <w:rsid w:val="00241740"/>
    <w:rsid w:val="00241760"/>
    <w:rsid w:val="002417E3"/>
    <w:rsid w:val="00241810"/>
    <w:rsid w:val="00241AEE"/>
    <w:rsid w:val="0024208D"/>
    <w:rsid w:val="00242176"/>
    <w:rsid w:val="00242320"/>
    <w:rsid w:val="0024237E"/>
    <w:rsid w:val="002423FF"/>
    <w:rsid w:val="00242AB5"/>
    <w:rsid w:val="00242B4A"/>
    <w:rsid w:val="00242B83"/>
    <w:rsid w:val="00242C05"/>
    <w:rsid w:val="00242C54"/>
    <w:rsid w:val="00242CFC"/>
    <w:rsid w:val="00242E04"/>
    <w:rsid w:val="00242E6F"/>
    <w:rsid w:val="00242ED5"/>
    <w:rsid w:val="00243093"/>
    <w:rsid w:val="002430B3"/>
    <w:rsid w:val="002430F5"/>
    <w:rsid w:val="002430F9"/>
    <w:rsid w:val="002432DE"/>
    <w:rsid w:val="002432E0"/>
    <w:rsid w:val="0024331A"/>
    <w:rsid w:val="0024349D"/>
    <w:rsid w:val="0024353F"/>
    <w:rsid w:val="00243622"/>
    <w:rsid w:val="00243688"/>
    <w:rsid w:val="002436B2"/>
    <w:rsid w:val="00243970"/>
    <w:rsid w:val="00243A56"/>
    <w:rsid w:val="00243D2B"/>
    <w:rsid w:val="00243E76"/>
    <w:rsid w:val="00243E89"/>
    <w:rsid w:val="00243E8D"/>
    <w:rsid w:val="00243EAD"/>
    <w:rsid w:val="00243ECE"/>
    <w:rsid w:val="0024410A"/>
    <w:rsid w:val="00244224"/>
    <w:rsid w:val="002442CB"/>
    <w:rsid w:val="00244361"/>
    <w:rsid w:val="0024441C"/>
    <w:rsid w:val="002445B6"/>
    <w:rsid w:val="00244924"/>
    <w:rsid w:val="00244B0D"/>
    <w:rsid w:val="00244B6B"/>
    <w:rsid w:val="00244C79"/>
    <w:rsid w:val="00244DA3"/>
    <w:rsid w:val="00245078"/>
    <w:rsid w:val="0024532A"/>
    <w:rsid w:val="00245410"/>
    <w:rsid w:val="0024544C"/>
    <w:rsid w:val="002454C8"/>
    <w:rsid w:val="00245790"/>
    <w:rsid w:val="0024588E"/>
    <w:rsid w:val="002458E0"/>
    <w:rsid w:val="00245959"/>
    <w:rsid w:val="00245971"/>
    <w:rsid w:val="00245B24"/>
    <w:rsid w:val="00245B3C"/>
    <w:rsid w:val="00245B5A"/>
    <w:rsid w:val="00245BF5"/>
    <w:rsid w:val="00245CC9"/>
    <w:rsid w:val="00245CE9"/>
    <w:rsid w:val="00245DF4"/>
    <w:rsid w:val="00245E00"/>
    <w:rsid w:val="00245E50"/>
    <w:rsid w:val="00245FAF"/>
    <w:rsid w:val="00246012"/>
    <w:rsid w:val="00246041"/>
    <w:rsid w:val="002461A4"/>
    <w:rsid w:val="002461AC"/>
    <w:rsid w:val="002462ED"/>
    <w:rsid w:val="0024644C"/>
    <w:rsid w:val="00246472"/>
    <w:rsid w:val="0024677F"/>
    <w:rsid w:val="002467DC"/>
    <w:rsid w:val="00246949"/>
    <w:rsid w:val="00246B22"/>
    <w:rsid w:val="00246C5A"/>
    <w:rsid w:val="00246C77"/>
    <w:rsid w:val="00246CBE"/>
    <w:rsid w:val="0024716E"/>
    <w:rsid w:val="002471FA"/>
    <w:rsid w:val="002474D2"/>
    <w:rsid w:val="0024756C"/>
    <w:rsid w:val="002475A9"/>
    <w:rsid w:val="002475B7"/>
    <w:rsid w:val="00247699"/>
    <w:rsid w:val="002476E2"/>
    <w:rsid w:val="0024788B"/>
    <w:rsid w:val="00247AE0"/>
    <w:rsid w:val="00247B52"/>
    <w:rsid w:val="00247B87"/>
    <w:rsid w:val="00247B89"/>
    <w:rsid w:val="00247BA3"/>
    <w:rsid w:val="00247D74"/>
    <w:rsid w:val="00247E40"/>
    <w:rsid w:val="00247E49"/>
    <w:rsid w:val="00247EB2"/>
    <w:rsid w:val="0025004F"/>
    <w:rsid w:val="00250064"/>
    <w:rsid w:val="002500A1"/>
    <w:rsid w:val="00250405"/>
    <w:rsid w:val="002504B2"/>
    <w:rsid w:val="00250568"/>
    <w:rsid w:val="00250691"/>
    <w:rsid w:val="0025070E"/>
    <w:rsid w:val="00250722"/>
    <w:rsid w:val="002507C7"/>
    <w:rsid w:val="00250A32"/>
    <w:rsid w:val="00250A74"/>
    <w:rsid w:val="00250CA4"/>
    <w:rsid w:val="00250E36"/>
    <w:rsid w:val="0025112B"/>
    <w:rsid w:val="00251144"/>
    <w:rsid w:val="00251159"/>
    <w:rsid w:val="002511AF"/>
    <w:rsid w:val="002511EA"/>
    <w:rsid w:val="00251288"/>
    <w:rsid w:val="002513F2"/>
    <w:rsid w:val="002516EE"/>
    <w:rsid w:val="00251762"/>
    <w:rsid w:val="00251909"/>
    <w:rsid w:val="00251AF9"/>
    <w:rsid w:val="00251BF4"/>
    <w:rsid w:val="00251C30"/>
    <w:rsid w:val="00251D0E"/>
    <w:rsid w:val="00251D15"/>
    <w:rsid w:val="00251D33"/>
    <w:rsid w:val="00251DC0"/>
    <w:rsid w:val="002520AE"/>
    <w:rsid w:val="00252146"/>
    <w:rsid w:val="002523A5"/>
    <w:rsid w:val="002524F8"/>
    <w:rsid w:val="002525B9"/>
    <w:rsid w:val="00252B3D"/>
    <w:rsid w:val="00252BA5"/>
    <w:rsid w:val="00252F20"/>
    <w:rsid w:val="0025300A"/>
    <w:rsid w:val="00253077"/>
    <w:rsid w:val="0025330A"/>
    <w:rsid w:val="00253368"/>
    <w:rsid w:val="0025343A"/>
    <w:rsid w:val="002534B4"/>
    <w:rsid w:val="002534BA"/>
    <w:rsid w:val="002534D0"/>
    <w:rsid w:val="00253529"/>
    <w:rsid w:val="0025372E"/>
    <w:rsid w:val="00253754"/>
    <w:rsid w:val="00253863"/>
    <w:rsid w:val="00253889"/>
    <w:rsid w:val="00253949"/>
    <w:rsid w:val="00253B97"/>
    <w:rsid w:val="00253C15"/>
    <w:rsid w:val="00253DBF"/>
    <w:rsid w:val="00253DF7"/>
    <w:rsid w:val="00253E82"/>
    <w:rsid w:val="00253F71"/>
    <w:rsid w:val="00254116"/>
    <w:rsid w:val="0025411A"/>
    <w:rsid w:val="0025431D"/>
    <w:rsid w:val="002543C3"/>
    <w:rsid w:val="002543D2"/>
    <w:rsid w:val="002544DE"/>
    <w:rsid w:val="002544FC"/>
    <w:rsid w:val="00254627"/>
    <w:rsid w:val="0025463F"/>
    <w:rsid w:val="002546D3"/>
    <w:rsid w:val="00254816"/>
    <w:rsid w:val="0025487E"/>
    <w:rsid w:val="00254895"/>
    <w:rsid w:val="00254A5F"/>
    <w:rsid w:val="00254AB4"/>
    <w:rsid w:val="00254C12"/>
    <w:rsid w:val="00254CA1"/>
    <w:rsid w:val="00254D73"/>
    <w:rsid w:val="00254DE3"/>
    <w:rsid w:val="0025505F"/>
    <w:rsid w:val="002550FF"/>
    <w:rsid w:val="0025516B"/>
    <w:rsid w:val="0025523C"/>
    <w:rsid w:val="002552ED"/>
    <w:rsid w:val="002554B6"/>
    <w:rsid w:val="002557E2"/>
    <w:rsid w:val="00255D02"/>
    <w:rsid w:val="00255D7F"/>
    <w:rsid w:val="00255DD3"/>
    <w:rsid w:val="00255E07"/>
    <w:rsid w:val="00255F58"/>
    <w:rsid w:val="00256057"/>
    <w:rsid w:val="002560F7"/>
    <w:rsid w:val="00256139"/>
    <w:rsid w:val="002562A3"/>
    <w:rsid w:val="002566BA"/>
    <w:rsid w:val="00256726"/>
    <w:rsid w:val="002567CB"/>
    <w:rsid w:val="002568FE"/>
    <w:rsid w:val="002569BD"/>
    <w:rsid w:val="00256BD3"/>
    <w:rsid w:val="00256C0C"/>
    <w:rsid w:val="00256D14"/>
    <w:rsid w:val="00256D57"/>
    <w:rsid w:val="002570CC"/>
    <w:rsid w:val="00257121"/>
    <w:rsid w:val="0025742B"/>
    <w:rsid w:val="00257696"/>
    <w:rsid w:val="0025775A"/>
    <w:rsid w:val="002577D2"/>
    <w:rsid w:val="002578D4"/>
    <w:rsid w:val="0025792C"/>
    <w:rsid w:val="002579C1"/>
    <w:rsid w:val="002579F0"/>
    <w:rsid w:val="00257C7F"/>
    <w:rsid w:val="00257D14"/>
    <w:rsid w:val="00257D42"/>
    <w:rsid w:val="00257D45"/>
    <w:rsid w:val="00257E7A"/>
    <w:rsid w:val="00260183"/>
    <w:rsid w:val="002603C6"/>
    <w:rsid w:val="00260419"/>
    <w:rsid w:val="002604DA"/>
    <w:rsid w:val="0026057E"/>
    <w:rsid w:val="00260781"/>
    <w:rsid w:val="00260992"/>
    <w:rsid w:val="002609F4"/>
    <w:rsid w:val="00260A76"/>
    <w:rsid w:val="00260C2D"/>
    <w:rsid w:val="00260CED"/>
    <w:rsid w:val="00260D17"/>
    <w:rsid w:val="00260E14"/>
    <w:rsid w:val="00260FC1"/>
    <w:rsid w:val="002611D2"/>
    <w:rsid w:val="00261368"/>
    <w:rsid w:val="00261407"/>
    <w:rsid w:val="002614DA"/>
    <w:rsid w:val="002616F9"/>
    <w:rsid w:val="00261778"/>
    <w:rsid w:val="00261A52"/>
    <w:rsid w:val="00261B0E"/>
    <w:rsid w:val="00261B28"/>
    <w:rsid w:val="00261BDD"/>
    <w:rsid w:val="00261C51"/>
    <w:rsid w:val="00261DC7"/>
    <w:rsid w:val="00261DCD"/>
    <w:rsid w:val="00261EDA"/>
    <w:rsid w:val="00261F41"/>
    <w:rsid w:val="00261F6B"/>
    <w:rsid w:val="002620A7"/>
    <w:rsid w:val="002620CC"/>
    <w:rsid w:val="002620CD"/>
    <w:rsid w:val="002624D1"/>
    <w:rsid w:val="0026259D"/>
    <w:rsid w:val="002625A1"/>
    <w:rsid w:val="002625C2"/>
    <w:rsid w:val="00262653"/>
    <w:rsid w:val="00262716"/>
    <w:rsid w:val="0026285F"/>
    <w:rsid w:val="00262874"/>
    <w:rsid w:val="0026288F"/>
    <w:rsid w:val="0026291D"/>
    <w:rsid w:val="00262CFC"/>
    <w:rsid w:val="00262E05"/>
    <w:rsid w:val="00262E69"/>
    <w:rsid w:val="00263144"/>
    <w:rsid w:val="00263173"/>
    <w:rsid w:val="00263401"/>
    <w:rsid w:val="0026369F"/>
    <w:rsid w:val="002636AB"/>
    <w:rsid w:val="002636EC"/>
    <w:rsid w:val="0026373B"/>
    <w:rsid w:val="002637A5"/>
    <w:rsid w:val="002637F3"/>
    <w:rsid w:val="00263866"/>
    <w:rsid w:val="002638F5"/>
    <w:rsid w:val="0026396A"/>
    <w:rsid w:val="00263A04"/>
    <w:rsid w:val="00263BE7"/>
    <w:rsid w:val="00263DC4"/>
    <w:rsid w:val="00263FB5"/>
    <w:rsid w:val="0026430F"/>
    <w:rsid w:val="00264677"/>
    <w:rsid w:val="002648D2"/>
    <w:rsid w:val="0026497D"/>
    <w:rsid w:val="00264A62"/>
    <w:rsid w:val="00264A8D"/>
    <w:rsid w:val="00264AE5"/>
    <w:rsid w:val="00264C8F"/>
    <w:rsid w:val="00264F43"/>
    <w:rsid w:val="00265045"/>
    <w:rsid w:val="00265096"/>
    <w:rsid w:val="00265098"/>
    <w:rsid w:val="0026562A"/>
    <w:rsid w:val="0026589E"/>
    <w:rsid w:val="002659C1"/>
    <w:rsid w:val="00265D79"/>
    <w:rsid w:val="0026605A"/>
    <w:rsid w:val="002660D5"/>
    <w:rsid w:val="002662BA"/>
    <w:rsid w:val="00266723"/>
    <w:rsid w:val="0026679E"/>
    <w:rsid w:val="002667FE"/>
    <w:rsid w:val="00266851"/>
    <w:rsid w:val="002668DC"/>
    <w:rsid w:val="00266D47"/>
    <w:rsid w:val="00266D78"/>
    <w:rsid w:val="00266EB3"/>
    <w:rsid w:val="00267307"/>
    <w:rsid w:val="00267340"/>
    <w:rsid w:val="00267693"/>
    <w:rsid w:val="0026783A"/>
    <w:rsid w:val="00267941"/>
    <w:rsid w:val="00267962"/>
    <w:rsid w:val="00267CB6"/>
    <w:rsid w:val="00267E22"/>
    <w:rsid w:val="00267EEB"/>
    <w:rsid w:val="00267EF8"/>
    <w:rsid w:val="0027025C"/>
    <w:rsid w:val="0027033F"/>
    <w:rsid w:val="0027059A"/>
    <w:rsid w:val="0027059F"/>
    <w:rsid w:val="00270881"/>
    <w:rsid w:val="002708AE"/>
    <w:rsid w:val="00270AC9"/>
    <w:rsid w:val="00270BAC"/>
    <w:rsid w:val="00270BBB"/>
    <w:rsid w:val="00270C23"/>
    <w:rsid w:val="00270CFC"/>
    <w:rsid w:val="00270FAD"/>
    <w:rsid w:val="00270FCA"/>
    <w:rsid w:val="002713CC"/>
    <w:rsid w:val="002715A5"/>
    <w:rsid w:val="00271644"/>
    <w:rsid w:val="00271AC2"/>
    <w:rsid w:val="00271ADD"/>
    <w:rsid w:val="00271AFF"/>
    <w:rsid w:val="00271B90"/>
    <w:rsid w:val="00271BC9"/>
    <w:rsid w:val="00271D97"/>
    <w:rsid w:val="00271E01"/>
    <w:rsid w:val="00271FCA"/>
    <w:rsid w:val="00272039"/>
    <w:rsid w:val="00272184"/>
    <w:rsid w:val="00272283"/>
    <w:rsid w:val="00272348"/>
    <w:rsid w:val="002723AF"/>
    <w:rsid w:val="0027244F"/>
    <w:rsid w:val="002726BA"/>
    <w:rsid w:val="002726D8"/>
    <w:rsid w:val="00272923"/>
    <w:rsid w:val="00272BCD"/>
    <w:rsid w:val="00272C24"/>
    <w:rsid w:val="00272D16"/>
    <w:rsid w:val="00272E83"/>
    <w:rsid w:val="00272ECF"/>
    <w:rsid w:val="00272FBE"/>
    <w:rsid w:val="0027300A"/>
    <w:rsid w:val="002730D8"/>
    <w:rsid w:val="0027314A"/>
    <w:rsid w:val="00273277"/>
    <w:rsid w:val="002733FF"/>
    <w:rsid w:val="002734CE"/>
    <w:rsid w:val="00273592"/>
    <w:rsid w:val="00273632"/>
    <w:rsid w:val="00273651"/>
    <w:rsid w:val="0027369B"/>
    <w:rsid w:val="002736AF"/>
    <w:rsid w:val="002738E5"/>
    <w:rsid w:val="0027393A"/>
    <w:rsid w:val="00273A4F"/>
    <w:rsid w:val="00273A7D"/>
    <w:rsid w:val="00273D0A"/>
    <w:rsid w:val="00273DB4"/>
    <w:rsid w:val="00273FD5"/>
    <w:rsid w:val="00273FDB"/>
    <w:rsid w:val="0027409B"/>
    <w:rsid w:val="002740EA"/>
    <w:rsid w:val="002746FD"/>
    <w:rsid w:val="002747FE"/>
    <w:rsid w:val="002748A6"/>
    <w:rsid w:val="002748AD"/>
    <w:rsid w:val="0027492F"/>
    <w:rsid w:val="00274ADD"/>
    <w:rsid w:val="00274F37"/>
    <w:rsid w:val="00274F3B"/>
    <w:rsid w:val="002753C1"/>
    <w:rsid w:val="00275624"/>
    <w:rsid w:val="0027562D"/>
    <w:rsid w:val="0027569F"/>
    <w:rsid w:val="00275708"/>
    <w:rsid w:val="0027571B"/>
    <w:rsid w:val="002757AB"/>
    <w:rsid w:val="0027598E"/>
    <w:rsid w:val="00275AC3"/>
    <w:rsid w:val="00275ADF"/>
    <w:rsid w:val="00275B33"/>
    <w:rsid w:val="00275BCE"/>
    <w:rsid w:val="00275C3A"/>
    <w:rsid w:val="00275C47"/>
    <w:rsid w:val="002760B0"/>
    <w:rsid w:val="002760F8"/>
    <w:rsid w:val="002760FC"/>
    <w:rsid w:val="002761E8"/>
    <w:rsid w:val="0027632F"/>
    <w:rsid w:val="00276380"/>
    <w:rsid w:val="0027665E"/>
    <w:rsid w:val="002766CD"/>
    <w:rsid w:val="0027678A"/>
    <w:rsid w:val="00276874"/>
    <w:rsid w:val="00276AB3"/>
    <w:rsid w:val="00276B80"/>
    <w:rsid w:val="00276BA1"/>
    <w:rsid w:val="00276F54"/>
    <w:rsid w:val="002770AD"/>
    <w:rsid w:val="00277171"/>
    <w:rsid w:val="00277203"/>
    <w:rsid w:val="002772F3"/>
    <w:rsid w:val="00277607"/>
    <w:rsid w:val="002777B3"/>
    <w:rsid w:val="00277999"/>
    <w:rsid w:val="002779C6"/>
    <w:rsid w:val="002779C7"/>
    <w:rsid w:val="00277A11"/>
    <w:rsid w:val="00277AAA"/>
    <w:rsid w:val="00277B3D"/>
    <w:rsid w:val="00277B70"/>
    <w:rsid w:val="00277BAB"/>
    <w:rsid w:val="00277E23"/>
    <w:rsid w:val="00277E69"/>
    <w:rsid w:val="00277F64"/>
    <w:rsid w:val="00277FCF"/>
    <w:rsid w:val="002800B7"/>
    <w:rsid w:val="00280113"/>
    <w:rsid w:val="0028024A"/>
    <w:rsid w:val="0028044C"/>
    <w:rsid w:val="0028048B"/>
    <w:rsid w:val="00280562"/>
    <w:rsid w:val="002805DD"/>
    <w:rsid w:val="00280604"/>
    <w:rsid w:val="002806D9"/>
    <w:rsid w:val="0028091B"/>
    <w:rsid w:val="002809C2"/>
    <w:rsid w:val="00280A91"/>
    <w:rsid w:val="00280AE4"/>
    <w:rsid w:val="00280B77"/>
    <w:rsid w:val="00280B9B"/>
    <w:rsid w:val="00280D12"/>
    <w:rsid w:val="00281113"/>
    <w:rsid w:val="0028111A"/>
    <w:rsid w:val="0028122B"/>
    <w:rsid w:val="002813C3"/>
    <w:rsid w:val="0028157D"/>
    <w:rsid w:val="002815BC"/>
    <w:rsid w:val="002815F0"/>
    <w:rsid w:val="0028165D"/>
    <w:rsid w:val="002817E8"/>
    <w:rsid w:val="002817EC"/>
    <w:rsid w:val="00281845"/>
    <w:rsid w:val="0028199D"/>
    <w:rsid w:val="00281A43"/>
    <w:rsid w:val="00281DA1"/>
    <w:rsid w:val="00281F5E"/>
    <w:rsid w:val="00281F70"/>
    <w:rsid w:val="002821EF"/>
    <w:rsid w:val="0028220C"/>
    <w:rsid w:val="00282679"/>
    <w:rsid w:val="00282884"/>
    <w:rsid w:val="00282916"/>
    <w:rsid w:val="00282A11"/>
    <w:rsid w:val="00282A38"/>
    <w:rsid w:val="00282AFF"/>
    <w:rsid w:val="00282B56"/>
    <w:rsid w:val="00282B79"/>
    <w:rsid w:val="00282F67"/>
    <w:rsid w:val="00283161"/>
    <w:rsid w:val="002832EF"/>
    <w:rsid w:val="00283592"/>
    <w:rsid w:val="0028363C"/>
    <w:rsid w:val="00283670"/>
    <w:rsid w:val="002839BF"/>
    <w:rsid w:val="00283B2E"/>
    <w:rsid w:val="00283B68"/>
    <w:rsid w:val="00283D4B"/>
    <w:rsid w:val="00283E4F"/>
    <w:rsid w:val="00283EB5"/>
    <w:rsid w:val="00283FA3"/>
    <w:rsid w:val="00283FD2"/>
    <w:rsid w:val="00284127"/>
    <w:rsid w:val="00284404"/>
    <w:rsid w:val="00284485"/>
    <w:rsid w:val="002845AC"/>
    <w:rsid w:val="002845FE"/>
    <w:rsid w:val="002847AC"/>
    <w:rsid w:val="002847EC"/>
    <w:rsid w:val="002847EF"/>
    <w:rsid w:val="00284B07"/>
    <w:rsid w:val="00284B54"/>
    <w:rsid w:val="00284E38"/>
    <w:rsid w:val="00284ED5"/>
    <w:rsid w:val="00284FB8"/>
    <w:rsid w:val="002851C9"/>
    <w:rsid w:val="002852AB"/>
    <w:rsid w:val="00285381"/>
    <w:rsid w:val="0028565A"/>
    <w:rsid w:val="002857B2"/>
    <w:rsid w:val="00285A5B"/>
    <w:rsid w:val="00285BE1"/>
    <w:rsid w:val="00285C44"/>
    <w:rsid w:val="00285D05"/>
    <w:rsid w:val="00285E6C"/>
    <w:rsid w:val="00285F04"/>
    <w:rsid w:val="00285F1B"/>
    <w:rsid w:val="002861CA"/>
    <w:rsid w:val="002865F7"/>
    <w:rsid w:val="00286689"/>
    <w:rsid w:val="002866B0"/>
    <w:rsid w:val="00286729"/>
    <w:rsid w:val="002868CB"/>
    <w:rsid w:val="00286B09"/>
    <w:rsid w:val="00286BA3"/>
    <w:rsid w:val="00286C19"/>
    <w:rsid w:val="00286C77"/>
    <w:rsid w:val="00286CF0"/>
    <w:rsid w:val="00286CF5"/>
    <w:rsid w:val="00286F99"/>
    <w:rsid w:val="00286FB2"/>
    <w:rsid w:val="00287075"/>
    <w:rsid w:val="0028709B"/>
    <w:rsid w:val="002870CA"/>
    <w:rsid w:val="002870F4"/>
    <w:rsid w:val="00287146"/>
    <w:rsid w:val="00287474"/>
    <w:rsid w:val="00287609"/>
    <w:rsid w:val="002876F6"/>
    <w:rsid w:val="00287735"/>
    <w:rsid w:val="002878A6"/>
    <w:rsid w:val="00287AF3"/>
    <w:rsid w:val="00287B03"/>
    <w:rsid w:val="00287B94"/>
    <w:rsid w:val="00287B99"/>
    <w:rsid w:val="00287BA1"/>
    <w:rsid w:val="00287D08"/>
    <w:rsid w:val="00287D28"/>
    <w:rsid w:val="0028B131"/>
    <w:rsid w:val="0029009C"/>
    <w:rsid w:val="00290136"/>
    <w:rsid w:val="002903D1"/>
    <w:rsid w:val="0029046B"/>
    <w:rsid w:val="002904E8"/>
    <w:rsid w:val="002905C2"/>
    <w:rsid w:val="002905D9"/>
    <w:rsid w:val="00290657"/>
    <w:rsid w:val="002906D6"/>
    <w:rsid w:val="0029089E"/>
    <w:rsid w:val="00290935"/>
    <w:rsid w:val="00290C6F"/>
    <w:rsid w:val="00290C8F"/>
    <w:rsid w:val="00290DE6"/>
    <w:rsid w:val="00290ED1"/>
    <w:rsid w:val="0029103F"/>
    <w:rsid w:val="0029110F"/>
    <w:rsid w:val="0029112D"/>
    <w:rsid w:val="002913B5"/>
    <w:rsid w:val="002913D6"/>
    <w:rsid w:val="002913FD"/>
    <w:rsid w:val="002914D3"/>
    <w:rsid w:val="00291543"/>
    <w:rsid w:val="0029158C"/>
    <w:rsid w:val="0029167A"/>
    <w:rsid w:val="0029179D"/>
    <w:rsid w:val="0029196F"/>
    <w:rsid w:val="00291B03"/>
    <w:rsid w:val="00291BB4"/>
    <w:rsid w:val="00291C71"/>
    <w:rsid w:val="00291CC2"/>
    <w:rsid w:val="00291D54"/>
    <w:rsid w:val="00291DAC"/>
    <w:rsid w:val="0029205B"/>
    <w:rsid w:val="0029220F"/>
    <w:rsid w:val="0029221C"/>
    <w:rsid w:val="00292455"/>
    <w:rsid w:val="002924A0"/>
    <w:rsid w:val="002925DE"/>
    <w:rsid w:val="002926CC"/>
    <w:rsid w:val="00292974"/>
    <w:rsid w:val="00292A8D"/>
    <w:rsid w:val="00292B34"/>
    <w:rsid w:val="00292C66"/>
    <w:rsid w:val="00292D17"/>
    <w:rsid w:val="00292DC7"/>
    <w:rsid w:val="00292EC9"/>
    <w:rsid w:val="00292F80"/>
    <w:rsid w:val="00293053"/>
    <w:rsid w:val="0029318B"/>
    <w:rsid w:val="00293241"/>
    <w:rsid w:val="00293463"/>
    <w:rsid w:val="0029346E"/>
    <w:rsid w:val="002934E9"/>
    <w:rsid w:val="002934FE"/>
    <w:rsid w:val="00293680"/>
    <w:rsid w:val="002937A1"/>
    <w:rsid w:val="00293B0F"/>
    <w:rsid w:val="00293B9E"/>
    <w:rsid w:val="00293E2C"/>
    <w:rsid w:val="00293EDC"/>
    <w:rsid w:val="00293F49"/>
    <w:rsid w:val="00293F80"/>
    <w:rsid w:val="00293FD0"/>
    <w:rsid w:val="0029401D"/>
    <w:rsid w:val="0029407F"/>
    <w:rsid w:val="002940DF"/>
    <w:rsid w:val="002941DB"/>
    <w:rsid w:val="002942A8"/>
    <w:rsid w:val="002942D4"/>
    <w:rsid w:val="00294497"/>
    <w:rsid w:val="0029457A"/>
    <w:rsid w:val="00294593"/>
    <w:rsid w:val="0029462C"/>
    <w:rsid w:val="00294700"/>
    <w:rsid w:val="00294768"/>
    <w:rsid w:val="00294829"/>
    <w:rsid w:val="00294B47"/>
    <w:rsid w:val="00294B64"/>
    <w:rsid w:val="00294BC0"/>
    <w:rsid w:val="00294C41"/>
    <w:rsid w:val="00294E5C"/>
    <w:rsid w:val="00294F1E"/>
    <w:rsid w:val="00294F45"/>
    <w:rsid w:val="0029505A"/>
    <w:rsid w:val="00295094"/>
    <w:rsid w:val="00295360"/>
    <w:rsid w:val="00295806"/>
    <w:rsid w:val="002958B8"/>
    <w:rsid w:val="00295D18"/>
    <w:rsid w:val="00295D8D"/>
    <w:rsid w:val="00295F12"/>
    <w:rsid w:val="00295F2A"/>
    <w:rsid w:val="00295F44"/>
    <w:rsid w:val="00295F82"/>
    <w:rsid w:val="002963F3"/>
    <w:rsid w:val="00296508"/>
    <w:rsid w:val="002965E7"/>
    <w:rsid w:val="00296613"/>
    <w:rsid w:val="0029671E"/>
    <w:rsid w:val="002967CF"/>
    <w:rsid w:val="0029680F"/>
    <w:rsid w:val="00296865"/>
    <w:rsid w:val="00296A1A"/>
    <w:rsid w:val="00296AB4"/>
    <w:rsid w:val="00296C30"/>
    <w:rsid w:val="00296D37"/>
    <w:rsid w:val="00296DB0"/>
    <w:rsid w:val="00296F5D"/>
    <w:rsid w:val="002970AE"/>
    <w:rsid w:val="002971FF"/>
    <w:rsid w:val="00297269"/>
    <w:rsid w:val="002972FC"/>
    <w:rsid w:val="00297462"/>
    <w:rsid w:val="002974F3"/>
    <w:rsid w:val="002977DF"/>
    <w:rsid w:val="00297B64"/>
    <w:rsid w:val="00297CA9"/>
    <w:rsid w:val="00297EC6"/>
    <w:rsid w:val="00297ED5"/>
    <w:rsid w:val="00297FF6"/>
    <w:rsid w:val="002A0053"/>
    <w:rsid w:val="002A0060"/>
    <w:rsid w:val="002A01A9"/>
    <w:rsid w:val="002A02DD"/>
    <w:rsid w:val="002A0373"/>
    <w:rsid w:val="002A057B"/>
    <w:rsid w:val="002A079C"/>
    <w:rsid w:val="002A0AED"/>
    <w:rsid w:val="002A0C86"/>
    <w:rsid w:val="002A0EAC"/>
    <w:rsid w:val="002A0F10"/>
    <w:rsid w:val="002A0F11"/>
    <w:rsid w:val="002A0F5F"/>
    <w:rsid w:val="002A1006"/>
    <w:rsid w:val="002A115C"/>
    <w:rsid w:val="002A118E"/>
    <w:rsid w:val="002A1232"/>
    <w:rsid w:val="002A12E6"/>
    <w:rsid w:val="002A1317"/>
    <w:rsid w:val="002A13AD"/>
    <w:rsid w:val="002A14CC"/>
    <w:rsid w:val="002A1656"/>
    <w:rsid w:val="002A16FE"/>
    <w:rsid w:val="002A175C"/>
    <w:rsid w:val="002A17F5"/>
    <w:rsid w:val="002A18C7"/>
    <w:rsid w:val="002A1B2B"/>
    <w:rsid w:val="002A1C07"/>
    <w:rsid w:val="002A1D1A"/>
    <w:rsid w:val="002A2405"/>
    <w:rsid w:val="002A2674"/>
    <w:rsid w:val="002A26B5"/>
    <w:rsid w:val="002A2735"/>
    <w:rsid w:val="002A2754"/>
    <w:rsid w:val="002A289B"/>
    <w:rsid w:val="002A28F9"/>
    <w:rsid w:val="002A297F"/>
    <w:rsid w:val="002A299F"/>
    <w:rsid w:val="002A2CB5"/>
    <w:rsid w:val="002A2F66"/>
    <w:rsid w:val="002A2FD1"/>
    <w:rsid w:val="002A307B"/>
    <w:rsid w:val="002A3146"/>
    <w:rsid w:val="002A314B"/>
    <w:rsid w:val="002A31B0"/>
    <w:rsid w:val="002A32E5"/>
    <w:rsid w:val="002A34B7"/>
    <w:rsid w:val="002A34BE"/>
    <w:rsid w:val="002A34DD"/>
    <w:rsid w:val="002A351F"/>
    <w:rsid w:val="002A367C"/>
    <w:rsid w:val="002A368F"/>
    <w:rsid w:val="002A36DE"/>
    <w:rsid w:val="002A3717"/>
    <w:rsid w:val="002A3805"/>
    <w:rsid w:val="002A38F1"/>
    <w:rsid w:val="002A3A15"/>
    <w:rsid w:val="002A3A6B"/>
    <w:rsid w:val="002A3B15"/>
    <w:rsid w:val="002A3B51"/>
    <w:rsid w:val="002A3C3A"/>
    <w:rsid w:val="002A3DA4"/>
    <w:rsid w:val="002A3E09"/>
    <w:rsid w:val="002A3F13"/>
    <w:rsid w:val="002A4235"/>
    <w:rsid w:val="002A4489"/>
    <w:rsid w:val="002A45E1"/>
    <w:rsid w:val="002A4758"/>
    <w:rsid w:val="002A48AB"/>
    <w:rsid w:val="002A48F6"/>
    <w:rsid w:val="002A49D6"/>
    <w:rsid w:val="002A4AC7"/>
    <w:rsid w:val="002A4B40"/>
    <w:rsid w:val="002A4BA5"/>
    <w:rsid w:val="002A4CF4"/>
    <w:rsid w:val="002A4CF9"/>
    <w:rsid w:val="002A4DF9"/>
    <w:rsid w:val="002A4F9A"/>
    <w:rsid w:val="002A5358"/>
    <w:rsid w:val="002A56CE"/>
    <w:rsid w:val="002A57C7"/>
    <w:rsid w:val="002A589F"/>
    <w:rsid w:val="002A59A5"/>
    <w:rsid w:val="002A5A90"/>
    <w:rsid w:val="002A5AF3"/>
    <w:rsid w:val="002A5C41"/>
    <w:rsid w:val="002A5D32"/>
    <w:rsid w:val="002A5D47"/>
    <w:rsid w:val="002A5D84"/>
    <w:rsid w:val="002A5D8B"/>
    <w:rsid w:val="002A6022"/>
    <w:rsid w:val="002A6195"/>
    <w:rsid w:val="002A621E"/>
    <w:rsid w:val="002A62AC"/>
    <w:rsid w:val="002A6373"/>
    <w:rsid w:val="002A6430"/>
    <w:rsid w:val="002A669D"/>
    <w:rsid w:val="002A67CE"/>
    <w:rsid w:val="002A6829"/>
    <w:rsid w:val="002A68AF"/>
    <w:rsid w:val="002A69A0"/>
    <w:rsid w:val="002A69C3"/>
    <w:rsid w:val="002A69FB"/>
    <w:rsid w:val="002A6C11"/>
    <w:rsid w:val="002A6C41"/>
    <w:rsid w:val="002A6CDD"/>
    <w:rsid w:val="002A6D03"/>
    <w:rsid w:val="002A6D46"/>
    <w:rsid w:val="002A6F78"/>
    <w:rsid w:val="002A6F9E"/>
    <w:rsid w:val="002A6FC7"/>
    <w:rsid w:val="002A7026"/>
    <w:rsid w:val="002A7217"/>
    <w:rsid w:val="002A73F3"/>
    <w:rsid w:val="002A741E"/>
    <w:rsid w:val="002A74C2"/>
    <w:rsid w:val="002A7760"/>
    <w:rsid w:val="002A7772"/>
    <w:rsid w:val="002A783B"/>
    <w:rsid w:val="002A786A"/>
    <w:rsid w:val="002A79B4"/>
    <w:rsid w:val="002A7AC5"/>
    <w:rsid w:val="002A7AE8"/>
    <w:rsid w:val="002A7AF4"/>
    <w:rsid w:val="002A7DF3"/>
    <w:rsid w:val="002B001C"/>
    <w:rsid w:val="002B007A"/>
    <w:rsid w:val="002B00B5"/>
    <w:rsid w:val="002B0292"/>
    <w:rsid w:val="002B0521"/>
    <w:rsid w:val="002B05FD"/>
    <w:rsid w:val="002B05FE"/>
    <w:rsid w:val="002B06B2"/>
    <w:rsid w:val="002B08FD"/>
    <w:rsid w:val="002B0936"/>
    <w:rsid w:val="002B0948"/>
    <w:rsid w:val="002B094E"/>
    <w:rsid w:val="002B099C"/>
    <w:rsid w:val="002B0AF0"/>
    <w:rsid w:val="002B0CC1"/>
    <w:rsid w:val="002B0CFA"/>
    <w:rsid w:val="002B0D64"/>
    <w:rsid w:val="002B0EE5"/>
    <w:rsid w:val="002B103F"/>
    <w:rsid w:val="002B1044"/>
    <w:rsid w:val="002B1045"/>
    <w:rsid w:val="002B116D"/>
    <w:rsid w:val="002B12A9"/>
    <w:rsid w:val="002B152D"/>
    <w:rsid w:val="002B1536"/>
    <w:rsid w:val="002B162E"/>
    <w:rsid w:val="002B171F"/>
    <w:rsid w:val="002B17B3"/>
    <w:rsid w:val="002B1901"/>
    <w:rsid w:val="002B19BB"/>
    <w:rsid w:val="002B1A57"/>
    <w:rsid w:val="002B1BCB"/>
    <w:rsid w:val="002B1C2D"/>
    <w:rsid w:val="002B1DB7"/>
    <w:rsid w:val="002B1DE7"/>
    <w:rsid w:val="002B1E01"/>
    <w:rsid w:val="002B1E25"/>
    <w:rsid w:val="002B1F25"/>
    <w:rsid w:val="002B2011"/>
    <w:rsid w:val="002B21D1"/>
    <w:rsid w:val="002B2239"/>
    <w:rsid w:val="002B22BB"/>
    <w:rsid w:val="002B2336"/>
    <w:rsid w:val="002B234F"/>
    <w:rsid w:val="002B23BD"/>
    <w:rsid w:val="002B254C"/>
    <w:rsid w:val="002B2563"/>
    <w:rsid w:val="002B25C0"/>
    <w:rsid w:val="002B2615"/>
    <w:rsid w:val="002B268D"/>
    <w:rsid w:val="002B272B"/>
    <w:rsid w:val="002B2762"/>
    <w:rsid w:val="002B27B2"/>
    <w:rsid w:val="002B2977"/>
    <w:rsid w:val="002B2A4C"/>
    <w:rsid w:val="002B2A9A"/>
    <w:rsid w:val="002B2AC2"/>
    <w:rsid w:val="002B2AEE"/>
    <w:rsid w:val="002B2B72"/>
    <w:rsid w:val="002B2CAC"/>
    <w:rsid w:val="002B2D82"/>
    <w:rsid w:val="002B2FCD"/>
    <w:rsid w:val="002B2FF1"/>
    <w:rsid w:val="002B2FFC"/>
    <w:rsid w:val="002B3178"/>
    <w:rsid w:val="002B32A8"/>
    <w:rsid w:val="002B3396"/>
    <w:rsid w:val="002B34B3"/>
    <w:rsid w:val="002B3565"/>
    <w:rsid w:val="002B35C2"/>
    <w:rsid w:val="002B38F3"/>
    <w:rsid w:val="002B3A3B"/>
    <w:rsid w:val="002B3D4F"/>
    <w:rsid w:val="002B3FE6"/>
    <w:rsid w:val="002B407B"/>
    <w:rsid w:val="002B407C"/>
    <w:rsid w:val="002B4114"/>
    <w:rsid w:val="002B43F5"/>
    <w:rsid w:val="002B458E"/>
    <w:rsid w:val="002B478A"/>
    <w:rsid w:val="002B47A5"/>
    <w:rsid w:val="002B489C"/>
    <w:rsid w:val="002B48AC"/>
    <w:rsid w:val="002B496C"/>
    <w:rsid w:val="002B4AC7"/>
    <w:rsid w:val="002B4C46"/>
    <w:rsid w:val="002B4C78"/>
    <w:rsid w:val="002B4CA0"/>
    <w:rsid w:val="002B4CAF"/>
    <w:rsid w:val="002B4E52"/>
    <w:rsid w:val="002B4FFE"/>
    <w:rsid w:val="002B509A"/>
    <w:rsid w:val="002B514A"/>
    <w:rsid w:val="002B5185"/>
    <w:rsid w:val="002B53D3"/>
    <w:rsid w:val="002B553B"/>
    <w:rsid w:val="002B55F7"/>
    <w:rsid w:val="002B587D"/>
    <w:rsid w:val="002B58A9"/>
    <w:rsid w:val="002B58C3"/>
    <w:rsid w:val="002B5B0B"/>
    <w:rsid w:val="002B5D38"/>
    <w:rsid w:val="002B60C6"/>
    <w:rsid w:val="002B61B6"/>
    <w:rsid w:val="002B622D"/>
    <w:rsid w:val="002B62FA"/>
    <w:rsid w:val="002B6300"/>
    <w:rsid w:val="002B63A7"/>
    <w:rsid w:val="002B646C"/>
    <w:rsid w:val="002B6684"/>
    <w:rsid w:val="002B6749"/>
    <w:rsid w:val="002B693B"/>
    <w:rsid w:val="002B6973"/>
    <w:rsid w:val="002B6986"/>
    <w:rsid w:val="002B6A07"/>
    <w:rsid w:val="002B6AE7"/>
    <w:rsid w:val="002B6B68"/>
    <w:rsid w:val="002B6B83"/>
    <w:rsid w:val="002B6C58"/>
    <w:rsid w:val="002B6C6B"/>
    <w:rsid w:val="002B6CEA"/>
    <w:rsid w:val="002B6E9B"/>
    <w:rsid w:val="002B7092"/>
    <w:rsid w:val="002B72F5"/>
    <w:rsid w:val="002B737D"/>
    <w:rsid w:val="002B74BE"/>
    <w:rsid w:val="002B75D5"/>
    <w:rsid w:val="002B7637"/>
    <w:rsid w:val="002B7687"/>
    <w:rsid w:val="002B76BC"/>
    <w:rsid w:val="002B76FF"/>
    <w:rsid w:val="002B77C4"/>
    <w:rsid w:val="002B77DD"/>
    <w:rsid w:val="002B77FA"/>
    <w:rsid w:val="002B780E"/>
    <w:rsid w:val="002B78F7"/>
    <w:rsid w:val="002B7951"/>
    <w:rsid w:val="002B7AF2"/>
    <w:rsid w:val="002B7D49"/>
    <w:rsid w:val="002B7D71"/>
    <w:rsid w:val="002B7DBF"/>
    <w:rsid w:val="002B7E31"/>
    <w:rsid w:val="002B7EE4"/>
    <w:rsid w:val="002B7F01"/>
    <w:rsid w:val="002B7FC2"/>
    <w:rsid w:val="002B7FF4"/>
    <w:rsid w:val="002C043E"/>
    <w:rsid w:val="002C0480"/>
    <w:rsid w:val="002C04C2"/>
    <w:rsid w:val="002C0806"/>
    <w:rsid w:val="002C0815"/>
    <w:rsid w:val="002C09A2"/>
    <w:rsid w:val="002C09AB"/>
    <w:rsid w:val="002C09E9"/>
    <w:rsid w:val="002C0B46"/>
    <w:rsid w:val="002C13AC"/>
    <w:rsid w:val="002C13C7"/>
    <w:rsid w:val="002C13EA"/>
    <w:rsid w:val="002C148E"/>
    <w:rsid w:val="002C14C2"/>
    <w:rsid w:val="002C1547"/>
    <w:rsid w:val="002C15E2"/>
    <w:rsid w:val="002C1650"/>
    <w:rsid w:val="002C168C"/>
    <w:rsid w:val="002C172C"/>
    <w:rsid w:val="002C1739"/>
    <w:rsid w:val="002C1854"/>
    <w:rsid w:val="002C193B"/>
    <w:rsid w:val="002C1969"/>
    <w:rsid w:val="002C1A5C"/>
    <w:rsid w:val="002C1E27"/>
    <w:rsid w:val="002C1EA4"/>
    <w:rsid w:val="002C1F4D"/>
    <w:rsid w:val="002C1F6A"/>
    <w:rsid w:val="002C202D"/>
    <w:rsid w:val="002C214E"/>
    <w:rsid w:val="002C21B8"/>
    <w:rsid w:val="002C223F"/>
    <w:rsid w:val="002C25A0"/>
    <w:rsid w:val="002C26C8"/>
    <w:rsid w:val="002C26F6"/>
    <w:rsid w:val="002C2715"/>
    <w:rsid w:val="002C282D"/>
    <w:rsid w:val="002C2848"/>
    <w:rsid w:val="002C296E"/>
    <w:rsid w:val="002C2A0A"/>
    <w:rsid w:val="002C2B71"/>
    <w:rsid w:val="002C2DE1"/>
    <w:rsid w:val="002C2E8E"/>
    <w:rsid w:val="002C311A"/>
    <w:rsid w:val="002C31A6"/>
    <w:rsid w:val="002C31BE"/>
    <w:rsid w:val="002C31CE"/>
    <w:rsid w:val="002C31E1"/>
    <w:rsid w:val="002C321C"/>
    <w:rsid w:val="002C3384"/>
    <w:rsid w:val="002C345E"/>
    <w:rsid w:val="002C3560"/>
    <w:rsid w:val="002C35DF"/>
    <w:rsid w:val="002C35FF"/>
    <w:rsid w:val="002C36FE"/>
    <w:rsid w:val="002C3784"/>
    <w:rsid w:val="002C38CF"/>
    <w:rsid w:val="002C3A6C"/>
    <w:rsid w:val="002C3A7B"/>
    <w:rsid w:val="002C3BAB"/>
    <w:rsid w:val="002C3CA8"/>
    <w:rsid w:val="002C3E54"/>
    <w:rsid w:val="002C3E89"/>
    <w:rsid w:val="002C3EFD"/>
    <w:rsid w:val="002C4529"/>
    <w:rsid w:val="002C4606"/>
    <w:rsid w:val="002C47CE"/>
    <w:rsid w:val="002C49E1"/>
    <w:rsid w:val="002C4BA7"/>
    <w:rsid w:val="002C4DA6"/>
    <w:rsid w:val="002C4F79"/>
    <w:rsid w:val="002C4FEB"/>
    <w:rsid w:val="002C505F"/>
    <w:rsid w:val="002C5235"/>
    <w:rsid w:val="002C536C"/>
    <w:rsid w:val="002C543B"/>
    <w:rsid w:val="002C555C"/>
    <w:rsid w:val="002C55B6"/>
    <w:rsid w:val="002C5693"/>
    <w:rsid w:val="002C57FB"/>
    <w:rsid w:val="002C5995"/>
    <w:rsid w:val="002C5C34"/>
    <w:rsid w:val="002C5C94"/>
    <w:rsid w:val="002C5DB1"/>
    <w:rsid w:val="002C5EAD"/>
    <w:rsid w:val="002C5F6C"/>
    <w:rsid w:val="002C6002"/>
    <w:rsid w:val="002C61B2"/>
    <w:rsid w:val="002C626B"/>
    <w:rsid w:val="002C6609"/>
    <w:rsid w:val="002C6693"/>
    <w:rsid w:val="002C66B0"/>
    <w:rsid w:val="002C67B8"/>
    <w:rsid w:val="002C6929"/>
    <w:rsid w:val="002C6F9E"/>
    <w:rsid w:val="002C6FC6"/>
    <w:rsid w:val="002C703C"/>
    <w:rsid w:val="002C7140"/>
    <w:rsid w:val="002C7259"/>
    <w:rsid w:val="002C729B"/>
    <w:rsid w:val="002C73EA"/>
    <w:rsid w:val="002C767A"/>
    <w:rsid w:val="002C770B"/>
    <w:rsid w:val="002C7782"/>
    <w:rsid w:val="002C78A5"/>
    <w:rsid w:val="002C78BE"/>
    <w:rsid w:val="002C795A"/>
    <w:rsid w:val="002C7ADD"/>
    <w:rsid w:val="002C7E99"/>
    <w:rsid w:val="002C7F15"/>
    <w:rsid w:val="002C7F47"/>
    <w:rsid w:val="002C7FEF"/>
    <w:rsid w:val="002D02B0"/>
    <w:rsid w:val="002D04B1"/>
    <w:rsid w:val="002D04B2"/>
    <w:rsid w:val="002D06AC"/>
    <w:rsid w:val="002D072B"/>
    <w:rsid w:val="002D0770"/>
    <w:rsid w:val="002D08DB"/>
    <w:rsid w:val="002D0A8B"/>
    <w:rsid w:val="002D0A8D"/>
    <w:rsid w:val="002D0B45"/>
    <w:rsid w:val="002D0D19"/>
    <w:rsid w:val="002D0D78"/>
    <w:rsid w:val="002D0DEC"/>
    <w:rsid w:val="002D0EA4"/>
    <w:rsid w:val="002D1038"/>
    <w:rsid w:val="002D103A"/>
    <w:rsid w:val="002D107E"/>
    <w:rsid w:val="002D10F3"/>
    <w:rsid w:val="002D12C5"/>
    <w:rsid w:val="002D13B0"/>
    <w:rsid w:val="002D1423"/>
    <w:rsid w:val="002D1501"/>
    <w:rsid w:val="002D17F8"/>
    <w:rsid w:val="002D1898"/>
    <w:rsid w:val="002D19C9"/>
    <w:rsid w:val="002D1B9F"/>
    <w:rsid w:val="002D1BAC"/>
    <w:rsid w:val="002D1D09"/>
    <w:rsid w:val="002D1D0E"/>
    <w:rsid w:val="002D1E0C"/>
    <w:rsid w:val="002D1EEC"/>
    <w:rsid w:val="002D1F22"/>
    <w:rsid w:val="002D1F56"/>
    <w:rsid w:val="002D20D2"/>
    <w:rsid w:val="002D2110"/>
    <w:rsid w:val="002D212B"/>
    <w:rsid w:val="002D21C5"/>
    <w:rsid w:val="002D23E1"/>
    <w:rsid w:val="002D23FC"/>
    <w:rsid w:val="002D2452"/>
    <w:rsid w:val="002D24A7"/>
    <w:rsid w:val="002D27CA"/>
    <w:rsid w:val="002D2B3C"/>
    <w:rsid w:val="002D2BFB"/>
    <w:rsid w:val="002D2EE9"/>
    <w:rsid w:val="002D315B"/>
    <w:rsid w:val="002D3225"/>
    <w:rsid w:val="002D3273"/>
    <w:rsid w:val="002D327C"/>
    <w:rsid w:val="002D32A0"/>
    <w:rsid w:val="002D3314"/>
    <w:rsid w:val="002D3447"/>
    <w:rsid w:val="002D344B"/>
    <w:rsid w:val="002D374D"/>
    <w:rsid w:val="002D37DD"/>
    <w:rsid w:val="002D3852"/>
    <w:rsid w:val="002D3A86"/>
    <w:rsid w:val="002D3AA4"/>
    <w:rsid w:val="002D3B57"/>
    <w:rsid w:val="002D3D31"/>
    <w:rsid w:val="002D3E00"/>
    <w:rsid w:val="002D3EAD"/>
    <w:rsid w:val="002D3F88"/>
    <w:rsid w:val="002D4193"/>
    <w:rsid w:val="002D428B"/>
    <w:rsid w:val="002D42B0"/>
    <w:rsid w:val="002D4531"/>
    <w:rsid w:val="002D4590"/>
    <w:rsid w:val="002D45C9"/>
    <w:rsid w:val="002D45D0"/>
    <w:rsid w:val="002D4607"/>
    <w:rsid w:val="002D47E6"/>
    <w:rsid w:val="002D487C"/>
    <w:rsid w:val="002D4AC5"/>
    <w:rsid w:val="002D4B26"/>
    <w:rsid w:val="002D4B67"/>
    <w:rsid w:val="002D4DBA"/>
    <w:rsid w:val="002D4DDC"/>
    <w:rsid w:val="002D4F2B"/>
    <w:rsid w:val="002D4FC3"/>
    <w:rsid w:val="002D5165"/>
    <w:rsid w:val="002D517F"/>
    <w:rsid w:val="002D5353"/>
    <w:rsid w:val="002D5398"/>
    <w:rsid w:val="002D541A"/>
    <w:rsid w:val="002D5584"/>
    <w:rsid w:val="002D5767"/>
    <w:rsid w:val="002D584B"/>
    <w:rsid w:val="002D5919"/>
    <w:rsid w:val="002D5A13"/>
    <w:rsid w:val="002D5B99"/>
    <w:rsid w:val="002D5C45"/>
    <w:rsid w:val="002D5CD6"/>
    <w:rsid w:val="002D5FCC"/>
    <w:rsid w:val="002D612C"/>
    <w:rsid w:val="002D6227"/>
    <w:rsid w:val="002D65F7"/>
    <w:rsid w:val="002D66B2"/>
    <w:rsid w:val="002D66F5"/>
    <w:rsid w:val="002D6793"/>
    <w:rsid w:val="002D688C"/>
    <w:rsid w:val="002D68C4"/>
    <w:rsid w:val="002D69AC"/>
    <w:rsid w:val="002D6A84"/>
    <w:rsid w:val="002D6B9C"/>
    <w:rsid w:val="002D6C05"/>
    <w:rsid w:val="002D6C1B"/>
    <w:rsid w:val="002D6DBC"/>
    <w:rsid w:val="002D6DE4"/>
    <w:rsid w:val="002D6F35"/>
    <w:rsid w:val="002D6FA2"/>
    <w:rsid w:val="002D6FEB"/>
    <w:rsid w:val="002D709F"/>
    <w:rsid w:val="002D70B7"/>
    <w:rsid w:val="002D70BF"/>
    <w:rsid w:val="002D72EE"/>
    <w:rsid w:val="002D7404"/>
    <w:rsid w:val="002D76C9"/>
    <w:rsid w:val="002D7712"/>
    <w:rsid w:val="002D776F"/>
    <w:rsid w:val="002D77C7"/>
    <w:rsid w:val="002D793B"/>
    <w:rsid w:val="002D79B3"/>
    <w:rsid w:val="002D79CB"/>
    <w:rsid w:val="002D7C5A"/>
    <w:rsid w:val="002D7FBF"/>
    <w:rsid w:val="002E0210"/>
    <w:rsid w:val="002E021E"/>
    <w:rsid w:val="002E0280"/>
    <w:rsid w:val="002E04D4"/>
    <w:rsid w:val="002E04FB"/>
    <w:rsid w:val="002E063F"/>
    <w:rsid w:val="002E0666"/>
    <w:rsid w:val="002E0A2B"/>
    <w:rsid w:val="002E0BF9"/>
    <w:rsid w:val="002E0CE5"/>
    <w:rsid w:val="002E0FD9"/>
    <w:rsid w:val="002E115C"/>
    <w:rsid w:val="002E1200"/>
    <w:rsid w:val="002E188B"/>
    <w:rsid w:val="002E18B5"/>
    <w:rsid w:val="002E18FF"/>
    <w:rsid w:val="002E1B4E"/>
    <w:rsid w:val="002E1D66"/>
    <w:rsid w:val="002E1D7D"/>
    <w:rsid w:val="002E1DEF"/>
    <w:rsid w:val="002E1F30"/>
    <w:rsid w:val="002E214C"/>
    <w:rsid w:val="002E2163"/>
    <w:rsid w:val="002E21FB"/>
    <w:rsid w:val="002E228E"/>
    <w:rsid w:val="002E2335"/>
    <w:rsid w:val="002E23C3"/>
    <w:rsid w:val="002E2452"/>
    <w:rsid w:val="002E24D3"/>
    <w:rsid w:val="002E266C"/>
    <w:rsid w:val="002E282B"/>
    <w:rsid w:val="002E297A"/>
    <w:rsid w:val="002E2ACD"/>
    <w:rsid w:val="002E2C71"/>
    <w:rsid w:val="002E2CB1"/>
    <w:rsid w:val="002E2D33"/>
    <w:rsid w:val="002E2D80"/>
    <w:rsid w:val="002E2DE2"/>
    <w:rsid w:val="002E2E90"/>
    <w:rsid w:val="002E2FCE"/>
    <w:rsid w:val="002E32C1"/>
    <w:rsid w:val="002E32F9"/>
    <w:rsid w:val="002E3397"/>
    <w:rsid w:val="002E3600"/>
    <w:rsid w:val="002E37ED"/>
    <w:rsid w:val="002E37F6"/>
    <w:rsid w:val="002E37F7"/>
    <w:rsid w:val="002E3891"/>
    <w:rsid w:val="002E3909"/>
    <w:rsid w:val="002E393D"/>
    <w:rsid w:val="002E3AA1"/>
    <w:rsid w:val="002E3B26"/>
    <w:rsid w:val="002E3E90"/>
    <w:rsid w:val="002E3F63"/>
    <w:rsid w:val="002E3F9E"/>
    <w:rsid w:val="002E429F"/>
    <w:rsid w:val="002E4324"/>
    <w:rsid w:val="002E4545"/>
    <w:rsid w:val="002E475C"/>
    <w:rsid w:val="002E479B"/>
    <w:rsid w:val="002E4927"/>
    <w:rsid w:val="002E4943"/>
    <w:rsid w:val="002E49CB"/>
    <w:rsid w:val="002E49D5"/>
    <w:rsid w:val="002E4D83"/>
    <w:rsid w:val="002E4E56"/>
    <w:rsid w:val="002E4F5B"/>
    <w:rsid w:val="002E52CC"/>
    <w:rsid w:val="002E5345"/>
    <w:rsid w:val="002E53B5"/>
    <w:rsid w:val="002E5417"/>
    <w:rsid w:val="002E54DC"/>
    <w:rsid w:val="002E5507"/>
    <w:rsid w:val="002E5588"/>
    <w:rsid w:val="002E5775"/>
    <w:rsid w:val="002E5808"/>
    <w:rsid w:val="002E5809"/>
    <w:rsid w:val="002E584F"/>
    <w:rsid w:val="002E587E"/>
    <w:rsid w:val="002E58C5"/>
    <w:rsid w:val="002E59DF"/>
    <w:rsid w:val="002E5B9E"/>
    <w:rsid w:val="002E5BD8"/>
    <w:rsid w:val="002E5CF9"/>
    <w:rsid w:val="002E6057"/>
    <w:rsid w:val="002E6362"/>
    <w:rsid w:val="002E652A"/>
    <w:rsid w:val="002E6740"/>
    <w:rsid w:val="002E6830"/>
    <w:rsid w:val="002E6992"/>
    <w:rsid w:val="002E69BA"/>
    <w:rsid w:val="002E6B7A"/>
    <w:rsid w:val="002E6CE1"/>
    <w:rsid w:val="002E6CE8"/>
    <w:rsid w:val="002E6CE9"/>
    <w:rsid w:val="002E6DC0"/>
    <w:rsid w:val="002E6E47"/>
    <w:rsid w:val="002E6F78"/>
    <w:rsid w:val="002E7001"/>
    <w:rsid w:val="002E7030"/>
    <w:rsid w:val="002E7335"/>
    <w:rsid w:val="002E7349"/>
    <w:rsid w:val="002E740B"/>
    <w:rsid w:val="002E7551"/>
    <w:rsid w:val="002E7689"/>
    <w:rsid w:val="002E76DA"/>
    <w:rsid w:val="002E77A4"/>
    <w:rsid w:val="002E7991"/>
    <w:rsid w:val="002E79C5"/>
    <w:rsid w:val="002E7A32"/>
    <w:rsid w:val="002E7A57"/>
    <w:rsid w:val="002E7BE6"/>
    <w:rsid w:val="002E7C38"/>
    <w:rsid w:val="002E7C82"/>
    <w:rsid w:val="002E7CDA"/>
    <w:rsid w:val="002E7ECB"/>
    <w:rsid w:val="002E7EE9"/>
    <w:rsid w:val="002E7F47"/>
    <w:rsid w:val="002F03E0"/>
    <w:rsid w:val="002F04E8"/>
    <w:rsid w:val="002F051B"/>
    <w:rsid w:val="002F0712"/>
    <w:rsid w:val="002F0747"/>
    <w:rsid w:val="002F0779"/>
    <w:rsid w:val="002F091D"/>
    <w:rsid w:val="002F0A39"/>
    <w:rsid w:val="002F0A6E"/>
    <w:rsid w:val="002F0BF3"/>
    <w:rsid w:val="002F0BF5"/>
    <w:rsid w:val="002F0DE9"/>
    <w:rsid w:val="002F0EEC"/>
    <w:rsid w:val="002F0F23"/>
    <w:rsid w:val="002F0F45"/>
    <w:rsid w:val="002F0F80"/>
    <w:rsid w:val="002F1240"/>
    <w:rsid w:val="002F1287"/>
    <w:rsid w:val="002F14B8"/>
    <w:rsid w:val="002F16B8"/>
    <w:rsid w:val="002F17B8"/>
    <w:rsid w:val="002F1877"/>
    <w:rsid w:val="002F19D7"/>
    <w:rsid w:val="002F1A35"/>
    <w:rsid w:val="002F1A79"/>
    <w:rsid w:val="002F1D44"/>
    <w:rsid w:val="002F1E3B"/>
    <w:rsid w:val="002F1ECC"/>
    <w:rsid w:val="002F1F38"/>
    <w:rsid w:val="002F2097"/>
    <w:rsid w:val="002F2373"/>
    <w:rsid w:val="002F25E9"/>
    <w:rsid w:val="002F26D6"/>
    <w:rsid w:val="002F26F0"/>
    <w:rsid w:val="002F27BA"/>
    <w:rsid w:val="002F2BC1"/>
    <w:rsid w:val="002F2E69"/>
    <w:rsid w:val="002F2EE7"/>
    <w:rsid w:val="002F2F2E"/>
    <w:rsid w:val="002F2FC1"/>
    <w:rsid w:val="002F3317"/>
    <w:rsid w:val="002F3405"/>
    <w:rsid w:val="002F3588"/>
    <w:rsid w:val="002F35EE"/>
    <w:rsid w:val="002F3664"/>
    <w:rsid w:val="002F37CB"/>
    <w:rsid w:val="002F38F1"/>
    <w:rsid w:val="002F3A1F"/>
    <w:rsid w:val="002F3A4D"/>
    <w:rsid w:val="002F3C75"/>
    <w:rsid w:val="002F3CC8"/>
    <w:rsid w:val="002F3DCE"/>
    <w:rsid w:val="002F3E23"/>
    <w:rsid w:val="002F3E3A"/>
    <w:rsid w:val="002F3FE8"/>
    <w:rsid w:val="002F4090"/>
    <w:rsid w:val="002F414B"/>
    <w:rsid w:val="002F4165"/>
    <w:rsid w:val="002F41D6"/>
    <w:rsid w:val="002F44C2"/>
    <w:rsid w:val="002F47CA"/>
    <w:rsid w:val="002F47DC"/>
    <w:rsid w:val="002F483D"/>
    <w:rsid w:val="002F4916"/>
    <w:rsid w:val="002F495E"/>
    <w:rsid w:val="002F4B98"/>
    <w:rsid w:val="002F4D91"/>
    <w:rsid w:val="002F4FB6"/>
    <w:rsid w:val="002F50AA"/>
    <w:rsid w:val="002F50BE"/>
    <w:rsid w:val="002F5306"/>
    <w:rsid w:val="002F57C5"/>
    <w:rsid w:val="002F57C9"/>
    <w:rsid w:val="002F597C"/>
    <w:rsid w:val="002F59C9"/>
    <w:rsid w:val="002F5A31"/>
    <w:rsid w:val="002F5A32"/>
    <w:rsid w:val="002F5A49"/>
    <w:rsid w:val="002F5CA3"/>
    <w:rsid w:val="002F5DE3"/>
    <w:rsid w:val="002F5EFF"/>
    <w:rsid w:val="002F6036"/>
    <w:rsid w:val="002F610E"/>
    <w:rsid w:val="002F631D"/>
    <w:rsid w:val="002F64D3"/>
    <w:rsid w:val="002F6632"/>
    <w:rsid w:val="002F666B"/>
    <w:rsid w:val="002F68E5"/>
    <w:rsid w:val="002F6A05"/>
    <w:rsid w:val="002F6AE7"/>
    <w:rsid w:val="002F6C77"/>
    <w:rsid w:val="002F6C8D"/>
    <w:rsid w:val="002F6D8C"/>
    <w:rsid w:val="002F6D9D"/>
    <w:rsid w:val="002F6E1C"/>
    <w:rsid w:val="002F6FDA"/>
    <w:rsid w:val="002F6FF5"/>
    <w:rsid w:val="002F71D3"/>
    <w:rsid w:val="002F7537"/>
    <w:rsid w:val="002F76E9"/>
    <w:rsid w:val="002F77FF"/>
    <w:rsid w:val="002F78F9"/>
    <w:rsid w:val="002F7964"/>
    <w:rsid w:val="002F7E42"/>
    <w:rsid w:val="002F7E7F"/>
    <w:rsid w:val="002F7EB6"/>
    <w:rsid w:val="002F7F6A"/>
    <w:rsid w:val="00300224"/>
    <w:rsid w:val="003002A2"/>
    <w:rsid w:val="003002D2"/>
    <w:rsid w:val="00300332"/>
    <w:rsid w:val="003003B9"/>
    <w:rsid w:val="003003E2"/>
    <w:rsid w:val="003003E8"/>
    <w:rsid w:val="003004B6"/>
    <w:rsid w:val="00300640"/>
    <w:rsid w:val="00300778"/>
    <w:rsid w:val="00300A2B"/>
    <w:rsid w:val="00300B22"/>
    <w:rsid w:val="00300BF1"/>
    <w:rsid w:val="00300D87"/>
    <w:rsid w:val="00300F76"/>
    <w:rsid w:val="003011C2"/>
    <w:rsid w:val="003011D7"/>
    <w:rsid w:val="003012B8"/>
    <w:rsid w:val="003012DD"/>
    <w:rsid w:val="0030143B"/>
    <w:rsid w:val="0030152A"/>
    <w:rsid w:val="0030153A"/>
    <w:rsid w:val="003015B7"/>
    <w:rsid w:val="003017BE"/>
    <w:rsid w:val="003018E6"/>
    <w:rsid w:val="00301B40"/>
    <w:rsid w:val="00301C03"/>
    <w:rsid w:val="00301CD4"/>
    <w:rsid w:val="00301E65"/>
    <w:rsid w:val="00301EAE"/>
    <w:rsid w:val="00301ECF"/>
    <w:rsid w:val="0030201A"/>
    <w:rsid w:val="00302364"/>
    <w:rsid w:val="00302426"/>
    <w:rsid w:val="00302572"/>
    <w:rsid w:val="0030264D"/>
    <w:rsid w:val="0030273D"/>
    <w:rsid w:val="003027A8"/>
    <w:rsid w:val="0030296C"/>
    <w:rsid w:val="00302A79"/>
    <w:rsid w:val="00302C18"/>
    <w:rsid w:val="00302C1B"/>
    <w:rsid w:val="00302C7C"/>
    <w:rsid w:val="00302D36"/>
    <w:rsid w:val="00303076"/>
    <w:rsid w:val="0030329F"/>
    <w:rsid w:val="003033D9"/>
    <w:rsid w:val="00303661"/>
    <w:rsid w:val="00303736"/>
    <w:rsid w:val="00303777"/>
    <w:rsid w:val="00303961"/>
    <w:rsid w:val="00303A4A"/>
    <w:rsid w:val="00303BD5"/>
    <w:rsid w:val="00303C39"/>
    <w:rsid w:val="00303CCE"/>
    <w:rsid w:val="00303D2D"/>
    <w:rsid w:val="00303E3A"/>
    <w:rsid w:val="00303E4B"/>
    <w:rsid w:val="00303EB2"/>
    <w:rsid w:val="00303FC4"/>
    <w:rsid w:val="00304087"/>
    <w:rsid w:val="00304249"/>
    <w:rsid w:val="003043D2"/>
    <w:rsid w:val="00304463"/>
    <w:rsid w:val="003044A7"/>
    <w:rsid w:val="003044B5"/>
    <w:rsid w:val="0030460C"/>
    <w:rsid w:val="0030465C"/>
    <w:rsid w:val="0030470B"/>
    <w:rsid w:val="0030498E"/>
    <w:rsid w:val="00304BF8"/>
    <w:rsid w:val="00304C10"/>
    <w:rsid w:val="00304D7F"/>
    <w:rsid w:val="00304DD9"/>
    <w:rsid w:val="00304F0C"/>
    <w:rsid w:val="00304FC3"/>
    <w:rsid w:val="0030512C"/>
    <w:rsid w:val="00305298"/>
    <w:rsid w:val="003057EE"/>
    <w:rsid w:val="003058AA"/>
    <w:rsid w:val="00305AF5"/>
    <w:rsid w:val="00305C06"/>
    <w:rsid w:val="00305C81"/>
    <w:rsid w:val="00305E60"/>
    <w:rsid w:val="00305E8A"/>
    <w:rsid w:val="00305EB4"/>
    <w:rsid w:val="00305EBF"/>
    <w:rsid w:val="00306030"/>
    <w:rsid w:val="0030608D"/>
    <w:rsid w:val="00306439"/>
    <w:rsid w:val="0030653F"/>
    <w:rsid w:val="003065D1"/>
    <w:rsid w:val="00306780"/>
    <w:rsid w:val="00306796"/>
    <w:rsid w:val="003067DC"/>
    <w:rsid w:val="00306945"/>
    <w:rsid w:val="00306A19"/>
    <w:rsid w:val="00306B0C"/>
    <w:rsid w:val="00306D5E"/>
    <w:rsid w:val="00306DE2"/>
    <w:rsid w:val="00306E90"/>
    <w:rsid w:val="00306FE6"/>
    <w:rsid w:val="00306FFB"/>
    <w:rsid w:val="0030716C"/>
    <w:rsid w:val="00307211"/>
    <w:rsid w:val="00307282"/>
    <w:rsid w:val="0030738E"/>
    <w:rsid w:val="00307581"/>
    <w:rsid w:val="00307668"/>
    <w:rsid w:val="003078C0"/>
    <w:rsid w:val="00307B19"/>
    <w:rsid w:val="00307B4E"/>
    <w:rsid w:val="00307C37"/>
    <w:rsid w:val="00307DD2"/>
    <w:rsid w:val="00307DE3"/>
    <w:rsid w:val="00307E80"/>
    <w:rsid w:val="00307EE7"/>
    <w:rsid w:val="00307F6A"/>
    <w:rsid w:val="003101F1"/>
    <w:rsid w:val="00310204"/>
    <w:rsid w:val="003102D5"/>
    <w:rsid w:val="003103EC"/>
    <w:rsid w:val="003104C2"/>
    <w:rsid w:val="00310942"/>
    <w:rsid w:val="003109F2"/>
    <w:rsid w:val="00310A0E"/>
    <w:rsid w:val="00310A21"/>
    <w:rsid w:val="00310A6E"/>
    <w:rsid w:val="00310A81"/>
    <w:rsid w:val="00310B5B"/>
    <w:rsid w:val="00310BB6"/>
    <w:rsid w:val="00310CCE"/>
    <w:rsid w:val="00310D2A"/>
    <w:rsid w:val="00310F51"/>
    <w:rsid w:val="0031109D"/>
    <w:rsid w:val="0031116D"/>
    <w:rsid w:val="0031126C"/>
    <w:rsid w:val="003114B3"/>
    <w:rsid w:val="0031188C"/>
    <w:rsid w:val="00311912"/>
    <w:rsid w:val="00311AEC"/>
    <w:rsid w:val="00311B1E"/>
    <w:rsid w:val="00311DAD"/>
    <w:rsid w:val="00311E02"/>
    <w:rsid w:val="00311EF4"/>
    <w:rsid w:val="00311F5B"/>
    <w:rsid w:val="00312065"/>
    <w:rsid w:val="00312073"/>
    <w:rsid w:val="003121D6"/>
    <w:rsid w:val="00312274"/>
    <w:rsid w:val="003122EB"/>
    <w:rsid w:val="003122FF"/>
    <w:rsid w:val="00312320"/>
    <w:rsid w:val="00312321"/>
    <w:rsid w:val="0031238C"/>
    <w:rsid w:val="003124F7"/>
    <w:rsid w:val="003125EC"/>
    <w:rsid w:val="003128C2"/>
    <w:rsid w:val="00312916"/>
    <w:rsid w:val="00312A2E"/>
    <w:rsid w:val="00312B5B"/>
    <w:rsid w:val="00312BC1"/>
    <w:rsid w:val="00312CD9"/>
    <w:rsid w:val="00313087"/>
    <w:rsid w:val="0031314C"/>
    <w:rsid w:val="00313432"/>
    <w:rsid w:val="00313587"/>
    <w:rsid w:val="00313627"/>
    <w:rsid w:val="00313A4E"/>
    <w:rsid w:val="00313AA4"/>
    <w:rsid w:val="00313CE4"/>
    <w:rsid w:val="00313E1C"/>
    <w:rsid w:val="003140E6"/>
    <w:rsid w:val="0031428C"/>
    <w:rsid w:val="003143E6"/>
    <w:rsid w:val="0031442B"/>
    <w:rsid w:val="00314485"/>
    <w:rsid w:val="003144A6"/>
    <w:rsid w:val="0031450D"/>
    <w:rsid w:val="003145C4"/>
    <w:rsid w:val="003146DB"/>
    <w:rsid w:val="00314741"/>
    <w:rsid w:val="00314775"/>
    <w:rsid w:val="003147E5"/>
    <w:rsid w:val="00314834"/>
    <w:rsid w:val="00314A2A"/>
    <w:rsid w:val="00314AC8"/>
    <w:rsid w:val="00314BBB"/>
    <w:rsid w:val="00314BC5"/>
    <w:rsid w:val="00314D61"/>
    <w:rsid w:val="00314EA8"/>
    <w:rsid w:val="00314EBC"/>
    <w:rsid w:val="00314F95"/>
    <w:rsid w:val="00315133"/>
    <w:rsid w:val="00315229"/>
    <w:rsid w:val="0031528F"/>
    <w:rsid w:val="0031535C"/>
    <w:rsid w:val="0031546D"/>
    <w:rsid w:val="003154CA"/>
    <w:rsid w:val="00315585"/>
    <w:rsid w:val="00315622"/>
    <w:rsid w:val="003157B2"/>
    <w:rsid w:val="00315806"/>
    <w:rsid w:val="00315855"/>
    <w:rsid w:val="00315A9D"/>
    <w:rsid w:val="00315BB9"/>
    <w:rsid w:val="00315C1A"/>
    <w:rsid w:val="00315CD5"/>
    <w:rsid w:val="00315CFC"/>
    <w:rsid w:val="00315D92"/>
    <w:rsid w:val="00315E47"/>
    <w:rsid w:val="00315F65"/>
    <w:rsid w:val="00315FE9"/>
    <w:rsid w:val="00316107"/>
    <w:rsid w:val="0031667D"/>
    <w:rsid w:val="00316874"/>
    <w:rsid w:val="00316879"/>
    <w:rsid w:val="00316ACF"/>
    <w:rsid w:val="00316C82"/>
    <w:rsid w:val="00316D8C"/>
    <w:rsid w:val="00316E15"/>
    <w:rsid w:val="00316EE5"/>
    <w:rsid w:val="00316EF5"/>
    <w:rsid w:val="00316F88"/>
    <w:rsid w:val="00317032"/>
    <w:rsid w:val="00317047"/>
    <w:rsid w:val="003170BA"/>
    <w:rsid w:val="003170BC"/>
    <w:rsid w:val="0031721D"/>
    <w:rsid w:val="003173A9"/>
    <w:rsid w:val="003176A4"/>
    <w:rsid w:val="003176E9"/>
    <w:rsid w:val="00317710"/>
    <w:rsid w:val="003177C7"/>
    <w:rsid w:val="00317843"/>
    <w:rsid w:val="00317B03"/>
    <w:rsid w:val="00317B57"/>
    <w:rsid w:val="00317B60"/>
    <w:rsid w:val="00320124"/>
    <w:rsid w:val="00320392"/>
    <w:rsid w:val="003203BF"/>
    <w:rsid w:val="00320462"/>
    <w:rsid w:val="00320584"/>
    <w:rsid w:val="003206A9"/>
    <w:rsid w:val="003206E2"/>
    <w:rsid w:val="00320927"/>
    <w:rsid w:val="00320C87"/>
    <w:rsid w:val="00320D1D"/>
    <w:rsid w:val="00320D9E"/>
    <w:rsid w:val="00320E0A"/>
    <w:rsid w:val="00320E5D"/>
    <w:rsid w:val="00320E74"/>
    <w:rsid w:val="00320F33"/>
    <w:rsid w:val="00321131"/>
    <w:rsid w:val="00321137"/>
    <w:rsid w:val="00321138"/>
    <w:rsid w:val="003211CC"/>
    <w:rsid w:val="00321247"/>
    <w:rsid w:val="00321327"/>
    <w:rsid w:val="003216C9"/>
    <w:rsid w:val="003217EF"/>
    <w:rsid w:val="00321955"/>
    <w:rsid w:val="00321A2C"/>
    <w:rsid w:val="00321A98"/>
    <w:rsid w:val="00321B8E"/>
    <w:rsid w:val="00321CEB"/>
    <w:rsid w:val="00321CFB"/>
    <w:rsid w:val="00321D42"/>
    <w:rsid w:val="00322068"/>
    <w:rsid w:val="003220B1"/>
    <w:rsid w:val="003220CA"/>
    <w:rsid w:val="00322110"/>
    <w:rsid w:val="003221EE"/>
    <w:rsid w:val="00322327"/>
    <w:rsid w:val="0032238F"/>
    <w:rsid w:val="0032256C"/>
    <w:rsid w:val="003225F5"/>
    <w:rsid w:val="00322616"/>
    <w:rsid w:val="00322669"/>
    <w:rsid w:val="0032277B"/>
    <w:rsid w:val="00322791"/>
    <w:rsid w:val="003229A5"/>
    <w:rsid w:val="003229CA"/>
    <w:rsid w:val="00322D1D"/>
    <w:rsid w:val="00322D5C"/>
    <w:rsid w:val="00323063"/>
    <w:rsid w:val="00323163"/>
    <w:rsid w:val="003233A9"/>
    <w:rsid w:val="003234E6"/>
    <w:rsid w:val="00323593"/>
    <w:rsid w:val="0032370F"/>
    <w:rsid w:val="0032380A"/>
    <w:rsid w:val="0032383D"/>
    <w:rsid w:val="00323848"/>
    <w:rsid w:val="00323894"/>
    <w:rsid w:val="00323975"/>
    <w:rsid w:val="003239A4"/>
    <w:rsid w:val="003239BE"/>
    <w:rsid w:val="00323DB7"/>
    <w:rsid w:val="00323F52"/>
    <w:rsid w:val="00323FB2"/>
    <w:rsid w:val="0032407D"/>
    <w:rsid w:val="0032425D"/>
    <w:rsid w:val="003242B9"/>
    <w:rsid w:val="00324308"/>
    <w:rsid w:val="00324330"/>
    <w:rsid w:val="00324361"/>
    <w:rsid w:val="003243D5"/>
    <w:rsid w:val="0032461B"/>
    <w:rsid w:val="003247D1"/>
    <w:rsid w:val="003247E5"/>
    <w:rsid w:val="00324868"/>
    <w:rsid w:val="0032488C"/>
    <w:rsid w:val="003248C0"/>
    <w:rsid w:val="0032492D"/>
    <w:rsid w:val="003249B2"/>
    <w:rsid w:val="003249F5"/>
    <w:rsid w:val="00324AA7"/>
    <w:rsid w:val="00324B3B"/>
    <w:rsid w:val="00324C65"/>
    <w:rsid w:val="00324DD4"/>
    <w:rsid w:val="00324E02"/>
    <w:rsid w:val="00325109"/>
    <w:rsid w:val="003251B3"/>
    <w:rsid w:val="003251E1"/>
    <w:rsid w:val="003254FF"/>
    <w:rsid w:val="00325554"/>
    <w:rsid w:val="0032594E"/>
    <w:rsid w:val="003259FB"/>
    <w:rsid w:val="00325AC7"/>
    <w:rsid w:val="00325B4F"/>
    <w:rsid w:val="00325B79"/>
    <w:rsid w:val="00325C0C"/>
    <w:rsid w:val="00325CAE"/>
    <w:rsid w:val="00325CE5"/>
    <w:rsid w:val="00325DFC"/>
    <w:rsid w:val="00325ED0"/>
    <w:rsid w:val="00325F88"/>
    <w:rsid w:val="00325FDA"/>
    <w:rsid w:val="00325FEB"/>
    <w:rsid w:val="0032606F"/>
    <w:rsid w:val="003260AF"/>
    <w:rsid w:val="003260D0"/>
    <w:rsid w:val="0032626D"/>
    <w:rsid w:val="003262F3"/>
    <w:rsid w:val="0032631E"/>
    <w:rsid w:val="0032673B"/>
    <w:rsid w:val="00326A02"/>
    <w:rsid w:val="00326A36"/>
    <w:rsid w:val="00326C3C"/>
    <w:rsid w:val="00326C66"/>
    <w:rsid w:val="00326CBE"/>
    <w:rsid w:val="00326E3B"/>
    <w:rsid w:val="00326E87"/>
    <w:rsid w:val="00327052"/>
    <w:rsid w:val="0032710A"/>
    <w:rsid w:val="00327450"/>
    <w:rsid w:val="00327485"/>
    <w:rsid w:val="003274B6"/>
    <w:rsid w:val="00327953"/>
    <w:rsid w:val="00327B35"/>
    <w:rsid w:val="00327B78"/>
    <w:rsid w:val="00327FD3"/>
    <w:rsid w:val="00327FE2"/>
    <w:rsid w:val="003300EE"/>
    <w:rsid w:val="0033013A"/>
    <w:rsid w:val="00330172"/>
    <w:rsid w:val="003301C8"/>
    <w:rsid w:val="0033028B"/>
    <w:rsid w:val="003302EB"/>
    <w:rsid w:val="00330302"/>
    <w:rsid w:val="003303C0"/>
    <w:rsid w:val="00330504"/>
    <w:rsid w:val="00330692"/>
    <w:rsid w:val="00330A2D"/>
    <w:rsid w:val="00330A9E"/>
    <w:rsid w:val="00330DCB"/>
    <w:rsid w:val="00330F4E"/>
    <w:rsid w:val="00330F50"/>
    <w:rsid w:val="00330F53"/>
    <w:rsid w:val="00330F6A"/>
    <w:rsid w:val="00330FBB"/>
    <w:rsid w:val="003310FF"/>
    <w:rsid w:val="003313D7"/>
    <w:rsid w:val="00331509"/>
    <w:rsid w:val="003316CD"/>
    <w:rsid w:val="003316FD"/>
    <w:rsid w:val="00331705"/>
    <w:rsid w:val="003318F0"/>
    <w:rsid w:val="003319CC"/>
    <w:rsid w:val="00331AE0"/>
    <w:rsid w:val="00331FC8"/>
    <w:rsid w:val="0033201A"/>
    <w:rsid w:val="0033204B"/>
    <w:rsid w:val="00332131"/>
    <w:rsid w:val="0033220C"/>
    <w:rsid w:val="003322E8"/>
    <w:rsid w:val="00332539"/>
    <w:rsid w:val="003326B0"/>
    <w:rsid w:val="003326EB"/>
    <w:rsid w:val="003327A3"/>
    <w:rsid w:val="0033295F"/>
    <w:rsid w:val="003329DB"/>
    <w:rsid w:val="00332B70"/>
    <w:rsid w:val="00332C52"/>
    <w:rsid w:val="00332C8F"/>
    <w:rsid w:val="00332CA3"/>
    <w:rsid w:val="00332CF8"/>
    <w:rsid w:val="00332E2D"/>
    <w:rsid w:val="00332F3E"/>
    <w:rsid w:val="003330AD"/>
    <w:rsid w:val="003331F6"/>
    <w:rsid w:val="00333430"/>
    <w:rsid w:val="003334C7"/>
    <w:rsid w:val="00333531"/>
    <w:rsid w:val="0033357D"/>
    <w:rsid w:val="003335F7"/>
    <w:rsid w:val="0033364B"/>
    <w:rsid w:val="003336C5"/>
    <w:rsid w:val="00333800"/>
    <w:rsid w:val="003339B7"/>
    <w:rsid w:val="00333B28"/>
    <w:rsid w:val="00333B75"/>
    <w:rsid w:val="00333B8F"/>
    <w:rsid w:val="00333B9E"/>
    <w:rsid w:val="00333BB4"/>
    <w:rsid w:val="00333CD7"/>
    <w:rsid w:val="00334389"/>
    <w:rsid w:val="003343B3"/>
    <w:rsid w:val="00334451"/>
    <w:rsid w:val="00334493"/>
    <w:rsid w:val="00334532"/>
    <w:rsid w:val="00334614"/>
    <w:rsid w:val="00334615"/>
    <w:rsid w:val="00334736"/>
    <w:rsid w:val="00334747"/>
    <w:rsid w:val="0033474E"/>
    <w:rsid w:val="003347E3"/>
    <w:rsid w:val="003348F4"/>
    <w:rsid w:val="00334955"/>
    <w:rsid w:val="00334BC7"/>
    <w:rsid w:val="00334D5A"/>
    <w:rsid w:val="00334ED7"/>
    <w:rsid w:val="00334EEF"/>
    <w:rsid w:val="00334FE9"/>
    <w:rsid w:val="003352CE"/>
    <w:rsid w:val="003352D6"/>
    <w:rsid w:val="0033536C"/>
    <w:rsid w:val="00335408"/>
    <w:rsid w:val="00335514"/>
    <w:rsid w:val="00335838"/>
    <w:rsid w:val="00335845"/>
    <w:rsid w:val="00335A0C"/>
    <w:rsid w:val="00335BA8"/>
    <w:rsid w:val="00335BB7"/>
    <w:rsid w:val="00335DEB"/>
    <w:rsid w:val="00335E10"/>
    <w:rsid w:val="00336014"/>
    <w:rsid w:val="00336154"/>
    <w:rsid w:val="003361CD"/>
    <w:rsid w:val="003361FF"/>
    <w:rsid w:val="003363DA"/>
    <w:rsid w:val="0033649B"/>
    <w:rsid w:val="003365F6"/>
    <w:rsid w:val="00336657"/>
    <w:rsid w:val="003367F0"/>
    <w:rsid w:val="003368F1"/>
    <w:rsid w:val="00336909"/>
    <w:rsid w:val="00336997"/>
    <w:rsid w:val="00336A3D"/>
    <w:rsid w:val="00336C5E"/>
    <w:rsid w:val="00336C89"/>
    <w:rsid w:val="00336DD4"/>
    <w:rsid w:val="00336F65"/>
    <w:rsid w:val="00336FFC"/>
    <w:rsid w:val="0033702F"/>
    <w:rsid w:val="003370FB"/>
    <w:rsid w:val="00337187"/>
    <w:rsid w:val="003374D1"/>
    <w:rsid w:val="00337582"/>
    <w:rsid w:val="003375D4"/>
    <w:rsid w:val="00337752"/>
    <w:rsid w:val="00337957"/>
    <w:rsid w:val="00337980"/>
    <w:rsid w:val="00337989"/>
    <w:rsid w:val="003379AC"/>
    <w:rsid w:val="003379EE"/>
    <w:rsid w:val="00337A19"/>
    <w:rsid w:val="00337C04"/>
    <w:rsid w:val="00337D04"/>
    <w:rsid w:val="00337F40"/>
    <w:rsid w:val="00340176"/>
    <w:rsid w:val="0034028F"/>
    <w:rsid w:val="00340321"/>
    <w:rsid w:val="0034033D"/>
    <w:rsid w:val="003403F9"/>
    <w:rsid w:val="00340644"/>
    <w:rsid w:val="0034068A"/>
    <w:rsid w:val="0034071C"/>
    <w:rsid w:val="00340773"/>
    <w:rsid w:val="00340893"/>
    <w:rsid w:val="00340970"/>
    <w:rsid w:val="00340BC5"/>
    <w:rsid w:val="00340C4D"/>
    <w:rsid w:val="00340D81"/>
    <w:rsid w:val="00340DF7"/>
    <w:rsid w:val="0034103E"/>
    <w:rsid w:val="003411F7"/>
    <w:rsid w:val="00341229"/>
    <w:rsid w:val="00341403"/>
    <w:rsid w:val="003414A0"/>
    <w:rsid w:val="003414A6"/>
    <w:rsid w:val="00341512"/>
    <w:rsid w:val="00341550"/>
    <w:rsid w:val="003416B3"/>
    <w:rsid w:val="00341807"/>
    <w:rsid w:val="00341984"/>
    <w:rsid w:val="00341B20"/>
    <w:rsid w:val="00341C30"/>
    <w:rsid w:val="00341C61"/>
    <w:rsid w:val="00341D08"/>
    <w:rsid w:val="00341DE0"/>
    <w:rsid w:val="00341EC0"/>
    <w:rsid w:val="003420E0"/>
    <w:rsid w:val="00342173"/>
    <w:rsid w:val="00342311"/>
    <w:rsid w:val="00342416"/>
    <w:rsid w:val="00342444"/>
    <w:rsid w:val="00342549"/>
    <w:rsid w:val="00342872"/>
    <w:rsid w:val="003428F3"/>
    <w:rsid w:val="00342C49"/>
    <w:rsid w:val="00342D06"/>
    <w:rsid w:val="00342DEC"/>
    <w:rsid w:val="00342F3D"/>
    <w:rsid w:val="0034304D"/>
    <w:rsid w:val="003431B7"/>
    <w:rsid w:val="00343399"/>
    <w:rsid w:val="003433B9"/>
    <w:rsid w:val="00343426"/>
    <w:rsid w:val="003437B8"/>
    <w:rsid w:val="003438F8"/>
    <w:rsid w:val="003439F7"/>
    <w:rsid w:val="00343B7B"/>
    <w:rsid w:val="003440C8"/>
    <w:rsid w:val="003440FE"/>
    <w:rsid w:val="003441C9"/>
    <w:rsid w:val="00344262"/>
    <w:rsid w:val="00344580"/>
    <w:rsid w:val="003446A9"/>
    <w:rsid w:val="003447F2"/>
    <w:rsid w:val="00344949"/>
    <w:rsid w:val="00344C4B"/>
    <w:rsid w:val="00344C80"/>
    <w:rsid w:val="00344D5B"/>
    <w:rsid w:val="00344FFD"/>
    <w:rsid w:val="0034515B"/>
    <w:rsid w:val="00345177"/>
    <w:rsid w:val="0034536D"/>
    <w:rsid w:val="003453CD"/>
    <w:rsid w:val="003456D5"/>
    <w:rsid w:val="0034574D"/>
    <w:rsid w:val="003457A1"/>
    <w:rsid w:val="003457E5"/>
    <w:rsid w:val="00345819"/>
    <w:rsid w:val="003459AD"/>
    <w:rsid w:val="00345B5F"/>
    <w:rsid w:val="00345BE3"/>
    <w:rsid w:val="00345BFC"/>
    <w:rsid w:val="00345E5C"/>
    <w:rsid w:val="003461B2"/>
    <w:rsid w:val="00346380"/>
    <w:rsid w:val="003463B8"/>
    <w:rsid w:val="0034646F"/>
    <w:rsid w:val="0034669B"/>
    <w:rsid w:val="00346858"/>
    <w:rsid w:val="003468E9"/>
    <w:rsid w:val="003468EC"/>
    <w:rsid w:val="003468F1"/>
    <w:rsid w:val="0034694C"/>
    <w:rsid w:val="0034696E"/>
    <w:rsid w:val="003469A1"/>
    <w:rsid w:val="003469AB"/>
    <w:rsid w:val="003469B7"/>
    <w:rsid w:val="00346A5A"/>
    <w:rsid w:val="00346A89"/>
    <w:rsid w:val="00346B3F"/>
    <w:rsid w:val="00346B70"/>
    <w:rsid w:val="00346C0D"/>
    <w:rsid w:val="00346E03"/>
    <w:rsid w:val="00346E59"/>
    <w:rsid w:val="00346E7C"/>
    <w:rsid w:val="00346F16"/>
    <w:rsid w:val="00346F99"/>
    <w:rsid w:val="0034737B"/>
    <w:rsid w:val="0034750A"/>
    <w:rsid w:val="00347549"/>
    <w:rsid w:val="00347688"/>
    <w:rsid w:val="00347802"/>
    <w:rsid w:val="0034787C"/>
    <w:rsid w:val="003478A1"/>
    <w:rsid w:val="00347A73"/>
    <w:rsid w:val="00347B1A"/>
    <w:rsid w:val="00347BA8"/>
    <w:rsid w:val="00347C36"/>
    <w:rsid w:val="00347CAC"/>
    <w:rsid w:val="00347E15"/>
    <w:rsid w:val="00347E56"/>
    <w:rsid w:val="00347EC4"/>
    <w:rsid w:val="0035022B"/>
    <w:rsid w:val="0035057E"/>
    <w:rsid w:val="00350964"/>
    <w:rsid w:val="00350A25"/>
    <w:rsid w:val="00350AF8"/>
    <w:rsid w:val="00350B3C"/>
    <w:rsid w:val="00350B3D"/>
    <w:rsid w:val="00350C48"/>
    <w:rsid w:val="00350E09"/>
    <w:rsid w:val="00350E83"/>
    <w:rsid w:val="00350F68"/>
    <w:rsid w:val="00351051"/>
    <w:rsid w:val="0035111E"/>
    <w:rsid w:val="003511D3"/>
    <w:rsid w:val="003512E7"/>
    <w:rsid w:val="00351374"/>
    <w:rsid w:val="00351550"/>
    <w:rsid w:val="0035168E"/>
    <w:rsid w:val="003517C3"/>
    <w:rsid w:val="00351895"/>
    <w:rsid w:val="00351A13"/>
    <w:rsid w:val="00351B24"/>
    <w:rsid w:val="00351C91"/>
    <w:rsid w:val="00351CE3"/>
    <w:rsid w:val="00351F35"/>
    <w:rsid w:val="00351FE9"/>
    <w:rsid w:val="0035200E"/>
    <w:rsid w:val="00352130"/>
    <w:rsid w:val="00352289"/>
    <w:rsid w:val="003522FE"/>
    <w:rsid w:val="00352350"/>
    <w:rsid w:val="003523C6"/>
    <w:rsid w:val="0035258F"/>
    <w:rsid w:val="0035259A"/>
    <w:rsid w:val="00352686"/>
    <w:rsid w:val="003527FA"/>
    <w:rsid w:val="0035297F"/>
    <w:rsid w:val="00352B3B"/>
    <w:rsid w:val="00352C21"/>
    <w:rsid w:val="00352E88"/>
    <w:rsid w:val="00352F34"/>
    <w:rsid w:val="00352F7D"/>
    <w:rsid w:val="0035308C"/>
    <w:rsid w:val="00353347"/>
    <w:rsid w:val="003533FD"/>
    <w:rsid w:val="0035343E"/>
    <w:rsid w:val="00353573"/>
    <w:rsid w:val="00353707"/>
    <w:rsid w:val="0035379E"/>
    <w:rsid w:val="003538AD"/>
    <w:rsid w:val="003538DD"/>
    <w:rsid w:val="00353AB5"/>
    <w:rsid w:val="00354262"/>
    <w:rsid w:val="0035429E"/>
    <w:rsid w:val="00354605"/>
    <w:rsid w:val="00354608"/>
    <w:rsid w:val="00354841"/>
    <w:rsid w:val="0035485C"/>
    <w:rsid w:val="00354A4A"/>
    <w:rsid w:val="00354AD2"/>
    <w:rsid w:val="00354D18"/>
    <w:rsid w:val="00354D32"/>
    <w:rsid w:val="00354EFD"/>
    <w:rsid w:val="00354F0A"/>
    <w:rsid w:val="00355034"/>
    <w:rsid w:val="003553A8"/>
    <w:rsid w:val="003554EA"/>
    <w:rsid w:val="003555CC"/>
    <w:rsid w:val="00355621"/>
    <w:rsid w:val="00355680"/>
    <w:rsid w:val="003557AC"/>
    <w:rsid w:val="00355856"/>
    <w:rsid w:val="00355941"/>
    <w:rsid w:val="00355B9C"/>
    <w:rsid w:val="00355ECF"/>
    <w:rsid w:val="00355F84"/>
    <w:rsid w:val="003560B9"/>
    <w:rsid w:val="003560E2"/>
    <w:rsid w:val="003561B4"/>
    <w:rsid w:val="00356374"/>
    <w:rsid w:val="00356535"/>
    <w:rsid w:val="00356562"/>
    <w:rsid w:val="00356941"/>
    <w:rsid w:val="00356AD3"/>
    <w:rsid w:val="00356D73"/>
    <w:rsid w:val="00356E96"/>
    <w:rsid w:val="00357127"/>
    <w:rsid w:val="00357220"/>
    <w:rsid w:val="003572DC"/>
    <w:rsid w:val="003573F5"/>
    <w:rsid w:val="003574ED"/>
    <w:rsid w:val="003575A9"/>
    <w:rsid w:val="003576A7"/>
    <w:rsid w:val="003576D0"/>
    <w:rsid w:val="003576FA"/>
    <w:rsid w:val="003577CB"/>
    <w:rsid w:val="00357861"/>
    <w:rsid w:val="00357B42"/>
    <w:rsid w:val="00357C1B"/>
    <w:rsid w:val="00357C61"/>
    <w:rsid w:val="00357C9C"/>
    <w:rsid w:val="00357D4C"/>
    <w:rsid w:val="00360002"/>
    <w:rsid w:val="003601A5"/>
    <w:rsid w:val="00360460"/>
    <w:rsid w:val="0036053F"/>
    <w:rsid w:val="003605EE"/>
    <w:rsid w:val="00360761"/>
    <w:rsid w:val="003608EC"/>
    <w:rsid w:val="0036096A"/>
    <w:rsid w:val="003609F7"/>
    <w:rsid w:val="00360A07"/>
    <w:rsid w:val="00360B61"/>
    <w:rsid w:val="00360C3E"/>
    <w:rsid w:val="00360D85"/>
    <w:rsid w:val="00360ED0"/>
    <w:rsid w:val="00360EDF"/>
    <w:rsid w:val="00360F3F"/>
    <w:rsid w:val="00361287"/>
    <w:rsid w:val="003612D6"/>
    <w:rsid w:val="0036145D"/>
    <w:rsid w:val="003614E9"/>
    <w:rsid w:val="003614FD"/>
    <w:rsid w:val="00361669"/>
    <w:rsid w:val="003619D4"/>
    <w:rsid w:val="00361B9A"/>
    <w:rsid w:val="00361CB9"/>
    <w:rsid w:val="00361DCF"/>
    <w:rsid w:val="00361F2F"/>
    <w:rsid w:val="00361FBC"/>
    <w:rsid w:val="003622D4"/>
    <w:rsid w:val="0036272A"/>
    <w:rsid w:val="00362869"/>
    <w:rsid w:val="003628F9"/>
    <w:rsid w:val="00362AAF"/>
    <w:rsid w:val="00362ADF"/>
    <w:rsid w:val="00362D3F"/>
    <w:rsid w:val="00362E02"/>
    <w:rsid w:val="00362E3A"/>
    <w:rsid w:val="00362E56"/>
    <w:rsid w:val="00362EDD"/>
    <w:rsid w:val="00362F0C"/>
    <w:rsid w:val="00362FC7"/>
    <w:rsid w:val="0036308C"/>
    <w:rsid w:val="003630B0"/>
    <w:rsid w:val="00363120"/>
    <w:rsid w:val="00363338"/>
    <w:rsid w:val="00363532"/>
    <w:rsid w:val="0036367C"/>
    <w:rsid w:val="003636EA"/>
    <w:rsid w:val="00363763"/>
    <w:rsid w:val="003637D6"/>
    <w:rsid w:val="003637F4"/>
    <w:rsid w:val="00363AD4"/>
    <w:rsid w:val="00363B6A"/>
    <w:rsid w:val="00363BBC"/>
    <w:rsid w:val="00363CF5"/>
    <w:rsid w:val="00363DDF"/>
    <w:rsid w:val="00363EF8"/>
    <w:rsid w:val="003640B3"/>
    <w:rsid w:val="00364154"/>
    <w:rsid w:val="0036422B"/>
    <w:rsid w:val="003643EE"/>
    <w:rsid w:val="00364406"/>
    <w:rsid w:val="003644F9"/>
    <w:rsid w:val="003647EC"/>
    <w:rsid w:val="003648D2"/>
    <w:rsid w:val="003649FB"/>
    <w:rsid w:val="00364A21"/>
    <w:rsid w:val="00364C2D"/>
    <w:rsid w:val="00364CA5"/>
    <w:rsid w:val="00364D89"/>
    <w:rsid w:val="00364E2E"/>
    <w:rsid w:val="00364E65"/>
    <w:rsid w:val="00364E68"/>
    <w:rsid w:val="00364E7A"/>
    <w:rsid w:val="00364F26"/>
    <w:rsid w:val="003650B5"/>
    <w:rsid w:val="00365340"/>
    <w:rsid w:val="0036552D"/>
    <w:rsid w:val="00365933"/>
    <w:rsid w:val="0036593B"/>
    <w:rsid w:val="00365BE1"/>
    <w:rsid w:val="00365D80"/>
    <w:rsid w:val="00365DF6"/>
    <w:rsid w:val="00365E14"/>
    <w:rsid w:val="00365E4B"/>
    <w:rsid w:val="00365EE3"/>
    <w:rsid w:val="00365F9E"/>
    <w:rsid w:val="0036613B"/>
    <w:rsid w:val="003661A4"/>
    <w:rsid w:val="003661AD"/>
    <w:rsid w:val="00366470"/>
    <w:rsid w:val="003664CB"/>
    <w:rsid w:val="003667B5"/>
    <w:rsid w:val="003669E5"/>
    <w:rsid w:val="00366A6F"/>
    <w:rsid w:val="00366C32"/>
    <w:rsid w:val="003670F8"/>
    <w:rsid w:val="00367556"/>
    <w:rsid w:val="00367673"/>
    <w:rsid w:val="00367727"/>
    <w:rsid w:val="00367B07"/>
    <w:rsid w:val="00367C4B"/>
    <w:rsid w:val="00367F89"/>
    <w:rsid w:val="00370067"/>
    <w:rsid w:val="00370068"/>
    <w:rsid w:val="00370290"/>
    <w:rsid w:val="0037042F"/>
    <w:rsid w:val="00370617"/>
    <w:rsid w:val="003706DF"/>
    <w:rsid w:val="00370901"/>
    <w:rsid w:val="003709D8"/>
    <w:rsid w:val="00370A7B"/>
    <w:rsid w:val="00370CBD"/>
    <w:rsid w:val="00370D02"/>
    <w:rsid w:val="00370E8C"/>
    <w:rsid w:val="00370F27"/>
    <w:rsid w:val="0037105E"/>
    <w:rsid w:val="00371079"/>
    <w:rsid w:val="003711FD"/>
    <w:rsid w:val="0037159B"/>
    <w:rsid w:val="003715CE"/>
    <w:rsid w:val="003715DE"/>
    <w:rsid w:val="00371656"/>
    <w:rsid w:val="00371A8D"/>
    <w:rsid w:val="00371ADB"/>
    <w:rsid w:val="00371C1B"/>
    <w:rsid w:val="00371D63"/>
    <w:rsid w:val="00371E40"/>
    <w:rsid w:val="00371F9F"/>
    <w:rsid w:val="003723E1"/>
    <w:rsid w:val="003724D1"/>
    <w:rsid w:val="0037251E"/>
    <w:rsid w:val="003728DE"/>
    <w:rsid w:val="00372A47"/>
    <w:rsid w:val="00372ADE"/>
    <w:rsid w:val="00372CB5"/>
    <w:rsid w:val="00372D10"/>
    <w:rsid w:val="00372E0D"/>
    <w:rsid w:val="00372FB9"/>
    <w:rsid w:val="0037328B"/>
    <w:rsid w:val="0037328D"/>
    <w:rsid w:val="00373317"/>
    <w:rsid w:val="0037344B"/>
    <w:rsid w:val="00373532"/>
    <w:rsid w:val="0037377A"/>
    <w:rsid w:val="003737B1"/>
    <w:rsid w:val="003738A0"/>
    <w:rsid w:val="0037391A"/>
    <w:rsid w:val="00373986"/>
    <w:rsid w:val="00373994"/>
    <w:rsid w:val="00373A4D"/>
    <w:rsid w:val="00373AC4"/>
    <w:rsid w:val="00373B24"/>
    <w:rsid w:val="00373D12"/>
    <w:rsid w:val="00373E52"/>
    <w:rsid w:val="00374140"/>
    <w:rsid w:val="003741B6"/>
    <w:rsid w:val="003741C0"/>
    <w:rsid w:val="00374298"/>
    <w:rsid w:val="00374418"/>
    <w:rsid w:val="0037483F"/>
    <w:rsid w:val="00374904"/>
    <w:rsid w:val="00374985"/>
    <w:rsid w:val="00374998"/>
    <w:rsid w:val="00374AD2"/>
    <w:rsid w:val="00374B13"/>
    <w:rsid w:val="00374C07"/>
    <w:rsid w:val="00374D76"/>
    <w:rsid w:val="0037511C"/>
    <w:rsid w:val="003751ED"/>
    <w:rsid w:val="003752C3"/>
    <w:rsid w:val="003752DA"/>
    <w:rsid w:val="003752E2"/>
    <w:rsid w:val="0037563B"/>
    <w:rsid w:val="00375773"/>
    <w:rsid w:val="00375798"/>
    <w:rsid w:val="0037590D"/>
    <w:rsid w:val="00375984"/>
    <w:rsid w:val="00375B4A"/>
    <w:rsid w:val="00375B6E"/>
    <w:rsid w:val="00375E30"/>
    <w:rsid w:val="00375EC5"/>
    <w:rsid w:val="00375F00"/>
    <w:rsid w:val="00375F9B"/>
    <w:rsid w:val="0037615F"/>
    <w:rsid w:val="00376307"/>
    <w:rsid w:val="0037653F"/>
    <w:rsid w:val="0037655B"/>
    <w:rsid w:val="003765AD"/>
    <w:rsid w:val="00376688"/>
    <w:rsid w:val="00376979"/>
    <w:rsid w:val="003769DF"/>
    <w:rsid w:val="00376C85"/>
    <w:rsid w:val="00376D4D"/>
    <w:rsid w:val="00376E02"/>
    <w:rsid w:val="00376F32"/>
    <w:rsid w:val="00376F8B"/>
    <w:rsid w:val="00377171"/>
    <w:rsid w:val="003773F3"/>
    <w:rsid w:val="00377493"/>
    <w:rsid w:val="003775A8"/>
    <w:rsid w:val="0037763B"/>
    <w:rsid w:val="00377690"/>
    <w:rsid w:val="0037776A"/>
    <w:rsid w:val="00377848"/>
    <w:rsid w:val="00377A51"/>
    <w:rsid w:val="00377BD9"/>
    <w:rsid w:val="00377CBD"/>
    <w:rsid w:val="00377E6C"/>
    <w:rsid w:val="00377F1B"/>
    <w:rsid w:val="003800F4"/>
    <w:rsid w:val="00380130"/>
    <w:rsid w:val="00380131"/>
    <w:rsid w:val="003802D4"/>
    <w:rsid w:val="00380486"/>
    <w:rsid w:val="003804C6"/>
    <w:rsid w:val="00380750"/>
    <w:rsid w:val="00380759"/>
    <w:rsid w:val="003807EF"/>
    <w:rsid w:val="00380901"/>
    <w:rsid w:val="00380984"/>
    <w:rsid w:val="00380A99"/>
    <w:rsid w:val="00380BA7"/>
    <w:rsid w:val="00380BC5"/>
    <w:rsid w:val="00380F21"/>
    <w:rsid w:val="00380FAE"/>
    <w:rsid w:val="003810BB"/>
    <w:rsid w:val="003810CC"/>
    <w:rsid w:val="00381113"/>
    <w:rsid w:val="00381204"/>
    <w:rsid w:val="0038125D"/>
    <w:rsid w:val="00381327"/>
    <w:rsid w:val="00381337"/>
    <w:rsid w:val="0038133B"/>
    <w:rsid w:val="0038140A"/>
    <w:rsid w:val="0038141D"/>
    <w:rsid w:val="003815B8"/>
    <w:rsid w:val="0038160C"/>
    <w:rsid w:val="00381A34"/>
    <w:rsid w:val="00381D36"/>
    <w:rsid w:val="00381E85"/>
    <w:rsid w:val="00381F3B"/>
    <w:rsid w:val="00382150"/>
    <w:rsid w:val="0038220C"/>
    <w:rsid w:val="00382225"/>
    <w:rsid w:val="003823DC"/>
    <w:rsid w:val="00382400"/>
    <w:rsid w:val="0038250F"/>
    <w:rsid w:val="00382803"/>
    <w:rsid w:val="00382832"/>
    <w:rsid w:val="003828AD"/>
    <w:rsid w:val="00382AFC"/>
    <w:rsid w:val="00382B44"/>
    <w:rsid w:val="00382DD0"/>
    <w:rsid w:val="0038300B"/>
    <w:rsid w:val="003830D6"/>
    <w:rsid w:val="003832A8"/>
    <w:rsid w:val="003833EC"/>
    <w:rsid w:val="00383499"/>
    <w:rsid w:val="00383533"/>
    <w:rsid w:val="0038375F"/>
    <w:rsid w:val="00383866"/>
    <w:rsid w:val="003839C4"/>
    <w:rsid w:val="00383A4F"/>
    <w:rsid w:val="00383B15"/>
    <w:rsid w:val="00383B55"/>
    <w:rsid w:val="00383D11"/>
    <w:rsid w:val="00383D60"/>
    <w:rsid w:val="00383FA3"/>
    <w:rsid w:val="003841D4"/>
    <w:rsid w:val="0038434D"/>
    <w:rsid w:val="003844C8"/>
    <w:rsid w:val="003845A7"/>
    <w:rsid w:val="003845EE"/>
    <w:rsid w:val="003846E5"/>
    <w:rsid w:val="0038482E"/>
    <w:rsid w:val="0038493B"/>
    <w:rsid w:val="00384989"/>
    <w:rsid w:val="00384A9B"/>
    <w:rsid w:val="00384B55"/>
    <w:rsid w:val="00384CA1"/>
    <w:rsid w:val="00384DC0"/>
    <w:rsid w:val="00384E76"/>
    <w:rsid w:val="00384EC5"/>
    <w:rsid w:val="0038512E"/>
    <w:rsid w:val="003851E9"/>
    <w:rsid w:val="003854E7"/>
    <w:rsid w:val="00385604"/>
    <w:rsid w:val="00385675"/>
    <w:rsid w:val="0038573B"/>
    <w:rsid w:val="003857BF"/>
    <w:rsid w:val="003858A8"/>
    <w:rsid w:val="003858CE"/>
    <w:rsid w:val="003858FC"/>
    <w:rsid w:val="003859C7"/>
    <w:rsid w:val="00385BE2"/>
    <w:rsid w:val="00385D38"/>
    <w:rsid w:val="00385D46"/>
    <w:rsid w:val="00385DC0"/>
    <w:rsid w:val="00385F64"/>
    <w:rsid w:val="003861E7"/>
    <w:rsid w:val="00386244"/>
    <w:rsid w:val="00386338"/>
    <w:rsid w:val="003864C4"/>
    <w:rsid w:val="00386526"/>
    <w:rsid w:val="00386661"/>
    <w:rsid w:val="003866A9"/>
    <w:rsid w:val="0038674E"/>
    <w:rsid w:val="003868F9"/>
    <w:rsid w:val="00386A86"/>
    <w:rsid w:val="00386B70"/>
    <w:rsid w:val="00386C52"/>
    <w:rsid w:val="00386CB8"/>
    <w:rsid w:val="00386CC6"/>
    <w:rsid w:val="00386DDA"/>
    <w:rsid w:val="00386DE5"/>
    <w:rsid w:val="00386ED9"/>
    <w:rsid w:val="00386EF5"/>
    <w:rsid w:val="003870F1"/>
    <w:rsid w:val="0038719F"/>
    <w:rsid w:val="003871C0"/>
    <w:rsid w:val="003872F6"/>
    <w:rsid w:val="00387387"/>
    <w:rsid w:val="003873D4"/>
    <w:rsid w:val="0038740E"/>
    <w:rsid w:val="00387499"/>
    <w:rsid w:val="00387788"/>
    <w:rsid w:val="003877C0"/>
    <w:rsid w:val="00387894"/>
    <w:rsid w:val="00387A50"/>
    <w:rsid w:val="00387A82"/>
    <w:rsid w:val="00387AF3"/>
    <w:rsid w:val="00387B23"/>
    <w:rsid w:val="00387C5E"/>
    <w:rsid w:val="00387C72"/>
    <w:rsid w:val="00387C92"/>
    <w:rsid w:val="00387E43"/>
    <w:rsid w:val="00387EB2"/>
    <w:rsid w:val="00387EE9"/>
    <w:rsid w:val="00387F59"/>
    <w:rsid w:val="00390068"/>
    <w:rsid w:val="003901B7"/>
    <w:rsid w:val="003902F6"/>
    <w:rsid w:val="003902F7"/>
    <w:rsid w:val="0039047C"/>
    <w:rsid w:val="003904A9"/>
    <w:rsid w:val="003904ED"/>
    <w:rsid w:val="00390695"/>
    <w:rsid w:val="003909A3"/>
    <w:rsid w:val="003909F4"/>
    <w:rsid w:val="00390ACF"/>
    <w:rsid w:val="00390BB2"/>
    <w:rsid w:val="00390E54"/>
    <w:rsid w:val="00390F45"/>
    <w:rsid w:val="00391137"/>
    <w:rsid w:val="003911C3"/>
    <w:rsid w:val="00391236"/>
    <w:rsid w:val="0039179C"/>
    <w:rsid w:val="0039186D"/>
    <w:rsid w:val="00391890"/>
    <w:rsid w:val="00391A4A"/>
    <w:rsid w:val="00391D12"/>
    <w:rsid w:val="00391DDE"/>
    <w:rsid w:val="00391E78"/>
    <w:rsid w:val="00391F27"/>
    <w:rsid w:val="00391F56"/>
    <w:rsid w:val="003920B2"/>
    <w:rsid w:val="0039251A"/>
    <w:rsid w:val="00392532"/>
    <w:rsid w:val="00392732"/>
    <w:rsid w:val="00392779"/>
    <w:rsid w:val="0039278E"/>
    <w:rsid w:val="003927A1"/>
    <w:rsid w:val="00392AB8"/>
    <w:rsid w:val="00392B9D"/>
    <w:rsid w:val="00392C7D"/>
    <w:rsid w:val="00392D9C"/>
    <w:rsid w:val="00392DCA"/>
    <w:rsid w:val="00392E40"/>
    <w:rsid w:val="0039303B"/>
    <w:rsid w:val="0039318E"/>
    <w:rsid w:val="00393205"/>
    <w:rsid w:val="0039358A"/>
    <w:rsid w:val="003936BA"/>
    <w:rsid w:val="003936CD"/>
    <w:rsid w:val="003938BA"/>
    <w:rsid w:val="0039396D"/>
    <w:rsid w:val="00393C5C"/>
    <w:rsid w:val="00393C99"/>
    <w:rsid w:val="00393DD8"/>
    <w:rsid w:val="00393DF1"/>
    <w:rsid w:val="00393EA9"/>
    <w:rsid w:val="00393F54"/>
    <w:rsid w:val="0039405A"/>
    <w:rsid w:val="00394109"/>
    <w:rsid w:val="003942AB"/>
    <w:rsid w:val="003942FD"/>
    <w:rsid w:val="003947B8"/>
    <w:rsid w:val="00394855"/>
    <w:rsid w:val="0039492C"/>
    <w:rsid w:val="0039493F"/>
    <w:rsid w:val="00394A70"/>
    <w:rsid w:val="00394B94"/>
    <w:rsid w:val="00394C52"/>
    <w:rsid w:val="00394D4E"/>
    <w:rsid w:val="00394FA4"/>
    <w:rsid w:val="00395181"/>
    <w:rsid w:val="0039522F"/>
    <w:rsid w:val="0039547B"/>
    <w:rsid w:val="00395670"/>
    <w:rsid w:val="00395688"/>
    <w:rsid w:val="003959E6"/>
    <w:rsid w:val="00395BBB"/>
    <w:rsid w:val="00395C0E"/>
    <w:rsid w:val="00395E7A"/>
    <w:rsid w:val="00395F83"/>
    <w:rsid w:val="003960AD"/>
    <w:rsid w:val="0039610E"/>
    <w:rsid w:val="0039616D"/>
    <w:rsid w:val="00396185"/>
    <w:rsid w:val="003962DE"/>
    <w:rsid w:val="003963F7"/>
    <w:rsid w:val="00396486"/>
    <w:rsid w:val="003964CC"/>
    <w:rsid w:val="00396652"/>
    <w:rsid w:val="0039668F"/>
    <w:rsid w:val="00396705"/>
    <w:rsid w:val="0039686E"/>
    <w:rsid w:val="003968CE"/>
    <w:rsid w:val="00396A59"/>
    <w:rsid w:val="00396BBA"/>
    <w:rsid w:val="00397208"/>
    <w:rsid w:val="0039720E"/>
    <w:rsid w:val="003972DB"/>
    <w:rsid w:val="0039738D"/>
    <w:rsid w:val="003973A1"/>
    <w:rsid w:val="00397448"/>
    <w:rsid w:val="00397594"/>
    <w:rsid w:val="00397703"/>
    <w:rsid w:val="003978FC"/>
    <w:rsid w:val="00397917"/>
    <w:rsid w:val="00397960"/>
    <w:rsid w:val="0039796C"/>
    <w:rsid w:val="00397BE1"/>
    <w:rsid w:val="00397D7B"/>
    <w:rsid w:val="00397E67"/>
    <w:rsid w:val="00397ED5"/>
    <w:rsid w:val="00397F27"/>
    <w:rsid w:val="003A003C"/>
    <w:rsid w:val="003A0227"/>
    <w:rsid w:val="003A024F"/>
    <w:rsid w:val="003A036C"/>
    <w:rsid w:val="003A038B"/>
    <w:rsid w:val="003A040B"/>
    <w:rsid w:val="003A0469"/>
    <w:rsid w:val="003A04D7"/>
    <w:rsid w:val="003A0511"/>
    <w:rsid w:val="003A052A"/>
    <w:rsid w:val="003A054A"/>
    <w:rsid w:val="003A058B"/>
    <w:rsid w:val="003A068D"/>
    <w:rsid w:val="003A07AC"/>
    <w:rsid w:val="003A092B"/>
    <w:rsid w:val="003A095B"/>
    <w:rsid w:val="003A0B9C"/>
    <w:rsid w:val="003A0C1E"/>
    <w:rsid w:val="003A0E76"/>
    <w:rsid w:val="003A0E7C"/>
    <w:rsid w:val="003A0F0C"/>
    <w:rsid w:val="003A0F29"/>
    <w:rsid w:val="003A1007"/>
    <w:rsid w:val="003A104B"/>
    <w:rsid w:val="003A10ED"/>
    <w:rsid w:val="003A11D4"/>
    <w:rsid w:val="003A1252"/>
    <w:rsid w:val="003A13C5"/>
    <w:rsid w:val="003A13F5"/>
    <w:rsid w:val="003A1546"/>
    <w:rsid w:val="003A15EE"/>
    <w:rsid w:val="003A1625"/>
    <w:rsid w:val="003A1689"/>
    <w:rsid w:val="003A1988"/>
    <w:rsid w:val="003A1993"/>
    <w:rsid w:val="003A19CC"/>
    <w:rsid w:val="003A1C98"/>
    <w:rsid w:val="003A1D87"/>
    <w:rsid w:val="003A1DAA"/>
    <w:rsid w:val="003A1F80"/>
    <w:rsid w:val="003A1FBF"/>
    <w:rsid w:val="003A233C"/>
    <w:rsid w:val="003A23C0"/>
    <w:rsid w:val="003A23FF"/>
    <w:rsid w:val="003A2436"/>
    <w:rsid w:val="003A2A7D"/>
    <w:rsid w:val="003A2A8A"/>
    <w:rsid w:val="003A2A8F"/>
    <w:rsid w:val="003A2AFC"/>
    <w:rsid w:val="003A2B1C"/>
    <w:rsid w:val="003A2B94"/>
    <w:rsid w:val="003A2BFD"/>
    <w:rsid w:val="003A2D2C"/>
    <w:rsid w:val="003A2FBC"/>
    <w:rsid w:val="003A3250"/>
    <w:rsid w:val="003A335C"/>
    <w:rsid w:val="003A3473"/>
    <w:rsid w:val="003A34C6"/>
    <w:rsid w:val="003A3609"/>
    <w:rsid w:val="003A3612"/>
    <w:rsid w:val="003A371A"/>
    <w:rsid w:val="003A3741"/>
    <w:rsid w:val="003A379E"/>
    <w:rsid w:val="003A37BF"/>
    <w:rsid w:val="003A397F"/>
    <w:rsid w:val="003A39BF"/>
    <w:rsid w:val="003A39D9"/>
    <w:rsid w:val="003A3AE7"/>
    <w:rsid w:val="003A3B9B"/>
    <w:rsid w:val="003A3C2D"/>
    <w:rsid w:val="003A3CAE"/>
    <w:rsid w:val="003A3D55"/>
    <w:rsid w:val="003A3D74"/>
    <w:rsid w:val="003A3DAA"/>
    <w:rsid w:val="003A3F60"/>
    <w:rsid w:val="003A402B"/>
    <w:rsid w:val="003A4046"/>
    <w:rsid w:val="003A41EC"/>
    <w:rsid w:val="003A420C"/>
    <w:rsid w:val="003A4272"/>
    <w:rsid w:val="003A443F"/>
    <w:rsid w:val="003A444D"/>
    <w:rsid w:val="003A4505"/>
    <w:rsid w:val="003A461F"/>
    <w:rsid w:val="003A4675"/>
    <w:rsid w:val="003A4727"/>
    <w:rsid w:val="003A4755"/>
    <w:rsid w:val="003A4847"/>
    <w:rsid w:val="003A48CD"/>
    <w:rsid w:val="003A4973"/>
    <w:rsid w:val="003A4AA2"/>
    <w:rsid w:val="003A4AE1"/>
    <w:rsid w:val="003A4D86"/>
    <w:rsid w:val="003A4FFE"/>
    <w:rsid w:val="003A508A"/>
    <w:rsid w:val="003A50DE"/>
    <w:rsid w:val="003A5236"/>
    <w:rsid w:val="003A5365"/>
    <w:rsid w:val="003A546D"/>
    <w:rsid w:val="003A561F"/>
    <w:rsid w:val="003A567B"/>
    <w:rsid w:val="003A5770"/>
    <w:rsid w:val="003A5995"/>
    <w:rsid w:val="003A5A63"/>
    <w:rsid w:val="003A5C35"/>
    <w:rsid w:val="003A5C7E"/>
    <w:rsid w:val="003A5D08"/>
    <w:rsid w:val="003A5D7B"/>
    <w:rsid w:val="003A60EB"/>
    <w:rsid w:val="003A610E"/>
    <w:rsid w:val="003A61D9"/>
    <w:rsid w:val="003A6286"/>
    <w:rsid w:val="003A634F"/>
    <w:rsid w:val="003A63BF"/>
    <w:rsid w:val="003A6400"/>
    <w:rsid w:val="003A6465"/>
    <w:rsid w:val="003A64FA"/>
    <w:rsid w:val="003A6754"/>
    <w:rsid w:val="003A6A13"/>
    <w:rsid w:val="003A6B09"/>
    <w:rsid w:val="003A6BD0"/>
    <w:rsid w:val="003A6C67"/>
    <w:rsid w:val="003A6CE9"/>
    <w:rsid w:val="003A6D48"/>
    <w:rsid w:val="003A6D59"/>
    <w:rsid w:val="003A6D87"/>
    <w:rsid w:val="003A6E8C"/>
    <w:rsid w:val="003A6FD2"/>
    <w:rsid w:val="003A6FF9"/>
    <w:rsid w:val="003A7054"/>
    <w:rsid w:val="003A7294"/>
    <w:rsid w:val="003A73BE"/>
    <w:rsid w:val="003A73E2"/>
    <w:rsid w:val="003A74D7"/>
    <w:rsid w:val="003A76B7"/>
    <w:rsid w:val="003A772A"/>
    <w:rsid w:val="003A774A"/>
    <w:rsid w:val="003A7875"/>
    <w:rsid w:val="003A78CE"/>
    <w:rsid w:val="003A7910"/>
    <w:rsid w:val="003A794E"/>
    <w:rsid w:val="003A79F1"/>
    <w:rsid w:val="003A7AA6"/>
    <w:rsid w:val="003A7BEC"/>
    <w:rsid w:val="003A7C3A"/>
    <w:rsid w:val="003A7C65"/>
    <w:rsid w:val="003A7C9F"/>
    <w:rsid w:val="003A7D28"/>
    <w:rsid w:val="003A7D9F"/>
    <w:rsid w:val="003A7E4A"/>
    <w:rsid w:val="003B0013"/>
    <w:rsid w:val="003B0339"/>
    <w:rsid w:val="003B0406"/>
    <w:rsid w:val="003B05FA"/>
    <w:rsid w:val="003B061E"/>
    <w:rsid w:val="003B069B"/>
    <w:rsid w:val="003B06BF"/>
    <w:rsid w:val="003B071D"/>
    <w:rsid w:val="003B0724"/>
    <w:rsid w:val="003B0CCE"/>
    <w:rsid w:val="003B0D38"/>
    <w:rsid w:val="003B0DDD"/>
    <w:rsid w:val="003B0E96"/>
    <w:rsid w:val="003B0F68"/>
    <w:rsid w:val="003B1004"/>
    <w:rsid w:val="003B11C8"/>
    <w:rsid w:val="003B12B7"/>
    <w:rsid w:val="003B1308"/>
    <w:rsid w:val="003B137E"/>
    <w:rsid w:val="003B148C"/>
    <w:rsid w:val="003B1549"/>
    <w:rsid w:val="003B168F"/>
    <w:rsid w:val="003B1774"/>
    <w:rsid w:val="003B178C"/>
    <w:rsid w:val="003B1803"/>
    <w:rsid w:val="003B1BE4"/>
    <w:rsid w:val="003B1C21"/>
    <w:rsid w:val="003B1F2B"/>
    <w:rsid w:val="003B1FD6"/>
    <w:rsid w:val="003B2042"/>
    <w:rsid w:val="003B22D9"/>
    <w:rsid w:val="003B2852"/>
    <w:rsid w:val="003B2880"/>
    <w:rsid w:val="003B2A89"/>
    <w:rsid w:val="003B2E3A"/>
    <w:rsid w:val="003B2F19"/>
    <w:rsid w:val="003B2F6F"/>
    <w:rsid w:val="003B3047"/>
    <w:rsid w:val="003B30FB"/>
    <w:rsid w:val="003B31E2"/>
    <w:rsid w:val="003B32F7"/>
    <w:rsid w:val="003B34FD"/>
    <w:rsid w:val="003B3557"/>
    <w:rsid w:val="003B356B"/>
    <w:rsid w:val="003B365D"/>
    <w:rsid w:val="003B3734"/>
    <w:rsid w:val="003B37A1"/>
    <w:rsid w:val="003B3CBC"/>
    <w:rsid w:val="003B3DB2"/>
    <w:rsid w:val="003B3E59"/>
    <w:rsid w:val="003B4010"/>
    <w:rsid w:val="003B41CC"/>
    <w:rsid w:val="003B41CF"/>
    <w:rsid w:val="003B42E8"/>
    <w:rsid w:val="003B430A"/>
    <w:rsid w:val="003B43FB"/>
    <w:rsid w:val="003B4465"/>
    <w:rsid w:val="003B44A7"/>
    <w:rsid w:val="003B4765"/>
    <w:rsid w:val="003B47B2"/>
    <w:rsid w:val="003B482F"/>
    <w:rsid w:val="003B492E"/>
    <w:rsid w:val="003B4BE8"/>
    <w:rsid w:val="003B4CC6"/>
    <w:rsid w:val="003B4D59"/>
    <w:rsid w:val="003B4D72"/>
    <w:rsid w:val="003B4E07"/>
    <w:rsid w:val="003B4EB5"/>
    <w:rsid w:val="003B4F9F"/>
    <w:rsid w:val="003B4FFF"/>
    <w:rsid w:val="003B50EC"/>
    <w:rsid w:val="003B5119"/>
    <w:rsid w:val="003B5150"/>
    <w:rsid w:val="003B51F5"/>
    <w:rsid w:val="003B530D"/>
    <w:rsid w:val="003B5334"/>
    <w:rsid w:val="003B53AB"/>
    <w:rsid w:val="003B53CC"/>
    <w:rsid w:val="003B564A"/>
    <w:rsid w:val="003B57F9"/>
    <w:rsid w:val="003B5ACA"/>
    <w:rsid w:val="003B5AD3"/>
    <w:rsid w:val="003B5B24"/>
    <w:rsid w:val="003B5B69"/>
    <w:rsid w:val="003B5CA1"/>
    <w:rsid w:val="003B5DE9"/>
    <w:rsid w:val="003B5EA6"/>
    <w:rsid w:val="003B5F24"/>
    <w:rsid w:val="003B5FA4"/>
    <w:rsid w:val="003B6195"/>
    <w:rsid w:val="003B61E9"/>
    <w:rsid w:val="003B6279"/>
    <w:rsid w:val="003B6345"/>
    <w:rsid w:val="003B644F"/>
    <w:rsid w:val="003B6539"/>
    <w:rsid w:val="003B6A1E"/>
    <w:rsid w:val="003B6A3C"/>
    <w:rsid w:val="003B6B31"/>
    <w:rsid w:val="003B6C3F"/>
    <w:rsid w:val="003B6C9B"/>
    <w:rsid w:val="003B6D78"/>
    <w:rsid w:val="003B6DE9"/>
    <w:rsid w:val="003B6F54"/>
    <w:rsid w:val="003B712E"/>
    <w:rsid w:val="003B735C"/>
    <w:rsid w:val="003B7380"/>
    <w:rsid w:val="003B7430"/>
    <w:rsid w:val="003B7599"/>
    <w:rsid w:val="003B775B"/>
    <w:rsid w:val="003B7ACC"/>
    <w:rsid w:val="003B7EC7"/>
    <w:rsid w:val="003B7FA2"/>
    <w:rsid w:val="003B7FE0"/>
    <w:rsid w:val="003B7FED"/>
    <w:rsid w:val="003C0073"/>
    <w:rsid w:val="003C0111"/>
    <w:rsid w:val="003C02B6"/>
    <w:rsid w:val="003C0417"/>
    <w:rsid w:val="003C043D"/>
    <w:rsid w:val="003C0482"/>
    <w:rsid w:val="003C05CC"/>
    <w:rsid w:val="003C0616"/>
    <w:rsid w:val="003C0618"/>
    <w:rsid w:val="003C0737"/>
    <w:rsid w:val="003C07C1"/>
    <w:rsid w:val="003C091E"/>
    <w:rsid w:val="003C09E7"/>
    <w:rsid w:val="003C0A3E"/>
    <w:rsid w:val="003C0B39"/>
    <w:rsid w:val="003C0BED"/>
    <w:rsid w:val="003C0C7F"/>
    <w:rsid w:val="003C0D3E"/>
    <w:rsid w:val="003C0E34"/>
    <w:rsid w:val="003C0EDD"/>
    <w:rsid w:val="003C0F16"/>
    <w:rsid w:val="003C0FAD"/>
    <w:rsid w:val="003C11C8"/>
    <w:rsid w:val="003C147C"/>
    <w:rsid w:val="003C1650"/>
    <w:rsid w:val="003C16C4"/>
    <w:rsid w:val="003C1704"/>
    <w:rsid w:val="003C173A"/>
    <w:rsid w:val="003C18AD"/>
    <w:rsid w:val="003C1A4C"/>
    <w:rsid w:val="003C1AEA"/>
    <w:rsid w:val="003C1BE5"/>
    <w:rsid w:val="003C1CE0"/>
    <w:rsid w:val="003C1E68"/>
    <w:rsid w:val="003C20D3"/>
    <w:rsid w:val="003C217F"/>
    <w:rsid w:val="003C219F"/>
    <w:rsid w:val="003C2217"/>
    <w:rsid w:val="003C2523"/>
    <w:rsid w:val="003C28BB"/>
    <w:rsid w:val="003C296A"/>
    <w:rsid w:val="003C2AA7"/>
    <w:rsid w:val="003C2DDD"/>
    <w:rsid w:val="003C2E9B"/>
    <w:rsid w:val="003C3189"/>
    <w:rsid w:val="003C31FA"/>
    <w:rsid w:val="003C31FE"/>
    <w:rsid w:val="003C32FF"/>
    <w:rsid w:val="003C3368"/>
    <w:rsid w:val="003C3426"/>
    <w:rsid w:val="003C34B3"/>
    <w:rsid w:val="003C34F4"/>
    <w:rsid w:val="003C34F9"/>
    <w:rsid w:val="003C3700"/>
    <w:rsid w:val="003C3704"/>
    <w:rsid w:val="003C3758"/>
    <w:rsid w:val="003C386F"/>
    <w:rsid w:val="003C387A"/>
    <w:rsid w:val="003C38BD"/>
    <w:rsid w:val="003C38E8"/>
    <w:rsid w:val="003C3A14"/>
    <w:rsid w:val="003C3BC2"/>
    <w:rsid w:val="003C3BCD"/>
    <w:rsid w:val="003C3C33"/>
    <w:rsid w:val="003C3CE7"/>
    <w:rsid w:val="003C3D3B"/>
    <w:rsid w:val="003C3D96"/>
    <w:rsid w:val="003C3E84"/>
    <w:rsid w:val="003C3EDA"/>
    <w:rsid w:val="003C3F27"/>
    <w:rsid w:val="003C4209"/>
    <w:rsid w:val="003C43C4"/>
    <w:rsid w:val="003C445C"/>
    <w:rsid w:val="003C474B"/>
    <w:rsid w:val="003C48AB"/>
    <w:rsid w:val="003C4CA1"/>
    <w:rsid w:val="003C5099"/>
    <w:rsid w:val="003C50AA"/>
    <w:rsid w:val="003C510E"/>
    <w:rsid w:val="003C514D"/>
    <w:rsid w:val="003C5188"/>
    <w:rsid w:val="003C52A8"/>
    <w:rsid w:val="003C5500"/>
    <w:rsid w:val="003C5627"/>
    <w:rsid w:val="003C56CE"/>
    <w:rsid w:val="003C5AF6"/>
    <w:rsid w:val="003C5B72"/>
    <w:rsid w:val="003C5BE7"/>
    <w:rsid w:val="003C5C56"/>
    <w:rsid w:val="003C5F0C"/>
    <w:rsid w:val="003C5F8A"/>
    <w:rsid w:val="003C6100"/>
    <w:rsid w:val="003C6146"/>
    <w:rsid w:val="003C61F7"/>
    <w:rsid w:val="003C62BC"/>
    <w:rsid w:val="003C62D6"/>
    <w:rsid w:val="003C62D8"/>
    <w:rsid w:val="003C63AE"/>
    <w:rsid w:val="003C64C3"/>
    <w:rsid w:val="003C658B"/>
    <w:rsid w:val="003C66A0"/>
    <w:rsid w:val="003C673F"/>
    <w:rsid w:val="003C6762"/>
    <w:rsid w:val="003C6801"/>
    <w:rsid w:val="003C688D"/>
    <w:rsid w:val="003C6960"/>
    <w:rsid w:val="003C6B6A"/>
    <w:rsid w:val="003C6B7E"/>
    <w:rsid w:val="003C6BD1"/>
    <w:rsid w:val="003C6C63"/>
    <w:rsid w:val="003C6DEC"/>
    <w:rsid w:val="003C6E68"/>
    <w:rsid w:val="003C6FF4"/>
    <w:rsid w:val="003C709A"/>
    <w:rsid w:val="003C70B0"/>
    <w:rsid w:val="003C70FF"/>
    <w:rsid w:val="003C71FE"/>
    <w:rsid w:val="003C743C"/>
    <w:rsid w:val="003C7545"/>
    <w:rsid w:val="003C774A"/>
    <w:rsid w:val="003C7A8E"/>
    <w:rsid w:val="003C7B87"/>
    <w:rsid w:val="003C7BA2"/>
    <w:rsid w:val="003C7BBB"/>
    <w:rsid w:val="003C7F9B"/>
    <w:rsid w:val="003D02E6"/>
    <w:rsid w:val="003D0338"/>
    <w:rsid w:val="003D0360"/>
    <w:rsid w:val="003D05D0"/>
    <w:rsid w:val="003D075B"/>
    <w:rsid w:val="003D07D1"/>
    <w:rsid w:val="003D0C95"/>
    <w:rsid w:val="003D0CA7"/>
    <w:rsid w:val="003D0E95"/>
    <w:rsid w:val="003D11D1"/>
    <w:rsid w:val="003D1230"/>
    <w:rsid w:val="003D1242"/>
    <w:rsid w:val="003D1288"/>
    <w:rsid w:val="003D12AE"/>
    <w:rsid w:val="003D142B"/>
    <w:rsid w:val="003D15D2"/>
    <w:rsid w:val="003D15FC"/>
    <w:rsid w:val="003D1624"/>
    <w:rsid w:val="003D183E"/>
    <w:rsid w:val="003D1AD4"/>
    <w:rsid w:val="003D1B3D"/>
    <w:rsid w:val="003D1C0F"/>
    <w:rsid w:val="003D1C72"/>
    <w:rsid w:val="003D1E04"/>
    <w:rsid w:val="003D1F35"/>
    <w:rsid w:val="003D1FB3"/>
    <w:rsid w:val="003D2029"/>
    <w:rsid w:val="003D2111"/>
    <w:rsid w:val="003D2254"/>
    <w:rsid w:val="003D25C4"/>
    <w:rsid w:val="003D2778"/>
    <w:rsid w:val="003D2ABF"/>
    <w:rsid w:val="003D2B7C"/>
    <w:rsid w:val="003D2C4D"/>
    <w:rsid w:val="003D2C4F"/>
    <w:rsid w:val="003D304E"/>
    <w:rsid w:val="003D31E3"/>
    <w:rsid w:val="003D337F"/>
    <w:rsid w:val="003D3447"/>
    <w:rsid w:val="003D344F"/>
    <w:rsid w:val="003D3468"/>
    <w:rsid w:val="003D3572"/>
    <w:rsid w:val="003D357E"/>
    <w:rsid w:val="003D3623"/>
    <w:rsid w:val="003D3695"/>
    <w:rsid w:val="003D3906"/>
    <w:rsid w:val="003D39B8"/>
    <w:rsid w:val="003D39C4"/>
    <w:rsid w:val="003D3F0D"/>
    <w:rsid w:val="003D4055"/>
    <w:rsid w:val="003D40B8"/>
    <w:rsid w:val="003D43C9"/>
    <w:rsid w:val="003D4483"/>
    <w:rsid w:val="003D4C15"/>
    <w:rsid w:val="003D4DC8"/>
    <w:rsid w:val="003D4DF5"/>
    <w:rsid w:val="003D4EB7"/>
    <w:rsid w:val="003D4F16"/>
    <w:rsid w:val="003D5016"/>
    <w:rsid w:val="003D545B"/>
    <w:rsid w:val="003D5476"/>
    <w:rsid w:val="003D54DE"/>
    <w:rsid w:val="003D5565"/>
    <w:rsid w:val="003D56A4"/>
    <w:rsid w:val="003D5A45"/>
    <w:rsid w:val="003D5E6F"/>
    <w:rsid w:val="003D5EA3"/>
    <w:rsid w:val="003D5F84"/>
    <w:rsid w:val="003D6113"/>
    <w:rsid w:val="003D61F8"/>
    <w:rsid w:val="003D6245"/>
    <w:rsid w:val="003D64A2"/>
    <w:rsid w:val="003D64D7"/>
    <w:rsid w:val="003D67CB"/>
    <w:rsid w:val="003D6A16"/>
    <w:rsid w:val="003D6AA6"/>
    <w:rsid w:val="003D6D11"/>
    <w:rsid w:val="003D6EAA"/>
    <w:rsid w:val="003D6FD0"/>
    <w:rsid w:val="003D7067"/>
    <w:rsid w:val="003D726B"/>
    <w:rsid w:val="003D72E8"/>
    <w:rsid w:val="003D757E"/>
    <w:rsid w:val="003D75A3"/>
    <w:rsid w:val="003D75FC"/>
    <w:rsid w:val="003D7644"/>
    <w:rsid w:val="003D76D7"/>
    <w:rsid w:val="003D79FF"/>
    <w:rsid w:val="003D7E78"/>
    <w:rsid w:val="003D7ECF"/>
    <w:rsid w:val="003D7EE9"/>
    <w:rsid w:val="003D7F3F"/>
    <w:rsid w:val="003D7F44"/>
    <w:rsid w:val="003E0004"/>
    <w:rsid w:val="003E0067"/>
    <w:rsid w:val="003E009C"/>
    <w:rsid w:val="003E0208"/>
    <w:rsid w:val="003E065B"/>
    <w:rsid w:val="003E0869"/>
    <w:rsid w:val="003E0A08"/>
    <w:rsid w:val="003E0AC9"/>
    <w:rsid w:val="003E0AE8"/>
    <w:rsid w:val="003E0B36"/>
    <w:rsid w:val="003E0CF4"/>
    <w:rsid w:val="003E0D40"/>
    <w:rsid w:val="003E0D69"/>
    <w:rsid w:val="003E0E29"/>
    <w:rsid w:val="003E0F0F"/>
    <w:rsid w:val="003E106A"/>
    <w:rsid w:val="003E12C9"/>
    <w:rsid w:val="003E1345"/>
    <w:rsid w:val="003E13A8"/>
    <w:rsid w:val="003E15F2"/>
    <w:rsid w:val="003E16DB"/>
    <w:rsid w:val="003E1B3B"/>
    <w:rsid w:val="003E1E9A"/>
    <w:rsid w:val="003E1FB9"/>
    <w:rsid w:val="003E20CC"/>
    <w:rsid w:val="003E2270"/>
    <w:rsid w:val="003E22D4"/>
    <w:rsid w:val="003E2484"/>
    <w:rsid w:val="003E24BD"/>
    <w:rsid w:val="003E25A5"/>
    <w:rsid w:val="003E2762"/>
    <w:rsid w:val="003E27CB"/>
    <w:rsid w:val="003E2848"/>
    <w:rsid w:val="003E28DB"/>
    <w:rsid w:val="003E293D"/>
    <w:rsid w:val="003E29F4"/>
    <w:rsid w:val="003E2A26"/>
    <w:rsid w:val="003E2A50"/>
    <w:rsid w:val="003E2BF5"/>
    <w:rsid w:val="003E2C4B"/>
    <w:rsid w:val="003E313F"/>
    <w:rsid w:val="003E31BE"/>
    <w:rsid w:val="003E32D8"/>
    <w:rsid w:val="003E3643"/>
    <w:rsid w:val="003E36EC"/>
    <w:rsid w:val="003E37F7"/>
    <w:rsid w:val="003E39F6"/>
    <w:rsid w:val="003E3A1E"/>
    <w:rsid w:val="003E3B87"/>
    <w:rsid w:val="003E3DE3"/>
    <w:rsid w:val="003E3E59"/>
    <w:rsid w:val="003E4147"/>
    <w:rsid w:val="003E430A"/>
    <w:rsid w:val="003E4332"/>
    <w:rsid w:val="003E44B3"/>
    <w:rsid w:val="003E46E1"/>
    <w:rsid w:val="003E46F0"/>
    <w:rsid w:val="003E475F"/>
    <w:rsid w:val="003E48EC"/>
    <w:rsid w:val="003E49B3"/>
    <w:rsid w:val="003E4B29"/>
    <w:rsid w:val="003E4B6F"/>
    <w:rsid w:val="003E4C8C"/>
    <w:rsid w:val="003E4F66"/>
    <w:rsid w:val="003E514F"/>
    <w:rsid w:val="003E5234"/>
    <w:rsid w:val="003E52E3"/>
    <w:rsid w:val="003E52F6"/>
    <w:rsid w:val="003E5442"/>
    <w:rsid w:val="003E5511"/>
    <w:rsid w:val="003E5AAB"/>
    <w:rsid w:val="003E5BCF"/>
    <w:rsid w:val="003E5C52"/>
    <w:rsid w:val="003E5DB2"/>
    <w:rsid w:val="003E5DB6"/>
    <w:rsid w:val="003E5DCC"/>
    <w:rsid w:val="003E5E24"/>
    <w:rsid w:val="003E6066"/>
    <w:rsid w:val="003E60B4"/>
    <w:rsid w:val="003E60CA"/>
    <w:rsid w:val="003E6176"/>
    <w:rsid w:val="003E6458"/>
    <w:rsid w:val="003E64BD"/>
    <w:rsid w:val="003E68CD"/>
    <w:rsid w:val="003E68FA"/>
    <w:rsid w:val="003E690B"/>
    <w:rsid w:val="003E6917"/>
    <w:rsid w:val="003E6A4C"/>
    <w:rsid w:val="003E6C5A"/>
    <w:rsid w:val="003E6CA0"/>
    <w:rsid w:val="003E6D2C"/>
    <w:rsid w:val="003E6DD5"/>
    <w:rsid w:val="003E6E06"/>
    <w:rsid w:val="003E6F5A"/>
    <w:rsid w:val="003E724B"/>
    <w:rsid w:val="003E7618"/>
    <w:rsid w:val="003E7641"/>
    <w:rsid w:val="003E771C"/>
    <w:rsid w:val="003E7742"/>
    <w:rsid w:val="003E7784"/>
    <w:rsid w:val="003E77B0"/>
    <w:rsid w:val="003E77CA"/>
    <w:rsid w:val="003E799C"/>
    <w:rsid w:val="003E79B7"/>
    <w:rsid w:val="003E7A57"/>
    <w:rsid w:val="003E7A94"/>
    <w:rsid w:val="003E7A9F"/>
    <w:rsid w:val="003E7BAF"/>
    <w:rsid w:val="003E7CDA"/>
    <w:rsid w:val="003E7E6C"/>
    <w:rsid w:val="003E7E78"/>
    <w:rsid w:val="003E7E8D"/>
    <w:rsid w:val="003E7F3D"/>
    <w:rsid w:val="003F0109"/>
    <w:rsid w:val="003F020E"/>
    <w:rsid w:val="003F0354"/>
    <w:rsid w:val="003F060F"/>
    <w:rsid w:val="003F0989"/>
    <w:rsid w:val="003F0B4E"/>
    <w:rsid w:val="003F0C86"/>
    <w:rsid w:val="003F0F55"/>
    <w:rsid w:val="003F1131"/>
    <w:rsid w:val="003F13AC"/>
    <w:rsid w:val="003F1523"/>
    <w:rsid w:val="003F162F"/>
    <w:rsid w:val="003F1664"/>
    <w:rsid w:val="003F168A"/>
    <w:rsid w:val="003F1748"/>
    <w:rsid w:val="003F183B"/>
    <w:rsid w:val="003F1886"/>
    <w:rsid w:val="003F19DB"/>
    <w:rsid w:val="003F1A89"/>
    <w:rsid w:val="003F1AF8"/>
    <w:rsid w:val="003F1C2D"/>
    <w:rsid w:val="003F1C36"/>
    <w:rsid w:val="003F1C49"/>
    <w:rsid w:val="003F1C68"/>
    <w:rsid w:val="003F1D05"/>
    <w:rsid w:val="003F1DCE"/>
    <w:rsid w:val="003F1E76"/>
    <w:rsid w:val="003F21C6"/>
    <w:rsid w:val="003F2356"/>
    <w:rsid w:val="003F23C5"/>
    <w:rsid w:val="003F2872"/>
    <w:rsid w:val="003F2934"/>
    <w:rsid w:val="003F2937"/>
    <w:rsid w:val="003F2B7D"/>
    <w:rsid w:val="003F2D38"/>
    <w:rsid w:val="003F2D3A"/>
    <w:rsid w:val="003F2ECC"/>
    <w:rsid w:val="003F2EDD"/>
    <w:rsid w:val="003F31BF"/>
    <w:rsid w:val="003F3308"/>
    <w:rsid w:val="003F33F4"/>
    <w:rsid w:val="003F3409"/>
    <w:rsid w:val="003F3619"/>
    <w:rsid w:val="003F363F"/>
    <w:rsid w:val="003F36B9"/>
    <w:rsid w:val="003F3773"/>
    <w:rsid w:val="003F37AE"/>
    <w:rsid w:val="003F385A"/>
    <w:rsid w:val="003F3912"/>
    <w:rsid w:val="003F3A8A"/>
    <w:rsid w:val="003F3B65"/>
    <w:rsid w:val="003F3F00"/>
    <w:rsid w:val="003F4094"/>
    <w:rsid w:val="003F4113"/>
    <w:rsid w:val="003F4382"/>
    <w:rsid w:val="003F44F5"/>
    <w:rsid w:val="003F479D"/>
    <w:rsid w:val="003F47A4"/>
    <w:rsid w:val="003F4854"/>
    <w:rsid w:val="003F48B4"/>
    <w:rsid w:val="003F4A93"/>
    <w:rsid w:val="003F4ADC"/>
    <w:rsid w:val="003F4AFB"/>
    <w:rsid w:val="003F4CCE"/>
    <w:rsid w:val="003F4DE2"/>
    <w:rsid w:val="003F4E45"/>
    <w:rsid w:val="003F4E79"/>
    <w:rsid w:val="003F524E"/>
    <w:rsid w:val="003F5375"/>
    <w:rsid w:val="003F5480"/>
    <w:rsid w:val="003F5483"/>
    <w:rsid w:val="003F5543"/>
    <w:rsid w:val="003F5644"/>
    <w:rsid w:val="003F5720"/>
    <w:rsid w:val="003F5A37"/>
    <w:rsid w:val="003F5AAB"/>
    <w:rsid w:val="003F5C95"/>
    <w:rsid w:val="003F5DB6"/>
    <w:rsid w:val="003F5F17"/>
    <w:rsid w:val="003F6017"/>
    <w:rsid w:val="003F622C"/>
    <w:rsid w:val="003F6346"/>
    <w:rsid w:val="003F635B"/>
    <w:rsid w:val="003F63AF"/>
    <w:rsid w:val="003F65A2"/>
    <w:rsid w:val="003F65C8"/>
    <w:rsid w:val="003F65D1"/>
    <w:rsid w:val="003F67A5"/>
    <w:rsid w:val="003F6842"/>
    <w:rsid w:val="003F6B2A"/>
    <w:rsid w:val="003F6B4D"/>
    <w:rsid w:val="003F6B79"/>
    <w:rsid w:val="003F6CE5"/>
    <w:rsid w:val="003F6E4F"/>
    <w:rsid w:val="003F6E96"/>
    <w:rsid w:val="003F6F01"/>
    <w:rsid w:val="003F6FB3"/>
    <w:rsid w:val="003F702F"/>
    <w:rsid w:val="003F7257"/>
    <w:rsid w:val="003F728D"/>
    <w:rsid w:val="003F740E"/>
    <w:rsid w:val="003F75F8"/>
    <w:rsid w:val="003F76FD"/>
    <w:rsid w:val="003F77A2"/>
    <w:rsid w:val="003F7913"/>
    <w:rsid w:val="003F7A2F"/>
    <w:rsid w:val="003F7B68"/>
    <w:rsid w:val="003F7E66"/>
    <w:rsid w:val="003F7F61"/>
    <w:rsid w:val="004000D6"/>
    <w:rsid w:val="004002A8"/>
    <w:rsid w:val="004002DC"/>
    <w:rsid w:val="00400348"/>
    <w:rsid w:val="004005E3"/>
    <w:rsid w:val="00400760"/>
    <w:rsid w:val="004007A1"/>
    <w:rsid w:val="004007A5"/>
    <w:rsid w:val="004008E7"/>
    <w:rsid w:val="00400A4C"/>
    <w:rsid w:val="00400A90"/>
    <w:rsid w:val="00400DA2"/>
    <w:rsid w:val="00400F1E"/>
    <w:rsid w:val="0040102D"/>
    <w:rsid w:val="00401041"/>
    <w:rsid w:val="004010B3"/>
    <w:rsid w:val="004010E5"/>
    <w:rsid w:val="00401133"/>
    <w:rsid w:val="00401358"/>
    <w:rsid w:val="00401413"/>
    <w:rsid w:val="00401465"/>
    <w:rsid w:val="004016BF"/>
    <w:rsid w:val="00401833"/>
    <w:rsid w:val="004018B7"/>
    <w:rsid w:val="004018DB"/>
    <w:rsid w:val="0040195D"/>
    <w:rsid w:val="00401A2B"/>
    <w:rsid w:val="00401B4A"/>
    <w:rsid w:val="00401B7C"/>
    <w:rsid w:val="00401CEF"/>
    <w:rsid w:val="00401D26"/>
    <w:rsid w:val="00401E9C"/>
    <w:rsid w:val="00402048"/>
    <w:rsid w:val="00402188"/>
    <w:rsid w:val="00402538"/>
    <w:rsid w:val="004025EF"/>
    <w:rsid w:val="0040272A"/>
    <w:rsid w:val="0040281F"/>
    <w:rsid w:val="00402950"/>
    <w:rsid w:val="004029BA"/>
    <w:rsid w:val="00402A0B"/>
    <w:rsid w:val="00402AAA"/>
    <w:rsid w:val="00402DF4"/>
    <w:rsid w:val="00402F90"/>
    <w:rsid w:val="00403185"/>
    <w:rsid w:val="00403263"/>
    <w:rsid w:val="0040351B"/>
    <w:rsid w:val="00403657"/>
    <w:rsid w:val="00403792"/>
    <w:rsid w:val="004037EF"/>
    <w:rsid w:val="00403A70"/>
    <w:rsid w:val="00403A8F"/>
    <w:rsid w:val="00403CC2"/>
    <w:rsid w:val="00403D38"/>
    <w:rsid w:val="0040413D"/>
    <w:rsid w:val="00404353"/>
    <w:rsid w:val="00404356"/>
    <w:rsid w:val="00404498"/>
    <w:rsid w:val="00404586"/>
    <w:rsid w:val="0040467D"/>
    <w:rsid w:val="004046A0"/>
    <w:rsid w:val="004047BE"/>
    <w:rsid w:val="00404840"/>
    <w:rsid w:val="00404B3D"/>
    <w:rsid w:val="00404B5A"/>
    <w:rsid w:val="00404DCF"/>
    <w:rsid w:val="00404F28"/>
    <w:rsid w:val="00404F7C"/>
    <w:rsid w:val="00404F87"/>
    <w:rsid w:val="004050A4"/>
    <w:rsid w:val="00405110"/>
    <w:rsid w:val="00405163"/>
    <w:rsid w:val="004051A0"/>
    <w:rsid w:val="0040527B"/>
    <w:rsid w:val="00405324"/>
    <w:rsid w:val="004053B7"/>
    <w:rsid w:val="004053C5"/>
    <w:rsid w:val="00405440"/>
    <w:rsid w:val="00405498"/>
    <w:rsid w:val="004056E9"/>
    <w:rsid w:val="0040572F"/>
    <w:rsid w:val="00405974"/>
    <w:rsid w:val="0040599E"/>
    <w:rsid w:val="00405A41"/>
    <w:rsid w:val="00405BA7"/>
    <w:rsid w:val="00405BAA"/>
    <w:rsid w:val="00405C10"/>
    <w:rsid w:val="00405C84"/>
    <w:rsid w:val="00405D16"/>
    <w:rsid w:val="00406023"/>
    <w:rsid w:val="00406078"/>
    <w:rsid w:val="004061FC"/>
    <w:rsid w:val="004062FF"/>
    <w:rsid w:val="0040631B"/>
    <w:rsid w:val="004063C0"/>
    <w:rsid w:val="0040649E"/>
    <w:rsid w:val="00406503"/>
    <w:rsid w:val="00406554"/>
    <w:rsid w:val="004065D4"/>
    <w:rsid w:val="00406603"/>
    <w:rsid w:val="00406619"/>
    <w:rsid w:val="00406633"/>
    <w:rsid w:val="004066D2"/>
    <w:rsid w:val="0040672F"/>
    <w:rsid w:val="004068A4"/>
    <w:rsid w:val="004068E8"/>
    <w:rsid w:val="00406A14"/>
    <w:rsid w:val="00406A6F"/>
    <w:rsid w:val="00406C2B"/>
    <w:rsid w:val="00406DBC"/>
    <w:rsid w:val="00406E09"/>
    <w:rsid w:val="00406E30"/>
    <w:rsid w:val="00406E88"/>
    <w:rsid w:val="00407029"/>
    <w:rsid w:val="004070DD"/>
    <w:rsid w:val="00407173"/>
    <w:rsid w:val="00407290"/>
    <w:rsid w:val="004072DB"/>
    <w:rsid w:val="0040753A"/>
    <w:rsid w:val="0040757B"/>
    <w:rsid w:val="004077AF"/>
    <w:rsid w:val="004077EE"/>
    <w:rsid w:val="004079CA"/>
    <w:rsid w:val="00407A43"/>
    <w:rsid w:val="00407A7E"/>
    <w:rsid w:val="00407A8B"/>
    <w:rsid w:val="00407B66"/>
    <w:rsid w:val="00407C06"/>
    <w:rsid w:val="00407C9B"/>
    <w:rsid w:val="0041001A"/>
    <w:rsid w:val="00410504"/>
    <w:rsid w:val="004105C9"/>
    <w:rsid w:val="004107C7"/>
    <w:rsid w:val="00410981"/>
    <w:rsid w:val="00410A0B"/>
    <w:rsid w:val="00410A0F"/>
    <w:rsid w:val="00410AD1"/>
    <w:rsid w:val="00410BB0"/>
    <w:rsid w:val="00410C66"/>
    <w:rsid w:val="00410D28"/>
    <w:rsid w:val="00410DCB"/>
    <w:rsid w:val="00410E71"/>
    <w:rsid w:val="004110C5"/>
    <w:rsid w:val="004113E2"/>
    <w:rsid w:val="0041166A"/>
    <w:rsid w:val="00411756"/>
    <w:rsid w:val="0041175A"/>
    <w:rsid w:val="0041181F"/>
    <w:rsid w:val="00411F52"/>
    <w:rsid w:val="00411F76"/>
    <w:rsid w:val="00412083"/>
    <w:rsid w:val="00412245"/>
    <w:rsid w:val="00412249"/>
    <w:rsid w:val="004122D4"/>
    <w:rsid w:val="004122E2"/>
    <w:rsid w:val="0041246A"/>
    <w:rsid w:val="004126B6"/>
    <w:rsid w:val="004126FB"/>
    <w:rsid w:val="00412726"/>
    <w:rsid w:val="00412785"/>
    <w:rsid w:val="0041287F"/>
    <w:rsid w:val="00412AC6"/>
    <w:rsid w:val="00412B13"/>
    <w:rsid w:val="00412B6D"/>
    <w:rsid w:val="00412BDF"/>
    <w:rsid w:val="00412DE8"/>
    <w:rsid w:val="004130C6"/>
    <w:rsid w:val="00413316"/>
    <w:rsid w:val="004133CE"/>
    <w:rsid w:val="004134DF"/>
    <w:rsid w:val="004135AA"/>
    <w:rsid w:val="0041360B"/>
    <w:rsid w:val="0041369F"/>
    <w:rsid w:val="0041371D"/>
    <w:rsid w:val="00413751"/>
    <w:rsid w:val="004137F8"/>
    <w:rsid w:val="00413804"/>
    <w:rsid w:val="00413978"/>
    <w:rsid w:val="00413A72"/>
    <w:rsid w:val="00413E19"/>
    <w:rsid w:val="00414044"/>
    <w:rsid w:val="004140E7"/>
    <w:rsid w:val="00414140"/>
    <w:rsid w:val="00414235"/>
    <w:rsid w:val="0041432B"/>
    <w:rsid w:val="0041437A"/>
    <w:rsid w:val="004143E5"/>
    <w:rsid w:val="004143FB"/>
    <w:rsid w:val="0041442E"/>
    <w:rsid w:val="004145F8"/>
    <w:rsid w:val="0041469A"/>
    <w:rsid w:val="00414725"/>
    <w:rsid w:val="0041481E"/>
    <w:rsid w:val="0041487C"/>
    <w:rsid w:val="004148A3"/>
    <w:rsid w:val="0041497A"/>
    <w:rsid w:val="00414A70"/>
    <w:rsid w:val="00414C1E"/>
    <w:rsid w:val="00414D50"/>
    <w:rsid w:val="00414FB9"/>
    <w:rsid w:val="00415095"/>
    <w:rsid w:val="00415124"/>
    <w:rsid w:val="00415161"/>
    <w:rsid w:val="00415251"/>
    <w:rsid w:val="0041533F"/>
    <w:rsid w:val="004153E5"/>
    <w:rsid w:val="004155B0"/>
    <w:rsid w:val="0041590B"/>
    <w:rsid w:val="00415979"/>
    <w:rsid w:val="004159D3"/>
    <w:rsid w:val="00415A65"/>
    <w:rsid w:val="00415A7D"/>
    <w:rsid w:val="00415B28"/>
    <w:rsid w:val="00415B72"/>
    <w:rsid w:val="00415BD9"/>
    <w:rsid w:val="00415C01"/>
    <w:rsid w:val="00415D24"/>
    <w:rsid w:val="00415F6C"/>
    <w:rsid w:val="00415FBA"/>
    <w:rsid w:val="0041609D"/>
    <w:rsid w:val="004162A1"/>
    <w:rsid w:val="004162D7"/>
    <w:rsid w:val="004164E0"/>
    <w:rsid w:val="004165E5"/>
    <w:rsid w:val="004166A0"/>
    <w:rsid w:val="0041692C"/>
    <w:rsid w:val="0041697D"/>
    <w:rsid w:val="00416A2C"/>
    <w:rsid w:val="00416A93"/>
    <w:rsid w:val="00416BD8"/>
    <w:rsid w:val="00416D11"/>
    <w:rsid w:val="00416D4D"/>
    <w:rsid w:val="00416DAD"/>
    <w:rsid w:val="00416EAD"/>
    <w:rsid w:val="00417241"/>
    <w:rsid w:val="00417454"/>
    <w:rsid w:val="00417889"/>
    <w:rsid w:val="004178CA"/>
    <w:rsid w:val="004179D0"/>
    <w:rsid w:val="004179E5"/>
    <w:rsid w:val="00417A6D"/>
    <w:rsid w:val="00417A72"/>
    <w:rsid w:val="00417A7F"/>
    <w:rsid w:val="00417A9E"/>
    <w:rsid w:val="00417DA3"/>
    <w:rsid w:val="00417E24"/>
    <w:rsid w:val="004200B0"/>
    <w:rsid w:val="0042017F"/>
    <w:rsid w:val="0042019C"/>
    <w:rsid w:val="0042027F"/>
    <w:rsid w:val="004202FB"/>
    <w:rsid w:val="0042036A"/>
    <w:rsid w:val="00420664"/>
    <w:rsid w:val="00420A17"/>
    <w:rsid w:val="00420A87"/>
    <w:rsid w:val="00420B15"/>
    <w:rsid w:val="00420C0C"/>
    <w:rsid w:val="00420C24"/>
    <w:rsid w:val="00420C7E"/>
    <w:rsid w:val="00420CC6"/>
    <w:rsid w:val="00420DCE"/>
    <w:rsid w:val="00420DCF"/>
    <w:rsid w:val="00420E5E"/>
    <w:rsid w:val="0042116B"/>
    <w:rsid w:val="004211FE"/>
    <w:rsid w:val="004212F0"/>
    <w:rsid w:val="0042131B"/>
    <w:rsid w:val="00421678"/>
    <w:rsid w:val="00421799"/>
    <w:rsid w:val="00421875"/>
    <w:rsid w:val="0042191F"/>
    <w:rsid w:val="00421E02"/>
    <w:rsid w:val="00421EE6"/>
    <w:rsid w:val="00421F78"/>
    <w:rsid w:val="004220CD"/>
    <w:rsid w:val="00422100"/>
    <w:rsid w:val="00422267"/>
    <w:rsid w:val="0042227F"/>
    <w:rsid w:val="004222CC"/>
    <w:rsid w:val="00422492"/>
    <w:rsid w:val="00422504"/>
    <w:rsid w:val="0042258C"/>
    <w:rsid w:val="00422841"/>
    <w:rsid w:val="00422B23"/>
    <w:rsid w:val="00422D3D"/>
    <w:rsid w:val="00422E51"/>
    <w:rsid w:val="0042303A"/>
    <w:rsid w:val="0042317C"/>
    <w:rsid w:val="004232F8"/>
    <w:rsid w:val="0042357A"/>
    <w:rsid w:val="004238A9"/>
    <w:rsid w:val="004238BF"/>
    <w:rsid w:val="00423925"/>
    <w:rsid w:val="00423AC5"/>
    <w:rsid w:val="00423CEF"/>
    <w:rsid w:val="00423F52"/>
    <w:rsid w:val="00423FEB"/>
    <w:rsid w:val="0042400E"/>
    <w:rsid w:val="0042405F"/>
    <w:rsid w:val="00424272"/>
    <w:rsid w:val="004246B8"/>
    <w:rsid w:val="00424802"/>
    <w:rsid w:val="00424920"/>
    <w:rsid w:val="0042496A"/>
    <w:rsid w:val="00424A25"/>
    <w:rsid w:val="00424C79"/>
    <w:rsid w:val="00424EEC"/>
    <w:rsid w:val="00425042"/>
    <w:rsid w:val="004250A5"/>
    <w:rsid w:val="00425175"/>
    <w:rsid w:val="00425200"/>
    <w:rsid w:val="00425288"/>
    <w:rsid w:val="004252FB"/>
    <w:rsid w:val="0042531A"/>
    <w:rsid w:val="00425416"/>
    <w:rsid w:val="00425552"/>
    <w:rsid w:val="00425716"/>
    <w:rsid w:val="00425786"/>
    <w:rsid w:val="004257EB"/>
    <w:rsid w:val="00425AA0"/>
    <w:rsid w:val="00425C59"/>
    <w:rsid w:val="00425CF9"/>
    <w:rsid w:val="00425E76"/>
    <w:rsid w:val="00425FF4"/>
    <w:rsid w:val="00426045"/>
    <w:rsid w:val="00426196"/>
    <w:rsid w:val="0042629F"/>
    <w:rsid w:val="0042654A"/>
    <w:rsid w:val="00426581"/>
    <w:rsid w:val="004266FF"/>
    <w:rsid w:val="00426930"/>
    <w:rsid w:val="004269D5"/>
    <w:rsid w:val="00426ADD"/>
    <w:rsid w:val="00426CF0"/>
    <w:rsid w:val="00426D01"/>
    <w:rsid w:val="00426F05"/>
    <w:rsid w:val="0042706D"/>
    <w:rsid w:val="004270FD"/>
    <w:rsid w:val="00427165"/>
    <w:rsid w:val="004271D5"/>
    <w:rsid w:val="00427261"/>
    <w:rsid w:val="004272A2"/>
    <w:rsid w:val="004272B9"/>
    <w:rsid w:val="0042736C"/>
    <w:rsid w:val="00427393"/>
    <w:rsid w:val="004273F5"/>
    <w:rsid w:val="0042746D"/>
    <w:rsid w:val="0042747C"/>
    <w:rsid w:val="004276AD"/>
    <w:rsid w:val="004277BC"/>
    <w:rsid w:val="0042780E"/>
    <w:rsid w:val="00427818"/>
    <w:rsid w:val="00427822"/>
    <w:rsid w:val="00427915"/>
    <w:rsid w:val="004279F1"/>
    <w:rsid w:val="00427CC6"/>
    <w:rsid w:val="00427F9C"/>
    <w:rsid w:val="00427FB8"/>
    <w:rsid w:val="0043018D"/>
    <w:rsid w:val="00430190"/>
    <w:rsid w:val="00430275"/>
    <w:rsid w:val="00430558"/>
    <w:rsid w:val="004308E9"/>
    <w:rsid w:val="00430AF9"/>
    <w:rsid w:val="00430B0A"/>
    <w:rsid w:val="00430C48"/>
    <w:rsid w:val="00431066"/>
    <w:rsid w:val="00431076"/>
    <w:rsid w:val="004311F9"/>
    <w:rsid w:val="00431217"/>
    <w:rsid w:val="00431305"/>
    <w:rsid w:val="00431368"/>
    <w:rsid w:val="004313EF"/>
    <w:rsid w:val="00431441"/>
    <w:rsid w:val="00431623"/>
    <w:rsid w:val="0043170D"/>
    <w:rsid w:val="004317D7"/>
    <w:rsid w:val="0043183E"/>
    <w:rsid w:val="00431C3D"/>
    <w:rsid w:val="00431D50"/>
    <w:rsid w:val="00431F16"/>
    <w:rsid w:val="004321A9"/>
    <w:rsid w:val="004321E5"/>
    <w:rsid w:val="00432296"/>
    <w:rsid w:val="00432468"/>
    <w:rsid w:val="0043262D"/>
    <w:rsid w:val="00432699"/>
    <w:rsid w:val="00432778"/>
    <w:rsid w:val="004327C5"/>
    <w:rsid w:val="0043280D"/>
    <w:rsid w:val="004328E5"/>
    <w:rsid w:val="0043293C"/>
    <w:rsid w:val="00432996"/>
    <w:rsid w:val="00432AB1"/>
    <w:rsid w:val="00432BE3"/>
    <w:rsid w:val="004330A9"/>
    <w:rsid w:val="004330AE"/>
    <w:rsid w:val="00433121"/>
    <w:rsid w:val="00433222"/>
    <w:rsid w:val="00433465"/>
    <w:rsid w:val="0043381F"/>
    <w:rsid w:val="0043383B"/>
    <w:rsid w:val="0043384A"/>
    <w:rsid w:val="004339B7"/>
    <w:rsid w:val="00433B89"/>
    <w:rsid w:val="00433C3F"/>
    <w:rsid w:val="00433CB8"/>
    <w:rsid w:val="00433EF9"/>
    <w:rsid w:val="00433F44"/>
    <w:rsid w:val="00433F6B"/>
    <w:rsid w:val="0043415C"/>
    <w:rsid w:val="004341CB"/>
    <w:rsid w:val="00434223"/>
    <w:rsid w:val="004342A1"/>
    <w:rsid w:val="004342FA"/>
    <w:rsid w:val="00434305"/>
    <w:rsid w:val="0043439B"/>
    <w:rsid w:val="00434668"/>
    <w:rsid w:val="00434888"/>
    <w:rsid w:val="004348DD"/>
    <w:rsid w:val="0043497B"/>
    <w:rsid w:val="00434A49"/>
    <w:rsid w:val="00434A7B"/>
    <w:rsid w:val="00434B0F"/>
    <w:rsid w:val="00434B87"/>
    <w:rsid w:val="00434C04"/>
    <w:rsid w:val="00434C3B"/>
    <w:rsid w:val="00434C4D"/>
    <w:rsid w:val="00434C70"/>
    <w:rsid w:val="00434D69"/>
    <w:rsid w:val="004351A1"/>
    <w:rsid w:val="004351B7"/>
    <w:rsid w:val="004352F3"/>
    <w:rsid w:val="0043533B"/>
    <w:rsid w:val="00435575"/>
    <w:rsid w:val="004356E2"/>
    <w:rsid w:val="00435AC3"/>
    <w:rsid w:val="00435AD0"/>
    <w:rsid w:val="00435C2C"/>
    <w:rsid w:val="00435CDF"/>
    <w:rsid w:val="00435D9E"/>
    <w:rsid w:val="00435EC6"/>
    <w:rsid w:val="00436000"/>
    <w:rsid w:val="00436079"/>
    <w:rsid w:val="0043611F"/>
    <w:rsid w:val="004361BB"/>
    <w:rsid w:val="00436251"/>
    <w:rsid w:val="00436277"/>
    <w:rsid w:val="0043690B"/>
    <w:rsid w:val="00436A6D"/>
    <w:rsid w:val="00436A86"/>
    <w:rsid w:val="00436A8A"/>
    <w:rsid w:val="00436B62"/>
    <w:rsid w:val="00436BD5"/>
    <w:rsid w:val="00436C0B"/>
    <w:rsid w:val="00436F1A"/>
    <w:rsid w:val="00436FF9"/>
    <w:rsid w:val="004370FD"/>
    <w:rsid w:val="00437297"/>
    <w:rsid w:val="004373A7"/>
    <w:rsid w:val="00437402"/>
    <w:rsid w:val="004374CC"/>
    <w:rsid w:val="00437560"/>
    <w:rsid w:val="0043756C"/>
    <w:rsid w:val="0043764E"/>
    <w:rsid w:val="0043772F"/>
    <w:rsid w:val="004378AE"/>
    <w:rsid w:val="00437960"/>
    <w:rsid w:val="00437972"/>
    <w:rsid w:val="004379D8"/>
    <w:rsid w:val="00437A5E"/>
    <w:rsid w:val="00437B2F"/>
    <w:rsid w:val="00437CDF"/>
    <w:rsid w:val="00437DB1"/>
    <w:rsid w:val="0044008E"/>
    <w:rsid w:val="004400E7"/>
    <w:rsid w:val="004400F1"/>
    <w:rsid w:val="0044019A"/>
    <w:rsid w:val="004401CB"/>
    <w:rsid w:val="00440342"/>
    <w:rsid w:val="004403B8"/>
    <w:rsid w:val="00440475"/>
    <w:rsid w:val="00440734"/>
    <w:rsid w:val="0044075E"/>
    <w:rsid w:val="0044086D"/>
    <w:rsid w:val="00440870"/>
    <w:rsid w:val="00440903"/>
    <w:rsid w:val="0044094E"/>
    <w:rsid w:val="004409EC"/>
    <w:rsid w:val="00440B9F"/>
    <w:rsid w:val="00440C31"/>
    <w:rsid w:val="00440C61"/>
    <w:rsid w:val="00440D3F"/>
    <w:rsid w:val="00440E10"/>
    <w:rsid w:val="0044120E"/>
    <w:rsid w:val="00441366"/>
    <w:rsid w:val="0044147B"/>
    <w:rsid w:val="00441569"/>
    <w:rsid w:val="0044160C"/>
    <w:rsid w:val="0044160D"/>
    <w:rsid w:val="0044166D"/>
    <w:rsid w:val="00441673"/>
    <w:rsid w:val="0044170E"/>
    <w:rsid w:val="004418DE"/>
    <w:rsid w:val="00441A0D"/>
    <w:rsid w:val="00441A13"/>
    <w:rsid w:val="00441A91"/>
    <w:rsid w:val="00441B87"/>
    <w:rsid w:val="00441C2B"/>
    <w:rsid w:val="00441ECA"/>
    <w:rsid w:val="00441EEB"/>
    <w:rsid w:val="004421B9"/>
    <w:rsid w:val="00442274"/>
    <w:rsid w:val="004422DF"/>
    <w:rsid w:val="00442647"/>
    <w:rsid w:val="00442839"/>
    <w:rsid w:val="00442846"/>
    <w:rsid w:val="00442889"/>
    <w:rsid w:val="004428DF"/>
    <w:rsid w:val="0044291A"/>
    <w:rsid w:val="00442927"/>
    <w:rsid w:val="00442BAA"/>
    <w:rsid w:val="00442CB5"/>
    <w:rsid w:val="00442D67"/>
    <w:rsid w:val="00442D95"/>
    <w:rsid w:val="00442E54"/>
    <w:rsid w:val="00442FB4"/>
    <w:rsid w:val="00443002"/>
    <w:rsid w:val="004430B1"/>
    <w:rsid w:val="00443176"/>
    <w:rsid w:val="00443247"/>
    <w:rsid w:val="00443310"/>
    <w:rsid w:val="00443463"/>
    <w:rsid w:val="0044367E"/>
    <w:rsid w:val="00443730"/>
    <w:rsid w:val="00443AC9"/>
    <w:rsid w:val="00443CAA"/>
    <w:rsid w:val="00443EFE"/>
    <w:rsid w:val="00443FCA"/>
    <w:rsid w:val="00443FDC"/>
    <w:rsid w:val="0044407B"/>
    <w:rsid w:val="004440B1"/>
    <w:rsid w:val="004443BE"/>
    <w:rsid w:val="004445CC"/>
    <w:rsid w:val="00444611"/>
    <w:rsid w:val="00444704"/>
    <w:rsid w:val="004447B6"/>
    <w:rsid w:val="00444902"/>
    <w:rsid w:val="004449F6"/>
    <w:rsid w:val="00444A89"/>
    <w:rsid w:val="00444D63"/>
    <w:rsid w:val="00444EC9"/>
    <w:rsid w:val="00444FE3"/>
    <w:rsid w:val="0044501B"/>
    <w:rsid w:val="0044517A"/>
    <w:rsid w:val="0044519D"/>
    <w:rsid w:val="004451B4"/>
    <w:rsid w:val="004451EC"/>
    <w:rsid w:val="00445209"/>
    <w:rsid w:val="004453CF"/>
    <w:rsid w:val="004454C2"/>
    <w:rsid w:val="00445962"/>
    <w:rsid w:val="00445CA0"/>
    <w:rsid w:val="00445D51"/>
    <w:rsid w:val="00445D88"/>
    <w:rsid w:val="00445F01"/>
    <w:rsid w:val="00446176"/>
    <w:rsid w:val="0044618B"/>
    <w:rsid w:val="00446390"/>
    <w:rsid w:val="004464A2"/>
    <w:rsid w:val="004466C7"/>
    <w:rsid w:val="00446773"/>
    <w:rsid w:val="00446920"/>
    <w:rsid w:val="00446C36"/>
    <w:rsid w:val="00446C93"/>
    <w:rsid w:val="00446D41"/>
    <w:rsid w:val="00446F53"/>
    <w:rsid w:val="00446F7B"/>
    <w:rsid w:val="00447028"/>
    <w:rsid w:val="00447159"/>
    <w:rsid w:val="0044720A"/>
    <w:rsid w:val="004472CB"/>
    <w:rsid w:val="00447351"/>
    <w:rsid w:val="0044745D"/>
    <w:rsid w:val="00447465"/>
    <w:rsid w:val="004478BE"/>
    <w:rsid w:val="00447B50"/>
    <w:rsid w:val="00447BD5"/>
    <w:rsid w:val="00447C55"/>
    <w:rsid w:val="00447FCF"/>
    <w:rsid w:val="0045004D"/>
    <w:rsid w:val="0045005C"/>
    <w:rsid w:val="004501F0"/>
    <w:rsid w:val="00450261"/>
    <w:rsid w:val="00450430"/>
    <w:rsid w:val="0045048C"/>
    <w:rsid w:val="00450636"/>
    <w:rsid w:val="004508C0"/>
    <w:rsid w:val="00450AF2"/>
    <w:rsid w:val="00450B09"/>
    <w:rsid w:val="00450BFC"/>
    <w:rsid w:val="00450C2B"/>
    <w:rsid w:val="00450C4D"/>
    <w:rsid w:val="00450E1B"/>
    <w:rsid w:val="00450E4F"/>
    <w:rsid w:val="00450EC3"/>
    <w:rsid w:val="00450EE6"/>
    <w:rsid w:val="0045102F"/>
    <w:rsid w:val="004510E1"/>
    <w:rsid w:val="004512D8"/>
    <w:rsid w:val="004512E9"/>
    <w:rsid w:val="004514D7"/>
    <w:rsid w:val="0045153F"/>
    <w:rsid w:val="0045163E"/>
    <w:rsid w:val="004516DB"/>
    <w:rsid w:val="004516FC"/>
    <w:rsid w:val="00451B45"/>
    <w:rsid w:val="00451B81"/>
    <w:rsid w:val="00451C93"/>
    <w:rsid w:val="00451D03"/>
    <w:rsid w:val="00451D52"/>
    <w:rsid w:val="00451DB1"/>
    <w:rsid w:val="00451DF6"/>
    <w:rsid w:val="00451DFE"/>
    <w:rsid w:val="00451FC5"/>
    <w:rsid w:val="00451FEF"/>
    <w:rsid w:val="0045216E"/>
    <w:rsid w:val="00452268"/>
    <w:rsid w:val="0045230A"/>
    <w:rsid w:val="00452367"/>
    <w:rsid w:val="004525AE"/>
    <w:rsid w:val="004526C0"/>
    <w:rsid w:val="00452717"/>
    <w:rsid w:val="00452ACF"/>
    <w:rsid w:val="00452AEA"/>
    <w:rsid w:val="00452BE1"/>
    <w:rsid w:val="00452D17"/>
    <w:rsid w:val="00452E0B"/>
    <w:rsid w:val="00452E92"/>
    <w:rsid w:val="00452FA4"/>
    <w:rsid w:val="004532C8"/>
    <w:rsid w:val="004533C0"/>
    <w:rsid w:val="00453663"/>
    <w:rsid w:val="004538BB"/>
    <w:rsid w:val="0045395E"/>
    <w:rsid w:val="00453A8B"/>
    <w:rsid w:val="00453AA3"/>
    <w:rsid w:val="00453BC4"/>
    <w:rsid w:val="00453E76"/>
    <w:rsid w:val="00453F26"/>
    <w:rsid w:val="00453FE9"/>
    <w:rsid w:val="0045400B"/>
    <w:rsid w:val="0045406B"/>
    <w:rsid w:val="0045426D"/>
    <w:rsid w:val="00454804"/>
    <w:rsid w:val="004548CC"/>
    <w:rsid w:val="004548FD"/>
    <w:rsid w:val="004549B7"/>
    <w:rsid w:val="00454B09"/>
    <w:rsid w:val="00454BBA"/>
    <w:rsid w:val="00454EFD"/>
    <w:rsid w:val="00454FD5"/>
    <w:rsid w:val="00455047"/>
    <w:rsid w:val="0045510B"/>
    <w:rsid w:val="00455183"/>
    <w:rsid w:val="004552B0"/>
    <w:rsid w:val="00455385"/>
    <w:rsid w:val="004556CC"/>
    <w:rsid w:val="00455767"/>
    <w:rsid w:val="0045598B"/>
    <w:rsid w:val="00455A7E"/>
    <w:rsid w:val="00455B5D"/>
    <w:rsid w:val="00455BCE"/>
    <w:rsid w:val="00455D69"/>
    <w:rsid w:val="00455D78"/>
    <w:rsid w:val="00455F17"/>
    <w:rsid w:val="00455FF6"/>
    <w:rsid w:val="00456086"/>
    <w:rsid w:val="0045613F"/>
    <w:rsid w:val="0045616E"/>
    <w:rsid w:val="004561AE"/>
    <w:rsid w:val="004561E6"/>
    <w:rsid w:val="0045626E"/>
    <w:rsid w:val="004563D4"/>
    <w:rsid w:val="004565F2"/>
    <w:rsid w:val="00456804"/>
    <w:rsid w:val="00456845"/>
    <w:rsid w:val="00456854"/>
    <w:rsid w:val="00456ACE"/>
    <w:rsid w:val="00456E36"/>
    <w:rsid w:val="00456FE1"/>
    <w:rsid w:val="0045701C"/>
    <w:rsid w:val="004570A5"/>
    <w:rsid w:val="004570F5"/>
    <w:rsid w:val="00457135"/>
    <w:rsid w:val="00457147"/>
    <w:rsid w:val="0045714E"/>
    <w:rsid w:val="00457154"/>
    <w:rsid w:val="0045724E"/>
    <w:rsid w:val="004572FF"/>
    <w:rsid w:val="004573E0"/>
    <w:rsid w:val="00457505"/>
    <w:rsid w:val="004575A6"/>
    <w:rsid w:val="004575B9"/>
    <w:rsid w:val="0045761C"/>
    <w:rsid w:val="004576B7"/>
    <w:rsid w:val="004576D7"/>
    <w:rsid w:val="00457758"/>
    <w:rsid w:val="004577CC"/>
    <w:rsid w:val="004578A8"/>
    <w:rsid w:val="00457C4D"/>
    <w:rsid w:val="00457CD9"/>
    <w:rsid w:val="00457E4C"/>
    <w:rsid w:val="00460164"/>
    <w:rsid w:val="004601CC"/>
    <w:rsid w:val="004603F0"/>
    <w:rsid w:val="00460430"/>
    <w:rsid w:val="004604C7"/>
    <w:rsid w:val="004606CB"/>
    <w:rsid w:val="004607BD"/>
    <w:rsid w:val="00460977"/>
    <w:rsid w:val="0046109E"/>
    <w:rsid w:val="00461293"/>
    <w:rsid w:val="004613AA"/>
    <w:rsid w:val="004613BF"/>
    <w:rsid w:val="004613ED"/>
    <w:rsid w:val="004614C6"/>
    <w:rsid w:val="00461567"/>
    <w:rsid w:val="004615D2"/>
    <w:rsid w:val="004616A8"/>
    <w:rsid w:val="004616BD"/>
    <w:rsid w:val="0046177A"/>
    <w:rsid w:val="00461AE6"/>
    <w:rsid w:val="00461D77"/>
    <w:rsid w:val="00461DF2"/>
    <w:rsid w:val="00461E66"/>
    <w:rsid w:val="00461F66"/>
    <w:rsid w:val="00461FA7"/>
    <w:rsid w:val="00461FC2"/>
    <w:rsid w:val="0046203F"/>
    <w:rsid w:val="004621F0"/>
    <w:rsid w:val="0046227F"/>
    <w:rsid w:val="004623BF"/>
    <w:rsid w:val="004627AB"/>
    <w:rsid w:val="0046283F"/>
    <w:rsid w:val="004629F9"/>
    <w:rsid w:val="00462A73"/>
    <w:rsid w:val="00462B9B"/>
    <w:rsid w:val="00462BAA"/>
    <w:rsid w:val="00462E3E"/>
    <w:rsid w:val="00462E6B"/>
    <w:rsid w:val="00462EDE"/>
    <w:rsid w:val="00462F2F"/>
    <w:rsid w:val="004631BC"/>
    <w:rsid w:val="004634CE"/>
    <w:rsid w:val="004635A7"/>
    <w:rsid w:val="00463645"/>
    <w:rsid w:val="004638D1"/>
    <w:rsid w:val="00463BC7"/>
    <w:rsid w:val="00463C26"/>
    <w:rsid w:val="00463DA0"/>
    <w:rsid w:val="00463E3A"/>
    <w:rsid w:val="00463E97"/>
    <w:rsid w:val="00463F14"/>
    <w:rsid w:val="0046404B"/>
    <w:rsid w:val="004642FE"/>
    <w:rsid w:val="0046451F"/>
    <w:rsid w:val="00464541"/>
    <w:rsid w:val="004648B3"/>
    <w:rsid w:val="004649D9"/>
    <w:rsid w:val="00464BC6"/>
    <w:rsid w:val="00464D36"/>
    <w:rsid w:val="00464D3E"/>
    <w:rsid w:val="00464F86"/>
    <w:rsid w:val="00464FB3"/>
    <w:rsid w:val="0046503A"/>
    <w:rsid w:val="0046528E"/>
    <w:rsid w:val="004652D7"/>
    <w:rsid w:val="00465358"/>
    <w:rsid w:val="0046539C"/>
    <w:rsid w:val="004653CF"/>
    <w:rsid w:val="00465610"/>
    <w:rsid w:val="004656E8"/>
    <w:rsid w:val="00465713"/>
    <w:rsid w:val="0046576E"/>
    <w:rsid w:val="004659BD"/>
    <w:rsid w:val="00465A17"/>
    <w:rsid w:val="00465B00"/>
    <w:rsid w:val="00465B96"/>
    <w:rsid w:val="00465F2A"/>
    <w:rsid w:val="00466137"/>
    <w:rsid w:val="004662B8"/>
    <w:rsid w:val="0046639C"/>
    <w:rsid w:val="00466723"/>
    <w:rsid w:val="00466779"/>
    <w:rsid w:val="0046678B"/>
    <w:rsid w:val="0046683D"/>
    <w:rsid w:val="0046684C"/>
    <w:rsid w:val="004668C7"/>
    <w:rsid w:val="0046695B"/>
    <w:rsid w:val="00466A35"/>
    <w:rsid w:val="00466A37"/>
    <w:rsid w:val="00466AE9"/>
    <w:rsid w:val="00466B5B"/>
    <w:rsid w:val="00466DF2"/>
    <w:rsid w:val="00466E27"/>
    <w:rsid w:val="0046700B"/>
    <w:rsid w:val="00467167"/>
    <w:rsid w:val="00467226"/>
    <w:rsid w:val="004674B9"/>
    <w:rsid w:val="00467668"/>
    <w:rsid w:val="00467695"/>
    <w:rsid w:val="004678DD"/>
    <w:rsid w:val="00467962"/>
    <w:rsid w:val="00467B17"/>
    <w:rsid w:val="00467BDF"/>
    <w:rsid w:val="00467C4E"/>
    <w:rsid w:val="00467DF3"/>
    <w:rsid w:val="00467E47"/>
    <w:rsid w:val="00467E71"/>
    <w:rsid w:val="00467FA5"/>
    <w:rsid w:val="00470727"/>
    <w:rsid w:val="0047090E"/>
    <w:rsid w:val="00470B4B"/>
    <w:rsid w:val="00470C8C"/>
    <w:rsid w:val="00470CD1"/>
    <w:rsid w:val="00470D63"/>
    <w:rsid w:val="00470DCF"/>
    <w:rsid w:val="00470E4A"/>
    <w:rsid w:val="00470F43"/>
    <w:rsid w:val="00470F99"/>
    <w:rsid w:val="0047108C"/>
    <w:rsid w:val="004711D1"/>
    <w:rsid w:val="0047135E"/>
    <w:rsid w:val="00471473"/>
    <w:rsid w:val="00471496"/>
    <w:rsid w:val="004715A5"/>
    <w:rsid w:val="004715B6"/>
    <w:rsid w:val="0047165D"/>
    <w:rsid w:val="0047188C"/>
    <w:rsid w:val="004718C8"/>
    <w:rsid w:val="0047195A"/>
    <w:rsid w:val="0047199A"/>
    <w:rsid w:val="00471D90"/>
    <w:rsid w:val="00472066"/>
    <w:rsid w:val="00472154"/>
    <w:rsid w:val="004721A2"/>
    <w:rsid w:val="00472283"/>
    <w:rsid w:val="0047238C"/>
    <w:rsid w:val="004724B2"/>
    <w:rsid w:val="0047251D"/>
    <w:rsid w:val="0047253C"/>
    <w:rsid w:val="00472648"/>
    <w:rsid w:val="004726BB"/>
    <w:rsid w:val="0047291F"/>
    <w:rsid w:val="00472B32"/>
    <w:rsid w:val="00472C0A"/>
    <w:rsid w:val="00472C33"/>
    <w:rsid w:val="00472D29"/>
    <w:rsid w:val="00472D5F"/>
    <w:rsid w:val="0047300B"/>
    <w:rsid w:val="00473093"/>
    <w:rsid w:val="004730AA"/>
    <w:rsid w:val="00473139"/>
    <w:rsid w:val="004731D3"/>
    <w:rsid w:val="00473217"/>
    <w:rsid w:val="0047354F"/>
    <w:rsid w:val="00473915"/>
    <w:rsid w:val="00473C18"/>
    <w:rsid w:val="00473D41"/>
    <w:rsid w:val="00473D42"/>
    <w:rsid w:val="00473E72"/>
    <w:rsid w:val="00474170"/>
    <w:rsid w:val="004741FF"/>
    <w:rsid w:val="004742A0"/>
    <w:rsid w:val="0047431D"/>
    <w:rsid w:val="00474492"/>
    <w:rsid w:val="00474537"/>
    <w:rsid w:val="00474594"/>
    <w:rsid w:val="00474625"/>
    <w:rsid w:val="004746FC"/>
    <w:rsid w:val="00474723"/>
    <w:rsid w:val="0047476F"/>
    <w:rsid w:val="0047488B"/>
    <w:rsid w:val="00474924"/>
    <w:rsid w:val="004749BC"/>
    <w:rsid w:val="004749D0"/>
    <w:rsid w:val="00474A1B"/>
    <w:rsid w:val="00474A23"/>
    <w:rsid w:val="00474A98"/>
    <w:rsid w:val="00474AB4"/>
    <w:rsid w:val="00474AC2"/>
    <w:rsid w:val="00474BD3"/>
    <w:rsid w:val="00474C65"/>
    <w:rsid w:val="00474DCA"/>
    <w:rsid w:val="00474E02"/>
    <w:rsid w:val="00474F28"/>
    <w:rsid w:val="00474F7C"/>
    <w:rsid w:val="0047526E"/>
    <w:rsid w:val="004752E0"/>
    <w:rsid w:val="0047533C"/>
    <w:rsid w:val="00475396"/>
    <w:rsid w:val="00475575"/>
    <w:rsid w:val="0047558E"/>
    <w:rsid w:val="004755F6"/>
    <w:rsid w:val="004757C6"/>
    <w:rsid w:val="00475996"/>
    <w:rsid w:val="00475AF7"/>
    <w:rsid w:val="00475B8C"/>
    <w:rsid w:val="00475DC7"/>
    <w:rsid w:val="00475E92"/>
    <w:rsid w:val="004760D3"/>
    <w:rsid w:val="0047612E"/>
    <w:rsid w:val="00476187"/>
    <w:rsid w:val="004761CE"/>
    <w:rsid w:val="004761EA"/>
    <w:rsid w:val="0047632D"/>
    <w:rsid w:val="00476565"/>
    <w:rsid w:val="00476590"/>
    <w:rsid w:val="00476647"/>
    <w:rsid w:val="0047677F"/>
    <w:rsid w:val="00476830"/>
    <w:rsid w:val="0047686E"/>
    <w:rsid w:val="00476B13"/>
    <w:rsid w:val="00476B1A"/>
    <w:rsid w:val="00476D9E"/>
    <w:rsid w:val="00477146"/>
    <w:rsid w:val="00477237"/>
    <w:rsid w:val="004772B4"/>
    <w:rsid w:val="004773A2"/>
    <w:rsid w:val="0047744E"/>
    <w:rsid w:val="0047745D"/>
    <w:rsid w:val="004775DC"/>
    <w:rsid w:val="00477713"/>
    <w:rsid w:val="004778C7"/>
    <w:rsid w:val="00477921"/>
    <w:rsid w:val="00477A42"/>
    <w:rsid w:val="00477ADE"/>
    <w:rsid w:val="00477C1A"/>
    <w:rsid w:val="00477CC1"/>
    <w:rsid w:val="00477F7E"/>
    <w:rsid w:val="00477FD2"/>
    <w:rsid w:val="0048018C"/>
    <w:rsid w:val="0048018D"/>
    <w:rsid w:val="004801F0"/>
    <w:rsid w:val="00480412"/>
    <w:rsid w:val="0048047E"/>
    <w:rsid w:val="00480606"/>
    <w:rsid w:val="0048066C"/>
    <w:rsid w:val="0048072B"/>
    <w:rsid w:val="00480756"/>
    <w:rsid w:val="0048078C"/>
    <w:rsid w:val="004807B5"/>
    <w:rsid w:val="0048087A"/>
    <w:rsid w:val="00480A0F"/>
    <w:rsid w:val="00480A9E"/>
    <w:rsid w:val="00480C08"/>
    <w:rsid w:val="00480CE2"/>
    <w:rsid w:val="00480D18"/>
    <w:rsid w:val="00480DA7"/>
    <w:rsid w:val="00480FDF"/>
    <w:rsid w:val="0048109E"/>
    <w:rsid w:val="004810A4"/>
    <w:rsid w:val="0048120E"/>
    <w:rsid w:val="0048122C"/>
    <w:rsid w:val="004814F7"/>
    <w:rsid w:val="0048154D"/>
    <w:rsid w:val="00481554"/>
    <w:rsid w:val="0048156B"/>
    <w:rsid w:val="0048157D"/>
    <w:rsid w:val="004815B0"/>
    <w:rsid w:val="00481732"/>
    <w:rsid w:val="00481768"/>
    <w:rsid w:val="0048179C"/>
    <w:rsid w:val="00481916"/>
    <w:rsid w:val="004819D5"/>
    <w:rsid w:val="00481A1B"/>
    <w:rsid w:val="00481A57"/>
    <w:rsid w:val="00481AD7"/>
    <w:rsid w:val="00481D7F"/>
    <w:rsid w:val="00481DE8"/>
    <w:rsid w:val="00481FED"/>
    <w:rsid w:val="00482024"/>
    <w:rsid w:val="00482064"/>
    <w:rsid w:val="0048213D"/>
    <w:rsid w:val="0048223E"/>
    <w:rsid w:val="004825B9"/>
    <w:rsid w:val="00482630"/>
    <w:rsid w:val="00482700"/>
    <w:rsid w:val="00482890"/>
    <w:rsid w:val="00482A70"/>
    <w:rsid w:val="00482A9D"/>
    <w:rsid w:val="00482C93"/>
    <w:rsid w:val="00482D20"/>
    <w:rsid w:val="00482D46"/>
    <w:rsid w:val="004830E0"/>
    <w:rsid w:val="004831D6"/>
    <w:rsid w:val="0048328C"/>
    <w:rsid w:val="00483326"/>
    <w:rsid w:val="004833F0"/>
    <w:rsid w:val="004834A7"/>
    <w:rsid w:val="004836CB"/>
    <w:rsid w:val="00483A23"/>
    <w:rsid w:val="00483A3A"/>
    <w:rsid w:val="00483A51"/>
    <w:rsid w:val="00483B54"/>
    <w:rsid w:val="00483B71"/>
    <w:rsid w:val="00483C82"/>
    <w:rsid w:val="00483CD2"/>
    <w:rsid w:val="00483D92"/>
    <w:rsid w:val="00483FCE"/>
    <w:rsid w:val="0048408A"/>
    <w:rsid w:val="004841F8"/>
    <w:rsid w:val="00484296"/>
    <w:rsid w:val="004842EB"/>
    <w:rsid w:val="0048430C"/>
    <w:rsid w:val="004843D3"/>
    <w:rsid w:val="004844F1"/>
    <w:rsid w:val="0048452F"/>
    <w:rsid w:val="00484561"/>
    <w:rsid w:val="004845C5"/>
    <w:rsid w:val="004845F0"/>
    <w:rsid w:val="004845F7"/>
    <w:rsid w:val="004846CB"/>
    <w:rsid w:val="00484746"/>
    <w:rsid w:val="00485087"/>
    <w:rsid w:val="00485100"/>
    <w:rsid w:val="0048519F"/>
    <w:rsid w:val="00485501"/>
    <w:rsid w:val="00485533"/>
    <w:rsid w:val="00485534"/>
    <w:rsid w:val="0048558F"/>
    <w:rsid w:val="004855E2"/>
    <w:rsid w:val="00485612"/>
    <w:rsid w:val="0048566B"/>
    <w:rsid w:val="00485759"/>
    <w:rsid w:val="004859E8"/>
    <w:rsid w:val="00485B65"/>
    <w:rsid w:val="00485BB7"/>
    <w:rsid w:val="00485BCA"/>
    <w:rsid w:val="00485CA2"/>
    <w:rsid w:val="00485CD7"/>
    <w:rsid w:val="00485D2C"/>
    <w:rsid w:val="00485DBB"/>
    <w:rsid w:val="00485DBF"/>
    <w:rsid w:val="004860C7"/>
    <w:rsid w:val="004861BF"/>
    <w:rsid w:val="004863F0"/>
    <w:rsid w:val="00486430"/>
    <w:rsid w:val="004864DB"/>
    <w:rsid w:val="00486751"/>
    <w:rsid w:val="0048677F"/>
    <w:rsid w:val="004867E7"/>
    <w:rsid w:val="00486AB2"/>
    <w:rsid w:val="00486AF4"/>
    <w:rsid w:val="00486B9D"/>
    <w:rsid w:val="00486F1A"/>
    <w:rsid w:val="00486F4D"/>
    <w:rsid w:val="00487066"/>
    <w:rsid w:val="0048712D"/>
    <w:rsid w:val="0048723E"/>
    <w:rsid w:val="004872EB"/>
    <w:rsid w:val="004873DA"/>
    <w:rsid w:val="0048764A"/>
    <w:rsid w:val="0048784B"/>
    <w:rsid w:val="00487851"/>
    <w:rsid w:val="004879B6"/>
    <w:rsid w:val="00487A11"/>
    <w:rsid w:val="00487E5D"/>
    <w:rsid w:val="00487EC0"/>
    <w:rsid w:val="00487EC7"/>
    <w:rsid w:val="004901D1"/>
    <w:rsid w:val="00490360"/>
    <w:rsid w:val="0049055F"/>
    <w:rsid w:val="0049056D"/>
    <w:rsid w:val="00490695"/>
    <w:rsid w:val="00490720"/>
    <w:rsid w:val="0049080D"/>
    <w:rsid w:val="00490F61"/>
    <w:rsid w:val="00490F95"/>
    <w:rsid w:val="00490F9B"/>
    <w:rsid w:val="00491035"/>
    <w:rsid w:val="00491465"/>
    <w:rsid w:val="00491544"/>
    <w:rsid w:val="0049165E"/>
    <w:rsid w:val="0049180E"/>
    <w:rsid w:val="00491894"/>
    <w:rsid w:val="00491A11"/>
    <w:rsid w:val="00491B00"/>
    <w:rsid w:val="00491C2A"/>
    <w:rsid w:val="00491C9B"/>
    <w:rsid w:val="004920E4"/>
    <w:rsid w:val="004921EE"/>
    <w:rsid w:val="004922A5"/>
    <w:rsid w:val="00492331"/>
    <w:rsid w:val="00492335"/>
    <w:rsid w:val="004923FF"/>
    <w:rsid w:val="00492420"/>
    <w:rsid w:val="00492483"/>
    <w:rsid w:val="00492512"/>
    <w:rsid w:val="004925EC"/>
    <w:rsid w:val="00492635"/>
    <w:rsid w:val="00492938"/>
    <w:rsid w:val="00492951"/>
    <w:rsid w:val="00492A20"/>
    <w:rsid w:val="00492A9F"/>
    <w:rsid w:val="00492B10"/>
    <w:rsid w:val="00492C0D"/>
    <w:rsid w:val="00492CD9"/>
    <w:rsid w:val="00492F9C"/>
    <w:rsid w:val="004931A5"/>
    <w:rsid w:val="0049336C"/>
    <w:rsid w:val="004933F9"/>
    <w:rsid w:val="0049347F"/>
    <w:rsid w:val="00493486"/>
    <w:rsid w:val="004934C0"/>
    <w:rsid w:val="00493551"/>
    <w:rsid w:val="00493682"/>
    <w:rsid w:val="004936F4"/>
    <w:rsid w:val="00493952"/>
    <w:rsid w:val="00493981"/>
    <w:rsid w:val="00493A1E"/>
    <w:rsid w:val="00493E30"/>
    <w:rsid w:val="00493F0F"/>
    <w:rsid w:val="0049412F"/>
    <w:rsid w:val="00494187"/>
    <w:rsid w:val="004941B2"/>
    <w:rsid w:val="00494209"/>
    <w:rsid w:val="0049420F"/>
    <w:rsid w:val="0049449C"/>
    <w:rsid w:val="00494637"/>
    <w:rsid w:val="0049473E"/>
    <w:rsid w:val="00494742"/>
    <w:rsid w:val="004948FF"/>
    <w:rsid w:val="0049493E"/>
    <w:rsid w:val="004949D9"/>
    <w:rsid w:val="00494E74"/>
    <w:rsid w:val="00495152"/>
    <w:rsid w:val="004951F2"/>
    <w:rsid w:val="00495242"/>
    <w:rsid w:val="00495306"/>
    <w:rsid w:val="00495378"/>
    <w:rsid w:val="0049539D"/>
    <w:rsid w:val="004953B4"/>
    <w:rsid w:val="004954C0"/>
    <w:rsid w:val="00495552"/>
    <w:rsid w:val="004956B2"/>
    <w:rsid w:val="004956B5"/>
    <w:rsid w:val="00495729"/>
    <w:rsid w:val="004957AE"/>
    <w:rsid w:val="0049587E"/>
    <w:rsid w:val="004958A7"/>
    <w:rsid w:val="004958BE"/>
    <w:rsid w:val="00495986"/>
    <w:rsid w:val="004959E1"/>
    <w:rsid w:val="00495A6B"/>
    <w:rsid w:val="00495A83"/>
    <w:rsid w:val="00495AE8"/>
    <w:rsid w:val="00495C64"/>
    <w:rsid w:val="00495EE6"/>
    <w:rsid w:val="00495F49"/>
    <w:rsid w:val="004960F7"/>
    <w:rsid w:val="00496372"/>
    <w:rsid w:val="00496446"/>
    <w:rsid w:val="00496465"/>
    <w:rsid w:val="004968C8"/>
    <w:rsid w:val="00496982"/>
    <w:rsid w:val="00496AA8"/>
    <w:rsid w:val="00496C3E"/>
    <w:rsid w:val="00496DBD"/>
    <w:rsid w:val="00496EB2"/>
    <w:rsid w:val="0049713E"/>
    <w:rsid w:val="004971EA"/>
    <w:rsid w:val="004971F7"/>
    <w:rsid w:val="004972C6"/>
    <w:rsid w:val="00497497"/>
    <w:rsid w:val="0049757F"/>
    <w:rsid w:val="0049768F"/>
    <w:rsid w:val="00497A05"/>
    <w:rsid w:val="00497A82"/>
    <w:rsid w:val="00497ABB"/>
    <w:rsid w:val="00497AE5"/>
    <w:rsid w:val="00497C68"/>
    <w:rsid w:val="004A00D4"/>
    <w:rsid w:val="004A04A3"/>
    <w:rsid w:val="004A052D"/>
    <w:rsid w:val="004A0535"/>
    <w:rsid w:val="004A0581"/>
    <w:rsid w:val="004A0672"/>
    <w:rsid w:val="004A0717"/>
    <w:rsid w:val="004A07E7"/>
    <w:rsid w:val="004A087E"/>
    <w:rsid w:val="004A095E"/>
    <w:rsid w:val="004A0AC7"/>
    <w:rsid w:val="004A0D32"/>
    <w:rsid w:val="004A0E2A"/>
    <w:rsid w:val="004A0E8E"/>
    <w:rsid w:val="004A0EC1"/>
    <w:rsid w:val="004A0FF6"/>
    <w:rsid w:val="004A1241"/>
    <w:rsid w:val="004A1317"/>
    <w:rsid w:val="004A1320"/>
    <w:rsid w:val="004A142F"/>
    <w:rsid w:val="004A1590"/>
    <w:rsid w:val="004A1831"/>
    <w:rsid w:val="004A1E67"/>
    <w:rsid w:val="004A1EBB"/>
    <w:rsid w:val="004A200E"/>
    <w:rsid w:val="004A2164"/>
    <w:rsid w:val="004A2189"/>
    <w:rsid w:val="004A219F"/>
    <w:rsid w:val="004A21BA"/>
    <w:rsid w:val="004A21FC"/>
    <w:rsid w:val="004A232E"/>
    <w:rsid w:val="004A23A8"/>
    <w:rsid w:val="004A242C"/>
    <w:rsid w:val="004A2515"/>
    <w:rsid w:val="004A252B"/>
    <w:rsid w:val="004A2719"/>
    <w:rsid w:val="004A27EE"/>
    <w:rsid w:val="004A280D"/>
    <w:rsid w:val="004A2A58"/>
    <w:rsid w:val="004A2B54"/>
    <w:rsid w:val="004A2C65"/>
    <w:rsid w:val="004A2D8E"/>
    <w:rsid w:val="004A2E41"/>
    <w:rsid w:val="004A2EA5"/>
    <w:rsid w:val="004A30FA"/>
    <w:rsid w:val="004A3165"/>
    <w:rsid w:val="004A324F"/>
    <w:rsid w:val="004A3357"/>
    <w:rsid w:val="004A335D"/>
    <w:rsid w:val="004A33C0"/>
    <w:rsid w:val="004A35BE"/>
    <w:rsid w:val="004A38CC"/>
    <w:rsid w:val="004A38E3"/>
    <w:rsid w:val="004A39FD"/>
    <w:rsid w:val="004A3A68"/>
    <w:rsid w:val="004A3B55"/>
    <w:rsid w:val="004A3B92"/>
    <w:rsid w:val="004A3CAA"/>
    <w:rsid w:val="004A3CF0"/>
    <w:rsid w:val="004A3CFF"/>
    <w:rsid w:val="004A3D29"/>
    <w:rsid w:val="004A3DE9"/>
    <w:rsid w:val="004A3EB2"/>
    <w:rsid w:val="004A3F9C"/>
    <w:rsid w:val="004A41F9"/>
    <w:rsid w:val="004A4494"/>
    <w:rsid w:val="004A45E4"/>
    <w:rsid w:val="004A4674"/>
    <w:rsid w:val="004A48E2"/>
    <w:rsid w:val="004A49A8"/>
    <w:rsid w:val="004A4A7E"/>
    <w:rsid w:val="004A4A85"/>
    <w:rsid w:val="004A4B20"/>
    <w:rsid w:val="004A4D43"/>
    <w:rsid w:val="004A4DDD"/>
    <w:rsid w:val="004A4F5F"/>
    <w:rsid w:val="004A50E4"/>
    <w:rsid w:val="004A5107"/>
    <w:rsid w:val="004A5164"/>
    <w:rsid w:val="004A5343"/>
    <w:rsid w:val="004A5391"/>
    <w:rsid w:val="004A53E4"/>
    <w:rsid w:val="004A54AB"/>
    <w:rsid w:val="004A5569"/>
    <w:rsid w:val="004A5619"/>
    <w:rsid w:val="004A5641"/>
    <w:rsid w:val="004A586D"/>
    <w:rsid w:val="004A5897"/>
    <w:rsid w:val="004A593E"/>
    <w:rsid w:val="004A5A55"/>
    <w:rsid w:val="004A5B3B"/>
    <w:rsid w:val="004A5D61"/>
    <w:rsid w:val="004A5DA3"/>
    <w:rsid w:val="004A5DCC"/>
    <w:rsid w:val="004A5EB7"/>
    <w:rsid w:val="004A6271"/>
    <w:rsid w:val="004A63A2"/>
    <w:rsid w:val="004A641C"/>
    <w:rsid w:val="004A645D"/>
    <w:rsid w:val="004A64AB"/>
    <w:rsid w:val="004A650C"/>
    <w:rsid w:val="004A6598"/>
    <w:rsid w:val="004A66AB"/>
    <w:rsid w:val="004A6794"/>
    <w:rsid w:val="004A67C8"/>
    <w:rsid w:val="004A67DF"/>
    <w:rsid w:val="004A69C8"/>
    <w:rsid w:val="004A69D6"/>
    <w:rsid w:val="004A6C0B"/>
    <w:rsid w:val="004A6C97"/>
    <w:rsid w:val="004A6F64"/>
    <w:rsid w:val="004A7037"/>
    <w:rsid w:val="004A7048"/>
    <w:rsid w:val="004A73CE"/>
    <w:rsid w:val="004A74D4"/>
    <w:rsid w:val="004A75F1"/>
    <w:rsid w:val="004A7660"/>
    <w:rsid w:val="004A7683"/>
    <w:rsid w:val="004A7723"/>
    <w:rsid w:val="004A780A"/>
    <w:rsid w:val="004A79D7"/>
    <w:rsid w:val="004A7AA8"/>
    <w:rsid w:val="004A7B4A"/>
    <w:rsid w:val="004A7CAD"/>
    <w:rsid w:val="004A7CFC"/>
    <w:rsid w:val="004A7EA6"/>
    <w:rsid w:val="004A7F29"/>
    <w:rsid w:val="004B010F"/>
    <w:rsid w:val="004B03BF"/>
    <w:rsid w:val="004B04A1"/>
    <w:rsid w:val="004B0596"/>
    <w:rsid w:val="004B0678"/>
    <w:rsid w:val="004B0796"/>
    <w:rsid w:val="004B096C"/>
    <w:rsid w:val="004B09F7"/>
    <w:rsid w:val="004B0AAA"/>
    <w:rsid w:val="004B0B1D"/>
    <w:rsid w:val="004B0BFA"/>
    <w:rsid w:val="004B0C46"/>
    <w:rsid w:val="004B0D77"/>
    <w:rsid w:val="004B0E07"/>
    <w:rsid w:val="004B0E0B"/>
    <w:rsid w:val="004B0E1F"/>
    <w:rsid w:val="004B0EFA"/>
    <w:rsid w:val="004B0F3D"/>
    <w:rsid w:val="004B0F6C"/>
    <w:rsid w:val="004B10EC"/>
    <w:rsid w:val="004B1112"/>
    <w:rsid w:val="004B11BA"/>
    <w:rsid w:val="004B135C"/>
    <w:rsid w:val="004B13DD"/>
    <w:rsid w:val="004B141F"/>
    <w:rsid w:val="004B1491"/>
    <w:rsid w:val="004B16B0"/>
    <w:rsid w:val="004B16BA"/>
    <w:rsid w:val="004B197C"/>
    <w:rsid w:val="004B19E3"/>
    <w:rsid w:val="004B1C2E"/>
    <w:rsid w:val="004B1E8C"/>
    <w:rsid w:val="004B2167"/>
    <w:rsid w:val="004B21A5"/>
    <w:rsid w:val="004B2221"/>
    <w:rsid w:val="004B23BE"/>
    <w:rsid w:val="004B249A"/>
    <w:rsid w:val="004B2561"/>
    <w:rsid w:val="004B282D"/>
    <w:rsid w:val="004B2869"/>
    <w:rsid w:val="004B286C"/>
    <w:rsid w:val="004B2A1D"/>
    <w:rsid w:val="004B2CB5"/>
    <w:rsid w:val="004B2EB4"/>
    <w:rsid w:val="004B302C"/>
    <w:rsid w:val="004B3110"/>
    <w:rsid w:val="004B3621"/>
    <w:rsid w:val="004B3987"/>
    <w:rsid w:val="004B39B3"/>
    <w:rsid w:val="004B3A3E"/>
    <w:rsid w:val="004B3A9B"/>
    <w:rsid w:val="004B3B4A"/>
    <w:rsid w:val="004B3B8C"/>
    <w:rsid w:val="004B3C6B"/>
    <w:rsid w:val="004B3C9E"/>
    <w:rsid w:val="004B3D7F"/>
    <w:rsid w:val="004B3E15"/>
    <w:rsid w:val="004B3FED"/>
    <w:rsid w:val="004B40BE"/>
    <w:rsid w:val="004B422D"/>
    <w:rsid w:val="004B441C"/>
    <w:rsid w:val="004B4496"/>
    <w:rsid w:val="004B44C5"/>
    <w:rsid w:val="004B44CE"/>
    <w:rsid w:val="004B4505"/>
    <w:rsid w:val="004B4509"/>
    <w:rsid w:val="004B45A5"/>
    <w:rsid w:val="004B493A"/>
    <w:rsid w:val="004B49CC"/>
    <w:rsid w:val="004B4B76"/>
    <w:rsid w:val="004B4B80"/>
    <w:rsid w:val="004B4F7A"/>
    <w:rsid w:val="004B4FC7"/>
    <w:rsid w:val="004B5014"/>
    <w:rsid w:val="004B52A7"/>
    <w:rsid w:val="004B547C"/>
    <w:rsid w:val="004B549B"/>
    <w:rsid w:val="004B55B4"/>
    <w:rsid w:val="004B55DC"/>
    <w:rsid w:val="004B58E3"/>
    <w:rsid w:val="004B5A97"/>
    <w:rsid w:val="004B5BA4"/>
    <w:rsid w:val="004B5C5E"/>
    <w:rsid w:val="004B5DCB"/>
    <w:rsid w:val="004B5E3C"/>
    <w:rsid w:val="004B6274"/>
    <w:rsid w:val="004B638C"/>
    <w:rsid w:val="004B63FD"/>
    <w:rsid w:val="004B64A6"/>
    <w:rsid w:val="004B664B"/>
    <w:rsid w:val="004B67CB"/>
    <w:rsid w:val="004B6896"/>
    <w:rsid w:val="004B6A5A"/>
    <w:rsid w:val="004B6B88"/>
    <w:rsid w:val="004B6BBF"/>
    <w:rsid w:val="004B6BEA"/>
    <w:rsid w:val="004B6ED9"/>
    <w:rsid w:val="004B6F30"/>
    <w:rsid w:val="004B6FD3"/>
    <w:rsid w:val="004B7316"/>
    <w:rsid w:val="004B73F9"/>
    <w:rsid w:val="004B74FB"/>
    <w:rsid w:val="004B76D5"/>
    <w:rsid w:val="004B7BCE"/>
    <w:rsid w:val="004B7E34"/>
    <w:rsid w:val="004B7EF0"/>
    <w:rsid w:val="004B7FA5"/>
    <w:rsid w:val="004C0002"/>
    <w:rsid w:val="004C0009"/>
    <w:rsid w:val="004C0346"/>
    <w:rsid w:val="004C03B5"/>
    <w:rsid w:val="004C0479"/>
    <w:rsid w:val="004C05C1"/>
    <w:rsid w:val="004C05DB"/>
    <w:rsid w:val="004C07D1"/>
    <w:rsid w:val="004C0884"/>
    <w:rsid w:val="004C089B"/>
    <w:rsid w:val="004C0A38"/>
    <w:rsid w:val="004C0AB3"/>
    <w:rsid w:val="004C0BDC"/>
    <w:rsid w:val="004C0BED"/>
    <w:rsid w:val="004C0BFC"/>
    <w:rsid w:val="004C0C56"/>
    <w:rsid w:val="004C0C5E"/>
    <w:rsid w:val="004C0EC8"/>
    <w:rsid w:val="004C0FF9"/>
    <w:rsid w:val="004C1076"/>
    <w:rsid w:val="004C112B"/>
    <w:rsid w:val="004C115F"/>
    <w:rsid w:val="004C1280"/>
    <w:rsid w:val="004C12BA"/>
    <w:rsid w:val="004C1397"/>
    <w:rsid w:val="004C1408"/>
    <w:rsid w:val="004C15CC"/>
    <w:rsid w:val="004C15ED"/>
    <w:rsid w:val="004C1649"/>
    <w:rsid w:val="004C1731"/>
    <w:rsid w:val="004C178C"/>
    <w:rsid w:val="004C187F"/>
    <w:rsid w:val="004C18CE"/>
    <w:rsid w:val="004C1934"/>
    <w:rsid w:val="004C1A1C"/>
    <w:rsid w:val="004C1AD1"/>
    <w:rsid w:val="004C1B8C"/>
    <w:rsid w:val="004C1DBC"/>
    <w:rsid w:val="004C1FAF"/>
    <w:rsid w:val="004C2037"/>
    <w:rsid w:val="004C205C"/>
    <w:rsid w:val="004C216D"/>
    <w:rsid w:val="004C234B"/>
    <w:rsid w:val="004C2710"/>
    <w:rsid w:val="004C29F8"/>
    <w:rsid w:val="004C2A16"/>
    <w:rsid w:val="004C2B12"/>
    <w:rsid w:val="004C2BAF"/>
    <w:rsid w:val="004C2D8A"/>
    <w:rsid w:val="004C2DCC"/>
    <w:rsid w:val="004C2EAF"/>
    <w:rsid w:val="004C2EF5"/>
    <w:rsid w:val="004C30BB"/>
    <w:rsid w:val="004C3146"/>
    <w:rsid w:val="004C32BE"/>
    <w:rsid w:val="004C33BE"/>
    <w:rsid w:val="004C342A"/>
    <w:rsid w:val="004C343A"/>
    <w:rsid w:val="004C34DA"/>
    <w:rsid w:val="004C363A"/>
    <w:rsid w:val="004C37B2"/>
    <w:rsid w:val="004C37C7"/>
    <w:rsid w:val="004C3855"/>
    <w:rsid w:val="004C38CA"/>
    <w:rsid w:val="004C398D"/>
    <w:rsid w:val="004C3ACD"/>
    <w:rsid w:val="004C3C46"/>
    <w:rsid w:val="004C3E58"/>
    <w:rsid w:val="004C402B"/>
    <w:rsid w:val="004C4073"/>
    <w:rsid w:val="004C417C"/>
    <w:rsid w:val="004C41A6"/>
    <w:rsid w:val="004C4255"/>
    <w:rsid w:val="004C4495"/>
    <w:rsid w:val="004C4781"/>
    <w:rsid w:val="004C4867"/>
    <w:rsid w:val="004C49D5"/>
    <w:rsid w:val="004C4B94"/>
    <w:rsid w:val="004C4C8A"/>
    <w:rsid w:val="004C4C91"/>
    <w:rsid w:val="004C4EE4"/>
    <w:rsid w:val="004C5066"/>
    <w:rsid w:val="004C50C2"/>
    <w:rsid w:val="004C511D"/>
    <w:rsid w:val="004C518E"/>
    <w:rsid w:val="004C5315"/>
    <w:rsid w:val="004C53E3"/>
    <w:rsid w:val="004C5527"/>
    <w:rsid w:val="004C557C"/>
    <w:rsid w:val="004C577C"/>
    <w:rsid w:val="004C581E"/>
    <w:rsid w:val="004C58F6"/>
    <w:rsid w:val="004C5AC3"/>
    <w:rsid w:val="004C5CEB"/>
    <w:rsid w:val="004C611C"/>
    <w:rsid w:val="004C61DC"/>
    <w:rsid w:val="004C6633"/>
    <w:rsid w:val="004C672B"/>
    <w:rsid w:val="004C6843"/>
    <w:rsid w:val="004C686F"/>
    <w:rsid w:val="004C6A62"/>
    <w:rsid w:val="004C6A6A"/>
    <w:rsid w:val="004C6C3C"/>
    <w:rsid w:val="004C6CD9"/>
    <w:rsid w:val="004C6E19"/>
    <w:rsid w:val="004C7235"/>
    <w:rsid w:val="004C7276"/>
    <w:rsid w:val="004C72EE"/>
    <w:rsid w:val="004C7366"/>
    <w:rsid w:val="004C73B8"/>
    <w:rsid w:val="004C74F2"/>
    <w:rsid w:val="004C761A"/>
    <w:rsid w:val="004C77E1"/>
    <w:rsid w:val="004C794D"/>
    <w:rsid w:val="004C79EE"/>
    <w:rsid w:val="004C7AA8"/>
    <w:rsid w:val="004C7D13"/>
    <w:rsid w:val="004C7E68"/>
    <w:rsid w:val="004C7F52"/>
    <w:rsid w:val="004C7F8E"/>
    <w:rsid w:val="004D0374"/>
    <w:rsid w:val="004D03AF"/>
    <w:rsid w:val="004D03F0"/>
    <w:rsid w:val="004D0714"/>
    <w:rsid w:val="004D078E"/>
    <w:rsid w:val="004D082D"/>
    <w:rsid w:val="004D09B3"/>
    <w:rsid w:val="004D0BB5"/>
    <w:rsid w:val="004D0D28"/>
    <w:rsid w:val="004D0D4F"/>
    <w:rsid w:val="004D0E8D"/>
    <w:rsid w:val="004D0ED6"/>
    <w:rsid w:val="004D0F1F"/>
    <w:rsid w:val="004D0F98"/>
    <w:rsid w:val="004D1061"/>
    <w:rsid w:val="004D1259"/>
    <w:rsid w:val="004D1265"/>
    <w:rsid w:val="004D152E"/>
    <w:rsid w:val="004D18DF"/>
    <w:rsid w:val="004D19EA"/>
    <w:rsid w:val="004D1E13"/>
    <w:rsid w:val="004D1F64"/>
    <w:rsid w:val="004D21D9"/>
    <w:rsid w:val="004D2422"/>
    <w:rsid w:val="004D24CB"/>
    <w:rsid w:val="004D24EF"/>
    <w:rsid w:val="004D2530"/>
    <w:rsid w:val="004D2591"/>
    <w:rsid w:val="004D27F2"/>
    <w:rsid w:val="004D2824"/>
    <w:rsid w:val="004D2A12"/>
    <w:rsid w:val="004D2A5A"/>
    <w:rsid w:val="004D2B7A"/>
    <w:rsid w:val="004D2F0B"/>
    <w:rsid w:val="004D2FA9"/>
    <w:rsid w:val="004D30A8"/>
    <w:rsid w:val="004D30CE"/>
    <w:rsid w:val="004D327D"/>
    <w:rsid w:val="004D36AE"/>
    <w:rsid w:val="004D3827"/>
    <w:rsid w:val="004D3954"/>
    <w:rsid w:val="004D39D8"/>
    <w:rsid w:val="004D39FB"/>
    <w:rsid w:val="004D3A69"/>
    <w:rsid w:val="004D3AF6"/>
    <w:rsid w:val="004D3BA3"/>
    <w:rsid w:val="004D3F0B"/>
    <w:rsid w:val="004D3FFE"/>
    <w:rsid w:val="004D4063"/>
    <w:rsid w:val="004D4140"/>
    <w:rsid w:val="004D4349"/>
    <w:rsid w:val="004D4440"/>
    <w:rsid w:val="004D44DB"/>
    <w:rsid w:val="004D47D2"/>
    <w:rsid w:val="004D4A44"/>
    <w:rsid w:val="004D4ADF"/>
    <w:rsid w:val="004D4BEE"/>
    <w:rsid w:val="004D4CF4"/>
    <w:rsid w:val="004D4D52"/>
    <w:rsid w:val="004D4D89"/>
    <w:rsid w:val="004D4E5B"/>
    <w:rsid w:val="004D514B"/>
    <w:rsid w:val="004D528E"/>
    <w:rsid w:val="004D539B"/>
    <w:rsid w:val="004D5462"/>
    <w:rsid w:val="004D553A"/>
    <w:rsid w:val="004D55FF"/>
    <w:rsid w:val="004D5782"/>
    <w:rsid w:val="004D584C"/>
    <w:rsid w:val="004D5994"/>
    <w:rsid w:val="004D5A2E"/>
    <w:rsid w:val="004D5A45"/>
    <w:rsid w:val="004D5B4D"/>
    <w:rsid w:val="004D5BFF"/>
    <w:rsid w:val="004D5C05"/>
    <w:rsid w:val="004D5C16"/>
    <w:rsid w:val="004D5C49"/>
    <w:rsid w:val="004D5C85"/>
    <w:rsid w:val="004D5CB7"/>
    <w:rsid w:val="004D5FDA"/>
    <w:rsid w:val="004D60E5"/>
    <w:rsid w:val="004D62AD"/>
    <w:rsid w:val="004D6356"/>
    <w:rsid w:val="004D63BA"/>
    <w:rsid w:val="004D6506"/>
    <w:rsid w:val="004D6888"/>
    <w:rsid w:val="004D6AC2"/>
    <w:rsid w:val="004D6AF5"/>
    <w:rsid w:val="004D6BC9"/>
    <w:rsid w:val="004D6C28"/>
    <w:rsid w:val="004D6F84"/>
    <w:rsid w:val="004D6FAF"/>
    <w:rsid w:val="004D705B"/>
    <w:rsid w:val="004D70A6"/>
    <w:rsid w:val="004D70F9"/>
    <w:rsid w:val="004D713C"/>
    <w:rsid w:val="004D7161"/>
    <w:rsid w:val="004D73A1"/>
    <w:rsid w:val="004D75FD"/>
    <w:rsid w:val="004D7786"/>
    <w:rsid w:val="004D796E"/>
    <w:rsid w:val="004D7A77"/>
    <w:rsid w:val="004D7C2E"/>
    <w:rsid w:val="004D7DAD"/>
    <w:rsid w:val="004D7FA5"/>
    <w:rsid w:val="004D7FC4"/>
    <w:rsid w:val="004E0044"/>
    <w:rsid w:val="004E00AC"/>
    <w:rsid w:val="004E015B"/>
    <w:rsid w:val="004E033B"/>
    <w:rsid w:val="004E033D"/>
    <w:rsid w:val="004E0367"/>
    <w:rsid w:val="004E046E"/>
    <w:rsid w:val="004E058C"/>
    <w:rsid w:val="004E05B6"/>
    <w:rsid w:val="004E0731"/>
    <w:rsid w:val="004E0897"/>
    <w:rsid w:val="004E0960"/>
    <w:rsid w:val="004E0A2C"/>
    <w:rsid w:val="004E0BB3"/>
    <w:rsid w:val="004E0E5D"/>
    <w:rsid w:val="004E0F6C"/>
    <w:rsid w:val="004E12DF"/>
    <w:rsid w:val="004E130F"/>
    <w:rsid w:val="004E1461"/>
    <w:rsid w:val="004E1600"/>
    <w:rsid w:val="004E1624"/>
    <w:rsid w:val="004E1760"/>
    <w:rsid w:val="004E18C2"/>
    <w:rsid w:val="004E1925"/>
    <w:rsid w:val="004E1964"/>
    <w:rsid w:val="004E1993"/>
    <w:rsid w:val="004E1A4E"/>
    <w:rsid w:val="004E1BB8"/>
    <w:rsid w:val="004E1C8E"/>
    <w:rsid w:val="004E1D08"/>
    <w:rsid w:val="004E1D14"/>
    <w:rsid w:val="004E1D7B"/>
    <w:rsid w:val="004E1F2E"/>
    <w:rsid w:val="004E1F71"/>
    <w:rsid w:val="004E1FEF"/>
    <w:rsid w:val="004E2125"/>
    <w:rsid w:val="004E21C9"/>
    <w:rsid w:val="004E236A"/>
    <w:rsid w:val="004E2428"/>
    <w:rsid w:val="004E243E"/>
    <w:rsid w:val="004E2475"/>
    <w:rsid w:val="004E2566"/>
    <w:rsid w:val="004E268B"/>
    <w:rsid w:val="004E2712"/>
    <w:rsid w:val="004E2AB6"/>
    <w:rsid w:val="004E2AEE"/>
    <w:rsid w:val="004E2B17"/>
    <w:rsid w:val="004E2BEE"/>
    <w:rsid w:val="004E2CF7"/>
    <w:rsid w:val="004E2EEB"/>
    <w:rsid w:val="004E303F"/>
    <w:rsid w:val="004E30F9"/>
    <w:rsid w:val="004E313A"/>
    <w:rsid w:val="004E3234"/>
    <w:rsid w:val="004E3349"/>
    <w:rsid w:val="004E35B2"/>
    <w:rsid w:val="004E3978"/>
    <w:rsid w:val="004E398B"/>
    <w:rsid w:val="004E3C09"/>
    <w:rsid w:val="004E3C1F"/>
    <w:rsid w:val="004E3CC5"/>
    <w:rsid w:val="004E3D18"/>
    <w:rsid w:val="004E3F91"/>
    <w:rsid w:val="004E40B1"/>
    <w:rsid w:val="004E4475"/>
    <w:rsid w:val="004E45D1"/>
    <w:rsid w:val="004E463D"/>
    <w:rsid w:val="004E471C"/>
    <w:rsid w:val="004E474D"/>
    <w:rsid w:val="004E4755"/>
    <w:rsid w:val="004E4861"/>
    <w:rsid w:val="004E4B5E"/>
    <w:rsid w:val="004E4B77"/>
    <w:rsid w:val="004E4CBD"/>
    <w:rsid w:val="004E4D58"/>
    <w:rsid w:val="004E4DDB"/>
    <w:rsid w:val="004E4FD3"/>
    <w:rsid w:val="004E51CC"/>
    <w:rsid w:val="004E51CD"/>
    <w:rsid w:val="004E51E3"/>
    <w:rsid w:val="004E5203"/>
    <w:rsid w:val="004E52B6"/>
    <w:rsid w:val="004E53AC"/>
    <w:rsid w:val="004E53E9"/>
    <w:rsid w:val="004E54B2"/>
    <w:rsid w:val="004E54FF"/>
    <w:rsid w:val="004E5612"/>
    <w:rsid w:val="004E5635"/>
    <w:rsid w:val="004E565A"/>
    <w:rsid w:val="004E5778"/>
    <w:rsid w:val="004E57DD"/>
    <w:rsid w:val="004E57FD"/>
    <w:rsid w:val="004E5890"/>
    <w:rsid w:val="004E5B9E"/>
    <w:rsid w:val="004E5BE6"/>
    <w:rsid w:val="004E5C12"/>
    <w:rsid w:val="004E5EA7"/>
    <w:rsid w:val="004E5F36"/>
    <w:rsid w:val="004E5FB4"/>
    <w:rsid w:val="004E6071"/>
    <w:rsid w:val="004E60CA"/>
    <w:rsid w:val="004E6153"/>
    <w:rsid w:val="004E6172"/>
    <w:rsid w:val="004E61E4"/>
    <w:rsid w:val="004E62B0"/>
    <w:rsid w:val="004E63C7"/>
    <w:rsid w:val="004E6424"/>
    <w:rsid w:val="004E6426"/>
    <w:rsid w:val="004E64E4"/>
    <w:rsid w:val="004E651B"/>
    <w:rsid w:val="004E657B"/>
    <w:rsid w:val="004E67B9"/>
    <w:rsid w:val="004E6B29"/>
    <w:rsid w:val="004E6F41"/>
    <w:rsid w:val="004E6F7C"/>
    <w:rsid w:val="004E7018"/>
    <w:rsid w:val="004E74A4"/>
    <w:rsid w:val="004E74BD"/>
    <w:rsid w:val="004E7576"/>
    <w:rsid w:val="004E75EB"/>
    <w:rsid w:val="004E78C3"/>
    <w:rsid w:val="004E78D9"/>
    <w:rsid w:val="004E7952"/>
    <w:rsid w:val="004E7A48"/>
    <w:rsid w:val="004E7A78"/>
    <w:rsid w:val="004E7A96"/>
    <w:rsid w:val="004E7B9D"/>
    <w:rsid w:val="004E7C0A"/>
    <w:rsid w:val="004E7C88"/>
    <w:rsid w:val="004E7CCE"/>
    <w:rsid w:val="004E7E88"/>
    <w:rsid w:val="004E7F3B"/>
    <w:rsid w:val="004F0183"/>
    <w:rsid w:val="004F01B1"/>
    <w:rsid w:val="004F025F"/>
    <w:rsid w:val="004F049C"/>
    <w:rsid w:val="004F0567"/>
    <w:rsid w:val="004F0701"/>
    <w:rsid w:val="004F07F4"/>
    <w:rsid w:val="004F0890"/>
    <w:rsid w:val="004F091D"/>
    <w:rsid w:val="004F0A66"/>
    <w:rsid w:val="004F0B22"/>
    <w:rsid w:val="004F0C25"/>
    <w:rsid w:val="004F0CDC"/>
    <w:rsid w:val="004F0D15"/>
    <w:rsid w:val="004F0D41"/>
    <w:rsid w:val="004F0D52"/>
    <w:rsid w:val="004F0DD8"/>
    <w:rsid w:val="004F0E7D"/>
    <w:rsid w:val="004F1002"/>
    <w:rsid w:val="004F11A9"/>
    <w:rsid w:val="004F11EB"/>
    <w:rsid w:val="004F12DC"/>
    <w:rsid w:val="004F1382"/>
    <w:rsid w:val="004F158E"/>
    <w:rsid w:val="004F1875"/>
    <w:rsid w:val="004F18DB"/>
    <w:rsid w:val="004F1923"/>
    <w:rsid w:val="004F1964"/>
    <w:rsid w:val="004F19CF"/>
    <w:rsid w:val="004F1AD7"/>
    <w:rsid w:val="004F1B1E"/>
    <w:rsid w:val="004F1C9E"/>
    <w:rsid w:val="004F1D34"/>
    <w:rsid w:val="004F1D72"/>
    <w:rsid w:val="004F1E25"/>
    <w:rsid w:val="004F1ED6"/>
    <w:rsid w:val="004F1F08"/>
    <w:rsid w:val="004F204F"/>
    <w:rsid w:val="004F21E9"/>
    <w:rsid w:val="004F240B"/>
    <w:rsid w:val="004F2656"/>
    <w:rsid w:val="004F2724"/>
    <w:rsid w:val="004F2B44"/>
    <w:rsid w:val="004F2BB4"/>
    <w:rsid w:val="004F2C41"/>
    <w:rsid w:val="004F2CE3"/>
    <w:rsid w:val="004F2DAE"/>
    <w:rsid w:val="004F2DB8"/>
    <w:rsid w:val="004F2F3D"/>
    <w:rsid w:val="004F3126"/>
    <w:rsid w:val="004F3236"/>
    <w:rsid w:val="004F35E0"/>
    <w:rsid w:val="004F35EE"/>
    <w:rsid w:val="004F386D"/>
    <w:rsid w:val="004F3A12"/>
    <w:rsid w:val="004F3A4A"/>
    <w:rsid w:val="004F3D42"/>
    <w:rsid w:val="004F3E62"/>
    <w:rsid w:val="004F3ED5"/>
    <w:rsid w:val="004F4035"/>
    <w:rsid w:val="004F40B3"/>
    <w:rsid w:val="004F40F4"/>
    <w:rsid w:val="004F4182"/>
    <w:rsid w:val="004F41D4"/>
    <w:rsid w:val="004F4338"/>
    <w:rsid w:val="004F4345"/>
    <w:rsid w:val="004F43A1"/>
    <w:rsid w:val="004F43E1"/>
    <w:rsid w:val="004F45D7"/>
    <w:rsid w:val="004F45E2"/>
    <w:rsid w:val="004F4722"/>
    <w:rsid w:val="004F472A"/>
    <w:rsid w:val="004F4761"/>
    <w:rsid w:val="004F4995"/>
    <w:rsid w:val="004F4BA2"/>
    <w:rsid w:val="004F4BBC"/>
    <w:rsid w:val="004F4BCF"/>
    <w:rsid w:val="004F4D77"/>
    <w:rsid w:val="004F4F9A"/>
    <w:rsid w:val="004F5160"/>
    <w:rsid w:val="004F519A"/>
    <w:rsid w:val="004F52F1"/>
    <w:rsid w:val="004F556D"/>
    <w:rsid w:val="004F58BA"/>
    <w:rsid w:val="004F58C2"/>
    <w:rsid w:val="004F59BA"/>
    <w:rsid w:val="004F59E5"/>
    <w:rsid w:val="004F5A12"/>
    <w:rsid w:val="004F5AE1"/>
    <w:rsid w:val="004F5D45"/>
    <w:rsid w:val="004F5DB2"/>
    <w:rsid w:val="004F5FAD"/>
    <w:rsid w:val="004F6025"/>
    <w:rsid w:val="004F6035"/>
    <w:rsid w:val="004F612E"/>
    <w:rsid w:val="004F619D"/>
    <w:rsid w:val="004F65B3"/>
    <w:rsid w:val="004F6690"/>
    <w:rsid w:val="004F6926"/>
    <w:rsid w:val="004F698A"/>
    <w:rsid w:val="004F6B06"/>
    <w:rsid w:val="004F6BF1"/>
    <w:rsid w:val="004F6C3C"/>
    <w:rsid w:val="004F6CC8"/>
    <w:rsid w:val="004F6F1D"/>
    <w:rsid w:val="004F6F35"/>
    <w:rsid w:val="004F6F43"/>
    <w:rsid w:val="004F6F5E"/>
    <w:rsid w:val="004F6F65"/>
    <w:rsid w:val="004F71B9"/>
    <w:rsid w:val="004F7367"/>
    <w:rsid w:val="004F739E"/>
    <w:rsid w:val="004F74CA"/>
    <w:rsid w:val="004F750C"/>
    <w:rsid w:val="004F7596"/>
    <w:rsid w:val="004F7787"/>
    <w:rsid w:val="004F79B1"/>
    <w:rsid w:val="004F7AB8"/>
    <w:rsid w:val="004F7B49"/>
    <w:rsid w:val="004F7CC3"/>
    <w:rsid w:val="004F7D13"/>
    <w:rsid w:val="004F7D83"/>
    <w:rsid w:val="004F7DAC"/>
    <w:rsid w:val="004F7EDF"/>
    <w:rsid w:val="0050004C"/>
    <w:rsid w:val="00500110"/>
    <w:rsid w:val="005001E5"/>
    <w:rsid w:val="0050022F"/>
    <w:rsid w:val="005002E5"/>
    <w:rsid w:val="0050046D"/>
    <w:rsid w:val="00500642"/>
    <w:rsid w:val="00500653"/>
    <w:rsid w:val="00500799"/>
    <w:rsid w:val="00500BBD"/>
    <w:rsid w:val="00500DC9"/>
    <w:rsid w:val="00500DE8"/>
    <w:rsid w:val="00500EBA"/>
    <w:rsid w:val="00500F5D"/>
    <w:rsid w:val="00501064"/>
    <w:rsid w:val="005012F5"/>
    <w:rsid w:val="0050136B"/>
    <w:rsid w:val="00501468"/>
    <w:rsid w:val="005014FC"/>
    <w:rsid w:val="005015EE"/>
    <w:rsid w:val="00501737"/>
    <w:rsid w:val="00501868"/>
    <w:rsid w:val="005018A0"/>
    <w:rsid w:val="005019B5"/>
    <w:rsid w:val="005019C0"/>
    <w:rsid w:val="00501A06"/>
    <w:rsid w:val="00501B51"/>
    <w:rsid w:val="00501B9F"/>
    <w:rsid w:val="00501BDD"/>
    <w:rsid w:val="00501C12"/>
    <w:rsid w:val="00501F64"/>
    <w:rsid w:val="00501FD9"/>
    <w:rsid w:val="00502035"/>
    <w:rsid w:val="0050225A"/>
    <w:rsid w:val="00502274"/>
    <w:rsid w:val="005022E5"/>
    <w:rsid w:val="0050252A"/>
    <w:rsid w:val="00502708"/>
    <w:rsid w:val="0050270B"/>
    <w:rsid w:val="00502813"/>
    <w:rsid w:val="005028D0"/>
    <w:rsid w:val="00502917"/>
    <w:rsid w:val="00502A7E"/>
    <w:rsid w:val="00502D77"/>
    <w:rsid w:val="00502D81"/>
    <w:rsid w:val="00502D90"/>
    <w:rsid w:val="00502DAD"/>
    <w:rsid w:val="00502E1D"/>
    <w:rsid w:val="00502F97"/>
    <w:rsid w:val="005030D1"/>
    <w:rsid w:val="005031B1"/>
    <w:rsid w:val="005031CC"/>
    <w:rsid w:val="00503352"/>
    <w:rsid w:val="005033D8"/>
    <w:rsid w:val="005033E9"/>
    <w:rsid w:val="0050351D"/>
    <w:rsid w:val="00503552"/>
    <w:rsid w:val="00503662"/>
    <w:rsid w:val="00503893"/>
    <w:rsid w:val="005038A1"/>
    <w:rsid w:val="00503A25"/>
    <w:rsid w:val="00503BF6"/>
    <w:rsid w:val="00503C27"/>
    <w:rsid w:val="00503CED"/>
    <w:rsid w:val="00503CF7"/>
    <w:rsid w:val="00503E06"/>
    <w:rsid w:val="00503E24"/>
    <w:rsid w:val="00503E32"/>
    <w:rsid w:val="00503F00"/>
    <w:rsid w:val="00504014"/>
    <w:rsid w:val="0050408A"/>
    <w:rsid w:val="00504271"/>
    <w:rsid w:val="005042D3"/>
    <w:rsid w:val="005042E6"/>
    <w:rsid w:val="00504346"/>
    <w:rsid w:val="005045BF"/>
    <w:rsid w:val="00504849"/>
    <w:rsid w:val="0050499A"/>
    <w:rsid w:val="00504A30"/>
    <w:rsid w:val="00504A6A"/>
    <w:rsid w:val="00504DE1"/>
    <w:rsid w:val="0050502A"/>
    <w:rsid w:val="0050504C"/>
    <w:rsid w:val="0050516D"/>
    <w:rsid w:val="005052BC"/>
    <w:rsid w:val="00505329"/>
    <w:rsid w:val="005053A3"/>
    <w:rsid w:val="005053E1"/>
    <w:rsid w:val="00505460"/>
    <w:rsid w:val="00505608"/>
    <w:rsid w:val="005057BC"/>
    <w:rsid w:val="005059A6"/>
    <w:rsid w:val="00505AE9"/>
    <w:rsid w:val="00505B2C"/>
    <w:rsid w:val="00505B7F"/>
    <w:rsid w:val="00505BE4"/>
    <w:rsid w:val="00505CE1"/>
    <w:rsid w:val="00505E12"/>
    <w:rsid w:val="00505F06"/>
    <w:rsid w:val="00505FF5"/>
    <w:rsid w:val="00506058"/>
    <w:rsid w:val="00506259"/>
    <w:rsid w:val="005062DD"/>
    <w:rsid w:val="00506306"/>
    <w:rsid w:val="00506446"/>
    <w:rsid w:val="0050649B"/>
    <w:rsid w:val="00506500"/>
    <w:rsid w:val="0050661C"/>
    <w:rsid w:val="00506875"/>
    <w:rsid w:val="005068E7"/>
    <w:rsid w:val="005069AD"/>
    <w:rsid w:val="00506A1F"/>
    <w:rsid w:val="00506FF5"/>
    <w:rsid w:val="00507027"/>
    <w:rsid w:val="005070F0"/>
    <w:rsid w:val="005071A3"/>
    <w:rsid w:val="0050738C"/>
    <w:rsid w:val="00507494"/>
    <w:rsid w:val="0050768B"/>
    <w:rsid w:val="005076B0"/>
    <w:rsid w:val="005077C6"/>
    <w:rsid w:val="005077D8"/>
    <w:rsid w:val="00507880"/>
    <w:rsid w:val="00507913"/>
    <w:rsid w:val="00507A3A"/>
    <w:rsid w:val="00507CBA"/>
    <w:rsid w:val="00507CFB"/>
    <w:rsid w:val="00507F62"/>
    <w:rsid w:val="00510245"/>
    <w:rsid w:val="0051067C"/>
    <w:rsid w:val="00510727"/>
    <w:rsid w:val="005107A0"/>
    <w:rsid w:val="00510833"/>
    <w:rsid w:val="0051089A"/>
    <w:rsid w:val="005108B0"/>
    <w:rsid w:val="005108DA"/>
    <w:rsid w:val="005108EF"/>
    <w:rsid w:val="00510A01"/>
    <w:rsid w:val="00510AA6"/>
    <w:rsid w:val="00510AE7"/>
    <w:rsid w:val="00510CAE"/>
    <w:rsid w:val="00510F3D"/>
    <w:rsid w:val="005110F0"/>
    <w:rsid w:val="00511120"/>
    <w:rsid w:val="00511156"/>
    <w:rsid w:val="0051118C"/>
    <w:rsid w:val="00511373"/>
    <w:rsid w:val="0051137C"/>
    <w:rsid w:val="0051138B"/>
    <w:rsid w:val="00511A4E"/>
    <w:rsid w:val="00511A66"/>
    <w:rsid w:val="00511AA2"/>
    <w:rsid w:val="00511BB1"/>
    <w:rsid w:val="00511F1B"/>
    <w:rsid w:val="00512000"/>
    <w:rsid w:val="00512046"/>
    <w:rsid w:val="00512229"/>
    <w:rsid w:val="00512358"/>
    <w:rsid w:val="005123BA"/>
    <w:rsid w:val="00512721"/>
    <w:rsid w:val="00512732"/>
    <w:rsid w:val="00512778"/>
    <w:rsid w:val="00512906"/>
    <w:rsid w:val="005129D5"/>
    <w:rsid w:val="00512D2E"/>
    <w:rsid w:val="00512DFB"/>
    <w:rsid w:val="00512E08"/>
    <w:rsid w:val="00512E14"/>
    <w:rsid w:val="00512E2B"/>
    <w:rsid w:val="00512EC9"/>
    <w:rsid w:val="00512F3A"/>
    <w:rsid w:val="00513063"/>
    <w:rsid w:val="0051323F"/>
    <w:rsid w:val="0051329A"/>
    <w:rsid w:val="00513410"/>
    <w:rsid w:val="00513461"/>
    <w:rsid w:val="0051346A"/>
    <w:rsid w:val="005135CB"/>
    <w:rsid w:val="005135E4"/>
    <w:rsid w:val="005136EB"/>
    <w:rsid w:val="00513C6C"/>
    <w:rsid w:val="00513C7F"/>
    <w:rsid w:val="00513CA5"/>
    <w:rsid w:val="00513D25"/>
    <w:rsid w:val="00513D4B"/>
    <w:rsid w:val="00513EDA"/>
    <w:rsid w:val="00513F6B"/>
    <w:rsid w:val="00513F9D"/>
    <w:rsid w:val="00514145"/>
    <w:rsid w:val="005142A8"/>
    <w:rsid w:val="0051438C"/>
    <w:rsid w:val="00514425"/>
    <w:rsid w:val="00514477"/>
    <w:rsid w:val="005145B5"/>
    <w:rsid w:val="005145CE"/>
    <w:rsid w:val="0051461D"/>
    <w:rsid w:val="00514622"/>
    <w:rsid w:val="00514906"/>
    <w:rsid w:val="00514B6B"/>
    <w:rsid w:val="00514C49"/>
    <w:rsid w:val="00514C74"/>
    <w:rsid w:val="00514CBC"/>
    <w:rsid w:val="00514CE6"/>
    <w:rsid w:val="00514DB6"/>
    <w:rsid w:val="00514E2D"/>
    <w:rsid w:val="00514E7B"/>
    <w:rsid w:val="00514EB3"/>
    <w:rsid w:val="00514ECF"/>
    <w:rsid w:val="00514F91"/>
    <w:rsid w:val="00514FF4"/>
    <w:rsid w:val="0051518D"/>
    <w:rsid w:val="00515345"/>
    <w:rsid w:val="0051544E"/>
    <w:rsid w:val="005154B7"/>
    <w:rsid w:val="0051551A"/>
    <w:rsid w:val="005155CB"/>
    <w:rsid w:val="00515640"/>
    <w:rsid w:val="005156A8"/>
    <w:rsid w:val="00515703"/>
    <w:rsid w:val="0051590A"/>
    <w:rsid w:val="00515930"/>
    <w:rsid w:val="005159C6"/>
    <w:rsid w:val="005159C8"/>
    <w:rsid w:val="00515A65"/>
    <w:rsid w:val="00515B23"/>
    <w:rsid w:val="00515C39"/>
    <w:rsid w:val="00515E60"/>
    <w:rsid w:val="00516381"/>
    <w:rsid w:val="00516396"/>
    <w:rsid w:val="00516487"/>
    <w:rsid w:val="00516639"/>
    <w:rsid w:val="005166A0"/>
    <w:rsid w:val="00516BFF"/>
    <w:rsid w:val="00516C58"/>
    <w:rsid w:val="00516C81"/>
    <w:rsid w:val="00516C89"/>
    <w:rsid w:val="00516F55"/>
    <w:rsid w:val="00517024"/>
    <w:rsid w:val="005170FB"/>
    <w:rsid w:val="00517274"/>
    <w:rsid w:val="00517345"/>
    <w:rsid w:val="005173C0"/>
    <w:rsid w:val="005173E8"/>
    <w:rsid w:val="00517432"/>
    <w:rsid w:val="00517471"/>
    <w:rsid w:val="005176DA"/>
    <w:rsid w:val="00517719"/>
    <w:rsid w:val="00517729"/>
    <w:rsid w:val="00517738"/>
    <w:rsid w:val="0051774F"/>
    <w:rsid w:val="00517B21"/>
    <w:rsid w:val="00517E3C"/>
    <w:rsid w:val="00517F4D"/>
    <w:rsid w:val="00517FD0"/>
    <w:rsid w:val="00520044"/>
    <w:rsid w:val="00520299"/>
    <w:rsid w:val="005203E0"/>
    <w:rsid w:val="00520415"/>
    <w:rsid w:val="00520462"/>
    <w:rsid w:val="005204AE"/>
    <w:rsid w:val="005205B8"/>
    <w:rsid w:val="005206E2"/>
    <w:rsid w:val="005207D5"/>
    <w:rsid w:val="0052094F"/>
    <w:rsid w:val="00520A17"/>
    <w:rsid w:val="00520A40"/>
    <w:rsid w:val="00520A59"/>
    <w:rsid w:val="00520A8B"/>
    <w:rsid w:val="00520BA6"/>
    <w:rsid w:val="00520BE9"/>
    <w:rsid w:val="00520C35"/>
    <w:rsid w:val="00520C8D"/>
    <w:rsid w:val="00520EEA"/>
    <w:rsid w:val="00520FC1"/>
    <w:rsid w:val="005211CD"/>
    <w:rsid w:val="00521232"/>
    <w:rsid w:val="00521244"/>
    <w:rsid w:val="005212C4"/>
    <w:rsid w:val="005212DC"/>
    <w:rsid w:val="0052133A"/>
    <w:rsid w:val="005213C4"/>
    <w:rsid w:val="00521506"/>
    <w:rsid w:val="0052155E"/>
    <w:rsid w:val="005215D8"/>
    <w:rsid w:val="0052165E"/>
    <w:rsid w:val="00521709"/>
    <w:rsid w:val="00521934"/>
    <w:rsid w:val="0052196C"/>
    <w:rsid w:val="005219CA"/>
    <w:rsid w:val="00521A5A"/>
    <w:rsid w:val="00521B34"/>
    <w:rsid w:val="00521BFD"/>
    <w:rsid w:val="00521CB3"/>
    <w:rsid w:val="00521DB5"/>
    <w:rsid w:val="00521EA1"/>
    <w:rsid w:val="00521F63"/>
    <w:rsid w:val="00522198"/>
    <w:rsid w:val="005221CE"/>
    <w:rsid w:val="00522376"/>
    <w:rsid w:val="0052239B"/>
    <w:rsid w:val="005223E2"/>
    <w:rsid w:val="00522779"/>
    <w:rsid w:val="00522893"/>
    <w:rsid w:val="005228A7"/>
    <w:rsid w:val="00522AAA"/>
    <w:rsid w:val="00522B13"/>
    <w:rsid w:val="00522B30"/>
    <w:rsid w:val="00522B47"/>
    <w:rsid w:val="00522C03"/>
    <w:rsid w:val="00522ECF"/>
    <w:rsid w:val="0052308D"/>
    <w:rsid w:val="005230D7"/>
    <w:rsid w:val="005231E3"/>
    <w:rsid w:val="00523292"/>
    <w:rsid w:val="005232B3"/>
    <w:rsid w:val="005233A5"/>
    <w:rsid w:val="005233DB"/>
    <w:rsid w:val="00523601"/>
    <w:rsid w:val="00523694"/>
    <w:rsid w:val="005236AA"/>
    <w:rsid w:val="0052391D"/>
    <w:rsid w:val="00523955"/>
    <w:rsid w:val="00523C38"/>
    <w:rsid w:val="00523DAA"/>
    <w:rsid w:val="00523F61"/>
    <w:rsid w:val="00524073"/>
    <w:rsid w:val="00524154"/>
    <w:rsid w:val="0052438E"/>
    <w:rsid w:val="005243EB"/>
    <w:rsid w:val="0052447C"/>
    <w:rsid w:val="005245EB"/>
    <w:rsid w:val="005246A8"/>
    <w:rsid w:val="0052485E"/>
    <w:rsid w:val="005248D3"/>
    <w:rsid w:val="005248FB"/>
    <w:rsid w:val="00524A42"/>
    <w:rsid w:val="00524A52"/>
    <w:rsid w:val="00524B30"/>
    <w:rsid w:val="00524C48"/>
    <w:rsid w:val="00524DAB"/>
    <w:rsid w:val="00524E25"/>
    <w:rsid w:val="00524EDC"/>
    <w:rsid w:val="00524EF8"/>
    <w:rsid w:val="00524F06"/>
    <w:rsid w:val="0052508B"/>
    <w:rsid w:val="00525187"/>
    <w:rsid w:val="00525354"/>
    <w:rsid w:val="00525395"/>
    <w:rsid w:val="0052540C"/>
    <w:rsid w:val="0052567D"/>
    <w:rsid w:val="00525800"/>
    <w:rsid w:val="0052587E"/>
    <w:rsid w:val="00525988"/>
    <w:rsid w:val="00525B0A"/>
    <w:rsid w:val="00525BDC"/>
    <w:rsid w:val="00525C68"/>
    <w:rsid w:val="00525D32"/>
    <w:rsid w:val="00525DBA"/>
    <w:rsid w:val="00525E57"/>
    <w:rsid w:val="00526020"/>
    <w:rsid w:val="0052617C"/>
    <w:rsid w:val="0052624A"/>
    <w:rsid w:val="00526266"/>
    <w:rsid w:val="0052629C"/>
    <w:rsid w:val="005262A2"/>
    <w:rsid w:val="00526493"/>
    <w:rsid w:val="0052655A"/>
    <w:rsid w:val="005265FA"/>
    <w:rsid w:val="00526607"/>
    <w:rsid w:val="00526929"/>
    <w:rsid w:val="00526A07"/>
    <w:rsid w:val="00526A2E"/>
    <w:rsid w:val="00526C10"/>
    <w:rsid w:val="00526C2C"/>
    <w:rsid w:val="00526DB7"/>
    <w:rsid w:val="00526E7F"/>
    <w:rsid w:val="00526EBE"/>
    <w:rsid w:val="00526EDA"/>
    <w:rsid w:val="00526F2D"/>
    <w:rsid w:val="00526F58"/>
    <w:rsid w:val="00526F6C"/>
    <w:rsid w:val="005270CA"/>
    <w:rsid w:val="005276C4"/>
    <w:rsid w:val="005276C7"/>
    <w:rsid w:val="00527709"/>
    <w:rsid w:val="00527730"/>
    <w:rsid w:val="00527830"/>
    <w:rsid w:val="00527862"/>
    <w:rsid w:val="005278C9"/>
    <w:rsid w:val="00527918"/>
    <w:rsid w:val="00527959"/>
    <w:rsid w:val="00527A91"/>
    <w:rsid w:val="00527CDB"/>
    <w:rsid w:val="005302CE"/>
    <w:rsid w:val="005304E2"/>
    <w:rsid w:val="005309E7"/>
    <w:rsid w:val="00530A91"/>
    <w:rsid w:val="00530BC0"/>
    <w:rsid w:val="00530C7E"/>
    <w:rsid w:val="00530E90"/>
    <w:rsid w:val="00530FDD"/>
    <w:rsid w:val="005310F3"/>
    <w:rsid w:val="0053118B"/>
    <w:rsid w:val="00531197"/>
    <w:rsid w:val="00531282"/>
    <w:rsid w:val="005312DE"/>
    <w:rsid w:val="005312FA"/>
    <w:rsid w:val="00531431"/>
    <w:rsid w:val="0053160A"/>
    <w:rsid w:val="00531614"/>
    <w:rsid w:val="00531640"/>
    <w:rsid w:val="005316BA"/>
    <w:rsid w:val="005316CD"/>
    <w:rsid w:val="005319CA"/>
    <w:rsid w:val="00531A3D"/>
    <w:rsid w:val="00531AB0"/>
    <w:rsid w:val="00531C54"/>
    <w:rsid w:val="00531DE9"/>
    <w:rsid w:val="00531F4B"/>
    <w:rsid w:val="0053210F"/>
    <w:rsid w:val="005321F6"/>
    <w:rsid w:val="00532278"/>
    <w:rsid w:val="005322BD"/>
    <w:rsid w:val="00532356"/>
    <w:rsid w:val="00532367"/>
    <w:rsid w:val="00532582"/>
    <w:rsid w:val="005325EE"/>
    <w:rsid w:val="0053264D"/>
    <w:rsid w:val="0053272A"/>
    <w:rsid w:val="005329A8"/>
    <w:rsid w:val="00532AA9"/>
    <w:rsid w:val="00532B0C"/>
    <w:rsid w:val="00532BE9"/>
    <w:rsid w:val="00532C21"/>
    <w:rsid w:val="00532D8A"/>
    <w:rsid w:val="00532E65"/>
    <w:rsid w:val="00532E9E"/>
    <w:rsid w:val="00532EAC"/>
    <w:rsid w:val="00532F6F"/>
    <w:rsid w:val="00533007"/>
    <w:rsid w:val="00533068"/>
    <w:rsid w:val="0053306D"/>
    <w:rsid w:val="0053322D"/>
    <w:rsid w:val="00533256"/>
    <w:rsid w:val="005333C0"/>
    <w:rsid w:val="0053349A"/>
    <w:rsid w:val="005334AF"/>
    <w:rsid w:val="005335CC"/>
    <w:rsid w:val="005335EE"/>
    <w:rsid w:val="00533652"/>
    <w:rsid w:val="005336D9"/>
    <w:rsid w:val="005339C5"/>
    <w:rsid w:val="00533A4E"/>
    <w:rsid w:val="00533DD7"/>
    <w:rsid w:val="0053401A"/>
    <w:rsid w:val="00534175"/>
    <w:rsid w:val="0053426F"/>
    <w:rsid w:val="005342B2"/>
    <w:rsid w:val="005342BB"/>
    <w:rsid w:val="005342DD"/>
    <w:rsid w:val="00534378"/>
    <w:rsid w:val="00534443"/>
    <w:rsid w:val="00534527"/>
    <w:rsid w:val="005347E6"/>
    <w:rsid w:val="0053497F"/>
    <w:rsid w:val="00534DA3"/>
    <w:rsid w:val="00534DD6"/>
    <w:rsid w:val="00534FEB"/>
    <w:rsid w:val="00535525"/>
    <w:rsid w:val="005357ED"/>
    <w:rsid w:val="00535955"/>
    <w:rsid w:val="005359FD"/>
    <w:rsid w:val="00535CF7"/>
    <w:rsid w:val="00535D43"/>
    <w:rsid w:val="00535DDB"/>
    <w:rsid w:val="00535E1F"/>
    <w:rsid w:val="005361F4"/>
    <w:rsid w:val="00536235"/>
    <w:rsid w:val="00536480"/>
    <w:rsid w:val="0053665B"/>
    <w:rsid w:val="00536668"/>
    <w:rsid w:val="005367E5"/>
    <w:rsid w:val="00536848"/>
    <w:rsid w:val="00536908"/>
    <w:rsid w:val="00536A9D"/>
    <w:rsid w:val="00536B20"/>
    <w:rsid w:val="00536B82"/>
    <w:rsid w:val="00536BED"/>
    <w:rsid w:val="00536D5D"/>
    <w:rsid w:val="00536DA1"/>
    <w:rsid w:val="00536E94"/>
    <w:rsid w:val="00537024"/>
    <w:rsid w:val="0053708A"/>
    <w:rsid w:val="005371AA"/>
    <w:rsid w:val="00537261"/>
    <w:rsid w:val="005372F1"/>
    <w:rsid w:val="0053753D"/>
    <w:rsid w:val="0053770A"/>
    <w:rsid w:val="00537816"/>
    <w:rsid w:val="00537885"/>
    <w:rsid w:val="005378B7"/>
    <w:rsid w:val="005379C2"/>
    <w:rsid w:val="00537ABD"/>
    <w:rsid w:val="00537C06"/>
    <w:rsid w:val="00537C6F"/>
    <w:rsid w:val="00537C7A"/>
    <w:rsid w:val="00537D4F"/>
    <w:rsid w:val="00537E54"/>
    <w:rsid w:val="00537E60"/>
    <w:rsid w:val="00537F32"/>
    <w:rsid w:val="0054003C"/>
    <w:rsid w:val="0054010B"/>
    <w:rsid w:val="005401C0"/>
    <w:rsid w:val="00540268"/>
    <w:rsid w:val="005402B2"/>
    <w:rsid w:val="0054043D"/>
    <w:rsid w:val="005404BA"/>
    <w:rsid w:val="0054065D"/>
    <w:rsid w:val="00540758"/>
    <w:rsid w:val="00540776"/>
    <w:rsid w:val="00540796"/>
    <w:rsid w:val="005407D4"/>
    <w:rsid w:val="00540841"/>
    <w:rsid w:val="005408D8"/>
    <w:rsid w:val="005409B2"/>
    <w:rsid w:val="00540BC0"/>
    <w:rsid w:val="00540CDB"/>
    <w:rsid w:val="00540D14"/>
    <w:rsid w:val="00540F3E"/>
    <w:rsid w:val="00540F74"/>
    <w:rsid w:val="00541039"/>
    <w:rsid w:val="00541120"/>
    <w:rsid w:val="0054118F"/>
    <w:rsid w:val="00541353"/>
    <w:rsid w:val="00541371"/>
    <w:rsid w:val="0054146B"/>
    <w:rsid w:val="005414E2"/>
    <w:rsid w:val="00541542"/>
    <w:rsid w:val="00541601"/>
    <w:rsid w:val="0054160D"/>
    <w:rsid w:val="00541676"/>
    <w:rsid w:val="005416A2"/>
    <w:rsid w:val="005416DC"/>
    <w:rsid w:val="005417B5"/>
    <w:rsid w:val="005418E6"/>
    <w:rsid w:val="00541EB7"/>
    <w:rsid w:val="00541F0E"/>
    <w:rsid w:val="0054216A"/>
    <w:rsid w:val="0054236E"/>
    <w:rsid w:val="005423C5"/>
    <w:rsid w:val="00542493"/>
    <w:rsid w:val="005425D4"/>
    <w:rsid w:val="0054266C"/>
    <w:rsid w:val="005427F4"/>
    <w:rsid w:val="00542901"/>
    <w:rsid w:val="00542938"/>
    <w:rsid w:val="00542945"/>
    <w:rsid w:val="00542995"/>
    <w:rsid w:val="005429BD"/>
    <w:rsid w:val="00542A8F"/>
    <w:rsid w:val="00542AD5"/>
    <w:rsid w:val="00542B3F"/>
    <w:rsid w:val="00542D9D"/>
    <w:rsid w:val="00542DE5"/>
    <w:rsid w:val="00542EDE"/>
    <w:rsid w:val="00542FDD"/>
    <w:rsid w:val="005432E8"/>
    <w:rsid w:val="005433F1"/>
    <w:rsid w:val="0054341E"/>
    <w:rsid w:val="00543803"/>
    <w:rsid w:val="0054389E"/>
    <w:rsid w:val="00543D14"/>
    <w:rsid w:val="00543FC2"/>
    <w:rsid w:val="00543FD6"/>
    <w:rsid w:val="00544088"/>
    <w:rsid w:val="005440FE"/>
    <w:rsid w:val="00544140"/>
    <w:rsid w:val="005441E4"/>
    <w:rsid w:val="00544205"/>
    <w:rsid w:val="005442DE"/>
    <w:rsid w:val="0054433B"/>
    <w:rsid w:val="00544421"/>
    <w:rsid w:val="00544606"/>
    <w:rsid w:val="0054469E"/>
    <w:rsid w:val="005449D8"/>
    <w:rsid w:val="00544A89"/>
    <w:rsid w:val="00544AD7"/>
    <w:rsid w:val="00544BE2"/>
    <w:rsid w:val="00544C20"/>
    <w:rsid w:val="00544FC5"/>
    <w:rsid w:val="0054507E"/>
    <w:rsid w:val="005452A3"/>
    <w:rsid w:val="005452DF"/>
    <w:rsid w:val="00545482"/>
    <w:rsid w:val="00545484"/>
    <w:rsid w:val="00545491"/>
    <w:rsid w:val="0054551D"/>
    <w:rsid w:val="00545680"/>
    <w:rsid w:val="00545729"/>
    <w:rsid w:val="005457F3"/>
    <w:rsid w:val="0054585E"/>
    <w:rsid w:val="00545870"/>
    <w:rsid w:val="00545B76"/>
    <w:rsid w:val="00545BD4"/>
    <w:rsid w:val="00545D75"/>
    <w:rsid w:val="00545F21"/>
    <w:rsid w:val="00545F38"/>
    <w:rsid w:val="0054601E"/>
    <w:rsid w:val="00546073"/>
    <w:rsid w:val="00546169"/>
    <w:rsid w:val="005462D3"/>
    <w:rsid w:val="005464AD"/>
    <w:rsid w:val="005464E1"/>
    <w:rsid w:val="00546577"/>
    <w:rsid w:val="00546680"/>
    <w:rsid w:val="0054672A"/>
    <w:rsid w:val="00546871"/>
    <w:rsid w:val="00546914"/>
    <w:rsid w:val="00546AE8"/>
    <w:rsid w:val="00546CFB"/>
    <w:rsid w:val="00546E5A"/>
    <w:rsid w:val="0054736B"/>
    <w:rsid w:val="005474B0"/>
    <w:rsid w:val="00547624"/>
    <w:rsid w:val="00547866"/>
    <w:rsid w:val="005478BB"/>
    <w:rsid w:val="00547BC4"/>
    <w:rsid w:val="00547CCD"/>
    <w:rsid w:val="00547DB3"/>
    <w:rsid w:val="00547E69"/>
    <w:rsid w:val="00547F35"/>
    <w:rsid w:val="00547FB4"/>
    <w:rsid w:val="00547FBF"/>
    <w:rsid w:val="00547FD7"/>
    <w:rsid w:val="00550120"/>
    <w:rsid w:val="00550329"/>
    <w:rsid w:val="00550395"/>
    <w:rsid w:val="005507C8"/>
    <w:rsid w:val="0055083D"/>
    <w:rsid w:val="00550882"/>
    <w:rsid w:val="005509D0"/>
    <w:rsid w:val="00550B38"/>
    <w:rsid w:val="00550BE8"/>
    <w:rsid w:val="00550C69"/>
    <w:rsid w:val="00550D2C"/>
    <w:rsid w:val="00551052"/>
    <w:rsid w:val="005511E4"/>
    <w:rsid w:val="00551229"/>
    <w:rsid w:val="00551287"/>
    <w:rsid w:val="005512CE"/>
    <w:rsid w:val="00551397"/>
    <w:rsid w:val="0055146D"/>
    <w:rsid w:val="00551607"/>
    <w:rsid w:val="005516C6"/>
    <w:rsid w:val="00551A7D"/>
    <w:rsid w:val="00551AA1"/>
    <w:rsid w:val="00551AAD"/>
    <w:rsid w:val="00551ADD"/>
    <w:rsid w:val="00551C81"/>
    <w:rsid w:val="00551D9D"/>
    <w:rsid w:val="00551FAF"/>
    <w:rsid w:val="005523BA"/>
    <w:rsid w:val="00552423"/>
    <w:rsid w:val="00552532"/>
    <w:rsid w:val="00552538"/>
    <w:rsid w:val="005525FE"/>
    <w:rsid w:val="0055274F"/>
    <w:rsid w:val="00552849"/>
    <w:rsid w:val="00552B14"/>
    <w:rsid w:val="00552B53"/>
    <w:rsid w:val="00552BCB"/>
    <w:rsid w:val="005532E2"/>
    <w:rsid w:val="005534BB"/>
    <w:rsid w:val="005535F4"/>
    <w:rsid w:val="00553651"/>
    <w:rsid w:val="0055365C"/>
    <w:rsid w:val="00553668"/>
    <w:rsid w:val="0055394B"/>
    <w:rsid w:val="00553A08"/>
    <w:rsid w:val="00553ADF"/>
    <w:rsid w:val="00553C8D"/>
    <w:rsid w:val="005541D4"/>
    <w:rsid w:val="00554220"/>
    <w:rsid w:val="0055442D"/>
    <w:rsid w:val="0055451A"/>
    <w:rsid w:val="005546DB"/>
    <w:rsid w:val="0055470D"/>
    <w:rsid w:val="00554A10"/>
    <w:rsid w:val="00554A14"/>
    <w:rsid w:val="00554A4B"/>
    <w:rsid w:val="00554B27"/>
    <w:rsid w:val="00554B44"/>
    <w:rsid w:val="00554C26"/>
    <w:rsid w:val="00554F7C"/>
    <w:rsid w:val="00554FD5"/>
    <w:rsid w:val="00555075"/>
    <w:rsid w:val="005550AC"/>
    <w:rsid w:val="0055517E"/>
    <w:rsid w:val="00555446"/>
    <w:rsid w:val="00555491"/>
    <w:rsid w:val="00555509"/>
    <w:rsid w:val="00555987"/>
    <w:rsid w:val="0055598C"/>
    <w:rsid w:val="00555B2C"/>
    <w:rsid w:val="00555B8D"/>
    <w:rsid w:val="00555C1C"/>
    <w:rsid w:val="00555DB0"/>
    <w:rsid w:val="00555E77"/>
    <w:rsid w:val="00555EB7"/>
    <w:rsid w:val="00555F1E"/>
    <w:rsid w:val="00555F6D"/>
    <w:rsid w:val="0055602B"/>
    <w:rsid w:val="00556092"/>
    <w:rsid w:val="00556529"/>
    <w:rsid w:val="00556579"/>
    <w:rsid w:val="005565AB"/>
    <w:rsid w:val="00556839"/>
    <w:rsid w:val="00556960"/>
    <w:rsid w:val="00556A21"/>
    <w:rsid w:val="00556A36"/>
    <w:rsid w:val="00556C19"/>
    <w:rsid w:val="00556C62"/>
    <w:rsid w:val="00556D51"/>
    <w:rsid w:val="00556DA6"/>
    <w:rsid w:val="00556E29"/>
    <w:rsid w:val="00556E6B"/>
    <w:rsid w:val="00556EE7"/>
    <w:rsid w:val="00556F0E"/>
    <w:rsid w:val="00557146"/>
    <w:rsid w:val="00557246"/>
    <w:rsid w:val="00557558"/>
    <w:rsid w:val="00557583"/>
    <w:rsid w:val="005576EC"/>
    <w:rsid w:val="00557944"/>
    <w:rsid w:val="00557B04"/>
    <w:rsid w:val="00557C60"/>
    <w:rsid w:val="00557CE6"/>
    <w:rsid w:val="00557CF8"/>
    <w:rsid w:val="00557EB1"/>
    <w:rsid w:val="00557EFB"/>
    <w:rsid w:val="00557F90"/>
    <w:rsid w:val="00560012"/>
    <w:rsid w:val="005602E5"/>
    <w:rsid w:val="00560319"/>
    <w:rsid w:val="005603D2"/>
    <w:rsid w:val="00560480"/>
    <w:rsid w:val="005604B9"/>
    <w:rsid w:val="005604BB"/>
    <w:rsid w:val="0056054D"/>
    <w:rsid w:val="0056060F"/>
    <w:rsid w:val="00560728"/>
    <w:rsid w:val="0056093C"/>
    <w:rsid w:val="0056096D"/>
    <w:rsid w:val="00560E21"/>
    <w:rsid w:val="00560EE5"/>
    <w:rsid w:val="00560FC7"/>
    <w:rsid w:val="005612DB"/>
    <w:rsid w:val="00561395"/>
    <w:rsid w:val="005613E8"/>
    <w:rsid w:val="005614F0"/>
    <w:rsid w:val="0056158C"/>
    <w:rsid w:val="00561596"/>
    <w:rsid w:val="005615EA"/>
    <w:rsid w:val="00561622"/>
    <w:rsid w:val="005616A3"/>
    <w:rsid w:val="005616EA"/>
    <w:rsid w:val="00561816"/>
    <w:rsid w:val="005619B2"/>
    <w:rsid w:val="00561AAB"/>
    <w:rsid w:val="00561B67"/>
    <w:rsid w:val="00561C27"/>
    <w:rsid w:val="00561C63"/>
    <w:rsid w:val="00561D5E"/>
    <w:rsid w:val="00561D8D"/>
    <w:rsid w:val="00561E90"/>
    <w:rsid w:val="00561F0A"/>
    <w:rsid w:val="005621F9"/>
    <w:rsid w:val="0056225F"/>
    <w:rsid w:val="0056239C"/>
    <w:rsid w:val="005623B7"/>
    <w:rsid w:val="00562414"/>
    <w:rsid w:val="0056255F"/>
    <w:rsid w:val="005625A0"/>
    <w:rsid w:val="005625D9"/>
    <w:rsid w:val="00562608"/>
    <w:rsid w:val="0056269B"/>
    <w:rsid w:val="005626A1"/>
    <w:rsid w:val="005626C5"/>
    <w:rsid w:val="005626D1"/>
    <w:rsid w:val="005628B1"/>
    <w:rsid w:val="0056298E"/>
    <w:rsid w:val="00562C72"/>
    <w:rsid w:val="00562C89"/>
    <w:rsid w:val="00562C8B"/>
    <w:rsid w:val="00562CB7"/>
    <w:rsid w:val="00563107"/>
    <w:rsid w:val="005634CC"/>
    <w:rsid w:val="00563627"/>
    <w:rsid w:val="005637FB"/>
    <w:rsid w:val="0056391F"/>
    <w:rsid w:val="0056396A"/>
    <w:rsid w:val="0056399C"/>
    <w:rsid w:val="00563C71"/>
    <w:rsid w:val="00563E7E"/>
    <w:rsid w:val="005640F1"/>
    <w:rsid w:val="005641CA"/>
    <w:rsid w:val="00564478"/>
    <w:rsid w:val="005644B0"/>
    <w:rsid w:val="00564689"/>
    <w:rsid w:val="005646AE"/>
    <w:rsid w:val="005647F9"/>
    <w:rsid w:val="0056494B"/>
    <w:rsid w:val="00564AA1"/>
    <w:rsid w:val="00564C19"/>
    <w:rsid w:val="00564CE1"/>
    <w:rsid w:val="00564D01"/>
    <w:rsid w:val="00564D88"/>
    <w:rsid w:val="0056510D"/>
    <w:rsid w:val="00565127"/>
    <w:rsid w:val="00565182"/>
    <w:rsid w:val="005651F3"/>
    <w:rsid w:val="0056529E"/>
    <w:rsid w:val="00565395"/>
    <w:rsid w:val="00565401"/>
    <w:rsid w:val="0056554D"/>
    <w:rsid w:val="0056579F"/>
    <w:rsid w:val="0056595D"/>
    <w:rsid w:val="00565B57"/>
    <w:rsid w:val="00565D29"/>
    <w:rsid w:val="00565E8F"/>
    <w:rsid w:val="00565E98"/>
    <w:rsid w:val="00565F19"/>
    <w:rsid w:val="00565F98"/>
    <w:rsid w:val="00565FD7"/>
    <w:rsid w:val="00566251"/>
    <w:rsid w:val="00566323"/>
    <w:rsid w:val="0056633B"/>
    <w:rsid w:val="00566561"/>
    <w:rsid w:val="00566671"/>
    <w:rsid w:val="005666E7"/>
    <w:rsid w:val="00566741"/>
    <w:rsid w:val="0056699B"/>
    <w:rsid w:val="005669AE"/>
    <w:rsid w:val="00566B63"/>
    <w:rsid w:val="00566CA8"/>
    <w:rsid w:val="00566DAC"/>
    <w:rsid w:val="00566ECB"/>
    <w:rsid w:val="00566FEA"/>
    <w:rsid w:val="005672B4"/>
    <w:rsid w:val="00567356"/>
    <w:rsid w:val="00567389"/>
    <w:rsid w:val="00567588"/>
    <w:rsid w:val="005675EE"/>
    <w:rsid w:val="005676F5"/>
    <w:rsid w:val="005677B3"/>
    <w:rsid w:val="00567884"/>
    <w:rsid w:val="005678DC"/>
    <w:rsid w:val="00567C79"/>
    <w:rsid w:val="00570012"/>
    <w:rsid w:val="00570018"/>
    <w:rsid w:val="00570176"/>
    <w:rsid w:val="00570271"/>
    <w:rsid w:val="005704B3"/>
    <w:rsid w:val="005705A3"/>
    <w:rsid w:val="005705EA"/>
    <w:rsid w:val="005707C4"/>
    <w:rsid w:val="0057087D"/>
    <w:rsid w:val="00570894"/>
    <w:rsid w:val="00570A50"/>
    <w:rsid w:val="00570B16"/>
    <w:rsid w:val="00570E72"/>
    <w:rsid w:val="0057102E"/>
    <w:rsid w:val="005711FB"/>
    <w:rsid w:val="005713BD"/>
    <w:rsid w:val="005715BD"/>
    <w:rsid w:val="0057161D"/>
    <w:rsid w:val="005718CA"/>
    <w:rsid w:val="00571BF4"/>
    <w:rsid w:val="00571E28"/>
    <w:rsid w:val="00571E5B"/>
    <w:rsid w:val="00571F58"/>
    <w:rsid w:val="00572224"/>
    <w:rsid w:val="005722F4"/>
    <w:rsid w:val="0057233D"/>
    <w:rsid w:val="00572375"/>
    <w:rsid w:val="00572430"/>
    <w:rsid w:val="0057263E"/>
    <w:rsid w:val="005729AA"/>
    <w:rsid w:val="00572C10"/>
    <w:rsid w:val="00572C70"/>
    <w:rsid w:val="00572E6E"/>
    <w:rsid w:val="00572EBF"/>
    <w:rsid w:val="00572F4F"/>
    <w:rsid w:val="00572F71"/>
    <w:rsid w:val="00572FD2"/>
    <w:rsid w:val="00573026"/>
    <w:rsid w:val="0057345D"/>
    <w:rsid w:val="0057353F"/>
    <w:rsid w:val="005735B1"/>
    <w:rsid w:val="005735B8"/>
    <w:rsid w:val="005735BB"/>
    <w:rsid w:val="005738F4"/>
    <w:rsid w:val="00573997"/>
    <w:rsid w:val="005739FA"/>
    <w:rsid w:val="00573ABC"/>
    <w:rsid w:val="00573BB6"/>
    <w:rsid w:val="00573BB9"/>
    <w:rsid w:val="00573EC6"/>
    <w:rsid w:val="00573F1B"/>
    <w:rsid w:val="00573F32"/>
    <w:rsid w:val="0057401C"/>
    <w:rsid w:val="005740AE"/>
    <w:rsid w:val="005740BA"/>
    <w:rsid w:val="00574109"/>
    <w:rsid w:val="00574129"/>
    <w:rsid w:val="0057416F"/>
    <w:rsid w:val="005742B8"/>
    <w:rsid w:val="00574305"/>
    <w:rsid w:val="00574342"/>
    <w:rsid w:val="0057440E"/>
    <w:rsid w:val="005746CB"/>
    <w:rsid w:val="005748EF"/>
    <w:rsid w:val="00574923"/>
    <w:rsid w:val="00574A48"/>
    <w:rsid w:val="00574A5F"/>
    <w:rsid w:val="00574B80"/>
    <w:rsid w:val="00574C1C"/>
    <w:rsid w:val="00574CD0"/>
    <w:rsid w:val="00574D00"/>
    <w:rsid w:val="00574E5F"/>
    <w:rsid w:val="00574E66"/>
    <w:rsid w:val="00574E6E"/>
    <w:rsid w:val="00575018"/>
    <w:rsid w:val="0057519B"/>
    <w:rsid w:val="0057556A"/>
    <w:rsid w:val="00575648"/>
    <w:rsid w:val="00575690"/>
    <w:rsid w:val="00575769"/>
    <w:rsid w:val="005758AD"/>
    <w:rsid w:val="005759A1"/>
    <w:rsid w:val="005759EB"/>
    <w:rsid w:val="00575A68"/>
    <w:rsid w:val="00575AD5"/>
    <w:rsid w:val="00575ADA"/>
    <w:rsid w:val="00575CFA"/>
    <w:rsid w:val="00575ECD"/>
    <w:rsid w:val="00575FB3"/>
    <w:rsid w:val="0057608A"/>
    <w:rsid w:val="005760F7"/>
    <w:rsid w:val="0057613E"/>
    <w:rsid w:val="0057618F"/>
    <w:rsid w:val="00576192"/>
    <w:rsid w:val="005761FD"/>
    <w:rsid w:val="005763A8"/>
    <w:rsid w:val="005763C2"/>
    <w:rsid w:val="005767A5"/>
    <w:rsid w:val="005767F9"/>
    <w:rsid w:val="0057683A"/>
    <w:rsid w:val="00576A48"/>
    <w:rsid w:val="00576A9C"/>
    <w:rsid w:val="00576D4B"/>
    <w:rsid w:val="00576EC9"/>
    <w:rsid w:val="00577198"/>
    <w:rsid w:val="00577396"/>
    <w:rsid w:val="0057744C"/>
    <w:rsid w:val="00577475"/>
    <w:rsid w:val="005774FE"/>
    <w:rsid w:val="005775D9"/>
    <w:rsid w:val="00577878"/>
    <w:rsid w:val="00577944"/>
    <w:rsid w:val="005779AD"/>
    <w:rsid w:val="00577AA4"/>
    <w:rsid w:val="00577D17"/>
    <w:rsid w:val="00577DD6"/>
    <w:rsid w:val="00577EF0"/>
    <w:rsid w:val="00577F44"/>
    <w:rsid w:val="00577F58"/>
    <w:rsid w:val="00577FA9"/>
    <w:rsid w:val="0058016F"/>
    <w:rsid w:val="005801E3"/>
    <w:rsid w:val="00580227"/>
    <w:rsid w:val="005802F0"/>
    <w:rsid w:val="005803B7"/>
    <w:rsid w:val="005803D0"/>
    <w:rsid w:val="00580422"/>
    <w:rsid w:val="0058050A"/>
    <w:rsid w:val="0058053E"/>
    <w:rsid w:val="005805A4"/>
    <w:rsid w:val="00580675"/>
    <w:rsid w:val="00580751"/>
    <w:rsid w:val="00580A0D"/>
    <w:rsid w:val="00580A8D"/>
    <w:rsid w:val="00580AF4"/>
    <w:rsid w:val="00580DC0"/>
    <w:rsid w:val="00580DDE"/>
    <w:rsid w:val="00580E10"/>
    <w:rsid w:val="00580EA8"/>
    <w:rsid w:val="00580ED7"/>
    <w:rsid w:val="00580FA6"/>
    <w:rsid w:val="00580FB4"/>
    <w:rsid w:val="00580FFC"/>
    <w:rsid w:val="00581199"/>
    <w:rsid w:val="005811D1"/>
    <w:rsid w:val="005812BA"/>
    <w:rsid w:val="00581381"/>
    <w:rsid w:val="00581415"/>
    <w:rsid w:val="00581505"/>
    <w:rsid w:val="005815D9"/>
    <w:rsid w:val="0058168F"/>
    <w:rsid w:val="005816D2"/>
    <w:rsid w:val="00581885"/>
    <w:rsid w:val="0058191D"/>
    <w:rsid w:val="00581978"/>
    <w:rsid w:val="00581B5F"/>
    <w:rsid w:val="00581BFA"/>
    <w:rsid w:val="00581C2A"/>
    <w:rsid w:val="00581CB1"/>
    <w:rsid w:val="00581DB1"/>
    <w:rsid w:val="00581FFE"/>
    <w:rsid w:val="0058204D"/>
    <w:rsid w:val="0058206E"/>
    <w:rsid w:val="00582208"/>
    <w:rsid w:val="0058238A"/>
    <w:rsid w:val="005823F6"/>
    <w:rsid w:val="005823F8"/>
    <w:rsid w:val="00582415"/>
    <w:rsid w:val="005824D2"/>
    <w:rsid w:val="0058252A"/>
    <w:rsid w:val="005826CA"/>
    <w:rsid w:val="005827EA"/>
    <w:rsid w:val="00582A9D"/>
    <w:rsid w:val="00582B2F"/>
    <w:rsid w:val="00582B72"/>
    <w:rsid w:val="00582BCE"/>
    <w:rsid w:val="00582C5B"/>
    <w:rsid w:val="00582EE0"/>
    <w:rsid w:val="00582F18"/>
    <w:rsid w:val="00582FAD"/>
    <w:rsid w:val="00583129"/>
    <w:rsid w:val="005832C6"/>
    <w:rsid w:val="0058339F"/>
    <w:rsid w:val="0058355D"/>
    <w:rsid w:val="0058356D"/>
    <w:rsid w:val="005835F6"/>
    <w:rsid w:val="0058378D"/>
    <w:rsid w:val="00583996"/>
    <w:rsid w:val="00583ABB"/>
    <w:rsid w:val="00583B86"/>
    <w:rsid w:val="00583C34"/>
    <w:rsid w:val="00583CA2"/>
    <w:rsid w:val="00583D40"/>
    <w:rsid w:val="00583E1E"/>
    <w:rsid w:val="00583E2B"/>
    <w:rsid w:val="00583E96"/>
    <w:rsid w:val="00584008"/>
    <w:rsid w:val="005840D6"/>
    <w:rsid w:val="00584113"/>
    <w:rsid w:val="00584174"/>
    <w:rsid w:val="00584203"/>
    <w:rsid w:val="00584366"/>
    <w:rsid w:val="005843B3"/>
    <w:rsid w:val="005844D2"/>
    <w:rsid w:val="0058458E"/>
    <w:rsid w:val="00584597"/>
    <w:rsid w:val="00584687"/>
    <w:rsid w:val="00584781"/>
    <w:rsid w:val="005848E0"/>
    <w:rsid w:val="00584B8F"/>
    <w:rsid w:val="00584BF7"/>
    <w:rsid w:val="00584E2A"/>
    <w:rsid w:val="00584E40"/>
    <w:rsid w:val="00584EC5"/>
    <w:rsid w:val="005851A9"/>
    <w:rsid w:val="005851EA"/>
    <w:rsid w:val="005851F3"/>
    <w:rsid w:val="005853EE"/>
    <w:rsid w:val="00585500"/>
    <w:rsid w:val="0058551B"/>
    <w:rsid w:val="00585703"/>
    <w:rsid w:val="0058572E"/>
    <w:rsid w:val="00585BFB"/>
    <w:rsid w:val="00585C73"/>
    <w:rsid w:val="00585E3C"/>
    <w:rsid w:val="00585E71"/>
    <w:rsid w:val="00585FB0"/>
    <w:rsid w:val="00586034"/>
    <w:rsid w:val="00586167"/>
    <w:rsid w:val="00586339"/>
    <w:rsid w:val="0058651E"/>
    <w:rsid w:val="0058652D"/>
    <w:rsid w:val="0058658E"/>
    <w:rsid w:val="00586695"/>
    <w:rsid w:val="005867AE"/>
    <w:rsid w:val="00586AA0"/>
    <w:rsid w:val="00586C9B"/>
    <w:rsid w:val="00586D77"/>
    <w:rsid w:val="00586ECD"/>
    <w:rsid w:val="00586F7D"/>
    <w:rsid w:val="0058712F"/>
    <w:rsid w:val="00587209"/>
    <w:rsid w:val="00587323"/>
    <w:rsid w:val="00587351"/>
    <w:rsid w:val="005873D9"/>
    <w:rsid w:val="00587490"/>
    <w:rsid w:val="0058773D"/>
    <w:rsid w:val="0058784B"/>
    <w:rsid w:val="005879F9"/>
    <w:rsid w:val="00587A9A"/>
    <w:rsid w:val="00587EA8"/>
    <w:rsid w:val="00587F6A"/>
    <w:rsid w:val="00587FAB"/>
    <w:rsid w:val="0059000F"/>
    <w:rsid w:val="00590084"/>
    <w:rsid w:val="005900AB"/>
    <w:rsid w:val="005900D2"/>
    <w:rsid w:val="005900D6"/>
    <w:rsid w:val="005900E6"/>
    <w:rsid w:val="0059011C"/>
    <w:rsid w:val="0059021C"/>
    <w:rsid w:val="00590267"/>
    <w:rsid w:val="00590350"/>
    <w:rsid w:val="005904D4"/>
    <w:rsid w:val="0059071B"/>
    <w:rsid w:val="00590803"/>
    <w:rsid w:val="00590854"/>
    <w:rsid w:val="00590903"/>
    <w:rsid w:val="00590973"/>
    <w:rsid w:val="00590A28"/>
    <w:rsid w:val="00590AF7"/>
    <w:rsid w:val="00590B1F"/>
    <w:rsid w:val="00590B89"/>
    <w:rsid w:val="00590CC9"/>
    <w:rsid w:val="00590D32"/>
    <w:rsid w:val="00590EB3"/>
    <w:rsid w:val="00590FDB"/>
    <w:rsid w:val="0059106D"/>
    <w:rsid w:val="0059123A"/>
    <w:rsid w:val="00591296"/>
    <w:rsid w:val="00591309"/>
    <w:rsid w:val="00591340"/>
    <w:rsid w:val="0059140A"/>
    <w:rsid w:val="00591420"/>
    <w:rsid w:val="005914C4"/>
    <w:rsid w:val="005915F9"/>
    <w:rsid w:val="00591AFE"/>
    <w:rsid w:val="00591CE2"/>
    <w:rsid w:val="0059200A"/>
    <w:rsid w:val="00592026"/>
    <w:rsid w:val="005922AA"/>
    <w:rsid w:val="005923E7"/>
    <w:rsid w:val="005925F5"/>
    <w:rsid w:val="00592752"/>
    <w:rsid w:val="00592832"/>
    <w:rsid w:val="00592A04"/>
    <w:rsid w:val="00592D66"/>
    <w:rsid w:val="00592E64"/>
    <w:rsid w:val="00593021"/>
    <w:rsid w:val="005930BC"/>
    <w:rsid w:val="005931B7"/>
    <w:rsid w:val="00593225"/>
    <w:rsid w:val="0059328E"/>
    <w:rsid w:val="0059331D"/>
    <w:rsid w:val="0059337B"/>
    <w:rsid w:val="005935D9"/>
    <w:rsid w:val="005938B0"/>
    <w:rsid w:val="005938B8"/>
    <w:rsid w:val="00593B9B"/>
    <w:rsid w:val="00593D1F"/>
    <w:rsid w:val="00594003"/>
    <w:rsid w:val="00594040"/>
    <w:rsid w:val="0059405C"/>
    <w:rsid w:val="0059421B"/>
    <w:rsid w:val="0059423B"/>
    <w:rsid w:val="00594571"/>
    <w:rsid w:val="00594595"/>
    <w:rsid w:val="005945E4"/>
    <w:rsid w:val="00594662"/>
    <w:rsid w:val="00594704"/>
    <w:rsid w:val="00594764"/>
    <w:rsid w:val="00594854"/>
    <w:rsid w:val="0059485F"/>
    <w:rsid w:val="00594927"/>
    <w:rsid w:val="005949B0"/>
    <w:rsid w:val="00594AAB"/>
    <w:rsid w:val="00594BA6"/>
    <w:rsid w:val="00594C95"/>
    <w:rsid w:val="00594D4B"/>
    <w:rsid w:val="00594DD6"/>
    <w:rsid w:val="00595054"/>
    <w:rsid w:val="005950F8"/>
    <w:rsid w:val="00595433"/>
    <w:rsid w:val="005955A2"/>
    <w:rsid w:val="005955FB"/>
    <w:rsid w:val="00595627"/>
    <w:rsid w:val="00595665"/>
    <w:rsid w:val="005956DB"/>
    <w:rsid w:val="005956DD"/>
    <w:rsid w:val="00595834"/>
    <w:rsid w:val="0059589E"/>
    <w:rsid w:val="0059590E"/>
    <w:rsid w:val="00595C88"/>
    <w:rsid w:val="00595F3B"/>
    <w:rsid w:val="0059613A"/>
    <w:rsid w:val="00596161"/>
    <w:rsid w:val="0059627F"/>
    <w:rsid w:val="00596303"/>
    <w:rsid w:val="005964E5"/>
    <w:rsid w:val="0059661A"/>
    <w:rsid w:val="00596900"/>
    <w:rsid w:val="005969F6"/>
    <w:rsid w:val="00596A3A"/>
    <w:rsid w:val="00596A90"/>
    <w:rsid w:val="00596AB0"/>
    <w:rsid w:val="00596BBD"/>
    <w:rsid w:val="00596E66"/>
    <w:rsid w:val="00596EBB"/>
    <w:rsid w:val="00597041"/>
    <w:rsid w:val="005970DC"/>
    <w:rsid w:val="0059717E"/>
    <w:rsid w:val="00597286"/>
    <w:rsid w:val="00597359"/>
    <w:rsid w:val="0059735E"/>
    <w:rsid w:val="00597441"/>
    <w:rsid w:val="0059767F"/>
    <w:rsid w:val="00597751"/>
    <w:rsid w:val="0059789E"/>
    <w:rsid w:val="00597A09"/>
    <w:rsid w:val="00597B84"/>
    <w:rsid w:val="00597BB9"/>
    <w:rsid w:val="00597C8C"/>
    <w:rsid w:val="00597D3A"/>
    <w:rsid w:val="00597D63"/>
    <w:rsid w:val="00597F5F"/>
    <w:rsid w:val="00597FDF"/>
    <w:rsid w:val="005A019E"/>
    <w:rsid w:val="005A02B2"/>
    <w:rsid w:val="005A02EF"/>
    <w:rsid w:val="005A0352"/>
    <w:rsid w:val="005A04A5"/>
    <w:rsid w:val="005A04E8"/>
    <w:rsid w:val="005A0542"/>
    <w:rsid w:val="005A05FB"/>
    <w:rsid w:val="005A06AC"/>
    <w:rsid w:val="005A0975"/>
    <w:rsid w:val="005A099D"/>
    <w:rsid w:val="005A0AF3"/>
    <w:rsid w:val="005A0CE2"/>
    <w:rsid w:val="005A0DD5"/>
    <w:rsid w:val="005A0E19"/>
    <w:rsid w:val="005A0E75"/>
    <w:rsid w:val="005A0EFC"/>
    <w:rsid w:val="005A1075"/>
    <w:rsid w:val="005A1078"/>
    <w:rsid w:val="005A1351"/>
    <w:rsid w:val="005A1360"/>
    <w:rsid w:val="005A1526"/>
    <w:rsid w:val="005A15BB"/>
    <w:rsid w:val="005A15E6"/>
    <w:rsid w:val="005A182C"/>
    <w:rsid w:val="005A1844"/>
    <w:rsid w:val="005A194E"/>
    <w:rsid w:val="005A19F6"/>
    <w:rsid w:val="005A1C96"/>
    <w:rsid w:val="005A1D15"/>
    <w:rsid w:val="005A1EB5"/>
    <w:rsid w:val="005A1FAE"/>
    <w:rsid w:val="005A2142"/>
    <w:rsid w:val="005A21FA"/>
    <w:rsid w:val="005A223E"/>
    <w:rsid w:val="005A249A"/>
    <w:rsid w:val="005A24B9"/>
    <w:rsid w:val="005A2625"/>
    <w:rsid w:val="005A2744"/>
    <w:rsid w:val="005A274F"/>
    <w:rsid w:val="005A2808"/>
    <w:rsid w:val="005A2951"/>
    <w:rsid w:val="005A29A5"/>
    <w:rsid w:val="005A29AC"/>
    <w:rsid w:val="005A2A5D"/>
    <w:rsid w:val="005A2BA6"/>
    <w:rsid w:val="005A2CB7"/>
    <w:rsid w:val="005A2E86"/>
    <w:rsid w:val="005A2F35"/>
    <w:rsid w:val="005A3006"/>
    <w:rsid w:val="005A30B4"/>
    <w:rsid w:val="005A3174"/>
    <w:rsid w:val="005A31C0"/>
    <w:rsid w:val="005A3212"/>
    <w:rsid w:val="005A3279"/>
    <w:rsid w:val="005A3636"/>
    <w:rsid w:val="005A369B"/>
    <w:rsid w:val="005A36B8"/>
    <w:rsid w:val="005A395C"/>
    <w:rsid w:val="005A3C6E"/>
    <w:rsid w:val="005A3D67"/>
    <w:rsid w:val="005A3DD6"/>
    <w:rsid w:val="005A3E48"/>
    <w:rsid w:val="005A413B"/>
    <w:rsid w:val="005A4144"/>
    <w:rsid w:val="005A42D6"/>
    <w:rsid w:val="005A42EE"/>
    <w:rsid w:val="005A44B0"/>
    <w:rsid w:val="005A44BF"/>
    <w:rsid w:val="005A44DD"/>
    <w:rsid w:val="005A479E"/>
    <w:rsid w:val="005A4804"/>
    <w:rsid w:val="005A4CAE"/>
    <w:rsid w:val="005A4D37"/>
    <w:rsid w:val="005A4E7B"/>
    <w:rsid w:val="005A4E82"/>
    <w:rsid w:val="005A4F2C"/>
    <w:rsid w:val="005A4F65"/>
    <w:rsid w:val="005A5248"/>
    <w:rsid w:val="005A5389"/>
    <w:rsid w:val="005A542D"/>
    <w:rsid w:val="005A55A0"/>
    <w:rsid w:val="005A5677"/>
    <w:rsid w:val="005A568B"/>
    <w:rsid w:val="005A57A4"/>
    <w:rsid w:val="005A5845"/>
    <w:rsid w:val="005A591E"/>
    <w:rsid w:val="005A5B02"/>
    <w:rsid w:val="005A5DEA"/>
    <w:rsid w:val="005A5F46"/>
    <w:rsid w:val="005A5F60"/>
    <w:rsid w:val="005A673A"/>
    <w:rsid w:val="005A68AA"/>
    <w:rsid w:val="005A68E4"/>
    <w:rsid w:val="005A6C0E"/>
    <w:rsid w:val="005A6E78"/>
    <w:rsid w:val="005A6F72"/>
    <w:rsid w:val="005A7031"/>
    <w:rsid w:val="005A7069"/>
    <w:rsid w:val="005A7264"/>
    <w:rsid w:val="005A72D5"/>
    <w:rsid w:val="005A7492"/>
    <w:rsid w:val="005A74DB"/>
    <w:rsid w:val="005A74EC"/>
    <w:rsid w:val="005A78AE"/>
    <w:rsid w:val="005A78C7"/>
    <w:rsid w:val="005A7910"/>
    <w:rsid w:val="005A7922"/>
    <w:rsid w:val="005A7E99"/>
    <w:rsid w:val="005B02F4"/>
    <w:rsid w:val="005B0457"/>
    <w:rsid w:val="005B07F8"/>
    <w:rsid w:val="005B0841"/>
    <w:rsid w:val="005B0981"/>
    <w:rsid w:val="005B09B0"/>
    <w:rsid w:val="005B0AA6"/>
    <w:rsid w:val="005B1133"/>
    <w:rsid w:val="005B116A"/>
    <w:rsid w:val="005B1263"/>
    <w:rsid w:val="005B1420"/>
    <w:rsid w:val="005B170C"/>
    <w:rsid w:val="005B17E8"/>
    <w:rsid w:val="005B18AD"/>
    <w:rsid w:val="005B1914"/>
    <w:rsid w:val="005B1BCC"/>
    <w:rsid w:val="005B1C39"/>
    <w:rsid w:val="005B1C3C"/>
    <w:rsid w:val="005B1DA4"/>
    <w:rsid w:val="005B1F69"/>
    <w:rsid w:val="005B1FBB"/>
    <w:rsid w:val="005B2054"/>
    <w:rsid w:val="005B2177"/>
    <w:rsid w:val="005B23FD"/>
    <w:rsid w:val="005B24D1"/>
    <w:rsid w:val="005B25B5"/>
    <w:rsid w:val="005B26BD"/>
    <w:rsid w:val="005B291B"/>
    <w:rsid w:val="005B29DE"/>
    <w:rsid w:val="005B2B32"/>
    <w:rsid w:val="005B2B47"/>
    <w:rsid w:val="005B2B48"/>
    <w:rsid w:val="005B2B9E"/>
    <w:rsid w:val="005B2EBA"/>
    <w:rsid w:val="005B3032"/>
    <w:rsid w:val="005B3144"/>
    <w:rsid w:val="005B3285"/>
    <w:rsid w:val="005B3497"/>
    <w:rsid w:val="005B34F3"/>
    <w:rsid w:val="005B3604"/>
    <w:rsid w:val="005B3C1F"/>
    <w:rsid w:val="005B3CA8"/>
    <w:rsid w:val="005B3D17"/>
    <w:rsid w:val="005B3D3B"/>
    <w:rsid w:val="005B3D69"/>
    <w:rsid w:val="005B3DA2"/>
    <w:rsid w:val="005B3EDE"/>
    <w:rsid w:val="005B406E"/>
    <w:rsid w:val="005B4074"/>
    <w:rsid w:val="005B41C6"/>
    <w:rsid w:val="005B4201"/>
    <w:rsid w:val="005B4230"/>
    <w:rsid w:val="005B44AB"/>
    <w:rsid w:val="005B4566"/>
    <w:rsid w:val="005B459A"/>
    <w:rsid w:val="005B45D0"/>
    <w:rsid w:val="005B45FC"/>
    <w:rsid w:val="005B4708"/>
    <w:rsid w:val="005B481D"/>
    <w:rsid w:val="005B48D2"/>
    <w:rsid w:val="005B4997"/>
    <w:rsid w:val="005B49D3"/>
    <w:rsid w:val="005B4A7A"/>
    <w:rsid w:val="005B4C09"/>
    <w:rsid w:val="005B4C64"/>
    <w:rsid w:val="005B4CFC"/>
    <w:rsid w:val="005B4D36"/>
    <w:rsid w:val="005B509C"/>
    <w:rsid w:val="005B515B"/>
    <w:rsid w:val="005B531C"/>
    <w:rsid w:val="005B5324"/>
    <w:rsid w:val="005B544F"/>
    <w:rsid w:val="005B5462"/>
    <w:rsid w:val="005B5639"/>
    <w:rsid w:val="005B5669"/>
    <w:rsid w:val="005B5683"/>
    <w:rsid w:val="005B57B5"/>
    <w:rsid w:val="005B587D"/>
    <w:rsid w:val="005B5A69"/>
    <w:rsid w:val="005B5AA6"/>
    <w:rsid w:val="005B5B4B"/>
    <w:rsid w:val="005B5D3C"/>
    <w:rsid w:val="005B5DCD"/>
    <w:rsid w:val="005B5ED9"/>
    <w:rsid w:val="005B600C"/>
    <w:rsid w:val="005B6242"/>
    <w:rsid w:val="005B637D"/>
    <w:rsid w:val="005B6583"/>
    <w:rsid w:val="005B65CD"/>
    <w:rsid w:val="005B6606"/>
    <w:rsid w:val="005B6707"/>
    <w:rsid w:val="005B674C"/>
    <w:rsid w:val="005B67FA"/>
    <w:rsid w:val="005B685C"/>
    <w:rsid w:val="005B6B92"/>
    <w:rsid w:val="005B6BDB"/>
    <w:rsid w:val="005B6CA2"/>
    <w:rsid w:val="005B6CE4"/>
    <w:rsid w:val="005B6DEA"/>
    <w:rsid w:val="005B6E2E"/>
    <w:rsid w:val="005B6E30"/>
    <w:rsid w:val="005B6F7A"/>
    <w:rsid w:val="005B7044"/>
    <w:rsid w:val="005B7056"/>
    <w:rsid w:val="005B7246"/>
    <w:rsid w:val="005B72B3"/>
    <w:rsid w:val="005B7339"/>
    <w:rsid w:val="005B73AB"/>
    <w:rsid w:val="005B73CE"/>
    <w:rsid w:val="005B778D"/>
    <w:rsid w:val="005B79F9"/>
    <w:rsid w:val="005C0280"/>
    <w:rsid w:val="005C03BD"/>
    <w:rsid w:val="005C04BA"/>
    <w:rsid w:val="005C05A5"/>
    <w:rsid w:val="005C0642"/>
    <w:rsid w:val="005C07A1"/>
    <w:rsid w:val="005C08E3"/>
    <w:rsid w:val="005C08F2"/>
    <w:rsid w:val="005C0A77"/>
    <w:rsid w:val="005C0B73"/>
    <w:rsid w:val="005C0BF4"/>
    <w:rsid w:val="005C0C1B"/>
    <w:rsid w:val="005C0F25"/>
    <w:rsid w:val="005C0F80"/>
    <w:rsid w:val="005C0FC8"/>
    <w:rsid w:val="005C1028"/>
    <w:rsid w:val="005C104B"/>
    <w:rsid w:val="005C12BA"/>
    <w:rsid w:val="005C1374"/>
    <w:rsid w:val="005C141D"/>
    <w:rsid w:val="005C1423"/>
    <w:rsid w:val="005C143F"/>
    <w:rsid w:val="005C15A8"/>
    <w:rsid w:val="005C180A"/>
    <w:rsid w:val="005C1AB5"/>
    <w:rsid w:val="005C1B18"/>
    <w:rsid w:val="005C1B27"/>
    <w:rsid w:val="005C1B47"/>
    <w:rsid w:val="005C1BCC"/>
    <w:rsid w:val="005C1E51"/>
    <w:rsid w:val="005C1E53"/>
    <w:rsid w:val="005C1F12"/>
    <w:rsid w:val="005C22DB"/>
    <w:rsid w:val="005C23E4"/>
    <w:rsid w:val="005C2463"/>
    <w:rsid w:val="005C246E"/>
    <w:rsid w:val="005C2571"/>
    <w:rsid w:val="005C2763"/>
    <w:rsid w:val="005C28E9"/>
    <w:rsid w:val="005C2915"/>
    <w:rsid w:val="005C295B"/>
    <w:rsid w:val="005C2A37"/>
    <w:rsid w:val="005C2AAF"/>
    <w:rsid w:val="005C2C15"/>
    <w:rsid w:val="005C2C1D"/>
    <w:rsid w:val="005C2DC8"/>
    <w:rsid w:val="005C2E3C"/>
    <w:rsid w:val="005C2F90"/>
    <w:rsid w:val="005C304A"/>
    <w:rsid w:val="005C32F7"/>
    <w:rsid w:val="005C34FA"/>
    <w:rsid w:val="005C382F"/>
    <w:rsid w:val="005C391E"/>
    <w:rsid w:val="005C3977"/>
    <w:rsid w:val="005C39A9"/>
    <w:rsid w:val="005C3A4A"/>
    <w:rsid w:val="005C3D75"/>
    <w:rsid w:val="005C3E92"/>
    <w:rsid w:val="005C421C"/>
    <w:rsid w:val="005C43F7"/>
    <w:rsid w:val="005C4461"/>
    <w:rsid w:val="005C4530"/>
    <w:rsid w:val="005C462D"/>
    <w:rsid w:val="005C4631"/>
    <w:rsid w:val="005C46F9"/>
    <w:rsid w:val="005C47C7"/>
    <w:rsid w:val="005C484F"/>
    <w:rsid w:val="005C497F"/>
    <w:rsid w:val="005C4BC2"/>
    <w:rsid w:val="005C4FB0"/>
    <w:rsid w:val="005C501D"/>
    <w:rsid w:val="005C5044"/>
    <w:rsid w:val="005C5186"/>
    <w:rsid w:val="005C523B"/>
    <w:rsid w:val="005C5402"/>
    <w:rsid w:val="005C5490"/>
    <w:rsid w:val="005C5793"/>
    <w:rsid w:val="005C57FE"/>
    <w:rsid w:val="005C5A22"/>
    <w:rsid w:val="005C5DEF"/>
    <w:rsid w:val="005C5ECE"/>
    <w:rsid w:val="005C5ED9"/>
    <w:rsid w:val="005C5EDB"/>
    <w:rsid w:val="005C609E"/>
    <w:rsid w:val="005C6324"/>
    <w:rsid w:val="005C656D"/>
    <w:rsid w:val="005C6825"/>
    <w:rsid w:val="005C68A6"/>
    <w:rsid w:val="005C6AED"/>
    <w:rsid w:val="005C6B70"/>
    <w:rsid w:val="005C6B73"/>
    <w:rsid w:val="005C6BE2"/>
    <w:rsid w:val="005C6C85"/>
    <w:rsid w:val="005C6DC3"/>
    <w:rsid w:val="005C710A"/>
    <w:rsid w:val="005C71AB"/>
    <w:rsid w:val="005C731C"/>
    <w:rsid w:val="005C75AC"/>
    <w:rsid w:val="005C7661"/>
    <w:rsid w:val="005C7682"/>
    <w:rsid w:val="005C77E1"/>
    <w:rsid w:val="005C7868"/>
    <w:rsid w:val="005C796E"/>
    <w:rsid w:val="005C7A53"/>
    <w:rsid w:val="005C7A7A"/>
    <w:rsid w:val="005C7B98"/>
    <w:rsid w:val="005C7C39"/>
    <w:rsid w:val="005C7CB5"/>
    <w:rsid w:val="005C7FB0"/>
    <w:rsid w:val="005D01D4"/>
    <w:rsid w:val="005D0251"/>
    <w:rsid w:val="005D037D"/>
    <w:rsid w:val="005D0397"/>
    <w:rsid w:val="005D050D"/>
    <w:rsid w:val="005D0565"/>
    <w:rsid w:val="005D057D"/>
    <w:rsid w:val="005D0638"/>
    <w:rsid w:val="005D071D"/>
    <w:rsid w:val="005D09B4"/>
    <w:rsid w:val="005D09B8"/>
    <w:rsid w:val="005D0A2F"/>
    <w:rsid w:val="005D0CA2"/>
    <w:rsid w:val="005D0CB3"/>
    <w:rsid w:val="005D0CF6"/>
    <w:rsid w:val="005D0E1C"/>
    <w:rsid w:val="005D1075"/>
    <w:rsid w:val="005D1248"/>
    <w:rsid w:val="005D1255"/>
    <w:rsid w:val="005D12C4"/>
    <w:rsid w:val="005D1396"/>
    <w:rsid w:val="005D141F"/>
    <w:rsid w:val="005D147D"/>
    <w:rsid w:val="005D1494"/>
    <w:rsid w:val="005D15FF"/>
    <w:rsid w:val="005D16AD"/>
    <w:rsid w:val="005D1776"/>
    <w:rsid w:val="005D1826"/>
    <w:rsid w:val="005D199A"/>
    <w:rsid w:val="005D1C5E"/>
    <w:rsid w:val="005D1FD0"/>
    <w:rsid w:val="005D2102"/>
    <w:rsid w:val="005D2688"/>
    <w:rsid w:val="005D272E"/>
    <w:rsid w:val="005D2879"/>
    <w:rsid w:val="005D2885"/>
    <w:rsid w:val="005D2892"/>
    <w:rsid w:val="005D29E3"/>
    <w:rsid w:val="005D2BCF"/>
    <w:rsid w:val="005D2BE5"/>
    <w:rsid w:val="005D2C5E"/>
    <w:rsid w:val="005D2D2E"/>
    <w:rsid w:val="005D2F06"/>
    <w:rsid w:val="005D31DC"/>
    <w:rsid w:val="005D3478"/>
    <w:rsid w:val="005D360E"/>
    <w:rsid w:val="005D395A"/>
    <w:rsid w:val="005D3992"/>
    <w:rsid w:val="005D3C94"/>
    <w:rsid w:val="005D3D92"/>
    <w:rsid w:val="005D3DD7"/>
    <w:rsid w:val="005D3E1D"/>
    <w:rsid w:val="005D3E48"/>
    <w:rsid w:val="005D3E8D"/>
    <w:rsid w:val="005D40F9"/>
    <w:rsid w:val="005D4326"/>
    <w:rsid w:val="005D485E"/>
    <w:rsid w:val="005D48A0"/>
    <w:rsid w:val="005D48A2"/>
    <w:rsid w:val="005D48D7"/>
    <w:rsid w:val="005D497A"/>
    <w:rsid w:val="005D4A49"/>
    <w:rsid w:val="005D4A5B"/>
    <w:rsid w:val="005D4AA8"/>
    <w:rsid w:val="005D4AC1"/>
    <w:rsid w:val="005D4B06"/>
    <w:rsid w:val="005D4B7A"/>
    <w:rsid w:val="005D51BE"/>
    <w:rsid w:val="005D51EC"/>
    <w:rsid w:val="005D53AD"/>
    <w:rsid w:val="005D5411"/>
    <w:rsid w:val="005D54AD"/>
    <w:rsid w:val="005D5876"/>
    <w:rsid w:val="005D5B34"/>
    <w:rsid w:val="005D5D31"/>
    <w:rsid w:val="005D5D90"/>
    <w:rsid w:val="005D5EC6"/>
    <w:rsid w:val="005D5F21"/>
    <w:rsid w:val="005D60EA"/>
    <w:rsid w:val="005D612F"/>
    <w:rsid w:val="005D614A"/>
    <w:rsid w:val="005D615F"/>
    <w:rsid w:val="005D6210"/>
    <w:rsid w:val="005D626C"/>
    <w:rsid w:val="005D62B3"/>
    <w:rsid w:val="005D6366"/>
    <w:rsid w:val="005D6431"/>
    <w:rsid w:val="005D655F"/>
    <w:rsid w:val="005D69B6"/>
    <w:rsid w:val="005D6BB5"/>
    <w:rsid w:val="005D6C32"/>
    <w:rsid w:val="005D6C53"/>
    <w:rsid w:val="005D6C80"/>
    <w:rsid w:val="005D6CC4"/>
    <w:rsid w:val="005D6CC9"/>
    <w:rsid w:val="005D6D54"/>
    <w:rsid w:val="005D6D7E"/>
    <w:rsid w:val="005D6EA9"/>
    <w:rsid w:val="005D7103"/>
    <w:rsid w:val="005D7292"/>
    <w:rsid w:val="005D73C6"/>
    <w:rsid w:val="005D74A8"/>
    <w:rsid w:val="005D7514"/>
    <w:rsid w:val="005D762D"/>
    <w:rsid w:val="005D764B"/>
    <w:rsid w:val="005D773B"/>
    <w:rsid w:val="005D7D97"/>
    <w:rsid w:val="005E007A"/>
    <w:rsid w:val="005E00A8"/>
    <w:rsid w:val="005E00B6"/>
    <w:rsid w:val="005E0160"/>
    <w:rsid w:val="005E0171"/>
    <w:rsid w:val="005E0197"/>
    <w:rsid w:val="005E03CB"/>
    <w:rsid w:val="005E0761"/>
    <w:rsid w:val="005E0821"/>
    <w:rsid w:val="005E08B4"/>
    <w:rsid w:val="005E0992"/>
    <w:rsid w:val="005E09E2"/>
    <w:rsid w:val="005E0A2E"/>
    <w:rsid w:val="005E0A98"/>
    <w:rsid w:val="005E0D20"/>
    <w:rsid w:val="005E0FCB"/>
    <w:rsid w:val="005E0FDC"/>
    <w:rsid w:val="005E104B"/>
    <w:rsid w:val="005E1059"/>
    <w:rsid w:val="005E109D"/>
    <w:rsid w:val="005E10EB"/>
    <w:rsid w:val="005E116B"/>
    <w:rsid w:val="005E1208"/>
    <w:rsid w:val="005E125D"/>
    <w:rsid w:val="005E13E0"/>
    <w:rsid w:val="005E13E4"/>
    <w:rsid w:val="005E156C"/>
    <w:rsid w:val="005E15FA"/>
    <w:rsid w:val="005E16C9"/>
    <w:rsid w:val="005E1961"/>
    <w:rsid w:val="005E199C"/>
    <w:rsid w:val="005E1B52"/>
    <w:rsid w:val="005E2204"/>
    <w:rsid w:val="005E232F"/>
    <w:rsid w:val="005E2466"/>
    <w:rsid w:val="005E25B1"/>
    <w:rsid w:val="005E25C1"/>
    <w:rsid w:val="005E25C9"/>
    <w:rsid w:val="005E2661"/>
    <w:rsid w:val="005E2ABD"/>
    <w:rsid w:val="005E2E9A"/>
    <w:rsid w:val="005E2FB8"/>
    <w:rsid w:val="005E3110"/>
    <w:rsid w:val="005E3167"/>
    <w:rsid w:val="005E31EB"/>
    <w:rsid w:val="005E332B"/>
    <w:rsid w:val="005E36CC"/>
    <w:rsid w:val="005E39C1"/>
    <w:rsid w:val="005E3A37"/>
    <w:rsid w:val="005E3CB4"/>
    <w:rsid w:val="005E3E05"/>
    <w:rsid w:val="005E3E2D"/>
    <w:rsid w:val="005E3E52"/>
    <w:rsid w:val="005E3F75"/>
    <w:rsid w:val="005E43AE"/>
    <w:rsid w:val="005E462C"/>
    <w:rsid w:val="005E46FA"/>
    <w:rsid w:val="005E47D9"/>
    <w:rsid w:val="005E4816"/>
    <w:rsid w:val="005E484E"/>
    <w:rsid w:val="005E48B6"/>
    <w:rsid w:val="005E4903"/>
    <w:rsid w:val="005E4A10"/>
    <w:rsid w:val="005E4A77"/>
    <w:rsid w:val="005E4DDF"/>
    <w:rsid w:val="005E50D9"/>
    <w:rsid w:val="005E50DF"/>
    <w:rsid w:val="005E5209"/>
    <w:rsid w:val="005E52F3"/>
    <w:rsid w:val="005E5351"/>
    <w:rsid w:val="005E53AC"/>
    <w:rsid w:val="005E542C"/>
    <w:rsid w:val="005E5809"/>
    <w:rsid w:val="005E589D"/>
    <w:rsid w:val="005E58D2"/>
    <w:rsid w:val="005E59CF"/>
    <w:rsid w:val="005E5A5A"/>
    <w:rsid w:val="005E5AE9"/>
    <w:rsid w:val="005E6013"/>
    <w:rsid w:val="005E60ED"/>
    <w:rsid w:val="005E6158"/>
    <w:rsid w:val="005E61CE"/>
    <w:rsid w:val="005E62F7"/>
    <w:rsid w:val="005E64E2"/>
    <w:rsid w:val="005E651B"/>
    <w:rsid w:val="005E674B"/>
    <w:rsid w:val="005E688E"/>
    <w:rsid w:val="005E6A00"/>
    <w:rsid w:val="005E6DD2"/>
    <w:rsid w:val="005E6DE5"/>
    <w:rsid w:val="005E6EB5"/>
    <w:rsid w:val="005E6FA8"/>
    <w:rsid w:val="005E6FD5"/>
    <w:rsid w:val="005E701E"/>
    <w:rsid w:val="005E7078"/>
    <w:rsid w:val="005E70B8"/>
    <w:rsid w:val="005E71F8"/>
    <w:rsid w:val="005E7270"/>
    <w:rsid w:val="005E7313"/>
    <w:rsid w:val="005E73DB"/>
    <w:rsid w:val="005E748F"/>
    <w:rsid w:val="005E74A0"/>
    <w:rsid w:val="005E78FC"/>
    <w:rsid w:val="005E792C"/>
    <w:rsid w:val="005E7D9F"/>
    <w:rsid w:val="005E7E2C"/>
    <w:rsid w:val="005E7ECE"/>
    <w:rsid w:val="005E7F0C"/>
    <w:rsid w:val="005E7FAB"/>
    <w:rsid w:val="005F031C"/>
    <w:rsid w:val="005F08A5"/>
    <w:rsid w:val="005F08DD"/>
    <w:rsid w:val="005F0A35"/>
    <w:rsid w:val="005F0BB2"/>
    <w:rsid w:val="005F0C54"/>
    <w:rsid w:val="005F0C5A"/>
    <w:rsid w:val="005F0C7F"/>
    <w:rsid w:val="005F0D01"/>
    <w:rsid w:val="005F0FF7"/>
    <w:rsid w:val="005F106A"/>
    <w:rsid w:val="005F15F9"/>
    <w:rsid w:val="005F167C"/>
    <w:rsid w:val="005F1A85"/>
    <w:rsid w:val="005F1B13"/>
    <w:rsid w:val="005F1B40"/>
    <w:rsid w:val="005F1C18"/>
    <w:rsid w:val="005F1C9B"/>
    <w:rsid w:val="005F1D09"/>
    <w:rsid w:val="005F1D6F"/>
    <w:rsid w:val="005F1F06"/>
    <w:rsid w:val="005F1F4F"/>
    <w:rsid w:val="005F2030"/>
    <w:rsid w:val="005F204B"/>
    <w:rsid w:val="005F2059"/>
    <w:rsid w:val="005F2104"/>
    <w:rsid w:val="005F21AA"/>
    <w:rsid w:val="005F224A"/>
    <w:rsid w:val="005F235A"/>
    <w:rsid w:val="005F2738"/>
    <w:rsid w:val="005F2C57"/>
    <w:rsid w:val="005F2CD9"/>
    <w:rsid w:val="005F2DD4"/>
    <w:rsid w:val="005F30BC"/>
    <w:rsid w:val="005F33B1"/>
    <w:rsid w:val="005F3419"/>
    <w:rsid w:val="005F35C6"/>
    <w:rsid w:val="005F3A6B"/>
    <w:rsid w:val="005F3A99"/>
    <w:rsid w:val="005F3B64"/>
    <w:rsid w:val="005F3B8D"/>
    <w:rsid w:val="005F3BAD"/>
    <w:rsid w:val="005F3CAA"/>
    <w:rsid w:val="005F4044"/>
    <w:rsid w:val="005F40BB"/>
    <w:rsid w:val="005F40C8"/>
    <w:rsid w:val="005F40E5"/>
    <w:rsid w:val="005F431A"/>
    <w:rsid w:val="005F43B9"/>
    <w:rsid w:val="005F457F"/>
    <w:rsid w:val="005F46BD"/>
    <w:rsid w:val="005F4A71"/>
    <w:rsid w:val="005F4AE3"/>
    <w:rsid w:val="005F4B87"/>
    <w:rsid w:val="005F4B99"/>
    <w:rsid w:val="005F4CC2"/>
    <w:rsid w:val="005F4DE2"/>
    <w:rsid w:val="005F4DE7"/>
    <w:rsid w:val="005F4F0D"/>
    <w:rsid w:val="005F4F5E"/>
    <w:rsid w:val="005F4FED"/>
    <w:rsid w:val="005F50C9"/>
    <w:rsid w:val="005F53A5"/>
    <w:rsid w:val="005F54B9"/>
    <w:rsid w:val="005F551C"/>
    <w:rsid w:val="005F55DF"/>
    <w:rsid w:val="005F5742"/>
    <w:rsid w:val="005F5A27"/>
    <w:rsid w:val="005F5B39"/>
    <w:rsid w:val="005F5C8C"/>
    <w:rsid w:val="005F5CE7"/>
    <w:rsid w:val="005F5CF5"/>
    <w:rsid w:val="005F5D33"/>
    <w:rsid w:val="005F5D79"/>
    <w:rsid w:val="005F5F36"/>
    <w:rsid w:val="005F5FDE"/>
    <w:rsid w:val="005F6130"/>
    <w:rsid w:val="005F618D"/>
    <w:rsid w:val="005F61F0"/>
    <w:rsid w:val="005F671C"/>
    <w:rsid w:val="005F67D3"/>
    <w:rsid w:val="005F6B22"/>
    <w:rsid w:val="005F6B4F"/>
    <w:rsid w:val="005F6BA1"/>
    <w:rsid w:val="005F6C9D"/>
    <w:rsid w:val="005F6DF2"/>
    <w:rsid w:val="005F6F53"/>
    <w:rsid w:val="005F73D0"/>
    <w:rsid w:val="005F74F6"/>
    <w:rsid w:val="005F755F"/>
    <w:rsid w:val="005F756E"/>
    <w:rsid w:val="005F767B"/>
    <w:rsid w:val="005F7770"/>
    <w:rsid w:val="005F77AA"/>
    <w:rsid w:val="005F77E8"/>
    <w:rsid w:val="005F7B87"/>
    <w:rsid w:val="005F7BA5"/>
    <w:rsid w:val="005F7C8F"/>
    <w:rsid w:val="005F7D88"/>
    <w:rsid w:val="0060043D"/>
    <w:rsid w:val="0060058E"/>
    <w:rsid w:val="0060060E"/>
    <w:rsid w:val="00600697"/>
    <w:rsid w:val="0060079E"/>
    <w:rsid w:val="006008D1"/>
    <w:rsid w:val="006009A8"/>
    <w:rsid w:val="006009B6"/>
    <w:rsid w:val="00600A17"/>
    <w:rsid w:val="00600A7A"/>
    <w:rsid w:val="00600C45"/>
    <w:rsid w:val="00600E5F"/>
    <w:rsid w:val="00600F15"/>
    <w:rsid w:val="00600F84"/>
    <w:rsid w:val="00601265"/>
    <w:rsid w:val="0060128F"/>
    <w:rsid w:val="0060151D"/>
    <w:rsid w:val="006015D7"/>
    <w:rsid w:val="00601734"/>
    <w:rsid w:val="00601BE8"/>
    <w:rsid w:val="00601D9E"/>
    <w:rsid w:val="00601DE9"/>
    <w:rsid w:val="00601EB8"/>
    <w:rsid w:val="00601ECC"/>
    <w:rsid w:val="0060214A"/>
    <w:rsid w:val="0060221D"/>
    <w:rsid w:val="0060235D"/>
    <w:rsid w:val="006023D9"/>
    <w:rsid w:val="006023E4"/>
    <w:rsid w:val="006024E0"/>
    <w:rsid w:val="00602626"/>
    <w:rsid w:val="0060269A"/>
    <w:rsid w:val="00602739"/>
    <w:rsid w:val="0060283F"/>
    <w:rsid w:val="006028EE"/>
    <w:rsid w:val="00602916"/>
    <w:rsid w:val="00602979"/>
    <w:rsid w:val="00602B9C"/>
    <w:rsid w:val="00602C0C"/>
    <w:rsid w:val="00602CDF"/>
    <w:rsid w:val="00602D0E"/>
    <w:rsid w:val="00602E34"/>
    <w:rsid w:val="00602FD9"/>
    <w:rsid w:val="00603049"/>
    <w:rsid w:val="00603085"/>
    <w:rsid w:val="00603238"/>
    <w:rsid w:val="0060328D"/>
    <w:rsid w:val="006033BC"/>
    <w:rsid w:val="006033D7"/>
    <w:rsid w:val="0060352D"/>
    <w:rsid w:val="0060361A"/>
    <w:rsid w:val="00603699"/>
    <w:rsid w:val="00603710"/>
    <w:rsid w:val="00603830"/>
    <w:rsid w:val="00603997"/>
    <w:rsid w:val="006039AE"/>
    <w:rsid w:val="006039C8"/>
    <w:rsid w:val="00603AFC"/>
    <w:rsid w:val="00603D06"/>
    <w:rsid w:val="00604071"/>
    <w:rsid w:val="006040D0"/>
    <w:rsid w:val="00604247"/>
    <w:rsid w:val="006044B6"/>
    <w:rsid w:val="00604578"/>
    <w:rsid w:val="00604691"/>
    <w:rsid w:val="00604976"/>
    <w:rsid w:val="00604A4D"/>
    <w:rsid w:val="00604A64"/>
    <w:rsid w:val="00604E19"/>
    <w:rsid w:val="00604E9A"/>
    <w:rsid w:val="00604F9B"/>
    <w:rsid w:val="00605000"/>
    <w:rsid w:val="00605207"/>
    <w:rsid w:val="0060533B"/>
    <w:rsid w:val="00605383"/>
    <w:rsid w:val="006054C9"/>
    <w:rsid w:val="00605531"/>
    <w:rsid w:val="00605792"/>
    <w:rsid w:val="00605820"/>
    <w:rsid w:val="00605B53"/>
    <w:rsid w:val="00605C50"/>
    <w:rsid w:val="00605CF5"/>
    <w:rsid w:val="00605DA1"/>
    <w:rsid w:val="00605DD7"/>
    <w:rsid w:val="00605E88"/>
    <w:rsid w:val="00605F4C"/>
    <w:rsid w:val="00605F62"/>
    <w:rsid w:val="00605F85"/>
    <w:rsid w:val="0060615A"/>
    <w:rsid w:val="00606290"/>
    <w:rsid w:val="006063AE"/>
    <w:rsid w:val="00606402"/>
    <w:rsid w:val="00606440"/>
    <w:rsid w:val="0060644E"/>
    <w:rsid w:val="00606505"/>
    <w:rsid w:val="0060655A"/>
    <w:rsid w:val="00606671"/>
    <w:rsid w:val="00606818"/>
    <w:rsid w:val="00606886"/>
    <w:rsid w:val="0060694E"/>
    <w:rsid w:val="00606951"/>
    <w:rsid w:val="00606BAB"/>
    <w:rsid w:val="00606CA1"/>
    <w:rsid w:val="00606CC0"/>
    <w:rsid w:val="00606CDD"/>
    <w:rsid w:val="00606CEA"/>
    <w:rsid w:val="00606D75"/>
    <w:rsid w:val="00606DCC"/>
    <w:rsid w:val="00606F46"/>
    <w:rsid w:val="00606F7F"/>
    <w:rsid w:val="006071A6"/>
    <w:rsid w:val="006071AD"/>
    <w:rsid w:val="00607235"/>
    <w:rsid w:val="006072AD"/>
    <w:rsid w:val="006073F1"/>
    <w:rsid w:val="006075AC"/>
    <w:rsid w:val="006076B5"/>
    <w:rsid w:val="00607702"/>
    <w:rsid w:val="0060793A"/>
    <w:rsid w:val="00607988"/>
    <w:rsid w:val="006100F8"/>
    <w:rsid w:val="0061050A"/>
    <w:rsid w:val="006105AB"/>
    <w:rsid w:val="00610620"/>
    <w:rsid w:val="006106AA"/>
    <w:rsid w:val="0061096F"/>
    <w:rsid w:val="00610DB9"/>
    <w:rsid w:val="00610E90"/>
    <w:rsid w:val="00610E92"/>
    <w:rsid w:val="00610EFC"/>
    <w:rsid w:val="0061110A"/>
    <w:rsid w:val="006112CD"/>
    <w:rsid w:val="006114E2"/>
    <w:rsid w:val="00611583"/>
    <w:rsid w:val="00611605"/>
    <w:rsid w:val="006116A1"/>
    <w:rsid w:val="006116B5"/>
    <w:rsid w:val="00611882"/>
    <w:rsid w:val="006118A4"/>
    <w:rsid w:val="006118D1"/>
    <w:rsid w:val="00611A36"/>
    <w:rsid w:val="00611A84"/>
    <w:rsid w:val="00611ACC"/>
    <w:rsid w:val="00611AEA"/>
    <w:rsid w:val="00611B10"/>
    <w:rsid w:val="00611BF7"/>
    <w:rsid w:val="00611D72"/>
    <w:rsid w:val="00611DA4"/>
    <w:rsid w:val="00611DB6"/>
    <w:rsid w:val="00611ED0"/>
    <w:rsid w:val="00611F3D"/>
    <w:rsid w:val="0061201A"/>
    <w:rsid w:val="006120DB"/>
    <w:rsid w:val="00612230"/>
    <w:rsid w:val="006122B6"/>
    <w:rsid w:val="00612506"/>
    <w:rsid w:val="0061262E"/>
    <w:rsid w:val="00612722"/>
    <w:rsid w:val="00612888"/>
    <w:rsid w:val="00612B36"/>
    <w:rsid w:val="00612D69"/>
    <w:rsid w:val="00612DE6"/>
    <w:rsid w:val="00612EAE"/>
    <w:rsid w:val="0061302D"/>
    <w:rsid w:val="00613032"/>
    <w:rsid w:val="00613183"/>
    <w:rsid w:val="006131FE"/>
    <w:rsid w:val="00613257"/>
    <w:rsid w:val="006132DF"/>
    <w:rsid w:val="0061341B"/>
    <w:rsid w:val="006135DC"/>
    <w:rsid w:val="006135EA"/>
    <w:rsid w:val="006136D2"/>
    <w:rsid w:val="0061375B"/>
    <w:rsid w:val="00613903"/>
    <w:rsid w:val="00613928"/>
    <w:rsid w:val="00613953"/>
    <w:rsid w:val="00613A36"/>
    <w:rsid w:val="00613A96"/>
    <w:rsid w:val="00613B4D"/>
    <w:rsid w:val="00613BEE"/>
    <w:rsid w:val="00613D67"/>
    <w:rsid w:val="00613EC1"/>
    <w:rsid w:val="00614254"/>
    <w:rsid w:val="006142DD"/>
    <w:rsid w:val="00614317"/>
    <w:rsid w:val="0061433C"/>
    <w:rsid w:val="006143BD"/>
    <w:rsid w:val="0061440E"/>
    <w:rsid w:val="0061445B"/>
    <w:rsid w:val="00614607"/>
    <w:rsid w:val="00614763"/>
    <w:rsid w:val="006148CF"/>
    <w:rsid w:val="00614A3E"/>
    <w:rsid w:val="00614A8C"/>
    <w:rsid w:val="00614AB1"/>
    <w:rsid w:val="00614B8C"/>
    <w:rsid w:val="00614C53"/>
    <w:rsid w:val="00615134"/>
    <w:rsid w:val="00615179"/>
    <w:rsid w:val="00615263"/>
    <w:rsid w:val="0061593E"/>
    <w:rsid w:val="0061599C"/>
    <w:rsid w:val="00615AD4"/>
    <w:rsid w:val="00615B81"/>
    <w:rsid w:val="00615B8A"/>
    <w:rsid w:val="00615DE9"/>
    <w:rsid w:val="00615DF9"/>
    <w:rsid w:val="00615FEA"/>
    <w:rsid w:val="0061606D"/>
    <w:rsid w:val="0061614A"/>
    <w:rsid w:val="0061619C"/>
    <w:rsid w:val="0061636B"/>
    <w:rsid w:val="006166E0"/>
    <w:rsid w:val="0061673A"/>
    <w:rsid w:val="00616BCB"/>
    <w:rsid w:val="00616BFE"/>
    <w:rsid w:val="00616F53"/>
    <w:rsid w:val="006170E1"/>
    <w:rsid w:val="006174F1"/>
    <w:rsid w:val="00617567"/>
    <w:rsid w:val="0061781F"/>
    <w:rsid w:val="006179DC"/>
    <w:rsid w:val="00617A13"/>
    <w:rsid w:val="00617A52"/>
    <w:rsid w:val="00617A80"/>
    <w:rsid w:val="00617C5A"/>
    <w:rsid w:val="00617CFE"/>
    <w:rsid w:val="00617D36"/>
    <w:rsid w:val="00617D6F"/>
    <w:rsid w:val="00617DBD"/>
    <w:rsid w:val="00617E8B"/>
    <w:rsid w:val="00617EFF"/>
    <w:rsid w:val="00617FA5"/>
    <w:rsid w:val="006201CE"/>
    <w:rsid w:val="006202EE"/>
    <w:rsid w:val="0062032D"/>
    <w:rsid w:val="006207C6"/>
    <w:rsid w:val="00620951"/>
    <w:rsid w:val="00620A4C"/>
    <w:rsid w:val="00620A75"/>
    <w:rsid w:val="00620BE1"/>
    <w:rsid w:val="00620CB3"/>
    <w:rsid w:val="00620DBD"/>
    <w:rsid w:val="00621089"/>
    <w:rsid w:val="0062125D"/>
    <w:rsid w:val="00621287"/>
    <w:rsid w:val="00621293"/>
    <w:rsid w:val="00621407"/>
    <w:rsid w:val="00621500"/>
    <w:rsid w:val="0062154C"/>
    <w:rsid w:val="006216D1"/>
    <w:rsid w:val="00621747"/>
    <w:rsid w:val="00621757"/>
    <w:rsid w:val="00621790"/>
    <w:rsid w:val="0062185B"/>
    <w:rsid w:val="00621B5A"/>
    <w:rsid w:val="00621C72"/>
    <w:rsid w:val="00621CE9"/>
    <w:rsid w:val="00621CF8"/>
    <w:rsid w:val="00621D27"/>
    <w:rsid w:val="00621D58"/>
    <w:rsid w:val="00621F60"/>
    <w:rsid w:val="00621FC4"/>
    <w:rsid w:val="00622218"/>
    <w:rsid w:val="006224E0"/>
    <w:rsid w:val="00622759"/>
    <w:rsid w:val="006228F0"/>
    <w:rsid w:val="0062292D"/>
    <w:rsid w:val="00622963"/>
    <w:rsid w:val="00622B92"/>
    <w:rsid w:val="00622CC0"/>
    <w:rsid w:val="00622DA1"/>
    <w:rsid w:val="00622E33"/>
    <w:rsid w:val="00622E63"/>
    <w:rsid w:val="00622FA2"/>
    <w:rsid w:val="00622FB0"/>
    <w:rsid w:val="00622FC5"/>
    <w:rsid w:val="0062307F"/>
    <w:rsid w:val="006230A3"/>
    <w:rsid w:val="006230E7"/>
    <w:rsid w:val="006234B7"/>
    <w:rsid w:val="00623694"/>
    <w:rsid w:val="006236BD"/>
    <w:rsid w:val="006236E9"/>
    <w:rsid w:val="00623979"/>
    <w:rsid w:val="0062398A"/>
    <w:rsid w:val="00623AC9"/>
    <w:rsid w:val="00623B77"/>
    <w:rsid w:val="00623C20"/>
    <w:rsid w:val="00623CB3"/>
    <w:rsid w:val="00623E56"/>
    <w:rsid w:val="00623F78"/>
    <w:rsid w:val="00624097"/>
    <w:rsid w:val="0062413E"/>
    <w:rsid w:val="00624186"/>
    <w:rsid w:val="006242AF"/>
    <w:rsid w:val="006242CC"/>
    <w:rsid w:val="006242EE"/>
    <w:rsid w:val="006243D6"/>
    <w:rsid w:val="006243DD"/>
    <w:rsid w:val="0062447D"/>
    <w:rsid w:val="0062455F"/>
    <w:rsid w:val="006245E7"/>
    <w:rsid w:val="006246CA"/>
    <w:rsid w:val="00624A25"/>
    <w:rsid w:val="00624AEC"/>
    <w:rsid w:val="00624D1D"/>
    <w:rsid w:val="00624E7F"/>
    <w:rsid w:val="00624F04"/>
    <w:rsid w:val="00624F49"/>
    <w:rsid w:val="00624FB0"/>
    <w:rsid w:val="00624FFB"/>
    <w:rsid w:val="00625439"/>
    <w:rsid w:val="006254B4"/>
    <w:rsid w:val="006254FD"/>
    <w:rsid w:val="00625AB4"/>
    <w:rsid w:val="00625D78"/>
    <w:rsid w:val="00625D7F"/>
    <w:rsid w:val="00626005"/>
    <w:rsid w:val="006260A9"/>
    <w:rsid w:val="00626137"/>
    <w:rsid w:val="006262CF"/>
    <w:rsid w:val="006263AA"/>
    <w:rsid w:val="00626622"/>
    <w:rsid w:val="006266D4"/>
    <w:rsid w:val="006266E1"/>
    <w:rsid w:val="006266EF"/>
    <w:rsid w:val="006266FA"/>
    <w:rsid w:val="00626896"/>
    <w:rsid w:val="006269D1"/>
    <w:rsid w:val="00626AF4"/>
    <w:rsid w:val="00626FE8"/>
    <w:rsid w:val="00627067"/>
    <w:rsid w:val="0062707A"/>
    <w:rsid w:val="006270CC"/>
    <w:rsid w:val="0062728C"/>
    <w:rsid w:val="006272AB"/>
    <w:rsid w:val="00627393"/>
    <w:rsid w:val="00627549"/>
    <w:rsid w:val="006275C8"/>
    <w:rsid w:val="00627697"/>
    <w:rsid w:val="0062771C"/>
    <w:rsid w:val="006277C8"/>
    <w:rsid w:val="006277F2"/>
    <w:rsid w:val="006278D7"/>
    <w:rsid w:val="0062796E"/>
    <w:rsid w:val="00627A2C"/>
    <w:rsid w:val="00627AEF"/>
    <w:rsid w:val="00627B12"/>
    <w:rsid w:val="00630037"/>
    <w:rsid w:val="006300D0"/>
    <w:rsid w:val="00630294"/>
    <w:rsid w:val="006302E0"/>
    <w:rsid w:val="006303B3"/>
    <w:rsid w:val="0063042C"/>
    <w:rsid w:val="00630611"/>
    <w:rsid w:val="00630767"/>
    <w:rsid w:val="006307CD"/>
    <w:rsid w:val="00630816"/>
    <w:rsid w:val="006309E0"/>
    <w:rsid w:val="00630A04"/>
    <w:rsid w:val="00630CE1"/>
    <w:rsid w:val="00630CF4"/>
    <w:rsid w:val="00630CFC"/>
    <w:rsid w:val="00630E39"/>
    <w:rsid w:val="00630E83"/>
    <w:rsid w:val="00630EFF"/>
    <w:rsid w:val="0063103F"/>
    <w:rsid w:val="0063106D"/>
    <w:rsid w:val="006310C1"/>
    <w:rsid w:val="00631176"/>
    <w:rsid w:val="0063133D"/>
    <w:rsid w:val="00631368"/>
    <w:rsid w:val="006314F0"/>
    <w:rsid w:val="0063189D"/>
    <w:rsid w:val="00631918"/>
    <w:rsid w:val="00631925"/>
    <w:rsid w:val="00631A60"/>
    <w:rsid w:val="00631BA2"/>
    <w:rsid w:val="00631D9A"/>
    <w:rsid w:val="00631F8D"/>
    <w:rsid w:val="00632030"/>
    <w:rsid w:val="00632148"/>
    <w:rsid w:val="0063214B"/>
    <w:rsid w:val="00632335"/>
    <w:rsid w:val="00632460"/>
    <w:rsid w:val="0063269A"/>
    <w:rsid w:val="006326D8"/>
    <w:rsid w:val="006326EA"/>
    <w:rsid w:val="00632733"/>
    <w:rsid w:val="006327DD"/>
    <w:rsid w:val="006329A9"/>
    <w:rsid w:val="00632B80"/>
    <w:rsid w:val="00632BB2"/>
    <w:rsid w:val="00632DDE"/>
    <w:rsid w:val="0063301C"/>
    <w:rsid w:val="00633094"/>
    <w:rsid w:val="006330C8"/>
    <w:rsid w:val="006331BD"/>
    <w:rsid w:val="006331E8"/>
    <w:rsid w:val="0063327A"/>
    <w:rsid w:val="0063328F"/>
    <w:rsid w:val="0063329C"/>
    <w:rsid w:val="006332FA"/>
    <w:rsid w:val="00633361"/>
    <w:rsid w:val="006333A4"/>
    <w:rsid w:val="00633424"/>
    <w:rsid w:val="0063342E"/>
    <w:rsid w:val="006336B1"/>
    <w:rsid w:val="0063398E"/>
    <w:rsid w:val="00633AA2"/>
    <w:rsid w:val="00633D49"/>
    <w:rsid w:val="00633D4A"/>
    <w:rsid w:val="00633D4D"/>
    <w:rsid w:val="00633E00"/>
    <w:rsid w:val="0063413A"/>
    <w:rsid w:val="006341E4"/>
    <w:rsid w:val="00634481"/>
    <w:rsid w:val="00634606"/>
    <w:rsid w:val="0063466B"/>
    <w:rsid w:val="00634813"/>
    <w:rsid w:val="0063485E"/>
    <w:rsid w:val="0063499C"/>
    <w:rsid w:val="006349B9"/>
    <w:rsid w:val="00634E22"/>
    <w:rsid w:val="00635357"/>
    <w:rsid w:val="006353B2"/>
    <w:rsid w:val="00635471"/>
    <w:rsid w:val="006355BD"/>
    <w:rsid w:val="0063566F"/>
    <w:rsid w:val="00635732"/>
    <w:rsid w:val="006357A8"/>
    <w:rsid w:val="006357F6"/>
    <w:rsid w:val="00635802"/>
    <w:rsid w:val="00635856"/>
    <w:rsid w:val="00635893"/>
    <w:rsid w:val="00635A6A"/>
    <w:rsid w:val="00635A9E"/>
    <w:rsid w:val="00635C17"/>
    <w:rsid w:val="00635C61"/>
    <w:rsid w:val="00635DF3"/>
    <w:rsid w:val="00635F0B"/>
    <w:rsid w:val="00635FEF"/>
    <w:rsid w:val="00636152"/>
    <w:rsid w:val="00636325"/>
    <w:rsid w:val="00636354"/>
    <w:rsid w:val="006363CA"/>
    <w:rsid w:val="00636447"/>
    <w:rsid w:val="00636455"/>
    <w:rsid w:val="006365BB"/>
    <w:rsid w:val="006367AD"/>
    <w:rsid w:val="006367E6"/>
    <w:rsid w:val="0063691E"/>
    <w:rsid w:val="00636998"/>
    <w:rsid w:val="00636A17"/>
    <w:rsid w:val="00636BB3"/>
    <w:rsid w:val="00636CE0"/>
    <w:rsid w:val="00636D16"/>
    <w:rsid w:val="00636D7A"/>
    <w:rsid w:val="00636F08"/>
    <w:rsid w:val="00636F3D"/>
    <w:rsid w:val="0063703B"/>
    <w:rsid w:val="00637367"/>
    <w:rsid w:val="006378AC"/>
    <w:rsid w:val="006378C4"/>
    <w:rsid w:val="00637D31"/>
    <w:rsid w:val="00637DC8"/>
    <w:rsid w:val="00637DD6"/>
    <w:rsid w:val="00640097"/>
    <w:rsid w:val="006400CA"/>
    <w:rsid w:val="0064015F"/>
    <w:rsid w:val="0064048F"/>
    <w:rsid w:val="00640745"/>
    <w:rsid w:val="0064082A"/>
    <w:rsid w:val="00640B05"/>
    <w:rsid w:val="00640D2D"/>
    <w:rsid w:val="00640D36"/>
    <w:rsid w:val="00640E50"/>
    <w:rsid w:val="00640EC7"/>
    <w:rsid w:val="00640F26"/>
    <w:rsid w:val="00640F9E"/>
    <w:rsid w:val="0064105A"/>
    <w:rsid w:val="00641558"/>
    <w:rsid w:val="006418A3"/>
    <w:rsid w:val="0064193F"/>
    <w:rsid w:val="00641975"/>
    <w:rsid w:val="00641CEA"/>
    <w:rsid w:val="00641F88"/>
    <w:rsid w:val="00641FE4"/>
    <w:rsid w:val="006421A8"/>
    <w:rsid w:val="00642290"/>
    <w:rsid w:val="00642305"/>
    <w:rsid w:val="006423EC"/>
    <w:rsid w:val="00642486"/>
    <w:rsid w:val="006425DA"/>
    <w:rsid w:val="006426F0"/>
    <w:rsid w:val="00642745"/>
    <w:rsid w:val="006427EB"/>
    <w:rsid w:val="00642895"/>
    <w:rsid w:val="00642999"/>
    <w:rsid w:val="0064299F"/>
    <w:rsid w:val="00642B49"/>
    <w:rsid w:val="00642E73"/>
    <w:rsid w:val="00643061"/>
    <w:rsid w:val="006430BB"/>
    <w:rsid w:val="006430E4"/>
    <w:rsid w:val="006432D9"/>
    <w:rsid w:val="00643461"/>
    <w:rsid w:val="006434B7"/>
    <w:rsid w:val="006434FB"/>
    <w:rsid w:val="0064351E"/>
    <w:rsid w:val="00643521"/>
    <w:rsid w:val="00643A87"/>
    <w:rsid w:val="00643BDC"/>
    <w:rsid w:val="00643E3A"/>
    <w:rsid w:val="00643FCD"/>
    <w:rsid w:val="00644027"/>
    <w:rsid w:val="00644069"/>
    <w:rsid w:val="0064414A"/>
    <w:rsid w:val="00644188"/>
    <w:rsid w:val="0064420A"/>
    <w:rsid w:val="00644266"/>
    <w:rsid w:val="0064428A"/>
    <w:rsid w:val="006442A7"/>
    <w:rsid w:val="006442B9"/>
    <w:rsid w:val="006442DC"/>
    <w:rsid w:val="0064433E"/>
    <w:rsid w:val="00644375"/>
    <w:rsid w:val="006444A0"/>
    <w:rsid w:val="00644556"/>
    <w:rsid w:val="006445F9"/>
    <w:rsid w:val="0064481A"/>
    <w:rsid w:val="00644976"/>
    <w:rsid w:val="0064497D"/>
    <w:rsid w:val="00644C3A"/>
    <w:rsid w:val="00644D13"/>
    <w:rsid w:val="00644DBC"/>
    <w:rsid w:val="00645089"/>
    <w:rsid w:val="00645122"/>
    <w:rsid w:val="00645262"/>
    <w:rsid w:val="00645442"/>
    <w:rsid w:val="00645547"/>
    <w:rsid w:val="00645553"/>
    <w:rsid w:val="00645637"/>
    <w:rsid w:val="0064565A"/>
    <w:rsid w:val="0064580C"/>
    <w:rsid w:val="006458BC"/>
    <w:rsid w:val="0064591A"/>
    <w:rsid w:val="00645A70"/>
    <w:rsid w:val="00645A8E"/>
    <w:rsid w:val="00645D07"/>
    <w:rsid w:val="00645D73"/>
    <w:rsid w:val="00645E86"/>
    <w:rsid w:val="00645F9C"/>
    <w:rsid w:val="0064615C"/>
    <w:rsid w:val="006461A8"/>
    <w:rsid w:val="0064628F"/>
    <w:rsid w:val="00646293"/>
    <w:rsid w:val="0064640C"/>
    <w:rsid w:val="00646418"/>
    <w:rsid w:val="006466A7"/>
    <w:rsid w:val="00646768"/>
    <w:rsid w:val="00646934"/>
    <w:rsid w:val="00646C6C"/>
    <w:rsid w:val="00646C8A"/>
    <w:rsid w:val="00646CC9"/>
    <w:rsid w:val="00646DDF"/>
    <w:rsid w:val="00646E88"/>
    <w:rsid w:val="006470B8"/>
    <w:rsid w:val="0064728D"/>
    <w:rsid w:val="006472C3"/>
    <w:rsid w:val="00647305"/>
    <w:rsid w:val="006473E5"/>
    <w:rsid w:val="0064759D"/>
    <w:rsid w:val="006475FA"/>
    <w:rsid w:val="006476A9"/>
    <w:rsid w:val="00647777"/>
    <w:rsid w:val="006478C7"/>
    <w:rsid w:val="0064792E"/>
    <w:rsid w:val="00647AB3"/>
    <w:rsid w:val="00647AD8"/>
    <w:rsid w:val="00647D86"/>
    <w:rsid w:val="00647DA3"/>
    <w:rsid w:val="00647F57"/>
    <w:rsid w:val="00647F59"/>
    <w:rsid w:val="0065017D"/>
    <w:rsid w:val="006501C2"/>
    <w:rsid w:val="00650226"/>
    <w:rsid w:val="006502CF"/>
    <w:rsid w:val="00650342"/>
    <w:rsid w:val="006504E2"/>
    <w:rsid w:val="006505D0"/>
    <w:rsid w:val="00650640"/>
    <w:rsid w:val="00650831"/>
    <w:rsid w:val="00650913"/>
    <w:rsid w:val="006509FF"/>
    <w:rsid w:val="00650D59"/>
    <w:rsid w:val="00650DF0"/>
    <w:rsid w:val="00650F5D"/>
    <w:rsid w:val="00650F92"/>
    <w:rsid w:val="00651243"/>
    <w:rsid w:val="00651297"/>
    <w:rsid w:val="00651335"/>
    <w:rsid w:val="0065144B"/>
    <w:rsid w:val="006514D4"/>
    <w:rsid w:val="006515CE"/>
    <w:rsid w:val="006515DD"/>
    <w:rsid w:val="006516FC"/>
    <w:rsid w:val="00651888"/>
    <w:rsid w:val="00651901"/>
    <w:rsid w:val="00651983"/>
    <w:rsid w:val="00651B85"/>
    <w:rsid w:val="00651BA3"/>
    <w:rsid w:val="00651C96"/>
    <w:rsid w:val="00651DC3"/>
    <w:rsid w:val="0065203F"/>
    <w:rsid w:val="006520DD"/>
    <w:rsid w:val="00652183"/>
    <w:rsid w:val="0065236C"/>
    <w:rsid w:val="006523C4"/>
    <w:rsid w:val="00652455"/>
    <w:rsid w:val="0065246D"/>
    <w:rsid w:val="00652492"/>
    <w:rsid w:val="006524CF"/>
    <w:rsid w:val="0065268F"/>
    <w:rsid w:val="00652794"/>
    <w:rsid w:val="0065282E"/>
    <w:rsid w:val="00652840"/>
    <w:rsid w:val="00652858"/>
    <w:rsid w:val="00652AE6"/>
    <w:rsid w:val="00652B9A"/>
    <w:rsid w:val="00652BB0"/>
    <w:rsid w:val="00652C32"/>
    <w:rsid w:val="00652C80"/>
    <w:rsid w:val="00652E1C"/>
    <w:rsid w:val="00652EC9"/>
    <w:rsid w:val="00652F67"/>
    <w:rsid w:val="00652F80"/>
    <w:rsid w:val="0065316E"/>
    <w:rsid w:val="006531A9"/>
    <w:rsid w:val="0065323A"/>
    <w:rsid w:val="00653313"/>
    <w:rsid w:val="0065347E"/>
    <w:rsid w:val="00653638"/>
    <w:rsid w:val="0065368F"/>
    <w:rsid w:val="00653788"/>
    <w:rsid w:val="0065399C"/>
    <w:rsid w:val="00653B59"/>
    <w:rsid w:val="00653C98"/>
    <w:rsid w:val="00653DCF"/>
    <w:rsid w:val="00653E58"/>
    <w:rsid w:val="00653E80"/>
    <w:rsid w:val="00653F71"/>
    <w:rsid w:val="00653FBE"/>
    <w:rsid w:val="00654093"/>
    <w:rsid w:val="006540F9"/>
    <w:rsid w:val="00654221"/>
    <w:rsid w:val="006542DF"/>
    <w:rsid w:val="00654335"/>
    <w:rsid w:val="00654502"/>
    <w:rsid w:val="00654507"/>
    <w:rsid w:val="0065456D"/>
    <w:rsid w:val="006545A2"/>
    <w:rsid w:val="006545E8"/>
    <w:rsid w:val="00654605"/>
    <w:rsid w:val="0065474D"/>
    <w:rsid w:val="00654AB9"/>
    <w:rsid w:val="00654C98"/>
    <w:rsid w:val="00654D63"/>
    <w:rsid w:val="00654D67"/>
    <w:rsid w:val="00654F06"/>
    <w:rsid w:val="0065508F"/>
    <w:rsid w:val="0065532B"/>
    <w:rsid w:val="00655363"/>
    <w:rsid w:val="0065536D"/>
    <w:rsid w:val="006554E3"/>
    <w:rsid w:val="00655501"/>
    <w:rsid w:val="006556BA"/>
    <w:rsid w:val="006557A5"/>
    <w:rsid w:val="006557C3"/>
    <w:rsid w:val="006557CC"/>
    <w:rsid w:val="006558AF"/>
    <w:rsid w:val="0065591E"/>
    <w:rsid w:val="00655BAE"/>
    <w:rsid w:val="00655BFD"/>
    <w:rsid w:val="00655E3E"/>
    <w:rsid w:val="00655F1F"/>
    <w:rsid w:val="00655F4D"/>
    <w:rsid w:val="00655F6D"/>
    <w:rsid w:val="0065613B"/>
    <w:rsid w:val="006561B4"/>
    <w:rsid w:val="006561D6"/>
    <w:rsid w:val="006562B0"/>
    <w:rsid w:val="0065632F"/>
    <w:rsid w:val="00656450"/>
    <w:rsid w:val="00656718"/>
    <w:rsid w:val="00656744"/>
    <w:rsid w:val="00656857"/>
    <w:rsid w:val="00656A64"/>
    <w:rsid w:val="00656BAC"/>
    <w:rsid w:val="00656BEA"/>
    <w:rsid w:val="00656DDD"/>
    <w:rsid w:val="00657194"/>
    <w:rsid w:val="006579EE"/>
    <w:rsid w:val="00657A05"/>
    <w:rsid w:val="00657ADB"/>
    <w:rsid w:val="00657B99"/>
    <w:rsid w:val="00657C1F"/>
    <w:rsid w:val="00657C24"/>
    <w:rsid w:val="00657CDA"/>
    <w:rsid w:val="00657E27"/>
    <w:rsid w:val="00657E2B"/>
    <w:rsid w:val="00657FAD"/>
    <w:rsid w:val="00660133"/>
    <w:rsid w:val="00660152"/>
    <w:rsid w:val="0066033F"/>
    <w:rsid w:val="006603A8"/>
    <w:rsid w:val="006603BD"/>
    <w:rsid w:val="006603CA"/>
    <w:rsid w:val="006606DF"/>
    <w:rsid w:val="00660830"/>
    <w:rsid w:val="00660A40"/>
    <w:rsid w:val="00660AE9"/>
    <w:rsid w:val="00660D0C"/>
    <w:rsid w:val="00660E25"/>
    <w:rsid w:val="00660EEB"/>
    <w:rsid w:val="00660F4D"/>
    <w:rsid w:val="0066106E"/>
    <w:rsid w:val="00661164"/>
    <w:rsid w:val="00661178"/>
    <w:rsid w:val="006611D6"/>
    <w:rsid w:val="006614FF"/>
    <w:rsid w:val="006615A5"/>
    <w:rsid w:val="0066162E"/>
    <w:rsid w:val="0066180C"/>
    <w:rsid w:val="006619AD"/>
    <w:rsid w:val="006619C7"/>
    <w:rsid w:val="006619D2"/>
    <w:rsid w:val="00661C62"/>
    <w:rsid w:val="00661D3E"/>
    <w:rsid w:val="00661F8F"/>
    <w:rsid w:val="00661FB3"/>
    <w:rsid w:val="00662062"/>
    <w:rsid w:val="0066220E"/>
    <w:rsid w:val="00662240"/>
    <w:rsid w:val="00662259"/>
    <w:rsid w:val="00662307"/>
    <w:rsid w:val="006623B5"/>
    <w:rsid w:val="0066247E"/>
    <w:rsid w:val="006626C8"/>
    <w:rsid w:val="0066283C"/>
    <w:rsid w:val="00662952"/>
    <w:rsid w:val="00662C4C"/>
    <w:rsid w:val="00662C57"/>
    <w:rsid w:val="00662DAF"/>
    <w:rsid w:val="00662F7D"/>
    <w:rsid w:val="00663058"/>
    <w:rsid w:val="006630C9"/>
    <w:rsid w:val="006632B0"/>
    <w:rsid w:val="00663326"/>
    <w:rsid w:val="00663490"/>
    <w:rsid w:val="006637E3"/>
    <w:rsid w:val="006637FC"/>
    <w:rsid w:val="006638C7"/>
    <w:rsid w:val="00663AD3"/>
    <w:rsid w:val="00663B1B"/>
    <w:rsid w:val="00663B58"/>
    <w:rsid w:val="00663C4B"/>
    <w:rsid w:val="00663DC4"/>
    <w:rsid w:val="00663F4D"/>
    <w:rsid w:val="00663FF9"/>
    <w:rsid w:val="00664032"/>
    <w:rsid w:val="006640A8"/>
    <w:rsid w:val="00664110"/>
    <w:rsid w:val="00664440"/>
    <w:rsid w:val="006647A4"/>
    <w:rsid w:val="006647ED"/>
    <w:rsid w:val="00664914"/>
    <w:rsid w:val="00664973"/>
    <w:rsid w:val="00664BAD"/>
    <w:rsid w:val="00664BF0"/>
    <w:rsid w:val="00664C0B"/>
    <w:rsid w:val="0066512E"/>
    <w:rsid w:val="00665168"/>
    <w:rsid w:val="0066522A"/>
    <w:rsid w:val="006653AD"/>
    <w:rsid w:val="00665562"/>
    <w:rsid w:val="0066558C"/>
    <w:rsid w:val="00665624"/>
    <w:rsid w:val="00665813"/>
    <w:rsid w:val="006658C4"/>
    <w:rsid w:val="00665A3C"/>
    <w:rsid w:val="00665B0A"/>
    <w:rsid w:val="00665B6A"/>
    <w:rsid w:val="00665D0D"/>
    <w:rsid w:val="00665DE4"/>
    <w:rsid w:val="00665E16"/>
    <w:rsid w:val="00665F65"/>
    <w:rsid w:val="006660C5"/>
    <w:rsid w:val="006662EB"/>
    <w:rsid w:val="0066635F"/>
    <w:rsid w:val="00666367"/>
    <w:rsid w:val="00666438"/>
    <w:rsid w:val="006664E1"/>
    <w:rsid w:val="006665E8"/>
    <w:rsid w:val="006667CF"/>
    <w:rsid w:val="00666860"/>
    <w:rsid w:val="0066690F"/>
    <w:rsid w:val="0066692D"/>
    <w:rsid w:val="006669FB"/>
    <w:rsid w:val="00666AAC"/>
    <w:rsid w:val="00666DFB"/>
    <w:rsid w:val="006670FE"/>
    <w:rsid w:val="006672D6"/>
    <w:rsid w:val="0066740E"/>
    <w:rsid w:val="00667433"/>
    <w:rsid w:val="006674D0"/>
    <w:rsid w:val="00667503"/>
    <w:rsid w:val="00667750"/>
    <w:rsid w:val="0066784E"/>
    <w:rsid w:val="006679B3"/>
    <w:rsid w:val="00667C5D"/>
    <w:rsid w:val="00667C9A"/>
    <w:rsid w:val="00667D52"/>
    <w:rsid w:val="0067002D"/>
    <w:rsid w:val="00670030"/>
    <w:rsid w:val="0067011C"/>
    <w:rsid w:val="006701E1"/>
    <w:rsid w:val="0067027C"/>
    <w:rsid w:val="0067042F"/>
    <w:rsid w:val="0067056D"/>
    <w:rsid w:val="00670924"/>
    <w:rsid w:val="006709B0"/>
    <w:rsid w:val="00670B54"/>
    <w:rsid w:val="00670C39"/>
    <w:rsid w:val="00670C4C"/>
    <w:rsid w:val="00670C77"/>
    <w:rsid w:val="00670F64"/>
    <w:rsid w:val="00671089"/>
    <w:rsid w:val="00671260"/>
    <w:rsid w:val="006712C2"/>
    <w:rsid w:val="006713DD"/>
    <w:rsid w:val="00671492"/>
    <w:rsid w:val="006714E9"/>
    <w:rsid w:val="00671570"/>
    <w:rsid w:val="006716B8"/>
    <w:rsid w:val="006716C0"/>
    <w:rsid w:val="0067177B"/>
    <w:rsid w:val="0067178D"/>
    <w:rsid w:val="006717E1"/>
    <w:rsid w:val="006718B9"/>
    <w:rsid w:val="006719AF"/>
    <w:rsid w:val="00671D89"/>
    <w:rsid w:val="00671E2F"/>
    <w:rsid w:val="00671ECF"/>
    <w:rsid w:val="00671FFF"/>
    <w:rsid w:val="0067212B"/>
    <w:rsid w:val="006721EA"/>
    <w:rsid w:val="00672376"/>
    <w:rsid w:val="00672399"/>
    <w:rsid w:val="00672601"/>
    <w:rsid w:val="006726A7"/>
    <w:rsid w:val="006727DB"/>
    <w:rsid w:val="006727EB"/>
    <w:rsid w:val="00672862"/>
    <w:rsid w:val="006728B7"/>
    <w:rsid w:val="0067295F"/>
    <w:rsid w:val="00672AA4"/>
    <w:rsid w:val="00672BB1"/>
    <w:rsid w:val="00672BE2"/>
    <w:rsid w:val="00672C2E"/>
    <w:rsid w:val="00672C5E"/>
    <w:rsid w:val="00672CF6"/>
    <w:rsid w:val="00672D08"/>
    <w:rsid w:val="00672DAB"/>
    <w:rsid w:val="00672ECF"/>
    <w:rsid w:val="00672F31"/>
    <w:rsid w:val="006732E9"/>
    <w:rsid w:val="0067330E"/>
    <w:rsid w:val="0067394A"/>
    <w:rsid w:val="00673A18"/>
    <w:rsid w:val="00673B0F"/>
    <w:rsid w:val="00673B43"/>
    <w:rsid w:val="00673B51"/>
    <w:rsid w:val="00673B90"/>
    <w:rsid w:val="00673C7E"/>
    <w:rsid w:val="00673DAA"/>
    <w:rsid w:val="00673E76"/>
    <w:rsid w:val="00673F70"/>
    <w:rsid w:val="0067404F"/>
    <w:rsid w:val="006740A7"/>
    <w:rsid w:val="00674196"/>
    <w:rsid w:val="006741F2"/>
    <w:rsid w:val="006743AF"/>
    <w:rsid w:val="0067450F"/>
    <w:rsid w:val="00674525"/>
    <w:rsid w:val="006745A6"/>
    <w:rsid w:val="00674720"/>
    <w:rsid w:val="00674784"/>
    <w:rsid w:val="00674A9C"/>
    <w:rsid w:val="00674BE6"/>
    <w:rsid w:val="00674C30"/>
    <w:rsid w:val="00674E36"/>
    <w:rsid w:val="00674F6B"/>
    <w:rsid w:val="006750E8"/>
    <w:rsid w:val="00675187"/>
    <w:rsid w:val="00675203"/>
    <w:rsid w:val="006752A8"/>
    <w:rsid w:val="006754DA"/>
    <w:rsid w:val="00675620"/>
    <w:rsid w:val="0067567C"/>
    <w:rsid w:val="006758B8"/>
    <w:rsid w:val="006758FD"/>
    <w:rsid w:val="00675904"/>
    <w:rsid w:val="00675E8D"/>
    <w:rsid w:val="00675F3A"/>
    <w:rsid w:val="00675F3E"/>
    <w:rsid w:val="006760A1"/>
    <w:rsid w:val="006760DB"/>
    <w:rsid w:val="006760DE"/>
    <w:rsid w:val="00676113"/>
    <w:rsid w:val="006761DC"/>
    <w:rsid w:val="006761E0"/>
    <w:rsid w:val="00676391"/>
    <w:rsid w:val="00676501"/>
    <w:rsid w:val="00676812"/>
    <w:rsid w:val="00676914"/>
    <w:rsid w:val="0067699A"/>
    <w:rsid w:val="00676B02"/>
    <w:rsid w:val="00676C23"/>
    <w:rsid w:val="00676D0C"/>
    <w:rsid w:val="00676DA3"/>
    <w:rsid w:val="00676DEB"/>
    <w:rsid w:val="00676E7A"/>
    <w:rsid w:val="0067701F"/>
    <w:rsid w:val="006770D4"/>
    <w:rsid w:val="006771F6"/>
    <w:rsid w:val="0067736E"/>
    <w:rsid w:val="006773B8"/>
    <w:rsid w:val="006773E8"/>
    <w:rsid w:val="0067743B"/>
    <w:rsid w:val="006776FA"/>
    <w:rsid w:val="00677786"/>
    <w:rsid w:val="006777C3"/>
    <w:rsid w:val="00677A41"/>
    <w:rsid w:val="00677A76"/>
    <w:rsid w:val="00677CFC"/>
    <w:rsid w:val="00677D3D"/>
    <w:rsid w:val="00677DE9"/>
    <w:rsid w:val="00677F76"/>
    <w:rsid w:val="00677FAE"/>
    <w:rsid w:val="0068033F"/>
    <w:rsid w:val="006805D7"/>
    <w:rsid w:val="0068061B"/>
    <w:rsid w:val="006807E4"/>
    <w:rsid w:val="00680CBA"/>
    <w:rsid w:val="00680F20"/>
    <w:rsid w:val="00680F95"/>
    <w:rsid w:val="0068133F"/>
    <w:rsid w:val="006813E6"/>
    <w:rsid w:val="006813EB"/>
    <w:rsid w:val="006814C8"/>
    <w:rsid w:val="00681603"/>
    <w:rsid w:val="00681646"/>
    <w:rsid w:val="006817C4"/>
    <w:rsid w:val="0068198F"/>
    <w:rsid w:val="006819A9"/>
    <w:rsid w:val="00681A36"/>
    <w:rsid w:val="00681B85"/>
    <w:rsid w:val="00681BA1"/>
    <w:rsid w:val="00681E17"/>
    <w:rsid w:val="00681F85"/>
    <w:rsid w:val="00682064"/>
    <w:rsid w:val="006821E2"/>
    <w:rsid w:val="00682292"/>
    <w:rsid w:val="006822FB"/>
    <w:rsid w:val="00682478"/>
    <w:rsid w:val="00682538"/>
    <w:rsid w:val="0068274F"/>
    <w:rsid w:val="006829AC"/>
    <w:rsid w:val="006829E7"/>
    <w:rsid w:val="006829E9"/>
    <w:rsid w:val="00682A59"/>
    <w:rsid w:val="00682B79"/>
    <w:rsid w:val="00682BC8"/>
    <w:rsid w:val="00682BD8"/>
    <w:rsid w:val="00682D3D"/>
    <w:rsid w:val="00682E0B"/>
    <w:rsid w:val="00682E4F"/>
    <w:rsid w:val="0068306F"/>
    <w:rsid w:val="0068323C"/>
    <w:rsid w:val="006832BC"/>
    <w:rsid w:val="0068345F"/>
    <w:rsid w:val="00683AD9"/>
    <w:rsid w:val="00683B15"/>
    <w:rsid w:val="00683C97"/>
    <w:rsid w:val="00683CD2"/>
    <w:rsid w:val="00683D2E"/>
    <w:rsid w:val="00683DC3"/>
    <w:rsid w:val="00683E63"/>
    <w:rsid w:val="00683F07"/>
    <w:rsid w:val="00683F25"/>
    <w:rsid w:val="00683F42"/>
    <w:rsid w:val="006840E2"/>
    <w:rsid w:val="0068415D"/>
    <w:rsid w:val="00684200"/>
    <w:rsid w:val="00684263"/>
    <w:rsid w:val="0068458E"/>
    <w:rsid w:val="00684606"/>
    <w:rsid w:val="0068463F"/>
    <w:rsid w:val="006848E7"/>
    <w:rsid w:val="00684969"/>
    <w:rsid w:val="006849B4"/>
    <w:rsid w:val="00684A70"/>
    <w:rsid w:val="00684AAE"/>
    <w:rsid w:val="00684B17"/>
    <w:rsid w:val="00684BC2"/>
    <w:rsid w:val="00684C7D"/>
    <w:rsid w:val="00684E9E"/>
    <w:rsid w:val="006850FB"/>
    <w:rsid w:val="006852CE"/>
    <w:rsid w:val="00685408"/>
    <w:rsid w:val="006856DE"/>
    <w:rsid w:val="0068588E"/>
    <w:rsid w:val="0068595B"/>
    <w:rsid w:val="00685AF6"/>
    <w:rsid w:val="00685B39"/>
    <w:rsid w:val="00685EA4"/>
    <w:rsid w:val="006860EB"/>
    <w:rsid w:val="00686417"/>
    <w:rsid w:val="0068648D"/>
    <w:rsid w:val="00686561"/>
    <w:rsid w:val="0068664E"/>
    <w:rsid w:val="00686997"/>
    <w:rsid w:val="00686B14"/>
    <w:rsid w:val="00686BAD"/>
    <w:rsid w:val="00686C07"/>
    <w:rsid w:val="00686C6D"/>
    <w:rsid w:val="00686D61"/>
    <w:rsid w:val="006870CB"/>
    <w:rsid w:val="00687233"/>
    <w:rsid w:val="0068730B"/>
    <w:rsid w:val="00687382"/>
    <w:rsid w:val="006873BE"/>
    <w:rsid w:val="006874F3"/>
    <w:rsid w:val="00687507"/>
    <w:rsid w:val="0068764C"/>
    <w:rsid w:val="00687673"/>
    <w:rsid w:val="006876AA"/>
    <w:rsid w:val="006877CA"/>
    <w:rsid w:val="00687813"/>
    <w:rsid w:val="006879B4"/>
    <w:rsid w:val="00687AF2"/>
    <w:rsid w:val="00687E7B"/>
    <w:rsid w:val="00687F41"/>
    <w:rsid w:val="00687F70"/>
    <w:rsid w:val="006900E7"/>
    <w:rsid w:val="00690158"/>
    <w:rsid w:val="00690318"/>
    <w:rsid w:val="006903C0"/>
    <w:rsid w:val="0069052A"/>
    <w:rsid w:val="006906EE"/>
    <w:rsid w:val="00690736"/>
    <w:rsid w:val="006908F6"/>
    <w:rsid w:val="006909B7"/>
    <w:rsid w:val="006909DD"/>
    <w:rsid w:val="00690BA0"/>
    <w:rsid w:val="00690C76"/>
    <w:rsid w:val="00690E18"/>
    <w:rsid w:val="00690E1A"/>
    <w:rsid w:val="00690E7A"/>
    <w:rsid w:val="00690EFB"/>
    <w:rsid w:val="00690F48"/>
    <w:rsid w:val="00691288"/>
    <w:rsid w:val="006912E6"/>
    <w:rsid w:val="00691643"/>
    <w:rsid w:val="00691664"/>
    <w:rsid w:val="0069186E"/>
    <w:rsid w:val="00691960"/>
    <w:rsid w:val="00691983"/>
    <w:rsid w:val="00691BD2"/>
    <w:rsid w:val="00691C7C"/>
    <w:rsid w:val="0069208D"/>
    <w:rsid w:val="0069210E"/>
    <w:rsid w:val="006925C9"/>
    <w:rsid w:val="0069277C"/>
    <w:rsid w:val="00692877"/>
    <w:rsid w:val="006928D7"/>
    <w:rsid w:val="00692CBE"/>
    <w:rsid w:val="00692E72"/>
    <w:rsid w:val="00692E84"/>
    <w:rsid w:val="0069306A"/>
    <w:rsid w:val="006930DF"/>
    <w:rsid w:val="00693285"/>
    <w:rsid w:val="00693322"/>
    <w:rsid w:val="006934CF"/>
    <w:rsid w:val="00693738"/>
    <w:rsid w:val="00693825"/>
    <w:rsid w:val="00693963"/>
    <w:rsid w:val="006939DA"/>
    <w:rsid w:val="00693ACB"/>
    <w:rsid w:val="00693B7B"/>
    <w:rsid w:val="00693BF8"/>
    <w:rsid w:val="00693C50"/>
    <w:rsid w:val="00693D4E"/>
    <w:rsid w:val="00693FCA"/>
    <w:rsid w:val="00694090"/>
    <w:rsid w:val="006943C9"/>
    <w:rsid w:val="0069440E"/>
    <w:rsid w:val="006945EA"/>
    <w:rsid w:val="006946A2"/>
    <w:rsid w:val="006947BD"/>
    <w:rsid w:val="006947C5"/>
    <w:rsid w:val="006947E2"/>
    <w:rsid w:val="00694A77"/>
    <w:rsid w:val="00694B63"/>
    <w:rsid w:val="00694C29"/>
    <w:rsid w:val="00694D4F"/>
    <w:rsid w:val="00694DB1"/>
    <w:rsid w:val="00694EFB"/>
    <w:rsid w:val="006952F6"/>
    <w:rsid w:val="0069533C"/>
    <w:rsid w:val="0069540B"/>
    <w:rsid w:val="0069549D"/>
    <w:rsid w:val="006954A8"/>
    <w:rsid w:val="006955CD"/>
    <w:rsid w:val="00695638"/>
    <w:rsid w:val="006957D4"/>
    <w:rsid w:val="0069594B"/>
    <w:rsid w:val="00695B51"/>
    <w:rsid w:val="00695CE8"/>
    <w:rsid w:val="00695D0F"/>
    <w:rsid w:val="00695D12"/>
    <w:rsid w:val="00695EA5"/>
    <w:rsid w:val="00695F79"/>
    <w:rsid w:val="00696236"/>
    <w:rsid w:val="0069629D"/>
    <w:rsid w:val="006962F7"/>
    <w:rsid w:val="006963B4"/>
    <w:rsid w:val="00696443"/>
    <w:rsid w:val="00696496"/>
    <w:rsid w:val="006964CE"/>
    <w:rsid w:val="00696530"/>
    <w:rsid w:val="006965A1"/>
    <w:rsid w:val="006966F3"/>
    <w:rsid w:val="00696709"/>
    <w:rsid w:val="006967A1"/>
    <w:rsid w:val="006968EE"/>
    <w:rsid w:val="00696A1D"/>
    <w:rsid w:val="00696A56"/>
    <w:rsid w:val="00696B43"/>
    <w:rsid w:val="00696BCB"/>
    <w:rsid w:val="00696C44"/>
    <w:rsid w:val="00696CB4"/>
    <w:rsid w:val="00696D19"/>
    <w:rsid w:val="00696D1D"/>
    <w:rsid w:val="00696FC6"/>
    <w:rsid w:val="00696FF9"/>
    <w:rsid w:val="00697332"/>
    <w:rsid w:val="0069734F"/>
    <w:rsid w:val="0069749C"/>
    <w:rsid w:val="0069754B"/>
    <w:rsid w:val="00697592"/>
    <w:rsid w:val="006978D3"/>
    <w:rsid w:val="006978D9"/>
    <w:rsid w:val="006979E4"/>
    <w:rsid w:val="00697AB9"/>
    <w:rsid w:val="00697AD4"/>
    <w:rsid w:val="00697DD7"/>
    <w:rsid w:val="00697EA6"/>
    <w:rsid w:val="00697F51"/>
    <w:rsid w:val="006A0425"/>
    <w:rsid w:val="006A06C6"/>
    <w:rsid w:val="006A08EE"/>
    <w:rsid w:val="006A09E1"/>
    <w:rsid w:val="006A0A33"/>
    <w:rsid w:val="006A0C12"/>
    <w:rsid w:val="006A0FAB"/>
    <w:rsid w:val="006A1003"/>
    <w:rsid w:val="006A10A6"/>
    <w:rsid w:val="006A13E9"/>
    <w:rsid w:val="006A14B6"/>
    <w:rsid w:val="006A179C"/>
    <w:rsid w:val="006A181E"/>
    <w:rsid w:val="006A182E"/>
    <w:rsid w:val="006A1A20"/>
    <w:rsid w:val="006A1D3A"/>
    <w:rsid w:val="006A1DF4"/>
    <w:rsid w:val="006A1F6F"/>
    <w:rsid w:val="006A1FF7"/>
    <w:rsid w:val="006A200D"/>
    <w:rsid w:val="006A225D"/>
    <w:rsid w:val="006A24ED"/>
    <w:rsid w:val="006A2598"/>
    <w:rsid w:val="006A2635"/>
    <w:rsid w:val="006A2763"/>
    <w:rsid w:val="006A290F"/>
    <w:rsid w:val="006A2BC5"/>
    <w:rsid w:val="006A2CCB"/>
    <w:rsid w:val="006A2D25"/>
    <w:rsid w:val="006A2D7E"/>
    <w:rsid w:val="006A2D9A"/>
    <w:rsid w:val="006A2DEE"/>
    <w:rsid w:val="006A2FDF"/>
    <w:rsid w:val="006A30B7"/>
    <w:rsid w:val="006A31A2"/>
    <w:rsid w:val="006A3363"/>
    <w:rsid w:val="006A3398"/>
    <w:rsid w:val="006A340A"/>
    <w:rsid w:val="006A34C5"/>
    <w:rsid w:val="006A354E"/>
    <w:rsid w:val="006A37CC"/>
    <w:rsid w:val="006A3855"/>
    <w:rsid w:val="006A38EE"/>
    <w:rsid w:val="006A396B"/>
    <w:rsid w:val="006A3A4C"/>
    <w:rsid w:val="006A3A96"/>
    <w:rsid w:val="006A3B3E"/>
    <w:rsid w:val="006A3E04"/>
    <w:rsid w:val="006A3E51"/>
    <w:rsid w:val="006A3EAE"/>
    <w:rsid w:val="006A401F"/>
    <w:rsid w:val="006A4025"/>
    <w:rsid w:val="006A40D7"/>
    <w:rsid w:val="006A4262"/>
    <w:rsid w:val="006A454A"/>
    <w:rsid w:val="006A4700"/>
    <w:rsid w:val="006A47FD"/>
    <w:rsid w:val="006A48CF"/>
    <w:rsid w:val="006A4B8C"/>
    <w:rsid w:val="006A4C45"/>
    <w:rsid w:val="006A4CE2"/>
    <w:rsid w:val="006A4D08"/>
    <w:rsid w:val="006A4D41"/>
    <w:rsid w:val="006A4F24"/>
    <w:rsid w:val="006A4F9E"/>
    <w:rsid w:val="006A5240"/>
    <w:rsid w:val="006A52C6"/>
    <w:rsid w:val="006A5365"/>
    <w:rsid w:val="006A55C4"/>
    <w:rsid w:val="006A5640"/>
    <w:rsid w:val="006A576C"/>
    <w:rsid w:val="006A57D2"/>
    <w:rsid w:val="006A5AFF"/>
    <w:rsid w:val="006A5CDC"/>
    <w:rsid w:val="006A5D3E"/>
    <w:rsid w:val="006A5ECE"/>
    <w:rsid w:val="006A5FDC"/>
    <w:rsid w:val="006A615C"/>
    <w:rsid w:val="006A62A4"/>
    <w:rsid w:val="006A63BA"/>
    <w:rsid w:val="006A66B0"/>
    <w:rsid w:val="006A69DD"/>
    <w:rsid w:val="006A69E4"/>
    <w:rsid w:val="006A6A19"/>
    <w:rsid w:val="006A6A87"/>
    <w:rsid w:val="006A6A94"/>
    <w:rsid w:val="006A6AAD"/>
    <w:rsid w:val="006A6D52"/>
    <w:rsid w:val="006A6DF1"/>
    <w:rsid w:val="006A6EAF"/>
    <w:rsid w:val="006A73C4"/>
    <w:rsid w:val="006A77BE"/>
    <w:rsid w:val="006A78D9"/>
    <w:rsid w:val="006A7949"/>
    <w:rsid w:val="006A7BC9"/>
    <w:rsid w:val="006A7DAF"/>
    <w:rsid w:val="006A7E44"/>
    <w:rsid w:val="006A7E7A"/>
    <w:rsid w:val="006A7F67"/>
    <w:rsid w:val="006B00A9"/>
    <w:rsid w:val="006B00FF"/>
    <w:rsid w:val="006B0144"/>
    <w:rsid w:val="006B01BF"/>
    <w:rsid w:val="006B01CE"/>
    <w:rsid w:val="006B0264"/>
    <w:rsid w:val="006B04EB"/>
    <w:rsid w:val="006B05D3"/>
    <w:rsid w:val="006B068E"/>
    <w:rsid w:val="006B069B"/>
    <w:rsid w:val="006B0910"/>
    <w:rsid w:val="006B0918"/>
    <w:rsid w:val="006B0C66"/>
    <w:rsid w:val="006B0D60"/>
    <w:rsid w:val="006B0E47"/>
    <w:rsid w:val="006B0F4B"/>
    <w:rsid w:val="006B124E"/>
    <w:rsid w:val="006B13BB"/>
    <w:rsid w:val="006B144A"/>
    <w:rsid w:val="006B1455"/>
    <w:rsid w:val="006B14CC"/>
    <w:rsid w:val="006B14EB"/>
    <w:rsid w:val="006B1521"/>
    <w:rsid w:val="006B158C"/>
    <w:rsid w:val="006B1603"/>
    <w:rsid w:val="006B1623"/>
    <w:rsid w:val="006B16AB"/>
    <w:rsid w:val="006B1919"/>
    <w:rsid w:val="006B19D9"/>
    <w:rsid w:val="006B1B43"/>
    <w:rsid w:val="006B1C34"/>
    <w:rsid w:val="006B1D54"/>
    <w:rsid w:val="006B1D86"/>
    <w:rsid w:val="006B1E8E"/>
    <w:rsid w:val="006B1FF4"/>
    <w:rsid w:val="006B207A"/>
    <w:rsid w:val="006B20A1"/>
    <w:rsid w:val="006B2219"/>
    <w:rsid w:val="006B2466"/>
    <w:rsid w:val="006B25C4"/>
    <w:rsid w:val="006B2847"/>
    <w:rsid w:val="006B28D8"/>
    <w:rsid w:val="006B2957"/>
    <w:rsid w:val="006B2961"/>
    <w:rsid w:val="006B29E1"/>
    <w:rsid w:val="006B2C90"/>
    <w:rsid w:val="006B2E05"/>
    <w:rsid w:val="006B30AD"/>
    <w:rsid w:val="006B30E7"/>
    <w:rsid w:val="006B3157"/>
    <w:rsid w:val="006B31D8"/>
    <w:rsid w:val="006B328B"/>
    <w:rsid w:val="006B32C9"/>
    <w:rsid w:val="006B3320"/>
    <w:rsid w:val="006B3369"/>
    <w:rsid w:val="006B353D"/>
    <w:rsid w:val="006B3588"/>
    <w:rsid w:val="006B35BB"/>
    <w:rsid w:val="006B36E4"/>
    <w:rsid w:val="006B370A"/>
    <w:rsid w:val="006B3824"/>
    <w:rsid w:val="006B38A7"/>
    <w:rsid w:val="006B3A35"/>
    <w:rsid w:val="006B3A47"/>
    <w:rsid w:val="006B3CF9"/>
    <w:rsid w:val="006B3DA6"/>
    <w:rsid w:val="006B3E68"/>
    <w:rsid w:val="006B3E92"/>
    <w:rsid w:val="006B3EA0"/>
    <w:rsid w:val="006B3F7B"/>
    <w:rsid w:val="006B41FB"/>
    <w:rsid w:val="006B4241"/>
    <w:rsid w:val="006B43C4"/>
    <w:rsid w:val="006B4549"/>
    <w:rsid w:val="006B4566"/>
    <w:rsid w:val="006B460D"/>
    <w:rsid w:val="006B460E"/>
    <w:rsid w:val="006B46AE"/>
    <w:rsid w:val="006B46FF"/>
    <w:rsid w:val="006B4726"/>
    <w:rsid w:val="006B47A4"/>
    <w:rsid w:val="006B47DA"/>
    <w:rsid w:val="006B490B"/>
    <w:rsid w:val="006B4C2C"/>
    <w:rsid w:val="006B4CF9"/>
    <w:rsid w:val="006B4F31"/>
    <w:rsid w:val="006B536F"/>
    <w:rsid w:val="006B5460"/>
    <w:rsid w:val="006B550D"/>
    <w:rsid w:val="006B561D"/>
    <w:rsid w:val="006B574C"/>
    <w:rsid w:val="006B5781"/>
    <w:rsid w:val="006B5786"/>
    <w:rsid w:val="006B57EE"/>
    <w:rsid w:val="006B58A0"/>
    <w:rsid w:val="006B59D1"/>
    <w:rsid w:val="006B5ADE"/>
    <w:rsid w:val="006B5C95"/>
    <w:rsid w:val="006B5CB2"/>
    <w:rsid w:val="006B5CB9"/>
    <w:rsid w:val="006B5DF0"/>
    <w:rsid w:val="006B5E16"/>
    <w:rsid w:val="006B5EBF"/>
    <w:rsid w:val="006B5F4E"/>
    <w:rsid w:val="006B60F8"/>
    <w:rsid w:val="006B61C8"/>
    <w:rsid w:val="006B622A"/>
    <w:rsid w:val="006B622F"/>
    <w:rsid w:val="006B62DD"/>
    <w:rsid w:val="006B62E9"/>
    <w:rsid w:val="006B6340"/>
    <w:rsid w:val="006B638A"/>
    <w:rsid w:val="006B6562"/>
    <w:rsid w:val="006B65FD"/>
    <w:rsid w:val="006B65FF"/>
    <w:rsid w:val="006B6755"/>
    <w:rsid w:val="006B6815"/>
    <w:rsid w:val="006B6908"/>
    <w:rsid w:val="006B6D7C"/>
    <w:rsid w:val="006B6D9D"/>
    <w:rsid w:val="006B6DFD"/>
    <w:rsid w:val="006B6E0E"/>
    <w:rsid w:val="006B6E21"/>
    <w:rsid w:val="006B6EA5"/>
    <w:rsid w:val="006B6F5A"/>
    <w:rsid w:val="006B70FB"/>
    <w:rsid w:val="006B715E"/>
    <w:rsid w:val="006B7163"/>
    <w:rsid w:val="006B7228"/>
    <w:rsid w:val="006B7260"/>
    <w:rsid w:val="006B72BC"/>
    <w:rsid w:val="006B749F"/>
    <w:rsid w:val="006B76A1"/>
    <w:rsid w:val="006B77B4"/>
    <w:rsid w:val="006B77B7"/>
    <w:rsid w:val="006B7B59"/>
    <w:rsid w:val="006B7B9C"/>
    <w:rsid w:val="006B7C67"/>
    <w:rsid w:val="006B7CA1"/>
    <w:rsid w:val="006B7DAC"/>
    <w:rsid w:val="006B7E9D"/>
    <w:rsid w:val="006B7EE2"/>
    <w:rsid w:val="006B7EF5"/>
    <w:rsid w:val="006C00F6"/>
    <w:rsid w:val="006C04FB"/>
    <w:rsid w:val="006C0804"/>
    <w:rsid w:val="006C08AE"/>
    <w:rsid w:val="006C08EF"/>
    <w:rsid w:val="006C0932"/>
    <w:rsid w:val="006C097B"/>
    <w:rsid w:val="006C0BAF"/>
    <w:rsid w:val="006C0C3D"/>
    <w:rsid w:val="006C0CC3"/>
    <w:rsid w:val="006C0FC5"/>
    <w:rsid w:val="006C112C"/>
    <w:rsid w:val="006C1398"/>
    <w:rsid w:val="006C1465"/>
    <w:rsid w:val="006C156B"/>
    <w:rsid w:val="006C15C1"/>
    <w:rsid w:val="006C162F"/>
    <w:rsid w:val="006C16EE"/>
    <w:rsid w:val="006C180B"/>
    <w:rsid w:val="006C1C93"/>
    <w:rsid w:val="006C1E72"/>
    <w:rsid w:val="006C21CD"/>
    <w:rsid w:val="006C228B"/>
    <w:rsid w:val="006C2337"/>
    <w:rsid w:val="006C2524"/>
    <w:rsid w:val="006C2583"/>
    <w:rsid w:val="006C258E"/>
    <w:rsid w:val="006C26A7"/>
    <w:rsid w:val="006C272F"/>
    <w:rsid w:val="006C2A36"/>
    <w:rsid w:val="006C2A37"/>
    <w:rsid w:val="006C2A63"/>
    <w:rsid w:val="006C2AA5"/>
    <w:rsid w:val="006C2AF1"/>
    <w:rsid w:val="006C2B1D"/>
    <w:rsid w:val="006C2CEA"/>
    <w:rsid w:val="006C2E24"/>
    <w:rsid w:val="006C2E9C"/>
    <w:rsid w:val="006C301E"/>
    <w:rsid w:val="006C307C"/>
    <w:rsid w:val="006C30E6"/>
    <w:rsid w:val="006C310B"/>
    <w:rsid w:val="006C3273"/>
    <w:rsid w:val="006C344A"/>
    <w:rsid w:val="006C347D"/>
    <w:rsid w:val="006C35D7"/>
    <w:rsid w:val="006C3B65"/>
    <w:rsid w:val="006C3B7C"/>
    <w:rsid w:val="006C3D2F"/>
    <w:rsid w:val="006C3EDA"/>
    <w:rsid w:val="006C3F11"/>
    <w:rsid w:val="006C404B"/>
    <w:rsid w:val="006C4235"/>
    <w:rsid w:val="006C4481"/>
    <w:rsid w:val="006C457A"/>
    <w:rsid w:val="006C45E9"/>
    <w:rsid w:val="006C48C2"/>
    <w:rsid w:val="006C49E6"/>
    <w:rsid w:val="006C4A2E"/>
    <w:rsid w:val="006C4C76"/>
    <w:rsid w:val="006C4C7B"/>
    <w:rsid w:val="006C4D92"/>
    <w:rsid w:val="006C52DE"/>
    <w:rsid w:val="006C541B"/>
    <w:rsid w:val="006C5525"/>
    <w:rsid w:val="006C5567"/>
    <w:rsid w:val="006C55AB"/>
    <w:rsid w:val="006C577B"/>
    <w:rsid w:val="006C5856"/>
    <w:rsid w:val="006C5857"/>
    <w:rsid w:val="006C586A"/>
    <w:rsid w:val="006C59BE"/>
    <w:rsid w:val="006C5DF4"/>
    <w:rsid w:val="006C5E2F"/>
    <w:rsid w:val="006C5F96"/>
    <w:rsid w:val="006C603F"/>
    <w:rsid w:val="006C6312"/>
    <w:rsid w:val="006C63E9"/>
    <w:rsid w:val="006C65AB"/>
    <w:rsid w:val="006C660C"/>
    <w:rsid w:val="006C66D5"/>
    <w:rsid w:val="006C6710"/>
    <w:rsid w:val="006C6848"/>
    <w:rsid w:val="006C686A"/>
    <w:rsid w:val="006C68C1"/>
    <w:rsid w:val="006C68CD"/>
    <w:rsid w:val="006C69CB"/>
    <w:rsid w:val="006C6A18"/>
    <w:rsid w:val="006C6D5E"/>
    <w:rsid w:val="006C6DE8"/>
    <w:rsid w:val="006C6F8F"/>
    <w:rsid w:val="006C6FEE"/>
    <w:rsid w:val="006C71AB"/>
    <w:rsid w:val="006C71E0"/>
    <w:rsid w:val="006C72FE"/>
    <w:rsid w:val="006C7490"/>
    <w:rsid w:val="006C7540"/>
    <w:rsid w:val="006C7643"/>
    <w:rsid w:val="006C7970"/>
    <w:rsid w:val="006C79A9"/>
    <w:rsid w:val="006C79B5"/>
    <w:rsid w:val="006C7B43"/>
    <w:rsid w:val="006C7F5A"/>
    <w:rsid w:val="006C7F8F"/>
    <w:rsid w:val="006D025C"/>
    <w:rsid w:val="006D02D8"/>
    <w:rsid w:val="006D0741"/>
    <w:rsid w:val="006D07AD"/>
    <w:rsid w:val="006D0821"/>
    <w:rsid w:val="006D0A00"/>
    <w:rsid w:val="006D0A21"/>
    <w:rsid w:val="006D0A6F"/>
    <w:rsid w:val="006D0AA2"/>
    <w:rsid w:val="006D0D4C"/>
    <w:rsid w:val="006D0D95"/>
    <w:rsid w:val="006D0E5A"/>
    <w:rsid w:val="006D0EC4"/>
    <w:rsid w:val="006D0F75"/>
    <w:rsid w:val="006D10DA"/>
    <w:rsid w:val="006D10E8"/>
    <w:rsid w:val="006D1192"/>
    <w:rsid w:val="006D119C"/>
    <w:rsid w:val="006D12A2"/>
    <w:rsid w:val="006D1735"/>
    <w:rsid w:val="006D1A46"/>
    <w:rsid w:val="006D1EC6"/>
    <w:rsid w:val="006D1F7A"/>
    <w:rsid w:val="006D1F88"/>
    <w:rsid w:val="006D2216"/>
    <w:rsid w:val="006D2230"/>
    <w:rsid w:val="006D235F"/>
    <w:rsid w:val="006D269F"/>
    <w:rsid w:val="006D27E6"/>
    <w:rsid w:val="006D2854"/>
    <w:rsid w:val="006D29BF"/>
    <w:rsid w:val="006D2A33"/>
    <w:rsid w:val="006D2A39"/>
    <w:rsid w:val="006D2CCE"/>
    <w:rsid w:val="006D2EB2"/>
    <w:rsid w:val="006D2FC4"/>
    <w:rsid w:val="006D3250"/>
    <w:rsid w:val="006D3267"/>
    <w:rsid w:val="006D3354"/>
    <w:rsid w:val="006D3491"/>
    <w:rsid w:val="006D3855"/>
    <w:rsid w:val="006D3861"/>
    <w:rsid w:val="006D3AA3"/>
    <w:rsid w:val="006D3ACA"/>
    <w:rsid w:val="006D3BC5"/>
    <w:rsid w:val="006D3DE9"/>
    <w:rsid w:val="006D3E0B"/>
    <w:rsid w:val="006D3E2D"/>
    <w:rsid w:val="006D3E6B"/>
    <w:rsid w:val="006D401C"/>
    <w:rsid w:val="006D4020"/>
    <w:rsid w:val="006D4070"/>
    <w:rsid w:val="006D411D"/>
    <w:rsid w:val="006D417C"/>
    <w:rsid w:val="006D43C9"/>
    <w:rsid w:val="006D44E9"/>
    <w:rsid w:val="006D46B0"/>
    <w:rsid w:val="006D479B"/>
    <w:rsid w:val="006D47B6"/>
    <w:rsid w:val="006D4804"/>
    <w:rsid w:val="006D4904"/>
    <w:rsid w:val="006D49D7"/>
    <w:rsid w:val="006D4A87"/>
    <w:rsid w:val="006D4E00"/>
    <w:rsid w:val="006D4ECE"/>
    <w:rsid w:val="006D4FD7"/>
    <w:rsid w:val="006D503C"/>
    <w:rsid w:val="006D50EE"/>
    <w:rsid w:val="006D5115"/>
    <w:rsid w:val="006D51C7"/>
    <w:rsid w:val="006D52E5"/>
    <w:rsid w:val="006D5414"/>
    <w:rsid w:val="006D5453"/>
    <w:rsid w:val="006D5473"/>
    <w:rsid w:val="006D54D8"/>
    <w:rsid w:val="006D5654"/>
    <w:rsid w:val="006D565C"/>
    <w:rsid w:val="006D576A"/>
    <w:rsid w:val="006D57D8"/>
    <w:rsid w:val="006D58B9"/>
    <w:rsid w:val="006D5B8A"/>
    <w:rsid w:val="006D5E06"/>
    <w:rsid w:val="006D5FE1"/>
    <w:rsid w:val="006D620C"/>
    <w:rsid w:val="006D6516"/>
    <w:rsid w:val="006D6720"/>
    <w:rsid w:val="006D680E"/>
    <w:rsid w:val="006D6905"/>
    <w:rsid w:val="006D69F8"/>
    <w:rsid w:val="006D6AA8"/>
    <w:rsid w:val="006D6BA6"/>
    <w:rsid w:val="006D6C20"/>
    <w:rsid w:val="006D6CFB"/>
    <w:rsid w:val="006D6D63"/>
    <w:rsid w:val="006D6DEF"/>
    <w:rsid w:val="006D6F4E"/>
    <w:rsid w:val="006D706D"/>
    <w:rsid w:val="006D70B3"/>
    <w:rsid w:val="006D71A0"/>
    <w:rsid w:val="006D71B0"/>
    <w:rsid w:val="006D7276"/>
    <w:rsid w:val="006D746F"/>
    <w:rsid w:val="006D756A"/>
    <w:rsid w:val="006D75C2"/>
    <w:rsid w:val="006D78FD"/>
    <w:rsid w:val="006D79FD"/>
    <w:rsid w:val="006D7AD4"/>
    <w:rsid w:val="006D7C46"/>
    <w:rsid w:val="006D7C50"/>
    <w:rsid w:val="006D7D09"/>
    <w:rsid w:val="006D7E64"/>
    <w:rsid w:val="006D7F4A"/>
    <w:rsid w:val="006E0006"/>
    <w:rsid w:val="006E01B1"/>
    <w:rsid w:val="006E01C0"/>
    <w:rsid w:val="006E035D"/>
    <w:rsid w:val="006E03DF"/>
    <w:rsid w:val="006E042F"/>
    <w:rsid w:val="006E0756"/>
    <w:rsid w:val="006E083A"/>
    <w:rsid w:val="006E0857"/>
    <w:rsid w:val="006E0861"/>
    <w:rsid w:val="006E0970"/>
    <w:rsid w:val="006E0A58"/>
    <w:rsid w:val="006E0C9D"/>
    <w:rsid w:val="006E0CB9"/>
    <w:rsid w:val="006E0D6F"/>
    <w:rsid w:val="006E0E1E"/>
    <w:rsid w:val="006E0E25"/>
    <w:rsid w:val="006E0F04"/>
    <w:rsid w:val="006E0F43"/>
    <w:rsid w:val="006E10BA"/>
    <w:rsid w:val="006E11EF"/>
    <w:rsid w:val="006E1253"/>
    <w:rsid w:val="006E1305"/>
    <w:rsid w:val="006E152E"/>
    <w:rsid w:val="006E158F"/>
    <w:rsid w:val="006E15B6"/>
    <w:rsid w:val="006E1659"/>
    <w:rsid w:val="006E1887"/>
    <w:rsid w:val="006E1999"/>
    <w:rsid w:val="006E1B0D"/>
    <w:rsid w:val="006E1EDA"/>
    <w:rsid w:val="006E1F31"/>
    <w:rsid w:val="006E218E"/>
    <w:rsid w:val="006E2242"/>
    <w:rsid w:val="006E227F"/>
    <w:rsid w:val="006E24E8"/>
    <w:rsid w:val="006E2539"/>
    <w:rsid w:val="006E262F"/>
    <w:rsid w:val="006E27AF"/>
    <w:rsid w:val="006E29C7"/>
    <w:rsid w:val="006E2A46"/>
    <w:rsid w:val="006E2A62"/>
    <w:rsid w:val="006E2B20"/>
    <w:rsid w:val="006E2D36"/>
    <w:rsid w:val="006E2E41"/>
    <w:rsid w:val="006E3256"/>
    <w:rsid w:val="006E3278"/>
    <w:rsid w:val="006E32EE"/>
    <w:rsid w:val="006E3456"/>
    <w:rsid w:val="006E353D"/>
    <w:rsid w:val="006E35AC"/>
    <w:rsid w:val="006E367E"/>
    <w:rsid w:val="006E368E"/>
    <w:rsid w:val="006E379A"/>
    <w:rsid w:val="006E3887"/>
    <w:rsid w:val="006E3ACC"/>
    <w:rsid w:val="006E3AD6"/>
    <w:rsid w:val="006E3BE9"/>
    <w:rsid w:val="006E3C01"/>
    <w:rsid w:val="006E3C7B"/>
    <w:rsid w:val="006E3D1E"/>
    <w:rsid w:val="006E3DCD"/>
    <w:rsid w:val="006E3E5E"/>
    <w:rsid w:val="006E3F30"/>
    <w:rsid w:val="006E3F7A"/>
    <w:rsid w:val="006E3F9F"/>
    <w:rsid w:val="006E4056"/>
    <w:rsid w:val="006E4108"/>
    <w:rsid w:val="006E4181"/>
    <w:rsid w:val="006E4225"/>
    <w:rsid w:val="006E443A"/>
    <w:rsid w:val="006E4474"/>
    <w:rsid w:val="006E44EE"/>
    <w:rsid w:val="006E45B0"/>
    <w:rsid w:val="006E46A3"/>
    <w:rsid w:val="006E4856"/>
    <w:rsid w:val="006E494B"/>
    <w:rsid w:val="006E4979"/>
    <w:rsid w:val="006E49E5"/>
    <w:rsid w:val="006E4C76"/>
    <w:rsid w:val="006E4D73"/>
    <w:rsid w:val="006E4F85"/>
    <w:rsid w:val="006E4FA4"/>
    <w:rsid w:val="006E50C6"/>
    <w:rsid w:val="006E534A"/>
    <w:rsid w:val="006E5453"/>
    <w:rsid w:val="006E5475"/>
    <w:rsid w:val="006E57D3"/>
    <w:rsid w:val="006E5932"/>
    <w:rsid w:val="006E5A11"/>
    <w:rsid w:val="006E5A15"/>
    <w:rsid w:val="006E5B0F"/>
    <w:rsid w:val="006E5BEA"/>
    <w:rsid w:val="006E5D45"/>
    <w:rsid w:val="006E5E33"/>
    <w:rsid w:val="006E5FC9"/>
    <w:rsid w:val="006E612A"/>
    <w:rsid w:val="006E6204"/>
    <w:rsid w:val="006E62DF"/>
    <w:rsid w:val="006E6334"/>
    <w:rsid w:val="006E641E"/>
    <w:rsid w:val="006E64A9"/>
    <w:rsid w:val="006E6625"/>
    <w:rsid w:val="006E6791"/>
    <w:rsid w:val="006E68F2"/>
    <w:rsid w:val="006E69AF"/>
    <w:rsid w:val="006E6A31"/>
    <w:rsid w:val="006E6AA2"/>
    <w:rsid w:val="006E6C8C"/>
    <w:rsid w:val="006E6CF3"/>
    <w:rsid w:val="006E6F00"/>
    <w:rsid w:val="006E7019"/>
    <w:rsid w:val="006E711E"/>
    <w:rsid w:val="006E71FE"/>
    <w:rsid w:val="006E726C"/>
    <w:rsid w:val="006E7335"/>
    <w:rsid w:val="006E7482"/>
    <w:rsid w:val="006E75C5"/>
    <w:rsid w:val="006E7624"/>
    <w:rsid w:val="006E7625"/>
    <w:rsid w:val="006E7679"/>
    <w:rsid w:val="006E769E"/>
    <w:rsid w:val="006E77DE"/>
    <w:rsid w:val="006E77E2"/>
    <w:rsid w:val="006E7867"/>
    <w:rsid w:val="006E78C9"/>
    <w:rsid w:val="006E7900"/>
    <w:rsid w:val="006E7D6C"/>
    <w:rsid w:val="006F0310"/>
    <w:rsid w:val="006F03F8"/>
    <w:rsid w:val="006F06E8"/>
    <w:rsid w:val="006F08C0"/>
    <w:rsid w:val="006F08EF"/>
    <w:rsid w:val="006F0AA8"/>
    <w:rsid w:val="006F0C18"/>
    <w:rsid w:val="006F0C8D"/>
    <w:rsid w:val="006F0D9F"/>
    <w:rsid w:val="006F0ED7"/>
    <w:rsid w:val="006F0FB9"/>
    <w:rsid w:val="006F0FD3"/>
    <w:rsid w:val="006F11D3"/>
    <w:rsid w:val="006F11D8"/>
    <w:rsid w:val="006F12FB"/>
    <w:rsid w:val="006F131F"/>
    <w:rsid w:val="006F13F8"/>
    <w:rsid w:val="006F1631"/>
    <w:rsid w:val="006F16AC"/>
    <w:rsid w:val="006F174E"/>
    <w:rsid w:val="006F1794"/>
    <w:rsid w:val="006F1795"/>
    <w:rsid w:val="006F17CE"/>
    <w:rsid w:val="006F185B"/>
    <w:rsid w:val="006F1955"/>
    <w:rsid w:val="006F1C41"/>
    <w:rsid w:val="006F1D85"/>
    <w:rsid w:val="006F1E76"/>
    <w:rsid w:val="006F1EE6"/>
    <w:rsid w:val="006F1F9F"/>
    <w:rsid w:val="006F226C"/>
    <w:rsid w:val="006F231D"/>
    <w:rsid w:val="006F2528"/>
    <w:rsid w:val="006F2719"/>
    <w:rsid w:val="006F277E"/>
    <w:rsid w:val="006F27B3"/>
    <w:rsid w:val="006F2852"/>
    <w:rsid w:val="006F2883"/>
    <w:rsid w:val="006F2B68"/>
    <w:rsid w:val="006F2CEB"/>
    <w:rsid w:val="006F2D32"/>
    <w:rsid w:val="006F2DC8"/>
    <w:rsid w:val="006F2F98"/>
    <w:rsid w:val="006F2FF7"/>
    <w:rsid w:val="006F3072"/>
    <w:rsid w:val="006F3081"/>
    <w:rsid w:val="006F30F2"/>
    <w:rsid w:val="006F31D9"/>
    <w:rsid w:val="006F345F"/>
    <w:rsid w:val="006F3494"/>
    <w:rsid w:val="006F34A5"/>
    <w:rsid w:val="006F34BB"/>
    <w:rsid w:val="006F3678"/>
    <w:rsid w:val="006F3881"/>
    <w:rsid w:val="006F3B0E"/>
    <w:rsid w:val="006F3B19"/>
    <w:rsid w:val="006F3CAF"/>
    <w:rsid w:val="006F3CFC"/>
    <w:rsid w:val="006F3D32"/>
    <w:rsid w:val="006F3D39"/>
    <w:rsid w:val="006F3E19"/>
    <w:rsid w:val="006F3F2A"/>
    <w:rsid w:val="006F3F70"/>
    <w:rsid w:val="006F3FCA"/>
    <w:rsid w:val="006F404A"/>
    <w:rsid w:val="006F410B"/>
    <w:rsid w:val="006F4250"/>
    <w:rsid w:val="006F447B"/>
    <w:rsid w:val="006F45A8"/>
    <w:rsid w:val="006F4633"/>
    <w:rsid w:val="006F46BD"/>
    <w:rsid w:val="006F46FF"/>
    <w:rsid w:val="006F470F"/>
    <w:rsid w:val="006F471B"/>
    <w:rsid w:val="006F4752"/>
    <w:rsid w:val="006F4ADB"/>
    <w:rsid w:val="006F4B1A"/>
    <w:rsid w:val="006F4BC8"/>
    <w:rsid w:val="006F4C3C"/>
    <w:rsid w:val="006F4D2D"/>
    <w:rsid w:val="006F4D3F"/>
    <w:rsid w:val="006F4DA9"/>
    <w:rsid w:val="006F4DE0"/>
    <w:rsid w:val="006F4E26"/>
    <w:rsid w:val="006F4E7B"/>
    <w:rsid w:val="006F4EEF"/>
    <w:rsid w:val="006F4FC1"/>
    <w:rsid w:val="006F5020"/>
    <w:rsid w:val="006F50D4"/>
    <w:rsid w:val="006F511B"/>
    <w:rsid w:val="006F536D"/>
    <w:rsid w:val="006F54DB"/>
    <w:rsid w:val="006F5534"/>
    <w:rsid w:val="006F55BB"/>
    <w:rsid w:val="006F5611"/>
    <w:rsid w:val="006F56E3"/>
    <w:rsid w:val="006F5872"/>
    <w:rsid w:val="006F58AF"/>
    <w:rsid w:val="006F58D3"/>
    <w:rsid w:val="006F592D"/>
    <w:rsid w:val="006F5AF2"/>
    <w:rsid w:val="006F5B7F"/>
    <w:rsid w:val="006F5DBB"/>
    <w:rsid w:val="006F5EBE"/>
    <w:rsid w:val="006F5FE5"/>
    <w:rsid w:val="006F611F"/>
    <w:rsid w:val="006F62EF"/>
    <w:rsid w:val="006F64D1"/>
    <w:rsid w:val="006F64D4"/>
    <w:rsid w:val="006F650B"/>
    <w:rsid w:val="006F650C"/>
    <w:rsid w:val="006F65F8"/>
    <w:rsid w:val="006F66F9"/>
    <w:rsid w:val="006F67FF"/>
    <w:rsid w:val="006F6977"/>
    <w:rsid w:val="006F69BD"/>
    <w:rsid w:val="006F6B47"/>
    <w:rsid w:val="006F6C93"/>
    <w:rsid w:val="006F6DCE"/>
    <w:rsid w:val="006F6E4E"/>
    <w:rsid w:val="006F7047"/>
    <w:rsid w:val="006F708D"/>
    <w:rsid w:val="006F70C4"/>
    <w:rsid w:val="006F722A"/>
    <w:rsid w:val="006F737D"/>
    <w:rsid w:val="006F73DA"/>
    <w:rsid w:val="006F747F"/>
    <w:rsid w:val="006F752A"/>
    <w:rsid w:val="006F77CB"/>
    <w:rsid w:val="006F7A1D"/>
    <w:rsid w:val="006F7AEE"/>
    <w:rsid w:val="006F7B80"/>
    <w:rsid w:val="006F7DD2"/>
    <w:rsid w:val="0070005F"/>
    <w:rsid w:val="007001E1"/>
    <w:rsid w:val="007004C4"/>
    <w:rsid w:val="00700663"/>
    <w:rsid w:val="00700790"/>
    <w:rsid w:val="007007AF"/>
    <w:rsid w:val="0070083B"/>
    <w:rsid w:val="0070087C"/>
    <w:rsid w:val="00700A72"/>
    <w:rsid w:val="00700B84"/>
    <w:rsid w:val="00700C18"/>
    <w:rsid w:val="00700CD4"/>
    <w:rsid w:val="00700E61"/>
    <w:rsid w:val="007010C5"/>
    <w:rsid w:val="007011AB"/>
    <w:rsid w:val="007011D0"/>
    <w:rsid w:val="007012A7"/>
    <w:rsid w:val="0070145A"/>
    <w:rsid w:val="00701595"/>
    <w:rsid w:val="0070169B"/>
    <w:rsid w:val="007016CC"/>
    <w:rsid w:val="0070195C"/>
    <w:rsid w:val="00701BC0"/>
    <w:rsid w:val="00701EA0"/>
    <w:rsid w:val="00701F5E"/>
    <w:rsid w:val="00701F7C"/>
    <w:rsid w:val="00701F97"/>
    <w:rsid w:val="00702073"/>
    <w:rsid w:val="007022E1"/>
    <w:rsid w:val="007022EB"/>
    <w:rsid w:val="007023F5"/>
    <w:rsid w:val="0070257A"/>
    <w:rsid w:val="007026F0"/>
    <w:rsid w:val="007028DE"/>
    <w:rsid w:val="00702B0E"/>
    <w:rsid w:val="00702B3C"/>
    <w:rsid w:val="00702B73"/>
    <w:rsid w:val="00702BD5"/>
    <w:rsid w:val="00702D08"/>
    <w:rsid w:val="00702D28"/>
    <w:rsid w:val="00702E50"/>
    <w:rsid w:val="00702F60"/>
    <w:rsid w:val="00703044"/>
    <w:rsid w:val="00703198"/>
    <w:rsid w:val="0070330C"/>
    <w:rsid w:val="007033C0"/>
    <w:rsid w:val="00703667"/>
    <w:rsid w:val="00703673"/>
    <w:rsid w:val="0070368B"/>
    <w:rsid w:val="0070371A"/>
    <w:rsid w:val="0070374F"/>
    <w:rsid w:val="00703986"/>
    <w:rsid w:val="00703AF1"/>
    <w:rsid w:val="00703BC5"/>
    <w:rsid w:val="00703D08"/>
    <w:rsid w:val="00703EE8"/>
    <w:rsid w:val="00703FA5"/>
    <w:rsid w:val="00704077"/>
    <w:rsid w:val="00704231"/>
    <w:rsid w:val="00704255"/>
    <w:rsid w:val="00704297"/>
    <w:rsid w:val="007042D5"/>
    <w:rsid w:val="007042F2"/>
    <w:rsid w:val="0070437C"/>
    <w:rsid w:val="00704477"/>
    <w:rsid w:val="00704482"/>
    <w:rsid w:val="0070472D"/>
    <w:rsid w:val="007048D5"/>
    <w:rsid w:val="0070493A"/>
    <w:rsid w:val="007049A9"/>
    <w:rsid w:val="00704C93"/>
    <w:rsid w:val="00704D0F"/>
    <w:rsid w:val="00704DF9"/>
    <w:rsid w:val="00704E53"/>
    <w:rsid w:val="00704F59"/>
    <w:rsid w:val="007050F5"/>
    <w:rsid w:val="007051B2"/>
    <w:rsid w:val="00705752"/>
    <w:rsid w:val="00705820"/>
    <w:rsid w:val="007058BD"/>
    <w:rsid w:val="00705907"/>
    <w:rsid w:val="00705A41"/>
    <w:rsid w:val="00705BB3"/>
    <w:rsid w:val="00705CBC"/>
    <w:rsid w:val="00705E0D"/>
    <w:rsid w:val="00706342"/>
    <w:rsid w:val="00706347"/>
    <w:rsid w:val="0070635B"/>
    <w:rsid w:val="0070663E"/>
    <w:rsid w:val="007066A4"/>
    <w:rsid w:val="00706733"/>
    <w:rsid w:val="00706747"/>
    <w:rsid w:val="0070677D"/>
    <w:rsid w:val="007067A5"/>
    <w:rsid w:val="007067B5"/>
    <w:rsid w:val="00706B94"/>
    <w:rsid w:val="00706C79"/>
    <w:rsid w:val="00706F9F"/>
    <w:rsid w:val="007070EE"/>
    <w:rsid w:val="00707264"/>
    <w:rsid w:val="00707373"/>
    <w:rsid w:val="007074DF"/>
    <w:rsid w:val="007076AA"/>
    <w:rsid w:val="007078D3"/>
    <w:rsid w:val="00707975"/>
    <w:rsid w:val="00707B50"/>
    <w:rsid w:val="00707CA6"/>
    <w:rsid w:val="00710100"/>
    <w:rsid w:val="00710134"/>
    <w:rsid w:val="007101B7"/>
    <w:rsid w:val="00710240"/>
    <w:rsid w:val="007102D7"/>
    <w:rsid w:val="00710521"/>
    <w:rsid w:val="00710617"/>
    <w:rsid w:val="0071071D"/>
    <w:rsid w:val="00710B3F"/>
    <w:rsid w:val="00710B83"/>
    <w:rsid w:val="00710B8F"/>
    <w:rsid w:val="00710C71"/>
    <w:rsid w:val="00710D01"/>
    <w:rsid w:val="0071108E"/>
    <w:rsid w:val="007111FB"/>
    <w:rsid w:val="007112F3"/>
    <w:rsid w:val="007112FA"/>
    <w:rsid w:val="007114A6"/>
    <w:rsid w:val="0071172A"/>
    <w:rsid w:val="00711736"/>
    <w:rsid w:val="00711868"/>
    <w:rsid w:val="0071198A"/>
    <w:rsid w:val="00711AD9"/>
    <w:rsid w:val="00711B95"/>
    <w:rsid w:val="00711B9F"/>
    <w:rsid w:val="00711CF6"/>
    <w:rsid w:val="00711D2D"/>
    <w:rsid w:val="00711D4E"/>
    <w:rsid w:val="00711DC7"/>
    <w:rsid w:val="00711F73"/>
    <w:rsid w:val="007120C9"/>
    <w:rsid w:val="007124C7"/>
    <w:rsid w:val="007124DD"/>
    <w:rsid w:val="0071253A"/>
    <w:rsid w:val="007125B8"/>
    <w:rsid w:val="007125F5"/>
    <w:rsid w:val="00712625"/>
    <w:rsid w:val="00712720"/>
    <w:rsid w:val="00712832"/>
    <w:rsid w:val="007129D4"/>
    <w:rsid w:val="00712B0B"/>
    <w:rsid w:val="00712B26"/>
    <w:rsid w:val="00712C92"/>
    <w:rsid w:val="0071329F"/>
    <w:rsid w:val="00713313"/>
    <w:rsid w:val="00713365"/>
    <w:rsid w:val="00713855"/>
    <w:rsid w:val="00713861"/>
    <w:rsid w:val="00713906"/>
    <w:rsid w:val="00713B45"/>
    <w:rsid w:val="00713BAB"/>
    <w:rsid w:val="00713BBB"/>
    <w:rsid w:val="00713D08"/>
    <w:rsid w:val="00713D98"/>
    <w:rsid w:val="00713DA1"/>
    <w:rsid w:val="00713E24"/>
    <w:rsid w:val="00713F04"/>
    <w:rsid w:val="007140C3"/>
    <w:rsid w:val="007144EE"/>
    <w:rsid w:val="0071460F"/>
    <w:rsid w:val="00714F16"/>
    <w:rsid w:val="00714F91"/>
    <w:rsid w:val="00714FD3"/>
    <w:rsid w:val="0071500A"/>
    <w:rsid w:val="0071500E"/>
    <w:rsid w:val="0071504E"/>
    <w:rsid w:val="007150D9"/>
    <w:rsid w:val="00715115"/>
    <w:rsid w:val="0071518E"/>
    <w:rsid w:val="0071524E"/>
    <w:rsid w:val="007152E9"/>
    <w:rsid w:val="0071530E"/>
    <w:rsid w:val="007153A5"/>
    <w:rsid w:val="00715586"/>
    <w:rsid w:val="00715836"/>
    <w:rsid w:val="007158F3"/>
    <w:rsid w:val="00715952"/>
    <w:rsid w:val="00715C37"/>
    <w:rsid w:val="00715E50"/>
    <w:rsid w:val="00715EE8"/>
    <w:rsid w:val="00716210"/>
    <w:rsid w:val="00716467"/>
    <w:rsid w:val="00716795"/>
    <w:rsid w:val="0071689A"/>
    <w:rsid w:val="007169A1"/>
    <w:rsid w:val="00716AA2"/>
    <w:rsid w:val="00716B20"/>
    <w:rsid w:val="00716B8F"/>
    <w:rsid w:val="00716BE9"/>
    <w:rsid w:val="00716CA0"/>
    <w:rsid w:val="0071713E"/>
    <w:rsid w:val="007172B7"/>
    <w:rsid w:val="00717671"/>
    <w:rsid w:val="0071769A"/>
    <w:rsid w:val="007176D2"/>
    <w:rsid w:val="007178CC"/>
    <w:rsid w:val="00717B5C"/>
    <w:rsid w:val="00717B69"/>
    <w:rsid w:val="00717B97"/>
    <w:rsid w:val="00717C99"/>
    <w:rsid w:val="00717DD6"/>
    <w:rsid w:val="00717FE5"/>
    <w:rsid w:val="00717FE9"/>
    <w:rsid w:val="00720154"/>
    <w:rsid w:val="007202DF"/>
    <w:rsid w:val="007202E0"/>
    <w:rsid w:val="007205A9"/>
    <w:rsid w:val="0072068B"/>
    <w:rsid w:val="00720693"/>
    <w:rsid w:val="007209C2"/>
    <w:rsid w:val="00720CF3"/>
    <w:rsid w:val="00720D32"/>
    <w:rsid w:val="00720D3D"/>
    <w:rsid w:val="00720E70"/>
    <w:rsid w:val="00720EE9"/>
    <w:rsid w:val="00720EF3"/>
    <w:rsid w:val="0072131A"/>
    <w:rsid w:val="007213D6"/>
    <w:rsid w:val="007215F4"/>
    <w:rsid w:val="0072162B"/>
    <w:rsid w:val="00721672"/>
    <w:rsid w:val="007216D8"/>
    <w:rsid w:val="00721763"/>
    <w:rsid w:val="00721873"/>
    <w:rsid w:val="007219AA"/>
    <w:rsid w:val="007219FD"/>
    <w:rsid w:val="00721A9C"/>
    <w:rsid w:val="00721B31"/>
    <w:rsid w:val="00721D77"/>
    <w:rsid w:val="00721DB2"/>
    <w:rsid w:val="00721DBF"/>
    <w:rsid w:val="00721EE5"/>
    <w:rsid w:val="00721FAA"/>
    <w:rsid w:val="0072212E"/>
    <w:rsid w:val="00722149"/>
    <w:rsid w:val="007221FA"/>
    <w:rsid w:val="0072239F"/>
    <w:rsid w:val="00722541"/>
    <w:rsid w:val="00722580"/>
    <w:rsid w:val="0072260B"/>
    <w:rsid w:val="0072273A"/>
    <w:rsid w:val="0072293B"/>
    <w:rsid w:val="007229D1"/>
    <w:rsid w:val="00722A0A"/>
    <w:rsid w:val="00722D16"/>
    <w:rsid w:val="00722D4A"/>
    <w:rsid w:val="00722F1B"/>
    <w:rsid w:val="00723048"/>
    <w:rsid w:val="007230B8"/>
    <w:rsid w:val="007230CD"/>
    <w:rsid w:val="007230EC"/>
    <w:rsid w:val="00723379"/>
    <w:rsid w:val="007233FD"/>
    <w:rsid w:val="0072340A"/>
    <w:rsid w:val="0072389F"/>
    <w:rsid w:val="007238D4"/>
    <w:rsid w:val="007238FA"/>
    <w:rsid w:val="007239D7"/>
    <w:rsid w:val="00723AD3"/>
    <w:rsid w:val="00723C12"/>
    <w:rsid w:val="00723C7A"/>
    <w:rsid w:val="00723CAA"/>
    <w:rsid w:val="00723D09"/>
    <w:rsid w:val="00723D54"/>
    <w:rsid w:val="00723D59"/>
    <w:rsid w:val="00723D93"/>
    <w:rsid w:val="00723FB4"/>
    <w:rsid w:val="007244C5"/>
    <w:rsid w:val="00724536"/>
    <w:rsid w:val="0072462C"/>
    <w:rsid w:val="00724640"/>
    <w:rsid w:val="00724A15"/>
    <w:rsid w:val="00724C68"/>
    <w:rsid w:val="00724CBF"/>
    <w:rsid w:val="00724D6D"/>
    <w:rsid w:val="007252DB"/>
    <w:rsid w:val="00725301"/>
    <w:rsid w:val="007253F3"/>
    <w:rsid w:val="0072570C"/>
    <w:rsid w:val="00725BA8"/>
    <w:rsid w:val="00725BC7"/>
    <w:rsid w:val="00725E31"/>
    <w:rsid w:val="007260C7"/>
    <w:rsid w:val="007261D2"/>
    <w:rsid w:val="0072622A"/>
    <w:rsid w:val="007264A0"/>
    <w:rsid w:val="007264F3"/>
    <w:rsid w:val="0072664C"/>
    <w:rsid w:val="007268EF"/>
    <w:rsid w:val="00726A4B"/>
    <w:rsid w:val="00726B3C"/>
    <w:rsid w:val="00726B50"/>
    <w:rsid w:val="00726E5A"/>
    <w:rsid w:val="007270EF"/>
    <w:rsid w:val="007271FB"/>
    <w:rsid w:val="00727255"/>
    <w:rsid w:val="00727294"/>
    <w:rsid w:val="007272DF"/>
    <w:rsid w:val="00727346"/>
    <w:rsid w:val="00727422"/>
    <w:rsid w:val="007275BE"/>
    <w:rsid w:val="0072762D"/>
    <w:rsid w:val="00727645"/>
    <w:rsid w:val="007276EC"/>
    <w:rsid w:val="0072771D"/>
    <w:rsid w:val="00727738"/>
    <w:rsid w:val="00727BAA"/>
    <w:rsid w:val="00727BF4"/>
    <w:rsid w:val="00727C1B"/>
    <w:rsid w:val="00727C6F"/>
    <w:rsid w:val="00727D59"/>
    <w:rsid w:val="00730164"/>
    <w:rsid w:val="007304C5"/>
    <w:rsid w:val="00730517"/>
    <w:rsid w:val="0073051A"/>
    <w:rsid w:val="0073063C"/>
    <w:rsid w:val="00730735"/>
    <w:rsid w:val="00730BCF"/>
    <w:rsid w:val="00730D41"/>
    <w:rsid w:val="00730F1F"/>
    <w:rsid w:val="007312FD"/>
    <w:rsid w:val="00731305"/>
    <w:rsid w:val="0073154D"/>
    <w:rsid w:val="00731552"/>
    <w:rsid w:val="0073161A"/>
    <w:rsid w:val="007316BD"/>
    <w:rsid w:val="007316BF"/>
    <w:rsid w:val="007316E1"/>
    <w:rsid w:val="007316E2"/>
    <w:rsid w:val="00731798"/>
    <w:rsid w:val="00731871"/>
    <w:rsid w:val="007318DA"/>
    <w:rsid w:val="00731945"/>
    <w:rsid w:val="00731C90"/>
    <w:rsid w:val="00731F7B"/>
    <w:rsid w:val="00732190"/>
    <w:rsid w:val="007321D4"/>
    <w:rsid w:val="0073221B"/>
    <w:rsid w:val="007322E8"/>
    <w:rsid w:val="007322F9"/>
    <w:rsid w:val="00732314"/>
    <w:rsid w:val="007323F2"/>
    <w:rsid w:val="00732506"/>
    <w:rsid w:val="0073255C"/>
    <w:rsid w:val="0073257C"/>
    <w:rsid w:val="0073264E"/>
    <w:rsid w:val="0073266B"/>
    <w:rsid w:val="007326E1"/>
    <w:rsid w:val="00732A20"/>
    <w:rsid w:val="00732A96"/>
    <w:rsid w:val="00732B3E"/>
    <w:rsid w:val="00732B4D"/>
    <w:rsid w:val="00732CD2"/>
    <w:rsid w:val="00732DBA"/>
    <w:rsid w:val="0073302E"/>
    <w:rsid w:val="0073334D"/>
    <w:rsid w:val="00733361"/>
    <w:rsid w:val="007333EE"/>
    <w:rsid w:val="007334AC"/>
    <w:rsid w:val="0073362E"/>
    <w:rsid w:val="007336BD"/>
    <w:rsid w:val="00733881"/>
    <w:rsid w:val="00733A7A"/>
    <w:rsid w:val="00733AA2"/>
    <w:rsid w:val="00733AB8"/>
    <w:rsid w:val="00733B2B"/>
    <w:rsid w:val="00733BAD"/>
    <w:rsid w:val="00733C2F"/>
    <w:rsid w:val="00733CAD"/>
    <w:rsid w:val="00733CF2"/>
    <w:rsid w:val="00733DB9"/>
    <w:rsid w:val="00733DE8"/>
    <w:rsid w:val="00733E36"/>
    <w:rsid w:val="00733F76"/>
    <w:rsid w:val="00733FAF"/>
    <w:rsid w:val="00733FC4"/>
    <w:rsid w:val="007340A4"/>
    <w:rsid w:val="00734269"/>
    <w:rsid w:val="00734329"/>
    <w:rsid w:val="0073449B"/>
    <w:rsid w:val="00734514"/>
    <w:rsid w:val="007345A1"/>
    <w:rsid w:val="00734617"/>
    <w:rsid w:val="007346AC"/>
    <w:rsid w:val="007347B7"/>
    <w:rsid w:val="007347E0"/>
    <w:rsid w:val="0073485C"/>
    <w:rsid w:val="0073488A"/>
    <w:rsid w:val="007349EC"/>
    <w:rsid w:val="00734B53"/>
    <w:rsid w:val="00734BE3"/>
    <w:rsid w:val="00734BF0"/>
    <w:rsid w:val="00734C0B"/>
    <w:rsid w:val="00734C82"/>
    <w:rsid w:val="00734CFE"/>
    <w:rsid w:val="00734D06"/>
    <w:rsid w:val="00734D19"/>
    <w:rsid w:val="00734D4A"/>
    <w:rsid w:val="0073501E"/>
    <w:rsid w:val="0073502D"/>
    <w:rsid w:val="00735374"/>
    <w:rsid w:val="007354D4"/>
    <w:rsid w:val="0073550D"/>
    <w:rsid w:val="007356B5"/>
    <w:rsid w:val="00735711"/>
    <w:rsid w:val="00735730"/>
    <w:rsid w:val="007359B3"/>
    <w:rsid w:val="007359DA"/>
    <w:rsid w:val="00735B6D"/>
    <w:rsid w:val="00735C7A"/>
    <w:rsid w:val="00735CBD"/>
    <w:rsid w:val="00735DAA"/>
    <w:rsid w:val="00735FEC"/>
    <w:rsid w:val="00736189"/>
    <w:rsid w:val="007363C0"/>
    <w:rsid w:val="0073651E"/>
    <w:rsid w:val="00736559"/>
    <w:rsid w:val="00736605"/>
    <w:rsid w:val="00736637"/>
    <w:rsid w:val="007367E3"/>
    <w:rsid w:val="0073690A"/>
    <w:rsid w:val="00736ED4"/>
    <w:rsid w:val="00737041"/>
    <w:rsid w:val="00737046"/>
    <w:rsid w:val="00737070"/>
    <w:rsid w:val="007370B4"/>
    <w:rsid w:val="007370DD"/>
    <w:rsid w:val="0073717C"/>
    <w:rsid w:val="0073732D"/>
    <w:rsid w:val="0073737D"/>
    <w:rsid w:val="00737414"/>
    <w:rsid w:val="007374BF"/>
    <w:rsid w:val="0073787F"/>
    <w:rsid w:val="00737B8E"/>
    <w:rsid w:val="00737BEC"/>
    <w:rsid w:val="00737D06"/>
    <w:rsid w:val="00737D65"/>
    <w:rsid w:val="00737E2B"/>
    <w:rsid w:val="00737F6F"/>
    <w:rsid w:val="007401C4"/>
    <w:rsid w:val="00740239"/>
    <w:rsid w:val="00740255"/>
    <w:rsid w:val="007402B9"/>
    <w:rsid w:val="007402C4"/>
    <w:rsid w:val="007402EF"/>
    <w:rsid w:val="0074030B"/>
    <w:rsid w:val="0074058F"/>
    <w:rsid w:val="007405EA"/>
    <w:rsid w:val="00740715"/>
    <w:rsid w:val="007407ED"/>
    <w:rsid w:val="007408FA"/>
    <w:rsid w:val="007408FC"/>
    <w:rsid w:val="007409A3"/>
    <w:rsid w:val="00740B52"/>
    <w:rsid w:val="00740CEF"/>
    <w:rsid w:val="00740EE0"/>
    <w:rsid w:val="00740F49"/>
    <w:rsid w:val="00740F93"/>
    <w:rsid w:val="00740F9D"/>
    <w:rsid w:val="00740FBA"/>
    <w:rsid w:val="00741124"/>
    <w:rsid w:val="00741183"/>
    <w:rsid w:val="007411F1"/>
    <w:rsid w:val="007413E6"/>
    <w:rsid w:val="0074145A"/>
    <w:rsid w:val="00741475"/>
    <w:rsid w:val="00741506"/>
    <w:rsid w:val="0074153D"/>
    <w:rsid w:val="0074162C"/>
    <w:rsid w:val="007418C9"/>
    <w:rsid w:val="00741AC9"/>
    <w:rsid w:val="00741B02"/>
    <w:rsid w:val="00741C22"/>
    <w:rsid w:val="00741C65"/>
    <w:rsid w:val="00741E47"/>
    <w:rsid w:val="00741EA3"/>
    <w:rsid w:val="00741FE3"/>
    <w:rsid w:val="007420BB"/>
    <w:rsid w:val="0074211D"/>
    <w:rsid w:val="007423AB"/>
    <w:rsid w:val="00742476"/>
    <w:rsid w:val="0074286B"/>
    <w:rsid w:val="00742917"/>
    <w:rsid w:val="00742974"/>
    <w:rsid w:val="00742D0C"/>
    <w:rsid w:val="00742E83"/>
    <w:rsid w:val="00742F0B"/>
    <w:rsid w:val="00743139"/>
    <w:rsid w:val="00743216"/>
    <w:rsid w:val="0074321E"/>
    <w:rsid w:val="00743263"/>
    <w:rsid w:val="00743779"/>
    <w:rsid w:val="00743795"/>
    <w:rsid w:val="007438AB"/>
    <w:rsid w:val="00743C5A"/>
    <w:rsid w:val="00743C75"/>
    <w:rsid w:val="00743CCD"/>
    <w:rsid w:val="00743D5D"/>
    <w:rsid w:val="00743D66"/>
    <w:rsid w:val="00743E88"/>
    <w:rsid w:val="00744256"/>
    <w:rsid w:val="007442C6"/>
    <w:rsid w:val="007444C1"/>
    <w:rsid w:val="0074458B"/>
    <w:rsid w:val="007445DB"/>
    <w:rsid w:val="007445E8"/>
    <w:rsid w:val="00744738"/>
    <w:rsid w:val="0074479B"/>
    <w:rsid w:val="00744921"/>
    <w:rsid w:val="00744B24"/>
    <w:rsid w:val="007451C0"/>
    <w:rsid w:val="0074545B"/>
    <w:rsid w:val="00745510"/>
    <w:rsid w:val="00745643"/>
    <w:rsid w:val="00745682"/>
    <w:rsid w:val="007457D6"/>
    <w:rsid w:val="007458C6"/>
    <w:rsid w:val="00745967"/>
    <w:rsid w:val="007459A9"/>
    <w:rsid w:val="007459F2"/>
    <w:rsid w:val="00745AE8"/>
    <w:rsid w:val="00745AFE"/>
    <w:rsid w:val="00745B0B"/>
    <w:rsid w:val="00745B76"/>
    <w:rsid w:val="00745CF6"/>
    <w:rsid w:val="00745DF8"/>
    <w:rsid w:val="00745DFB"/>
    <w:rsid w:val="00745E08"/>
    <w:rsid w:val="00745F40"/>
    <w:rsid w:val="00746041"/>
    <w:rsid w:val="00746166"/>
    <w:rsid w:val="007461F9"/>
    <w:rsid w:val="00746362"/>
    <w:rsid w:val="00746592"/>
    <w:rsid w:val="0074663B"/>
    <w:rsid w:val="00746688"/>
    <w:rsid w:val="007468D0"/>
    <w:rsid w:val="00746962"/>
    <w:rsid w:val="00746AB6"/>
    <w:rsid w:val="00746AD3"/>
    <w:rsid w:val="00746AE2"/>
    <w:rsid w:val="00746B0A"/>
    <w:rsid w:val="00746C8C"/>
    <w:rsid w:val="00746D52"/>
    <w:rsid w:val="00746DAE"/>
    <w:rsid w:val="00746DCD"/>
    <w:rsid w:val="00746DE7"/>
    <w:rsid w:val="00746DF6"/>
    <w:rsid w:val="007471A6"/>
    <w:rsid w:val="007471AC"/>
    <w:rsid w:val="0074725A"/>
    <w:rsid w:val="007474E3"/>
    <w:rsid w:val="0074759C"/>
    <w:rsid w:val="007476B7"/>
    <w:rsid w:val="007477CB"/>
    <w:rsid w:val="00747825"/>
    <w:rsid w:val="007478C7"/>
    <w:rsid w:val="007478E8"/>
    <w:rsid w:val="00747AB0"/>
    <w:rsid w:val="00747C19"/>
    <w:rsid w:val="00750097"/>
    <w:rsid w:val="0075022D"/>
    <w:rsid w:val="00750319"/>
    <w:rsid w:val="0075037D"/>
    <w:rsid w:val="0075038E"/>
    <w:rsid w:val="007503B9"/>
    <w:rsid w:val="0075047F"/>
    <w:rsid w:val="007505E1"/>
    <w:rsid w:val="007506E3"/>
    <w:rsid w:val="0075075D"/>
    <w:rsid w:val="00750760"/>
    <w:rsid w:val="00750A4E"/>
    <w:rsid w:val="00750BC4"/>
    <w:rsid w:val="00750D2B"/>
    <w:rsid w:val="00750DDB"/>
    <w:rsid w:val="00750EA2"/>
    <w:rsid w:val="00750EE8"/>
    <w:rsid w:val="00750F60"/>
    <w:rsid w:val="00750FC7"/>
    <w:rsid w:val="00750FCA"/>
    <w:rsid w:val="0075155B"/>
    <w:rsid w:val="007516FC"/>
    <w:rsid w:val="007517D1"/>
    <w:rsid w:val="00751BCD"/>
    <w:rsid w:val="00751D91"/>
    <w:rsid w:val="00751DF7"/>
    <w:rsid w:val="00751F10"/>
    <w:rsid w:val="00751F11"/>
    <w:rsid w:val="00751FC6"/>
    <w:rsid w:val="00752085"/>
    <w:rsid w:val="00752141"/>
    <w:rsid w:val="007521BD"/>
    <w:rsid w:val="0075233D"/>
    <w:rsid w:val="00752524"/>
    <w:rsid w:val="007525FC"/>
    <w:rsid w:val="00752726"/>
    <w:rsid w:val="007527C5"/>
    <w:rsid w:val="0075295B"/>
    <w:rsid w:val="00752AB6"/>
    <w:rsid w:val="00752EC2"/>
    <w:rsid w:val="00753229"/>
    <w:rsid w:val="007532F6"/>
    <w:rsid w:val="00753414"/>
    <w:rsid w:val="00753449"/>
    <w:rsid w:val="00753458"/>
    <w:rsid w:val="0075357D"/>
    <w:rsid w:val="007535AA"/>
    <w:rsid w:val="007535DA"/>
    <w:rsid w:val="0075373B"/>
    <w:rsid w:val="007537D6"/>
    <w:rsid w:val="00753877"/>
    <w:rsid w:val="00753AE8"/>
    <w:rsid w:val="00753C2C"/>
    <w:rsid w:val="00753E07"/>
    <w:rsid w:val="00753E52"/>
    <w:rsid w:val="00753E92"/>
    <w:rsid w:val="00753E9C"/>
    <w:rsid w:val="00753FA3"/>
    <w:rsid w:val="007543A1"/>
    <w:rsid w:val="00754402"/>
    <w:rsid w:val="00754805"/>
    <w:rsid w:val="00754891"/>
    <w:rsid w:val="007548FC"/>
    <w:rsid w:val="0075494D"/>
    <w:rsid w:val="00754AED"/>
    <w:rsid w:val="00754BEB"/>
    <w:rsid w:val="00754D6D"/>
    <w:rsid w:val="00754DF0"/>
    <w:rsid w:val="00754F62"/>
    <w:rsid w:val="007554D1"/>
    <w:rsid w:val="007556BF"/>
    <w:rsid w:val="00755928"/>
    <w:rsid w:val="00755955"/>
    <w:rsid w:val="00755A06"/>
    <w:rsid w:val="00755B35"/>
    <w:rsid w:val="00755BD1"/>
    <w:rsid w:val="00755CC8"/>
    <w:rsid w:val="00755D84"/>
    <w:rsid w:val="00755DDB"/>
    <w:rsid w:val="00755EE9"/>
    <w:rsid w:val="00755F37"/>
    <w:rsid w:val="00755F55"/>
    <w:rsid w:val="00756137"/>
    <w:rsid w:val="0075627C"/>
    <w:rsid w:val="00756497"/>
    <w:rsid w:val="00756507"/>
    <w:rsid w:val="00756552"/>
    <w:rsid w:val="007566EB"/>
    <w:rsid w:val="007567C0"/>
    <w:rsid w:val="00756AAF"/>
    <w:rsid w:val="00756EB0"/>
    <w:rsid w:val="00756F57"/>
    <w:rsid w:val="00756FFA"/>
    <w:rsid w:val="007570CE"/>
    <w:rsid w:val="007571DD"/>
    <w:rsid w:val="00757233"/>
    <w:rsid w:val="007573B4"/>
    <w:rsid w:val="007575DE"/>
    <w:rsid w:val="007575F0"/>
    <w:rsid w:val="007577A3"/>
    <w:rsid w:val="00757922"/>
    <w:rsid w:val="007579AE"/>
    <w:rsid w:val="007579E2"/>
    <w:rsid w:val="00757ADE"/>
    <w:rsid w:val="00757B61"/>
    <w:rsid w:val="007600FE"/>
    <w:rsid w:val="00760283"/>
    <w:rsid w:val="007604B3"/>
    <w:rsid w:val="007604B6"/>
    <w:rsid w:val="00760543"/>
    <w:rsid w:val="00760556"/>
    <w:rsid w:val="007606FE"/>
    <w:rsid w:val="007607C5"/>
    <w:rsid w:val="007608FB"/>
    <w:rsid w:val="00760950"/>
    <w:rsid w:val="0076096D"/>
    <w:rsid w:val="00760CBE"/>
    <w:rsid w:val="00760DB8"/>
    <w:rsid w:val="007611B0"/>
    <w:rsid w:val="007611B8"/>
    <w:rsid w:val="00761233"/>
    <w:rsid w:val="0076126B"/>
    <w:rsid w:val="007612C6"/>
    <w:rsid w:val="0076136A"/>
    <w:rsid w:val="0076145C"/>
    <w:rsid w:val="007616A6"/>
    <w:rsid w:val="007617E4"/>
    <w:rsid w:val="0076192D"/>
    <w:rsid w:val="00761940"/>
    <w:rsid w:val="00761AFD"/>
    <w:rsid w:val="00762050"/>
    <w:rsid w:val="007621E9"/>
    <w:rsid w:val="00762267"/>
    <w:rsid w:val="00762316"/>
    <w:rsid w:val="007625E9"/>
    <w:rsid w:val="0076264F"/>
    <w:rsid w:val="00762CFB"/>
    <w:rsid w:val="00762D06"/>
    <w:rsid w:val="00762D0E"/>
    <w:rsid w:val="00762F45"/>
    <w:rsid w:val="00762F61"/>
    <w:rsid w:val="00763024"/>
    <w:rsid w:val="00763156"/>
    <w:rsid w:val="00763324"/>
    <w:rsid w:val="007634B5"/>
    <w:rsid w:val="007635D3"/>
    <w:rsid w:val="0076389A"/>
    <w:rsid w:val="0076394F"/>
    <w:rsid w:val="00763BE3"/>
    <w:rsid w:val="00763FBC"/>
    <w:rsid w:val="00764002"/>
    <w:rsid w:val="00764042"/>
    <w:rsid w:val="0076407E"/>
    <w:rsid w:val="00764110"/>
    <w:rsid w:val="0076411C"/>
    <w:rsid w:val="00764456"/>
    <w:rsid w:val="007645F8"/>
    <w:rsid w:val="0076466E"/>
    <w:rsid w:val="0076467C"/>
    <w:rsid w:val="0076480B"/>
    <w:rsid w:val="007648FC"/>
    <w:rsid w:val="00764A25"/>
    <w:rsid w:val="00764A26"/>
    <w:rsid w:val="00764D23"/>
    <w:rsid w:val="00764E15"/>
    <w:rsid w:val="00764E4B"/>
    <w:rsid w:val="00764EAC"/>
    <w:rsid w:val="007650C8"/>
    <w:rsid w:val="007650F0"/>
    <w:rsid w:val="00765236"/>
    <w:rsid w:val="007652F2"/>
    <w:rsid w:val="0076546D"/>
    <w:rsid w:val="00765548"/>
    <w:rsid w:val="007656F5"/>
    <w:rsid w:val="00765855"/>
    <w:rsid w:val="007659D7"/>
    <w:rsid w:val="00765A3F"/>
    <w:rsid w:val="00765F3F"/>
    <w:rsid w:val="00765F41"/>
    <w:rsid w:val="00765F44"/>
    <w:rsid w:val="00765F49"/>
    <w:rsid w:val="0076602C"/>
    <w:rsid w:val="007660D7"/>
    <w:rsid w:val="007660F9"/>
    <w:rsid w:val="007666B9"/>
    <w:rsid w:val="007667D9"/>
    <w:rsid w:val="0076686F"/>
    <w:rsid w:val="00766982"/>
    <w:rsid w:val="00766AEE"/>
    <w:rsid w:val="00766B4D"/>
    <w:rsid w:val="00766CAA"/>
    <w:rsid w:val="00766CF8"/>
    <w:rsid w:val="00766E9D"/>
    <w:rsid w:val="0076704A"/>
    <w:rsid w:val="00767166"/>
    <w:rsid w:val="00767176"/>
    <w:rsid w:val="007671DC"/>
    <w:rsid w:val="00767205"/>
    <w:rsid w:val="0076737C"/>
    <w:rsid w:val="007673BD"/>
    <w:rsid w:val="007673EA"/>
    <w:rsid w:val="00767475"/>
    <w:rsid w:val="007674BB"/>
    <w:rsid w:val="007674BF"/>
    <w:rsid w:val="0076760C"/>
    <w:rsid w:val="0076773C"/>
    <w:rsid w:val="0076778C"/>
    <w:rsid w:val="00767852"/>
    <w:rsid w:val="00767891"/>
    <w:rsid w:val="007678E1"/>
    <w:rsid w:val="00767D34"/>
    <w:rsid w:val="00767E80"/>
    <w:rsid w:val="00767EC7"/>
    <w:rsid w:val="00767EED"/>
    <w:rsid w:val="007700F6"/>
    <w:rsid w:val="007700FB"/>
    <w:rsid w:val="0077027C"/>
    <w:rsid w:val="00770429"/>
    <w:rsid w:val="0077067E"/>
    <w:rsid w:val="00770793"/>
    <w:rsid w:val="00770A18"/>
    <w:rsid w:val="00770C2E"/>
    <w:rsid w:val="00770C7D"/>
    <w:rsid w:val="00770CD2"/>
    <w:rsid w:val="00770D11"/>
    <w:rsid w:val="00770D37"/>
    <w:rsid w:val="00770D7D"/>
    <w:rsid w:val="00770E66"/>
    <w:rsid w:val="0077105F"/>
    <w:rsid w:val="00771065"/>
    <w:rsid w:val="007710EE"/>
    <w:rsid w:val="0077114C"/>
    <w:rsid w:val="00771166"/>
    <w:rsid w:val="007712BF"/>
    <w:rsid w:val="007715BD"/>
    <w:rsid w:val="007716A0"/>
    <w:rsid w:val="0077170E"/>
    <w:rsid w:val="00771743"/>
    <w:rsid w:val="0077181F"/>
    <w:rsid w:val="0077186C"/>
    <w:rsid w:val="007718CC"/>
    <w:rsid w:val="00771A75"/>
    <w:rsid w:val="00771B20"/>
    <w:rsid w:val="00771EA6"/>
    <w:rsid w:val="00771ECE"/>
    <w:rsid w:val="00771F80"/>
    <w:rsid w:val="00771FA7"/>
    <w:rsid w:val="00772086"/>
    <w:rsid w:val="0077215A"/>
    <w:rsid w:val="007721F8"/>
    <w:rsid w:val="0077220B"/>
    <w:rsid w:val="00772284"/>
    <w:rsid w:val="00772312"/>
    <w:rsid w:val="00772352"/>
    <w:rsid w:val="007723D8"/>
    <w:rsid w:val="00772411"/>
    <w:rsid w:val="007724D0"/>
    <w:rsid w:val="0077257E"/>
    <w:rsid w:val="0077274C"/>
    <w:rsid w:val="00772848"/>
    <w:rsid w:val="00772910"/>
    <w:rsid w:val="00772A08"/>
    <w:rsid w:val="00772BA3"/>
    <w:rsid w:val="00772BD3"/>
    <w:rsid w:val="00772C6B"/>
    <w:rsid w:val="00772DB5"/>
    <w:rsid w:val="00773089"/>
    <w:rsid w:val="007730E6"/>
    <w:rsid w:val="00773141"/>
    <w:rsid w:val="0077325E"/>
    <w:rsid w:val="00773376"/>
    <w:rsid w:val="0077358D"/>
    <w:rsid w:val="007735C4"/>
    <w:rsid w:val="0077367F"/>
    <w:rsid w:val="00773724"/>
    <w:rsid w:val="0077375D"/>
    <w:rsid w:val="0077381F"/>
    <w:rsid w:val="0077392D"/>
    <w:rsid w:val="00773A64"/>
    <w:rsid w:val="00773AD1"/>
    <w:rsid w:val="00773B32"/>
    <w:rsid w:val="00773C1F"/>
    <w:rsid w:val="00773C98"/>
    <w:rsid w:val="00773E3E"/>
    <w:rsid w:val="00773E7E"/>
    <w:rsid w:val="007740E5"/>
    <w:rsid w:val="0077421B"/>
    <w:rsid w:val="007743E9"/>
    <w:rsid w:val="007747C0"/>
    <w:rsid w:val="00774A12"/>
    <w:rsid w:val="00774A8B"/>
    <w:rsid w:val="00774B06"/>
    <w:rsid w:val="00774DE7"/>
    <w:rsid w:val="00774E78"/>
    <w:rsid w:val="00774ECD"/>
    <w:rsid w:val="00774EEB"/>
    <w:rsid w:val="00774F47"/>
    <w:rsid w:val="00775096"/>
    <w:rsid w:val="00775349"/>
    <w:rsid w:val="007753D6"/>
    <w:rsid w:val="007753EE"/>
    <w:rsid w:val="007755A5"/>
    <w:rsid w:val="00775690"/>
    <w:rsid w:val="0077571D"/>
    <w:rsid w:val="0077575B"/>
    <w:rsid w:val="00775783"/>
    <w:rsid w:val="00775851"/>
    <w:rsid w:val="007759C3"/>
    <w:rsid w:val="007759CB"/>
    <w:rsid w:val="00775A1F"/>
    <w:rsid w:val="00775E7F"/>
    <w:rsid w:val="007763B8"/>
    <w:rsid w:val="0077641A"/>
    <w:rsid w:val="0077642C"/>
    <w:rsid w:val="0077660F"/>
    <w:rsid w:val="0077676C"/>
    <w:rsid w:val="00776796"/>
    <w:rsid w:val="00776819"/>
    <w:rsid w:val="00776A64"/>
    <w:rsid w:val="00776AD6"/>
    <w:rsid w:val="00776ADF"/>
    <w:rsid w:val="00776C58"/>
    <w:rsid w:val="00776CF0"/>
    <w:rsid w:val="00777036"/>
    <w:rsid w:val="00777103"/>
    <w:rsid w:val="0077710D"/>
    <w:rsid w:val="007771B2"/>
    <w:rsid w:val="007771D1"/>
    <w:rsid w:val="00777377"/>
    <w:rsid w:val="0077753E"/>
    <w:rsid w:val="00777559"/>
    <w:rsid w:val="007778FA"/>
    <w:rsid w:val="00777B71"/>
    <w:rsid w:val="00777C5C"/>
    <w:rsid w:val="00777DA8"/>
    <w:rsid w:val="00777DD4"/>
    <w:rsid w:val="00777EA6"/>
    <w:rsid w:val="00777FE0"/>
    <w:rsid w:val="0078005C"/>
    <w:rsid w:val="007800E5"/>
    <w:rsid w:val="0078013B"/>
    <w:rsid w:val="007801ED"/>
    <w:rsid w:val="00780241"/>
    <w:rsid w:val="00780422"/>
    <w:rsid w:val="007804F6"/>
    <w:rsid w:val="00780521"/>
    <w:rsid w:val="0078065D"/>
    <w:rsid w:val="00780760"/>
    <w:rsid w:val="007808A4"/>
    <w:rsid w:val="00780AB0"/>
    <w:rsid w:val="00780C6A"/>
    <w:rsid w:val="00780D49"/>
    <w:rsid w:val="00780DF7"/>
    <w:rsid w:val="00780E0F"/>
    <w:rsid w:val="00780E1D"/>
    <w:rsid w:val="00780E78"/>
    <w:rsid w:val="007810B7"/>
    <w:rsid w:val="00781123"/>
    <w:rsid w:val="0078113C"/>
    <w:rsid w:val="007811C8"/>
    <w:rsid w:val="007812DE"/>
    <w:rsid w:val="00781566"/>
    <w:rsid w:val="00781795"/>
    <w:rsid w:val="00781A63"/>
    <w:rsid w:val="00781CA5"/>
    <w:rsid w:val="00781D40"/>
    <w:rsid w:val="00781D76"/>
    <w:rsid w:val="00781FA0"/>
    <w:rsid w:val="00782053"/>
    <w:rsid w:val="007820C9"/>
    <w:rsid w:val="0078228D"/>
    <w:rsid w:val="0078234B"/>
    <w:rsid w:val="0078243F"/>
    <w:rsid w:val="0078248E"/>
    <w:rsid w:val="00782760"/>
    <w:rsid w:val="00782F22"/>
    <w:rsid w:val="00782F4B"/>
    <w:rsid w:val="00783118"/>
    <w:rsid w:val="00783249"/>
    <w:rsid w:val="0078329D"/>
    <w:rsid w:val="007832C4"/>
    <w:rsid w:val="0078343F"/>
    <w:rsid w:val="00783608"/>
    <w:rsid w:val="0078363C"/>
    <w:rsid w:val="00783690"/>
    <w:rsid w:val="007836A0"/>
    <w:rsid w:val="0078371F"/>
    <w:rsid w:val="007837D9"/>
    <w:rsid w:val="00783801"/>
    <w:rsid w:val="007838B7"/>
    <w:rsid w:val="007838D6"/>
    <w:rsid w:val="00783B1E"/>
    <w:rsid w:val="00783BB2"/>
    <w:rsid w:val="00783BC5"/>
    <w:rsid w:val="00783C09"/>
    <w:rsid w:val="00783C4E"/>
    <w:rsid w:val="00783F49"/>
    <w:rsid w:val="00783F50"/>
    <w:rsid w:val="0078403E"/>
    <w:rsid w:val="0078408B"/>
    <w:rsid w:val="00784156"/>
    <w:rsid w:val="00784228"/>
    <w:rsid w:val="00784279"/>
    <w:rsid w:val="007843F4"/>
    <w:rsid w:val="0078440E"/>
    <w:rsid w:val="007844E0"/>
    <w:rsid w:val="0078450A"/>
    <w:rsid w:val="00784801"/>
    <w:rsid w:val="00784967"/>
    <w:rsid w:val="00784A45"/>
    <w:rsid w:val="00784B72"/>
    <w:rsid w:val="00784B91"/>
    <w:rsid w:val="00784D76"/>
    <w:rsid w:val="00784E14"/>
    <w:rsid w:val="00784E65"/>
    <w:rsid w:val="00785089"/>
    <w:rsid w:val="007851C0"/>
    <w:rsid w:val="007851E1"/>
    <w:rsid w:val="00785300"/>
    <w:rsid w:val="00785349"/>
    <w:rsid w:val="0078549A"/>
    <w:rsid w:val="0078559A"/>
    <w:rsid w:val="0078568D"/>
    <w:rsid w:val="0078580D"/>
    <w:rsid w:val="00785839"/>
    <w:rsid w:val="007858BC"/>
    <w:rsid w:val="00785938"/>
    <w:rsid w:val="00785952"/>
    <w:rsid w:val="00785A12"/>
    <w:rsid w:val="00785AA2"/>
    <w:rsid w:val="00785AEE"/>
    <w:rsid w:val="00785D6A"/>
    <w:rsid w:val="00785F2C"/>
    <w:rsid w:val="00785F4E"/>
    <w:rsid w:val="00785FCA"/>
    <w:rsid w:val="0078602B"/>
    <w:rsid w:val="00786086"/>
    <w:rsid w:val="007860F7"/>
    <w:rsid w:val="007861EC"/>
    <w:rsid w:val="007862E6"/>
    <w:rsid w:val="00786379"/>
    <w:rsid w:val="007863B9"/>
    <w:rsid w:val="00786413"/>
    <w:rsid w:val="0078643B"/>
    <w:rsid w:val="007864F2"/>
    <w:rsid w:val="00786540"/>
    <w:rsid w:val="00786573"/>
    <w:rsid w:val="00786675"/>
    <w:rsid w:val="007866E8"/>
    <w:rsid w:val="007867FB"/>
    <w:rsid w:val="00786862"/>
    <w:rsid w:val="00786B21"/>
    <w:rsid w:val="00786B2A"/>
    <w:rsid w:val="00786BE7"/>
    <w:rsid w:val="00787084"/>
    <w:rsid w:val="00787178"/>
    <w:rsid w:val="0078736B"/>
    <w:rsid w:val="00787525"/>
    <w:rsid w:val="007875DF"/>
    <w:rsid w:val="0078763A"/>
    <w:rsid w:val="00787867"/>
    <w:rsid w:val="007878A3"/>
    <w:rsid w:val="007878CC"/>
    <w:rsid w:val="007879D1"/>
    <w:rsid w:val="00787AC4"/>
    <w:rsid w:val="00787C50"/>
    <w:rsid w:val="00787CA5"/>
    <w:rsid w:val="00787CB9"/>
    <w:rsid w:val="00787D2D"/>
    <w:rsid w:val="00787E1F"/>
    <w:rsid w:val="00790088"/>
    <w:rsid w:val="007900C6"/>
    <w:rsid w:val="007900FB"/>
    <w:rsid w:val="0079025C"/>
    <w:rsid w:val="00790260"/>
    <w:rsid w:val="007902D0"/>
    <w:rsid w:val="0079048F"/>
    <w:rsid w:val="0079056D"/>
    <w:rsid w:val="00790618"/>
    <w:rsid w:val="00790660"/>
    <w:rsid w:val="007906F0"/>
    <w:rsid w:val="00790726"/>
    <w:rsid w:val="00790791"/>
    <w:rsid w:val="00790A0B"/>
    <w:rsid w:val="00790B01"/>
    <w:rsid w:val="00790BBA"/>
    <w:rsid w:val="00790C4F"/>
    <w:rsid w:val="00790CF2"/>
    <w:rsid w:val="00790DE9"/>
    <w:rsid w:val="00790E28"/>
    <w:rsid w:val="00790E9E"/>
    <w:rsid w:val="00790EEA"/>
    <w:rsid w:val="00790F9A"/>
    <w:rsid w:val="00790FAA"/>
    <w:rsid w:val="0079134C"/>
    <w:rsid w:val="007913B2"/>
    <w:rsid w:val="00791401"/>
    <w:rsid w:val="007914E7"/>
    <w:rsid w:val="00791A25"/>
    <w:rsid w:val="00791AEE"/>
    <w:rsid w:val="00791B24"/>
    <w:rsid w:val="00791C82"/>
    <w:rsid w:val="00791C97"/>
    <w:rsid w:val="00791D47"/>
    <w:rsid w:val="00791E2F"/>
    <w:rsid w:val="00791ED8"/>
    <w:rsid w:val="00791EF1"/>
    <w:rsid w:val="00791F8B"/>
    <w:rsid w:val="00791FBF"/>
    <w:rsid w:val="00791FC1"/>
    <w:rsid w:val="00792055"/>
    <w:rsid w:val="00792161"/>
    <w:rsid w:val="007922A0"/>
    <w:rsid w:val="007922F4"/>
    <w:rsid w:val="007923EB"/>
    <w:rsid w:val="00792443"/>
    <w:rsid w:val="0079245C"/>
    <w:rsid w:val="00792699"/>
    <w:rsid w:val="007926BA"/>
    <w:rsid w:val="007926F0"/>
    <w:rsid w:val="00792757"/>
    <w:rsid w:val="0079279B"/>
    <w:rsid w:val="00792A52"/>
    <w:rsid w:val="00792B02"/>
    <w:rsid w:val="00792BEF"/>
    <w:rsid w:val="00792E00"/>
    <w:rsid w:val="00793018"/>
    <w:rsid w:val="00793107"/>
    <w:rsid w:val="007933F8"/>
    <w:rsid w:val="00793445"/>
    <w:rsid w:val="00793503"/>
    <w:rsid w:val="00793602"/>
    <w:rsid w:val="007937C7"/>
    <w:rsid w:val="007938A2"/>
    <w:rsid w:val="007939F0"/>
    <w:rsid w:val="00793A35"/>
    <w:rsid w:val="00793B15"/>
    <w:rsid w:val="00793D3D"/>
    <w:rsid w:val="00793E09"/>
    <w:rsid w:val="00794208"/>
    <w:rsid w:val="007943AF"/>
    <w:rsid w:val="007943FB"/>
    <w:rsid w:val="0079454C"/>
    <w:rsid w:val="0079466F"/>
    <w:rsid w:val="007947CB"/>
    <w:rsid w:val="00794808"/>
    <w:rsid w:val="00794A6E"/>
    <w:rsid w:val="00794B7C"/>
    <w:rsid w:val="00794DF3"/>
    <w:rsid w:val="00795064"/>
    <w:rsid w:val="007950E8"/>
    <w:rsid w:val="00795156"/>
    <w:rsid w:val="0079521E"/>
    <w:rsid w:val="00795366"/>
    <w:rsid w:val="00795370"/>
    <w:rsid w:val="007953AA"/>
    <w:rsid w:val="00795442"/>
    <w:rsid w:val="00795505"/>
    <w:rsid w:val="0079550B"/>
    <w:rsid w:val="007955AC"/>
    <w:rsid w:val="00795609"/>
    <w:rsid w:val="007956AC"/>
    <w:rsid w:val="0079574E"/>
    <w:rsid w:val="0079581E"/>
    <w:rsid w:val="00795A5B"/>
    <w:rsid w:val="00795C03"/>
    <w:rsid w:val="00795C30"/>
    <w:rsid w:val="00795EC4"/>
    <w:rsid w:val="007961B8"/>
    <w:rsid w:val="0079648D"/>
    <w:rsid w:val="007965B5"/>
    <w:rsid w:val="007965D8"/>
    <w:rsid w:val="0079665F"/>
    <w:rsid w:val="007966CF"/>
    <w:rsid w:val="0079675D"/>
    <w:rsid w:val="0079687A"/>
    <w:rsid w:val="00796882"/>
    <w:rsid w:val="007969A2"/>
    <w:rsid w:val="00796C23"/>
    <w:rsid w:val="00796C84"/>
    <w:rsid w:val="00796DB3"/>
    <w:rsid w:val="00796E4C"/>
    <w:rsid w:val="00796EA4"/>
    <w:rsid w:val="00796ED4"/>
    <w:rsid w:val="00796EEA"/>
    <w:rsid w:val="00796F34"/>
    <w:rsid w:val="007970B9"/>
    <w:rsid w:val="00797148"/>
    <w:rsid w:val="00797153"/>
    <w:rsid w:val="00797272"/>
    <w:rsid w:val="007972B5"/>
    <w:rsid w:val="007972D8"/>
    <w:rsid w:val="007975E9"/>
    <w:rsid w:val="007976B1"/>
    <w:rsid w:val="00797A54"/>
    <w:rsid w:val="00797BC5"/>
    <w:rsid w:val="00797C31"/>
    <w:rsid w:val="00797D2E"/>
    <w:rsid w:val="00797ED1"/>
    <w:rsid w:val="007A0066"/>
    <w:rsid w:val="007A01A6"/>
    <w:rsid w:val="007A03C6"/>
    <w:rsid w:val="007A03F5"/>
    <w:rsid w:val="007A05FD"/>
    <w:rsid w:val="007A066D"/>
    <w:rsid w:val="007A08CC"/>
    <w:rsid w:val="007A097E"/>
    <w:rsid w:val="007A097F"/>
    <w:rsid w:val="007A09E6"/>
    <w:rsid w:val="007A0CD0"/>
    <w:rsid w:val="007A0D92"/>
    <w:rsid w:val="007A0DF8"/>
    <w:rsid w:val="007A0F18"/>
    <w:rsid w:val="007A1097"/>
    <w:rsid w:val="007A1124"/>
    <w:rsid w:val="007A121D"/>
    <w:rsid w:val="007A1221"/>
    <w:rsid w:val="007A13E4"/>
    <w:rsid w:val="007A146A"/>
    <w:rsid w:val="007A147B"/>
    <w:rsid w:val="007A160A"/>
    <w:rsid w:val="007A17D7"/>
    <w:rsid w:val="007A1853"/>
    <w:rsid w:val="007A18A2"/>
    <w:rsid w:val="007A18D9"/>
    <w:rsid w:val="007A1974"/>
    <w:rsid w:val="007A1A56"/>
    <w:rsid w:val="007A1C5A"/>
    <w:rsid w:val="007A1CB7"/>
    <w:rsid w:val="007A1E98"/>
    <w:rsid w:val="007A1ECE"/>
    <w:rsid w:val="007A2208"/>
    <w:rsid w:val="007A22B8"/>
    <w:rsid w:val="007A254A"/>
    <w:rsid w:val="007A2603"/>
    <w:rsid w:val="007A2633"/>
    <w:rsid w:val="007A271B"/>
    <w:rsid w:val="007A28A0"/>
    <w:rsid w:val="007A291B"/>
    <w:rsid w:val="007A2A15"/>
    <w:rsid w:val="007A2A5F"/>
    <w:rsid w:val="007A2A64"/>
    <w:rsid w:val="007A2AE8"/>
    <w:rsid w:val="007A2B39"/>
    <w:rsid w:val="007A2C14"/>
    <w:rsid w:val="007A2C47"/>
    <w:rsid w:val="007A2FFC"/>
    <w:rsid w:val="007A3037"/>
    <w:rsid w:val="007A3299"/>
    <w:rsid w:val="007A3320"/>
    <w:rsid w:val="007A3453"/>
    <w:rsid w:val="007A3485"/>
    <w:rsid w:val="007A350E"/>
    <w:rsid w:val="007A38DD"/>
    <w:rsid w:val="007A3903"/>
    <w:rsid w:val="007A39D6"/>
    <w:rsid w:val="007A3B30"/>
    <w:rsid w:val="007A3B3F"/>
    <w:rsid w:val="007A3BB8"/>
    <w:rsid w:val="007A3CDC"/>
    <w:rsid w:val="007A402E"/>
    <w:rsid w:val="007A424F"/>
    <w:rsid w:val="007A4262"/>
    <w:rsid w:val="007A44B1"/>
    <w:rsid w:val="007A4730"/>
    <w:rsid w:val="007A47C6"/>
    <w:rsid w:val="007A480F"/>
    <w:rsid w:val="007A495F"/>
    <w:rsid w:val="007A49B4"/>
    <w:rsid w:val="007A4AF5"/>
    <w:rsid w:val="007A4B65"/>
    <w:rsid w:val="007A4BA3"/>
    <w:rsid w:val="007A4C6F"/>
    <w:rsid w:val="007A4D8D"/>
    <w:rsid w:val="007A4DE7"/>
    <w:rsid w:val="007A4E1C"/>
    <w:rsid w:val="007A5016"/>
    <w:rsid w:val="007A511E"/>
    <w:rsid w:val="007A5137"/>
    <w:rsid w:val="007A5147"/>
    <w:rsid w:val="007A5487"/>
    <w:rsid w:val="007A5758"/>
    <w:rsid w:val="007A59C2"/>
    <w:rsid w:val="007A5B1C"/>
    <w:rsid w:val="007A5C19"/>
    <w:rsid w:val="007A5C5B"/>
    <w:rsid w:val="007A5E1C"/>
    <w:rsid w:val="007A61F9"/>
    <w:rsid w:val="007A63BF"/>
    <w:rsid w:val="007A63D7"/>
    <w:rsid w:val="007A6488"/>
    <w:rsid w:val="007A66A5"/>
    <w:rsid w:val="007A66B5"/>
    <w:rsid w:val="007A67A0"/>
    <w:rsid w:val="007A687C"/>
    <w:rsid w:val="007A6887"/>
    <w:rsid w:val="007A68C4"/>
    <w:rsid w:val="007A6B4F"/>
    <w:rsid w:val="007A6D5C"/>
    <w:rsid w:val="007A6D83"/>
    <w:rsid w:val="007A6E74"/>
    <w:rsid w:val="007A6ECE"/>
    <w:rsid w:val="007A6EE2"/>
    <w:rsid w:val="007A7172"/>
    <w:rsid w:val="007A71E7"/>
    <w:rsid w:val="007A7278"/>
    <w:rsid w:val="007A729F"/>
    <w:rsid w:val="007A7321"/>
    <w:rsid w:val="007A7488"/>
    <w:rsid w:val="007A75E9"/>
    <w:rsid w:val="007A766B"/>
    <w:rsid w:val="007A7690"/>
    <w:rsid w:val="007A77B8"/>
    <w:rsid w:val="007A7A32"/>
    <w:rsid w:val="007A7A3E"/>
    <w:rsid w:val="007A7A5E"/>
    <w:rsid w:val="007A7A7B"/>
    <w:rsid w:val="007A7AF9"/>
    <w:rsid w:val="007A7AFF"/>
    <w:rsid w:val="007A7CB4"/>
    <w:rsid w:val="007A7D87"/>
    <w:rsid w:val="007A7DED"/>
    <w:rsid w:val="007A7DF2"/>
    <w:rsid w:val="007A7F91"/>
    <w:rsid w:val="007B00D1"/>
    <w:rsid w:val="007B0256"/>
    <w:rsid w:val="007B03D2"/>
    <w:rsid w:val="007B04FA"/>
    <w:rsid w:val="007B0703"/>
    <w:rsid w:val="007B083E"/>
    <w:rsid w:val="007B0925"/>
    <w:rsid w:val="007B0B6E"/>
    <w:rsid w:val="007B0B91"/>
    <w:rsid w:val="007B0CBE"/>
    <w:rsid w:val="007B0CC2"/>
    <w:rsid w:val="007B0DA2"/>
    <w:rsid w:val="007B0F02"/>
    <w:rsid w:val="007B10E8"/>
    <w:rsid w:val="007B1164"/>
    <w:rsid w:val="007B12B9"/>
    <w:rsid w:val="007B140D"/>
    <w:rsid w:val="007B1467"/>
    <w:rsid w:val="007B1474"/>
    <w:rsid w:val="007B153E"/>
    <w:rsid w:val="007B1807"/>
    <w:rsid w:val="007B197C"/>
    <w:rsid w:val="007B1B73"/>
    <w:rsid w:val="007B1BB8"/>
    <w:rsid w:val="007B1E8E"/>
    <w:rsid w:val="007B1F76"/>
    <w:rsid w:val="007B203F"/>
    <w:rsid w:val="007B224D"/>
    <w:rsid w:val="007B24BC"/>
    <w:rsid w:val="007B2526"/>
    <w:rsid w:val="007B26A3"/>
    <w:rsid w:val="007B27B4"/>
    <w:rsid w:val="007B2802"/>
    <w:rsid w:val="007B293F"/>
    <w:rsid w:val="007B2953"/>
    <w:rsid w:val="007B2C7C"/>
    <w:rsid w:val="007B2CF9"/>
    <w:rsid w:val="007B2F2C"/>
    <w:rsid w:val="007B3032"/>
    <w:rsid w:val="007B319C"/>
    <w:rsid w:val="007B31EA"/>
    <w:rsid w:val="007B3255"/>
    <w:rsid w:val="007B3314"/>
    <w:rsid w:val="007B3428"/>
    <w:rsid w:val="007B3434"/>
    <w:rsid w:val="007B37E9"/>
    <w:rsid w:val="007B384D"/>
    <w:rsid w:val="007B393F"/>
    <w:rsid w:val="007B39EB"/>
    <w:rsid w:val="007B3A87"/>
    <w:rsid w:val="007B3B9E"/>
    <w:rsid w:val="007B3BA0"/>
    <w:rsid w:val="007B3D54"/>
    <w:rsid w:val="007B3D7F"/>
    <w:rsid w:val="007B4113"/>
    <w:rsid w:val="007B411B"/>
    <w:rsid w:val="007B413A"/>
    <w:rsid w:val="007B42A1"/>
    <w:rsid w:val="007B4317"/>
    <w:rsid w:val="007B431B"/>
    <w:rsid w:val="007B4412"/>
    <w:rsid w:val="007B44E7"/>
    <w:rsid w:val="007B4693"/>
    <w:rsid w:val="007B4778"/>
    <w:rsid w:val="007B47D4"/>
    <w:rsid w:val="007B4823"/>
    <w:rsid w:val="007B4B53"/>
    <w:rsid w:val="007B4C53"/>
    <w:rsid w:val="007B4C6D"/>
    <w:rsid w:val="007B4DC9"/>
    <w:rsid w:val="007B4EC0"/>
    <w:rsid w:val="007B50B0"/>
    <w:rsid w:val="007B5135"/>
    <w:rsid w:val="007B5174"/>
    <w:rsid w:val="007B51F1"/>
    <w:rsid w:val="007B5370"/>
    <w:rsid w:val="007B5401"/>
    <w:rsid w:val="007B5418"/>
    <w:rsid w:val="007B541D"/>
    <w:rsid w:val="007B5450"/>
    <w:rsid w:val="007B552E"/>
    <w:rsid w:val="007B5778"/>
    <w:rsid w:val="007B57F6"/>
    <w:rsid w:val="007B5837"/>
    <w:rsid w:val="007B592D"/>
    <w:rsid w:val="007B5B4D"/>
    <w:rsid w:val="007B5B6A"/>
    <w:rsid w:val="007B5BC4"/>
    <w:rsid w:val="007B5DC8"/>
    <w:rsid w:val="007B5E2C"/>
    <w:rsid w:val="007B5E4B"/>
    <w:rsid w:val="007B5EAA"/>
    <w:rsid w:val="007B5EFC"/>
    <w:rsid w:val="007B5F3F"/>
    <w:rsid w:val="007B5F4A"/>
    <w:rsid w:val="007B5FC8"/>
    <w:rsid w:val="007B5FFA"/>
    <w:rsid w:val="007B606B"/>
    <w:rsid w:val="007B608C"/>
    <w:rsid w:val="007B61E2"/>
    <w:rsid w:val="007B6212"/>
    <w:rsid w:val="007B6535"/>
    <w:rsid w:val="007B656E"/>
    <w:rsid w:val="007B679A"/>
    <w:rsid w:val="007B6811"/>
    <w:rsid w:val="007B6996"/>
    <w:rsid w:val="007B6A58"/>
    <w:rsid w:val="007B6A7B"/>
    <w:rsid w:val="007B6CE7"/>
    <w:rsid w:val="007B6D2E"/>
    <w:rsid w:val="007B6D7A"/>
    <w:rsid w:val="007B6D8F"/>
    <w:rsid w:val="007B6E3F"/>
    <w:rsid w:val="007B6F79"/>
    <w:rsid w:val="007B702B"/>
    <w:rsid w:val="007B7122"/>
    <w:rsid w:val="007B7124"/>
    <w:rsid w:val="007B71B7"/>
    <w:rsid w:val="007B72D7"/>
    <w:rsid w:val="007B735E"/>
    <w:rsid w:val="007B7407"/>
    <w:rsid w:val="007B74AD"/>
    <w:rsid w:val="007B74C4"/>
    <w:rsid w:val="007B753F"/>
    <w:rsid w:val="007B7559"/>
    <w:rsid w:val="007B761E"/>
    <w:rsid w:val="007B7655"/>
    <w:rsid w:val="007B76C3"/>
    <w:rsid w:val="007B76F2"/>
    <w:rsid w:val="007B7751"/>
    <w:rsid w:val="007B7931"/>
    <w:rsid w:val="007B7A2B"/>
    <w:rsid w:val="007B7C17"/>
    <w:rsid w:val="007B7C26"/>
    <w:rsid w:val="007B7C45"/>
    <w:rsid w:val="007B7D98"/>
    <w:rsid w:val="007B7FCB"/>
    <w:rsid w:val="007B7FD5"/>
    <w:rsid w:val="007C0039"/>
    <w:rsid w:val="007C0079"/>
    <w:rsid w:val="007C0209"/>
    <w:rsid w:val="007C04B3"/>
    <w:rsid w:val="007C0516"/>
    <w:rsid w:val="007C0775"/>
    <w:rsid w:val="007C0ACC"/>
    <w:rsid w:val="007C0B81"/>
    <w:rsid w:val="007C0B97"/>
    <w:rsid w:val="007C0E71"/>
    <w:rsid w:val="007C0F6E"/>
    <w:rsid w:val="007C0F7A"/>
    <w:rsid w:val="007C0FF4"/>
    <w:rsid w:val="007C10A8"/>
    <w:rsid w:val="007C1100"/>
    <w:rsid w:val="007C11ED"/>
    <w:rsid w:val="007C1254"/>
    <w:rsid w:val="007C1516"/>
    <w:rsid w:val="007C16BF"/>
    <w:rsid w:val="007C16FA"/>
    <w:rsid w:val="007C177D"/>
    <w:rsid w:val="007C187F"/>
    <w:rsid w:val="007C1A65"/>
    <w:rsid w:val="007C1ABF"/>
    <w:rsid w:val="007C1B04"/>
    <w:rsid w:val="007C1D9E"/>
    <w:rsid w:val="007C1ED6"/>
    <w:rsid w:val="007C1FE4"/>
    <w:rsid w:val="007C20DF"/>
    <w:rsid w:val="007C2272"/>
    <w:rsid w:val="007C22CA"/>
    <w:rsid w:val="007C24D4"/>
    <w:rsid w:val="007C263F"/>
    <w:rsid w:val="007C2698"/>
    <w:rsid w:val="007C26BA"/>
    <w:rsid w:val="007C27BC"/>
    <w:rsid w:val="007C29CC"/>
    <w:rsid w:val="007C2A1B"/>
    <w:rsid w:val="007C2A32"/>
    <w:rsid w:val="007C2A69"/>
    <w:rsid w:val="007C2AAC"/>
    <w:rsid w:val="007C2CCA"/>
    <w:rsid w:val="007C2E0F"/>
    <w:rsid w:val="007C2E53"/>
    <w:rsid w:val="007C2EEC"/>
    <w:rsid w:val="007C3061"/>
    <w:rsid w:val="007C30CE"/>
    <w:rsid w:val="007C3122"/>
    <w:rsid w:val="007C3230"/>
    <w:rsid w:val="007C3311"/>
    <w:rsid w:val="007C332B"/>
    <w:rsid w:val="007C33A4"/>
    <w:rsid w:val="007C348B"/>
    <w:rsid w:val="007C3580"/>
    <w:rsid w:val="007C3641"/>
    <w:rsid w:val="007C364B"/>
    <w:rsid w:val="007C365F"/>
    <w:rsid w:val="007C36CA"/>
    <w:rsid w:val="007C39D2"/>
    <w:rsid w:val="007C3BDD"/>
    <w:rsid w:val="007C3F38"/>
    <w:rsid w:val="007C3F76"/>
    <w:rsid w:val="007C4126"/>
    <w:rsid w:val="007C4180"/>
    <w:rsid w:val="007C4181"/>
    <w:rsid w:val="007C42AF"/>
    <w:rsid w:val="007C472A"/>
    <w:rsid w:val="007C477E"/>
    <w:rsid w:val="007C47A4"/>
    <w:rsid w:val="007C486B"/>
    <w:rsid w:val="007C48F9"/>
    <w:rsid w:val="007C4A6B"/>
    <w:rsid w:val="007C4B2B"/>
    <w:rsid w:val="007C4BCE"/>
    <w:rsid w:val="007C4EA8"/>
    <w:rsid w:val="007C4EF0"/>
    <w:rsid w:val="007C4F1B"/>
    <w:rsid w:val="007C5105"/>
    <w:rsid w:val="007C518E"/>
    <w:rsid w:val="007C5281"/>
    <w:rsid w:val="007C52C9"/>
    <w:rsid w:val="007C5391"/>
    <w:rsid w:val="007C5400"/>
    <w:rsid w:val="007C5423"/>
    <w:rsid w:val="007C54AF"/>
    <w:rsid w:val="007C550B"/>
    <w:rsid w:val="007C5554"/>
    <w:rsid w:val="007C557C"/>
    <w:rsid w:val="007C57D5"/>
    <w:rsid w:val="007C57F8"/>
    <w:rsid w:val="007C5A19"/>
    <w:rsid w:val="007C5CDC"/>
    <w:rsid w:val="007C5F57"/>
    <w:rsid w:val="007C5FCC"/>
    <w:rsid w:val="007C6127"/>
    <w:rsid w:val="007C6152"/>
    <w:rsid w:val="007C6362"/>
    <w:rsid w:val="007C63B2"/>
    <w:rsid w:val="007C642B"/>
    <w:rsid w:val="007C6481"/>
    <w:rsid w:val="007C64AE"/>
    <w:rsid w:val="007C6523"/>
    <w:rsid w:val="007C6706"/>
    <w:rsid w:val="007C6777"/>
    <w:rsid w:val="007C6A20"/>
    <w:rsid w:val="007C6AA2"/>
    <w:rsid w:val="007C6D8C"/>
    <w:rsid w:val="007C6E51"/>
    <w:rsid w:val="007C6EB3"/>
    <w:rsid w:val="007C6ECA"/>
    <w:rsid w:val="007C6F35"/>
    <w:rsid w:val="007C70D3"/>
    <w:rsid w:val="007C7317"/>
    <w:rsid w:val="007C731C"/>
    <w:rsid w:val="007C746D"/>
    <w:rsid w:val="007C7533"/>
    <w:rsid w:val="007C7709"/>
    <w:rsid w:val="007C772F"/>
    <w:rsid w:val="007C77AE"/>
    <w:rsid w:val="007C781F"/>
    <w:rsid w:val="007C796D"/>
    <w:rsid w:val="007C7AA5"/>
    <w:rsid w:val="007C7B40"/>
    <w:rsid w:val="007C7BDE"/>
    <w:rsid w:val="007C7C54"/>
    <w:rsid w:val="007C7E1E"/>
    <w:rsid w:val="007D00DF"/>
    <w:rsid w:val="007D01FA"/>
    <w:rsid w:val="007D02A3"/>
    <w:rsid w:val="007D03A4"/>
    <w:rsid w:val="007D0435"/>
    <w:rsid w:val="007D0603"/>
    <w:rsid w:val="007D06BE"/>
    <w:rsid w:val="007D082B"/>
    <w:rsid w:val="007D0A5E"/>
    <w:rsid w:val="007D0C23"/>
    <w:rsid w:val="007D0CC8"/>
    <w:rsid w:val="007D0E01"/>
    <w:rsid w:val="007D0EDC"/>
    <w:rsid w:val="007D1215"/>
    <w:rsid w:val="007D13FE"/>
    <w:rsid w:val="007D1452"/>
    <w:rsid w:val="007D1592"/>
    <w:rsid w:val="007D1854"/>
    <w:rsid w:val="007D18D3"/>
    <w:rsid w:val="007D18EA"/>
    <w:rsid w:val="007D1A22"/>
    <w:rsid w:val="007D1BA9"/>
    <w:rsid w:val="007D1C3A"/>
    <w:rsid w:val="007D1C4B"/>
    <w:rsid w:val="007D1D35"/>
    <w:rsid w:val="007D1D3B"/>
    <w:rsid w:val="007D1DAD"/>
    <w:rsid w:val="007D1F9B"/>
    <w:rsid w:val="007D2187"/>
    <w:rsid w:val="007D219C"/>
    <w:rsid w:val="007D21D4"/>
    <w:rsid w:val="007D228A"/>
    <w:rsid w:val="007D229D"/>
    <w:rsid w:val="007D22A8"/>
    <w:rsid w:val="007D25BC"/>
    <w:rsid w:val="007D25CA"/>
    <w:rsid w:val="007D27A5"/>
    <w:rsid w:val="007D27EC"/>
    <w:rsid w:val="007D282A"/>
    <w:rsid w:val="007D2846"/>
    <w:rsid w:val="007D28CC"/>
    <w:rsid w:val="007D2963"/>
    <w:rsid w:val="007D29CE"/>
    <w:rsid w:val="007D2A85"/>
    <w:rsid w:val="007D2B6C"/>
    <w:rsid w:val="007D2C56"/>
    <w:rsid w:val="007D2CFA"/>
    <w:rsid w:val="007D2D7A"/>
    <w:rsid w:val="007D2E29"/>
    <w:rsid w:val="007D2EA9"/>
    <w:rsid w:val="007D2F8D"/>
    <w:rsid w:val="007D30D0"/>
    <w:rsid w:val="007D32CB"/>
    <w:rsid w:val="007D3339"/>
    <w:rsid w:val="007D335D"/>
    <w:rsid w:val="007D371C"/>
    <w:rsid w:val="007D373E"/>
    <w:rsid w:val="007D3AA6"/>
    <w:rsid w:val="007D3B8E"/>
    <w:rsid w:val="007D3BF9"/>
    <w:rsid w:val="007D3D62"/>
    <w:rsid w:val="007D3FFD"/>
    <w:rsid w:val="007D4349"/>
    <w:rsid w:val="007D45FF"/>
    <w:rsid w:val="007D46CC"/>
    <w:rsid w:val="007D494B"/>
    <w:rsid w:val="007D4A0F"/>
    <w:rsid w:val="007D4AB6"/>
    <w:rsid w:val="007D4B22"/>
    <w:rsid w:val="007D4B8F"/>
    <w:rsid w:val="007D4C93"/>
    <w:rsid w:val="007D4DAA"/>
    <w:rsid w:val="007D4E91"/>
    <w:rsid w:val="007D4EE3"/>
    <w:rsid w:val="007D50FD"/>
    <w:rsid w:val="007D5363"/>
    <w:rsid w:val="007D5449"/>
    <w:rsid w:val="007D5534"/>
    <w:rsid w:val="007D5571"/>
    <w:rsid w:val="007D55C0"/>
    <w:rsid w:val="007D5758"/>
    <w:rsid w:val="007D57C3"/>
    <w:rsid w:val="007D5877"/>
    <w:rsid w:val="007D5923"/>
    <w:rsid w:val="007D5A97"/>
    <w:rsid w:val="007D5C33"/>
    <w:rsid w:val="007D5CE9"/>
    <w:rsid w:val="007D5E15"/>
    <w:rsid w:val="007D5E76"/>
    <w:rsid w:val="007D5F26"/>
    <w:rsid w:val="007D605B"/>
    <w:rsid w:val="007D6103"/>
    <w:rsid w:val="007D613E"/>
    <w:rsid w:val="007D6204"/>
    <w:rsid w:val="007D6457"/>
    <w:rsid w:val="007D64A9"/>
    <w:rsid w:val="007D65B9"/>
    <w:rsid w:val="007D66D9"/>
    <w:rsid w:val="007D683E"/>
    <w:rsid w:val="007D6988"/>
    <w:rsid w:val="007D6FB5"/>
    <w:rsid w:val="007D70DD"/>
    <w:rsid w:val="007D725A"/>
    <w:rsid w:val="007D7593"/>
    <w:rsid w:val="007D77F0"/>
    <w:rsid w:val="007D793B"/>
    <w:rsid w:val="007D7977"/>
    <w:rsid w:val="007D7A26"/>
    <w:rsid w:val="007D7B77"/>
    <w:rsid w:val="007D7C8A"/>
    <w:rsid w:val="007D7DDC"/>
    <w:rsid w:val="007D7DE0"/>
    <w:rsid w:val="007D7E88"/>
    <w:rsid w:val="007D7FEE"/>
    <w:rsid w:val="007E0104"/>
    <w:rsid w:val="007E0123"/>
    <w:rsid w:val="007E028E"/>
    <w:rsid w:val="007E0592"/>
    <w:rsid w:val="007E0771"/>
    <w:rsid w:val="007E07F7"/>
    <w:rsid w:val="007E08CF"/>
    <w:rsid w:val="007E08EF"/>
    <w:rsid w:val="007E0AF4"/>
    <w:rsid w:val="007E0B6F"/>
    <w:rsid w:val="007E0BCB"/>
    <w:rsid w:val="007E0D7D"/>
    <w:rsid w:val="007E0DC6"/>
    <w:rsid w:val="007E0E33"/>
    <w:rsid w:val="007E1077"/>
    <w:rsid w:val="007E1092"/>
    <w:rsid w:val="007E10E7"/>
    <w:rsid w:val="007E11FC"/>
    <w:rsid w:val="007E140D"/>
    <w:rsid w:val="007E146A"/>
    <w:rsid w:val="007E1677"/>
    <w:rsid w:val="007E16CC"/>
    <w:rsid w:val="007E1730"/>
    <w:rsid w:val="007E1775"/>
    <w:rsid w:val="007E1820"/>
    <w:rsid w:val="007E18F3"/>
    <w:rsid w:val="007E1919"/>
    <w:rsid w:val="007E191F"/>
    <w:rsid w:val="007E199E"/>
    <w:rsid w:val="007E1B14"/>
    <w:rsid w:val="007E1C6B"/>
    <w:rsid w:val="007E1DD5"/>
    <w:rsid w:val="007E1F19"/>
    <w:rsid w:val="007E1F8C"/>
    <w:rsid w:val="007E21DF"/>
    <w:rsid w:val="007E224B"/>
    <w:rsid w:val="007E22DB"/>
    <w:rsid w:val="007E2398"/>
    <w:rsid w:val="007E24AF"/>
    <w:rsid w:val="007E26CE"/>
    <w:rsid w:val="007E28D9"/>
    <w:rsid w:val="007E2959"/>
    <w:rsid w:val="007E2A36"/>
    <w:rsid w:val="007E2ABB"/>
    <w:rsid w:val="007E2AE5"/>
    <w:rsid w:val="007E2B19"/>
    <w:rsid w:val="007E2B36"/>
    <w:rsid w:val="007E2CB4"/>
    <w:rsid w:val="007E2F9D"/>
    <w:rsid w:val="007E3055"/>
    <w:rsid w:val="007E329C"/>
    <w:rsid w:val="007E3507"/>
    <w:rsid w:val="007E35F2"/>
    <w:rsid w:val="007E3890"/>
    <w:rsid w:val="007E399D"/>
    <w:rsid w:val="007E3C54"/>
    <w:rsid w:val="007E3D2B"/>
    <w:rsid w:val="007E3F5A"/>
    <w:rsid w:val="007E4014"/>
    <w:rsid w:val="007E4015"/>
    <w:rsid w:val="007E4121"/>
    <w:rsid w:val="007E43B9"/>
    <w:rsid w:val="007E441A"/>
    <w:rsid w:val="007E482A"/>
    <w:rsid w:val="007E484D"/>
    <w:rsid w:val="007E4876"/>
    <w:rsid w:val="007E48A3"/>
    <w:rsid w:val="007E48E2"/>
    <w:rsid w:val="007E4CCA"/>
    <w:rsid w:val="007E4E3F"/>
    <w:rsid w:val="007E4EAA"/>
    <w:rsid w:val="007E4F92"/>
    <w:rsid w:val="007E501C"/>
    <w:rsid w:val="007E507D"/>
    <w:rsid w:val="007E51A1"/>
    <w:rsid w:val="007E5278"/>
    <w:rsid w:val="007E536E"/>
    <w:rsid w:val="007E553E"/>
    <w:rsid w:val="007E5563"/>
    <w:rsid w:val="007E567E"/>
    <w:rsid w:val="007E57DC"/>
    <w:rsid w:val="007E580E"/>
    <w:rsid w:val="007E5874"/>
    <w:rsid w:val="007E590F"/>
    <w:rsid w:val="007E5AAE"/>
    <w:rsid w:val="007E5C43"/>
    <w:rsid w:val="007E5CDE"/>
    <w:rsid w:val="007E5D63"/>
    <w:rsid w:val="007E5DAB"/>
    <w:rsid w:val="007E5F43"/>
    <w:rsid w:val="007E5F8D"/>
    <w:rsid w:val="007E5FF3"/>
    <w:rsid w:val="007E63AE"/>
    <w:rsid w:val="007E6716"/>
    <w:rsid w:val="007E6735"/>
    <w:rsid w:val="007E679C"/>
    <w:rsid w:val="007E6818"/>
    <w:rsid w:val="007E6819"/>
    <w:rsid w:val="007E6839"/>
    <w:rsid w:val="007E6874"/>
    <w:rsid w:val="007E6DC2"/>
    <w:rsid w:val="007E6F77"/>
    <w:rsid w:val="007E7609"/>
    <w:rsid w:val="007E76B7"/>
    <w:rsid w:val="007E772B"/>
    <w:rsid w:val="007E799D"/>
    <w:rsid w:val="007E7B22"/>
    <w:rsid w:val="007E7BF2"/>
    <w:rsid w:val="007E7C21"/>
    <w:rsid w:val="007E7C8A"/>
    <w:rsid w:val="007E7DA3"/>
    <w:rsid w:val="007E7E3C"/>
    <w:rsid w:val="007E7E4B"/>
    <w:rsid w:val="007E7F34"/>
    <w:rsid w:val="007F0082"/>
    <w:rsid w:val="007F0307"/>
    <w:rsid w:val="007F03BD"/>
    <w:rsid w:val="007F05AE"/>
    <w:rsid w:val="007F06A7"/>
    <w:rsid w:val="007F0725"/>
    <w:rsid w:val="007F0A66"/>
    <w:rsid w:val="007F0C93"/>
    <w:rsid w:val="007F0EFA"/>
    <w:rsid w:val="007F1000"/>
    <w:rsid w:val="007F125D"/>
    <w:rsid w:val="007F13CC"/>
    <w:rsid w:val="007F143D"/>
    <w:rsid w:val="007F157A"/>
    <w:rsid w:val="007F1801"/>
    <w:rsid w:val="007F1907"/>
    <w:rsid w:val="007F1A6B"/>
    <w:rsid w:val="007F1AB3"/>
    <w:rsid w:val="007F1B14"/>
    <w:rsid w:val="007F1D4B"/>
    <w:rsid w:val="007F1D5F"/>
    <w:rsid w:val="007F1D7C"/>
    <w:rsid w:val="007F1D89"/>
    <w:rsid w:val="007F1F6C"/>
    <w:rsid w:val="007F2046"/>
    <w:rsid w:val="007F20B9"/>
    <w:rsid w:val="007F2241"/>
    <w:rsid w:val="007F224B"/>
    <w:rsid w:val="007F240A"/>
    <w:rsid w:val="007F2509"/>
    <w:rsid w:val="007F2545"/>
    <w:rsid w:val="007F25B2"/>
    <w:rsid w:val="007F261B"/>
    <w:rsid w:val="007F2633"/>
    <w:rsid w:val="007F26D5"/>
    <w:rsid w:val="007F2857"/>
    <w:rsid w:val="007F28DC"/>
    <w:rsid w:val="007F297D"/>
    <w:rsid w:val="007F2AA0"/>
    <w:rsid w:val="007F2B3D"/>
    <w:rsid w:val="007F2BA6"/>
    <w:rsid w:val="007F2F89"/>
    <w:rsid w:val="007F3088"/>
    <w:rsid w:val="007F308E"/>
    <w:rsid w:val="007F30C0"/>
    <w:rsid w:val="007F30DF"/>
    <w:rsid w:val="007F3148"/>
    <w:rsid w:val="007F3164"/>
    <w:rsid w:val="007F31BC"/>
    <w:rsid w:val="007F323D"/>
    <w:rsid w:val="007F3248"/>
    <w:rsid w:val="007F32C9"/>
    <w:rsid w:val="007F35A0"/>
    <w:rsid w:val="007F370A"/>
    <w:rsid w:val="007F3798"/>
    <w:rsid w:val="007F3AD1"/>
    <w:rsid w:val="007F3CA3"/>
    <w:rsid w:val="007F3F28"/>
    <w:rsid w:val="007F3F52"/>
    <w:rsid w:val="007F4249"/>
    <w:rsid w:val="007F4458"/>
    <w:rsid w:val="007F459F"/>
    <w:rsid w:val="007F4643"/>
    <w:rsid w:val="007F46F4"/>
    <w:rsid w:val="007F4C28"/>
    <w:rsid w:val="007F4D71"/>
    <w:rsid w:val="007F4E24"/>
    <w:rsid w:val="007F4E75"/>
    <w:rsid w:val="007F4FF9"/>
    <w:rsid w:val="007F5114"/>
    <w:rsid w:val="007F517F"/>
    <w:rsid w:val="007F5212"/>
    <w:rsid w:val="007F5246"/>
    <w:rsid w:val="007F52F1"/>
    <w:rsid w:val="007F53AA"/>
    <w:rsid w:val="007F5476"/>
    <w:rsid w:val="007F54A3"/>
    <w:rsid w:val="007F54A7"/>
    <w:rsid w:val="007F591C"/>
    <w:rsid w:val="007F5A4C"/>
    <w:rsid w:val="007F5B9D"/>
    <w:rsid w:val="007F5BA6"/>
    <w:rsid w:val="007F5BC2"/>
    <w:rsid w:val="007F5C18"/>
    <w:rsid w:val="007F5C60"/>
    <w:rsid w:val="007F5DA0"/>
    <w:rsid w:val="007F5E2A"/>
    <w:rsid w:val="007F5F3D"/>
    <w:rsid w:val="007F5FEF"/>
    <w:rsid w:val="007F6294"/>
    <w:rsid w:val="007F653E"/>
    <w:rsid w:val="007F65DC"/>
    <w:rsid w:val="007F65F9"/>
    <w:rsid w:val="007F66D7"/>
    <w:rsid w:val="007F68B8"/>
    <w:rsid w:val="007F68D0"/>
    <w:rsid w:val="007F6B88"/>
    <w:rsid w:val="007F6C1E"/>
    <w:rsid w:val="007F6EE1"/>
    <w:rsid w:val="007F6F7A"/>
    <w:rsid w:val="007F703B"/>
    <w:rsid w:val="007F7179"/>
    <w:rsid w:val="007F7420"/>
    <w:rsid w:val="007F75BE"/>
    <w:rsid w:val="007F7789"/>
    <w:rsid w:val="007F77A6"/>
    <w:rsid w:val="007F7AA3"/>
    <w:rsid w:val="007F7B44"/>
    <w:rsid w:val="007F7FB2"/>
    <w:rsid w:val="008000C5"/>
    <w:rsid w:val="0080029F"/>
    <w:rsid w:val="00800513"/>
    <w:rsid w:val="0080068A"/>
    <w:rsid w:val="008006D5"/>
    <w:rsid w:val="00800745"/>
    <w:rsid w:val="0080079F"/>
    <w:rsid w:val="008008EC"/>
    <w:rsid w:val="00800ACC"/>
    <w:rsid w:val="00800ACD"/>
    <w:rsid w:val="00800E39"/>
    <w:rsid w:val="00800FD0"/>
    <w:rsid w:val="008011ED"/>
    <w:rsid w:val="0080125A"/>
    <w:rsid w:val="0080133B"/>
    <w:rsid w:val="0080136D"/>
    <w:rsid w:val="00801416"/>
    <w:rsid w:val="0080151C"/>
    <w:rsid w:val="00801529"/>
    <w:rsid w:val="00801A90"/>
    <w:rsid w:val="00801D1B"/>
    <w:rsid w:val="00801D99"/>
    <w:rsid w:val="00801F39"/>
    <w:rsid w:val="008021F8"/>
    <w:rsid w:val="00802397"/>
    <w:rsid w:val="008024DC"/>
    <w:rsid w:val="00802528"/>
    <w:rsid w:val="00802595"/>
    <w:rsid w:val="00802698"/>
    <w:rsid w:val="00802711"/>
    <w:rsid w:val="0080283E"/>
    <w:rsid w:val="008029C1"/>
    <w:rsid w:val="00802A6A"/>
    <w:rsid w:val="00802B63"/>
    <w:rsid w:val="00803081"/>
    <w:rsid w:val="008030D9"/>
    <w:rsid w:val="008033E0"/>
    <w:rsid w:val="0080352E"/>
    <w:rsid w:val="00803536"/>
    <w:rsid w:val="008035D1"/>
    <w:rsid w:val="00803604"/>
    <w:rsid w:val="00803783"/>
    <w:rsid w:val="008037C4"/>
    <w:rsid w:val="0080394D"/>
    <w:rsid w:val="00803C30"/>
    <w:rsid w:val="00803C37"/>
    <w:rsid w:val="00803CBD"/>
    <w:rsid w:val="00803DC9"/>
    <w:rsid w:val="00803E02"/>
    <w:rsid w:val="00803E7F"/>
    <w:rsid w:val="00804202"/>
    <w:rsid w:val="0080434F"/>
    <w:rsid w:val="00804395"/>
    <w:rsid w:val="00804583"/>
    <w:rsid w:val="0080475D"/>
    <w:rsid w:val="00804780"/>
    <w:rsid w:val="008049A7"/>
    <w:rsid w:val="008049DA"/>
    <w:rsid w:val="00804A82"/>
    <w:rsid w:val="00804A8C"/>
    <w:rsid w:val="00804AB5"/>
    <w:rsid w:val="00804B2E"/>
    <w:rsid w:val="00804B3C"/>
    <w:rsid w:val="00804B47"/>
    <w:rsid w:val="00804B7B"/>
    <w:rsid w:val="00804C77"/>
    <w:rsid w:val="00804EA5"/>
    <w:rsid w:val="00804ECF"/>
    <w:rsid w:val="00804F0B"/>
    <w:rsid w:val="00804FAD"/>
    <w:rsid w:val="008050A2"/>
    <w:rsid w:val="008050B5"/>
    <w:rsid w:val="00805349"/>
    <w:rsid w:val="00805563"/>
    <w:rsid w:val="008056EE"/>
    <w:rsid w:val="008057B7"/>
    <w:rsid w:val="0080584C"/>
    <w:rsid w:val="008058F3"/>
    <w:rsid w:val="008059A9"/>
    <w:rsid w:val="00805A3D"/>
    <w:rsid w:val="00805CE8"/>
    <w:rsid w:val="00805D15"/>
    <w:rsid w:val="00805E38"/>
    <w:rsid w:val="008061B9"/>
    <w:rsid w:val="008062F0"/>
    <w:rsid w:val="00806388"/>
    <w:rsid w:val="0080638B"/>
    <w:rsid w:val="008064E8"/>
    <w:rsid w:val="0080687C"/>
    <w:rsid w:val="00806CE4"/>
    <w:rsid w:val="00806D72"/>
    <w:rsid w:val="00806DF1"/>
    <w:rsid w:val="00806F08"/>
    <w:rsid w:val="00806FDF"/>
    <w:rsid w:val="00807076"/>
    <w:rsid w:val="0080709E"/>
    <w:rsid w:val="008071C8"/>
    <w:rsid w:val="00807288"/>
    <w:rsid w:val="008074BA"/>
    <w:rsid w:val="0080764C"/>
    <w:rsid w:val="00807662"/>
    <w:rsid w:val="00807809"/>
    <w:rsid w:val="008078C4"/>
    <w:rsid w:val="00807AA5"/>
    <w:rsid w:val="00807C27"/>
    <w:rsid w:val="00807EA8"/>
    <w:rsid w:val="00807FD2"/>
    <w:rsid w:val="0081007F"/>
    <w:rsid w:val="0081025F"/>
    <w:rsid w:val="008102BD"/>
    <w:rsid w:val="008102DA"/>
    <w:rsid w:val="00810394"/>
    <w:rsid w:val="0081045A"/>
    <w:rsid w:val="0081049E"/>
    <w:rsid w:val="00810516"/>
    <w:rsid w:val="0081053C"/>
    <w:rsid w:val="00810559"/>
    <w:rsid w:val="00810583"/>
    <w:rsid w:val="00810594"/>
    <w:rsid w:val="008105D9"/>
    <w:rsid w:val="00810782"/>
    <w:rsid w:val="00810ABB"/>
    <w:rsid w:val="00810B65"/>
    <w:rsid w:val="00810B9B"/>
    <w:rsid w:val="00810C28"/>
    <w:rsid w:val="00810C40"/>
    <w:rsid w:val="00810C97"/>
    <w:rsid w:val="00810CD5"/>
    <w:rsid w:val="00810DB7"/>
    <w:rsid w:val="00810DBD"/>
    <w:rsid w:val="00810E91"/>
    <w:rsid w:val="00810EC4"/>
    <w:rsid w:val="0081127C"/>
    <w:rsid w:val="008112AE"/>
    <w:rsid w:val="00811304"/>
    <w:rsid w:val="0081130A"/>
    <w:rsid w:val="00811318"/>
    <w:rsid w:val="00811321"/>
    <w:rsid w:val="008113A3"/>
    <w:rsid w:val="00811409"/>
    <w:rsid w:val="008114B8"/>
    <w:rsid w:val="00811503"/>
    <w:rsid w:val="00811517"/>
    <w:rsid w:val="0081152B"/>
    <w:rsid w:val="00811656"/>
    <w:rsid w:val="0081168C"/>
    <w:rsid w:val="008116F1"/>
    <w:rsid w:val="00811A7F"/>
    <w:rsid w:val="00811BE4"/>
    <w:rsid w:val="00811C1B"/>
    <w:rsid w:val="00811CCE"/>
    <w:rsid w:val="00811E69"/>
    <w:rsid w:val="00811ED5"/>
    <w:rsid w:val="00811F1C"/>
    <w:rsid w:val="00811F4F"/>
    <w:rsid w:val="00811F8D"/>
    <w:rsid w:val="0081206E"/>
    <w:rsid w:val="00812128"/>
    <w:rsid w:val="00812273"/>
    <w:rsid w:val="00812471"/>
    <w:rsid w:val="008125FD"/>
    <w:rsid w:val="00812734"/>
    <w:rsid w:val="00812815"/>
    <w:rsid w:val="00812857"/>
    <w:rsid w:val="00812924"/>
    <w:rsid w:val="00812942"/>
    <w:rsid w:val="008129F7"/>
    <w:rsid w:val="00812A2A"/>
    <w:rsid w:val="00812CCA"/>
    <w:rsid w:val="00812D11"/>
    <w:rsid w:val="00812D81"/>
    <w:rsid w:val="00812ED0"/>
    <w:rsid w:val="00812F74"/>
    <w:rsid w:val="0081300B"/>
    <w:rsid w:val="008130E7"/>
    <w:rsid w:val="0081326A"/>
    <w:rsid w:val="008134B1"/>
    <w:rsid w:val="008134CB"/>
    <w:rsid w:val="0081365B"/>
    <w:rsid w:val="0081377E"/>
    <w:rsid w:val="00813897"/>
    <w:rsid w:val="00813A1A"/>
    <w:rsid w:val="00813B7A"/>
    <w:rsid w:val="00813E15"/>
    <w:rsid w:val="00813EFC"/>
    <w:rsid w:val="00813F77"/>
    <w:rsid w:val="008141F0"/>
    <w:rsid w:val="008144C5"/>
    <w:rsid w:val="0081452C"/>
    <w:rsid w:val="00814976"/>
    <w:rsid w:val="008149DE"/>
    <w:rsid w:val="00815161"/>
    <w:rsid w:val="0081521B"/>
    <w:rsid w:val="00815479"/>
    <w:rsid w:val="008154FB"/>
    <w:rsid w:val="00815526"/>
    <w:rsid w:val="0081552A"/>
    <w:rsid w:val="0081553F"/>
    <w:rsid w:val="00815684"/>
    <w:rsid w:val="0081568D"/>
    <w:rsid w:val="00815770"/>
    <w:rsid w:val="008157C7"/>
    <w:rsid w:val="008159AF"/>
    <w:rsid w:val="00815A5C"/>
    <w:rsid w:val="00815A87"/>
    <w:rsid w:val="00815BDC"/>
    <w:rsid w:val="00815C96"/>
    <w:rsid w:val="00815CBF"/>
    <w:rsid w:val="00815D53"/>
    <w:rsid w:val="008166C8"/>
    <w:rsid w:val="008166EF"/>
    <w:rsid w:val="0081681B"/>
    <w:rsid w:val="008168CB"/>
    <w:rsid w:val="0081698C"/>
    <w:rsid w:val="008169BB"/>
    <w:rsid w:val="00816A79"/>
    <w:rsid w:val="00816ABA"/>
    <w:rsid w:val="00816BF7"/>
    <w:rsid w:val="00816BF8"/>
    <w:rsid w:val="00816C33"/>
    <w:rsid w:val="00816CE1"/>
    <w:rsid w:val="00816D1B"/>
    <w:rsid w:val="00816D66"/>
    <w:rsid w:val="00816D70"/>
    <w:rsid w:val="00816DCC"/>
    <w:rsid w:val="00816E67"/>
    <w:rsid w:val="00816E7C"/>
    <w:rsid w:val="00816EE7"/>
    <w:rsid w:val="00816FDA"/>
    <w:rsid w:val="00817083"/>
    <w:rsid w:val="00817192"/>
    <w:rsid w:val="0081729C"/>
    <w:rsid w:val="008173CB"/>
    <w:rsid w:val="00817873"/>
    <w:rsid w:val="008178B0"/>
    <w:rsid w:val="008178C9"/>
    <w:rsid w:val="00817AB3"/>
    <w:rsid w:val="00817D01"/>
    <w:rsid w:val="00817D0D"/>
    <w:rsid w:val="00817DA3"/>
    <w:rsid w:val="00817E1C"/>
    <w:rsid w:val="0082000B"/>
    <w:rsid w:val="00820051"/>
    <w:rsid w:val="008202A5"/>
    <w:rsid w:val="008202B7"/>
    <w:rsid w:val="00820451"/>
    <w:rsid w:val="00820568"/>
    <w:rsid w:val="00820585"/>
    <w:rsid w:val="00820631"/>
    <w:rsid w:val="0082065F"/>
    <w:rsid w:val="008207A0"/>
    <w:rsid w:val="008207F6"/>
    <w:rsid w:val="00820915"/>
    <w:rsid w:val="00820CF6"/>
    <w:rsid w:val="00820F1C"/>
    <w:rsid w:val="00820F74"/>
    <w:rsid w:val="0082100F"/>
    <w:rsid w:val="00821043"/>
    <w:rsid w:val="008211D2"/>
    <w:rsid w:val="00821262"/>
    <w:rsid w:val="00821275"/>
    <w:rsid w:val="008212D6"/>
    <w:rsid w:val="008212DD"/>
    <w:rsid w:val="0082152C"/>
    <w:rsid w:val="00821533"/>
    <w:rsid w:val="0082171B"/>
    <w:rsid w:val="008219D1"/>
    <w:rsid w:val="00821AA7"/>
    <w:rsid w:val="00821B73"/>
    <w:rsid w:val="00821DC5"/>
    <w:rsid w:val="00821DD8"/>
    <w:rsid w:val="00821EBB"/>
    <w:rsid w:val="00821EEC"/>
    <w:rsid w:val="00822217"/>
    <w:rsid w:val="00822288"/>
    <w:rsid w:val="008226F0"/>
    <w:rsid w:val="00822772"/>
    <w:rsid w:val="00822798"/>
    <w:rsid w:val="008227BC"/>
    <w:rsid w:val="00822988"/>
    <w:rsid w:val="00822AEC"/>
    <w:rsid w:val="00822EB8"/>
    <w:rsid w:val="0082302A"/>
    <w:rsid w:val="008230D6"/>
    <w:rsid w:val="00823238"/>
    <w:rsid w:val="00823298"/>
    <w:rsid w:val="00823331"/>
    <w:rsid w:val="00823534"/>
    <w:rsid w:val="00823544"/>
    <w:rsid w:val="00823550"/>
    <w:rsid w:val="00823620"/>
    <w:rsid w:val="008236C5"/>
    <w:rsid w:val="008237DA"/>
    <w:rsid w:val="00823847"/>
    <w:rsid w:val="00823866"/>
    <w:rsid w:val="00823A55"/>
    <w:rsid w:val="00823AEC"/>
    <w:rsid w:val="00823D5F"/>
    <w:rsid w:val="00823E8E"/>
    <w:rsid w:val="00823EAA"/>
    <w:rsid w:val="00823F98"/>
    <w:rsid w:val="00824011"/>
    <w:rsid w:val="00824033"/>
    <w:rsid w:val="00824150"/>
    <w:rsid w:val="00824171"/>
    <w:rsid w:val="00824270"/>
    <w:rsid w:val="0082438E"/>
    <w:rsid w:val="008243ED"/>
    <w:rsid w:val="00824523"/>
    <w:rsid w:val="0082471B"/>
    <w:rsid w:val="00824730"/>
    <w:rsid w:val="00824756"/>
    <w:rsid w:val="00824819"/>
    <w:rsid w:val="0082493E"/>
    <w:rsid w:val="008249F8"/>
    <w:rsid w:val="00824A0D"/>
    <w:rsid w:val="00824A45"/>
    <w:rsid w:val="00824CC5"/>
    <w:rsid w:val="00824E40"/>
    <w:rsid w:val="00824EDE"/>
    <w:rsid w:val="00824EFA"/>
    <w:rsid w:val="008253C4"/>
    <w:rsid w:val="0082544B"/>
    <w:rsid w:val="0082545D"/>
    <w:rsid w:val="00825489"/>
    <w:rsid w:val="00825746"/>
    <w:rsid w:val="00825981"/>
    <w:rsid w:val="00825983"/>
    <w:rsid w:val="00825998"/>
    <w:rsid w:val="00825C51"/>
    <w:rsid w:val="00825D71"/>
    <w:rsid w:val="00825DF1"/>
    <w:rsid w:val="00825E1A"/>
    <w:rsid w:val="00825E3C"/>
    <w:rsid w:val="00825F6B"/>
    <w:rsid w:val="00825F7C"/>
    <w:rsid w:val="00826302"/>
    <w:rsid w:val="00826326"/>
    <w:rsid w:val="0082647E"/>
    <w:rsid w:val="00826570"/>
    <w:rsid w:val="008265B8"/>
    <w:rsid w:val="0082677C"/>
    <w:rsid w:val="00826828"/>
    <w:rsid w:val="0082698B"/>
    <w:rsid w:val="0082699E"/>
    <w:rsid w:val="00826E61"/>
    <w:rsid w:val="00826FF7"/>
    <w:rsid w:val="0082709C"/>
    <w:rsid w:val="008271D2"/>
    <w:rsid w:val="008273CE"/>
    <w:rsid w:val="008273E7"/>
    <w:rsid w:val="00827566"/>
    <w:rsid w:val="00827625"/>
    <w:rsid w:val="008276EA"/>
    <w:rsid w:val="00827834"/>
    <w:rsid w:val="00827871"/>
    <w:rsid w:val="00827B03"/>
    <w:rsid w:val="00827B8F"/>
    <w:rsid w:val="00827CEB"/>
    <w:rsid w:val="00827DC6"/>
    <w:rsid w:val="00830017"/>
    <w:rsid w:val="00830023"/>
    <w:rsid w:val="008300F0"/>
    <w:rsid w:val="008302E3"/>
    <w:rsid w:val="00830385"/>
    <w:rsid w:val="008303BE"/>
    <w:rsid w:val="008303F1"/>
    <w:rsid w:val="00830404"/>
    <w:rsid w:val="008304A4"/>
    <w:rsid w:val="008304B0"/>
    <w:rsid w:val="00830739"/>
    <w:rsid w:val="0083074C"/>
    <w:rsid w:val="008307A6"/>
    <w:rsid w:val="008307CB"/>
    <w:rsid w:val="008307EC"/>
    <w:rsid w:val="00830B7E"/>
    <w:rsid w:val="00830C0D"/>
    <w:rsid w:val="00830D22"/>
    <w:rsid w:val="00830FB7"/>
    <w:rsid w:val="00830FE0"/>
    <w:rsid w:val="008310F7"/>
    <w:rsid w:val="0083118D"/>
    <w:rsid w:val="008312AC"/>
    <w:rsid w:val="008312C3"/>
    <w:rsid w:val="008313B0"/>
    <w:rsid w:val="00831538"/>
    <w:rsid w:val="008317B0"/>
    <w:rsid w:val="00831A63"/>
    <w:rsid w:val="00831A66"/>
    <w:rsid w:val="00831A6B"/>
    <w:rsid w:val="00831B7F"/>
    <w:rsid w:val="00831BB2"/>
    <w:rsid w:val="00831BC6"/>
    <w:rsid w:val="00831D49"/>
    <w:rsid w:val="00831F08"/>
    <w:rsid w:val="00831F50"/>
    <w:rsid w:val="0083202F"/>
    <w:rsid w:val="0083212F"/>
    <w:rsid w:val="008321FA"/>
    <w:rsid w:val="0083224C"/>
    <w:rsid w:val="008322D4"/>
    <w:rsid w:val="00832698"/>
    <w:rsid w:val="00832808"/>
    <w:rsid w:val="008328BE"/>
    <w:rsid w:val="00832993"/>
    <w:rsid w:val="008329A5"/>
    <w:rsid w:val="008329DB"/>
    <w:rsid w:val="00832C97"/>
    <w:rsid w:val="00832E14"/>
    <w:rsid w:val="0083319D"/>
    <w:rsid w:val="008332B4"/>
    <w:rsid w:val="008334B7"/>
    <w:rsid w:val="008336FF"/>
    <w:rsid w:val="008338C7"/>
    <w:rsid w:val="00833940"/>
    <w:rsid w:val="008339A2"/>
    <w:rsid w:val="00833AC7"/>
    <w:rsid w:val="00833ADA"/>
    <w:rsid w:val="00833D6B"/>
    <w:rsid w:val="00833DD1"/>
    <w:rsid w:val="00833E86"/>
    <w:rsid w:val="00834246"/>
    <w:rsid w:val="008343BF"/>
    <w:rsid w:val="00834526"/>
    <w:rsid w:val="00834719"/>
    <w:rsid w:val="00834776"/>
    <w:rsid w:val="008348C8"/>
    <w:rsid w:val="00834A61"/>
    <w:rsid w:val="00834B75"/>
    <w:rsid w:val="00834E08"/>
    <w:rsid w:val="00834EBF"/>
    <w:rsid w:val="00834F4D"/>
    <w:rsid w:val="00834F77"/>
    <w:rsid w:val="00834FB6"/>
    <w:rsid w:val="0083520F"/>
    <w:rsid w:val="0083527C"/>
    <w:rsid w:val="008352BE"/>
    <w:rsid w:val="00835484"/>
    <w:rsid w:val="0083563B"/>
    <w:rsid w:val="008356CA"/>
    <w:rsid w:val="008358E4"/>
    <w:rsid w:val="008358EF"/>
    <w:rsid w:val="0083594F"/>
    <w:rsid w:val="00835988"/>
    <w:rsid w:val="008359DA"/>
    <w:rsid w:val="00835C93"/>
    <w:rsid w:val="00835E4F"/>
    <w:rsid w:val="00835FD5"/>
    <w:rsid w:val="008360E9"/>
    <w:rsid w:val="00836108"/>
    <w:rsid w:val="008361EF"/>
    <w:rsid w:val="00836377"/>
    <w:rsid w:val="0083644E"/>
    <w:rsid w:val="008366AF"/>
    <w:rsid w:val="008366DA"/>
    <w:rsid w:val="00836702"/>
    <w:rsid w:val="00836A4F"/>
    <w:rsid w:val="00836C97"/>
    <w:rsid w:val="00836DDA"/>
    <w:rsid w:val="00836EF0"/>
    <w:rsid w:val="00836F1C"/>
    <w:rsid w:val="00836F33"/>
    <w:rsid w:val="00836F42"/>
    <w:rsid w:val="008370A9"/>
    <w:rsid w:val="00837142"/>
    <w:rsid w:val="0083714B"/>
    <w:rsid w:val="008371DB"/>
    <w:rsid w:val="00837349"/>
    <w:rsid w:val="00837428"/>
    <w:rsid w:val="0083742B"/>
    <w:rsid w:val="0083758C"/>
    <w:rsid w:val="0083766F"/>
    <w:rsid w:val="00837694"/>
    <w:rsid w:val="008376BC"/>
    <w:rsid w:val="0083775B"/>
    <w:rsid w:val="00837944"/>
    <w:rsid w:val="00837A2F"/>
    <w:rsid w:val="00837AF6"/>
    <w:rsid w:val="00837C72"/>
    <w:rsid w:val="00837C76"/>
    <w:rsid w:val="00840143"/>
    <w:rsid w:val="0084014A"/>
    <w:rsid w:val="0084017F"/>
    <w:rsid w:val="008407F7"/>
    <w:rsid w:val="00840898"/>
    <w:rsid w:val="00840957"/>
    <w:rsid w:val="0084097B"/>
    <w:rsid w:val="00840B0D"/>
    <w:rsid w:val="00840B44"/>
    <w:rsid w:val="00840C28"/>
    <w:rsid w:val="00840D6C"/>
    <w:rsid w:val="00840D81"/>
    <w:rsid w:val="00840DC7"/>
    <w:rsid w:val="00840DFB"/>
    <w:rsid w:val="00840EEC"/>
    <w:rsid w:val="008410B9"/>
    <w:rsid w:val="008411FB"/>
    <w:rsid w:val="00841202"/>
    <w:rsid w:val="00841303"/>
    <w:rsid w:val="00841469"/>
    <w:rsid w:val="00841654"/>
    <w:rsid w:val="00841715"/>
    <w:rsid w:val="008417D8"/>
    <w:rsid w:val="0084184A"/>
    <w:rsid w:val="008419C5"/>
    <w:rsid w:val="00841B30"/>
    <w:rsid w:val="00841D6A"/>
    <w:rsid w:val="00841E9F"/>
    <w:rsid w:val="00841F95"/>
    <w:rsid w:val="0084204A"/>
    <w:rsid w:val="00842212"/>
    <w:rsid w:val="00842269"/>
    <w:rsid w:val="008423CE"/>
    <w:rsid w:val="00842424"/>
    <w:rsid w:val="0084260E"/>
    <w:rsid w:val="00842615"/>
    <w:rsid w:val="008427E0"/>
    <w:rsid w:val="0084291E"/>
    <w:rsid w:val="0084293F"/>
    <w:rsid w:val="00842A7D"/>
    <w:rsid w:val="00842D21"/>
    <w:rsid w:val="00842E73"/>
    <w:rsid w:val="00842EC4"/>
    <w:rsid w:val="00842F95"/>
    <w:rsid w:val="00843049"/>
    <w:rsid w:val="00843072"/>
    <w:rsid w:val="008432AC"/>
    <w:rsid w:val="008432D3"/>
    <w:rsid w:val="00843366"/>
    <w:rsid w:val="008436A2"/>
    <w:rsid w:val="008439BE"/>
    <w:rsid w:val="00843A5F"/>
    <w:rsid w:val="00843D0E"/>
    <w:rsid w:val="00843E17"/>
    <w:rsid w:val="00843EA6"/>
    <w:rsid w:val="0084439B"/>
    <w:rsid w:val="008443A8"/>
    <w:rsid w:val="0084451F"/>
    <w:rsid w:val="008445F6"/>
    <w:rsid w:val="008446D5"/>
    <w:rsid w:val="008447D2"/>
    <w:rsid w:val="00844875"/>
    <w:rsid w:val="008448E9"/>
    <w:rsid w:val="00844B28"/>
    <w:rsid w:val="00844B85"/>
    <w:rsid w:val="00844C44"/>
    <w:rsid w:val="00844F28"/>
    <w:rsid w:val="00845010"/>
    <w:rsid w:val="0084503F"/>
    <w:rsid w:val="00845100"/>
    <w:rsid w:val="00845144"/>
    <w:rsid w:val="00845272"/>
    <w:rsid w:val="0084535A"/>
    <w:rsid w:val="00845433"/>
    <w:rsid w:val="00845588"/>
    <w:rsid w:val="0084576D"/>
    <w:rsid w:val="0084589F"/>
    <w:rsid w:val="008458E0"/>
    <w:rsid w:val="00845954"/>
    <w:rsid w:val="00845A04"/>
    <w:rsid w:val="00845B50"/>
    <w:rsid w:val="00845C63"/>
    <w:rsid w:val="00845D59"/>
    <w:rsid w:val="00845E44"/>
    <w:rsid w:val="00845FE5"/>
    <w:rsid w:val="008463C3"/>
    <w:rsid w:val="0084645D"/>
    <w:rsid w:val="0084654E"/>
    <w:rsid w:val="00846556"/>
    <w:rsid w:val="00846560"/>
    <w:rsid w:val="008465C0"/>
    <w:rsid w:val="008467C3"/>
    <w:rsid w:val="00846B16"/>
    <w:rsid w:val="00846CDC"/>
    <w:rsid w:val="00846D95"/>
    <w:rsid w:val="00846F12"/>
    <w:rsid w:val="00846F26"/>
    <w:rsid w:val="0084701E"/>
    <w:rsid w:val="00847067"/>
    <w:rsid w:val="008472C8"/>
    <w:rsid w:val="008475F7"/>
    <w:rsid w:val="00847654"/>
    <w:rsid w:val="00847833"/>
    <w:rsid w:val="0084786E"/>
    <w:rsid w:val="00847962"/>
    <w:rsid w:val="00847978"/>
    <w:rsid w:val="008479C6"/>
    <w:rsid w:val="008479FE"/>
    <w:rsid w:val="008479FF"/>
    <w:rsid w:val="00847A09"/>
    <w:rsid w:val="00847A28"/>
    <w:rsid w:val="00847A4B"/>
    <w:rsid w:val="00847A54"/>
    <w:rsid w:val="00847BAC"/>
    <w:rsid w:val="00847BC8"/>
    <w:rsid w:val="00847BEB"/>
    <w:rsid w:val="00847F19"/>
    <w:rsid w:val="0085008C"/>
    <w:rsid w:val="00850090"/>
    <w:rsid w:val="008500A9"/>
    <w:rsid w:val="008503FA"/>
    <w:rsid w:val="00850490"/>
    <w:rsid w:val="0085059E"/>
    <w:rsid w:val="00850766"/>
    <w:rsid w:val="00850A04"/>
    <w:rsid w:val="00850A21"/>
    <w:rsid w:val="00850A6C"/>
    <w:rsid w:val="00850ABD"/>
    <w:rsid w:val="00850BF9"/>
    <w:rsid w:val="00850CAB"/>
    <w:rsid w:val="00850DE6"/>
    <w:rsid w:val="00850DF2"/>
    <w:rsid w:val="0085127E"/>
    <w:rsid w:val="00851287"/>
    <w:rsid w:val="00851372"/>
    <w:rsid w:val="0085145B"/>
    <w:rsid w:val="0085150E"/>
    <w:rsid w:val="0085155B"/>
    <w:rsid w:val="00851609"/>
    <w:rsid w:val="008517B5"/>
    <w:rsid w:val="00851901"/>
    <w:rsid w:val="00851A8D"/>
    <w:rsid w:val="00851AB3"/>
    <w:rsid w:val="00851B42"/>
    <w:rsid w:val="00851B69"/>
    <w:rsid w:val="00851D52"/>
    <w:rsid w:val="0085205A"/>
    <w:rsid w:val="008521AA"/>
    <w:rsid w:val="00852227"/>
    <w:rsid w:val="0085232C"/>
    <w:rsid w:val="00852345"/>
    <w:rsid w:val="008523A7"/>
    <w:rsid w:val="008523D6"/>
    <w:rsid w:val="00852465"/>
    <w:rsid w:val="00852545"/>
    <w:rsid w:val="00852744"/>
    <w:rsid w:val="00852952"/>
    <w:rsid w:val="00852AFC"/>
    <w:rsid w:val="00852C4A"/>
    <w:rsid w:val="00852C8B"/>
    <w:rsid w:val="00853053"/>
    <w:rsid w:val="00853117"/>
    <w:rsid w:val="00853212"/>
    <w:rsid w:val="0085362D"/>
    <w:rsid w:val="008536DA"/>
    <w:rsid w:val="0085375C"/>
    <w:rsid w:val="008538C4"/>
    <w:rsid w:val="008538DB"/>
    <w:rsid w:val="008538FF"/>
    <w:rsid w:val="00853987"/>
    <w:rsid w:val="00853A44"/>
    <w:rsid w:val="00853ADC"/>
    <w:rsid w:val="00853B92"/>
    <w:rsid w:val="00853BA9"/>
    <w:rsid w:val="00853BDF"/>
    <w:rsid w:val="00853F06"/>
    <w:rsid w:val="0085401C"/>
    <w:rsid w:val="00854179"/>
    <w:rsid w:val="00854226"/>
    <w:rsid w:val="008542B2"/>
    <w:rsid w:val="00854350"/>
    <w:rsid w:val="008543F5"/>
    <w:rsid w:val="00854775"/>
    <w:rsid w:val="008548AE"/>
    <w:rsid w:val="008549D5"/>
    <w:rsid w:val="00854A92"/>
    <w:rsid w:val="00854AFC"/>
    <w:rsid w:val="00854E25"/>
    <w:rsid w:val="00855003"/>
    <w:rsid w:val="0085504D"/>
    <w:rsid w:val="00855234"/>
    <w:rsid w:val="0085527C"/>
    <w:rsid w:val="00855409"/>
    <w:rsid w:val="00855425"/>
    <w:rsid w:val="008554FA"/>
    <w:rsid w:val="0085565E"/>
    <w:rsid w:val="00855817"/>
    <w:rsid w:val="00855A27"/>
    <w:rsid w:val="00855AB9"/>
    <w:rsid w:val="00855B23"/>
    <w:rsid w:val="00855BEA"/>
    <w:rsid w:val="00855D27"/>
    <w:rsid w:val="00855DDE"/>
    <w:rsid w:val="00855E27"/>
    <w:rsid w:val="00855E64"/>
    <w:rsid w:val="00855EA3"/>
    <w:rsid w:val="00855EC0"/>
    <w:rsid w:val="00855FF8"/>
    <w:rsid w:val="00856118"/>
    <w:rsid w:val="00856255"/>
    <w:rsid w:val="00856305"/>
    <w:rsid w:val="0085655A"/>
    <w:rsid w:val="00856795"/>
    <w:rsid w:val="00856840"/>
    <w:rsid w:val="0085688F"/>
    <w:rsid w:val="008568A0"/>
    <w:rsid w:val="00856938"/>
    <w:rsid w:val="008569F5"/>
    <w:rsid w:val="00856A3F"/>
    <w:rsid w:val="00856AD4"/>
    <w:rsid w:val="00856B69"/>
    <w:rsid w:val="00856CA3"/>
    <w:rsid w:val="00856D40"/>
    <w:rsid w:val="00856F66"/>
    <w:rsid w:val="00857090"/>
    <w:rsid w:val="008571B1"/>
    <w:rsid w:val="0085722B"/>
    <w:rsid w:val="0085733C"/>
    <w:rsid w:val="0085766B"/>
    <w:rsid w:val="00857675"/>
    <w:rsid w:val="008577AF"/>
    <w:rsid w:val="008579A6"/>
    <w:rsid w:val="008579A9"/>
    <w:rsid w:val="008579C9"/>
    <w:rsid w:val="00857A0D"/>
    <w:rsid w:val="00857D23"/>
    <w:rsid w:val="0086000C"/>
    <w:rsid w:val="00860138"/>
    <w:rsid w:val="00860155"/>
    <w:rsid w:val="008601F2"/>
    <w:rsid w:val="008602BB"/>
    <w:rsid w:val="00860874"/>
    <w:rsid w:val="008608C1"/>
    <w:rsid w:val="00860A20"/>
    <w:rsid w:val="00860A82"/>
    <w:rsid w:val="00860AD7"/>
    <w:rsid w:val="00860B77"/>
    <w:rsid w:val="00860E66"/>
    <w:rsid w:val="00860E89"/>
    <w:rsid w:val="00860EA0"/>
    <w:rsid w:val="00860FAB"/>
    <w:rsid w:val="00860FF9"/>
    <w:rsid w:val="008610D0"/>
    <w:rsid w:val="00861101"/>
    <w:rsid w:val="008612A4"/>
    <w:rsid w:val="008612E5"/>
    <w:rsid w:val="00861311"/>
    <w:rsid w:val="00861332"/>
    <w:rsid w:val="008614B5"/>
    <w:rsid w:val="0086164B"/>
    <w:rsid w:val="00861667"/>
    <w:rsid w:val="008617BF"/>
    <w:rsid w:val="00861ABE"/>
    <w:rsid w:val="00861AF5"/>
    <w:rsid w:val="00861BF3"/>
    <w:rsid w:val="00861D01"/>
    <w:rsid w:val="00861D2B"/>
    <w:rsid w:val="00861D78"/>
    <w:rsid w:val="00861F04"/>
    <w:rsid w:val="0086224B"/>
    <w:rsid w:val="0086233C"/>
    <w:rsid w:val="0086247A"/>
    <w:rsid w:val="00862618"/>
    <w:rsid w:val="00862731"/>
    <w:rsid w:val="0086285E"/>
    <w:rsid w:val="00862A08"/>
    <w:rsid w:val="00862AF0"/>
    <w:rsid w:val="008637EB"/>
    <w:rsid w:val="00863896"/>
    <w:rsid w:val="008638D3"/>
    <w:rsid w:val="00863AA4"/>
    <w:rsid w:val="00863B0D"/>
    <w:rsid w:val="00863B21"/>
    <w:rsid w:val="00863B77"/>
    <w:rsid w:val="00863B8B"/>
    <w:rsid w:val="00863BB9"/>
    <w:rsid w:val="00863CDD"/>
    <w:rsid w:val="00863DEA"/>
    <w:rsid w:val="00864087"/>
    <w:rsid w:val="008641E8"/>
    <w:rsid w:val="0086429F"/>
    <w:rsid w:val="00864302"/>
    <w:rsid w:val="00864309"/>
    <w:rsid w:val="0086435A"/>
    <w:rsid w:val="0086438F"/>
    <w:rsid w:val="00864474"/>
    <w:rsid w:val="0086451D"/>
    <w:rsid w:val="008646D9"/>
    <w:rsid w:val="0086483B"/>
    <w:rsid w:val="0086483D"/>
    <w:rsid w:val="008648A3"/>
    <w:rsid w:val="008648A9"/>
    <w:rsid w:val="008649C0"/>
    <w:rsid w:val="00864B25"/>
    <w:rsid w:val="00864BBE"/>
    <w:rsid w:val="00864BC8"/>
    <w:rsid w:val="00864D11"/>
    <w:rsid w:val="00864DAF"/>
    <w:rsid w:val="00864E4E"/>
    <w:rsid w:val="00865097"/>
    <w:rsid w:val="008651EB"/>
    <w:rsid w:val="00865210"/>
    <w:rsid w:val="00865261"/>
    <w:rsid w:val="008652B7"/>
    <w:rsid w:val="008653D9"/>
    <w:rsid w:val="00865445"/>
    <w:rsid w:val="008654EC"/>
    <w:rsid w:val="008654FC"/>
    <w:rsid w:val="00865502"/>
    <w:rsid w:val="00865535"/>
    <w:rsid w:val="008657E3"/>
    <w:rsid w:val="00865AB5"/>
    <w:rsid w:val="00865C7B"/>
    <w:rsid w:val="00865EE9"/>
    <w:rsid w:val="00865F70"/>
    <w:rsid w:val="00866189"/>
    <w:rsid w:val="00866190"/>
    <w:rsid w:val="00866250"/>
    <w:rsid w:val="008662CE"/>
    <w:rsid w:val="0086636C"/>
    <w:rsid w:val="00866511"/>
    <w:rsid w:val="0086666B"/>
    <w:rsid w:val="008666A0"/>
    <w:rsid w:val="008667A7"/>
    <w:rsid w:val="0086687A"/>
    <w:rsid w:val="0086699F"/>
    <w:rsid w:val="00866B22"/>
    <w:rsid w:val="00866C7C"/>
    <w:rsid w:val="00866DDC"/>
    <w:rsid w:val="00867115"/>
    <w:rsid w:val="00867146"/>
    <w:rsid w:val="008671AA"/>
    <w:rsid w:val="008671BA"/>
    <w:rsid w:val="008672B9"/>
    <w:rsid w:val="008672F0"/>
    <w:rsid w:val="0086734F"/>
    <w:rsid w:val="00867462"/>
    <w:rsid w:val="00867573"/>
    <w:rsid w:val="0086771E"/>
    <w:rsid w:val="00867831"/>
    <w:rsid w:val="00867877"/>
    <w:rsid w:val="008678A1"/>
    <w:rsid w:val="008678D0"/>
    <w:rsid w:val="008678D7"/>
    <w:rsid w:val="00867908"/>
    <w:rsid w:val="008679A2"/>
    <w:rsid w:val="00867B62"/>
    <w:rsid w:val="00867C64"/>
    <w:rsid w:val="00867D22"/>
    <w:rsid w:val="00867F21"/>
    <w:rsid w:val="00870045"/>
    <w:rsid w:val="008702CA"/>
    <w:rsid w:val="008704DF"/>
    <w:rsid w:val="0087053D"/>
    <w:rsid w:val="0087061A"/>
    <w:rsid w:val="00870707"/>
    <w:rsid w:val="00870736"/>
    <w:rsid w:val="00870765"/>
    <w:rsid w:val="00870819"/>
    <w:rsid w:val="00870899"/>
    <w:rsid w:val="008708E6"/>
    <w:rsid w:val="00870B14"/>
    <w:rsid w:val="00870D3F"/>
    <w:rsid w:val="00870DDC"/>
    <w:rsid w:val="00870DE0"/>
    <w:rsid w:val="00870F09"/>
    <w:rsid w:val="00870F1D"/>
    <w:rsid w:val="00870F42"/>
    <w:rsid w:val="00871061"/>
    <w:rsid w:val="00871115"/>
    <w:rsid w:val="0087112F"/>
    <w:rsid w:val="0087146D"/>
    <w:rsid w:val="0087151B"/>
    <w:rsid w:val="008715CB"/>
    <w:rsid w:val="008715D2"/>
    <w:rsid w:val="0087172F"/>
    <w:rsid w:val="008717EF"/>
    <w:rsid w:val="00871850"/>
    <w:rsid w:val="00871925"/>
    <w:rsid w:val="00871AEA"/>
    <w:rsid w:val="00871C20"/>
    <w:rsid w:val="00871E18"/>
    <w:rsid w:val="00872148"/>
    <w:rsid w:val="008721A0"/>
    <w:rsid w:val="008723B8"/>
    <w:rsid w:val="008724A3"/>
    <w:rsid w:val="008725DD"/>
    <w:rsid w:val="00872742"/>
    <w:rsid w:val="008727CD"/>
    <w:rsid w:val="008727D8"/>
    <w:rsid w:val="008728CA"/>
    <w:rsid w:val="008729D5"/>
    <w:rsid w:val="008729FF"/>
    <w:rsid w:val="00872ABD"/>
    <w:rsid w:val="00872B1F"/>
    <w:rsid w:val="008730AA"/>
    <w:rsid w:val="00873281"/>
    <w:rsid w:val="008732E8"/>
    <w:rsid w:val="008732FF"/>
    <w:rsid w:val="00873328"/>
    <w:rsid w:val="0087333D"/>
    <w:rsid w:val="0087348D"/>
    <w:rsid w:val="00873770"/>
    <w:rsid w:val="00873871"/>
    <w:rsid w:val="008739F3"/>
    <w:rsid w:val="00873A10"/>
    <w:rsid w:val="00873B3E"/>
    <w:rsid w:val="00873C9E"/>
    <w:rsid w:val="00873D3F"/>
    <w:rsid w:val="00873EB9"/>
    <w:rsid w:val="00873FF3"/>
    <w:rsid w:val="00874193"/>
    <w:rsid w:val="0087428C"/>
    <w:rsid w:val="008742AF"/>
    <w:rsid w:val="00874304"/>
    <w:rsid w:val="00874500"/>
    <w:rsid w:val="008745CC"/>
    <w:rsid w:val="00874601"/>
    <w:rsid w:val="0087479F"/>
    <w:rsid w:val="008747EA"/>
    <w:rsid w:val="00874A5A"/>
    <w:rsid w:val="00874B42"/>
    <w:rsid w:val="00874C16"/>
    <w:rsid w:val="00874CF2"/>
    <w:rsid w:val="00874D0E"/>
    <w:rsid w:val="00874D8C"/>
    <w:rsid w:val="00874F67"/>
    <w:rsid w:val="00874F70"/>
    <w:rsid w:val="0087502A"/>
    <w:rsid w:val="00875201"/>
    <w:rsid w:val="00875382"/>
    <w:rsid w:val="00875477"/>
    <w:rsid w:val="0087575D"/>
    <w:rsid w:val="008758A0"/>
    <w:rsid w:val="008759AC"/>
    <w:rsid w:val="00875A2E"/>
    <w:rsid w:val="00875C31"/>
    <w:rsid w:val="00875CD3"/>
    <w:rsid w:val="00875D39"/>
    <w:rsid w:val="00875D63"/>
    <w:rsid w:val="00875DD5"/>
    <w:rsid w:val="00875E99"/>
    <w:rsid w:val="00875F1D"/>
    <w:rsid w:val="00876199"/>
    <w:rsid w:val="008762A2"/>
    <w:rsid w:val="008763AB"/>
    <w:rsid w:val="0087644D"/>
    <w:rsid w:val="00876587"/>
    <w:rsid w:val="008766BF"/>
    <w:rsid w:val="00876A0A"/>
    <w:rsid w:val="00876A70"/>
    <w:rsid w:val="00876BC7"/>
    <w:rsid w:val="00876BD0"/>
    <w:rsid w:val="00876BF4"/>
    <w:rsid w:val="00876C76"/>
    <w:rsid w:val="00876D63"/>
    <w:rsid w:val="00876E03"/>
    <w:rsid w:val="00876E89"/>
    <w:rsid w:val="00876EAC"/>
    <w:rsid w:val="00876F7F"/>
    <w:rsid w:val="0087709B"/>
    <w:rsid w:val="008771B0"/>
    <w:rsid w:val="00877591"/>
    <w:rsid w:val="008775D7"/>
    <w:rsid w:val="008775F5"/>
    <w:rsid w:val="008777B9"/>
    <w:rsid w:val="00877975"/>
    <w:rsid w:val="00877A41"/>
    <w:rsid w:val="00877B45"/>
    <w:rsid w:val="00877BED"/>
    <w:rsid w:val="00877C74"/>
    <w:rsid w:val="00880030"/>
    <w:rsid w:val="00880031"/>
    <w:rsid w:val="0088022F"/>
    <w:rsid w:val="0088024A"/>
    <w:rsid w:val="008805EA"/>
    <w:rsid w:val="00880672"/>
    <w:rsid w:val="0088067F"/>
    <w:rsid w:val="00880758"/>
    <w:rsid w:val="008807BD"/>
    <w:rsid w:val="00880B5A"/>
    <w:rsid w:val="00880BF0"/>
    <w:rsid w:val="00880C57"/>
    <w:rsid w:val="00880CB4"/>
    <w:rsid w:val="00880F6E"/>
    <w:rsid w:val="0088100A"/>
    <w:rsid w:val="00881064"/>
    <w:rsid w:val="00881095"/>
    <w:rsid w:val="008810A3"/>
    <w:rsid w:val="008810A5"/>
    <w:rsid w:val="008811B0"/>
    <w:rsid w:val="00881253"/>
    <w:rsid w:val="008812BB"/>
    <w:rsid w:val="00881365"/>
    <w:rsid w:val="008814CC"/>
    <w:rsid w:val="0088160E"/>
    <w:rsid w:val="008816DB"/>
    <w:rsid w:val="008818CB"/>
    <w:rsid w:val="00881BA1"/>
    <w:rsid w:val="00881BB3"/>
    <w:rsid w:val="00881C4E"/>
    <w:rsid w:val="00881C82"/>
    <w:rsid w:val="00881E5A"/>
    <w:rsid w:val="00881F0A"/>
    <w:rsid w:val="00882080"/>
    <w:rsid w:val="008820FA"/>
    <w:rsid w:val="00882396"/>
    <w:rsid w:val="00882424"/>
    <w:rsid w:val="008824D6"/>
    <w:rsid w:val="008826E8"/>
    <w:rsid w:val="00882900"/>
    <w:rsid w:val="00882A32"/>
    <w:rsid w:val="00883304"/>
    <w:rsid w:val="00883406"/>
    <w:rsid w:val="0088342A"/>
    <w:rsid w:val="0088371E"/>
    <w:rsid w:val="00883909"/>
    <w:rsid w:val="008839B9"/>
    <w:rsid w:val="00883B58"/>
    <w:rsid w:val="00883C4A"/>
    <w:rsid w:val="00883C7D"/>
    <w:rsid w:val="00883D0B"/>
    <w:rsid w:val="00883F73"/>
    <w:rsid w:val="00883FCF"/>
    <w:rsid w:val="0088420E"/>
    <w:rsid w:val="0088426E"/>
    <w:rsid w:val="00884348"/>
    <w:rsid w:val="0088476D"/>
    <w:rsid w:val="008847EB"/>
    <w:rsid w:val="00884A3A"/>
    <w:rsid w:val="00884A98"/>
    <w:rsid w:val="00884C3F"/>
    <w:rsid w:val="00884D2F"/>
    <w:rsid w:val="00884D82"/>
    <w:rsid w:val="00884DA4"/>
    <w:rsid w:val="00884F08"/>
    <w:rsid w:val="008850D9"/>
    <w:rsid w:val="00885159"/>
    <w:rsid w:val="00885267"/>
    <w:rsid w:val="008854C4"/>
    <w:rsid w:val="0088579A"/>
    <w:rsid w:val="0088582C"/>
    <w:rsid w:val="008858A3"/>
    <w:rsid w:val="00885968"/>
    <w:rsid w:val="00885A8D"/>
    <w:rsid w:val="00885BBF"/>
    <w:rsid w:val="00885CFC"/>
    <w:rsid w:val="00885DB7"/>
    <w:rsid w:val="00885EB1"/>
    <w:rsid w:val="0088601F"/>
    <w:rsid w:val="008860EF"/>
    <w:rsid w:val="008861D3"/>
    <w:rsid w:val="0088648F"/>
    <w:rsid w:val="008864B8"/>
    <w:rsid w:val="00886B6E"/>
    <w:rsid w:val="00886BDE"/>
    <w:rsid w:val="00886CDA"/>
    <w:rsid w:val="00886D43"/>
    <w:rsid w:val="00886E96"/>
    <w:rsid w:val="00886EFB"/>
    <w:rsid w:val="008871BD"/>
    <w:rsid w:val="008872CC"/>
    <w:rsid w:val="0088731A"/>
    <w:rsid w:val="008874D0"/>
    <w:rsid w:val="008877ED"/>
    <w:rsid w:val="008878F4"/>
    <w:rsid w:val="00887939"/>
    <w:rsid w:val="00887A58"/>
    <w:rsid w:val="00887AE4"/>
    <w:rsid w:val="00887CC1"/>
    <w:rsid w:val="00887D0A"/>
    <w:rsid w:val="00887EB6"/>
    <w:rsid w:val="00887ED2"/>
    <w:rsid w:val="00887F5E"/>
    <w:rsid w:val="008901CC"/>
    <w:rsid w:val="0089021B"/>
    <w:rsid w:val="00890237"/>
    <w:rsid w:val="0089049E"/>
    <w:rsid w:val="008904D7"/>
    <w:rsid w:val="00890598"/>
    <w:rsid w:val="00890795"/>
    <w:rsid w:val="00890838"/>
    <w:rsid w:val="008908E5"/>
    <w:rsid w:val="0089091A"/>
    <w:rsid w:val="0089091D"/>
    <w:rsid w:val="00890C92"/>
    <w:rsid w:val="00890D2C"/>
    <w:rsid w:val="00890F1F"/>
    <w:rsid w:val="00891273"/>
    <w:rsid w:val="00891276"/>
    <w:rsid w:val="0089131D"/>
    <w:rsid w:val="00891463"/>
    <w:rsid w:val="0089152A"/>
    <w:rsid w:val="00891549"/>
    <w:rsid w:val="00891664"/>
    <w:rsid w:val="0089182B"/>
    <w:rsid w:val="00891ABA"/>
    <w:rsid w:val="00891C09"/>
    <w:rsid w:val="00891CB9"/>
    <w:rsid w:val="00891CBC"/>
    <w:rsid w:val="00891CFD"/>
    <w:rsid w:val="00891D33"/>
    <w:rsid w:val="00891EDA"/>
    <w:rsid w:val="00891FB0"/>
    <w:rsid w:val="00892072"/>
    <w:rsid w:val="0089215E"/>
    <w:rsid w:val="00892183"/>
    <w:rsid w:val="00892367"/>
    <w:rsid w:val="008924C1"/>
    <w:rsid w:val="008924C4"/>
    <w:rsid w:val="0089252A"/>
    <w:rsid w:val="00892639"/>
    <w:rsid w:val="0089267F"/>
    <w:rsid w:val="0089285A"/>
    <w:rsid w:val="00892864"/>
    <w:rsid w:val="00892A95"/>
    <w:rsid w:val="00892AE3"/>
    <w:rsid w:val="00892EAE"/>
    <w:rsid w:val="00892F57"/>
    <w:rsid w:val="00893042"/>
    <w:rsid w:val="00893106"/>
    <w:rsid w:val="00893297"/>
    <w:rsid w:val="008932FF"/>
    <w:rsid w:val="008933FC"/>
    <w:rsid w:val="008934CA"/>
    <w:rsid w:val="00893517"/>
    <w:rsid w:val="00893540"/>
    <w:rsid w:val="008935E2"/>
    <w:rsid w:val="00893649"/>
    <w:rsid w:val="008936D1"/>
    <w:rsid w:val="008937B3"/>
    <w:rsid w:val="00893B14"/>
    <w:rsid w:val="00893B43"/>
    <w:rsid w:val="00893D03"/>
    <w:rsid w:val="00893E62"/>
    <w:rsid w:val="00893FDB"/>
    <w:rsid w:val="00894071"/>
    <w:rsid w:val="008944D0"/>
    <w:rsid w:val="0089468F"/>
    <w:rsid w:val="008946A7"/>
    <w:rsid w:val="008946FD"/>
    <w:rsid w:val="008947B6"/>
    <w:rsid w:val="008948B8"/>
    <w:rsid w:val="0089499E"/>
    <w:rsid w:val="008949BF"/>
    <w:rsid w:val="00894A57"/>
    <w:rsid w:val="00894C8F"/>
    <w:rsid w:val="00894E2B"/>
    <w:rsid w:val="00894EBB"/>
    <w:rsid w:val="00895015"/>
    <w:rsid w:val="008952AC"/>
    <w:rsid w:val="008953BB"/>
    <w:rsid w:val="008953E0"/>
    <w:rsid w:val="0089550A"/>
    <w:rsid w:val="00895588"/>
    <w:rsid w:val="0089576D"/>
    <w:rsid w:val="008959E1"/>
    <w:rsid w:val="00895BF7"/>
    <w:rsid w:val="00895CB6"/>
    <w:rsid w:val="00895CBD"/>
    <w:rsid w:val="00895DD3"/>
    <w:rsid w:val="008962A2"/>
    <w:rsid w:val="00896328"/>
    <w:rsid w:val="00896414"/>
    <w:rsid w:val="0089659E"/>
    <w:rsid w:val="008965A9"/>
    <w:rsid w:val="00896803"/>
    <w:rsid w:val="00896811"/>
    <w:rsid w:val="00896A34"/>
    <w:rsid w:val="00896C3B"/>
    <w:rsid w:val="00896D3B"/>
    <w:rsid w:val="00896D6A"/>
    <w:rsid w:val="0089725B"/>
    <w:rsid w:val="008973B5"/>
    <w:rsid w:val="008973D4"/>
    <w:rsid w:val="008974C3"/>
    <w:rsid w:val="008977A0"/>
    <w:rsid w:val="008978A8"/>
    <w:rsid w:val="00897913"/>
    <w:rsid w:val="00897A8F"/>
    <w:rsid w:val="00897B08"/>
    <w:rsid w:val="00897BD0"/>
    <w:rsid w:val="00897D29"/>
    <w:rsid w:val="00897DAF"/>
    <w:rsid w:val="00897DC7"/>
    <w:rsid w:val="00897DCB"/>
    <w:rsid w:val="00897E11"/>
    <w:rsid w:val="00897E3F"/>
    <w:rsid w:val="00897E51"/>
    <w:rsid w:val="00897EE1"/>
    <w:rsid w:val="008A01EF"/>
    <w:rsid w:val="008A02A2"/>
    <w:rsid w:val="008A0394"/>
    <w:rsid w:val="008A0590"/>
    <w:rsid w:val="008A05D4"/>
    <w:rsid w:val="008A05F3"/>
    <w:rsid w:val="008A0686"/>
    <w:rsid w:val="008A0825"/>
    <w:rsid w:val="008A0839"/>
    <w:rsid w:val="008A0964"/>
    <w:rsid w:val="008A0A66"/>
    <w:rsid w:val="008A0AED"/>
    <w:rsid w:val="008A0B8A"/>
    <w:rsid w:val="008A0C32"/>
    <w:rsid w:val="008A0D6A"/>
    <w:rsid w:val="008A0EF7"/>
    <w:rsid w:val="008A0F3A"/>
    <w:rsid w:val="008A0F6C"/>
    <w:rsid w:val="008A0F78"/>
    <w:rsid w:val="008A1043"/>
    <w:rsid w:val="008A1066"/>
    <w:rsid w:val="008A10B9"/>
    <w:rsid w:val="008A1176"/>
    <w:rsid w:val="008A1199"/>
    <w:rsid w:val="008A125A"/>
    <w:rsid w:val="008A125C"/>
    <w:rsid w:val="008A12C6"/>
    <w:rsid w:val="008A1449"/>
    <w:rsid w:val="008A1462"/>
    <w:rsid w:val="008A1690"/>
    <w:rsid w:val="008A169D"/>
    <w:rsid w:val="008A19D3"/>
    <w:rsid w:val="008A1C1A"/>
    <w:rsid w:val="008A1C6F"/>
    <w:rsid w:val="008A1CCA"/>
    <w:rsid w:val="008A1DFB"/>
    <w:rsid w:val="008A1E71"/>
    <w:rsid w:val="008A1F28"/>
    <w:rsid w:val="008A216D"/>
    <w:rsid w:val="008A2211"/>
    <w:rsid w:val="008A2236"/>
    <w:rsid w:val="008A2452"/>
    <w:rsid w:val="008A247F"/>
    <w:rsid w:val="008A24E1"/>
    <w:rsid w:val="008A2616"/>
    <w:rsid w:val="008A2786"/>
    <w:rsid w:val="008A2903"/>
    <w:rsid w:val="008A2929"/>
    <w:rsid w:val="008A2952"/>
    <w:rsid w:val="008A2A8E"/>
    <w:rsid w:val="008A2D04"/>
    <w:rsid w:val="008A2E46"/>
    <w:rsid w:val="008A2F29"/>
    <w:rsid w:val="008A2F47"/>
    <w:rsid w:val="008A300B"/>
    <w:rsid w:val="008A3042"/>
    <w:rsid w:val="008A3148"/>
    <w:rsid w:val="008A3159"/>
    <w:rsid w:val="008A31E8"/>
    <w:rsid w:val="008A31F7"/>
    <w:rsid w:val="008A32B4"/>
    <w:rsid w:val="008A3450"/>
    <w:rsid w:val="008A354B"/>
    <w:rsid w:val="008A3730"/>
    <w:rsid w:val="008A375D"/>
    <w:rsid w:val="008A38F2"/>
    <w:rsid w:val="008A3A89"/>
    <w:rsid w:val="008A3A97"/>
    <w:rsid w:val="008A3B08"/>
    <w:rsid w:val="008A3B30"/>
    <w:rsid w:val="008A3B88"/>
    <w:rsid w:val="008A3BC4"/>
    <w:rsid w:val="008A3C72"/>
    <w:rsid w:val="008A3D89"/>
    <w:rsid w:val="008A3EB6"/>
    <w:rsid w:val="008A3FB3"/>
    <w:rsid w:val="008A404A"/>
    <w:rsid w:val="008A4065"/>
    <w:rsid w:val="008A4158"/>
    <w:rsid w:val="008A4191"/>
    <w:rsid w:val="008A4229"/>
    <w:rsid w:val="008A431B"/>
    <w:rsid w:val="008A43D8"/>
    <w:rsid w:val="008A4431"/>
    <w:rsid w:val="008A44B6"/>
    <w:rsid w:val="008A44DF"/>
    <w:rsid w:val="008A4612"/>
    <w:rsid w:val="008A4747"/>
    <w:rsid w:val="008A4977"/>
    <w:rsid w:val="008A4B67"/>
    <w:rsid w:val="008A4D7D"/>
    <w:rsid w:val="008A4F6F"/>
    <w:rsid w:val="008A4FA4"/>
    <w:rsid w:val="008A4FF4"/>
    <w:rsid w:val="008A5077"/>
    <w:rsid w:val="008A53E6"/>
    <w:rsid w:val="008A545B"/>
    <w:rsid w:val="008A5719"/>
    <w:rsid w:val="008A5805"/>
    <w:rsid w:val="008A5BEF"/>
    <w:rsid w:val="008A5C0C"/>
    <w:rsid w:val="008A5C0D"/>
    <w:rsid w:val="008A5C16"/>
    <w:rsid w:val="008A5CB2"/>
    <w:rsid w:val="008A5E23"/>
    <w:rsid w:val="008A615E"/>
    <w:rsid w:val="008A625B"/>
    <w:rsid w:val="008A626A"/>
    <w:rsid w:val="008A635B"/>
    <w:rsid w:val="008A6396"/>
    <w:rsid w:val="008A6687"/>
    <w:rsid w:val="008A681F"/>
    <w:rsid w:val="008A682E"/>
    <w:rsid w:val="008A68EF"/>
    <w:rsid w:val="008A6926"/>
    <w:rsid w:val="008A6A68"/>
    <w:rsid w:val="008A6A80"/>
    <w:rsid w:val="008A6AC0"/>
    <w:rsid w:val="008A6BDD"/>
    <w:rsid w:val="008A6D25"/>
    <w:rsid w:val="008A6D5A"/>
    <w:rsid w:val="008A6D93"/>
    <w:rsid w:val="008A6FCC"/>
    <w:rsid w:val="008A7031"/>
    <w:rsid w:val="008A7039"/>
    <w:rsid w:val="008A71B3"/>
    <w:rsid w:val="008A759D"/>
    <w:rsid w:val="008A769C"/>
    <w:rsid w:val="008A7807"/>
    <w:rsid w:val="008A78BB"/>
    <w:rsid w:val="008A79F0"/>
    <w:rsid w:val="008A7B37"/>
    <w:rsid w:val="008A7C31"/>
    <w:rsid w:val="008A7D3F"/>
    <w:rsid w:val="008A7D9A"/>
    <w:rsid w:val="008B00E0"/>
    <w:rsid w:val="008B01C5"/>
    <w:rsid w:val="008B0293"/>
    <w:rsid w:val="008B050C"/>
    <w:rsid w:val="008B0618"/>
    <w:rsid w:val="008B0642"/>
    <w:rsid w:val="008B0773"/>
    <w:rsid w:val="008B0943"/>
    <w:rsid w:val="008B09CB"/>
    <w:rsid w:val="008B09F3"/>
    <w:rsid w:val="008B0A05"/>
    <w:rsid w:val="008B0BC2"/>
    <w:rsid w:val="008B0C16"/>
    <w:rsid w:val="008B0C62"/>
    <w:rsid w:val="008B0C6C"/>
    <w:rsid w:val="008B0D08"/>
    <w:rsid w:val="008B1053"/>
    <w:rsid w:val="008B1118"/>
    <w:rsid w:val="008B1190"/>
    <w:rsid w:val="008B12AF"/>
    <w:rsid w:val="008B140D"/>
    <w:rsid w:val="008B172B"/>
    <w:rsid w:val="008B1836"/>
    <w:rsid w:val="008B18CB"/>
    <w:rsid w:val="008B1A1D"/>
    <w:rsid w:val="008B1AB3"/>
    <w:rsid w:val="008B1B28"/>
    <w:rsid w:val="008B1B3C"/>
    <w:rsid w:val="008B1C92"/>
    <w:rsid w:val="008B1EE1"/>
    <w:rsid w:val="008B1F69"/>
    <w:rsid w:val="008B1FC0"/>
    <w:rsid w:val="008B1FE1"/>
    <w:rsid w:val="008B1FE2"/>
    <w:rsid w:val="008B2035"/>
    <w:rsid w:val="008B2174"/>
    <w:rsid w:val="008B23F7"/>
    <w:rsid w:val="008B245B"/>
    <w:rsid w:val="008B2488"/>
    <w:rsid w:val="008B249B"/>
    <w:rsid w:val="008B2584"/>
    <w:rsid w:val="008B25CE"/>
    <w:rsid w:val="008B2601"/>
    <w:rsid w:val="008B2610"/>
    <w:rsid w:val="008B2885"/>
    <w:rsid w:val="008B2909"/>
    <w:rsid w:val="008B2B35"/>
    <w:rsid w:val="008B2C33"/>
    <w:rsid w:val="008B2DDA"/>
    <w:rsid w:val="008B2E24"/>
    <w:rsid w:val="008B321D"/>
    <w:rsid w:val="008B3557"/>
    <w:rsid w:val="008B3651"/>
    <w:rsid w:val="008B3687"/>
    <w:rsid w:val="008B36A2"/>
    <w:rsid w:val="008B3859"/>
    <w:rsid w:val="008B3968"/>
    <w:rsid w:val="008B3A9A"/>
    <w:rsid w:val="008B3D61"/>
    <w:rsid w:val="008B3D7B"/>
    <w:rsid w:val="008B3EB8"/>
    <w:rsid w:val="008B3F10"/>
    <w:rsid w:val="008B3F5E"/>
    <w:rsid w:val="008B400D"/>
    <w:rsid w:val="008B41E9"/>
    <w:rsid w:val="008B43D4"/>
    <w:rsid w:val="008B43EC"/>
    <w:rsid w:val="008B44C4"/>
    <w:rsid w:val="008B453E"/>
    <w:rsid w:val="008B4600"/>
    <w:rsid w:val="008B4650"/>
    <w:rsid w:val="008B46B8"/>
    <w:rsid w:val="008B46D1"/>
    <w:rsid w:val="008B473C"/>
    <w:rsid w:val="008B485A"/>
    <w:rsid w:val="008B4B8D"/>
    <w:rsid w:val="008B4C6F"/>
    <w:rsid w:val="008B4D0A"/>
    <w:rsid w:val="008B4D8B"/>
    <w:rsid w:val="008B4DD0"/>
    <w:rsid w:val="008B4FF4"/>
    <w:rsid w:val="008B4FF9"/>
    <w:rsid w:val="008B5243"/>
    <w:rsid w:val="008B56C0"/>
    <w:rsid w:val="008B57AC"/>
    <w:rsid w:val="008B583B"/>
    <w:rsid w:val="008B584B"/>
    <w:rsid w:val="008B5950"/>
    <w:rsid w:val="008B5989"/>
    <w:rsid w:val="008B5AA5"/>
    <w:rsid w:val="008B5B14"/>
    <w:rsid w:val="008B5BFA"/>
    <w:rsid w:val="008B5E57"/>
    <w:rsid w:val="008B5E5B"/>
    <w:rsid w:val="008B5ED1"/>
    <w:rsid w:val="008B60F2"/>
    <w:rsid w:val="008B619D"/>
    <w:rsid w:val="008B61AB"/>
    <w:rsid w:val="008B62AF"/>
    <w:rsid w:val="008B62C4"/>
    <w:rsid w:val="008B6359"/>
    <w:rsid w:val="008B64BF"/>
    <w:rsid w:val="008B65D8"/>
    <w:rsid w:val="008B6868"/>
    <w:rsid w:val="008B6A49"/>
    <w:rsid w:val="008B6A78"/>
    <w:rsid w:val="008B6D74"/>
    <w:rsid w:val="008B6D9F"/>
    <w:rsid w:val="008B6F4B"/>
    <w:rsid w:val="008B7302"/>
    <w:rsid w:val="008B7440"/>
    <w:rsid w:val="008B7479"/>
    <w:rsid w:val="008B7607"/>
    <w:rsid w:val="008B7781"/>
    <w:rsid w:val="008B7AE6"/>
    <w:rsid w:val="008B7CC7"/>
    <w:rsid w:val="008B7DD3"/>
    <w:rsid w:val="008B7E47"/>
    <w:rsid w:val="008B7EEF"/>
    <w:rsid w:val="008C007A"/>
    <w:rsid w:val="008C00C6"/>
    <w:rsid w:val="008C01E9"/>
    <w:rsid w:val="008C0429"/>
    <w:rsid w:val="008C06D4"/>
    <w:rsid w:val="008C07EB"/>
    <w:rsid w:val="008C0821"/>
    <w:rsid w:val="008C0969"/>
    <w:rsid w:val="008C09CD"/>
    <w:rsid w:val="008C0A56"/>
    <w:rsid w:val="008C0A62"/>
    <w:rsid w:val="008C0A89"/>
    <w:rsid w:val="008C0C22"/>
    <w:rsid w:val="008C0C31"/>
    <w:rsid w:val="008C0D1F"/>
    <w:rsid w:val="008C0D6C"/>
    <w:rsid w:val="008C0D84"/>
    <w:rsid w:val="008C0DD2"/>
    <w:rsid w:val="008C0DDC"/>
    <w:rsid w:val="008C0E2F"/>
    <w:rsid w:val="008C1155"/>
    <w:rsid w:val="008C120F"/>
    <w:rsid w:val="008C143D"/>
    <w:rsid w:val="008C14EA"/>
    <w:rsid w:val="008C158E"/>
    <w:rsid w:val="008C17E1"/>
    <w:rsid w:val="008C189B"/>
    <w:rsid w:val="008C18B2"/>
    <w:rsid w:val="008C18E6"/>
    <w:rsid w:val="008C1A6B"/>
    <w:rsid w:val="008C1B00"/>
    <w:rsid w:val="008C1E98"/>
    <w:rsid w:val="008C20C8"/>
    <w:rsid w:val="008C2156"/>
    <w:rsid w:val="008C24F1"/>
    <w:rsid w:val="008C2625"/>
    <w:rsid w:val="008C2683"/>
    <w:rsid w:val="008C27BC"/>
    <w:rsid w:val="008C2970"/>
    <w:rsid w:val="008C29F7"/>
    <w:rsid w:val="008C2A77"/>
    <w:rsid w:val="008C2A9C"/>
    <w:rsid w:val="008C2B05"/>
    <w:rsid w:val="008C2B6E"/>
    <w:rsid w:val="008C2B8E"/>
    <w:rsid w:val="008C2BE0"/>
    <w:rsid w:val="008C2C97"/>
    <w:rsid w:val="008C2C9E"/>
    <w:rsid w:val="008C2D6D"/>
    <w:rsid w:val="008C2E6A"/>
    <w:rsid w:val="008C2F6D"/>
    <w:rsid w:val="008C302B"/>
    <w:rsid w:val="008C3038"/>
    <w:rsid w:val="008C344E"/>
    <w:rsid w:val="008C3460"/>
    <w:rsid w:val="008C37AD"/>
    <w:rsid w:val="008C37F7"/>
    <w:rsid w:val="008C3811"/>
    <w:rsid w:val="008C39C5"/>
    <w:rsid w:val="008C3BFB"/>
    <w:rsid w:val="008C3C77"/>
    <w:rsid w:val="008C3CF1"/>
    <w:rsid w:val="008C3DA0"/>
    <w:rsid w:val="008C3DC5"/>
    <w:rsid w:val="008C3DD9"/>
    <w:rsid w:val="008C3E7C"/>
    <w:rsid w:val="008C3F09"/>
    <w:rsid w:val="008C404E"/>
    <w:rsid w:val="008C4305"/>
    <w:rsid w:val="008C4479"/>
    <w:rsid w:val="008C44D9"/>
    <w:rsid w:val="008C4536"/>
    <w:rsid w:val="008C4577"/>
    <w:rsid w:val="008C4641"/>
    <w:rsid w:val="008C4692"/>
    <w:rsid w:val="008C481D"/>
    <w:rsid w:val="008C4AEC"/>
    <w:rsid w:val="008C4B3A"/>
    <w:rsid w:val="008C4C62"/>
    <w:rsid w:val="008C4CC5"/>
    <w:rsid w:val="008C4D46"/>
    <w:rsid w:val="008C4DE2"/>
    <w:rsid w:val="008C4FA6"/>
    <w:rsid w:val="008C4FB4"/>
    <w:rsid w:val="008C5125"/>
    <w:rsid w:val="008C513F"/>
    <w:rsid w:val="008C51E3"/>
    <w:rsid w:val="008C52DE"/>
    <w:rsid w:val="008C53EB"/>
    <w:rsid w:val="008C5665"/>
    <w:rsid w:val="008C5778"/>
    <w:rsid w:val="008C57AB"/>
    <w:rsid w:val="008C5947"/>
    <w:rsid w:val="008C59D7"/>
    <w:rsid w:val="008C59E5"/>
    <w:rsid w:val="008C5CC5"/>
    <w:rsid w:val="008C5E9A"/>
    <w:rsid w:val="008C612B"/>
    <w:rsid w:val="008C6168"/>
    <w:rsid w:val="008C650B"/>
    <w:rsid w:val="008C66C7"/>
    <w:rsid w:val="008C6D9A"/>
    <w:rsid w:val="008C6F57"/>
    <w:rsid w:val="008C6FCB"/>
    <w:rsid w:val="008C6FFB"/>
    <w:rsid w:val="008C70E5"/>
    <w:rsid w:val="008C7225"/>
    <w:rsid w:val="008C7376"/>
    <w:rsid w:val="008C7448"/>
    <w:rsid w:val="008C749C"/>
    <w:rsid w:val="008C77CB"/>
    <w:rsid w:val="008C77F9"/>
    <w:rsid w:val="008C787C"/>
    <w:rsid w:val="008C793C"/>
    <w:rsid w:val="008C7AD4"/>
    <w:rsid w:val="008C7B4F"/>
    <w:rsid w:val="008C7B86"/>
    <w:rsid w:val="008C7BFE"/>
    <w:rsid w:val="008C7C36"/>
    <w:rsid w:val="008C7EC0"/>
    <w:rsid w:val="008C7F06"/>
    <w:rsid w:val="008D0115"/>
    <w:rsid w:val="008D0197"/>
    <w:rsid w:val="008D019B"/>
    <w:rsid w:val="008D0260"/>
    <w:rsid w:val="008D0359"/>
    <w:rsid w:val="008D0497"/>
    <w:rsid w:val="008D052C"/>
    <w:rsid w:val="008D0562"/>
    <w:rsid w:val="008D06AA"/>
    <w:rsid w:val="008D07A2"/>
    <w:rsid w:val="008D07B8"/>
    <w:rsid w:val="008D07E8"/>
    <w:rsid w:val="008D0A50"/>
    <w:rsid w:val="008D0A84"/>
    <w:rsid w:val="008D0C26"/>
    <w:rsid w:val="008D0D59"/>
    <w:rsid w:val="008D0E70"/>
    <w:rsid w:val="008D1031"/>
    <w:rsid w:val="008D1098"/>
    <w:rsid w:val="008D10BE"/>
    <w:rsid w:val="008D115F"/>
    <w:rsid w:val="008D1406"/>
    <w:rsid w:val="008D165F"/>
    <w:rsid w:val="008D1844"/>
    <w:rsid w:val="008D19A7"/>
    <w:rsid w:val="008D1AA3"/>
    <w:rsid w:val="008D1C95"/>
    <w:rsid w:val="008D1C99"/>
    <w:rsid w:val="008D1D13"/>
    <w:rsid w:val="008D20BF"/>
    <w:rsid w:val="008D20E8"/>
    <w:rsid w:val="008D2172"/>
    <w:rsid w:val="008D2349"/>
    <w:rsid w:val="008D23A7"/>
    <w:rsid w:val="008D23E5"/>
    <w:rsid w:val="008D2447"/>
    <w:rsid w:val="008D26CC"/>
    <w:rsid w:val="008D2747"/>
    <w:rsid w:val="008D2D9C"/>
    <w:rsid w:val="008D2E4D"/>
    <w:rsid w:val="008D2F8E"/>
    <w:rsid w:val="008D30FD"/>
    <w:rsid w:val="008D3196"/>
    <w:rsid w:val="008D32E0"/>
    <w:rsid w:val="008D3324"/>
    <w:rsid w:val="008D3385"/>
    <w:rsid w:val="008D3406"/>
    <w:rsid w:val="008D368F"/>
    <w:rsid w:val="008D3726"/>
    <w:rsid w:val="008D3773"/>
    <w:rsid w:val="008D3B5B"/>
    <w:rsid w:val="008D3BCF"/>
    <w:rsid w:val="008D3D69"/>
    <w:rsid w:val="008D4268"/>
    <w:rsid w:val="008D4368"/>
    <w:rsid w:val="008D43B6"/>
    <w:rsid w:val="008D43E8"/>
    <w:rsid w:val="008D4518"/>
    <w:rsid w:val="008D4575"/>
    <w:rsid w:val="008D4581"/>
    <w:rsid w:val="008D4907"/>
    <w:rsid w:val="008D4A26"/>
    <w:rsid w:val="008D4B11"/>
    <w:rsid w:val="008D4C1D"/>
    <w:rsid w:val="008D4DAD"/>
    <w:rsid w:val="008D5044"/>
    <w:rsid w:val="008D5164"/>
    <w:rsid w:val="008D53C7"/>
    <w:rsid w:val="008D53EE"/>
    <w:rsid w:val="008D5465"/>
    <w:rsid w:val="008D5511"/>
    <w:rsid w:val="008D557A"/>
    <w:rsid w:val="008D558F"/>
    <w:rsid w:val="008D55E4"/>
    <w:rsid w:val="008D574C"/>
    <w:rsid w:val="008D5930"/>
    <w:rsid w:val="008D5A5C"/>
    <w:rsid w:val="008D5DFD"/>
    <w:rsid w:val="008D5EBD"/>
    <w:rsid w:val="008D6084"/>
    <w:rsid w:val="008D6324"/>
    <w:rsid w:val="008D6485"/>
    <w:rsid w:val="008D6611"/>
    <w:rsid w:val="008D6735"/>
    <w:rsid w:val="008D6740"/>
    <w:rsid w:val="008D67ED"/>
    <w:rsid w:val="008D6B6E"/>
    <w:rsid w:val="008D6D47"/>
    <w:rsid w:val="008D6D9B"/>
    <w:rsid w:val="008D6E00"/>
    <w:rsid w:val="008D6E08"/>
    <w:rsid w:val="008D6EE1"/>
    <w:rsid w:val="008D6F0E"/>
    <w:rsid w:val="008D6F10"/>
    <w:rsid w:val="008D6F6E"/>
    <w:rsid w:val="008D72E6"/>
    <w:rsid w:val="008D72F5"/>
    <w:rsid w:val="008D72F7"/>
    <w:rsid w:val="008D76A9"/>
    <w:rsid w:val="008D76DF"/>
    <w:rsid w:val="008D779A"/>
    <w:rsid w:val="008D7C5A"/>
    <w:rsid w:val="008D7E6D"/>
    <w:rsid w:val="008D7EB6"/>
    <w:rsid w:val="008D7F16"/>
    <w:rsid w:val="008D7FA5"/>
    <w:rsid w:val="008E0064"/>
    <w:rsid w:val="008E00D0"/>
    <w:rsid w:val="008E0168"/>
    <w:rsid w:val="008E01BA"/>
    <w:rsid w:val="008E023F"/>
    <w:rsid w:val="008E032F"/>
    <w:rsid w:val="008E0339"/>
    <w:rsid w:val="008E033F"/>
    <w:rsid w:val="008E051A"/>
    <w:rsid w:val="008E054D"/>
    <w:rsid w:val="008E066C"/>
    <w:rsid w:val="008E06C4"/>
    <w:rsid w:val="008E073E"/>
    <w:rsid w:val="008E08EB"/>
    <w:rsid w:val="008E0928"/>
    <w:rsid w:val="008E0B3D"/>
    <w:rsid w:val="008E0D2C"/>
    <w:rsid w:val="008E0DFE"/>
    <w:rsid w:val="008E0ED9"/>
    <w:rsid w:val="008E1084"/>
    <w:rsid w:val="008E12A9"/>
    <w:rsid w:val="008E1403"/>
    <w:rsid w:val="008E155C"/>
    <w:rsid w:val="008E16DE"/>
    <w:rsid w:val="008E16FE"/>
    <w:rsid w:val="008E18BB"/>
    <w:rsid w:val="008E18F6"/>
    <w:rsid w:val="008E191B"/>
    <w:rsid w:val="008E1A1F"/>
    <w:rsid w:val="008E1A29"/>
    <w:rsid w:val="008E1A64"/>
    <w:rsid w:val="008E1C25"/>
    <w:rsid w:val="008E1E73"/>
    <w:rsid w:val="008E1ED6"/>
    <w:rsid w:val="008E1F25"/>
    <w:rsid w:val="008E1FE4"/>
    <w:rsid w:val="008E20A8"/>
    <w:rsid w:val="008E20AF"/>
    <w:rsid w:val="008E21F8"/>
    <w:rsid w:val="008E22F9"/>
    <w:rsid w:val="008E25AF"/>
    <w:rsid w:val="008E26A3"/>
    <w:rsid w:val="008E2797"/>
    <w:rsid w:val="008E27F0"/>
    <w:rsid w:val="008E2910"/>
    <w:rsid w:val="008E2A71"/>
    <w:rsid w:val="008E2B5F"/>
    <w:rsid w:val="008E2C0F"/>
    <w:rsid w:val="008E2CCE"/>
    <w:rsid w:val="008E2DC0"/>
    <w:rsid w:val="008E2E5A"/>
    <w:rsid w:val="008E2F4F"/>
    <w:rsid w:val="008E2FC6"/>
    <w:rsid w:val="008E311A"/>
    <w:rsid w:val="008E3260"/>
    <w:rsid w:val="008E3389"/>
    <w:rsid w:val="008E3558"/>
    <w:rsid w:val="008E35BF"/>
    <w:rsid w:val="008E36E0"/>
    <w:rsid w:val="008E3730"/>
    <w:rsid w:val="008E3756"/>
    <w:rsid w:val="008E3806"/>
    <w:rsid w:val="008E3E24"/>
    <w:rsid w:val="008E3E6A"/>
    <w:rsid w:val="008E3F4C"/>
    <w:rsid w:val="008E4124"/>
    <w:rsid w:val="008E431A"/>
    <w:rsid w:val="008E436A"/>
    <w:rsid w:val="008E43E0"/>
    <w:rsid w:val="008E44F9"/>
    <w:rsid w:val="008E46B3"/>
    <w:rsid w:val="008E46FA"/>
    <w:rsid w:val="008E49D2"/>
    <w:rsid w:val="008E4B98"/>
    <w:rsid w:val="008E4BCA"/>
    <w:rsid w:val="008E4D12"/>
    <w:rsid w:val="008E4E16"/>
    <w:rsid w:val="008E4EA8"/>
    <w:rsid w:val="008E4F23"/>
    <w:rsid w:val="008E50B6"/>
    <w:rsid w:val="008E52D2"/>
    <w:rsid w:val="008E53FF"/>
    <w:rsid w:val="008E547F"/>
    <w:rsid w:val="008E54A3"/>
    <w:rsid w:val="008E55C1"/>
    <w:rsid w:val="008E55E1"/>
    <w:rsid w:val="008E57CF"/>
    <w:rsid w:val="008E5841"/>
    <w:rsid w:val="008E5B45"/>
    <w:rsid w:val="008E5D7A"/>
    <w:rsid w:val="008E5E9C"/>
    <w:rsid w:val="008E5F99"/>
    <w:rsid w:val="008E62DD"/>
    <w:rsid w:val="008E63C4"/>
    <w:rsid w:val="008E6477"/>
    <w:rsid w:val="008E64F1"/>
    <w:rsid w:val="008E6511"/>
    <w:rsid w:val="008E68EA"/>
    <w:rsid w:val="008E6920"/>
    <w:rsid w:val="008E6A1D"/>
    <w:rsid w:val="008E6A3D"/>
    <w:rsid w:val="008E6AE3"/>
    <w:rsid w:val="008E6AFB"/>
    <w:rsid w:val="008E6B33"/>
    <w:rsid w:val="008E6C50"/>
    <w:rsid w:val="008E6D26"/>
    <w:rsid w:val="008E6D8A"/>
    <w:rsid w:val="008E6E03"/>
    <w:rsid w:val="008E6EC2"/>
    <w:rsid w:val="008E70DB"/>
    <w:rsid w:val="008E72B9"/>
    <w:rsid w:val="008E7365"/>
    <w:rsid w:val="008E738B"/>
    <w:rsid w:val="008E7468"/>
    <w:rsid w:val="008E757A"/>
    <w:rsid w:val="008E767D"/>
    <w:rsid w:val="008E77A1"/>
    <w:rsid w:val="008E78E9"/>
    <w:rsid w:val="008E7BC4"/>
    <w:rsid w:val="008E7C9D"/>
    <w:rsid w:val="008E7DDF"/>
    <w:rsid w:val="008E7DF9"/>
    <w:rsid w:val="008F0186"/>
    <w:rsid w:val="008F0215"/>
    <w:rsid w:val="008F02A5"/>
    <w:rsid w:val="008F0554"/>
    <w:rsid w:val="008F05E2"/>
    <w:rsid w:val="008F0640"/>
    <w:rsid w:val="008F0660"/>
    <w:rsid w:val="008F06A2"/>
    <w:rsid w:val="008F06E2"/>
    <w:rsid w:val="008F0759"/>
    <w:rsid w:val="008F0789"/>
    <w:rsid w:val="008F07AA"/>
    <w:rsid w:val="008F07BE"/>
    <w:rsid w:val="008F08AF"/>
    <w:rsid w:val="008F09A6"/>
    <w:rsid w:val="008F09AF"/>
    <w:rsid w:val="008F0A7A"/>
    <w:rsid w:val="008F0A90"/>
    <w:rsid w:val="008F0B33"/>
    <w:rsid w:val="008F0BA9"/>
    <w:rsid w:val="008F0BFD"/>
    <w:rsid w:val="008F0CD7"/>
    <w:rsid w:val="008F0D5D"/>
    <w:rsid w:val="008F0E56"/>
    <w:rsid w:val="008F0E60"/>
    <w:rsid w:val="008F108C"/>
    <w:rsid w:val="008F10CE"/>
    <w:rsid w:val="008F15E4"/>
    <w:rsid w:val="008F15EA"/>
    <w:rsid w:val="008F1668"/>
    <w:rsid w:val="008F16D5"/>
    <w:rsid w:val="008F1777"/>
    <w:rsid w:val="008F1A8E"/>
    <w:rsid w:val="008F1D79"/>
    <w:rsid w:val="008F1E1F"/>
    <w:rsid w:val="008F1E41"/>
    <w:rsid w:val="008F1F63"/>
    <w:rsid w:val="008F2195"/>
    <w:rsid w:val="008F23D9"/>
    <w:rsid w:val="008F2499"/>
    <w:rsid w:val="008F257C"/>
    <w:rsid w:val="008F2582"/>
    <w:rsid w:val="008F2662"/>
    <w:rsid w:val="008F2791"/>
    <w:rsid w:val="008F27C7"/>
    <w:rsid w:val="008F286B"/>
    <w:rsid w:val="008F286D"/>
    <w:rsid w:val="008F2930"/>
    <w:rsid w:val="008F29C4"/>
    <w:rsid w:val="008F2DA5"/>
    <w:rsid w:val="008F307C"/>
    <w:rsid w:val="008F3100"/>
    <w:rsid w:val="008F31FD"/>
    <w:rsid w:val="008F32B0"/>
    <w:rsid w:val="008F32EC"/>
    <w:rsid w:val="008F3452"/>
    <w:rsid w:val="008F361C"/>
    <w:rsid w:val="008F363E"/>
    <w:rsid w:val="008F38CC"/>
    <w:rsid w:val="008F390C"/>
    <w:rsid w:val="008F39A4"/>
    <w:rsid w:val="008F3A2F"/>
    <w:rsid w:val="008F3AD8"/>
    <w:rsid w:val="008F3D60"/>
    <w:rsid w:val="008F3D82"/>
    <w:rsid w:val="008F3DCC"/>
    <w:rsid w:val="008F3E12"/>
    <w:rsid w:val="008F4234"/>
    <w:rsid w:val="008F452C"/>
    <w:rsid w:val="008F45F4"/>
    <w:rsid w:val="008F4787"/>
    <w:rsid w:val="008F484F"/>
    <w:rsid w:val="008F4A0F"/>
    <w:rsid w:val="008F4A2F"/>
    <w:rsid w:val="008F4B5F"/>
    <w:rsid w:val="008F4C6F"/>
    <w:rsid w:val="008F4D3D"/>
    <w:rsid w:val="008F4E79"/>
    <w:rsid w:val="008F4E88"/>
    <w:rsid w:val="008F4FA4"/>
    <w:rsid w:val="008F4FEF"/>
    <w:rsid w:val="008F5019"/>
    <w:rsid w:val="008F50A6"/>
    <w:rsid w:val="008F51FC"/>
    <w:rsid w:val="008F5280"/>
    <w:rsid w:val="008F52F0"/>
    <w:rsid w:val="008F52FD"/>
    <w:rsid w:val="008F548D"/>
    <w:rsid w:val="008F54C2"/>
    <w:rsid w:val="008F55AE"/>
    <w:rsid w:val="008F565B"/>
    <w:rsid w:val="008F5832"/>
    <w:rsid w:val="008F589F"/>
    <w:rsid w:val="008F5961"/>
    <w:rsid w:val="008F5A1D"/>
    <w:rsid w:val="008F5C10"/>
    <w:rsid w:val="008F5CA9"/>
    <w:rsid w:val="008F5E88"/>
    <w:rsid w:val="008F5E93"/>
    <w:rsid w:val="008F5E9D"/>
    <w:rsid w:val="008F62D4"/>
    <w:rsid w:val="008F64A9"/>
    <w:rsid w:val="008F6589"/>
    <w:rsid w:val="008F677C"/>
    <w:rsid w:val="008F67C2"/>
    <w:rsid w:val="008F68C6"/>
    <w:rsid w:val="008F68E5"/>
    <w:rsid w:val="008F68FE"/>
    <w:rsid w:val="008F6979"/>
    <w:rsid w:val="008F699C"/>
    <w:rsid w:val="008F6B9C"/>
    <w:rsid w:val="008F6BD3"/>
    <w:rsid w:val="008F6BEB"/>
    <w:rsid w:val="008F6E57"/>
    <w:rsid w:val="008F6E83"/>
    <w:rsid w:val="008F6EDF"/>
    <w:rsid w:val="008F7054"/>
    <w:rsid w:val="008F716F"/>
    <w:rsid w:val="008F71DC"/>
    <w:rsid w:val="008F7250"/>
    <w:rsid w:val="008F7287"/>
    <w:rsid w:val="008F7297"/>
    <w:rsid w:val="008F74DF"/>
    <w:rsid w:val="008F7501"/>
    <w:rsid w:val="008F759F"/>
    <w:rsid w:val="008F791D"/>
    <w:rsid w:val="008F7A94"/>
    <w:rsid w:val="008F7D26"/>
    <w:rsid w:val="008F7D55"/>
    <w:rsid w:val="008F7FF9"/>
    <w:rsid w:val="00900081"/>
    <w:rsid w:val="009001F7"/>
    <w:rsid w:val="0090044F"/>
    <w:rsid w:val="00900792"/>
    <w:rsid w:val="009007AE"/>
    <w:rsid w:val="00900AA9"/>
    <w:rsid w:val="00900BEE"/>
    <w:rsid w:val="00900D1F"/>
    <w:rsid w:val="00900D72"/>
    <w:rsid w:val="009010CD"/>
    <w:rsid w:val="009010D2"/>
    <w:rsid w:val="00901254"/>
    <w:rsid w:val="0090127D"/>
    <w:rsid w:val="0090133E"/>
    <w:rsid w:val="00901348"/>
    <w:rsid w:val="009013C9"/>
    <w:rsid w:val="00901540"/>
    <w:rsid w:val="009016E8"/>
    <w:rsid w:val="0090177D"/>
    <w:rsid w:val="00901847"/>
    <w:rsid w:val="009018C9"/>
    <w:rsid w:val="00901A42"/>
    <w:rsid w:val="00901B4E"/>
    <w:rsid w:val="00901C8E"/>
    <w:rsid w:val="00901CD1"/>
    <w:rsid w:val="00901D90"/>
    <w:rsid w:val="00901E57"/>
    <w:rsid w:val="00901EF9"/>
    <w:rsid w:val="00901FE7"/>
    <w:rsid w:val="009020DE"/>
    <w:rsid w:val="00902153"/>
    <w:rsid w:val="009021DB"/>
    <w:rsid w:val="009026C9"/>
    <w:rsid w:val="00902810"/>
    <w:rsid w:val="00902ADF"/>
    <w:rsid w:val="00902C8D"/>
    <w:rsid w:val="00902DB3"/>
    <w:rsid w:val="00902E01"/>
    <w:rsid w:val="009031E8"/>
    <w:rsid w:val="009033F5"/>
    <w:rsid w:val="009034C0"/>
    <w:rsid w:val="0090384F"/>
    <w:rsid w:val="009038C6"/>
    <w:rsid w:val="009038FC"/>
    <w:rsid w:val="0090393C"/>
    <w:rsid w:val="00903B1A"/>
    <w:rsid w:val="00903C4E"/>
    <w:rsid w:val="00903C84"/>
    <w:rsid w:val="00903E4F"/>
    <w:rsid w:val="009040AA"/>
    <w:rsid w:val="0090410A"/>
    <w:rsid w:val="0090443A"/>
    <w:rsid w:val="009044B1"/>
    <w:rsid w:val="009045D9"/>
    <w:rsid w:val="00904906"/>
    <w:rsid w:val="0090497E"/>
    <w:rsid w:val="00904A22"/>
    <w:rsid w:val="00904A6E"/>
    <w:rsid w:val="00904D07"/>
    <w:rsid w:val="00904E84"/>
    <w:rsid w:val="00904EBF"/>
    <w:rsid w:val="00904EC4"/>
    <w:rsid w:val="00904F14"/>
    <w:rsid w:val="00905031"/>
    <w:rsid w:val="009052C0"/>
    <w:rsid w:val="00905460"/>
    <w:rsid w:val="009055D7"/>
    <w:rsid w:val="0090567B"/>
    <w:rsid w:val="00905730"/>
    <w:rsid w:val="0090575B"/>
    <w:rsid w:val="00905B16"/>
    <w:rsid w:val="00905B3F"/>
    <w:rsid w:val="00905BEE"/>
    <w:rsid w:val="00905C56"/>
    <w:rsid w:val="00905E28"/>
    <w:rsid w:val="00905E72"/>
    <w:rsid w:val="00906202"/>
    <w:rsid w:val="00906229"/>
    <w:rsid w:val="009062E9"/>
    <w:rsid w:val="00906411"/>
    <w:rsid w:val="0090690A"/>
    <w:rsid w:val="0090692F"/>
    <w:rsid w:val="00906C3D"/>
    <w:rsid w:val="00906FCC"/>
    <w:rsid w:val="0090704B"/>
    <w:rsid w:val="0090708D"/>
    <w:rsid w:val="00907142"/>
    <w:rsid w:val="00907262"/>
    <w:rsid w:val="009072A5"/>
    <w:rsid w:val="0090749A"/>
    <w:rsid w:val="009076CC"/>
    <w:rsid w:val="0090773C"/>
    <w:rsid w:val="00907749"/>
    <w:rsid w:val="00907968"/>
    <w:rsid w:val="00907A49"/>
    <w:rsid w:val="00907A52"/>
    <w:rsid w:val="00907A5B"/>
    <w:rsid w:val="00907CB7"/>
    <w:rsid w:val="00907D48"/>
    <w:rsid w:val="009101D3"/>
    <w:rsid w:val="009103F4"/>
    <w:rsid w:val="00910527"/>
    <w:rsid w:val="00910543"/>
    <w:rsid w:val="009105E3"/>
    <w:rsid w:val="00910707"/>
    <w:rsid w:val="00910716"/>
    <w:rsid w:val="00910751"/>
    <w:rsid w:val="0091079A"/>
    <w:rsid w:val="009107CA"/>
    <w:rsid w:val="00910818"/>
    <w:rsid w:val="0091088F"/>
    <w:rsid w:val="00910990"/>
    <w:rsid w:val="00910A50"/>
    <w:rsid w:val="00910EEE"/>
    <w:rsid w:val="00911170"/>
    <w:rsid w:val="00911361"/>
    <w:rsid w:val="0091166D"/>
    <w:rsid w:val="009116AD"/>
    <w:rsid w:val="009116DB"/>
    <w:rsid w:val="0091182F"/>
    <w:rsid w:val="00911862"/>
    <w:rsid w:val="009118A4"/>
    <w:rsid w:val="0091198C"/>
    <w:rsid w:val="00911A16"/>
    <w:rsid w:val="00911A45"/>
    <w:rsid w:val="00911B2D"/>
    <w:rsid w:val="00911D99"/>
    <w:rsid w:val="00911F63"/>
    <w:rsid w:val="00912068"/>
    <w:rsid w:val="00912244"/>
    <w:rsid w:val="009122B8"/>
    <w:rsid w:val="0091234F"/>
    <w:rsid w:val="00912471"/>
    <w:rsid w:val="009124FD"/>
    <w:rsid w:val="00912536"/>
    <w:rsid w:val="0091276D"/>
    <w:rsid w:val="009127A1"/>
    <w:rsid w:val="00912881"/>
    <w:rsid w:val="00912AB7"/>
    <w:rsid w:val="00912AD2"/>
    <w:rsid w:val="00912B3A"/>
    <w:rsid w:val="00912B89"/>
    <w:rsid w:val="00912D89"/>
    <w:rsid w:val="00912DC7"/>
    <w:rsid w:val="00912E5D"/>
    <w:rsid w:val="00913084"/>
    <w:rsid w:val="00913112"/>
    <w:rsid w:val="009131EE"/>
    <w:rsid w:val="00913263"/>
    <w:rsid w:val="009132D4"/>
    <w:rsid w:val="009133D7"/>
    <w:rsid w:val="009133EF"/>
    <w:rsid w:val="009135C7"/>
    <w:rsid w:val="00913650"/>
    <w:rsid w:val="009136A5"/>
    <w:rsid w:val="00913889"/>
    <w:rsid w:val="009138D8"/>
    <w:rsid w:val="00913A6B"/>
    <w:rsid w:val="00913AD8"/>
    <w:rsid w:val="00913C56"/>
    <w:rsid w:val="00913D0E"/>
    <w:rsid w:val="00913E77"/>
    <w:rsid w:val="00913F22"/>
    <w:rsid w:val="0091441F"/>
    <w:rsid w:val="00914556"/>
    <w:rsid w:val="00914605"/>
    <w:rsid w:val="0091460F"/>
    <w:rsid w:val="0091466F"/>
    <w:rsid w:val="009147CF"/>
    <w:rsid w:val="00914862"/>
    <w:rsid w:val="00914E1D"/>
    <w:rsid w:val="00914E31"/>
    <w:rsid w:val="00914E8E"/>
    <w:rsid w:val="00915135"/>
    <w:rsid w:val="0091515A"/>
    <w:rsid w:val="009152CB"/>
    <w:rsid w:val="00915790"/>
    <w:rsid w:val="0091580F"/>
    <w:rsid w:val="0091587B"/>
    <w:rsid w:val="009158DF"/>
    <w:rsid w:val="009159EF"/>
    <w:rsid w:val="00915D97"/>
    <w:rsid w:val="00915F80"/>
    <w:rsid w:val="0091619F"/>
    <w:rsid w:val="00916382"/>
    <w:rsid w:val="00916534"/>
    <w:rsid w:val="00916905"/>
    <w:rsid w:val="009169D1"/>
    <w:rsid w:val="00916A44"/>
    <w:rsid w:val="00916BCF"/>
    <w:rsid w:val="00916EE8"/>
    <w:rsid w:val="00917020"/>
    <w:rsid w:val="0091707E"/>
    <w:rsid w:val="009170D3"/>
    <w:rsid w:val="00917112"/>
    <w:rsid w:val="00917241"/>
    <w:rsid w:val="0091727B"/>
    <w:rsid w:val="0091730C"/>
    <w:rsid w:val="009173BE"/>
    <w:rsid w:val="0091745D"/>
    <w:rsid w:val="009174C7"/>
    <w:rsid w:val="009174CA"/>
    <w:rsid w:val="00917535"/>
    <w:rsid w:val="009176A2"/>
    <w:rsid w:val="00917796"/>
    <w:rsid w:val="009177B9"/>
    <w:rsid w:val="0091785C"/>
    <w:rsid w:val="009178AD"/>
    <w:rsid w:val="00917913"/>
    <w:rsid w:val="00917B5E"/>
    <w:rsid w:val="00917BBB"/>
    <w:rsid w:val="00917D79"/>
    <w:rsid w:val="009200C2"/>
    <w:rsid w:val="00920113"/>
    <w:rsid w:val="009202A2"/>
    <w:rsid w:val="009202FF"/>
    <w:rsid w:val="00920477"/>
    <w:rsid w:val="009206E0"/>
    <w:rsid w:val="00920700"/>
    <w:rsid w:val="0092086A"/>
    <w:rsid w:val="00920B94"/>
    <w:rsid w:val="00920F57"/>
    <w:rsid w:val="00921094"/>
    <w:rsid w:val="00921127"/>
    <w:rsid w:val="0092112F"/>
    <w:rsid w:val="0092113F"/>
    <w:rsid w:val="0092139D"/>
    <w:rsid w:val="009213F3"/>
    <w:rsid w:val="00921411"/>
    <w:rsid w:val="00921440"/>
    <w:rsid w:val="00921449"/>
    <w:rsid w:val="00921476"/>
    <w:rsid w:val="00921629"/>
    <w:rsid w:val="009218F4"/>
    <w:rsid w:val="00921A6A"/>
    <w:rsid w:val="00921AA2"/>
    <w:rsid w:val="00921B1C"/>
    <w:rsid w:val="00921B66"/>
    <w:rsid w:val="00921C2C"/>
    <w:rsid w:val="00921DE6"/>
    <w:rsid w:val="00921E43"/>
    <w:rsid w:val="00921E53"/>
    <w:rsid w:val="00921E9F"/>
    <w:rsid w:val="00921EA3"/>
    <w:rsid w:val="00921F13"/>
    <w:rsid w:val="00922198"/>
    <w:rsid w:val="00922379"/>
    <w:rsid w:val="00922550"/>
    <w:rsid w:val="00922603"/>
    <w:rsid w:val="00922660"/>
    <w:rsid w:val="00922800"/>
    <w:rsid w:val="00922B08"/>
    <w:rsid w:val="00922BB6"/>
    <w:rsid w:val="00922C1B"/>
    <w:rsid w:val="00922D06"/>
    <w:rsid w:val="009232EC"/>
    <w:rsid w:val="0092333C"/>
    <w:rsid w:val="00923921"/>
    <w:rsid w:val="00923981"/>
    <w:rsid w:val="00923990"/>
    <w:rsid w:val="00923BF8"/>
    <w:rsid w:val="00923D6D"/>
    <w:rsid w:val="00923EDF"/>
    <w:rsid w:val="009241E5"/>
    <w:rsid w:val="009242DD"/>
    <w:rsid w:val="009243E9"/>
    <w:rsid w:val="00924426"/>
    <w:rsid w:val="009246E5"/>
    <w:rsid w:val="00924733"/>
    <w:rsid w:val="00924773"/>
    <w:rsid w:val="009247D8"/>
    <w:rsid w:val="009248FD"/>
    <w:rsid w:val="00924986"/>
    <w:rsid w:val="00924A29"/>
    <w:rsid w:val="00924BB6"/>
    <w:rsid w:val="00924C08"/>
    <w:rsid w:val="00924D79"/>
    <w:rsid w:val="00924D8E"/>
    <w:rsid w:val="00924DFE"/>
    <w:rsid w:val="00924E0D"/>
    <w:rsid w:val="00924F22"/>
    <w:rsid w:val="00924F79"/>
    <w:rsid w:val="00925007"/>
    <w:rsid w:val="00925286"/>
    <w:rsid w:val="00925423"/>
    <w:rsid w:val="00925552"/>
    <w:rsid w:val="009255EB"/>
    <w:rsid w:val="00925652"/>
    <w:rsid w:val="00925AA7"/>
    <w:rsid w:val="00925BE9"/>
    <w:rsid w:val="00925DEE"/>
    <w:rsid w:val="00925E98"/>
    <w:rsid w:val="00925EA0"/>
    <w:rsid w:val="00925ED9"/>
    <w:rsid w:val="00925F79"/>
    <w:rsid w:val="00926028"/>
    <w:rsid w:val="009260F5"/>
    <w:rsid w:val="009260FA"/>
    <w:rsid w:val="0092611A"/>
    <w:rsid w:val="00926150"/>
    <w:rsid w:val="00926221"/>
    <w:rsid w:val="00926452"/>
    <w:rsid w:val="009264E8"/>
    <w:rsid w:val="00926507"/>
    <w:rsid w:val="009266FF"/>
    <w:rsid w:val="0092699E"/>
    <w:rsid w:val="00926B1B"/>
    <w:rsid w:val="00926C3A"/>
    <w:rsid w:val="00926E22"/>
    <w:rsid w:val="00926ED3"/>
    <w:rsid w:val="00926F3B"/>
    <w:rsid w:val="0092706C"/>
    <w:rsid w:val="009270F0"/>
    <w:rsid w:val="0092736D"/>
    <w:rsid w:val="00927698"/>
    <w:rsid w:val="009277E9"/>
    <w:rsid w:val="009277FD"/>
    <w:rsid w:val="00927832"/>
    <w:rsid w:val="00927991"/>
    <w:rsid w:val="00927A7F"/>
    <w:rsid w:val="00927A83"/>
    <w:rsid w:val="00927ABF"/>
    <w:rsid w:val="00927B06"/>
    <w:rsid w:val="00927BF4"/>
    <w:rsid w:val="00927C16"/>
    <w:rsid w:val="00927C36"/>
    <w:rsid w:val="00927C4D"/>
    <w:rsid w:val="00927FC2"/>
    <w:rsid w:val="009301DB"/>
    <w:rsid w:val="00930297"/>
    <w:rsid w:val="00930413"/>
    <w:rsid w:val="009304ED"/>
    <w:rsid w:val="00930643"/>
    <w:rsid w:val="0093064D"/>
    <w:rsid w:val="009306AD"/>
    <w:rsid w:val="009307B8"/>
    <w:rsid w:val="0093082A"/>
    <w:rsid w:val="00930AE0"/>
    <w:rsid w:val="00930B1F"/>
    <w:rsid w:val="00930B56"/>
    <w:rsid w:val="00930CAF"/>
    <w:rsid w:val="00930CD3"/>
    <w:rsid w:val="00930CD4"/>
    <w:rsid w:val="00930E33"/>
    <w:rsid w:val="00930F37"/>
    <w:rsid w:val="00930F8C"/>
    <w:rsid w:val="00931101"/>
    <w:rsid w:val="00931192"/>
    <w:rsid w:val="00931750"/>
    <w:rsid w:val="0093179C"/>
    <w:rsid w:val="0093183F"/>
    <w:rsid w:val="00931850"/>
    <w:rsid w:val="00931B37"/>
    <w:rsid w:val="00931B5B"/>
    <w:rsid w:val="00931B75"/>
    <w:rsid w:val="00931DC4"/>
    <w:rsid w:val="009320F7"/>
    <w:rsid w:val="00932113"/>
    <w:rsid w:val="009321EF"/>
    <w:rsid w:val="0093220A"/>
    <w:rsid w:val="00932242"/>
    <w:rsid w:val="0093229A"/>
    <w:rsid w:val="00932326"/>
    <w:rsid w:val="0093234A"/>
    <w:rsid w:val="0093260D"/>
    <w:rsid w:val="0093279B"/>
    <w:rsid w:val="009329E0"/>
    <w:rsid w:val="009329EE"/>
    <w:rsid w:val="00932A2D"/>
    <w:rsid w:val="00932B0C"/>
    <w:rsid w:val="00932B39"/>
    <w:rsid w:val="00932C08"/>
    <w:rsid w:val="00932C2E"/>
    <w:rsid w:val="00932CB0"/>
    <w:rsid w:val="00932D7E"/>
    <w:rsid w:val="00932DED"/>
    <w:rsid w:val="00932E12"/>
    <w:rsid w:val="00932E14"/>
    <w:rsid w:val="00932E1E"/>
    <w:rsid w:val="00932E22"/>
    <w:rsid w:val="0093300A"/>
    <w:rsid w:val="00933046"/>
    <w:rsid w:val="00933096"/>
    <w:rsid w:val="009331EA"/>
    <w:rsid w:val="0093344F"/>
    <w:rsid w:val="009334A6"/>
    <w:rsid w:val="0093350E"/>
    <w:rsid w:val="00933525"/>
    <w:rsid w:val="009336CF"/>
    <w:rsid w:val="00933732"/>
    <w:rsid w:val="009337C6"/>
    <w:rsid w:val="009339CD"/>
    <w:rsid w:val="00933A77"/>
    <w:rsid w:val="00933A96"/>
    <w:rsid w:val="00933BEE"/>
    <w:rsid w:val="00933BF1"/>
    <w:rsid w:val="00933CC4"/>
    <w:rsid w:val="00933CE3"/>
    <w:rsid w:val="00933D45"/>
    <w:rsid w:val="00933DFC"/>
    <w:rsid w:val="00933E18"/>
    <w:rsid w:val="00933FBD"/>
    <w:rsid w:val="00934111"/>
    <w:rsid w:val="009341BD"/>
    <w:rsid w:val="009342E7"/>
    <w:rsid w:val="009342F9"/>
    <w:rsid w:val="0093434D"/>
    <w:rsid w:val="00934432"/>
    <w:rsid w:val="00934640"/>
    <w:rsid w:val="009347B4"/>
    <w:rsid w:val="0093491F"/>
    <w:rsid w:val="00934A58"/>
    <w:rsid w:val="00934AD4"/>
    <w:rsid w:val="00934B78"/>
    <w:rsid w:val="00934B93"/>
    <w:rsid w:val="00934C92"/>
    <w:rsid w:val="00934E7D"/>
    <w:rsid w:val="00934EB8"/>
    <w:rsid w:val="00935256"/>
    <w:rsid w:val="00935265"/>
    <w:rsid w:val="009353A5"/>
    <w:rsid w:val="009353E8"/>
    <w:rsid w:val="0093548B"/>
    <w:rsid w:val="0093566C"/>
    <w:rsid w:val="00935830"/>
    <w:rsid w:val="009358BE"/>
    <w:rsid w:val="009359C0"/>
    <w:rsid w:val="00935A91"/>
    <w:rsid w:val="00935BEE"/>
    <w:rsid w:val="00935C4B"/>
    <w:rsid w:val="00935D4F"/>
    <w:rsid w:val="0093626E"/>
    <w:rsid w:val="009362EE"/>
    <w:rsid w:val="009363B5"/>
    <w:rsid w:val="00936498"/>
    <w:rsid w:val="009364C1"/>
    <w:rsid w:val="009364F7"/>
    <w:rsid w:val="00936592"/>
    <w:rsid w:val="00936853"/>
    <w:rsid w:val="009368A6"/>
    <w:rsid w:val="0093697A"/>
    <w:rsid w:val="009369E2"/>
    <w:rsid w:val="00936A6C"/>
    <w:rsid w:val="00936AD8"/>
    <w:rsid w:val="00936BD4"/>
    <w:rsid w:val="00936BF1"/>
    <w:rsid w:val="00936CAD"/>
    <w:rsid w:val="00936E6C"/>
    <w:rsid w:val="00937056"/>
    <w:rsid w:val="009370BD"/>
    <w:rsid w:val="009372FC"/>
    <w:rsid w:val="00937332"/>
    <w:rsid w:val="0093735E"/>
    <w:rsid w:val="0093736F"/>
    <w:rsid w:val="0093741E"/>
    <w:rsid w:val="009375DD"/>
    <w:rsid w:val="009376D1"/>
    <w:rsid w:val="009376E8"/>
    <w:rsid w:val="00937712"/>
    <w:rsid w:val="00937A0E"/>
    <w:rsid w:val="00937C76"/>
    <w:rsid w:val="00937CFB"/>
    <w:rsid w:val="00940006"/>
    <w:rsid w:val="00940019"/>
    <w:rsid w:val="00940079"/>
    <w:rsid w:val="009400A4"/>
    <w:rsid w:val="009401A3"/>
    <w:rsid w:val="009401D3"/>
    <w:rsid w:val="00940299"/>
    <w:rsid w:val="0094047F"/>
    <w:rsid w:val="009404AB"/>
    <w:rsid w:val="009404DC"/>
    <w:rsid w:val="00940576"/>
    <w:rsid w:val="00940702"/>
    <w:rsid w:val="009407C5"/>
    <w:rsid w:val="00940944"/>
    <w:rsid w:val="00940A91"/>
    <w:rsid w:val="00940AF7"/>
    <w:rsid w:val="00941049"/>
    <w:rsid w:val="00941074"/>
    <w:rsid w:val="0094123E"/>
    <w:rsid w:val="009413A7"/>
    <w:rsid w:val="009413D2"/>
    <w:rsid w:val="009413E9"/>
    <w:rsid w:val="0094155E"/>
    <w:rsid w:val="00941868"/>
    <w:rsid w:val="0094191A"/>
    <w:rsid w:val="009419CE"/>
    <w:rsid w:val="00941A3F"/>
    <w:rsid w:val="00941AD5"/>
    <w:rsid w:val="00941B9F"/>
    <w:rsid w:val="00941D41"/>
    <w:rsid w:val="00941DFD"/>
    <w:rsid w:val="00941F22"/>
    <w:rsid w:val="00942003"/>
    <w:rsid w:val="00942017"/>
    <w:rsid w:val="00942081"/>
    <w:rsid w:val="009420B4"/>
    <w:rsid w:val="00942263"/>
    <w:rsid w:val="0094228A"/>
    <w:rsid w:val="009422D7"/>
    <w:rsid w:val="009423D2"/>
    <w:rsid w:val="00942530"/>
    <w:rsid w:val="00942591"/>
    <w:rsid w:val="0094266F"/>
    <w:rsid w:val="0094287B"/>
    <w:rsid w:val="009428B5"/>
    <w:rsid w:val="009428BE"/>
    <w:rsid w:val="00942D75"/>
    <w:rsid w:val="00942F07"/>
    <w:rsid w:val="00942FB4"/>
    <w:rsid w:val="00943105"/>
    <w:rsid w:val="00943388"/>
    <w:rsid w:val="009433DB"/>
    <w:rsid w:val="00943625"/>
    <w:rsid w:val="009437A1"/>
    <w:rsid w:val="00943C31"/>
    <w:rsid w:val="00944072"/>
    <w:rsid w:val="009441C4"/>
    <w:rsid w:val="009444FB"/>
    <w:rsid w:val="009445BE"/>
    <w:rsid w:val="009445E0"/>
    <w:rsid w:val="009445FD"/>
    <w:rsid w:val="00944A0C"/>
    <w:rsid w:val="00944A53"/>
    <w:rsid w:val="00944B4D"/>
    <w:rsid w:val="00944B6C"/>
    <w:rsid w:val="00944B8F"/>
    <w:rsid w:val="00944CEA"/>
    <w:rsid w:val="00944F0A"/>
    <w:rsid w:val="00944F33"/>
    <w:rsid w:val="00944FA0"/>
    <w:rsid w:val="00945059"/>
    <w:rsid w:val="00945092"/>
    <w:rsid w:val="0094513E"/>
    <w:rsid w:val="00945274"/>
    <w:rsid w:val="009453B8"/>
    <w:rsid w:val="0094554E"/>
    <w:rsid w:val="0094568E"/>
    <w:rsid w:val="00945697"/>
    <w:rsid w:val="009457AD"/>
    <w:rsid w:val="00945A11"/>
    <w:rsid w:val="00945A5C"/>
    <w:rsid w:val="00945A9C"/>
    <w:rsid w:val="00945B5E"/>
    <w:rsid w:val="00945C98"/>
    <w:rsid w:val="00945D14"/>
    <w:rsid w:val="00945E56"/>
    <w:rsid w:val="00945F87"/>
    <w:rsid w:val="009460E8"/>
    <w:rsid w:val="00946141"/>
    <w:rsid w:val="00946208"/>
    <w:rsid w:val="0094670E"/>
    <w:rsid w:val="0094690E"/>
    <w:rsid w:val="00946950"/>
    <w:rsid w:val="00946B2E"/>
    <w:rsid w:val="00946C43"/>
    <w:rsid w:val="00946D01"/>
    <w:rsid w:val="00946DC1"/>
    <w:rsid w:val="00946E93"/>
    <w:rsid w:val="00946ECF"/>
    <w:rsid w:val="00946F1D"/>
    <w:rsid w:val="00946F52"/>
    <w:rsid w:val="0094707D"/>
    <w:rsid w:val="00947136"/>
    <w:rsid w:val="009471D5"/>
    <w:rsid w:val="00947228"/>
    <w:rsid w:val="009472D7"/>
    <w:rsid w:val="009476F2"/>
    <w:rsid w:val="00947B3D"/>
    <w:rsid w:val="00947D99"/>
    <w:rsid w:val="009500E8"/>
    <w:rsid w:val="0095023B"/>
    <w:rsid w:val="00950477"/>
    <w:rsid w:val="009504E8"/>
    <w:rsid w:val="0095055C"/>
    <w:rsid w:val="009506F2"/>
    <w:rsid w:val="00950766"/>
    <w:rsid w:val="00950923"/>
    <w:rsid w:val="00950984"/>
    <w:rsid w:val="009509CB"/>
    <w:rsid w:val="00950BE1"/>
    <w:rsid w:val="00950EE9"/>
    <w:rsid w:val="00950F06"/>
    <w:rsid w:val="009510E7"/>
    <w:rsid w:val="00951160"/>
    <w:rsid w:val="0095142B"/>
    <w:rsid w:val="00951434"/>
    <w:rsid w:val="00951494"/>
    <w:rsid w:val="009514E5"/>
    <w:rsid w:val="00951756"/>
    <w:rsid w:val="00951782"/>
    <w:rsid w:val="009517F4"/>
    <w:rsid w:val="00951B13"/>
    <w:rsid w:val="00951BF2"/>
    <w:rsid w:val="00951C5B"/>
    <w:rsid w:val="00951CE6"/>
    <w:rsid w:val="00951D98"/>
    <w:rsid w:val="00951E50"/>
    <w:rsid w:val="00951EB8"/>
    <w:rsid w:val="00952020"/>
    <w:rsid w:val="009521F0"/>
    <w:rsid w:val="009522DF"/>
    <w:rsid w:val="0095232A"/>
    <w:rsid w:val="009523EA"/>
    <w:rsid w:val="00952474"/>
    <w:rsid w:val="00952482"/>
    <w:rsid w:val="00952490"/>
    <w:rsid w:val="0095261A"/>
    <w:rsid w:val="0095266F"/>
    <w:rsid w:val="00952891"/>
    <w:rsid w:val="00952A56"/>
    <w:rsid w:val="00952A98"/>
    <w:rsid w:val="00952A9E"/>
    <w:rsid w:val="00952E59"/>
    <w:rsid w:val="00952EF9"/>
    <w:rsid w:val="00953048"/>
    <w:rsid w:val="00953625"/>
    <w:rsid w:val="009536CB"/>
    <w:rsid w:val="0095375D"/>
    <w:rsid w:val="009538DF"/>
    <w:rsid w:val="00953CB0"/>
    <w:rsid w:val="00953E72"/>
    <w:rsid w:val="00953ED2"/>
    <w:rsid w:val="00953EE4"/>
    <w:rsid w:val="00953F59"/>
    <w:rsid w:val="00954021"/>
    <w:rsid w:val="009543C8"/>
    <w:rsid w:val="00954569"/>
    <w:rsid w:val="009545ED"/>
    <w:rsid w:val="00954751"/>
    <w:rsid w:val="009547AC"/>
    <w:rsid w:val="009548CC"/>
    <w:rsid w:val="00954A9D"/>
    <w:rsid w:val="00954AD6"/>
    <w:rsid w:val="00954CD6"/>
    <w:rsid w:val="00954D19"/>
    <w:rsid w:val="00954D1C"/>
    <w:rsid w:val="00954D42"/>
    <w:rsid w:val="00954E80"/>
    <w:rsid w:val="00954ED4"/>
    <w:rsid w:val="00954FDA"/>
    <w:rsid w:val="00955023"/>
    <w:rsid w:val="009551E0"/>
    <w:rsid w:val="0095525F"/>
    <w:rsid w:val="0095541E"/>
    <w:rsid w:val="009556C0"/>
    <w:rsid w:val="0095578C"/>
    <w:rsid w:val="009557CE"/>
    <w:rsid w:val="0095591B"/>
    <w:rsid w:val="00955B2B"/>
    <w:rsid w:val="00955BB4"/>
    <w:rsid w:val="00955DFD"/>
    <w:rsid w:val="00955E90"/>
    <w:rsid w:val="0095613D"/>
    <w:rsid w:val="00956153"/>
    <w:rsid w:val="009561E1"/>
    <w:rsid w:val="0095655D"/>
    <w:rsid w:val="0095689D"/>
    <w:rsid w:val="00956B43"/>
    <w:rsid w:val="00956D8F"/>
    <w:rsid w:val="00956EE5"/>
    <w:rsid w:val="00957042"/>
    <w:rsid w:val="0095705C"/>
    <w:rsid w:val="009570F3"/>
    <w:rsid w:val="00957187"/>
    <w:rsid w:val="009572CC"/>
    <w:rsid w:val="009573A0"/>
    <w:rsid w:val="009573A6"/>
    <w:rsid w:val="00957483"/>
    <w:rsid w:val="0095767B"/>
    <w:rsid w:val="009576CB"/>
    <w:rsid w:val="0095779A"/>
    <w:rsid w:val="0095780F"/>
    <w:rsid w:val="009579A7"/>
    <w:rsid w:val="00957A5D"/>
    <w:rsid w:val="00957B5F"/>
    <w:rsid w:val="00957C63"/>
    <w:rsid w:val="00957C98"/>
    <w:rsid w:val="00957CDF"/>
    <w:rsid w:val="00957D10"/>
    <w:rsid w:val="00957E7F"/>
    <w:rsid w:val="00960023"/>
    <w:rsid w:val="00960073"/>
    <w:rsid w:val="0096015E"/>
    <w:rsid w:val="0096023C"/>
    <w:rsid w:val="009602AB"/>
    <w:rsid w:val="00960449"/>
    <w:rsid w:val="009605CD"/>
    <w:rsid w:val="0096060A"/>
    <w:rsid w:val="0096064A"/>
    <w:rsid w:val="009606AF"/>
    <w:rsid w:val="009606DC"/>
    <w:rsid w:val="009606FB"/>
    <w:rsid w:val="009607FD"/>
    <w:rsid w:val="00960814"/>
    <w:rsid w:val="009608E8"/>
    <w:rsid w:val="00960900"/>
    <w:rsid w:val="00960947"/>
    <w:rsid w:val="0096096B"/>
    <w:rsid w:val="00960A74"/>
    <w:rsid w:val="00960E04"/>
    <w:rsid w:val="00960E1E"/>
    <w:rsid w:val="00961017"/>
    <w:rsid w:val="00961169"/>
    <w:rsid w:val="00961250"/>
    <w:rsid w:val="009612CF"/>
    <w:rsid w:val="0096163B"/>
    <w:rsid w:val="009616C2"/>
    <w:rsid w:val="00961754"/>
    <w:rsid w:val="009617F7"/>
    <w:rsid w:val="0096192F"/>
    <w:rsid w:val="0096193E"/>
    <w:rsid w:val="009619D8"/>
    <w:rsid w:val="00961A1A"/>
    <w:rsid w:val="00961A4C"/>
    <w:rsid w:val="00961A71"/>
    <w:rsid w:val="00961BF2"/>
    <w:rsid w:val="00961DED"/>
    <w:rsid w:val="00961F8C"/>
    <w:rsid w:val="00962001"/>
    <w:rsid w:val="0096208A"/>
    <w:rsid w:val="009620B0"/>
    <w:rsid w:val="009621A5"/>
    <w:rsid w:val="00962239"/>
    <w:rsid w:val="0096224E"/>
    <w:rsid w:val="009623CA"/>
    <w:rsid w:val="0096245B"/>
    <w:rsid w:val="0096253B"/>
    <w:rsid w:val="0096287B"/>
    <w:rsid w:val="009628F7"/>
    <w:rsid w:val="009629D2"/>
    <w:rsid w:val="00962BFB"/>
    <w:rsid w:val="00962C1D"/>
    <w:rsid w:val="00963185"/>
    <w:rsid w:val="00963452"/>
    <w:rsid w:val="009634E4"/>
    <w:rsid w:val="00963772"/>
    <w:rsid w:val="009637FD"/>
    <w:rsid w:val="009638C5"/>
    <w:rsid w:val="00963A4C"/>
    <w:rsid w:val="00963A58"/>
    <w:rsid w:val="00963A62"/>
    <w:rsid w:val="00963A67"/>
    <w:rsid w:val="00963AB8"/>
    <w:rsid w:val="00963BB7"/>
    <w:rsid w:val="00963C90"/>
    <w:rsid w:val="00963D12"/>
    <w:rsid w:val="00963DD1"/>
    <w:rsid w:val="00963F37"/>
    <w:rsid w:val="00964117"/>
    <w:rsid w:val="0096411E"/>
    <w:rsid w:val="0096413C"/>
    <w:rsid w:val="0096416C"/>
    <w:rsid w:val="00964176"/>
    <w:rsid w:val="009643B4"/>
    <w:rsid w:val="0096471A"/>
    <w:rsid w:val="0096477B"/>
    <w:rsid w:val="009648C4"/>
    <w:rsid w:val="00964A68"/>
    <w:rsid w:val="00964AAD"/>
    <w:rsid w:val="00964C29"/>
    <w:rsid w:val="00964EF3"/>
    <w:rsid w:val="009650C0"/>
    <w:rsid w:val="00965307"/>
    <w:rsid w:val="0096535C"/>
    <w:rsid w:val="009653D7"/>
    <w:rsid w:val="00965670"/>
    <w:rsid w:val="009656A7"/>
    <w:rsid w:val="00965706"/>
    <w:rsid w:val="0096575A"/>
    <w:rsid w:val="009658AB"/>
    <w:rsid w:val="00965984"/>
    <w:rsid w:val="00965BB5"/>
    <w:rsid w:val="00965BD5"/>
    <w:rsid w:val="00965C0C"/>
    <w:rsid w:val="00965C39"/>
    <w:rsid w:val="00965C91"/>
    <w:rsid w:val="00965CE0"/>
    <w:rsid w:val="00965E31"/>
    <w:rsid w:val="00965EA9"/>
    <w:rsid w:val="00965EC7"/>
    <w:rsid w:val="00965F0F"/>
    <w:rsid w:val="0096638D"/>
    <w:rsid w:val="009663C9"/>
    <w:rsid w:val="00966A50"/>
    <w:rsid w:val="00966BAE"/>
    <w:rsid w:val="00966BE0"/>
    <w:rsid w:val="00966C7F"/>
    <w:rsid w:val="00966CA6"/>
    <w:rsid w:val="00966ED7"/>
    <w:rsid w:val="009670A0"/>
    <w:rsid w:val="009672D5"/>
    <w:rsid w:val="00967378"/>
    <w:rsid w:val="00967438"/>
    <w:rsid w:val="00967739"/>
    <w:rsid w:val="009678EF"/>
    <w:rsid w:val="00967A68"/>
    <w:rsid w:val="00967ADB"/>
    <w:rsid w:val="00967CBE"/>
    <w:rsid w:val="00967D0D"/>
    <w:rsid w:val="00967D61"/>
    <w:rsid w:val="00967FAE"/>
    <w:rsid w:val="00967FC7"/>
    <w:rsid w:val="009700D9"/>
    <w:rsid w:val="0097010A"/>
    <w:rsid w:val="00970147"/>
    <w:rsid w:val="009701EC"/>
    <w:rsid w:val="009702D8"/>
    <w:rsid w:val="009703C5"/>
    <w:rsid w:val="00970434"/>
    <w:rsid w:val="009706D4"/>
    <w:rsid w:val="009706F1"/>
    <w:rsid w:val="009706FB"/>
    <w:rsid w:val="009708C3"/>
    <w:rsid w:val="00970952"/>
    <w:rsid w:val="00970AAA"/>
    <w:rsid w:val="00970B6A"/>
    <w:rsid w:val="00970CC4"/>
    <w:rsid w:val="00970D7B"/>
    <w:rsid w:val="00970F84"/>
    <w:rsid w:val="0097111E"/>
    <w:rsid w:val="009711AC"/>
    <w:rsid w:val="009713F1"/>
    <w:rsid w:val="0097143C"/>
    <w:rsid w:val="0097148F"/>
    <w:rsid w:val="009714F8"/>
    <w:rsid w:val="00971586"/>
    <w:rsid w:val="00971666"/>
    <w:rsid w:val="00971752"/>
    <w:rsid w:val="0097186A"/>
    <w:rsid w:val="00971A8D"/>
    <w:rsid w:val="00971B46"/>
    <w:rsid w:val="00971C2B"/>
    <w:rsid w:val="00971CD8"/>
    <w:rsid w:val="00971DC3"/>
    <w:rsid w:val="00971E3B"/>
    <w:rsid w:val="00972107"/>
    <w:rsid w:val="0097228C"/>
    <w:rsid w:val="009722CA"/>
    <w:rsid w:val="009722DB"/>
    <w:rsid w:val="00972361"/>
    <w:rsid w:val="0097244D"/>
    <w:rsid w:val="009724C6"/>
    <w:rsid w:val="0097266B"/>
    <w:rsid w:val="009726F1"/>
    <w:rsid w:val="00972956"/>
    <w:rsid w:val="009729AB"/>
    <w:rsid w:val="00972AF0"/>
    <w:rsid w:val="00972B1E"/>
    <w:rsid w:val="00972B93"/>
    <w:rsid w:val="00972C5B"/>
    <w:rsid w:val="00972F49"/>
    <w:rsid w:val="009731F6"/>
    <w:rsid w:val="009733D8"/>
    <w:rsid w:val="009735AA"/>
    <w:rsid w:val="009736A6"/>
    <w:rsid w:val="009736AF"/>
    <w:rsid w:val="00973700"/>
    <w:rsid w:val="0097370B"/>
    <w:rsid w:val="009738C9"/>
    <w:rsid w:val="00973960"/>
    <w:rsid w:val="00973A0A"/>
    <w:rsid w:val="00973AAA"/>
    <w:rsid w:val="00973B8C"/>
    <w:rsid w:val="00973C50"/>
    <w:rsid w:val="00973DD5"/>
    <w:rsid w:val="00973E8F"/>
    <w:rsid w:val="00973E9B"/>
    <w:rsid w:val="00974032"/>
    <w:rsid w:val="00974072"/>
    <w:rsid w:val="0097422B"/>
    <w:rsid w:val="0097425D"/>
    <w:rsid w:val="009743AF"/>
    <w:rsid w:val="009744A2"/>
    <w:rsid w:val="00974596"/>
    <w:rsid w:val="00974729"/>
    <w:rsid w:val="00974B41"/>
    <w:rsid w:val="00974C03"/>
    <w:rsid w:val="00974E5F"/>
    <w:rsid w:val="00974FB5"/>
    <w:rsid w:val="009751C6"/>
    <w:rsid w:val="009751D7"/>
    <w:rsid w:val="0097520E"/>
    <w:rsid w:val="0097539B"/>
    <w:rsid w:val="00975417"/>
    <w:rsid w:val="0097548C"/>
    <w:rsid w:val="009754CA"/>
    <w:rsid w:val="00975825"/>
    <w:rsid w:val="0097583E"/>
    <w:rsid w:val="00975896"/>
    <w:rsid w:val="00975A8C"/>
    <w:rsid w:val="00975C91"/>
    <w:rsid w:val="00975CFA"/>
    <w:rsid w:val="00975D60"/>
    <w:rsid w:val="00975D72"/>
    <w:rsid w:val="00975E4C"/>
    <w:rsid w:val="0097613A"/>
    <w:rsid w:val="009761DF"/>
    <w:rsid w:val="00976473"/>
    <w:rsid w:val="009765EA"/>
    <w:rsid w:val="00976618"/>
    <w:rsid w:val="00976634"/>
    <w:rsid w:val="009766A6"/>
    <w:rsid w:val="00976764"/>
    <w:rsid w:val="009768B2"/>
    <w:rsid w:val="009768D8"/>
    <w:rsid w:val="009768F9"/>
    <w:rsid w:val="00976A1D"/>
    <w:rsid w:val="00976B89"/>
    <w:rsid w:val="00977033"/>
    <w:rsid w:val="00977318"/>
    <w:rsid w:val="0097757C"/>
    <w:rsid w:val="009778F2"/>
    <w:rsid w:val="00977C88"/>
    <w:rsid w:val="00977CD4"/>
    <w:rsid w:val="00977FB6"/>
    <w:rsid w:val="0098053B"/>
    <w:rsid w:val="00980639"/>
    <w:rsid w:val="00980659"/>
    <w:rsid w:val="009806C9"/>
    <w:rsid w:val="009807C6"/>
    <w:rsid w:val="009808F3"/>
    <w:rsid w:val="00980ACA"/>
    <w:rsid w:val="00980C42"/>
    <w:rsid w:val="00980E80"/>
    <w:rsid w:val="00980EC8"/>
    <w:rsid w:val="00980EDE"/>
    <w:rsid w:val="00980F14"/>
    <w:rsid w:val="0098103C"/>
    <w:rsid w:val="00981115"/>
    <w:rsid w:val="0098125C"/>
    <w:rsid w:val="0098146B"/>
    <w:rsid w:val="009814C7"/>
    <w:rsid w:val="00981877"/>
    <w:rsid w:val="00981B5B"/>
    <w:rsid w:val="00981D66"/>
    <w:rsid w:val="00982007"/>
    <w:rsid w:val="00982054"/>
    <w:rsid w:val="00982098"/>
    <w:rsid w:val="00982264"/>
    <w:rsid w:val="0098235E"/>
    <w:rsid w:val="009823A1"/>
    <w:rsid w:val="00982717"/>
    <w:rsid w:val="00982725"/>
    <w:rsid w:val="009828BD"/>
    <w:rsid w:val="009829F8"/>
    <w:rsid w:val="009829FD"/>
    <w:rsid w:val="00982A63"/>
    <w:rsid w:val="00982A6F"/>
    <w:rsid w:val="00982A93"/>
    <w:rsid w:val="00982D13"/>
    <w:rsid w:val="00982D17"/>
    <w:rsid w:val="00982D26"/>
    <w:rsid w:val="00982F4F"/>
    <w:rsid w:val="00982F52"/>
    <w:rsid w:val="00982F90"/>
    <w:rsid w:val="00983296"/>
    <w:rsid w:val="00983309"/>
    <w:rsid w:val="00983341"/>
    <w:rsid w:val="009833E2"/>
    <w:rsid w:val="00983984"/>
    <w:rsid w:val="00983B87"/>
    <w:rsid w:val="00983BA5"/>
    <w:rsid w:val="00983BA8"/>
    <w:rsid w:val="00983C3B"/>
    <w:rsid w:val="00983D45"/>
    <w:rsid w:val="00984090"/>
    <w:rsid w:val="00984115"/>
    <w:rsid w:val="00984136"/>
    <w:rsid w:val="00984195"/>
    <w:rsid w:val="009841F7"/>
    <w:rsid w:val="009842AB"/>
    <w:rsid w:val="009843A8"/>
    <w:rsid w:val="0098440E"/>
    <w:rsid w:val="0098447C"/>
    <w:rsid w:val="00984686"/>
    <w:rsid w:val="00984740"/>
    <w:rsid w:val="009848D0"/>
    <w:rsid w:val="009848EB"/>
    <w:rsid w:val="00984930"/>
    <w:rsid w:val="00984AA0"/>
    <w:rsid w:val="00984AB5"/>
    <w:rsid w:val="00984C7A"/>
    <w:rsid w:val="00984D21"/>
    <w:rsid w:val="00984D43"/>
    <w:rsid w:val="00984DC5"/>
    <w:rsid w:val="00984DFF"/>
    <w:rsid w:val="009851F0"/>
    <w:rsid w:val="009853BD"/>
    <w:rsid w:val="0098555E"/>
    <w:rsid w:val="00985689"/>
    <w:rsid w:val="009856E1"/>
    <w:rsid w:val="009857FB"/>
    <w:rsid w:val="00985870"/>
    <w:rsid w:val="009859A9"/>
    <w:rsid w:val="009859FB"/>
    <w:rsid w:val="00985A19"/>
    <w:rsid w:val="00985BA3"/>
    <w:rsid w:val="00985CCB"/>
    <w:rsid w:val="00985FFF"/>
    <w:rsid w:val="009860E5"/>
    <w:rsid w:val="009863B3"/>
    <w:rsid w:val="00986423"/>
    <w:rsid w:val="009866B2"/>
    <w:rsid w:val="009866FD"/>
    <w:rsid w:val="00986880"/>
    <w:rsid w:val="00986B33"/>
    <w:rsid w:val="00986C30"/>
    <w:rsid w:val="00986D0E"/>
    <w:rsid w:val="00986D7A"/>
    <w:rsid w:val="00986D88"/>
    <w:rsid w:val="00986E15"/>
    <w:rsid w:val="009871C5"/>
    <w:rsid w:val="00987366"/>
    <w:rsid w:val="0098742C"/>
    <w:rsid w:val="0098765F"/>
    <w:rsid w:val="00987688"/>
    <w:rsid w:val="00987745"/>
    <w:rsid w:val="009877A1"/>
    <w:rsid w:val="0098793A"/>
    <w:rsid w:val="00987A47"/>
    <w:rsid w:val="00987BC7"/>
    <w:rsid w:val="00987DFA"/>
    <w:rsid w:val="00987E56"/>
    <w:rsid w:val="0099005C"/>
    <w:rsid w:val="0099006C"/>
    <w:rsid w:val="009900A5"/>
    <w:rsid w:val="009900E6"/>
    <w:rsid w:val="009901F5"/>
    <w:rsid w:val="00990318"/>
    <w:rsid w:val="00990555"/>
    <w:rsid w:val="009905CA"/>
    <w:rsid w:val="009907FF"/>
    <w:rsid w:val="00990960"/>
    <w:rsid w:val="00990A5B"/>
    <w:rsid w:val="00990B6D"/>
    <w:rsid w:val="00990CBC"/>
    <w:rsid w:val="00990D60"/>
    <w:rsid w:val="00990D8B"/>
    <w:rsid w:val="00990DDE"/>
    <w:rsid w:val="00990EB3"/>
    <w:rsid w:val="00991002"/>
    <w:rsid w:val="00991123"/>
    <w:rsid w:val="0099117B"/>
    <w:rsid w:val="009911F3"/>
    <w:rsid w:val="0099126F"/>
    <w:rsid w:val="0099128C"/>
    <w:rsid w:val="00991550"/>
    <w:rsid w:val="0099181B"/>
    <w:rsid w:val="0099195E"/>
    <w:rsid w:val="00991B33"/>
    <w:rsid w:val="00991B56"/>
    <w:rsid w:val="00991D0E"/>
    <w:rsid w:val="00991D28"/>
    <w:rsid w:val="00991E6A"/>
    <w:rsid w:val="00992032"/>
    <w:rsid w:val="0099217E"/>
    <w:rsid w:val="009922B2"/>
    <w:rsid w:val="00992315"/>
    <w:rsid w:val="00992665"/>
    <w:rsid w:val="00992772"/>
    <w:rsid w:val="009928BF"/>
    <w:rsid w:val="009928FB"/>
    <w:rsid w:val="00992A2D"/>
    <w:rsid w:val="00992B12"/>
    <w:rsid w:val="00992C9C"/>
    <w:rsid w:val="00992E4D"/>
    <w:rsid w:val="00992F63"/>
    <w:rsid w:val="0099310C"/>
    <w:rsid w:val="00993293"/>
    <w:rsid w:val="009933B7"/>
    <w:rsid w:val="00993513"/>
    <w:rsid w:val="00993756"/>
    <w:rsid w:val="0099389C"/>
    <w:rsid w:val="00993ACA"/>
    <w:rsid w:val="00993BB7"/>
    <w:rsid w:val="00993DAE"/>
    <w:rsid w:val="00993F53"/>
    <w:rsid w:val="00993FFF"/>
    <w:rsid w:val="00994097"/>
    <w:rsid w:val="009942BA"/>
    <w:rsid w:val="0099436B"/>
    <w:rsid w:val="009943E1"/>
    <w:rsid w:val="009944C8"/>
    <w:rsid w:val="0099462D"/>
    <w:rsid w:val="00994798"/>
    <w:rsid w:val="009947A7"/>
    <w:rsid w:val="0099481F"/>
    <w:rsid w:val="0099491F"/>
    <w:rsid w:val="00994AF1"/>
    <w:rsid w:val="00994B04"/>
    <w:rsid w:val="00994BA3"/>
    <w:rsid w:val="00994C23"/>
    <w:rsid w:val="00994D40"/>
    <w:rsid w:val="00994EAF"/>
    <w:rsid w:val="00995139"/>
    <w:rsid w:val="00995331"/>
    <w:rsid w:val="009953FE"/>
    <w:rsid w:val="00995671"/>
    <w:rsid w:val="009956F3"/>
    <w:rsid w:val="00995727"/>
    <w:rsid w:val="00995897"/>
    <w:rsid w:val="00995939"/>
    <w:rsid w:val="00995986"/>
    <w:rsid w:val="009959E3"/>
    <w:rsid w:val="009959EE"/>
    <w:rsid w:val="00995A1E"/>
    <w:rsid w:val="00995A21"/>
    <w:rsid w:val="00995A9A"/>
    <w:rsid w:val="00995B54"/>
    <w:rsid w:val="00995CE4"/>
    <w:rsid w:val="00995D79"/>
    <w:rsid w:val="00995D7F"/>
    <w:rsid w:val="00995F10"/>
    <w:rsid w:val="0099603B"/>
    <w:rsid w:val="00996305"/>
    <w:rsid w:val="0099633F"/>
    <w:rsid w:val="0099638D"/>
    <w:rsid w:val="00996446"/>
    <w:rsid w:val="009966C0"/>
    <w:rsid w:val="00996A58"/>
    <w:rsid w:val="00996A8E"/>
    <w:rsid w:val="00996B5A"/>
    <w:rsid w:val="00996CD8"/>
    <w:rsid w:val="00996F1A"/>
    <w:rsid w:val="00996FB0"/>
    <w:rsid w:val="00997028"/>
    <w:rsid w:val="00997040"/>
    <w:rsid w:val="009970A6"/>
    <w:rsid w:val="009970D0"/>
    <w:rsid w:val="009970FD"/>
    <w:rsid w:val="00997184"/>
    <w:rsid w:val="0099721E"/>
    <w:rsid w:val="00997271"/>
    <w:rsid w:val="00997461"/>
    <w:rsid w:val="00997839"/>
    <w:rsid w:val="00997A4A"/>
    <w:rsid w:val="00997BBB"/>
    <w:rsid w:val="009A020C"/>
    <w:rsid w:val="009A0324"/>
    <w:rsid w:val="009A03F0"/>
    <w:rsid w:val="009A044E"/>
    <w:rsid w:val="009A058A"/>
    <w:rsid w:val="009A05A5"/>
    <w:rsid w:val="009A06C1"/>
    <w:rsid w:val="009A09D5"/>
    <w:rsid w:val="009A0AF8"/>
    <w:rsid w:val="009A0B18"/>
    <w:rsid w:val="009A0B30"/>
    <w:rsid w:val="009A0B77"/>
    <w:rsid w:val="009A0BD3"/>
    <w:rsid w:val="009A0D46"/>
    <w:rsid w:val="009A0F1A"/>
    <w:rsid w:val="009A0F4D"/>
    <w:rsid w:val="009A0FBA"/>
    <w:rsid w:val="009A0FCD"/>
    <w:rsid w:val="009A1141"/>
    <w:rsid w:val="009A1210"/>
    <w:rsid w:val="009A122A"/>
    <w:rsid w:val="009A126B"/>
    <w:rsid w:val="009A12B6"/>
    <w:rsid w:val="009A12F3"/>
    <w:rsid w:val="009A166C"/>
    <w:rsid w:val="009A16A4"/>
    <w:rsid w:val="009A1781"/>
    <w:rsid w:val="009A1853"/>
    <w:rsid w:val="009A18BB"/>
    <w:rsid w:val="009A19AB"/>
    <w:rsid w:val="009A19D0"/>
    <w:rsid w:val="009A1A8F"/>
    <w:rsid w:val="009A1C97"/>
    <w:rsid w:val="009A1D26"/>
    <w:rsid w:val="009A1DFB"/>
    <w:rsid w:val="009A1E37"/>
    <w:rsid w:val="009A2131"/>
    <w:rsid w:val="009A2189"/>
    <w:rsid w:val="009A228A"/>
    <w:rsid w:val="009A253C"/>
    <w:rsid w:val="009A25BA"/>
    <w:rsid w:val="009A25E3"/>
    <w:rsid w:val="009A25ED"/>
    <w:rsid w:val="009A2627"/>
    <w:rsid w:val="009A287A"/>
    <w:rsid w:val="009A288B"/>
    <w:rsid w:val="009A28F9"/>
    <w:rsid w:val="009A2956"/>
    <w:rsid w:val="009A2999"/>
    <w:rsid w:val="009A29BE"/>
    <w:rsid w:val="009A2A9D"/>
    <w:rsid w:val="009A2C2E"/>
    <w:rsid w:val="009A2E7A"/>
    <w:rsid w:val="009A2EDF"/>
    <w:rsid w:val="009A2F7F"/>
    <w:rsid w:val="009A3004"/>
    <w:rsid w:val="009A30EA"/>
    <w:rsid w:val="009A3124"/>
    <w:rsid w:val="009A330A"/>
    <w:rsid w:val="009A332E"/>
    <w:rsid w:val="009A3414"/>
    <w:rsid w:val="009A347B"/>
    <w:rsid w:val="009A38F3"/>
    <w:rsid w:val="009A39B3"/>
    <w:rsid w:val="009A3A46"/>
    <w:rsid w:val="009A401C"/>
    <w:rsid w:val="009A4038"/>
    <w:rsid w:val="009A40F0"/>
    <w:rsid w:val="009A4457"/>
    <w:rsid w:val="009A47EC"/>
    <w:rsid w:val="009A4841"/>
    <w:rsid w:val="009A499A"/>
    <w:rsid w:val="009A4B71"/>
    <w:rsid w:val="009A4F88"/>
    <w:rsid w:val="009A50EC"/>
    <w:rsid w:val="009A516D"/>
    <w:rsid w:val="009A5178"/>
    <w:rsid w:val="009A5445"/>
    <w:rsid w:val="009A5451"/>
    <w:rsid w:val="009A580A"/>
    <w:rsid w:val="009A5977"/>
    <w:rsid w:val="009A5A86"/>
    <w:rsid w:val="009A5BB4"/>
    <w:rsid w:val="009A5D79"/>
    <w:rsid w:val="009A5E00"/>
    <w:rsid w:val="009A5F37"/>
    <w:rsid w:val="009A5F63"/>
    <w:rsid w:val="009A5FE6"/>
    <w:rsid w:val="009A5FEC"/>
    <w:rsid w:val="009A606A"/>
    <w:rsid w:val="009A608A"/>
    <w:rsid w:val="009A6096"/>
    <w:rsid w:val="009A60EA"/>
    <w:rsid w:val="009A622A"/>
    <w:rsid w:val="009A62E0"/>
    <w:rsid w:val="009A6354"/>
    <w:rsid w:val="009A6491"/>
    <w:rsid w:val="009A64BF"/>
    <w:rsid w:val="009A66DE"/>
    <w:rsid w:val="009A67CE"/>
    <w:rsid w:val="009A693E"/>
    <w:rsid w:val="009A69D0"/>
    <w:rsid w:val="009A6B94"/>
    <w:rsid w:val="009A6B9B"/>
    <w:rsid w:val="009A6BD5"/>
    <w:rsid w:val="009A6C6D"/>
    <w:rsid w:val="009A6DE2"/>
    <w:rsid w:val="009A6E4C"/>
    <w:rsid w:val="009A6EF7"/>
    <w:rsid w:val="009A70D0"/>
    <w:rsid w:val="009A710B"/>
    <w:rsid w:val="009A74C3"/>
    <w:rsid w:val="009A754B"/>
    <w:rsid w:val="009A766B"/>
    <w:rsid w:val="009A7777"/>
    <w:rsid w:val="009A7979"/>
    <w:rsid w:val="009A79B1"/>
    <w:rsid w:val="009A7AE6"/>
    <w:rsid w:val="009A7D1C"/>
    <w:rsid w:val="009A7D9E"/>
    <w:rsid w:val="009A7E7B"/>
    <w:rsid w:val="009A7F3E"/>
    <w:rsid w:val="009B00A5"/>
    <w:rsid w:val="009B0254"/>
    <w:rsid w:val="009B0580"/>
    <w:rsid w:val="009B0701"/>
    <w:rsid w:val="009B0714"/>
    <w:rsid w:val="009B0722"/>
    <w:rsid w:val="009B0971"/>
    <w:rsid w:val="009B0A08"/>
    <w:rsid w:val="009B0B3D"/>
    <w:rsid w:val="009B0D42"/>
    <w:rsid w:val="009B0ED2"/>
    <w:rsid w:val="009B0F6A"/>
    <w:rsid w:val="009B1229"/>
    <w:rsid w:val="009B129D"/>
    <w:rsid w:val="009B12DB"/>
    <w:rsid w:val="009B1335"/>
    <w:rsid w:val="009B14D3"/>
    <w:rsid w:val="009B14D7"/>
    <w:rsid w:val="009B14FE"/>
    <w:rsid w:val="009B155C"/>
    <w:rsid w:val="009B1653"/>
    <w:rsid w:val="009B1665"/>
    <w:rsid w:val="009B171B"/>
    <w:rsid w:val="009B184B"/>
    <w:rsid w:val="009B188C"/>
    <w:rsid w:val="009B18A0"/>
    <w:rsid w:val="009B1BBE"/>
    <w:rsid w:val="009B1C4A"/>
    <w:rsid w:val="009B2199"/>
    <w:rsid w:val="009B241F"/>
    <w:rsid w:val="009B248F"/>
    <w:rsid w:val="009B25EF"/>
    <w:rsid w:val="009B27B5"/>
    <w:rsid w:val="009B27CC"/>
    <w:rsid w:val="009B287B"/>
    <w:rsid w:val="009B2961"/>
    <w:rsid w:val="009B2B9B"/>
    <w:rsid w:val="009B2C72"/>
    <w:rsid w:val="009B2D3C"/>
    <w:rsid w:val="009B2F6E"/>
    <w:rsid w:val="009B3022"/>
    <w:rsid w:val="009B31D6"/>
    <w:rsid w:val="009B3255"/>
    <w:rsid w:val="009B337D"/>
    <w:rsid w:val="009B3405"/>
    <w:rsid w:val="009B3437"/>
    <w:rsid w:val="009B3442"/>
    <w:rsid w:val="009B3485"/>
    <w:rsid w:val="009B36C2"/>
    <w:rsid w:val="009B36ED"/>
    <w:rsid w:val="009B385E"/>
    <w:rsid w:val="009B38C2"/>
    <w:rsid w:val="009B38DF"/>
    <w:rsid w:val="009B3940"/>
    <w:rsid w:val="009B3AE9"/>
    <w:rsid w:val="009B3B07"/>
    <w:rsid w:val="009B3D1F"/>
    <w:rsid w:val="009B3DA3"/>
    <w:rsid w:val="009B3E3F"/>
    <w:rsid w:val="009B3EEB"/>
    <w:rsid w:val="009B3F17"/>
    <w:rsid w:val="009B4337"/>
    <w:rsid w:val="009B4402"/>
    <w:rsid w:val="009B4456"/>
    <w:rsid w:val="009B4501"/>
    <w:rsid w:val="009B4534"/>
    <w:rsid w:val="009B4650"/>
    <w:rsid w:val="009B47FF"/>
    <w:rsid w:val="009B4A30"/>
    <w:rsid w:val="009B4CAC"/>
    <w:rsid w:val="009B4D5B"/>
    <w:rsid w:val="009B4E07"/>
    <w:rsid w:val="009B4F14"/>
    <w:rsid w:val="009B5001"/>
    <w:rsid w:val="009B5265"/>
    <w:rsid w:val="009B528B"/>
    <w:rsid w:val="009B532B"/>
    <w:rsid w:val="009B537E"/>
    <w:rsid w:val="009B5422"/>
    <w:rsid w:val="009B5663"/>
    <w:rsid w:val="009B5750"/>
    <w:rsid w:val="009B5759"/>
    <w:rsid w:val="009B57D5"/>
    <w:rsid w:val="009B587B"/>
    <w:rsid w:val="009B5886"/>
    <w:rsid w:val="009B5978"/>
    <w:rsid w:val="009B5B3D"/>
    <w:rsid w:val="009B5C61"/>
    <w:rsid w:val="009B5CA5"/>
    <w:rsid w:val="009B5DBD"/>
    <w:rsid w:val="009B5EB0"/>
    <w:rsid w:val="009B5F38"/>
    <w:rsid w:val="009B5F86"/>
    <w:rsid w:val="009B649A"/>
    <w:rsid w:val="009B658E"/>
    <w:rsid w:val="009B665B"/>
    <w:rsid w:val="009B66A3"/>
    <w:rsid w:val="009B68A3"/>
    <w:rsid w:val="009B69D6"/>
    <w:rsid w:val="009B69F5"/>
    <w:rsid w:val="009B6A27"/>
    <w:rsid w:val="009B6AAC"/>
    <w:rsid w:val="009B6F45"/>
    <w:rsid w:val="009B6F5B"/>
    <w:rsid w:val="009B6FEA"/>
    <w:rsid w:val="009B702A"/>
    <w:rsid w:val="009B7281"/>
    <w:rsid w:val="009B74D6"/>
    <w:rsid w:val="009B75B5"/>
    <w:rsid w:val="009B77C4"/>
    <w:rsid w:val="009B7950"/>
    <w:rsid w:val="009B7A17"/>
    <w:rsid w:val="009B7AB0"/>
    <w:rsid w:val="009B7ACD"/>
    <w:rsid w:val="009B7D46"/>
    <w:rsid w:val="009B7DEF"/>
    <w:rsid w:val="009C0128"/>
    <w:rsid w:val="009C01C3"/>
    <w:rsid w:val="009C01F0"/>
    <w:rsid w:val="009C0292"/>
    <w:rsid w:val="009C0303"/>
    <w:rsid w:val="009C050E"/>
    <w:rsid w:val="009C0525"/>
    <w:rsid w:val="009C0693"/>
    <w:rsid w:val="009C0753"/>
    <w:rsid w:val="009C0874"/>
    <w:rsid w:val="009C0A5F"/>
    <w:rsid w:val="009C0B69"/>
    <w:rsid w:val="009C0C68"/>
    <w:rsid w:val="009C0E41"/>
    <w:rsid w:val="009C13A0"/>
    <w:rsid w:val="009C13DC"/>
    <w:rsid w:val="009C13ED"/>
    <w:rsid w:val="009C1452"/>
    <w:rsid w:val="009C15D7"/>
    <w:rsid w:val="009C1608"/>
    <w:rsid w:val="009C172F"/>
    <w:rsid w:val="009C17A7"/>
    <w:rsid w:val="009C18BB"/>
    <w:rsid w:val="009C18E7"/>
    <w:rsid w:val="009C1904"/>
    <w:rsid w:val="009C1A2F"/>
    <w:rsid w:val="009C1A62"/>
    <w:rsid w:val="009C1AD8"/>
    <w:rsid w:val="009C1B37"/>
    <w:rsid w:val="009C1D2F"/>
    <w:rsid w:val="009C1DA9"/>
    <w:rsid w:val="009C1E7C"/>
    <w:rsid w:val="009C1F28"/>
    <w:rsid w:val="009C1FBF"/>
    <w:rsid w:val="009C1FD9"/>
    <w:rsid w:val="009C21E0"/>
    <w:rsid w:val="009C2209"/>
    <w:rsid w:val="009C2215"/>
    <w:rsid w:val="009C22B9"/>
    <w:rsid w:val="009C247C"/>
    <w:rsid w:val="009C248A"/>
    <w:rsid w:val="009C256D"/>
    <w:rsid w:val="009C25D1"/>
    <w:rsid w:val="009C28FD"/>
    <w:rsid w:val="009C29BF"/>
    <w:rsid w:val="009C29FC"/>
    <w:rsid w:val="009C2AB1"/>
    <w:rsid w:val="009C2CF6"/>
    <w:rsid w:val="009C2FE6"/>
    <w:rsid w:val="009C3057"/>
    <w:rsid w:val="009C34EF"/>
    <w:rsid w:val="009C3555"/>
    <w:rsid w:val="009C3562"/>
    <w:rsid w:val="009C3605"/>
    <w:rsid w:val="009C367F"/>
    <w:rsid w:val="009C379A"/>
    <w:rsid w:val="009C37C7"/>
    <w:rsid w:val="009C38A5"/>
    <w:rsid w:val="009C3936"/>
    <w:rsid w:val="009C3969"/>
    <w:rsid w:val="009C3A5F"/>
    <w:rsid w:val="009C3AC3"/>
    <w:rsid w:val="009C3BAE"/>
    <w:rsid w:val="009C4055"/>
    <w:rsid w:val="009C4080"/>
    <w:rsid w:val="009C40BA"/>
    <w:rsid w:val="009C43CE"/>
    <w:rsid w:val="009C443B"/>
    <w:rsid w:val="009C473C"/>
    <w:rsid w:val="009C483E"/>
    <w:rsid w:val="009C499D"/>
    <w:rsid w:val="009C4CC8"/>
    <w:rsid w:val="009C4D16"/>
    <w:rsid w:val="009C4D48"/>
    <w:rsid w:val="009C4F42"/>
    <w:rsid w:val="009C4F4D"/>
    <w:rsid w:val="009C4FC4"/>
    <w:rsid w:val="009C50E9"/>
    <w:rsid w:val="009C51DE"/>
    <w:rsid w:val="009C5211"/>
    <w:rsid w:val="009C5224"/>
    <w:rsid w:val="009C52B1"/>
    <w:rsid w:val="009C5325"/>
    <w:rsid w:val="009C5419"/>
    <w:rsid w:val="009C56DA"/>
    <w:rsid w:val="009C5BC2"/>
    <w:rsid w:val="009C5BEB"/>
    <w:rsid w:val="009C5DD8"/>
    <w:rsid w:val="009C5E15"/>
    <w:rsid w:val="009C5E27"/>
    <w:rsid w:val="009C5FD0"/>
    <w:rsid w:val="009C6087"/>
    <w:rsid w:val="009C60C5"/>
    <w:rsid w:val="009C6151"/>
    <w:rsid w:val="009C61B9"/>
    <w:rsid w:val="009C62E3"/>
    <w:rsid w:val="009C63AC"/>
    <w:rsid w:val="009C6426"/>
    <w:rsid w:val="009C64FA"/>
    <w:rsid w:val="009C6569"/>
    <w:rsid w:val="009C6677"/>
    <w:rsid w:val="009C66F4"/>
    <w:rsid w:val="009C683B"/>
    <w:rsid w:val="009C68A8"/>
    <w:rsid w:val="009C6998"/>
    <w:rsid w:val="009C6A3D"/>
    <w:rsid w:val="009C6A49"/>
    <w:rsid w:val="009C6AE2"/>
    <w:rsid w:val="009C6C1D"/>
    <w:rsid w:val="009C6DD8"/>
    <w:rsid w:val="009C6EDB"/>
    <w:rsid w:val="009C70F4"/>
    <w:rsid w:val="009C70F9"/>
    <w:rsid w:val="009C7105"/>
    <w:rsid w:val="009C7147"/>
    <w:rsid w:val="009C72AF"/>
    <w:rsid w:val="009C739C"/>
    <w:rsid w:val="009C73F2"/>
    <w:rsid w:val="009C748A"/>
    <w:rsid w:val="009C7497"/>
    <w:rsid w:val="009C769B"/>
    <w:rsid w:val="009C76E4"/>
    <w:rsid w:val="009C77B4"/>
    <w:rsid w:val="009C77C5"/>
    <w:rsid w:val="009C79A8"/>
    <w:rsid w:val="009C79F7"/>
    <w:rsid w:val="009C7B3D"/>
    <w:rsid w:val="009C7BA4"/>
    <w:rsid w:val="009C7C47"/>
    <w:rsid w:val="009C7CAF"/>
    <w:rsid w:val="009C7CC4"/>
    <w:rsid w:val="009C7CE6"/>
    <w:rsid w:val="009C7CEF"/>
    <w:rsid w:val="009C7D59"/>
    <w:rsid w:val="009C7F1E"/>
    <w:rsid w:val="009D02AF"/>
    <w:rsid w:val="009D046D"/>
    <w:rsid w:val="009D0517"/>
    <w:rsid w:val="009D052B"/>
    <w:rsid w:val="009D075B"/>
    <w:rsid w:val="009D0791"/>
    <w:rsid w:val="009D089E"/>
    <w:rsid w:val="009D09AD"/>
    <w:rsid w:val="009D0A0D"/>
    <w:rsid w:val="009D0AFD"/>
    <w:rsid w:val="009D0E38"/>
    <w:rsid w:val="009D0E99"/>
    <w:rsid w:val="009D0EC6"/>
    <w:rsid w:val="009D0F7A"/>
    <w:rsid w:val="009D11C2"/>
    <w:rsid w:val="009D1241"/>
    <w:rsid w:val="009D127E"/>
    <w:rsid w:val="009D140C"/>
    <w:rsid w:val="009D1640"/>
    <w:rsid w:val="009D1683"/>
    <w:rsid w:val="009D1759"/>
    <w:rsid w:val="009D189F"/>
    <w:rsid w:val="009D1A2B"/>
    <w:rsid w:val="009D1A54"/>
    <w:rsid w:val="009D1D49"/>
    <w:rsid w:val="009D233E"/>
    <w:rsid w:val="009D2365"/>
    <w:rsid w:val="009D244A"/>
    <w:rsid w:val="009D265F"/>
    <w:rsid w:val="009D2720"/>
    <w:rsid w:val="009D27B0"/>
    <w:rsid w:val="009D27D6"/>
    <w:rsid w:val="009D2A17"/>
    <w:rsid w:val="009D2AD6"/>
    <w:rsid w:val="009D2DC4"/>
    <w:rsid w:val="009D2E97"/>
    <w:rsid w:val="009D2FDB"/>
    <w:rsid w:val="009D2FEA"/>
    <w:rsid w:val="009D3179"/>
    <w:rsid w:val="009D318D"/>
    <w:rsid w:val="009D3295"/>
    <w:rsid w:val="009D32BC"/>
    <w:rsid w:val="009D340F"/>
    <w:rsid w:val="009D3554"/>
    <w:rsid w:val="009D3697"/>
    <w:rsid w:val="009D37EA"/>
    <w:rsid w:val="009D385C"/>
    <w:rsid w:val="009D3A48"/>
    <w:rsid w:val="009D3C29"/>
    <w:rsid w:val="009D3C64"/>
    <w:rsid w:val="009D3D4C"/>
    <w:rsid w:val="009D3E7A"/>
    <w:rsid w:val="009D3F97"/>
    <w:rsid w:val="009D40DF"/>
    <w:rsid w:val="009D40F7"/>
    <w:rsid w:val="009D4157"/>
    <w:rsid w:val="009D434D"/>
    <w:rsid w:val="009D438F"/>
    <w:rsid w:val="009D4394"/>
    <w:rsid w:val="009D4411"/>
    <w:rsid w:val="009D4415"/>
    <w:rsid w:val="009D45AE"/>
    <w:rsid w:val="009D48B5"/>
    <w:rsid w:val="009D4ADC"/>
    <w:rsid w:val="009D4B45"/>
    <w:rsid w:val="009D4BCE"/>
    <w:rsid w:val="009D4D7B"/>
    <w:rsid w:val="009D4E14"/>
    <w:rsid w:val="009D4EBA"/>
    <w:rsid w:val="009D4EFD"/>
    <w:rsid w:val="009D4F1A"/>
    <w:rsid w:val="009D4F2D"/>
    <w:rsid w:val="009D4FF8"/>
    <w:rsid w:val="009D50B3"/>
    <w:rsid w:val="009D525F"/>
    <w:rsid w:val="009D5348"/>
    <w:rsid w:val="009D53C5"/>
    <w:rsid w:val="009D549E"/>
    <w:rsid w:val="009D5549"/>
    <w:rsid w:val="009D55BB"/>
    <w:rsid w:val="009D5668"/>
    <w:rsid w:val="009D599D"/>
    <w:rsid w:val="009D5AA8"/>
    <w:rsid w:val="009D5C59"/>
    <w:rsid w:val="009D5CB5"/>
    <w:rsid w:val="009D5E43"/>
    <w:rsid w:val="009D6082"/>
    <w:rsid w:val="009D6500"/>
    <w:rsid w:val="009D65C2"/>
    <w:rsid w:val="009D66A7"/>
    <w:rsid w:val="009D66F1"/>
    <w:rsid w:val="009D670F"/>
    <w:rsid w:val="009D67B3"/>
    <w:rsid w:val="009D68AE"/>
    <w:rsid w:val="009D691C"/>
    <w:rsid w:val="009D69BA"/>
    <w:rsid w:val="009D6B60"/>
    <w:rsid w:val="009D6B90"/>
    <w:rsid w:val="009D6D2A"/>
    <w:rsid w:val="009D6EE2"/>
    <w:rsid w:val="009D6F6C"/>
    <w:rsid w:val="009D7056"/>
    <w:rsid w:val="009D70B0"/>
    <w:rsid w:val="009D714B"/>
    <w:rsid w:val="009D71BD"/>
    <w:rsid w:val="009D756C"/>
    <w:rsid w:val="009D789F"/>
    <w:rsid w:val="009D79DF"/>
    <w:rsid w:val="009D7C0D"/>
    <w:rsid w:val="009D7CEC"/>
    <w:rsid w:val="009D7D08"/>
    <w:rsid w:val="009D7D4D"/>
    <w:rsid w:val="009D7DD5"/>
    <w:rsid w:val="009D7DF7"/>
    <w:rsid w:val="009E02C6"/>
    <w:rsid w:val="009E040D"/>
    <w:rsid w:val="009E0564"/>
    <w:rsid w:val="009E059C"/>
    <w:rsid w:val="009E063C"/>
    <w:rsid w:val="009E0728"/>
    <w:rsid w:val="009E07C9"/>
    <w:rsid w:val="009E08EA"/>
    <w:rsid w:val="009E0987"/>
    <w:rsid w:val="009E0A32"/>
    <w:rsid w:val="009E0B37"/>
    <w:rsid w:val="009E0BF0"/>
    <w:rsid w:val="009E0C93"/>
    <w:rsid w:val="009E0CF2"/>
    <w:rsid w:val="009E0D59"/>
    <w:rsid w:val="009E0F8F"/>
    <w:rsid w:val="009E0FC0"/>
    <w:rsid w:val="009E1066"/>
    <w:rsid w:val="009E1078"/>
    <w:rsid w:val="009E1387"/>
    <w:rsid w:val="009E13E5"/>
    <w:rsid w:val="009E141D"/>
    <w:rsid w:val="009E1853"/>
    <w:rsid w:val="009E19D7"/>
    <w:rsid w:val="009E19F1"/>
    <w:rsid w:val="009E1B18"/>
    <w:rsid w:val="009E1B1B"/>
    <w:rsid w:val="009E1C51"/>
    <w:rsid w:val="009E1CCF"/>
    <w:rsid w:val="009E1EAC"/>
    <w:rsid w:val="009E1EFB"/>
    <w:rsid w:val="009E1F6A"/>
    <w:rsid w:val="009E1FC8"/>
    <w:rsid w:val="009E20E4"/>
    <w:rsid w:val="009E221B"/>
    <w:rsid w:val="009E22EE"/>
    <w:rsid w:val="009E23BE"/>
    <w:rsid w:val="009E248F"/>
    <w:rsid w:val="009E251C"/>
    <w:rsid w:val="009E251E"/>
    <w:rsid w:val="009E26EB"/>
    <w:rsid w:val="009E2C66"/>
    <w:rsid w:val="009E2E04"/>
    <w:rsid w:val="009E2ED0"/>
    <w:rsid w:val="009E2F3B"/>
    <w:rsid w:val="009E3088"/>
    <w:rsid w:val="009E3141"/>
    <w:rsid w:val="009E3169"/>
    <w:rsid w:val="009E31B3"/>
    <w:rsid w:val="009E333A"/>
    <w:rsid w:val="009E3354"/>
    <w:rsid w:val="009E3359"/>
    <w:rsid w:val="009E3419"/>
    <w:rsid w:val="009E3528"/>
    <w:rsid w:val="009E3789"/>
    <w:rsid w:val="009E388A"/>
    <w:rsid w:val="009E396E"/>
    <w:rsid w:val="009E3986"/>
    <w:rsid w:val="009E3B07"/>
    <w:rsid w:val="009E3B52"/>
    <w:rsid w:val="009E3B61"/>
    <w:rsid w:val="009E3BBC"/>
    <w:rsid w:val="009E3C18"/>
    <w:rsid w:val="009E3C3B"/>
    <w:rsid w:val="009E3D3F"/>
    <w:rsid w:val="009E3E46"/>
    <w:rsid w:val="009E444A"/>
    <w:rsid w:val="009E45BF"/>
    <w:rsid w:val="009E45DF"/>
    <w:rsid w:val="009E4675"/>
    <w:rsid w:val="009E4848"/>
    <w:rsid w:val="009E4863"/>
    <w:rsid w:val="009E4974"/>
    <w:rsid w:val="009E4BE4"/>
    <w:rsid w:val="009E4D3F"/>
    <w:rsid w:val="009E4F96"/>
    <w:rsid w:val="009E5181"/>
    <w:rsid w:val="009E520E"/>
    <w:rsid w:val="009E54A0"/>
    <w:rsid w:val="009E5513"/>
    <w:rsid w:val="009E574B"/>
    <w:rsid w:val="009E57F8"/>
    <w:rsid w:val="009E591F"/>
    <w:rsid w:val="009E5A1A"/>
    <w:rsid w:val="009E5A52"/>
    <w:rsid w:val="009E5AAE"/>
    <w:rsid w:val="009E5D41"/>
    <w:rsid w:val="009E5D54"/>
    <w:rsid w:val="009E6018"/>
    <w:rsid w:val="009E602F"/>
    <w:rsid w:val="009E6070"/>
    <w:rsid w:val="009E6134"/>
    <w:rsid w:val="009E6309"/>
    <w:rsid w:val="009E6533"/>
    <w:rsid w:val="009E6606"/>
    <w:rsid w:val="009E67AD"/>
    <w:rsid w:val="009E681A"/>
    <w:rsid w:val="009E6985"/>
    <w:rsid w:val="009E69F9"/>
    <w:rsid w:val="009E6C50"/>
    <w:rsid w:val="009E6F7C"/>
    <w:rsid w:val="009E7028"/>
    <w:rsid w:val="009E7150"/>
    <w:rsid w:val="009E719E"/>
    <w:rsid w:val="009E7209"/>
    <w:rsid w:val="009E7577"/>
    <w:rsid w:val="009E765C"/>
    <w:rsid w:val="009E7671"/>
    <w:rsid w:val="009E76AC"/>
    <w:rsid w:val="009E775C"/>
    <w:rsid w:val="009E77D2"/>
    <w:rsid w:val="009E77F1"/>
    <w:rsid w:val="009E790E"/>
    <w:rsid w:val="009E7AE2"/>
    <w:rsid w:val="009F0212"/>
    <w:rsid w:val="009F0227"/>
    <w:rsid w:val="009F08E5"/>
    <w:rsid w:val="009F0EC0"/>
    <w:rsid w:val="009F0F39"/>
    <w:rsid w:val="009F1136"/>
    <w:rsid w:val="009F1238"/>
    <w:rsid w:val="009F12E1"/>
    <w:rsid w:val="009F1401"/>
    <w:rsid w:val="009F1416"/>
    <w:rsid w:val="009F1508"/>
    <w:rsid w:val="009F1681"/>
    <w:rsid w:val="009F1986"/>
    <w:rsid w:val="009F1A18"/>
    <w:rsid w:val="009F1DAB"/>
    <w:rsid w:val="009F1DDA"/>
    <w:rsid w:val="009F1E33"/>
    <w:rsid w:val="009F2075"/>
    <w:rsid w:val="009F20AA"/>
    <w:rsid w:val="009F20ED"/>
    <w:rsid w:val="009F2116"/>
    <w:rsid w:val="009F2336"/>
    <w:rsid w:val="009F23F6"/>
    <w:rsid w:val="009F2421"/>
    <w:rsid w:val="009F2452"/>
    <w:rsid w:val="009F246D"/>
    <w:rsid w:val="009F24FC"/>
    <w:rsid w:val="009F2595"/>
    <w:rsid w:val="009F26D5"/>
    <w:rsid w:val="009F26F4"/>
    <w:rsid w:val="009F28C7"/>
    <w:rsid w:val="009F2912"/>
    <w:rsid w:val="009F2E33"/>
    <w:rsid w:val="009F2EAC"/>
    <w:rsid w:val="009F2EFB"/>
    <w:rsid w:val="009F3025"/>
    <w:rsid w:val="009F307D"/>
    <w:rsid w:val="009F30F1"/>
    <w:rsid w:val="009F319E"/>
    <w:rsid w:val="009F3246"/>
    <w:rsid w:val="009F3315"/>
    <w:rsid w:val="009F3452"/>
    <w:rsid w:val="009F3538"/>
    <w:rsid w:val="009F37C8"/>
    <w:rsid w:val="009F3846"/>
    <w:rsid w:val="009F38A7"/>
    <w:rsid w:val="009F39A4"/>
    <w:rsid w:val="009F39CE"/>
    <w:rsid w:val="009F3CCC"/>
    <w:rsid w:val="009F3EA4"/>
    <w:rsid w:val="009F3EBC"/>
    <w:rsid w:val="009F4004"/>
    <w:rsid w:val="009F40DE"/>
    <w:rsid w:val="009F4174"/>
    <w:rsid w:val="009F4304"/>
    <w:rsid w:val="009F43FF"/>
    <w:rsid w:val="009F454A"/>
    <w:rsid w:val="009F4633"/>
    <w:rsid w:val="009F46CE"/>
    <w:rsid w:val="009F471B"/>
    <w:rsid w:val="009F47AB"/>
    <w:rsid w:val="009F483F"/>
    <w:rsid w:val="009F4840"/>
    <w:rsid w:val="009F4A05"/>
    <w:rsid w:val="009F4B7F"/>
    <w:rsid w:val="009F4C7B"/>
    <w:rsid w:val="009F4EA8"/>
    <w:rsid w:val="009F522F"/>
    <w:rsid w:val="009F52C9"/>
    <w:rsid w:val="009F52D5"/>
    <w:rsid w:val="009F54DF"/>
    <w:rsid w:val="009F555E"/>
    <w:rsid w:val="009F5588"/>
    <w:rsid w:val="009F55AF"/>
    <w:rsid w:val="009F5713"/>
    <w:rsid w:val="009F5944"/>
    <w:rsid w:val="009F5A6F"/>
    <w:rsid w:val="009F5AD9"/>
    <w:rsid w:val="009F5CF0"/>
    <w:rsid w:val="009F5E7D"/>
    <w:rsid w:val="009F5E97"/>
    <w:rsid w:val="009F608C"/>
    <w:rsid w:val="009F61A9"/>
    <w:rsid w:val="009F631E"/>
    <w:rsid w:val="009F6446"/>
    <w:rsid w:val="009F64F7"/>
    <w:rsid w:val="009F66BC"/>
    <w:rsid w:val="009F68BB"/>
    <w:rsid w:val="009F69B2"/>
    <w:rsid w:val="009F69E2"/>
    <w:rsid w:val="009F6A15"/>
    <w:rsid w:val="009F6B79"/>
    <w:rsid w:val="009F6D83"/>
    <w:rsid w:val="009F6DF3"/>
    <w:rsid w:val="009F6E82"/>
    <w:rsid w:val="009F6F55"/>
    <w:rsid w:val="009F6FB2"/>
    <w:rsid w:val="009F7093"/>
    <w:rsid w:val="009F709B"/>
    <w:rsid w:val="009F71DE"/>
    <w:rsid w:val="009F7316"/>
    <w:rsid w:val="009F735A"/>
    <w:rsid w:val="009F73B7"/>
    <w:rsid w:val="009F7423"/>
    <w:rsid w:val="009F7458"/>
    <w:rsid w:val="009F74D4"/>
    <w:rsid w:val="009F77CC"/>
    <w:rsid w:val="009F7B97"/>
    <w:rsid w:val="009F7D15"/>
    <w:rsid w:val="009F7E41"/>
    <w:rsid w:val="009F7F1F"/>
    <w:rsid w:val="00A000FB"/>
    <w:rsid w:val="00A00189"/>
    <w:rsid w:val="00A00374"/>
    <w:rsid w:val="00A00395"/>
    <w:rsid w:val="00A00531"/>
    <w:rsid w:val="00A005FB"/>
    <w:rsid w:val="00A0087B"/>
    <w:rsid w:val="00A009EE"/>
    <w:rsid w:val="00A00B46"/>
    <w:rsid w:val="00A00B72"/>
    <w:rsid w:val="00A0112A"/>
    <w:rsid w:val="00A014C6"/>
    <w:rsid w:val="00A01687"/>
    <w:rsid w:val="00A0168E"/>
    <w:rsid w:val="00A0194A"/>
    <w:rsid w:val="00A01AD2"/>
    <w:rsid w:val="00A01B62"/>
    <w:rsid w:val="00A01C40"/>
    <w:rsid w:val="00A01F90"/>
    <w:rsid w:val="00A02048"/>
    <w:rsid w:val="00A0230B"/>
    <w:rsid w:val="00A02327"/>
    <w:rsid w:val="00A02454"/>
    <w:rsid w:val="00A02455"/>
    <w:rsid w:val="00A025B3"/>
    <w:rsid w:val="00A0276E"/>
    <w:rsid w:val="00A02784"/>
    <w:rsid w:val="00A028C3"/>
    <w:rsid w:val="00A028DB"/>
    <w:rsid w:val="00A0292C"/>
    <w:rsid w:val="00A02BC1"/>
    <w:rsid w:val="00A02C8D"/>
    <w:rsid w:val="00A0310E"/>
    <w:rsid w:val="00A031EC"/>
    <w:rsid w:val="00A036C6"/>
    <w:rsid w:val="00A03898"/>
    <w:rsid w:val="00A038AA"/>
    <w:rsid w:val="00A0396E"/>
    <w:rsid w:val="00A03A21"/>
    <w:rsid w:val="00A03B23"/>
    <w:rsid w:val="00A03B28"/>
    <w:rsid w:val="00A03D3D"/>
    <w:rsid w:val="00A03F9D"/>
    <w:rsid w:val="00A0412B"/>
    <w:rsid w:val="00A0424C"/>
    <w:rsid w:val="00A0434D"/>
    <w:rsid w:val="00A0442D"/>
    <w:rsid w:val="00A04432"/>
    <w:rsid w:val="00A044B1"/>
    <w:rsid w:val="00A044E4"/>
    <w:rsid w:val="00A04692"/>
    <w:rsid w:val="00A047D0"/>
    <w:rsid w:val="00A04979"/>
    <w:rsid w:val="00A049A4"/>
    <w:rsid w:val="00A049CA"/>
    <w:rsid w:val="00A049FE"/>
    <w:rsid w:val="00A04A55"/>
    <w:rsid w:val="00A04BB9"/>
    <w:rsid w:val="00A04D5C"/>
    <w:rsid w:val="00A04DE2"/>
    <w:rsid w:val="00A04EA2"/>
    <w:rsid w:val="00A05049"/>
    <w:rsid w:val="00A050CB"/>
    <w:rsid w:val="00A0514E"/>
    <w:rsid w:val="00A05269"/>
    <w:rsid w:val="00A053CC"/>
    <w:rsid w:val="00A0540D"/>
    <w:rsid w:val="00A0544E"/>
    <w:rsid w:val="00A05737"/>
    <w:rsid w:val="00A05934"/>
    <w:rsid w:val="00A05AFC"/>
    <w:rsid w:val="00A05B01"/>
    <w:rsid w:val="00A05DA3"/>
    <w:rsid w:val="00A05F57"/>
    <w:rsid w:val="00A0617F"/>
    <w:rsid w:val="00A06187"/>
    <w:rsid w:val="00A0654A"/>
    <w:rsid w:val="00A065BC"/>
    <w:rsid w:val="00A06676"/>
    <w:rsid w:val="00A06781"/>
    <w:rsid w:val="00A068B4"/>
    <w:rsid w:val="00A0697B"/>
    <w:rsid w:val="00A06A21"/>
    <w:rsid w:val="00A06A25"/>
    <w:rsid w:val="00A06A51"/>
    <w:rsid w:val="00A06AB1"/>
    <w:rsid w:val="00A06D45"/>
    <w:rsid w:val="00A06D75"/>
    <w:rsid w:val="00A06D92"/>
    <w:rsid w:val="00A06E36"/>
    <w:rsid w:val="00A06E37"/>
    <w:rsid w:val="00A07034"/>
    <w:rsid w:val="00A07207"/>
    <w:rsid w:val="00A07223"/>
    <w:rsid w:val="00A07225"/>
    <w:rsid w:val="00A07560"/>
    <w:rsid w:val="00A075E7"/>
    <w:rsid w:val="00A077EE"/>
    <w:rsid w:val="00A0782F"/>
    <w:rsid w:val="00A07901"/>
    <w:rsid w:val="00A07F76"/>
    <w:rsid w:val="00A07FBE"/>
    <w:rsid w:val="00A10084"/>
    <w:rsid w:val="00A103A2"/>
    <w:rsid w:val="00A10472"/>
    <w:rsid w:val="00A10495"/>
    <w:rsid w:val="00A104BE"/>
    <w:rsid w:val="00A10579"/>
    <w:rsid w:val="00A10634"/>
    <w:rsid w:val="00A10656"/>
    <w:rsid w:val="00A10666"/>
    <w:rsid w:val="00A107DB"/>
    <w:rsid w:val="00A10897"/>
    <w:rsid w:val="00A10ACB"/>
    <w:rsid w:val="00A10C8A"/>
    <w:rsid w:val="00A10F59"/>
    <w:rsid w:val="00A11022"/>
    <w:rsid w:val="00A11044"/>
    <w:rsid w:val="00A11111"/>
    <w:rsid w:val="00A112C0"/>
    <w:rsid w:val="00A1155A"/>
    <w:rsid w:val="00A11623"/>
    <w:rsid w:val="00A1175C"/>
    <w:rsid w:val="00A117A9"/>
    <w:rsid w:val="00A118A4"/>
    <w:rsid w:val="00A119A9"/>
    <w:rsid w:val="00A11A02"/>
    <w:rsid w:val="00A11AEE"/>
    <w:rsid w:val="00A11B93"/>
    <w:rsid w:val="00A11C70"/>
    <w:rsid w:val="00A11CCB"/>
    <w:rsid w:val="00A11D78"/>
    <w:rsid w:val="00A11E6D"/>
    <w:rsid w:val="00A11F87"/>
    <w:rsid w:val="00A120D8"/>
    <w:rsid w:val="00A121A8"/>
    <w:rsid w:val="00A124A0"/>
    <w:rsid w:val="00A12583"/>
    <w:rsid w:val="00A12785"/>
    <w:rsid w:val="00A12847"/>
    <w:rsid w:val="00A128AF"/>
    <w:rsid w:val="00A12933"/>
    <w:rsid w:val="00A12996"/>
    <w:rsid w:val="00A12A98"/>
    <w:rsid w:val="00A12B4F"/>
    <w:rsid w:val="00A12C1A"/>
    <w:rsid w:val="00A12C3B"/>
    <w:rsid w:val="00A12DB1"/>
    <w:rsid w:val="00A12DC8"/>
    <w:rsid w:val="00A1303C"/>
    <w:rsid w:val="00A130DA"/>
    <w:rsid w:val="00A132A0"/>
    <w:rsid w:val="00A132B1"/>
    <w:rsid w:val="00A13394"/>
    <w:rsid w:val="00A13568"/>
    <w:rsid w:val="00A136BF"/>
    <w:rsid w:val="00A139AC"/>
    <w:rsid w:val="00A13A42"/>
    <w:rsid w:val="00A13A8E"/>
    <w:rsid w:val="00A13CCD"/>
    <w:rsid w:val="00A13CE0"/>
    <w:rsid w:val="00A13DE9"/>
    <w:rsid w:val="00A13E08"/>
    <w:rsid w:val="00A13E63"/>
    <w:rsid w:val="00A13F3B"/>
    <w:rsid w:val="00A13FE9"/>
    <w:rsid w:val="00A140C7"/>
    <w:rsid w:val="00A14154"/>
    <w:rsid w:val="00A1416B"/>
    <w:rsid w:val="00A142D7"/>
    <w:rsid w:val="00A1431F"/>
    <w:rsid w:val="00A14458"/>
    <w:rsid w:val="00A14725"/>
    <w:rsid w:val="00A14733"/>
    <w:rsid w:val="00A14B13"/>
    <w:rsid w:val="00A14B4E"/>
    <w:rsid w:val="00A14BF9"/>
    <w:rsid w:val="00A14C73"/>
    <w:rsid w:val="00A14C76"/>
    <w:rsid w:val="00A14C7B"/>
    <w:rsid w:val="00A14D10"/>
    <w:rsid w:val="00A14EAC"/>
    <w:rsid w:val="00A14EF6"/>
    <w:rsid w:val="00A1531C"/>
    <w:rsid w:val="00A15330"/>
    <w:rsid w:val="00A15676"/>
    <w:rsid w:val="00A157E2"/>
    <w:rsid w:val="00A15884"/>
    <w:rsid w:val="00A159CE"/>
    <w:rsid w:val="00A15AE3"/>
    <w:rsid w:val="00A15F7B"/>
    <w:rsid w:val="00A16110"/>
    <w:rsid w:val="00A1613C"/>
    <w:rsid w:val="00A16180"/>
    <w:rsid w:val="00A161E9"/>
    <w:rsid w:val="00A163A2"/>
    <w:rsid w:val="00A1669C"/>
    <w:rsid w:val="00A1670B"/>
    <w:rsid w:val="00A16714"/>
    <w:rsid w:val="00A167B0"/>
    <w:rsid w:val="00A16862"/>
    <w:rsid w:val="00A168EF"/>
    <w:rsid w:val="00A16AB7"/>
    <w:rsid w:val="00A16B92"/>
    <w:rsid w:val="00A16BEC"/>
    <w:rsid w:val="00A16CC6"/>
    <w:rsid w:val="00A16D13"/>
    <w:rsid w:val="00A16EC3"/>
    <w:rsid w:val="00A16F58"/>
    <w:rsid w:val="00A1701C"/>
    <w:rsid w:val="00A170BE"/>
    <w:rsid w:val="00A170E0"/>
    <w:rsid w:val="00A17248"/>
    <w:rsid w:val="00A172DA"/>
    <w:rsid w:val="00A1738C"/>
    <w:rsid w:val="00A173A7"/>
    <w:rsid w:val="00A173EA"/>
    <w:rsid w:val="00A1747D"/>
    <w:rsid w:val="00A175CD"/>
    <w:rsid w:val="00A1787B"/>
    <w:rsid w:val="00A17AB7"/>
    <w:rsid w:val="00A17CDF"/>
    <w:rsid w:val="00A17D56"/>
    <w:rsid w:val="00A17DD5"/>
    <w:rsid w:val="00A17DF0"/>
    <w:rsid w:val="00A17E44"/>
    <w:rsid w:val="00A17F37"/>
    <w:rsid w:val="00A201EA"/>
    <w:rsid w:val="00A2021D"/>
    <w:rsid w:val="00A20606"/>
    <w:rsid w:val="00A20871"/>
    <w:rsid w:val="00A20898"/>
    <w:rsid w:val="00A208AA"/>
    <w:rsid w:val="00A208B0"/>
    <w:rsid w:val="00A20981"/>
    <w:rsid w:val="00A209AC"/>
    <w:rsid w:val="00A20A98"/>
    <w:rsid w:val="00A20BC1"/>
    <w:rsid w:val="00A20BE6"/>
    <w:rsid w:val="00A20F5C"/>
    <w:rsid w:val="00A20FFB"/>
    <w:rsid w:val="00A2103D"/>
    <w:rsid w:val="00A210DB"/>
    <w:rsid w:val="00A2118E"/>
    <w:rsid w:val="00A21346"/>
    <w:rsid w:val="00A215C9"/>
    <w:rsid w:val="00A2167F"/>
    <w:rsid w:val="00A216BC"/>
    <w:rsid w:val="00A218CA"/>
    <w:rsid w:val="00A219E9"/>
    <w:rsid w:val="00A219F9"/>
    <w:rsid w:val="00A21E3B"/>
    <w:rsid w:val="00A21E7D"/>
    <w:rsid w:val="00A21F5E"/>
    <w:rsid w:val="00A21F9F"/>
    <w:rsid w:val="00A2213D"/>
    <w:rsid w:val="00A222DB"/>
    <w:rsid w:val="00A22302"/>
    <w:rsid w:val="00A22378"/>
    <w:rsid w:val="00A223CE"/>
    <w:rsid w:val="00A2248C"/>
    <w:rsid w:val="00A224E7"/>
    <w:rsid w:val="00A226CA"/>
    <w:rsid w:val="00A22992"/>
    <w:rsid w:val="00A229D0"/>
    <w:rsid w:val="00A22A79"/>
    <w:rsid w:val="00A22AF8"/>
    <w:rsid w:val="00A22B57"/>
    <w:rsid w:val="00A22BD2"/>
    <w:rsid w:val="00A22D1E"/>
    <w:rsid w:val="00A22EDF"/>
    <w:rsid w:val="00A22FAB"/>
    <w:rsid w:val="00A23067"/>
    <w:rsid w:val="00A23238"/>
    <w:rsid w:val="00A232F4"/>
    <w:rsid w:val="00A23362"/>
    <w:rsid w:val="00A23383"/>
    <w:rsid w:val="00A2342A"/>
    <w:rsid w:val="00A236C2"/>
    <w:rsid w:val="00A2376F"/>
    <w:rsid w:val="00A237DD"/>
    <w:rsid w:val="00A2384F"/>
    <w:rsid w:val="00A2391C"/>
    <w:rsid w:val="00A23947"/>
    <w:rsid w:val="00A23BE5"/>
    <w:rsid w:val="00A23CA5"/>
    <w:rsid w:val="00A23E1F"/>
    <w:rsid w:val="00A23E4C"/>
    <w:rsid w:val="00A23F11"/>
    <w:rsid w:val="00A2431B"/>
    <w:rsid w:val="00A24374"/>
    <w:rsid w:val="00A2451F"/>
    <w:rsid w:val="00A24624"/>
    <w:rsid w:val="00A246C2"/>
    <w:rsid w:val="00A246E5"/>
    <w:rsid w:val="00A2472D"/>
    <w:rsid w:val="00A247FD"/>
    <w:rsid w:val="00A24B37"/>
    <w:rsid w:val="00A24BDF"/>
    <w:rsid w:val="00A24C2B"/>
    <w:rsid w:val="00A24DD7"/>
    <w:rsid w:val="00A24E69"/>
    <w:rsid w:val="00A24EF6"/>
    <w:rsid w:val="00A24F5C"/>
    <w:rsid w:val="00A2512F"/>
    <w:rsid w:val="00A25195"/>
    <w:rsid w:val="00A2520C"/>
    <w:rsid w:val="00A253D5"/>
    <w:rsid w:val="00A25587"/>
    <w:rsid w:val="00A255EC"/>
    <w:rsid w:val="00A2573B"/>
    <w:rsid w:val="00A257A2"/>
    <w:rsid w:val="00A257FD"/>
    <w:rsid w:val="00A25844"/>
    <w:rsid w:val="00A258BE"/>
    <w:rsid w:val="00A258CC"/>
    <w:rsid w:val="00A25939"/>
    <w:rsid w:val="00A25972"/>
    <w:rsid w:val="00A25A01"/>
    <w:rsid w:val="00A25B4B"/>
    <w:rsid w:val="00A25D15"/>
    <w:rsid w:val="00A25DB9"/>
    <w:rsid w:val="00A25DBC"/>
    <w:rsid w:val="00A25FF6"/>
    <w:rsid w:val="00A260D7"/>
    <w:rsid w:val="00A2611B"/>
    <w:rsid w:val="00A26164"/>
    <w:rsid w:val="00A262BB"/>
    <w:rsid w:val="00A26355"/>
    <w:rsid w:val="00A26361"/>
    <w:rsid w:val="00A26464"/>
    <w:rsid w:val="00A265F3"/>
    <w:rsid w:val="00A26603"/>
    <w:rsid w:val="00A2683D"/>
    <w:rsid w:val="00A269D4"/>
    <w:rsid w:val="00A269F9"/>
    <w:rsid w:val="00A26AF5"/>
    <w:rsid w:val="00A26AF8"/>
    <w:rsid w:val="00A26BCA"/>
    <w:rsid w:val="00A26E4A"/>
    <w:rsid w:val="00A26E8C"/>
    <w:rsid w:val="00A26FB2"/>
    <w:rsid w:val="00A27283"/>
    <w:rsid w:val="00A273D3"/>
    <w:rsid w:val="00A274C2"/>
    <w:rsid w:val="00A27513"/>
    <w:rsid w:val="00A275DF"/>
    <w:rsid w:val="00A276A5"/>
    <w:rsid w:val="00A2778B"/>
    <w:rsid w:val="00A2779A"/>
    <w:rsid w:val="00A277A3"/>
    <w:rsid w:val="00A27864"/>
    <w:rsid w:val="00A27870"/>
    <w:rsid w:val="00A27872"/>
    <w:rsid w:val="00A278A4"/>
    <w:rsid w:val="00A27A41"/>
    <w:rsid w:val="00A27BAF"/>
    <w:rsid w:val="00A27C48"/>
    <w:rsid w:val="00A27F57"/>
    <w:rsid w:val="00A27FAC"/>
    <w:rsid w:val="00A27FE2"/>
    <w:rsid w:val="00A3009A"/>
    <w:rsid w:val="00A3029C"/>
    <w:rsid w:val="00A30660"/>
    <w:rsid w:val="00A307D1"/>
    <w:rsid w:val="00A3084E"/>
    <w:rsid w:val="00A30995"/>
    <w:rsid w:val="00A30ABB"/>
    <w:rsid w:val="00A30ADC"/>
    <w:rsid w:val="00A30B39"/>
    <w:rsid w:val="00A30D71"/>
    <w:rsid w:val="00A30D93"/>
    <w:rsid w:val="00A30FD3"/>
    <w:rsid w:val="00A30FDC"/>
    <w:rsid w:val="00A31059"/>
    <w:rsid w:val="00A310AB"/>
    <w:rsid w:val="00A311E7"/>
    <w:rsid w:val="00A31212"/>
    <w:rsid w:val="00A3137B"/>
    <w:rsid w:val="00A31534"/>
    <w:rsid w:val="00A316E9"/>
    <w:rsid w:val="00A31926"/>
    <w:rsid w:val="00A31A30"/>
    <w:rsid w:val="00A31BA7"/>
    <w:rsid w:val="00A31C1F"/>
    <w:rsid w:val="00A31CFB"/>
    <w:rsid w:val="00A31D3D"/>
    <w:rsid w:val="00A31E01"/>
    <w:rsid w:val="00A31E7D"/>
    <w:rsid w:val="00A31F44"/>
    <w:rsid w:val="00A31FAA"/>
    <w:rsid w:val="00A31FF7"/>
    <w:rsid w:val="00A3201C"/>
    <w:rsid w:val="00A3204E"/>
    <w:rsid w:val="00A32241"/>
    <w:rsid w:val="00A322A5"/>
    <w:rsid w:val="00A32304"/>
    <w:rsid w:val="00A32357"/>
    <w:rsid w:val="00A3235A"/>
    <w:rsid w:val="00A323EC"/>
    <w:rsid w:val="00A3243D"/>
    <w:rsid w:val="00A324D5"/>
    <w:rsid w:val="00A3254C"/>
    <w:rsid w:val="00A3277A"/>
    <w:rsid w:val="00A328A2"/>
    <w:rsid w:val="00A32BEE"/>
    <w:rsid w:val="00A32C15"/>
    <w:rsid w:val="00A33169"/>
    <w:rsid w:val="00A33366"/>
    <w:rsid w:val="00A333B4"/>
    <w:rsid w:val="00A333D3"/>
    <w:rsid w:val="00A33823"/>
    <w:rsid w:val="00A33AF9"/>
    <w:rsid w:val="00A33B2D"/>
    <w:rsid w:val="00A33BC4"/>
    <w:rsid w:val="00A33C20"/>
    <w:rsid w:val="00A33C62"/>
    <w:rsid w:val="00A33E25"/>
    <w:rsid w:val="00A33F26"/>
    <w:rsid w:val="00A33F7C"/>
    <w:rsid w:val="00A33FE6"/>
    <w:rsid w:val="00A34055"/>
    <w:rsid w:val="00A3438C"/>
    <w:rsid w:val="00A3463A"/>
    <w:rsid w:val="00A34864"/>
    <w:rsid w:val="00A348E4"/>
    <w:rsid w:val="00A34921"/>
    <w:rsid w:val="00A3497E"/>
    <w:rsid w:val="00A34BDC"/>
    <w:rsid w:val="00A34C8F"/>
    <w:rsid w:val="00A34DD3"/>
    <w:rsid w:val="00A34F19"/>
    <w:rsid w:val="00A351ED"/>
    <w:rsid w:val="00A355E5"/>
    <w:rsid w:val="00A3571F"/>
    <w:rsid w:val="00A357B2"/>
    <w:rsid w:val="00A357C3"/>
    <w:rsid w:val="00A35875"/>
    <w:rsid w:val="00A3594D"/>
    <w:rsid w:val="00A359E3"/>
    <w:rsid w:val="00A35B40"/>
    <w:rsid w:val="00A35B83"/>
    <w:rsid w:val="00A35C69"/>
    <w:rsid w:val="00A35C9E"/>
    <w:rsid w:val="00A35CF8"/>
    <w:rsid w:val="00A35E11"/>
    <w:rsid w:val="00A35EDB"/>
    <w:rsid w:val="00A36578"/>
    <w:rsid w:val="00A36813"/>
    <w:rsid w:val="00A368DB"/>
    <w:rsid w:val="00A369AC"/>
    <w:rsid w:val="00A36B36"/>
    <w:rsid w:val="00A36C2A"/>
    <w:rsid w:val="00A36D4C"/>
    <w:rsid w:val="00A36DFA"/>
    <w:rsid w:val="00A36EC4"/>
    <w:rsid w:val="00A36FD3"/>
    <w:rsid w:val="00A37211"/>
    <w:rsid w:val="00A3731C"/>
    <w:rsid w:val="00A373E0"/>
    <w:rsid w:val="00A37493"/>
    <w:rsid w:val="00A37724"/>
    <w:rsid w:val="00A377A5"/>
    <w:rsid w:val="00A3798C"/>
    <w:rsid w:val="00A37B11"/>
    <w:rsid w:val="00A37D20"/>
    <w:rsid w:val="00A37E13"/>
    <w:rsid w:val="00A37EF8"/>
    <w:rsid w:val="00A40257"/>
    <w:rsid w:val="00A40325"/>
    <w:rsid w:val="00A40509"/>
    <w:rsid w:val="00A4054D"/>
    <w:rsid w:val="00A40593"/>
    <w:rsid w:val="00A4067F"/>
    <w:rsid w:val="00A40861"/>
    <w:rsid w:val="00A40952"/>
    <w:rsid w:val="00A4096B"/>
    <w:rsid w:val="00A4098A"/>
    <w:rsid w:val="00A40ADC"/>
    <w:rsid w:val="00A40BE2"/>
    <w:rsid w:val="00A40CF6"/>
    <w:rsid w:val="00A40D27"/>
    <w:rsid w:val="00A40D45"/>
    <w:rsid w:val="00A40E37"/>
    <w:rsid w:val="00A411CA"/>
    <w:rsid w:val="00A4126D"/>
    <w:rsid w:val="00A4144F"/>
    <w:rsid w:val="00A41615"/>
    <w:rsid w:val="00A416B0"/>
    <w:rsid w:val="00A41907"/>
    <w:rsid w:val="00A41996"/>
    <w:rsid w:val="00A419E7"/>
    <w:rsid w:val="00A41AE6"/>
    <w:rsid w:val="00A41BB9"/>
    <w:rsid w:val="00A41C3C"/>
    <w:rsid w:val="00A41CA3"/>
    <w:rsid w:val="00A420FE"/>
    <w:rsid w:val="00A422E0"/>
    <w:rsid w:val="00A4233F"/>
    <w:rsid w:val="00A4235F"/>
    <w:rsid w:val="00A4268B"/>
    <w:rsid w:val="00A42733"/>
    <w:rsid w:val="00A42776"/>
    <w:rsid w:val="00A429F9"/>
    <w:rsid w:val="00A42B8E"/>
    <w:rsid w:val="00A42DF0"/>
    <w:rsid w:val="00A42E17"/>
    <w:rsid w:val="00A42FF3"/>
    <w:rsid w:val="00A43557"/>
    <w:rsid w:val="00A43611"/>
    <w:rsid w:val="00A4361D"/>
    <w:rsid w:val="00A436C3"/>
    <w:rsid w:val="00A436C4"/>
    <w:rsid w:val="00A43736"/>
    <w:rsid w:val="00A43819"/>
    <w:rsid w:val="00A43902"/>
    <w:rsid w:val="00A4399E"/>
    <w:rsid w:val="00A43A2E"/>
    <w:rsid w:val="00A43AC9"/>
    <w:rsid w:val="00A43C5F"/>
    <w:rsid w:val="00A43FAF"/>
    <w:rsid w:val="00A43FE9"/>
    <w:rsid w:val="00A44074"/>
    <w:rsid w:val="00A4407E"/>
    <w:rsid w:val="00A44135"/>
    <w:rsid w:val="00A441E4"/>
    <w:rsid w:val="00A44245"/>
    <w:rsid w:val="00A44276"/>
    <w:rsid w:val="00A44343"/>
    <w:rsid w:val="00A4454A"/>
    <w:rsid w:val="00A44747"/>
    <w:rsid w:val="00A448CE"/>
    <w:rsid w:val="00A44B1D"/>
    <w:rsid w:val="00A44BCA"/>
    <w:rsid w:val="00A44CF3"/>
    <w:rsid w:val="00A44E9B"/>
    <w:rsid w:val="00A44EE8"/>
    <w:rsid w:val="00A44F43"/>
    <w:rsid w:val="00A44F96"/>
    <w:rsid w:val="00A45080"/>
    <w:rsid w:val="00A45099"/>
    <w:rsid w:val="00A4512D"/>
    <w:rsid w:val="00A4518E"/>
    <w:rsid w:val="00A453B7"/>
    <w:rsid w:val="00A45732"/>
    <w:rsid w:val="00A45858"/>
    <w:rsid w:val="00A458DD"/>
    <w:rsid w:val="00A45B53"/>
    <w:rsid w:val="00A45B72"/>
    <w:rsid w:val="00A45C37"/>
    <w:rsid w:val="00A45C5C"/>
    <w:rsid w:val="00A45D29"/>
    <w:rsid w:val="00A45EA1"/>
    <w:rsid w:val="00A45FF5"/>
    <w:rsid w:val="00A4608E"/>
    <w:rsid w:val="00A46300"/>
    <w:rsid w:val="00A46419"/>
    <w:rsid w:val="00A464C3"/>
    <w:rsid w:val="00A46577"/>
    <w:rsid w:val="00A466D0"/>
    <w:rsid w:val="00A4684E"/>
    <w:rsid w:val="00A4685C"/>
    <w:rsid w:val="00A469B0"/>
    <w:rsid w:val="00A46A6B"/>
    <w:rsid w:val="00A46B11"/>
    <w:rsid w:val="00A46B64"/>
    <w:rsid w:val="00A46BCD"/>
    <w:rsid w:val="00A46C47"/>
    <w:rsid w:val="00A46D28"/>
    <w:rsid w:val="00A46D59"/>
    <w:rsid w:val="00A46E27"/>
    <w:rsid w:val="00A47055"/>
    <w:rsid w:val="00A472EE"/>
    <w:rsid w:val="00A472F9"/>
    <w:rsid w:val="00A473EF"/>
    <w:rsid w:val="00A475C0"/>
    <w:rsid w:val="00A476F3"/>
    <w:rsid w:val="00A476F6"/>
    <w:rsid w:val="00A47718"/>
    <w:rsid w:val="00A4778B"/>
    <w:rsid w:val="00A477B0"/>
    <w:rsid w:val="00A4791D"/>
    <w:rsid w:val="00A479BA"/>
    <w:rsid w:val="00A47A85"/>
    <w:rsid w:val="00A47C42"/>
    <w:rsid w:val="00A47C92"/>
    <w:rsid w:val="00A47D12"/>
    <w:rsid w:val="00A47E96"/>
    <w:rsid w:val="00A47EBD"/>
    <w:rsid w:val="00A47F57"/>
    <w:rsid w:val="00A5011A"/>
    <w:rsid w:val="00A50164"/>
    <w:rsid w:val="00A502B0"/>
    <w:rsid w:val="00A502CB"/>
    <w:rsid w:val="00A502CF"/>
    <w:rsid w:val="00A503C6"/>
    <w:rsid w:val="00A504EC"/>
    <w:rsid w:val="00A504F2"/>
    <w:rsid w:val="00A505EE"/>
    <w:rsid w:val="00A50616"/>
    <w:rsid w:val="00A506B8"/>
    <w:rsid w:val="00A50733"/>
    <w:rsid w:val="00A509B0"/>
    <w:rsid w:val="00A50A98"/>
    <w:rsid w:val="00A50BC8"/>
    <w:rsid w:val="00A50D01"/>
    <w:rsid w:val="00A50D3A"/>
    <w:rsid w:val="00A50E25"/>
    <w:rsid w:val="00A50EDC"/>
    <w:rsid w:val="00A51144"/>
    <w:rsid w:val="00A51166"/>
    <w:rsid w:val="00A51329"/>
    <w:rsid w:val="00A51361"/>
    <w:rsid w:val="00A51637"/>
    <w:rsid w:val="00A517B8"/>
    <w:rsid w:val="00A51868"/>
    <w:rsid w:val="00A51872"/>
    <w:rsid w:val="00A519A0"/>
    <w:rsid w:val="00A51A9F"/>
    <w:rsid w:val="00A51B5C"/>
    <w:rsid w:val="00A51D3F"/>
    <w:rsid w:val="00A522DA"/>
    <w:rsid w:val="00A523B1"/>
    <w:rsid w:val="00A523FC"/>
    <w:rsid w:val="00A52470"/>
    <w:rsid w:val="00A5258C"/>
    <w:rsid w:val="00A52628"/>
    <w:rsid w:val="00A52673"/>
    <w:rsid w:val="00A5269C"/>
    <w:rsid w:val="00A526B7"/>
    <w:rsid w:val="00A52760"/>
    <w:rsid w:val="00A527B2"/>
    <w:rsid w:val="00A5290F"/>
    <w:rsid w:val="00A529E9"/>
    <w:rsid w:val="00A52A66"/>
    <w:rsid w:val="00A52DDA"/>
    <w:rsid w:val="00A52E7D"/>
    <w:rsid w:val="00A52E9C"/>
    <w:rsid w:val="00A53095"/>
    <w:rsid w:val="00A530BD"/>
    <w:rsid w:val="00A5321D"/>
    <w:rsid w:val="00A534CD"/>
    <w:rsid w:val="00A535A7"/>
    <w:rsid w:val="00A5386C"/>
    <w:rsid w:val="00A53BA0"/>
    <w:rsid w:val="00A53CEB"/>
    <w:rsid w:val="00A53E52"/>
    <w:rsid w:val="00A53EAB"/>
    <w:rsid w:val="00A5404F"/>
    <w:rsid w:val="00A5405D"/>
    <w:rsid w:val="00A540F4"/>
    <w:rsid w:val="00A540F9"/>
    <w:rsid w:val="00A54248"/>
    <w:rsid w:val="00A543A1"/>
    <w:rsid w:val="00A54401"/>
    <w:rsid w:val="00A544B5"/>
    <w:rsid w:val="00A545B7"/>
    <w:rsid w:val="00A545D4"/>
    <w:rsid w:val="00A545F5"/>
    <w:rsid w:val="00A547F5"/>
    <w:rsid w:val="00A54815"/>
    <w:rsid w:val="00A54895"/>
    <w:rsid w:val="00A54972"/>
    <w:rsid w:val="00A54AC7"/>
    <w:rsid w:val="00A54C4A"/>
    <w:rsid w:val="00A54CCD"/>
    <w:rsid w:val="00A54E2C"/>
    <w:rsid w:val="00A55099"/>
    <w:rsid w:val="00A55169"/>
    <w:rsid w:val="00A551BD"/>
    <w:rsid w:val="00A55244"/>
    <w:rsid w:val="00A552E6"/>
    <w:rsid w:val="00A55312"/>
    <w:rsid w:val="00A5537E"/>
    <w:rsid w:val="00A553C8"/>
    <w:rsid w:val="00A553E0"/>
    <w:rsid w:val="00A55441"/>
    <w:rsid w:val="00A5564B"/>
    <w:rsid w:val="00A55727"/>
    <w:rsid w:val="00A55745"/>
    <w:rsid w:val="00A5581C"/>
    <w:rsid w:val="00A55886"/>
    <w:rsid w:val="00A559E1"/>
    <w:rsid w:val="00A55B8C"/>
    <w:rsid w:val="00A55C79"/>
    <w:rsid w:val="00A55C8E"/>
    <w:rsid w:val="00A55F09"/>
    <w:rsid w:val="00A55FAE"/>
    <w:rsid w:val="00A55FC9"/>
    <w:rsid w:val="00A56255"/>
    <w:rsid w:val="00A5629D"/>
    <w:rsid w:val="00A562C4"/>
    <w:rsid w:val="00A5631C"/>
    <w:rsid w:val="00A563DB"/>
    <w:rsid w:val="00A5668F"/>
    <w:rsid w:val="00A56811"/>
    <w:rsid w:val="00A568FA"/>
    <w:rsid w:val="00A568FF"/>
    <w:rsid w:val="00A56B1E"/>
    <w:rsid w:val="00A56B38"/>
    <w:rsid w:val="00A56BAC"/>
    <w:rsid w:val="00A56C20"/>
    <w:rsid w:val="00A56D5C"/>
    <w:rsid w:val="00A56D6F"/>
    <w:rsid w:val="00A56E27"/>
    <w:rsid w:val="00A56E5A"/>
    <w:rsid w:val="00A56E85"/>
    <w:rsid w:val="00A56ECB"/>
    <w:rsid w:val="00A56EEF"/>
    <w:rsid w:val="00A56F2A"/>
    <w:rsid w:val="00A570B2"/>
    <w:rsid w:val="00A57289"/>
    <w:rsid w:val="00A57377"/>
    <w:rsid w:val="00A57420"/>
    <w:rsid w:val="00A575A0"/>
    <w:rsid w:val="00A575DB"/>
    <w:rsid w:val="00A5761D"/>
    <w:rsid w:val="00A57724"/>
    <w:rsid w:val="00A57793"/>
    <w:rsid w:val="00A577AD"/>
    <w:rsid w:val="00A577F3"/>
    <w:rsid w:val="00A57929"/>
    <w:rsid w:val="00A57937"/>
    <w:rsid w:val="00A579E8"/>
    <w:rsid w:val="00A57B08"/>
    <w:rsid w:val="00A57E0D"/>
    <w:rsid w:val="00A57FE3"/>
    <w:rsid w:val="00A60011"/>
    <w:rsid w:val="00A6011B"/>
    <w:rsid w:val="00A60160"/>
    <w:rsid w:val="00A601DA"/>
    <w:rsid w:val="00A602FB"/>
    <w:rsid w:val="00A6042A"/>
    <w:rsid w:val="00A6046E"/>
    <w:rsid w:val="00A6054F"/>
    <w:rsid w:val="00A6055E"/>
    <w:rsid w:val="00A6063C"/>
    <w:rsid w:val="00A608E2"/>
    <w:rsid w:val="00A609E4"/>
    <w:rsid w:val="00A609EB"/>
    <w:rsid w:val="00A60ADB"/>
    <w:rsid w:val="00A60C0B"/>
    <w:rsid w:val="00A60C27"/>
    <w:rsid w:val="00A60CB5"/>
    <w:rsid w:val="00A60CB7"/>
    <w:rsid w:val="00A60CC2"/>
    <w:rsid w:val="00A60DA9"/>
    <w:rsid w:val="00A60DB8"/>
    <w:rsid w:val="00A60E19"/>
    <w:rsid w:val="00A60F9D"/>
    <w:rsid w:val="00A60FCD"/>
    <w:rsid w:val="00A6117C"/>
    <w:rsid w:val="00A6121C"/>
    <w:rsid w:val="00A6127B"/>
    <w:rsid w:val="00A613D9"/>
    <w:rsid w:val="00A61413"/>
    <w:rsid w:val="00A614C2"/>
    <w:rsid w:val="00A61530"/>
    <w:rsid w:val="00A61580"/>
    <w:rsid w:val="00A6160C"/>
    <w:rsid w:val="00A61654"/>
    <w:rsid w:val="00A61787"/>
    <w:rsid w:val="00A617BC"/>
    <w:rsid w:val="00A61994"/>
    <w:rsid w:val="00A619F4"/>
    <w:rsid w:val="00A61A98"/>
    <w:rsid w:val="00A61B2C"/>
    <w:rsid w:val="00A61B81"/>
    <w:rsid w:val="00A61C47"/>
    <w:rsid w:val="00A61CBC"/>
    <w:rsid w:val="00A61CD3"/>
    <w:rsid w:val="00A61D94"/>
    <w:rsid w:val="00A61DCF"/>
    <w:rsid w:val="00A61DDD"/>
    <w:rsid w:val="00A61E6E"/>
    <w:rsid w:val="00A61FE7"/>
    <w:rsid w:val="00A62101"/>
    <w:rsid w:val="00A6213C"/>
    <w:rsid w:val="00A62322"/>
    <w:rsid w:val="00A62386"/>
    <w:rsid w:val="00A623A9"/>
    <w:rsid w:val="00A623DC"/>
    <w:rsid w:val="00A624B9"/>
    <w:rsid w:val="00A62811"/>
    <w:rsid w:val="00A628AF"/>
    <w:rsid w:val="00A62933"/>
    <w:rsid w:val="00A62995"/>
    <w:rsid w:val="00A62A03"/>
    <w:rsid w:val="00A62A60"/>
    <w:rsid w:val="00A62AC8"/>
    <w:rsid w:val="00A62DE7"/>
    <w:rsid w:val="00A62EEB"/>
    <w:rsid w:val="00A62EFC"/>
    <w:rsid w:val="00A630B5"/>
    <w:rsid w:val="00A631C8"/>
    <w:rsid w:val="00A63456"/>
    <w:rsid w:val="00A63473"/>
    <w:rsid w:val="00A634B5"/>
    <w:rsid w:val="00A63714"/>
    <w:rsid w:val="00A63863"/>
    <w:rsid w:val="00A63B41"/>
    <w:rsid w:val="00A63BBB"/>
    <w:rsid w:val="00A63BE7"/>
    <w:rsid w:val="00A63C1A"/>
    <w:rsid w:val="00A63DFA"/>
    <w:rsid w:val="00A63E8C"/>
    <w:rsid w:val="00A63EEE"/>
    <w:rsid w:val="00A63FAF"/>
    <w:rsid w:val="00A641B7"/>
    <w:rsid w:val="00A6423E"/>
    <w:rsid w:val="00A64417"/>
    <w:rsid w:val="00A645E5"/>
    <w:rsid w:val="00A6467C"/>
    <w:rsid w:val="00A6475C"/>
    <w:rsid w:val="00A64883"/>
    <w:rsid w:val="00A648FB"/>
    <w:rsid w:val="00A64AB9"/>
    <w:rsid w:val="00A64BE5"/>
    <w:rsid w:val="00A64C56"/>
    <w:rsid w:val="00A64C9F"/>
    <w:rsid w:val="00A6501C"/>
    <w:rsid w:val="00A6511B"/>
    <w:rsid w:val="00A65227"/>
    <w:rsid w:val="00A6529B"/>
    <w:rsid w:val="00A653AA"/>
    <w:rsid w:val="00A653F3"/>
    <w:rsid w:val="00A65415"/>
    <w:rsid w:val="00A65437"/>
    <w:rsid w:val="00A656A9"/>
    <w:rsid w:val="00A65AD7"/>
    <w:rsid w:val="00A65BB3"/>
    <w:rsid w:val="00A65BB9"/>
    <w:rsid w:val="00A65E97"/>
    <w:rsid w:val="00A66136"/>
    <w:rsid w:val="00A662DF"/>
    <w:rsid w:val="00A66309"/>
    <w:rsid w:val="00A6637A"/>
    <w:rsid w:val="00A66392"/>
    <w:rsid w:val="00A66479"/>
    <w:rsid w:val="00A66526"/>
    <w:rsid w:val="00A665C7"/>
    <w:rsid w:val="00A6663D"/>
    <w:rsid w:val="00A666A9"/>
    <w:rsid w:val="00A668A3"/>
    <w:rsid w:val="00A66A65"/>
    <w:rsid w:val="00A66C13"/>
    <w:rsid w:val="00A66C93"/>
    <w:rsid w:val="00A66D15"/>
    <w:rsid w:val="00A66EB1"/>
    <w:rsid w:val="00A66F00"/>
    <w:rsid w:val="00A66FE6"/>
    <w:rsid w:val="00A66FFE"/>
    <w:rsid w:val="00A6701C"/>
    <w:rsid w:val="00A67121"/>
    <w:rsid w:val="00A67139"/>
    <w:rsid w:val="00A6761C"/>
    <w:rsid w:val="00A67702"/>
    <w:rsid w:val="00A678A0"/>
    <w:rsid w:val="00A678F6"/>
    <w:rsid w:val="00A67E3F"/>
    <w:rsid w:val="00A67E5B"/>
    <w:rsid w:val="00A67F3A"/>
    <w:rsid w:val="00A701BB"/>
    <w:rsid w:val="00A70504"/>
    <w:rsid w:val="00A70988"/>
    <w:rsid w:val="00A709AA"/>
    <w:rsid w:val="00A70B19"/>
    <w:rsid w:val="00A70CDB"/>
    <w:rsid w:val="00A70DE5"/>
    <w:rsid w:val="00A70ECB"/>
    <w:rsid w:val="00A70F74"/>
    <w:rsid w:val="00A70FE7"/>
    <w:rsid w:val="00A71147"/>
    <w:rsid w:val="00A712F7"/>
    <w:rsid w:val="00A71414"/>
    <w:rsid w:val="00A71437"/>
    <w:rsid w:val="00A715C4"/>
    <w:rsid w:val="00A71838"/>
    <w:rsid w:val="00A718E5"/>
    <w:rsid w:val="00A71936"/>
    <w:rsid w:val="00A71B27"/>
    <w:rsid w:val="00A71B55"/>
    <w:rsid w:val="00A71E61"/>
    <w:rsid w:val="00A71EFC"/>
    <w:rsid w:val="00A71F5B"/>
    <w:rsid w:val="00A722E0"/>
    <w:rsid w:val="00A7235A"/>
    <w:rsid w:val="00A72531"/>
    <w:rsid w:val="00A72612"/>
    <w:rsid w:val="00A726DB"/>
    <w:rsid w:val="00A7277D"/>
    <w:rsid w:val="00A72885"/>
    <w:rsid w:val="00A72B4A"/>
    <w:rsid w:val="00A72B7A"/>
    <w:rsid w:val="00A72BCC"/>
    <w:rsid w:val="00A72D5F"/>
    <w:rsid w:val="00A72DC0"/>
    <w:rsid w:val="00A7303D"/>
    <w:rsid w:val="00A730E5"/>
    <w:rsid w:val="00A7314B"/>
    <w:rsid w:val="00A7321E"/>
    <w:rsid w:val="00A73291"/>
    <w:rsid w:val="00A73346"/>
    <w:rsid w:val="00A7334C"/>
    <w:rsid w:val="00A73467"/>
    <w:rsid w:val="00A73759"/>
    <w:rsid w:val="00A737A4"/>
    <w:rsid w:val="00A73809"/>
    <w:rsid w:val="00A73A43"/>
    <w:rsid w:val="00A73A77"/>
    <w:rsid w:val="00A73AFF"/>
    <w:rsid w:val="00A73CEB"/>
    <w:rsid w:val="00A73CFF"/>
    <w:rsid w:val="00A73D3B"/>
    <w:rsid w:val="00A73E27"/>
    <w:rsid w:val="00A74102"/>
    <w:rsid w:val="00A74116"/>
    <w:rsid w:val="00A7415E"/>
    <w:rsid w:val="00A74300"/>
    <w:rsid w:val="00A74385"/>
    <w:rsid w:val="00A7467A"/>
    <w:rsid w:val="00A7482A"/>
    <w:rsid w:val="00A7486E"/>
    <w:rsid w:val="00A74A4E"/>
    <w:rsid w:val="00A74AAC"/>
    <w:rsid w:val="00A74AB9"/>
    <w:rsid w:val="00A74C30"/>
    <w:rsid w:val="00A74C8D"/>
    <w:rsid w:val="00A74E34"/>
    <w:rsid w:val="00A74E3C"/>
    <w:rsid w:val="00A74F54"/>
    <w:rsid w:val="00A74FA8"/>
    <w:rsid w:val="00A75016"/>
    <w:rsid w:val="00A750A4"/>
    <w:rsid w:val="00A75302"/>
    <w:rsid w:val="00A75345"/>
    <w:rsid w:val="00A7542B"/>
    <w:rsid w:val="00A7545C"/>
    <w:rsid w:val="00A754ED"/>
    <w:rsid w:val="00A75526"/>
    <w:rsid w:val="00A756AD"/>
    <w:rsid w:val="00A75713"/>
    <w:rsid w:val="00A75A25"/>
    <w:rsid w:val="00A75A43"/>
    <w:rsid w:val="00A75B4B"/>
    <w:rsid w:val="00A75C13"/>
    <w:rsid w:val="00A75C7D"/>
    <w:rsid w:val="00A75D81"/>
    <w:rsid w:val="00A75F4B"/>
    <w:rsid w:val="00A75F57"/>
    <w:rsid w:val="00A7609D"/>
    <w:rsid w:val="00A76110"/>
    <w:rsid w:val="00A762AC"/>
    <w:rsid w:val="00A7645D"/>
    <w:rsid w:val="00A7655A"/>
    <w:rsid w:val="00A76757"/>
    <w:rsid w:val="00A768CD"/>
    <w:rsid w:val="00A76983"/>
    <w:rsid w:val="00A769C4"/>
    <w:rsid w:val="00A76AE1"/>
    <w:rsid w:val="00A76C76"/>
    <w:rsid w:val="00A76D26"/>
    <w:rsid w:val="00A76EC8"/>
    <w:rsid w:val="00A770EA"/>
    <w:rsid w:val="00A77120"/>
    <w:rsid w:val="00A77466"/>
    <w:rsid w:val="00A774B8"/>
    <w:rsid w:val="00A7750B"/>
    <w:rsid w:val="00A7754F"/>
    <w:rsid w:val="00A775A3"/>
    <w:rsid w:val="00A77AA3"/>
    <w:rsid w:val="00A77AF8"/>
    <w:rsid w:val="00A77C0D"/>
    <w:rsid w:val="00A77D51"/>
    <w:rsid w:val="00A77E21"/>
    <w:rsid w:val="00A77F52"/>
    <w:rsid w:val="00A77FED"/>
    <w:rsid w:val="00A8009F"/>
    <w:rsid w:val="00A800DE"/>
    <w:rsid w:val="00A8032B"/>
    <w:rsid w:val="00A8050C"/>
    <w:rsid w:val="00A80616"/>
    <w:rsid w:val="00A8061B"/>
    <w:rsid w:val="00A80727"/>
    <w:rsid w:val="00A807CD"/>
    <w:rsid w:val="00A80817"/>
    <w:rsid w:val="00A80967"/>
    <w:rsid w:val="00A80976"/>
    <w:rsid w:val="00A809BE"/>
    <w:rsid w:val="00A80B1C"/>
    <w:rsid w:val="00A80B21"/>
    <w:rsid w:val="00A80E34"/>
    <w:rsid w:val="00A80F38"/>
    <w:rsid w:val="00A8103B"/>
    <w:rsid w:val="00A8103D"/>
    <w:rsid w:val="00A81139"/>
    <w:rsid w:val="00A8115E"/>
    <w:rsid w:val="00A813D5"/>
    <w:rsid w:val="00A81521"/>
    <w:rsid w:val="00A81615"/>
    <w:rsid w:val="00A816A2"/>
    <w:rsid w:val="00A816A4"/>
    <w:rsid w:val="00A818C4"/>
    <w:rsid w:val="00A81B79"/>
    <w:rsid w:val="00A81BF1"/>
    <w:rsid w:val="00A81C72"/>
    <w:rsid w:val="00A81E24"/>
    <w:rsid w:val="00A81E7C"/>
    <w:rsid w:val="00A8205F"/>
    <w:rsid w:val="00A8206A"/>
    <w:rsid w:val="00A820AE"/>
    <w:rsid w:val="00A82148"/>
    <w:rsid w:val="00A82297"/>
    <w:rsid w:val="00A822B2"/>
    <w:rsid w:val="00A82403"/>
    <w:rsid w:val="00A825F5"/>
    <w:rsid w:val="00A8262B"/>
    <w:rsid w:val="00A82839"/>
    <w:rsid w:val="00A828B4"/>
    <w:rsid w:val="00A828E7"/>
    <w:rsid w:val="00A82938"/>
    <w:rsid w:val="00A829EC"/>
    <w:rsid w:val="00A82AF4"/>
    <w:rsid w:val="00A82C08"/>
    <w:rsid w:val="00A82CA2"/>
    <w:rsid w:val="00A82E29"/>
    <w:rsid w:val="00A82E32"/>
    <w:rsid w:val="00A82E84"/>
    <w:rsid w:val="00A83042"/>
    <w:rsid w:val="00A830D3"/>
    <w:rsid w:val="00A8316F"/>
    <w:rsid w:val="00A83517"/>
    <w:rsid w:val="00A83579"/>
    <w:rsid w:val="00A8379A"/>
    <w:rsid w:val="00A837C7"/>
    <w:rsid w:val="00A83AC9"/>
    <w:rsid w:val="00A83B87"/>
    <w:rsid w:val="00A83FDD"/>
    <w:rsid w:val="00A842B9"/>
    <w:rsid w:val="00A84657"/>
    <w:rsid w:val="00A846F0"/>
    <w:rsid w:val="00A848FD"/>
    <w:rsid w:val="00A84AB7"/>
    <w:rsid w:val="00A84AFE"/>
    <w:rsid w:val="00A84B85"/>
    <w:rsid w:val="00A84CE5"/>
    <w:rsid w:val="00A84FBB"/>
    <w:rsid w:val="00A8500C"/>
    <w:rsid w:val="00A850E6"/>
    <w:rsid w:val="00A85143"/>
    <w:rsid w:val="00A85365"/>
    <w:rsid w:val="00A853C7"/>
    <w:rsid w:val="00A8547A"/>
    <w:rsid w:val="00A85742"/>
    <w:rsid w:val="00A857DC"/>
    <w:rsid w:val="00A85969"/>
    <w:rsid w:val="00A859EE"/>
    <w:rsid w:val="00A85AC4"/>
    <w:rsid w:val="00A85B0A"/>
    <w:rsid w:val="00A85DB0"/>
    <w:rsid w:val="00A85ECC"/>
    <w:rsid w:val="00A85F86"/>
    <w:rsid w:val="00A860D1"/>
    <w:rsid w:val="00A860F9"/>
    <w:rsid w:val="00A86135"/>
    <w:rsid w:val="00A86160"/>
    <w:rsid w:val="00A86220"/>
    <w:rsid w:val="00A86232"/>
    <w:rsid w:val="00A86289"/>
    <w:rsid w:val="00A862A8"/>
    <w:rsid w:val="00A86355"/>
    <w:rsid w:val="00A865DC"/>
    <w:rsid w:val="00A8674C"/>
    <w:rsid w:val="00A868CC"/>
    <w:rsid w:val="00A869D2"/>
    <w:rsid w:val="00A86B00"/>
    <w:rsid w:val="00A86BF5"/>
    <w:rsid w:val="00A86DAC"/>
    <w:rsid w:val="00A86F44"/>
    <w:rsid w:val="00A86FC2"/>
    <w:rsid w:val="00A87080"/>
    <w:rsid w:val="00A871E9"/>
    <w:rsid w:val="00A872BE"/>
    <w:rsid w:val="00A8747A"/>
    <w:rsid w:val="00A874DD"/>
    <w:rsid w:val="00A874FF"/>
    <w:rsid w:val="00A876D0"/>
    <w:rsid w:val="00A87708"/>
    <w:rsid w:val="00A87B67"/>
    <w:rsid w:val="00A87D4F"/>
    <w:rsid w:val="00A87E21"/>
    <w:rsid w:val="00A87F78"/>
    <w:rsid w:val="00A9000D"/>
    <w:rsid w:val="00A90052"/>
    <w:rsid w:val="00A901DF"/>
    <w:rsid w:val="00A9021B"/>
    <w:rsid w:val="00A9028A"/>
    <w:rsid w:val="00A9043C"/>
    <w:rsid w:val="00A9050A"/>
    <w:rsid w:val="00A9059C"/>
    <w:rsid w:val="00A907D3"/>
    <w:rsid w:val="00A907F7"/>
    <w:rsid w:val="00A908EC"/>
    <w:rsid w:val="00A90962"/>
    <w:rsid w:val="00A909B6"/>
    <w:rsid w:val="00A90AC0"/>
    <w:rsid w:val="00A90AFB"/>
    <w:rsid w:val="00A90B68"/>
    <w:rsid w:val="00A90BD8"/>
    <w:rsid w:val="00A90CD3"/>
    <w:rsid w:val="00A90D4E"/>
    <w:rsid w:val="00A90F91"/>
    <w:rsid w:val="00A90FB1"/>
    <w:rsid w:val="00A910DA"/>
    <w:rsid w:val="00A91254"/>
    <w:rsid w:val="00A91328"/>
    <w:rsid w:val="00A91384"/>
    <w:rsid w:val="00A913D5"/>
    <w:rsid w:val="00A913D7"/>
    <w:rsid w:val="00A9157E"/>
    <w:rsid w:val="00A915DE"/>
    <w:rsid w:val="00A917FE"/>
    <w:rsid w:val="00A918FB"/>
    <w:rsid w:val="00A919C5"/>
    <w:rsid w:val="00A919D6"/>
    <w:rsid w:val="00A91ABC"/>
    <w:rsid w:val="00A91B07"/>
    <w:rsid w:val="00A91B99"/>
    <w:rsid w:val="00A91CFC"/>
    <w:rsid w:val="00A91DA2"/>
    <w:rsid w:val="00A91DA5"/>
    <w:rsid w:val="00A91E98"/>
    <w:rsid w:val="00A92041"/>
    <w:rsid w:val="00A92200"/>
    <w:rsid w:val="00A923F7"/>
    <w:rsid w:val="00A924F7"/>
    <w:rsid w:val="00A9269D"/>
    <w:rsid w:val="00A92CB2"/>
    <w:rsid w:val="00A92D9B"/>
    <w:rsid w:val="00A930E4"/>
    <w:rsid w:val="00A9384A"/>
    <w:rsid w:val="00A9389A"/>
    <w:rsid w:val="00A9389C"/>
    <w:rsid w:val="00A93932"/>
    <w:rsid w:val="00A93948"/>
    <w:rsid w:val="00A93A1F"/>
    <w:rsid w:val="00A93B9F"/>
    <w:rsid w:val="00A93BD3"/>
    <w:rsid w:val="00A93E28"/>
    <w:rsid w:val="00A93F4B"/>
    <w:rsid w:val="00A93FC2"/>
    <w:rsid w:val="00A94141"/>
    <w:rsid w:val="00A942BA"/>
    <w:rsid w:val="00A942E6"/>
    <w:rsid w:val="00A945D2"/>
    <w:rsid w:val="00A94661"/>
    <w:rsid w:val="00A947FA"/>
    <w:rsid w:val="00A9483A"/>
    <w:rsid w:val="00A94941"/>
    <w:rsid w:val="00A949D2"/>
    <w:rsid w:val="00A94AD3"/>
    <w:rsid w:val="00A94BE2"/>
    <w:rsid w:val="00A94E85"/>
    <w:rsid w:val="00A94F07"/>
    <w:rsid w:val="00A95016"/>
    <w:rsid w:val="00A9520A"/>
    <w:rsid w:val="00A95595"/>
    <w:rsid w:val="00A9559C"/>
    <w:rsid w:val="00A9559D"/>
    <w:rsid w:val="00A955CE"/>
    <w:rsid w:val="00A95734"/>
    <w:rsid w:val="00A957E6"/>
    <w:rsid w:val="00A959AD"/>
    <w:rsid w:val="00A95A9F"/>
    <w:rsid w:val="00A95B1D"/>
    <w:rsid w:val="00A95DD5"/>
    <w:rsid w:val="00A95E17"/>
    <w:rsid w:val="00A95F92"/>
    <w:rsid w:val="00A961BB"/>
    <w:rsid w:val="00A961F8"/>
    <w:rsid w:val="00A96297"/>
    <w:rsid w:val="00A9644A"/>
    <w:rsid w:val="00A964D5"/>
    <w:rsid w:val="00A9664E"/>
    <w:rsid w:val="00A96670"/>
    <w:rsid w:val="00A967E8"/>
    <w:rsid w:val="00A968EE"/>
    <w:rsid w:val="00A969AE"/>
    <w:rsid w:val="00A969D4"/>
    <w:rsid w:val="00A96A4E"/>
    <w:rsid w:val="00A96BD1"/>
    <w:rsid w:val="00A96C49"/>
    <w:rsid w:val="00A96F1B"/>
    <w:rsid w:val="00A96FF0"/>
    <w:rsid w:val="00A97195"/>
    <w:rsid w:val="00A97244"/>
    <w:rsid w:val="00A97528"/>
    <w:rsid w:val="00A97593"/>
    <w:rsid w:val="00A976C8"/>
    <w:rsid w:val="00A977A0"/>
    <w:rsid w:val="00A9784B"/>
    <w:rsid w:val="00A97938"/>
    <w:rsid w:val="00A9798F"/>
    <w:rsid w:val="00A97A93"/>
    <w:rsid w:val="00A97B06"/>
    <w:rsid w:val="00A97C74"/>
    <w:rsid w:val="00A97C92"/>
    <w:rsid w:val="00A97CA5"/>
    <w:rsid w:val="00A97CB6"/>
    <w:rsid w:val="00A97D4C"/>
    <w:rsid w:val="00A97F82"/>
    <w:rsid w:val="00AA0181"/>
    <w:rsid w:val="00AA019F"/>
    <w:rsid w:val="00AA02EC"/>
    <w:rsid w:val="00AA046B"/>
    <w:rsid w:val="00AA04BC"/>
    <w:rsid w:val="00AA0632"/>
    <w:rsid w:val="00AA06C5"/>
    <w:rsid w:val="00AA093B"/>
    <w:rsid w:val="00AA094A"/>
    <w:rsid w:val="00AA09F6"/>
    <w:rsid w:val="00AA0A4A"/>
    <w:rsid w:val="00AA0A52"/>
    <w:rsid w:val="00AA0B93"/>
    <w:rsid w:val="00AA0DED"/>
    <w:rsid w:val="00AA0E6D"/>
    <w:rsid w:val="00AA0F18"/>
    <w:rsid w:val="00AA113F"/>
    <w:rsid w:val="00AA127E"/>
    <w:rsid w:val="00AA12CB"/>
    <w:rsid w:val="00AA1768"/>
    <w:rsid w:val="00AA17B0"/>
    <w:rsid w:val="00AA17E6"/>
    <w:rsid w:val="00AA17EE"/>
    <w:rsid w:val="00AA1A73"/>
    <w:rsid w:val="00AA1AA5"/>
    <w:rsid w:val="00AA1AA6"/>
    <w:rsid w:val="00AA1AAC"/>
    <w:rsid w:val="00AA1B9D"/>
    <w:rsid w:val="00AA1C25"/>
    <w:rsid w:val="00AA1C53"/>
    <w:rsid w:val="00AA1C83"/>
    <w:rsid w:val="00AA1CE3"/>
    <w:rsid w:val="00AA1DD1"/>
    <w:rsid w:val="00AA1E7C"/>
    <w:rsid w:val="00AA1F09"/>
    <w:rsid w:val="00AA1F56"/>
    <w:rsid w:val="00AA211D"/>
    <w:rsid w:val="00AA21C0"/>
    <w:rsid w:val="00AA22D2"/>
    <w:rsid w:val="00AA233C"/>
    <w:rsid w:val="00AA235A"/>
    <w:rsid w:val="00AA23E2"/>
    <w:rsid w:val="00AA2424"/>
    <w:rsid w:val="00AA24BA"/>
    <w:rsid w:val="00AA257C"/>
    <w:rsid w:val="00AA25BB"/>
    <w:rsid w:val="00AA25E9"/>
    <w:rsid w:val="00AA2864"/>
    <w:rsid w:val="00AA28E7"/>
    <w:rsid w:val="00AA299C"/>
    <w:rsid w:val="00AA29FF"/>
    <w:rsid w:val="00AA2B8F"/>
    <w:rsid w:val="00AA2C5F"/>
    <w:rsid w:val="00AA2C74"/>
    <w:rsid w:val="00AA2C96"/>
    <w:rsid w:val="00AA2D08"/>
    <w:rsid w:val="00AA2DDC"/>
    <w:rsid w:val="00AA3122"/>
    <w:rsid w:val="00AA31F8"/>
    <w:rsid w:val="00AA3259"/>
    <w:rsid w:val="00AA329C"/>
    <w:rsid w:val="00AA34CA"/>
    <w:rsid w:val="00AA34D7"/>
    <w:rsid w:val="00AA34E3"/>
    <w:rsid w:val="00AA350D"/>
    <w:rsid w:val="00AA35DF"/>
    <w:rsid w:val="00AA3625"/>
    <w:rsid w:val="00AA3821"/>
    <w:rsid w:val="00AA3896"/>
    <w:rsid w:val="00AA3C21"/>
    <w:rsid w:val="00AA3C26"/>
    <w:rsid w:val="00AA3CB0"/>
    <w:rsid w:val="00AA3D09"/>
    <w:rsid w:val="00AA3DD9"/>
    <w:rsid w:val="00AA3E19"/>
    <w:rsid w:val="00AA4173"/>
    <w:rsid w:val="00AA4186"/>
    <w:rsid w:val="00AA4306"/>
    <w:rsid w:val="00AA432B"/>
    <w:rsid w:val="00AA43A6"/>
    <w:rsid w:val="00AA43E8"/>
    <w:rsid w:val="00AA44B1"/>
    <w:rsid w:val="00AA4540"/>
    <w:rsid w:val="00AA461F"/>
    <w:rsid w:val="00AA4832"/>
    <w:rsid w:val="00AA48D8"/>
    <w:rsid w:val="00AA4A49"/>
    <w:rsid w:val="00AA4A70"/>
    <w:rsid w:val="00AA4A94"/>
    <w:rsid w:val="00AA4BE4"/>
    <w:rsid w:val="00AA4C6D"/>
    <w:rsid w:val="00AA4DB4"/>
    <w:rsid w:val="00AA4F6C"/>
    <w:rsid w:val="00AA5166"/>
    <w:rsid w:val="00AA52DA"/>
    <w:rsid w:val="00AA53B8"/>
    <w:rsid w:val="00AA556E"/>
    <w:rsid w:val="00AA57DA"/>
    <w:rsid w:val="00AA58B9"/>
    <w:rsid w:val="00AA5BCC"/>
    <w:rsid w:val="00AA5D47"/>
    <w:rsid w:val="00AA5D79"/>
    <w:rsid w:val="00AA5FC6"/>
    <w:rsid w:val="00AA61B9"/>
    <w:rsid w:val="00AA63B7"/>
    <w:rsid w:val="00AA63C9"/>
    <w:rsid w:val="00AA66C2"/>
    <w:rsid w:val="00AA67E8"/>
    <w:rsid w:val="00AA68B3"/>
    <w:rsid w:val="00AA692E"/>
    <w:rsid w:val="00AA6991"/>
    <w:rsid w:val="00AA6B56"/>
    <w:rsid w:val="00AA6C22"/>
    <w:rsid w:val="00AA6C49"/>
    <w:rsid w:val="00AA6C65"/>
    <w:rsid w:val="00AA6D64"/>
    <w:rsid w:val="00AA6DE3"/>
    <w:rsid w:val="00AA741E"/>
    <w:rsid w:val="00AA74EC"/>
    <w:rsid w:val="00AA759B"/>
    <w:rsid w:val="00AA76B9"/>
    <w:rsid w:val="00AA7A01"/>
    <w:rsid w:val="00AA7A41"/>
    <w:rsid w:val="00AA7B31"/>
    <w:rsid w:val="00AA7C65"/>
    <w:rsid w:val="00AA7CD2"/>
    <w:rsid w:val="00AA7D10"/>
    <w:rsid w:val="00AA7D43"/>
    <w:rsid w:val="00AA7D87"/>
    <w:rsid w:val="00AA7DC9"/>
    <w:rsid w:val="00AA7F2F"/>
    <w:rsid w:val="00AA7FA7"/>
    <w:rsid w:val="00AB0061"/>
    <w:rsid w:val="00AB0085"/>
    <w:rsid w:val="00AB020E"/>
    <w:rsid w:val="00AB0323"/>
    <w:rsid w:val="00AB05AF"/>
    <w:rsid w:val="00AB0831"/>
    <w:rsid w:val="00AB0A66"/>
    <w:rsid w:val="00AB0CCC"/>
    <w:rsid w:val="00AB0CE9"/>
    <w:rsid w:val="00AB11B4"/>
    <w:rsid w:val="00AB14B9"/>
    <w:rsid w:val="00AB15AD"/>
    <w:rsid w:val="00AB16D5"/>
    <w:rsid w:val="00AB1879"/>
    <w:rsid w:val="00AB18AA"/>
    <w:rsid w:val="00AB19F7"/>
    <w:rsid w:val="00AB1B58"/>
    <w:rsid w:val="00AB1BC5"/>
    <w:rsid w:val="00AB1CF3"/>
    <w:rsid w:val="00AB1F1C"/>
    <w:rsid w:val="00AB204D"/>
    <w:rsid w:val="00AB2106"/>
    <w:rsid w:val="00AB225D"/>
    <w:rsid w:val="00AB22C0"/>
    <w:rsid w:val="00AB22D4"/>
    <w:rsid w:val="00AB2453"/>
    <w:rsid w:val="00AB24B9"/>
    <w:rsid w:val="00AB2526"/>
    <w:rsid w:val="00AB2532"/>
    <w:rsid w:val="00AB271D"/>
    <w:rsid w:val="00AB275F"/>
    <w:rsid w:val="00AB27EA"/>
    <w:rsid w:val="00AB28DE"/>
    <w:rsid w:val="00AB2957"/>
    <w:rsid w:val="00AB2997"/>
    <w:rsid w:val="00AB2A4D"/>
    <w:rsid w:val="00AB2BEA"/>
    <w:rsid w:val="00AB2C69"/>
    <w:rsid w:val="00AB2D6B"/>
    <w:rsid w:val="00AB2D71"/>
    <w:rsid w:val="00AB2D7A"/>
    <w:rsid w:val="00AB2EB2"/>
    <w:rsid w:val="00AB317B"/>
    <w:rsid w:val="00AB325D"/>
    <w:rsid w:val="00AB33C4"/>
    <w:rsid w:val="00AB34D9"/>
    <w:rsid w:val="00AB34F4"/>
    <w:rsid w:val="00AB363A"/>
    <w:rsid w:val="00AB3846"/>
    <w:rsid w:val="00AB384C"/>
    <w:rsid w:val="00AB3877"/>
    <w:rsid w:val="00AB387F"/>
    <w:rsid w:val="00AB3BD5"/>
    <w:rsid w:val="00AB3C26"/>
    <w:rsid w:val="00AB3F44"/>
    <w:rsid w:val="00AB4154"/>
    <w:rsid w:val="00AB4171"/>
    <w:rsid w:val="00AB4316"/>
    <w:rsid w:val="00AB4554"/>
    <w:rsid w:val="00AB4610"/>
    <w:rsid w:val="00AB4697"/>
    <w:rsid w:val="00AB48D3"/>
    <w:rsid w:val="00AB4978"/>
    <w:rsid w:val="00AB4979"/>
    <w:rsid w:val="00AB4A5C"/>
    <w:rsid w:val="00AB4BFA"/>
    <w:rsid w:val="00AB4E35"/>
    <w:rsid w:val="00AB4FB4"/>
    <w:rsid w:val="00AB51E1"/>
    <w:rsid w:val="00AB52DB"/>
    <w:rsid w:val="00AB5365"/>
    <w:rsid w:val="00AB5532"/>
    <w:rsid w:val="00AB55F3"/>
    <w:rsid w:val="00AB57C4"/>
    <w:rsid w:val="00AB5805"/>
    <w:rsid w:val="00AB5AAB"/>
    <w:rsid w:val="00AB5AAC"/>
    <w:rsid w:val="00AB5AFF"/>
    <w:rsid w:val="00AB5BF9"/>
    <w:rsid w:val="00AB5C7E"/>
    <w:rsid w:val="00AB5CAE"/>
    <w:rsid w:val="00AB5E23"/>
    <w:rsid w:val="00AB5E33"/>
    <w:rsid w:val="00AB5EC3"/>
    <w:rsid w:val="00AB5FCA"/>
    <w:rsid w:val="00AB61A0"/>
    <w:rsid w:val="00AB61F0"/>
    <w:rsid w:val="00AB626F"/>
    <w:rsid w:val="00AB62DB"/>
    <w:rsid w:val="00AB631D"/>
    <w:rsid w:val="00AB63A0"/>
    <w:rsid w:val="00AB644B"/>
    <w:rsid w:val="00AB6470"/>
    <w:rsid w:val="00AB6560"/>
    <w:rsid w:val="00AB66FB"/>
    <w:rsid w:val="00AB6775"/>
    <w:rsid w:val="00AB67BD"/>
    <w:rsid w:val="00AB6876"/>
    <w:rsid w:val="00AB6879"/>
    <w:rsid w:val="00AB6EE9"/>
    <w:rsid w:val="00AB6F09"/>
    <w:rsid w:val="00AB7089"/>
    <w:rsid w:val="00AB7330"/>
    <w:rsid w:val="00AB7443"/>
    <w:rsid w:val="00AB747C"/>
    <w:rsid w:val="00AB7519"/>
    <w:rsid w:val="00AB7534"/>
    <w:rsid w:val="00AB75FC"/>
    <w:rsid w:val="00AB762A"/>
    <w:rsid w:val="00AB767A"/>
    <w:rsid w:val="00AB780B"/>
    <w:rsid w:val="00AB7848"/>
    <w:rsid w:val="00AB7B6B"/>
    <w:rsid w:val="00AB7DC3"/>
    <w:rsid w:val="00AB7F31"/>
    <w:rsid w:val="00AB7F96"/>
    <w:rsid w:val="00AB7FB1"/>
    <w:rsid w:val="00AC0148"/>
    <w:rsid w:val="00AC0287"/>
    <w:rsid w:val="00AC050F"/>
    <w:rsid w:val="00AC0641"/>
    <w:rsid w:val="00AC077C"/>
    <w:rsid w:val="00AC0A16"/>
    <w:rsid w:val="00AC0A57"/>
    <w:rsid w:val="00AC0BDD"/>
    <w:rsid w:val="00AC0D80"/>
    <w:rsid w:val="00AC0D8B"/>
    <w:rsid w:val="00AC0D9C"/>
    <w:rsid w:val="00AC0E37"/>
    <w:rsid w:val="00AC0E6B"/>
    <w:rsid w:val="00AC0EAC"/>
    <w:rsid w:val="00AC111F"/>
    <w:rsid w:val="00AC138D"/>
    <w:rsid w:val="00AC1466"/>
    <w:rsid w:val="00AC1531"/>
    <w:rsid w:val="00AC15D8"/>
    <w:rsid w:val="00AC1773"/>
    <w:rsid w:val="00AC17A3"/>
    <w:rsid w:val="00AC17EA"/>
    <w:rsid w:val="00AC19F7"/>
    <w:rsid w:val="00AC1A36"/>
    <w:rsid w:val="00AC1B8E"/>
    <w:rsid w:val="00AC1C36"/>
    <w:rsid w:val="00AC1D18"/>
    <w:rsid w:val="00AC1E51"/>
    <w:rsid w:val="00AC1FFA"/>
    <w:rsid w:val="00AC2014"/>
    <w:rsid w:val="00AC216A"/>
    <w:rsid w:val="00AC2219"/>
    <w:rsid w:val="00AC2229"/>
    <w:rsid w:val="00AC22E1"/>
    <w:rsid w:val="00AC22F9"/>
    <w:rsid w:val="00AC230C"/>
    <w:rsid w:val="00AC2370"/>
    <w:rsid w:val="00AC23C0"/>
    <w:rsid w:val="00AC24D3"/>
    <w:rsid w:val="00AC2896"/>
    <w:rsid w:val="00AC28FE"/>
    <w:rsid w:val="00AC2964"/>
    <w:rsid w:val="00AC297B"/>
    <w:rsid w:val="00AC2EA7"/>
    <w:rsid w:val="00AC318E"/>
    <w:rsid w:val="00AC31B9"/>
    <w:rsid w:val="00AC3853"/>
    <w:rsid w:val="00AC3862"/>
    <w:rsid w:val="00AC38FF"/>
    <w:rsid w:val="00AC3944"/>
    <w:rsid w:val="00AC39AD"/>
    <w:rsid w:val="00AC3B5E"/>
    <w:rsid w:val="00AC3F92"/>
    <w:rsid w:val="00AC405F"/>
    <w:rsid w:val="00AC4123"/>
    <w:rsid w:val="00AC4290"/>
    <w:rsid w:val="00AC4324"/>
    <w:rsid w:val="00AC43D7"/>
    <w:rsid w:val="00AC4440"/>
    <w:rsid w:val="00AC451A"/>
    <w:rsid w:val="00AC46CE"/>
    <w:rsid w:val="00AC478F"/>
    <w:rsid w:val="00AC4798"/>
    <w:rsid w:val="00AC492E"/>
    <w:rsid w:val="00AC4C2C"/>
    <w:rsid w:val="00AC4C57"/>
    <w:rsid w:val="00AC4DB0"/>
    <w:rsid w:val="00AC4DE1"/>
    <w:rsid w:val="00AC4E1C"/>
    <w:rsid w:val="00AC4E5D"/>
    <w:rsid w:val="00AC4ECE"/>
    <w:rsid w:val="00AC4FC3"/>
    <w:rsid w:val="00AC5003"/>
    <w:rsid w:val="00AC50EE"/>
    <w:rsid w:val="00AC537D"/>
    <w:rsid w:val="00AC5494"/>
    <w:rsid w:val="00AC552C"/>
    <w:rsid w:val="00AC5A04"/>
    <w:rsid w:val="00AC5B6A"/>
    <w:rsid w:val="00AC5D7A"/>
    <w:rsid w:val="00AC5D81"/>
    <w:rsid w:val="00AC5E42"/>
    <w:rsid w:val="00AC60CE"/>
    <w:rsid w:val="00AC6444"/>
    <w:rsid w:val="00AC6452"/>
    <w:rsid w:val="00AC6457"/>
    <w:rsid w:val="00AC650B"/>
    <w:rsid w:val="00AC652C"/>
    <w:rsid w:val="00AC6554"/>
    <w:rsid w:val="00AC6807"/>
    <w:rsid w:val="00AC68D7"/>
    <w:rsid w:val="00AC68F6"/>
    <w:rsid w:val="00AC68FF"/>
    <w:rsid w:val="00AC6987"/>
    <w:rsid w:val="00AC6B78"/>
    <w:rsid w:val="00AC6D0B"/>
    <w:rsid w:val="00AC6D19"/>
    <w:rsid w:val="00AC6D32"/>
    <w:rsid w:val="00AC6D61"/>
    <w:rsid w:val="00AC6ECB"/>
    <w:rsid w:val="00AC6F5D"/>
    <w:rsid w:val="00AC70C0"/>
    <w:rsid w:val="00AC7130"/>
    <w:rsid w:val="00AC71AF"/>
    <w:rsid w:val="00AC7520"/>
    <w:rsid w:val="00AC779A"/>
    <w:rsid w:val="00AC78CA"/>
    <w:rsid w:val="00AC7CD3"/>
    <w:rsid w:val="00AC7EAF"/>
    <w:rsid w:val="00AC7F59"/>
    <w:rsid w:val="00AD0082"/>
    <w:rsid w:val="00AD02B7"/>
    <w:rsid w:val="00AD03D6"/>
    <w:rsid w:val="00AD04F5"/>
    <w:rsid w:val="00AD0527"/>
    <w:rsid w:val="00AD0593"/>
    <w:rsid w:val="00AD05B0"/>
    <w:rsid w:val="00AD0688"/>
    <w:rsid w:val="00AD0710"/>
    <w:rsid w:val="00AD07DC"/>
    <w:rsid w:val="00AD07EA"/>
    <w:rsid w:val="00AD0A3C"/>
    <w:rsid w:val="00AD0A4C"/>
    <w:rsid w:val="00AD0B66"/>
    <w:rsid w:val="00AD0CDD"/>
    <w:rsid w:val="00AD0E00"/>
    <w:rsid w:val="00AD0E81"/>
    <w:rsid w:val="00AD10F2"/>
    <w:rsid w:val="00AD11B2"/>
    <w:rsid w:val="00AD135F"/>
    <w:rsid w:val="00AD13BC"/>
    <w:rsid w:val="00AD14F2"/>
    <w:rsid w:val="00AD1593"/>
    <w:rsid w:val="00AD1614"/>
    <w:rsid w:val="00AD1831"/>
    <w:rsid w:val="00AD18EE"/>
    <w:rsid w:val="00AD1D1F"/>
    <w:rsid w:val="00AD1E73"/>
    <w:rsid w:val="00AD1FE1"/>
    <w:rsid w:val="00AD2045"/>
    <w:rsid w:val="00AD216C"/>
    <w:rsid w:val="00AD2470"/>
    <w:rsid w:val="00AD24BC"/>
    <w:rsid w:val="00AD265E"/>
    <w:rsid w:val="00AD26D1"/>
    <w:rsid w:val="00AD2747"/>
    <w:rsid w:val="00AD28C7"/>
    <w:rsid w:val="00AD291B"/>
    <w:rsid w:val="00AD29A1"/>
    <w:rsid w:val="00AD2C5E"/>
    <w:rsid w:val="00AD3037"/>
    <w:rsid w:val="00AD3043"/>
    <w:rsid w:val="00AD31E4"/>
    <w:rsid w:val="00AD3296"/>
    <w:rsid w:val="00AD32F1"/>
    <w:rsid w:val="00AD338E"/>
    <w:rsid w:val="00AD33BC"/>
    <w:rsid w:val="00AD34AF"/>
    <w:rsid w:val="00AD36F2"/>
    <w:rsid w:val="00AD391C"/>
    <w:rsid w:val="00AD3AC0"/>
    <w:rsid w:val="00AD3C53"/>
    <w:rsid w:val="00AD3EE7"/>
    <w:rsid w:val="00AD40CF"/>
    <w:rsid w:val="00AD41E1"/>
    <w:rsid w:val="00AD42E8"/>
    <w:rsid w:val="00AD4354"/>
    <w:rsid w:val="00AD4567"/>
    <w:rsid w:val="00AD474D"/>
    <w:rsid w:val="00AD485B"/>
    <w:rsid w:val="00AD49FA"/>
    <w:rsid w:val="00AD4A41"/>
    <w:rsid w:val="00AD4A7C"/>
    <w:rsid w:val="00AD4AA5"/>
    <w:rsid w:val="00AD4C26"/>
    <w:rsid w:val="00AD4E40"/>
    <w:rsid w:val="00AD5118"/>
    <w:rsid w:val="00AD52BD"/>
    <w:rsid w:val="00AD53F8"/>
    <w:rsid w:val="00AD55CB"/>
    <w:rsid w:val="00AD5A1F"/>
    <w:rsid w:val="00AD5B8E"/>
    <w:rsid w:val="00AD5DB5"/>
    <w:rsid w:val="00AD608F"/>
    <w:rsid w:val="00AD60A6"/>
    <w:rsid w:val="00AD6160"/>
    <w:rsid w:val="00AD621F"/>
    <w:rsid w:val="00AD62A1"/>
    <w:rsid w:val="00AD62C1"/>
    <w:rsid w:val="00AD6508"/>
    <w:rsid w:val="00AD6510"/>
    <w:rsid w:val="00AD66F9"/>
    <w:rsid w:val="00AD67D6"/>
    <w:rsid w:val="00AD696E"/>
    <w:rsid w:val="00AD6B3E"/>
    <w:rsid w:val="00AD6C18"/>
    <w:rsid w:val="00AD6C4D"/>
    <w:rsid w:val="00AD6CEE"/>
    <w:rsid w:val="00AD6FDE"/>
    <w:rsid w:val="00AD70E2"/>
    <w:rsid w:val="00AD71C1"/>
    <w:rsid w:val="00AD72CF"/>
    <w:rsid w:val="00AD7588"/>
    <w:rsid w:val="00AD75A8"/>
    <w:rsid w:val="00AD7686"/>
    <w:rsid w:val="00AD7813"/>
    <w:rsid w:val="00AD78A0"/>
    <w:rsid w:val="00AD78D2"/>
    <w:rsid w:val="00AD7BA7"/>
    <w:rsid w:val="00AD7BCA"/>
    <w:rsid w:val="00AD7C28"/>
    <w:rsid w:val="00AD7C88"/>
    <w:rsid w:val="00AD7D70"/>
    <w:rsid w:val="00AD7D93"/>
    <w:rsid w:val="00AE0007"/>
    <w:rsid w:val="00AE008B"/>
    <w:rsid w:val="00AE0196"/>
    <w:rsid w:val="00AE01AA"/>
    <w:rsid w:val="00AE0590"/>
    <w:rsid w:val="00AE0751"/>
    <w:rsid w:val="00AE0785"/>
    <w:rsid w:val="00AE0798"/>
    <w:rsid w:val="00AE0962"/>
    <w:rsid w:val="00AE0A91"/>
    <w:rsid w:val="00AE0B8A"/>
    <w:rsid w:val="00AE0EA0"/>
    <w:rsid w:val="00AE0FCB"/>
    <w:rsid w:val="00AE1188"/>
    <w:rsid w:val="00AE1198"/>
    <w:rsid w:val="00AE1247"/>
    <w:rsid w:val="00AE1518"/>
    <w:rsid w:val="00AE1597"/>
    <w:rsid w:val="00AE15BD"/>
    <w:rsid w:val="00AE161E"/>
    <w:rsid w:val="00AE163C"/>
    <w:rsid w:val="00AE1644"/>
    <w:rsid w:val="00AE174F"/>
    <w:rsid w:val="00AE198D"/>
    <w:rsid w:val="00AE1A2C"/>
    <w:rsid w:val="00AE1B7D"/>
    <w:rsid w:val="00AE1C38"/>
    <w:rsid w:val="00AE1D85"/>
    <w:rsid w:val="00AE1D95"/>
    <w:rsid w:val="00AE1E9F"/>
    <w:rsid w:val="00AE2233"/>
    <w:rsid w:val="00AE27F4"/>
    <w:rsid w:val="00AE2C29"/>
    <w:rsid w:val="00AE2DCA"/>
    <w:rsid w:val="00AE2FBA"/>
    <w:rsid w:val="00AE30C0"/>
    <w:rsid w:val="00AE3242"/>
    <w:rsid w:val="00AE3298"/>
    <w:rsid w:val="00AE36B4"/>
    <w:rsid w:val="00AE36D4"/>
    <w:rsid w:val="00AE382A"/>
    <w:rsid w:val="00AE38F7"/>
    <w:rsid w:val="00AE39D7"/>
    <w:rsid w:val="00AE3CF0"/>
    <w:rsid w:val="00AE3D06"/>
    <w:rsid w:val="00AE404C"/>
    <w:rsid w:val="00AE4091"/>
    <w:rsid w:val="00AE4098"/>
    <w:rsid w:val="00AE40FE"/>
    <w:rsid w:val="00AE41C9"/>
    <w:rsid w:val="00AE41D1"/>
    <w:rsid w:val="00AE41D2"/>
    <w:rsid w:val="00AE4226"/>
    <w:rsid w:val="00AE427E"/>
    <w:rsid w:val="00AE4397"/>
    <w:rsid w:val="00AE4479"/>
    <w:rsid w:val="00AE45B2"/>
    <w:rsid w:val="00AE45B7"/>
    <w:rsid w:val="00AE4601"/>
    <w:rsid w:val="00AE460A"/>
    <w:rsid w:val="00AE469A"/>
    <w:rsid w:val="00AE47ED"/>
    <w:rsid w:val="00AE4804"/>
    <w:rsid w:val="00AE48C2"/>
    <w:rsid w:val="00AE4A9E"/>
    <w:rsid w:val="00AE4AA4"/>
    <w:rsid w:val="00AE4B1C"/>
    <w:rsid w:val="00AE4B51"/>
    <w:rsid w:val="00AE4BF2"/>
    <w:rsid w:val="00AE4CD3"/>
    <w:rsid w:val="00AE4D8A"/>
    <w:rsid w:val="00AE4F2B"/>
    <w:rsid w:val="00AE4FC7"/>
    <w:rsid w:val="00AE5016"/>
    <w:rsid w:val="00AE53B1"/>
    <w:rsid w:val="00AE55CF"/>
    <w:rsid w:val="00AE56F5"/>
    <w:rsid w:val="00AE5799"/>
    <w:rsid w:val="00AE5A7C"/>
    <w:rsid w:val="00AE5DD3"/>
    <w:rsid w:val="00AE6090"/>
    <w:rsid w:val="00AE6236"/>
    <w:rsid w:val="00AE6583"/>
    <w:rsid w:val="00AE6630"/>
    <w:rsid w:val="00AE671E"/>
    <w:rsid w:val="00AE6724"/>
    <w:rsid w:val="00AE6BCD"/>
    <w:rsid w:val="00AE6C1A"/>
    <w:rsid w:val="00AE6C55"/>
    <w:rsid w:val="00AE6D4E"/>
    <w:rsid w:val="00AE6E9F"/>
    <w:rsid w:val="00AE70D6"/>
    <w:rsid w:val="00AE710C"/>
    <w:rsid w:val="00AE71B5"/>
    <w:rsid w:val="00AE724F"/>
    <w:rsid w:val="00AE7375"/>
    <w:rsid w:val="00AE7684"/>
    <w:rsid w:val="00AE76F3"/>
    <w:rsid w:val="00AE77D6"/>
    <w:rsid w:val="00AE7813"/>
    <w:rsid w:val="00AE787C"/>
    <w:rsid w:val="00AE7BAA"/>
    <w:rsid w:val="00AE7BCC"/>
    <w:rsid w:val="00AE7C14"/>
    <w:rsid w:val="00AE7C39"/>
    <w:rsid w:val="00AE7EAD"/>
    <w:rsid w:val="00AE7FC0"/>
    <w:rsid w:val="00AF0002"/>
    <w:rsid w:val="00AF0127"/>
    <w:rsid w:val="00AF022B"/>
    <w:rsid w:val="00AF02A0"/>
    <w:rsid w:val="00AF041E"/>
    <w:rsid w:val="00AF0481"/>
    <w:rsid w:val="00AF04CA"/>
    <w:rsid w:val="00AF04CE"/>
    <w:rsid w:val="00AF0813"/>
    <w:rsid w:val="00AF0904"/>
    <w:rsid w:val="00AF0924"/>
    <w:rsid w:val="00AF09BA"/>
    <w:rsid w:val="00AF0A6F"/>
    <w:rsid w:val="00AF0AAF"/>
    <w:rsid w:val="00AF0AEB"/>
    <w:rsid w:val="00AF0C58"/>
    <w:rsid w:val="00AF0CBC"/>
    <w:rsid w:val="00AF1079"/>
    <w:rsid w:val="00AF10C6"/>
    <w:rsid w:val="00AF113B"/>
    <w:rsid w:val="00AF1179"/>
    <w:rsid w:val="00AF132C"/>
    <w:rsid w:val="00AF1345"/>
    <w:rsid w:val="00AF158A"/>
    <w:rsid w:val="00AF1673"/>
    <w:rsid w:val="00AF17AB"/>
    <w:rsid w:val="00AF18BF"/>
    <w:rsid w:val="00AF194A"/>
    <w:rsid w:val="00AF19DA"/>
    <w:rsid w:val="00AF1A61"/>
    <w:rsid w:val="00AF1B96"/>
    <w:rsid w:val="00AF1D5E"/>
    <w:rsid w:val="00AF1E9B"/>
    <w:rsid w:val="00AF1EB6"/>
    <w:rsid w:val="00AF2037"/>
    <w:rsid w:val="00AF203B"/>
    <w:rsid w:val="00AF20A2"/>
    <w:rsid w:val="00AF2484"/>
    <w:rsid w:val="00AF2658"/>
    <w:rsid w:val="00AF26AD"/>
    <w:rsid w:val="00AF2758"/>
    <w:rsid w:val="00AF28E9"/>
    <w:rsid w:val="00AF2977"/>
    <w:rsid w:val="00AF2A99"/>
    <w:rsid w:val="00AF2B60"/>
    <w:rsid w:val="00AF2BC0"/>
    <w:rsid w:val="00AF2DBF"/>
    <w:rsid w:val="00AF2DED"/>
    <w:rsid w:val="00AF2F68"/>
    <w:rsid w:val="00AF31E6"/>
    <w:rsid w:val="00AF32CC"/>
    <w:rsid w:val="00AF348E"/>
    <w:rsid w:val="00AF3581"/>
    <w:rsid w:val="00AF36BA"/>
    <w:rsid w:val="00AF3700"/>
    <w:rsid w:val="00AF37C7"/>
    <w:rsid w:val="00AF3A52"/>
    <w:rsid w:val="00AF3AEC"/>
    <w:rsid w:val="00AF3B1D"/>
    <w:rsid w:val="00AF3B39"/>
    <w:rsid w:val="00AF3C0B"/>
    <w:rsid w:val="00AF3C95"/>
    <w:rsid w:val="00AF3D5B"/>
    <w:rsid w:val="00AF3DB3"/>
    <w:rsid w:val="00AF3DEF"/>
    <w:rsid w:val="00AF3EC1"/>
    <w:rsid w:val="00AF3F48"/>
    <w:rsid w:val="00AF400D"/>
    <w:rsid w:val="00AF41A9"/>
    <w:rsid w:val="00AF4332"/>
    <w:rsid w:val="00AF4446"/>
    <w:rsid w:val="00AF44E4"/>
    <w:rsid w:val="00AF4608"/>
    <w:rsid w:val="00AF46CC"/>
    <w:rsid w:val="00AF46F8"/>
    <w:rsid w:val="00AF486D"/>
    <w:rsid w:val="00AF4875"/>
    <w:rsid w:val="00AF4887"/>
    <w:rsid w:val="00AF49EA"/>
    <w:rsid w:val="00AF4AFA"/>
    <w:rsid w:val="00AF4BA2"/>
    <w:rsid w:val="00AF4CED"/>
    <w:rsid w:val="00AF4D0F"/>
    <w:rsid w:val="00AF4F20"/>
    <w:rsid w:val="00AF4F66"/>
    <w:rsid w:val="00AF4FAE"/>
    <w:rsid w:val="00AF5020"/>
    <w:rsid w:val="00AF51FD"/>
    <w:rsid w:val="00AF523D"/>
    <w:rsid w:val="00AF5290"/>
    <w:rsid w:val="00AF52F6"/>
    <w:rsid w:val="00AF551F"/>
    <w:rsid w:val="00AF55E6"/>
    <w:rsid w:val="00AF5647"/>
    <w:rsid w:val="00AF56B7"/>
    <w:rsid w:val="00AF587C"/>
    <w:rsid w:val="00AF59AA"/>
    <w:rsid w:val="00AF5AFE"/>
    <w:rsid w:val="00AF5B7D"/>
    <w:rsid w:val="00AF5CED"/>
    <w:rsid w:val="00AF5CF0"/>
    <w:rsid w:val="00AF5F65"/>
    <w:rsid w:val="00AF6055"/>
    <w:rsid w:val="00AF613A"/>
    <w:rsid w:val="00AF61BC"/>
    <w:rsid w:val="00AF64E8"/>
    <w:rsid w:val="00AF6513"/>
    <w:rsid w:val="00AF666D"/>
    <w:rsid w:val="00AF6804"/>
    <w:rsid w:val="00AF6818"/>
    <w:rsid w:val="00AF6820"/>
    <w:rsid w:val="00AF6841"/>
    <w:rsid w:val="00AF69AC"/>
    <w:rsid w:val="00AF6A23"/>
    <w:rsid w:val="00AF6AA5"/>
    <w:rsid w:val="00AF6AB0"/>
    <w:rsid w:val="00AF6BC9"/>
    <w:rsid w:val="00AF6DE2"/>
    <w:rsid w:val="00AF720C"/>
    <w:rsid w:val="00AF7210"/>
    <w:rsid w:val="00AF7230"/>
    <w:rsid w:val="00AF72E1"/>
    <w:rsid w:val="00AF746B"/>
    <w:rsid w:val="00AF7502"/>
    <w:rsid w:val="00AF7582"/>
    <w:rsid w:val="00AF75E7"/>
    <w:rsid w:val="00AF765D"/>
    <w:rsid w:val="00AF7792"/>
    <w:rsid w:val="00AF77DC"/>
    <w:rsid w:val="00AF7804"/>
    <w:rsid w:val="00AF7C4E"/>
    <w:rsid w:val="00AF7E5A"/>
    <w:rsid w:val="00B00036"/>
    <w:rsid w:val="00B00084"/>
    <w:rsid w:val="00B0015C"/>
    <w:rsid w:val="00B001A1"/>
    <w:rsid w:val="00B00286"/>
    <w:rsid w:val="00B002D6"/>
    <w:rsid w:val="00B00433"/>
    <w:rsid w:val="00B004AC"/>
    <w:rsid w:val="00B00789"/>
    <w:rsid w:val="00B0078B"/>
    <w:rsid w:val="00B00A0E"/>
    <w:rsid w:val="00B00A1B"/>
    <w:rsid w:val="00B00AFA"/>
    <w:rsid w:val="00B00BA5"/>
    <w:rsid w:val="00B00C38"/>
    <w:rsid w:val="00B00C4B"/>
    <w:rsid w:val="00B00C5F"/>
    <w:rsid w:val="00B00DAE"/>
    <w:rsid w:val="00B00EC4"/>
    <w:rsid w:val="00B00F1A"/>
    <w:rsid w:val="00B00F1E"/>
    <w:rsid w:val="00B00FD1"/>
    <w:rsid w:val="00B01012"/>
    <w:rsid w:val="00B01309"/>
    <w:rsid w:val="00B01484"/>
    <w:rsid w:val="00B014CD"/>
    <w:rsid w:val="00B01657"/>
    <w:rsid w:val="00B01760"/>
    <w:rsid w:val="00B01772"/>
    <w:rsid w:val="00B017D8"/>
    <w:rsid w:val="00B01A56"/>
    <w:rsid w:val="00B01A60"/>
    <w:rsid w:val="00B01AD0"/>
    <w:rsid w:val="00B01C0B"/>
    <w:rsid w:val="00B01E50"/>
    <w:rsid w:val="00B01E99"/>
    <w:rsid w:val="00B01F24"/>
    <w:rsid w:val="00B021D7"/>
    <w:rsid w:val="00B02271"/>
    <w:rsid w:val="00B0239A"/>
    <w:rsid w:val="00B02418"/>
    <w:rsid w:val="00B025A5"/>
    <w:rsid w:val="00B02CDE"/>
    <w:rsid w:val="00B031A7"/>
    <w:rsid w:val="00B0333E"/>
    <w:rsid w:val="00B03357"/>
    <w:rsid w:val="00B03373"/>
    <w:rsid w:val="00B033ED"/>
    <w:rsid w:val="00B0351F"/>
    <w:rsid w:val="00B0383E"/>
    <w:rsid w:val="00B03852"/>
    <w:rsid w:val="00B03A82"/>
    <w:rsid w:val="00B03AED"/>
    <w:rsid w:val="00B03B76"/>
    <w:rsid w:val="00B03C53"/>
    <w:rsid w:val="00B03D4A"/>
    <w:rsid w:val="00B03D71"/>
    <w:rsid w:val="00B03E4E"/>
    <w:rsid w:val="00B03F3D"/>
    <w:rsid w:val="00B0412E"/>
    <w:rsid w:val="00B04865"/>
    <w:rsid w:val="00B04E30"/>
    <w:rsid w:val="00B04FB7"/>
    <w:rsid w:val="00B04FCF"/>
    <w:rsid w:val="00B04FF3"/>
    <w:rsid w:val="00B05062"/>
    <w:rsid w:val="00B05207"/>
    <w:rsid w:val="00B055A0"/>
    <w:rsid w:val="00B055B2"/>
    <w:rsid w:val="00B055C8"/>
    <w:rsid w:val="00B058A7"/>
    <w:rsid w:val="00B058FB"/>
    <w:rsid w:val="00B0597F"/>
    <w:rsid w:val="00B05A7F"/>
    <w:rsid w:val="00B05AD9"/>
    <w:rsid w:val="00B05C0B"/>
    <w:rsid w:val="00B05CB3"/>
    <w:rsid w:val="00B05D27"/>
    <w:rsid w:val="00B05D7E"/>
    <w:rsid w:val="00B05DAC"/>
    <w:rsid w:val="00B05DB0"/>
    <w:rsid w:val="00B06098"/>
    <w:rsid w:val="00B06117"/>
    <w:rsid w:val="00B06257"/>
    <w:rsid w:val="00B06278"/>
    <w:rsid w:val="00B064E5"/>
    <w:rsid w:val="00B06803"/>
    <w:rsid w:val="00B069A8"/>
    <w:rsid w:val="00B06ADB"/>
    <w:rsid w:val="00B06B08"/>
    <w:rsid w:val="00B06CC6"/>
    <w:rsid w:val="00B06E0D"/>
    <w:rsid w:val="00B06E1B"/>
    <w:rsid w:val="00B0705E"/>
    <w:rsid w:val="00B070B9"/>
    <w:rsid w:val="00B0719D"/>
    <w:rsid w:val="00B072AA"/>
    <w:rsid w:val="00B074DD"/>
    <w:rsid w:val="00B0752D"/>
    <w:rsid w:val="00B075AD"/>
    <w:rsid w:val="00B075F1"/>
    <w:rsid w:val="00B0764B"/>
    <w:rsid w:val="00B07656"/>
    <w:rsid w:val="00B0787B"/>
    <w:rsid w:val="00B07891"/>
    <w:rsid w:val="00B07980"/>
    <w:rsid w:val="00B07B63"/>
    <w:rsid w:val="00B07BC0"/>
    <w:rsid w:val="00B07D02"/>
    <w:rsid w:val="00B07D3B"/>
    <w:rsid w:val="00B07D79"/>
    <w:rsid w:val="00B07DA6"/>
    <w:rsid w:val="00B10058"/>
    <w:rsid w:val="00B100EA"/>
    <w:rsid w:val="00B10353"/>
    <w:rsid w:val="00B1039A"/>
    <w:rsid w:val="00B105C3"/>
    <w:rsid w:val="00B105CA"/>
    <w:rsid w:val="00B10795"/>
    <w:rsid w:val="00B107E8"/>
    <w:rsid w:val="00B10956"/>
    <w:rsid w:val="00B10A09"/>
    <w:rsid w:val="00B10A62"/>
    <w:rsid w:val="00B10AC9"/>
    <w:rsid w:val="00B10D9C"/>
    <w:rsid w:val="00B10DE3"/>
    <w:rsid w:val="00B10E0B"/>
    <w:rsid w:val="00B10E42"/>
    <w:rsid w:val="00B10E75"/>
    <w:rsid w:val="00B10E83"/>
    <w:rsid w:val="00B10FB3"/>
    <w:rsid w:val="00B11222"/>
    <w:rsid w:val="00B1164F"/>
    <w:rsid w:val="00B116F0"/>
    <w:rsid w:val="00B11876"/>
    <w:rsid w:val="00B118D5"/>
    <w:rsid w:val="00B119C4"/>
    <w:rsid w:val="00B11A1A"/>
    <w:rsid w:val="00B11A82"/>
    <w:rsid w:val="00B12023"/>
    <w:rsid w:val="00B120C0"/>
    <w:rsid w:val="00B1221D"/>
    <w:rsid w:val="00B1224E"/>
    <w:rsid w:val="00B1236B"/>
    <w:rsid w:val="00B124BB"/>
    <w:rsid w:val="00B1256A"/>
    <w:rsid w:val="00B1256E"/>
    <w:rsid w:val="00B125F8"/>
    <w:rsid w:val="00B12647"/>
    <w:rsid w:val="00B1287F"/>
    <w:rsid w:val="00B12922"/>
    <w:rsid w:val="00B12BBF"/>
    <w:rsid w:val="00B12BDD"/>
    <w:rsid w:val="00B12CBB"/>
    <w:rsid w:val="00B12CCB"/>
    <w:rsid w:val="00B12E4C"/>
    <w:rsid w:val="00B12EF3"/>
    <w:rsid w:val="00B12F5A"/>
    <w:rsid w:val="00B12F72"/>
    <w:rsid w:val="00B13187"/>
    <w:rsid w:val="00B132FE"/>
    <w:rsid w:val="00B133C2"/>
    <w:rsid w:val="00B133C4"/>
    <w:rsid w:val="00B135C3"/>
    <w:rsid w:val="00B13725"/>
    <w:rsid w:val="00B1378B"/>
    <w:rsid w:val="00B1392B"/>
    <w:rsid w:val="00B139C3"/>
    <w:rsid w:val="00B13AF4"/>
    <w:rsid w:val="00B13AFA"/>
    <w:rsid w:val="00B13DD6"/>
    <w:rsid w:val="00B13EC7"/>
    <w:rsid w:val="00B13F63"/>
    <w:rsid w:val="00B14196"/>
    <w:rsid w:val="00B14231"/>
    <w:rsid w:val="00B14342"/>
    <w:rsid w:val="00B143B6"/>
    <w:rsid w:val="00B1459C"/>
    <w:rsid w:val="00B14663"/>
    <w:rsid w:val="00B147AB"/>
    <w:rsid w:val="00B147F1"/>
    <w:rsid w:val="00B1487F"/>
    <w:rsid w:val="00B148F9"/>
    <w:rsid w:val="00B14921"/>
    <w:rsid w:val="00B14974"/>
    <w:rsid w:val="00B14E80"/>
    <w:rsid w:val="00B14EC1"/>
    <w:rsid w:val="00B1501A"/>
    <w:rsid w:val="00B150D5"/>
    <w:rsid w:val="00B151E3"/>
    <w:rsid w:val="00B1520D"/>
    <w:rsid w:val="00B15217"/>
    <w:rsid w:val="00B153F1"/>
    <w:rsid w:val="00B1550C"/>
    <w:rsid w:val="00B15683"/>
    <w:rsid w:val="00B15759"/>
    <w:rsid w:val="00B15852"/>
    <w:rsid w:val="00B15899"/>
    <w:rsid w:val="00B158D7"/>
    <w:rsid w:val="00B15900"/>
    <w:rsid w:val="00B15A8B"/>
    <w:rsid w:val="00B15B7C"/>
    <w:rsid w:val="00B15C36"/>
    <w:rsid w:val="00B15C7C"/>
    <w:rsid w:val="00B15EDE"/>
    <w:rsid w:val="00B160BA"/>
    <w:rsid w:val="00B161F6"/>
    <w:rsid w:val="00B163E1"/>
    <w:rsid w:val="00B1643B"/>
    <w:rsid w:val="00B1651F"/>
    <w:rsid w:val="00B16564"/>
    <w:rsid w:val="00B166BB"/>
    <w:rsid w:val="00B166D4"/>
    <w:rsid w:val="00B16745"/>
    <w:rsid w:val="00B1692B"/>
    <w:rsid w:val="00B16D13"/>
    <w:rsid w:val="00B17353"/>
    <w:rsid w:val="00B1747F"/>
    <w:rsid w:val="00B175E1"/>
    <w:rsid w:val="00B175E2"/>
    <w:rsid w:val="00B1762F"/>
    <w:rsid w:val="00B17807"/>
    <w:rsid w:val="00B17922"/>
    <w:rsid w:val="00B1792B"/>
    <w:rsid w:val="00B179A4"/>
    <w:rsid w:val="00B179BB"/>
    <w:rsid w:val="00B17AEC"/>
    <w:rsid w:val="00B17E84"/>
    <w:rsid w:val="00B17E8D"/>
    <w:rsid w:val="00B17FB5"/>
    <w:rsid w:val="00B200E3"/>
    <w:rsid w:val="00B20132"/>
    <w:rsid w:val="00B201ED"/>
    <w:rsid w:val="00B20297"/>
    <w:rsid w:val="00B202C9"/>
    <w:rsid w:val="00B2039A"/>
    <w:rsid w:val="00B20550"/>
    <w:rsid w:val="00B206CE"/>
    <w:rsid w:val="00B2071E"/>
    <w:rsid w:val="00B208C2"/>
    <w:rsid w:val="00B20AC9"/>
    <w:rsid w:val="00B20D72"/>
    <w:rsid w:val="00B20D83"/>
    <w:rsid w:val="00B20DA0"/>
    <w:rsid w:val="00B20DB6"/>
    <w:rsid w:val="00B20E95"/>
    <w:rsid w:val="00B2113D"/>
    <w:rsid w:val="00B211D6"/>
    <w:rsid w:val="00B21417"/>
    <w:rsid w:val="00B21420"/>
    <w:rsid w:val="00B2149A"/>
    <w:rsid w:val="00B21500"/>
    <w:rsid w:val="00B2158E"/>
    <w:rsid w:val="00B219EA"/>
    <w:rsid w:val="00B21AC4"/>
    <w:rsid w:val="00B21B6E"/>
    <w:rsid w:val="00B21E23"/>
    <w:rsid w:val="00B21FAC"/>
    <w:rsid w:val="00B220CF"/>
    <w:rsid w:val="00B2231F"/>
    <w:rsid w:val="00B223DF"/>
    <w:rsid w:val="00B22444"/>
    <w:rsid w:val="00B22493"/>
    <w:rsid w:val="00B224A8"/>
    <w:rsid w:val="00B227FF"/>
    <w:rsid w:val="00B2294C"/>
    <w:rsid w:val="00B22950"/>
    <w:rsid w:val="00B229B0"/>
    <w:rsid w:val="00B229BB"/>
    <w:rsid w:val="00B22B6F"/>
    <w:rsid w:val="00B22B89"/>
    <w:rsid w:val="00B22B9F"/>
    <w:rsid w:val="00B22C11"/>
    <w:rsid w:val="00B22C35"/>
    <w:rsid w:val="00B22C57"/>
    <w:rsid w:val="00B22ED5"/>
    <w:rsid w:val="00B22F8D"/>
    <w:rsid w:val="00B23142"/>
    <w:rsid w:val="00B23169"/>
    <w:rsid w:val="00B23209"/>
    <w:rsid w:val="00B2320E"/>
    <w:rsid w:val="00B235B8"/>
    <w:rsid w:val="00B2360C"/>
    <w:rsid w:val="00B23666"/>
    <w:rsid w:val="00B23832"/>
    <w:rsid w:val="00B23963"/>
    <w:rsid w:val="00B239AF"/>
    <w:rsid w:val="00B23B13"/>
    <w:rsid w:val="00B23D8B"/>
    <w:rsid w:val="00B23DAB"/>
    <w:rsid w:val="00B23DEA"/>
    <w:rsid w:val="00B23EFF"/>
    <w:rsid w:val="00B23FE2"/>
    <w:rsid w:val="00B23FF7"/>
    <w:rsid w:val="00B24019"/>
    <w:rsid w:val="00B24176"/>
    <w:rsid w:val="00B2441B"/>
    <w:rsid w:val="00B244B4"/>
    <w:rsid w:val="00B245CF"/>
    <w:rsid w:val="00B246FC"/>
    <w:rsid w:val="00B24765"/>
    <w:rsid w:val="00B249B8"/>
    <w:rsid w:val="00B24AD8"/>
    <w:rsid w:val="00B24B01"/>
    <w:rsid w:val="00B24E60"/>
    <w:rsid w:val="00B24ECC"/>
    <w:rsid w:val="00B24FBC"/>
    <w:rsid w:val="00B24FEA"/>
    <w:rsid w:val="00B2509F"/>
    <w:rsid w:val="00B250BF"/>
    <w:rsid w:val="00B250F1"/>
    <w:rsid w:val="00B2514A"/>
    <w:rsid w:val="00B251F4"/>
    <w:rsid w:val="00B2520D"/>
    <w:rsid w:val="00B2547A"/>
    <w:rsid w:val="00B2548C"/>
    <w:rsid w:val="00B254DF"/>
    <w:rsid w:val="00B25528"/>
    <w:rsid w:val="00B25682"/>
    <w:rsid w:val="00B259F5"/>
    <w:rsid w:val="00B25A0F"/>
    <w:rsid w:val="00B25A79"/>
    <w:rsid w:val="00B25AB2"/>
    <w:rsid w:val="00B25B85"/>
    <w:rsid w:val="00B25BC1"/>
    <w:rsid w:val="00B25C84"/>
    <w:rsid w:val="00B25ED5"/>
    <w:rsid w:val="00B25F5F"/>
    <w:rsid w:val="00B25FA3"/>
    <w:rsid w:val="00B260BF"/>
    <w:rsid w:val="00B26305"/>
    <w:rsid w:val="00B264AA"/>
    <w:rsid w:val="00B265C0"/>
    <w:rsid w:val="00B268C5"/>
    <w:rsid w:val="00B26A62"/>
    <w:rsid w:val="00B26AD4"/>
    <w:rsid w:val="00B26C04"/>
    <w:rsid w:val="00B26E98"/>
    <w:rsid w:val="00B26EFD"/>
    <w:rsid w:val="00B26F6D"/>
    <w:rsid w:val="00B26F77"/>
    <w:rsid w:val="00B27011"/>
    <w:rsid w:val="00B2709E"/>
    <w:rsid w:val="00B270F6"/>
    <w:rsid w:val="00B27141"/>
    <w:rsid w:val="00B27331"/>
    <w:rsid w:val="00B2745F"/>
    <w:rsid w:val="00B27582"/>
    <w:rsid w:val="00B2767E"/>
    <w:rsid w:val="00B27922"/>
    <w:rsid w:val="00B27A17"/>
    <w:rsid w:val="00B27ACE"/>
    <w:rsid w:val="00B27D92"/>
    <w:rsid w:val="00B27DC8"/>
    <w:rsid w:val="00B27E2F"/>
    <w:rsid w:val="00B27E34"/>
    <w:rsid w:val="00B301BA"/>
    <w:rsid w:val="00B30238"/>
    <w:rsid w:val="00B302D8"/>
    <w:rsid w:val="00B302F2"/>
    <w:rsid w:val="00B303B6"/>
    <w:rsid w:val="00B3044D"/>
    <w:rsid w:val="00B3050B"/>
    <w:rsid w:val="00B30541"/>
    <w:rsid w:val="00B3058E"/>
    <w:rsid w:val="00B305CF"/>
    <w:rsid w:val="00B3077B"/>
    <w:rsid w:val="00B307F2"/>
    <w:rsid w:val="00B3082A"/>
    <w:rsid w:val="00B3084E"/>
    <w:rsid w:val="00B3086C"/>
    <w:rsid w:val="00B3087B"/>
    <w:rsid w:val="00B308E7"/>
    <w:rsid w:val="00B30A60"/>
    <w:rsid w:val="00B30B20"/>
    <w:rsid w:val="00B30B67"/>
    <w:rsid w:val="00B30D54"/>
    <w:rsid w:val="00B30D73"/>
    <w:rsid w:val="00B30EA5"/>
    <w:rsid w:val="00B310F8"/>
    <w:rsid w:val="00B31374"/>
    <w:rsid w:val="00B3144F"/>
    <w:rsid w:val="00B31459"/>
    <w:rsid w:val="00B314D1"/>
    <w:rsid w:val="00B314EF"/>
    <w:rsid w:val="00B31748"/>
    <w:rsid w:val="00B31C36"/>
    <w:rsid w:val="00B31C6B"/>
    <w:rsid w:val="00B31D68"/>
    <w:rsid w:val="00B31D77"/>
    <w:rsid w:val="00B31DDE"/>
    <w:rsid w:val="00B31F3C"/>
    <w:rsid w:val="00B31FED"/>
    <w:rsid w:val="00B32103"/>
    <w:rsid w:val="00B32225"/>
    <w:rsid w:val="00B323AB"/>
    <w:rsid w:val="00B324BC"/>
    <w:rsid w:val="00B3259B"/>
    <w:rsid w:val="00B32958"/>
    <w:rsid w:val="00B32C2F"/>
    <w:rsid w:val="00B32E10"/>
    <w:rsid w:val="00B32E3B"/>
    <w:rsid w:val="00B3309C"/>
    <w:rsid w:val="00B33139"/>
    <w:rsid w:val="00B33407"/>
    <w:rsid w:val="00B33626"/>
    <w:rsid w:val="00B336C5"/>
    <w:rsid w:val="00B339FF"/>
    <w:rsid w:val="00B33B3A"/>
    <w:rsid w:val="00B33B69"/>
    <w:rsid w:val="00B33D7C"/>
    <w:rsid w:val="00B33D84"/>
    <w:rsid w:val="00B34027"/>
    <w:rsid w:val="00B3420B"/>
    <w:rsid w:val="00B34227"/>
    <w:rsid w:val="00B34280"/>
    <w:rsid w:val="00B3429A"/>
    <w:rsid w:val="00B3448A"/>
    <w:rsid w:val="00B3450B"/>
    <w:rsid w:val="00B3495B"/>
    <w:rsid w:val="00B349AC"/>
    <w:rsid w:val="00B34A79"/>
    <w:rsid w:val="00B34B7A"/>
    <w:rsid w:val="00B34CD8"/>
    <w:rsid w:val="00B34DF4"/>
    <w:rsid w:val="00B34E4D"/>
    <w:rsid w:val="00B34E75"/>
    <w:rsid w:val="00B34FA6"/>
    <w:rsid w:val="00B3514A"/>
    <w:rsid w:val="00B352A6"/>
    <w:rsid w:val="00B353BF"/>
    <w:rsid w:val="00B353DF"/>
    <w:rsid w:val="00B354CE"/>
    <w:rsid w:val="00B35656"/>
    <w:rsid w:val="00B35937"/>
    <w:rsid w:val="00B35957"/>
    <w:rsid w:val="00B35A34"/>
    <w:rsid w:val="00B35B4B"/>
    <w:rsid w:val="00B35BF7"/>
    <w:rsid w:val="00B35C30"/>
    <w:rsid w:val="00B35C47"/>
    <w:rsid w:val="00B35C73"/>
    <w:rsid w:val="00B35E16"/>
    <w:rsid w:val="00B35E35"/>
    <w:rsid w:val="00B35F37"/>
    <w:rsid w:val="00B35FCB"/>
    <w:rsid w:val="00B36009"/>
    <w:rsid w:val="00B3632F"/>
    <w:rsid w:val="00B36423"/>
    <w:rsid w:val="00B3655F"/>
    <w:rsid w:val="00B36620"/>
    <w:rsid w:val="00B36684"/>
    <w:rsid w:val="00B36771"/>
    <w:rsid w:val="00B36C25"/>
    <w:rsid w:val="00B36D68"/>
    <w:rsid w:val="00B36DC2"/>
    <w:rsid w:val="00B36EEF"/>
    <w:rsid w:val="00B36F8A"/>
    <w:rsid w:val="00B36FB0"/>
    <w:rsid w:val="00B36FC7"/>
    <w:rsid w:val="00B36FE4"/>
    <w:rsid w:val="00B37033"/>
    <w:rsid w:val="00B370F3"/>
    <w:rsid w:val="00B37101"/>
    <w:rsid w:val="00B3730A"/>
    <w:rsid w:val="00B37332"/>
    <w:rsid w:val="00B37436"/>
    <w:rsid w:val="00B375B9"/>
    <w:rsid w:val="00B379D9"/>
    <w:rsid w:val="00B37A41"/>
    <w:rsid w:val="00B37B74"/>
    <w:rsid w:val="00B37BA4"/>
    <w:rsid w:val="00B37BA8"/>
    <w:rsid w:val="00B37C31"/>
    <w:rsid w:val="00B400E7"/>
    <w:rsid w:val="00B401D9"/>
    <w:rsid w:val="00B402A7"/>
    <w:rsid w:val="00B4034D"/>
    <w:rsid w:val="00B404CA"/>
    <w:rsid w:val="00B4056E"/>
    <w:rsid w:val="00B40704"/>
    <w:rsid w:val="00B4072C"/>
    <w:rsid w:val="00B407C8"/>
    <w:rsid w:val="00B40811"/>
    <w:rsid w:val="00B408FC"/>
    <w:rsid w:val="00B40920"/>
    <w:rsid w:val="00B4095A"/>
    <w:rsid w:val="00B40A08"/>
    <w:rsid w:val="00B40B40"/>
    <w:rsid w:val="00B40BBE"/>
    <w:rsid w:val="00B40CAF"/>
    <w:rsid w:val="00B40D2F"/>
    <w:rsid w:val="00B40D7B"/>
    <w:rsid w:val="00B40D9E"/>
    <w:rsid w:val="00B411C6"/>
    <w:rsid w:val="00B41393"/>
    <w:rsid w:val="00B4139F"/>
    <w:rsid w:val="00B41579"/>
    <w:rsid w:val="00B41729"/>
    <w:rsid w:val="00B417F7"/>
    <w:rsid w:val="00B41AC0"/>
    <w:rsid w:val="00B41AC4"/>
    <w:rsid w:val="00B42106"/>
    <w:rsid w:val="00B422D0"/>
    <w:rsid w:val="00B4243D"/>
    <w:rsid w:val="00B4247E"/>
    <w:rsid w:val="00B424CE"/>
    <w:rsid w:val="00B42625"/>
    <w:rsid w:val="00B427A0"/>
    <w:rsid w:val="00B427F9"/>
    <w:rsid w:val="00B428E8"/>
    <w:rsid w:val="00B429BA"/>
    <w:rsid w:val="00B42B61"/>
    <w:rsid w:val="00B42C6C"/>
    <w:rsid w:val="00B42D85"/>
    <w:rsid w:val="00B42E79"/>
    <w:rsid w:val="00B42F91"/>
    <w:rsid w:val="00B430F5"/>
    <w:rsid w:val="00B43158"/>
    <w:rsid w:val="00B4318D"/>
    <w:rsid w:val="00B433DE"/>
    <w:rsid w:val="00B4363C"/>
    <w:rsid w:val="00B4369C"/>
    <w:rsid w:val="00B437BB"/>
    <w:rsid w:val="00B437E1"/>
    <w:rsid w:val="00B43CBE"/>
    <w:rsid w:val="00B43F53"/>
    <w:rsid w:val="00B43FB2"/>
    <w:rsid w:val="00B43FCB"/>
    <w:rsid w:val="00B4410E"/>
    <w:rsid w:val="00B44200"/>
    <w:rsid w:val="00B44281"/>
    <w:rsid w:val="00B44444"/>
    <w:rsid w:val="00B44534"/>
    <w:rsid w:val="00B44737"/>
    <w:rsid w:val="00B4488F"/>
    <w:rsid w:val="00B4495D"/>
    <w:rsid w:val="00B449B3"/>
    <w:rsid w:val="00B44A2B"/>
    <w:rsid w:val="00B44C76"/>
    <w:rsid w:val="00B450B2"/>
    <w:rsid w:val="00B4514A"/>
    <w:rsid w:val="00B4516E"/>
    <w:rsid w:val="00B45288"/>
    <w:rsid w:val="00B4530B"/>
    <w:rsid w:val="00B45389"/>
    <w:rsid w:val="00B453B9"/>
    <w:rsid w:val="00B454F5"/>
    <w:rsid w:val="00B4560C"/>
    <w:rsid w:val="00B457E2"/>
    <w:rsid w:val="00B458C2"/>
    <w:rsid w:val="00B45B09"/>
    <w:rsid w:val="00B45F2F"/>
    <w:rsid w:val="00B45FCC"/>
    <w:rsid w:val="00B4604F"/>
    <w:rsid w:val="00B460DF"/>
    <w:rsid w:val="00B46216"/>
    <w:rsid w:val="00B462BE"/>
    <w:rsid w:val="00B4636C"/>
    <w:rsid w:val="00B463E2"/>
    <w:rsid w:val="00B464EE"/>
    <w:rsid w:val="00B4661D"/>
    <w:rsid w:val="00B4690A"/>
    <w:rsid w:val="00B46955"/>
    <w:rsid w:val="00B46A40"/>
    <w:rsid w:val="00B46D55"/>
    <w:rsid w:val="00B46E53"/>
    <w:rsid w:val="00B46EA9"/>
    <w:rsid w:val="00B47024"/>
    <w:rsid w:val="00B4702B"/>
    <w:rsid w:val="00B4717F"/>
    <w:rsid w:val="00B471CD"/>
    <w:rsid w:val="00B473DA"/>
    <w:rsid w:val="00B47529"/>
    <w:rsid w:val="00B475F9"/>
    <w:rsid w:val="00B476BE"/>
    <w:rsid w:val="00B4780B"/>
    <w:rsid w:val="00B478B6"/>
    <w:rsid w:val="00B479D7"/>
    <w:rsid w:val="00B47AF6"/>
    <w:rsid w:val="00B47C33"/>
    <w:rsid w:val="00B47D3E"/>
    <w:rsid w:val="00B47E7A"/>
    <w:rsid w:val="00B50389"/>
    <w:rsid w:val="00B508EB"/>
    <w:rsid w:val="00B50A1F"/>
    <w:rsid w:val="00B50B15"/>
    <w:rsid w:val="00B50C1C"/>
    <w:rsid w:val="00B50D0B"/>
    <w:rsid w:val="00B50DA3"/>
    <w:rsid w:val="00B50F32"/>
    <w:rsid w:val="00B510FE"/>
    <w:rsid w:val="00B512C9"/>
    <w:rsid w:val="00B513E4"/>
    <w:rsid w:val="00B51417"/>
    <w:rsid w:val="00B514EE"/>
    <w:rsid w:val="00B516BB"/>
    <w:rsid w:val="00B5184D"/>
    <w:rsid w:val="00B518CA"/>
    <w:rsid w:val="00B519B9"/>
    <w:rsid w:val="00B51AD0"/>
    <w:rsid w:val="00B51B37"/>
    <w:rsid w:val="00B51EE5"/>
    <w:rsid w:val="00B51FF0"/>
    <w:rsid w:val="00B52035"/>
    <w:rsid w:val="00B52051"/>
    <w:rsid w:val="00B5214E"/>
    <w:rsid w:val="00B52208"/>
    <w:rsid w:val="00B5221E"/>
    <w:rsid w:val="00B52225"/>
    <w:rsid w:val="00B52321"/>
    <w:rsid w:val="00B523DA"/>
    <w:rsid w:val="00B5248C"/>
    <w:rsid w:val="00B525F4"/>
    <w:rsid w:val="00B52671"/>
    <w:rsid w:val="00B526A3"/>
    <w:rsid w:val="00B526F1"/>
    <w:rsid w:val="00B52912"/>
    <w:rsid w:val="00B52A58"/>
    <w:rsid w:val="00B52A95"/>
    <w:rsid w:val="00B52B33"/>
    <w:rsid w:val="00B52D5A"/>
    <w:rsid w:val="00B52D73"/>
    <w:rsid w:val="00B52D7D"/>
    <w:rsid w:val="00B52E68"/>
    <w:rsid w:val="00B52F1D"/>
    <w:rsid w:val="00B53061"/>
    <w:rsid w:val="00B53063"/>
    <w:rsid w:val="00B53081"/>
    <w:rsid w:val="00B53187"/>
    <w:rsid w:val="00B53352"/>
    <w:rsid w:val="00B5336C"/>
    <w:rsid w:val="00B533C7"/>
    <w:rsid w:val="00B5361C"/>
    <w:rsid w:val="00B53682"/>
    <w:rsid w:val="00B538B9"/>
    <w:rsid w:val="00B53995"/>
    <w:rsid w:val="00B53A30"/>
    <w:rsid w:val="00B53A69"/>
    <w:rsid w:val="00B53B27"/>
    <w:rsid w:val="00B53D0C"/>
    <w:rsid w:val="00B53E64"/>
    <w:rsid w:val="00B53EE2"/>
    <w:rsid w:val="00B541E8"/>
    <w:rsid w:val="00B54457"/>
    <w:rsid w:val="00B544D3"/>
    <w:rsid w:val="00B54531"/>
    <w:rsid w:val="00B5455E"/>
    <w:rsid w:val="00B547F6"/>
    <w:rsid w:val="00B54842"/>
    <w:rsid w:val="00B54A46"/>
    <w:rsid w:val="00B54B1A"/>
    <w:rsid w:val="00B54B57"/>
    <w:rsid w:val="00B54BA6"/>
    <w:rsid w:val="00B54CC2"/>
    <w:rsid w:val="00B54CCD"/>
    <w:rsid w:val="00B54DF5"/>
    <w:rsid w:val="00B54F31"/>
    <w:rsid w:val="00B54FAF"/>
    <w:rsid w:val="00B55189"/>
    <w:rsid w:val="00B55347"/>
    <w:rsid w:val="00B554D3"/>
    <w:rsid w:val="00B55530"/>
    <w:rsid w:val="00B55780"/>
    <w:rsid w:val="00B558C8"/>
    <w:rsid w:val="00B559CD"/>
    <w:rsid w:val="00B559F5"/>
    <w:rsid w:val="00B55A37"/>
    <w:rsid w:val="00B55AB6"/>
    <w:rsid w:val="00B55C94"/>
    <w:rsid w:val="00B55DF1"/>
    <w:rsid w:val="00B55E1C"/>
    <w:rsid w:val="00B55F5F"/>
    <w:rsid w:val="00B56025"/>
    <w:rsid w:val="00B560FB"/>
    <w:rsid w:val="00B561D3"/>
    <w:rsid w:val="00B56271"/>
    <w:rsid w:val="00B562A3"/>
    <w:rsid w:val="00B56445"/>
    <w:rsid w:val="00B56676"/>
    <w:rsid w:val="00B5668E"/>
    <w:rsid w:val="00B56704"/>
    <w:rsid w:val="00B5697F"/>
    <w:rsid w:val="00B56C24"/>
    <w:rsid w:val="00B56CB8"/>
    <w:rsid w:val="00B56D3B"/>
    <w:rsid w:val="00B56D5E"/>
    <w:rsid w:val="00B56E05"/>
    <w:rsid w:val="00B56E41"/>
    <w:rsid w:val="00B56E85"/>
    <w:rsid w:val="00B56E8B"/>
    <w:rsid w:val="00B56E94"/>
    <w:rsid w:val="00B56F9A"/>
    <w:rsid w:val="00B56FB8"/>
    <w:rsid w:val="00B57047"/>
    <w:rsid w:val="00B5726E"/>
    <w:rsid w:val="00B57507"/>
    <w:rsid w:val="00B57606"/>
    <w:rsid w:val="00B57655"/>
    <w:rsid w:val="00B57684"/>
    <w:rsid w:val="00B57893"/>
    <w:rsid w:val="00B57901"/>
    <w:rsid w:val="00B5798D"/>
    <w:rsid w:val="00B579B2"/>
    <w:rsid w:val="00B57AF4"/>
    <w:rsid w:val="00B57B00"/>
    <w:rsid w:val="00B57B0D"/>
    <w:rsid w:val="00B57BDF"/>
    <w:rsid w:val="00B57D3C"/>
    <w:rsid w:val="00B57D88"/>
    <w:rsid w:val="00B57E69"/>
    <w:rsid w:val="00B57F39"/>
    <w:rsid w:val="00B601AA"/>
    <w:rsid w:val="00B602F6"/>
    <w:rsid w:val="00B60377"/>
    <w:rsid w:val="00B6050F"/>
    <w:rsid w:val="00B6054B"/>
    <w:rsid w:val="00B6057B"/>
    <w:rsid w:val="00B605A4"/>
    <w:rsid w:val="00B60747"/>
    <w:rsid w:val="00B60797"/>
    <w:rsid w:val="00B609EB"/>
    <w:rsid w:val="00B60C53"/>
    <w:rsid w:val="00B60DC1"/>
    <w:rsid w:val="00B60F9D"/>
    <w:rsid w:val="00B61141"/>
    <w:rsid w:val="00B61215"/>
    <w:rsid w:val="00B614FF"/>
    <w:rsid w:val="00B6175C"/>
    <w:rsid w:val="00B6190A"/>
    <w:rsid w:val="00B61AF1"/>
    <w:rsid w:val="00B61B16"/>
    <w:rsid w:val="00B61BC6"/>
    <w:rsid w:val="00B61BEA"/>
    <w:rsid w:val="00B61E58"/>
    <w:rsid w:val="00B61EB2"/>
    <w:rsid w:val="00B61F39"/>
    <w:rsid w:val="00B62003"/>
    <w:rsid w:val="00B62110"/>
    <w:rsid w:val="00B62425"/>
    <w:rsid w:val="00B625D8"/>
    <w:rsid w:val="00B626DA"/>
    <w:rsid w:val="00B626F1"/>
    <w:rsid w:val="00B627CC"/>
    <w:rsid w:val="00B628F6"/>
    <w:rsid w:val="00B62AC5"/>
    <w:rsid w:val="00B62BAF"/>
    <w:rsid w:val="00B62F21"/>
    <w:rsid w:val="00B631D2"/>
    <w:rsid w:val="00B631D3"/>
    <w:rsid w:val="00B631D4"/>
    <w:rsid w:val="00B633CC"/>
    <w:rsid w:val="00B63887"/>
    <w:rsid w:val="00B638C5"/>
    <w:rsid w:val="00B6393C"/>
    <w:rsid w:val="00B63B96"/>
    <w:rsid w:val="00B63DF1"/>
    <w:rsid w:val="00B63E9D"/>
    <w:rsid w:val="00B63F44"/>
    <w:rsid w:val="00B6404F"/>
    <w:rsid w:val="00B64055"/>
    <w:rsid w:val="00B64294"/>
    <w:rsid w:val="00B64C6A"/>
    <w:rsid w:val="00B64CD9"/>
    <w:rsid w:val="00B64D07"/>
    <w:rsid w:val="00B64E49"/>
    <w:rsid w:val="00B64ED9"/>
    <w:rsid w:val="00B64F07"/>
    <w:rsid w:val="00B64F16"/>
    <w:rsid w:val="00B64FA3"/>
    <w:rsid w:val="00B65160"/>
    <w:rsid w:val="00B651D3"/>
    <w:rsid w:val="00B6534B"/>
    <w:rsid w:val="00B6549C"/>
    <w:rsid w:val="00B654A0"/>
    <w:rsid w:val="00B6553F"/>
    <w:rsid w:val="00B6561B"/>
    <w:rsid w:val="00B6566B"/>
    <w:rsid w:val="00B65A0D"/>
    <w:rsid w:val="00B65B6A"/>
    <w:rsid w:val="00B65BA7"/>
    <w:rsid w:val="00B65C8D"/>
    <w:rsid w:val="00B65DA8"/>
    <w:rsid w:val="00B65EFE"/>
    <w:rsid w:val="00B6607E"/>
    <w:rsid w:val="00B661AA"/>
    <w:rsid w:val="00B66448"/>
    <w:rsid w:val="00B664F2"/>
    <w:rsid w:val="00B66A33"/>
    <w:rsid w:val="00B66B90"/>
    <w:rsid w:val="00B66D07"/>
    <w:rsid w:val="00B66EBC"/>
    <w:rsid w:val="00B66F88"/>
    <w:rsid w:val="00B66FD6"/>
    <w:rsid w:val="00B670BF"/>
    <w:rsid w:val="00B670E1"/>
    <w:rsid w:val="00B67338"/>
    <w:rsid w:val="00B673BB"/>
    <w:rsid w:val="00B673C0"/>
    <w:rsid w:val="00B67453"/>
    <w:rsid w:val="00B674B6"/>
    <w:rsid w:val="00B6766D"/>
    <w:rsid w:val="00B6771E"/>
    <w:rsid w:val="00B677C4"/>
    <w:rsid w:val="00B67A58"/>
    <w:rsid w:val="00B67A96"/>
    <w:rsid w:val="00B67B25"/>
    <w:rsid w:val="00B700BE"/>
    <w:rsid w:val="00B700F6"/>
    <w:rsid w:val="00B701D7"/>
    <w:rsid w:val="00B7023B"/>
    <w:rsid w:val="00B702FF"/>
    <w:rsid w:val="00B70354"/>
    <w:rsid w:val="00B70436"/>
    <w:rsid w:val="00B70472"/>
    <w:rsid w:val="00B70518"/>
    <w:rsid w:val="00B70562"/>
    <w:rsid w:val="00B706B6"/>
    <w:rsid w:val="00B706D8"/>
    <w:rsid w:val="00B70775"/>
    <w:rsid w:val="00B708AF"/>
    <w:rsid w:val="00B70AF5"/>
    <w:rsid w:val="00B70D3B"/>
    <w:rsid w:val="00B71104"/>
    <w:rsid w:val="00B711B1"/>
    <w:rsid w:val="00B71303"/>
    <w:rsid w:val="00B71320"/>
    <w:rsid w:val="00B71453"/>
    <w:rsid w:val="00B7150D"/>
    <w:rsid w:val="00B71649"/>
    <w:rsid w:val="00B7170A"/>
    <w:rsid w:val="00B71742"/>
    <w:rsid w:val="00B71807"/>
    <w:rsid w:val="00B71A99"/>
    <w:rsid w:val="00B71B3E"/>
    <w:rsid w:val="00B71BB3"/>
    <w:rsid w:val="00B71CCA"/>
    <w:rsid w:val="00B71CDC"/>
    <w:rsid w:val="00B71DFF"/>
    <w:rsid w:val="00B71EF5"/>
    <w:rsid w:val="00B71FF1"/>
    <w:rsid w:val="00B7210F"/>
    <w:rsid w:val="00B7218D"/>
    <w:rsid w:val="00B72279"/>
    <w:rsid w:val="00B72376"/>
    <w:rsid w:val="00B72791"/>
    <w:rsid w:val="00B72CCB"/>
    <w:rsid w:val="00B72D54"/>
    <w:rsid w:val="00B73397"/>
    <w:rsid w:val="00B7372F"/>
    <w:rsid w:val="00B7377D"/>
    <w:rsid w:val="00B739CC"/>
    <w:rsid w:val="00B73CA6"/>
    <w:rsid w:val="00B73D4B"/>
    <w:rsid w:val="00B73E25"/>
    <w:rsid w:val="00B73EF4"/>
    <w:rsid w:val="00B73EFB"/>
    <w:rsid w:val="00B740EF"/>
    <w:rsid w:val="00B74209"/>
    <w:rsid w:val="00B74251"/>
    <w:rsid w:val="00B74340"/>
    <w:rsid w:val="00B7439A"/>
    <w:rsid w:val="00B74861"/>
    <w:rsid w:val="00B7487E"/>
    <w:rsid w:val="00B749DA"/>
    <w:rsid w:val="00B74A2D"/>
    <w:rsid w:val="00B74B2A"/>
    <w:rsid w:val="00B74B7A"/>
    <w:rsid w:val="00B74B7C"/>
    <w:rsid w:val="00B74BF0"/>
    <w:rsid w:val="00B74C5D"/>
    <w:rsid w:val="00B74D7A"/>
    <w:rsid w:val="00B74EE2"/>
    <w:rsid w:val="00B74FD0"/>
    <w:rsid w:val="00B75123"/>
    <w:rsid w:val="00B754A2"/>
    <w:rsid w:val="00B7562B"/>
    <w:rsid w:val="00B75805"/>
    <w:rsid w:val="00B7597F"/>
    <w:rsid w:val="00B75988"/>
    <w:rsid w:val="00B75A06"/>
    <w:rsid w:val="00B75B80"/>
    <w:rsid w:val="00B75C14"/>
    <w:rsid w:val="00B75C9E"/>
    <w:rsid w:val="00B75D1F"/>
    <w:rsid w:val="00B75E59"/>
    <w:rsid w:val="00B75F67"/>
    <w:rsid w:val="00B75FC7"/>
    <w:rsid w:val="00B76070"/>
    <w:rsid w:val="00B763D8"/>
    <w:rsid w:val="00B763E7"/>
    <w:rsid w:val="00B7643A"/>
    <w:rsid w:val="00B76499"/>
    <w:rsid w:val="00B765CC"/>
    <w:rsid w:val="00B766C0"/>
    <w:rsid w:val="00B767AE"/>
    <w:rsid w:val="00B768E5"/>
    <w:rsid w:val="00B76A5F"/>
    <w:rsid w:val="00B76A62"/>
    <w:rsid w:val="00B76B05"/>
    <w:rsid w:val="00B76FAE"/>
    <w:rsid w:val="00B7707E"/>
    <w:rsid w:val="00B77100"/>
    <w:rsid w:val="00B7732A"/>
    <w:rsid w:val="00B77603"/>
    <w:rsid w:val="00B777E6"/>
    <w:rsid w:val="00B77B2D"/>
    <w:rsid w:val="00B77B64"/>
    <w:rsid w:val="00B77B73"/>
    <w:rsid w:val="00B77C75"/>
    <w:rsid w:val="00B77CFD"/>
    <w:rsid w:val="00B77E44"/>
    <w:rsid w:val="00B77F09"/>
    <w:rsid w:val="00B80032"/>
    <w:rsid w:val="00B8027E"/>
    <w:rsid w:val="00B8029C"/>
    <w:rsid w:val="00B80545"/>
    <w:rsid w:val="00B8068C"/>
    <w:rsid w:val="00B80704"/>
    <w:rsid w:val="00B8086F"/>
    <w:rsid w:val="00B80ABA"/>
    <w:rsid w:val="00B80B7D"/>
    <w:rsid w:val="00B80B8E"/>
    <w:rsid w:val="00B80BE4"/>
    <w:rsid w:val="00B80C8C"/>
    <w:rsid w:val="00B80CD3"/>
    <w:rsid w:val="00B80DE2"/>
    <w:rsid w:val="00B80F3D"/>
    <w:rsid w:val="00B8102A"/>
    <w:rsid w:val="00B8105B"/>
    <w:rsid w:val="00B8109D"/>
    <w:rsid w:val="00B81116"/>
    <w:rsid w:val="00B81128"/>
    <w:rsid w:val="00B81181"/>
    <w:rsid w:val="00B8136F"/>
    <w:rsid w:val="00B8165E"/>
    <w:rsid w:val="00B816FA"/>
    <w:rsid w:val="00B818C7"/>
    <w:rsid w:val="00B81AA9"/>
    <w:rsid w:val="00B81C9E"/>
    <w:rsid w:val="00B81E46"/>
    <w:rsid w:val="00B81EA8"/>
    <w:rsid w:val="00B81EC8"/>
    <w:rsid w:val="00B81F4D"/>
    <w:rsid w:val="00B82061"/>
    <w:rsid w:val="00B821D2"/>
    <w:rsid w:val="00B8220A"/>
    <w:rsid w:val="00B8233D"/>
    <w:rsid w:val="00B823A7"/>
    <w:rsid w:val="00B8248A"/>
    <w:rsid w:val="00B824B6"/>
    <w:rsid w:val="00B82664"/>
    <w:rsid w:val="00B82905"/>
    <w:rsid w:val="00B82928"/>
    <w:rsid w:val="00B829AC"/>
    <w:rsid w:val="00B82A0A"/>
    <w:rsid w:val="00B82A80"/>
    <w:rsid w:val="00B82B26"/>
    <w:rsid w:val="00B82EA0"/>
    <w:rsid w:val="00B83024"/>
    <w:rsid w:val="00B8307A"/>
    <w:rsid w:val="00B83163"/>
    <w:rsid w:val="00B831CB"/>
    <w:rsid w:val="00B83378"/>
    <w:rsid w:val="00B83512"/>
    <w:rsid w:val="00B835C5"/>
    <w:rsid w:val="00B836F9"/>
    <w:rsid w:val="00B83730"/>
    <w:rsid w:val="00B83743"/>
    <w:rsid w:val="00B8374F"/>
    <w:rsid w:val="00B837AD"/>
    <w:rsid w:val="00B83A13"/>
    <w:rsid w:val="00B83A4F"/>
    <w:rsid w:val="00B83BCF"/>
    <w:rsid w:val="00B83C7B"/>
    <w:rsid w:val="00B83E0A"/>
    <w:rsid w:val="00B83ECF"/>
    <w:rsid w:val="00B84081"/>
    <w:rsid w:val="00B84241"/>
    <w:rsid w:val="00B84310"/>
    <w:rsid w:val="00B8439E"/>
    <w:rsid w:val="00B8442D"/>
    <w:rsid w:val="00B8467B"/>
    <w:rsid w:val="00B84698"/>
    <w:rsid w:val="00B847CA"/>
    <w:rsid w:val="00B84941"/>
    <w:rsid w:val="00B84996"/>
    <w:rsid w:val="00B84DAA"/>
    <w:rsid w:val="00B84F46"/>
    <w:rsid w:val="00B8504C"/>
    <w:rsid w:val="00B85087"/>
    <w:rsid w:val="00B85467"/>
    <w:rsid w:val="00B85911"/>
    <w:rsid w:val="00B85A10"/>
    <w:rsid w:val="00B85ACB"/>
    <w:rsid w:val="00B85AEE"/>
    <w:rsid w:val="00B85AF0"/>
    <w:rsid w:val="00B85FF5"/>
    <w:rsid w:val="00B860E8"/>
    <w:rsid w:val="00B86157"/>
    <w:rsid w:val="00B861EB"/>
    <w:rsid w:val="00B86205"/>
    <w:rsid w:val="00B862EF"/>
    <w:rsid w:val="00B8637E"/>
    <w:rsid w:val="00B86500"/>
    <w:rsid w:val="00B8657A"/>
    <w:rsid w:val="00B867E5"/>
    <w:rsid w:val="00B8691D"/>
    <w:rsid w:val="00B86AC9"/>
    <w:rsid w:val="00B86CB3"/>
    <w:rsid w:val="00B86CCE"/>
    <w:rsid w:val="00B86CE9"/>
    <w:rsid w:val="00B86E99"/>
    <w:rsid w:val="00B86F04"/>
    <w:rsid w:val="00B870F1"/>
    <w:rsid w:val="00B87236"/>
    <w:rsid w:val="00B8741D"/>
    <w:rsid w:val="00B8743A"/>
    <w:rsid w:val="00B8751C"/>
    <w:rsid w:val="00B87553"/>
    <w:rsid w:val="00B875C6"/>
    <w:rsid w:val="00B876CB"/>
    <w:rsid w:val="00B8775E"/>
    <w:rsid w:val="00B877F4"/>
    <w:rsid w:val="00B87800"/>
    <w:rsid w:val="00B8799C"/>
    <w:rsid w:val="00B879CA"/>
    <w:rsid w:val="00B87D1A"/>
    <w:rsid w:val="00B87E69"/>
    <w:rsid w:val="00B87F2A"/>
    <w:rsid w:val="00B9026A"/>
    <w:rsid w:val="00B90286"/>
    <w:rsid w:val="00B902C1"/>
    <w:rsid w:val="00B90344"/>
    <w:rsid w:val="00B904BD"/>
    <w:rsid w:val="00B904CD"/>
    <w:rsid w:val="00B904D6"/>
    <w:rsid w:val="00B9058E"/>
    <w:rsid w:val="00B90768"/>
    <w:rsid w:val="00B90837"/>
    <w:rsid w:val="00B90893"/>
    <w:rsid w:val="00B90BFD"/>
    <w:rsid w:val="00B90DBF"/>
    <w:rsid w:val="00B90EB9"/>
    <w:rsid w:val="00B9104E"/>
    <w:rsid w:val="00B9109B"/>
    <w:rsid w:val="00B912A3"/>
    <w:rsid w:val="00B91326"/>
    <w:rsid w:val="00B9135B"/>
    <w:rsid w:val="00B91657"/>
    <w:rsid w:val="00B9168D"/>
    <w:rsid w:val="00B9171C"/>
    <w:rsid w:val="00B9172A"/>
    <w:rsid w:val="00B91888"/>
    <w:rsid w:val="00B91993"/>
    <w:rsid w:val="00B91C07"/>
    <w:rsid w:val="00B91C1F"/>
    <w:rsid w:val="00B91C84"/>
    <w:rsid w:val="00B91DAD"/>
    <w:rsid w:val="00B91F8B"/>
    <w:rsid w:val="00B91F8D"/>
    <w:rsid w:val="00B91FA2"/>
    <w:rsid w:val="00B9201D"/>
    <w:rsid w:val="00B9210C"/>
    <w:rsid w:val="00B9211D"/>
    <w:rsid w:val="00B92215"/>
    <w:rsid w:val="00B922AA"/>
    <w:rsid w:val="00B922D0"/>
    <w:rsid w:val="00B927B5"/>
    <w:rsid w:val="00B927F2"/>
    <w:rsid w:val="00B9297D"/>
    <w:rsid w:val="00B929B2"/>
    <w:rsid w:val="00B92A23"/>
    <w:rsid w:val="00B92B90"/>
    <w:rsid w:val="00B92BD6"/>
    <w:rsid w:val="00B92BF0"/>
    <w:rsid w:val="00B931C0"/>
    <w:rsid w:val="00B9359C"/>
    <w:rsid w:val="00B935C3"/>
    <w:rsid w:val="00B935FA"/>
    <w:rsid w:val="00B93694"/>
    <w:rsid w:val="00B937BD"/>
    <w:rsid w:val="00B937EC"/>
    <w:rsid w:val="00B93856"/>
    <w:rsid w:val="00B938AD"/>
    <w:rsid w:val="00B93B79"/>
    <w:rsid w:val="00B93D0B"/>
    <w:rsid w:val="00B93DA8"/>
    <w:rsid w:val="00B93EE8"/>
    <w:rsid w:val="00B93FEB"/>
    <w:rsid w:val="00B942BD"/>
    <w:rsid w:val="00B94515"/>
    <w:rsid w:val="00B94807"/>
    <w:rsid w:val="00B9488A"/>
    <w:rsid w:val="00B94934"/>
    <w:rsid w:val="00B94A33"/>
    <w:rsid w:val="00B94B3E"/>
    <w:rsid w:val="00B94DFB"/>
    <w:rsid w:val="00B94F63"/>
    <w:rsid w:val="00B9521C"/>
    <w:rsid w:val="00B9521D"/>
    <w:rsid w:val="00B95327"/>
    <w:rsid w:val="00B95572"/>
    <w:rsid w:val="00B956F6"/>
    <w:rsid w:val="00B95766"/>
    <w:rsid w:val="00B95A35"/>
    <w:rsid w:val="00B95B7D"/>
    <w:rsid w:val="00B95D29"/>
    <w:rsid w:val="00B95D37"/>
    <w:rsid w:val="00B96005"/>
    <w:rsid w:val="00B9611C"/>
    <w:rsid w:val="00B961DA"/>
    <w:rsid w:val="00B9628D"/>
    <w:rsid w:val="00B962EA"/>
    <w:rsid w:val="00B96389"/>
    <w:rsid w:val="00B9644C"/>
    <w:rsid w:val="00B9667C"/>
    <w:rsid w:val="00B966A1"/>
    <w:rsid w:val="00B96829"/>
    <w:rsid w:val="00B9686F"/>
    <w:rsid w:val="00B968D3"/>
    <w:rsid w:val="00B96AAD"/>
    <w:rsid w:val="00B96B51"/>
    <w:rsid w:val="00B96E8A"/>
    <w:rsid w:val="00B96F54"/>
    <w:rsid w:val="00B970F6"/>
    <w:rsid w:val="00B972D9"/>
    <w:rsid w:val="00B97326"/>
    <w:rsid w:val="00B97493"/>
    <w:rsid w:val="00B9762E"/>
    <w:rsid w:val="00B97650"/>
    <w:rsid w:val="00B97831"/>
    <w:rsid w:val="00B97A26"/>
    <w:rsid w:val="00B97A83"/>
    <w:rsid w:val="00B97B8F"/>
    <w:rsid w:val="00B97BAB"/>
    <w:rsid w:val="00B97C48"/>
    <w:rsid w:val="00B97C5F"/>
    <w:rsid w:val="00B97D5D"/>
    <w:rsid w:val="00B97D69"/>
    <w:rsid w:val="00BA0200"/>
    <w:rsid w:val="00BA025D"/>
    <w:rsid w:val="00BA0292"/>
    <w:rsid w:val="00BA0307"/>
    <w:rsid w:val="00BA042B"/>
    <w:rsid w:val="00BA0461"/>
    <w:rsid w:val="00BA049F"/>
    <w:rsid w:val="00BA04E2"/>
    <w:rsid w:val="00BA056A"/>
    <w:rsid w:val="00BA0612"/>
    <w:rsid w:val="00BA069C"/>
    <w:rsid w:val="00BA0737"/>
    <w:rsid w:val="00BA0760"/>
    <w:rsid w:val="00BA084B"/>
    <w:rsid w:val="00BA08F4"/>
    <w:rsid w:val="00BA0D1D"/>
    <w:rsid w:val="00BA0D90"/>
    <w:rsid w:val="00BA0E6D"/>
    <w:rsid w:val="00BA0FF0"/>
    <w:rsid w:val="00BA1061"/>
    <w:rsid w:val="00BA10C7"/>
    <w:rsid w:val="00BA1131"/>
    <w:rsid w:val="00BA1217"/>
    <w:rsid w:val="00BA12BF"/>
    <w:rsid w:val="00BA131E"/>
    <w:rsid w:val="00BA1490"/>
    <w:rsid w:val="00BA156B"/>
    <w:rsid w:val="00BA1605"/>
    <w:rsid w:val="00BA18D0"/>
    <w:rsid w:val="00BA1910"/>
    <w:rsid w:val="00BA1A84"/>
    <w:rsid w:val="00BA1AEB"/>
    <w:rsid w:val="00BA1CFB"/>
    <w:rsid w:val="00BA1E51"/>
    <w:rsid w:val="00BA2074"/>
    <w:rsid w:val="00BA2103"/>
    <w:rsid w:val="00BA2561"/>
    <w:rsid w:val="00BA2744"/>
    <w:rsid w:val="00BA287A"/>
    <w:rsid w:val="00BA29CD"/>
    <w:rsid w:val="00BA2A44"/>
    <w:rsid w:val="00BA2AA0"/>
    <w:rsid w:val="00BA2B37"/>
    <w:rsid w:val="00BA2C0D"/>
    <w:rsid w:val="00BA2C5F"/>
    <w:rsid w:val="00BA2DDF"/>
    <w:rsid w:val="00BA2EAE"/>
    <w:rsid w:val="00BA2FBE"/>
    <w:rsid w:val="00BA303F"/>
    <w:rsid w:val="00BA311C"/>
    <w:rsid w:val="00BA33A0"/>
    <w:rsid w:val="00BA3593"/>
    <w:rsid w:val="00BA35B2"/>
    <w:rsid w:val="00BA3616"/>
    <w:rsid w:val="00BA375D"/>
    <w:rsid w:val="00BA37A2"/>
    <w:rsid w:val="00BA382B"/>
    <w:rsid w:val="00BA3AA5"/>
    <w:rsid w:val="00BA3B37"/>
    <w:rsid w:val="00BA3B7E"/>
    <w:rsid w:val="00BA3C73"/>
    <w:rsid w:val="00BA3CD8"/>
    <w:rsid w:val="00BA3E28"/>
    <w:rsid w:val="00BA3E61"/>
    <w:rsid w:val="00BA3E69"/>
    <w:rsid w:val="00BA3EE9"/>
    <w:rsid w:val="00BA41CA"/>
    <w:rsid w:val="00BA4241"/>
    <w:rsid w:val="00BA4391"/>
    <w:rsid w:val="00BA43C5"/>
    <w:rsid w:val="00BA4693"/>
    <w:rsid w:val="00BA4B74"/>
    <w:rsid w:val="00BA4C62"/>
    <w:rsid w:val="00BA4D42"/>
    <w:rsid w:val="00BA4D76"/>
    <w:rsid w:val="00BA4E13"/>
    <w:rsid w:val="00BA4E19"/>
    <w:rsid w:val="00BA4E4C"/>
    <w:rsid w:val="00BA4E5D"/>
    <w:rsid w:val="00BA4EBC"/>
    <w:rsid w:val="00BA4EE3"/>
    <w:rsid w:val="00BA4EE9"/>
    <w:rsid w:val="00BA4FB0"/>
    <w:rsid w:val="00BA5168"/>
    <w:rsid w:val="00BA51AE"/>
    <w:rsid w:val="00BA51E6"/>
    <w:rsid w:val="00BA52EF"/>
    <w:rsid w:val="00BA531B"/>
    <w:rsid w:val="00BA54B9"/>
    <w:rsid w:val="00BA54D2"/>
    <w:rsid w:val="00BA5699"/>
    <w:rsid w:val="00BA581B"/>
    <w:rsid w:val="00BA58A1"/>
    <w:rsid w:val="00BA58B0"/>
    <w:rsid w:val="00BA5A56"/>
    <w:rsid w:val="00BA5C41"/>
    <w:rsid w:val="00BA5C8A"/>
    <w:rsid w:val="00BA5D66"/>
    <w:rsid w:val="00BA5D75"/>
    <w:rsid w:val="00BA6319"/>
    <w:rsid w:val="00BA6358"/>
    <w:rsid w:val="00BA655E"/>
    <w:rsid w:val="00BA66D4"/>
    <w:rsid w:val="00BA676C"/>
    <w:rsid w:val="00BA68AF"/>
    <w:rsid w:val="00BA6A17"/>
    <w:rsid w:val="00BA6A1A"/>
    <w:rsid w:val="00BA6C41"/>
    <w:rsid w:val="00BA6DA4"/>
    <w:rsid w:val="00BA6E94"/>
    <w:rsid w:val="00BA6FA0"/>
    <w:rsid w:val="00BA7230"/>
    <w:rsid w:val="00BA733D"/>
    <w:rsid w:val="00BA7350"/>
    <w:rsid w:val="00BA7409"/>
    <w:rsid w:val="00BA7507"/>
    <w:rsid w:val="00BA7513"/>
    <w:rsid w:val="00BA75BB"/>
    <w:rsid w:val="00BA76A8"/>
    <w:rsid w:val="00BA786E"/>
    <w:rsid w:val="00BA791F"/>
    <w:rsid w:val="00BA7A0D"/>
    <w:rsid w:val="00BA7A64"/>
    <w:rsid w:val="00BA7B4C"/>
    <w:rsid w:val="00BA7E4D"/>
    <w:rsid w:val="00BA7F34"/>
    <w:rsid w:val="00BA7FD6"/>
    <w:rsid w:val="00BB00C9"/>
    <w:rsid w:val="00BB021F"/>
    <w:rsid w:val="00BB02DA"/>
    <w:rsid w:val="00BB02E8"/>
    <w:rsid w:val="00BB02F3"/>
    <w:rsid w:val="00BB03B6"/>
    <w:rsid w:val="00BB05A8"/>
    <w:rsid w:val="00BB06D7"/>
    <w:rsid w:val="00BB06D9"/>
    <w:rsid w:val="00BB077E"/>
    <w:rsid w:val="00BB0795"/>
    <w:rsid w:val="00BB0814"/>
    <w:rsid w:val="00BB0840"/>
    <w:rsid w:val="00BB09B9"/>
    <w:rsid w:val="00BB09F9"/>
    <w:rsid w:val="00BB0BE6"/>
    <w:rsid w:val="00BB0D72"/>
    <w:rsid w:val="00BB1090"/>
    <w:rsid w:val="00BB122A"/>
    <w:rsid w:val="00BB1304"/>
    <w:rsid w:val="00BB1477"/>
    <w:rsid w:val="00BB15B8"/>
    <w:rsid w:val="00BB1642"/>
    <w:rsid w:val="00BB16FC"/>
    <w:rsid w:val="00BB17E0"/>
    <w:rsid w:val="00BB1B50"/>
    <w:rsid w:val="00BB1C51"/>
    <w:rsid w:val="00BB1C6C"/>
    <w:rsid w:val="00BB1CF5"/>
    <w:rsid w:val="00BB1D2B"/>
    <w:rsid w:val="00BB1DA5"/>
    <w:rsid w:val="00BB1EC5"/>
    <w:rsid w:val="00BB1F58"/>
    <w:rsid w:val="00BB1F66"/>
    <w:rsid w:val="00BB1FCA"/>
    <w:rsid w:val="00BB2006"/>
    <w:rsid w:val="00BB215F"/>
    <w:rsid w:val="00BB21A5"/>
    <w:rsid w:val="00BB225C"/>
    <w:rsid w:val="00BB2277"/>
    <w:rsid w:val="00BB22EF"/>
    <w:rsid w:val="00BB23E8"/>
    <w:rsid w:val="00BB242B"/>
    <w:rsid w:val="00BB268E"/>
    <w:rsid w:val="00BB26D2"/>
    <w:rsid w:val="00BB2716"/>
    <w:rsid w:val="00BB2767"/>
    <w:rsid w:val="00BB2852"/>
    <w:rsid w:val="00BB2992"/>
    <w:rsid w:val="00BB2AEF"/>
    <w:rsid w:val="00BB2BF4"/>
    <w:rsid w:val="00BB2DB2"/>
    <w:rsid w:val="00BB2EA5"/>
    <w:rsid w:val="00BB2FE3"/>
    <w:rsid w:val="00BB30D1"/>
    <w:rsid w:val="00BB30EE"/>
    <w:rsid w:val="00BB3117"/>
    <w:rsid w:val="00BB318E"/>
    <w:rsid w:val="00BB3344"/>
    <w:rsid w:val="00BB348C"/>
    <w:rsid w:val="00BB3515"/>
    <w:rsid w:val="00BB3522"/>
    <w:rsid w:val="00BB354A"/>
    <w:rsid w:val="00BB35F3"/>
    <w:rsid w:val="00BB360C"/>
    <w:rsid w:val="00BB3614"/>
    <w:rsid w:val="00BB3642"/>
    <w:rsid w:val="00BB3678"/>
    <w:rsid w:val="00BB369F"/>
    <w:rsid w:val="00BB36D2"/>
    <w:rsid w:val="00BB37B5"/>
    <w:rsid w:val="00BB3852"/>
    <w:rsid w:val="00BB3896"/>
    <w:rsid w:val="00BB399A"/>
    <w:rsid w:val="00BB399B"/>
    <w:rsid w:val="00BB3B24"/>
    <w:rsid w:val="00BB3C7B"/>
    <w:rsid w:val="00BB3CED"/>
    <w:rsid w:val="00BB3DEC"/>
    <w:rsid w:val="00BB3E5A"/>
    <w:rsid w:val="00BB41F0"/>
    <w:rsid w:val="00BB4405"/>
    <w:rsid w:val="00BB4456"/>
    <w:rsid w:val="00BB450E"/>
    <w:rsid w:val="00BB452E"/>
    <w:rsid w:val="00BB46A9"/>
    <w:rsid w:val="00BB492A"/>
    <w:rsid w:val="00BB4938"/>
    <w:rsid w:val="00BB4A09"/>
    <w:rsid w:val="00BB4ACC"/>
    <w:rsid w:val="00BB4B4F"/>
    <w:rsid w:val="00BB4C7D"/>
    <w:rsid w:val="00BB4C99"/>
    <w:rsid w:val="00BB4E4B"/>
    <w:rsid w:val="00BB4ED6"/>
    <w:rsid w:val="00BB4ED9"/>
    <w:rsid w:val="00BB50E1"/>
    <w:rsid w:val="00BB5139"/>
    <w:rsid w:val="00BB515E"/>
    <w:rsid w:val="00BB5286"/>
    <w:rsid w:val="00BB54B8"/>
    <w:rsid w:val="00BB55B1"/>
    <w:rsid w:val="00BB5913"/>
    <w:rsid w:val="00BB595E"/>
    <w:rsid w:val="00BB5A31"/>
    <w:rsid w:val="00BB5B3A"/>
    <w:rsid w:val="00BB5B40"/>
    <w:rsid w:val="00BB5B68"/>
    <w:rsid w:val="00BB5B8A"/>
    <w:rsid w:val="00BB5CAA"/>
    <w:rsid w:val="00BB5E0C"/>
    <w:rsid w:val="00BB6023"/>
    <w:rsid w:val="00BB6292"/>
    <w:rsid w:val="00BB63F4"/>
    <w:rsid w:val="00BB656C"/>
    <w:rsid w:val="00BB6661"/>
    <w:rsid w:val="00BB679C"/>
    <w:rsid w:val="00BB68BC"/>
    <w:rsid w:val="00BB6DCE"/>
    <w:rsid w:val="00BB734D"/>
    <w:rsid w:val="00BB734E"/>
    <w:rsid w:val="00BB73AA"/>
    <w:rsid w:val="00BB743A"/>
    <w:rsid w:val="00BB74AE"/>
    <w:rsid w:val="00BB74EA"/>
    <w:rsid w:val="00BB766C"/>
    <w:rsid w:val="00BB768F"/>
    <w:rsid w:val="00BB76FA"/>
    <w:rsid w:val="00BB78B2"/>
    <w:rsid w:val="00BB7EEF"/>
    <w:rsid w:val="00BB7F63"/>
    <w:rsid w:val="00BB7FE7"/>
    <w:rsid w:val="00BC0138"/>
    <w:rsid w:val="00BC01A4"/>
    <w:rsid w:val="00BC01B2"/>
    <w:rsid w:val="00BC0244"/>
    <w:rsid w:val="00BC02C5"/>
    <w:rsid w:val="00BC0399"/>
    <w:rsid w:val="00BC03C1"/>
    <w:rsid w:val="00BC05E3"/>
    <w:rsid w:val="00BC0602"/>
    <w:rsid w:val="00BC0628"/>
    <w:rsid w:val="00BC0DC9"/>
    <w:rsid w:val="00BC0F53"/>
    <w:rsid w:val="00BC0FB0"/>
    <w:rsid w:val="00BC1228"/>
    <w:rsid w:val="00BC1253"/>
    <w:rsid w:val="00BC14E5"/>
    <w:rsid w:val="00BC1509"/>
    <w:rsid w:val="00BC156F"/>
    <w:rsid w:val="00BC15FC"/>
    <w:rsid w:val="00BC16CA"/>
    <w:rsid w:val="00BC1725"/>
    <w:rsid w:val="00BC17D8"/>
    <w:rsid w:val="00BC18F8"/>
    <w:rsid w:val="00BC1997"/>
    <w:rsid w:val="00BC1A97"/>
    <w:rsid w:val="00BC1AC0"/>
    <w:rsid w:val="00BC1B9E"/>
    <w:rsid w:val="00BC1BF9"/>
    <w:rsid w:val="00BC1CD9"/>
    <w:rsid w:val="00BC1CFB"/>
    <w:rsid w:val="00BC1DBF"/>
    <w:rsid w:val="00BC1E0A"/>
    <w:rsid w:val="00BC1F14"/>
    <w:rsid w:val="00BC2093"/>
    <w:rsid w:val="00BC20D1"/>
    <w:rsid w:val="00BC2134"/>
    <w:rsid w:val="00BC2432"/>
    <w:rsid w:val="00BC246F"/>
    <w:rsid w:val="00BC270D"/>
    <w:rsid w:val="00BC273C"/>
    <w:rsid w:val="00BC2762"/>
    <w:rsid w:val="00BC290A"/>
    <w:rsid w:val="00BC29CC"/>
    <w:rsid w:val="00BC2A15"/>
    <w:rsid w:val="00BC2B40"/>
    <w:rsid w:val="00BC2C8D"/>
    <w:rsid w:val="00BC2DF7"/>
    <w:rsid w:val="00BC2FB7"/>
    <w:rsid w:val="00BC2FCE"/>
    <w:rsid w:val="00BC3029"/>
    <w:rsid w:val="00BC304F"/>
    <w:rsid w:val="00BC31B6"/>
    <w:rsid w:val="00BC33AE"/>
    <w:rsid w:val="00BC33FD"/>
    <w:rsid w:val="00BC3646"/>
    <w:rsid w:val="00BC3711"/>
    <w:rsid w:val="00BC373C"/>
    <w:rsid w:val="00BC37A9"/>
    <w:rsid w:val="00BC389C"/>
    <w:rsid w:val="00BC39AA"/>
    <w:rsid w:val="00BC3A34"/>
    <w:rsid w:val="00BC3A93"/>
    <w:rsid w:val="00BC3B99"/>
    <w:rsid w:val="00BC3C03"/>
    <w:rsid w:val="00BC3C04"/>
    <w:rsid w:val="00BC3D02"/>
    <w:rsid w:val="00BC3D46"/>
    <w:rsid w:val="00BC3E25"/>
    <w:rsid w:val="00BC3F46"/>
    <w:rsid w:val="00BC4020"/>
    <w:rsid w:val="00BC47C1"/>
    <w:rsid w:val="00BC49CD"/>
    <w:rsid w:val="00BC49E1"/>
    <w:rsid w:val="00BC4B22"/>
    <w:rsid w:val="00BC4BCE"/>
    <w:rsid w:val="00BC4C26"/>
    <w:rsid w:val="00BC4DBD"/>
    <w:rsid w:val="00BC4F7F"/>
    <w:rsid w:val="00BC514C"/>
    <w:rsid w:val="00BC51FD"/>
    <w:rsid w:val="00BC5436"/>
    <w:rsid w:val="00BC546A"/>
    <w:rsid w:val="00BC5478"/>
    <w:rsid w:val="00BC54EF"/>
    <w:rsid w:val="00BC5557"/>
    <w:rsid w:val="00BC559A"/>
    <w:rsid w:val="00BC5780"/>
    <w:rsid w:val="00BC58E8"/>
    <w:rsid w:val="00BC592E"/>
    <w:rsid w:val="00BC5C44"/>
    <w:rsid w:val="00BC5C7F"/>
    <w:rsid w:val="00BC5CB8"/>
    <w:rsid w:val="00BC5CC2"/>
    <w:rsid w:val="00BC5D9E"/>
    <w:rsid w:val="00BC5DAE"/>
    <w:rsid w:val="00BC5DFA"/>
    <w:rsid w:val="00BC5E39"/>
    <w:rsid w:val="00BC5EC4"/>
    <w:rsid w:val="00BC5F82"/>
    <w:rsid w:val="00BC5FAA"/>
    <w:rsid w:val="00BC607D"/>
    <w:rsid w:val="00BC613C"/>
    <w:rsid w:val="00BC62EC"/>
    <w:rsid w:val="00BC62FE"/>
    <w:rsid w:val="00BC631F"/>
    <w:rsid w:val="00BC6408"/>
    <w:rsid w:val="00BC643E"/>
    <w:rsid w:val="00BC6498"/>
    <w:rsid w:val="00BC658F"/>
    <w:rsid w:val="00BC6635"/>
    <w:rsid w:val="00BC671D"/>
    <w:rsid w:val="00BC67BF"/>
    <w:rsid w:val="00BC69B3"/>
    <w:rsid w:val="00BC6A04"/>
    <w:rsid w:val="00BC6ADB"/>
    <w:rsid w:val="00BC6C38"/>
    <w:rsid w:val="00BC6D3B"/>
    <w:rsid w:val="00BC6D72"/>
    <w:rsid w:val="00BC70E9"/>
    <w:rsid w:val="00BC7173"/>
    <w:rsid w:val="00BC71A9"/>
    <w:rsid w:val="00BC71BC"/>
    <w:rsid w:val="00BC7202"/>
    <w:rsid w:val="00BC72AA"/>
    <w:rsid w:val="00BC7359"/>
    <w:rsid w:val="00BC7577"/>
    <w:rsid w:val="00BC7719"/>
    <w:rsid w:val="00BC7888"/>
    <w:rsid w:val="00BC78F7"/>
    <w:rsid w:val="00BC797E"/>
    <w:rsid w:val="00BC79F4"/>
    <w:rsid w:val="00BC7A00"/>
    <w:rsid w:val="00BC7C79"/>
    <w:rsid w:val="00BC7E9C"/>
    <w:rsid w:val="00BC7F84"/>
    <w:rsid w:val="00BD0030"/>
    <w:rsid w:val="00BD027C"/>
    <w:rsid w:val="00BD028E"/>
    <w:rsid w:val="00BD02C5"/>
    <w:rsid w:val="00BD0318"/>
    <w:rsid w:val="00BD052E"/>
    <w:rsid w:val="00BD0578"/>
    <w:rsid w:val="00BD0701"/>
    <w:rsid w:val="00BD0810"/>
    <w:rsid w:val="00BD087D"/>
    <w:rsid w:val="00BD0B35"/>
    <w:rsid w:val="00BD0B36"/>
    <w:rsid w:val="00BD0B7F"/>
    <w:rsid w:val="00BD0CF6"/>
    <w:rsid w:val="00BD0D53"/>
    <w:rsid w:val="00BD0F16"/>
    <w:rsid w:val="00BD0F40"/>
    <w:rsid w:val="00BD0F54"/>
    <w:rsid w:val="00BD10F5"/>
    <w:rsid w:val="00BD1384"/>
    <w:rsid w:val="00BD13E6"/>
    <w:rsid w:val="00BD150E"/>
    <w:rsid w:val="00BD154F"/>
    <w:rsid w:val="00BD16A2"/>
    <w:rsid w:val="00BD174E"/>
    <w:rsid w:val="00BD19B4"/>
    <w:rsid w:val="00BD19E5"/>
    <w:rsid w:val="00BD1A3F"/>
    <w:rsid w:val="00BD1ADF"/>
    <w:rsid w:val="00BD1B1A"/>
    <w:rsid w:val="00BD1CEC"/>
    <w:rsid w:val="00BD1D21"/>
    <w:rsid w:val="00BD1ED5"/>
    <w:rsid w:val="00BD1F97"/>
    <w:rsid w:val="00BD20C3"/>
    <w:rsid w:val="00BD20DE"/>
    <w:rsid w:val="00BD225E"/>
    <w:rsid w:val="00BD22E1"/>
    <w:rsid w:val="00BD22EE"/>
    <w:rsid w:val="00BD2337"/>
    <w:rsid w:val="00BD23E9"/>
    <w:rsid w:val="00BD2401"/>
    <w:rsid w:val="00BD240A"/>
    <w:rsid w:val="00BD2429"/>
    <w:rsid w:val="00BD24E0"/>
    <w:rsid w:val="00BD2655"/>
    <w:rsid w:val="00BD267D"/>
    <w:rsid w:val="00BD26EA"/>
    <w:rsid w:val="00BD270E"/>
    <w:rsid w:val="00BD2820"/>
    <w:rsid w:val="00BD2AF3"/>
    <w:rsid w:val="00BD2B5E"/>
    <w:rsid w:val="00BD2B93"/>
    <w:rsid w:val="00BD2D4B"/>
    <w:rsid w:val="00BD2EBC"/>
    <w:rsid w:val="00BD3109"/>
    <w:rsid w:val="00BD3213"/>
    <w:rsid w:val="00BD34BB"/>
    <w:rsid w:val="00BD34D9"/>
    <w:rsid w:val="00BD356A"/>
    <w:rsid w:val="00BD36AC"/>
    <w:rsid w:val="00BD3835"/>
    <w:rsid w:val="00BD39E8"/>
    <w:rsid w:val="00BD3BBA"/>
    <w:rsid w:val="00BD3DF8"/>
    <w:rsid w:val="00BD3F5C"/>
    <w:rsid w:val="00BD3F9A"/>
    <w:rsid w:val="00BD410A"/>
    <w:rsid w:val="00BD41E1"/>
    <w:rsid w:val="00BD41F0"/>
    <w:rsid w:val="00BD4288"/>
    <w:rsid w:val="00BD42F6"/>
    <w:rsid w:val="00BD44AA"/>
    <w:rsid w:val="00BD45B5"/>
    <w:rsid w:val="00BD45FD"/>
    <w:rsid w:val="00BD476F"/>
    <w:rsid w:val="00BD484E"/>
    <w:rsid w:val="00BD4893"/>
    <w:rsid w:val="00BD48AD"/>
    <w:rsid w:val="00BD4A24"/>
    <w:rsid w:val="00BD4B27"/>
    <w:rsid w:val="00BD4BC3"/>
    <w:rsid w:val="00BD4C55"/>
    <w:rsid w:val="00BD4CC0"/>
    <w:rsid w:val="00BD4E96"/>
    <w:rsid w:val="00BD4F62"/>
    <w:rsid w:val="00BD4F6D"/>
    <w:rsid w:val="00BD4FE9"/>
    <w:rsid w:val="00BD5040"/>
    <w:rsid w:val="00BD509D"/>
    <w:rsid w:val="00BD50C6"/>
    <w:rsid w:val="00BD5111"/>
    <w:rsid w:val="00BD528A"/>
    <w:rsid w:val="00BD52B0"/>
    <w:rsid w:val="00BD5586"/>
    <w:rsid w:val="00BD566A"/>
    <w:rsid w:val="00BD59B9"/>
    <w:rsid w:val="00BD59C6"/>
    <w:rsid w:val="00BD59EE"/>
    <w:rsid w:val="00BD5A3A"/>
    <w:rsid w:val="00BD5AD4"/>
    <w:rsid w:val="00BD5CAF"/>
    <w:rsid w:val="00BD5E13"/>
    <w:rsid w:val="00BD5E7E"/>
    <w:rsid w:val="00BD5EF6"/>
    <w:rsid w:val="00BD5F8E"/>
    <w:rsid w:val="00BD5FCA"/>
    <w:rsid w:val="00BD6047"/>
    <w:rsid w:val="00BD6081"/>
    <w:rsid w:val="00BD6348"/>
    <w:rsid w:val="00BD6349"/>
    <w:rsid w:val="00BD642D"/>
    <w:rsid w:val="00BD64F1"/>
    <w:rsid w:val="00BD653D"/>
    <w:rsid w:val="00BD6641"/>
    <w:rsid w:val="00BD66BF"/>
    <w:rsid w:val="00BD66C2"/>
    <w:rsid w:val="00BD67EC"/>
    <w:rsid w:val="00BD6855"/>
    <w:rsid w:val="00BD69F9"/>
    <w:rsid w:val="00BD6BC5"/>
    <w:rsid w:val="00BD6D85"/>
    <w:rsid w:val="00BD6DEA"/>
    <w:rsid w:val="00BD6E7E"/>
    <w:rsid w:val="00BD6EBF"/>
    <w:rsid w:val="00BD707A"/>
    <w:rsid w:val="00BD71A8"/>
    <w:rsid w:val="00BD73FB"/>
    <w:rsid w:val="00BD7698"/>
    <w:rsid w:val="00BD77D8"/>
    <w:rsid w:val="00BD77F3"/>
    <w:rsid w:val="00BD7904"/>
    <w:rsid w:val="00BD7A66"/>
    <w:rsid w:val="00BD7B02"/>
    <w:rsid w:val="00BD7B31"/>
    <w:rsid w:val="00BD7C73"/>
    <w:rsid w:val="00BD7C88"/>
    <w:rsid w:val="00BD7D9D"/>
    <w:rsid w:val="00BD7E75"/>
    <w:rsid w:val="00BE01AD"/>
    <w:rsid w:val="00BE0330"/>
    <w:rsid w:val="00BE04A5"/>
    <w:rsid w:val="00BE04D9"/>
    <w:rsid w:val="00BE04E4"/>
    <w:rsid w:val="00BE04EF"/>
    <w:rsid w:val="00BE057B"/>
    <w:rsid w:val="00BE07ED"/>
    <w:rsid w:val="00BE0809"/>
    <w:rsid w:val="00BE0A86"/>
    <w:rsid w:val="00BE0BE3"/>
    <w:rsid w:val="00BE0BEA"/>
    <w:rsid w:val="00BE0C0C"/>
    <w:rsid w:val="00BE0C4B"/>
    <w:rsid w:val="00BE0C89"/>
    <w:rsid w:val="00BE0CA0"/>
    <w:rsid w:val="00BE0DEC"/>
    <w:rsid w:val="00BE0F9F"/>
    <w:rsid w:val="00BE0FFA"/>
    <w:rsid w:val="00BE1242"/>
    <w:rsid w:val="00BE1473"/>
    <w:rsid w:val="00BE16F2"/>
    <w:rsid w:val="00BE1712"/>
    <w:rsid w:val="00BE1950"/>
    <w:rsid w:val="00BE1B01"/>
    <w:rsid w:val="00BE1C0F"/>
    <w:rsid w:val="00BE1CB7"/>
    <w:rsid w:val="00BE1CCB"/>
    <w:rsid w:val="00BE1EA4"/>
    <w:rsid w:val="00BE1EE7"/>
    <w:rsid w:val="00BE2044"/>
    <w:rsid w:val="00BE20C5"/>
    <w:rsid w:val="00BE212C"/>
    <w:rsid w:val="00BE2201"/>
    <w:rsid w:val="00BE2566"/>
    <w:rsid w:val="00BE2571"/>
    <w:rsid w:val="00BE2624"/>
    <w:rsid w:val="00BE2670"/>
    <w:rsid w:val="00BE2751"/>
    <w:rsid w:val="00BE2793"/>
    <w:rsid w:val="00BE27D3"/>
    <w:rsid w:val="00BE28E7"/>
    <w:rsid w:val="00BE2920"/>
    <w:rsid w:val="00BE2DD4"/>
    <w:rsid w:val="00BE2E5C"/>
    <w:rsid w:val="00BE2F35"/>
    <w:rsid w:val="00BE2F89"/>
    <w:rsid w:val="00BE3043"/>
    <w:rsid w:val="00BE3195"/>
    <w:rsid w:val="00BE3237"/>
    <w:rsid w:val="00BE32FF"/>
    <w:rsid w:val="00BE3329"/>
    <w:rsid w:val="00BE33EA"/>
    <w:rsid w:val="00BE36CC"/>
    <w:rsid w:val="00BE3715"/>
    <w:rsid w:val="00BE37DB"/>
    <w:rsid w:val="00BE3813"/>
    <w:rsid w:val="00BE393E"/>
    <w:rsid w:val="00BE3B17"/>
    <w:rsid w:val="00BE3C93"/>
    <w:rsid w:val="00BE3CD3"/>
    <w:rsid w:val="00BE3D39"/>
    <w:rsid w:val="00BE3F02"/>
    <w:rsid w:val="00BE40A6"/>
    <w:rsid w:val="00BE418C"/>
    <w:rsid w:val="00BE41E1"/>
    <w:rsid w:val="00BE426A"/>
    <w:rsid w:val="00BE4301"/>
    <w:rsid w:val="00BE4321"/>
    <w:rsid w:val="00BE4350"/>
    <w:rsid w:val="00BE436C"/>
    <w:rsid w:val="00BE4517"/>
    <w:rsid w:val="00BE4547"/>
    <w:rsid w:val="00BE45C0"/>
    <w:rsid w:val="00BE4901"/>
    <w:rsid w:val="00BE4955"/>
    <w:rsid w:val="00BE4CE5"/>
    <w:rsid w:val="00BE4E15"/>
    <w:rsid w:val="00BE4E6F"/>
    <w:rsid w:val="00BE4F49"/>
    <w:rsid w:val="00BE50CC"/>
    <w:rsid w:val="00BE5107"/>
    <w:rsid w:val="00BE51D9"/>
    <w:rsid w:val="00BE520A"/>
    <w:rsid w:val="00BE5406"/>
    <w:rsid w:val="00BE544D"/>
    <w:rsid w:val="00BE5452"/>
    <w:rsid w:val="00BE5601"/>
    <w:rsid w:val="00BE5800"/>
    <w:rsid w:val="00BE585A"/>
    <w:rsid w:val="00BE59A8"/>
    <w:rsid w:val="00BE5BC3"/>
    <w:rsid w:val="00BE5BD5"/>
    <w:rsid w:val="00BE5BF2"/>
    <w:rsid w:val="00BE6009"/>
    <w:rsid w:val="00BE623D"/>
    <w:rsid w:val="00BE64AA"/>
    <w:rsid w:val="00BE64E2"/>
    <w:rsid w:val="00BE651C"/>
    <w:rsid w:val="00BE6596"/>
    <w:rsid w:val="00BE65E2"/>
    <w:rsid w:val="00BE67B9"/>
    <w:rsid w:val="00BE6801"/>
    <w:rsid w:val="00BE681A"/>
    <w:rsid w:val="00BE693B"/>
    <w:rsid w:val="00BE69BB"/>
    <w:rsid w:val="00BE6AF5"/>
    <w:rsid w:val="00BE6DF7"/>
    <w:rsid w:val="00BE6DFC"/>
    <w:rsid w:val="00BE7094"/>
    <w:rsid w:val="00BE7120"/>
    <w:rsid w:val="00BE7160"/>
    <w:rsid w:val="00BE73F4"/>
    <w:rsid w:val="00BE7403"/>
    <w:rsid w:val="00BE743B"/>
    <w:rsid w:val="00BE7455"/>
    <w:rsid w:val="00BE74BD"/>
    <w:rsid w:val="00BE780B"/>
    <w:rsid w:val="00BE7B37"/>
    <w:rsid w:val="00BE7C48"/>
    <w:rsid w:val="00BE7FDC"/>
    <w:rsid w:val="00BF0197"/>
    <w:rsid w:val="00BF01F9"/>
    <w:rsid w:val="00BF031D"/>
    <w:rsid w:val="00BF040B"/>
    <w:rsid w:val="00BF054E"/>
    <w:rsid w:val="00BF05A8"/>
    <w:rsid w:val="00BF070A"/>
    <w:rsid w:val="00BF0816"/>
    <w:rsid w:val="00BF0821"/>
    <w:rsid w:val="00BF09ED"/>
    <w:rsid w:val="00BF0A04"/>
    <w:rsid w:val="00BF0A20"/>
    <w:rsid w:val="00BF0C82"/>
    <w:rsid w:val="00BF0D9D"/>
    <w:rsid w:val="00BF10D4"/>
    <w:rsid w:val="00BF114A"/>
    <w:rsid w:val="00BF11E1"/>
    <w:rsid w:val="00BF1436"/>
    <w:rsid w:val="00BF1452"/>
    <w:rsid w:val="00BF14FF"/>
    <w:rsid w:val="00BF162E"/>
    <w:rsid w:val="00BF1724"/>
    <w:rsid w:val="00BF17BE"/>
    <w:rsid w:val="00BF191E"/>
    <w:rsid w:val="00BF1B23"/>
    <w:rsid w:val="00BF1BDB"/>
    <w:rsid w:val="00BF1C2A"/>
    <w:rsid w:val="00BF1D01"/>
    <w:rsid w:val="00BF1D38"/>
    <w:rsid w:val="00BF1E7D"/>
    <w:rsid w:val="00BF1E97"/>
    <w:rsid w:val="00BF1EE7"/>
    <w:rsid w:val="00BF1F2E"/>
    <w:rsid w:val="00BF1F39"/>
    <w:rsid w:val="00BF203C"/>
    <w:rsid w:val="00BF20BF"/>
    <w:rsid w:val="00BF2168"/>
    <w:rsid w:val="00BF216C"/>
    <w:rsid w:val="00BF22B6"/>
    <w:rsid w:val="00BF2316"/>
    <w:rsid w:val="00BF23DD"/>
    <w:rsid w:val="00BF264D"/>
    <w:rsid w:val="00BF28C3"/>
    <w:rsid w:val="00BF2AAE"/>
    <w:rsid w:val="00BF2AFD"/>
    <w:rsid w:val="00BF2B4B"/>
    <w:rsid w:val="00BF2B62"/>
    <w:rsid w:val="00BF2BAA"/>
    <w:rsid w:val="00BF2CB6"/>
    <w:rsid w:val="00BF2CCE"/>
    <w:rsid w:val="00BF2E18"/>
    <w:rsid w:val="00BF2EE2"/>
    <w:rsid w:val="00BF2F5D"/>
    <w:rsid w:val="00BF2FFB"/>
    <w:rsid w:val="00BF30E3"/>
    <w:rsid w:val="00BF31C5"/>
    <w:rsid w:val="00BF336C"/>
    <w:rsid w:val="00BF33CC"/>
    <w:rsid w:val="00BF35B1"/>
    <w:rsid w:val="00BF3662"/>
    <w:rsid w:val="00BF371B"/>
    <w:rsid w:val="00BF38D6"/>
    <w:rsid w:val="00BF3903"/>
    <w:rsid w:val="00BF3942"/>
    <w:rsid w:val="00BF3981"/>
    <w:rsid w:val="00BF3985"/>
    <w:rsid w:val="00BF3A0B"/>
    <w:rsid w:val="00BF3B0B"/>
    <w:rsid w:val="00BF3B1B"/>
    <w:rsid w:val="00BF3BC0"/>
    <w:rsid w:val="00BF3E17"/>
    <w:rsid w:val="00BF3E1E"/>
    <w:rsid w:val="00BF3E85"/>
    <w:rsid w:val="00BF4035"/>
    <w:rsid w:val="00BF408B"/>
    <w:rsid w:val="00BF41A0"/>
    <w:rsid w:val="00BF4471"/>
    <w:rsid w:val="00BF44C3"/>
    <w:rsid w:val="00BF44D4"/>
    <w:rsid w:val="00BF4566"/>
    <w:rsid w:val="00BF4652"/>
    <w:rsid w:val="00BF46F2"/>
    <w:rsid w:val="00BF47E6"/>
    <w:rsid w:val="00BF48A7"/>
    <w:rsid w:val="00BF4A52"/>
    <w:rsid w:val="00BF4D9D"/>
    <w:rsid w:val="00BF4DA4"/>
    <w:rsid w:val="00BF4E01"/>
    <w:rsid w:val="00BF4E50"/>
    <w:rsid w:val="00BF4F16"/>
    <w:rsid w:val="00BF5050"/>
    <w:rsid w:val="00BF5191"/>
    <w:rsid w:val="00BF53CE"/>
    <w:rsid w:val="00BF551B"/>
    <w:rsid w:val="00BF5778"/>
    <w:rsid w:val="00BF57DE"/>
    <w:rsid w:val="00BF5891"/>
    <w:rsid w:val="00BF5A29"/>
    <w:rsid w:val="00BF5B21"/>
    <w:rsid w:val="00BF5B38"/>
    <w:rsid w:val="00BF5CAB"/>
    <w:rsid w:val="00BF5D42"/>
    <w:rsid w:val="00BF5D87"/>
    <w:rsid w:val="00BF5DB0"/>
    <w:rsid w:val="00BF5E1E"/>
    <w:rsid w:val="00BF5EA5"/>
    <w:rsid w:val="00BF5ECF"/>
    <w:rsid w:val="00BF6169"/>
    <w:rsid w:val="00BF626D"/>
    <w:rsid w:val="00BF62ED"/>
    <w:rsid w:val="00BF6441"/>
    <w:rsid w:val="00BF648C"/>
    <w:rsid w:val="00BF65CD"/>
    <w:rsid w:val="00BF65E0"/>
    <w:rsid w:val="00BF666A"/>
    <w:rsid w:val="00BF67AC"/>
    <w:rsid w:val="00BF6B80"/>
    <w:rsid w:val="00BF6C0D"/>
    <w:rsid w:val="00BF6C97"/>
    <w:rsid w:val="00BF6D58"/>
    <w:rsid w:val="00BF6FB0"/>
    <w:rsid w:val="00BF71DB"/>
    <w:rsid w:val="00BF71EA"/>
    <w:rsid w:val="00BF730C"/>
    <w:rsid w:val="00BF733A"/>
    <w:rsid w:val="00BF7366"/>
    <w:rsid w:val="00BF7533"/>
    <w:rsid w:val="00BF759E"/>
    <w:rsid w:val="00BF77A5"/>
    <w:rsid w:val="00BF792A"/>
    <w:rsid w:val="00BF7A6A"/>
    <w:rsid w:val="00BF7CDA"/>
    <w:rsid w:val="00BF7E75"/>
    <w:rsid w:val="00BF7F62"/>
    <w:rsid w:val="00C0004F"/>
    <w:rsid w:val="00C0008A"/>
    <w:rsid w:val="00C000F3"/>
    <w:rsid w:val="00C00586"/>
    <w:rsid w:val="00C006B0"/>
    <w:rsid w:val="00C00719"/>
    <w:rsid w:val="00C00822"/>
    <w:rsid w:val="00C008A7"/>
    <w:rsid w:val="00C008AF"/>
    <w:rsid w:val="00C00920"/>
    <w:rsid w:val="00C00A2E"/>
    <w:rsid w:val="00C00A4F"/>
    <w:rsid w:val="00C00AE6"/>
    <w:rsid w:val="00C00AFD"/>
    <w:rsid w:val="00C00E7D"/>
    <w:rsid w:val="00C00EB5"/>
    <w:rsid w:val="00C00FEE"/>
    <w:rsid w:val="00C01033"/>
    <w:rsid w:val="00C01151"/>
    <w:rsid w:val="00C01178"/>
    <w:rsid w:val="00C012B4"/>
    <w:rsid w:val="00C012F5"/>
    <w:rsid w:val="00C01456"/>
    <w:rsid w:val="00C014C4"/>
    <w:rsid w:val="00C01555"/>
    <w:rsid w:val="00C015A3"/>
    <w:rsid w:val="00C016DD"/>
    <w:rsid w:val="00C01A0C"/>
    <w:rsid w:val="00C01C90"/>
    <w:rsid w:val="00C01D2E"/>
    <w:rsid w:val="00C01D48"/>
    <w:rsid w:val="00C01FEB"/>
    <w:rsid w:val="00C021B6"/>
    <w:rsid w:val="00C0287D"/>
    <w:rsid w:val="00C028B3"/>
    <w:rsid w:val="00C028EA"/>
    <w:rsid w:val="00C0290B"/>
    <w:rsid w:val="00C02A13"/>
    <w:rsid w:val="00C02B85"/>
    <w:rsid w:val="00C02B8C"/>
    <w:rsid w:val="00C02EEB"/>
    <w:rsid w:val="00C03409"/>
    <w:rsid w:val="00C03536"/>
    <w:rsid w:val="00C035BB"/>
    <w:rsid w:val="00C03618"/>
    <w:rsid w:val="00C037E7"/>
    <w:rsid w:val="00C038FA"/>
    <w:rsid w:val="00C039FD"/>
    <w:rsid w:val="00C03B82"/>
    <w:rsid w:val="00C03D39"/>
    <w:rsid w:val="00C03D86"/>
    <w:rsid w:val="00C03DBB"/>
    <w:rsid w:val="00C03E57"/>
    <w:rsid w:val="00C03F58"/>
    <w:rsid w:val="00C04246"/>
    <w:rsid w:val="00C04288"/>
    <w:rsid w:val="00C04400"/>
    <w:rsid w:val="00C0447B"/>
    <w:rsid w:val="00C04624"/>
    <w:rsid w:val="00C0464B"/>
    <w:rsid w:val="00C04707"/>
    <w:rsid w:val="00C0475A"/>
    <w:rsid w:val="00C047B0"/>
    <w:rsid w:val="00C0480D"/>
    <w:rsid w:val="00C0483E"/>
    <w:rsid w:val="00C0498B"/>
    <w:rsid w:val="00C04B09"/>
    <w:rsid w:val="00C04B5D"/>
    <w:rsid w:val="00C04C50"/>
    <w:rsid w:val="00C04C8F"/>
    <w:rsid w:val="00C04D44"/>
    <w:rsid w:val="00C04D46"/>
    <w:rsid w:val="00C04DEA"/>
    <w:rsid w:val="00C050AC"/>
    <w:rsid w:val="00C05147"/>
    <w:rsid w:val="00C0524E"/>
    <w:rsid w:val="00C053E4"/>
    <w:rsid w:val="00C054C3"/>
    <w:rsid w:val="00C0572C"/>
    <w:rsid w:val="00C05772"/>
    <w:rsid w:val="00C057B5"/>
    <w:rsid w:val="00C0597C"/>
    <w:rsid w:val="00C05A5E"/>
    <w:rsid w:val="00C05B0C"/>
    <w:rsid w:val="00C05B13"/>
    <w:rsid w:val="00C05B57"/>
    <w:rsid w:val="00C05B94"/>
    <w:rsid w:val="00C05C59"/>
    <w:rsid w:val="00C05E4C"/>
    <w:rsid w:val="00C05F09"/>
    <w:rsid w:val="00C05FA2"/>
    <w:rsid w:val="00C060A8"/>
    <w:rsid w:val="00C06105"/>
    <w:rsid w:val="00C0649A"/>
    <w:rsid w:val="00C064E7"/>
    <w:rsid w:val="00C06623"/>
    <w:rsid w:val="00C06677"/>
    <w:rsid w:val="00C06686"/>
    <w:rsid w:val="00C0670E"/>
    <w:rsid w:val="00C06827"/>
    <w:rsid w:val="00C06879"/>
    <w:rsid w:val="00C06938"/>
    <w:rsid w:val="00C06969"/>
    <w:rsid w:val="00C06A18"/>
    <w:rsid w:val="00C06AB6"/>
    <w:rsid w:val="00C06B28"/>
    <w:rsid w:val="00C06BC8"/>
    <w:rsid w:val="00C06C06"/>
    <w:rsid w:val="00C06E03"/>
    <w:rsid w:val="00C070BF"/>
    <w:rsid w:val="00C070FE"/>
    <w:rsid w:val="00C07364"/>
    <w:rsid w:val="00C073BA"/>
    <w:rsid w:val="00C0759C"/>
    <w:rsid w:val="00C075E7"/>
    <w:rsid w:val="00C0763F"/>
    <w:rsid w:val="00C078F6"/>
    <w:rsid w:val="00C0792F"/>
    <w:rsid w:val="00C079C7"/>
    <w:rsid w:val="00C079D4"/>
    <w:rsid w:val="00C07BA7"/>
    <w:rsid w:val="00C07BFD"/>
    <w:rsid w:val="00C07EB0"/>
    <w:rsid w:val="00C07EFB"/>
    <w:rsid w:val="00C07F4B"/>
    <w:rsid w:val="00C07F54"/>
    <w:rsid w:val="00C101EC"/>
    <w:rsid w:val="00C102F0"/>
    <w:rsid w:val="00C10490"/>
    <w:rsid w:val="00C10568"/>
    <w:rsid w:val="00C107D9"/>
    <w:rsid w:val="00C107E8"/>
    <w:rsid w:val="00C1090A"/>
    <w:rsid w:val="00C109A6"/>
    <w:rsid w:val="00C109D3"/>
    <w:rsid w:val="00C10A71"/>
    <w:rsid w:val="00C10D8F"/>
    <w:rsid w:val="00C11023"/>
    <w:rsid w:val="00C11036"/>
    <w:rsid w:val="00C111ED"/>
    <w:rsid w:val="00C11553"/>
    <w:rsid w:val="00C11813"/>
    <w:rsid w:val="00C11AFF"/>
    <w:rsid w:val="00C11B13"/>
    <w:rsid w:val="00C11C10"/>
    <w:rsid w:val="00C11EF0"/>
    <w:rsid w:val="00C11FC8"/>
    <w:rsid w:val="00C12225"/>
    <w:rsid w:val="00C12492"/>
    <w:rsid w:val="00C128E7"/>
    <w:rsid w:val="00C12962"/>
    <w:rsid w:val="00C12996"/>
    <w:rsid w:val="00C12C15"/>
    <w:rsid w:val="00C12DC1"/>
    <w:rsid w:val="00C12DE9"/>
    <w:rsid w:val="00C1322C"/>
    <w:rsid w:val="00C1323C"/>
    <w:rsid w:val="00C1325E"/>
    <w:rsid w:val="00C13285"/>
    <w:rsid w:val="00C132AB"/>
    <w:rsid w:val="00C132C8"/>
    <w:rsid w:val="00C133A6"/>
    <w:rsid w:val="00C133CE"/>
    <w:rsid w:val="00C1346B"/>
    <w:rsid w:val="00C134BA"/>
    <w:rsid w:val="00C13620"/>
    <w:rsid w:val="00C136A3"/>
    <w:rsid w:val="00C1378D"/>
    <w:rsid w:val="00C13828"/>
    <w:rsid w:val="00C139DE"/>
    <w:rsid w:val="00C13A24"/>
    <w:rsid w:val="00C13A3A"/>
    <w:rsid w:val="00C13A87"/>
    <w:rsid w:val="00C13B6C"/>
    <w:rsid w:val="00C13C67"/>
    <w:rsid w:val="00C13EAE"/>
    <w:rsid w:val="00C14094"/>
    <w:rsid w:val="00C140F7"/>
    <w:rsid w:val="00C14120"/>
    <w:rsid w:val="00C14152"/>
    <w:rsid w:val="00C141E9"/>
    <w:rsid w:val="00C142EE"/>
    <w:rsid w:val="00C14361"/>
    <w:rsid w:val="00C145EC"/>
    <w:rsid w:val="00C14669"/>
    <w:rsid w:val="00C146B2"/>
    <w:rsid w:val="00C1491E"/>
    <w:rsid w:val="00C149AF"/>
    <w:rsid w:val="00C149D6"/>
    <w:rsid w:val="00C14A87"/>
    <w:rsid w:val="00C14D6D"/>
    <w:rsid w:val="00C14DD9"/>
    <w:rsid w:val="00C14F29"/>
    <w:rsid w:val="00C150EB"/>
    <w:rsid w:val="00C151E4"/>
    <w:rsid w:val="00C152C3"/>
    <w:rsid w:val="00C15441"/>
    <w:rsid w:val="00C15462"/>
    <w:rsid w:val="00C157AA"/>
    <w:rsid w:val="00C15997"/>
    <w:rsid w:val="00C15A13"/>
    <w:rsid w:val="00C15D91"/>
    <w:rsid w:val="00C15DF5"/>
    <w:rsid w:val="00C15E9E"/>
    <w:rsid w:val="00C16082"/>
    <w:rsid w:val="00C16228"/>
    <w:rsid w:val="00C162A9"/>
    <w:rsid w:val="00C162AA"/>
    <w:rsid w:val="00C162BC"/>
    <w:rsid w:val="00C162EA"/>
    <w:rsid w:val="00C1632C"/>
    <w:rsid w:val="00C16377"/>
    <w:rsid w:val="00C16395"/>
    <w:rsid w:val="00C163D6"/>
    <w:rsid w:val="00C1640B"/>
    <w:rsid w:val="00C16533"/>
    <w:rsid w:val="00C165B7"/>
    <w:rsid w:val="00C166E2"/>
    <w:rsid w:val="00C166FD"/>
    <w:rsid w:val="00C1677A"/>
    <w:rsid w:val="00C167F8"/>
    <w:rsid w:val="00C167FD"/>
    <w:rsid w:val="00C1682E"/>
    <w:rsid w:val="00C16A0A"/>
    <w:rsid w:val="00C16A5E"/>
    <w:rsid w:val="00C16A9E"/>
    <w:rsid w:val="00C16AB9"/>
    <w:rsid w:val="00C16AC2"/>
    <w:rsid w:val="00C16B00"/>
    <w:rsid w:val="00C16F68"/>
    <w:rsid w:val="00C170C0"/>
    <w:rsid w:val="00C171DF"/>
    <w:rsid w:val="00C17383"/>
    <w:rsid w:val="00C1740F"/>
    <w:rsid w:val="00C174FC"/>
    <w:rsid w:val="00C1771C"/>
    <w:rsid w:val="00C17828"/>
    <w:rsid w:val="00C1788E"/>
    <w:rsid w:val="00C179B8"/>
    <w:rsid w:val="00C17A78"/>
    <w:rsid w:val="00C17BE6"/>
    <w:rsid w:val="00C17CA8"/>
    <w:rsid w:val="00C17CD8"/>
    <w:rsid w:val="00C17CDD"/>
    <w:rsid w:val="00C17E34"/>
    <w:rsid w:val="00C17EA8"/>
    <w:rsid w:val="00C17F28"/>
    <w:rsid w:val="00C20075"/>
    <w:rsid w:val="00C20085"/>
    <w:rsid w:val="00C2009E"/>
    <w:rsid w:val="00C200E0"/>
    <w:rsid w:val="00C20367"/>
    <w:rsid w:val="00C20402"/>
    <w:rsid w:val="00C20455"/>
    <w:rsid w:val="00C2047E"/>
    <w:rsid w:val="00C20550"/>
    <w:rsid w:val="00C2069D"/>
    <w:rsid w:val="00C206A4"/>
    <w:rsid w:val="00C20842"/>
    <w:rsid w:val="00C209C0"/>
    <w:rsid w:val="00C20A13"/>
    <w:rsid w:val="00C20A87"/>
    <w:rsid w:val="00C20B12"/>
    <w:rsid w:val="00C20B35"/>
    <w:rsid w:val="00C20B47"/>
    <w:rsid w:val="00C20BCA"/>
    <w:rsid w:val="00C20C1A"/>
    <w:rsid w:val="00C20C40"/>
    <w:rsid w:val="00C20E01"/>
    <w:rsid w:val="00C2103F"/>
    <w:rsid w:val="00C210A6"/>
    <w:rsid w:val="00C21245"/>
    <w:rsid w:val="00C21545"/>
    <w:rsid w:val="00C21870"/>
    <w:rsid w:val="00C218C0"/>
    <w:rsid w:val="00C21915"/>
    <w:rsid w:val="00C219F9"/>
    <w:rsid w:val="00C21D84"/>
    <w:rsid w:val="00C21D9C"/>
    <w:rsid w:val="00C21DB4"/>
    <w:rsid w:val="00C21E30"/>
    <w:rsid w:val="00C21E9E"/>
    <w:rsid w:val="00C21F01"/>
    <w:rsid w:val="00C2206D"/>
    <w:rsid w:val="00C221D5"/>
    <w:rsid w:val="00C2220A"/>
    <w:rsid w:val="00C2227C"/>
    <w:rsid w:val="00C22490"/>
    <w:rsid w:val="00C226E8"/>
    <w:rsid w:val="00C22796"/>
    <w:rsid w:val="00C22841"/>
    <w:rsid w:val="00C22A13"/>
    <w:rsid w:val="00C22B2D"/>
    <w:rsid w:val="00C22B92"/>
    <w:rsid w:val="00C22C57"/>
    <w:rsid w:val="00C230E6"/>
    <w:rsid w:val="00C230F7"/>
    <w:rsid w:val="00C23155"/>
    <w:rsid w:val="00C237A8"/>
    <w:rsid w:val="00C2396F"/>
    <w:rsid w:val="00C23B48"/>
    <w:rsid w:val="00C23C3D"/>
    <w:rsid w:val="00C23E36"/>
    <w:rsid w:val="00C24067"/>
    <w:rsid w:val="00C2413D"/>
    <w:rsid w:val="00C24172"/>
    <w:rsid w:val="00C2419D"/>
    <w:rsid w:val="00C242FB"/>
    <w:rsid w:val="00C245D8"/>
    <w:rsid w:val="00C2477D"/>
    <w:rsid w:val="00C24998"/>
    <w:rsid w:val="00C24B51"/>
    <w:rsid w:val="00C24C15"/>
    <w:rsid w:val="00C24CEB"/>
    <w:rsid w:val="00C24E74"/>
    <w:rsid w:val="00C24EE7"/>
    <w:rsid w:val="00C24F7C"/>
    <w:rsid w:val="00C24FCB"/>
    <w:rsid w:val="00C2505C"/>
    <w:rsid w:val="00C250AD"/>
    <w:rsid w:val="00C251BA"/>
    <w:rsid w:val="00C251D9"/>
    <w:rsid w:val="00C2520F"/>
    <w:rsid w:val="00C253D6"/>
    <w:rsid w:val="00C25432"/>
    <w:rsid w:val="00C2565C"/>
    <w:rsid w:val="00C256AB"/>
    <w:rsid w:val="00C25749"/>
    <w:rsid w:val="00C25915"/>
    <w:rsid w:val="00C25A3A"/>
    <w:rsid w:val="00C25B9A"/>
    <w:rsid w:val="00C25C9E"/>
    <w:rsid w:val="00C25D54"/>
    <w:rsid w:val="00C25D69"/>
    <w:rsid w:val="00C25DD1"/>
    <w:rsid w:val="00C25FC0"/>
    <w:rsid w:val="00C26182"/>
    <w:rsid w:val="00C261F6"/>
    <w:rsid w:val="00C2675A"/>
    <w:rsid w:val="00C267F5"/>
    <w:rsid w:val="00C2698B"/>
    <w:rsid w:val="00C26A10"/>
    <w:rsid w:val="00C26B2E"/>
    <w:rsid w:val="00C26B99"/>
    <w:rsid w:val="00C26C8E"/>
    <w:rsid w:val="00C2700C"/>
    <w:rsid w:val="00C2704C"/>
    <w:rsid w:val="00C270CC"/>
    <w:rsid w:val="00C27178"/>
    <w:rsid w:val="00C2728B"/>
    <w:rsid w:val="00C272C3"/>
    <w:rsid w:val="00C272C4"/>
    <w:rsid w:val="00C2733D"/>
    <w:rsid w:val="00C27473"/>
    <w:rsid w:val="00C278A5"/>
    <w:rsid w:val="00C27B5F"/>
    <w:rsid w:val="00C27D6A"/>
    <w:rsid w:val="00C27E69"/>
    <w:rsid w:val="00C3002C"/>
    <w:rsid w:val="00C300AD"/>
    <w:rsid w:val="00C30165"/>
    <w:rsid w:val="00C301C9"/>
    <w:rsid w:val="00C302AB"/>
    <w:rsid w:val="00C303B5"/>
    <w:rsid w:val="00C304DC"/>
    <w:rsid w:val="00C306B2"/>
    <w:rsid w:val="00C306FD"/>
    <w:rsid w:val="00C30802"/>
    <w:rsid w:val="00C30877"/>
    <w:rsid w:val="00C30987"/>
    <w:rsid w:val="00C30AFA"/>
    <w:rsid w:val="00C30B58"/>
    <w:rsid w:val="00C30CB3"/>
    <w:rsid w:val="00C30CD3"/>
    <w:rsid w:val="00C30CF1"/>
    <w:rsid w:val="00C30D5D"/>
    <w:rsid w:val="00C30D8E"/>
    <w:rsid w:val="00C30DEB"/>
    <w:rsid w:val="00C30E89"/>
    <w:rsid w:val="00C30EF5"/>
    <w:rsid w:val="00C31041"/>
    <w:rsid w:val="00C31358"/>
    <w:rsid w:val="00C31439"/>
    <w:rsid w:val="00C31477"/>
    <w:rsid w:val="00C318D5"/>
    <w:rsid w:val="00C319A3"/>
    <w:rsid w:val="00C31A72"/>
    <w:rsid w:val="00C31ABB"/>
    <w:rsid w:val="00C31AD6"/>
    <w:rsid w:val="00C31AF4"/>
    <w:rsid w:val="00C31B8B"/>
    <w:rsid w:val="00C31C12"/>
    <w:rsid w:val="00C31E6E"/>
    <w:rsid w:val="00C32159"/>
    <w:rsid w:val="00C32353"/>
    <w:rsid w:val="00C324FF"/>
    <w:rsid w:val="00C32507"/>
    <w:rsid w:val="00C32704"/>
    <w:rsid w:val="00C32766"/>
    <w:rsid w:val="00C328E1"/>
    <w:rsid w:val="00C32969"/>
    <w:rsid w:val="00C32A12"/>
    <w:rsid w:val="00C32AA8"/>
    <w:rsid w:val="00C32AF1"/>
    <w:rsid w:val="00C32AF9"/>
    <w:rsid w:val="00C32C72"/>
    <w:rsid w:val="00C32CA5"/>
    <w:rsid w:val="00C32DF9"/>
    <w:rsid w:val="00C32FF3"/>
    <w:rsid w:val="00C3322C"/>
    <w:rsid w:val="00C33365"/>
    <w:rsid w:val="00C333DE"/>
    <w:rsid w:val="00C3344C"/>
    <w:rsid w:val="00C334D8"/>
    <w:rsid w:val="00C334FA"/>
    <w:rsid w:val="00C3385F"/>
    <w:rsid w:val="00C33937"/>
    <w:rsid w:val="00C33B52"/>
    <w:rsid w:val="00C33F05"/>
    <w:rsid w:val="00C33F3D"/>
    <w:rsid w:val="00C3401D"/>
    <w:rsid w:val="00C34063"/>
    <w:rsid w:val="00C34307"/>
    <w:rsid w:val="00C345E0"/>
    <w:rsid w:val="00C3460E"/>
    <w:rsid w:val="00C34726"/>
    <w:rsid w:val="00C34885"/>
    <w:rsid w:val="00C348E1"/>
    <w:rsid w:val="00C349FF"/>
    <w:rsid w:val="00C34A5D"/>
    <w:rsid w:val="00C34AA7"/>
    <w:rsid w:val="00C34C14"/>
    <w:rsid w:val="00C34D7E"/>
    <w:rsid w:val="00C34D97"/>
    <w:rsid w:val="00C34EAD"/>
    <w:rsid w:val="00C34F43"/>
    <w:rsid w:val="00C3507E"/>
    <w:rsid w:val="00C350A2"/>
    <w:rsid w:val="00C350CD"/>
    <w:rsid w:val="00C3520F"/>
    <w:rsid w:val="00C35219"/>
    <w:rsid w:val="00C35251"/>
    <w:rsid w:val="00C35370"/>
    <w:rsid w:val="00C3541C"/>
    <w:rsid w:val="00C35466"/>
    <w:rsid w:val="00C355E5"/>
    <w:rsid w:val="00C3597E"/>
    <w:rsid w:val="00C359E1"/>
    <w:rsid w:val="00C35AC0"/>
    <w:rsid w:val="00C35BCB"/>
    <w:rsid w:val="00C35C9D"/>
    <w:rsid w:val="00C35FAE"/>
    <w:rsid w:val="00C362AA"/>
    <w:rsid w:val="00C362EF"/>
    <w:rsid w:val="00C3637F"/>
    <w:rsid w:val="00C363FE"/>
    <w:rsid w:val="00C36605"/>
    <w:rsid w:val="00C3677D"/>
    <w:rsid w:val="00C369A2"/>
    <w:rsid w:val="00C36AD5"/>
    <w:rsid w:val="00C36B01"/>
    <w:rsid w:val="00C36BCF"/>
    <w:rsid w:val="00C36C82"/>
    <w:rsid w:val="00C36D0D"/>
    <w:rsid w:val="00C36F46"/>
    <w:rsid w:val="00C36FA3"/>
    <w:rsid w:val="00C371AA"/>
    <w:rsid w:val="00C3730F"/>
    <w:rsid w:val="00C37335"/>
    <w:rsid w:val="00C3733A"/>
    <w:rsid w:val="00C3745F"/>
    <w:rsid w:val="00C376BF"/>
    <w:rsid w:val="00C37776"/>
    <w:rsid w:val="00C3794A"/>
    <w:rsid w:val="00C379D4"/>
    <w:rsid w:val="00C37B3C"/>
    <w:rsid w:val="00C37B4A"/>
    <w:rsid w:val="00C37BB6"/>
    <w:rsid w:val="00C37BCD"/>
    <w:rsid w:val="00C37D0B"/>
    <w:rsid w:val="00C37D1C"/>
    <w:rsid w:val="00C37DBE"/>
    <w:rsid w:val="00C37F47"/>
    <w:rsid w:val="00C37F72"/>
    <w:rsid w:val="00C37FA7"/>
    <w:rsid w:val="00C400DE"/>
    <w:rsid w:val="00C4027A"/>
    <w:rsid w:val="00C40296"/>
    <w:rsid w:val="00C4036B"/>
    <w:rsid w:val="00C40401"/>
    <w:rsid w:val="00C4043F"/>
    <w:rsid w:val="00C404D2"/>
    <w:rsid w:val="00C405C6"/>
    <w:rsid w:val="00C40650"/>
    <w:rsid w:val="00C40815"/>
    <w:rsid w:val="00C40876"/>
    <w:rsid w:val="00C4097C"/>
    <w:rsid w:val="00C40BD7"/>
    <w:rsid w:val="00C40D70"/>
    <w:rsid w:val="00C40E74"/>
    <w:rsid w:val="00C40EFB"/>
    <w:rsid w:val="00C40FD6"/>
    <w:rsid w:val="00C410CD"/>
    <w:rsid w:val="00C41341"/>
    <w:rsid w:val="00C413C3"/>
    <w:rsid w:val="00C414DE"/>
    <w:rsid w:val="00C415D7"/>
    <w:rsid w:val="00C416B5"/>
    <w:rsid w:val="00C41744"/>
    <w:rsid w:val="00C41830"/>
    <w:rsid w:val="00C41864"/>
    <w:rsid w:val="00C41A7B"/>
    <w:rsid w:val="00C41B09"/>
    <w:rsid w:val="00C41C67"/>
    <w:rsid w:val="00C41C8A"/>
    <w:rsid w:val="00C41CD3"/>
    <w:rsid w:val="00C41CFF"/>
    <w:rsid w:val="00C41ECB"/>
    <w:rsid w:val="00C41FFA"/>
    <w:rsid w:val="00C42062"/>
    <w:rsid w:val="00C4215E"/>
    <w:rsid w:val="00C42311"/>
    <w:rsid w:val="00C42374"/>
    <w:rsid w:val="00C4238C"/>
    <w:rsid w:val="00C4245B"/>
    <w:rsid w:val="00C42676"/>
    <w:rsid w:val="00C4274E"/>
    <w:rsid w:val="00C42785"/>
    <w:rsid w:val="00C4297E"/>
    <w:rsid w:val="00C42B7C"/>
    <w:rsid w:val="00C42C68"/>
    <w:rsid w:val="00C42CCE"/>
    <w:rsid w:val="00C42D07"/>
    <w:rsid w:val="00C42F93"/>
    <w:rsid w:val="00C43002"/>
    <w:rsid w:val="00C432AB"/>
    <w:rsid w:val="00C43435"/>
    <w:rsid w:val="00C434B3"/>
    <w:rsid w:val="00C43557"/>
    <w:rsid w:val="00C4364B"/>
    <w:rsid w:val="00C4397F"/>
    <w:rsid w:val="00C439E0"/>
    <w:rsid w:val="00C43C5C"/>
    <w:rsid w:val="00C43E12"/>
    <w:rsid w:val="00C44029"/>
    <w:rsid w:val="00C440F5"/>
    <w:rsid w:val="00C44136"/>
    <w:rsid w:val="00C44181"/>
    <w:rsid w:val="00C443F2"/>
    <w:rsid w:val="00C44441"/>
    <w:rsid w:val="00C444D2"/>
    <w:rsid w:val="00C446FD"/>
    <w:rsid w:val="00C448BB"/>
    <w:rsid w:val="00C44CA7"/>
    <w:rsid w:val="00C44D5D"/>
    <w:rsid w:val="00C44E43"/>
    <w:rsid w:val="00C44E9F"/>
    <w:rsid w:val="00C44FC0"/>
    <w:rsid w:val="00C450A2"/>
    <w:rsid w:val="00C4516D"/>
    <w:rsid w:val="00C45386"/>
    <w:rsid w:val="00C45577"/>
    <w:rsid w:val="00C455E7"/>
    <w:rsid w:val="00C4575C"/>
    <w:rsid w:val="00C4577D"/>
    <w:rsid w:val="00C458E4"/>
    <w:rsid w:val="00C459FF"/>
    <w:rsid w:val="00C45B00"/>
    <w:rsid w:val="00C45B15"/>
    <w:rsid w:val="00C45DCA"/>
    <w:rsid w:val="00C45EDF"/>
    <w:rsid w:val="00C45F09"/>
    <w:rsid w:val="00C45F17"/>
    <w:rsid w:val="00C45F1B"/>
    <w:rsid w:val="00C46066"/>
    <w:rsid w:val="00C46229"/>
    <w:rsid w:val="00C46590"/>
    <w:rsid w:val="00C4663C"/>
    <w:rsid w:val="00C46746"/>
    <w:rsid w:val="00C46767"/>
    <w:rsid w:val="00C467BE"/>
    <w:rsid w:val="00C46B73"/>
    <w:rsid w:val="00C46C2D"/>
    <w:rsid w:val="00C46CA2"/>
    <w:rsid w:val="00C46CC9"/>
    <w:rsid w:val="00C46DE1"/>
    <w:rsid w:val="00C46F79"/>
    <w:rsid w:val="00C46FC9"/>
    <w:rsid w:val="00C4704E"/>
    <w:rsid w:val="00C470AE"/>
    <w:rsid w:val="00C47242"/>
    <w:rsid w:val="00C47289"/>
    <w:rsid w:val="00C472E7"/>
    <w:rsid w:val="00C474A3"/>
    <w:rsid w:val="00C476BE"/>
    <w:rsid w:val="00C47823"/>
    <w:rsid w:val="00C47913"/>
    <w:rsid w:val="00C47984"/>
    <w:rsid w:val="00C479E5"/>
    <w:rsid w:val="00C47A78"/>
    <w:rsid w:val="00C47B78"/>
    <w:rsid w:val="00C47BCF"/>
    <w:rsid w:val="00C47D5C"/>
    <w:rsid w:val="00C47DC7"/>
    <w:rsid w:val="00C47E23"/>
    <w:rsid w:val="00C50120"/>
    <w:rsid w:val="00C50131"/>
    <w:rsid w:val="00C5038A"/>
    <w:rsid w:val="00C5045E"/>
    <w:rsid w:val="00C504B0"/>
    <w:rsid w:val="00C50560"/>
    <w:rsid w:val="00C50699"/>
    <w:rsid w:val="00C508E4"/>
    <w:rsid w:val="00C508F5"/>
    <w:rsid w:val="00C509E0"/>
    <w:rsid w:val="00C50BEA"/>
    <w:rsid w:val="00C50C08"/>
    <w:rsid w:val="00C50C86"/>
    <w:rsid w:val="00C50F79"/>
    <w:rsid w:val="00C50F91"/>
    <w:rsid w:val="00C50FE7"/>
    <w:rsid w:val="00C51011"/>
    <w:rsid w:val="00C5113B"/>
    <w:rsid w:val="00C51174"/>
    <w:rsid w:val="00C511FE"/>
    <w:rsid w:val="00C513A3"/>
    <w:rsid w:val="00C515D3"/>
    <w:rsid w:val="00C51778"/>
    <w:rsid w:val="00C51913"/>
    <w:rsid w:val="00C51B84"/>
    <w:rsid w:val="00C51BD7"/>
    <w:rsid w:val="00C51BFE"/>
    <w:rsid w:val="00C51C02"/>
    <w:rsid w:val="00C51C90"/>
    <w:rsid w:val="00C51F76"/>
    <w:rsid w:val="00C52067"/>
    <w:rsid w:val="00C520EC"/>
    <w:rsid w:val="00C52340"/>
    <w:rsid w:val="00C52634"/>
    <w:rsid w:val="00C52736"/>
    <w:rsid w:val="00C5290A"/>
    <w:rsid w:val="00C5291C"/>
    <w:rsid w:val="00C52A86"/>
    <w:rsid w:val="00C52B31"/>
    <w:rsid w:val="00C52C93"/>
    <w:rsid w:val="00C52DD9"/>
    <w:rsid w:val="00C52F4B"/>
    <w:rsid w:val="00C5304D"/>
    <w:rsid w:val="00C532A1"/>
    <w:rsid w:val="00C53525"/>
    <w:rsid w:val="00C53790"/>
    <w:rsid w:val="00C537ED"/>
    <w:rsid w:val="00C539E7"/>
    <w:rsid w:val="00C53AA8"/>
    <w:rsid w:val="00C53C89"/>
    <w:rsid w:val="00C53F53"/>
    <w:rsid w:val="00C53FA3"/>
    <w:rsid w:val="00C5402D"/>
    <w:rsid w:val="00C54092"/>
    <w:rsid w:val="00C5410C"/>
    <w:rsid w:val="00C542C0"/>
    <w:rsid w:val="00C5431F"/>
    <w:rsid w:val="00C54464"/>
    <w:rsid w:val="00C5456C"/>
    <w:rsid w:val="00C545C1"/>
    <w:rsid w:val="00C546CA"/>
    <w:rsid w:val="00C547A3"/>
    <w:rsid w:val="00C54838"/>
    <w:rsid w:val="00C54994"/>
    <w:rsid w:val="00C54B84"/>
    <w:rsid w:val="00C54BB5"/>
    <w:rsid w:val="00C54DE2"/>
    <w:rsid w:val="00C54EA8"/>
    <w:rsid w:val="00C54F4D"/>
    <w:rsid w:val="00C55169"/>
    <w:rsid w:val="00C5546B"/>
    <w:rsid w:val="00C557C0"/>
    <w:rsid w:val="00C5599C"/>
    <w:rsid w:val="00C55A3E"/>
    <w:rsid w:val="00C55A50"/>
    <w:rsid w:val="00C55C04"/>
    <w:rsid w:val="00C55D11"/>
    <w:rsid w:val="00C55E76"/>
    <w:rsid w:val="00C56020"/>
    <w:rsid w:val="00C560AD"/>
    <w:rsid w:val="00C5633F"/>
    <w:rsid w:val="00C56409"/>
    <w:rsid w:val="00C565FD"/>
    <w:rsid w:val="00C56662"/>
    <w:rsid w:val="00C5670B"/>
    <w:rsid w:val="00C56719"/>
    <w:rsid w:val="00C5698B"/>
    <w:rsid w:val="00C56C68"/>
    <w:rsid w:val="00C56E46"/>
    <w:rsid w:val="00C570F0"/>
    <w:rsid w:val="00C57529"/>
    <w:rsid w:val="00C575DC"/>
    <w:rsid w:val="00C577DE"/>
    <w:rsid w:val="00C579C8"/>
    <w:rsid w:val="00C57B5B"/>
    <w:rsid w:val="00C57C36"/>
    <w:rsid w:val="00C57D03"/>
    <w:rsid w:val="00C57DC4"/>
    <w:rsid w:val="00C57E53"/>
    <w:rsid w:val="00C600A2"/>
    <w:rsid w:val="00C600A7"/>
    <w:rsid w:val="00C6016A"/>
    <w:rsid w:val="00C601E6"/>
    <w:rsid w:val="00C6039F"/>
    <w:rsid w:val="00C60451"/>
    <w:rsid w:val="00C604ED"/>
    <w:rsid w:val="00C60513"/>
    <w:rsid w:val="00C6059D"/>
    <w:rsid w:val="00C60670"/>
    <w:rsid w:val="00C60737"/>
    <w:rsid w:val="00C6094B"/>
    <w:rsid w:val="00C609D1"/>
    <w:rsid w:val="00C60C8B"/>
    <w:rsid w:val="00C60D9E"/>
    <w:rsid w:val="00C60E28"/>
    <w:rsid w:val="00C611F6"/>
    <w:rsid w:val="00C61257"/>
    <w:rsid w:val="00C612EC"/>
    <w:rsid w:val="00C6136E"/>
    <w:rsid w:val="00C61380"/>
    <w:rsid w:val="00C614FC"/>
    <w:rsid w:val="00C61502"/>
    <w:rsid w:val="00C615BA"/>
    <w:rsid w:val="00C617D8"/>
    <w:rsid w:val="00C61968"/>
    <w:rsid w:val="00C61A01"/>
    <w:rsid w:val="00C61A9E"/>
    <w:rsid w:val="00C61B2A"/>
    <w:rsid w:val="00C61B60"/>
    <w:rsid w:val="00C61C0A"/>
    <w:rsid w:val="00C61CB0"/>
    <w:rsid w:val="00C61E39"/>
    <w:rsid w:val="00C61F7E"/>
    <w:rsid w:val="00C61F8C"/>
    <w:rsid w:val="00C621F0"/>
    <w:rsid w:val="00C623F2"/>
    <w:rsid w:val="00C6268E"/>
    <w:rsid w:val="00C626F4"/>
    <w:rsid w:val="00C62778"/>
    <w:rsid w:val="00C629AB"/>
    <w:rsid w:val="00C62BE1"/>
    <w:rsid w:val="00C62C53"/>
    <w:rsid w:val="00C62D99"/>
    <w:rsid w:val="00C62E59"/>
    <w:rsid w:val="00C62EE4"/>
    <w:rsid w:val="00C62FD3"/>
    <w:rsid w:val="00C6361D"/>
    <w:rsid w:val="00C63668"/>
    <w:rsid w:val="00C636E3"/>
    <w:rsid w:val="00C636EA"/>
    <w:rsid w:val="00C637D4"/>
    <w:rsid w:val="00C63817"/>
    <w:rsid w:val="00C63889"/>
    <w:rsid w:val="00C63991"/>
    <w:rsid w:val="00C639C4"/>
    <w:rsid w:val="00C63ADA"/>
    <w:rsid w:val="00C63B19"/>
    <w:rsid w:val="00C63B82"/>
    <w:rsid w:val="00C63B87"/>
    <w:rsid w:val="00C63BB3"/>
    <w:rsid w:val="00C63BC9"/>
    <w:rsid w:val="00C63C0B"/>
    <w:rsid w:val="00C63C36"/>
    <w:rsid w:val="00C63E64"/>
    <w:rsid w:val="00C63FC3"/>
    <w:rsid w:val="00C6414E"/>
    <w:rsid w:val="00C642B6"/>
    <w:rsid w:val="00C6440D"/>
    <w:rsid w:val="00C64570"/>
    <w:rsid w:val="00C64604"/>
    <w:rsid w:val="00C64607"/>
    <w:rsid w:val="00C6460B"/>
    <w:rsid w:val="00C646C4"/>
    <w:rsid w:val="00C6479D"/>
    <w:rsid w:val="00C647D1"/>
    <w:rsid w:val="00C64BD1"/>
    <w:rsid w:val="00C64CA7"/>
    <w:rsid w:val="00C64EA9"/>
    <w:rsid w:val="00C64F82"/>
    <w:rsid w:val="00C65120"/>
    <w:rsid w:val="00C65140"/>
    <w:rsid w:val="00C651B7"/>
    <w:rsid w:val="00C652F1"/>
    <w:rsid w:val="00C6533D"/>
    <w:rsid w:val="00C6571C"/>
    <w:rsid w:val="00C65843"/>
    <w:rsid w:val="00C65A69"/>
    <w:rsid w:val="00C65B09"/>
    <w:rsid w:val="00C65B42"/>
    <w:rsid w:val="00C65C08"/>
    <w:rsid w:val="00C65C5B"/>
    <w:rsid w:val="00C65D22"/>
    <w:rsid w:val="00C65E23"/>
    <w:rsid w:val="00C65E78"/>
    <w:rsid w:val="00C65F25"/>
    <w:rsid w:val="00C6620D"/>
    <w:rsid w:val="00C6660B"/>
    <w:rsid w:val="00C666DD"/>
    <w:rsid w:val="00C66772"/>
    <w:rsid w:val="00C668A6"/>
    <w:rsid w:val="00C66A15"/>
    <w:rsid w:val="00C66A7D"/>
    <w:rsid w:val="00C66B93"/>
    <w:rsid w:val="00C66BD1"/>
    <w:rsid w:val="00C66BEF"/>
    <w:rsid w:val="00C66C44"/>
    <w:rsid w:val="00C66CF0"/>
    <w:rsid w:val="00C66FD9"/>
    <w:rsid w:val="00C67029"/>
    <w:rsid w:val="00C6714B"/>
    <w:rsid w:val="00C67189"/>
    <w:rsid w:val="00C672D8"/>
    <w:rsid w:val="00C674B0"/>
    <w:rsid w:val="00C678DC"/>
    <w:rsid w:val="00C678E3"/>
    <w:rsid w:val="00C67B1A"/>
    <w:rsid w:val="00C67BB9"/>
    <w:rsid w:val="00C67C2A"/>
    <w:rsid w:val="00C67C61"/>
    <w:rsid w:val="00C67E06"/>
    <w:rsid w:val="00C67F1D"/>
    <w:rsid w:val="00C701F5"/>
    <w:rsid w:val="00C7026C"/>
    <w:rsid w:val="00C70382"/>
    <w:rsid w:val="00C7053B"/>
    <w:rsid w:val="00C705E4"/>
    <w:rsid w:val="00C70786"/>
    <w:rsid w:val="00C7081B"/>
    <w:rsid w:val="00C708A7"/>
    <w:rsid w:val="00C70A8E"/>
    <w:rsid w:val="00C70FBE"/>
    <w:rsid w:val="00C70FF3"/>
    <w:rsid w:val="00C711C6"/>
    <w:rsid w:val="00C715E0"/>
    <w:rsid w:val="00C71693"/>
    <w:rsid w:val="00C717E0"/>
    <w:rsid w:val="00C7190F"/>
    <w:rsid w:val="00C71997"/>
    <w:rsid w:val="00C719E8"/>
    <w:rsid w:val="00C7231A"/>
    <w:rsid w:val="00C72389"/>
    <w:rsid w:val="00C7278C"/>
    <w:rsid w:val="00C727E2"/>
    <w:rsid w:val="00C7285C"/>
    <w:rsid w:val="00C72A20"/>
    <w:rsid w:val="00C72D05"/>
    <w:rsid w:val="00C72D39"/>
    <w:rsid w:val="00C72E75"/>
    <w:rsid w:val="00C7323D"/>
    <w:rsid w:val="00C734A5"/>
    <w:rsid w:val="00C734EC"/>
    <w:rsid w:val="00C73565"/>
    <w:rsid w:val="00C735CB"/>
    <w:rsid w:val="00C73605"/>
    <w:rsid w:val="00C7376F"/>
    <w:rsid w:val="00C738F4"/>
    <w:rsid w:val="00C73A11"/>
    <w:rsid w:val="00C73A82"/>
    <w:rsid w:val="00C73AB8"/>
    <w:rsid w:val="00C73B96"/>
    <w:rsid w:val="00C73C80"/>
    <w:rsid w:val="00C73DC6"/>
    <w:rsid w:val="00C73EC4"/>
    <w:rsid w:val="00C73F90"/>
    <w:rsid w:val="00C73FD8"/>
    <w:rsid w:val="00C740D3"/>
    <w:rsid w:val="00C74231"/>
    <w:rsid w:val="00C74250"/>
    <w:rsid w:val="00C7426E"/>
    <w:rsid w:val="00C745D1"/>
    <w:rsid w:val="00C7461E"/>
    <w:rsid w:val="00C746F5"/>
    <w:rsid w:val="00C7475C"/>
    <w:rsid w:val="00C74A5B"/>
    <w:rsid w:val="00C74A9A"/>
    <w:rsid w:val="00C74CB1"/>
    <w:rsid w:val="00C74D5E"/>
    <w:rsid w:val="00C74D6F"/>
    <w:rsid w:val="00C74DA6"/>
    <w:rsid w:val="00C74E50"/>
    <w:rsid w:val="00C74F05"/>
    <w:rsid w:val="00C74F09"/>
    <w:rsid w:val="00C74F1F"/>
    <w:rsid w:val="00C74FDA"/>
    <w:rsid w:val="00C75596"/>
    <w:rsid w:val="00C756C4"/>
    <w:rsid w:val="00C75791"/>
    <w:rsid w:val="00C75A98"/>
    <w:rsid w:val="00C75B01"/>
    <w:rsid w:val="00C75B9F"/>
    <w:rsid w:val="00C75BFB"/>
    <w:rsid w:val="00C75C50"/>
    <w:rsid w:val="00C75D6C"/>
    <w:rsid w:val="00C75E05"/>
    <w:rsid w:val="00C75E0F"/>
    <w:rsid w:val="00C75FB9"/>
    <w:rsid w:val="00C76028"/>
    <w:rsid w:val="00C76228"/>
    <w:rsid w:val="00C762BE"/>
    <w:rsid w:val="00C762C5"/>
    <w:rsid w:val="00C763B6"/>
    <w:rsid w:val="00C763CB"/>
    <w:rsid w:val="00C76533"/>
    <w:rsid w:val="00C7658F"/>
    <w:rsid w:val="00C765D7"/>
    <w:rsid w:val="00C766E2"/>
    <w:rsid w:val="00C76A0D"/>
    <w:rsid w:val="00C76A1D"/>
    <w:rsid w:val="00C76AC4"/>
    <w:rsid w:val="00C76DD4"/>
    <w:rsid w:val="00C76DD5"/>
    <w:rsid w:val="00C76F51"/>
    <w:rsid w:val="00C770F7"/>
    <w:rsid w:val="00C77453"/>
    <w:rsid w:val="00C774DD"/>
    <w:rsid w:val="00C7754C"/>
    <w:rsid w:val="00C776EE"/>
    <w:rsid w:val="00C77845"/>
    <w:rsid w:val="00C778AE"/>
    <w:rsid w:val="00C778C7"/>
    <w:rsid w:val="00C77AE1"/>
    <w:rsid w:val="00C77B9A"/>
    <w:rsid w:val="00C77EB9"/>
    <w:rsid w:val="00C77F17"/>
    <w:rsid w:val="00C80207"/>
    <w:rsid w:val="00C803E2"/>
    <w:rsid w:val="00C804C9"/>
    <w:rsid w:val="00C8094E"/>
    <w:rsid w:val="00C80B11"/>
    <w:rsid w:val="00C80C19"/>
    <w:rsid w:val="00C80C33"/>
    <w:rsid w:val="00C80E30"/>
    <w:rsid w:val="00C80E79"/>
    <w:rsid w:val="00C80EFE"/>
    <w:rsid w:val="00C80F2F"/>
    <w:rsid w:val="00C81089"/>
    <w:rsid w:val="00C8145F"/>
    <w:rsid w:val="00C817D4"/>
    <w:rsid w:val="00C817D6"/>
    <w:rsid w:val="00C8186C"/>
    <w:rsid w:val="00C81A59"/>
    <w:rsid w:val="00C81ABF"/>
    <w:rsid w:val="00C81AC2"/>
    <w:rsid w:val="00C81C62"/>
    <w:rsid w:val="00C81CE3"/>
    <w:rsid w:val="00C81D49"/>
    <w:rsid w:val="00C81D74"/>
    <w:rsid w:val="00C81FD7"/>
    <w:rsid w:val="00C82199"/>
    <w:rsid w:val="00C821CD"/>
    <w:rsid w:val="00C8224F"/>
    <w:rsid w:val="00C82471"/>
    <w:rsid w:val="00C82509"/>
    <w:rsid w:val="00C82640"/>
    <w:rsid w:val="00C82678"/>
    <w:rsid w:val="00C8271C"/>
    <w:rsid w:val="00C827D7"/>
    <w:rsid w:val="00C82A1D"/>
    <w:rsid w:val="00C82ABE"/>
    <w:rsid w:val="00C82B25"/>
    <w:rsid w:val="00C82DF9"/>
    <w:rsid w:val="00C82E7C"/>
    <w:rsid w:val="00C83148"/>
    <w:rsid w:val="00C832D1"/>
    <w:rsid w:val="00C8337E"/>
    <w:rsid w:val="00C83391"/>
    <w:rsid w:val="00C833B1"/>
    <w:rsid w:val="00C83414"/>
    <w:rsid w:val="00C83425"/>
    <w:rsid w:val="00C83570"/>
    <w:rsid w:val="00C835D0"/>
    <w:rsid w:val="00C83780"/>
    <w:rsid w:val="00C8378D"/>
    <w:rsid w:val="00C83B22"/>
    <w:rsid w:val="00C83BED"/>
    <w:rsid w:val="00C83C38"/>
    <w:rsid w:val="00C83D0C"/>
    <w:rsid w:val="00C83D56"/>
    <w:rsid w:val="00C83D94"/>
    <w:rsid w:val="00C8427D"/>
    <w:rsid w:val="00C842C5"/>
    <w:rsid w:val="00C845B7"/>
    <w:rsid w:val="00C845C3"/>
    <w:rsid w:val="00C8462F"/>
    <w:rsid w:val="00C846CA"/>
    <w:rsid w:val="00C84829"/>
    <w:rsid w:val="00C84C58"/>
    <w:rsid w:val="00C84F82"/>
    <w:rsid w:val="00C850CC"/>
    <w:rsid w:val="00C85205"/>
    <w:rsid w:val="00C85589"/>
    <w:rsid w:val="00C855C4"/>
    <w:rsid w:val="00C85662"/>
    <w:rsid w:val="00C85755"/>
    <w:rsid w:val="00C857C3"/>
    <w:rsid w:val="00C8585D"/>
    <w:rsid w:val="00C858A1"/>
    <w:rsid w:val="00C858EE"/>
    <w:rsid w:val="00C85972"/>
    <w:rsid w:val="00C859B0"/>
    <w:rsid w:val="00C8600E"/>
    <w:rsid w:val="00C86063"/>
    <w:rsid w:val="00C860DB"/>
    <w:rsid w:val="00C86505"/>
    <w:rsid w:val="00C865E7"/>
    <w:rsid w:val="00C86642"/>
    <w:rsid w:val="00C86802"/>
    <w:rsid w:val="00C8680D"/>
    <w:rsid w:val="00C86882"/>
    <w:rsid w:val="00C86A3B"/>
    <w:rsid w:val="00C86AD1"/>
    <w:rsid w:val="00C86F92"/>
    <w:rsid w:val="00C8709F"/>
    <w:rsid w:val="00C870EE"/>
    <w:rsid w:val="00C8723B"/>
    <w:rsid w:val="00C8742E"/>
    <w:rsid w:val="00C87484"/>
    <w:rsid w:val="00C874D1"/>
    <w:rsid w:val="00C8753D"/>
    <w:rsid w:val="00C876B5"/>
    <w:rsid w:val="00C876CD"/>
    <w:rsid w:val="00C87980"/>
    <w:rsid w:val="00C87B0E"/>
    <w:rsid w:val="00C87B4D"/>
    <w:rsid w:val="00C87D72"/>
    <w:rsid w:val="00C87D7F"/>
    <w:rsid w:val="00C87EBC"/>
    <w:rsid w:val="00C901D4"/>
    <w:rsid w:val="00C902AA"/>
    <w:rsid w:val="00C90302"/>
    <w:rsid w:val="00C904DF"/>
    <w:rsid w:val="00C9058E"/>
    <w:rsid w:val="00C905EA"/>
    <w:rsid w:val="00C909AA"/>
    <w:rsid w:val="00C909AB"/>
    <w:rsid w:val="00C90A8C"/>
    <w:rsid w:val="00C90B4E"/>
    <w:rsid w:val="00C90D7F"/>
    <w:rsid w:val="00C9116A"/>
    <w:rsid w:val="00C911CE"/>
    <w:rsid w:val="00C912E8"/>
    <w:rsid w:val="00C9131E"/>
    <w:rsid w:val="00C913B4"/>
    <w:rsid w:val="00C91540"/>
    <w:rsid w:val="00C9158B"/>
    <w:rsid w:val="00C915AF"/>
    <w:rsid w:val="00C91703"/>
    <w:rsid w:val="00C91797"/>
    <w:rsid w:val="00C9189C"/>
    <w:rsid w:val="00C91977"/>
    <w:rsid w:val="00C91A2F"/>
    <w:rsid w:val="00C91B1E"/>
    <w:rsid w:val="00C91C4E"/>
    <w:rsid w:val="00C91CF5"/>
    <w:rsid w:val="00C91CFF"/>
    <w:rsid w:val="00C920F6"/>
    <w:rsid w:val="00C92144"/>
    <w:rsid w:val="00C92196"/>
    <w:rsid w:val="00C92342"/>
    <w:rsid w:val="00C923BA"/>
    <w:rsid w:val="00C923FF"/>
    <w:rsid w:val="00C92415"/>
    <w:rsid w:val="00C926BE"/>
    <w:rsid w:val="00C92982"/>
    <w:rsid w:val="00C929F6"/>
    <w:rsid w:val="00C92A5A"/>
    <w:rsid w:val="00C92C19"/>
    <w:rsid w:val="00C92C45"/>
    <w:rsid w:val="00C92D9B"/>
    <w:rsid w:val="00C9345A"/>
    <w:rsid w:val="00C935B8"/>
    <w:rsid w:val="00C9360C"/>
    <w:rsid w:val="00C93639"/>
    <w:rsid w:val="00C936B4"/>
    <w:rsid w:val="00C936CC"/>
    <w:rsid w:val="00C93870"/>
    <w:rsid w:val="00C9398A"/>
    <w:rsid w:val="00C939BA"/>
    <w:rsid w:val="00C93AA0"/>
    <w:rsid w:val="00C93B4E"/>
    <w:rsid w:val="00C93B7A"/>
    <w:rsid w:val="00C93BEE"/>
    <w:rsid w:val="00C93C6A"/>
    <w:rsid w:val="00C94090"/>
    <w:rsid w:val="00C94188"/>
    <w:rsid w:val="00C94394"/>
    <w:rsid w:val="00C94437"/>
    <w:rsid w:val="00C94465"/>
    <w:rsid w:val="00C9470C"/>
    <w:rsid w:val="00C94985"/>
    <w:rsid w:val="00C949F5"/>
    <w:rsid w:val="00C94BA6"/>
    <w:rsid w:val="00C94C36"/>
    <w:rsid w:val="00C94CEB"/>
    <w:rsid w:val="00C94E27"/>
    <w:rsid w:val="00C94E5A"/>
    <w:rsid w:val="00C94EC1"/>
    <w:rsid w:val="00C94FBE"/>
    <w:rsid w:val="00C951C4"/>
    <w:rsid w:val="00C952B7"/>
    <w:rsid w:val="00C95433"/>
    <w:rsid w:val="00C955D1"/>
    <w:rsid w:val="00C956FF"/>
    <w:rsid w:val="00C958AD"/>
    <w:rsid w:val="00C95AB8"/>
    <w:rsid w:val="00C95D54"/>
    <w:rsid w:val="00C95DCB"/>
    <w:rsid w:val="00C95E2D"/>
    <w:rsid w:val="00C95E3B"/>
    <w:rsid w:val="00C95F0C"/>
    <w:rsid w:val="00C962CF"/>
    <w:rsid w:val="00C962FC"/>
    <w:rsid w:val="00C96318"/>
    <w:rsid w:val="00C963E5"/>
    <w:rsid w:val="00C96438"/>
    <w:rsid w:val="00C96442"/>
    <w:rsid w:val="00C964E5"/>
    <w:rsid w:val="00C964EE"/>
    <w:rsid w:val="00C966C6"/>
    <w:rsid w:val="00C96891"/>
    <w:rsid w:val="00C9689A"/>
    <w:rsid w:val="00C96993"/>
    <w:rsid w:val="00C969C3"/>
    <w:rsid w:val="00C969DB"/>
    <w:rsid w:val="00C96A42"/>
    <w:rsid w:val="00C96AE9"/>
    <w:rsid w:val="00C96D6C"/>
    <w:rsid w:val="00C96ED9"/>
    <w:rsid w:val="00C96EE5"/>
    <w:rsid w:val="00C96F4C"/>
    <w:rsid w:val="00C971A2"/>
    <w:rsid w:val="00C972D2"/>
    <w:rsid w:val="00C973B2"/>
    <w:rsid w:val="00C9747D"/>
    <w:rsid w:val="00C9749B"/>
    <w:rsid w:val="00C97515"/>
    <w:rsid w:val="00C97535"/>
    <w:rsid w:val="00C975F9"/>
    <w:rsid w:val="00C97601"/>
    <w:rsid w:val="00C9764C"/>
    <w:rsid w:val="00C97657"/>
    <w:rsid w:val="00C97A13"/>
    <w:rsid w:val="00C97A6D"/>
    <w:rsid w:val="00C97A73"/>
    <w:rsid w:val="00C97AAF"/>
    <w:rsid w:val="00C97B15"/>
    <w:rsid w:val="00C97C2E"/>
    <w:rsid w:val="00C97C8E"/>
    <w:rsid w:val="00C97C97"/>
    <w:rsid w:val="00C97CBE"/>
    <w:rsid w:val="00C97EBA"/>
    <w:rsid w:val="00C97EF8"/>
    <w:rsid w:val="00CA001A"/>
    <w:rsid w:val="00CA00AC"/>
    <w:rsid w:val="00CA00FB"/>
    <w:rsid w:val="00CA0275"/>
    <w:rsid w:val="00CA03AD"/>
    <w:rsid w:val="00CA0648"/>
    <w:rsid w:val="00CA07A7"/>
    <w:rsid w:val="00CA097C"/>
    <w:rsid w:val="00CA09C5"/>
    <w:rsid w:val="00CA0B78"/>
    <w:rsid w:val="00CA0C9B"/>
    <w:rsid w:val="00CA0D5C"/>
    <w:rsid w:val="00CA0F8D"/>
    <w:rsid w:val="00CA0FBC"/>
    <w:rsid w:val="00CA1016"/>
    <w:rsid w:val="00CA104E"/>
    <w:rsid w:val="00CA105D"/>
    <w:rsid w:val="00CA1166"/>
    <w:rsid w:val="00CA13F7"/>
    <w:rsid w:val="00CA1499"/>
    <w:rsid w:val="00CA1566"/>
    <w:rsid w:val="00CA1596"/>
    <w:rsid w:val="00CA1641"/>
    <w:rsid w:val="00CA1759"/>
    <w:rsid w:val="00CA17D1"/>
    <w:rsid w:val="00CA18A7"/>
    <w:rsid w:val="00CA1932"/>
    <w:rsid w:val="00CA1A2F"/>
    <w:rsid w:val="00CA1C75"/>
    <w:rsid w:val="00CA1D01"/>
    <w:rsid w:val="00CA1D40"/>
    <w:rsid w:val="00CA1D45"/>
    <w:rsid w:val="00CA1DB7"/>
    <w:rsid w:val="00CA1F0E"/>
    <w:rsid w:val="00CA201F"/>
    <w:rsid w:val="00CA2156"/>
    <w:rsid w:val="00CA228F"/>
    <w:rsid w:val="00CA231D"/>
    <w:rsid w:val="00CA2320"/>
    <w:rsid w:val="00CA24AF"/>
    <w:rsid w:val="00CA28B2"/>
    <w:rsid w:val="00CA2A66"/>
    <w:rsid w:val="00CA2AD6"/>
    <w:rsid w:val="00CA2B89"/>
    <w:rsid w:val="00CA2EC4"/>
    <w:rsid w:val="00CA2FBC"/>
    <w:rsid w:val="00CA3030"/>
    <w:rsid w:val="00CA3229"/>
    <w:rsid w:val="00CA3233"/>
    <w:rsid w:val="00CA32B2"/>
    <w:rsid w:val="00CA34F9"/>
    <w:rsid w:val="00CA3801"/>
    <w:rsid w:val="00CA3987"/>
    <w:rsid w:val="00CA3B86"/>
    <w:rsid w:val="00CA3CEB"/>
    <w:rsid w:val="00CA3DDE"/>
    <w:rsid w:val="00CA4378"/>
    <w:rsid w:val="00CA4419"/>
    <w:rsid w:val="00CA4545"/>
    <w:rsid w:val="00CA4609"/>
    <w:rsid w:val="00CA46EA"/>
    <w:rsid w:val="00CA4758"/>
    <w:rsid w:val="00CA4884"/>
    <w:rsid w:val="00CA4985"/>
    <w:rsid w:val="00CA4A4B"/>
    <w:rsid w:val="00CA4A74"/>
    <w:rsid w:val="00CA4D8F"/>
    <w:rsid w:val="00CA5336"/>
    <w:rsid w:val="00CA54CB"/>
    <w:rsid w:val="00CA5511"/>
    <w:rsid w:val="00CA56EE"/>
    <w:rsid w:val="00CA5934"/>
    <w:rsid w:val="00CA59B8"/>
    <w:rsid w:val="00CA5A80"/>
    <w:rsid w:val="00CA5B5C"/>
    <w:rsid w:val="00CA5CB0"/>
    <w:rsid w:val="00CA5ECF"/>
    <w:rsid w:val="00CA6119"/>
    <w:rsid w:val="00CA6147"/>
    <w:rsid w:val="00CA616B"/>
    <w:rsid w:val="00CA6346"/>
    <w:rsid w:val="00CA649B"/>
    <w:rsid w:val="00CA6653"/>
    <w:rsid w:val="00CA66C2"/>
    <w:rsid w:val="00CA66D6"/>
    <w:rsid w:val="00CA66F1"/>
    <w:rsid w:val="00CA66F5"/>
    <w:rsid w:val="00CA6912"/>
    <w:rsid w:val="00CA6964"/>
    <w:rsid w:val="00CA6A2A"/>
    <w:rsid w:val="00CA6D84"/>
    <w:rsid w:val="00CA6EE9"/>
    <w:rsid w:val="00CA6F85"/>
    <w:rsid w:val="00CA713E"/>
    <w:rsid w:val="00CA718B"/>
    <w:rsid w:val="00CA735F"/>
    <w:rsid w:val="00CA768D"/>
    <w:rsid w:val="00CA77E7"/>
    <w:rsid w:val="00CA7930"/>
    <w:rsid w:val="00CA7951"/>
    <w:rsid w:val="00CA7A38"/>
    <w:rsid w:val="00CA7AA5"/>
    <w:rsid w:val="00CA7D36"/>
    <w:rsid w:val="00CA7D63"/>
    <w:rsid w:val="00CA7E70"/>
    <w:rsid w:val="00CA7FBB"/>
    <w:rsid w:val="00CB046A"/>
    <w:rsid w:val="00CB046F"/>
    <w:rsid w:val="00CB0589"/>
    <w:rsid w:val="00CB0597"/>
    <w:rsid w:val="00CB05FA"/>
    <w:rsid w:val="00CB061E"/>
    <w:rsid w:val="00CB0687"/>
    <w:rsid w:val="00CB07D4"/>
    <w:rsid w:val="00CB08DC"/>
    <w:rsid w:val="00CB09BC"/>
    <w:rsid w:val="00CB09EF"/>
    <w:rsid w:val="00CB0A17"/>
    <w:rsid w:val="00CB0AAB"/>
    <w:rsid w:val="00CB0B51"/>
    <w:rsid w:val="00CB0B77"/>
    <w:rsid w:val="00CB0DF9"/>
    <w:rsid w:val="00CB0FFC"/>
    <w:rsid w:val="00CB0FFF"/>
    <w:rsid w:val="00CB1410"/>
    <w:rsid w:val="00CB14DC"/>
    <w:rsid w:val="00CB151F"/>
    <w:rsid w:val="00CB152B"/>
    <w:rsid w:val="00CB1691"/>
    <w:rsid w:val="00CB1727"/>
    <w:rsid w:val="00CB17BE"/>
    <w:rsid w:val="00CB18D3"/>
    <w:rsid w:val="00CB1A4B"/>
    <w:rsid w:val="00CB1C0C"/>
    <w:rsid w:val="00CB1C2D"/>
    <w:rsid w:val="00CB1C9A"/>
    <w:rsid w:val="00CB1CA5"/>
    <w:rsid w:val="00CB1CC6"/>
    <w:rsid w:val="00CB1D0D"/>
    <w:rsid w:val="00CB1D29"/>
    <w:rsid w:val="00CB1D42"/>
    <w:rsid w:val="00CB1E11"/>
    <w:rsid w:val="00CB1EDD"/>
    <w:rsid w:val="00CB1FB7"/>
    <w:rsid w:val="00CB20CD"/>
    <w:rsid w:val="00CB2443"/>
    <w:rsid w:val="00CB2491"/>
    <w:rsid w:val="00CB2579"/>
    <w:rsid w:val="00CB2938"/>
    <w:rsid w:val="00CB2B9C"/>
    <w:rsid w:val="00CB2BA7"/>
    <w:rsid w:val="00CB2BB5"/>
    <w:rsid w:val="00CB2D0D"/>
    <w:rsid w:val="00CB2EE7"/>
    <w:rsid w:val="00CB310C"/>
    <w:rsid w:val="00CB33B9"/>
    <w:rsid w:val="00CB349A"/>
    <w:rsid w:val="00CB35A9"/>
    <w:rsid w:val="00CB368A"/>
    <w:rsid w:val="00CB3794"/>
    <w:rsid w:val="00CB3799"/>
    <w:rsid w:val="00CB387E"/>
    <w:rsid w:val="00CB395E"/>
    <w:rsid w:val="00CB39B2"/>
    <w:rsid w:val="00CB3A8F"/>
    <w:rsid w:val="00CB3C56"/>
    <w:rsid w:val="00CB3E0C"/>
    <w:rsid w:val="00CB3E8F"/>
    <w:rsid w:val="00CB41E3"/>
    <w:rsid w:val="00CB4229"/>
    <w:rsid w:val="00CB43FE"/>
    <w:rsid w:val="00CB44ED"/>
    <w:rsid w:val="00CB454C"/>
    <w:rsid w:val="00CB45F8"/>
    <w:rsid w:val="00CB46DC"/>
    <w:rsid w:val="00CB47BE"/>
    <w:rsid w:val="00CB4A05"/>
    <w:rsid w:val="00CB4A3F"/>
    <w:rsid w:val="00CB4BD9"/>
    <w:rsid w:val="00CB510E"/>
    <w:rsid w:val="00CB5131"/>
    <w:rsid w:val="00CB5179"/>
    <w:rsid w:val="00CB5187"/>
    <w:rsid w:val="00CB51CA"/>
    <w:rsid w:val="00CB547A"/>
    <w:rsid w:val="00CB5488"/>
    <w:rsid w:val="00CB568D"/>
    <w:rsid w:val="00CB5968"/>
    <w:rsid w:val="00CB5C6D"/>
    <w:rsid w:val="00CB5CF2"/>
    <w:rsid w:val="00CB5CF7"/>
    <w:rsid w:val="00CB5D5C"/>
    <w:rsid w:val="00CB5EEA"/>
    <w:rsid w:val="00CB6245"/>
    <w:rsid w:val="00CB6248"/>
    <w:rsid w:val="00CB6362"/>
    <w:rsid w:val="00CB6504"/>
    <w:rsid w:val="00CB6644"/>
    <w:rsid w:val="00CB66CB"/>
    <w:rsid w:val="00CB6A0F"/>
    <w:rsid w:val="00CB6AFC"/>
    <w:rsid w:val="00CB6AFE"/>
    <w:rsid w:val="00CB6B53"/>
    <w:rsid w:val="00CB6C25"/>
    <w:rsid w:val="00CB6EAA"/>
    <w:rsid w:val="00CB6F7E"/>
    <w:rsid w:val="00CB70E9"/>
    <w:rsid w:val="00CB7281"/>
    <w:rsid w:val="00CB72E8"/>
    <w:rsid w:val="00CB7330"/>
    <w:rsid w:val="00CB7356"/>
    <w:rsid w:val="00CB746B"/>
    <w:rsid w:val="00CB74C3"/>
    <w:rsid w:val="00CB74E3"/>
    <w:rsid w:val="00CB7641"/>
    <w:rsid w:val="00CB7695"/>
    <w:rsid w:val="00CB77DC"/>
    <w:rsid w:val="00CB783F"/>
    <w:rsid w:val="00CB793C"/>
    <w:rsid w:val="00CB7C3F"/>
    <w:rsid w:val="00CB7CC4"/>
    <w:rsid w:val="00CB7E6A"/>
    <w:rsid w:val="00CB7ECA"/>
    <w:rsid w:val="00CB7F5E"/>
    <w:rsid w:val="00CC00E1"/>
    <w:rsid w:val="00CC00F8"/>
    <w:rsid w:val="00CC0119"/>
    <w:rsid w:val="00CC0231"/>
    <w:rsid w:val="00CC0270"/>
    <w:rsid w:val="00CC0311"/>
    <w:rsid w:val="00CC05B1"/>
    <w:rsid w:val="00CC0745"/>
    <w:rsid w:val="00CC07B8"/>
    <w:rsid w:val="00CC08E8"/>
    <w:rsid w:val="00CC091C"/>
    <w:rsid w:val="00CC0B00"/>
    <w:rsid w:val="00CC0B43"/>
    <w:rsid w:val="00CC0BB2"/>
    <w:rsid w:val="00CC0BB3"/>
    <w:rsid w:val="00CC0D6E"/>
    <w:rsid w:val="00CC0DBC"/>
    <w:rsid w:val="00CC0E82"/>
    <w:rsid w:val="00CC0F28"/>
    <w:rsid w:val="00CC0F2F"/>
    <w:rsid w:val="00CC0FAB"/>
    <w:rsid w:val="00CC10BA"/>
    <w:rsid w:val="00CC10DB"/>
    <w:rsid w:val="00CC11E1"/>
    <w:rsid w:val="00CC1242"/>
    <w:rsid w:val="00CC1266"/>
    <w:rsid w:val="00CC1625"/>
    <w:rsid w:val="00CC16D4"/>
    <w:rsid w:val="00CC17D5"/>
    <w:rsid w:val="00CC18C6"/>
    <w:rsid w:val="00CC1A3A"/>
    <w:rsid w:val="00CC1ABC"/>
    <w:rsid w:val="00CC1AFD"/>
    <w:rsid w:val="00CC1B9F"/>
    <w:rsid w:val="00CC1BFA"/>
    <w:rsid w:val="00CC1D3D"/>
    <w:rsid w:val="00CC1DA3"/>
    <w:rsid w:val="00CC1F1E"/>
    <w:rsid w:val="00CC1F39"/>
    <w:rsid w:val="00CC2538"/>
    <w:rsid w:val="00CC2573"/>
    <w:rsid w:val="00CC26AF"/>
    <w:rsid w:val="00CC274A"/>
    <w:rsid w:val="00CC2903"/>
    <w:rsid w:val="00CC2984"/>
    <w:rsid w:val="00CC29B3"/>
    <w:rsid w:val="00CC29E1"/>
    <w:rsid w:val="00CC2A84"/>
    <w:rsid w:val="00CC2BDE"/>
    <w:rsid w:val="00CC2DC3"/>
    <w:rsid w:val="00CC2E8C"/>
    <w:rsid w:val="00CC2EFD"/>
    <w:rsid w:val="00CC2F6F"/>
    <w:rsid w:val="00CC2F88"/>
    <w:rsid w:val="00CC2F9B"/>
    <w:rsid w:val="00CC2FFB"/>
    <w:rsid w:val="00CC31EC"/>
    <w:rsid w:val="00CC3303"/>
    <w:rsid w:val="00CC34CA"/>
    <w:rsid w:val="00CC355D"/>
    <w:rsid w:val="00CC3603"/>
    <w:rsid w:val="00CC365D"/>
    <w:rsid w:val="00CC3759"/>
    <w:rsid w:val="00CC38BA"/>
    <w:rsid w:val="00CC39BB"/>
    <w:rsid w:val="00CC3BFB"/>
    <w:rsid w:val="00CC3C23"/>
    <w:rsid w:val="00CC3CFB"/>
    <w:rsid w:val="00CC3D4D"/>
    <w:rsid w:val="00CC4317"/>
    <w:rsid w:val="00CC43B2"/>
    <w:rsid w:val="00CC43FC"/>
    <w:rsid w:val="00CC4580"/>
    <w:rsid w:val="00CC4602"/>
    <w:rsid w:val="00CC468F"/>
    <w:rsid w:val="00CC4903"/>
    <w:rsid w:val="00CC498D"/>
    <w:rsid w:val="00CC4D03"/>
    <w:rsid w:val="00CC4D9D"/>
    <w:rsid w:val="00CC4E2B"/>
    <w:rsid w:val="00CC4E71"/>
    <w:rsid w:val="00CC4F28"/>
    <w:rsid w:val="00CC4F39"/>
    <w:rsid w:val="00CC4F4E"/>
    <w:rsid w:val="00CC4FBD"/>
    <w:rsid w:val="00CC51D1"/>
    <w:rsid w:val="00CC54F6"/>
    <w:rsid w:val="00CC585A"/>
    <w:rsid w:val="00CC5895"/>
    <w:rsid w:val="00CC58AB"/>
    <w:rsid w:val="00CC5A45"/>
    <w:rsid w:val="00CC5AC9"/>
    <w:rsid w:val="00CC5B6E"/>
    <w:rsid w:val="00CC5BE8"/>
    <w:rsid w:val="00CC6236"/>
    <w:rsid w:val="00CC65DB"/>
    <w:rsid w:val="00CC672A"/>
    <w:rsid w:val="00CC673D"/>
    <w:rsid w:val="00CC67D4"/>
    <w:rsid w:val="00CC6885"/>
    <w:rsid w:val="00CC69C7"/>
    <w:rsid w:val="00CC6A3E"/>
    <w:rsid w:val="00CC6A83"/>
    <w:rsid w:val="00CC6BD0"/>
    <w:rsid w:val="00CC6BD5"/>
    <w:rsid w:val="00CC6C07"/>
    <w:rsid w:val="00CC6C91"/>
    <w:rsid w:val="00CC6CB1"/>
    <w:rsid w:val="00CC6CD5"/>
    <w:rsid w:val="00CC6DC0"/>
    <w:rsid w:val="00CC6E76"/>
    <w:rsid w:val="00CC6F3B"/>
    <w:rsid w:val="00CC7301"/>
    <w:rsid w:val="00CC731B"/>
    <w:rsid w:val="00CC7354"/>
    <w:rsid w:val="00CC7520"/>
    <w:rsid w:val="00CC7567"/>
    <w:rsid w:val="00CC7676"/>
    <w:rsid w:val="00CC77AF"/>
    <w:rsid w:val="00CC7832"/>
    <w:rsid w:val="00CC78E8"/>
    <w:rsid w:val="00CC7B75"/>
    <w:rsid w:val="00CC7BC7"/>
    <w:rsid w:val="00CC7CC5"/>
    <w:rsid w:val="00CC7E21"/>
    <w:rsid w:val="00CC7EF9"/>
    <w:rsid w:val="00CC7F48"/>
    <w:rsid w:val="00CC7FEC"/>
    <w:rsid w:val="00CD0047"/>
    <w:rsid w:val="00CD0048"/>
    <w:rsid w:val="00CD0118"/>
    <w:rsid w:val="00CD01CA"/>
    <w:rsid w:val="00CD01D2"/>
    <w:rsid w:val="00CD0241"/>
    <w:rsid w:val="00CD02BD"/>
    <w:rsid w:val="00CD02C5"/>
    <w:rsid w:val="00CD02E6"/>
    <w:rsid w:val="00CD040B"/>
    <w:rsid w:val="00CD052F"/>
    <w:rsid w:val="00CD06E7"/>
    <w:rsid w:val="00CD075C"/>
    <w:rsid w:val="00CD07CE"/>
    <w:rsid w:val="00CD0860"/>
    <w:rsid w:val="00CD0AFE"/>
    <w:rsid w:val="00CD0BF0"/>
    <w:rsid w:val="00CD0E14"/>
    <w:rsid w:val="00CD102F"/>
    <w:rsid w:val="00CD1050"/>
    <w:rsid w:val="00CD10A0"/>
    <w:rsid w:val="00CD10AB"/>
    <w:rsid w:val="00CD10D3"/>
    <w:rsid w:val="00CD1112"/>
    <w:rsid w:val="00CD1252"/>
    <w:rsid w:val="00CD1297"/>
    <w:rsid w:val="00CD1351"/>
    <w:rsid w:val="00CD1385"/>
    <w:rsid w:val="00CD1493"/>
    <w:rsid w:val="00CD17F9"/>
    <w:rsid w:val="00CD198C"/>
    <w:rsid w:val="00CD1A91"/>
    <w:rsid w:val="00CD1D94"/>
    <w:rsid w:val="00CD1DFC"/>
    <w:rsid w:val="00CD1E4A"/>
    <w:rsid w:val="00CD1F29"/>
    <w:rsid w:val="00CD1F6E"/>
    <w:rsid w:val="00CD2301"/>
    <w:rsid w:val="00CD2579"/>
    <w:rsid w:val="00CD2653"/>
    <w:rsid w:val="00CD2779"/>
    <w:rsid w:val="00CD28D2"/>
    <w:rsid w:val="00CD2AC7"/>
    <w:rsid w:val="00CD2ADA"/>
    <w:rsid w:val="00CD2B88"/>
    <w:rsid w:val="00CD2C12"/>
    <w:rsid w:val="00CD2E4B"/>
    <w:rsid w:val="00CD3004"/>
    <w:rsid w:val="00CD3078"/>
    <w:rsid w:val="00CD3345"/>
    <w:rsid w:val="00CD3408"/>
    <w:rsid w:val="00CD3570"/>
    <w:rsid w:val="00CD36E4"/>
    <w:rsid w:val="00CD38F8"/>
    <w:rsid w:val="00CD3915"/>
    <w:rsid w:val="00CD3A02"/>
    <w:rsid w:val="00CD3A99"/>
    <w:rsid w:val="00CD3AB1"/>
    <w:rsid w:val="00CD3C2B"/>
    <w:rsid w:val="00CD3C61"/>
    <w:rsid w:val="00CD3C9C"/>
    <w:rsid w:val="00CD3CE5"/>
    <w:rsid w:val="00CD3CEB"/>
    <w:rsid w:val="00CD3D63"/>
    <w:rsid w:val="00CD3E77"/>
    <w:rsid w:val="00CD3FF2"/>
    <w:rsid w:val="00CD420A"/>
    <w:rsid w:val="00CD42AD"/>
    <w:rsid w:val="00CD42BB"/>
    <w:rsid w:val="00CD42D7"/>
    <w:rsid w:val="00CD4305"/>
    <w:rsid w:val="00CD4786"/>
    <w:rsid w:val="00CD481F"/>
    <w:rsid w:val="00CD4866"/>
    <w:rsid w:val="00CD4900"/>
    <w:rsid w:val="00CD490E"/>
    <w:rsid w:val="00CD4964"/>
    <w:rsid w:val="00CD4B1C"/>
    <w:rsid w:val="00CD4BFA"/>
    <w:rsid w:val="00CD4CD2"/>
    <w:rsid w:val="00CD4F05"/>
    <w:rsid w:val="00CD5099"/>
    <w:rsid w:val="00CD517B"/>
    <w:rsid w:val="00CD5236"/>
    <w:rsid w:val="00CD5284"/>
    <w:rsid w:val="00CD537D"/>
    <w:rsid w:val="00CD53A7"/>
    <w:rsid w:val="00CD557A"/>
    <w:rsid w:val="00CD55B7"/>
    <w:rsid w:val="00CD5663"/>
    <w:rsid w:val="00CD5754"/>
    <w:rsid w:val="00CD5946"/>
    <w:rsid w:val="00CD5BD2"/>
    <w:rsid w:val="00CD5CD7"/>
    <w:rsid w:val="00CD5E4A"/>
    <w:rsid w:val="00CD60FC"/>
    <w:rsid w:val="00CD6279"/>
    <w:rsid w:val="00CD63DA"/>
    <w:rsid w:val="00CD6413"/>
    <w:rsid w:val="00CD670E"/>
    <w:rsid w:val="00CD6805"/>
    <w:rsid w:val="00CD6A39"/>
    <w:rsid w:val="00CD6B96"/>
    <w:rsid w:val="00CD6CA0"/>
    <w:rsid w:val="00CD6DFF"/>
    <w:rsid w:val="00CD7156"/>
    <w:rsid w:val="00CD71C6"/>
    <w:rsid w:val="00CD728B"/>
    <w:rsid w:val="00CD7351"/>
    <w:rsid w:val="00CD737A"/>
    <w:rsid w:val="00CD73A4"/>
    <w:rsid w:val="00CD745D"/>
    <w:rsid w:val="00CD7507"/>
    <w:rsid w:val="00CD7624"/>
    <w:rsid w:val="00CD7A7A"/>
    <w:rsid w:val="00CD7B91"/>
    <w:rsid w:val="00CD7D88"/>
    <w:rsid w:val="00CD7E9E"/>
    <w:rsid w:val="00CD7EED"/>
    <w:rsid w:val="00CE035E"/>
    <w:rsid w:val="00CE0480"/>
    <w:rsid w:val="00CE07A4"/>
    <w:rsid w:val="00CE08E4"/>
    <w:rsid w:val="00CE0B94"/>
    <w:rsid w:val="00CE0C01"/>
    <w:rsid w:val="00CE0D87"/>
    <w:rsid w:val="00CE0DA8"/>
    <w:rsid w:val="00CE0DDA"/>
    <w:rsid w:val="00CE0E49"/>
    <w:rsid w:val="00CE0F1A"/>
    <w:rsid w:val="00CE0FA1"/>
    <w:rsid w:val="00CE116D"/>
    <w:rsid w:val="00CE1328"/>
    <w:rsid w:val="00CE132A"/>
    <w:rsid w:val="00CE1453"/>
    <w:rsid w:val="00CE15A0"/>
    <w:rsid w:val="00CE15F5"/>
    <w:rsid w:val="00CE163F"/>
    <w:rsid w:val="00CE1805"/>
    <w:rsid w:val="00CE1BBC"/>
    <w:rsid w:val="00CE1CBE"/>
    <w:rsid w:val="00CE1D2B"/>
    <w:rsid w:val="00CE1D3C"/>
    <w:rsid w:val="00CE1D87"/>
    <w:rsid w:val="00CE1E67"/>
    <w:rsid w:val="00CE1EDB"/>
    <w:rsid w:val="00CE1F5A"/>
    <w:rsid w:val="00CE209D"/>
    <w:rsid w:val="00CE2250"/>
    <w:rsid w:val="00CE265E"/>
    <w:rsid w:val="00CE2712"/>
    <w:rsid w:val="00CE272F"/>
    <w:rsid w:val="00CE277A"/>
    <w:rsid w:val="00CE29A0"/>
    <w:rsid w:val="00CE29A1"/>
    <w:rsid w:val="00CE2A7A"/>
    <w:rsid w:val="00CE2CD0"/>
    <w:rsid w:val="00CE2D7F"/>
    <w:rsid w:val="00CE2DF0"/>
    <w:rsid w:val="00CE2FC7"/>
    <w:rsid w:val="00CE302D"/>
    <w:rsid w:val="00CE303E"/>
    <w:rsid w:val="00CE3205"/>
    <w:rsid w:val="00CE3394"/>
    <w:rsid w:val="00CE3400"/>
    <w:rsid w:val="00CE345F"/>
    <w:rsid w:val="00CE350D"/>
    <w:rsid w:val="00CE370A"/>
    <w:rsid w:val="00CE38F8"/>
    <w:rsid w:val="00CE3AD0"/>
    <w:rsid w:val="00CE3BC6"/>
    <w:rsid w:val="00CE3C63"/>
    <w:rsid w:val="00CE3E1F"/>
    <w:rsid w:val="00CE3E70"/>
    <w:rsid w:val="00CE3ED8"/>
    <w:rsid w:val="00CE3F75"/>
    <w:rsid w:val="00CE4150"/>
    <w:rsid w:val="00CE4184"/>
    <w:rsid w:val="00CE4268"/>
    <w:rsid w:val="00CE43C3"/>
    <w:rsid w:val="00CE44DC"/>
    <w:rsid w:val="00CE453E"/>
    <w:rsid w:val="00CE4709"/>
    <w:rsid w:val="00CE47D6"/>
    <w:rsid w:val="00CE4952"/>
    <w:rsid w:val="00CE4A76"/>
    <w:rsid w:val="00CE4A97"/>
    <w:rsid w:val="00CE4AAD"/>
    <w:rsid w:val="00CE4B14"/>
    <w:rsid w:val="00CE4C25"/>
    <w:rsid w:val="00CE4D62"/>
    <w:rsid w:val="00CE4F56"/>
    <w:rsid w:val="00CE4F6E"/>
    <w:rsid w:val="00CE4FD9"/>
    <w:rsid w:val="00CE5064"/>
    <w:rsid w:val="00CE50CD"/>
    <w:rsid w:val="00CE546C"/>
    <w:rsid w:val="00CE569A"/>
    <w:rsid w:val="00CE57D9"/>
    <w:rsid w:val="00CE57E5"/>
    <w:rsid w:val="00CE5A6B"/>
    <w:rsid w:val="00CE5ADC"/>
    <w:rsid w:val="00CE5BDD"/>
    <w:rsid w:val="00CE5DCB"/>
    <w:rsid w:val="00CE5F65"/>
    <w:rsid w:val="00CE5F7A"/>
    <w:rsid w:val="00CE6026"/>
    <w:rsid w:val="00CE6073"/>
    <w:rsid w:val="00CE61A8"/>
    <w:rsid w:val="00CE6318"/>
    <w:rsid w:val="00CE6474"/>
    <w:rsid w:val="00CE6477"/>
    <w:rsid w:val="00CE6490"/>
    <w:rsid w:val="00CE657E"/>
    <w:rsid w:val="00CE6860"/>
    <w:rsid w:val="00CE6E54"/>
    <w:rsid w:val="00CE6F2A"/>
    <w:rsid w:val="00CE713D"/>
    <w:rsid w:val="00CE7260"/>
    <w:rsid w:val="00CE742F"/>
    <w:rsid w:val="00CE7457"/>
    <w:rsid w:val="00CE7478"/>
    <w:rsid w:val="00CE75CC"/>
    <w:rsid w:val="00CE78D5"/>
    <w:rsid w:val="00CE797A"/>
    <w:rsid w:val="00CE7A95"/>
    <w:rsid w:val="00CE7BD0"/>
    <w:rsid w:val="00CE7C9B"/>
    <w:rsid w:val="00CE7E48"/>
    <w:rsid w:val="00CE7EC8"/>
    <w:rsid w:val="00CE7EDB"/>
    <w:rsid w:val="00CE7F1C"/>
    <w:rsid w:val="00CF0000"/>
    <w:rsid w:val="00CF005B"/>
    <w:rsid w:val="00CF0247"/>
    <w:rsid w:val="00CF02DB"/>
    <w:rsid w:val="00CF036F"/>
    <w:rsid w:val="00CF03FC"/>
    <w:rsid w:val="00CF0531"/>
    <w:rsid w:val="00CF063E"/>
    <w:rsid w:val="00CF065E"/>
    <w:rsid w:val="00CF07C5"/>
    <w:rsid w:val="00CF090D"/>
    <w:rsid w:val="00CF0ACE"/>
    <w:rsid w:val="00CF0CD7"/>
    <w:rsid w:val="00CF0CF8"/>
    <w:rsid w:val="00CF0F17"/>
    <w:rsid w:val="00CF0F89"/>
    <w:rsid w:val="00CF10CF"/>
    <w:rsid w:val="00CF11EC"/>
    <w:rsid w:val="00CF12A1"/>
    <w:rsid w:val="00CF12E0"/>
    <w:rsid w:val="00CF13C7"/>
    <w:rsid w:val="00CF149B"/>
    <w:rsid w:val="00CF1570"/>
    <w:rsid w:val="00CF15EF"/>
    <w:rsid w:val="00CF15FA"/>
    <w:rsid w:val="00CF15FF"/>
    <w:rsid w:val="00CF176C"/>
    <w:rsid w:val="00CF17CF"/>
    <w:rsid w:val="00CF1E23"/>
    <w:rsid w:val="00CF1EEF"/>
    <w:rsid w:val="00CF1F26"/>
    <w:rsid w:val="00CF1F40"/>
    <w:rsid w:val="00CF1F44"/>
    <w:rsid w:val="00CF1FF9"/>
    <w:rsid w:val="00CF21A5"/>
    <w:rsid w:val="00CF239C"/>
    <w:rsid w:val="00CF26A1"/>
    <w:rsid w:val="00CF2882"/>
    <w:rsid w:val="00CF2886"/>
    <w:rsid w:val="00CF2890"/>
    <w:rsid w:val="00CF28E3"/>
    <w:rsid w:val="00CF2A6E"/>
    <w:rsid w:val="00CF2A86"/>
    <w:rsid w:val="00CF2ABF"/>
    <w:rsid w:val="00CF2AC6"/>
    <w:rsid w:val="00CF2D84"/>
    <w:rsid w:val="00CF2EBB"/>
    <w:rsid w:val="00CF3286"/>
    <w:rsid w:val="00CF32EC"/>
    <w:rsid w:val="00CF3335"/>
    <w:rsid w:val="00CF3444"/>
    <w:rsid w:val="00CF355D"/>
    <w:rsid w:val="00CF3659"/>
    <w:rsid w:val="00CF3700"/>
    <w:rsid w:val="00CF3768"/>
    <w:rsid w:val="00CF37BE"/>
    <w:rsid w:val="00CF3911"/>
    <w:rsid w:val="00CF3988"/>
    <w:rsid w:val="00CF398F"/>
    <w:rsid w:val="00CF3A09"/>
    <w:rsid w:val="00CF3BBE"/>
    <w:rsid w:val="00CF3BE2"/>
    <w:rsid w:val="00CF3D5D"/>
    <w:rsid w:val="00CF3D5F"/>
    <w:rsid w:val="00CF3E68"/>
    <w:rsid w:val="00CF3E8B"/>
    <w:rsid w:val="00CF3E99"/>
    <w:rsid w:val="00CF3F6E"/>
    <w:rsid w:val="00CF3F7C"/>
    <w:rsid w:val="00CF3FEA"/>
    <w:rsid w:val="00CF403D"/>
    <w:rsid w:val="00CF4505"/>
    <w:rsid w:val="00CF4590"/>
    <w:rsid w:val="00CF4628"/>
    <w:rsid w:val="00CF46D5"/>
    <w:rsid w:val="00CF46F0"/>
    <w:rsid w:val="00CF4709"/>
    <w:rsid w:val="00CF4769"/>
    <w:rsid w:val="00CF4ADF"/>
    <w:rsid w:val="00CF4B4C"/>
    <w:rsid w:val="00CF4B9E"/>
    <w:rsid w:val="00CF4C20"/>
    <w:rsid w:val="00CF4CDE"/>
    <w:rsid w:val="00CF4EBD"/>
    <w:rsid w:val="00CF505A"/>
    <w:rsid w:val="00CF50EF"/>
    <w:rsid w:val="00CF5159"/>
    <w:rsid w:val="00CF5204"/>
    <w:rsid w:val="00CF5226"/>
    <w:rsid w:val="00CF5261"/>
    <w:rsid w:val="00CF53FA"/>
    <w:rsid w:val="00CF55B9"/>
    <w:rsid w:val="00CF5651"/>
    <w:rsid w:val="00CF57B2"/>
    <w:rsid w:val="00CF5814"/>
    <w:rsid w:val="00CF59C6"/>
    <w:rsid w:val="00CF5C7A"/>
    <w:rsid w:val="00CF5EE2"/>
    <w:rsid w:val="00CF603F"/>
    <w:rsid w:val="00CF623F"/>
    <w:rsid w:val="00CF6245"/>
    <w:rsid w:val="00CF6543"/>
    <w:rsid w:val="00CF65AB"/>
    <w:rsid w:val="00CF6712"/>
    <w:rsid w:val="00CF6788"/>
    <w:rsid w:val="00CF67DF"/>
    <w:rsid w:val="00CF68B1"/>
    <w:rsid w:val="00CF6922"/>
    <w:rsid w:val="00CF6979"/>
    <w:rsid w:val="00CF69D1"/>
    <w:rsid w:val="00CF6C84"/>
    <w:rsid w:val="00CF6D13"/>
    <w:rsid w:val="00CF6D76"/>
    <w:rsid w:val="00CF6F0D"/>
    <w:rsid w:val="00CF7170"/>
    <w:rsid w:val="00CF7229"/>
    <w:rsid w:val="00CF73A4"/>
    <w:rsid w:val="00CF7502"/>
    <w:rsid w:val="00CF7747"/>
    <w:rsid w:val="00CF7A36"/>
    <w:rsid w:val="00CF7ABD"/>
    <w:rsid w:val="00CF7B34"/>
    <w:rsid w:val="00CF7E08"/>
    <w:rsid w:val="00CF7E10"/>
    <w:rsid w:val="00CF7F61"/>
    <w:rsid w:val="00CF7FBC"/>
    <w:rsid w:val="00CF7FE1"/>
    <w:rsid w:val="00D00088"/>
    <w:rsid w:val="00D00161"/>
    <w:rsid w:val="00D0029E"/>
    <w:rsid w:val="00D0041C"/>
    <w:rsid w:val="00D005EA"/>
    <w:rsid w:val="00D00689"/>
    <w:rsid w:val="00D006A4"/>
    <w:rsid w:val="00D006FE"/>
    <w:rsid w:val="00D00936"/>
    <w:rsid w:val="00D00B45"/>
    <w:rsid w:val="00D00C59"/>
    <w:rsid w:val="00D00E7A"/>
    <w:rsid w:val="00D0103D"/>
    <w:rsid w:val="00D010B6"/>
    <w:rsid w:val="00D0138C"/>
    <w:rsid w:val="00D01422"/>
    <w:rsid w:val="00D014D3"/>
    <w:rsid w:val="00D014E1"/>
    <w:rsid w:val="00D01545"/>
    <w:rsid w:val="00D01751"/>
    <w:rsid w:val="00D01787"/>
    <w:rsid w:val="00D017C2"/>
    <w:rsid w:val="00D01806"/>
    <w:rsid w:val="00D01883"/>
    <w:rsid w:val="00D018DC"/>
    <w:rsid w:val="00D018FD"/>
    <w:rsid w:val="00D019A3"/>
    <w:rsid w:val="00D01AA8"/>
    <w:rsid w:val="00D01AEF"/>
    <w:rsid w:val="00D01B4F"/>
    <w:rsid w:val="00D01BC5"/>
    <w:rsid w:val="00D01BF2"/>
    <w:rsid w:val="00D01C22"/>
    <w:rsid w:val="00D01C7B"/>
    <w:rsid w:val="00D01FEA"/>
    <w:rsid w:val="00D02090"/>
    <w:rsid w:val="00D02183"/>
    <w:rsid w:val="00D021DA"/>
    <w:rsid w:val="00D0220C"/>
    <w:rsid w:val="00D0227F"/>
    <w:rsid w:val="00D022DD"/>
    <w:rsid w:val="00D02410"/>
    <w:rsid w:val="00D02646"/>
    <w:rsid w:val="00D0264B"/>
    <w:rsid w:val="00D026E7"/>
    <w:rsid w:val="00D02742"/>
    <w:rsid w:val="00D027B4"/>
    <w:rsid w:val="00D02812"/>
    <w:rsid w:val="00D02846"/>
    <w:rsid w:val="00D0289A"/>
    <w:rsid w:val="00D028CE"/>
    <w:rsid w:val="00D0293F"/>
    <w:rsid w:val="00D02A71"/>
    <w:rsid w:val="00D02BDA"/>
    <w:rsid w:val="00D02CD5"/>
    <w:rsid w:val="00D02F06"/>
    <w:rsid w:val="00D02FC5"/>
    <w:rsid w:val="00D030D5"/>
    <w:rsid w:val="00D030FD"/>
    <w:rsid w:val="00D031AF"/>
    <w:rsid w:val="00D031FE"/>
    <w:rsid w:val="00D03327"/>
    <w:rsid w:val="00D033CA"/>
    <w:rsid w:val="00D039FC"/>
    <w:rsid w:val="00D03A84"/>
    <w:rsid w:val="00D03AD1"/>
    <w:rsid w:val="00D03BC0"/>
    <w:rsid w:val="00D03D23"/>
    <w:rsid w:val="00D03DB3"/>
    <w:rsid w:val="00D043B8"/>
    <w:rsid w:val="00D04457"/>
    <w:rsid w:val="00D044CA"/>
    <w:rsid w:val="00D0452E"/>
    <w:rsid w:val="00D048AE"/>
    <w:rsid w:val="00D04B4C"/>
    <w:rsid w:val="00D04EB4"/>
    <w:rsid w:val="00D05020"/>
    <w:rsid w:val="00D050C2"/>
    <w:rsid w:val="00D052F5"/>
    <w:rsid w:val="00D05416"/>
    <w:rsid w:val="00D05431"/>
    <w:rsid w:val="00D05502"/>
    <w:rsid w:val="00D05577"/>
    <w:rsid w:val="00D05631"/>
    <w:rsid w:val="00D056C0"/>
    <w:rsid w:val="00D0576C"/>
    <w:rsid w:val="00D05892"/>
    <w:rsid w:val="00D0589F"/>
    <w:rsid w:val="00D058A3"/>
    <w:rsid w:val="00D05961"/>
    <w:rsid w:val="00D05B11"/>
    <w:rsid w:val="00D05B18"/>
    <w:rsid w:val="00D05C75"/>
    <w:rsid w:val="00D05D07"/>
    <w:rsid w:val="00D05D94"/>
    <w:rsid w:val="00D05F26"/>
    <w:rsid w:val="00D06063"/>
    <w:rsid w:val="00D06084"/>
    <w:rsid w:val="00D06131"/>
    <w:rsid w:val="00D0635B"/>
    <w:rsid w:val="00D063C3"/>
    <w:rsid w:val="00D0662B"/>
    <w:rsid w:val="00D06674"/>
    <w:rsid w:val="00D068C4"/>
    <w:rsid w:val="00D06A10"/>
    <w:rsid w:val="00D06DE7"/>
    <w:rsid w:val="00D06F90"/>
    <w:rsid w:val="00D07130"/>
    <w:rsid w:val="00D072A9"/>
    <w:rsid w:val="00D07344"/>
    <w:rsid w:val="00D07346"/>
    <w:rsid w:val="00D0750F"/>
    <w:rsid w:val="00D07705"/>
    <w:rsid w:val="00D07793"/>
    <w:rsid w:val="00D078B3"/>
    <w:rsid w:val="00D079ED"/>
    <w:rsid w:val="00D07C88"/>
    <w:rsid w:val="00D07D59"/>
    <w:rsid w:val="00D07DA0"/>
    <w:rsid w:val="00D07E7B"/>
    <w:rsid w:val="00D07F22"/>
    <w:rsid w:val="00D10081"/>
    <w:rsid w:val="00D101A8"/>
    <w:rsid w:val="00D10227"/>
    <w:rsid w:val="00D102BD"/>
    <w:rsid w:val="00D10310"/>
    <w:rsid w:val="00D10347"/>
    <w:rsid w:val="00D10397"/>
    <w:rsid w:val="00D105C9"/>
    <w:rsid w:val="00D10855"/>
    <w:rsid w:val="00D10A3A"/>
    <w:rsid w:val="00D10B41"/>
    <w:rsid w:val="00D10BA1"/>
    <w:rsid w:val="00D10BED"/>
    <w:rsid w:val="00D10BF7"/>
    <w:rsid w:val="00D10CAE"/>
    <w:rsid w:val="00D10D62"/>
    <w:rsid w:val="00D10F16"/>
    <w:rsid w:val="00D1112F"/>
    <w:rsid w:val="00D11200"/>
    <w:rsid w:val="00D113C6"/>
    <w:rsid w:val="00D113FC"/>
    <w:rsid w:val="00D11669"/>
    <w:rsid w:val="00D11764"/>
    <w:rsid w:val="00D117B3"/>
    <w:rsid w:val="00D1184C"/>
    <w:rsid w:val="00D11856"/>
    <w:rsid w:val="00D1186F"/>
    <w:rsid w:val="00D11A15"/>
    <w:rsid w:val="00D11A2C"/>
    <w:rsid w:val="00D11B19"/>
    <w:rsid w:val="00D11B5D"/>
    <w:rsid w:val="00D11BC1"/>
    <w:rsid w:val="00D11BDF"/>
    <w:rsid w:val="00D11CAE"/>
    <w:rsid w:val="00D11CFE"/>
    <w:rsid w:val="00D11D7D"/>
    <w:rsid w:val="00D11E9D"/>
    <w:rsid w:val="00D11FE1"/>
    <w:rsid w:val="00D1204E"/>
    <w:rsid w:val="00D122CE"/>
    <w:rsid w:val="00D124E5"/>
    <w:rsid w:val="00D12506"/>
    <w:rsid w:val="00D1299B"/>
    <w:rsid w:val="00D129CF"/>
    <w:rsid w:val="00D12ACC"/>
    <w:rsid w:val="00D12BA0"/>
    <w:rsid w:val="00D12BC8"/>
    <w:rsid w:val="00D12C55"/>
    <w:rsid w:val="00D12C7C"/>
    <w:rsid w:val="00D12D88"/>
    <w:rsid w:val="00D12FBF"/>
    <w:rsid w:val="00D13044"/>
    <w:rsid w:val="00D13198"/>
    <w:rsid w:val="00D131D6"/>
    <w:rsid w:val="00D131FA"/>
    <w:rsid w:val="00D13384"/>
    <w:rsid w:val="00D133B4"/>
    <w:rsid w:val="00D134EA"/>
    <w:rsid w:val="00D13526"/>
    <w:rsid w:val="00D13655"/>
    <w:rsid w:val="00D13749"/>
    <w:rsid w:val="00D13875"/>
    <w:rsid w:val="00D13BB4"/>
    <w:rsid w:val="00D14008"/>
    <w:rsid w:val="00D14096"/>
    <w:rsid w:val="00D14121"/>
    <w:rsid w:val="00D14187"/>
    <w:rsid w:val="00D143E7"/>
    <w:rsid w:val="00D143F0"/>
    <w:rsid w:val="00D1468D"/>
    <w:rsid w:val="00D1479D"/>
    <w:rsid w:val="00D147DD"/>
    <w:rsid w:val="00D14887"/>
    <w:rsid w:val="00D148F9"/>
    <w:rsid w:val="00D14C18"/>
    <w:rsid w:val="00D14C95"/>
    <w:rsid w:val="00D14D48"/>
    <w:rsid w:val="00D14DFA"/>
    <w:rsid w:val="00D14E24"/>
    <w:rsid w:val="00D14EE7"/>
    <w:rsid w:val="00D14F29"/>
    <w:rsid w:val="00D14F40"/>
    <w:rsid w:val="00D15210"/>
    <w:rsid w:val="00D15362"/>
    <w:rsid w:val="00D153BD"/>
    <w:rsid w:val="00D15523"/>
    <w:rsid w:val="00D15691"/>
    <w:rsid w:val="00D156EB"/>
    <w:rsid w:val="00D157E0"/>
    <w:rsid w:val="00D15829"/>
    <w:rsid w:val="00D15859"/>
    <w:rsid w:val="00D1590F"/>
    <w:rsid w:val="00D15A15"/>
    <w:rsid w:val="00D15ABA"/>
    <w:rsid w:val="00D15BFA"/>
    <w:rsid w:val="00D15D36"/>
    <w:rsid w:val="00D15E23"/>
    <w:rsid w:val="00D15F85"/>
    <w:rsid w:val="00D16076"/>
    <w:rsid w:val="00D162A2"/>
    <w:rsid w:val="00D1633E"/>
    <w:rsid w:val="00D1636D"/>
    <w:rsid w:val="00D1637C"/>
    <w:rsid w:val="00D165F0"/>
    <w:rsid w:val="00D16623"/>
    <w:rsid w:val="00D1680B"/>
    <w:rsid w:val="00D168AC"/>
    <w:rsid w:val="00D16A40"/>
    <w:rsid w:val="00D16DC4"/>
    <w:rsid w:val="00D16DEC"/>
    <w:rsid w:val="00D16E03"/>
    <w:rsid w:val="00D16E6B"/>
    <w:rsid w:val="00D16FE0"/>
    <w:rsid w:val="00D17083"/>
    <w:rsid w:val="00D170CE"/>
    <w:rsid w:val="00D1712F"/>
    <w:rsid w:val="00D1715D"/>
    <w:rsid w:val="00D17358"/>
    <w:rsid w:val="00D17557"/>
    <w:rsid w:val="00D175A9"/>
    <w:rsid w:val="00D1788C"/>
    <w:rsid w:val="00D17901"/>
    <w:rsid w:val="00D179F2"/>
    <w:rsid w:val="00D17C74"/>
    <w:rsid w:val="00D17DB4"/>
    <w:rsid w:val="00D17F9A"/>
    <w:rsid w:val="00D20013"/>
    <w:rsid w:val="00D2011A"/>
    <w:rsid w:val="00D20181"/>
    <w:rsid w:val="00D2024E"/>
    <w:rsid w:val="00D2036E"/>
    <w:rsid w:val="00D20709"/>
    <w:rsid w:val="00D2073F"/>
    <w:rsid w:val="00D208C9"/>
    <w:rsid w:val="00D20AF8"/>
    <w:rsid w:val="00D20BB8"/>
    <w:rsid w:val="00D21172"/>
    <w:rsid w:val="00D214E7"/>
    <w:rsid w:val="00D2158E"/>
    <w:rsid w:val="00D215A7"/>
    <w:rsid w:val="00D216F6"/>
    <w:rsid w:val="00D21727"/>
    <w:rsid w:val="00D218E0"/>
    <w:rsid w:val="00D21AFC"/>
    <w:rsid w:val="00D21C05"/>
    <w:rsid w:val="00D21C19"/>
    <w:rsid w:val="00D21CA0"/>
    <w:rsid w:val="00D21CD3"/>
    <w:rsid w:val="00D21E8A"/>
    <w:rsid w:val="00D22079"/>
    <w:rsid w:val="00D22157"/>
    <w:rsid w:val="00D22361"/>
    <w:rsid w:val="00D223AE"/>
    <w:rsid w:val="00D2247E"/>
    <w:rsid w:val="00D22622"/>
    <w:rsid w:val="00D22673"/>
    <w:rsid w:val="00D2267C"/>
    <w:rsid w:val="00D2267E"/>
    <w:rsid w:val="00D22755"/>
    <w:rsid w:val="00D227F0"/>
    <w:rsid w:val="00D22877"/>
    <w:rsid w:val="00D22895"/>
    <w:rsid w:val="00D22A6B"/>
    <w:rsid w:val="00D22D96"/>
    <w:rsid w:val="00D23005"/>
    <w:rsid w:val="00D2300E"/>
    <w:rsid w:val="00D230E0"/>
    <w:rsid w:val="00D23255"/>
    <w:rsid w:val="00D23313"/>
    <w:rsid w:val="00D2333E"/>
    <w:rsid w:val="00D23592"/>
    <w:rsid w:val="00D236A5"/>
    <w:rsid w:val="00D23804"/>
    <w:rsid w:val="00D23988"/>
    <w:rsid w:val="00D2398B"/>
    <w:rsid w:val="00D23CEE"/>
    <w:rsid w:val="00D23D0E"/>
    <w:rsid w:val="00D23D91"/>
    <w:rsid w:val="00D23EB9"/>
    <w:rsid w:val="00D23F8D"/>
    <w:rsid w:val="00D240DE"/>
    <w:rsid w:val="00D24283"/>
    <w:rsid w:val="00D24563"/>
    <w:rsid w:val="00D245A5"/>
    <w:rsid w:val="00D24736"/>
    <w:rsid w:val="00D247CD"/>
    <w:rsid w:val="00D24D92"/>
    <w:rsid w:val="00D24D9F"/>
    <w:rsid w:val="00D2507A"/>
    <w:rsid w:val="00D25145"/>
    <w:rsid w:val="00D25238"/>
    <w:rsid w:val="00D252EA"/>
    <w:rsid w:val="00D25332"/>
    <w:rsid w:val="00D25604"/>
    <w:rsid w:val="00D25635"/>
    <w:rsid w:val="00D258F8"/>
    <w:rsid w:val="00D25A40"/>
    <w:rsid w:val="00D25B8C"/>
    <w:rsid w:val="00D25C57"/>
    <w:rsid w:val="00D25E35"/>
    <w:rsid w:val="00D25F2E"/>
    <w:rsid w:val="00D25FB1"/>
    <w:rsid w:val="00D26453"/>
    <w:rsid w:val="00D264B6"/>
    <w:rsid w:val="00D2650A"/>
    <w:rsid w:val="00D26523"/>
    <w:rsid w:val="00D26691"/>
    <w:rsid w:val="00D26885"/>
    <w:rsid w:val="00D26998"/>
    <w:rsid w:val="00D26A49"/>
    <w:rsid w:val="00D26AD6"/>
    <w:rsid w:val="00D26FC2"/>
    <w:rsid w:val="00D270B3"/>
    <w:rsid w:val="00D27123"/>
    <w:rsid w:val="00D27135"/>
    <w:rsid w:val="00D2725B"/>
    <w:rsid w:val="00D27309"/>
    <w:rsid w:val="00D27399"/>
    <w:rsid w:val="00D273FA"/>
    <w:rsid w:val="00D277E4"/>
    <w:rsid w:val="00D27886"/>
    <w:rsid w:val="00D2798A"/>
    <w:rsid w:val="00D27ED1"/>
    <w:rsid w:val="00D30208"/>
    <w:rsid w:val="00D302BD"/>
    <w:rsid w:val="00D305E4"/>
    <w:rsid w:val="00D30938"/>
    <w:rsid w:val="00D3094C"/>
    <w:rsid w:val="00D30A0E"/>
    <w:rsid w:val="00D30BC7"/>
    <w:rsid w:val="00D30DFC"/>
    <w:rsid w:val="00D30F72"/>
    <w:rsid w:val="00D31000"/>
    <w:rsid w:val="00D310B2"/>
    <w:rsid w:val="00D31126"/>
    <w:rsid w:val="00D31168"/>
    <w:rsid w:val="00D3117E"/>
    <w:rsid w:val="00D31304"/>
    <w:rsid w:val="00D3137B"/>
    <w:rsid w:val="00D316A3"/>
    <w:rsid w:val="00D3182C"/>
    <w:rsid w:val="00D31947"/>
    <w:rsid w:val="00D319FF"/>
    <w:rsid w:val="00D31A92"/>
    <w:rsid w:val="00D31B23"/>
    <w:rsid w:val="00D31CAD"/>
    <w:rsid w:val="00D31D2C"/>
    <w:rsid w:val="00D3215C"/>
    <w:rsid w:val="00D32236"/>
    <w:rsid w:val="00D322CB"/>
    <w:rsid w:val="00D3264A"/>
    <w:rsid w:val="00D32701"/>
    <w:rsid w:val="00D327FE"/>
    <w:rsid w:val="00D32870"/>
    <w:rsid w:val="00D329B7"/>
    <w:rsid w:val="00D32A6E"/>
    <w:rsid w:val="00D32AE9"/>
    <w:rsid w:val="00D32C06"/>
    <w:rsid w:val="00D32DC9"/>
    <w:rsid w:val="00D32E22"/>
    <w:rsid w:val="00D32E8E"/>
    <w:rsid w:val="00D32F37"/>
    <w:rsid w:val="00D32FB8"/>
    <w:rsid w:val="00D32FEB"/>
    <w:rsid w:val="00D33354"/>
    <w:rsid w:val="00D3336A"/>
    <w:rsid w:val="00D33384"/>
    <w:rsid w:val="00D333BD"/>
    <w:rsid w:val="00D333E3"/>
    <w:rsid w:val="00D3346E"/>
    <w:rsid w:val="00D33517"/>
    <w:rsid w:val="00D33742"/>
    <w:rsid w:val="00D33A0D"/>
    <w:rsid w:val="00D33A50"/>
    <w:rsid w:val="00D33A65"/>
    <w:rsid w:val="00D33C3F"/>
    <w:rsid w:val="00D33D9C"/>
    <w:rsid w:val="00D33E31"/>
    <w:rsid w:val="00D33F14"/>
    <w:rsid w:val="00D34079"/>
    <w:rsid w:val="00D340B1"/>
    <w:rsid w:val="00D34502"/>
    <w:rsid w:val="00D34734"/>
    <w:rsid w:val="00D34820"/>
    <w:rsid w:val="00D34862"/>
    <w:rsid w:val="00D349B7"/>
    <w:rsid w:val="00D34DC6"/>
    <w:rsid w:val="00D34F94"/>
    <w:rsid w:val="00D350C6"/>
    <w:rsid w:val="00D350D1"/>
    <w:rsid w:val="00D353B2"/>
    <w:rsid w:val="00D353F9"/>
    <w:rsid w:val="00D3542A"/>
    <w:rsid w:val="00D35547"/>
    <w:rsid w:val="00D35626"/>
    <w:rsid w:val="00D35677"/>
    <w:rsid w:val="00D35D22"/>
    <w:rsid w:val="00D35F5A"/>
    <w:rsid w:val="00D35FC5"/>
    <w:rsid w:val="00D3614C"/>
    <w:rsid w:val="00D3659C"/>
    <w:rsid w:val="00D365AB"/>
    <w:rsid w:val="00D36661"/>
    <w:rsid w:val="00D3668A"/>
    <w:rsid w:val="00D36737"/>
    <w:rsid w:val="00D3678E"/>
    <w:rsid w:val="00D368C3"/>
    <w:rsid w:val="00D3697A"/>
    <w:rsid w:val="00D36BD9"/>
    <w:rsid w:val="00D36E73"/>
    <w:rsid w:val="00D37020"/>
    <w:rsid w:val="00D370E5"/>
    <w:rsid w:val="00D37164"/>
    <w:rsid w:val="00D37243"/>
    <w:rsid w:val="00D37267"/>
    <w:rsid w:val="00D37409"/>
    <w:rsid w:val="00D374FB"/>
    <w:rsid w:val="00D37659"/>
    <w:rsid w:val="00D377BA"/>
    <w:rsid w:val="00D379A3"/>
    <w:rsid w:val="00D37D9C"/>
    <w:rsid w:val="00D40075"/>
    <w:rsid w:val="00D40163"/>
    <w:rsid w:val="00D401F7"/>
    <w:rsid w:val="00D40641"/>
    <w:rsid w:val="00D4075C"/>
    <w:rsid w:val="00D407EE"/>
    <w:rsid w:val="00D407F5"/>
    <w:rsid w:val="00D40820"/>
    <w:rsid w:val="00D40B44"/>
    <w:rsid w:val="00D40BE8"/>
    <w:rsid w:val="00D40DB3"/>
    <w:rsid w:val="00D40DF5"/>
    <w:rsid w:val="00D4119C"/>
    <w:rsid w:val="00D41211"/>
    <w:rsid w:val="00D41285"/>
    <w:rsid w:val="00D412B0"/>
    <w:rsid w:val="00D41311"/>
    <w:rsid w:val="00D4133A"/>
    <w:rsid w:val="00D4134C"/>
    <w:rsid w:val="00D41403"/>
    <w:rsid w:val="00D4143E"/>
    <w:rsid w:val="00D414FB"/>
    <w:rsid w:val="00D4160C"/>
    <w:rsid w:val="00D41678"/>
    <w:rsid w:val="00D41A93"/>
    <w:rsid w:val="00D41B49"/>
    <w:rsid w:val="00D41C23"/>
    <w:rsid w:val="00D41C89"/>
    <w:rsid w:val="00D41CBE"/>
    <w:rsid w:val="00D41CF3"/>
    <w:rsid w:val="00D41FB8"/>
    <w:rsid w:val="00D42003"/>
    <w:rsid w:val="00D4222C"/>
    <w:rsid w:val="00D42320"/>
    <w:rsid w:val="00D424EE"/>
    <w:rsid w:val="00D42780"/>
    <w:rsid w:val="00D427ED"/>
    <w:rsid w:val="00D427EF"/>
    <w:rsid w:val="00D428A8"/>
    <w:rsid w:val="00D428B8"/>
    <w:rsid w:val="00D42CB0"/>
    <w:rsid w:val="00D42D83"/>
    <w:rsid w:val="00D42E52"/>
    <w:rsid w:val="00D42EE9"/>
    <w:rsid w:val="00D42F92"/>
    <w:rsid w:val="00D42FB0"/>
    <w:rsid w:val="00D430A8"/>
    <w:rsid w:val="00D431D9"/>
    <w:rsid w:val="00D433D0"/>
    <w:rsid w:val="00D434D4"/>
    <w:rsid w:val="00D434E9"/>
    <w:rsid w:val="00D43577"/>
    <w:rsid w:val="00D43786"/>
    <w:rsid w:val="00D43A18"/>
    <w:rsid w:val="00D43A9C"/>
    <w:rsid w:val="00D43ABA"/>
    <w:rsid w:val="00D43AC8"/>
    <w:rsid w:val="00D43C10"/>
    <w:rsid w:val="00D43D05"/>
    <w:rsid w:val="00D44023"/>
    <w:rsid w:val="00D44334"/>
    <w:rsid w:val="00D4447C"/>
    <w:rsid w:val="00D445CA"/>
    <w:rsid w:val="00D4476F"/>
    <w:rsid w:val="00D44859"/>
    <w:rsid w:val="00D448A9"/>
    <w:rsid w:val="00D448C7"/>
    <w:rsid w:val="00D4495F"/>
    <w:rsid w:val="00D44C6D"/>
    <w:rsid w:val="00D44C91"/>
    <w:rsid w:val="00D44EDE"/>
    <w:rsid w:val="00D44EE5"/>
    <w:rsid w:val="00D451FA"/>
    <w:rsid w:val="00D452EC"/>
    <w:rsid w:val="00D455CF"/>
    <w:rsid w:val="00D456E2"/>
    <w:rsid w:val="00D4574A"/>
    <w:rsid w:val="00D45811"/>
    <w:rsid w:val="00D45983"/>
    <w:rsid w:val="00D45A3B"/>
    <w:rsid w:val="00D45A41"/>
    <w:rsid w:val="00D45AC3"/>
    <w:rsid w:val="00D45ADC"/>
    <w:rsid w:val="00D45AFB"/>
    <w:rsid w:val="00D45C28"/>
    <w:rsid w:val="00D45E05"/>
    <w:rsid w:val="00D45ED2"/>
    <w:rsid w:val="00D45F47"/>
    <w:rsid w:val="00D460F1"/>
    <w:rsid w:val="00D46251"/>
    <w:rsid w:val="00D46491"/>
    <w:rsid w:val="00D464CE"/>
    <w:rsid w:val="00D46692"/>
    <w:rsid w:val="00D46693"/>
    <w:rsid w:val="00D4683E"/>
    <w:rsid w:val="00D468F2"/>
    <w:rsid w:val="00D468FD"/>
    <w:rsid w:val="00D46A65"/>
    <w:rsid w:val="00D46DE1"/>
    <w:rsid w:val="00D470AD"/>
    <w:rsid w:val="00D4727A"/>
    <w:rsid w:val="00D4728E"/>
    <w:rsid w:val="00D472AF"/>
    <w:rsid w:val="00D472B8"/>
    <w:rsid w:val="00D473C2"/>
    <w:rsid w:val="00D4761C"/>
    <w:rsid w:val="00D476D2"/>
    <w:rsid w:val="00D478D9"/>
    <w:rsid w:val="00D47AFD"/>
    <w:rsid w:val="00D47B48"/>
    <w:rsid w:val="00D47B53"/>
    <w:rsid w:val="00D47BD7"/>
    <w:rsid w:val="00D47C8E"/>
    <w:rsid w:val="00D47FF7"/>
    <w:rsid w:val="00D500BD"/>
    <w:rsid w:val="00D50260"/>
    <w:rsid w:val="00D503C0"/>
    <w:rsid w:val="00D503CB"/>
    <w:rsid w:val="00D50917"/>
    <w:rsid w:val="00D50918"/>
    <w:rsid w:val="00D50964"/>
    <w:rsid w:val="00D509B8"/>
    <w:rsid w:val="00D50C19"/>
    <w:rsid w:val="00D50C34"/>
    <w:rsid w:val="00D50E10"/>
    <w:rsid w:val="00D50EF4"/>
    <w:rsid w:val="00D51001"/>
    <w:rsid w:val="00D512DE"/>
    <w:rsid w:val="00D513BE"/>
    <w:rsid w:val="00D51493"/>
    <w:rsid w:val="00D51673"/>
    <w:rsid w:val="00D5182E"/>
    <w:rsid w:val="00D51882"/>
    <w:rsid w:val="00D518B6"/>
    <w:rsid w:val="00D5196D"/>
    <w:rsid w:val="00D519BB"/>
    <w:rsid w:val="00D51CEF"/>
    <w:rsid w:val="00D51DD0"/>
    <w:rsid w:val="00D51F88"/>
    <w:rsid w:val="00D51FFB"/>
    <w:rsid w:val="00D5206B"/>
    <w:rsid w:val="00D52142"/>
    <w:rsid w:val="00D52168"/>
    <w:rsid w:val="00D52233"/>
    <w:rsid w:val="00D522B6"/>
    <w:rsid w:val="00D5232F"/>
    <w:rsid w:val="00D526CF"/>
    <w:rsid w:val="00D5273C"/>
    <w:rsid w:val="00D528AA"/>
    <w:rsid w:val="00D528BA"/>
    <w:rsid w:val="00D52A6B"/>
    <w:rsid w:val="00D52D41"/>
    <w:rsid w:val="00D52D66"/>
    <w:rsid w:val="00D52DB7"/>
    <w:rsid w:val="00D52DEA"/>
    <w:rsid w:val="00D52E4D"/>
    <w:rsid w:val="00D530D7"/>
    <w:rsid w:val="00D5314F"/>
    <w:rsid w:val="00D531B6"/>
    <w:rsid w:val="00D532EB"/>
    <w:rsid w:val="00D533CD"/>
    <w:rsid w:val="00D53636"/>
    <w:rsid w:val="00D536EF"/>
    <w:rsid w:val="00D536F8"/>
    <w:rsid w:val="00D5382D"/>
    <w:rsid w:val="00D5388C"/>
    <w:rsid w:val="00D538D4"/>
    <w:rsid w:val="00D538D8"/>
    <w:rsid w:val="00D53AA5"/>
    <w:rsid w:val="00D53EDC"/>
    <w:rsid w:val="00D53F13"/>
    <w:rsid w:val="00D53F41"/>
    <w:rsid w:val="00D54013"/>
    <w:rsid w:val="00D540F0"/>
    <w:rsid w:val="00D5416E"/>
    <w:rsid w:val="00D54193"/>
    <w:rsid w:val="00D5444B"/>
    <w:rsid w:val="00D54452"/>
    <w:rsid w:val="00D54480"/>
    <w:rsid w:val="00D545F6"/>
    <w:rsid w:val="00D54639"/>
    <w:rsid w:val="00D54846"/>
    <w:rsid w:val="00D54D40"/>
    <w:rsid w:val="00D54D95"/>
    <w:rsid w:val="00D54DAF"/>
    <w:rsid w:val="00D54DBF"/>
    <w:rsid w:val="00D55217"/>
    <w:rsid w:val="00D554E3"/>
    <w:rsid w:val="00D55528"/>
    <w:rsid w:val="00D5556B"/>
    <w:rsid w:val="00D55628"/>
    <w:rsid w:val="00D55663"/>
    <w:rsid w:val="00D5568A"/>
    <w:rsid w:val="00D55807"/>
    <w:rsid w:val="00D5581B"/>
    <w:rsid w:val="00D5594A"/>
    <w:rsid w:val="00D55A1A"/>
    <w:rsid w:val="00D55BA4"/>
    <w:rsid w:val="00D55C78"/>
    <w:rsid w:val="00D55CEA"/>
    <w:rsid w:val="00D55EFC"/>
    <w:rsid w:val="00D55F96"/>
    <w:rsid w:val="00D55FBE"/>
    <w:rsid w:val="00D560B2"/>
    <w:rsid w:val="00D5625C"/>
    <w:rsid w:val="00D5631A"/>
    <w:rsid w:val="00D56330"/>
    <w:rsid w:val="00D56612"/>
    <w:rsid w:val="00D56640"/>
    <w:rsid w:val="00D56673"/>
    <w:rsid w:val="00D5672B"/>
    <w:rsid w:val="00D56762"/>
    <w:rsid w:val="00D56808"/>
    <w:rsid w:val="00D56812"/>
    <w:rsid w:val="00D56813"/>
    <w:rsid w:val="00D56BD1"/>
    <w:rsid w:val="00D56C52"/>
    <w:rsid w:val="00D56C62"/>
    <w:rsid w:val="00D56D28"/>
    <w:rsid w:val="00D56D57"/>
    <w:rsid w:val="00D56EBC"/>
    <w:rsid w:val="00D56F08"/>
    <w:rsid w:val="00D56FBC"/>
    <w:rsid w:val="00D56FBF"/>
    <w:rsid w:val="00D57193"/>
    <w:rsid w:val="00D5733A"/>
    <w:rsid w:val="00D573B4"/>
    <w:rsid w:val="00D5745E"/>
    <w:rsid w:val="00D5746E"/>
    <w:rsid w:val="00D574DA"/>
    <w:rsid w:val="00D5753E"/>
    <w:rsid w:val="00D57908"/>
    <w:rsid w:val="00D5798B"/>
    <w:rsid w:val="00D57B31"/>
    <w:rsid w:val="00D57BCD"/>
    <w:rsid w:val="00D57C4E"/>
    <w:rsid w:val="00D57E28"/>
    <w:rsid w:val="00D57EE8"/>
    <w:rsid w:val="00D60069"/>
    <w:rsid w:val="00D600A2"/>
    <w:rsid w:val="00D600E2"/>
    <w:rsid w:val="00D60280"/>
    <w:rsid w:val="00D60308"/>
    <w:rsid w:val="00D60545"/>
    <w:rsid w:val="00D60692"/>
    <w:rsid w:val="00D60695"/>
    <w:rsid w:val="00D6071B"/>
    <w:rsid w:val="00D6071C"/>
    <w:rsid w:val="00D607FB"/>
    <w:rsid w:val="00D60935"/>
    <w:rsid w:val="00D609A4"/>
    <w:rsid w:val="00D60D4E"/>
    <w:rsid w:val="00D60E16"/>
    <w:rsid w:val="00D60E9E"/>
    <w:rsid w:val="00D60FA5"/>
    <w:rsid w:val="00D61002"/>
    <w:rsid w:val="00D610F3"/>
    <w:rsid w:val="00D6110B"/>
    <w:rsid w:val="00D61148"/>
    <w:rsid w:val="00D6126D"/>
    <w:rsid w:val="00D6140A"/>
    <w:rsid w:val="00D61427"/>
    <w:rsid w:val="00D6146D"/>
    <w:rsid w:val="00D616CD"/>
    <w:rsid w:val="00D6183E"/>
    <w:rsid w:val="00D619CF"/>
    <w:rsid w:val="00D619F8"/>
    <w:rsid w:val="00D61ABC"/>
    <w:rsid w:val="00D61BDD"/>
    <w:rsid w:val="00D61C21"/>
    <w:rsid w:val="00D61CA4"/>
    <w:rsid w:val="00D61CF2"/>
    <w:rsid w:val="00D61CF5"/>
    <w:rsid w:val="00D61DE5"/>
    <w:rsid w:val="00D61E4C"/>
    <w:rsid w:val="00D62078"/>
    <w:rsid w:val="00D62147"/>
    <w:rsid w:val="00D62156"/>
    <w:rsid w:val="00D62170"/>
    <w:rsid w:val="00D6217F"/>
    <w:rsid w:val="00D62184"/>
    <w:rsid w:val="00D6249A"/>
    <w:rsid w:val="00D62535"/>
    <w:rsid w:val="00D62550"/>
    <w:rsid w:val="00D62573"/>
    <w:rsid w:val="00D625EE"/>
    <w:rsid w:val="00D62609"/>
    <w:rsid w:val="00D6269A"/>
    <w:rsid w:val="00D626A8"/>
    <w:rsid w:val="00D6271A"/>
    <w:rsid w:val="00D62774"/>
    <w:rsid w:val="00D6290B"/>
    <w:rsid w:val="00D6295F"/>
    <w:rsid w:val="00D62A1E"/>
    <w:rsid w:val="00D62B41"/>
    <w:rsid w:val="00D62BA5"/>
    <w:rsid w:val="00D62C04"/>
    <w:rsid w:val="00D62D86"/>
    <w:rsid w:val="00D62DAD"/>
    <w:rsid w:val="00D62EB8"/>
    <w:rsid w:val="00D62FDC"/>
    <w:rsid w:val="00D63004"/>
    <w:rsid w:val="00D6301D"/>
    <w:rsid w:val="00D6315B"/>
    <w:rsid w:val="00D63204"/>
    <w:rsid w:val="00D6328C"/>
    <w:rsid w:val="00D632E4"/>
    <w:rsid w:val="00D63395"/>
    <w:rsid w:val="00D63416"/>
    <w:rsid w:val="00D63796"/>
    <w:rsid w:val="00D639B5"/>
    <w:rsid w:val="00D639CB"/>
    <w:rsid w:val="00D639F5"/>
    <w:rsid w:val="00D63A6C"/>
    <w:rsid w:val="00D63A81"/>
    <w:rsid w:val="00D63B32"/>
    <w:rsid w:val="00D63BFE"/>
    <w:rsid w:val="00D63C22"/>
    <w:rsid w:val="00D63D48"/>
    <w:rsid w:val="00D63D9F"/>
    <w:rsid w:val="00D63ECA"/>
    <w:rsid w:val="00D63F84"/>
    <w:rsid w:val="00D64170"/>
    <w:rsid w:val="00D64220"/>
    <w:rsid w:val="00D6449A"/>
    <w:rsid w:val="00D64568"/>
    <w:rsid w:val="00D645CF"/>
    <w:rsid w:val="00D6468F"/>
    <w:rsid w:val="00D646AA"/>
    <w:rsid w:val="00D647A4"/>
    <w:rsid w:val="00D64831"/>
    <w:rsid w:val="00D6496D"/>
    <w:rsid w:val="00D64BBC"/>
    <w:rsid w:val="00D64C70"/>
    <w:rsid w:val="00D64D2D"/>
    <w:rsid w:val="00D64D31"/>
    <w:rsid w:val="00D64D5F"/>
    <w:rsid w:val="00D64F35"/>
    <w:rsid w:val="00D64F74"/>
    <w:rsid w:val="00D64FD1"/>
    <w:rsid w:val="00D65004"/>
    <w:rsid w:val="00D65066"/>
    <w:rsid w:val="00D65096"/>
    <w:rsid w:val="00D6535F"/>
    <w:rsid w:val="00D6542F"/>
    <w:rsid w:val="00D6546E"/>
    <w:rsid w:val="00D65661"/>
    <w:rsid w:val="00D6569D"/>
    <w:rsid w:val="00D6586A"/>
    <w:rsid w:val="00D65A56"/>
    <w:rsid w:val="00D65B43"/>
    <w:rsid w:val="00D65C41"/>
    <w:rsid w:val="00D65C51"/>
    <w:rsid w:val="00D65CE3"/>
    <w:rsid w:val="00D65F7D"/>
    <w:rsid w:val="00D65FBD"/>
    <w:rsid w:val="00D65FD0"/>
    <w:rsid w:val="00D66196"/>
    <w:rsid w:val="00D661FD"/>
    <w:rsid w:val="00D66570"/>
    <w:rsid w:val="00D66A05"/>
    <w:rsid w:val="00D66B22"/>
    <w:rsid w:val="00D66B42"/>
    <w:rsid w:val="00D66BCB"/>
    <w:rsid w:val="00D66E91"/>
    <w:rsid w:val="00D66F6F"/>
    <w:rsid w:val="00D67111"/>
    <w:rsid w:val="00D6720D"/>
    <w:rsid w:val="00D67309"/>
    <w:rsid w:val="00D67377"/>
    <w:rsid w:val="00D67569"/>
    <w:rsid w:val="00D67733"/>
    <w:rsid w:val="00D67867"/>
    <w:rsid w:val="00D67A5B"/>
    <w:rsid w:val="00D67BAA"/>
    <w:rsid w:val="00D67C6C"/>
    <w:rsid w:val="00D67D8B"/>
    <w:rsid w:val="00D67D8C"/>
    <w:rsid w:val="00D67DFF"/>
    <w:rsid w:val="00D67EC9"/>
    <w:rsid w:val="00D67F28"/>
    <w:rsid w:val="00D67FE0"/>
    <w:rsid w:val="00D70056"/>
    <w:rsid w:val="00D70058"/>
    <w:rsid w:val="00D701C4"/>
    <w:rsid w:val="00D70387"/>
    <w:rsid w:val="00D704B0"/>
    <w:rsid w:val="00D7050F"/>
    <w:rsid w:val="00D70537"/>
    <w:rsid w:val="00D7066E"/>
    <w:rsid w:val="00D70792"/>
    <w:rsid w:val="00D70AD7"/>
    <w:rsid w:val="00D70BE0"/>
    <w:rsid w:val="00D70C58"/>
    <w:rsid w:val="00D70E4A"/>
    <w:rsid w:val="00D710A9"/>
    <w:rsid w:val="00D713BB"/>
    <w:rsid w:val="00D71424"/>
    <w:rsid w:val="00D714CE"/>
    <w:rsid w:val="00D714FC"/>
    <w:rsid w:val="00D7153E"/>
    <w:rsid w:val="00D71579"/>
    <w:rsid w:val="00D7164C"/>
    <w:rsid w:val="00D7170B"/>
    <w:rsid w:val="00D71794"/>
    <w:rsid w:val="00D719EE"/>
    <w:rsid w:val="00D71A38"/>
    <w:rsid w:val="00D71AFA"/>
    <w:rsid w:val="00D71CAA"/>
    <w:rsid w:val="00D71D29"/>
    <w:rsid w:val="00D71E66"/>
    <w:rsid w:val="00D71E99"/>
    <w:rsid w:val="00D71ECF"/>
    <w:rsid w:val="00D71F5A"/>
    <w:rsid w:val="00D71F9D"/>
    <w:rsid w:val="00D71FEF"/>
    <w:rsid w:val="00D72343"/>
    <w:rsid w:val="00D72526"/>
    <w:rsid w:val="00D72A3E"/>
    <w:rsid w:val="00D72A67"/>
    <w:rsid w:val="00D72AA8"/>
    <w:rsid w:val="00D72BC8"/>
    <w:rsid w:val="00D72C67"/>
    <w:rsid w:val="00D72CB1"/>
    <w:rsid w:val="00D72CF4"/>
    <w:rsid w:val="00D72D57"/>
    <w:rsid w:val="00D72E73"/>
    <w:rsid w:val="00D72FAD"/>
    <w:rsid w:val="00D73212"/>
    <w:rsid w:val="00D73283"/>
    <w:rsid w:val="00D73332"/>
    <w:rsid w:val="00D7342F"/>
    <w:rsid w:val="00D73468"/>
    <w:rsid w:val="00D7356A"/>
    <w:rsid w:val="00D737CA"/>
    <w:rsid w:val="00D7395D"/>
    <w:rsid w:val="00D739B1"/>
    <w:rsid w:val="00D73B6C"/>
    <w:rsid w:val="00D73BA4"/>
    <w:rsid w:val="00D73C62"/>
    <w:rsid w:val="00D73CD8"/>
    <w:rsid w:val="00D73DFB"/>
    <w:rsid w:val="00D73E44"/>
    <w:rsid w:val="00D73E90"/>
    <w:rsid w:val="00D73F36"/>
    <w:rsid w:val="00D73F8E"/>
    <w:rsid w:val="00D73F95"/>
    <w:rsid w:val="00D74116"/>
    <w:rsid w:val="00D741AC"/>
    <w:rsid w:val="00D742C4"/>
    <w:rsid w:val="00D74547"/>
    <w:rsid w:val="00D745C8"/>
    <w:rsid w:val="00D74771"/>
    <w:rsid w:val="00D747A7"/>
    <w:rsid w:val="00D74806"/>
    <w:rsid w:val="00D74A84"/>
    <w:rsid w:val="00D74D08"/>
    <w:rsid w:val="00D74D1F"/>
    <w:rsid w:val="00D74EF3"/>
    <w:rsid w:val="00D751F8"/>
    <w:rsid w:val="00D75226"/>
    <w:rsid w:val="00D75318"/>
    <w:rsid w:val="00D754BE"/>
    <w:rsid w:val="00D75844"/>
    <w:rsid w:val="00D7587C"/>
    <w:rsid w:val="00D7591E"/>
    <w:rsid w:val="00D75926"/>
    <w:rsid w:val="00D7596E"/>
    <w:rsid w:val="00D7597F"/>
    <w:rsid w:val="00D75A43"/>
    <w:rsid w:val="00D75B47"/>
    <w:rsid w:val="00D75D35"/>
    <w:rsid w:val="00D75E82"/>
    <w:rsid w:val="00D75E84"/>
    <w:rsid w:val="00D75F1A"/>
    <w:rsid w:val="00D75FF5"/>
    <w:rsid w:val="00D7622E"/>
    <w:rsid w:val="00D76234"/>
    <w:rsid w:val="00D765B1"/>
    <w:rsid w:val="00D76694"/>
    <w:rsid w:val="00D766A5"/>
    <w:rsid w:val="00D766A7"/>
    <w:rsid w:val="00D7685D"/>
    <w:rsid w:val="00D7685F"/>
    <w:rsid w:val="00D76A4B"/>
    <w:rsid w:val="00D76A5A"/>
    <w:rsid w:val="00D76BC1"/>
    <w:rsid w:val="00D76C33"/>
    <w:rsid w:val="00D76EF0"/>
    <w:rsid w:val="00D77116"/>
    <w:rsid w:val="00D77267"/>
    <w:rsid w:val="00D77349"/>
    <w:rsid w:val="00D77417"/>
    <w:rsid w:val="00D7778C"/>
    <w:rsid w:val="00D778A3"/>
    <w:rsid w:val="00D779E9"/>
    <w:rsid w:val="00D77C22"/>
    <w:rsid w:val="00D77C87"/>
    <w:rsid w:val="00D77DA6"/>
    <w:rsid w:val="00D77E53"/>
    <w:rsid w:val="00D77F43"/>
    <w:rsid w:val="00D77F54"/>
    <w:rsid w:val="00D77F6F"/>
    <w:rsid w:val="00D80023"/>
    <w:rsid w:val="00D8015C"/>
    <w:rsid w:val="00D804BA"/>
    <w:rsid w:val="00D80648"/>
    <w:rsid w:val="00D806DA"/>
    <w:rsid w:val="00D806FC"/>
    <w:rsid w:val="00D80781"/>
    <w:rsid w:val="00D80985"/>
    <w:rsid w:val="00D809C1"/>
    <w:rsid w:val="00D80B5C"/>
    <w:rsid w:val="00D80CB8"/>
    <w:rsid w:val="00D80CBC"/>
    <w:rsid w:val="00D80CD5"/>
    <w:rsid w:val="00D80D2C"/>
    <w:rsid w:val="00D80D43"/>
    <w:rsid w:val="00D80DD3"/>
    <w:rsid w:val="00D80E15"/>
    <w:rsid w:val="00D80FAE"/>
    <w:rsid w:val="00D81280"/>
    <w:rsid w:val="00D812E4"/>
    <w:rsid w:val="00D813AF"/>
    <w:rsid w:val="00D81653"/>
    <w:rsid w:val="00D81669"/>
    <w:rsid w:val="00D81894"/>
    <w:rsid w:val="00D81941"/>
    <w:rsid w:val="00D81982"/>
    <w:rsid w:val="00D81AC0"/>
    <w:rsid w:val="00D81B20"/>
    <w:rsid w:val="00D81E04"/>
    <w:rsid w:val="00D81ED3"/>
    <w:rsid w:val="00D81F00"/>
    <w:rsid w:val="00D81FE0"/>
    <w:rsid w:val="00D8207D"/>
    <w:rsid w:val="00D82125"/>
    <w:rsid w:val="00D82181"/>
    <w:rsid w:val="00D821D3"/>
    <w:rsid w:val="00D8222D"/>
    <w:rsid w:val="00D82297"/>
    <w:rsid w:val="00D824DF"/>
    <w:rsid w:val="00D82555"/>
    <w:rsid w:val="00D82838"/>
    <w:rsid w:val="00D82955"/>
    <w:rsid w:val="00D82A76"/>
    <w:rsid w:val="00D82BA2"/>
    <w:rsid w:val="00D82C6F"/>
    <w:rsid w:val="00D83191"/>
    <w:rsid w:val="00D831F1"/>
    <w:rsid w:val="00D8321A"/>
    <w:rsid w:val="00D8336B"/>
    <w:rsid w:val="00D8339E"/>
    <w:rsid w:val="00D835C6"/>
    <w:rsid w:val="00D835CD"/>
    <w:rsid w:val="00D8360C"/>
    <w:rsid w:val="00D83BD4"/>
    <w:rsid w:val="00D83BFB"/>
    <w:rsid w:val="00D83C29"/>
    <w:rsid w:val="00D83C69"/>
    <w:rsid w:val="00D841D6"/>
    <w:rsid w:val="00D84268"/>
    <w:rsid w:val="00D843F1"/>
    <w:rsid w:val="00D84450"/>
    <w:rsid w:val="00D84592"/>
    <w:rsid w:val="00D845CA"/>
    <w:rsid w:val="00D84835"/>
    <w:rsid w:val="00D84905"/>
    <w:rsid w:val="00D84911"/>
    <w:rsid w:val="00D84AF7"/>
    <w:rsid w:val="00D84CA1"/>
    <w:rsid w:val="00D84CE7"/>
    <w:rsid w:val="00D84DD7"/>
    <w:rsid w:val="00D84E7B"/>
    <w:rsid w:val="00D85115"/>
    <w:rsid w:val="00D8511C"/>
    <w:rsid w:val="00D851E0"/>
    <w:rsid w:val="00D851FB"/>
    <w:rsid w:val="00D85454"/>
    <w:rsid w:val="00D854F7"/>
    <w:rsid w:val="00D857F8"/>
    <w:rsid w:val="00D85A9A"/>
    <w:rsid w:val="00D85AFB"/>
    <w:rsid w:val="00D85B07"/>
    <w:rsid w:val="00D85FCA"/>
    <w:rsid w:val="00D86022"/>
    <w:rsid w:val="00D86091"/>
    <w:rsid w:val="00D86116"/>
    <w:rsid w:val="00D8613A"/>
    <w:rsid w:val="00D86223"/>
    <w:rsid w:val="00D86251"/>
    <w:rsid w:val="00D862B0"/>
    <w:rsid w:val="00D86510"/>
    <w:rsid w:val="00D86684"/>
    <w:rsid w:val="00D866D8"/>
    <w:rsid w:val="00D86799"/>
    <w:rsid w:val="00D869DE"/>
    <w:rsid w:val="00D869FF"/>
    <w:rsid w:val="00D86B2E"/>
    <w:rsid w:val="00D86B3C"/>
    <w:rsid w:val="00D86B96"/>
    <w:rsid w:val="00D86BBA"/>
    <w:rsid w:val="00D86DB1"/>
    <w:rsid w:val="00D87178"/>
    <w:rsid w:val="00D871A2"/>
    <w:rsid w:val="00D871C7"/>
    <w:rsid w:val="00D87202"/>
    <w:rsid w:val="00D872C1"/>
    <w:rsid w:val="00D8730B"/>
    <w:rsid w:val="00D873F6"/>
    <w:rsid w:val="00D874AE"/>
    <w:rsid w:val="00D876BA"/>
    <w:rsid w:val="00D87830"/>
    <w:rsid w:val="00D87866"/>
    <w:rsid w:val="00D8799D"/>
    <w:rsid w:val="00D87A96"/>
    <w:rsid w:val="00D87B17"/>
    <w:rsid w:val="00D87B89"/>
    <w:rsid w:val="00D87C64"/>
    <w:rsid w:val="00D87E3C"/>
    <w:rsid w:val="00D87E4A"/>
    <w:rsid w:val="00D87EC3"/>
    <w:rsid w:val="00D87EF5"/>
    <w:rsid w:val="00D87F39"/>
    <w:rsid w:val="00D9006A"/>
    <w:rsid w:val="00D90139"/>
    <w:rsid w:val="00D901A5"/>
    <w:rsid w:val="00D901FD"/>
    <w:rsid w:val="00D90214"/>
    <w:rsid w:val="00D9027D"/>
    <w:rsid w:val="00D902A0"/>
    <w:rsid w:val="00D902DD"/>
    <w:rsid w:val="00D9044A"/>
    <w:rsid w:val="00D9044C"/>
    <w:rsid w:val="00D904EC"/>
    <w:rsid w:val="00D90517"/>
    <w:rsid w:val="00D9072D"/>
    <w:rsid w:val="00D907A2"/>
    <w:rsid w:val="00D907BB"/>
    <w:rsid w:val="00D907D7"/>
    <w:rsid w:val="00D90BFB"/>
    <w:rsid w:val="00D90E79"/>
    <w:rsid w:val="00D910FE"/>
    <w:rsid w:val="00D9114E"/>
    <w:rsid w:val="00D9120E"/>
    <w:rsid w:val="00D9150D"/>
    <w:rsid w:val="00D915A6"/>
    <w:rsid w:val="00D91656"/>
    <w:rsid w:val="00D9176D"/>
    <w:rsid w:val="00D918C0"/>
    <w:rsid w:val="00D91936"/>
    <w:rsid w:val="00D91B1F"/>
    <w:rsid w:val="00D91B72"/>
    <w:rsid w:val="00D91CEB"/>
    <w:rsid w:val="00D91ECB"/>
    <w:rsid w:val="00D91F76"/>
    <w:rsid w:val="00D91F7E"/>
    <w:rsid w:val="00D91FCF"/>
    <w:rsid w:val="00D92026"/>
    <w:rsid w:val="00D9209C"/>
    <w:rsid w:val="00D920D6"/>
    <w:rsid w:val="00D921BE"/>
    <w:rsid w:val="00D921D4"/>
    <w:rsid w:val="00D92420"/>
    <w:rsid w:val="00D92526"/>
    <w:rsid w:val="00D92717"/>
    <w:rsid w:val="00D92719"/>
    <w:rsid w:val="00D92924"/>
    <w:rsid w:val="00D92A53"/>
    <w:rsid w:val="00D92B1C"/>
    <w:rsid w:val="00D92B3C"/>
    <w:rsid w:val="00D92C9E"/>
    <w:rsid w:val="00D92D98"/>
    <w:rsid w:val="00D92E27"/>
    <w:rsid w:val="00D92E73"/>
    <w:rsid w:val="00D9309F"/>
    <w:rsid w:val="00D931C3"/>
    <w:rsid w:val="00D9323C"/>
    <w:rsid w:val="00D93462"/>
    <w:rsid w:val="00D93651"/>
    <w:rsid w:val="00D9377B"/>
    <w:rsid w:val="00D9387B"/>
    <w:rsid w:val="00D939BF"/>
    <w:rsid w:val="00D93A19"/>
    <w:rsid w:val="00D93ACE"/>
    <w:rsid w:val="00D93AF1"/>
    <w:rsid w:val="00D93CC6"/>
    <w:rsid w:val="00D93D0D"/>
    <w:rsid w:val="00D93E1C"/>
    <w:rsid w:val="00D93E37"/>
    <w:rsid w:val="00D93E5E"/>
    <w:rsid w:val="00D93E73"/>
    <w:rsid w:val="00D943AD"/>
    <w:rsid w:val="00D943B6"/>
    <w:rsid w:val="00D943F0"/>
    <w:rsid w:val="00D945CD"/>
    <w:rsid w:val="00D946F0"/>
    <w:rsid w:val="00D94785"/>
    <w:rsid w:val="00D94852"/>
    <w:rsid w:val="00D94A7C"/>
    <w:rsid w:val="00D94A92"/>
    <w:rsid w:val="00D94B9E"/>
    <w:rsid w:val="00D94BDA"/>
    <w:rsid w:val="00D94C09"/>
    <w:rsid w:val="00D94C9F"/>
    <w:rsid w:val="00D94F7E"/>
    <w:rsid w:val="00D9500E"/>
    <w:rsid w:val="00D9515E"/>
    <w:rsid w:val="00D9517F"/>
    <w:rsid w:val="00D9538C"/>
    <w:rsid w:val="00D95418"/>
    <w:rsid w:val="00D95678"/>
    <w:rsid w:val="00D95870"/>
    <w:rsid w:val="00D958B5"/>
    <w:rsid w:val="00D95A53"/>
    <w:rsid w:val="00D95B90"/>
    <w:rsid w:val="00D95C26"/>
    <w:rsid w:val="00D95EDA"/>
    <w:rsid w:val="00D96002"/>
    <w:rsid w:val="00D96093"/>
    <w:rsid w:val="00D96294"/>
    <w:rsid w:val="00D9649C"/>
    <w:rsid w:val="00D964AD"/>
    <w:rsid w:val="00D96921"/>
    <w:rsid w:val="00D969A8"/>
    <w:rsid w:val="00D96AED"/>
    <w:rsid w:val="00D96BC1"/>
    <w:rsid w:val="00D96C80"/>
    <w:rsid w:val="00D96DAA"/>
    <w:rsid w:val="00D96EEC"/>
    <w:rsid w:val="00D96F66"/>
    <w:rsid w:val="00D9704B"/>
    <w:rsid w:val="00D972DF"/>
    <w:rsid w:val="00D972E1"/>
    <w:rsid w:val="00D9746A"/>
    <w:rsid w:val="00D97618"/>
    <w:rsid w:val="00D9779C"/>
    <w:rsid w:val="00D979C0"/>
    <w:rsid w:val="00D97B01"/>
    <w:rsid w:val="00D97B0E"/>
    <w:rsid w:val="00D97B9D"/>
    <w:rsid w:val="00D97C41"/>
    <w:rsid w:val="00D97C64"/>
    <w:rsid w:val="00D97CA9"/>
    <w:rsid w:val="00D97F89"/>
    <w:rsid w:val="00DA00A9"/>
    <w:rsid w:val="00DA0378"/>
    <w:rsid w:val="00DA038B"/>
    <w:rsid w:val="00DA04A0"/>
    <w:rsid w:val="00DA0680"/>
    <w:rsid w:val="00DA0692"/>
    <w:rsid w:val="00DA09FE"/>
    <w:rsid w:val="00DA0A2B"/>
    <w:rsid w:val="00DA0B68"/>
    <w:rsid w:val="00DA0C8A"/>
    <w:rsid w:val="00DA0D17"/>
    <w:rsid w:val="00DA0D82"/>
    <w:rsid w:val="00DA0E47"/>
    <w:rsid w:val="00DA0F6A"/>
    <w:rsid w:val="00DA10A2"/>
    <w:rsid w:val="00DA10B3"/>
    <w:rsid w:val="00DA119F"/>
    <w:rsid w:val="00DA1331"/>
    <w:rsid w:val="00DA153D"/>
    <w:rsid w:val="00DA1542"/>
    <w:rsid w:val="00DA161C"/>
    <w:rsid w:val="00DA172A"/>
    <w:rsid w:val="00DA1753"/>
    <w:rsid w:val="00DA1A19"/>
    <w:rsid w:val="00DA1BBE"/>
    <w:rsid w:val="00DA1CF8"/>
    <w:rsid w:val="00DA1EDD"/>
    <w:rsid w:val="00DA1F6B"/>
    <w:rsid w:val="00DA1F82"/>
    <w:rsid w:val="00DA1F8E"/>
    <w:rsid w:val="00DA23D7"/>
    <w:rsid w:val="00DA24D1"/>
    <w:rsid w:val="00DA25BE"/>
    <w:rsid w:val="00DA276A"/>
    <w:rsid w:val="00DA2779"/>
    <w:rsid w:val="00DA2863"/>
    <w:rsid w:val="00DA29A3"/>
    <w:rsid w:val="00DA2A2F"/>
    <w:rsid w:val="00DA2BA1"/>
    <w:rsid w:val="00DA2C29"/>
    <w:rsid w:val="00DA2E70"/>
    <w:rsid w:val="00DA2EA4"/>
    <w:rsid w:val="00DA3364"/>
    <w:rsid w:val="00DA35C5"/>
    <w:rsid w:val="00DA38C0"/>
    <w:rsid w:val="00DA3B0E"/>
    <w:rsid w:val="00DA3E83"/>
    <w:rsid w:val="00DA3EF3"/>
    <w:rsid w:val="00DA3F04"/>
    <w:rsid w:val="00DA40E6"/>
    <w:rsid w:val="00DA40F5"/>
    <w:rsid w:val="00DA41DF"/>
    <w:rsid w:val="00DA4252"/>
    <w:rsid w:val="00DA42A8"/>
    <w:rsid w:val="00DA4328"/>
    <w:rsid w:val="00DA43B5"/>
    <w:rsid w:val="00DA451C"/>
    <w:rsid w:val="00DA49C5"/>
    <w:rsid w:val="00DA4A20"/>
    <w:rsid w:val="00DA4A58"/>
    <w:rsid w:val="00DA4AAE"/>
    <w:rsid w:val="00DA4CB1"/>
    <w:rsid w:val="00DA4E54"/>
    <w:rsid w:val="00DA4F0F"/>
    <w:rsid w:val="00DA4F39"/>
    <w:rsid w:val="00DA4FF5"/>
    <w:rsid w:val="00DA50A0"/>
    <w:rsid w:val="00DA50C2"/>
    <w:rsid w:val="00DA5151"/>
    <w:rsid w:val="00DA5158"/>
    <w:rsid w:val="00DA522B"/>
    <w:rsid w:val="00DA55A7"/>
    <w:rsid w:val="00DA5845"/>
    <w:rsid w:val="00DA5902"/>
    <w:rsid w:val="00DA5B49"/>
    <w:rsid w:val="00DA5B53"/>
    <w:rsid w:val="00DA5DC5"/>
    <w:rsid w:val="00DA5F03"/>
    <w:rsid w:val="00DA5F3C"/>
    <w:rsid w:val="00DA6155"/>
    <w:rsid w:val="00DA61D3"/>
    <w:rsid w:val="00DA62E2"/>
    <w:rsid w:val="00DA6442"/>
    <w:rsid w:val="00DA6459"/>
    <w:rsid w:val="00DA646D"/>
    <w:rsid w:val="00DA64FC"/>
    <w:rsid w:val="00DA6701"/>
    <w:rsid w:val="00DA6961"/>
    <w:rsid w:val="00DA6A1D"/>
    <w:rsid w:val="00DA6A66"/>
    <w:rsid w:val="00DA6A92"/>
    <w:rsid w:val="00DA6AA6"/>
    <w:rsid w:val="00DA6B32"/>
    <w:rsid w:val="00DA6C88"/>
    <w:rsid w:val="00DA6E46"/>
    <w:rsid w:val="00DA6ED6"/>
    <w:rsid w:val="00DA6F2A"/>
    <w:rsid w:val="00DA7030"/>
    <w:rsid w:val="00DA70A2"/>
    <w:rsid w:val="00DA7560"/>
    <w:rsid w:val="00DA75D8"/>
    <w:rsid w:val="00DA7875"/>
    <w:rsid w:val="00DA78DD"/>
    <w:rsid w:val="00DA79E5"/>
    <w:rsid w:val="00DA7A4B"/>
    <w:rsid w:val="00DA7A8A"/>
    <w:rsid w:val="00DA7ACC"/>
    <w:rsid w:val="00DA7C3C"/>
    <w:rsid w:val="00DA7E26"/>
    <w:rsid w:val="00DA7E31"/>
    <w:rsid w:val="00DA7F36"/>
    <w:rsid w:val="00DB0788"/>
    <w:rsid w:val="00DB0792"/>
    <w:rsid w:val="00DB07EF"/>
    <w:rsid w:val="00DB0B02"/>
    <w:rsid w:val="00DB0C9F"/>
    <w:rsid w:val="00DB0F93"/>
    <w:rsid w:val="00DB11AB"/>
    <w:rsid w:val="00DB127D"/>
    <w:rsid w:val="00DB142C"/>
    <w:rsid w:val="00DB1555"/>
    <w:rsid w:val="00DB1600"/>
    <w:rsid w:val="00DB17F5"/>
    <w:rsid w:val="00DB1805"/>
    <w:rsid w:val="00DB19B1"/>
    <w:rsid w:val="00DB19B5"/>
    <w:rsid w:val="00DB1C76"/>
    <w:rsid w:val="00DB1C7A"/>
    <w:rsid w:val="00DB1D78"/>
    <w:rsid w:val="00DB1D99"/>
    <w:rsid w:val="00DB21A1"/>
    <w:rsid w:val="00DB21D4"/>
    <w:rsid w:val="00DB230F"/>
    <w:rsid w:val="00DB2326"/>
    <w:rsid w:val="00DB25C4"/>
    <w:rsid w:val="00DB278D"/>
    <w:rsid w:val="00DB2A8D"/>
    <w:rsid w:val="00DB2AAD"/>
    <w:rsid w:val="00DB2AD1"/>
    <w:rsid w:val="00DB2AD9"/>
    <w:rsid w:val="00DB2D2D"/>
    <w:rsid w:val="00DB2D61"/>
    <w:rsid w:val="00DB2F05"/>
    <w:rsid w:val="00DB2F5C"/>
    <w:rsid w:val="00DB2FB6"/>
    <w:rsid w:val="00DB2FEE"/>
    <w:rsid w:val="00DB3026"/>
    <w:rsid w:val="00DB3065"/>
    <w:rsid w:val="00DB3493"/>
    <w:rsid w:val="00DB34F5"/>
    <w:rsid w:val="00DB351F"/>
    <w:rsid w:val="00DB376B"/>
    <w:rsid w:val="00DB386A"/>
    <w:rsid w:val="00DB38A0"/>
    <w:rsid w:val="00DB3960"/>
    <w:rsid w:val="00DB3B3E"/>
    <w:rsid w:val="00DB3C59"/>
    <w:rsid w:val="00DB3CBC"/>
    <w:rsid w:val="00DB3E8A"/>
    <w:rsid w:val="00DB3FA9"/>
    <w:rsid w:val="00DB40E0"/>
    <w:rsid w:val="00DB4162"/>
    <w:rsid w:val="00DB427E"/>
    <w:rsid w:val="00DB4374"/>
    <w:rsid w:val="00DB4584"/>
    <w:rsid w:val="00DB4735"/>
    <w:rsid w:val="00DB49C6"/>
    <w:rsid w:val="00DB49DE"/>
    <w:rsid w:val="00DB4B17"/>
    <w:rsid w:val="00DB4BD2"/>
    <w:rsid w:val="00DB4BE0"/>
    <w:rsid w:val="00DB4C2B"/>
    <w:rsid w:val="00DB4C92"/>
    <w:rsid w:val="00DB4EA5"/>
    <w:rsid w:val="00DB53A1"/>
    <w:rsid w:val="00DB56A8"/>
    <w:rsid w:val="00DB571D"/>
    <w:rsid w:val="00DB5856"/>
    <w:rsid w:val="00DB5858"/>
    <w:rsid w:val="00DB59FD"/>
    <w:rsid w:val="00DB5A9B"/>
    <w:rsid w:val="00DB5C10"/>
    <w:rsid w:val="00DB5F04"/>
    <w:rsid w:val="00DB60EF"/>
    <w:rsid w:val="00DB615E"/>
    <w:rsid w:val="00DB62AD"/>
    <w:rsid w:val="00DB6497"/>
    <w:rsid w:val="00DB6631"/>
    <w:rsid w:val="00DB67A2"/>
    <w:rsid w:val="00DB690A"/>
    <w:rsid w:val="00DB690B"/>
    <w:rsid w:val="00DB6A00"/>
    <w:rsid w:val="00DB6AB4"/>
    <w:rsid w:val="00DB6ADD"/>
    <w:rsid w:val="00DB6CA5"/>
    <w:rsid w:val="00DB6E34"/>
    <w:rsid w:val="00DB6F69"/>
    <w:rsid w:val="00DB7002"/>
    <w:rsid w:val="00DB701F"/>
    <w:rsid w:val="00DB7074"/>
    <w:rsid w:val="00DB7106"/>
    <w:rsid w:val="00DB71DA"/>
    <w:rsid w:val="00DB7270"/>
    <w:rsid w:val="00DB744C"/>
    <w:rsid w:val="00DB75B7"/>
    <w:rsid w:val="00DB768E"/>
    <w:rsid w:val="00DB798A"/>
    <w:rsid w:val="00DB79C5"/>
    <w:rsid w:val="00DB79E5"/>
    <w:rsid w:val="00DB7A07"/>
    <w:rsid w:val="00DB7A3E"/>
    <w:rsid w:val="00DB7B81"/>
    <w:rsid w:val="00DB7BC4"/>
    <w:rsid w:val="00DC02B2"/>
    <w:rsid w:val="00DC0398"/>
    <w:rsid w:val="00DC043E"/>
    <w:rsid w:val="00DC04E1"/>
    <w:rsid w:val="00DC04F7"/>
    <w:rsid w:val="00DC0559"/>
    <w:rsid w:val="00DC07F9"/>
    <w:rsid w:val="00DC0AB0"/>
    <w:rsid w:val="00DC0B98"/>
    <w:rsid w:val="00DC0EFB"/>
    <w:rsid w:val="00DC1057"/>
    <w:rsid w:val="00DC12E8"/>
    <w:rsid w:val="00DC13FC"/>
    <w:rsid w:val="00DC1442"/>
    <w:rsid w:val="00DC14FD"/>
    <w:rsid w:val="00DC15FA"/>
    <w:rsid w:val="00DC1A19"/>
    <w:rsid w:val="00DC1A8B"/>
    <w:rsid w:val="00DC1C41"/>
    <w:rsid w:val="00DC1D59"/>
    <w:rsid w:val="00DC1E51"/>
    <w:rsid w:val="00DC1E69"/>
    <w:rsid w:val="00DC1ED6"/>
    <w:rsid w:val="00DC206C"/>
    <w:rsid w:val="00DC209B"/>
    <w:rsid w:val="00DC20A6"/>
    <w:rsid w:val="00DC210E"/>
    <w:rsid w:val="00DC2178"/>
    <w:rsid w:val="00DC228D"/>
    <w:rsid w:val="00DC2404"/>
    <w:rsid w:val="00DC247E"/>
    <w:rsid w:val="00DC2482"/>
    <w:rsid w:val="00DC2586"/>
    <w:rsid w:val="00DC27FE"/>
    <w:rsid w:val="00DC28BE"/>
    <w:rsid w:val="00DC2BE3"/>
    <w:rsid w:val="00DC2C29"/>
    <w:rsid w:val="00DC2D5C"/>
    <w:rsid w:val="00DC2DE7"/>
    <w:rsid w:val="00DC2EA3"/>
    <w:rsid w:val="00DC2F5F"/>
    <w:rsid w:val="00DC2F74"/>
    <w:rsid w:val="00DC3078"/>
    <w:rsid w:val="00DC3086"/>
    <w:rsid w:val="00DC311C"/>
    <w:rsid w:val="00DC3162"/>
    <w:rsid w:val="00DC31E9"/>
    <w:rsid w:val="00DC3452"/>
    <w:rsid w:val="00DC34E0"/>
    <w:rsid w:val="00DC34EA"/>
    <w:rsid w:val="00DC37BD"/>
    <w:rsid w:val="00DC3889"/>
    <w:rsid w:val="00DC3914"/>
    <w:rsid w:val="00DC3A10"/>
    <w:rsid w:val="00DC3AEA"/>
    <w:rsid w:val="00DC3C04"/>
    <w:rsid w:val="00DC3C99"/>
    <w:rsid w:val="00DC3D55"/>
    <w:rsid w:val="00DC3F15"/>
    <w:rsid w:val="00DC3F87"/>
    <w:rsid w:val="00DC4016"/>
    <w:rsid w:val="00DC4061"/>
    <w:rsid w:val="00DC4089"/>
    <w:rsid w:val="00DC40D1"/>
    <w:rsid w:val="00DC4106"/>
    <w:rsid w:val="00DC410A"/>
    <w:rsid w:val="00DC4118"/>
    <w:rsid w:val="00DC421C"/>
    <w:rsid w:val="00DC42AF"/>
    <w:rsid w:val="00DC4361"/>
    <w:rsid w:val="00DC43D2"/>
    <w:rsid w:val="00DC455B"/>
    <w:rsid w:val="00DC48A4"/>
    <w:rsid w:val="00DC4B81"/>
    <w:rsid w:val="00DC4B93"/>
    <w:rsid w:val="00DC4C1C"/>
    <w:rsid w:val="00DC4C27"/>
    <w:rsid w:val="00DC4D5A"/>
    <w:rsid w:val="00DC4D81"/>
    <w:rsid w:val="00DC4D85"/>
    <w:rsid w:val="00DC5084"/>
    <w:rsid w:val="00DC50F5"/>
    <w:rsid w:val="00DC53D7"/>
    <w:rsid w:val="00DC5727"/>
    <w:rsid w:val="00DC57DB"/>
    <w:rsid w:val="00DC5988"/>
    <w:rsid w:val="00DC5A6C"/>
    <w:rsid w:val="00DC5B02"/>
    <w:rsid w:val="00DC5B85"/>
    <w:rsid w:val="00DC5C2F"/>
    <w:rsid w:val="00DC5D5A"/>
    <w:rsid w:val="00DC5DA9"/>
    <w:rsid w:val="00DC5F11"/>
    <w:rsid w:val="00DC5FAE"/>
    <w:rsid w:val="00DC60F2"/>
    <w:rsid w:val="00DC6241"/>
    <w:rsid w:val="00DC62BC"/>
    <w:rsid w:val="00DC6321"/>
    <w:rsid w:val="00DC66BD"/>
    <w:rsid w:val="00DC671A"/>
    <w:rsid w:val="00DC678D"/>
    <w:rsid w:val="00DC6901"/>
    <w:rsid w:val="00DC6A43"/>
    <w:rsid w:val="00DC6BD0"/>
    <w:rsid w:val="00DC6BF6"/>
    <w:rsid w:val="00DC6C10"/>
    <w:rsid w:val="00DC6C83"/>
    <w:rsid w:val="00DC71EA"/>
    <w:rsid w:val="00DC71F7"/>
    <w:rsid w:val="00DC7231"/>
    <w:rsid w:val="00DC72CB"/>
    <w:rsid w:val="00DC7361"/>
    <w:rsid w:val="00DC74A6"/>
    <w:rsid w:val="00DC75E8"/>
    <w:rsid w:val="00DC769C"/>
    <w:rsid w:val="00DC7770"/>
    <w:rsid w:val="00DC77BA"/>
    <w:rsid w:val="00DC787B"/>
    <w:rsid w:val="00DC78B2"/>
    <w:rsid w:val="00DC7B36"/>
    <w:rsid w:val="00DD003C"/>
    <w:rsid w:val="00DD0128"/>
    <w:rsid w:val="00DD0287"/>
    <w:rsid w:val="00DD02CC"/>
    <w:rsid w:val="00DD042C"/>
    <w:rsid w:val="00DD09DC"/>
    <w:rsid w:val="00DD1091"/>
    <w:rsid w:val="00DD1106"/>
    <w:rsid w:val="00DD12D1"/>
    <w:rsid w:val="00DD12E2"/>
    <w:rsid w:val="00DD156E"/>
    <w:rsid w:val="00DD16E7"/>
    <w:rsid w:val="00DD177B"/>
    <w:rsid w:val="00DD17AB"/>
    <w:rsid w:val="00DD17D7"/>
    <w:rsid w:val="00DD18D5"/>
    <w:rsid w:val="00DD18DD"/>
    <w:rsid w:val="00DD1A02"/>
    <w:rsid w:val="00DD1A93"/>
    <w:rsid w:val="00DD1CBF"/>
    <w:rsid w:val="00DD1E12"/>
    <w:rsid w:val="00DD20E7"/>
    <w:rsid w:val="00DD2146"/>
    <w:rsid w:val="00DD25C2"/>
    <w:rsid w:val="00DD26C6"/>
    <w:rsid w:val="00DD2719"/>
    <w:rsid w:val="00DD2BB7"/>
    <w:rsid w:val="00DD2BFE"/>
    <w:rsid w:val="00DD2C0F"/>
    <w:rsid w:val="00DD2D60"/>
    <w:rsid w:val="00DD2D68"/>
    <w:rsid w:val="00DD2F8A"/>
    <w:rsid w:val="00DD3022"/>
    <w:rsid w:val="00DD3079"/>
    <w:rsid w:val="00DD3141"/>
    <w:rsid w:val="00DD319B"/>
    <w:rsid w:val="00DD31D0"/>
    <w:rsid w:val="00DD323D"/>
    <w:rsid w:val="00DD32E0"/>
    <w:rsid w:val="00DD3322"/>
    <w:rsid w:val="00DD3361"/>
    <w:rsid w:val="00DD3551"/>
    <w:rsid w:val="00DD3733"/>
    <w:rsid w:val="00DD37D5"/>
    <w:rsid w:val="00DD38FB"/>
    <w:rsid w:val="00DD397F"/>
    <w:rsid w:val="00DD399D"/>
    <w:rsid w:val="00DD3B0D"/>
    <w:rsid w:val="00DD3D5C"/>
    <w:rsid w:val="00DD3D84"/>
    <w:rsid w:val="00DD3E0F"/>
    <w:rsid w:val="00DD40F2"/>
    <w:rsid w:val="00DD4104"/>
    <w:rsid w:val="00DD4200"/>
    <w:rsid w:val="00DD433A"/>
    <w:rsid w:val="00DD4409"/>
    <w:rsid w:val="00DD4437"/>
    <w:rsid w:val="00DD454B"/>
    <w:rsid w:val="00DD4674"/>
    <w:rsid w:val="00DD46DD"/>
    <w:rsid w:val="00DD47A1"/>
    <w:rsid w:val="00DD47D8"/>
    <w:rsid w:val="00DD482D"/>
    <w:rsid w:val="00DD4A1D"/>
    <w:rsid w:val="00DD4B63"/>
    <w:rsid w:val="00DD519D"/>
    <w:rsid w:val="00DD51D9"/>
    <w:rsid w:val="00DD523E"/>
    <w:rsid w:val="00DD52CF"/>
    <w:rsid w:val="00DD545B"/>
    <w:rsid w:val="00DD54FD"/>
    <w:rsid w:val="00DD5570"/>
    <w:rsid w:val="00DD57E8"/>
    <w:rsid w:val="00DD585A"/>
    <w:rsid w:val="00DD5A6E"/>
    <w:rsid w:val="00DD5BBC"/>
    <w:rsid w:val="00DD5BD9"/>
    <w:rsid w:val="00DD5C06"/>
    <w:rsid w:val="00DD5D07"/>
    <w:rsid w:val="00DD5D1D"/>
    <w:rsid w:val="00DD5D8C"/>
    <w:rsid w:val="00DD5DD0"/>
    <w:rsid w:val="00DD5EDD"/>
    <w:rsid w:val="00DD5F18"/>
    <w:rsid w:val="00DD5F4E"/>
    <w:rsid w:val="00DD5FFA"/>
    <w:rsid w:val="00DD6027"/>
    <w:rsid w:val="00DD612C"/>
    <w:rsid w:val="00DD615F"/>
    <w:rsid w:val="00DD621A"/>
    <w:rsid w:val="00DD63FD"/>
    <w:rsid w:val="00DD64FE"/>
    <w:rsid w:val="00DD6518"/>
    <w:rsid w:val="00DD6821"/>
    <w:rsid w:val="00DD6942"/>
    <w:rsid w:val="00DD6983"/>
    <w:rsid w:val="00DD69C1"/>
    <w:rsid w:val="00DD6AB1"/>
    <w:rsid w:val="00DD6ACB"/>
    <w:rsid w:val="00DD6B9A"/>
    <w:rsid w:val="00DD6B9B"/>
    <w:rsid w:val="00DD6E3B"/>
    <w:rsid w:val="00DD6FFA"/>
    <w:rsid w:val="00DD7096"/>
    <w:rsid w:val="00DD70A7"/>
    <w:rsid w:val="00DD7135"/>
    <w:rsid w:val="00DD71E6"/>
    <w:rsid w:val="00DD7238"/>
    <w:rsid w:val="00DD723F"/>
    <w:rsid w:val="00DD7289"/>
    <w:rsid w:val="00DD7309"/>
    <w:rsid w:val="00DD735B"/>
    <w:rsid w:val="00DD75CD"/>
    <w:rsid w:val="00DD75DF"/>
    <w:rsid w:val="00DD76B0"/>
    <w:rsid w:val="00DD77A2"/>
    <w:rsid w:val="00DD7833"/>
    <w:rsid w:val="00DD7982"/>
    <w:rsid w:val="00DD7A46"/>
    <w:rsid w:val="00DD7B23"/>
    <w:rsid w:val="00DD7E87"/>
    <w:rsid w:val="00DD7EE9"/>
    <w:rsid w:val="00DD7F1C"/>
    <w:rsid w:val="00DE01A6"/>
    <w:rsid w:val="00DE025E"/>
    <w:rsid w:val="00DE03C3"/>
    <w:rsid w:val="00DE06BC"/>
    <w:rsid w:val="00DE06FC"/>
    <w:rsid w:val="00DE073B"/>
    <w:rsid w:val="00DE07DE"/>
    <w:rsid w:val="00DE088A"/>
    <w:rsid w:val="00DE0987"/>
    <w:rsid w:val="00DE09C8"/>
    <w:rsid w:val="00DE09EA"/>
    <w:rsid w:val="00DE0B37"/>
    <w:rsid w:val="00DE0C7A"/>
    <w:rsid w:val="00DE0E1F"/>
    <w:rsid w:val="00DE0E2E"/>
    <w:rsid w:val="00DE0E78"/>
    <w:rsid w:val="00DE0ED0"/>
    <w:rsid w:val="00DE0F0B"/>
    <w:rsid w:val="00DE0F70"/>
    <w:rsid w:val="00DE10F9"/>
    <w:rsid w:val="00DE13F0"/>
    <w:rsid w:val="00DE1462"/>
    <w:rsid w:val="00DE1484"/>
    <w:rsid w:val="00DE14DB"/>
    <w:rsid w:val="00DE15EB"/>
    <w:rsid w:val="00DE16D6"/>
    <w:rsid w:val="00DE17B1"/>
    <w:rsid w:val="00DE18AA"/>
    <w:rsid w:val="00DE1BB0"/>
    <w:rsid w:val="00DE1DD2"/>
    <w:rsid w:val="00DE20CE"/>
    <w:rsid w:val="00DE2509"/>
    <w:rsid w:val="00DE2518"/>
    <w:rsid w:val="00DE276E"/>
    <w:rsid w:val="00DE27B9"/>
    <w:rsid w:val="00DE291C"/>
    <w:rsid w:val="00DE2A4A"/>
    <w:rsid w:val="00DE2ADE"/>
    <w:rsid w:val="00DE2B0B"/>
    <w:rsid w:val="00DE2B71"/>
    <w:rsid w:val="00DE2C35"/>
    <w:rsid w:val="00DE2DB2"/>
    <w:rsid w:val="00DE2E10"/>
    <w:rsid w:val="00DE30C5"/>
    <w:rsid w:val="00DE31B5"/>
    <w:rsid w:val="00DE31DC"/>
    <w:rsid w:val="00DE3281"/>
    <w:rsid w:val="00DE32BD"/>
    <w:rsid w:val="00DE35FC"/>
    <w:rsid w:val="00DE3858"/>
    <w:rsid w:val="00DE399E"/>
    <w:rsid w:val="00DE3AF5"/>
    <w:rsid w:val="00DE3C39"/>
    <w:rsid w:val="00DE407D"/>
    <w:rsid w:val="00DE4158"/>
    <w:rsid w:val="00DE43F0"/>
    <w:rsid w:val="00DE46F3"/>
    <w:rsid w:val="00DE48A5"/>
    <w:rsid w:val="00DE494F"/>
    <w:rsid w:val="00DE4975"/>
    <w:rsid w:val="00DE49A9"/>
    <w:rsid w:val="00DE4C0F"/>
    <w:rsid w:val="00DE4C6A"/>
    <w:rsid w:val="00DE4F04"/>
    <w:rsid w:val="00DE522B"/>
    <w:rsid w:val="00DE5282"/>
    <w:rsid w:val="00DE5848"/>
    <w:rsid w:val="00DE5A11"/>
    <w:rsid w:val="00DE5BD7"/>
    <w:rsid w:val="00DE5C08"/>
    <w:rsid w:val="00DE5C5D"/>
    <w:rsid w:val="00DE5C80"/>
    <w:rsid w:val="00DE62DA"/>
    <w:rsid w:val="00DE64B5"/>
    <w:rsid w:val="00DE6520"/>
    <w:rsid w:val="00DE696C"/>
    <w:rsid w:val="00DE6BA4"/>
    <w:rsid w:val="00DE6DB5"/>
    <w:rsid w:val="00DE710A"/>
    <w:rsid w:val="00DE7159"/>
    <w:rsid w:val="00DE7214"/>
    <w:rsid w:val="00DE79CA"/>
    <w:rsid w:val="00DE7A1A"/>
    <w:rsid w:val="00DE7DCB"/>
    <w:rsid w:val="00DE7E5C"/>
    <w:rsid w:val="00DE7F5C"/>
    <w:rsid w:val="00DE7F6D"/>
    <w:rsid w:val="00DE7F82"/>
    <w:rsid w:val="00DE7FD2"/>
    <w:rsid w:val="00DF0018"/>
    <w:rsid w:val="00DF0338"/>
    <w:rsid w:val="00DF0495"/>
    <w:rsid w:val="00DF04F9"/>
    <w:rsid w:val="00DF0516"/>
    <w:rsid w:val="00DF07E3"/>
    <w:rsid w:val="00DF08D3"/>
    <w:rsid w:val="00DF0A0F"/>
    <w:rsid w:val="00DF0AED"/>
    <w:rsid w:val="00DF0B12"/>
    <w:rsid w:val="00DF0B8E"/>
    <w:rsid w:val="00DF0C0A"/>
    <w:rsid w:val="00DF0C9E"/>
    <w:rsid w:val="00DF0DF8"/>
    <w:rsid w:val="00DF0E23"/>
    <w:rsid w:val="00DF0FBA"/>
    <w:rsid w:val="00DF11CA"/>
    <w:rsid w:val="00DF128F"/>
    <w:rsid w:val="00DF16E7"/>
    <w:rsid w:val="00DF1745"/>
    <w:rsid w:val="00DF1784"/>
    <w:rsid w:val="00DF1839"/>
    <w:rsid w:val="00DF1853"/>
    <w:rsid w:val="00DF189D"/>
    <w:rsid w:val="00DF18FA"/>
    <w:rsid w:val="00DF19FE"/>
    <w:rsid w:val="00DF1E20"/>
    <w:rsid w:val="00DF1E77"/>
    <w:rsid w:val="00DF20E3"/>
    <w:rsid w:val="00DF212D"/>
    <w:rsid w:val="00DF2132"/>
    <w:rsid w:val="00DF2161"/>
    <w:rsid w:val="00DF21D2"/>
    <w:rsid w:val="00DF2488"/>
    <w:rsid w:val="00DF254F"/>
    <w:rsid w:val="00DF257E"/>
    <w:rsid w:val="00DF25ED"/>
    <w:rsid w:val="00DF26F1"/>
    <w:rsid w:val="00DF2744"/>
    <w:rsid w:val="00DF27D5"/>
    <w:rsid w:val="00DF27FB"/>
    <w:rsid w:val="00DF2866"/>
    <w:rsid w:val="00DF299C"/>
    <w:rsid w:val="00DF2A6A"/>
    <w:rsid w:val="00DF2D87"/>
    <w:rsid w:val="00DF2EF3"/>
    <w:rsid w:val="00DF2FE8"/>
    <w:rsid w:val="00DF304F"/>
    <w:rsid w:val="00DF30D1"/>
    <w:rsid w:val="00DF3252"/>
    <w:rsid w:val="00DF3562"/>
    <w:rsid w:val="00DF3607"/>
    <w:rsid w:val="00DF36A6"/>
    <w:rsid w:val="00DF36F6"/>
    <w:rsid w:val="00DF3723"/>
    <w:rsid w:val="00DF37B3"/>
    <w:rsid w:val="00DF3822"/>
    <w:rsid w:val="00DF3878"/>
    <w:rsid w:val="00DF3BC6"/>
    <w:rsid w:val="00DF3C88"/>
    <w:rsid w:val="00DF3F8D"/>
    <w:rsid w:val="00DF3FC2"/>
    <w:rsid w:val="00DF4052"/>
    <w:rsid w:val="00DF409F"/>
    <w:rsid w:val="00DF40DF"/>
    <w:rsid w:val="00DF413F"/>
    <w:rsid w:val="00DF41F4"/>
    <w:rsid w:val="00DF4385"/>
    <w:rsid w:val="00DF439C"/>
    <w:rsid w:val="00DF43BF"/>
    <w:rsid w:val="00DF44B4"/>
    <w:rsid w:val="00DF4642"/>
    <w:rsid w:val="00DF4993"/>
    <w:rsid w:val="00DF4A48"/>
    <w:rsid w:val="00DF4AAA"/>
    <w:rsid w:val="00DF4AB1"/>
    <w:rsid w:val="00DF4B20"/>
    <w:rsid w:val="00DF4B5D"/>
    <w:rsid w:val="00DF4CB7"/>
    <w:rsid w:val="00DF4E4F"/>
    <w:rsid w:val="00DF4E6A"/>
    <w:rsid w:val="00DF4FAE"/>
    <w:rsid w:val="00DF5173"/>
    <w:rsid w:val="00DF51D5"/>
    <w:rsid w:val="00DF51DB"/>
    <w:rsid w:val="00DF52D0"/>
    <w:rsid w:val="00DF52EB"/>
    <w:rsid w:val="00DF52F2"/>
    <w:rsid w:val="00DF5317"/>
    <w:rsid w:val="00DF53DA"/>
    <w:rsid w:val="00DF5416"/>
    <w:rsid w:val="00DF5442"/>
    <w:rsid w:val="00DF5489"/>
    <w:rsid w:val="00DF54C2"/>
    <w:rsid w:val="00DF5538"/>
    <w:rsid w:val="00DF55C8"/>
    <w:rsid w:val="00DF58D4"/>
    <w:rsid w:val="00DF5919"/>
    <w:rsid w:val="00DF5A79"/>
    <w:rsid w:val="00DF5C5F"/>
    <w:rsid w:val="00DF5CED"/>
    <w:rsid w:val="00DF5D3E"/>
    <w:rsid w:val="00DF5D6E"/>
    <w:rsid w:val="00DF5D73"/>
    <w:rsid w:val="00DF5DCE"/>
    <w:rsid w:val="00DF5E51"/>
    <w:rsid w:val="00DF5F90"/>
    <w:rsid w:val="00DF5FCB"/>
    <w:rsid w:val="00DF6069"/>
    <w:rsid w:val="00DF6246"/>
    <w:rsid w:val="00DF657E"/>
    <w:rsid w:val="00DF67A3"/>
    <w:rsid w:val="00DF67BA"/>
    <w:rsid w:val="00DF68B6"/>
    <w:rsid w:val="00DF68D5"/>
    <w:rsid w:val="00DF68DB"/>
    <w:rsid w:val="00DF6B8C"/>
    <w:rsid w:val="00DF6CE3"/>
    <w:rsid w:val="00DF7173"/>
    <w:rsid w:val="00DF73FF"/>
    <w:rsid w:val="00DF7419"/>
    <w:rsid w:val="00DF7628"/>
    <w:rsid w:val="00DF787B"/>
    <w:rsid w:val="00DF78B6"/>
    <w:rsid w:val="00DF79FF"/>
    <w:rsid w:val="00DF7A00"/>
    <w:rsid w:val="00DF7A69"/>
    <w:rsid w:val="00DF7CB7"/>
    <w:rsid w:val="00DF7D62"/>
    <w:rsid w:val="00DF7E98"/>
    <w:rsid w:val="00DF7F05"/>
    <w:rsid w:val="00DF7FC1"/>
    <w:rsid w:val="00E000E0"/>
    <w:rsid w:val="00E001D3"/>
    <w:rsid w:val="00E00313"/>
    <w:rsid w:val="00E00355"/>
    <w:rsid w:val="00E003C3"/>
    <w:rsid w:val="00E005B7"/>
    <w:rsid w:val="00E00725"/>
    <w:rsid w:val="00E008B2"/>
    <w:rsid w:val="00E00AE3"/>
    <w:rsid w:val="00E00B08"/>
    <w:rsid w:val="00E00BF2"/>
    <w:rsid w:val="00E00D33"/>
    <w:rsid w:val="00E00E00"/>
    <w:rsid w:val="00E01034"/>
    <w:rsid w:val="00E011D4"/>
    <w:rsid w:val="00E0126D"/>
    <w:rsid w:val="00E015DA"/>
    <w:rsid w:val="00E0165B"/>
    <w:rsid w:val="00E01743"/>
    <w:rsid w:val="00E017DA"/>
    <w:rsid w:val="00E018DA"/>
    <w:rsid w:val="00E01D59"/>
    <w:rsid w:val="00E01DD9"/>
    <w:rsid w:val="00E0203D"/>
    <w:rsid w:val="00E021A3"/>
    <w:rsid w:val="00E02271"/>
    <w:rsid w:val="00E022D3"/>
    <w:rsid w:val="00E022D9"/>
    <w:rsid w:val="00E02680"/>
    <w:rsid w:val="00E02896"/>
    <w:rsid w:val="00E028D5"/>
    <w:rsid w:val="00E02965"/>
    <w:rsid w:val="00E029B8"/>
    <w:rsid w:val="00E029F6"/>
    <w:rsid w:val="00E02ACB"/>
    <w:rsid w:val="00E02CD5"/>
    <w:rsid w:val="00E02CE3"/>
    <w:rsid w:val="00E02E0C"/>
    <w:rsid w:val="00E02E27"/>
    <w:rsid w:val="00E03055"/>
    <w:rsid w:val="00E03063"/>
    <w:rsid w:val="00E032CA"/>
    <w:rsid w:val="00E03447"/>
    <w:rsid w:val="00E034C4"/>
    <w:rsid w:val="00E03599"/>
    <w:rsid w:val="00E037AE"/>
    <w:rsid w:val="00E03800"/>
    <w:rsid w:val="00E038B2"/>
    <w:rsid w:val="00E03AF2"/>
    <w:rsid w:val="00E03AF7"/>
    <w:rsid w:val="00E03B69"/>
    <w:rsid w:val="00E03F44"/>
    <w:rsid w:val="00E03FA8"/>
    <w:rsid w:val="00E04223"/>
    <w:rsid w:val="00E04353"/>
    <w:rsid w:val="00E0438E"/>
    <w:rsid w:val="00E044A5"/>
    <w:rsid w:val="00E04631"/>
    <w:rsid w:val="00E04655"/>
    <w:rsid w:val="00E04751"/>
    <w:rsid w:val="00E04B29"/>
    <w:rsid w:val="00E04C89"/>
    <w:rsid w:val="00E04E90"/>
    <w:rsid w:val="00E04FDF"/>
    <w:rsid w:val="00E0524F"/>
    <w:rsid w:val="00E05394"/>
    <w:rsid w:val="00E05465"/>
    <w:rsid w:val="00E05618"/>
    <w:rsid w:val="00E05786"/>
    <w:rsid w:val="00E05C61"/>
    <w:rsid w:val="00E05C76"/>
    <w:rsid w:val="00E05E19"/>
    <w:rsid w:val="00E05E90"/>
    <w:rsid w:val="00E05EA5"/>
    <w:rsid w:val="00E05EB7"/>
    <w:rsid w:val="00E05F1B"/>
    <w:rsid w:val="00E05F4C"/>
    <w:rsid w:val="00E06215"/>
    <w:rsid w:val="00E063B7"/>
    <w:rsid w:val="00E063F4"/>
    <w:rsid w:val="00E0650B"/>
    <w:rsid w:val="00E0650D"/>
    <w:rsid w:val="00E065FD"/>
    <w:rsid w:val="00E066D9"/>
    <w:rsid w:val="00E066E5"/>
    <w:rsid w:val="00E066F9"/>
    <w:rsid w:val="00E0689A"/>
    <w:rsid w:val="00E068F2"/>
    <w:rsid w:val="00E06B90"/>
    <w:rsid w:val="00E06BEC"/>
    <w:rsid w:val="00E06C1D"/>
    <w:rsid w:val="00E06C46"/>
    <w:rsid w:val="00E06CD0"/>
    <w:rsid w:val="00E06CE1"/>
    <w:rsid w:val="00E06DD7"/>
    <w:rsid w:val="00E06E11"/>
    <w:rsid w:val="00E06F77"/>
    <w:rsid w:val="00E0704A"/>
    <w:rsid w:val="00E0707C"/>
    <w:rsid w:val="00E07385"/>
    <w:rsid w:val="00E07466"/>
    <w:rsid w:val="00E0753E"/>
    <w:rsid w:val="00E0754E"/>
    <w:rsid w:val="00E0769D"/>
    <w:rsid w:val="00E076C3"/>
    <w:rsid w:val="00E0771F"/>
    <w:rsid w:val="00E07792"/>
    <w:rsid w:val="00E0783E"/>
    <w:rsid w:val="00E078C2"/>
    <w:rsid w:val="00E07915"/>
    <w:rsid w:val="00E0792F"/>
    <w:rsid w:val="00E07BA5"/>
    <w:rsid w:val="00E07BB3"/>
    <w:rsid w:val="00E07CC8"/>
    <w:rsid w:val="00E07DF3"/>
    <w:rsid w:val="00E10132"/>
    <w:rsid w:val="00E104D1"/>
    <w:rsid w:val="00E10548"/>
    <w:rsid w:val="00E105A0"/>
    <w:rsid w:val="00E10607"/>
    <w:rsid w:val="00E1065E"/>
    <w:rsid w:val="00E109E6"/>
    <w:rsid w:val="00E10B17"/>
    <w:rsid w:val="00E10B2C"/>
    <w:rsid w:val="00E10B5D"/>
    <w:rsid w:val="00E10C98"/>
    <w:rsid w:val="00E10D2A"/>
    <w:rsid w:val="00E10E39"/>
    <w:rsid w:val="00E10F3E"/>
    <w:rsid w:val="00E11162"/>
    <w:rsid w:val="00E1127C"/>
    <w:rsid w:val="00E11351"/>
    <w:rsid w:val="00E11390"/>
    <w:rsid w:val="00E11619"/>
    <w:rsid w:val="00E1169B"/>
    <w:rsid w:val="00E11766"/>
    <w:rsid w:val="00E118A6"/>
    <w:rsid w:val="00E11B42"/>
    <w:rsid w:val="00E11BCD"/>
    <w:rsid w:val="00E11C85"/>
    <w:rsid w:val="00E11D96"/>
    <w:rsid w:val="00E11E73"/>
    <w:rsid w:val="00E11F35"/>
    <w:rsid w:val="00E11F37"/>
    <w:rsid w:val="00E11FAB"/>
    <w:rsid w:val="00E11FD4"/>
    <w:rsid w:val="00E1204A"/>
    <w:rsid w:val="00E12115"/>
    <w:rsid w:val="00E1217B"/>
    <w:rsid w:val="00E121F4"/>
    <w:rsid w:val="00E122D6"/>
    <w:rsid w:val="00E12340"/>
    <w:rsid w:val="00E123B9"/>
    <w:rsid w:val="00E1247D"/>
    <w:rsid w:val="00E12679"/>
    <w:rsid w:val="00E126BC"/>
    <w:rsid w:val="00E126D8"/>
    <w:rsid w:val="00E1274C"/>
    <w:rsid w:val="00E1279C"/>
    <w:rsid w:val="00E127FC"/>
    <w:rsid w:val="00E12928"/>
    <w:rsid w:val="00E12CA1"/>
    <w:rsid w:val="00E12DF5"/>
    <w:rsid w:val="00E12E07"/>
    <w:rsid w:val="00E12E8A"/>
    <w:rsid w:val="00E12FF7"/>
    <w:rsid w:val="00E13221"/>
    <w:rsid w:val="00E132A2"/>
    <w:rsid w:val="00E132E1"/>
    <w:rsid w:val="00E135E3"/>
    <w:rsid w:val="00E1367A"/>
    <w:rsid w:val="00E136E1"/>
    <w:rsid w:val="00E138C6"/>
    <w:rsid w:val="00E13C40"/>
    <w:rsid w:val="00E13C6B"/>
    <w:rsid w:val="00E13D9C"/>
    <w:rsid w:val="00E13DF1"/>
    <w:rsid w:val="00E13E39"/>
    <w:rsid w:val="00E140DB"/>
    <w:rsid w:val="00E1428A"/>
    <w:rsid w:val="00E142B9"/>
    <w:rsid w:val="00E1432B"/>
    <w:rsid w:val="00E14357"/>
    <w:rsid w:val="00E14410"/>
    <w:rsid w:val="00E147E4"/>
    <w:rsid w:val="00E14810"/>
    <w:rsid w:val="00E14908"/>
    <w:rsid w:val="00E1491A"/>
    <w:rsid w:val="00E14949"/>
    <w:rsid w:val="00E14C11"/>
    <w:rsid w:val="00E14E8F"/>
    <w:rsid w:val="00E14F2C"/>
    <w:rsid w:val="00E14F6B"/>
    <w:rsid w:val="00E1524B"/>
    <w:rsid w:val="00E1547E"/>
    <w:rsid w:val="00E15707"/>
    <w:rsid w:val="00E1583F"/>
    <w:rsid w:val="00E158C7"/>
    <w:rsid w:val="00E158F0"/>
    <w:rsid w:val="00E15996"/>
    <w:rsid w:val="00E15A85"/>
    <w:rsid w:val="00E15B14"/>
    <w:rsid w:val="00E15B7C"/>
    <w:rsid w:val="00E15BA6"/>
    <w:rsid w:val="00E15C1D"/>
    <w:rsid w:val="00E15C34"/>
    <w:rsid w:val="00E15CE9"/>
    <w:rsid w:val="00E15D05"/>
    <w:rsid w:val="00E15D20"/>
    <w:rsid w:val="00E16144"/>
    <w:rsid w:val="00E162F9"/>
    <w:rsid w:val="00E163FB"/>
    <w:rsid w:val="00E1650D"/>
    <w:rsid w:val="00E16522"/>
    <w:rsid w:val="00E16656"/>
    <w:rsid w:val="00E1687C"/>
    <w:rsid w:val="00E1695D"/>
    <w:rsid w:val="00E16A2F"/>
    <w:rsid w:val="00E16B59"/>
    <w:rsid w:val="00E16B69"/>
    <w:rsid w:val="00E16B94"/>
    <w:rsid w:val="00E16B9C"/>
    <w:rsid w:val="00E16CF5"/>
    <w:rsid w:val="00E16D5B"/>
    <w:rsid w:val="00E170DB"/>
    <w:rsid w:val="00E1710F"/>
    <w:rsid w:val="00E1718E"/>
    <w:rsid w:val="00E175F1"/>
    <w:rsid w:val="00E175FD"/>
    <w:rsid w:val="00E17896"/>
    <w:rsid w:val="00E1798C"/>
    <w:rsid w:val="00E17A95"/>
    <w:rsid w:val="00E17C6D"/>
    <w:rsid w:val="00E17CD5"/>
    <w:rsid w:val="00E17F95"/>
    <w:rsid w:val="00E202D0"/>
    <w:rsid w:val="00E20451"/>
    <w:rsid w:val="00E2047C"/>
    <w:rsid w:val="00E20488"/>
    <w:rsid w:val="00E204C3"/>
    <w:rsid w:val="00E20601"/>
    <w:rsid w:val="00E20680"/>
    <w:rsid w:val="00E2079C"/>
    <w:rsid w:val="00E2080F"/>
    <w:rsid w:val="00E20925"/>
    <w:rsid w:val="00E20A94"/>
    <w:rsid w:val="00E20AB0"/>
    <w:rsid w:val="00E20ABC"/>
    <w:rsid w:val="00E20BE7"/>
    <w:rsid w:val="00E20C81"/>
    <w:rsid w:val="00E20D7F"/>
    <w:rsid w:val="00E20EE4"/>
    <w:rsid w:val="00E20EE5"/>
    <w:rsid w:val="00E20FAC"/>
    <w:rsid w:val="00E2103C"/>
    <w:rsid w:val="00E2107B"/>
    <w:rsid w:val="00E21089"/>
    <w:rsid w:val="00E2128A"/>
    <w:rsid w:val="00E214F5"/>
    <w:rsid w:val="00E21688"/>
    <w:rsid w:val="00E216D8"/>
    <w:rsid w:val="00E217A8"/>
    <w:rsid w:val="00E21AE0"/>
    <w:rsid w:val="00E21B89"/>
    <w:rsid w:val="00E21C07"/>
    <w:rsid w:val="00E21CB0"/>
    <w:rsid w:val="00E21D9E"/>
    <w:rsid w:val="00E21E2C"/>
    <w:rsid w:val="00E21EC6"/>
    <w:rsid w:val="00E21F21"/>
    <w:rsid w:val="00E21F39"/>
    <w:rsid w:val="00E21F9A"/>
    <w:rsid w:val="00E21FB6"/>
    <w:rsid w:val="00E22111"/>
    <w:rsid w:val="00E22191"/>
    <w:rsid w:val="00E2229A"/>
    <w:rsid w:val="00E222FC"/>
    <w:rsid w:val="00E223D9"/>
    <w:rsid w:val="00E22465"/>
    <w:rsid w:val="00E226B7"/>
    <w:rsid w:val="00E2283F"/>
    <w:rsid w:val="00E22CB9"/>
    <w:rsid w:val="00E22D80"/>
    <w:rsid w:val="00E22DE7"/>
    <w:rsid w:val="00E22E74"/>
    <w:rsid w:val="00E22EA4"/>
    <w:rsid w:val="00E22EB0"/>
    <w:rsid w:val="00E22F11"/>
    <w:rsid w:val="00E23013"/>
    <w:rsid w:val="00E231BE"/>
    <w:rsid w:val="00E23365"/>
    <w:rsid w:val="00E23470"/>
    <w:rsid w:val="00E236D1"/>
    <w:rsid w:val="00E23746"/>
    <w:rsid w:val="00E237DD"/>
    <w:rsid w:val="00E2395F"/>
    <w:rsid w:val="00E23A65"/>
    <w:rsid w:val="00E23A7A"/>
    <w:rsid w:val="00E23B09"/>
    <w:rsid w:val="00E23B37"/>
    <w:rsid w:val="00E23B7D"/>
    <w:rsid w:val="00E23BEA"/>
    <w:rsid w:val="00E23BF3"/>
    <w:rsid w:val="00E23C53"/>
    <w:rsid w:val="00E23CDB"/>
    <w:rsid w:val="00E240AB"/>
    <w:rsid w:val="00E240AF"/>
    <w:rsid w:val="00E24147"/>
    <w:rsid w:val="00E242FC"/>
    <w:rsid w:val="00E24376"/>
    <w:rsid w:val="00E244D0"/>
    <w:rsid w:val="00E244E9"/>
    <w:rsid w:val="00E244F1"/>
    <w:rsid w:val="00E24518"/>
    <w:rsid w:val="00E2459D"/>
    <w:rsid w:val="00E24624"/>
    <w:rsid w:val="00E247B4"/>
    <w:rsid w:val="00E2492F"/>
    <w:rsid w:val="00E24A6C"/>
    <w:rsid w:val="00E24BC7"/>
    <w:rsid w:val="00E24DEB"/>
    <w:rsid w:val="00E24F33"/>
    <w:rsid w:val="00E251A2"/>
    <w:rsid w:val="00E251EE"/>
    <w:rsid w:val="00E25286"/>
    <w:rsid w:val="00E253C4"/>
    <w:rsid w:val="00E253CD"/>
    <w:rsid w:val="00E254E5"/>
    <w:rsid w:val="00E254F5"/>
    <w:rsid w:val="00E25896"/>
    <w:rsid w:val="00E25A4D"/>
    <w:rsid w:val="00E25B2B"/>
    <w:rsid w:val="00E25BCE"/>
    <w:rsid w:val="00E25BEF"/>
    <w:rsid w:val="00E25D05"/>
    <w:rsid w:val="00E25E0B"/>
    <w:rsid w:val="00E261A2"/>
    <w:rsid w:val="00E26621"/>
    <w:rsid w:val="00E269D3"/>
    <w:rsid w:val="00E26A34"/>
    <w:rsid w:val="00E26A5E"/>
    <w:rsid w:val="00E26B80"/>
    <w:rsid w:val="00E26C5A"/>
    <w:rsid w:val="00E26C5F"/>
    <w:rsid w:val="00E26C77"/>
    <w:rsid w:val="00E26E66"/>
    <w:rsid w:val="00E26E89"/>
    <w:rsid w:val="00E27305"/>
    <w:rsid w:val="00E27385"/>
    <w:rsid w:val="00E27511"/>
    <w:rsid w:val="00E27699"/>
    <w:rsid w:val="00E276C1"/>
    <w:rsid w:val="00E2777A"/>
    <w:rsid w:val="00E277AE"/>
    <w:rsid w:val="00E279CD"/>
    <w:rsid w:val="00E27A00"/>
    <w:rsid w:val="00E27A19"/>
    <w:rsid w:val="00E27A32"/>
    <w:rsid w:val="00E27B26"/>
    <w:rsid w:val="00E27B3D"/>
    <w:rsid w:val="00E27C1D"/>
    <w:rsid w:val="00E27CF0"/>
    <w:rsid w:val="00E27DC6"/>
    <w:rsid w:val="00E27E1C"/>
    <w:rsid w:val="00E27EB2"/>
    <w:rsid w:val="00E27F29"/>
    <w:rsid w:val="00E27F2C"/>
    <w:rsid w:val="00E301D1"/>
    <w:rsid w:val="00E30231"/>
    <w:rsid w:val="00E30525"/>
    <w:rsid w:val="00E308D4"/>
    <w:rsid w:val="00E30E06"/>
    <w:rsid w:val="00E30EAD"/>
    <w:rsid w:val="00E30EE0"/>
    <w:rsid w:val="00E30F53"/>
    <w:rsid w:val="00E30F72"/>
    <w:rsid w:val="00E31147"/>
    <w:rsid w:val="00E314AE"/>
    <w:rsid w:val="00E314C2"/>
    <w:rsid w:val="00E3152A"/>
    <w:rsid w:val="00E316D1"/>
    <w:rsid w:val="00E317D5"/>
    <w:rsid w:val="00E31B8A"/>
    <w:rsid w:val="00E31C49"/>
    <w:rsid w:val="00E3206C"/>
    <w:rsid w:val="00E3212B"/>
    <w:rsid w:val="00E3215F"/>
    <w:rsid w:val="00E32208"/>
    <w:rsid w:val="00E323BF"/>
    <w:rsid w:val="00E326F5"/>
    <w:rsid w:val="00E326F8"/>
    <w:rsid w:val="00E32748"/>
    <w:rsid w:val="00E328FF"/>
    <w:rsid w:val="00E3293B"/>
    <w:rsid w:val="00E32A05"/>
    <w:rsid w:val="00E32B5F"/>
    <w:rsid w:val="00E32BE3"/>
    <w:rsid w:val="00E32BE7"/>
    <w:rsid w:val="00E32BF8"/>
    <w:rsid w:val="00E32DC5"/>
    <w:rsid w:val="00E32E70"/>
    <w:rsid w:val="00E32E7D"/>
    <w:rsid w:val="00E32EC3"/>
    <w:rsid w:val="00E32EDA"/>
    <w:rsid w:val="00E32FEF"/>
    <w:rsid w:val="00E330EB"/>
    <w:rsid w:val="00E33136"/>
    <w:rsid w:val="00E331BC"/>
    <w:rsid w:val="00E33363"/>
    <w:rsid w:val="00E3339B"/>
    <w:rsid w:val="00E3345F"/>
    <w:rsid w:val="00E334D7"/>
    <w:rsid w:val="00E335E0"/>
    <w:rsid w:val="00E3371C"/>
    <w:rsid w:val="00E33766"/>
    <w:rsid w:val="00E33906"/>
    <w:rsid w:val="00E3392B"/>
    <w:rsid w:val="00E339AD"/>
    <w:rsid w:val="00E33B7F"/>
    <w:rsid w:val="00E33B8D"/>
    <w:rsid w:val="00E33C6A"/>
    <w:rsid w:val="00E33D54"/>
    <w:rsid w:val="00E34035"/>
    <w:rsid w:val="00E34147"/>
    <w:rsid w:val="00E342C2"/>
    <w:rsid w:val="00E346D0"/>
    <w:rsid w:val="00E34B2B"/>
    <w:rsid w:val="00E34B35"/>
    <w:rsid w:val="00E34CB6"/>
    <w:rsid w:val="00E34D35"/>
    <w:rsid w:val="00E34F8C"/>
    <w:rsid w:val="00E34FC9"/>
    <w:rsid w:val="00E35107"/>
    <w:rsid w:val="00E3515A"/>
    <w:rsid w:val="00E351B5"/>
    <w:rsid w:val="00E352E5"/>
    <w:rsid w:val="00E3572A"/>
    <w:rsid w:val="00E3585C"/>
    <w:rsid w:val="00E3588C"/>
    <w:rsid w:val="00E35901"/>
    <w:rsid w:val="00E35B3C"/>
    <w:rsid w:val="00E35C8C"/>
    <w:rsid w:val="00E35CCD"/>
    <w:rsid w:val="00E35E58"/>
    <w:rsid w:val="00E35EBC"/>
    <w:rsid w:val="00E35F02"/>
    <w:rsid w:val="00E35F9D"/>
    <w:rsid w:val="00E35FAD"/>
    <w:rsid w:val="00E3606E"/>
    <w:rsid w:val="00E3623E"/>
    <w:rsid w:val="00E362AD"/>
    <w:rsid w:val="00E36307"/>
    <w:rsid w:val="00E36384"/>
    <w:rsid w:val="00E363FF"/>
    <w:rsid w:val="00E36511"/>
    <w:rsid w:val="00E36518"/>
    <w:rsid w:val="00E36576"/>
    <w:rsid w:val="00E365FD"/>
    <w:rsid w:val="00E3664C"/>
    <w:rsid w:val="00E36744"/>
    <w:rsid w:val="00E36882"/>
    <w:rsid w:val="00E368B6"/>
    <w:rsid w:val="00E36A16"/>
    <w:rsid w:val="00E36A65"/>
    <w:rsid w:val="00E36B97"/>
    <w:rsid w:val="00E36BC9"/>
    <w:rsid w:val="00E36E1A"/>
    <w:rsid w:val="00E36E2C"/>
    <w:rsid w:val="00E36ECB"/>
    <w:rsid w:val="00E36EDB"/>
    <w:rsid w:val="00E36FB0"/>
    <w:rsid w:val="00E36FF6"/>
    <w:rsid w:val="00E3703F"/>
    <w:rsid w:val="00E3707E"/>
    <w:rsid w:val="00E370DB"/>
    <w:rsid w:val="00E371F3"/>
    <w:rsid w:val="00E37291"/>
    <w:rsid w:val="00E37315"/>
    <w:rsid w:val="00E37340"/>
    <w:rsid w:val="00E37401"/>
    <w:rsid w:val="00E37602"/>
    <w:rsid w:val="00E37613"/>
    <w:rsid w:val="00E377A4"/>
    <w:rsid w:val="00E37ACD"/>
    <w:rsid w:val="00E37B16"/>
    <w:rsid w:val="00E37B96"/>
    <w:rsid w:val="00E37C0C"/>
    <w:rsid w:val="00E37CE3"/>
    <w:rsid w:val="00E37CF3"/>
    <w:rsid w:val="00E37E39"/>
    <w:rsid w:val="00E4008F"/>
    <w:rsid w:val="00E400B1"/>
    <w:rsid w:val="00E4020B"/>
    <w:rsid w:val="00E4061B"/>
    <w:rsid w:val="00E407E4"/>
    <w:rsid w:val="00E40890"/>
    <w:rsid w:val="00E40B1C"/>
    <w:rsid w:val="00E40B77"/>
    <w:rsid w:val="00E40C05"/>
    <w:rsid w:val="00E40C6C"/>
    <w:rsid w:val="00E40D6F"/>
    <w:rsid w:val="00E40DE8"/>
    <w:rsid w:val="00E40FA8"/>
    <w:rsid w:val="00E41000"/>
    <w:rsid w:val="00E41071"/>
    <w:rsid w:val="00E410D6"/>
    <w:rsid w:val="00E414D4"/>
    <w:rsid w:val="00E41722"/>
    <w:rsid w:val="00E417BC"/>
    <w:rsid w:val="00E41945"/>
    <w:rsid w:val="00E41A03"/>
    <w:rsid w:val="00E41A79"/>
    <w:rsid w:val="00E41AA3"/>
    <w:rsid w:val="00E41ABF"/>
    <w:rsid w:val="00E41BE4"/>
    <w:rsid w:val="00E41BF5"/>
    <w:rsid w:val="00E41E52"/>
    <w:rsid w:val="00E42055"/>
    <w:rsid w:val="00E421CC"/>
    <w:rsid w:val="00E4245B"/>
    <w:rsid w:val="00E4256A"/>
    <w:rsid w:val="00E426DA"/>
    <w:rsid w:val="00E4276B"/>
    <w:rsid w:val="00E4281C"/>
    <w:rsid w:val="00E42850"/>
    <w:rsid w:val="00E429EE"/>
    <w:rsid w:val="00E42A17"/>
    <w:rsid w:val="00E42AB0"/>
    <w:rsid w:val="00E42B3B"/>
    <w:rsid w:val="00E42C47"/>
    <w:rsid w:val="00E42C94"/>
    <w:rsid w:val="00E42DFD"/>
    <w:rsid w:val="00E42EEF"/>
    <w:rsid w:val="00E42F18"/>
    <w:rsid w:val="00E42F6E"/>
    <w:rsid w:val="00E42FBC"/>
    <w:rsid w:val="00E430A1"/>
    <w:rsid w:val="00E4317A"/>
    <w:rsid w:val="00E43202"/>
    <w:rsid w:val="00E43398"/>
    <w:rsid w:val="00E433A1"/>
    <w:rsid w:val="00E433BE"/>
    <w:rsid w:val="00E4361B"/>
    <w:rsid w:val="00E436CF"/>
    <w:rsid w:val="00E436D0"/>
    <w:rsid w:val="00E436ED"/>
    <w:rsid w:val="00E437BC"/>
    <w:rsid w:val="00E4394F"/>
    <w:rsid w:val="00E4395B"/>
    <w:rsid w:val="00E43977"/>
    <w:rsid w:val="00E439A4"/>
    <w:rsid w:val="00E43B76"/>
    <w:rsid w:val="00E43C15"/>
    <w:rsid w:val="00E43CD5"/>
    <w:rsid w:val="00E43CE1"/>
    <w:rsid w:val="00E43D01"/>
    <w:rsid w:val="00E43D76"/>
    <w:rsid w:val="00E43DD7"/>
    <w:rsid w:val="00E43FCC"/>
    <w:rsid w:val="00E4409B"/>
    <w:rsid w:val="00E44423"/>
    <w:rsid w:val="00E44574"/>
    <w:rsid w:val="00E4458A"/>
    <w:rsid w:val="00E445AC"/>
    <w:rsid w:val="00E44640"/>
    <w:rsid w:val="00E44695"/>
    <w:rsid w:val="00E44769"/>
    <w:rsid w:val="00E449B2"/>
    <w:rsid w:val="00E44C78"/>
    <w:rsid w:val="00E44CA8"/>
    <w:rsid w:val="00E44E62"/>
    <w:rsid w:val="00E4500C"/>
    <w:rsid w:val="00E4501C"/>
    <w:rsid w:val="00E45073"/>
    <w:rsid w:val="00E451EB"/>
    <w:rsid w:val="00E4522B"/>
    <w:rsid w:val="00E456B9"/>
    <w:rsid w:val="00E456E7"/>
    <w:rsid w:val="00E4591C"/>
    <w:rsid w:val="00E4593C"/>
    <w:rsid w:val="00E45B2C"/>
    <w:rsid w:val="00E45B41"/>
    <w:rsid w:val="00E45B4E"/>
    <w:rsid w:val="00E45E27"/>
    <w:rsid w:val="00E45FE5"/>
    <w:rsid w:val="00E460D7"/>
    <w:rsid w:val="00E46163"/>
    <w:rsid w:val="00E4630A"/>
    <w:rsid w:val="00E4631F"/>
    <w:rsid w:val="00E463C6"/>
    <w:rsid w:val="00E46536"/>
    <w:rsid w:val="00E467C6"/>
    <w:rsid w:val="00E46901"/>
    <w:rsid w:val="00E46916"/>
    <w:rsid w:val="00E469DD"/>
    <w:rsid w:val="00E46C23"/>
    <w:rsid w:val="00E46C72"/>
    <w:rsid w:val="00E46C89"/>
    <w:rsid w:val="00E46ED1"/>
    <w:rsid w:val="00E46F15"/>
    <w:rsid w:val="00E470FB"/>
    <w:rsid w:val="00E4725F"/>
    <w:rsid w:val="00E47362"/>
    <w:rsid w:val="00E473D9"/>
    <w:rsid w:val="00E473E7"/>
    <w:rsid w:val="00E47532"/>
    <w:rsid w:val="00E476EF"/>
    <w:rsid w:val="00E47705"/>
    <w:rsid w:val="00E4771A"/>
    <w:rsid w:val="00E47804"/>
    <w:rsid w:val="00E47A98"/>
    <w:rsid w:val="00E47B54"/>
    <w:rsid w:val="00E47BF0"/>
    <w:rsid w:val="00E47CCB"/>
    <w:rsid w:val="00E47D1E"/>
    <w:rsid w:val="00E47E4E"/>
    <w:rsid w:val="00E50111"/>
    <w:rsid w:val="00E506B8"/>
    <w:rsid w:val="00E506E7"/>
    <w:rsid w:val="00E506F0"/>
    <w:rsid w:val="00E50A1C"/>
    <w:rsid w:val="00E50BFA"/>
    <w:rsid w:val="00E50CB1"/>
    <w:rsid w:val="00E50DE7"/>
    <w:rsid w:val="00E50E3C"/>
    <w:rsid w:val="00E50EAD"/>
    <w:rsid w:val="00E50F97"/>
    <w:rsid w:val="00E5122C"/>
    <w:rsid w:val="00E513DD"/>
    <w:rsid w:val="00E5145C"/>
    <w:rsid w:val="00E514AA"/>
    <w:rsid w:val="00E5151E"/>
    <w:rsid w:val="00E515E1"/>
    <w:rsid w:val="00E5164B"/>
    <w:rsid w:val="00E516F2"/>
    <w:rsid w:val="00E5184D"/>
    <w:rsid w:val="00E518BC"/>
    <w:rsid w:val="00E51954"/>
    <w:rsid w:val="00E51A6C"/>
    <w:rsid w:val="00E51CEE"/>
    <w:rsid w:val="00E51ECC"/>
    <w:rsid w:val="00E5203F"/>
    <w:rsid w:val="00E52159"/>
    <w:rsid w:val="00E521BA"/>
    <w:rsid w:val="00E522C0"/>
    <w:rsid w:val="00E52360"/>
    <w:rsid w:val="00E52394"/>
    <w:rsid w:val="00E52404"/>
    <w:rsid w:val="00E52502"/>
    <w:rsid w:val="00E5251E"/>
    <w:rsid w:val="00E52857"/>
    <w:rsid w:val="00E528ED"/>
    <w:rsid w:val="00E5299E"/>
    <w:rsid w:val="00E52A2D"/>
    <w:rsid w:val="00E52B43"/>
    <w:rsid w:val="00E52B4E"/>
    <w:rsid w:val="00E5311F"/>
    <w:rsid w:val="00E531E4"/>
    <w:rsid w:val="00E5336E"/>
    <w:rsid w:val="00E53571"/>
    <w:rsid w:val="00E53712"/>
    <w:rsid w:val="00E53729"/>
    <w:rsid w:val="00E53768"/>
    <w:rsid w:val="00E5379B"/>
    <w:rsid w:val="00E53873"/>
    <w:rsid w:val="00E538E1"/>
    <w:rsid w:val="00E5396F"/>
    <w:rsid w:val="00E539AE"/>
    <w:rsid w:val="00E53A5E"/>
    <w:rsid w:val="00E53A9D"/>
    <w:rsid w:val="00E53BC9"/>
    <w:rsid w:val="00E53C6F"/>
    <w:rsid w:val="00E53E43"/>
    <w:rsid w:val="00E53E4B"/>
    <w:rsid w:val="00E53F4C"/>
    <w:rsid w:val="00E53FA8"/>
    <w:rsid w:val="00E53FFC"/>
    <w:rsid w:val="00E54200"/>
    <w:rsid w:val="00E542B6"/>
    <w:rsid w:val="00E546E4"/>
    <w:rsid w:val="00E54971"/>
    <w:rsid w:val="00E549B0"/>
    <w:rsid w:val="00E549ED"/>
    <w:rsid w:val="00E54C1F"/>
    <w:rsid w:val="00E54CA9"/>
    <w:rsid w:val="00E54FAF"/>
    <w:rsid w:val="00E5505A"/>
    <w:rsid w:val="00E55061"/>
    <w:rsid w:val="00E550C7"/>
    <w:rsid w:val="00E552C7"/>
    <w:rsid w:val="00E5542C"/>
    <w:rsid w:val="00E55516"/>
    <w:rsid w:val="00E556AB"/>
    <w:rsid w:val="00E556FB"/>
    <w:rsid w:val="00E55816"/>
    <w:rsid w:val="00E5596F"/>
    <w:rsid w:val="00E559A1"/>
    <w:rsid w:val="00E55AE7"/>
    <w:rsid w:val="00E55BEE"/>
    <w:rsid w:val="00E55F48"/>
    <w:rsid w:val="00E56096"/>
    <w:rsid w:val="00E560B8"/>
    <w:rsid w:val="00E5628E"/>
    <w:rsid w:val="00E562E6"/>
    <w:rsid w:val="00E5637C"/>
    <w:rsid w:val="00E56586"/>
    <w:rsid w:val="00E5662B"/>
    <w:rsid w:val="00E568DC"/>
    <w:rsid w:val="00E56958"/>
    <w:rsid w:val="00E56A7D"/>
    <w:rsid w:val="00E56B0B"/>
    <w:rsid w:val="00E56B14"/>
    <w:rsid w:val="00E56C83"/>
    <w:rsid w:val="00E56ECA"/>
    <w:rsid w:val="00E56F72"/>
    <w:rsid w:val="00E57154"/>
    <w:rsid w:val="00E5721E"/>
    <w:rsid w:val="00E5734B"/>
    <w:rsid w:val="00E5769E"/>
    <w:rsid w:val="00E57739"/>
    <w:rsid w:val="00E57802"/>
    <w:rsid w:val="00E57934"/>
    <w:rsid w:val="00E5797D"/>
    <w:rsid w:val="00E57BBE"/>
    <w:rsid w:val="00E57BCD"/>
    <w:rsid w:val="00E57BDA"/>
    <w:rsid w:val="00E57C63"/>
    <w:rsid w:val="00E57D54"/>
    <w:rsid w:val="00E57DCD"/>
    <w:rsid w:val="00E57DCF"/>
    <w:rsid w:val="00E60105"/>
    <w:rsid w:val="00E603E9"/>
    <w:rsid w:val="00E604A3"/>
    <w:rsid w:val="00E60509"/>
    <w:rsid w:val="00E60589"/>
    <w:rsid w:val="00E605C8"/>
    <w:rsid w:val="00E605ED"/>
    <w:rsid w:val="00E60BE7"/>
    <w:rsid w:val="00E60DA7"/>
    <w:rsid w:val="00E60DE1"/>
    <w:rsid w:val="00E60DF1"/>
    <w:rsid w:val="00E60EA0"/>
    <w:rsid w:val="00E61009"/>
    <w:rsid w:val="00E611E3"/>
    <w:rsid w:val="00E61240"/>
    <w:rsid w:val="00E6125F"/>
    <w:rsid w:val="00E61262"/>
    <w:rsid w:val="00E6130D"/>
    <w:rsid w:val="00E614CE"/>
    <w:rsid w:val="00E6169E"/>
    <w:rsid w:val="00E61774"/>
    <w:rsid w:val="00E61789"/>
    <w:rsid w:val="00E61801"/>
    <w:rsid w:val="00E61812"/>
    <w:rsid w:val="00E61B5E"/>
    <w:rsid w:val="00E61EF0"/>
    <w:rsid w:val="00E620C5"/>
    <w:rsid w:val="00E62139"/>
    <w:rsid w:val="00E62308"/>
    <w:rsid w:val="00E6239D"/>
    <w:rsid w:val="00E623B3"/>
    <w:rsid w:val="00E62483"/>
    <w:rsid w:val="00E624C2"/>
    <w:rsid w:val="00E624F6"/>
    <w:rsid w:val="00E625BC"/>
    <w:rsid w:val="00E62644"/>
    <w:rsid w:val="00E62699"/>
    <w:rsid w:val="00E626BE"/>
    <w:rsid w:val="00E62815"/>
    <w:rsid w:val="00E62825"/>
    <w:rsid w:val="00E62B11"/>
    <w:rsid w:val="00E62D73"/>
    <w:rsid w:val="00E62E78"/>
    <w:rsid w:val="00E6302B"/>
    <w:rsid w:val="00E631D8"/>
    <w:rsid w:val="00E63314"/>
    <w:rsid w:val="00E63339"/>
    <w:rsid w:val="00E6333A"/>
    <w:rsid w:val="00E633F7"/>
    <w:rsid w:val="00E63543"/>
    <w:rsid w:val="00E63789"/>
    <w:rsid w:val="00E63879"/>
    <w:rsid w:val="00E639A9"/>
    <w:rsid w:val="00E63A79"/>
    <w:rsid w:val="00E63DC9"/>
    <w:rsid w:val="00E63E7F"/>
    <w:rsid w:val="00E63EF1"/>
    <w:rsid w:val="00E63F30"/>
    <w:rsid w:val="00E63F97"/>
    <w:rsid w:val="00E6405F"/>
    <w:rsid w:val="00E64186"/>
    <w:rsid w:val="00E6422A"/>
    <w:rsid w:val="00E64308"/>
    <w:rsid w:val="00E64350"/>
    <w:rsid w:val="00E644BF"/>
    <w:rsid w:val="00E644DE"/>
    <w:rsid w:val="00E6460F"/>
    <w:rsid w:val="00E6468D"/>
    <w:rsid w:val="00E64788"/>
    <w:rsid w:val="00E64893"/>
    <w:rsid w:val="00E6490C"/>
    <w:rsid w:val="00E64A3C"/>
    <w:rsid w:val="00E64A9A"/>
    <w:rsid w:val="00E64B70"/>
    <w:rsid w:val="00E64C8B"/>
    <w:rsid w:val="00E64D28"/>
    <w:rsid w:val="00E64F55"/>
    <w:rsid w:val="00E6529C"/>
    <w:rsid w:val="00E6537D"/>
    <w:rsid w:val="00E65528"/>
    <w:rsid w:val="00E6553D"/>
    <w:rsid w:val="00E6581F"/>
    <w:rsid w:val="00E65902"/>
    <w:rsid w:val="00E65947"/>
    <w:rsid w:val="00E65A95"/>
    <w:rsid w:val="00E65D74"/>
    <w:rsid w:val="00E65E5B"/>
    <w:rsid w:val="00E65EA8"/>
    <w:rsid w:val="00E65ED1"/>
    <w:rsid w:val="00E65EF5"/>
    <w:rsid w:val="00E65FE0"/>
    <w:rsid w:val="00E66042"/>
    <w:rsid w:val="00E665BB"/>
    <w:rsid w:val="00E66696"/>
    <w:rsid w:val="00E6685F"/>
    <w:rsid w:val="00E66AD5"/>
    <w:rsid w:val="00E66AFC"/>
    <w:rsid w:val="00E66F17"/>
    <w:rsid w:val="00E66F8A"/>
    <w:rsid w:val="00E671AD"/>
    <w:rsid w:val="00E671B1"/>
    <w:rsid w:val="00E672F0"/>
    <w:rsid w:val="00E67381"/>
    <w:rsid w:val="00E674E4"/>
    <w:rsid w:val="00E675C1"/>
    <w:rsid w:val="00E675D9"/>
    <w:rsid w:val="00E67616"/>
    <w:rsid w:val="00E6761D"/>
    <w:rsid w:val="00E67683"/>
    <w:rsid w:val="00E677B7"/>
    <w:rsid w:val="00E67816"/>
    <w:rsid w:val="00E67830"/>
    <w:rsid w:val="00E678E0"/>
    <w:rsid w:val="00E67973"/>
    <w:rsid w:val="00E679F9"/>
    <w:rsid w:val="00E67AD6"/>
    <w:rsid w:val="00E67B9D"/>
    <w:rsid w:val="00E67BA4"/>
    <w:rsid w:val="00E67CB1"/>
    <w:rsid w:val="00E67DB3"/>
    <w:rsid w:val="00E67EAF"/>
    <w:rsid w:val="00E67EB7"/>
    <w:rsid w:val="00E67F33"/>
    <w:rsid w:val="00E700D0"/>
    <w:rsid w:val="00E70134"/>
    <w:rsid w:val="00E70247"/>
    <w:rsid w:val="00E703C3"/>
    <w:rsid w:val="00E7048C"/>
    <w:rsid w:val="00E7074D"/>
    <w:rsid w:val="00E708F4"/>
    <w:rsid w:val="00E70A71"/>
    <w:rsid w:val="00E70A9E"/>
    <w:rsid w:val="00E70C04"/>
    <w:rsid w:val="00E70F61"/>
    <w:rsid w:val="00E70F81"/>
    <w:rsid w:val="00E71024"/>
    <w:rsid w:val="00E71077"/>
    <w:rsid w:val="00E7113E"/>
    <w:rsid w:val="00E712F5"/>
    <w:rsid w:val="00E71381"/>
    <w:rsid w:val="00E71A2C"/>
    <w:rsid w:val="00E71B13"/>
    <w:rsid w:val="00E71D0B"/>
    <w:rsid w:val="00E71D68"/>
    <w:rsid w:val="00E71DC5"/>
    <w:rsid w:val="00E71E44"/>
    <w:rsid w:val="00E71FEB"/>
    <w:rsid w:val="00E72054"/>
    <w:rsid w:val="00E72065"/>
    <w:rsid w:val="00E7224F"/>
    <w:rsid w:val="00E7246B"/>
    <w:rsid w:val="00E72605"/>
    <w:rsid w:val="00E72626"/>
    <w:rsid w:val="00E72793"/>
    <w:rsid w:val="00E727EF"/>
    <w:rsid w:val="00E72A32"/>
    <w:rsid w:val="00E72B8D"/>
    <w:rsid w:val="00E72BDA"/>
    <w:rsid w:val="00E72E09"/>
    <w:rsid w:val="00E72FBA"/>
    <w:rsid w:val="00E7312C"/>
    <w:rsid w:val="00E73199"/>
    <w:rsid w:val="00E73266"/>
    <w:rsid w:val="00E732BE"/>
    <w:rsid w:val="00E733A7"/>
    <w:rsid w:val="00E73441"/>
    <w:rsid w:val="00E7362F"/>
    <w:rsid w:val="00E73759"/>
    <w:rsid w:val="00E737AF"/>
    <w:rsid w:val="00E739B0"/>
    <w:rsid w:val="00E73AFF"/>
    <w:rsid w:val="00E73B36"/>
    <w:rsid w:val="00E73C64"/>
    <w:rsid w:val="00E73E31"/>
    <w:rsid w:val="00E73EDF"/>
    <w:rsid w:val="00E73F0E"/>
    <w:rsid w:val="00E74013"/>
    <w:rsid w:val="00E74052"/>
    <w:rsid w:val="00E740C5"/>
    <w:rsid w:val="00E741AB"/>
    <w:rsid w:val="00E741F0"/>
    <w:rsid w:val="00E74247"/>
    <w:rsid w:val="00E743A9"/>
    <w:rsid w:val="00E74428"/>
    <w:rsid w:val="00E74596"/>
    <w:rsid w:val="00E745FB"/>
    <w:rsid w:val="00E74826"/>
    <w:rsid w:val="00E74858"/>
    <w:rsid w:val="00E74A06"/>
    <w:rsid w:val="00E74A3E"/>
    <w:rsid w:val="00E74C58"/>
    <w:rsid w:val="00E74CBF"/>
    <w:rsid w:val="00E74D11"/>
    <w:rsid w:val="00E74DA2"/>
    <w:rsid w:val="00E74E97"/>
    <w:rsid w:val="00E74FC7"/>
    <w:rsid w:val="00E75057"/>
    <w:rsid w:val="00E7505F"/>
    <w:rsid w:val="00E7508D"/>
    <w:rsid w:val="00E7511A"/>
    <w:rsid w:val="00E75151"/>
    <w:rsid w:val="00E7516F"/>
    <w:rsid w:val="00E754CE"/>
    <w:rsid w:val="00E75680"/>
    <w:rsid w:val="00E7569F"/>
    <w:rsid w:val="00E75726"/>
    <w:rsid w:val="00E757BD"/>
    <w:rsid w:val="00E7585F"/>
    <w:rsid w:val="00E7586A"/>
    <w:rsid w:val="00E75892"/>
    <w:rsid w:val="00E75B8F"/>
    <w:rsid w:val="00E75D83"/>
    <w:rsid w:val="00E75DED"/>
    <w:rsid w:val="00E75FFA"/>
    <w:rsid w:val="00E76018"/>
    <w:rsid w:val="00E7602A"/>
    <w:rsid w:val="00E76072"/>
    <w:rsid w:val="00E760FF"/>
    <w:rsid w:val="00E761F6"/>
    <w:rsid w:val="00E763C7"/>
    <w:rsid w:val="00E76411"/>
    <w:rsid w:val="00E764C6"/>
    <w:rsid w:val="00E765B5"/>
    <w:rsid w:val="00E76729"/>
    <w:rsid w:val="00E768C4"/>
    <w:rsid w:val="00E76901"/>
    <w:rsid w:val="00E76BE8"/>
    <w:rsid w:val="00E76BEE"/>
    <w:rsid w:val="00E76E71"/>
    <w:rsid w:val="00E76FA3"/>
    <w:rsid w:val="00E7706C"/>
    <w:rsid w:val="00E771BC"/>
    <w:rsid w:val="00E77236"/>
    <w:rsid w:val="00E77520"/>
    <w:rsid w:val="00E77640"/>
    <w:rsid w:val="00E776DC"/>
    <w:rsid w:val="00E776DD"/>
    <w:rsid w:val="00E77720"/>
    <w:rsid w:val="00E77739"/>
    <w:rsid w:val="00E7782E"/>
    <w:rsid w:val="00E77AFE"/>
    <w:rsid w:val="00E77CAE"/>
    <w:rsid w:val="00E77CDA"/>
    <w:rsid w:val="00E77D5C"/>
    <w:rsid w:val="00E77DDD"/>
    <w:rsid w:val="00E77E84"/>
    <w:rsid w:val="00E77FB4"/>
    <w:rsid w:val="00E77FCA"/>
    <w:rsid w:val="00E80051"/>
    <w:rsid w:val="00E80063"/>
    <w:rsid w:val="00E8018B"/>
    <w:rsid w:val="00E801AD"/>
    <w:rsid w:val="00E8025B"/>
    <w:rsid w:val="00E8039C"/>
    <w:rsid w:val="00E803B9"/>
    <w:rsid w:val="00E80430"/>
    <w:rsid w:val="00E8055B"/>
    <w:rsid w:val="00E806AE"/>
    <w:rsid w:val="00E8077C"/>
    <w:rsid w:val="00E807D5"/>
    <w:rsid w:val="00E807E2"/>
    <w:rsid w:val="00E80835"/>
    <w:rsid w:val="00E80ADD"/>
    <w:rsid w:val="00E80D5E"/>
    <w:rsid w:val="00E80DBB"/>
    <w:rsid w:val="00E80F88"/>
    <w:rsid w:val="00E80F89"/>
    <w:rsid w:val="00E80FB0"/>
    <w:rsid w:val="00E81269"/>
    <w:rsid w:val="00E813ED"/>
    <w:rsid w:val="00E81539"/>
    <w:rsid w:val="00E816AF"/>
    <w:rsid w:val="00E81811"/>
    <w:rsid w:val="00E81A47"/>
    <w:rsid w:val="00E81BB1"/>
    <w:rsid w:val="00E81C5F"/>
    <w:rsid w:val="00E81D34"/>
    <w:rsid w:val="00E81D89"/>
    <w:rsid w:val="00E81DB9"/>
    <w:rsid w:val="00E81DDE"/>
    <w:rsid w:val="00E81E6A"/>
    <w:rsid w:val="00E8224D"/>
    <w:rsid w:val="00E824C7"/>
    <w:rsid w:val="00E824F9"/>
    <w:rsid w:val="00E825EC"/>
    <w:rsid w:val="00E82647"/>
    <w:rsid w:val="00E82657"/>
    <w:rsid w:val="00E827B0"/>
    <w:rsid w:val="00E829B1"/>
    <w:rsid w:val="00E829ED"/>
    <w:rsid w:val="00E82A2C"/>
    <w:rsid w:val="00E82A46"/>
    <w:rsid w:val="00E82ACA"/>
    <w:rsid w:val="00E82B4E"/>
    <w:rsid w:val="00E82BA9"/>
    <w:rsid w:val="00E82C31"/>
    <w:rsid w:val="00E82D3C"/>
    <w:rsid w:val="00E82DC2"/>
    <w:rsid w:val="00E82F1C"/>
    <w:rsid w:val="00E83009"/>
    <w:rsid w:val="00E83069"/>
    <w:rsid w:val="00E830D4"/>
    <w:rsid w:val="00E83249"/>
    <w:rsid w:val="00E83286"/>
    <w:rsid w:val="00E83619"/>
    <w:rsid w:val="00E8366D"/>
    <w:rsid w:val="00E8372C"/>
    <w:rsid w:val="00E837BC"/>
    <w:rsid w:val="00E83A37"/>
    <w:rsid w:val="00E83A82"/>
    <w:rsid w:val="00E83AE7"/>
    <w:rsid w:val="00E83C1F"/>
    <w:rsid w:val="00E83CF0"/>
    <w:rsid w:val="00E83EBA"/>
    <w:rsid w:val="00E84126"/>
    <w:rsid w:val="00E84131"/>
    <w:rsid w:val="00E84180"/>
    <w:rsid w:val="00E84532"/>
    <w:rsid w:val="00E84542"/>
    <w:rsid w:val="00E845B5"/>
    <w:rsid w:val="00E84621"/>
    <w:rsid w:val="00E846AF"/>
    <w:rsid w:val="00E84958"/>
    <w:rsid w:val="00E849B5"/>
    <w:rsid w:val="00E849CC"/>
    <w:rsid w:val="00E84D67"/>
    <w:rsid w:val="00E85125"/>
    <w:rsid w:val="00E854F7"/>
    <w:rsid w:val="00E85628"/>
    <w:rsid w:val="00E856DD"/>
    <w:rsid w:val="00E85A14"/>
    <w:rsid w:val="00E85D3D"/>
    <w:rsid w:val="00E85E29"/>
    <w:rsid w:val="00E85F4C"/>
    <w:rsid w:val="00E860C0"/>
    <w:rsid w:val="00E86116"/>
    <w:rsid w:val="00E8623A"/>
    <w:rsid w:val="00E8639F"/>
    <w:rsid w:val="00E864BC"/>
    <w:rsid w:val="00E86748"/>
    <w:rsid w:val="00E868C9"/>
    <w:rsid w:val="00E86A38"/>
    <w:rsid w:val="00E86B66"/>
    <w:rsid w:val="00E86D91"/>
    <w:rsid w:val="00E86E52"/>
    <w:rsid w:val="00E86EEF"/>
    <w:rsid w:val="00E86F02"/>
    <w:rsid w:val="00E86FBB"/>
    <w:rsid w:val="00E87119"/>
    <w:rsid w:val="00E87202"/>
    <w:rsid w:val="00E87207"/>
    <w:rsid w:val="00E87347"/>
    <w:rsid w:val="00E873CD"/>
    <w:rsid w:val="00E875E9"/>
    <w:rsid w:val="00E8761D"/>
    <w:rsid w:val="00E87662"/>
    <w:rsid w:val="00E87730"/>
    <w:rsid w:val="00E87875"/>
    <w:rsid w:val="00E87A30"/>
    <w:rsid w:val="00E87AA6"/>
    <w:rsid w:val="00E87B3F"/>
    <w:rsid w:val="00E87C6A"/>
    <w:rsid w:val="00E87D9B"/>
    <w:rsid w:val="00E87F40"/>
    <w:rsid w:val="00E901B9"/>
    <w:rsid w:val="00E9039F"/>
    <w:rsid w:val="00E904D3"/>
    <w:rsid w:val="00E90569"/>
    <w:rsid w:val="00E906DD"/>
    <w:rsid w:val="00E9072E"/>
    <w:rsid w:val="00E908B6"/>
    <w:rsid w:val="00E9093B"/>
    <w:rsid w:val="00E90A66"/>
    <w:rsid w:val="00E90AE5"/>
    <w:rsid w:val="00E90B60"/>
    <w:rsid w:val="00E9104D"/>
    <w:rsid w:val="00E910FD"/>
    <w:rsid w:val="00E91257"/>
    <w:rsid w:val="00E91429"/>
    <w:rsid w:val="00E91531"/>
    <w:rsid w:val="00E915BF"/>
    <w:rsid w:val="00E916DA"/>
    <w:rsid w:val="00E9176C"/>
    <w:rsid w:val="00E91787"/>
    <w:rsid w:val="00E917EE"/>
    <w:rsid w:val="00E9185E"/>
    <w:rsid w:val="00E91C98"/>
    <w:rsid w:val="00E91CAC"/>
    <w:rsid w:val="00E9208D"/>
    <w:rsid w:val="00E92467"/>
    <w:rsid w:val="00E924BA"/>
    <w:rsid w:val="00E92519"/>
    <w:rsid w:val="00E9259E"/>
    <w:rsid w:val="00E92682"/>
    <w:rsid w:val="00E926A0"/>
    <w:rsid w:val="00E92974"/>
    <w:rsid w:val="00E92AFD"/>
    <w:rsid w:val="00E92BBD"/>
    <w:rsid w:val="00E92BD6"/>
    <w:rsid w:val="00E92D8F"/>
    <w:rsid w:val="00E92DE2"/>
    <w:rsid w:val="00E92DEA"/>
    <w:rsid w:val="00E92E9F"/>
    <w:rsid w:val="00E92FBA"/>
    <w:rsid w:val="00E92FD5"/>
    <w:rsid w:val="00E93029"/>
    <w:rsid w:val="00E932D2"/>
    <w:rsid w:val="00E933AC"/>
    <w:rsid w:val="00E93420"/>
    <w:rsid w:val="00E935BF"/>
    <w:rsid w:val="00E935FA"/>
    <w:rsid w:val="00E93671"/>
    <w:rsid w:val="00E9381A"/>
    <w:rsid w:val="00E938A2"/>
    <w:rsid w:val="00E938E2"/>
    <w:rsid w:val="00E939B9"/>
    <w:rsid w:val="00E93B43"/>
    <w:rsid w:val="00E93CA1"/>
    <w:rsid w:val="00E93CC0"/>
    <w:rsid w:val="00E93D98"/>
    <w:rsid w:val="00E93F99"/>
    <w:rsid w:val="00E9403D"/>
    <w:rsid w:val="00E9404C"/>
    <w:rsid w:val="00E94128"/>
    <w:rsid w:val="00E9415E"/>
    <w:rsid w:val="00E94378"/>
    <w:rsid w:val="00E94381"/>
    <w:rsid w:val="00E94538"/>
    <w:rsid w:val="00E94C64"/>
    <w:rsid w:val="00E94C7E"/>
    <w:rsid w:val="00E94D3C"/>
    <w:rsid w:val="00E94DAB"/>
    <w:rsid w:val="00E94DC4"/>
    <w:rsid w:val="00E94E1B"/>
    <w:rsid w:val="00E94F39"/>
    <w:rsid w:val="00E95021"/>
    <w:rsid w:val="00E95025"/>
    <w:rsid w:val="00E9513E"/>
    <w:rsid w:val="00E9519B"/>
    <w:rsid w:val="00E95227"/>
    <w:rsid w:val="00E95576"/>
    <w:rsid w:val="00E955FE"/>
    <w:rsid w:val="00E9589D"/>
    <w:rsid w:val="00E958A6"/>
    <w:rsid w:val="00E95938"/>
    <w:rsid w:val="00E95A28"/>
    <w:rsid w:val="00E95CEE"/>
    <w:rsid w:val="00E95D1B"/>
    <w:rsid w:val="00E95F15"/>
    <w:rsid w:val="00E95F28"/>
    <w:rsid w:val="00E95FC5"/>
    <w:rsid w:val="00E96019"/>
    <w:rsid w:val="00E962ED"/>
    <w:rsid w:val="00E9636B"/>
    <w:rsid w:val="00E964A3"/>
    <w:rsid w:val="00E964EC"/>
    <w:rsid w:val="00E9654C"/>
    <w:rsid w:val="00E96576"/>
    <w:rsid w:val="00E965C8"/>
    <w:rsid w:val="00E96688"/>
    <w:rsid w:val="00E967EA"/>
    <w:rsid w:val="00E968F5"/>
    <w:rsid w:val="00E9697C"/>
    <w:rsid w:val="00E96B22"/>
    <w:rsid w:val="00E96CE8"/>
    <w:rsid w:val="00E96D09"/>
    <w:rsid w:val="00E96E9E"/>
    <w:rsid w:val="00E96F26"/>
    <w:rsid w:val="00E96F7A"/>
    <w:rsid w:val="00E96FAC"/>
    <w:rsid w:val="00E96FED"/>
    <w:rsid w:val="00E97026"/>
    <w:rsid w:val="00E974E7"/>
    <w:rsid w:val="00E97776"/>
    <w:rsid w:val="00E97822"/>
    <w:rsid w:val="00E978F7"/>
    <w:rsid w:val="00E979FE"/>
    <w:rsid w:val="00E97A94"/>
    <w:rsid w:val="00E97C31"/>
    <w:rsid w:val="00E97D11"/>
    <w:rsid w:val="00E97D3A"/>
    <w:rsid w:val="00E97D79"/>
    <w:rsid w:val="00E97DF0"/>
    <w:rsid w:val="00E97E52"/>
    <w:rsid w:val="00EA005F"/>
    <w:rsid w:val="00EA01AF"/>
    <w:rsid w:val="00EA01C2"/>
    <w:rsid w:val="00EA04E9"/>
    <w:rsid w:val="00EA0801"/>
    <w:rsid w:val="00EA08B3"/>
    <w:rsid w:val="00EA09C8"/>
    <w:rsid w:val="00EA0A6B"/>
    <w:rsid w:val="00EA0AC5"/>
    <w:rsid w:val="00EA0AC9"/>
    <w:rsid w:val="00EA0B92"/>
    <w:rsid w:val="00EA0BBE"/>
    <w:rsid w:val="00EA0BCC"/>
    <w:rsid w:val="00EA0C85"/>
    <w:rsid w:val="00EA0D14"/>
    <w:rsid w:val="00EA0D57"/>
    <w:rsid w:val="00EA0F13"/>
    <w:rsid w:val="00EA10E7"/>
    <w:rsid w:val="00EA114B"/>
    <w:rsid w:val="00EA1178"/>
    <w:rsid w:val="00EA1394"/>
    <w:rsid w:val="00EA13BE"/>
    <w:rsid w:val="00EA1449"/>
    <w:rsid w:val="00EA1466"/>
    <w:rsid w:val="00EA1716"/>
    <w:rsid w:val="00EA17CE"/>
    <w:rsid w:val="00EA1822"/>
    <w:rsid w:val="00EA182F"/>
    <w:rsid w:val="00EA1847"/>
    <w:rsid w:val="00EA19E3"/>
    <w:rsid w:val="00EA1A4C"/>
    <w:rsid w:val="00EA1BEA"/>
    <w:rsid w:val="00EA1CE1"/>
    <w:rsid w:val="00EA1D08"/>
    <w:rsid w:val="00EA1F2C"/>
    <w:rsid w:val="00EA1FBB"/>
    <w:rsid w:val="00EA2096"/>
    <w:rsid w:val="00EA217C"/>
    <w:rsid w:val="00EA2187"/>
    <w:rsid w:val="00EA21DD"/>
    <w:rsid w:val="00EA2224"/>
    <w:rsid w:val="00EA236B"/>
    <w:rsid w:val="00EA2415"/>
    <w:rsid w:val="00EA24F2"/>
    <w:rsid w:val="00EA2504"/>
    <w:rsid w:val="00EA25DF"/>
    <w:rsid w:val="00EA261B"/>
    <w:rsid w:val="00EA265F"/>
    <w:rsid w:val="00EA274E"/>
    <w:rsid w:val="00EA27AC"/>
    <w:rsid w:val="00EA27ED"/>
    <w:rsid w:val="00EA28ED"/>
    <w:rsid w:val="00EA2958"/>
    <w:rsid w:val="00EA2973"/>
    <w:rsid w:val="00EA29A2"/>
    <w:rsid w:val="00EA29DF"/>
    <w:rsid w:val="00EA2C12"/>
    <w:rsid w:val="00EA2D31"/>
    <w:rsid w:val="00EA2FF1"/>
    <w:rsid w:val="00EA2FF7"/>
    <w:rsid w:val="00EA3006"/>
    <w:rsid w:val="00EA3073"/>
    <w:rsid w:val="00EA3163"/>
    <w:rsid w:val="00EA322F"/>
    <w:rsid w:val="00EA32E7"/>
    <w:rsid w:val="00EA3433"/>
    <w:rsid w:val="00EA3498"/>
    <w:rsid w:val="00EA3629"/>
    <w:rsid w:val="00EA37DF"/>
    <w:rsid w:val="00EA38B1"/>
    <w:rsid w:val="00EA38E5"/>
    <w:rsid w:val="00EA397A"/>
    <w:rsid w:val="00EA39A6"/>
    <w:rsid w:val="00EA3A48"/>
    <w:rsid w:val="00EA3ADF"/>
    <w:rsid w:val="00EA3C55"/>
    <w:rsid w:val="00EA3C7D"/>
    <w:rsid w:val="00EA3DB9"/>
    <w:rsid w:val="00EA3EC9"/>
    <w:rsid w:val="00EA3EF2"/>
    <w:rsid w:val="00EA3F5A"/>
    <w:rsid w:val="00EA3FAF"/>
    <w:rsid w:val="00EA4193"/>
    <w:rsid w:val="00EA41FE"/>
    <w:rsid w:val="00EA42ED"/>
    <w:rsid w:val="00EA4442"/>
    <w:rsid w:val="00EA44BC"/>
    <w:rsid w:val="00EA44E0"/>
    <w:rsid w:val="00EA48B0"/>
    <w:rsid w:val="00EA4961"/>
    <w:rsid w:val="00EA4AC6"/>
    <w:rsid w:val="00EA4C44"/>
    <w:rsid w:val="00EA4D19"/>
    <w:rsid w:val="00EA4DB6"/>
    <w:rsid w:val="00EA4DE7"/>
    <w:rsid w:val="00EA4F71"/>
    <w:rsid w:val="00EA4F8A"/>
    <w:rsid w:val="00EA4F9C"/>
    <w:rsid w:val="00EA5250"/>
    <w:rsid w:val="00EA5324"/>
    <w:rsid w:val="00EA5611"/>
    <w:rsid w:val="00EA57A3"/>
    <w:rsid w:val="00EA580C"/>
    <w:rsid w:val="00EA5A0F"/>
    <w:rsid w:val="00EA5A7F"/>
    <w:rsid w:val="00EA5B21"/>
    <w:rsid w:val="00EA5C43"/>
    <w:rsid w:val="00EA5C9A"/>
    <w:rsid w:val="00EA5DB3"/>
    <w:rsid w:val="00EA5EF4"/>
    <w:rsid w:val="00EA5F6A"/>
    <w:rsid w:val="00EA6080"/>
    <w:rsid w:val="00EA6126"/>
    <w:rsid w:val="00EA620E"/>
    <w:rsid w:val="00EA628E"/>
    <w:rsid w:val="00EA62D8"/>
    <w:rsid w:val="00EA6371"/>
    <w:rsid w:val="00EA6383"/>
    <w:rsid w:val="00EA660E"/>
    <w:rsid w:val="00EA66F7"/>
    <w:rsid w:val="00EA672E"/>
    <w:rsid w:val="00EA68AD"/>
    <w:rsid w:val="00EA68DF"/>
    <w:rsid w:val="00EA69CF"/>
    <w:rsid w:val="00EA69E4"/>
    <w:rsid w:val="00EA6A8C"/>
    <w:rsid w:val="00EA6AA1"/>
    <w:rsid w:val="00EA6C70"/>
    <w:rsid w:val="00EA6CBC"/>
    <w:rsid w:val="00EA6DA7"/>
    <w:rsid w:val="00EA6DC9"/>
    <w:rsid w:val="00EA701D"/>
    <w:rsid w:val="00EA7032"/>
    <w:rsid w:val="00EA7053"/>
    <w:rsid w:val="00EA719C"/>
    <w:rsid w:val="00EA7242"/>
    <w:rsid w:val="00EA7255"/>
    <w:rsid w:val="00EA74E4"/>
    <w:rsid w:val="00EA7530"/>
    <w:rsid w:val="00EA75F1"/>
    <w:rsid w:val="00EA7769"/>
    <w:rsid w:val="00EA77C4"/>
    <w:rsid w:val="00EA79E6"/>
    <w:rsid w:val="00EA7A2E"/>
    <w:rsid w:val="00EA7BF6"/>
    <w:rsid w:val="00EA7C61"/>
    <w:rsid w:val="00EA7C66"/>
    <w:rsid w:val="00EA7CA1"/>
    <w:rsid w:val="00EA7CB9"/>
    <w:rsid w:val="00EB0092"/>
    <w:rsid w:val="00EB042B"/>
    <w:rsid w:val="00EB0587"/>
    <w:rsid w:val="00EB05AA"/>
    <w:rsid w:val="00EB0798"/>
    <w:rsid w:val="00EB0849"/>
    <w:rsid w:val="00EB0B48"/>
    <w:rsid w:val="00EB13C7"/>
    <w:rsid w:val="00EB1712"/>
    <w:rsid w:val="00EB18D4"/>
    <w:rsid w:val="00EB194E"/>
    <w:rsid w:val="00EB1CE8"/>
    <w:rsid w:val="00EB1E86"/>
    <w:rsid w:val="00EB2072"/>
    <w:rsid w:val="00EB20A4"/>
    <w:rsid w:val="00EB20D8"/>
    <w:rsid w:val="00EB2193"/>
    <w:rsid w:val="00EB22C2"/>
    <w:rsid w:val="00EB22D8"/>
    <w:rsid w:val="00EB2307"/>
    <w:rsid w:val="00EB26AC"/>
    <w:rsid w:val="00EB2739"/>
    <w:rsid w:val="00EB2971"/>
    <w:rsid w:val="00EB2B4E"/>
    <w:rsid w:val="00EB2F84"/>
    <w:rsid w:val="00EB317D"/>
    <w:rsid w:val="00EB3226"/>
    <w:rsid w:val="00EB3377"/>
    <w:rsid w:val="00EB34B8"/>
    <w:rsid w:val="00EB3564"/>
    <w:rsid w:val="00EB38F4"/>
    <w:rsid w:val="00EB39AA"/>
    <w:rsid w:val="00EB3AD9"/>
    <w:rsid w:val="00EB3C9C"/>
    <w:rsid w:val="00EB3D14"/>
    <w:rsid w:val="00EB3DBF"/>
    <w:rsid w:val="00EB3EB1"/>
    <w:rsid w:val="00EB3F8C"/>
    <w:rsid w:val="00EB4036"/>
    <w:rsid w:val="00EB41E8"/>
    <w:rsid w:val="00EB41EC"/>
    <w:rsid w:val="00EB42C0"/>
    <w:rsid w:val="00EB434E"/>
    <w:rsid w:val="00EB45D5"/>
    <w:rsid w:val="00EB4876"/>
    <w:rsid w:val="00EB4A7F"/>
    <w:rsid w:val="00EB4B1A"/>
    <w:rsid w:val="00EB4CF4"/>
    <w:rsid w:val="00EB4D44"/>
    <w:rsid w:val="00EB4DDC"/>
    <w:rsid w:val="00EB5017"/>
    <w:rsid w:val="00EB518E"/>
    <w:rsid w:val="00EB52AF"/>
    <w:rsid w:val="00EB539A"/>
    <w:rsid w:val="00EB5537"/>
    <w:rsid w:val="00EB5763"/>
    <w:rsid w:val="00EB58D6"/>
    <w:rsid w:val="00EB5914"/>
    <w:rsid w:val="00EB5940"/>
    <w:rsid w:val="00EB5BC7"/>
    <w:rsid w:val="00EB5C6A"/>
    <w:rsid w:val="00EB5F11"/>
    <w:rsid w:val="00EB5F60"/>
    <w:rsid w:val="00EB61ED"/>
    <w:rsid w:val="00EB6414"/>
    <w:rsid w:val="00EB65AC"/>
    <w:rsid w:val="00EB673F"/>
    <w:rsid w:val="00EB6884"/>
    <w:rsid w:val="00EB6957"/>
    <w:rsid w:val="00EB6B2B"/>
    <w:rsid w:val="00EB6B54"/>
    <w:rsid w:val="00EB6BC8"/>
    <w:rsid w:val="00EB6E0E"/>
    <w:rsid w:val="00EB6F4E"/>
    <w:rsid w:val="00EB700B"/>
    <w:rsid w:val="00EB723B"/>
    <w:rsid w:val="00EB733E"/>
    <w:rsid w:val="00EB74D6"/>
    <w:rsid w:val="00EB754E"/>
    <w:rsid w:val="00EB7608"/>
    <w:rsid w:val="00EB760C"/>
    <w:rsid w:val="00EB768C"/>
    <w:rsid w:val="00EB7763"/>
    <w:rsid w:val="00EB77CA"/>
    <w:rsid w:val="00EB7836"/>
    <w:rsid w:val="00EB789E"/>
    <w:rsid w:val="00EB7914"/>
    <w:rsid w:val="00EB79E3"/>
    <w:rsid w:val="00EB7BE7"/>
    <w:rsid w:val="00EB7ED2"/>
    <w:rsid w:val="00EC0042"/>
    <w:rsid w:val="00EC0076"/>
    <w:rsid w:val="00EC00D4"/>
    <w:rsid w:val="00EC022F"/>
    <w:rsid w:val="00EC02D9"/>
    <w:rsid w:val="00EC0378"/>
    <w:rsid w:val="00EC04EC"/>
    <w:rsid w:val="00EC05D9"/>
    <w:rsid w:val="00EC07D1"/>
    <w:rsid w:val="00EC08F4"/>
    <w:rsid w:val="00EC0943"/>
    <w:rsid w:val="00EC0A69"/>
    <w:rsid w:val="00EC0A76"/>
    <w:rsid w:val="00EC0C64"/>
    <w:rsid w:val="00EC0D4A"/>
    <w:rsid w:val="00EC132F"/>
    <w:rsid w:val="00EC16A1"/>
    <w:rsid w:val="00EC1827"/>
    <w:rsid w:val="00EC1A00"/>
    <w:rsid w:val="00EC1AE6"/>
    <w:rsid w:val="00EC1B2D"/>
    <w:rsid w:val="00EC1B8A"/>
    <w:rsid w:val="00EC1BC8"/>
    <w:rsid w:val="00EC1C96"/>
    <w:rsid w:val="00EC2237"/>
    <w:rsid w:val="00EC236D"/>
    <w:rsid w:val="00EC2389"/>
    <w:rsid w:val="00EC247D"/>
    <w:rsid w:val="00EC2668"/>
    <w:rsid w:val="00EC2B0F"/>
    <w:rsid w:val="00EC2B2B"/>
    <w:rsid w:val="00EC2BB4"/>
    <w:rsid w:val="00EC2BCB"/>
    <w:rsid w:val="00EC2BE3"/>
    <w:rsid w:val="00EC3584"/>
    <w:rsid w:val="00EC36B6"/>
    <w:rsid w:val="00EC394F"/>
    <w:rsid w:val="00EC3971"/>
    <w:rsid w:val="00EC39A2"/>
    <w:rsid w:val="00EC3AD0"/>
    <w:rsid w:val="00EC3C45"/>
    <w:rsid w:val="00EC3DD7"/>
    <w:rsid w:val="00EC4250"/>
    <w:rsid w:val="00EC432B"/>
    <w:rsid w:val="00EC446D"/>
    <w:rsid w:val="00EC45DF"/>
    <w:rsid w:val="00EC46D1"/>
    <w:rsid w:val="00EC46D7"/>
    <w:rsid w:val="00EC4712"/>
    <w:rsid w:val="00EC47CB"/>
    <w:rsid w:val="00EC483B"/>
    <w:rsid w:val="00EC487A"/>
    <w:rsid w:val="00EC4911"/>
    <w:rsid w:val="00EC4B8B"/>
    <w:rsid w:val="00EC4E1B"/>
    <w:rsid w:val="00EC50C9"/>
    <w:rsid w:val="00EC51B4"/>
    <w:rsid w:val="00EC520E"/>
    <w:rsid w:val="00EC5282"/>
    <w:rsid w:val="00EC52A4"/>
    <w:rsid w:val="00EC5451"/>
    <w:rsid w:val="00EC5523"/>
    <w:rsid w:val="00EC55FE"/>
    <w:rsid w:val="00EC563C"/>
    <w:rsid w:val="00EC591A"/>
    <w:rsid w:val="00EC593B"/>
    <w:rsid w:val="00EC5951"/>
    <w:rsid w:val="00EC595F"/>
    <w:rsid w:val="00EC5B1A"/>
    <w:rsid w:val="00EC5C13"/>
    <w:rsid w:val="00EC5C28"/>
    <w:rsid w:val="00EC5CC4"/>
    <w:rsid w:val="00EC5E2C"/>
    <w:rsid w:val="00EC5E65"/>
    <w:rsid w:val="00EC5EE0"/>
    <w:rsid w:val="00EC5F8D"/>
    <w:rsid w:val="00EC601D"/>
    <w:rsid w:val="00EC621C"/>
    <w:rsid w:val="00EC6270"/>
    <w:rsid w:val="00EC62FA"/>
    <w:rsid w:val="00EC639A"/>
    <w:rsid w:val="00EC6435"/>
    <w:rsid w:val="00EC6490"/>
    <w:rsid w:val="00EC65B6"/>
    <w:rsid w:val="00EC6615"/>
    <w:rsid w:val="00EC665B"/>
    <w:rsid w:val="00EC6757"/>
    <w:rsid w:val="00EC686D"/>
    <w:rsid w:val="00EC69C6"/>
    <w:rsid w:val="00EC69CB"/>
    <w:rsid w:val="00EC6A42"/>
    <w:rsid w:val="00EC6AA7"/>
    <w:rsid w:val="00EC6B88"/>
    <w:rsid w:val="00EC6B9F"/>
    <w:rsid w:val="00EC6DF4"/>
    <w:rsid w:val="00EC6E4E"/>
    <w:rsid w:val="00EC6E76"/>
    <w:rsid w:val="00EC6F80"/>
    <w:rsid w:val="00EC77BC"/>
    <w:rsid w:val="00EC7833"/>
    <w:rsid w:val="00EC7A43"/>
    <w:rsid w:val="00EC7AAB"/>
    <w:rsid w:val="00EC7AC3"/>
    <w:rsid w:val="00EC7B41"/>
    <w:rsid w:val="00EC7C6A"/>
    <w:rsid w:val="00EC7CA2"/>
    <w:rsid w:val="00EC7D49"/>
    <w:rsid w:val="00EC7DB7"/>
    <w:rsid w:val="00EC7DF1"/>
    <w:rsid w:val="00EC7F4E"/>
    <w:rsid w:val="00ED000F"/>
    <w:rsid w:val="00ED00CE"/>
    <w:rsid w:val="00ED01C8"/>
    <w:rsid w:val="00ED0305"/>
    <w:rsid w:val="00ED0633"/>
    <w:rsid w:val="00ED0873"/>
    <w:rsid w:val="00ED09D9"/>
    <w:rsid w:val="00ED0C6B"/>
    <w:rsid w:val="00ED0D5D"/>
    <w:rsid w:val="00ED0E54"/>
    <w:rsid w:val="00ED0E66"/>
    <w:rsid w:val="00ED0EAE"/>
    <w:rsid w:val="00ED0F41"/>
    <w:rsid w:val="00ED0F86"/>
    <w:rsid w:val="00ED1196"/>
    <w:rsid w:val="00ED1197"/>
    <w:rsid w:val="00ED128F"/>
    <w:rsid w:val="00ED12C1"/>
    <w:rsid w:val="00ED13B1"/>
    <w:rsid w:val="00ED14A2"/>
    <w:rsid w:val="00ED156A"/>
    <w:rsid w:val="00ED1583"/>
    <w:rsid w:val="00ED1648"/>
    <w:rsid w:val="00ED1733"/>
    <w:rsid w:val="00ED17B0"/>
    <w:rsid w:val="00ED17C1"/>
    <w:rsid w:val="00ED1876"/>
    <w:rsid w:val="00ED19D4"/>
    <w:rsid w:val="00ED1AF8"/>
    <w:rsid w:val="00ED1C81"/>
    <w:rsid w:val="00ED1D2D"/>
    <w:rsid w:val="00ED1E95"/>
    <w:rsid w:val="00ED1EFE"/>
    <w:rsid w:val="00ED1FDA"/>
    <w:rsid w:val="00ED1FE7"/>
    <w:rsid w:val="00ED2090"/>
    <w:rsid w:val="00ED23BA"/>
    <w:rsid w:val="00ED24D9"/>
    <w:rsid w:val="00ED2657"/>
    <w:rsid w:val="00ED26CE"/>
    <w:rsid w:val="00ED29A0"/>
    <w:rsid w:val="00ED2A41"/>
    <w:rsid w:val="00ED2A61"/>
    <w:rsid w:val="00ED2A9C"/>
    <w:rsid w:val="00ED2B5F"/>
    <w:rsid w:val="00ED2BB8"/>
    <w:rsid w:val="00ED2BD1"/>
    <w:rsid w:val="00ED2E72"/>
    <w:rsid w:val="00ED2EB8"/>
    <w:rsid w:val="00ED2FC9"/>
    <w:rsid w:val="00ED3096"/>
    <w:rsid w:val="00ED311B"/>
    <w:rsid w:val="00ED31D3"/>
    <w:rsid w:val="00ED3416"/>
    <w:rsid w:val="00ED34F6"/>
    <w:rsid w:val="00ED35C0"/>
    <w:rsid w:val="00ED3617"/>
    <w:rsid w:val="00ED3685"/>
    <w:rsid w:val="00ED3758"/>
    <w:rsid w:val="00ED37E2"/>
    <w:rsid w:val="00ED3911"/>
    <w:rsid w:val="00ED3A14"/>
    <w:rsid w:val="00ED3A9D"/>
    <w:rsid w:val="00ED3B70"/>
    <w:rsid w:val="00ED3C39"/>
    <w:rsid w:val="00ED3C7B"/>
    <w:rsid w:val="00ED3D96"/>
    <w:rsid w:val="00ED3DA0"/>
    <w:rsid w:val="00ED3FC6"/>
    <w:rsid w:val="00ED4138"/>
    <w:rsid w:val="00ED427C"/>
    <w:rsid w:val="00ED42B2"/>
    <w:rsid w:val="00ED42F0"/>
    <w:rsid w:val="00ED4382"/>
    <w:rsid w:val="00ED4384"/>
    <w:rsid w:val="00ED45B7"/>
    <w:rsid w:val="00ED4689"/>
    <w:rsid w:val="00ED4728"/>
    <w:rsid w:val="00ED477D"/>
    <w:rsid w:val="00ED47B6"/>
    <w:rsid w:val="00ED485E"/>
    <w:rsid w:val="00ED4894"/>
    <w:rsid w:val="00ED48BF"/>
    <w:rsid w:val="00ED4CAC"/>
    <w:rsid w:val="00ED4E4B"/>
    <w:rsid w:val="00ED4FB6"/>
    <w:rsid w:val="00ED5115"/>
    <w:rsid w:val="00ED513B"/>
    <w:rsid w:val="00ED5179"/>
    <w:rsid w:val="00ED52F2"/>
    <w:rsid w:val="00ED53F6"/>
    <w:rsid w:val="00ED54A2"/>
    <w:rsid w:val="00ED5589"/>
    <w:rsid w:val="00ED5664"/>
    <w:rsid w:val="00ED57CE"/>
    <w:rsid w:val="00ED57E7"/>
    <w:rsid w:val="00ED5887"/>
    <w:rsid w:val="00ED58B2"/>
    <w:rsid w:val="00ED596D"/>
    <w:rsid w:val="00ED5971"/>
    <w:rsid w:val="00ED5C19"/>
    <w:rsid w:val="00ED5DB9"/>
    <w:rsid w:val="00ED5E05"/>
    <w:rsid w:val="00ED5E4E"/>
    <w:rsid w:val="00ED5EDF"/>
    <w:rsid w:val="00ED5F50"/>
    <w:rsid w:val="00ED5F53"/>
    <w:rsid w:val="00ED607E"/>
    <w:rsid w:val="00ED61C6"/>
    <w:rsid w:val="00ED6202"/>
    <w:rsid w:val="00ED635F"/>
    <w:rsid w:val="00ED644A"/>
    <w:rsid w:val="00ED657F"/>
    <w:rsid w:val="00ED6661"/>
    <w:rsid w:val="00ED66A8"/>
    <w:rsid w:val="00ED6879"/>
    <w:rsid w:val="00ED687A"/>
    <w:rsid w:val="00ED6892"/>
    <w:rsid w:val="00ED6A0C"/>
    <w:rsid w:val="00ED6A5E"/>
    <w:rsid w:val="00ED6B12"/>
    <w:rsid w:val="00ED6D45"/>
    <w:rsid w:val="00ED733C"/>
    <w:rsid w:val="00ED742A"/>
    <w:rsid w:val="00ED744E"/>
    <w:rsid w:val="00ED750B"/>
    <w:rsid w:val="00ED75D3"/>
    <w:rsid w:val="00ED7632"/>
    <w:rsid w:val="00ED771C"/>
    <w:rsid w:val="00ED786C"/>
    <w:rsid w:val="00ED79D8"/>
    <w:rsid w:val="00ED79FF"/>
    <w:rsid w:val="00ED7A05"/>
    <w:rsid w:val="00ED7B14"/>
    <w:rsid w:val="00ED7B7C"/>
    <w:rsid w:val="00ED7CF4"/>
    <w:rsid w:val="00ED7D69"/>
    <w:rsid w:val="00ED7D94"/>
    <w:rsid w:val="00ED7F4A"/>
    <w:rsid w:val="00EE0241"/>
    <w:rsid w:val="00EE0487"/>
    <w:rsid w:val="00EE054E"/>
    <w:rsid w:val="00EE05AE"/>
    <w:rsid w:val="00EE0603"/>
    <w:rsid w:val="00EE0776"/>
    <w:rsid w:val="00EE081C"/>
    <w:rsid w:val="00EE0BDB"/>
    <w:rsid w:val="00EE0BDC"/>
    <w:rsid w:val="00EE0CC9"/>
    <w:rsid w:val="00EE0DAC"/>
    <w:rsid w:val="00EE0E0D"/>
    <w:rsid w:val="00EE10E5"/>
    <w:rsid w:val="00EE1263"/>
    <w:rsid w:val="00EE136A"/>
    <w:rsid w:val="00EE13F1"/>
    <w:rsid w:val="00EE152C"/>
    <w:rsid w:val="00EE15F0"/>
    <w:rsid w:val="00EE15F8"/>
    <w:rsid w:val="00EE1603"/>
    <w:rsid w:val="00EE1655"/>
    <w:rsid w:val="00EE1664"/>
    <w:rsid w:val="00EE184E"/>
    <w:rsid w:val="00EE19B9"/>
    <w:rsid w:val="00EE1A55"/>
    <w:rsid w:val="00EE1BC7"/>
    <w:rsid w:val="00EE1C3E"/>
    <w:rsid w:val="00EE1CD9"/>
    <w:rsid w:val="00EE1DB7"/>
    <w:rsid w:val="00EE2153"/>
    <w:rsid w:val="00EE2197"/>
    <w:rsid w:val="00EE21C1"/>
    <w:rsid w:val="00EE24A5"/>
    <w:rsid w:val="00EE27BC"/>
    <w:rsid w:val="00EE2891"/>
    <w:rsid w:val="00EE28A7"/>
    <w:rsid w:val="00EE28CF"/>
    <w:rsid w:val="00EE2985"/>
    <w:rsid w:val="00EE2BE7"/>
    <w:rsid w:val="00EE2F02"/>
    <w:rsid w:val="00EE2F26"/>
    <w:rsid w:val="00EE3286"/>
    <w:rsid w:val="00EE32D8"/>
    <w:rsid w:val="00EE3344"/>
    <w:rsid w:val="00EE33EE"/>
    <w:rsid w:val="00EE35E8"/>
    <w:rsid w:val="00EE36B2"/>
    <w:rsid w:val="00EE36BC"/>
    <w:rsid w:val="00EE3863"/>
    <w:rsid w:val="00EE38A1"/>
    <w:rsid w:val="00EE38D2"/>
    <w:rsid w:val="00EE3935"/>
    <w:rsid w:val="00EE397D"/>
    <w:rsid w:val="00EE3A69"/>
    <w:rsid w:val="00EE3C42"/>
    <w:rsid w:val="00EE3C6F"/>
    <w:rsid w:val="00EE3D13"/>
    <w:rsid w:val="00EE3D35"/>
    <w:rsid w:val="00EE3E90"/>
    <w:rsid w:val="00EE3EBB"/>
    <w:rsid w:val="00EE3F9F"/>
    <w:rsid w:val="00EE3FA6"/>
    <w:rsid w:val="00EE4021"/>
    <w:rsid w:val="00EE4126"/>
    <w:rsid w:val="00EE442D"/>
    <w:rsid w:val="00EE4916"/>
    <w:rsid w:val="00EE498B"/>
    <w:rsid w:val="00EE4997"/>
    <w:rsid w:val="00EE4A25"/>
    <w:rsid w:val="00EE4A74"/>
    <w:rsid w:val="00EE4AFC"/>
    <w:rsid w:val="00EE4BAF"/>
    <w:rsid w:val="00EE4BB2"/>
    <w:rsid w:val="00EE4D05"/>
    <w:rsid w:val="00EE4D61"/>
    <w:rsid w:val="00EE4E27"/>
    <w:rsid w:val="00EE4F37"/>
    <w:rsid w:val="00EE51FE"/>
    <w:rsid w:val="00EE589A"/>
    <w:rsid w:val="00EE5B00"/>
    <w:rsid w:val="00EE5D3F"/>
    <w:rsid w:val="00EE612E"/>
    <w:rsid w:val="00EE613F"/>
    <w:rsid w:val="00EE61AD"/>
    <w:rsid w:val="00EE61B7"/>
    <w:rsid w:val="00EE6253"/>
    <w:rsid w:val="00EE63B6"/>
    <w:rsid w:val="00EE6411"/>
    <w:rsid w:val="00EE6792"/>
    <w:rsid w:val="00EE6977"/>
    <w:rsid w:val="00EE6A64"/>
    <w:rsid w:val="00EE6A67"/>
    <w:rsid w:val="00EE6E5F"/>
    <w:rsid w:val="00EE6EF4"/>
    <w:rsid w:val="00EE7170"/>
    <w:rsid w:val="00EE72CC"/>
    <w:rsid w:val="00EE730A"/>
    <w:rsid w:val="00EE7326"/>
    <w:rsid w:val="00EE75A6"/>
    <w:rsid w:val="00EE771E"/>
    <w:rsid w:val="00EE77E0"/>
    <w:rsid w:val="00EE780C"/>
    <w:rsid w:val="00EE782E"/>
    <w:rsid w:val="00EE78DF"/>
    <w:rsid w:val="00EE7946"/>
    <w:rsid w:val="00EE79F7"/>
    <w:rsid w:val="00EE7C48"/>
    <w:rsid w:val="00EE7C4A"/>
    <w:rsid w:val="00EE7CAB"/>
    <w:rsid w:val="00EE7D02"/>
    <w:rsid w:val="00EE7EC2"/>
    <w:rsid w:val="00EE7F6A"/>
    <w:rsid w:val="00EF0033"/>
    <w:rsid w:val="00EF00BE"/>
    <w:rsid w:val="00EF01CA"/>
    <w:rsid w:val="00EF02B3"/>
    <w:rsid w:val="00EF0375"/>
    <w:rsid w:val="00EF03A0"/>
    <w:rsid w:val="00EF05BD"/>
    <w:rsid w:val="00EF072E"/>
    <w:rsid w:val="00EF0A3A"/>
    <w:rsid w:val="00EF0A3E"/>
    <w:rsid w:val="00EF0AA4"/>
    <w:rsid w:val="00EF0B5A"/>
    <w:rsid w:val="00EF0B69"/>
    <w:rsid w:val="00EF0C8E"/>
    <w:rsid w:val="00EF0CD5"/>
    <w:rsid w:val="00EF0D1B"/>
    <w:rsid w:val="00EF0D5E"/>
    <w:rsid w:val="00EF0F35"/>
    <w:rsid w:val="00EF0FE0"/>
    <w:rsid w:val="00EF110A"/>
    <w:rsid w:val="00EF1198"/>
    <w:rsid w:val="00EF123C"/>
    <w:rsid w:val="00EF14F8"/>
    <w:rsid w:val="00EF161E"/>
    <w:rsid w:val="00EF168E"/>
    <w:rsid w:val="00EF1A35"/>
    <w:rsid w:val="00EF1BF6"/>
    <w:rsid w:val="00EF1EAB"/>
    <w:rsid w:val="00EF202A"/>
    <w:rsid w:val="00EF202E"/>
    <w:rsid w:val="00EF21B8"/>
    <w:rsid w:val="00EF22E5"/>
    <w:rsid w:val="00EF230F"/>
    <w:rsid w:val="00EF2664"/>
    <w:rsid w:val="00EF2933"/>
    <w:rsid w:val="00EF2AB7"/>
    <w:rsid w:val="00EF2E05"/>
    <w:rsid w:val="00EF3087"/>
    <w:rsid w:val="00EF30F3"/>
    <w:rsid w:val="00EF327C"/>
    <w:rsid w:val="00EF331E"/>
    <w:rsid w:val="00EF3458"/>
    <w:rsid w:val="00EF347A"/>
    <w:rsid w:val="00EF36B9"/>
    <w:rsid w:val="00EF3718"/>
    <w:rsid w:val="00EF373B"/>
    <w:rsid w:val="00EF373E"/>
    <w:rsid w:val="00EF37DD"/>
    <w:rsid w:val="00EF38F9"/>
    <w:rsid w:val="00EF391F"/>
    <w:rsid w:val="00EF3B1E"/>
    <w:rsid w:val="00EF3D3F"/>
    <w:rsid w:val="00EF3E2D"/>
    <w:rsid w:val="00EF3EE5"/>
    <w:rsid w:val="00EF3F56"/>
    <w:rsid w:val="00EF4010"/>
    <w:rsid w:val="00EF4050"/>
    <w:rsid w:val="00EF4085"/>
    <w:rsid w:val="00EF418C"/>
    <w:rsid w:val="00EF430B"/>
    <w:rsid w:val="00EF4407"/>
    <w:rsid w:val="00EF4538"/>
    <w:rsid w:val="00EF460B"/>
    <w:rsid w:val="00EF465A"/>
    <w:rsid w:val="00EF4C3F"/>
    <w:rsid w:val="00EF4D01"/>
    <w:rsid w:val="00EF4D25"/>
    <w:rsid w:val="00EF4D9C"/>
    <w:rsid w:val="00EF4DF5"/>
    <w:rsid w:val="00EF4E78"/>
    <w:rsid w:val="00EF50C7"/>
    <w:rsid w:val="00EF5229"/>
    <w:rsid w:val="00EF563F"/>
    <w:rsid w:val="00EF5664"/>
    <w:rsid w:val="00EF5823"/>
    <w:rsid w:val="00EF5852"/>
    <w:rsid w:val="00EF5881"/>
    <w:rsid w:val="00EF58CF"/>
    <w:rsid w:val="00EF5AB7"/>
    <w:rsid w:val="00EF5C69"/>
    <w:rsid w:val="00EF5D67"/>
    <w:rsid w:val="00EF5E0F"/>
    <w:rsid w:val="00EF601D"/>
    <w:rsid w:val="00EF6341"/>
    <w:rsid w:val="00EF6420"/>
    <w:rsid w:val="00EF6509"/>
    <w:rsid w:val="00EF6562"/>
    <w:rsid w:val="00EF66E0"/>
    <w:rsid w:val="00EF678B"/>
    <w:rsid w:val="00EF67DC"/>
    <w:rsid w:val="00EF682B"/>
    <w:rsid w:val="00EF689F"/>
    <w:rsid w:val="00EF692B"/>
    <w:rsid w:val="00EF6AD7"/>
    <w:rsid w:val="00EF6B13"/>
    <w:rsid w:val="00EF6D70"/>
    <w:rsid w:val="00EF6FC7"/>
    <w:rsid w:val="00EF7285"/>
    <w:rsid w:val="00EF742E"/>
    <w:rsid w:val="00EF7480"/>
    <w:rsid w:val="00EF7487"/>
    <w:rsid w:val="00EF7635"/>
    <w:rsid w:val="00EF7785"/>
    <w:rsid w:val="00EF77BF"/>
    <w:rsid w:val="00EF79C2"/>
    <w:rsid w:val="00EF7A25"/>
    <w:rsid w:val="00EF7A5F"/>
    <w:rsid w:val="00EF7B3E"/>
    <w:rsid w:val="00EF7DC8"/>
    <w:rsid w:val="00EF7DF3"/>
    <w:rsid w:val="00EF7E9A"/>
    <w:rsid w:val="00EF7F56"/>
    <w:rsid w:val="00F004EB"/>
    <w:rsid w:val="00F00518"/>
    <w:rsid w:val="00F00657"/>
    <w:rsid w:val="00F0072E"/>
    <w:rsid w:val="00F0084F"/>
    <w:rsid w:val="00F008DA"/>
    <w:rsid w:val="00F009B0"/>
    <w:rsid w:val="00F009F4"/>
    <w:rsid w:val="00F00C15"/>
    <w:rsid w:val="00F00E2A"/>
    <w:rsid w:val="00F011DB"/>
    <w:rsid w:val="00F01211"/>
    <w:rsid w:val="00F01269"/>
    <w:rsid w:val="00F012EB"/>
    <w:rsid w:val="00F013E3"/>
    <w:rsid w:val="00F01561"/>
    <w:rsid w:val="00F016CC"/>
    <w:rsid w:val="00F017A8"/>
    <w:rsid w:val="00F0188D"/>
    <w:rsid w:val="00F018B2"/>
    <w:rsid w:val="00F018EC"/>
    <w:rsid w:val="00F019B7"/>
    <w:rsid w:val="00F01ABF"/>
    <w:rsid w:val="00F01ACA"/>
    <w:rsid w:val="00F01ADA"/>
    <w:rsid w:val="00F01C54"/>
    <w:rsid w:val="00F01DD2"/>
    <w:rsid w:val="00F01E57"/>
    <w:rsid w:val="00F01F96"/>
    <w:rsid w:val="00F01F9D"/>
    <w:rsid w:val="00F02211"/>
    <w:rsid w:val="00F023C5"/>
    <w:rsid w:val="00F02661"/>
    <w:rsid w:val="00F02669"/>
    <w:rsid w:val="00F028E1"/>
    <w:rsid w:val="00F029AA"/>
    <w:rsid w:val="00F02B96"/>
    <w:rsid w:val="00F02C33"/>
    <w:rsid w:val="00F02C69"/>
    <w:rsid w:val="00F02D86"/>
    <w:rsid w:val="00F02F0F"/>
    <w:rsid w:val="00F02FEB"/>
    <w:rsid w:val="00F030C3"/>
    <w:rsid w:val="00F0318E"/>
    <w:rsid w:val="00F03594"/>
    <w:rsid w:val="00F037EA"/>
    <w:rsid w:val="00F03856"/>
    <w:rsid w:val="00F038E2"/>
    <w:rsid w:val="00F038F7"/>
    <w:rsid w:val="00F039E7"/>
    <w:rsid w:val="00F03B79"/>
    <w:rsid w:val="00F03C05"/>
    <w:rsid w:val="00F03CDF"/>
    <w:rsid w:val="00F03D1B"/>
    <w:rsid w:val="00F03D69"/>
    <w:rsid w:val="00F03E18"/>
    <w:rsid w:val="00F03FAC"/>
    <w:rsid w:val="00F04116"/>
    <w:rsid w:val="00F04172"/>
    <w:rsid w:val="00F04187"/>
    <w:rsid w:val="00F041AE"/>
    <w:rsid w:val="00F041BD"/>
    <w:rsid w:val="00F043A9"/>
    <w:rsid w:val="00F04535"/>
    <w:rsid w:val="00F04565"/>
    <w:rsid w:val="00F047B3"/>
    <w:rsid w:val="00F048BD"/>
    <w:rsid w:val="00F04A1E"/>
    <w:rsid w:val="00F04BA2"/>
    <w:rsid w:val="00F04D17"/>
    <w:rsid w:val="00F0511F"/>
    <w:rsid w:val="00F0513B"/>
    <w:rsid w:val="00F053F3"/>
    <w:rsid w:val="00F054D8"/>
    <w:rsid w:val="00F056C8"/>
    <w:rsid w:val="00F0577F"/>
    <w:rsid w:val="00F05864"/>
    <w:rsid w:val="00F05938"/>
    <w:rsid w:val="00F05A31"/>
    <w:rsid w:val="00F05BDB"/>
    <w:rsid w:val="00F05C15"/>
    <w:rsid w:val="00F05C62"/>
    <w:rsid w:val="00F05D30"/>
    <w:rsid w:val="00F05E3B"/>
    <w:rsid w:val="00F05EE8"/>
    <w:rsid w:val="00F05F84"/>
    <w:rsid w:val="00F0612E"/>
    <w:rsid w:val="00F063FB"/>
    <w:rsid w:val="00F06508"/>
    <w:rsid w:val="00F065AE"/>
    <w:rsid w:val="00F0669A"/>
    <w:rsid w:val="00F068E6"/>
    <w:rsid w:val="00F06A8B"/>
    <w:rsid w:val="00F070C6"/>
    <w:rsid w:val="00F0715D"/>
    <w:rsid w:val="00F071C8"/>
    <w:rsid w:val="00F071FD"/>
    <w:rsid w:val="00F073E9"/>
    <w:rsid w:val="00F07526"/>
    <w:rsid w:val="00F07639"/>
    <w:rsid w:val="00F076A6"/>
    <w:rsid w:val="00F076EE"/>
    <w:rsid w:val="00F078A2"/>
    <w:rsid w:val="00F078CD"/>
    <w:rsid w:val="00F07A0D"/>
    <w:rsid w:val="00F07A4A"/>
    <w:rsid w:val="00F07ADB"/>
    <w:rsid w:val="00F07BF4"/>
    <w:rsid w:val="00F07CFC"/>
    <w:rsid w:val="00F102E5"/>
    <w:rsid w:val="00F10343"/>
    <w:rsid w:val="00F10365"/>
    <w:rsid w:val="00F1044A"/>
    <w:rsid w:val="00F104D3"/>
    <w:rsid w:val="00F10595"/>
    <w:rsid w:val="00F105D4"/>
    <w:rsid w:val="00F1064A"/>
    <w:rsid w:val="00F108B5"/>
    <w:rsid w:val="00F1091B"/>
    <w:rsid w:val="00F10954"/>
    <w:rsid w:val="00F10C42"/>
    <w:rsid w:val="00F10C9A"/>
    <w:rsid w:val="00F10FDD"/>
    <w:rsid w:val="00F11097"/>
    <w:rsid w:val="00F11189"/>
    <w:rsid w:val="00F11264"/>
    <w:rsid w:val="00F1126D"/>
    <w:rsid w:val="00F11349"/>
    <w:rsid w:val="00F11445"/>
    <w:rsid w:val="00F11511"/>
    <w:rsid w:val="00F1169B"/>
    <w:rsid w:val="00F11738"/>
    <w:rsid w:val="00F11892"/>
    <w:rsid w:val="00F118A2"/>
    <w:rsid w:val="00F11A18"/>
    <w:rsid w:val="00F11A6E"/>
    <w:rsid w:val="00F11B2D"/>
    <w:rsid w:val="00F11C63"/>
    <w:rsid w:val="00F11CCD"/>
    <w:rsid w:val="00F11CD3"/>
    <w:rsid w:val="00F11EE9"/>
    <w:rsid w:val="00F11FC3"/>
    <w:rsid w:val="00F12193"/>
    <w:rsid w:val="00F122A1"/>
    <w:rsid w:val="00F12309"/>
    <w:rsid w:val="00F12357"/>
    <w:rsid w:val="00F1235A"/>
    <w:rsid w:val="00F124C4"/>
    <w:rsid w:val="00F128E3"/>
    <w:rsid w:val="00F129CD"/>
    <w:rsid w:val="00F12D17"/>
    <w:rsid w:val="00F12FBF"/>
    <w:rsid w:val="00F12FE6"/>
    <w:rsid w:val="00F1306F"/>
    <w:rsid w:val="00F13416"/>
    <w:rsid w:val="00F13590"/>
    <w:rsid w:val="00F13663"/>
    <w:rsid w:val="00F13B6B"/>
    <w:rsid w:val="00F13B6C"/>
    <w:rsid w:val="00F13B9F"/>
    <w:rsid w:val="00F13DC1"/>
    <w:rsid w:val="00F13EAA"/>
    <w:rsid w:val="00F13EF6"/>
    <w:rsid w:val="00F13F1F"/>
    <w:rsid w:val="00F13F4E"/>
    <w:rsid w:val="00F13FE7"/>
    <w:rsid w:val="00F14227"/>
    <w:rsid w:val="00F14412"/>
    <w:rsid w:val="00F14445"/>
    <w:rsid w:val="00F1446A"/>
    <w:rsid w:val="00F144BB"/>
    <w:rsid w:val="00F14571"/>
    <w:rsid w:val="00F1462D"/>
    <w:rsid w:val="00F1473E"/>
    <w:rsid w:val="00F147C7"/>
    <w:rsid w:val="00F148CE"/>
    <w:rsid w:val="00F14974"/>
    <w:rsid w:val="00F14A14"/>
    <w:rsid w:val="00F14CD7"/>
    <w:rsid w:val="00F14E6B"/>
    <w:rsid w:val="00F14FDC"/>
    <w:rsid w:val="00F15091"/>
    <w:rsid w:val="00F151E3"/>
    <w:rsid w:val="00F15330"/>
    <w:rsid w:val="00F15553"/>
    <w:rsid w:val="00F15559"/>
    <w:rsid w:val="00F1557F"/>
    <w:rsid w:val="00F155C7"/>
    <w:rsid w:val="00F156F3"/>
    <w:rsid w:val="00F157D1"/>
    <w:rsid w:val="00F157FB"/>
    <w:rsid w:val="00F159B8"/>
    <w:rsid w:val="00F15BC0"/>
    <w:rsid w:val="00F15CEF"/>
    <w:rsid w:val="00F15E6D"/>
    <w:rsid w:val="00F15E8F"/>
    <w:rsid w:val="00F16146"/>
    <w:rsid w:val="00F161FC"/>
    <w:rsid w:val="00F16698"/>
    <w:rsid w:val="00F168F8"/>
    <w:rsid w:val="00F1693A"/>
    <w:rsid w:val="00F169D7"/>
    <w:rsid w:val="00F16A95"/>
    <w:rsid w:val="00F16B14"/>
    <w:rsid w:val="00F16B2F"/>
    <w:rsid w:val="00F16B87"/>
    <w:rsid w:val="00F16BC9"/>
    <w:rsid w:val="00F16BCE"/>
    <w:rsid w:val="00F16CBC"/>
    <w:rsid w:val="00F16E3F"/>
    <w:rsid w:val="00F16FE3"/>
    <w:rsid w:val="00F171D3"/>
    <w:rsid w:val="00F1729D"/>
    <w:rsid w:val="00F172DD"/>
    <w:rsid w:val="00F1756F"/>
    <w:rsid w:val="00F17BD3"/>
    <w:rsid w:val="00F17D53"/>
    <w:rsid w:val="00F201C4"/>
    <w:rsid w:val="00F204AA"/>
    <w:rsid w:val="00F204C5"/>
    <w:rsid w:val="00F204D6"/>
    <w:rsid w:val="00F20DF0"/>
    <w:rsid w:val="00F21038"/>
    <w:rsid w:val="00F210A1"/>
    <w:rsid w:val="00F21199"/>
    <w:rsid w:val="00F21378"/>
    <w:rsid w:val="00F21940"/>
    <w:rsid w:val="00F21A36"/>
    <w:rsid w:val="00F21B56"/>
    <w:rsid w:val="00F21BBE"/>
    <w:rsid w:val="00F21E4C"/>
    <w:rsid w:val="00F21F1B"/>
    <w:rsid w:val="00F21FAB"/>
    <w:rsid w:val="00F2202D"/>
    <w:rsid w:val="00F22069"/>
    <w:rsid w:val="00F22230"/>
    <w:rsid w:val="00F22341"/>
    <w:rsid w:val="00F22653"/>
    <w:rsid w:val="00F22793"/>
    <w:rsid w:val="00F2284B"/>
    <w:rsid w:val="00F22851"/>
    <w:rsid w:val="00F229EB"/>
    <w:rsid w:val="00F22C21"/>
    <w:rsid w:val="00F22EC3"/>
    <w:rsid w:val="00F230D8"/>
    <w:rsid w:val="00F23167"/>
    <w:rsid w:val="00F2336B"/>
    <w:rsid w:val="00F233D7"/>
    <w:rsid w:val="00F233FC"/>
    <w:rsid w:val="00F2366F"/>
    <w:rsid w:val="00F2382E"/>
    <w:rsid w:val="00F238C8"/>
    <w:rsid w:val="00F238F2"/>
    <w:rsid w:val="00F23973"/>
    <w:rsid w:val="00F23BEE"/>
    <w:rsid w:val="00F23C6D"/>
    <w:rsid w:val="00F23CC5"/>
    <w:rsid w:val="00F23E78"/>
    <w:rsid w:val="00F23EA0"/>
    <w:rsid w:val="00F23F09"/>
    <w:rsid w:val="00F242F9"/>
    <w:rsid w:val="00F24333"/>
    <w:rsid w:val="00F247B0"/>
    <w:rsid w:val="00F247C5"/>
    <w:rsid w:val="00F248B9"/>
    <w:rsid w:val="00F24944"/>
    <w:rsid w:val="00F24B78"/>
    <w:rsid w:val="00F24C06"/>
    <w:rsid w:val="00F24C4D"/>
    <w:rsid w:val="00F24C52"/>
    <w:rsid w:val="00F24DDE"/>
    <w:rsid w:val="00F25298"/>
    <w:rsid w:val="00F25434"/>
    <w:rsid w:val="00F255B8"/>
    <w:rsid w:val="00F2560E"/>
    <w:rsid w:val="00F25616"/>
    <w:rsid w:val="00F256C6"/>
    <w:rsid w:val="00F257A0"/>
    <w:rsid w:val="00F25AF8"/>
    <w:rsid w:val="00F25B71"/>
    <w:rsid w:val="00F25E90"/>
    <w:rsid w:val="00F25FD9"/>
    <w:rsid w:val="00F25FED"/>
    <w:rsid w:val="00F26201"/>
    <w:rsid w:val="00F26366"/>
    <w:rsid w:val="00F263DE"/>
    <w:rsid w:val="00F2643B"/>
    <w:rsid w:val="00F265D6"/>
    <w:rsid w:val="00F26603"/>
    <w:rsid w:val="00F2677D"/>
    <w:rsid w:val="00F267DB"/>
    <w:rsid w:val="00F268C1"/>
    <w:rsid w:val="00F269A3"/>
    <w:rsid w:val="00F269AD"/>
    <w:rsid w:val="00F26BBC"/>
    <w:rsid w:val="00F26DF1"/>
    <w:rsid w:val="00F26EA9"/>
    <w:rsid w:val="00F27074"/>
    <w:rsid w:val="00F271A8"/>
    <w:rsid w:val="00F271BB"/>
    <w:rsid w:val="00F271C8"/>
    <w:rsid w:val="00F272BD"/>
    <w:rsid w:val="00F272C0"/>
    <w:rsid w:val="00F272C1"/>
    <w:rsid w:val="00F27344"/>
    <w:rsid w:val="00F2738C"/>
    <w:rsid w:val="00F273F5"/>
    <w:rsid w:val="00F27555"/>
    <w:rsid w:val="00F27606"/>
    <w:rsid w:val="00F2762A"/>
    <w:rsid w:val="00F27674"/>
    <w:rsid w:val="00F27780"/>
    <w:rsid w:val="00F277A6"/>
    <w:rsid w:val="00F2780D"/>
    <w:rsid w:val="00F2791E"/>
    <w:rsid w:val="00F27A04"/>
    <w:rsid w:val="00F27A37"/>
    <w:rsid w:val="00F27A3F"/>
    <w:rsid w:val="00F27AB5"/>
    <w:rsid w:val="00F27C11"/>
    <w:rsid w:val="00F27D2E"/>
    <w:rsid w:val="00F27DCF"/>
    <w:rsid w:val="00F27DE2"/>
    <w:rsid w:val="00F27F3E"/>
    <w:rsid w:val="00F27F8D"/>
    <w:rsid w:val="00F27F92"/>
    <w:rsid w:val="00F27FEE"/>
    <w:rsid w:val="00F301CC"/>
    <w:rsid w:val="00F3024E"/>
    <w:rsid w:val="00F303A1"/>
    <w:rsid w:val="00F30439"/>
    <w:rsid w:val="00F304DF"/>
    <w:rsid w:val="00F30670"/>
    <w:rsid w:val="00F306F2"/>
    <w:rsid w:val="00F3076D"/>
    <w:rsid w:val="00F308D5"/>
    <w:rsid w:val="00F309E1"/>
    <w:rsid w:val="00F30A76"/>
    <w:rsid w:val="00F30B4B"/>
    <w:rsid w:val="00F30B6C"/>
    <w:rsid w:val="00F30C5C"/>
    <w:rsid w:val="00F30C5E"/>
    <w:rsid w:val="00F30F65"/>
    <w:rsid w:val="00F30FB5"/>
    <w:rsid w:val="00F310E7"/>
    <w:rsid w:val="00F3120C"/>
    <w:rsid w:val="00F3124A"/>
    <w:rsid w:val="00F3138A"/>
    <w:rsid w:val="00F3147D"/>
    <w:rsid w:val="00F31637"/>
    <w:rsid w:val="00F316E3"/>
    <w:rsid w:val="00F3172F"/>
    <w:rsid w:val="00F317C1"/>
    <w:rsid w:val="00F31931"/>
    <w:rsid w:val="00F31A5B"/>
    <w:rsid w:val="00F31C91"/>
    <w:rsid w:val="00F31D19"/>
    <w:rsid w:val="00F31D50"/>
    <w:rsid w:val="00F31D85"/>
    <w:rsid w:val="00F31F9A"/>
    <w:rsid w:val="00F3204F"/>
    <w:rsid w:val="00F3215A"/>
    <w:rsid w:val="00F3218E"/>
    <w:rsid w:val="00F32383"/>
    <w:rsid w:val="00F324FB"/>
    <w:rsid w:val="00F325B3"/>
    <w:rsid w:val="00F325F0"/>
    <w:rsid w:val="00F326B9"/>
    <w:rsid w:val="00F326FA"/>
    <w:rsid w:val="00F327AA"/>
    <w:rsid w:val="00F329EF"/>
    <w:rsid w:val="00F32A01"/>
    <w:rsid w:val="00F32C2E"/>
    <w:rsid w:val="00F32F90"/>
    <w:rsid w:val="00F3304D"/>
    <w:rsid w:val="00F331A3"/>
    <w:rsid w:val="00F331B8"/>
    <w:rsid w:val="00F331DA"/>
    <w:rsid w:val="00F33227"/>
    <w:rsid w:val="00F334CF"/>
    <w:rsid w:val="00F335AD"/>
    <w:rsid w:val="00F3373D"/>
    <w:rsid w:val="00F337B1"/>
    <w:rsid w:val="00F33BD3"/>
    <w:rsid w:val="00F33CDF"/>
    <w:rsid w:val="00F33D77"/>
    <w:rsid w:val="00F33DEA"/>
    <w:rsid w:val="00F33E26"/>
    <w:rsid w:val="00F33E46"/>
    <w:rsid w:val="00F33E58"/>
    <w:rsid w:val="00F33E93"/>
    <w:rsid w:val="00F33F09"/>
    <w:rsid w:val="00F34132"/>
    <w:rsid w:val="00F34184"/>
    <w:rsid w:val="00F341C6"/>
    <w:rsid w:val="00F34643"/>
    <w:rsid w:val="00F3465B"/>
    <w:rsid w:val="00F34729"/>
    <w:rsid w:val="00F34747"/>
    <w:rsid w:val="00F348BF"/>
    <w:rsid w:val="00F34A54"/>
    <w:rsid w:val="00F34B87"/>
    <w:rsid w:val="00F34C83"/>
    <w:rsid w:val="00F34D8B"/>
    <w:rsid w:val="00F34DE4"/>
    <w:rsid w:val="00F34EAC"/>
    <w:rsid w:val="00F34F17"/>
    <w:rsid w:val="00F3523F"/>
    <w:rsid w:val="00F352FA"/>
    <w:rsid w:val="00F3545E"/>
    <w:rsid w:val="00F35709"/>
    <w:rsid w:val="00F3579A"/>
    <w:rsid w:val="00F357D9"/>
    <w:rsid w:val="00F35840"/>
    <w:rsid w:val="00F3585E"/>
    <w:rsid w:val="00F35971"/>
    <w:rsid w:val="00F35A81"/>
    <w:rsid w:val="00F35CCC"/>
    <w:rsid w:val="00F35D9B"/>
    <w:rsid w:val="00F35DD6"/>
    <w:rsid w:val="00F35EB3"/>
    <w:rsid w:val="00F35FDF"/>
    <w:rsid w:val="00F360B5"/>
    <w:rsid w:val="00F361A0"/>
    <w:rsid w:val="00F36553"/>
    <w:rsid w:val="00F3660A"/>
    <w:rsid w:val="00F368D7"/>
    <w:rsid w:val="00F369E8"/>
    <w:rsid w:val="00F36C78"/>
    <w:rsid w:val="00F36D6D"/>
    <w:rsid w:val="00F3714B"/>
    <w:rsid w:val="00F37179"/>
    <w:rsid w:val="00F37299"/>
    <w:rsid w:val="00F372E8"/>
    <w:rsid w:val="00F37311"/>
    <w:rsid w:val="00F375AE"/>
    <w:rsid w:val="00F376E5"/>
    <w:rsid w:val="00F37747"/>
    <w:rsid w:val="00F37980"/>
    <w:rsid w:val="00F37D2E"/>
    <w:rsid w:val="00F37DCB"/>
    <w:rsid w:val="00F37E11"/>
    <w:rsid w:val="00F37FFD"/>
    <w:rsid w:val="00F400F7"/>
    <w:rsid w:val="00F40188"/>
    <w:rsid w:val="00F402EC"/>
    <w:rsid w:val="00F40403"/>
    <w:rsid w:val="00F408E4"/>
    <w:rsid w:val="00F40AB4"/>
    <w:rsid w:val="00F40C7F"/>
    <w:rsid w:val="00F40DE9"/>
    <w:rsid w:val="00F41112"/>
    <w:rsid w:val="00F41194"/>
    <w:rsid w:val="00F411B4"/>
    <w:rsid w:val="00F41264"/>
    <w:rsid w:val="00F4139C"/>
    <w:rsid w:val="00F41434"/>
    <w:rsid w:val="00F41559"/>
    <w:rsid w:val="00F41594"/>
    <w:rsid w:val="00F415BB"/>
    <w:rsid w:val="00F4185B"/>
    <w:rsid w:val="00F418D3"/>
    <w:rsid w:val="00F41901"/>
    <w:rsid w:val="00F41A49"/>
    <w:rsid w:val="00F41AA4"/>
    <w:rsid w:val="00F41E14"/>
    <w:rsid w:val="00F41E92"/>
    <w:rsid w:val="00F41F3D"/>
    <w:rsid w:val="00F42107"/>
    <w:rsid w:val="00F421C9"/>
    <w:rsid w:val="00F4222D"/>
    <w:rsid w:val="00F4229B"/>
    <w:rsid w:val="00F423FC"/>
    <w:rsid w:val="00F424AB"/>
    <w:rsid w:val="00F425CB"/>
    <w:rsid w:val="00F4270D"/>
    <w:rsid w:val="00F428B8"/>
    <w:rsid w:val="00F428F2"/>
    <w:rsid w:val="00F42960"/>
    <w:rsid w:val="00F42A49"/>
    <w:rsid w:val="00F42A7A"/>
    <w:rsid w:val="00F42A8E"/>
    <w:rsid w:val="00F42AC9"/>
    <w:rsid w:val="00F42B10"/>
    <w:rsid w:val="00F42EFD"/>
    <w:rsid w:val="00F42F85"/>
    <w:rsid w:val="00F42FAA"/>
    <w:rsid w:val="00F43039"/>
    <w:rsid w:val="00F430F6"/>
    <w:rsid w:val="00F4325F"/>
    <w:rsid w:val="00F43308"/>
    <w:rsid w:val="00F43317"/>
    <w:rsid w:val="00F43452"/>
    <w:rsid w:val="00F43623"/>
    <w:rsid w:val="00F43745"/>
    <w:rsid w:val="00F4383D"/>
    <w:rsid w:val="00F43BA1"/>
    <w:rsid w:val="00F43CAE"/>
    <w:rsid w:val="00F43F9D"/>
    <w:rsid w:val="00F440C9"/>
    <w:rsid w:val="00F440EE"/>
    <w:rsid w:val="00F443F2"/>
    <w:rsid w:val="00F4456E"/>
    <w:rsid w:val="00F44719"/>
    <w:rsid w:val="00F44818"/>
    <w:rsid w:val="00F44E7D"/>
    <w:rsid w:val="00F44EAE"/>
    <w:rsid w:val="00F451F3"/>
    <w:rsid w:val="00F4541A"/>
    <w:rsid w:val="00F45600"/>
    <w:rsid w:val="00F457EF"/>
    <w:rsid w:val="00F45822"/>
    <w:rsid w:val="00F45A27"/>
    <w:rsid w:val="00F45A7C"/>
    <w:rsid w:val="00F45B7B"/>
    <w:rsid w:val="00F45B7D"/>
    <w:rsid w:val="00F45C9E"/>
    <w:rsid w:val="00F45CA1"/>
    <w:rsid w:val="00F45D77"/>
    <w:rsid w:val="00F46194"/>
    <w:rsid w:val="00F461A4"/>
    <w:rsid w:val="00F46281"/>
    <w:rsid w:val="00F4640C"/>
    <w:rsid w:val="00F46526"/>
    <w:rsid w:val="00F46644"/>
    <w:rsid w:val="00F46696"/>
    <w:rsid w:val="00F466B8"/>
    <w:rsid w:val="00F466C7"/>
    <w:rsid w:val="00F468F7"/>
    <w:rsid w:val="00F46BA2"/>
    <w:rsid w:val="00F46D2E"/>
    <w:rsid w:val="00F46E6B"/>
    <w:rsid w:val="00F46FC2"/>
    <w:rsid w:val="00F46FC5"/>
    <w:rsid w:val="00F47008"/>
    <w:rsid w:val="00F47012"/>
    <w:rsid w:val="00F47113"/>
    <w:rsid w:val="00F472CD"/>
    <w:rsid w:val="00F47307"/>
    <w:rsid w:val="00F47368"/>
    <w:rsid w:val="00F473B3"/>
    <w:rsid w:val="00F47607"/>
    <w:rsid w:val="00F4763B"/>
    <w:rsid w:val="00F47652"/>
    <w:rsid w:val="00F47809"/>
    <w:rsid w:val="00F47908"/>
    <w:rsid w:val="00F47BAE"/>
    <w:rsid w:val="00F47BB9"/>
    <w:rsid w:val="00F47C78"/>
    <w:rsid w:val="00F47CFC"/>
    <w:rsid w:val="00F47E7E"/>
    <w:rsid w:val="00F500F0"/>
    <w:rsid w:val="00F50107"/>
    <w:rsid w:val="00F501F3"/>
    <w:rsid w:val="00F5023D"/>
    <w:rsid w:val="00F504A8"/>
    <w:rsid w:val="00F5053F"/>
    <w:rsid w:val="00F50552"/>
    <w:rsid w:val="00F506CF"/>
    <w:rsid w:val="00F508E4"/>
    <w:rsid w:val="00F509BD"/>
    <w:rsid w:val="00F50C6C"/>
    <w:rsid w:val="00F50D57"/>
    <w:rsid w:val="00F50F6A"/>
    <w:rsid w:val="00F50F92"/>
    <w:rsid w:val="00F51056"/>
    <w:rsid w:val="00F51676"/>
    <w:rsid w:val="00F51925"/>
    <w:rsid w:val="00F51BF7"/>
    <w:rsid w:val="00F51C94"/>
    <w:rsid w:val="00F51E24"/>
    <w:rsid w:val="00F51F17"/>
    <w:rsid w:val="00F52138"/>
    <w:rsid w:val="00F52152"/>
    <w:rsid w:val="00F521AE"/>
    <w:rsid w:val="00F522A0"/>
    <w:rsid w:val="00F52563"/>
    <w:rsid w:val="00F52634"/>
    <w:rsid w:val="00F52645"/>
    <w:rsid w:val="00F528BE"/>
    <w:rsid w:val="00F52A50"/>
    <w:rsid w:val="00F52A74"/>
    <w:rsid w:val="00F52AE4"/>
    <w:rsid w:val="00F52C1D"/>
    <w:rsid w:val="00F52C23"/>
    <w:rsid w:val="00F52C25"/>
    <w:rsid w:val="00F52C60"/>
    <w:rsid w:val="00F52CF9"/>
    <w:rsid w:val="00F52E42"/>
    <w:rsid w:val="00F52E6D"/>
    <w:rsid w:val="00F52EB8"/>
    <w:rsid w:val="00F52F38"/>
    <w:rsid w:val="00F52FA8"/>
    <w:rsid w:val="00F52FB0"/>
    <w:rsid w:val="00F53036"/>
    <w:rsid w:val="00F53199"/>
    <w:rsid w:val="00F531E0"/>
    <w:rsid w:val="00F53269"/>
    <w:rsid w:val="00F534CD"/>
    <w:rsid w:val="00F534E4"/>
    <w:rsid w:val="00F53588"/>
    <w:rsid w:val="00F536DF"/>
    <w:rsid w:val="00F53782"/>
    <w:rsid w:val="00F537DD"/>
    <w:rsid w:val="00F53803"/>
    <w:rsid w:val="00F53818"/>
    <w:rsid w:val="00F53872"/>
    <w:rsid w:val="00F538A3"/>
    <w:rsid w:val="00F538B2"/>
    <w:rsid w:val="00F538CF"/>
    <w:rsid w:val="00F538E5"/>
    <w:rsid w:val="00F53CA0"/>
    <w:rsid w:val="00F53D55"/>
    <w:rsid w:val="00F53D75"/>
    <w:rsid w:val="00F53EDB"/>
    <w:rsid w:val="00F53F43"/>
    <w:rsid w:val="00F53FB0"/>
    <w:rsid w:val="00F5407D"/>
    <w:rsid w:val="00F54144"/>
    <w:rsid w:val="00F5419A"/>
    <w:rsid w:val="00F541B2"/>
    <w:rsid w:val="00F5423A"/>
    <w:rsid w:val="00F5424B"/>
    <w:rsid w:val="00F54320"/>
    <w:rsid w:val="00F54622"/>
    <w:rsid w:val="00F546D3"/>
    <w:rsid w:val="00F549B2"/>
    <w:rsid w:val="00F54ACF"/>
    <w:rsid w:val="00F54B14"/>
    <w:rsid w:val="00F54B3B"/>
    <w:rsid w:val="00F54CAE"/>
    <w:rsid w:val="00F54CB2"/>
    <w:rsid w:val="00F54CC3"/>
    <w:rsid w:val="00F54D7B"/>
    <w:rsid w:val="00F54DDA"/>
    <w:rsid w:val="00F54F1A"/>
    <w:rsid w:val="00F5506B"/>
    <w:rsid w:val="00F55230"/>
    <w:rsid w:val="00F552E4"/>
    <w:rsid w:val="00F55329"/>
    <w:rsid w:val="00F55384"/>
    <w:rsid w:val="00F5541C"/>
    <w:rsid w:val="00F55422"/>
    <w:rsid w:val="00F5557E"/>
    <w:rsid w:val="00F5592B"/>
    <w:rsid w:val="00F55AF0"/>
    <w:rsid w:val="00F55E20"/>
    <w:rsid w:val="00F55EBD"/>
    <w:rsid w:val="00F560A5"/>
    <w:rsid w:val="00F560C2"/>
    <w:rsid w:val="00F560F9"/>
    <w:rsid w:val="00F56360"/>
    <w:rsid w:val="00F563CA"/>
    <w:rsid w:val="00F565A3"/>
    <w:rsid w:val="00F565D3"/>
    <w:rsid w:val="00F565E9"/>
    <w:rsid w:val="00F568C1"/>
    <w:rsid w:val="00F569C8"/>
    <w:rsid w:val="00F56B58"/>
    <w:rsid w:val="00F56C33"/>
    <w:rsid w:val="00F56C82"/>
    <w:rsid w:val="00F56D14"/>
    <w:rsid w:val="00F56D56"/>
    <w:rsid w:val="00F56DE0"/>
    <w:rsid w:val="00F56EDF"/>
    <w:rsid w:val="00F56FD2"/>
    <w:rsid w:val="00F570E8"/>
    <w:rsid w:val="00F5712B"/>
    <w:rsid w:val="00F57133"/>
    <w:rsid w:val="00F5713F"/>
    <w:rsid w:val="00F571CD"/>
    <w:rsid w:val="00F57614"/>
    <w:rsid w:val="00F5764A"/>
    <w:rsid w:val="00F57696"/>
    <w:rsid w:val="00F57725"/>
    <w:rsid w:val="00F578A5"/>
    <w:rsid w:val="00F57931"/>
    <w:rsid w:val="00F579D6"/>
    <w:rsid w:val="00F57F7B"/>
    <w:rsid w:val="00F600F0"/>
    <w:rsid w:val="00F60202"/>
    <w:rsid w:val="00F602C4"/>
    <w:rsid w:val="00F602FB"/>
    <w:rsid w:val="00F6044D"/>
    <w:rsid w:val="00F6077C"/>
    <w:rsid w:val="00F6078D"/>
    <w:rsid w:val="00F60818"/>
    <w:rsid w:val="00F6092F"/>
    <w:rsid w:val="00F60AB8"/>
    <w:rsid w:val="00F60BCE"/>
    <w:rsid w:val="00F60CB9"/>
    <w:rsid w:val="00F60DA0"/>
    <w:rsid w:val="00F610AB"/>
    <w:rsid w:val="00F6132C"/>
    <w:rsid w:val="00F6141B"/>
    <w:rsid w:val="00F6158A"/>
    <w:rsid w:val="00F6166B"/>
    <w:rsid w:val="00F61778"/>
    <w:rsid w:val="00F617B6"/>
    <w:rsid w:val="00F619F6"/>
    <w:rsid w:val="00F61ADE"/>
    <w:rsid w:val="00F61B5C"/>
    <w:rsid w:val="00F61B6A"/>
    <w:rsid w:val="00F61C31"/>
    <w:rsid w:val="00F61D62"/>
    <w:rsid w:val="00F61D95"/>
    <w:rsid w:val="00F61F22"/>
    <w:rsid w:val="00F62084"/>
    <w:rsid w:val="00F62154"/>
    <w:rsid w:val="00F621EA"/>
    <w:rsid w:val="00F62432"/>
    <w:rsid w:val="00F625AE"/>
    <w:rsid w:val="00F6266C"/>
    <w:rsid w:val="00F627B7"/>
    <w:rsid w:val="00F62B22"/>
    <w:rsid w:val="00F62BC3"/>
    <w:rsid w:val="00F62C8B"/>
    <w:rsid w:val="00F62E57"/>
    <w:rsid w:val="00F62E88"/>
    <w:rsid w:val="00F62F9E"/>
    <w:rsid w:val="00F62FAC"/>
    <w:rsid w:val="00F630AA"/>
    <w:rsid w:val="00F6362A"/>
    <w:rsid w:val="00F63907"/>
    <w:rsid w:val="00F63CFB"/>
    <w:rsid w:val="00F63E68"/>
    <w:rsid w:val="00F63EC8"/>
    <w:rsid w:val="00F63EFF"/>
    <w:rsid w:val="00F64208"/>
    <w:rsid w:val="00F6422F"/>
    <w:rsid w:val="00F642FC"/>
    <w:rsid w:val="00F64377"/>
    <w:rsid w:val="00F6440A"/>
    <w:rsid w:val="00F644F2"/>
    <w:rsid w:val="00F645F0"/>
    <w:rsid w:val="00F64619"/>
    <w:rsid w:val="00F64620"/>
    <w:rsid w:val="00F64713"/>
    <w:rsid w:val="00F64AC8"/>
    <w:rsid w:val="00F64B90"/>
    <w:rsid w:val="00F64C4D"/>
    <w:rsid w:val="00F64C54"/>
    <w:rsid w:val="00F64D45"/>
    <w:rsid w:val="00F64D52"/>
    <w:rsid w:val="00F64ED3"/>
    <w:rsid w:val="00F64F51"/>
    <w:rsid w:val="00F64F73"/>
    <w:rsid w:val="00F650B1"/>
    <w:rsid w:val="00F65189"/>
    <w:rsid w:val="00F652DA"/>
    <w:rsid w:val="00F6533B"/>
    <w:rsid w:val="00F65345"/>
    <w:rsid w:val="00F653E3"/>
    <w:rsid w:val="00F65595"/>
    <w:rsid w:val="00F655CD"/>
    <w:rsid w:val="00F65613"/>
    <w:rsid w:val="00F656EE"/>
    <w:rsid w:val="00F658E4"/>
    <w:rsid w:val="00F65936"/>
    <w:rsid w:val="00F6593E"/>
    <w:rsid w:val="00F65B82"/>
    <w:rsid w:val="00F65C86"/>
    <w:rsid w:val="00F65F17"/>
    <w:rsid w:val="00F65F51"/>
    <w:rsid w:val="00F661F8"/>
    <w:rsid w:val="00F66384"/>
    <w:rsid w:val="00F663C4"/>
    <w:rsid w:val="00F66418"/>
    <w:rsid w:val="00F66542"/>
    <w:rsid w:val="00F6666A"/>
    <w:rsid w:val="00F6669F"/>
    <w:rsid w:val="00F667EF"/>
    <w:rsid w:val="00F668DD"/>
    <w:rsid w:val="00F668E0"/>
    <w:rsid w:val="00F66AB7"/>
    <w:rsid w:val="00F66EDC"/>
    <w:rsid w:val="00F67155"/>
    <w:rsid w:val="00F672D2"/>
    <w:rsid w:val="00F672D7"/>
    <w:rsid w:val="00F67322"/>
    <w:rsid w:val="00F674E3"/>
    <w:rsid w:val="00F6752E"/>
    <w:rsid w:val="00F6760B"/>
    <w:rsid w:val="00F676BA"/>
    <w:rsid w:val="00F67713"/>
    <w:rsid w:val="00F67836"/>
    <w:rsid w:val="00F67981"/>
    <w:rsid w:val="00F67C84"/>
    <w:rsid w:val="00F67DBF"/>
    <w:rsid w:val="00F67E9F"/>
    <w:rsid w:val="00F70053"/>
    <w:rsid w:val="00F7009E"/>
    <w:rsid w:val="00F700B6"/>
    <w:rsid w:val="00F7012D"/>
    <w:rsid w:val="00F7040D"/>
    <w:rsid w:val="00F70448"/>
    <w:rsid w:val="00F7061C"/>
    <w:rsid w:val="00F7080E"/>
    <w:rsid w:val="00F70856"/>
    <w:rsid w:val="00F70889"/>
    <w:rsid w:val="00F70890"/>
    <w:rsid w:val="00F70AEF"/>
    <w:rsid w:val="00F70CB0"/>
    <w:rsid w:val="00F70D1B"/>
    <w:rsid w:val="00F70EBD"/>
    <w:rsid w:val="00F70ED0"/>
    <w:rsid w:val="00F7158E"/>
    <w:rsid w:val="00F7165A"/>
    <w:rsid w:val="00F716BE"/>
    <w:rsid w:val="00F71754"/>
    <w:rsid w:val="00F718D6"/>
    <w:rsid w:val="00F71B7D"/>
    <w:rsid w:val="00F71C23"/>
    <w:rsid w:val="00F72000"/>
    <w:rsid w:val="00F7215C"/>
    <w:rsid w:val="00F72594"/>
    <w:rsid w:val="00F725A6"/>
    <w:rsid w:val="00F727CA"/>
    <w:rsid w:val="00F72873"/>
    <w:rsid w:val="00F72A89"/>
    <w:rsid w:val="00F72AE1"/>
    <w:rsid w:val="00F72CD7"/>
    <w:rsid w:val="00F72D8D"/>
    <w:rsid w:val="00F72DC1"/>
    <w:rsid w:val="00F7303A"/>
    <w:rsid w:val="00F7307B"/>
    <w:rsid w:val="00F730B5"/>
    <w:rsid w:val="00F731FF"/>
    <w:rsid w:val="00F73227"/>
    <w:rsid w:val="00F73358"/>
    <w:rsid w:val="00F733B0"/>
    <w:rsid w:val="00F733F4"/>
    <w:rsid w:val="00F7346C"/>
    <w:rsid w:val="00F735A3"/>
    <w:rsid w:val="00F7367E"/>
    <w:rsid w:val="00F73AA2"/>
    <w:rsid w:val="00F73B0A"/>
    <w:rsid w:val="00F73B13"/>
    <w:rsid w:val="00F73B1C"/>
    <w:rsid w:val="00F73DA8"/>
    <w:rsid w:val="00F73E53"/>
    <w:rsid w:val="00F73E79"/>
    <w:rsid w:val="00F73F27"/>
    <w:rsid w:val="00F73F66"/>
    <w:rsid w:val="00F73FA5"/>
    <w:rsid w:val="00F74048"/>
    <w:rsid w:val="00F7406F"/>
    <w:rsid w:val="00F7407F"/>
    <w:rsid w:val="00F743EF"/>
    <w:rsid w:val="00F7456A"/>
    <w:rsid w:val="00F747E4"/>
    <w:rsid w:val="00F74881"/>
    <w:rsid w:val="00F74A33"/>
    <w:rsid w:val="00F74CA7"/>
    <w:rsid w:val="00F74CCC"/>
    <w:rsid w:val="00F74D16"/>
    <w:rsid w:val="00F74D30"/>
    <w:rsid w:val="00F74E3B"/>
    <w:rsid w:val="00F74E41"/>
    <w:rsid w:val="00F750B0"/>
    <w:rsid w:val="00F751BE"/>
    <w:rsid w:val="00F7520B"/>
    <w:rsid w:val="00F75210"/>
    <w:rsid w:val="00F75223"/>
    <w:rsid w:val="00F7525C"/>
    <w:rsid w:val="00F752A9"/>
    <w:rsid w:val="00F75341"/>
    <w:rsid w:val="00F754DB"/>
    <w:rsid w:val="00F75594"/>
    <w:rsid w:val="00F756CF"/>
    <w:rsid w:val="00F75842"/>
    <w:rsid w:val="00F7584D"/>
    <w:rsid w:val="00F75ADF"/>
    <w:rsid w:val="00F75BBF"/>
    <w:rsid w:val="00F75D5C"/>
    <w:rsid w:val="00F75E2C"/>
    <w:rsid w:val="00F75F66"/>
    <w:rsid w:val="00F760EE"/>
    <w:rsid w:val="00F7618B"/>
    <w:rsid w:val="00F76223"/>
    <w:rsid w:val="00F7628D"/>
    <w:rsid w:val="00F7643B"/>
    <w:rsid w:val="00F76728"/>
    <w:rsid w:val="00F76738"/>
    <w:rsid w:val="00F768BC"/>
    <w:rsid w:val="00F76946"/>
    <w:rsid w:val="00F76A6B"/>
    <w:rsid w:val="00F76B07"/>
    <w:rsid w:val="00F76B4D"/>
    <w:rsid w:val="00F76E9A"/>
    <w:rsid w:val="00F76FFC"/>
    <w:rsid w:val="00F770AE"/>
    <w:rsid w:val="00F77161"/>
    <w:rsid w:val="00F774A2"/>
    <w:rsid w:val="00F77596"/>
    <w:rsid w:val="00F7763B"/>
    <w:rsid w:val="00F777FE"/>
    <w:rsid w:val="00F77896"/>
    <w:rsid w:val="00F778D5"/>
    <w:rsid w:val="00F77A24"/>
    <w:rsid w:val="00F77AE0"/>
    <w:rsid w:val="00F77BB3"/>
    <w:rsid w:val="00F77E65"/>
    <w:rsid w:val="00F77F4D"/>
    <w:rsid w:val="00F800B0"/>
    <w:rsid w:val="00F80161"/>
    <w:rsid w:val="00F80204"/>
    <w:rsid w:val="00F80466"/>
    <w:rsid w:val="00F80770"/>
    <w:rsid w:val="00F80787"/>
    <w:rsid w:val="00F80896"/>
    <w:rsid w:val="00F8097E"/>
    <w:rsid w:val="00F80C24"/>
    <w:rsid w:val="00F80DE9"/>
    <w:rsid w:val="00F80E6F"/>
    <w:rsid w:val="00F80F0C"/>
    <w:rsid w:val="00F8104A"/>
    <w:rsid w:val="00F81145"/>
    <w:rsid w:val="00F813EF"/>
    <w:rsid w:val="00F81455"/>
    <w:rsid w:val="00F8149A"/>
    <w:rsid w:val="00F8150F"/>
    <w:rsid w:val="00F816B7"/>
    <w:rsid w:val="00F8178C"/>
    <w:rsid w:val="00F818B8"/>
    <w:rsid w:val="00F81974"/>
    <w:rsid w:val="00F81BF0"/>
    <w:rsid w:val="00F81C1E"/>
    <w:rsid w:val="00F81E14"/>
    <w:rsid w:val="00F81F51"/>
    <w:rsid w:val="00F8234B"/>
    <w:rsid w:val="00F8241D"/>
    <w:rsid w:val="00F8246C"/>
    <w:rsid w:val="00F82488"/>
    <w:rsid w:val="00F8248A"/>
    <w:rsid w:val="00F824D2"/>
    <w:rsid w:val="00F825B5"/>
    <w:rsid w:val="00F8288A"/>
    <w:rsid w:val="00F8291D"/>
    <w:rsid w:val="00F829B9"/>
    <w:rsid w:val="00F829CC"/>
    <w:rsid w:val="00F82A88"/>
    <w:rsid w:val="00F82ADF"/>
    <w:rsid w:val="00F82C6F"/>
    <w:rsid w:val="00F83015"/>
    <w:rsid w:val="00F8305E"/>
    <w:rsid w:val="00F83203"/>
    <w:rsid w:val="00F8322A"/>
    <w:rsid w:val="00F8322B"/>
    <w:rsid w:val="00F8355D"/>
    <w:rsid w:val="00F8367E"/>
    <w:rsid w:val="00F836D5"/>
    <w:rsid w:val="00F83722"/>
    <w:rsid w:val="00F83979"/>
    <w:rsid w:val="00F83AB3"/>
    <w:rsid w:val="00F83B5E"/>
    <w:rsid w:val="00F83F67"/>
    <w:rsid w:val="00F84185"/>
    <w:rsid w:val="00F8433C"/>
    <w:rsid w:val="00F84461"/>
    <w:rsid w:val="00F8456E"/>
    <w:rsid w:val="00F8483E"/>
    <w:rsid w:val="00F848B3"/>
    <w:rsid w:val="00F84911"/>
    <w:rsid w:val="00F849FE"/>
    <w:rsid w:val="00F84A05"/>
    <w:rsid w:val="00F84A91"/>
    <w:rsid w:val="00F84A99"/>
    <w:rsid w:val="00F85101"/>
    <w:rsid w:val="00F851C4"/>
    <w:rsid w:val="00F85288"/>
    <w:rsid w:val="00F853F7"/>
    <w:rsid w:val="00F85475"/>
    <w:rsid w:val="00F858E0"/>
    <w:rsid w:val="00F85C73"/>
    <w:rsid w:val="00F85E03"/>
    <w:rsid w:val="00F85EB7"/>
    <w:rsid w:val="00F85ED3"/>
    <w:rsid w:val="00F86024"/>
    <w:rsid w:val="00F8626B"/>
    <w:rsid w:val="00F864E7"/>
    <w:rsid w:val="00F8670F"/>
    <w:rsid w:val="00F86963"/>
    <w:rsid w:val="00F86C43"/>
    <w:rsid w:val="00F8704E"/>
    <w:rsid w:val="00F87068"/>
    <w:rsid w:val="00F87086"/>
    <w:rsid w:val="00F87150"/>
    <w:rsid w:val="00F87247"/>
    <w:rsid w:val="00F872AD"/>
    <w:rsid w:val="00F872CF"/>
    <w:rsid w:val="00F872F6"/>
    <w:rsid w:val="00F875EA"/>
    <w:rsid w:val="00F8767F"/>
    <w:rsid w:val="00F87904"/>
    <w:rsid w:val="00F87AEA"/>
    <w:rsid w:val="00F87C88"/>
    <w:rsid w:val="00F87DB4"/>
    <w:rsid w:val="00F87DD0"/>
    <w:rsid w:val="00F90134"/>
    <w:rsid w:val="00F9016B"/>
    <w:rsid w:val="00F903ED"/>
    <w:rsid w:val="00F905AA"/>
    <w:rsid w:val="00F905B9"/>
    <w:rsid w:val="00F905F8"/>
    <w:rsid w:val="00F9070E"/>
    <w:rsid w:val="00F907BD"/>
    <w:rsid w:val="00F907C7"/>
    <w:rsid w:val="00F9089A"/>
    <w:rsid w:val="00F90979"/>
    <w:rsid w:val="00F90ABA"/>
    <w:rsid w:val="00F90BEE"/>
    <w:rsid w:val="00F90D4A"/>
    <w:rsid w:val="00F90E86"/>
    <w:rsid w:val="00F90ED5"/>
    <w:rsid w:val="00F911EA"/>
    <w:rsid w:val="00F91329"/>
    <w:rsid w:val="00F914C2"/>
    <w:rsid w:val="00F9162C"/>
    <w:rsid w:val="00F9178E"/>
    <w:rsid w:val="00F91842"/>
    <w:rsid w:val="00F91903"/>
    <w:rsid w:val="00F9198D"/>
    <w:rsid w:val="00F919DD"/>
    <w:rsid w:val="00F91B15"/>
    <w:rsid w:val="00F91B7E"/>
    <w:rsid w:val="00F91E07"/>
    <w:rsid w:val="00F91EB7"/>
    <w:rsid w:val="00F91F0D"/>
    <w:rsid w:val="00F92016"/>
    <w:rsid w:val="00F920E3"/>
    <w:rsid w:val="00F920EB"/>
    <w:rsid w:val="00F92223"/>
    <w:rsid w:val="00F925B4"/>
    <w:rsid w:val="00F925F6"/>
    <w:rsid w:val="00F92690"/>
    <w:rsid w:val="00F92691"/>
    <w:rsid w:val="00F92699"/>
    <w:rsid w:val="00F927D0"/>
    <w:rsid w:val="00F928DE"/>
    <w:rsid w:val="00F9291D"/>
    <w:rsid w:val="00F92BD7"/>
    <w:rsid w:val="00F92E53"/>
    <w:rsid w:val="00F92F27"/>
    <w:rsid w:val="00F93068"/>
    <w:rsid w:val="00F931E3"/>
    <w:rsid w:val="00F9334C"/>
    <w:rsid w:val="00F93653"/>
    <w:rsid w:val="00F93672"/>
    <w:rsid w:val="00F937B4"/>
    <w:rsid w:val="00F93800"/>
    <w:rsid w:val="00F9393D"/>
    <w:rsid w:val="00F93AA3"/>
    <w:rsid w:val="00F93C58"/>
    <w:rsid w:val="00F93E77"/>
    <w:rsid w:val="00F940A9"/>
    <w:rsid w:val="00F94138"/>
    <w:rsid w:val="00F9414B"/>
    <w:rsid w:val="00F94191"/>
    <w:rsid w:val="00F9443B"/>
    <w:rsid w:val="00F94489"/>
    <w:rsid w:val="00F944CB"/>
    <w:rsid w:val="00F9459B"/>
    <w:rsid w:val="00F94626"/>
    <w:rsid w:val="00F9462B"/>
    <w:rsid w:val="00F947C6"/>
    <w:rsid w:val="00F9484C"/>
    <w:rsid w:val="00F94B29"/>
    <w:rsid w:val="00F94BFF"/>
    <w:rsid w:val="00F94C9F"/>
    <w:rsid w:val="00F94CA5"/>
    <w:rsid w:val="00F94D02"/>
    <w:rsid w:val="00F94DC2"/>
    <w:rsid w:val="00F95085"/>
    <w:rsid w:val="00F95087"/>
    <w:rsid w:val="00F950E7"/>
    <w:rsid w:val="00F952C5"/>
    <w:rsid w:val="00F95352"/>
    <w:rsid w:val="00F953FE"/>
    <w:rsid w:val="00F954F4"/>
    <w:rsid w:val="00F954FC"/>
    <w:rsid w:val="00F95730"/>
    <w:rsid w:val="00F957DF"/>
    <w:rsid w:val="00F95924"/>
    <w:rsid w:val="00F959D3"/>
    <w:rsid w:val="00F95B34"/>
    <w:rsid w:val="00F95B43"/>
    <w:rsid w:val="00F95D0F"/>
    <w:rsid w:val="00F96180"/>
    <w:rsid w:val="00F962F4"/>
    <w:rsid w:val="00F96367"/>
    <w:rsid w:val="00F9679C"/>
    <w:rsid w:val="00F9697A"/>
    <w:rsid w:val="00F96AB2"/>
    <w:rsid w:val="00F96B0A"/>
    <w:rsid w:val="00F96B32"/>
    <w:rsid w:val="00F96B3E"/>
    <w:rsid w:val="00F96D17"/>
    <w:rsid w:val="00F96D19"/>
    <w:rsid w:val="00F96D40"/>
    <w:rsid w:val="00F96D44"/>
    <w:rsid w:val="00F96D53"/>
    <w:rsid w:val="00F96E62"/>
    <w:rsid w:val="00F96ED6"/>
    <w:rsid w:val="00F96FCE"/>
    <w:rsid w:val="00F97007"/>
    <w:rsid w:val="00F97060"/>
    <w:rsid w:val="00F970CB"/>
    <w:rsid w:val="00F972FA"/>
    <w:rsid w:val="00F97365"/>
    <w:rsid w:val="00F97540"/>
    <w:rsid w:val="00F97640"/>
    <w:rsid w:val="00F976AA"/>
    <w:rsid w:val="00F97737"/>
    <w:rsid w:val="00F9777B"/>
    <w:rsid w:val="00F9778F"/>
    <w:rsid w:val="00F979B0"/>
    <w:rsid w:val="00F97B32"/>
    <w:rsid w:val="00F97B3A"/>
    <w:rsid w:val="00F97C0D"/>
    <w:rsid w:val="00F97D4B"/>
    <w:rsid w:val="00F97FB0"/>
    <w:rsid w:val="00FA01C5"/>
    <w:rsid w:val="00FA0285"/>
    <w:rsid w:val="00FA0298"/>
    <w:rsid w:val="00FA02A1"/>
    <w:rsid w:val="00FA051E"/>
    <w:rsid w:val="00FA0588"/>
    <w:rsid w:val="00FA06ED"/>
    <w:rsid w:val="00FA0886"/>
    <w:rsid w:val="00FA0907"/>
    <w:rsid w:val="00FA091F"/>
    <w:rsid w:val="00FA0A65"/>
    <w:rsid w:val="00FA0AAB"/>
    <w:rsid w:val="00FA0AB8"/>
    <w:rsid w:val="00FA0BCC"/>
    <w:rsid w:val="00FA0BD1"/>
    <w:rsid w:val="00FA0C6A"/>
    <w:rsid w:val="00FA0D46"/>
    <w:rsid w:val="00FA0F7C"/>
    <w:rsid w:val="00FA1070"/>
    <w:rsid w:val="00FA107A"/>
    <w:rsid w:val="00FA1250"/>
    <w:rsid w:val="00FA132E"/>
    <w:rsid w:val="00FA1407"/>
    <w:rsid w:val="00FA1438"/>
    <w:rsid w:val="00FA1476"/>
    <w:rsid w:val="00FA1534"/>
    <w:rsid w:val="00FA1604"/>
    <w:rsid w:val="00FA1619"/>
    <w:rsid w:val="00FA164F"/>
    <w:rsid w:val="00FA165E"/>
    <w:rsid w:val="00FA1670"/>
    <w:rsid w:val="00FA16B5"/>
    <w:rsid w:val="00FA177F"/>
    <w:rsid w:val="00FA1865"/>
    <w:rsid w:val="00FA1ACB"/>
    <w:rsid w:val="00FA1BA4"/>
    <w:rsid w:val="00FA1BB5"/>
    <w:rsid w:val="00FA1F22"/>
    <w:rsid w:val="00FA1FDF"/>
    <w:rsid w:val="00FA2014"/>
    <w:rsid w:val="00FA21F4"/>
    <w:rsid w:val="00FA2511"/>
    <w:rsid w:val="00FA2527"/>
    <w:rsid w:val="00FA2555"/>
    <w:rsid w:val="00FA266D"/>
    <w:rsid w:val="00FA268F"/>
    <w:rsid w:val="00FA26C2"/>
    <w:rsid w:val="00FA26EF"/>
    <w:rsid w:val="00FA2734"/>
    <w:rsid w:val="00FA2917"/>
    <w:rsid w:val="00FA2997"/>
    <w:rsid w:val="00FA2C88"/>
    <w:rsid w:val="00FA2CCF"/>
    <w:rsid w:val="00FA2F38"/>
    <w:rsid w:val="00FA2F3A"/>
    <w:rsid w:val="00FA304B"/>
    <w:rsid w:val="00FA31F1"/>
    <w:rsid w:val="00FA3214"/>
    <w:rsid w:val="00FA3455"/>
    <w:rsid w:val="00FA3459"/>
    <w:rsid w:val="00FA367E"/>
    <w:rsid w:val="00FA3805"/>
    <w:rsid w:val="00FA3965"/>
    <w:rsid w:val="00FA397C"/>
    <w:rsid w:val="00FA3C26"/>
    <w:rsid w:val="00FA3C67"/>
    <w:rsid w:val="00FA3D5B"/>
    <w:rsid w:val="00FA3DBB"/>
    <w:rsid w:val="00FA3F07"/>
    <w:rsid w:val="00FA3FDB"/>
    <w:rsid w:val="00FA40A4"/>
    <w:rsid w:val="00FA40DD"/>
    <w:rsid w:val="00FA410B"/>
    <w:rsid w:val="00FA411F"/>
    <w:rsid w:val="00FA417E"/>
    <w:rsid w:val="00FA41DC"/>
    <w:rsid w:val="00FA42AF"/>
    <w:rsid w:val="00FA461A"/>
    <w:rsid w:val="00FA483D"/>
    <w:rsid w:val="00FA4921"/>
    <w:rsid w:val="00FA49AE"/>
    <w:rsid w:val="00FA49D3"/>
    <w:rsid w:val="00FA4A26"/>
    <w:rsid w:val="00FA4B3B"/>
    <w:rsid w:val="00FA4C02"/>
    <w:rsid w:val="00FA4C1E"/>
    <w:rsid w:val="00FA4C7D"/>
    <w:rsid w:val="00FA4C8B"/>
    <w:rsid w:val="00FA4D73"/>
    <w:rsid w:val="00FA4E97"/>
    <w:rsid w:val="00FA4ED6"/>
    <w:rsid w:val="00FA4F4A"/>
    <w:rsid w:val="00FA4F4B"/>
    <w:rsid w:val="00FA4FD7"/>
    <w:rsid w:val="00FA51F0"/>
    <w:rsid w:val="00FA5266"/>
    <w:rsid w:val="00FA530F"/>
    <w:rsid w:val="00FA5750"/>
    <w:rsid w:val="00FA5874"/>
    <w:rsid w:val="00FA58AE"/>
    <w:rsid w:val="00FA59B7"/>
    <w:rsid w:val="00FA5AD7"/>
    <w:rsid w:val="00FA5CA1"/>
    <w:rsid w:val="00FA5E74"/>
    <w:rsid w:val="00FA6129"/>
    <w:rsid w:val="00FA636D"/>
    <w:rsid w:val="00FA6413"/>
    <w:rsid w:val="00FA643D"/>
    <w:rsid w:val="00FA6476"/>
    <w:rsid w:val="00FA64DC"/>
    <w:rsid w:val="00FA671C"/>
    <w:rsid w:val="00FA6739"/>
    <w:rsid w:val="00FA67B4"/>
    <w:rsid w:val="00FA69DC"/>
    <w:rsid w:val="00FA6A95"/>
    <w:rsid w:val="00FA6AF5"/>
    <w:rsid w:val="00FA6CC8"/>
    <w:rsid w:val="00FA6E13"/>
    <w:rsid w:val="00FA6ED8"/>
    <w:rsid w:val="00FA7069"/>
    <w:rsid w:val="00FA70CC"/>
    <w:rsid w:val="00FA7162"/>
    <w:rsid w:val="00FA7277"/>
    <w:rsid w:val="00FA72DB"/>
    <w:rsid w:val="00FA7316"/>
    <w:rsid w:val="00FA7339"/>
    <w:rsid w:val="00FA7583"/>
    <w:rsid w:val="00FA774D"/>
    <w:rsid w:val="00FA7792"/>
    <w:rsid w:val="00FA77D4"/>
    <w:rsid w:val="00FA7957"/>
    <w:rsid w:val="00FA798A"/>
    <w:rsid w:val="00FA7C7B"/>
    <w:rsid w:val="00FA7DA4"/>
    <w:rsid w:val="00FA7E20"/>
    <w:rsid w:val="00FA7FCE"/>
    <w:rsid w:val="00FB008D"/>
    <w:rsid w:val="00FB0340"/>
    <w:rsid w:val="00FB0377"/>
    <w:rsid w:val="00FB04B9"/>
    <w:rsid w:val="00FB06F2"/>
    <w:rsid w:val="00FB09DB"/>
    <w:rsid w:val="00FB0FF2"/>
    <w:rsid w:val="00FB110D"/>
    <w:rsid w:val="00FB1142"/>
    <w:rsid w:val="00FB1577"/>
    <w:rsid w:val="00FB163C"/>
    <w:rsid w:val="00FB17AF"/>
    <w:rsid w:val="00FB1805"/>
    <w:rsid w:val="00FB18B5"/>
    <w:rsid w:val="00FB197F"/>
    <w:rsid w:val="00FB19F7"/>
    <w:rsid w:val="00FB1A12"/>
    <w:rsid w:val="00FB1A54"/>
    <w:rsid w:val="00FB1A7F"/>
    <w:rsid w:val="00FB1BAF"/>
    <w:rsid w:val="00FB1E1C"/>
    <w:rsid w:val="00FB1E70"/>
    <w:rsid w:val="00FB1EA8"/>
    <w:rsid w:val="00FB2240"/>
    <w:rsid w:val="00FB22D8"/>
    <w:rsid w:val="00FB2304"/>
    <w:rsid w:val="00FB23DD"/>
    <w:rsid w:val="00FB2652"/>
    <w:rsid w:val="00FB2702"/>
    <w:rsid w:val="00FB2830"/>
    <w:rsid w:val="00FB2854"/>
    <w:rsid w:val="00FB2871"/>
    <w:rsid w:val="00FB2959"/>
    <w:rsid w:val="00FB2A1B"/>
    <w:rsid w:val="00FB2A4B"/>
    <w:rsid w:val="00FB2D5C"/>
    <w:rsid w:val="00FB312F"/>
    <w:rsid w:val="00FB324B"/>
    <w:rsid w:val="00FB325E"/>
    <w:rsid w:val="00FB352A"/>
    <w:rsid w:val="00FB353A"/>
    <w:rsid w:val="00FB35AB"/>
    <w:rsid w:val="00FB35C3"/>
    <w:rsid w:val="00FB3879"/>
    <w:rsid w:val="00FB387B"/>
    <w:rsid w:val="00FB3961"/>
    <w:rsid w:val="00FB3B26"/>
    <w:rsid w:val="00FB3BB0"/>
    <w:rsid w:val="00FB3BC9"/>
    <w:rsid w:val="00FB3C16"/>
    <w:rsid w:val="00FB3DF3"/>
    <w:rsid w:val="00FB3DFD"/>
    <w:rsid w:val="00FB3EF3"/>
    <w:rsid w:val="00FB3F48"/>
    <w:rsid w:val="00FB4021"/>
    <w:rsid w:val="00FB4070"/>
    <w:rsid w:val="00FB409D"/>
    <w:rsid w:val="00FB412D"/>
    <w:rsid w:val="00FB4210"/>
    <w:rsid w:val="00FB4272"/>
    <w:rsid w:val="00FB4273"/>
    <w:rsid w:val="00FB428B"/>
    <w:rsid w:val="00FB429F"/>
    <w:rsid w:val="00FB4591"/>
    <w:rsid w:val="00FB48D0"/>
    <w:rsid w:val="00FB4B07"/>
    <w:rsid w:val="00FB4CD5"/>
    <w:rsid w:val="00FB4F7F"/>
    <w:rsid w:val="00FB51ED"/>
    <w:rsid w:val="00FB5263"/>
    <w:rsid w:val="00FB52CB"/>
    <w:rsid w:val="00FB53AE"/>
    <w:rsid w:val="00FB546C"/>
    <w:rsid w:val="00FB580C"/>
    <w:rsid w:val="00FB584F"/>
    <w:rsid w:val="00FB585F"/>
    <w:rsid w:val="00FB59EC"/>
    <w:rsid w:val="00FB5C07"/>
    <w:rsid w:val="00FB5D61"/>
    <w:rsid w:val="00FB5E72"/>
    <w:rsid w:val="00FB5EC8"/>
    <w:rsid w:val="00FB61BB"/>
    <w:rsid w:val="00FB6206"/>
    <w:rsid w:val="00FB6208"/>
    <w:rsid w:val="00FB6319"/>
    <w:rsid w:val="00FB631B"/>
    <w:rsid w:val="00FB6343"/>
    <w:rsid w:val="00FB648F"/>
    <w:rsid w:val="00FB651A"/>
    <w:rsid w:val="00FB6553"/>
    <w:rsid w:val="00FB6662"/>
    <w:rsid w:val="00FB698A"/>
    <w:rsid w:val="00FB6A0F"/>
    <w:rsid w:val="00FB6A75"/>
    <w:rsid w:val="00FB6AE7"/>
    <w:rsid w:val="00FB6BF7"/>
    <w:rsid w:val="00FB6E9E"/>
    <w:rsid w:val="00FB6F4D"/>
    <w:rsid w:val="00FB70D0"/>
    <w:rsid w:val="00FB71D6"/>
    <w:rsid w:val="00FB746B"/>
    <w:rsid w:val="00FB74A0"/>
    <w:rsid w:val="00FB7704"/>
    <w:rsid w:val="00FB7741"/>
    <w:rsid w:val="00FB77D5"/>
    <w:rsid w:val="00FB7D96"/>
    <w:rsid w:val="00FC0007"/>
    <w:rsid w:val="00FC0142"/>
    <w:rsid w:val="00FC026A"/>
    <w:rsid w:val="00FC0357"/>
    <w:rsid w:val="00FC03A1"/>
    <w:rsid w:val="00FC03D7"/>
    <w:rsid w:val="00FC04A0"/>
    <w:rsid w:val="00FC04DF"/>
    <w:rsid w:val="00FC05CC"/>
    <w:rsid w:val="00FC0623"/>
    <w:rsid w:val="00FC07E9"/>
    <w:rsid w:val="00FC0881"/>
    <w:rsid w:val="00FC08BD"/>
    <w:rsid w:val="00FC091C"/>
    <w:rsid w:val="00FC09B5"/>
    <w:rsid w:val="00FC11AC"/>
    <w:rsid w:val="00FC11DC"/>
    <w:rsid w:val="00FC1540"/>
    <w:rsid w:val="00FC17AF"/>
    <w:rsid w:val="00FC1C06"/>
    <w:rsid w:val="00FC1CBE"/>
    <w:rsid w:val="00FC1D06"/>
    <w:rsid w:val="00FC1D84"/>
    <w:rsid w:val="00FC1DB0"/>
    <w:rsid w:val="00FC1DE0"/>
    <w:rsid w:val="00FC1EA5"/>
    <w:rsid w:val="00FC1F16"/>
    <w:rsid w:val="00FC1FB3"/>
    <w:rsid w:val="00FC215E"/>
    <w:rsid w:val="00FC2291"/>
    <w:rsid w:val="00FC2587"/>
    <w:rsid w:val="00FC25CE"/>
    <w:rsid w:val="00FC277A"/>
    <w:rsid w:val="00FC2784"/>
    <w:rsid w:val="00FC2793"/>
    <w:rsid w:val="00FC2855"/>
    <w:rsid w:val="00FC2884"/>
    <w:rsid w:val="00FC2977"/>
    <w:rsid w:val="00FC2979"/>
    <w:rsid w:val="00FC2B13"/>
    <w:rsid w:val="00FC2B4D"/>
    <w:rsid w:val="00FC2FE7"/>
    <w:rsid w:val="00FC317B"/>
    <w:rsid w:val="00FC326A"/>
    <w:rsid w:val="00FC33DA"/>
    <w:rsid w:val="00FC33E3"/>
    <w:rsid w:val="00FC345A"/>
    <w:rsid w:val="00FC35FB"/>
    <w:rsid w:val="00FC37A2"/>
    <w:rsid w:val="00FC37A9"/>
    <w:rsid w:val="00FC3A0C"/>
    <w:rsid w:val="00FC3AC9"/>
    <w:rsid w:val="00FC3AF0"/>
    <w:rsid w:val="00FC3BB1"/>
    <w:rsid w:val="00FC3C61"/>
    <w:rsid w:val="00FC3C67"/>
    <w:rsid w:val="00FC3CCA"/>
    <w:rsid w:val="00FC3D13"/>
    <w:rsid w:val="00FC3D44"/>
    <w:rsid w:val="00FC3F7B"/>
    <w:rsid w:val="00FC40C7"/>
    <w:rsid w:val="00FC415B"/>
    <w:rsid w:val="00FC42C3"/>
    <w:rsid w:val="00FC4340"/>
    <w:rsid w:val="00FC4410"/>
    <w:rsid w:val="00FC45EC"/>
    <w:rsid w:val="00FC471D"/>
    <w:rsid w:val="00FC47DE"/>
    <w:rsid w:val="00FC48B4"/>
    <w:rsid w:val="00FC48C3"/>
    <w:rsid w:val="00FC491A"/>
    <w:rsid w:val="00FC4A9E"/>
    <w:rsid w:val="00FC4BAF"/>
    <w:rsid w:val="00FC4DCC"/>
    <w:rsid w:val="00FC4DDB"/>
    <w:rsid w:val="00FC4E23"/>
    <w:rsid w:val="00FC4E9E"/>
    <w:rsid w:val="00FC500B"/>
    <w:rsid w:val="00FC50DF"/>
    <w:rsid w:val="00FC518F"/>
    <w:rsid w:val="00FC51A3"/>
    <w:rsid w:val="00FC5233"/>
    <w:rsid w:val="00FC5353"/>
    <w:rsid w:val="00FC539A"/>
    <w:rsid w:val="00FC5581"/>
    <w:rsid w:val="00FC57F2"/>
    <w:rsid w:val="00FC58A7"/>
    <w:rsid w:val="00FC5ABE"/>
    <w:rsid w:val="00FC5D96"/>
    <w:rsid w:val="00FC5DC4"/>
    <w:rsid w:val="00FC5DF3"/>
    <w:rsid w:val="00FC5EE4"/>
    <w:rsid w:val="00FC5EE8"/>
    <w:rsid w:val="00FC5F6D"/>
    <w:rsid w:val="00FC5F9E"/>
    <w:rsid w:val="00FC6159"/>
    <w:rsid w:val="00FC6294"/>
    <w:rsid w:val="00FC6457"/>
    <w:rsid w:val="00FC6642"/>
    <w:rsid w:val="00FC66C1"/>
    <w:rsid w:val="00FC6703"/>
    <w:rsid w:val="00FC6747"/>
    <w:rsid w:val="00FC67A4"/>
    <w:rsid w:val="00FC6A18"/>
    <w:rsid w:val="00FC6BA8"/>
    <w:rsid w:val="00FC6BAF"/>
    <w:rsid w:val="00FC6BB3"/>
    <w:rsid w:val="00FC6D0D"/>
    <w:rsid w:val="00FC6F1B"/>
    <w:rsid w:val="00FC71E7"/>
    <w:rsid w:val="00FC7248"/>
    <w:rsid w:val="00FC7292"/>
    <w:rsid w:val="00FC72DC"/>
    <w:rsid w:val="00FC72EE"/>
    <w:rsid w:val="00FC735E"/>
    <w:rsid w:val="00FC73C1"/>
    <w:rsid w:val="00FC749A"/>
    <w:rsid w:val="00FC76F6"/>
    <w:rsid w:val="00FC76FE"/>
    <w:rsid w:val="00FC7817"/>
    <w:rsid w:val="00FC7915"/>
    <w:rsid w:val="00FC7CD3"/>
    <w:rsid w:val="00FD0014"/>
    <w:rsid w:val="00FD003B"/>
    <w:rsid w:val="00FD010B"/>
    <w:rsid w:val="00FD023E"/>
    <w:rsid w:val="00FD03FB"/>
    <w:rsid w:val="00FD0408"/>
    <w:rsid w:val="00FD0622"/>
    <w:rsid w:val="00FD095A"/>
    <w:rsid w:val="00FD0975"/>
    <w:rsid w:val="00FD0976"/>
    <w:rsid w:val="00FD09D9"/>
    <w:rsid w:val="00FD0BE9"/>
    <w:rsid w:val="00FD0C58"/>
    <w:rsid w:val="00FD0E4C"/>
    <w:rsid w:val="00FD0F80"/>
    <w:rsid w:val="00FD0FB5"/>
    <w:rsid w:val="00FD1149"/>
    <w:rsid w:val="00FD12AD"/>
    <w:rsid w:val="00FD12F2"/>
    <w:rsid w:val="00FD1322"/>
    <w:rsid w:val="00FD1389"/>
    <w:rsid w:val="00FD139C"/>
    <w:rsid w:val="00FD13EF"/>
    <w:rsid w:val="00FD13F0"/>
    <w:rsid w:val="00FD15F3"/>
    <w:rsid w:val="00FD1663"/>
    <w:rsid w:val="00FD168D"/>
    <w:rsid w:val="00FD1698"/>
    <w:rsid w:val="00FD1778"/>
    <w:rsid w:val="00FD1782"/>
    <w:rsid w:val="00FD19A1"/>
    <w:rsid w:val="00FD19C5"/>
    <w:rsid w:val="00FD1A04"/>
    <w:rsid w:val="00FD1C0A"/>
    <w:rsid w:val="00FD1CC0"/>
    <w:rsid w:val="00FD1DAF"/>
    <w:rsid w:val="00FD1E21"/>
    <w:rsid w:val="00FD1F2A"/>
    <w:rsid w:val="00FD1FAF"/>
    <w:rsid w:val="00FD2043"/>
    <w:rsid w:val="00FD20DD"/>
    <w:rsid w:val="00FD20F4"/>
    <w:rsid w:val="00FD2129"/>
    <w:rsid w:val="00FD21EA"/>
    <w:rsid w:val="00FD2289"/>
    <w:rsid w:val="00FD245D"/>
    <w:rsid w:val="00FD296C"/>
    <w:rsid w:val="00FD2A90"/>
    <w:rsid w:val="00FD315A"/>
    <w:rsid w:val="00FD31A5"/>
    <w:rsid w:val="00FD3281"/>
    <w:rsid w:val="00FD3284"/>
    <w:rsid w:val="00FD334D"/>
    <w:rsid w:val="00FD3406"/>
    <w:rsid w:val="00FD3499"/>
    <w:rsid w:val="00FD3639"/>
    <w:rsid w:val="00FD370A"/>
    <w:rsid w:val="00FD3753"/>
    <w:rsid w:val="00FD376D"/>
    <w:rsid w:val="00FD3BEE"/>
    <w:rsid w:val="00FD3CDB"/>
    <w:rsid w:val="00FD3D3D"/>
    <w:rsid w:val="00FD3DF0"/>
    <w:rsid w:val="00FD41B0"/>
    <w:rsid w:val="00FD4246"/>
    <w:rsid w:val="00FD42BB"/>
    <w:rsid w:val="00FD440B"/>
    <w:rsid w:val="00FD4524"/>
    <w:rsid w:val="00FD4598"/>
    <w:rsid w:val="00FD4717"/>
    <w:rsid w:val="00FD4795"/>
    <w:rsid w:val="00FD4947"/>
    <w:rsid w:val="00FD49B4"/>
    <w:rsid w:val="00FD4B83"/>
    <w:rsid w:val="00FD4B84"/>
    <w:rsid w:val="00FD4D21"/>
    <w:rsid w:val="00FD4E00"/>
    <w:rsid w:val="00FD53E7"/>
    <w:rsid w:val="00FD545B"/>
    <w:rsid w:val="00FD5577"/>
    <w:rsid w:val="00FD563A"/>
    <w:rsid w:val="00FD574D"/>
    <w:rsid w:val="00FD57BB"/>
    <w:rsid w:val="00FD57E0"/>
    <w:rsid w:val="00FD5959"/>
    <w:rsid w:val="00FD5A08"/>
    <w:rsid w:val="00FD5BA4"/>
    <w:rsid w:val="00FD5CA9"/>
    <w:rsid w:val="00FD5F8B"/>
    <w:rsid w:val="00FD5FEB"/>
    <w:rsid w:val="00FD609C"/>
    <w:rsid w:val="00FD61E3"/>
    <w:rsid w:val="00FD652C"/>
    <w:rsid w:val="00FD65B6"/>
    <w:rsid w:val="00FD6636"/>
    <w:rsid w:val="00FD6751"/>
    <w:rsid w:val="00FD67B0"/>
    <w:rsid w:val="00FD685A"/>
    <w:rsid w:val="00FD6880"/>
    <w:rsid w:val="00FD688E"/>
    <w:rsid w:val="00FD6D64"/>
    <w:rsid w:val="00FD6D84"/>
    <w:rsid w:val="00FD6DC8"/>
    <w:rsid w:val="00FD6EA9"/>
    <w:rsid w:val="00FD6FB3"/>
    <w:rsid w:val="00FD6FDD"/>
    <w:rsid w:val="00FD701C"/>
    <w:rsid w:val="00FD7116"/>
    <w:rsid w:val="00FD7381"/>
    <w:rsid w:val="00FD747D"/>
    <w:rsid w:val="00FD752B"/>
    <w:rsid w:val="00FD75A4"/>
    <w:rsid w:val="00FD76D9"/>
    <w:rsid w:val="00FD77E5"/>
    <w:rsid w:val="00FD78CB"/>
    <w:rsid w:val="00FD7946"/>
    <w:rsid w:val="00FD7985"/>
    <w:rsid w:val="00FD7A0B"/>
    <w:rsid w:val="00FD7A27"/>
    <w:rsid w:val="00FD7A58"/>
    <w:rsid w:val="00FD7B76"/>
    <w:rsid w:val="00FD7BD9"/>
    <w:rsid w:val="00FD7CD2"/>
    <w:rsid w:val="00FD7CF5"/>
    <w:rsid w:val="00FD7DC1"/>
    <w:rsid w:val="00FD7DCF"/>
    <w:rsid w:val="00FD7F1A"/>
    <w:rsid w:val="00FE00DF"/>
    <w:rsid w:val="00FE01E9"/>
    <w:rsid w:val="00FE01F5"/>
    <w:rsid w:val="00FE0270"/>
    <w:rsid w:val="00FE02BF"/>
    <w:rsid w:val="00FE044D"/>
    <w:rsid w:val="00FE0888"/>
    <w:rsid w:val="00FE08DC"/>
    <w:rsid w:val="00FE08FD"/>
    <w:rsid w:val="00FE095B"/>
    <w:rsid w:val="00FE0AD7"/>
    <w:rsid w:val="00FE0AF7"/>
    <w:rsid w:val="00FE0BB8"/>
    <w:rsid w:val="00FE0F72"/>
    <w:rsid w:val="00FE0FC4"/>
    <w:rsid w:val="00FE1011"/>
    <w:rsid w:val="00FE11D4"/>
    <w:rsid w:val="00FE122F"/>
    <w:rsid w:val="00FE1258"/>
    <w:rsid w:val="00FE1448"/>
    <w:rsid w:val="00FE1564"/>
    <w:rsid w:val="00FE185D"/>
    <w:rsid w:val="00FE1B15"/>
    <w:rsid w:val="00FE1B8B"/>
    <w:rsid w:val="00FE1E2B"/>
    <w:rsid w:val="00FE210F"/>
    <w:rsid w:val="00FE22B4"/>
    <w:rsid w:val="00FE22B8"/>
    <w:rsid w:val="00FE23FF"/>
    <w:rsid w:val="00FE28E7"/>
    <w:rsid w:val="00FE2B27"/>
    <w:rsid w:val="00FE2C66"/>
    <w:rsid w:val="00FE2E0B"/>
    <w:rsid w:val="00FE2E29"/>
    <w:rsid w:val="00FE304E"/>
    <w:rsid w:val="00FE317E"/>
    <w:rsid w:val="00FE31A3"/>
    <w:rsid w:val="00FE31B9"/>
    <w:rsid w:val="00FE3239"/>
    <w:rsid w:val="00FE337D"/>
    <w:rsid w:val="00FE3409"/>
    <w:rsid w:val="00FE3465"/>
    <w:rsid w:val="00FE3616"/>
    <w:rsid w:val="00FE3716"/>
    <w:rsid w:val="00FE37FF"/>
    <w:rsid w:val="00FE3841"/>
    <w:rsid w:val="00FE389E"/>
    <w:rsid w:val="00FE3972"/>
    <w:rsid w:val="00FE3CCC"/>
    <w:rsid w:val="00FE3D03"/>
    <w:rsid w:val="00FE3DD6"/>
    <w:rsid w:val="00FE4113"/>
    <w:rsid w:val="00FE41B1"/>
    <w:rsid w:val="00FE41B6"/>
    <w:rsid w:val="00FE4251"/>
    <w:rsid w:val="00FE449C"/>
    <w:rsid w:val="00FE451A"/>
    <w:rsid w:val="00FE4558"/>
    <w:rsid w:val="00FE46BB"/>
    <w:rsid w:val="00FE4708"/>
    <w:rsid w:val="00FE47EE"/>
    <w:rsid w:val="00FE48A1"/>
    <w:rsid w:val="00FE4949"/>
    <w:rsid w:val="00FE4B78"/>
    <w:rsid w:val="00FE4B9D"/>
    <w:rsid w:val="00FE4CBD"/>
    <w:rsid w:val="00FE4E69"/>
    <w:rsid w:val="00FE4E8C"/>
    <w:rsid w:val="00FE4EE9"/>
    <w:rsid w:val="00FE5008"/>
    <w:rsid w:val="00FE500F"/>
    <w:rsid w:val="00FE512A"/>
    <w:rsid w:val="00FE517F"/>
    <w:rsid w:val="00FE523C"/>
    <w:rsid w:val="00FE53AA"/>
    <w:rsid w:val="00FE54D8"/>
    <w:rsid w:val="00FE5530"/>
    <w:rsid w:val="00FE55DF"/>
    <w:rsid w:val="00FE5600"/>
    <w:rsid w:val="00FE5641"/>
    <w:rsid w:val="00FE575D"/>
    <w:rsid w:val="00FE595A"/>
    <w:rsid w:val="00FE59C2"/>
    <w:rsid w:val="00FE5A1F"/>
    <w:rsid w:val="00FE5A2B"/>
    <w:rsid w:val="00FE5A58"/>
    <w:rsid w:val="00FE5C7C"/>
    <w:rsid w:val="00FE5CAA"/>
    <w:rsid w:val="00FE5DF3"/>
    <w:rsid w:val="00FE5E37"/>
    <w:rsid w:val="00FE5EA7"/>
    <w:rsid w:val="00FE5EE3"/>
    <w:rsid w:val="00FE61DF"/>
    <w:rsid w:val="00FE62B4"/>
    <w:rsid w:val="00FE647D"/>
    <w:rsid w:val="00FE650B"/>
    <w:rsid w:val="00FE65D8"/>
    <w:rsid w:val="00FE6658"/>
    <w:rsid w:val="00FE6915"/>
    <w:rsid w:val="00FE6A31"/>
    <w:rsid w:val="00FE6E29"/>
    <w:rsid w:val="00FE6F72"/>
    <w:rsid w:val="00FE72AD"/>
    <w:rsid w:val="00FE72AE"/>
    <w:rsid w:val="00FE771D"/>
    <w:rsid w:val="00FE7887"/>
    <w:rsid w:val="00FE7986"/>
    <w:rsid w:val="00FE7BC4"/>
    <w:rsid w:val="00FE7CD2"/>
    <w:rsid w:val="00FE7E11"/>
    <w:rsid w:val="00FE7EF0"/>
    <w:rsid w:val="00FF014C"/>
    <w:rsid w:val="00FF021A"/>
    <w:rsid w:val="00FF023A"/>
    <w:rsid w:val="00FF0480"/>
    <w:rsid w:val="00FF05ED"/>
    <w:rsid w:val="00FF07ED"/>
    <w:rsid w:val="00FF09CB"/>
    <w:rsid w:val="00FF0A09"/>
    <w:rsid w:val="00FF0A79"/>
    <w:rsid w:val="00FF0BE3"/>
    <w:rsid w:val="00FF0BF3"/>
    <w:rsid w:val="00FF0C8D"/>
    <w:rsid w:val="00FF0F3F"/>
    <w:rsid w:val="00FF11C6"/>
    <w:rsid w:val="00FF1289"/>
    <w:rsid w:val="00FF12AC"/>
    <w:rsid w:val="00FF1384"/>
    <w:rsid w:val="00FF160D"/>
    <w:rsid w:val="00FF172B"/>
    <w:rsid w:val="00FF172F"/>
    <w:rsid w:val="00FF17E9"/>
    <w:rsid w:val="00FF1872"/>
    <w:rsid w:val="00FF194B"/>
    <w:rsid w:val="00FF1B34"/>
    <w:rsid w:val="00FF1C3B"/>
    <w:rsid w:val="00FF1D80"/>
    <w:rsid w:val="00FF1F3E"/>
    <w:rsid w:val="00FF213D"/>
    <w:rsid w:val="00FF2165"/>
    <w:rsid w:val="00FF21D0"/>
    <w:rsid w:val="00FF21F4"/>
    <w:rsid w:val="00FF23B1"/>
    <w:rsid w:val="00FF23C0"/>
    <w:rsid w:val="00FF242E"/>
    <w:rsid w:val="00FF2495"/>
    <w:rsid w:val="00FF251F"/>
    <w:rsid w:val="00FF2547"/>
    <w:rsid w:val="00FF26B6"/>
    <w:rsid w:val="00FF287A"/>
    <w:rsid w:val="00FF2912"/>
    <w:rsid w:val="00FF2A0D"/>
    <w:rsid w:val="00FF2AC3"/>
    <w:rsid w:val="00FF2EC4"/>
    <w:rsid w:val="00FF2FEE"/>
    <w:rsid w:val="00FF3441"/>
    <w:rsid w:val="00FF3625"/>
    <w:rsid w:val="00FF366F"/>
    <w:rsid w:val="00FF36AA"/>
    <w:rsid w:val="00FF38CC"/>
    <w:rsid w:val="00FF38E3"/>
    <w:rsid w:val="00FF3999"/>
    <w:rsid w:val="00FF3C4D"/>
    <w:rsid w:val="00FF3D9F"/>
    <w:rsid w:val="00FF3EA8"/>
    <w:rsid w:val="00FF403E"/>
    <w:rsid w:val="00FF4055"/>
    <w:rsid w:val="00FF4277"/>
    <w:rsid w:val="00FF4321"/>
    <w:rsid w:val="00FF472B"/>
    <w:rsid w:val="00FF472D"/>
    <w:rsid w:val="00FF4786"/>
    <w:rsid w:val="00FF47E9"/>
    <w:rsid w:val="00FF48B7"/>
    <w:rsid w:val="00FF4978"/>
    <w:rsid w:val="00FF4AC8"/>
    <w:rsid w:val="00FF4AE9"/>
    <w:rsid w:val="00FF4AF4"/>
    <w:rsid w:val="00FF4BA5"/>
    <w:rsid w:val="00FF4BF2"/>
    <w:rsid w:val="00FF4D59"/>
    <w:rsid w:val="00FF50E6"/>
    <w:rsid w:val="00FF5169"/>
    <w:rsid w:val="00FF5247"/>
    <w:rsid w:val="00FF5328"/>
    <w:rsid w:val="00FF5399"/>
    <w:rsid w:val="00FF5490"/>
    <w:rsid w:val="00FF54F2"/>
    <w:rsid w:val="00FF556E"/>
    <w:rsid w:val="00FF55DA"/>
    <w:rsid w:val="00FF56B9"/>
    <w:rsid w:val="00FF5861"/>
    <w:rsid w:val="00FF587E"/>
    <w:rsid w:val="00FF58A7"/>
    <w:rsid w:val="00FF5A89"/>
    <w:rsid w:val="00FF5D9F"/>
    <w:rsid w:val="00FF62E6"/>
    <w:rsid w:val="00FF6505"/>
    <w:rsid w:val="00FF687B"/>
    <w:rsid w:val="00FF6A06"/>
    <w:rsid w:val="00FF6A50"/>
    <w:rsid w:val="00FF6BA2"/>
    <w:rsid w:val="00FF6C41"/>
    <w:rsid w:val="00FF6D0F"/>
    <w:rsid w:val="00FF6D3F"/>
    <w:rsid w:val="00FF6E6F"/>
    <w:rsid w:val="00FF6F53"/>
    <w:rsid w:val="00FF724E"/>
    <w:rsid w:val="00FF7476"/>
    <w:rsid w:val="00FF74EF"/>
    <w:rsid w:val="00FF7513"/>
    <w:rsid w:val="00FF75FD"/>
    <w:rsid w:val="00FF765F"/>
    <w:rsid w:val="00FF77AD"/>
    <w:rsid w:val="00FF77F8"/>
    <w:rsid w:val="00FF786F"/>
    <w:rsid w:val="00FF7A20"/>
    <w:rsid w:val="00FF7C07"/>
    <w:rsid w:val="00FF7C22"/>
    <w:rsid w:val="00FF7E28"/>
    <w:rsid w:val="00FF7FA3"/>
    <w:rsid w:val="03542AF7"/>
    <w:rsid w:val="05049475"/>
    <w:rsid w:val="06C184CB"/>
    <w:rsid w:val="08A1267E"/>
    <w:rsid w:val="08C4C844"/>
    <w:rsid w:val="0EFC0944"/>
    <w:rsid w:val="0F31F53E"/>
    <w:rsid w:val="10220C03"/>
    <w:rsid w:val="1067C624"/>
    <w:rsid w:val="116330B6"/>
    <w:rsid w:val="127B87EF"/>
    <w:rsid w:val="14BDCD00"/>
    <w:rsid w:val="157DB55B"/>
    <w:rsid w:val="158E1F17"/>
    <w:rsid w:val="160697F0"/>
    <w:rsid w:val="164398DC"/>
    <w:rsid w:val="166F0CAF"/>
    <w:rsid w:val="177A3D0A"/>
    <w:rsid w:val="18BA53B7"/>
    <w:rsid w:val="1BF3E060"/>
    <w:rsid w:val="1C95EFC1"/>
    <w:rsid w:val="1DC62BC4"/>
    <w:rsid w:val="1E33C1E0"/>
    <w:rsid w:val="2010281B"/>
    <w:rsid w:val="207BC087"/>
    <w:rsid w:val="21553A75"/>
    <w:rsid w:val="22855E76"/>
    <w:rsid w:val="232EE31D"/>
    <w:rsid w:val="245A173A"/>
    <w:rsid w:val="26421102"/>
    <w:rsid w:val="2679D7CD"/>
    <w:rsid w:val="26DD9F16"/>
    <w:rsid w:val="2760447B"/>
    <w:rsid w:val="27991FFF"/>
    <w:rsid w:val="285EA6D0"/>
    <w:rsid w:val="2A82D8A6"/>
    <w:rsid w:val="2AD18850"/>
    <w:rsid w:val="2BCB5873"/>
    <w:rsid w:val="2D23C645"/>
    <w:rsid w:val="3207B760"/>
    <w:rsid w:val="335030B2"/>
    <w:rsid w:val="344BD3D9"/>
    <w:rsid w:val="35FE425E"/>
    <w:rsid w:val="362BF0DA"/>
    <w:rsid w:val="37345D9E"/>
    <w:rsid w:val="37D389D8"/>
    <w:rsid w:val="38F0106B"/>
    <w:rsid w:val="39D9E0CE"/>
    <w:rsid w:val="3A312303"/>
    <w:rsid w:val="3AF91804"/>
    <w:rsid w:val="3CA09C27"/>
    <w:rsid w:val="3E51CECD"/>
    <w:rsid w:val="4051DB68"/>
    <w:rsid w:val="419D7BA2"/>
    <w:rsid w:val="426F1763"/>
    <w:rsid w:val="42D00C85"/>
    <w:rsid w:val="4373D5A9"/>
    <w:rsid w:val="43CF6F94"/>
    <w:rsid w:val="43E7881C"/>
    <w:rsid w:val="43F54C65"/>
    <w:rsid w:val="457DFF9F"/>
    <w:rsid w:val="46882C38"/>
    <w:rsid w:val="47267088"/>
    <w:rsid w:val="481FB78E"/>
    <w:rsid w:val="4B4B13B5"/>
    <w:rsid w:val="4D42CD97"/>
    <w:rsid w:val="4F1A5564"/>
    <w:rsid w:val="4F41C48F"/>
    <w:rsid w:val="5127AD53"/>
    <w:rsid w:val="51AF93DE"/>
    <w:rsid w:val="51F3F380"/>
    <w:rsid w:val="5381E04F"/>
    <w:rsid w:val="54DDEA72"/>
    <w:rsid w:val="57F887EA"/>
    <w:rsid w:val="58C6DE5B"/>
    <w:rsid w:val="59328FE7"/>
    <w:rsid w:val="59F42421"/>
    <w:rsid w:val="5A154EC4"/>
    <w:rsid w:val="5D5C5352"/>
    <w:rsid w:val="5FD1681B"/>
    <w:rsid w:val="6053F510"/>
    <w:rsid w:val="61EE521A"/>
    <w:rsid w:val="631F868B"/>
    <w:rsid w:val="633033D6"/>
    <w:rsid w:val="63A7EC2C"/>
    <w:rsid w:val="653295F6"/>
    <w:rsid w:val="6699F8F7"/>
    <w:rsid w:val="68E2CBB2"/>
    <w:rsid w:val="69B7A649"/>
    <w:rsid w:val="6AA4CDCA"/>
    <w:rsid w:val="6EC43B61"/>
    <w:rsid w:val="700D757E"/>
    <w:rsid w:val="715DFB90"/>
    <w:rsid w:val="71E0E1FF"/>
    <w:rsid w:val="730E46C7"/>
    <w:rsid w:val="738159E3"/>
    <w:rsid w:val="74370674"/>
    <w:rsid w:val="773A6A1D"/>
    <w:rsid w:val="778D811F"/>
    <w:rsid w:val="779473A3"/>
    <w:rsid w:val="77FB4B69"/>
    <w:rsid w:val="7870F0D7"/>
    <w:rsid w:val="79350587"/>
    <w:rsid w:val="7AA1ADBB"/>
    <w:rsid w:val="7AAD9432"/>
    <w:rsid w:val="7B44A82C"/>
    <w:rsid w:val="7BCF7602"/>
    <w:rsid w:val="7BEF9C60"/>
    <w:rsid w:val="7C1641CB"/>
    <w:rsid w:val="7D3067AD"/>
    <w:rsid w:val="7E98814E"/>
    <w:rsid w:val="7EA76FE3"/>
    <w:rsid w:val="7ED0841A"/>
    <w:rsid w:val="7F22E2A2"/>
  </w:rsids>
  <m:mathPr>
    <m:mathFont m:val="Cambria Math"/>
    <m:brkBin m:val="before"/>
    <m:brkBinSub m:val="--"/>
    <m:smallFrac m:val="0"/>
    <m:dispDef/>
    <m:lMargin m:val="0"/>
    <m:rMargin m:val="0"/>
    <m:defJc m:val="centerGroup"/>
    <m:wrapIndent m:val="1440"/>
    <m:intLim m:val="subSup"/>
    <m:naryLim m:val="undOvr"/>
  </m:mathPr>
  <w:themeFontLang w:val="en-AU" w:eastAsia="zh-TW"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style="mso-position-horizontal-relative:page;mso-position-vertical-relative:page" stroke="f">
      <v:stroke on="f"/>
    </o:shapedefaults>
    <o:shapelayout v:ext="edit">
      <o:idmap v:ext="edit" data="1"/>
    </o:shapelayout>
  </w:shapeDefaults>
  <w:decimalSymbol w:val="."/>
  <w:listSeparator w:val=","/>
  <w14:docId w14:val="5310F1F3"/>
  <w15:docId w15:val="{C6CDCE66-254F-4539-8008-0E96BD52B8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1"/>
        <w:szCs w:val="21"/>
        <w:lang w:val="en-AU" w:eastAsia="en-AU" w:bidi="ar-SA"/>
      </w:rPr>
    </w:rPrDefault>
    <w:pPrDefault>
      <w:pPr>
        <w:spacing w:after="200" w:line="288" w:lineRule="auto"/>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99"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iPriority="99"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9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C3AC9"/>
    <w:pPr>
      <w:spacing w:after="160" w:line="259" w:lineRule="auto"/>
    </w:pPr>
    <w:rPr>
      <w:rFonts w:eastAsiaTheme="minorHAnsi"/>
      <w:sz w:val="22"/>
      <w:szCs w:val="22"/>
      <w:lang w:eastAsia="en-US"/>
    </w:rPr>
  </w:style>
  <w:style w:type="paragraph" w:styleId="Heading1">
    <w:name w:val="heading 1"/>
    <w:basedOn w:val="Normal"/>
    <w:next w:val="BodyText"/>
    <w:link w:val="Heading1Char"/>
    <w:uiPriority w:val="9"/>
    <w:qFormat/>
    <w:rsid w:val="002C202D"/>
    <w:pPr>
      <w:keepNext/>
      <w:keepLines/>
      <w:spacing w:before="300" w:after="360" w:line="440" w:lineRule="exact"/>
      <w:outlineLvl w:val="0"/>
    </w:pPr>
    <w:rPr>
      <w:b/>
      <w:bCs/>
      <w:color w:val="00B2A9" w:themeColor="text2"/>
      <w:kern w:val="32"/>
      <w:sz w:val="40"/>
      <w:szCs w:val="32"/>
    </w:rPr>
  </w:style>
  <w:style w:type="paragraph" w:styleId="Heading2">
    <w:name w:val="heading 2"/>
    <w:basedOn w:val="Normal"/>
    <w:next w:val="BodyText"/>
    <w:link w:val="Heading2Char"/>
    <w:uiPriority w:val="9"/>
    <w:qFormat/>
    <w:rsid w:val="002C202D"/>
    <w:pPr>
      <w:keepNext/>
      <w:keepLines/>
      <w:tabs>
        <w:tab w:val="left" w:pos="1418"/>
        <w:tab w:val="left" w:pos="1701"/>
        <w:tab w:val="left" w:pos="1985"/>
      </w:tabs>
      <w:spacing w:before="240" w:after="100" w:line="280" w:lineRule="exact"/>
      <w:outlineLvl w:val="1"/>
    </w:pPr>
    <w:rPr>
      <w:b/>
      <w:bCs/>
      <w:iCs/>
      <w:color w:val="00B2A9" w:themeColor="text2"/>
      <w:kern w:val="20"/>
      <w:sz w:val="24"/>
      <w:szCs w:val="28"/>
    </w:rPr>
  </w:style>
  <w:style w:type="paragraph" w:styleId="Heading3">
    <w:name w:val="heading 3"/>
    <w:basedOn w:val="Normal"/>
    <w:next w:val="BodyText"/>
    <w:link w:val="Heading3Char"/>
    <w:uiPriority w:val="9"/>
    <w:qFormat/>
    <w:rsid w:val="002C202D"/>
    <w:pPr>
      <w:keepNext/>
      <w:keepLines/>
      <w:tabs>
        <w:tab w:val="left" w:pos="1418"/>
        <w:tab w:val="left" w:pos="1701"/>
        <w:tab w:val="left" w:pos="1985"/>
      </w:tabs>
      <w:spacing w:before="200" w:after="100" w:line="240" w:lineRule="exact"/>
      <w:outlineLvl w:val="2"/>
    </w:pPr>
    <w:rPr>
      <w:b/>
      <w:color w:val="494847"/>
    </w:rPr>
  </w:style>
  <w:style w:type="paragraph" w:styleId="Heading4">
    <w:name w:val="heading 4"/>
    <w:basedOn w:val="Normal"/>
    <w:next w:val="BodyText"/>
    <w:link w:val="Heading4Char"/>
    <w:qFormat/>
    <w:rsid w:val="002C202D"/>
    <w:pPr>
      <w:keepNext/>
      <w:keepLines/>
      <w:tabs>
        <w:tab w:val="left" w:pos="1418"/>
        <w:tab w:val="left" w:pos="1701"/>
        <w:tab w:val="left" w:pos="1985"/>
      </w:tabs>
      <w:spacing w:before="200" w:after="100"/>
      <w:outlineLvl w:val="3"/>
    </w:pPr>
    <w:rPr>
      <w:rFonts w:asciiTheme="majorHAnsi" w:eastAsiaTheme="majorEastAsia" w:hAnsiTheme="majorHAnsi" w:cstheme="majorBidi"/>
      <w:b/>
      <w:bCs/>
      <w:i/>
      <w:iCs/>
      <w:color w:val="494847"/>
    </w:rPr>
  </w:style>
  <w:style w:type="paragraph" w:styleId="Heading5">
    <w:name w:val="heading 5"/>
    <w:basedOn w:val="Normal"/>
    <w:next w:val="BodyText"/>
    <w:link w:val="Heading5Char"/>
    <w:qFormat/>
    <w:rsid w:val="002C202D"/>
    <w:pPr>
      <w:keepNext/>
      <w:keepLines/>
      <w:spacing w:before="200" w:after="100"/>
      <w:outlineLvl w:val="4"/>
    </w:pPr>
    <w:rPr>
      <w:rFonts w:asciiTheme="majorHAnsi" w:eastAsiaTheme="majorEastAsia" w:hAnsiTheme="majorHAnsi" w:cstheme="majorBidi"/>
      <w:i/>
      <w:color w:val="494847"/>
    </w:rPr>
  </w:style>
  <w:style w:type="paragraph" w:styleId="Heading6">
    <w:name w:val="heading 6"/>
    <w:basedOn w:val="Normal"/>
    <w:next w:val="BodyText"/>
    <w:link w:val="Heading6Char"/>
    <w:semiHidden/>
    <w:qFormat/>
    <w:rsid w:val="002C202D"/>
    <w:pPr>
      <w:keepNext/>
      <w:keepLines/>
      <w:spacing w:after="100"/>
      <w:outlineLvl w:val="5"/>
    </w:pPr>
    <w:rPr>
      <w:rFonts w:asciiTheme="majorHAnsi" w:eastAsiaTheme="majorEastAsia" w:hAnsiTheme="majorHAnsi" w:cstheme="majorBidi"/>
      <w:i/>
      <w:iCs/>
      <w:color w:val="00B2A9" w:themeColor="text2"/>
    </w:rPr>
  </w:style>
  <w:style w:type="paragraph" w:styleId="Heading7">
    <w:name w:val="heading 7"/>
    <w:basedOn w:val="Normal"/>
    <w:next w:val="Normal"/>
    <w:link w:val="Heading7Char"/>
    <w:semiHidden/>
    <w:rsid w:val="002C202D"/>
    <w:pPr>
      <w:keepNext/>
      <w:keepLines/>
      <w:spacing w:before="2820" w:after="180"/>
      <w:outlineLvl w:val="6"/>
    </w:pPr>
    <w:rPr>
      <w:rFonts w:asciiTheme="majorHAnsi" w:eastAsiaTheme="majorEastAsia" w:hAnsiTheme="majorHAnsi" w:cstheme="majorBidi"/>
      <w:b/>
      <w:iCs/>
      <w:color w:val="FFFFFF"/>
    </w:rPr>
  </w:style>
  <w:style w:type="paragraph" w:styleId="Heading8">
    <w:name w:val="heading 8"/>
    <w:aliases w:val="Appendix Title"/>
    <w:basedOn w:val="Normal"/>
    <w:next w:val="BodyText"/>
    <w:link w:val="Heading8Char"/>
    <w:uiPriority w:val="1"/>
    <w:rsid w:val="002C202D"/>
    <w:pPr>
      <w:keepNext/>
      <w:keepLines/>
      <w:pageBreakBefore/>
      <w:framePr w:w="11907" w:h="1985" w:hRule="exact" w:hSpace="11340" w:vSpace="284" w:wrap="around" w:vAnchor="page" w:hAnchor="page" w:yAlign="top"/>
      <w:numPr>
        <w:numId w:val="3"/>
      </w:numPr>
      <w:spacing w:before="1300" w:after="440" w:line="440" w:lineRule="exact"/>
      <w:ind w:right="1134"/>
      <w:outlineLvl w:val="7"/>
    </w:pPr>
    <w:rPr>
      <w:rFonts w:asciiTheme="majorHAnsi" w:eastAsiaTheme="majorEastAsia" w:hAnsiTheme="majorHAnsi" w:cstheme="majorBidi"/>
      <w:b/>
      <w:color w:val="00B2A9" w:themeColor="text2"/>
      <w:sz w:val="40"/>
    </w:rPr>
  </w:style>
  <w:style w:type="paragraph" w:styleId="Heading9">
    <w:name w:val="heading 9"/>
    <w:aliases w:val="Appendix Heading 1"/>
    <w:basedOn w:val="Normal"/>
    <w:next w:val="BodyText"/>
    <w:link w:val="Heading9Char"/>
    <w:uiPriority w:val="1"/>
    <w:rsid w:val="002C202D"/>
    <w:pPr>
      <w:keepNext/>
      <w:keepLines/>
      <w:tabs>
        <w:tab w:val="left" w:pos="1559"/>
        <w:tab w:val="left" w:pos="1843"/>
        <w:tab w:val="left" w:pos="2126"/>
        <w:tab w:val="left" w:pos="2410"/>
      </w:tabs>
      <w:spacing w:before="240" w:after="100" w:line="280" w:lineRule="exact"/>
      <w:outlineLvl w:val="8"/>
    </w:pPr>
    <w:rPr>
      <w:b/>
      <w:color w:val="00B2A9" w:themeColor="text2"/>
      <w:sz w:val="24"/>
    </w:rPr>
  </w:style>
  <w:style w:type="character" w:default="1" w:styleId="DefaultParagraphFont">
    <w:name w:val="Default Paragraph Font"/>
    <w:uiPriority w:val="1"/>
    <w:semiHidden/>
    <w:unhideWhenUsed/>
    <w:rsid w:val="00FC3AC9"/>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FC3AC9"/>
  </w:style>
  <w:style w:type="paragraph" w:styleId="Header">
    <w:name w:val="header"/>
    <w:basedOn w:val="Normal"/>
    <w:link w:val="HeaderChar"/>
    <w:uiPriority w:val="99"/>
    <w:rsid w:val="002C202D"/>
    <w:pPr>
      <w:spacing w:line="240" w:lineRule="auto"/>
    </w:pPr>
  </w:style>
  <w:style w:type="paragraph" w:styleId="Footer">
    <w:name w:val="footer"/>
    <w:basedOn w:val="Normal"/>
    <w:link w:val="FooterChar"/>
    <w:rsid w:val="002C202D"/>
    <w:pPr>
      <w:spacing w:line="200" w:lineRule="atLeast"/>
    </w:pPr>
    <w:rPr>
      <w:sz w:val="16"/>
    </w:rPr>
  </w:style>
  <w:style w:type="paragraph" w:customStyle="1" w:styleId="xDisclaimertext3">
    <w:name w:val="xDisclaimer text 3"/>
    <w:basedOn w:val="xDisclaimerText"/>
    <w:rsid w:val="002C202D"/>
    <w:pPr>
      <w:spacing w:before="60" w:after="60"/>
    </w:pPr>
  </w:style>
  <w:style w:type="character" w:styleId="PageNumber">
    <w:name w:val="page number"/>
    <w:basedOn w:val="DefaultParagraphFont"/>
    <w:semiHidden/>
    <w:rsid w:val="002C202D"/>
    <w:rPr>
      <w:rFonts w:ascii="Arial" w:hAnsi="Arial"/>
      <w:b/>
      <w:color w:val="auto"/>
      <w:sz w:val="16"/>
    </w:rPr>
  </w:style>
  <w:style w:type="paragraph" w:customStyle="1" w:styleId="FooterOdd">
    <w:name w:val="Footer Odd"/>
    <w:next w:val="Footer"/>
    <w:rsid w:val="002C202D"/>
    <w:pPr>
      <w:spacing w:after="0" w:line="200" w:lineRule="atLeast"/>
      <w:jc w:val="right"/>
    </w:pPr>
    <w:rPr>
      <w:rFonts w:eastAsia="Times New Roman" w:cs="Arial"/>
      <w:color w:val="363534" w:themeColor="text1"/>
      <w:spacing w:val="2"/>
      <w:sz w:val="16"/>
      <w:szCs w:val="20"/>
    </w:rPr>
  </w:style>
  <w:style w:type="table" w:styleId="TableGrid">
    <w:name w:val="Table Grid"/>
    <w:basedOn w:val="TableNormal"/>
    <w:uiPriority w:val="39"/>
    <w:rsid w:val="002C202D"/>
    <w:pPr>
      <w:spacing w:before="60" w:after="60" w:line="220" w:lineRule="atLeast"/>
      <w:ind w:left="113" w:right="113"/>
    </w:pPr>
    <w:rPr>
      <w:rFonts w:eastAsia="Times New Roman" w:cs="Times New Roman"/>
      <w:color w:val="363534" w:themeColor="text1"/>
      <w:sz w:val="18"/>
      <w:szCs w:val="20"/>
    </w:rPr>
    <w:tblPr>
      <w:tblStyleColBandSize w:val="1"/>
      <w:tblBorders>
        <w:top w:val="single" w:sz="8" w:space="0" w:color="00B2A9" w:themeColor="text2"/>
        <w:bottom w:val="single" w:sz="8" w:space="0" w:color="00B2A9" w:themeColor="text2"/>
        <w:insideH w:val="single" w:sz="8" w:space="0" w:color="00B2A9" w:themeColor="text2"/>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Theme="minorHAnsi" w:hAnsiTheme="minorHAnsi"/>
        <w:b w:val="0"/>
        <w:color w:val="363534" w:themeColor="text1"/>
        <w:sz w:val="18"/>
      </w:rPr>
      <w:tblPr/>
      <w:tcPr>
        <w:shd w:val="clear" w:color="auto" w:fill="00B2A9" w:themeFill="text2"/>
      </w:tcPr>
    </w:tblStylePr>
    <w:tblStylePr w:type="lastRow">
      <w:rPr>
        <w:b w:val="0"/>
      </w:rPr>
    </w:tblStylePr>
    <w:tblStylePr w:type="lastCol">
      <w:pPr>
        <w:jc w:val="left"/>
      </w:pPr>
    </w:tblStylePr>
    <w:tblStylePr w:type="band1Vert">
      <w:tblPr/>
      <w:tcPr>
        <w:shd w:val="clear" w:color="auto" w:fill="E5F7F6" w:themeFill="background2"/>
      </w:tcPr>
    </w:tblStylePr>
    <w:tblStylePr w:type="nwCell">
      <w:pPr>
        <w:jc w:val="left"/>
      </w:pPr>
    </w:tblStylePr>
  </w:style>
  <w:style w:type="paragraph" w:customStyle="1" w:styleId="FooterEven">
    <w:name w:val="Footer Even"/>
    <w:next w:val="Footer"/>
    <w:rsid w:val="002C202D"/>
    <w:pPr>
      <w:spacing w:after="0" w:line="200" w:lineRule="atLeast"/>
    </w:pPr>
    <w:rPr>
      <w:rFonts w:eastAsia="Times New Roman" w:cs="Arial"/>
      <w:color w:val="363534" w:themeColor="text1"/>
      <w:sz w:val="16"/>
      <w:szCs w:val="20"/>
    </w:rPr>
  </w:style>
  <w:style w:type="character" w:customStyle="1" w:styleId="FooterChar">
    <w:name w:val="Footer Char"/>
    <w:basedOn w:val="DefaultParagraphFont"/>
    <w:link w:val="Footer"/>
    <w:rsid w:val="002C202D"/>
    <w:rPr>
      <w:rFonts w:eastAsia="Times New Roman" w:cs="Arial"/>
      <w:color w:val="363534" w:themeColor="text1"/>
      <w:sz w:val="16"/>
      <w:szCs w:val="20"/>
      <w:lang w:val="en-GB"/>
    </w:rPr>
  </w:style>
  <w:style w:type="paragraph" w:customStyle="1" w:styleId="FooterOddPageNumber">
    <w:name w:val="Footer Odd Page Number"/>
    <w:basedOn w:val="FooterOdd"/>
    <w:rsid w:val="002C202D"/>
    <w:pPr>
      <w:ind w:right="28"/>
    </w:pPr>
    <w:rPr>
      <w:b/>
      <w:color w:val="00B2A9" w:themeColor="accent1"/>
    </w:rPr>
  </w:style>
  <w:style w:type="paragraph" w:customStyle="1" w:styleId="FootnoteSeparator">
    <w:name w:val="Footnote Separator"/>
    <w:basedOn w:val="Normal"/>
    <w:unhideWhenUsed/>
    <w:rsid w:val="002C202D"/>
    <w:pPr>
      <w:pBdr>
        <w:top w:val="dotted" w:sz="8" w:space="0" w:color="363534" w:themeColor="text1"/>
      </w:pBdr>
      <w:spacing w:before="120" w:line="120" w:lineRule="exact"/>
    </w:pPr>
    <w:rPr>
      <w:sz w:val="16"/>
      <w:szCs w:val="16"/>
    </w:rPr>
  </w:style>
  <w:style w:type="paragraph" w:customStyle="1" w:styleId="Emailaddress">
    <w:name w:val="Email address"/>
    <w:basedOn w:val="Normal"/>
    <w:semiHidden/>
    <w:rsid w:val="002C202D"/>
    <w:rPr>
      <w:sz w:val="16"/>
      <w:szCs w:val="16"/>
    </w:rPr>
  </w:style>
  <w:style w:type="character" w:customStyle="1" w:styleId="Italics">
    <w:name w:val="Italics"/>
    <w:rsid w:val="002C202D"/>
    <w:rPr>
      <w:i/>
    </w:rPr>
  </w:style>
  <w:style w:type="paragraph" w:styleId="ListContinue">
    <w:name w:val="List Continue"/>
    <w:basedOn w:val="Normal"/>
    <w:semiHidden/>
    <w:qFormat/>
    <w:rsid w:val="002C202D"/>
    <w:pPr>
      <w:spacing w:before="220" w:after="220"/>
      <w:ind w:left="340"/>
    </w:pPr>
  </w:style>
  <w:style w:type="paragraph" w:styleId="ListContinue2">
    <w:name w:val="List Continue 2"/>
    <w:basedOn w:val="Normal"/>
    <w:semiHidden/>
    <w:qFormat/>
    <w:rsid w:val="002C202D"/>
    <w:pPr>
      <w:spacing w:before="220" w:after="220"/>
      <w:ind w:left="680"/>
    </w:pPr>
  </w:style>
  <w:style w:type="paragraph" w:styleId="ListNumber">
    <w:name w:val="List Number"/>
    <w:basedOn w:val="Normal"/>
    <w:qFormat/>
    <w:rsid w:val="002C202D"/>
    <w:pPr>
      <w:numPr>
        <w:numId w:val="12"/>
      </w:numPr>
      <w:spacing w:before="120" w:after="120"/>
    </w:pPr>
  </w:style>
  <w:style w:type="paragraph" w:styleId="ListNumber2">
    <w:name w:val="List Number 2"/>
    <w:basedOn w:val="Normal"/>
    <w:qFormat/>
    <w:rsid w:val="002C202D"/>
    <w:pPr>
      <w:numPr>
        <w:ilvl w:val="1"/>
        <w:numId w:val="12"/>
      </w:numPr>
      <w:spacing w:before="120" w:after="120"/>
    </w:pPr>
  </w:style>
  <w:style w:type="paragraph" w:styleId="ListNumber3">
    <w:name w:val="List Number 3"/>
    <w:basedOn w:val="Normal"/>
    <w:qFormat/>
    <w:rsid w:val="002C202D"/>
    <w:pPr>
      <w:numPr>
        <w:ilvl w:val="2"/>
        <w:numId w:val="12"/>
      </w:numPr>
      <w:spacing w:before="120" w:after="120"/>
    </w:pPr>
  </w:style>
  <w:style w:type="numbering" w:styleId="1ai">
    <w:name w:val="Outline List 1"/>
    <w:basedOn w:val="NoList"/>
    <w:rsid w:val="002C202D"/>
    <w:pPr>
      <w:numPr>
        <w:numId w:val="1"/>
      </w:numPr>
    </w:pPr>
  </w:style>
  <w:style w:type="paragraph" w:styleId="BalloonText">
    <w:name w:val="Balloon Text"/>
    <w:basedOn w:val="Normal"/>
    <w:link w:val="BalloonTextChar"/>
    <w:uiPriority w:val="99"/>
    <w:semiHidden/>
    <w:unhideWhenUsed/>
    <w:rsid w:val="002C202D"/>
    <w:rPr>
      <w:rFonts w:ascii="Tahoma" w:hAnsi="Tahoma" w:cs="Tahoma"/>
      <w:sz w:val="16"/>
      <w:szCs w:val="16"/>
    </w:rPr>
  </w:style>
  <w:style w:type="character" w:customStyle="1" w:styleId="HeaderChar">
    <w:name w:val="Header Char"/>
    <w:basedOn w:val="DefaultParagraphFont"/>
    <w:link w:val="Header"/>
    <w:uiPriority w:val="99"/>
    <w:rsid w:val="002C202D"/>
    <w:rPr>
      <w:rFonts w:eastAsia="Times New Roman" w:cs="Arial"/>
      <w:color w:val="363534" w:themeColor="text1"/>
      <w:sz w:val="20"/>
      <w:szCs w:val="20"/>
      <w:lang w:val="en-GB"/>
    </w:rPr>
  </w:style>
  <w:style w:type="paragraph" w:customStyle="1" w:styleId="TableTextBullet2">
    <w:name w:val="Table Text Bullet 2"/>
    <w:basedOn w:val="TableTextBullet"/>
    <w:qFormat/>
    <w:rsid w:val="002C202D"/>
    <w:pPr>
      <w:numPr>
        <w:ilvl w:val="1"/>
      </w:numPr>
    </w:pPr>
    <w:rPr>
      <w:bCs/>
    </w:rPr>
  </w:style>
  <w:style w:type="paragraph" w:customStyle="1" w:styleId="TableTextBullet3">
    <w:name w:val="Table Text Bullet 3"/>
    <w:basedOn w:val="TableTextBullet2"/>
    <w:qFormat/>
    <w:rsid w:val="002C202D"/>
    <w:pPr>
      <w:numPr>
        <w:ilvl w:val="2"/>
      </w:numPr>
    </w:pPr>
    <w:rPr>
      <w:bCs w:val="0"/>
    </w:rPr>
  </w:style>
  <w:style w:type="paragraph" w:customStyle="1" w:styleId="xDoublePic">
    <w:name w:val="xDoublePic"/>
    <w:basedOn w:val="xInlineShape"/>
    <w:semiHidden/>
    <w:rsid w:val="002C202D"/>
    <w:pPr>
      <w:spacing w:before="0" w:after="0"/>
    </w:pPr>
  </w:style>
  <w:style w:type="paragraph" w:styleId="BodyText">
    <w:name w:val="Body Text"/>
    <w:basedOn w:val="Normal"/>
    <w:link w:val="BodyTextChar"/>
    <w:qFormat/>
    <w:rsid w:val="002C202D"/>
    <w:pPr>
      <w:spacing w:before="60" w:after="120"/>
    </w:pPr>
    <w:rPr>
      <w:rFonts w:cs="Times New Roman"/>
    </w:rPr>
  </w:style>
  <w:style w:type="character" w:customStyle="1" w:styleId="BodyTextChar">
    <w:name w:val="Body Text Char"/>
    <w:basedOn w:val="DefaultParagraphFont"/>
    <w:link w:val="BodyText"/>
    <w:rsid w:val="002C202D"/>
    <w:rPr>
      <w:rFonts w:eastAsia="Times New Roman" w:cs="Times New Roman"/>
      <w:color w:val="363534" w:themeColor="text1"/>
      <w:sz w:val="20"/>
      <w:szCs w:val="20"/>
      <w:lang w:val="en-GB" w:eastAsia="en-US"/>
    </w:rPr>
  </w:style>
  <w:style w:type="paragraph" w:customStyle="1" w:styleId="Footnotes">
    <w:name w:val="Footnotes"/>
    <w:basedOn w:val="Normal"/>
    <w:rsid w:val="002C202D"/>
    <w:pPr>
      <w:keepLines/>
      <w:numPr>
        <w:numId w:val="11"/>
      </w:numPr>
      <w:spacing w:before="60" w:after="100" w:afterAutospacing="1" w:line="180" w:lineRule="exact"/>
    </w:pPr>
    <w:rPr>
      <w:sz w:val="14"/>
    </w:rPr>
  </w:style>
  <w:style w:type="paragraph" w:customStyle="1" w:styleId="TableHeadingLeft">
    <w:name w:val="Table Heading Left"/>
    <w:basedOn w:val="TableTextLeft"/>
    <w:qFormat/>
    <w:rsid w:val="002C202D"/>
    <w:pPr>
      <w:keepNext/>
      <w:keepLines/>
    </w:pPr>
    <w:rPr>
      <w:b/>
      <w:color w:val="FFFFFF"/>
    </w:rPr>
  </w:style>
  <w:style w:type="character" w:customStyle="1" w:styleId="Superscript">
    <w:name w:val="Superscript"/>
    <w:semiHidden/>
    <w:rsid w:val="002C202D"/>
    <w:rPr>
      <w:vertAlign w:val="superscript"/>
    </w:rPr>
  </w:style>
  <w:style w:type="character" w:styleId="Hyperlink">
    <w:name w:val="Hyperlink"/>
    <w:basedOn w:val="DefaultParagraphFont"/>
    <w:uiPriority w:val="99"/>
    <w:unhideWhenUsed/>
    <w:rsid w:val="002C202D"/>
    <w:rPr>
      <w:color w:val="auto"/>
      <w:u w:val="single"/>
    </w:rPr>
  </w:style>
  <w:style w:type="paragraph" w:styleId="ListParagraph">
    <w:name w:val="List Paragraph"/>
    <w:basedOn w:val="Normal"/>
    <w:uiPriority w:val="34"/>
    <w:qFormat/>
    <w:rsid w:val="002C202D"/>
    <w:pPr>
      <w:ind w:left="720"/>
      <w:contextualSpacing/>
    </w:pPr>
  </w:style>
  <w:style w:type="paragraph" w:styleId="Caption">
    <w:name w:val="caption"/>
    <w:basedOn w:val="Normal"/>
    <w:next w:val="BodyText"/>
    <w:uiPriority w:val="35"/>
    <w:qFormat/>
    <w:rsid w:val="002C202D"/>
    <w:pPr>
      <w:keepNext/>
      <w:spacing w:before="360" w:after="240" w:line="200" w:lineRule="atLeast"/>
    </w:pPr>
    <w:rPr>
      <w:b/>
      <w:bCs/>
      <w:sz w:val="16"/>
    </w:rPr>
  </w:style>
  <w:style w:type="character" w:styleId="FootnoteReference">
    <w:name w:val="footnote reference"/>
    <w:basedOn w:val="DefaultParagraphFont"/>
    <w:uiPriority w:val="99"/>
    <w:rsid w:val="002C202D"/>
    <w:rPr>
      <w:color w:val="363534" w:themeColor="text1"/>
      <w:vertAlign w:val="superscript"/>
    </w:rPr>
  </w:style>
  <w:style w:type="paragraph" w:styleId="FootnoteText">
    <w:name w:val="footnote text"/>
    <w:basedOn w:val="Normal"/>
    <w:link w:val="FootnoteTextChar"/>
    <w:uiPriority w:val="99"/>
    <w:rsid w:val="00D50964"/>
    <w:pPr>
      <w:keepLines/>
      <w:tabs>
        <w:tab w:val="left" w:pos="284"/>
      </w:tabs>
      <w:spacing w:after="60" w:line="180" w:lineRule="atLeast"/>
      <w:ind w:left="284" w:hanging="284"/>
    </w:pPr>
    <w:rPr>
      <w:kern w:val="16"/>
      <w:sz w:val="14"/>
    </w:rPr>
  </w:style>
  <w:style w:type="character" w:customStyle="1" w:styleId="FootnoteTextChar">
    <w:name w:val="Footnote Text Char"/>
    <w:basedOn w:val="DefaultParagraphFont"/>
    <w:link w:val="FootnoteText"/>
    <w:uiPriority w:val="99"/>
    <w:rsid w:val="002C202D"/>
    <w:rPr>
      <w:rFonts w:eastAsiaTheme="minorHAnsi"/>
      <w:kern w:val="16"/>
      <w:sz w:val="14"/>
      <w:szCs w:val="22"/>
      <w:lang w:eastAsia="en-US"/>
    </w:rPr>
  </w:style>
  <w:style w:type="paragraph" w:styleId="ListBullet">
    <w:name w:val="List Bullet"/>
    <w:basedOn w:val="Normal"/>
    <w:unhideWhenUsed/>
    <w:qFormat/>
    <w:rsid w:val="002C202D"/>
    <w:pPr>
      <w:numPr>
        <w:numId w:val="5"/>
      </w:numPr>
      <w:spacing w:before="120" w:after="120"/>
    </w:pPr>
  </w:style>
  <w:style w:type="paragraph" w:styleId="ListBullet2">
    <w:name w:val="List Bullet 2"/>
    <w:basedOn w:val="ListBullet"/>
    <w:unhideWhenUsed/>
    <w:qFormat/>
    <w:rsid w:val="002C202D"/>
    <w:pPr>
      <w:numPr>
        <w:ilvl w:val="1"/>
      </w:numPr>
    </w:pPr>
  </w:style>
  <w:style w:type="paragraph" w:styleId="ListBullet3">
    <w:name w:val="List Bullet 3"/>
    <w:basedOn w:val="Normal"/>
    <w:unhideWhenUsed/>
    <w:rsid w:val="002C202D"/>
    <w:pPr>
      <w:numPr>
        <w:ilvl w:val="2"/>
        <w:numId w:val="5"/>
      </w:numPr>
      <w:spacing w:before="120" w:after="120"/>
    </w:pPr>
  </w:style>
  <w:style w:type="paragraph" w:styleId="Subtitle">
    <w:name w:val="Subtitle"/>
    <w:basedOn w:val="Normal"/>
    <w:next w:val="Normal"/>
    <w:link w:val="SubtitleChar"/>
    <w:uiPriority w:val="99"/>
    <w:rsid w:val="002C202D"/>
    <w:pPr>
      <w:numPr>
        <w:ilvl w:val="1"/>
      </w:numPr>
      <w:spacing w:line="360" w:lineRule="exact"/>
      <w:jc w:val="right"/>
    </w:pPr>
    <w:rPr>
      <w:rFonts w:asciiTheme="majorHAnsi" w:eastAsiaTheme="majorEastAsia" w:hAnsiTheme="majorHAnsi" w:cstheme="majorBidi"/>
      <w:iCs/>
      <w:color w:val="FFFFFF" w:themeColor="background1"/>
      <w:sz w:val="32"/>
      <w:szCs w:val="24"/>
    </w:rPr>
  </w:style>
  <w:style w:type="character" w:customStyle="1" w:styleId="SubtitleChar">
    <w:name w:val="Subtitle Char"/>
    <w:basedOn w:val="DefaultParagraphFont"/>
    <w:link w:val="Subtitle"/>
    <w:uiPriority w:val="99"/>
    <w:rsid w:val="002C202D"/>
    <w:rPr>
      <w:rFonts w:asciiTheme="majorHAnsi" w:eastAsiaTheme="majorEastAsia" w:hAnsiTheme="majorHAnsi" w:cstheme="majorBidi"/>
      <w:iCs/>
      <w:color w:val="FFFFFF" w:themeColor="background1"/>
      <w:sz w:val="32"/>
      <w:szCs w:val="24"/>
      <w:lang w:val="en-GB"/>
    </w:rPr>
  </w:style>
  <w:style w:type="paragraph" w:customStyle="1" w:styleId="TableTextLeft">
    <w:name w:val="Table Text Left"/>
    <w:basedOn w:val="Normal"/>
    <w:link w:val="TableTextLeftChar"/>
    <w:qFormat/>
    <w:rsid w:val="002C202D"/>
    <w:pPr>
      <w:spacing w:before="60" w:after="60" w:line="220" w:lineRule="atLeast"/>
      <w:ind w:left="113" w:right="113"/>
    </w:pPr>
    <w:rPr>
      <w:sz w:val="18"/>
    </w:rPr>
  </w:style>
  <w:style w:type="table" w:styleId="TableColumns3">
    <w:name w:val="Table Columns 3"/>
    <w:basedOn w:val="TableNormal"/>
    <w:rsid w:val="00DF409F"/>
    <w:pPr>
      <w:spacing w:after="0" w:line="240" w:lineRule="atLeast"/>
    </w:pPr>
    <w:rPr>
      <w:rFonts w:ascii="Times New Roman" w:eastAsia="Times New Roman" w:hAnsi="Times New Roman" w:cs="Times New Roman"/>
      <w:b/>
      <w:bCs/>
      <w:color w:val="363534" w:themeColor="text1"/>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Bullet">
    <w:name w:val="Table Text Bullet"/>
    <w:basedOn w:val="TableTextLeft"/>
    <w:qFormat/>
    <w:rsid w:val="002C202D"/>
    <w:pPr>
      <w:numPr>
        <w:numId w:val="7"/>
      </w:numPr>
    </w:pPr>
  </w:style>
  <w:style w:type="paragraph" w:customStyle="1" w:styleId="TableTextNumbered">
    <w:name w:val="Table Text Numbered"/>
    <w:basedOn w:val="TableTextLeft"/>
    <w:qFormat/>
    <w:rsid w:val="002C202D"/>
    <w:pPr>
      <w:numPr>
        <w:numId w:val="2"/>
      </w:numPr>
    </w:pPr>
  </w:style>
  <w:style w:type="paragraph" w:customStyle="1" w:styleId="TableTextNumbered2">
    <w:name w:val="Table Text Numbered 2"/>
    <w:basedOn w:val="TableTextNumbered"/>
    <w:qFormat/>
    <w:rsid w:val="002C202D"/>
    <w:pPr>
      <w:numPr>
        <w:ilvl w:val="1"/>
      </w:numPr>
    </w:pPr>
  </w:style>
  <w:style w:type="paragraph" w:customStyle="1" w:styleId="TableTextNumbered3">
    <w:name w:val="Table Text Numbered 3"/>
    <w:basedOn w:val="TableTextNumbered2"/>
    <w:qFormat/>
    <w:rsid w:val="002C202D"/>
    <w:pPr>
      <w:numPr>
        <w:ilvl w:val="2"/>
      </w:numPr>
    </w:pPr>
  </w:style>
  <w:style w:type="character" w:styleId="PlaceholderText">
    <w:name w:val="Placeholder Text"/>
    <w:basedOn w:val="DefaultParagraphFont"/>
    <w:uiPriority w:val="99"/>
    <w:rsid w:val="002C202D"/>
    <w:rPr>
      <w:color w:val="808080"/>
    </w:rPr>
  </w:style>
  <w:style w:type="paragraph" w:customStyle="1" w:styleId="TableTextLeftBold">
    <w:name w:val="Table Text Left Bold"/>
    <w:basedOn w:val="TableTextLeft"/>
    <w:qFormat/>
    <w:rsid w:val="002C202D"/>
    <w:rPr>
      <w:b/>
    </w:rPr>
  </w:style>
  <w:style w:type="paragraph" w:customStyle="1" w:styleId="BoldHeading">
    <w:name w:val="Bold Heading"/>
    <w:basedOn w:val="Normal"/>
    <w:next w:val="BodyText"/>
    <w:qFormat/>
    <w:rsid w:val="002C202D"/>
    <w:pPr>
      <w:spacing w:before="280" w:after="240"/>
    </w:pPr>
    <w:rPr>
      <w:b/>
    </w:rPr>
  </w:style>
  <w:style w:type="paragraph" w:customStyle="1" w:styleId="xInlineShape">
    <w:name w:val="xInlineShape"/>
    <w:basedOn w:val="Normal"/>
    <w:next w:val="BodyText"/>
    <w:uiPriority w:val="3"/>
    <w:semiHidden/>
    <w:rsid w:val="002C202D"/>
    <w:pPr>
      <w:keepNext/>
      <w:spacing w:before="120" w:after="20" w:line="240" w:lineRule="auto"/>
    </w:pPr>
  </w:style>
  <w:style w:type="character" w:customStyle="1" w:styleId="Heading4Char">
    <w:name w:val="Heading 4 Char"/>
    <w:basedOn w:val="DefaultParagraphFont"/>
    <w:link w:val="Heading4"/>
    <w:rsid w:val="002C202D"/>
    <w:rPr>
      <w:rFonts w:asciiTheme="majorHAnsi" w:eastAsiaTheme="majorEastAsia" w:hAnsiTheme="majorHAnsi" w:cstheme="majorBidi"/>
      <w:b/>
      <w:bCs/>
      <w:i/>
      <w:iCs/>
      <w:color w:val="494847"/>
      <w:sz w:val="20"/>
      <w:szCs w:val="20"/>
      <w:lang w:val="en-GB"/>
    </w:rPr>
  </w:style>
  <w:style w:type="paragraph" w:customStyle="1" w:styleId="xDisclaimerHeading">
    <w:name w:val="xDisclaimer Heading"/>
    <w:basedOn w:val="Normal"/>
    <w:rsid w:val="002C202D"/>
    <w:pPr>
      <w:spacing w:before="170" w:after="20" w:line="170" w:lineRule="atLeast"/>
    </w:pPr>
    <w:rPr>
      <w:b/>
      <w:sz w:val="16"/>
    </w:rPr>
  </w:style>
  <w:style w:type="paragraph" w:styleId="Title">
    <w:name w:val="Title"/>
    <w:basedOn w:val="Normal"/>
    <w:next w:val="Normal"/>
    <w:link w:val="TitleChar"/>
    <w:uiPriority w:val="99"/>
    <w:rsid w:val="002C202D"/>
    <w:pPr>
      <w:spacing w:after="360" w:line="600" w:lineRule="exact"/>
      <w:jc w:val="right"/>
    </w:pPr>
    <w:rPr>
      <w:rFonts w:asciiTheme="majorHAnsi" w:eastAsiaTheme="majorEastAsia" w:hAnsiTheme="majorHAnsi" w:cstheme="majorBidi"/>
      <w:b/>
      <w:color w:val="FFFFFF" w:themeColor="background1"/>
      <w:spacing w:val="-2"/>
      <w:sz w:val="54"/>
      <w:szCs w:val="52"/>
    </w:rPr>
  </w:style>
  <w:style w:type="character" w:customStyle="1" w:styleId="TitleChar">
    <w:name w:val="Title Char"/>
    <w:basedOn w:val="DefaultParagraphFont"/>
    <w:link w:val="Title"/>
    <w:uiPriority w:val="99"/>
    <w:rsid w:val="002C202D"/>
    <w:rPr>
      <w:rFonts w:asciiTheme="majorHAnsi" w:eastAsiaTheme="majorEastAsia" w:hAnsiTheme="majorHAnsi" w:cstheme="majorBidi"/>
      <w:b/>
      <w:color w:val="FFFFFF" w:themeColor="background1"/>
      <w:spacing w:val="-2"/>
      <w:sz w:val="54"/>
      <w:szCs w:val="52"/>
      <w:lang w:val="en-GB"/>
    </w:rPr>
  </w:style>
  <w:style w:type="table" w:customStyle="1" w:styleId="TableAsPlaceholder">
    <w:name w:val="Table As Placeholder"/>
    <w:basedOn w:val="TableNormal"/>
    <w:uiPriority w:val="99"/>
    <w:qFormat/>
    <w:rsid w:val="002C202D"/>
    <w:pPr>
      <w:spacing w:after="0" w:line="240" w:lineRule="atLeast"/>
    </w:pPr>
    <w:rPr>
      <w:rFonts w:eastAsia="Times New Roman" w:cs="Arial"/>
      <w:color w:val="363534" w:themeColor="text1"/>
      <w:sz w:val="20"/>
      <w:szCs w:val="20"/>
    </w:rPr>
    <w:tblPr>
      <w:tblCellMar>
        <w:left w:w="0" w:type="dxa"/>
        <w:right w:w="0" w:type="dxa"/>
      </w:tblCellMar>
    </w:tblPr>
  </w:style>
  <w:style w:type="paragraph" w:styleId="TOC1">
    <w:name w:val="toc 1"/>
    <w:basedOn w:val="Normal"/>
    <w:next w:val="Normal"/>
    <w:uiPriority w:val="39"/>
    <w:rsid w:val="002C202D"/>
    <w:pPr>
      <w:tabs>
        <w:tab w:val="right" w:leader="dot" w:pos="9582"/>
      </w:tabs>
      <w:spacing w:before="240" w:after="60"/>
      <w:ind w:right="851"/>
    </w:pPr>
    <w:rPr>
      <w:b/>
      <w:noProof/>
      <w:color w:val="00B2A9" w:themeColor="text2"/>
      <w:sz w:val="24"/>
      <w:szCs w:val="24"/>
    </w:rPr>
  </w:style>
  <w:style w:type="paragraph" w:styleId="TOCHeading">
    <w:name w:val="TOC Heading"/>
    <w:basedOn w:val="Normal"/>
    <w:uiPriority w:val="99"/>
    <w:rsid w:val="002C202D"/>
    <w:pPr>
      <w:framePr w:w="11907" w:h="1985" w:hSpace="11340" w:vSpace="284" w:wrap="around" w:vAnchor="page" w:hAnchor="page" w:yAlign="top"/>
      <w:tabs>
        <w:tab w:val="left" w:pos="1134"/>
        <w:tab w:val="left" w:pos="2268"/>
        <w:tab w:val="left" w:pos="3402"/>
        <w:tab w:val="left" w:pos="4536"/>
        <w:tab w:val="left" w:pos="5103"/>
      </w:tabs>
      <w:spacing w:before="1300" w:after="440" w:line="240" w:lineRule="auto"/>
      <w:ind w:left="1134" w:right="1134"/>
    </w:pPr>
    <w:rPr>
      <w:b/>
      <w:color w:val="00B2A9" w:themeColor="text2"/>
      <w:sz w:val="40"/>
      <w:szCs w:val="40"/>
    </w:rPr>
  </w:style>
  <w:style w:type="paragraph" w:styleId="TOC2">
    <w:name w:val="toc 2"/>
    <w:basedOn w:val="Normal"/>
    <w:next w:val="Normal"/>
    <w:uiPriority w:val="39"/>
    <w:rsid w:val="002C202D"/>
    <w:pPr>
      <w:tabs>
        <w:tab w:val="right" w:leader="dot" w:pos="9582"/>
      </w:tabs>
      <w:spacing w:before="120" w:after="60"/>
      <w:ind w:right="851"/>
    </w:pPr>
    <w:rPr>
      <w:b/>
      <w:noProof/>
      <w:szCs w:val="28"/>
    </w:rPr>
  </w:style>
  <w:style w:type="paragraph" w:styleId="TOC3">
    <w:name w:val="toc 3"/>
    <w:basedOn w:val="Normal"/>
    <w:next w:val="Normal"/>
    <w:uiPriority w:val="39"/>
    <w:rsid w:val="002C202D"/>
    <w:pPr>
      <w:tabs>
        <w:tab w:val="right" w:leader="dot" w:pos="9582"/>
      </w:tabs>
      <w:spacing w:before="60" w:after="60"/>
      <w:ind w:left="142" w:right="851"/>
    </w:pPr>
    <w:rPr>
      <w:rFonts w:eastAsiaTheme="minorEastAsia"/>
      <w:b/>
      <w:noProof/>
      <w:color w:val="4F4E4E"/>
    </w:rPr>
  </w:style>
  <w:style w:type="paragraph" w:styleId="TOC4">
    <w:name w:val="toc 4"/>
    <w:basedOn w:val="Normal"/>
    <w:uiPriority w:val="39"/>
    <w:rsid w:val="002C202D"/>
    <w:pPr>
      <w:tabs>
        <w:tab w:val="right" w:leader="dot" w:pos="9582"/>
      </w:tabs>
      <w:spacing w:before="60" w:after="60"/>
      <w:ind w:left="284" w:right="851"/>
    </w:pPr>
    <w:rPr>
      <w:noProof/>
      <w:color w:val="4F4E4E"/>
    </w:rPr>
  </w:style>
  <w:style w:type="paragraph" w:styleId="TableofFigures">
    <w:name w:val="table of figures"/>
    <w:basedOn w:val="Normal"/>
    <w:next w:val="Normal"/>
    <w:rsid w:val="002C202D"/>
    <w:pPr>
      <w:tabs>
        <w:tab w:val="right" w:leader="dot" w:pos="9582"/>
      </w:tabs>
      <w:spacing w:before="60" w:after="60"/>
      <w:ind w:right="851"/>
    </w:pPr>
  </w:style>
  <w:style w:type="paragraph" w:customStyle="1" w:styleId="TOFHeading">
    <w:name w:val="TOF Heading"/>
    <w:basedOn w:val="Normal"/>
    <w:uiPriority w:val="99"/>
    <w:rsid w:val="002C202D"/>
    <w:pPr>
      <w:keepNext/>
      <w:tabs>
        <w:tab w:val="left" w:pos="2268"/>
      </w:tabs>
      <w:spacing w:before="240" w:after="60"/>
    </w:pPr>
    <w:rPr>
      <w:b/>
      <w:color w:val="00B2A9" w:themeColor="text2"/>
      <w:sz w:val="24"/>
      <w:szCs w:val="32"/>
    </w:rPr>
  </w:style>
  <w:style w:type="paragraph" w:customStyle="1" w:styleId="BodyText12ptBefore">
    <w:name w:val="Body Text 12pt Before"/>
    <w:basedOn w:val="BodyText"/>
    <w:next w:val="BodyText"/>
    <w:qFormat/>
    <w:rsid w:val="002C202D"/>
    <w:pPr>
      <w:spacing w:before="240"/>
    </w:pPr>
  </w:style>
  <w:style w:type="character" w:customStyle="1" w:styleId="Heading7Char">
    <w:name w:val="Heading 7 Char"/>
    <w:basedOn w:val="DefaultParagraphFont"/>
    <w:link w:val="Heading7"/>
    <w:semiHidden/>
    <w:rsid w:val="002C202D"/>
    <w:rPr>
      <w:rFonts w:asciiTheme="majorHAnsi" w:eastAsiaTheme="majorEastAsia" w:hAnsiTheme="majorHAnsi" w:cstheme="majorBidi"/>
      <w:b/>
      <w:iCs/>
      <w:color w:val="FFFFFF"/>
      <w:sz w:val="20"/>
      <w:szCs w:val="20"/>
      <w:lang w:val="en-GB"/>
    </w:rPr>
  </w:style>
  <w:style w:type="character" w:customStyle="1" w:styleId="Heading9Char">
    <w:name w:val="Heading 9 Char"/>
    <w:aliases w:val="Appendix Heading 1 Char"/>
    <w:basedOn w:val="DefaultParagraphFont"/>
    <w:link w:val="Heading9"/>
    <w:uiPriority w:val="1"/>
    <w:rsid w:val="002C202D"/>
    <w:rPr>
      <w:rFonts w:eastAsia="Times New Roman" w:cs="Arial"/>
      <w:b/>
      <w:color w:val="00B2A9" w:themeColor="text2"/>
      <w:sz w:val="24"/>
      <w:szCs w:val="20"/>
      <w:lang w:val="en-GB"/>
    </w:rPr>
  </w:style>
  <w:style w:type="paragraph" w:customStyle="1" w:styleId="AppendixHeading3">
    <w:name w:val="Appendix Heading 3"/>
    <w:basedOn w:val="Normal"/>
    <w:next w:val="BodyText"/>
    <w:uiPriority w:val="2"/>
    <w:rsid w:val="002C202D"/>
    <w:pPr>
      <w:keepNext/>
      <w:keepLines/>
      <w:tabs>
        <w:tab w:val="left" w:pos="1559"/>
        <w:tab w:val="left" w:pos="1843"/>
        <w:tab w:val="left" w:pos="2126"/>
        <w:tab w:val="left" w:pos="2410"/>
        <w:tab w:val="left" w:pos="6804"/>
      </w:tabs>
      <w:spacing w:before="200" w:after="100" w:line="240" w:lineRule="exact"/>
    </w:pPr>
    <w:rPr>
      <w:rFonts w:asciiTheme="majorHAnsi" w:hAnsiTheme="majorHAnsi"/>
      <w:b/>
      <w:i/>
      <w:color w:val="494847"/>
    </w:rPr>
  </w:style>
  <w:style w:type="paragraph" w:customStyle="1" w:styleId="TableofContents2">
    <w:name w:val="TableofContents2"/>
    <w:basedOn w:val="Normal"/>
    <w:semiHidden/>
    <w:rsid w:val="002C202D"/>
    <w:pPr>
      <w:keepNext/>
      <w:spacing w:after="120" w:line="230" w:lineRule="auto"/>
    </w:pPr>
    <w:rPr>
      <w:spacing w:val="-6"/>
      <w:sz w:val="40"/>
      <w:szCs w:val="28"/>
    </w:rPr>
  </w:style>
  <w:style w:type="paragraph" w:styleId="TOC5">
    <w:name w:val="toc 5"/>
    <w:basedOn w:val="Normal"/>
    <w:next w:val="Normal"/>
    <w:autoRedefine/>
    <w:uiPriority w:val="39"/>
    <w:rsid w:val="002C202D"/>
    <w:pPr>
      <w:tabs>
        <w:tab w:val="right" w:pos="9582"/>
      </w:tabs>
      <w:spacing w:before="240" w:after="60"/>
      <w:ind w:right="851"/>
    </w:pPr>
    <w:rPr>
      <w:b/>
      <w:color w:val="00B2A9" w:themeColor="text2"/>
      <w:sz w:val="24"/>
    </w:rPr>
  </w:style>
  <w:style w:type="paragraph" w:styleId="TOC6">
    <w:name w:val="toc 6"/>
    <w:basedOn w:val="Normal"/>
    <w:next w:val="Normal"/>
    <w:autoRedefine/>
    <w:semiHidden/>
    <w:rsid w:val="002C202D"/>
    <w:pPr>
      <w:spacing w:after="100"/>
      <w:ind w:left="1000"/>
    </w:pPr>
  </w:style>
  <w:style w:type="paragraph" w:styleId="TOC7">
    <w:name w:val="toc 7"/>
    <w:basedOn w:val="Normal"/>
    <w:next w:val="Normal"/>
    <w:autoRedefine/>
    <w:semiHidden/>
    <w:rsid w:val="002C202D"/>
    <w:pPr>
      <w:spacing w:after="100"/>
      <w:ind w:left="1200"/>
    </w:pPr>
  </w:style>
  <w:style w:type="paragraph" w:styleId="TOC8">
    <w:name w:val="toc 8"/>
    <w:basedOn w:val="Normal"/>
    <w:next w:val="Normal"/>
    <w:autoRedefine/>
    <w:uiPriority w:val="39"/>
    <w:rsid w:val="002C202D"/>
    <w:pPr>
      <w:tabs>
        <w:tab w:val="right" w:leader="dot" w:pos="9582"/>
      </w:tabs>
      <w:spacing w:before="240" w:after="60"/>
      <w:ind w:right="851"/>
      <w:contextualSpacing/>
    </w:pPr>
    <w:rPr>
      <w:b/>
      <w:color w:val="00B2A9" w:themeColor="text2"/>
      <w:sz w:val="24"/>
    </w:rPr>
  </w:style>
  <w:style w:type="character" w:customStyle="1" w:styleId="Bold">
    <w:name w:val="Bold"/>
    <w:rsid w:val="002C202D"/>
    <w:rPr>
      <w:b/>
    </w:rPr>
  </w:style>
  <w:style w:type="paragraph" w:customStyle="1" w:styleId="xContactDetails">
    <w:name w:val="xContact Details"/>
    <w:basedOn w:val="TableTextLeft"/>
    <w:uiPriority w:val="3"/>
    <w:semiHidden/>
    <w:rsid w:val="002C202D"/>
    <w:pPr>
      <w:spacing w:before="40"/>
      <w:contextualSpacing/>
    </w:pPr>
    <w:rPr>
      <w:sz w:val="16"/>
    </w:rPr>
  </w:style>
  <w:style w:type="paragraph" w:customStyle="1" w:styleId="xEntityDetails">
    <w:name w:val="xEntity Details"/>
    <w:basedOn w:val="xContactDetails"/>
    <w:uiPriority w:val="3"/>
    <w:semiHidden/>
    <w:rsid w:val="002C202D"/>
    <w:pPr>
      <w:framePr w:wrap="around" w:hAnchor="text"/>
    </w:pPr>
  </w:style>
  <w:style w:type="paragraph" w:customStyle="1" w:styleId="xStatus">
    <w:name w:val="xStatus"/>
    <w:basedOn w:val="Normal"/>
    <w:uiPriority w:val="3"/>
    <w:semiHidden/>
    <w:rsid w:val="002C202D"/>
    <w:pPr>
      <w:tabs>
        <w:tab w:val="left" w:pos="1134"/>
        <w:tab w:val="left" w:pos="2268"/>
        <w:tab w:val="left" w:pos="3402"/>
        <w:tab w:val="left" w:pos="4536"/>
        <w:tab w:val="left" w:pos="5103"/>
      </w:tabs>
      <w:spacing w:line="240" w:lineRule="auto"/>
      <w:jc w:val="center"/>
    </w:pPr>
    <w:rPr>
      <w:caps/>
      <w:color w:val="EAEAEA"/>
      <w:spacing w:val="40"/>
      <w:sz w:val="120"/>
      <w:szCs w:val="24"/>
    </w:rPr>
  </w:style>
  <w:style w:type="paragraph" w:customStyle="1" w:styleId="AppendixHeading2">
    <w:name w:val="Appendix Heading 2"/>
    <w:basedOn w:val="Normal"/>
    <w:next w:val="BodyText"/>
    <w:uiPriority w:val="2"/>
    <w:rsid w:val="002C202D"/>
    <w:pPr>
      <w:keepNext/>
      <w:keepLines/>
      <w:tabs>
        <w:tab w:val="left" w:pos="1559"/>
        <w:tab w:val="left" w:pos="1843"/>
        <w:tab w:val="left" w:pos="2126"/>
        <w:tab w:val="left" w:pos="2410"/>
      </w:tabs>
      <w:spacing w:before="200" w:after="100" w:line="240" w:lineRule="exact"/>
    </w:pPr>
    <w:rPr>
      <w:b/>
      <w:color w:val="494847"/>
    </w:rPr>
  </w:style>
  <w:style w:type="character" w:customStyle="1" w:styleId="Heading8Char">
    <w:name w:val="Heading 8 Char"/>
    <w:aliases w:val="Appendix Title Char"/>
    <w:basedOn w:val="DefaultParagraphFont"/>
    <w:link w:val="Heading8"/>
    <w:uiPriority w:val="1"/>
    <w:rsid w:val="002C202D"/>
    <w:rPr>
      <w:rFonts w:asciiTheme="majorHAnsi" w:eastAsiaTheme="majorEastAsia" w:hAnsiTheme="majorHAnsi" w:cstheme="majorBidi"/>
      <w:b/>
      <w:color w:val="00B2A9" w:themeColor="text2"/>
      <w:sz w:val="40"/>
      <w:szCs w:val="22"/>
      <w:lang w:eastAsia="en-US"/>
    </w:rPr>
  </w:style>
  <w:style w:type="paragraph" w:styleId="Quote">
    <w:name w:val="Quote"/>
    <w:basedOn w:val="Normal"/>
    <w:link w:val="QuoteChar"/>
    <w:qFormat/>
    <w:rsid w:val="002C202D"/>
    <w:pPr>
      <w:tabs>
        <w:tab w:val="left" w:pos="1134"/>
      </w:tabs>
      <w:spacing w:before="120" w:after="120"/>
      <w:ind w:left="284"/>
    </w:pPr>
    <w:rPr>
      <w:i/>
      <w:iCs/>
    </w:rPr>
  </w:style>
  <w:style w:type="character" w:customStyle="1" w:styleId="QuoteChar">
    <w:name w:val="Quote Char"/>
    <w:basedOn w:val="DefaultParagraphFont"/>
    <w:link w:val="Quote"/>
    <w:rsid w:val="002C202D"/>
    <w:rPr>
      <w:rFonts w:eastAsia="Times New Roman" w:cs="Arial"/>
      <w:i/>
      <w:iCs/>
      <w:color w:val="363534" w:themeColor="text1"/>
      <w:sz w:val="20"/>
      <w:szCs w:val="20"/>
      <w:lang w:val="en-GB"/>
    </w:rPr>
  </w:style>
  <w:style w:type="character" w:styleId="IntenseEmphasis">
    <w:name w:val="Intense Emphasis"/>
    <w:rsid w:val="002C202D"/>
    <w:rPr>
      <w:b/>
      <w:bCs/>
      <w:i/>
      <w:iCs/>
      <w:color w:val="auto"/>
    </w:rPr>
  </w:style>
  <w:style w:type="character" w:customStyle="1" w:styleId="Heading6Char">
    <w:name w:val="Heading 6 Char"/>
    <w:basedOn w:val="DefaultParagraphFont"/>
    <w:link w:val="Heading6"/>
    <w:semiHidden/>
    <w:rsid w:val="002C202D"/>
    <w:rPr>
      <w:rFonts w:asciiTheme="majorHAnsi" w:eastAsiaTheme="majorEastAsia" w:hAnsiTheme="majorHAnsi" w:cstheme="majorBidi"/>
      <w:i/>
      <w:iCs/>
      <w:color w:val="00B2A9" w:themeColor="text2"/>
      <w:sz w:val="22"/>
      <w:szCs w:val="22"/>
      <w:lang w:eastAsia="en-US"/>
    </w:rPr>
  </w:style>
  <w:style w:type="character" w:customStyle="1" w:styleId="Heading5Char">
    <w:name w:val="Heading 5 Char"/>
    <w:basedOn w:val="DefaultParagraphFont"/>
    <w:link w:val="Heading5"/>
    <w:rsid w:val="002C202D"/>
    <w:rPr>
      <w:rFonts w:asciiTheme="majorHAnsi" w:eastAsiaTheme="majorEastAsia" w:hAnsiTheme="majorHAnsi" w:cstheme="majorBidi"/>
      <w:i/>
      <w:color w:val="494847"/>
      <w:sz w:val="20"/>
      <w:szCs w:val="20"/>
      <w:lang w:val="en-GB"/>
    </w:rPr>
  </w:style>
  <w:style w:type="paragraph" w:styleId="BlockText">
    <w:name w:val="Block Text"/>
    <w:basedOn w:val="Normal"/>
    <w:semiHidden/>
    <w:unhideWhenUsed/>
    <w:rsid w:val="002C202D"/>
    <w:pPr>
      <w:pBdr>
        <w:top w:val="single" w:sz="2" w:space="10" w:color="00B2A9" w:themeColor="accent1" w:frame="1"/>
        <w:left w:val="single" w:sz="2" w:space="10" w:color="00B2A9" w:themeColor="accent1" w:frame="1"/>
        <w:bottom w:val="single" w:sz="2" w:space="10" w:color="00B2A9" w:themeColor="accent1" w:frame="1"/>
        <w:right w:val="single" w:sz="2" w:space="10" w:color="00B2A9" w:themeColor="accent1" w:frame="1"/>
      </w:pBdr>
      <w:ind w:left="1152" w:right="1152"/>
    </w:pPr>
    <w:rPr>
      <w:rFonts w:eastAsiaTheme="minorEastAsia"/>
      <w:i/>
      <w:iCs/>
      <w:color w:val="00B2A9" w:themeColor="text2"/>
    </w:rPr>
  </w:style>
  <w:style w:type="paragraph" w:styleId="IntenseQuote">
    <w:name w:val="Intense Quote"/>
    <w:basedOn w:val="Normal"/>
    <w:next w:val="Normal"/>
    <w:link w:val="IntenseQuoteChar"/>
    <w:rsid w:val="002C202D"/>
    <w:pPr>
      <w:pBdr>
        <w:bottom w:val="single" w:sz="4" w:space="4" w:color="00B2A9" w:themeColor="accent1"/>
      </w:pBdr>
      <w:spacing w:before="200" w:after="280"/>
      <w:ind w:left="936" w:right="936"/>
    </w:pPr>
    <w:rPr>
      <w:b/>
      <w:bCs/>
      <w:i/>
      <w:iCs/>
      <w:color w:val="E5F7F6" w:themeColor="background2"/>
    </w:rPr>
  </w:style>
  <w:style w:type="character" w:customStyle="1" w:styleId="IntenseQuoteChar">
    <w:name w:val="Intense Quote Char"/>
    <w:basedOn w:val="DefaultParagraphFont"/>
    <w:link w:val="IntenseQuote"/>
    <w:rsid w:val="002C202D"/>
    <w:rPr>
      <w:rFonts w:eastAsia="Times New Roman" w:cs="Arial"/>
      <w:b/>
      <w:bCs/>
      <w:i/>
      <w:iCs/>
      <w:color w:val="E5F7F6" w:themeColor="background2"/>
      <w:sz w:val="20"/>
      <w:szCs w:val="20"/>
      <w:lang w:val="en-GB"/>
    </w:rPr>
  </w:style>
  <w:style w:type="paragraph" w:customStyle="1" w:styleId="PullOutBoxBodyText">
    <w:name w:val="Pull Out Box Body Text"/>
    <w:basedOn w:val="Normal"/>
    <w:qFormat/>
    <w:rsid w:val="002C202D"/>
    <w:pPr>
      <w:spacing w:before="120" w:after="120"/>
      <w:ind w:left="142" w:right="142"/>
    </w:pPr>
  </w:style>
  <w:style w:type="paragraph" w:customStyle="1" w:styleId="PullOutBoxHeading">
    <w:name w:val="Pull Out Box Heading"/>
    <w:basedOn w:val="PullOutBoxBodyText"/>
    <w:next w:val="PullOutBoxBodyText"/>
    <w:qFormat/>
    <w:rsid w:val="002C202D"/>
    <w:pPr>
      <w:keepNext/>
      <w:keepLines/>
    </w:pPr>
    <w:rPr>
      <w:b/>
      <w:szCs w:val="24"/>
    </w:rPr>
  </w:style>
  <w:style w:type="paragraph" w:customStyle="1" w:styleId="PullOutBoxBullet">
    <w:name w:val="Pull Out Box Bullet"/>
    <w:basedOn w:val="PullOutBoxBodyText"/>
    <w:qFormat/>
    <w:rsid w:val="002C202D"/>
    <w:pPr>
      <w:numPr>
        <w:numId w:val="8"/>
      </w:numPr>
    </w:pPr>
  </w:style>
  <w:style w:type="paragraph" w:customStyle="1" w:styleId="PullOutBoxBullet2">
    <w:name w:val="Pull Out Box Bullet 2"/>
    <w:basedOn w:val="PullOutBoxBodyText"/>
    <w:qFormat/>
    <w:rsid w:val="002C202D"/>
    <w:pPr>
      <w:numPr>
        <w:ilvl w:val="1"/>
        <w:numId w:val="8"/>
      </w:numPr>
    </w:pPr>
  </w:style>
  <w:style w:type="paragraph" w:customStyle="1" w:styleId="PullOutBoxBullet3">
    <w:name w:val="Pull Out Box Bullet 3"/>
    <w:basedOn w:val="PullOutBoxBodyText"/>
    <w:qFormat/>
    <w:rsid w:val="002C202D"/>
    <w:pPr>
      <w:numPr>
        <w:ilvl w:val="2"/>
        <w:numId w:val="8"/>
      </w:numPr>
    </w:pPr>
  </w:style>
  <w:style w:type="paragraph" w:customStyle="1" w:styleId="xBackPageWebAddress">
    <w:name w:val="xBack Page Web Address"/>
    <w:basedOn w:val="Normal"/>
    <w:semiHidden/>
    <w:rsid w:val="002C202D"/>
    <w:pPr>
      <w:spacing w:before="140"/>
    </w:pPr>
    <w:rPr>
      <w:color w:val="FFFFFF"/>
      <w:spacing w:val="-6"/>
      <w:sz w:val="36"/>
      <w:szCs w:val="36"/>
    </w:rPr>
  </w:style>
  <w:style w:type="paragraph" w:customStyle="1" w:styleId="xBackPage">
    <w:name w:val="xBack Page"/>
    <w:basedOn w:val="Normal"/>
    <w:semiHidden/>
    <w:rsid w:val="002C202D"/>
    <w:rPr>
      <w:color w:val="FFFFFF"/>
    </w:rPr>
  </w:style>
  <w:style w:type="paragraph" w:customStyle="1" w:styleId="Source">
    <w:name w:val="Source"/>
    <w:basedOn w:val="Normal"/>
    <w:next w:val="BodyText"/>
    <w:rsid w:val="002C202D"/>
    <w:pPr>
      <w:spacing w:before="60" w:after="60" w:line="180" w:lineRule="atLeast"/>
    </w:pPr>
    <w:rPr>
      <w:b/>
      <w:i/>
      <w:sz w:val="14"/>
    </w:rPr>
  </w:style>
  <w:style w:type="paragraph" w:customStyle="1" w:styleId="xDisclaimerText">
    <w:name w:val="xDisclaimer Text"/>
    <w:basedOn w:val="xContactDetails"/>
    <w:rsid w:val="002C202D"/>
    <w:pPr>
      <w:spacing w:before="0" w:after="0" w:line="175" w:lineRule="atLeast"/>
      <w:ind w:left="0" w:right="0"/>
      <w:contextualSpacing w:val="0"/>
    </w:pPr>
  </w:style>
  <w:style w:type="paragraph" w:customStyle="1" w:styleId="IntroFeatureText">
    <w:name w:val="Intro/Feature Text"/>
    <w:basedOn w:val="Normal"/>
    <w:next w:val="BodyText"/>
    <w:qFormat/>
    <w:rsid w:val="002C202D"/>
    <w:pPr>
      <w:spacing w:before="60" w:after="180" w:line="360" w:lineRule="exact"/>
    </w:pPr>
    <w:rPr>
      <w:color w:val="00B2A9" w:themeColor="text2"/>
      <w:spacing w:val="-2"/>
      <w:sz w:val="32"/>
    </w:rPr>
  </w:style>
  <w:style w:type="character" w:customStyle="1" w:styleId="BoldAndItalics">
    <w:name w:val="Bold And Italics"/>
    <w:semiHidden/>
    <w:rsid w:val="002C202D"/>
    <w:rPr>
      <w:b/>
      <w:i/>
    </w:rPr>
  </w:style>
  <w:style w:type="paragraph" w:customStyle="1" w:styleId="TableTextRight">
    <w:name w:val="Table Text Right"/>
    <w:basedOn w:val="TableTextLeft"/>
    <w:qFormat/>
    <w:rsid w:val="002C202D"/>
    <w:pPr>
      <w:jc w:val="right"/>
    </w:pPr>
  </w:style>
  <w:style w:type="paragraph" w:customStyle="1" w:styleId="CaptionDescriptive">
    <w:name w:val="Caption Descriptive"/>
    <w:basedOn w:val="BodyText"/>
    <w:next w:val="BodyText"/>
    <w:rsid w:val="002C202D"/>
    <w:pPr>
      <w:spacing w:after="60" w:line="240" w:lineRule="auto"/>
      <w:ind w:right="227"/>
    </w:pPr>
    <w:rPr>
      <w:i/>
      <w:sz w:val="18"/>
      <w:szCs w:val="14"/>
    </w:rPr>
  </w:style>
  <w:style w:type="table" w:customStyle="1" w:styleId="PullOutBoxTable">
    <w:name w:val="Pull Out Box Table"/>
    <w:basedOn w:val="TableNormal"/>
    <w:uiPriority w:val="99"/>
    <w:rsid w:val="002C202D"/>
    <w:pPr>
      <w:spacing w:after="0" w:line="240" w:lineRule="auto"/>
    </w:pPr>
    <w:rPr>
      <w:rFonts w:eastAsia="Times New Roman" w:cs="Arial"/>
      <w:color w:val="363534" w:themeColor="text1"/>
      <w:sz w:val="20"/>
      <w:szCs w:val="20"/>
    </w:rPr>
    <w:tblPr>
      <w:tblBorders>
        <w:top w:val="single" w:sz="4" w:space="0" w:color="00B2A9" w:themeColor="text2"/>
        <w:left w:val="single" w:sz="4" w:space="0" w:color="00B2A9" w:themeColor="text2"/>
        <w:bottom w:val="single" w:sz="4" w:space="0" w:color="00B2A9" w:themeColor="text2"/>
        <w:right w:val="single" w:sz="4" w:space="0" w:color="00B2A9" w:themeColor="text2"/>
      </w:tblBorders>
      <w:tblCellMar>
        <w:top w:w="85" w:type="dxa"/>
        <w:left w:w="0" w:type="dxa"/>
        <w:bottom w:w="85" w:type="dxa"/>
        <w:right w:w="0" w:type="dxa"/>
      </w:tblCellMar>
    </w:tblPr>
    <w:tcPr>
      <w:shd w:val="clear" w:color="auto" w:fill="auto"/>
    </w:tcPr>
  </w:style>
  <w:style w:type="paragraph" w:styleId="NoSpacing">
    <w:name w:val="No Spacing"/>
    <w:next w:val="BodyText"/>
    <w:link w:val="NoSpacingChar"/>
    <w:uiPriority w:val="1"/>
    <w:qFormat/>
    <w:rsid w:val="002C202D"/>
    <w:pPr>
      <w:spacing w:after="0" w:line="240" w:lineRule="auto"/>
    </w:pPr>
    <w:rPr>
      <w:rFonts w:eastAsia="Times New Roman" w:cs="Arial"/>
      <w:color w:val="363534" w:themeColor="text1"/>
      <w:sz w:val="20"/>
      <w:szCs w:val="20"/>
    </w:rPr>
  </w:style>
  <w:style w:type="paragraph" w:styleId="Date">
    <w:name w:val="Date"/>
    <w:basedOn w:val="Normal"/>
    <w:next w:val="Normal"/>
    <w:link w:val="DateChar"/>
    <w:semiHidden/>
    <w:rsid w:val="002C202D"/>
    <w:rPr>
      <w:b/>
      <w:color w:val="FFFFFF"/>
      <w:sz w:val="36"/>
    </w:rPr>
  </w:style>
  <w:style w:type="character" w:customStyle="1" w:styleId="DateChar">
    <w:name w:val="Date Char"/>
    <w:basedOn w:val="DefaultParagraphFont"/>
    <w:link w:val="Date"/>
    <w:semiHidden/>
    <w:rsid w:val="002C202D"/>
    <w:rPr>
      <w:rFonts w:eastAsia="Times New Roman" w:cs="Arial"/>
      <w:b/>
      <w:color w:val="FFFFFF"/>
      <w:sz w:val="36"/>
      <w:szCs w:val="20"/>
      <w:lang w:val="en-GB"/>
    </w:rPr>
  </w:style>
  <w:style w:type="paragraph" w:styleId="NormalWeb">
    <w:name w:val="Normal (Web)"/>
    <w:basedOn w:val="Normal"/>
    <w:uiPriority w:val="99"/>
    <w:unhideWhenUsed/>
    <w:rsid w:val="002C202D"/>
    <w:rPr>
      <w:rFonts w:eastAsiaTheme="minorEastAsia" w:cs="Times New Roman"/>
      <w:szCs w:val="24"/>
    </w:rPr>
  </w:style>
  <w:style w:type="character" w:customStyle="1" w:styleId="MySuperscript">
    <w:name w:val="MySuperscript"/>
    <w:uiPriority w:val="1"/>
    <w:semiHidden/>
    <w:rsid w:val="002C202D"/>
    <w:rPr>
      <w:vertAlign w:val="superscript"/>
    </w:rPr>
  </w:style>
  <w:style w:type="character" w:customStyle="1" w:styleId="MySubscript">
    <w:name w:val="MySubscript"/>
    <w:uiPriority w:val="1"/>
    <w:semiHidden/>
    <w:rsid w:val="002C202D"/>
    <w:rPr>
      <w:vertAlign w:val="subscript"/>
    </w:rPr>
  </w:style>
  <w:style w:type="character" w:customStyle="1" w:styleId="MySuperscriptItalics">
    <w:name w:val="MySuperscript&amp;Italics"/>
    <w:uiPriority w:val="1"/>
    <w:semiHidden/>
    <w:rsid w:val="002C202D"/>
    <w:rPr>
      <w:i/>
      <w:vertAlign w:val="superscript"/>
    </w:rPr>
  </w:style>
  <w:style w:type="character" w:customStyle="1" w:styleId="MySubscriptItalics">
    <w:name w:val="MySubscript&amp;Italics"/>
    <w:uiPriority w:val="1"/>
    <w:semiHidden/>
    <w:rsid w:val="002C202D"/>
    <w:rPr>
      <w:i/>
      <w:vertAlign w:val="subscript"/>
    </w:rPr>
  </w:style>
  <w:style w:type="paragraph" w:customStyle="1" w:styleId="QuoteBullet">
    <w:name w:val="Quote Bullet"/>
    <w:basedOn w:val="Quote"/>
    <w:qFormat/>
    <w:rsid w:val="002C202D"/>
    <w:pPr>
      <w:numPr>
        <w:numId w:val="6"/>
      </w:numPr>
    </w:pPr>
  </w:style>
  <w:style w:type="paragraph" w:customStyle="1" w:styleId="QuoteBullet2">
    <w:name w:val="Quote Bullet 2"/>
    <w:basedOn w:val="Quote"/>
    <w:qFormat/>
    <w:rsid w:val="002C202D"/>
    <w:pPr>
      <w:numPr>
        <w:ilvl w:val="1"/>
        <w:numId w:val="6"/>
      </w:numPr>
      <w:tabs>
        <w:tab w:val="clear" w:pos="1134"/>
      </w:tabs>
    </w:pPr>
  </w:style>
  <w:style w:type="character" w:styleId="CommentReference">
    <w:name w:val="annotation reference"/>
    <w:basedOn w:val="DefaultParagraphFont"/>
    <w:semiHidden/>
    <w:rsid w:val="002C202D"/>
    <w:rPr>
      <w:sz w:val="16"/>
      <w:szCs w:val="16"/>
    </w:rPr>
  </w:style>
  <w:style w:type="paragraph" w:styleId="CommentText">
    <w:name w:val="annotation text"/>
    <w:basedOn w:val="Normal"/>
    <w:link w:val="CommentTextChar"/>
    <w:semiHidden/>
    <w:rsid w:val="002C202D"/>
    <w:pPr>
      <w:spacing w:line="240" w:lineRule="auto"/>
    </w:pPr>
  </w:style>
  <w:style w:type="character" w:customStyle="1" w:styleId="CommentTextChar">
    <w:name w:val="Comment Text Char"/>
    <w:basedOn w:val="DefaultParagraphFont"/>
    <w:link w:val="CommentText"/>
    <w:semiHidden/>
    <w:rsid w:val="002C202D"/>
    <w:rPr>
      <w:rFonts w:eastAsia="Times New Roman" w:cs="Arial"/>
      <w:color w:val="363534" w:themeColor="text1"/>
      <w:sz w:val="20"/>
      <w:szCs w:val="20"/>
      <w:lang w:val="en-GB"/>
    </w:rPr>
  </w:style>
  <w:style w:type="paragraph" w:styleId="CommentSubject">
    <w:name w:val="annotation subject"/>
    <w:basedOn w:val="CommentText"/>
    <w:next w:val="CommentText"/>
    <w:link w:val="CommentSubjectChar"/>
    <w:semiHidden/>
    <w:rsid w:val="002C202D"/>
    <w:rPr>
      <w:b/>
      <w:bCs/>
    </w:rPr>
  </w:style>
  <w:style w:type="character" w:customStyle="1" w:styleId="CommentSubjectChar">
    <w:name w:val="Comment Subject Char"/>
    <w:basedOn w:val="CommentTextChar"/>
    <w:link w:val="CommentSubject"/>
    <w:semiHidden/>
    <w:rsid w:val="002C202D"/>
    <w:rPr>
      <w:rFonts w:eastAsia="Times New Roman" w:cs="Arial"/>
      <w:b/>
      <w:bCs/>
      <w:color w:val="363534" w:themeColor="text1"/>
      <w:sz w:val="20"/>
      <w:szCs w:val="20"/>
      <w:lang w:val="en-GB"/>
    </w:rPr>
  </w:style>
  <w:style w:type="paragraph" w:customStyle="1" w:styleId="PullOutBoxNumbered">
    <w:name w:val="Pull Out Box Numbered"/>
    <w:basedOn w:val="PullOutBoxBodyText"/>
    <w:qFormat/>
    <w:rsid w:val="002C202D"/>
    <w:pPr>
      <w:numPr>
        <w:numId w:val="4"/>
      </w:numPr>
    </w:pPr>
  </w:style>
  <w:style w:type="paragraph" w:customStyle="1" w:styleId="PullOutBoxNumbered2">
    <w:name w:val="Pull Out Box Numbered 2"/>
    <w:basedOn w:val="PullOutBoxBodyText"/>
    <w:qFormat/>
    <w:rsid w:val="002C202D"/>
    <w:pPr>
      <w:numPr>
        <w:ilvl w:val="1"/>
        <w:numId w:val="4"/>
      </w:numPr>
    </w:pPr>
  </w:style>
  <w:style w:type="paragraph" w:customStyle="1" w:styleId="PullOutBoxNumbered3">
    <w:name w:val="Pull Out Box Numbered 3"/>
    <w:basedOn w:val="PullOutBoxBodyText"/>
    <w:qFormat/>
    <w:rsid w:val="002C202D"/>
    <w:pPr>
      <w:numPr>
        <w:ilvl w:val="2"/>
        <w:numId w:val="4"/>
      </w:numPr>
    </w:pPr>
  </w:style>
  <w:style w:type="table" w:styleId="TableGrid1">
    <w:name w:val="Table Grid 1"/>
    <w:basedOn w:val="TableNormal"/>
    <w:rsid w:val="00DF409F"/>
    <w:pPr>
      <w:spacing w:after="0" w:line="240" w:lineRule="atLeast"/>
    </w:pPr>
    <w:rPr>
      <w:rFonts w:eastAsia="Times New Roman" w:cs="Arial"/>
      <w:color w:val="363534" w:themeColor="text1"/>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Classic1">
    <w:name w:val="Table Classic 1"/>
    <w:basedOn w:val="TableNormal"/>
    <w:rsid w:val="00DF409F"/>
    <w:pPr>
      <w:spacing w:after="0" w:line="240" w:lineRule="atLeast"/>
    </w:pPr>
    <w:rPr>
      <w:rFonts w:eastAsia="Times New Roman" w:cs="Arial"/>
      <w:color w:val="363534" w:themeColor="text1"/>
      <w:sz w:val="16"/>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imple2">
    <w:name w:val="Table Simple 2"/>
    <w:basedOn w:val="TableNormal"/>
    <w:rsid w:val="00DF409F"/>
    <w:pPr>
      <w:spacing w:after="0" w:line="240" w:lineRule="atLeast"/>
    </w:pPr>
    <w:rPr>
      <w:rFonts w:eastAsia="Times New Roman" w:cs="Arial"/>
      <w:color w:val="363534" w:themeColor="text1"/>
      <w:sz w:val="16"/>
      <w:szCs w:val="20"/>
    </w:rPr>
    <w:tblPr>
      <w:tblBorders>
        <w:top w:val="single" w:sz="4" w:space="0" w:color="auto"/>
        <w:bottom w:val="single" w:sz="4" w:space="0" w:color="auto"/>
        <w:insideH w:val="single" w:sz="4" w:space="0" w:color="auto"/>
        <w:insideV w:val="single" w:sz="4" w:space="0" w:color="auto"/>
      </w:tblBorders>
    </w:tblPr>
    <w:tblStylePr w:type="firstRow">
      <w:rPr>
        <w:b/>
        <w:bCs/>
      </w:rPr>
      <w:tblPr/>
      <w:tcPr>
        <w:tcBorders>
          <w:top w:val="nil"/>
          <w:left w:val="nil"/>
          <w:bottom w:val="single" w:sz="24" w:space="0" w:color="00B2A9" w:themeColor="text2"/>
          <w:right w:val="nil"/>
          <w:insideV w:val="single" w:sz="4"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ubtle2">
    <w:name w:val="Table Subtle 2"/>
    <w:basedOn w:val="TableNormal"/>
    <w:rsid w:val="00DF409F"/>
    <w:pPr>
      <w:spacing w:after="0" w:line="240" w:lineRule="atLeast"/>
    </w:pPr>
    <w:rPr>
      <w:rFonts w:eastAsia="Times New Roman" w:cs="Arial"/>
      <w:color w:val="363534" w:themeColor="text1"/>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xDisclaimerText2">
    <w:name w:val="xDisclaimer Text 2"/>
    <w:basedOn w:val="xDisclaimerText"/>
    <w:rsid w:val="002C202D"/>
    <w:pPr>
      <w:spacing w:before="180" w:after="170"/>
    </w:pPr>
  </w:style>
  <w:style w:type="paragraph" w:customStyle="1" w:styleId="Heading1TopofPage">
    <w:name w:val="Heading 1 Top of Page"/>
    <w:basedOn w:val="Heading1"/>
    <w:next w:val="BodyText"/>
    <w:qFormat/>
    <w:rsid w:val="002C202D"/>
    <w:pPr>
      <w:pageBreakBefore/>
      <w:framePr w:w="11907" w:h="1701" w:hSpace="11340" w:wrap="around" w:vAnchor="page" w:hAnchor="page" w:yAlign="top"/>
      <w:spacing w:before="1300"/>
      <w:ind w:left="1134" w:right="1134"/>
    </w:pPr>
  </w:style>
  <w:style w:type="paragraph" w:customStyle="1" w:styleId="SectionHeading">
    <w:name w:val="Section Heading"/>
    <w:basedOn w:val="Normal"/>
    <w:next w:val="BodyText"/>
    <w:semiHidden/>
    <w:qFormat/>
    <w:rsid w:val="002C202D"/>
    <w:pPr>
      <w:keepLines/>
      <w:pageBreakBefore/>
      <w:framePr w:w="11907" w:h="3402" w:hSpace="181" w:wrap="around" w:vAnchor="page" w:hAnchor="page" w:xAlign="right" w:yAlign="top"/>
      <w:spacing w:before="1300"/>
      <w:ind w:left="3969" w:right="1134"/>
      <w:suppressOverlap/>
      <w:jc w:val="right"/>
      <w:outlineLvl w:val="4"/>
    </w:pPr>
    <w:rPr>
      <w:b/>
      <w:color w:val="FFFFFF" w:themeColor="background1"/>
      <w:sz w:val="52"/>
      <w:szCs w:val="40"/>
    </w:rPr>
  </w:style>
  <w:style w:type="paragraph" w:customStyle="1" w:styleId="HighlightBoxText">
    <w:name w:val="Highlight Box Text"/>
    <w:basedOn w:val="Normal"/>
    <w:qFormat/>
    <w:rsid w:val="002C202D"/>
    <w:pPr>
      <w:spacing w:before="120" w:after="120" w:line="300" w:lineRule="atLeast"/>
      <w:ind w:left="227" w:right="227"/>
    </w:pPr>
    <w:rPr>
      <w:color w:val="FFFFFF"/>
      <w:spacing w:val="-2"/>
      <w:sz w:val="24"/>
    </w:rPr>
  </w:style>
  <w:style w:type="character" w:styleId="FollowedHyperlink">
    <w:name w:val="FollowedHyperlink"/>
    <w:basedOn w:val="DefaultParagraphFont"/>
    <w:uiPriority w:val="99"/>
    <w:rsid w:val="002C202D"/>
    <w:rPr>
      <w:color w:val="800080" w:themeColor="followedHyperlink"/>
      <w:u w:val="single"/>
    </w:rPr>
  </w:style>
  <w:style w:type="paragraph" w:customStyle="1" w:styleId="TitleBarText">
    <w:name w:val="Title Bar Text"/>
    <w:basedOn w:val="Normal"/>
    <w:uiPriority w:val="99"/>
    <w:qFormat/>
    <w:rsid w:val="002C202D"/>
    <w:pPr>
      <w:spacing w:line="360" w:lineRule="exact"/>
      <w:jc w:val="right"/>
    </w:pPr>
    <w:rPr>
      <w:color w:val="FFFFFF"/>
      <w:spacing w:val="-2"/>
      <w:sz w:val="28"/>
      <w:szCs w:val="28"/>
    </w:rPr>
  </w:style>
  <w:style w:type="table" w:customStyle="1" w:styleId="LogoPlaceholder">
    <w:name w:val="Logo Placeholder"/>
    <w:basedOn w:val="TableNormal"/>
    <w:uiPriority w:val="99"/>
    <w:rsid w:val="002C202D"/>
    <w:pPr>
      <w:spacing w:after="0" w:line="240" w:lineRule="auto"/>
    </w:pPr>
    <w:rPr>
      <w:rFonts w:eastAsia="Times New Roman" w:cs="Arial"/>
      <w:color w:val="363534" w:themeColor="text1"/>
      <w:sz w:val="20"/>
      <w:szCs w:val="20"/>
    </w:rPr>
    <w:tblPr>
      <w:tblCellSpacing w:w="142" w:type="dxa"/>
      <w:tblCellMar>
        <w:left w:w="0" w:type="dxa"/>
        <w:right w:w="0" w:type="dxa"/>
      </w:tblCellMar>
    </w:tblPr>
    <w:trPr>
      <w:tblCellSpacing w:w="142" w:type="dxa"/>
    </w:trPr>
  </w:style>
  <w:style w:type="paragraph" w:customStyle="1" w:styleId="TableHeadingRight">
    <w:name w:val="Table Heading Right"/>
    <w:basedOn w:val="TableHeadingLeft"/>
    <w:qFormat/>
    <w:rsid w:val="002C202D"/>
    <w:pPr>
      <w:jc w:val="right"/>
    </w:pPr>
    <w:rPr>
      <w:rFonts w:cs="Times New Roman"/>
    </w:rPr>
  </w:style>
  <w:style w:type="paragraph" w:customStyle="1" w:styleId="xCoverStatus">
    <w:name w:val="xCoverStatus"/>
    <w:basedOn w:val="Normal"/>
    <w:semiHidden/>
    <w:rsid w:val="002C202D"/>
    <w:rPr>
      <w:b/>
      <w:caps/>
      <w:color w:val="FF0000"/>
      <w:sz w:val="48"/>
      <w:szCs w:val="52"/>
    </w:rPr>
  </w:style>
  <w:style w:type="paragraph" w:customStyle="1" w:styleId="TableTextCentre">
    <w:name w:val="Table Text Centre"/>
    <w:basedOn w:val="TableTextLeft"/>
    <w:qFormat/>
    <w:rsid w:val="002C202D"/>
    <w:pPr>
      <w:jc w:val="center"/>
    </w:pPr>
  </w:style>
  <w:style w:type="paragraph" w:customStyle="1" w:styleId="TableHeadingCentre">
    <w:name w:val="Table Heading Centre"/>
    <w:basedOn w:val="TableHeadingLeft"/>
    <w:qFormat/>
    <w:rsid w:val="002C202D"/>
    <w:pPr>
      <w:jc w:val="center"/>
    </w:pPr>
  </w:style>
  <w:style w:type="paragraph" w:customStyle="1" w:styleId="Footnotes2">
    <w:name w:val="Footnotes 2"/>
    <w:basedOn w:val="Normal"/>
    <w:rsid w:val="002C202D"/>
    <w:pPr>
      <w:numPr>
        <w:ilvl w:val="1"/>
        <w:numId w:val="11"/>
      </w:numPr>
      <w:spacing w:after="100" w:afterAutospacing="1" w:line="180" w:lineRule="atLeast"/>
      <w:ind w:left="568" w:hanging="284"/>
      <w:contextualSpacing/>
    </w:pPr>
    <w:rPr>
      <w:sz w:val="14"/>
    </w:rPr>
  </w:style>
  <w:style w:type="table" w:customStyle="1" w:styleId="HighlightTable">
    <w:name w:val="Highlight Table"/>
    <w:basedOn w:val="TableNormal"/>
    <w:uiPriority w:val="99"/>
    <w:rsid w:val="002C202D"/>
    <w:pPr>
      <w:spacing w:after="0" w:line="240" w:lineRule="auto"/>
    </w:pPr>
    <w:rPr>
      <w:rFonts w:eastAsia="Times New Roman" w:cs="Arial"/>
      <w:color w:val="FFFFFF"/>
      <w:sz w:val="24"/>
      <w:szCs w:val="20"/>
    </w:rPr>
    <w:tblPr>
      <w:tblCellMar>
        <w:top w:w="227" w:type="dxa"/>
        <w:left w:w="0" w:type="dxa"/>
        <w:bottom w:w="227" w:type="dxa"/>
        <w:right w:w="0" w:type="dxa"/>
      </w:tblCellMar>
    </w:tblPr>
    <w:tcPr>
      <w:shd w:val="clear" w:color="auto" w:fill="00B2A9"/>
    </w:tcPr>
  </w:style>
  <w:style w:type="paragraph" w:customStyle="1" w:styleId="BodyText100ThemeColour">
    <w:name w:val="Body Text 100% Theme Colour"/>
    <w:basedOn w:val="BodyText"/>
    <w:qFormat/>
    <w:rsid w:val="002C202D"/>
    <w:rPr>
      <w:color w:val="00B2A9" w:themeColor="text2"/>
    </w:rPr>
  </w:style>
  <w:style w:type="paragraph" w:customStyle="1" w:styleId="CaptionImageorFigure">
    <w:name w:val="Caption Image or Figure"/>
    <w:basedOn w:val="Caption"/>
    <w:qFormat/>
    <w:rsid w:val="002C202D"/>
    <w:pPr>
      <w:spacing w:before="60" w:after="120"/>
    </w:pPr>
  </w:style>
  <w:style w:type="paragraph" w:customStyle="1" w:styleId="PhotoCredit">
    <w:name w:val="Photo Credit"/>
    <w:basedOn w:val="CaptionDescriptive"/>
    <w:next w:val="BodyText"/>
    <w:qFormat/>
    <w:rsid w:val="002C202D"/>
    <w:rPr>
      <w:i w:val="0"/>
      <w:sz w:val="16"/>
    </w:rPr>
  </w:style>
  <w:style w:type="paragraph" w:customStyle="1" w:styleId="ListAlpha">
    <w:name w:val="List Alpha"/>
    <w:basedOn w:val="Normal"/>
    <w:qFormat/>
    <w:rsid w:val="002C202D"/>
    <w:pPr>
      <w:numPr>
        <w:numId w:val="13"/>
      </w:numPr>
      <w:spacing w:before="120" w:after="120"/>
    </w:pPr>
  </w:style>
  <w:style w:type="paragraph" w:customStyle="1" w:styleId="ListAlpha2">
    <w:name w:val="List Alpha 2"/>
    <w:basedOn w:val="Normal"/>
    <w:qFormat/>
    <w:rsid w:val="002C202D"/>
    <w:pPr>
      <w:numPr>
        <w:ilvl w:val="1"/>
        <w:numId w:val="13"/>
      </w:numPr>
      <w:spacing w:before="120" w:after="120"/>
    </w:pPr>
  </w:style>
  <w:style w:type="paragraph" w:customStyle="1" w:styleId="ListAlpha3">
    <w:name w:val="List Alpha 3"/>
    <w:basedOn w:val="Normal"/>
    <w:qFormat/>
    <w:rsid w:val="002C202D"/>
    <w:pPr>
      <w:numPr>
        <w:ilvl w:val="2"/>
        <w:numId w:val="13"/>
      </w:numPr>
      <w:spacing w:before="120" w:after="120"/>
    </w:pPr>
  </w:style>
  <w:style w:type="paragraph" w:customStyle="1" w:styleId="HighlightBoxHeading">
    <w:name w:val="Highlight Box Heading"/>
    <w:basedOn w:val="HighlightBoxText"/>
    <w:qFormat/>
    <w:rsid w:val="002C202D"/>
    <w:rPr>
      <w:b/>
    </w:rPr>
  </w:style>
  <w:style w:type="paragraph" w:customStyle="1" w:styleId="HighlightBoxBullet">
    <w:name w:val="Highlight Box Bullet"/>
    <w:basedOn w:val="HighlightBoxText"/>
    <w:qFormat/>
    <w:rsid w:val="002C202D"/>
    <w:pPr>
      <w:numPr>
        <w:numId w:val="10"/>
      </w:numPr>
      <w:tabs>
        <w:tab w:val="left" w:pos="454"/>
      </w:tabs>
    </w:pPr>
  </w:style>
  <w:style w:type="character" w:customStyle="1" w:styleId="MyUnderline">
    <w:name w:val="MyUnderline"/>
    <w:uiPriority w:val="1"/>
    <w:semiHidden/>
    <w:rsid w:val="002C202D"/>
    <w:rPr>
      <w:u w:val="single"/>
      <w:lang w:eastAsia="en-AU"/>
    </w:rPr>
  </w:style>
  <w:style w:type="character" w:customStyle="1" w:styleId="MyBoldItalicsUnderline">
    <w:name w:val="MyBoldItalicsUnderline"/>
    <w:uiPriority w:val="1"/>
    <w:semiHidden/>
    <w:rsid w:val="002C202D"/>
    <w:rPr>
      <w:b/>
      <w:i/>
      <w:u w:val="single"/>
    </w:rPr>
  </w:style>
  <w:style w:type="character" w:customStyle="1" w:styleId="MyBoldUnderline">
    <w:name w:val="MyBoldUnderline"/>
    <w:uiPriority w:val="1"/>
    <w:semiHidden/>
    <w:rsid w:val="002C202D"/>
    <w:rPr>
      <w:b/>
      <w:u w:val="single"/>
    </w:rPr>
  </w:style>
  <w:style w:type="character" w:customStyle="1" w:styleId="MyItalicsUnderline">
    <w:name w:val="MyItalicsUnderline"/>
    <w:uiPriority w:val="1"/>
    <w:semiHidden/>
    <w:rsid w:val="002C202D"/>
    <w:rPr>
      <w:i/>
      <w:u w:val="single"/>
    </w:rPr>
  </w:style>
  <w:style w:type="paragraph" w:customStyle="1" w:styleId="SmallBodyText">
    <w:name w:val="Small Body Text"/>
    <w:basedOn w:val="xDisclaimerText"/>
    <w:qFormat/>
    <w:rsid w:val="002C202D"/>
    <w:pPr>
      <w:spacing w:before="40" w:after="40" w:line="220" w:lineRule="atLeast"/>
    </w:pPr>
    <w:rPr>
      <w:sz w:val="18"/>
    </w:rPr>
  </w:style>
  <w:style w:type="paragraph" w:customStyle="1" w:styleId="SmallBullet">
    <w:name w:val="Small Bullet"/>
    <w:basedOn w:val="SmallBodyText"/>
    <w:qFormat/>
    <w:rsid w:val="002C202D"/>
    <w:pPr>
      <w:numPr>
        <w:numId w:val="9"/>
      </w:numPr>
    </w:pPr>
  </w:style>
  <w:style w:type="paragraph" w:customStyle="1" w:styleId="SmallHeading">
    <w:name w:val="Small Heading"/>
    <w:basedOn w:val="xDisclaimerHeading"/>
    <w:next w:val="SmallBodyText"/>
    <w:qFormat/>
    <w:rsid w:val="002C202D"/>
    <w:pPr>
      <w:spacing w:after="40" w:line="220" w:lineRule="atLeast"/>
    </w:pPr>
    <w:rPr>
      <w:sz w:val="18"/>
    </w:rPr>
  </w:style>
  <w:style w:type="paragraph" w:customStyle="1" w:styleId="xWeb">
    <w:name w:val="xWeb"/>
    <w:basedOn w:val="Normal"/>
    <w:qFormat/>
    <w:rsid w:val="002C202D"/>
    <w:pPr>
      <w:spacing w:line="240" w:lineRule="auto"/>
    </w:pPr>
    <w:rPr>
      <w:b/>
      <w:color w:val="FFFFFF"/>
      <w:spacing w:val="-4"/>
      <w:sz w:val="25"/>
      <w:szCs w:val="42"/>
    </w:rPr>
  </w:style>
  <w:style w:type="table" w:customStyle="1" w:styleId="DELWPTableNormal">
    <w:name w:val="DELWP Table Normal"/>
    <w:basedOn w:val="TableNormal"/>
    <w:uiPriority w:val="99"/>
    <w:rsid w:val="002C202D"/>
    <w:pPr>
      <w:spacing w:after="0" w:line="240" w:lineRule="auto"/>
    </w:pPr>
    <w:rPr>
      <w:rFonts w:eastAsia="Times New Roman" w:cs="Arial"/>
      <w:color w:val="363534" w:themeColor="text1"/>
      <w:sz w:val="20"/>
      <w:szCs w:val="20"/>
    </w:rPr>
    <w:tblPr/>
  </w:style>
  <w:style w:type="paragraph" w:customStyle="1" w:styleId="xAccessibilityText">
    <w:name w:val="xAccessibility Text"/>
    <w:basedOn w:val="Normal"/>
    <w:semiHidden/>
    <w:qFormat/>
    <w:rsid w:val="002C202D"/>
    <w:pPr>
      <w:spacing w:line="300" w:lineRule="exact"/>
    </w:pPr>
    <w:rPr>
      <w:sz w:val="24"/>
    </w:rPr>
  </w:style>
  <w:style w:type="paragraph" w:customStyle="1" w:styleId="xAccessibilityHeading">
    <w:name w:val="xAccessibility Heading"/>
    <w:basedOn w:val="Normal"/>
    <w:semiHidden/>
    <w:qFormat/>
    <w:rsid w:val="002C202D"/>
    <w:pPr>
      <w:spacing w:before="170" w:after="20" w:line="300" w:lineRule="exact"/>
    </w:pPr>
    <w:rPr>
      <w:b/>
      <w:sz w:val="24"/>
    </w:rPr>
  </w:style>
  <w:style w:type="paragraph" w:customStyle="1" w:styleId="FooterEvenPageNumber">
    <w:name w:val="Footer Even Page Number"/>
    <w:basedOn w:val="FooterEven"/>
    <w:rsid w:val="002C202D"/>
    <w:pPr>
      <w:framePr w:wrap="around" w:vAnchor="page" w:hAnchor="margin" w:yAlign="bottom"/>
    </w:pPr>
    <w:rPr>
      <w:b/>
      <w:color w:val="00B2A9" w:themeColor="accent1"/>
    </w:rPr>
  </w:style>
  <w:style w:type="character" w:customStyle="1" w:styleId="Heading2Char">
    <w:name w:val="Heading 2 Char"/>
    <w:basedOn w:val="DefaultParagraphFont"/>
    <w:link w:val="Heading2"/>
    <w:uiPriority w:val="9"/>
    <w:rsid w:val="002C202D"/>
    <w:rPr>
      <w:rFonts w:eastAsia="Times New Roman" w:cs="Arial"/>
      <w:b/>
      <w:bCs/>
      <w:iCs/>
      <w:color w:val="00B2A9" w:themeColor="text2"/>
      <w:kern w:val="20"/>
      <w:sz w:val="24"/>
      <w:szCs w:val="28"/>
      <w:lang w:val="en-GB"/>
    </w:rPr>
  </w:style>
  <w:style w:type="character" w:customStyle="1" w:styleId="Heading1Char">
    <w:name w:val="Heading 1 Char"/>
    <w:basedOn w:val="DefaultParagraphFont"/>
    <w:link w:val="Heading1"/>
    <w:uiPriority w:val="9"/>
    <w:rsid w:val="002C202D"/>
    <w:rPr>
      <w:rFonts w:eastAsia="Times New Roman" w:cs="Arial"/>
      <w:b/>
      <w:bCs/>
      <w:color w:val="00B2A9" w:themeColor="text2"/>
      <w:kern w:val="32"/>
      <w:sz w:val="40"/>
      <w:szCs w:val="32"/>
      <w:lang w:val="en-GB"/>
    </w:rPr>
  </w:style>
  <w:style w:type="character" w:customStyle="1" w:styleId="Heading3Char">
    <w:name w:val="Heading 3 Char"/>
    <w:basedOn w:val="DefaultParagraphFont"/>
    <w:link w:val="Heading3"/>
    <w:uiPriority w:val="9"/>
    <w:rsid w:val="002C202D"/>
    <w:rPr>
      <w:rFonts w:eastAsia="Times New Roman" w:cs="Arial"/>
      <w:b/>
      <w:color w:val="494847"/>
      <w:sz w:val="20"/>
      <w:szCs w:val="20"/>
      <w:lang w:val="en-GB"/>
    </w:rPr>
  </w:style>
  <w:style w:type="character" w:customStyle="1" w:styleId="HiddenText">
    <w:name w:val="Hidden Text"/>
    <w:basedOn w:val="DefaultParagraphFont"/>
    <w:uiPriority w:val="1"/>
    <w:qFormat/>
    <w:rsid w:val="002C202D"/>
    <w:rPr>
      <w:vanish/>
      <w:color w:val="FF0000"/>
      <w:sz w:val="20"/>
      <w:u w:val="dotted"/>
    </w:rPr>
  </w:style>
  <w:style w:type="paragraph" w:customStyle="1" w:styleId="xWebCoverPage">
    <w:name w:val="xWebCoverPage"/>
    <w:basedOn w:val="xWeb"/>
    <w:semiHidden/>
    <w:qFormat/>
    <w:rsid w:val="002C202D"/>
    <w:rPr>
      <w:color w:val="00B2A9"/>
    </w:rPr>
  </w:style>
  <w:style w:type="character" w:customStyle="1" w:styleId="TableTextLeftChar">
    <w:name w:val="Table Text Left Char"/>
    <w:basedOn w:val="DefaultParagraphFont"/>
    <w:link w:val="TableTextLeft"/>
    <w:rsid w:val="002C202D"/>
    <w:rPr>
      <w:rFonts w:eastAsia="Times New Roman" w:cs="Arial"/>
      <w:color w:val="363534" w:themeColor="text1"/>
      <w:sz w:val="18"/>
      <w:szCs w:val="20"/>
      <w:lang w:val="en-GB"/>
    </w:rPr>
  </w:style>
  <w:style w:type="paragraph" w:customStyle="1" w:styleId="xDisclaimertext4">
    <w:name w:val="xDisclaimer text 4"/>
    <w:basedOn w:val="xDisclaimertext3"/>
    <w:qFormat/>
    <w:rsid w:val="002C202D"/>
    <w:pPr>
      <w:framePr w:hSpace="181" w:wrap="around" w:hAnchor="margin" w:yAlign="bottom"/>
      <w:spacing w:line="210" w:lineRule="atLeast"/>
      <w:ind w:left="284" w:right="3686"/>
      <w:suppressOverlap/>
    </w:pPr>
    <w:rPr>
      <w:sz w:val="18"/>
    </w:rPr>
  </w:style>
  <w:style w:type="paragraph" w:customStyle="1" w:styleId="xDisclaimertext6">
    <w:name w:val="xDisclaimer text 6"/>
    <w:basedOn w:val="xDisclaimertext4"/>
    <w:qFormat/>
    <w:rsid w:val="002C202D"/>
    <w:pPr>
      <w:framePr w:wrap="around"/>
      <w:spacing w:before="120" w:after="120"/>
    </w:pPr>
    <w:rPr>
      <w:b/>
      <w:color w:val="00B2A9" w:themeColor="accent1"/>
      <w:sz w:val="20"/>
    </w:rPr>
  </w:style>
  <w:style w:type="paragraph" w:customStyle="1" w:styleId="xDisclaimertext5">
    <w:name w:val="xDisclaimer text 5"/>
    <w:basedOn w:val="xDisclaimertext4"/>
    <w:qFormat/>
    <w:rsid w:val="002C202D"/>
    <w:pPr>
      <w:framePr w:wrap="around"/>
      <w:spacing w:after="100"/>
      <w:ind w:right="3119"/>
    </w:pPr>
  </w:style>
  <w:style w:type="table" w:customStyle="1" w:styleId="TableGrid10">
    <w:name w:val="Table Grid1"/>
    <w:basedOn w:val="TableNormal"/>
    <w:next w:val="TableGrid"/>
    <w:rsid w:val="00D15859"/>
    <w:pPr>
      <w:spacing w:before="60" w:after="60" w:line="220" w:lineRule="atLeast"/>
      <w:ind w:left="113" w:right="113"/>
    </w:pPr>
    <w:rPr>
      <w:rFonts w:cs="Times New Roman"/>
      <w:sz w:val="18"/>
    </w:rPr>
    <w:tblPr>
      <w:tblStyleColBandSize w:val="1"/>
      <w:tblBorders>
        <w:top w:val="single" w:sz="8" w:space="0" w:color="00B2A9" w:themeColor="text2"/>
        <w:bottom w:val="single" w:sz="8" w:space="0" w:color="00B2A9" w:themeColor="text2"/>
        <w:insideH w:val="single" w:sz="8" w:space="0" w:color="00B2A9" w:themeColor="text2"/>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Theme="minorHAnsi" w:hAnsiTheme="minorHAnsi"/>
        <w:b w:val="0"/>
        <w:color w:val="363534" w:themeColor="text1"/>
        <w:sz w:val="18"/>
      </w:rPr>
      <w:tblPr/>
      <w:tcPr>
        <w:shd w:val="clear" w:color="auto" w:fill="00B2A9" w:themeFill="text2"/>
      </w:tcPr>
    </w:tblStylePr>
    <w:tblStylePr w:type="lastRow">
      <w:rPr>
        <w:b w:val="0"/>
      </w:rPr>
    </w:tblStylePr>
    <w:tblStylePr w:type="lastCol">
      <w:pPr>
        <w:jc w:val="left"/>
      </w:pPr>
    </w:tblStylePr>
    <w:tblStylePr w:type="band1Vert">
      <w:tblPr/>
      <w:tcPr>
        <w:shd w:val="clear" w:color="auto" w:fill="E5F7F6" w:themeFill="background2"/>
      </w:tcPr>
    </w:tblStylePr>
    <w:tblStylePr w:type="nwCell">
      <w:pPr>
        <w:jc w:val="left"/>
      </w:pPr>
      <w:tblPr/>
      <w:tcPr>
        <w:vAlign w:val="center"/>
      </w:tcPr>
    </w:tblStylePr>
  </w:style>
  <w:style w:type="table" w:customStyle="1" w:styleId="TableGrid2">
    <w:name w:val="Table Grid2"/>
    <w:basedOn w:val="TableNormal"/>
    <w:next w:val="TableGrid"/>
    <w:rsid w:val="000E186D"/>
    <w:pPr>
      <w:spacing w:before="60" w:after="60" w:line="220" w:lineRule="atLeast"/>
      <w:ind w:left="113" w:right="113"/>
    </w:pPr>
    <w:rPr>
      <w:rFonts w:cs="Times New Roman"/>
      <w:sz w:val="18"/>
    </w:rPr>
    <w:tblPr>
      <w:tblStyleColBandSize w:val="1"/>
      <w:tblBorders>
        <w:top w:val="single" w:sz="8" w:space="0" w:color="00B2A9" w:themeColor="text2"/>
        <w:bottom w:val="single" w:sz="8" w:space="0" w:color="00B2A9" w:themeColor="text2"/>
        <w:insideH w:val="single" w:sz="8" w:space="0" w:color="00B2A9" w:themeColor="text2"/>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Theme="minorHAnsi" w:hAnsiTheme="minorHAnsi"/>
        <w:b w:val="0"/>
        <w:color w:val="363534" w:themeColor="text1"/>
        <w:sz w:val="18"/>
      </w:rPr>
      <w:tblPr/>
      <w:tcPr>
        <w:shd w:val="clear" w:color="auto" w:fill="00B2A9" w:themeFill="text2"/>
      </w:tcPr>
    </w:tblStylePr>
    <w:tblStylePr w:type="lastRow">
      <w:rPr>
        <w:b w:val="0"/>
      </w:rPr>
    </w:tblStylePr>
    <w:tblStylePr w:type="lastCol">
      <w:pPr>
        <w:jc w:val="left"/>
      </w:pPr>
    </w:tblStylePr>
    <w:tblStylePr w:type="band1Vert">
      <w:tblPr/>
      <w:tcPr>
        <w:shd w:val="clear" w:color="auto" w:fill="E5F7F6" w:themeFill="background2"/>
      </w:tcPr>
    </w:tblStylePr>
    <w:tblStylePr w:type="nwCell">
      <w:pPr>
        <w:jc w:val="left"/>
      </w:pPr>
      <w:tblPr/>
      <w:tcPr>
        <w:vAlign w:val="center"/>
      </w:tcPr>
    </w:tblStylePr>
  </w:style>
  <w:style w:type="character" w:styleId="UnresolvedMention">
    <w:name w:val="Unresolved Mention"/>
    <w:basedOn w:val="DefaultParagraphFont"/>
    <w:uiPriority w:val="99"/>
    <w:semiHidden/>
    <w:unhideWhenUsed/>
    <w:rsid w:val="002C202D"/>
    <w:rPr>
      <w:color w:val="605E5C"/>
      <w:shd w:val="clear" w:color="auto" w:fill="E1DFDD"/>
    </w:rPr>
  </w:style>
  <w:style w:type="table" w:customStyle="1" w:styleId="LightList-Accent11">
    <w:name w:val="Light List - Accent 11"/>
    <w:basedOn w:val="TableNormal"/>
    <w:uiPriority w:val="61"/>
    <w:rsid w:val="00B24019"/>
    <w:pPr>
      <w:spacing w:line="240" w:lineRule="auto"/>
    </w:pPr>
    <w:rPr>
      <w:rFonts w:ascii="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Default">
    <w:name w:val="Default"/>
    <w:basedOn w:val="Normal"/>
    <w:rsid w:val="00ED4382"/>
    <w:pPr>
      <w:autoSpaceDE w:val="0"/>
      <w:autoSpaceDN w:val="0"/>
    </w:pPr>
    <w:rPr>
      <w:rFonts w:ascii="Calibri" w:hAnsi="Calibri" w:cs="Calibri"/>
      <w:color w:val="000000"/>
    </w:rPr>
  </w:style>
  <w:style w:type="table" w:styleId="GridTable7Colorful-Accent1">
    <w:name w:val="Grid Table 7 Colorful Accent 1"/>
    <w:basedOn w:val="TableNormal"/>
    <w:uiPriority w:val="52"/>
    <w:rsid w:val="002C202D"/>
    <w:pPr>
      <w:spacing w:after="0" w:line="240" w:lineRule="auto"/>
    </w:pPr>
    <w:rPr>
      <w:rFonts w:eastAsia="Times New Roman" w:cs="Arial"/>
      <w:color w:val="00857E" w:themeColor="accent1" w:themeShade="BF"/>
      <w:sz w:val="20"/>
      <w:szCs w:val="20"/>
    </w:r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insideV w:val="single" w:sz="4" w:space="0" w:color="37FFF4"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1" w:themeFillTint="33"/>
      </w:tcPr>
    </w:tblStylePr>
    <w:tblStylePr w:type="band1Horz">
      <w:tblPr/>
      <w:tcPr>
        <w:shd w:val="clear" w:color="auto" w:fill="BCFFFB" w:themeFill="accent1" w:themeFillTint="33"/>
      </w:tcPr>
    </w:tblStylePr>
    <w:tblStylePr w:type="neCell">
      <w:tblPr/>
      <w:tcPr>
        <w:tcBorders>
          <w:bottom w:val="single" w:sz="4" w:space="0" w:color="37FFF4" w:themeColor="accent1" w:themeTint="99"/>
        </w:tcBorders>
      </w:tcPr>
    </w:tblStylePr>
    <w:tblStylePr w:type="nwCell">
      <w:tblPr/>
      <w:tcPr>
        <w:tcBorders>
          <w:bottom w:val="single" w:sz="4" w:space="0" w:color="37FFF4" w:themeColor="accent1" w:themeTint="99"/>
        </w:tcBorders>
      </w:tcPr>
    </w:tblStylePr>
    <w:tblStylePr w:type="seCell">
      <w:tblPr/>
      <w:tcPr>
        <w:tcBorders>
          <w:top w:val="single" w:sz="4" w:space="0" w:color="37FFF4" w:themeColor="accent1" w:themeTint="99"/>
        </w:tcBorders>
      </w:tcPr>
    </w:tblStylePr>
    <w:tblStylePr w:type="swCell">
      <w:tblPr/>
      <w:tcPr>
        <w:tcBorders>
          <w:top w:val="single" w:sz="4" w:space="0" w:color="37FFF4" w:themeColor="accent1" w:themeTint="99"/>
        </w:tcBorders>
      </w:tcPr>
    </w:tblStylePr>
  </w:style>
  <w:style w:type="table" w:styleId="GridTable2-Accent5">
    <w:name w:val="Grid Table 2 Accent 5"/>
    <w:basedOn w:val="TableNormal"/>
    <w:uiPriority w:val="47"/>
    <w:rsid w:val="002C202D"/>
    <w:pPr>
      <w:spacing w:after="0" w:line="240" w:lineRule="auto"/>
    </w:pPr>
    <w:rPr>
      <w:rFonts w:eastAsia="Times New Roman" w:cs="Arial"/>
      <w:color w:val="363534" w:themeColor="text1"/>
      <w:sz w:val="20"/>
      <w:szCs w:val="20"/>
    </w:rPr>
    <w:tblPr>
      <w:tblStyleRowBandSize w:val="1"/>
      <w:tblStyleColBandSize w:val="1"/>
      <w:tblBorders>
        <w:top w:val="single" w:sz="2" w:space="0" w:color="C1ECEA" w:themeColor="accent5" w:themeTint="99"/>
        <w:bottom w:val="single" w:sz="2" w:space="0" w:color="C1ECEA" w:themeColor="accent5" w:themeTint="99"/>
        <w:insideH w:val="single" w:sz="2" w:space="0" w:color="C1ECEA" w:themeColor="accent5" w:themeTint="99"/>
        <w:insideV w:val="single" w:sz="2" w:space="0" w:color="C1ECEA" w:themeColor="accent5" w:themeTint="99"/>
      </w:tblBorders>
    </w:tblPr>
    <w:tblStylePr w:type="firstRow">
      <w:rPr>
        <w:b/>
        <w:bCs/>
      </w:rPr>
      <w:tblPr/>
      <w:tcPr>
        <w:tcBorders>
          <w:top w:val="nil"/>
          <w:bottom w:val="single" w:sz="12" w:space="0" w:color="C1ECEA" w:themeColor="accent5" w:themeTint="99"/>
          <w:insideH w:val="nil"/>
          <w:insideV w:val="nil"/>
        </w:tcBorders>
        <w:shd w:val="clear" w:color="auto" w:fill="FFFFFF" w:themeFill="background1"/>
      </w:tcPr>
    </w:tblStylePr>
    <w:tblStylePr w:type="lastRow">
      <w:rPr>
        <w:b/>
        <w:bCs/>
      </w:rPr>
      <w:tblPr/>
      <w:tcPr>
        <w:tcBorders>
          <w:top w:val="double" w:sz="2" w:space="0" w:color="C1ECEA"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8F8" w:themeFill="accent5" w:themeFillTint="33"/>
      </w:tcPr>
    </w:tblStylePr>
    <w:tblStylePr w:type="band1Horz">
      <w:tblPr/>
      <w:tcPr>
        <w:shd w:val="clear" w:color="auto" w:fill="EAF8F8" w:themeFill="accent5" w:themeFillTint="33"/>
      </w:tcPr>
    </w:tblStylePr>
  </w:style>
  <w:style w:type="character" w:customStyle="1" w:styleId="NoSpacingChar">
    <w:name w:val="No Spacing Char"/>
    <w:basedOn w:val="DefaultParagraphFont"/>
    <w:link w:val="NoSpacing"/>
    <w:rsid w:val="00501C12"/>
    <w:rPr>
      <w:rFonts w:eastAsia="Times New Roman" w:cs="Arial"/>
      <w:color w:val="363534" w:themeColor="text1"/>
      <w:sz w:val="20"/>
      <w:szCs w:val="20"/>
    </w:rPr>
  </w:style>
  <w:style w:type="paragraph" w:styleId="Revision">
    <w:name w:val="Revision"/>
    <w:hidden/>
    <w:uiPriority w:val="99"/>
    <w:semiHidden/>
    <w:rsid w:val="002E6362"/>
    <w:pPr>
      <w:spacing w:line="240" w:lineRule="auto"/>
    </w:pPr>
  </w:style>
  <w:style w:type="paragraph" w:styleId="TOC9">
    <w:name w:val="toc 9"/>
    <w:basedOn w:val="Normal"/>
    <w:next w:val="Normal"/>
    <w:autoRedefine/>
    <w:uiPriority w:val="39"/>
    <w:semiHidden/>
    <w:unhideWhenUsed/>
    <w:rsid w:val="00E02271"/>
    <w:pPr>
      <w:spacing w:after="100"/>
      <w:ind w:left="1600"/>
    </w:pPr>
  </w:style>
  <w:style w:type="character" w:styleId="Strong">
    <w:name w:val="Strong"/>
    <w:basedOn w:val="DefaultParagraphFont"/>
    <w:uiPriority w:val="22"/>
    <w:qFormat/>
    <w:rsid w:val="00B43CBE"/>
    <w:rPr>
      <w:b/>
      <w:bCs/>
    </w:rPr>
  </w:style>
  <w:style w:type="character" w:styleId="Emphasis">
    <w:name w:val="Emphasis"/>
    <w:basedOn w:val="DefaultParagraphFont"/>
    <w:uiPriority w:val="20"/>
    <w:qFormat/>
    <w:rsid w:val="00B43CBE"/>
    <w:rPr>
      <w:i/>
      <w:iCs/>
      <w:color w:val="A6A1B5" w:themeColor="accent6"/>
    </w:rPr>
  </w:style>
  <w:style w:type="character" w:styleId="SubtleEmphasis">
    <w:name w:val="Subtle Emphasis"/>
    <w:basedOn w:val="DefaultParagraphFont"/>
    <w:uiPriority w:val="19"/>
    <w:qFormat/>
    <w:rsid w:val="00B43CBE"/>
    <w:rPr>
      <w:i/>
      <w:iCs/>
    </w:rPr>
  </w:style>
  <w:style w:type="character" w:styleId="SubtleReference">
    <w:name w:val="Subtle Reference"/>
    <w:basedOn w:val="DefaultParagraphFont"/>
    <w:uiPriority w:val="31"/>
    <w:qFormat/>
    <w:rsid w:val="00B43CBE"/>
    <w:rPr>
      <w:smallCaps/>
      <w:color w:val="7D7B79" w:themeColor="text1" w:themeTint="A6"/>
    </w:rPr>
  </w:style>
  <w:style w:type="character" w:styleId="IntenseReference">
    <w:name w:val="Intense Reference"/>
    <w:basedOn w:val="DefaultParagraphFont"/>
    <w:uiPriority w:val="32"/>
    <w:qFormat/>
    <w:rsid w:val="00B43CBE"/>
    <w:rPr>
      <w:b/>
      <w:bCs/>
      <w:smallCaps/>
      <w:color w:val="A6A1B5" w:themeColor="accent6"/>
    </w:rPr>
  </w:style>
  <w:style w:type="character" w:styleId="BookTitle">
    <w:name w:val="Book Title"/>
    <w:basedOn w:val="DefaultParagraphFont"/>
    <w:uiPriority w:val="33"/>
    <w:qFormat/>
    <w:rsid w:val="00B43CBE"/>
    <w:rPr>
      <w:b/>
      <w:bCs/>
      <w:caps w:val="0"/>
      <w:smallCaps/>
      <w:spacing w:val="7"/>
      <w:sz w:val="21"/>
      <w:szCs w:val="21"/>
    </w:rPr>
  </w:style>
  <w:style w:type="table" w:styleId="ColorfulGrid">
    <w:name w:val="Colorful Grid"/>
    <w:basedOn w:val="TableNormal"/>
    <w:uiPriority w:val="73"/>
    <w:semiHidden/>
    <w:rsid w:val="002C202D"/>
    <w:pPr>
      <w:spacing w:after="0" w:line="240" w:lineRule="auto"/>
    </w:pPr>
    <w:rPr>
      <w:rFonts w:eastAsia="Times New Roman" w:cs="Arial"/>
      <w:color w:val="363534" w:themeColor="text1"/>
      <w:sz w:val="20"/>
      <w:szCs w:val="20"/>
    </w:rPr>
    <w:tblPr>
      <w:tblStyleRowBandSize w:val="1"/>
      <w:tblStyleColBandSize w:val="1"/>
      <w:tblBorders>
        <w:insideH w:val="single" w:sz="4" w:space="0" w:color="FFFFFF" w:themeColor="background1"/>
      </w:tblBorders>
    </w:tblPr>
    <w:tcPr>
      <w:shd w:val="clear" w:color="auto" w:fill="D7D6D5" w:themeFill="text1" w:themeFillTint="33"/>
    </w:tcPr>
    <w:tblStylePr w:type="firstRow">
      <w:rPr>
        <w:b/>
        <w:bCs/>
      </w:rPr>
      <w:tblPr/>
      <w:tcPr>
        <w:shd w:val="clear" w:color="auto" w:fill="AFAEAC" w:themeFill="text1" w:themeFillTint="66"/>
      </w:tcPr>
    </w:tblStylePr>
    <w:tblStylePr w:type="lastRow">
      <w:rPr>
        <w:b/>
        <w:bCs/>
        <w:color w:val="363534" w:themeColor="text1"/>
      </w:rPr>
      <w:tblPr/>
      <w:tcPr>
        <w:shd w:val="clear" w:color="auto" w:fill="AFAEAC" w:themeFill="text1" w:themeFillTint="66"/>
      </w:tcPr>
    </w:tblStylePr>
    <w:tblStylePr w:type="firstCol">
      <w:rPr>
        <w:color w:val="FFFFFF" w:themeColor="background1"/>
      </w:rPr>
      <w:tblPr/>
      <w:tcPr>
        <w:shd w:val="clear" w:color="auto" w:fill="282727" w:themeFill="text1" w:themeFillShade="BF"/>
      </w:tcPr>
    </w:tblStylePr>
    <w:tblStylePr w:type="lastCol">
      <w:rPr>
        <w:color w:val="FFFFFF" w:themeColor="background1"/>
      </w:rPr>
      <w:tblPr/>
      <w:tcPr>
        <w:shd w:val="clear" w:color="auto" w:fill="282727" w:themeFill="text1" w:themeFillShade="BF"/>
      </w:tcPr>
    </w:tblStylePr>
    <w:tblStylePr w:type="band1Vert">
      <w:tblPr/>
      <w:tcPr>
        <w:shd w:val="clear" w:color="auto" w:fill="9C9A98" w:themeFill="text1" w:themeFillTint="7F"/>
      </w:tcPr>
    </w:tblStylePr>
    <w:tblStylePr w:type="band1Horz">
      <w:tblPr/>
      <w:tcPr>
        <w:shd w:val="clear" w:color="auto" w:fill="9C9A98" w:themeFill="text1" w:themeFillTint="7F"/>
      </w:tcPr>
    </w:tblStylePr>
  </w:style>
  <w:style w:type="table" w:styleId="ColorfulGrid-Accent1">
    <w:name w:val="Colorful Grid Accent 1"/>
    <w:basedOn w:val="TableNormal"/>
    <w:uiPriority w:val="73"/>
    <w:semiHidden/>
    <w:rsid w:val="002C202D"/>
    <w:pPr>
      <w:spacing w:after="0" w:line="240" w:lineRule="auto"/>
    </w:pPr>
    <w:rPr>
      <w:rFonts w:eastAsia="Times New Roman" w:cs="Arial"/>
      <w:color w:val="363534" w:themeColor="text1"/>
      <w:sz w:val="20"/>
      <w:szCs w:val="20"/>
    </w:rPr>
    <w:tblPr>
      <w:tblStyleRowBandSize w:val="1"/>
      <w:tblStyleColBandSize w:val="1"/>
      <w:tblBorders>
        <w:insideH w:val="single" w:sz="4" w:space="0" w:color="FFFFFF" w:themeColor="background1"/>
      </w:tblBorders>
    </w:tblPr>
    <w:tcPr>
      <w:shd w:val="clear" w:color="auto" w:fill="BCFFFB" w:themeFill="accent1" w:themeFillTint="33"/>
    </w:tcPr>
    <w:tblStylePr w:type="firstRow">
      <w:rPr>
        <w:b/>
        <w:bCs/>
      </w:rPr>
      <w:tblPr/>
      <w:tcPr>
        <w:shd w:val="clear" w:color="auto" w:fill="7AFFF8" w:themeFill="accent1" w:themeFillTint="66"/>
      </w:tcPr>
    </w:tblStylePr>
    <w:tblStylePr w:type="lastRow">
      <w:rPr>
        <w:b/>
        <w:bCs/>
        <w:color w:val="363534" w:themeColor="text1"/>
      </w:rPr>
      <w:tblPr/>
      <w:tcPr>
        <w:shd w:val="clear" w:color="auto" w:fill="7AFFF8" w:themeFill="accent1" w:themeFillTint="66"/>
      </w:tcPr>
    </w:tblStylePr>
    <w:tblStylePr w:type="firstCol">
      <w:rPr>
        <w:color w:val="FFFFFF" w:themeColor="background1"/>
      </w:rPr>
      <w:tblPr/>
      <w:tcPr>
        <w:shd w:val="clear" w:color="auto" w:fill="00857E" w:themeFill="accent1" w:themeFillShade="BF"/>
      </w:tcPr>
    </w:tblStylePr>
    <w:tblStylePr w:type="lastCol">
      <w:rPr>
        <w:color w:val="FFFFFF" w:themeColor="background1"/>
      </w:rPr>
      <w:tblPr/>
      <w:tcPr>
        <w:shd w:val="clear" w:color="auto" w:fill="00857E" w:themeFill="accent1" w:themeFillShade="BF"/>
      </w:tcPr>
    </w:tblStylePr>
    <w:tblStylePr w:type="band1Vert">
      <w:tblPr/>
      <w:tcPr>
        <w:shd w:val="clear" w:color="auto" w:fill="59FFF6" w:themeFill="accent1" w:themeFillTint="7F"/>
      </w:tcPr>
    </w:tblStylePr>
    <w:tblStylePr w:type="band1Horz">
      <w:tblPr/>
      <w:tcPr>
        <w:shd w:val="clear" w:color="auto" w:fill="59FFF6" w:themeFill="accent1" w:themeFillTint="7F"/>
      </w:tcPr>
    </w:tblStylePr>
  </w:style>
  <w:style w:type="table" w:styleId="ColorfulGrid-Accent2">
    <w:name w:val="Colorful Grid Accent 2"/>
    <w:basedOn w:val="TableNormal"/>
    <w:uiPriority w:val="73"/>
    <w:semiHidden/>
    <w:rsid w:val="002C202D"/>
    <w:pPr>
      <w:spacing w:after="0" w:line="240" w:lineRule="auto"/>
    </w:pPr>
    <w:rPr>
      <w:rFonts w:eastAsia="Times New Roman" w:cs="Arial"/>
      <w:color w:val="363534" w:themeColor="text1"/>
      <w:sz w:val="20"/>
      <w:szCs w:val="20"/>
    </w:rPr>
    <w:tblPr>
      <w:tblStyleRowBandSize w:val="1"/>
      <w:tblStyleColBandSize w:val="1"/>
      <w:tblBorders>
        <w:insideH w:val="single" w:sz="4" w:space="0" w:color="FFFFFF" w:themeColor="background1"/>
      </w:tblBorders>
    </w:tblPr>
    <w:tcPr>
      <w:shd w:val="clear" w:color="auto" w:fill="C8BEEC" w:themeFill="accent2" w:themeFillTint="33"/>
    </w:tcPr>
    <w:tblStylePr w:type="firstRow">
      <w:rPr>
        <w:b/>
        <w:bCs/>
      </w:rPr>
      <w:tblPr/>
      <w:tcPr>
        <w:shd w:val="clear" w:color="auto" w:fill="917DD8" w:themeFill="accent2" w:themeFillTint="66"/>
      </w:tcPr>
    </w:tblStylePr>
    <w:tblStylePr w:type="lastRow">
      <w:rPr>
        <w:b/>
        <w:bCs/>
        <w:color w:val="363534" w:themeColor="text1"/>
      </w:rPr>
      <w:tblPr/>
      <w:tcPr>
        <w:shd w:val="clear" w:color="auto" w:fill="917DD8" w:themeFill="accent2" w:themeFillTint="66"/>
      </w:tcPr>
    </w:tblStylePr>
    <w:tblStylePr w:type="firstCol">
      <w:rPr>
        <w:color w:val="FFFFFF" w:themeColor="background1"/>
      </w:rPr>
      <w:tblPr/>
      <w:tcPr>
        <w:shd w:val="clear" w:color="auto" w:fill="170F34" w:themeFill="accent2" w:themeFillShade="BF"/>
      </w:tcPr>
    </w:tblStylePr>
    <w:tblStylePr w:type="lastCol">
      <w:rPr>
        <w:color w:val="FFFFFF" w:themeColor="background1"/>
      </w:rPr>
      <w:tblPr/>
      <w:tcPr>
        <w:shd w:val="clear" w:color="auto" w:fill="170F34" w:themeFill="accent2" w:themeFillShade="BF"/>
      </w:tcPr>
    </w:tblStylePr>
    <w:tblStylePr w:type="band1Vert">
      <w:tblPr/>
      <w:tcPr>
        <w:shd w:val="clear" w:color="auto" w:fill="775ECF" w:themeFill="accent2" w:themeFillTint="7F"/>
      </w:tcPr>
    </w:tblStylePr>
    <w:tblStylePr w:type="band1Horz">
      <w:tblPr/>
      <w:tcPr>
        <w:shd w:val="clear" w:color="auto" w:fill="775ECF" w:themeFill="accent2" w:themeFillTint="7F"/>
      </w:tcPr>
    </w:tblStylePr>
  </w:style>
  <w:style w:type="table" w:styleId="ColorfulGrid-Accent3">
    <w:name w:val="Colorful Grid Accent 3"/>
    <w:basedOn w:val="TableNormal"/>
    <w:uiPriority w:val="73"/>
    <w:semiHidden/>
    <w:rsid w:val="002C202D"/>
    <w:pPr>
      <w:spacing w:after="0" w:line="240" w:lineRule="auto"/>
    </w:pPr>
    <w:rPr>
      <w:rFonts w:eastAsia="Times New Roman" w:cs="Arial"/>
      <w:color w:val="363534" w:themeColor="text1"/>
      <w:sz w:val="20"/>
      <w:szCs w:val="20"/>
    </w:rPr>
    <w:tblPr>
      <w:tblStyleRowBandSize w:val="1"/>
      <w:tblStyleColBandSize w:val="1"/>
      <w:tblBorders>
        <w:insideH w:val="single" w:sz="4" w:space="0" w:color="FFFFFF" w:themeColor="background1"/>
      </w:tblBorders>
    </w:tblPr>
    <w:tcPr>
      <w:shd w:val="clear" w:color="auto" w:fill="E0F5F4" w:themeFill="accent3" w:themeFillTint="33"/>
    </w:tcPr>
    <w:tblStylePr w:type="firstRow">
      <w:rPr>
        <w:b/>
        <w:bCs/>
      </w:rPr>
      <w:tblPr/>
      <w:tcPr>
        <w:shd w:val="clear" w:color="auto" w:fill="C1ECEA" w:themeFill="accent3" w:themeFillTint="66"/>
      </w:tcPr>
    </w:tblStylePr>
    <w:tblStylePr w:type="lastRow">
      <w:rPr>
        <w:b/>
        <w:bCs/>
        <w:color w:val="363534" w:themeColor="text1"/>
      </w:rPr>
      <w:tblPr/>
      <w:tcPr>
        <w:shd w:val="clear" w:color="auto" w:fill="C1ECEA" w:themeFill="accent3" w:themeFillTint="66"/>
      </w:tcPr>
    </w:tblStylePr>
    <w:tblStylePr w:type="firstCol">
      <w:rPr>
        <w:color w:val="FFFFFF" w:themeColor="background1"/>
      </w:rPr>
      <w:tblPr/>
      <w:tcPr>
        <w:shd w:val="clear" w:color="auto" w:fill="35B2AB" w:themeFill="accent3" w:themeFillShade="BF"/>
      </w:tcPr>
    </w:tblStylePr>
    <w:tblStylePr w:type="lastCol">
      <w:rPr>
        <w:color w:val="FFFFFF" w:themeColor="background1"/>
      </w:rPr>
      <w:tblPr/>
      <w:tcPr>
        <w:shd w:val="clear" w:color="auto" w:fill="35B2AB" w:themeFill="accent3" w:themeFillShade="BF"/>
      </w:tcPr>
    </w:tblStylePr>
    <w:tblStylePr w:type="band1Vert">
      <w:tblPr/>
      <w:tcPr>
        <w:shd w:val="clear" w:color="auto" w:fill="B2E8E5" w:themeFill="accent3" w:themeFillTint="7F"/>
      </w:tcPr>
    </w:tblStylePr>
    <w:tblStylePr w:type="band1Horz">
      <w:tblPr/>
      <w:tcPr>
        <w:shd w:val="clear" w:color="auto" w:fill="B2E8E5" w:themeFill="accent3" w:themeFillTint="7F"/>
      </w:tcPr>
    </w:tblStylePr>
  </w:style>
  <w:style w:type="table" w:styleId="ColorfulGrid-Accent4">
    <w:name w:val="Colorful Grid Accent 4"/>
    <w:basedOn w:val="TableNormal"/>
    <w:uiPriority w:val="73"/>
    <w:semiHidden/>
    <w:rsid w:val="002C202D"/>
    <w:pPr>
      <w:spacing w:after="0" w:line="240" w:lineRule="auto"/>
    </w:pPr>
    <w:rPr>
      <w:rFonts w:eastAsia="Times New Roman" w:cs="Arial"/>
      <w:color w:val="363534" w:themeColor="text1"/>
      <w:sz w:val="20"/>
      <w:szCs w:val="20"/>
    </w:rPr>
    <w:tblPr>
      <w:tblStyleRowBandSize w:val="1"/>
      <w:tblStyleColBandSize w:val="1"/>
      <w:tblBorders>
        <w:insideH w:val="single" w:sz="4" w:space="0" w:color="FFFFFF" w:themeColor="background1"/>
      </w:tblBorders>
    </w:tblPr>
    <w:tcPr>
      <w:shd w:val="clear" w:color="auto" w:fill="E4E3E9" w:themeFill="accent4" w:themeFillTint="33"/>
    </w:tcPr>
    <w:tblStylePr w:type="firstRow">
      <w:rPr>
        <w:b/>
        <w:bCs/>
      </w:rPr>
      <w:tblPr/>
      <w:tcPr>
        <w:shd w:val="clear" w:color="auto" w:fill="C9C7D3" w:themeFill="accent4" w:themeFillTint="66"/>
      </w:tcPr>
    </w:tblStylePr>
    <w:tblStylePr w:type="lastRow">
      <w:rPr>
        <w:b/>
        <w:bCs/>
        <w:color w:val="363534" w:themeColor="text1"/>
      </w:rPr>
      <w:tblPr/>
      <w:tcPr>
        <w:shd w:val="clear" w:color="auto" w:fill="C9C7D3" w:themeFill="accent4" w:themeFillTint="66"/>
      </w:tcPr>
    </w:tblStylePr>
    <w:tblStylePr w:type="firstCol">
      <w:rPr>
        <w:color w:val="FFFFFF" w:themeColor="background1"/>
      </w:rPr>
      <w:tblPr/>
      <w:tcPr>
        <w:shd w:val="clear" w:color="auto" w:fill="5A556C" w:themeFill="accent4" w:themeFillShade="BF"/>
      </w:tcPr>
    </w:tblStylePr>
    <w:tblStylePr w:type="lastCol">
      <w:rPr>
        <w:color w:val="FFFFFF" w:themeColor="background1"/>
      </w:rPr>
      <w:tblPr/>
      <w:tcPr>
        <w:shd w:val="clear" w:color="auto" w:fill="5A556C" w:themeFill="accent4" w:themeFillShade="BF"/>
      </w:tcPr>
    </w:tblStylePr>
    <w:tblStylePr w:type="band1Vert">
      <w:tblPr/>
      <w:tcPr>
        <w:shd w:val="clear" w:color="auto" w:fill="BCB9C8" w:themeFill="accent4" w:themeFillTint="7F"/>
      </w:tcPr>
    </w:tblStylePr>
    <w:tblStylePr w:type="band1Horz">
      <w:tblPr/>
      <w:tcPr>
        <w:shd w:val="clear" w:color="auto" w:fill="BCB9C8" w:themeFill="accent4" w:themeFillTint="7F"/>
      </w:tcPr>
    </w:tblStylePr>
  </w:style>
  <w:style w:type="table" w:styleId="ColorfulGrid-Accent5">
    <w:name w:val="Colorful Grid Accent 5"/>
    <w:basedOn w:val="TableNormal"/>
    <w:uiPriority w:val="73"/>
    <w:semiHidden/>
    <w:rsid w:val="002C202D"/>
    <w:pPr>
      <w:spacing w:after="0" w:line="240" w:lineRule="auto"/>
    </w:pPr>
    <w:rPr>
      <w:rFonts w:eastAsia="Times New Roman" w:cs="Arial"/>
      <w:color w:val="363534" w:themeColor="text1"/>
      <w:sz w:val="20"/>
      <w:szCs w:val="20"/>
    </w:rPr>
    <w:tblPr>
      <w:tblStyleRowBandSize w:val="1"/>
      <w:tblStyleColBandSize w:val="1"/>
      <w:tblBorders>
        <w:insideH w:val="single" w:sz="4" w:space="0" w:color="FFFFFF" w:themeColor="background1"/>
      </w:tblBorders>
    </w:tblPr>
    <w:tcPr>
      <w:shd w:val="clear" w:color="auto" w:fill="EAF8F8" w:themeFill="accent5" w:themeFillTint="33"/>
    </w:tcPr>
    <w:tblStylePr w:type="firstRow">
      <w:rPr>
        <w:b/>
        <w:bCs/>
      </w:rPr>
      <w:tblPr/>
      <w:tcPr>
        <w:shd w:val="clear" w:color="auto" w:fill="D6F2F1" w:themeFill="accent5" w:themeFillTint="66"/>
      </w:tcPr>
    </w:tblStylePr>
    <w:tblStylePr w:type="lastRow">
      <w:rPr>
        <w:b/>
        <w:bCs/>
        <w:color w:val="363534" w:themeColor="text1"/>
      </w:rPr>
      <w:tblPr/>
      <w:tcPr>
        <w:shd w:val="clear" w:color="auto" w:fill="D6F2F1" w:themeFill="accent5" w:themeFillTint="66"/>
      </w:tcPr>
    </w:tblStylePr>
    <w:tblStylePr w:type="firstCol">
      <w:rPr>
        <w:color w:val="FFFFFF" w:themeColor="background1"/>
      </w:rPr>
      <w:tblPr/>
      <w:tcPr>
        <w:shd w:val="clear" w:color="auto" w:fill="50CAC4" w:themeFill="accent5" w:themeFillShade="BF"/>
      </w:tcPr>
    </w:tblStylePr>
    <w:tblStylePr w:type="lastCol">
      <w:rPr>
        <w:color w:val="FFFFFF" w:themeColor="background1"/>
      </w:rPr>
      <w:tblPr/>
      <w:tcPr>
        <w:shd w:val="clear" w:color="auto" w:fill="50CAC4" w:themeFill="accent5" w:themeFillShade="BF"/>
      </w:tcPr>
    </w:tblStylePr>
    <w:tblStylePr w:type="band1Vert">
      <w:tblPr/>
      <w:tcPr>
        <w:shd w:val="clear" w:color="auto" w:fill="CCEFEE" w:themeFill="accent5" w:themeFillTint="7F"/>
      </w:tcPr>
    </w:tblStylePr>
    <w:tblStylePr w:type="band1Horz">
      <w:tblPr/>
      <w:tcPr>
        <w:shd w:val="clear" w:color="auto" w:fill="CCEFEE" w:themeFill="accent5" w:themeFillTint="7F"/>
      </w:tcPr>
    </w:tblStylePr>
  </w:style>
  <w:style w:type="table" w:styleId="ColorfulGrid-Accent6">
    <w:name w:val="Colorful Grid Accent 6"/>
    <w:basedOn w:val="TableNormal"/>
    <w:uiPriority w:val="73"/>
    <w:semiHidden/>
    <w:rsid w:val="002C202D"/>
    <w:pPr>
      <w:spacing w:after="0" w:line="240" w:lineRule="auto"/>
    </w:pPr>
    <w:rPr>
      <w:rFonts w:eastAsia="Times New Roman" w:cs="Arial"/>
      <w:color w:val="363534" w:themeColor="text1"/>
      <w:sz w:val="20"/>
      <w:szCs w:val="20"/>
    </w:rPr>
    <w:tblPr>
      <w:tblStyleRowBandSize w:val="1"/>
      <w:tblStyleColBandSize w:val="1"/>
      <w:tblBorders>
        <w:insideH w:val="single" w:sz="4" w:space="0" w:color="FFFFFF" w:themeColor="background1"/>
      </w:tblBorders>
    </w:tblPr>
    <w:tcPr>
      <w:shd w:val="clear" w:color="auto" w:fill="EDECF0" w:themeFill="accent6" w:themeFillTint="33"/>
    </w:tcPr>
    <w:tblStylePr w:type="firstRow">
      <w:rPr>
        <w:b/>
        <w:bCs/>
      </w:rPr>
      <w:tblPr/>
      <w:tcPr>
        <w:shd w:val="clear" w:color="auto" w:fill="DBD9E1" w:themeFill="accent6" w:themeFillTint="66"/>
      </w:tcPr>
    </w:tblStylePr>
    <w:tblStylePr w:type="lastRow">
      <w:rPr>
        <w:b/>
        <w:bCs/>
        <w:color w:val="363534" w:themeColor="text1"/>
      </w:rPr>
      <w:tblPr/>
      <w:tcPr>
        <w:shd w:val="clear" w:color="auto" w:fill="DBD9E1" w:themeFill="accent6" w:themeFillTint="66"/>
      </w:tcPr>
    </w:tblStylePr>
    <w:tblStylePr w:type="firstCol">
      <w:rPr>
        <w:color w:val="FFFFFF" w:themeColor="background1"/>
      </w:rPr>
      <w:tblPr/>
      <w:tcPr>
        <w:shd w:val="clear" w:color="auto" w:fill="78708F" w:themeFill="accent6" w:themeFillShade="BF"/>
      </w:tcPr>
    </w:tblStylePr>
    <w:tblStylePr w:type="lastCol">
      <w:rPr>
        <w:color w:val="FFFFFF" w:themeColor="background1"/>
      </w:rPr>
      <w:tblPr/>
      <w:tcPr>
        <w:shd w:val="clear" w:color="auto" w:fill="78708F" w:themeFill="accent6" w:themeFillShade="BF"/>
      </w:tcPr>
    </w:tblStylePr>
    <w:tblStylePr w:type="band1Vert">
      <w:tblPr/>
      <w:tcPr>
        <w:shd w:val="clear" w:color="auto" w:fill="D2D0DA" w:themeFill="accent6" w:themeFillTint="7F"/>
      </w:tcPr>
    </w:tblStylePr>
    <w:tblStylePr w:type="band1Horz">
      <w:tblPr/>
      <w:tcPr>
        <w:shd w:val="clear" w:color="auto" w:fill="D2D0DA" w:themeFill="accent6" w:themeFillTint="7F"/>
      </w:tcPr>
    </w:tblStylePr>
  </w:style>
  <w:style w:type="table" w:styleId="ColorfulList">
    <w:name w:val="Colorful List"/>
    <w:basedOn w:val="TableNormal"/>
    <w:uiPriority w:val="72"/>
    <w:semiHidden/>
    <w:rsid w:val="002C202D"/>
    <w:pPr>
      <w:spacing w:after="0" w:line="240" w:lineRule="auto"/>
    </w:pPr>
    <w:rPr>
      <w:rFonts w:eastAsia="Times New Roman" w:cs="Arial"/>
      <w:color w:val="363534" w:themeColor="text1"/>
      <w:sz w:val="20"/>
      <w:szCs w:val="20"/>
    </w:rPr>
    <w:tblPr>
      <w:tblStyleRowBandSize w:val="1"/>
      <w:tblStyleColBandSize w:val="1"/>
    </w:tblPr>
    <w:tcPr>
      <w:shd w:val="clear" w:color="auto" w:fill="EBEBEA" w:themeFill="text1" w:themeFillTint="19"/>
    </w:tcPr>
    <w:tblStylePr w:type="firstRow">
      <w:rPr>
        <w:b/>
        <w:bCs/>
        <w:color w:val="FFFFFF" w:themeColor="background1"/>
      </w:rPr>
      <w:tblPr/>
      <w:tcPr>
        <w:tcBorders>
          <w:bottom w:val="single" w:sz="12" w:space="0" w:color="FFFFFF" w:themeColor="background1"/>
        </w:tcBorders>
        <w:shd w:val="clear" w:color="auto" w:fill="191038" w:themeFill="accent2" w:themeFillShade="CC"/>
      </w:tcPr>
    </w:tblStylePr>
    <w:tblStylePr w:type="lastRow">
      <w:rPr>
        <w:b/>
        <w:bCs/>
        <w:color w:val="191038" w:themeColor="accent2"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ECCCC" w:themeFill="text1" w:themeFillTint="3F"/>
      </w:tcPr>
    </w:tblStylePr>
    <w:tblStylePr w:type="band1Horz">
      <w:tblPr/>
      <w:tcPr>
        <w:shd w:val="clear" w:color="auto" w:fill="D7D6D5" w:themeFill="text1" w:themeFillTint="33"/>
      </w:tcPr>
    </w:tblStylePr>
  </w:style>
  <w:style w:type="table" w:styleId="ColorfulList-Accent1">
    <w:name w:val="Colorful List Accent 1"/>
    <w:basedOn w:val="TableNormal"/>
    <w:uiPriority w:val="72"/>
    <w:semiHidden/>
    <w:rsid w:val="002C202D"/>
    <w:pPr>
      <w:spacing w:after="0" w:line="240" w:lineRule="auto"/>
    </w:pPr>
    <w:rPr>
      <w:rFonts w:eastAsia="Times New Roman" w:cs="Arial"/>
      <w:color w:val="363534" w:themeColor="text1"/>
      <w:sz w:val="20"/>
      <w:szCs w:val="20"/>
    </w:rPr>
    <w:tblPr>
      <w:tblStyleRowBandSize w:val="1"/>
      <w:tblStyleColBandSize w:val="1"/>
    </w:tblPr>
    <w:tcPr>
      <w:shd w:val="clear" w:color="auto" w:fill="DEFFFD" w:themeFill="accent1" w:themeFillTint="19"/>
    </w:tcPr>
    <w:tblStylePr w:type="firstRow">
      <w:rPr>
        <w:b/>
        <w:bCs/>
        <w:color w:val="FFFFFF" w:themeColor="background1"/>
      </w:rPr>
      <w:tblPr/>
      <w:tcPr>
        <w:tcBorders>
          <w:bottom w:val="single" w:sz="12" w:space="0" w:color="FFFFFF" w:themeColor="background1"/>
        </w:tcBorders>
        <w:shd w:val="clear" w:color="auto" w:fill="191038" w:themeFill="accent2" w:themeFillShade="CC"/>
      </w:tcPr>
    </w:tblStylePr>
    <w:tblStylePr w:type="lastRow">
      <w:rPr>
        <w:b/>
        <w:bCs/>
        <w:color w:val="191038" w:themeColor="accent2"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CFFFA" w:themeFill="accent1" w:themeFillTint="3F"/>
      </w:tcPr>
    </w:tblStylePr>
    <w:tblStylePr w:type="band1Horz">
      <w:tblPr/>
      <w:tcPr>
        <w:shd w:val="clear" w:color="auto" w:fill="BCFFFB" w:themeFill="accent1" w:themeFillTint="33"/>
      </w:tcPr>
    </w:tblStylePr>
  </w:style>
  <w:style w:type="table" w:styleId="ColorfulList-Accent2">
    <w:name w:val="Colorful List Accent 2"/>
    <w:basedOn w:val="TableNormal"/>
    <w:uiPriority w:val="72"/>
    <w:semiHidden/>
    <w:rsid w:val="002C202D"/>
    <w:pPr>
      <w:spacing w:after="0" w:line="240" w:lineRule="auto"/>
    </w:pPr>
    <w:rPr>
      <w:rFonts w:eastAsia="Times New Roman" w:cs="Arial"/>
      <w:color w:val="363534" w:themeColor="text1"/>
      <w:sz w:val="20"/>
      <w:szCs w:val="20"/>
    </w:rPr>
    <w:tblPr>
      <w:tblStyleRowBandSize w:val="1"/>
      <w:tblStyleColBandSize w:val="1"/>
    </w:tblPr>
    <w:tcPr>
      <w:shd w:val="clear" w:color="auto" w:fill="E4DFF5" w:themeFill="accent2" w:themeFillTint="19"/>
    </w:tcPr>
    <w:tblStylePr w:type="firstRow">
      <w:rPr>
        <w:b/>
        <w:bCs/>
        <w:color w:val="FFFFFF" w:themeColor="background1"/>
      </w:rPr>
      <w:tblPr/>
      <w:tcPr>
        <w:tcBorders>
          <w:bottom w:val="single" w:sz="12" w:space="0" w:color="FFFFFF" w:themeColor="background1"/>
        </w:tcBorders>
        <w:shd w:val="clear" w:color="auto" w:fill="191038" w:themeFill="accent2" w:themeFillShade="CC"/>
      </w:tcPr>
    </w:tblStylePr>
    <w:tblStylePr w:type="lastRow">
      <w:rPr>
        <w:b/>
        <w:bCs/>
        <w:color w:val="191038" w:themeColor="accent2"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BAFE7" w:themeFill="accent2" w:themeFillTint="3F"/>
      </w:tcPr>
    </w:tblStylePr>
    <w:tblStylePr w:type="band1Horz">
      <w:tblPr/>
      <w:tcPr>
        <w:shd w:val="clear" w:color="auto" w:fill="C8BEEC" w:themeFill="accent2" w:themeFillTint="33"/>
      </w:tcPr>
    </w:tblStylePr>
  </w:style>
  <w:style w:type="table" w:styleId="ColorfulList-Accent3">
    <w:name w:val="Colorful List Accent 3"/>
    <w:basedOn w:val="TableNormal"/>
    <w:uiPriority w:val="72"/>
    <w:semiHidden/>
    <w:rsid w:val="002C202D"/>
    <w:pPr>
      <w:spacing w:after="0" w:line="240" w:lineRule="auto"/>
    </w:pPr>
    <w:rPr>
      <w:rFonts w:eastAsia="Times New Roman" w:cs="Arial"/>
      <w:color w:val="363534" w:themeColor="text1"/>
      <w:sz w:val="20"/>
      <w:szCs w:val="20"/>
    </w:rPr>
    <w:tblPr>
      <w:tblStyleRowBandSize w:val="1"/>
      <w:tblStyleColBandSize w:val="1"/>
    </w:tblPr>
    <w:tcPr>
      <w:shd w:val="clear" w:color="auto" w:fill="EFFAF9" w:themeFill="accent3" w:themeFillTint="19"/>
    </w:tcPr>
    <w:tblStylePr w:type="firstRow">
      <w:rPr>
        <w:b/>
        <w:bCs/>
        <w:color w:val="FFFFFF" w:themeColor="background1"/>
      </w:rPr>
      <w:tblPr/>
      <w:tcPr>
        <w:tcBorders>
          <w:bottom w:val="single" w:sz="12" w:space="0" w:color="FFFFFF" w:themeColor="background1"/>
        </w:tcBorders>
        <w:shd w:val="clear" w:color="auto" w:fill="605B74" w:themeFill="accent4" w:themeFillShade="CC"/>
      </w:tcPr>
    </w:tblStylePr>
    <w:tblStylePr w:type="lastRow">
      <w:rPr>
        <w:b/>
        <w:bCs/>
        <w:color w:val="605B74" w:themeColor="accent4"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9F3F2" w:themeFill="accent3" w:themeFillTint="3F"/>
      </w:tcPr>
    </w:tblStylePr>
    <w:tblStylePr w:type="band1Horz">
      <w:tblPr/>
      <w:tcPr>
        <w:shd w:val="clear" w:color="auto" w:fill="E0F5F4" w:themeFill="accent3" w:themeFillTint="33"/>
      </w:tcPr>
    </w:tblStylePr>
  </w:style>
  <w:style w:type="table" w:styleId="ColorfulList-Accent4">
    <w:name w:val="Colorful List Accent 4"/>
    <w:basedOn w:val="TableNormal"/>
    <w:uiPriority w:val="72"/>
    <w:semiHidden/>
    <w:rsid w:val="002C202D"/>
    <w:pPr>
      <w:spacing w:after="0" w:line="240" w:lineRule="auto"/>
    </w:pPr>
    <w:rPr>
      <w:rFonts w:eastAsia="Times New Roman" w:cs="Arial"/>
      <w:color w:val="363534" w:themeColor="text1"/>
      <w:sz w:val="20"/>
      <w:szCs w:val="20"/>
    </w:rPr>
    <w:tblPr>
      <w:tblStyleRowBandSize w:val="1"/>
      <w:tblStyleColBandSize w:val="1"/>
    </w:tblPr>
    <w:tcPr>
      <w:shd w:val="clear" w:color="auto" w:fill="F1F1F4" w:themeFill="accent4" w:themeFillTint="19"/>
    </w:tcPr>
    <w:tblStylePr w:type="firstRow">
      <w:rPr>
        <w:b/>
        <w:bCs/>
        <w:color w:val="FFFFFF" w:themeColor="background1"/>
      </w:rPr>
      <w:tblPr/>
      <w:tcPr>
        <w:tcBorders>
          <w:bottom w:val="single" w:sz="12" w:space="0" w:color="FFFFFF" w:themeColor="background1"/>
        </w:tcBorders>
        <w:shd w:val="clear" w:color="auto" w:fill="39BFB7" w:themeFill="accent3" w:themeFillShade="CC"/>
      </w:tcPr>
    </w:tblStylePr>
    <w:tblStylePr w:type="lastRow">
      <w:rPr>
        <w:b/>
        <w:bCs/>
        <w:color w:val="39BFB7" w:themeColor="accent3"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DDCE3" w:themeFill="accent4" w:themeFillTint="3F"/>
      </w:tcPr>
    </w:tblStylePr>
    <w:tblStylePr w:type="band1Horz">
      <w:tblPr/>
      <w:tcPr>
        <w:shd w:val="clear" w:color="auto" w:fill="E4E3E9" w:themeFill="accent4" w:themeFillTint="33"/>
      </w:tcPr>
    </w:tblStylePr>
  </w:style>
  <w:style w:type="table" w:styleId="ColorfulList-Accent5">
    <w:name w:val="Colorful List Accent 5"/>
    <w:basedOn w:val="TableNormal"/>
    <w:uiPriority w:val="72"/>
    <w:semiHidden/>
    <w:rsid w:val="002C202D"/>
    <w:pPr>
      <w:spacing w:after="0" w:line="240" w:lineRule="auto"/>
    </w:pPr>
    <w:rPr>
      <w:rFonts w:eastAsia="Times New Roman" w:cs="Arial"/>
      <w:color w:val="363534" w:themeColor="text1"/>
      <w:sz w:val="20"/>
      <w:szCs w:val="20"/>
    </w:rPr>
    <w:tblPr>
      <w:tblStyleRowBandSize w:val="1"/>
      <w:tblStyleColBandSize w:val="1"/>
    </w:tblPr>
    <w:tcPr>
      <w:shd w:val="clear" w:color="auto" w:fill="F4FCFB" w:themeFill="accent5" w:themeFillTint="19"/>
    </w:tcPr>
    <w:tblStylePr w:type="firstRow">
      <w:rPr>
        <w:b/>
        <w:bCs/>
        <w:color w:val="FFFFFF" w:themeColor="background1"/>
      </w:rPr>
      <w:tblPr/>
      <w:tcPr>
        <w:tcBorders>
          <w:bottom w:val="single" w:sz="12" w:space="0" w:color="FFFFFF" w:themeColor="background1"/>
        </w:tcBorders>
        <w:shd w:val="clear" w:color="auto" w:fill="817A96" w:themeFill="accent6" w:themeFillShade="CC"/>
      </w:tcPr>
    </w:tblStylePr>
    <w:tblStylePr w:type="lastRow">
      <w:rPr>
        <w:b/>
        <w:bCs/>
        <w:color w:val="817A96" w:themeColor="accent6"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5F7F6" w:themeFill="accent5" w:themeFillTint="3F"/>
      </w:tcPr>
    </w:tblStylePr>
    <w:tblStylePr w:type="band1Horz">
      <w:tblPr/>
      <w:tcPr>
        <w:shd w:val="clear" w:color="auto" w:fill="EAF8F8" w:themeFill="accent5" w:themeFillTint="33"/>
      </w:tcPr>
    </w:tblStylePr>
  </w:style>
  <w:style w:type="table" w:styleId="ColorfulList-Accent6">
    <w:name w:val="Colorful List Accent 6"/>
    <w:basedOn w:val="TableNormal"/>
    <w:uiPriority w:val="72"/>
    <w:semiHidden/>
    <w:rsid w:val="002C202D"/>
    <w:pPr>
      <w:spacing w:after="0" w:line="240" w:lineRule="auto"/>
    </w:pPr>
    <w:rPr>
      <w:rFonts w:eastAsia="Times New Roman" w:cs="Arial"/>
      <w:color w:val="363534" w:themeColor="text1"/>
      <w:sz w:val="20"/>
      <w:szCs w:val="20"/>
    </w:rPr>
    <w:tblPr>
      <w:tblStyleRowBandSize w:val="1"/>
      <w:tblStyleColBandSize w:val="1"/>
    </w:tblPr>
    <w:tcPr>
      <w:shd w:val="clear" w:color="auto" w:fill="F6F5F7" w:themeFill="accent6" w:themeFillTint="19"/>
    </w:tcPr>
    <w:tblStylePr w:type="firstRow">
      <w:rPr>
        <w:b/>
        <w:bCs/>
        <w:color w:val="FFFFFF" w:themeColor="background1"/>
      </w:rPr>
      <w:tblPr/>
      <w:tcPr>
        <w:tcBorders>
          <w:bottom w:val="single" w:sz="12" w:space="0" w:color="FFFFFF" w:themeColor="background1"/>
        </w:tcBorders>
        <w:shd w:val="clear" w:color="auto" w:fill="5FCEC9" w:themeFill="accent5" w:themeFillShade="CC"/>
      </w:tcPr>
    </w:tblStylePr>
    <w:tblStylePr w:type="lastRow">
      <w:rPr>
        <w:b/>
        <w:bCs/>
        <w:color w:val="5FCEC9" w:themeColor="accent5"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7EC" w:themeFill="accent6" w:themeFillTint="3F"/>
      </w:tcPr>
    </w:tblStylePr>
    <w:tblStylePr w:type="band1Horz">
      <w:tblPr/>
      <w:tcPr>
        <w:shd w:val="clear" w:color="auto" w:fill="EDECF0" w:themeFill="accent6" w:themeFillTint="33"/>
      </w:tcPr>
    </w:tblStylePr>
  </w:style>
  <w:style w:type="table" w:styleId="ColorfulShading">
    <w:name w:val="Colorful Shading"/>
    <w:basedOn w:val="TableNormal"/>
    <w:uiPriority w:val="71"/>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24" w:space="0" w:color="201547" w:themeColor="accent2"/>
        <w:left w:val="single" w:sz="4" w:space="0" w:color="363534" w:themeColor="text1"/>
        <w:bottom w:val="single" w:sz="4" w:space="0" w:color="363534" w:themeColor="text1"/>
        <w:right w:val="single" w:sz="4" w:space="0" w:color="363534" w:themeColor="text1"/>
        <w:insideH w:val="single" w:sz="4" w:space="0" w:color="FFFFFF" w:themeColor="background1"/>
        <w:insideV w:val="single" w:sz="4" w:space="0" w:color="FFFFFF" w:themeColor="background1"/>
      </w:tblBorders>
    </w:tblPr>
    <w:tcPr>
      <w:shd w:val="clear" w:color="auto" w:fill="EBEBEA" w:themeFill="text1" w:themeFillTint="19"/>
    </w:tcPr>
    <w:tblStylePr w:type="firstRow">
      <w:rPr>
        <w:b/>
        <w:bCs/>
      </w:rPr>
      <w:tblPr/>
      <w:tcPr>
        <w:tcBorders>
          <w:top w:val="nil"/>
          <w:left w:val="nil"/>
          <w:bottom w:val="single" w:sz="24" w:space="0" w:color="201547"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01F1F" w:themeFill="text1" w:themeFillShade="99"/>
      </w:tcPr>
    </w:tblStylePr>
    <w:tblStylePr w:type="firstCol">
      <w:rPr>
        <w:color w:val="FFFFFF" w:themeColor="background1"/>
      </w:rPr>
      <w:tblPr/>
      <w:tcPr>
        <w:tcBorders>
          <w:top w:val="nil"/>
          <w:left w:val="nil"/>
          <w:bottom w:val="nil"/>
          <w:right w:val="nil"/>
          <w:insideH w:val="single" w:sz="4" w:space="0" w:color="201F1F" w:themeColor="text1" w:themeShade="99"/>
          <w:insideV w:val="nil"/>
        </w:tcBorders>
        <w:shd w:val="clear" w:color="auto" w:fill="201F1F"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282727" w:themeFill="text1" w:themeFillShade="BF"/>
      </w:tcPr>
    </w:tblStylePr>
    <w:tblStylePr w:type="band1Vert">
      <w:tblPr/>
      <w:tcPr>
        <w:shd w:val="clear" w:color="auto" w:fill="AFAEAC" w:themeFill="text1" w:themeFillTint="66"/>
      </w:tcPr>
    </w:tblStylePr>
    <w:tblStylePr w:type="band1Horz">
      <w:tblPr/>
      <w:tcPr>
        <w:shd w:val="clear" w:color="auto" w:fill="9C9A98" w:themeFill="text1" w:themeFillTint="7F"/>
      </w:tcPr>
    </w:tblStylePr>
    <w:tblStylePr w:type="neCell">
      <w:rPr>
        <w:color w:val="363534" w:themeColor="text1"/>
      </w:rPr>
    </w:tblStylePr>
    <w:tblStylePr w:type="nwCell">
      <w:rPr>
        <w:color w:val="363534" w:themeColor="text1"/>
      </w:rPr>
    </w:tblStylePr>
  </w:style>
  <w:style w:type="table" w:styleId="ColorfulShading-Accent1">
    <w:name w:val="Colorful Shading Accent 1"/>
    <w:basedOn w:val="TableNormal"/>
    <w:uiPriority w:val="71"/>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24" w:space="0" w:color="201547" w:themeColor="accent2"/>
        <w:left w:val="single" w:sz="4" w:space="0" w:color="00B2A9" w:themeColor="accent1"/>
        <w:bottom w:val="single" w:sz="4" w:space="0" w:color="00B2A9" w:themeColor="accent1"/>
        <w:right w:val="single" w:sz="4" w:space="0" w:color="00B2A9" w:themeColor="accent1"/>
        <w:insideH w:val="single" w:sz="4" w:space="0" w:color="FFFFFF" w:themeColor="background1"/>
        <w:insideV w:val="single" w:sz="4" w:space="0" w:color="FFFFFF" w:themeColor="background1"/>
      </w:tblBorders>
    </w:tblPr>
    <w:tcPr>
      <w:shd w:val="clear" w:color="auto" w:fill="DEFFFD" w:themeFill="accent1" w:themeFillTint="19"/>
    </w:tcPr>
    <w:tblStylePr w:type="firstRow">
      <w:rPr>
        <w:b/>
        <w:bCs/>
      </w:rPr>
      <w:tblPr/>
      <w:tcPr>
        <w:tcBorders>
          <w:top w:val="nil"/>
          <w:left w:val="nil"/>
          <w:bottom w:val="single" w:sz="24" w:space="0" w:color="201547"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A65" w:themeFill="accent1" w:themeFillShade="99"/>
      </w:tcPr>
    </w:tblStylePr>
    <w:tblStylePr w:type="firstCol">
      <w:rPr>
        <w:color w:val="FFFFFF" w:themeColor="background1"/>
      </w:rPr>
      <w:tblPr/>
      <w:tcPr>
        <w:tcBorders>
          <w:top w:val="nil"/>
          <w:left w:val="nil"/>
          <w:bottom w:val="nil"/>
          <w:right w:val="nil"/>
          <w:insideH w:val="single" w:sz="4" w:space="0" w:color="006A65" w:themeColor="accent1" w:themeShade="99"/>
          <w:insideV w:val="nil"/>
        </w:tcBorders>
        <w:shd w:val="clear" w:color="auto" w:fill="006A65"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6A65" w:themeFill="accent1" w:themeFillShade="99"/>
      </w:tcPr>
    </w:tblStylePr>
    <w:tblStylePr w:type="band1Vert">
      <w:tblPr/>
      <w:tcPr>
        <w:shd w:val="clear" w:color="auto" w:fill="7AFFF8" w:themeFill="accent1" w:themeFillTint="66"/>
      </w:tcPr>
    </w:tblStylePr>
    <w:tblStylePr w:type="band1Horz">
      <w:tblPr/>
      <w:tcPr>
        <w:shd w:val="clear" w:color="auto" w:fill="59FFF6" w:themeFill="accent1" w:themeFillTint="7F"/>
      </w:tcPr>
    </w:tblStylePr>
    <w:tblStylePr w:type="neCell">
      <w:rPr>
        <w:color w:val="363534" w:themeColor="text1"/>
      </w:rPr>
    </w:tblStylePr>
    <w:tblStylePr w:type="nwCell">
      <w:rPr>
        <w:color w:val="363534" w:themeColor="text1"/>
      </w:rPr>
    </w:tblStylePr>
  </w:style>
  <w:style w:type="table" w:styleId="ColorfulShading-Accent2">
    <w:name w:val="Colorful Shading Accent 2"/>
    <w:basedOn w:val="TableNormal"/>
    <w:uiPriority w:val="71"/>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24" w:space="0" w:color="201547" w:themeColor="accent2"/>
        <w:left w:val="single" w:sz="4" w:space="0" w:color="201547" w:themeColor="accent2"/>
        <w:bottom w:val="single" w:sz="4" w:space="0" w:color="201547" w:themeColor="accent2"/>
        <w:right w:val="single" w:sz="4" w:space="0" w:color="201547" w:themeColor="accent2"/>
        <w:insideH w:val="single" w:sz="4" w:space="0" w:color="FFFFFF" w:themeColor="background1"/>
        <w:insideV w:val="single" w:sz="4" w:space="0" w:color="FFFFFF" w:themeColor="background1"/>
      </w:tblBorders>
    </w:tblPr>
    <w:tcPr>
      <w:shd w:val="clear" w:color="auto" w:fill="E4DFF5" w:themeFill="accent2" w:themeFillTint="19"/>
    </w:tcPr>
    <w:tblStylePr w:type="firstRow">
      <w:rPr>
        <w:b/>
        <w:bCs/>
      </w:rPr>
      <w:tblPr/>
      <w:tcPr>
        <w:tcBorders>
          <w:top w:val="nil"/>
          <w:left w:val="nil"/>
          <w:bottom w:val="single" w:sz="24" w:space="0" w:color="201547"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30C2A" w:themeFill="accent2" w:themeFillShade="99"/>
      </w:tcPr>
    </w:tblStylePr>
    <w:tblStylePr w:type="firstCol">
      <w:rPr>
        <w:color w:val="FFFFFF" w:themeColor="background1"/>
      </w:rPr>
      <w:tblPr/>
      <w:tcPr>
        <w:tcBorders>
          <w:top w:val="nil"/>
          <w:left w:val="nil"/>
          <w:bottom w:val="nil"/>
          <w:right w:val="nil"/>
          <w:insideH w:val="single" w:sz="4" w:space="0" w:color="130C2A" w:themeColor="accent2" w:themeShade="99"/>
          <w:insideV w:val="nil"/>
        </w:tcBorders>
        <w:shd w:val="clear" w:color="auto" w:fill="130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130C2A" w:themeFill="accent2" w:themeFillShade="99"/>
      </w:tcPr>
    </w:tblStylePr>
    <w:tblStylePr w:type="band1Vert">
      <w:tblPr/>
      <w:tcPr>
        <w:shd w:val="clear" w:color="auto" w:fill="917DD8" w:themeFill="accent2" w:themeFillTint="66"/>
      </w:tcPr>
    </w:tblStylePr>
    <w:tblStylePr w:type="band1Horz">
      <w:tblPr/>
      <w:tcPr>
        <w:shd w:val="clear" w:color="auto" w:fill="775ECF" w:themeFill="accent2" w:themeFillTint="7F"/>
      </w:tcPr>
    </w:tblStylePr>
    <w:tblStylePr w:type="neCell">
      <w:rPr>
        <w:color w:val="363534" w:themeColor="text1"/>
      </w:rPr>
    </w:tblStylePr>
    <w:tblStylePr w:type="nwCell">
      <w:rPr>
        <w:color w:val="363534" w:themeColor="text1"/>
      </w:rPr>
    </w:tblStylePr>
  </w:style>
  <w:style w:type="table" w:styleId="ColorfulShading-Accent3">
    <w:name w:val="Colorful Shading Accent 3"/>
    <w:basedOn w:val="TableNormal"/>
    <w:uiPriority w:val="71"/>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24" w:space="0" w:color="797391" w:themeColor="accent4"/>
        <w:left w:val="single" w:sz="4" w:space="0" w:color="66D1CB" w:themeColor="accent3"/>
        <w:bottom w:val="single" w:sz="4" w:space="0" w:color="66D1CB" w:themeColor="accent3"/>
        <w:right w:val="single" w:sz="4" w:space="0" w:color="66D1CB" w:themeColor="accent3"/>
        <w:insideH w:val="single" w:sz="4" w:space="0" w:color="FFFFFF" w:themeColor="background1"/>
        <w:insideV w:val="single" w:sz="4" w:space="0" w:color="FFFFFF" w:themeColor="background1"/>
      </w:tblBorders>
    </w:tblPr>
    <w:tcPr>
      <w:shd w:val="clear" w:color="auto" w:fill="EFFAF9" w:themeFill="accent3" w:themeFillTint="19"/>
    </w:tcPr>
    <w:tblStylePr w:type="firstRow">
      <w:rPr>
        <w:b/>
        <w:bCs/>
      </w:rPr>
      <w:tblPr/>
      <w:tcPr>
        <w:tcBorders>
          <w:top w:val="nil"/>
          <w:left w:val="nil"/>
          <w:bottom w:val="single" w:sz="24" w:space="0" w:color="797391"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B8F89" w:themeFill="accent3" w:themeFillShade="99"/>
      </w:tcPr>
    </w:tblStylePr>
    <w:tblStylePr w:type="firstCol">
      <w:rPr>
        <w:color w:val="FFFFFF" w:themeColor="background1"/>
      </w:rPr>
      <w:tblPr/>
      <w:tcPr>
        <w:tcBorders>
          <w:top w:val="nil"/>
          <w:left w:val="nil"/>
          <w:bottom w:val="nil"/>
          <w:right w:val="nil"/>
          <w:insideH w:val="single" w:sz="4" w:space="0" w:color="2B8F89" w:themeColor="accent3" w:themeShade="99"/>
          <w:insideV w:val="nil"/>
        </w:tcBorders>
        <w:shd w:val="clear" w:color="auto" w:fill="2B8F89"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2B8F89" w:themeFill="accent3" w:themeFillShade="99"/>
      </w:tcPr>
    </w:tblStylePr>
    <w:tblStylePr w:type="band1Vert">
      <w:tblPr/>
      <w:tcPr>
        <w:shd w:val="clear" w:color="auto" w:fill="C1ECEA" w:themeFill="accent3" w:themeFillTint="66"/>
      </w:tcPr>
    </w:tblStylePr>
    <w:tblStylePr w:type="band1Horz">
      <w:tblPr/>
      <w:tcPr>
        <w:shd w:val="clear" w:color="auto" w:fill="B2E8E5" w:themeFill="accent3" w:themeFillTint="7F"/>
      </w:tcPr>
    </w:tblStylePr>
  </w:style>
  <w:style w:type="table" w:styleId="ColorfulShading-Accent4">
    <w:name w:val="Colorful Shading Accent 4"/>
    <w:basedOn w:val="TableNormal"/>
    <w:uiPriority w:val="71"/>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24" w:space="0" w:color="66D1CB" w:themeColor="accent3"/>
        <w:left w:val="single" w:sz="4" w:space="0" w:color="797391" w:themeColor="accent4"/>
        <w:bottom w:val="single" w:sz="4" w:space="0" w:color="797391" w:themeColor="accent4"/>
        <w:right w:val="single" w:sz="4" w:space="0" w:color="797391" w:themeColor="accent4"/>
        <w:insideH w:val="single" w:sz="4" w:space="0" w:color="FFFFFF" w:themeColor="background1"/>
        <w:insideV w:val="single" w:sz="4" w:space="0" w:color="FFFFFF" w:themeColor="background1"/>
      </w:tblBorders>
    </w:tblPr>
    <w:tcPr>
      <w:shd w:val="clear" w:color="auto" w:fill="F1F1F4" w:themeFill="accent4" w:themeFillTint="19"/>
    </w:tcPr>
    <w:tblStylePr w:type="firstRow">
      <w:rPr>
        <w:b/>
        <w:bCs/>
      </w:rPr>
      <w:tblPr/>
      <w:tcPr>
        <w:tcBorders>
          <w:top w:val="nil"/>
          <w:left w:val="nil"/>
          <w:bottom w:val="single" w:sz="24" w:space="0" w:color="66D1CB"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84457" w:themeFill="accent4" w:themeFillShade="99"/>
      </w:tcPr>
    </w:tblStylePr>
    <w:tblStylePr w:type="firstCol">
      <w:rPr>
        <w:color w:val="FFFFFF" w:themeColor="background1"/>
      </w:rPr>
      <w:tblPr/>
      <w:tcPr>
        <w:tcBorders>
          <w:top w:val="nil"/>
          <w:left w:val="nil"/>
          <w:bottom w:val="nil"/>
          <w:right w:val="nil"/>
          <w:insideH w:val="single" w:sz="4" w:space="0" w:color="484457" w:themeColor="accent4" w:themeShade="99"/>
          <w:insideV w:val="nil"/>
        </w:tcBorders>
        <w:shd w:val="clear" w:color="auto" w:fill="484457"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84457" w:themeFill="accent4" w:themeFillShade="99"/>
      </w:tcPr>
    </w:tblStylePr>
    <w:tblStylePr w:type="band1Vert">
      <w:tblPr/>
      <w:tcPr>
        <w:shd w:val="clear" w:color="auto" w:fill="C9C7D3" w:themeFill="accent4" w:themeFillTint="66"/>
      </w:tcPr>
    </w:tblStylePr>
    <w:tblStylePr w:type="band1Horz">
      <w:tblPr/>
      <w:tcPr>
        <w:shd w:val="clear" w:color="auto" w:fill="BCB9C8" w:themeFill="accent4" w:themeFillTint="7F"/>
      </w:tcPr>
    </w:tblStylePr>
    <w:tblStylePr w:type="neCell">
      <w:rPr>
        <w:color w:val="363534" w:themeColor="text1"/>
      </w:rPr>
    </w:tblStylePr>
    <w:tblStylePr w:type="nwCell">
      <w:rPr>
        <w:color w:val="363534" w:themeColor="text1"/>
      </w:rPr>
    </w:tblStylePr>
  </w:style>
  <w:style w:type="table" w:styleId="ColorfulShading-Accent5">
    <w:name w:val="Colorful Shading Accent 5"/>
    <w:basedOn w:val="TableNormal"/>
    <w:uiPriority w:val="71"/>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24" w:space="0" w:color="A6A1B5" w:themeColor="accent6"/>
        <w:left w:val="single" w:sz="4" w:space="0" w:color="99E0DD" w:themeColor="accent5"/>
        <w:bottom w:val="single" w:sz="4" w:space="0" w:color="99E0DD" w:themeColor="accent5"/>
        <w:right w:val="single" w:sz="4" w:space="0" w:color="99E0DD" w:themeColor="accent5"/>
        <w:insideH w:val="single" w:sz="4" w:space="0" w:color="FFFFFF" w:themeColor="background1"/>
        <w:insideV w:val="single" w:sz="4" w:space="0" w:color="FFFFFF" w:themeColor="background1"/>
      </w:tblBorders>
    </w:tblPr>
    <w:tcPr>
      <w:shd w:val="clear" w:color="auto" w:fill="F4FCFB" w:themeFill="accent5" w:themeFillTint="19"/>
    </w:tcPr>
    <w:tblStylePr w:type="firstRow">
      <w:rPr>
        <w:b/>
        <w:bCs/>
      </w:rPr>
      <w:tblPr/>
      <w:tcPr>
        <w:tcBorders>
          <w:top w:val="nil"/>
          <w:left w:val="nil"/>
          <w:bottom w:val="single" w:sz="24" w:space="0" w:color="A6A1B5"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4ADA7" w:themeFill="accent5" w:themeFillShade="99"/>
      </w:tcPr>
    </w:tblStylePr>
    <w:tblStylePr w:type="firstCol">
      <w:rPr>
        <w:color w:val="FFFFFF" w:themeColor="background1"/>
      </w:rPr>
      <w:tblPr/>
      <w:tcPr>
        <w:tcBorders>
          <w:top w:val="nil"/>
          <w:left w:val="nil"/>
          <w:bottom w:val="nil"/>
          <w:right w:val="nil"/>
          <w:insideH w:val="single" w:sz="4" w:space="0" w:color="34ADA7" w:themeColor="accent5" w:themeShade="99"/>
          <w:insideV w:val="nil"/>
        </w:tcBorders>
        <w:shd w:val="clear" w:color="auto" w:fill="34ADA7"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34ADA7" w:themeFill="accent5" w:themeFillShade="99"/>
      </w:tcPr>
    </w:tblStylePr>
    <w:tblStylePr w:type="band1Vert">
      <w:tblPr/>
      <w:tcPr>
        <w:shd w:val="clear" w:color="auto" w:fill="D6F2F1" w:themeFill="accent5" w:themeFillTint="66"/>
      </w:tcPr>
    </w:tblStylePr>
    <w:tblStylePr w:type="band1Horz">
      <w:tblPr/>
      <w:tcPr>
        <w:shd w:val="clear" w:color="auto" w:fill="CCEFEE" w:themeFill="accent5" w:themeFillTint="7F"/>
      </w:tcPr>
    </w:tblStylePr>
    <w:tblStylePr w:type="neCell">
      <w:rPr>
        <w:color w:val="363534" w:themeColor="text1"/>
      </w:rPr>
    </w:tblStylePr>
    <w:tblStylePr w:type="nwCell">
      <w:rPr>
        <w:color w:val="363534" w:themeColor="text1"/>
      </w:rPr>
    </w:tblStylePr>
  </w:style>
  <w:style w:type="table" w:styleId="ColorfulShading-Accent6">
    <w:name w:val="Colorful Shading Accent 6"/>
    <w:basedOn w:val="TableNormal"/>
    <w:uiPriority w:val="71"/>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24" w:space="0" w:color="99E0DD" w:themeColor="accent5"/>
        <w:left w:val="single" w:sz="4" w:space="0" w:color="A6A1B5" w:themeColor="accent6"/>
        <w:bottom w:val="single" w:sz="4" w:space="0" w:color="A6A1B5" w:themeColor="accent6"/>
        <w:right w:val="single" w:sz="4" w:space="0" w:color="A6A1B5" w:themeColor="accent6"/>
        <w:insideH w:val="single" w:sz="4" w:space="0" w:color="FFFFFF" w:themeColor="background1"/>
        <w:insideV w:val="single" w:sz="4" w:space="0" w:color="FFFFFF" w:themeColor="background1"/>
      </w:tblBorders>
    </w:tblPr>
    <w:tcPr>
      <w:shd w:val="clear" w:color="auto" w:fill="F6F5F7" w:themeFill="accent6" w:themeFillTint="19"/>
    </w:tcPr>
    <w:tblStylePr w:type="firstRow">
      <w:rPr>
        <w:b/>
        <w:bCs/>
      </w:rPr>
      <w:tblPr/>
      <w:tcPr>
        <w:tcBorders>
          <w:top w:val="nil"/>
          <w:left w:val="nil"/>
          <w:bottom w:val="single" w:sz="24" w:space="0" w:color="99E0DD"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05A72" w:themeFill="accent6" w:themeFillShade="99"/>
      </w:tcPr>
    </w:tblStylePr>
    <w:tblStylePr w:type="firstCol">
      <w:rPr>
        <w:color w:val="FFFFFF" w:themeColor="background1"/>
      </w:rPr>
      <w:tblPr/>
      <w:tcPr>
        <w:tcBorders>
          <w:top w:val="nil"/>
          <w:left w:val="nil"/>
          <w:bottom w:val="nil"/>
          <w:right w:val="nil"/>
          <w:insideH w:val="single" w:sz="4" w:space="0" w:color="605A72" w:themeColor="accent6" w:themeShade="99"/>
          <w:insideV w:val="nil"/>
        </w:tcBorders>
        <w:shd w:val="clear" w:color="auto" w:fill="605A72"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605A72" w:themeFill="accent6" w:themeFillShade="99"/>
      </w:tcPr>
    </w:tblStylePr>
    <w:tblStylePr w:type="band1Vert">
      <w:tblPr/>
      <w:tcPr>
        <w:shd w:val="clear" w:color="auto" w:fill="DBD9E1" w:themeFill="accent6" w:themeFillTint="66"/>
      </w:tcPr>
    </w:tblStylePr>
    <w:tblStylePr w:type="band1Horz">
      <w:tblPr/>
      <w:tcPr>
        <w:shd w:val="clear" w:color="auto" w:fill="D2D0DA" w:themeFill="accent6" w:themeFillTint="7F"/>
      </w:tcPr>
    </w:tblStylePr>
    <w:tblStylePr w:type="neCell">
      <w:rPr>
        <w:color w:val="363534" w:themeColor="text1"/>
      </w:rPr>
    </w:tblStylePr>
    <w:tblStylePr w:type="nwCell">
      <w:rPr>
        <w:color w:val="363534" w:themeColor="text1"/>
      </w:rPr>
    </w:tblStylePr>
  </w:style>
  <w:style w:type="table" w:styleId="DarkList">
    <w:name w:val="Dark List"/>
    <w:basedOn w:val="TableNormal"/>
    <w:uiPriority w:val="70"/>
    <w:semiHidden/>
    <w:rsid w:val="002C202D"/>
    <w:pPr>
      <w:spacing w:after="0" w:line="240" w:lineRule="auto"/>
    </w:pPr>
    <w:rPr>
      <w:rFonts w:eastAsia="Times New Roman" w:cs="Arial"/>
      <w:color w:val="FFFFFF" w:themeColor="background1"/>
      <w:sz w:val="20"/>
      <w:szCs w:val="20"/>
    </w:rPr>
    <w:tblPr>
      <w:tblStyleRowBandSize w:val="1"/>
      <w:tblStyleColBandSize w:val="1"/>
    </w:tblPr>
    <w:tcPr>
      <w:shd w:val="clear" w:color="auto" w:fill="363534" w:themeFill="text1"/>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1A1A1A"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282727"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282727" w:themeFill="text1" w:themeFillShade="BF"/>
      </w:tcPr>
    </w:tblStylePr>
    <w:tblStylePr w:type="band1Vert">
      <w:tblPr/>
      <w:tcPr>
        <w:tcBorders>
          <w:top w:val="nil"/>
          <w:left w:val="nil"/>
          <w:bottom w:val="nil"/>
          <w:right w:val="nil"/>
          <w:insideH w:val="nil"/>
          <w:insideV w:val="nil"/>
        </w:tcBorders>
        <w:shd w:val="clear" w:color="auto" w:fill="282727" w:themeFill="text1" w:themeFillShade="BF"/>
      </w:tcPr>
    </w:tblStylePr>
    <w:tblStylePr w:type="band1Horz">
      <w:tblPr/>
      <w:tcPr>
        <w:tcBorders>
          <w:top w:val="nil"/>
          <w:left w:val="nil"/>
          <w:bottom w:val="nil"/>
          <w:right w:val="nil"/>
          <w:insideH w:val="nil"/>
          <w:insideV w:val="nil"/>
        </w:tcBorders>
        <w:shd w:val="clear" w:color="auto" w:fill="282727" w:themeFill="text1" w:themeFillShade="BF"/>
      </w:tcPr>
    </w:tblStylePr>
  </w:style>
  <w:style w:type="table" w:styleId="DarkList-Accent1">
    <w:name w:val="Dark List Accent 1"/>
    <w:basedOn w:val="TableNormal"/>
    <w:uiPriority w:val="70"/>
    <w:semiHidden/>
    <w:rsid w:val="002C202D"/>
    <w:pPr>
      <w:spacing w:after="0" w:line="240" w:lineRule="auto"/>
    </w:pPr>
    <w:rPr>
      <w:rFonts w:eastAsia="Times New Roman" w:cs="Arial"/>
      <w:color w:val="FFFFFF" w:themeColor="background1"/>
      <w:sz w:val="20"/>
      <w:szCs w:val="20"/>
    </w:rPr>
    <w:tblPr>
      <w:tblStyleRowBandSize w:val="1"/>
      <w:tblStyleColBandSize w:val="1"/>
    </w:tblPr>
    <w:tcPr>
      <w:shd w:val="clear" w:color="auto" w:fill="00B2A9"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005853"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857E"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857E" w:themeFill="accent1" w:themeFillShade="BF"/>
      </w:tcPr>
    </w:tblStylePr>
    <w:tblStylePr w:type="band1Vert">
      <w:tblPr/>
      <w:tcPr>
        <w:tcBorders>
          <w:top w:val="nil"/>
          <w:left w:val="nil"/>
          <w:bottom w:val="nil"/>
          <w:right w:val="nil"/>
          <w:insideH w:val="nil"/>
          <w:insideV w:val="nil"/>
        </w:tcBorders>
        <w:shd w:val="clear" w:color="auto" w:fill="00857E" w:themeFill="accent1" w:themeFillShade="BF"/>
      </w:tcPr>
    </w:tblStylePr>
    <w:tblStylePr w:type="band1Horz">
      <w:tblPr/>
      <w:tcPr>
        <w:tcBorders>
          <w:top w:val="nil"/>
          <w:left w:val="nil"/>
          <w:bottom w:val="nil"/>
          <w:right w:val="nil"/>
          <w:insideH w:val="nil"/>
          <w:insideV w:val="nil"/>
        </w:tcBorders>
        <w:shd w:val="clear" w:color="auto" w:fill="00857E" w:themeFill="accent1" w:themeFillShade="BF"/>
      </w:tcPr>
    </w:tblStylePr>
  </w:style>
  <w:style w:type="table" w:styleId="DarkList-Accent2">
    <w:name w:val="Dark List Accent 2"/>
    <w:basedOn w:val="TableNormal"/>
    <w:uiPriority w:val="70"/>
    <w:semiHidden/>
    <w:rsid w:val="002C202D"/>
    <w:pPr>
      <w:spacing w:after="0" w:line="240" w:lineRule="auto"/>
    </w:pPr>
    <w:rPr>
      <w:rFonts w:eastAsia="Times New Roman" w:cs="Arial"/>
      <w:color w:val="FFFFFF" w:themeColor="background1"/>
      <w:sz w:val="20"/>
      <w:szCs w:val="20"/>
    </w:rPr>
    <w:tblPr>
      <w:tblStyleRowBandSize w:val="1"/>
      <w:tblStyleColBandSize w:val="1"/>
    </w:tblPr>
    <w:tcPr>
      <w:shd w:val="clear" w:color="auto" w:fill="201547"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0F0A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170F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170F34" w:themeFill="accent2" w:themeFillShade="BF"/>
      </w:tcPr>
    </w:tblStylePr>
    <w:tblStylePr w:type="band1Vert">
      <w:tblPr/>
      <w:tcPr>
        <w:tcBorders>
          <w:top w:val="nil"/>
          <w:left w:val="nil"/>
          <w:bottom w:val="nil"/>
          <w:right w:val="nil"/>
          <w:insideH w:val="nil"/>
          <w:insideV w:val="nil"/>
        </w:tcBorders>
        <w:shd w:val="clear" w:color="auto" w:fill="170F34" w:themeFill="accent2" w:themeFillShade="BF"/>
      </w:tcPr>
    </w:tblStylePr>
    <w:tblStylePr w:type="band1Horz">
      <w:tblPr/>
      <w:tcPr>
        <w:tcBorders>
          <w:top w:val="nil"/>
          <w:left w:val="nil"/>
          <w:bottom w:val="nil"/>
          <w:right w:val="nil"/>
          <w:insideH w:val="nil"/>
          <w:insideV w:val="nil"/>
        </w:tcBorders>
        <w:shd w:val="clear" w:color="auto" w:fill="170F34" w:themeFill="accent2" w:themeFillShade="BF"/>
      </w:tcPr>
    </w:tblStylePr>
  </w:style>
  <w:style w:type="table" w:styleId="DarkList-Accent3">
    <w:name w:val="Dark List Accent 3"/>
    <w:basedOn w:val="TableNormal"/>
    <w:uiPriority w:val="70"/>
    <w:semiHidden/>
    <w:rsid w:val="002C202D"/>
    <w:pPr>
      <w:spacing w:after="0" w:line="240" w:lineRule="auto"/>
    </w:pPr>
    <w:rPr>
      <w:rFonts w:eastAsia="Times New Roman" w:cs="Arial"/>
      <w:color w:val="FFFFFF" w:themeColor="background1"/>
      <w:sz w:val="20"/>
      <w:szCs w:val="20"/>
    </w:rPr>
    <w:tblPr>
      <w:tblStyleRowBandSize w:val="1"/>
      <w:tblStyleColBandSize w:val="1"/>
    </w:tblPr>
    <w:tcPr>
      <w:shd w:val="clear" w:color="auto" w:fill="66D1CB"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237671"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35B2A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35B2AB" w:themeFill="accent3" w:themeFillShade="BF"/>
      </w:tcPr>
    </w:tblStylePr>
    <w:tblStylePr w:type="band1Vert">
      <w:tblPr/>
      <w:tcPr>
        <w:tcBorders>
          <w:top w:val="nil"/>
          <w:left w:val="nil"/>
          <w:bottom w:val="nil"/>
          <w:right w:val="nil"/>
          <w:insideH w:val="nil"/>
          <w:insideV w:val="nil"/>
        </w:tcBorders>
        <w:shd w:val="clear" w:color="auto" w:fill="35B2AB" w:themeFill="accent3" w:themeFillShade="BF"/>
      </w:tcPr>
    </w:tblStylePr>
    <w:tblStylePr w:type="band1Horz">
      <w:tblPr/>
      <w:tcPr>
        <w:tcBorders>
          <w:top w:val="nil"/>
          <w:left w:val="nil"/>
          <w:bottom w:val="nil"/>
          <w:right w:val="nil"/>
          <w:insideH w:val="nil"/>
          <w:insideV w:val="nil"/>
        </w:tcBorders>
        <w:shd w:val="clear" w:color="auto" w:fill="35B2AB" w:themeFill="accent3" w:themeFillShade="BF"/>
      </w:tcPr>
    </w:tblStylePr>
  </w:style>
  <w:style w:type="table" w:styleId="DarkList-Accent4">
    <w:name w:val="Dark List Accent 4"/>
    <w:basedOn w:val="TableNormal"/>
    <w:uiPriority w:val="70"/>
    <w:semiHidden/>
    <w:rsid w:val="002C202D"/>
    <w:pPr>
      <w:spacing w:after="0" w:line="240" w:lineRule="auto"/>
    </w:pPr>
    <w:rPr>
      <w:rFonts w:eastAsia="Times New Roman" w:cs="Arial"/>
      <w:color w:val="FFFFFF" w:themeColor="background1"/>
      <w:sz w:val="20"/>
      <w:szCs w:val="20"/>
    </w:rPr>
    <w:tblPr>
      <w:tblStyleRowBandSize w:val="1"/>
      <w:tblStyleColBandSize w:val="1"/>
    </w:tblPr>
    <w:tcPr>
      <w:shd w:val="clear" w:color="auto" w:fill="797391"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3C3948"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A556C"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A556C" w:themeFill="accent4" w:themeFillShade="BF"/>
      </w:tcPr>
    </w:tblStylePr>
    <w:tblStylePr w:type="band1Vert">
      <w:tblPr/>
      <w:tcPr>
        <w:tcBorders>
          <w:top w:val="nil"/>
          <w:left w:val="nil"/>
          <w:bottom w:val="nil"/>
          <w:right w:val="nil"/>
          <w:insideH w:val="nil"/>
          <w:insideV w:val="nil"/>
        </w:tcBorders>
        <w:shd w:val="clear" w:color="auto" w:fill="5A556C" w:themeFill="accent4" w:themeFillShade="BF"/>
      </w:tcPr>
    </w:tblStylePr>
    <w:tblStylePr w:type="band1Horz">
      <w:tblPr/>
      <w:tcPr>
        <w:tcBorders>
          <w:top w:val="nil"/>
          <w:left w:val="nil"/>
          <w:bottom w:val="nil"/>
          <w:right w:val="nil"/>
          <w:insideH w:val="nil"/>
          <w:insideV w:val="nil"/>
        </w:tcBorders>
        <w:shd w:val="clear" w:color="auto" w:fill="5A556C" w:themeFill="accent4" w:themeFillShade="BF"/>
      </w:tcPr>
    </w:tblStylePr>
  </w:style>
  <w:style w:type="table" w:styleId="DarkList-Accent5">
    <w:name w:val="Dark List Accent 5"/>
    <w:basedOn w:val="TableNormal"/>
    <w:uiPriority w:val="70"/>
    <w:semiHidden/>
    <w:rsid w:val="002C202D"/>
    <w:pPr>
      <w:spacing w:after="0" w:line="240" w:lineRule="auto"/>
    </w:pPr>
    <w:rPr>
      <w:rFonts w:eastAsia="Times New Roman" w:cs="Arial"/>
      <w:color w:val="FFFFFF" w:themeColor="background1"/>
      <w:sz w:val="20"/>
      <w:szCs w:val="20"/>
    </w:rPr>
    <w:tblPr>
      <w:tblStyleRowBandSize w:val="1"/>
      <w:tblStyleColBandSize w:val="1"/>
    </w:tblPr>
    <w:tcPr>
      <w:shd w:val="clear" w:color="auto" w:fill="99E0DD"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2B8F8B"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50CAC4"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50CAC4" w:themeFill="accent5" w:themeFillShade="BF"/>
      </w:tcPr>
    </w:tblStylePr>
    <w:tblStylePr w:type="band1Vert">
      <w:tblPr/>
      <w:tcPr>
        <w:tcBorders>
          <w:top w:val="nil"/>
          <w:left w:val="nil"/>
          <w:bottom w:val="nil"/>
          <w:right w:val="nil"/>
          <w:insideH w:val="nil"/>
          <w:insideV w:val="nil"/>
        </w:tcBorders>
        <w:shd w:val="clear" w:color="auto" w:fill="50CAC4" w:themeFill="accent5" w:themeFillShade="BF"/>
      </w:tcPr>
    </w:tblStylePr>
    <w:tblStylePr w:type="band1Horz">
      <w:tblPr/>
      <w:tcPr>
        <w:tcBorders>
          <w:top w:val="nil"/>
          <w:left w:val="nil"/>
          <w:bottom w:val="nil"/>
          <w:right w:val="nil"/>
          <w:insideH w:val="nil"/>
          <w:insideV w:val="nil"/>
        </w:tcBorders>
        <w:shd w:val="clear" w:color="auto" w:fill="50CAC4" w:themeFill="accent5" w:themeFillShade="BF"/>
      </w:tcPr>
    </w:tblStylePr>
  </w:style>
  <w:style w:type="table" w:styleId="DarkList-Accent6">
    <w:name w:val="Dark List Accent 6"/>
    <w:basedOn w:val="TableNormal"/>
    <w:uiPriority w:val="70"/>
    <w:semiHidden/>
    <w:rsid w:val="002C202D"/>
    <w:pPr>
      <w:spacing w:after="0" w:line="240" w:lineRule="auto"/>
    </w:pPr>
    <w:rPr>
      <w:rFonts w:eastAsia="Times New Roman" w:cs="Arial"/>
      <w:color w:val="FFFFFF" w:themeColor="background1"/>
      <w:sz w:val="20"/>
      <w:szCs w:val="20"/>
    </w:rPr>
    <w:tblPr>
      <w:tblStyleRowBandSize w:val="1"/>
      <w:tblStyleColBandSize w:val="1"/>
    </w:tblPr>
    <w:tcPr>
      <w:shd w:val="clear" w:color="auto" w:fill="A6A1B5"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4F4B5F"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78708F"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78708F" w:themeFill="accent6" w:themeFillShade="BF"/>
      </w:tcPr>
    </w:tblStylePr>
    <w:tblStylePr w:type="band1Vert">
      <w:tblPr/>
      <w:tcPr>
        <w:tcBorders>
          <w:top w:val="nil"/>
          <w:left w:val="nil"/>
          <w:bottom w:val="nil"/>
          <w:right w:val="nil"/>
          <w:insideH w:val="nil"/>
          <w:insideV w:val="nil"/>
        </w:tcBorders>
        <w:shd w:val="clear" w:color="auto" w:fill="78708F" w:themeFill="accent6" w:themeFillShade="BF"/>
      </w:tcPr>
    </w:tblStylePr>
    <w:tblStylePr w:type="band1Horz">
      <w:tblPr/>
      <w:tcPr>
        <w:tcBorders>
          <w:top w:val="nil"/>
          <w:left w:val="nil"/>
          <w:bottom w:val="nil"/>
          <w:right w:val="nil"/>
          <w:insideH w:val="nil"/>
          <w:insideV w:val="nil"/>
        </w:tcBorders>
        <w:shd w:val="clear" w:color="auto" w:fill="78708F" w:themeFill="accent6" w:themeFillShade="BF"/>
      </w:tcPr>
    </w:tblStylePr>
  </w:style>
  <w:style w:type="table" w:styleId="GridTable1Light">
    <w:name w:val="Grid Table 1 Light"/>
    <w:basedOn w:val="TableNormal"/>
    <w:uiPriority w:val="46"/>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AFAEAC" w:themeColor="text1" w:themeTint="66"/>
        <w:left w:val="single" w:sz="4" w:space="0" w:color="AFAEAC" w:themeColor="text1" w:themeTint="66"/>
        <w:bottom w:val="single" w:sz="4" w:space="0" w:color="AFAEAC" w:themeColor="text1" w:themeTint="66"/>
        <w:right w:val="single" w:sz="4" w:space="0" w:color="AFAEAC" w:themeColor="text1" w:themeTint="66"/>
        <w:insideH w:val="single" w:sz="4" w:space="0" w:color="AFAEAC" w:themeColor="text1" w:themeTint="66"/>
        <w:insideV w:val="single" w:sz="4" w:space="0" w:color="AFAEAC" w:themeColor="text1" w:themeTint="66"/>
      </w:tblBorders>
    </w:tblPr>
    <w:tblStylePr w:type="firstRow">
      <w:rPr>
        <w:b/>
        <w:bCs/>
      </w:rPr>
      <w:tblPr/>
      <w:tcPr>
        <w:tcBorders>
          <w:bottom w:val="single" w:sz="12" w:space="0" w:color="888583" w:themeColor="text1" w:themeTint="99"/>
        </w:tcBorders>
      </w:tcPr>
    </w:tblStylePr>
    <w:tblStylePr w:type="lastRow">
      <w:rPr>
        <w:b/>
        <w:bCs/>
      </w:rPr>
      <w:tblPr/>
      <w:tcPr>
        <w:tcBorders>
          <w:top w:val="double" w:sz="2" w:space="0" w:color="888583"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7AFFF8" w:themeColor="accent1" w:themeTint="66"/>
        <w:left w:val="single" w:sz="4" w:space="0" w:color="7AFFF8" w:themeColor="accent1" w:themeTint="66"/>
        <w:bottom w:val="single" w:sz="4" w:space="0" w:color="7AFFF8" w:themeColor="accent1" w:themeTint="66"/>
        <w:right w:val="single" w:sz="4" w:space="0" w:color="7AFFF8" w:themeColor="accent1" w:themeTint="66"/>
        <w:insideH w:val="single" w:sz="4" w:space="0" w:color="7AFFF8" w:themeColor="accent1" w:themeTint="66"/>
        <w:insideV w:val="single" w:sz="4" w:space="0" w:color="7AFFF8" w:themeColor="accent1" w:themeTint="66"/>
      </w:tblBorders>
    </w:tblPr>
    <w:tblStylePr w:type="firstRow">
      <w:rPr>
        <w:b/>
        <w:bCs/>
      </w:rPr>
      <w:tblPr/>
      <w:tcPr>
        <w:tcBorders>
          <w:bottom w:val="single" w:sz="12" w:space="0" w:color="37FFF4" w:themeColor="accent1" w:themeTint="99"/>
        </w:tcBorders>
      </w:tcPr>
    </w:tblStylePr>
    <w:tblStylePr w:type="lastRow">
      <w:rPr>
        <w:b/>
        <w:bCs/>
      </w:rPr>
      <w:tblPr/>
      <w:tcPr>
        <w:tcBorders>
          <w:top w:val="double" w:sz="2" w:space="0" w:color="37FFF4"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917DD8" w:themeColor="accent2" w:themeTint="66"/>
        <w:left w:val="single" w:sz="4" w:space="0" w:color="917DD8" w:themeColor="accent2" w:themeTint="66"/>
        <w:bottom w:val="single" w:sz="4" w:space="0" w:color="917DD8" w:themeColor="accent2" w:themeTint="66"/>
        <w:right w:val="single" w:sz="4" w:space="0" w:color="917DD8" w:themeColor="accent2" w:themeTint="66"/>
        <w:insideH w:val="single" w:sz="4" w:space="0" w:color="917DD8" w:themeColor="accent2" w:themeTint="66"/>
        <w:insideV w:val="single" w:sz="4" w:space="0" w:color="917DD8" w:themeColor="accent2" w:themeTint="66"/>
      </w:tblBorders>
    </w:tblPr>
    <w:tblStylePr w:type="firstRow">
      <w:rPr>
        <w:b/>
        <w:bCs/>
      </w:rPr>
      <w:tblPr/>
      <w:tcPr>
        <w:tcBorders>
          <w:bottom w:val="single" w:sz="12" w:space="0" w:color="5B3DC5" w:themeColor="accent2" w:themeTint="99"/>
        </w:tcBorders>
      </w:tcPr>
    </w:tblStylePr>
    <w:tblStylePr w:type="lastRow">
      <w:rPr>
        <w:b/>
        <w:bCs/>
      </w:rPr>
      <w:tblPr/>
      <w:tcPr>
        <w:tcBorders>
          <w:top w:val="double" w:sz="2" w:space="0" w:color="5B3DC5"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C1ECEA" w:themeColor="accent3" w:themeTint="66"/>
        <w:left w:val="single" w:sz="4" w:space="0" w:color="C1ECEA" w:themeColor="accent3" w:themeTint="66"/>
        <w:bottom w:val="single" w:sz="4" w:space="0" w:color="C1ECEA" w:themeColor="accent3" w:themeTint="66"/>
        <w:right w:val="single" w:sz="4" w:space="0" w:color="C1ECEA" w:themeColor="accent3" w:themeTint="66"/>
        <w:insideH w:val="single" w:sz="4" w:space="0" w:color="C1ECEA" w:themeColor="accent3" w:themeTint="66"/>
        <w:insideV w:val="single" w:sz="4" w:space="0" w:color="C1ECEA" w:themeColor="accent3" w:themeTint="66"/>
      </w:tblBorders>
    </w:tblPr>
    <w:tblStylePr w:type="firstRow">
      <w:rPr>
        <w:b/>
        <w:bCs/>
      </w:rPr>
      <w:tblPr/>
      <w:tcPr>
        <w:tcBorders>
          <w:bottom w:val="single" w:sz="12" w:space="0" w:color="A3E3DF" w:themeColor="accent3" w:themeTint="99"/>
        </w:tcBorders>
      </w:tcPr>
    </w:tblStylePr>
    <w:tblStylePr w:type="lastRow">
      <w:rPr>
        <w:b/>
        <w:bCs/>
      </w:rPr>
      <w:tblPr/>
      <w:tcPr>
        <w:tcBorders>
          <w:top w:val="double" w:sz="2" w:space="0" w:color="A3E3DF"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C9C7D3" w:themeColor="accent4" w:themeTint="66"/>
        <w:left w:val="single" w:sz="4" w:space="0" w:color="C9C7D3" w:themeColor="accent4" w:themeTint="66"/>
        <w:bottom w:val="single" w:sz="4" w:space="0" w:color="C9C7D3" w:themeColor="accent4" w:themeTint="66"/>
        <w:right w:val="single" w:sz="4" w:space="0" w:color="C9C7D3" w:themeColor="accent4" w:themeTint="66"/>
        <w:insideH w:val="single" w:sz="4" w:space="0" w:color="C9C7D3" w:themeColor="accent4" w:themeTint="66"/>
        <w:insideV w:val="single" w:sz="4" w:space="0" w:color="C9C7D3" w:themeColor="accent4" w:themeTint="66"/>
      </w:tblBorders>
    </w:tblPr>
    <w:tblStylePr w:type="firstRow">
      <w:rPr>
        <w:b/>
        <w:bCs/>
      </w:rPr>
      <w:tblPr/>
      <w:tcPr>
        <w:tcBorders>
          <w:bottom w:val="single" w:sz="12" w:space="0" w:color="AEABBD" w:themeColor="accent4" w:themeTint="99"/>
        </w:tcBorders>
      </w:tcPr>
    </w:tblStylePr>
    <w:tblStylePr w:type="lastRow">
      <w:rPr>
        <w:b/>
        <w:bCs/>
      </w:rPr>
      <w:tblPr/>
      <w:tcPr>
        <w:tcBorders>
          <w:top w:val="double" w:sz="2" w:space="0" w:color="AEABBD"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D6F2F1" w:themeColor="accent5" w:themeTint="66"/>
        <w:left w:val="single" w:sz="4" w:space="0" w:color="D6F2F1" w:themeColor="accent5" w:themeTint="66"/>
        <w:bottom w:val="single" w:sz="4" w:space="0" w:color="D6F2F1" w:themeColor="accent5" w:themeTint="66"/>
        <w:right w:val="single" w:sz="4" w:space="0" w:color="D6F2F1" w:themeColor="accent5" w:themeTint="66"/>
        <w:insideH w:val="single" w:sz="4" w:space="0" w:color="D6F2F1" w:themeColor="accent5" w:themeTint="66"/>
        <w:insideV w:val="single" w:sz="4" w:space="0" w:color="D6F2F1" w:themeColor="accent5" w:themeTint="66"/>
      </w:tblBorders>
    </w:tblPr>
    <w:tblStylePr w:type="firstRow">
      <w:rPr>
        <w:b/>
        <w:bCs/>
      </w:rPr>
      <w:tblPr/>
      <w:tcPr>
        <w:tcBorders>
          <w:bottom w:val="single" w:sz="12" w:space="0" w:color="C1ECEA" w:themeColor="accent5" w:themeTint="99"/>
        </w:tcBorders>
      </w:tcPr>
    </w:tblStylePr>
    <w:tblStylePr w:type="lastRow">
      <w:rPr>
        <w:b/>
        <w:bCs/>
      </w:rPr>
      <w:tblPr/>
      <w:tcPr>
        <w:tcBorders>
          <w:top w:val="double" w:sz="2" w:space="0" w:color="C1ECEA"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DBD9E1" w:themeColor="accent6" w:themeTint="66"/>
        <w:left w:val="single" w:sz="4" w:space="0" w:color="DBD9E1" w:themeColor="accent6" w:themeTint="66"/>
        <w:bottom w:val="single" w:sz="4" w:space="0" w:color="DBD9E1" w:themeColor="accent6" w:themeTint="66"/>
        <w:right w:val="single" w:sz="4" w:space="0" w:color="DBD9E1" w:themeColor="accent6" w:themeTint="66"/>
        <w:insideH w:val="single" w:sz="4" w:space="0" w:color="DBD9E1" w:themeColor="accent6" w:themeTint="66"/>
        <w:insideV w:val="single" w:sz="4" w:space="0" w:color="DBD9E1" w:themeColor="accent6" w:themeTint="66"/>
      </w:tblBorders>
    </w:tblPr>
    <w:tblStylePr w:type="firstRow">
      <w:rPr>
        <w:b/>
        <w:bCs/>
      </w:rPr>
      <w:tblPr/>
      <w:tcPr>
        <w:tcBorders>
          <w:bottom w:val="single" w:sz="12" w:space="0" w:color="C9C6D2" w:themeColor="accent6" w:themeTint="99"/>
        </w:tcBorders>
      </w:tcPr>
    </w:tblStylePr>
    <w:tblStylePr w:type="lastRow">
      <w:rPr>
        <w:b/>
        <w:bCs/>
      </w:rPr>
      <w:tblPr/>
      <w:tcPr>
        <w:tcBorders>
          <w:top w:val="double" w:sz="2" w:space="0" w:color="C9C6D2"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2C202D"/>
    <w:pPr>
      <w:spacing w:after="0" w:line="240" w:lineRule="auto"/>
    </w:pPr>
    <w:rPr>
      <w:rFonts w:eastAsia="Times New Roman" w:cs="Arial"/>
      <w:color w:val="363534" w:themeColor="text1"/>
      <w:sz w:val="20"/>
      <w:szCs w:val="20"/>
    </w:rPr>
    <w:tblPr>
      <w:tblStyleRowBandSize w:val="1"/>
      <w:tblStyleColBandSize w:val="1"/>
      <w:tblBorders>
        <w:top w:val="single" w:sz="2" w:space="0" w:color="888583" w:themeColor="text1" w:themeTint="99"/>
        <w:bottom w:val="single" w:sz="2" w:space="0" w:color="888583" w:themeColor="text1" w:themeTint="99"/>
        <w:insideH w:val="single" w:sz="2" w:space="0" w:color="888583" w:themeColor="text1" w:themeTint="99"/>
        <w:insideV w:val="single" w:sz="2" w:space="0" w:color="888583" w:themeColor="text1" w:themeTint="99"/>
      </w:tblBorders>
    </w:tblPr>
    <w:tblStylePr w:type="firstRow">
      <w:rPr>
        <w:b/>
        <w:bCs/>
      </w:rPr>
      <w:tblPr/>
      <w:tcPr>
        <w:tcBorders>
          <w:top w:val="nil"/>
          <w:bottom w:val="single" w:sz="12" w:space="0" w:color="888583" w:themeColor="text1" w:themeTint="99"/>
          <w:insideH w:val="nil"/>
          <w:insideV w:val="nil"/>
        </w:tcBorders>
        <w:shd w:val="clear" w:color="auto" w:fill="FFFFFF" w:themeFill="background1"/>
      </w:tcPr>
    </w:tblStylePr>
    <w:tblStylePr w:type="lastRow">
      <w:rPr>
        <w:b/>
        <w:bCs/>
      </w:rPr>
      <w:tblPr/>
      <w:tcPr>
        <w:tcBorders>
          <w:top w:val="double" w:sz="2" w:space="0" w:color="888583"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GridTable2-Accent1">
    <w:name w:val="Grid Table 2 Accent 1"/>
    <w:basedOn w:val="TableNormal"/>
    <w:uiPriority w:val="47"/>
    <w:rsid w:val="002C202D"/>
    <w:pPr>
      <w:spacing w:after="0" w:line="240" w:lineRule="auto"/>
    </w:pPr>
    <w:rPr>
      <w:rFonts w:eastAsia="Times New Roman" w:cs="Arial"/>
      <w:color w:val="363534" w:themeColor="text1"/>
      <w:sz w:val="20"/>
      <w:szCs w:val="20"/>
    </w:rPr>
    <w:tblPr>
      <w:tblStyleRowBandSize w:val="1"/>
      <w:tblStyleColBandSize w:val="1"/>
      <w:tblBorders>
        <w:top w:val="single" w:sz="2" w:space="0" w:color="37FFF4" w:themeColor="accent1" w:themeTint="99"/>
        <w:bottom w:val="single" w:sz="2" w:space="0" w:color="37FFF4" w:themeColor="accent1" w:themeTint="99"/>
        <w:insideH w:val="single" w:sz="2" w:space="0" w:color="37FFF4" w:themeColor="accent1" w:themeTint="99"/>
        <w:insideV w:val="single" w:sz="2" w:space="0" w:color="37FFF4" w:themeColor="accent1" w:themeTint="99"/>
      </w:tblBorders>
    </w:tblPr>
    <w:tblStylePr w:type="firstRow">
      <w:rPr>
        <w:b/>
        <w:bCs/>
      </w:rPr>
      <w:tblPr/>
      <w:tcPr>
        <w:tcBorders>
          <w:top w:val="nil"/>
          <w:bottom w:val="single" w:sz="12" w:space="0" w:color="37FFF4" w:themeColor="accent1" w:themeTint="99"/>
          <w:insideH w:val="nil"/>
          <w:insideV w:val="nil"/>
        </w:tcBorders>
        <w:shd w:val="clear" w:color="auto" w:fill="FFFFFF" w:themeFill="background1"/>
      </w:tcPr>
    </w:tblStylePr>
    <w:tblStylePr w:type="lastRow">
      <w:rPr>
        <w:b/>
        <w:bCs/>
      </w:rPr>
      <w:tblPr/>
      <w:tcPr>
        <w:tcBorders>
          <w:top w:val="double" w:sz="2" w:space="0" w:color="37FFF4"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GridTable2-Accent2">
    <w:name w:val="Grid Table 2 Accent 2"/>
    <w:basedOn w:val="TableNormal"/>
    <w:uiPriority w:val="47"/>
    <w:rsid w:val="002C202D"/>
    <w:pPr>
      <w:spacing w:after="0" w:line="240" w:lineRule="auto"/>
    </w:pPr>
    <w:rPr>
      <w:rFonts w:eastAsia="Times New Roman" w:cs="Arial"/>
      <w:color w:val="363534" w:themeColor="text1"/>
      <w:sz w:val="20"/>
      <w:szCs w:val="20"/>
    </w:rPr>
    <w:tblPr>
      <w:tblStyleRowBandSize w:val="1"/>
      <w:tblStyleColBandSize w:val="1"/>
      <w:tblBorders>
        <w:top w:val="single" w:sz="2" w:space="0" w:color="5B3DC5" w:themeColor="accent2" w:themeTint="99"/>
        <w:bottom w:val="single" w:sz="2" w:space="0" w:color="5B3DC5" w:themeColor="accent2" w:themeTint="99"/>
        <w:insideH w:val="single" w:sz="2" w:space="0" w:color="5B3DC5" w:themeColor="accent2" w:themeTint="99"/>
        <w:insideV w:val="single" w:sz="2" w:space="0" w:color="5B3DC5" w:themeColor="accent2" w:themeTint="99"/>
      </w:tblBorders>
    </w:tblPr>
    <w:tblStylePr w:type="firstRow">
      <w:rPr>
        <w:b/>
        <w:bCs/>
      </w:rPr>
      <w:tblPr/>
      <w:tcPr>
        <w:tcBorders>
          <w:top w:val="nil"/>
          <w:bottom w:val="single" w:sz="12" w:space="0" w:color="5B3DC5" w:themeColor="accent2" w:themeTint="99"/>
          <w:insideH w:val="nil"/>
          <w:insideV w:val="nil"/>
        </w:tcBorders>
        <w:shd w:val="clear" w:color="auto" w:fill="FFFFFF" w:themeFill="background1"/>
      </w:tcPr>
    </w:tblStylePr>
    <w:tblStylePr w:type="lastRow">
      <w:rPr>
        <w:b/>
        <w:bCs/>
      </w:rPr>
      <w:tblPr/>
      <w:tcPr>
        <w:tcBorders>
          <w:top w:val="double" w:sz="2" w:space="0" w:color="5B3DC5"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BEEC" w:themeFill="accent2" w:themeFillTint="33"/>
      </w:tcPr>
    </w:tblStylePr>
    <w:tblStylePr w:type="band1Horz">
      <w:tblPr/>
      <w:tcPr>
        <w:shd w:val="clear" w:color="auto" w:fill="C8BEEC" w:themeFill="accent2" w:themeFillTint="33"/>
      </w:tcPr>
    </w:tblStylePr>
  </w:style>
  <w:style w:type="table" w:styleId="GridTable2-Accent3">
    <w:name w:val="Grid Table 2 Accent 3"/>
    <w:basedOn w:val="TableNormal"/>
    <w:uiPriority w:val="47"/>
    <w:rsid w:val="002C202D"/>
    <w:pPr>
      <w:spacing w:after="0" w:line="240" w:lineRule="auto"/>
    </w:pPr>
    <w:rPr>
      <w:rFonts w:eastAsia="Times New Roman" w:cs="Arial"/>
      <w:color w:val="363534" w:themeColor="text1"/>
      <w:sz w:val="20"/>
      <w:szCs w:val="20"/>
    </w:rPr>
    <w:tblPr>
      <w:tblStyleRowBandSize w:val="1"/>
      <w:tblStyleColBandSize w:val="1"/>
      <w:tblBorders>
        <w:top w:val="single" w:sz="2" w:space="0" w:color="A3E3DF" w:themeColor="accent3" w:themeTint="99"/>
        <w:bottom w:val="single" w:sz="2" w:space="0" w:color="A3E3DF" w:themeColor="accent3" w:themeTint="99"/>
        <w:insideH w:val="single" w:sz="2" w:space="0" w:color="A3E3DF" w:themeColor="accent3" w:themeTint="99"/>
        <w:insideV w:val="single" w:sz="2" w:space="0" w:color="A3E3DF" w:themeColor="accent3" w:themeTint="99"/>
      </w:tblBorders>
    </w:tblPr>
    <w:tblStylePr w:type="firstRow">
      <w:rPr>
        <w:b/>
        <w:bCs/>
      </w:rPr>
      <w:tblPr/>
      <w:tcPr>
        <w:tcBorders>
          <w:top w:val="nil"/>
          <w:bottom w:val="single" w:sz="12" w:space="0" w:color="A3E3DF" w:themeColor="accent3" w:themeTint="99"/>
          <w:insideH w:val="nil"/>
          <w:insideV w:val="nil"/>
        </w:tcBorders>
        <w:shd w:val="clear" w:color="auto" w:fill="FFFFFF" w:themeFill="background1"/>
      </w:tcPr>
    </w:tblStylePr>
    <w:tblStylePr w:type="lastRow">
      <w:rPr>
        <w:b/>
        <w:bCs/>
      </w:rPr>
      <w:tblPr/>
      <w:tcPr>
        <w:tcBorders>
          <w:top w:val="double" w:sz="2" w:space="0" w:color="A3E3DF"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0F5F4" w:themeFill="accent3" w:themeFillTint="33"/>
      </w:tcPr>
    </w:tblStylePr>
    <w:tblStylePr w:type="band1Horz">
      <w:tblPr/>
      <w:tcPr>
        <w:shd w:val="clear" w:color="auto" w:fill="E0F5F4" w:themeFill="accent3" w:themeFillTint="33"/>
      </w:tcPr>
    </w:tblStylePr>
  </w:style>
  <w:style w:type="table" w:styleId="GridTable2-Accent4">
    <w:name w:val="Grid Table 2 Accent 4"/>
    <w:basedOn w:val="TableNormal"/>
    <w:uiPriority w:val="47"/>
    <w:rsid w:val="002C202D"/>
    <w:pPr>
      <w:spacing w:after="0" w:line="240" w:lineRule="auto"/>
    </w:pPr>
    <w:rPr>
      <w:rFonts w:eastAsia="Times New Roman" w:cs="Arial"/>
      <w:color w:val="363534" w:themeColor="text1"/>
      <w:sz w:val="20"/>
      <w:szCs w:val="20"/>
    </w:rPr>
    <w:tblPr>
      <w:tblStyleRowBandSize w:val="1"/>
      <w:tblStyleColBandSize w:val="1"/>
      <w:tblBorders>
        <w:top w:val="single" w:sz="2" w:space="0" w:color="AEABBD" w:themeColor="accent4" w:themeTint="99"/>
        <w:bottom w:val="single" w:sz="2" w:space="0" w:color="AEABBD" w:themeColor="accent4" w:themeTint="99"/>
        <w:insideH w:val="single" w:sz="2" w:space="0" w:color="AEABBD" w:themeColor="accent4" w:themeTint="99"/>
        <w:insideV w:val="single" w:sz="2" w:space="0" w:color="AEABBD" w:themeColor="accent4" w:themeTint="99"/>
      </w:tblBorders>
    </w:tblPr>
    <w:tblStylePr w:type="firstRow">
      <w:rPr>
        <w:b/>
        <w:bCs/>
      </w:rPr>
      <w:tblPr/>
      <w:tcPr>
        <w:tcBorders>
          <w:top w:val="nil"/>
          <w:bottom w:val="single" w:sz="12" w:space="0" w:color="AEABBD" w:themeColor="accent4" w:themeTint="99"/>
          <w:insideH w:val="nil"/>
          <w:insideV w:val="nil"/>
        </w:tcBorders>
        <w:shd w:val="clear" w:color="auto" w:fill="FFFFFF" w:themeFill="background1"/>
      </w:tcPr>
    </w:tblStylePr>
    <w:tblStylePr w:type="lastRow">
      <w:rPr>
        <w:b/>
        <w:bCs/>
      </w:rPr>
      <w:tblPr/>
      <w:tcPr>
        <w:tcBorders>
          <w:top w:val="double" w:sz="2" w:space="0" w:color="AEABBD"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4E3E9" w:themeFill="accent4" w:themeFillTint="33"/>
      </w:tcPr>
    </w:tblStylePr>
    <w:tblStylePr w:type="band1Horz">
      <w:tblPr/>
      <w:tcPr>
        <w:shd w:val="clear" w:color="auto" w:fill="E4E3E9" w:themeFill="accent4" w:themeFillTint="33"/>
      </w:tcPr>
    </w:tblStylePr>
  </w:style>
  <w:style w:type="table" w:styleId="GridTable2-Accent6">
    <w:name w:val="Grid Table 2 Accent 6"/>
    <w:basedOn w:val="TableNormal"/>
    <w:uiPriority w:val="47"/>
    <w:rsid w:val="002C202D"/>
    <w:pPr>
      <w:spacing w:after="0" w:line="240" w:lineRule="auto"/>
    </w:pPr>
    <w:rPr>
      <w:rFonts w:eastAsia="Times New Roman" w:cs="Arial"/>
      <w:color w:val="363534" w:themeColor="text1"/>
      <w:sz w:val="20"/>
      <w:szCs w:val="20"/>
    </w:rPr>
    <w:tblPr>
      <w:tblStyleRowBandSize w:val="1"/>
      <w:tblStyleColBandSize w:val="1"/>
      <w:tblBorders>
        <w:top w:val="single" w:sz="2" w:space="0" w:color="C9C6D2" w:themeColor="accent6" w:themeTint="99"/>
        <w:bottom w:val="single" w:sz="2" w:space="0" w:color="C9C6D2" w:themeColor="accent6" w:themeTint="99"/>
        <w:insideH w:val="single" w:sz="2" w:space="0" w:color="C9C6D2" w:themeColor="accent6" w:themeTint="99"/>
        <w:insideV w:val="single" w:sz="2" w:space="0" w:color="C9C6D2" w:themeColor="accent6" w:themeTint="99"/>
      </w:tblBorders>
    </w:tblPr>
    <w:tblStylePr w:type="firstRow">
      <w:rPr>
        <w:b/>
        <w:bCs/>
      </w:rPr>
      <w:tblPr/>
      <w:tcPr>
        <w:tcBorders>
          <w:top w:val="nil"/>
          <w:bottom w:val="single" w:sz="12" w:space="0" w:color="C9C6D2" w:themeColor="accent6" w:themeTint="99"/>
          <w:insideH w:val="nil"/>
          <w:insideV w:val="nil"/>
        </w:tcBorders>
        <w:shd w:val="clear" w:color="auto" w:fill="FFFFFF" w:themeFill="background1"/>
      </w:tcPr>
    </w:tblStylePr>
    <w:tblStylePr w:type="lastRow">
      <w:rPr>
        <w:b/>
        <w:bCs/>
      </w:rPr>
      <w:tblPr/>
      <w:tcPr>
        <w:tcBorders>
          <w:top w:val="double" w:sz="2" w:space="0" w:color="C9C6D2"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GridTable3">
    <w:name w:val="Grid Table 3"/>
    <w:basedOn w:val="TableNormal"/>
    <w:uiPriority w:val="48"/>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7D6D5" w:themeFill="text1" w:themeFillTint="33"/>
      </w:tcPr>
    </w:tblStylePr>
    <w:tblStylePr w:type="band1Horz">
      <w:tblPr/>
      <w:tcPr>
        <w:shd w:val="clear" w:color="auto" w:fill="D7D6D5" w:themeFill="text1" w:themeFillTint="33"/>
      </w:tcPr>
    </w:tblStylePr>
    <w:tblStylePr w:type="neCell">
      <w:tblPr/>
      <w:tcPr>
        <w:tcBorders>
          <w:bottom w:val="single" w:sz="4" w:space="0" w:color="888583" w:themeColor="text1" w:themeTint="99"/>
        </w:tcBorders>
      </w:tcPr>
    </w:tblStylePr>
    <w:tblStylePr w:type="nwCell">
      <w:tblPr/>
      <w:tcPr>
        <w:tcBorders>
          <w:bottom w:val="single" w:sz="4" w:space="0" w:color="888583" w:themeColor="text1" w:themeTint="99"/>
        </w:tcBorders>
      </w:tcPr>
    </w:tblStylePr>
    <w:tblStylePr w:type="seCell">
      <w:tblPr/>
      <w:tcPr>
        <w:tcBorders>
          <w:top w:val="single" w:sz="4" w:space="0" w:color="888583" w:themeColor="text1" w:themeTint="99"/>
        </w:tcBorders>
      </w:tcPr>
    </w:tblStylePr>
    <w:tblStylePr w:type="swCell">
      <w:tblPr/>
      <w:tcPr>
        <w:tcBorders>
          <w:top w:val="single" w:sz="4" w:space="0" w:color="888583" w:themeColor="text1" w:themeTint="99"/>
        </w:tcBorders>
      </w:tcPr>
    </w:tblStylePr>
  </w:style>
  <w:style w:type="table" w:styleId="GridTable3-Accent1">
    <w:name w:val="Grid Table 3 Accent 1"/>
    <w:basedOn w:val="TableNormal"/>
    <w:uiPriority w:val="48"/>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insideV w:val="single" w:sz="4" w:space="0" w:color="37FFF4"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1" w:themeFillTint="33"/>
      </w:tcPr>
    </w:tblStylePr>
    <w:tblStylePr w:type="band1Horz">
      <w:tblPr/>
      <w:tcPr>
        <w:shd w:val="clear" w:color="auto" w:fill="BCFFFB" w:themeFill="accent1" w:themeFillTint="33"/>
      </w:tcPr>
    </w:tblStylePr>
    <w:tblStylePr w:type="neCell">
      <w:tblPr/>
      <w:tcPr>
        <w:tcBorders>
          <w:bottom w:val="single" w:sz="4" w:space="0" w:color="37FFF4" w:themeColor="accent1" w:themeTint="99"/>
        </w:tcBorders>
      </w:tcPr>
    </w:tblStylePr>
    <w:tblStylePr w:type="nwCell">
      <w:tblPr/>
      <w:tcPr>
        <w:tcBorders>
          <w:bottom w:val="single" w:sz="4" w:space="0" w:color="37FFF4" w:themeColor="accent1" w:themeTint="99"/>
        </w:tcBorders>
      </w:tcPr>
    </w:tblStylePr>
    <w:tblStylePr w:type="seCell">
      <w:tblPr/>
      <w:tcPr>
        <w:tcBorders>
          <w:top w:val="single" w:sz="4" w:space="0" w:color="37FFF4" w:themeColor="accent1" w:themeTint="99"/>
        </w:tcBorders>
      </w:tcPr>
    </w:tblStylePr>
    <w:tblStylePr w:type="swCell">
      <w:tblPr/>
      <w:tcPr>
        <w:tcBorders>
          <w:top w:val="single" w:sz="4" w:space="0" w:color="37FFF4" w:themeColor="accent1" w:themeTint="99"/>
        </w:tcBorders>
      </w:tcPr>
    </w:tblStylePr>
  </w:style>
  <w:style w:type="table" w:styleId="GridTable3-Accent2">
    <w:name w:val="Grid Table 3 Accent 2"/>
    <w:basedOn w:val="TableNormal"/>
    <w:uiPriority w:val="48"/>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5B3DC5" w:themeColor="accent2" w:themeTint="99"/>
        <w:left w:val="single" w:sz="4" w:space="0" w:color="5B3DC5" w:themeColor="accent2" w:themeTint="99"/>
        <w:bottom w:val="single" w:sz="4" w:space="0" w:color="5B3DC5" w:themeColor="accent2" w:themeTint="99"/>
        <w:right w:val="single" w:sz="4" w:space="0" w:color="5B3DC5" w:themeColor="accent2" w:themeTint="99"/>
        <w:insideH w:val="single" w:sz="4" w:space="0" w:color="5B3DC5" w:themeColor="accent2" w:themeTint="99"/>
        <w:insideV w:val="single" w:sz="4" w:space="0" w:color="5B3DC5"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2" w:themeFillTint="33"/>
      </w:tcPr>
    </w:tblStylePr>
    <w:tblStylePr w:type="band1Horz">
      <w:tblPr/>
      <w:tcPr>
        <w:shd w:val="clear" w:color="auto" w:fill="C8BEEC" w:themeFill="accent2" w:themeFillTint="33"/>
      </w:tcPr>
    </w:tblStylePr>
    <w:tblStylePr w:type="neCell">
      <w:tblPr/>
      <w:tcPr>
        <w:tcBorders>
          <w:bottom w:val="single" w:sz="4" w:space="0" w:color="5B3DC5" w:themeColor="accent2" w:themeTint="99"/>
        </w:tcBorders>
      </w:tcPr>
    </w:tblStylePr>
    <w:tblStylePr w:type="nwCell">
      <w:tblPr/>
      <w:tcPr>
        <w:tcBorders>
          <w:bottom w:val="single" w:sz="4" w:space="0" w:color="5B3DC5" w:themeColor="accent2" w:themeTint="99"/>
        </w:tcBorders>
      </w:tcPr>
    </w:tblStylePr>
    <w:tblStylePr w:type="seCell">
      <w:tblPr/>
      <w:tcPr>
        <w:tcBorders>
          <w:top w:val="single" w:sz="4" w:space="0" w:color="5B3DC5" w:themeColor="accent2" w:themeTint="99"/>
        </w:tcBorders>
      </w:tcPr>
    </w:tblStylePr>
    <w:tblStylePr w:type="swCell">
      <w:tblPr/>
      <w:tcPr>
        <w:tcBorders>
          <w:top w:val="single" w:sz="4" w:space="0" w:color="5B3DC5" w:themeColor="accent2" w:themeTint="99"/>
        </w:tcBorders>
      </w:tcPr>
    </w:tblStylePr>
  </w:style>
  <w:style w:type="table" w:styleId="GridTable3-Accent3">
    <w:name w:val="Grid Table 3 Accent 3"/>
    <w:basedOn w:val="TableNormal"/>
    <w:uiPriority w:val="48"/>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A3E3DF" w:themeColor="accent3" w:themeTint="99"/>
        <w:left w:val="single" w:sz="4" w:space="0" w:color="A3E3DF" w:themeColor="accent3" w:themeTint="99"/>
        <w:bottom w:val="single" w:sz="4" w:space="0" w:color="A3E3DF" w:themeColor="accent3" w:themeTint="99"/>
        <w:right w:val="single" w:sz="4" w:space="0" w:color="A3E3DF" w:themeColor="accent3" w:themeTint="99"/>
        <w:insideH w:val="single" w:sz="4" w:space="0" w:color="A3E3DF" w:themeColor="accent3" w:themeTint="99"/>
        <w:insideV w:val="single" w:sz="4" w:space="0" w:color="A3E3D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0F5F4" w:themeFill="accent3" w:themeFillTint="33"/>
      </w:tcPr>
    </w:tblStylePr>
    <w:tblStylePr w:type="band1Horz">
      <w:tblPr/>
      <w:tcPr>
        <w:shd w:val="clear" w:color="auto" w:fill="E0F5F4" w:themeFill="accent3" w:themeFillTint="33"/>
      </w:tcPr>
    </w:tblStylePr>
    <w:tblStylePr w:type="neCell">
      <w:tblPr/>
      <w:tcPr>
        <w:tcBorders>
          <w:bottom w:val="single" w:sz="4" w:space="0" w:color="A3E3DF" w:themeColor="accent3" w:themeTint="99"/>
        </w:tcBorders>
      </w:tcPr>
    </w:tblStylePr>
    <w:tblStylePr w:type="nwCell">
      <w:tblPr/>
      <w:tcPr>
        <w:tcBorders>
          <w:bottom w:val="single" w:sz="4" w:space="0" w:color="A3E3DF" w:themeColor="accent3" w:themeTint="99"/>
        </w:tcBorders>
      </w:tcPr>
    </w:tblStylePr>
    <w:tblStylePr w:type="seCell">
      <w:tblPr/>
      <w:tcPr>
        <w:tcBorders>
          <w:top w:val="single" w:sz="4" w:space="0" w:color="A3E3DF" w:themeColor="accent3" w:themeTint="99"/>
        </w:tcBorders>
      </w:tcPr>
    </w:tblStylePr>
    <w:tblStylePr w:type="swCell">
      <w:tblPr/>
      <w:tcPr>
        <w:tcBorders>
          <w:top w:val="single" w:sz="4" w:space="0" w:color="A3E3DF" w:themeColor="accent3" w:themeTint="99"/>
        </w:tcBorders>
      </w:tcPr>
    </w:tblStylePr>
  </w:style>
  <w:style w:type="table" w:styleId="GridTable3-Accent4">
    <w:name w:val="Grid Table 3 Accent 4"/>
    <w:basedOn w:val="TableNormal"/>
    <w:uiPriority w:val="48"/>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AEABBD" w:themeColor="accent4" w:themeTint="99"/>
        <w:left w:val="single" w:sz="4" w:space="0" w:color="AEABBD" w:themeColor="accent4" w:themeTint="99"/>
        <w:bottom w:val="single" w:sz="4" w:space="0" w:color="AEABBD" w:themeColor="accent4" w:themeTint="99"/>
        <w:right w:val="single" w:sz="4" w:space="0" w:color="AEABBD" w:themeColor="accent4" w:themeTint="99"/>
        <w:insideH w:val="single" w:sz="4" w:space="0" w:color="AEABBD" w:themeColor="accent4" w:themeTint="99"/>
        <w:insideV w:val="single" w:sz="4" w:space="0" w:color="AEABBD"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4E3E9" w:themeFill="accent4" w:themeFillTint="33"/>
      </w:tcPr>
    </w:tblStylePr>
    <w:tblStylePr w:type="band1Horz">
      <w:tblPr/>
      <w:tcPr>
        <w:shd w:val="clear" w:color="auto" w:fill="E4E3E9" w:themeFill="accent4" w:themeFillTint="33"/>
      </w:tcPr>
    </w:tblStylePr>
    <w:tblStylePr w:type="neCell">
      <w:tblPr/>
      <w:tcPr>
        <w:tcBorders>
          <w:bottom w:val="single" w:sz="4" w:space="0" w:color="AEABBD" w:themeColor="accent4" w:themeTint="99"/>
        </w:tcBorders>
      </w:tcPr>
    </w:tblStylePr>
    <w:tblStylePr w:type="nwCell">
      <w:tblPr/>
      <w:tcPr>
        <w:tcBorders>
          <w:bottom w:val="single" w:sz="4" w:space="0" w:color="AEABBD" w:themeColor="accent4" w:themeTint="99"/>
        </w:tcBorders>
      </w:tcPr>
    </w:tblStylePr>
    <w:tblStylePr w:type="seCell">
      <w:tblPr/>
      <w:tcPr>
        <w:tcBorders>
          <w:top w:val="single" w:sz="4" w:space="0" w:color="AEABBD" w:themeColor="accent4" w:themeTint="99"/>
        </w:tcBorders>
      </w:tcPr>
    </w:tblStylePr>
    <w:tblStylePr w:type="swCell">
      <w:tblPr/>
      <w:tcPr>
        <w:tcBorders>
          <w:top w:val="single" w:sz="4" w:space="0" w:color="AEABBD" w:themeColor="accent4" w:themeTint="99"/>
        </w:tcBorders>
      </w:tcPr>
    </w:tblStylePr>
  </w:style>
  <w:style w:type="table" w:styleId="GridTable3-Accent5">
    <w:name w:val="Grid Table 3 Accent 5"/>
    <w:basedOn w:val="TableNormal"/>
    <w:uiPriority w:val="48"/>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C1ECEA" w:themeColor="accent5" w:themeTint="99"/>
        <w:left w:val="single" w:sz="4" w:space="0" w:color="C1ECEA" w:themeColor="accent5" w:themeTint="99"/>
        <w:bottom w:val="single" w:sz="4" w:space="0" w:color="C1ECEA" w:themeColor="accent5" w:themeTint="99"/>
        <w:right w:val="single" w:sz="4" w:space="0" w:color="C1ECEA" w:themeColor="accent5" w:themeTint="99"/>
        <w:insideH w:val="single" w:sz="4" w:space="0" w:color="C1ECEA" w:themeColor="accent5" w:themeTint="99"/>
        <w:insideV w:val="single" w:sz="4" w:space="0" w:color="C1ECEA"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8F8" w:themeFill="accent5" w:themeFillTint="33"/>
      </w:tcPr>
    </w:tblStylePr>
    <w:tblStylePr w:type="band1Horz">
      <w:tblPr/>
      <w:tcPr>
        <w:shd w:val="clear" w:color="auto" w:fill="EAF8F8" w:themeFill="accent5" w:themeFillTint="33"/>
      </w:tcPr>
    </w:tblStylePr>
    <w:tblStylePr w:type="neCell">
      <w:tblPr/>
      <w:tcPr>
        <w:tcBorders>
          <w:bottom w:val="single" w:sz="4" w:space="0" w:color="C1ECEA" w:themeColor="accent5" w:themeTint="99"/>
        </w:tcBorders>
      </w:tcPr>
    </w:tblStylePr>
    <w:tblStylePr w:type="nwCell">
      <w:tblPr/>
      <w:tcPr>
        <w:tcBorders>
          <w:bottom w:val="single" w:sz="4" w:space="0" w:color="C1ECEA" w:themeColor="accent5" w:themeTint="99"/>
        </w:tcBorders>
      </w:tcPr>
    </w:tblStylePr>
    <w:tblStylePr w:type="seCell">
      <w:tblPr/>
      <w:tcPr>
        <w:tcBorders>
          <w:top w:val="single" w:sz="4" w:space="0" w:color="C1ECEA" w:themeColor="accent5" w:themeTint="99"/>
        </w:tcBorders>
      </w:tcPr>
    </w:tblStylePr>
    <w:tblStylePr w:type="swCell">
      <w:tblPr/>
      <w:tcPr>
        <w:tcBorders>
          <w:top w:val="single" w:sz="4" w:space="0" w:color="C1ECEA" w:themeColor="accent5" w:themeTint="99"/>
        </w:tcBorders>
      </w:tcPr>
    </w:tblStylePr>
  </w:style>
  <w:style w:type="table" w:styleId="GridTable3-Accent6">
    <w:name w:val="Grid Table 3 Accent 6"/>
    <w:basedOn w:val="TableNormal"/>
    <w:uiPriority w:val="48"/>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C9C6D2" w:themeColor="accent6" w:themeTint="99"/>
        <w:left w:val="single" w:sz="4" w:space="0" w:color="C9C6D2" w:themeColor="accent6" w:themeTint="99"/>
        <w:bottom w:val="single" w:sz="4" w:space="0" w:color="C9C6D2" w:themeColor="accent6" w:themeTint="99"/>
        <w:right w:val="single" w:sz="4" w:space="0" w:color="C9C6D2" w:themeColor="accent6" w:themeTint="99"/>
        <w:insideH w:val="single" w:sz="4" w:space="0" w:color="C9C6D2" w:themeColor="accent6" w:themeTint="99"/>
        <w:insideV w:val="single" w:sz="4" w:space="0" w:color="C9C6D2"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CF0" w:themeFill="accent6" w:themeFillTint="33"/>
      </w:tcPr>
    </w:tblStylePr>
    <w:tblStylePr w:type="band1Horz">
      <w:tblPr/>
      <w:tcPr>
        <w:shd w:val="clear" w:color="auto" w:fill="EDECF0" w:themeFill="accent6" w:themeFillTint="33"/>
      </w:tcPr>
    </w:tblStylePr>
    <w:tblStylePr w:type="neCell">
      <w:tblPr/>
      <w:tcPr>
        <w:tcBorders>
          <w:bottom w:val="single" w:sz="4" w:space="0" w:color="C9C6D2" w:themeColor="accent6" w:themeTint="99"/>
        </w:tcBorders>
      </w:tcPr>
    </w:tblStylePr>
    <w:tblStylePr w:type="nwCell">
      <w:tblPr/>
      <w:tcPr>
        <w:tcBorders>
          <w:bottom w:val="single" w:sz="4" w:space="0" w:color="C9C6D2" w:themeColor="accent6" w:themeTint="99"/>
        </w:tcBorders>
      </w:tcPr>
    </w:tblStylePr>
    <w:tblStylePr w:type="seCell">
      <w:tblPr/>
      <w:tcPr>
        <w:tcBorders>
          <w:top w:val="single" w:sz="4" w:space="0" w:color="C9C6D2" w:themeColor="accent6" w:themeTint="99"/>
        </w:tcBorders>
      </w:tcPr>
    </w:tblStylePr>
    <w:tblStylePr w:type="swCell">
      <w:tblPr/>
      <w:tcPr>
        <w:tcBorders>
          <w:top w:val="single" w:sz="4" w:space="0" w:color="C9C6D2" w:themeColor="accent6" w:themeTint="99"/>
        </w:tcBorders>
      </w:tcPr>
    </w:tblStylePr>
  </w:style>
  <w:style w:type="table" w:styleId="GridTable4">
    <w:name w:val="Grid Table 4"/>
    <w:basedOn w:val="TableNormal"/>
    <w:uiPriority w:val="49"/>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color w:val="FFFFFF" w:themeColor="background1"/>
      </w:rPr>
      <w:tblPr/>
      <w:tcPr>
        <w:tcBorders>
          <w:top w:val="single" w:sz="4" w:space="0" w:color="363534" w:themeColor="text1"/>
          <w:left w:val="single" w:sz="4" w:space="0" w:color="363534" w:themeColor="text1"/>
          <w:bottom w:val="single" w:sz="4" w:space="0" w:color="363534" w:themeColor="text1"/>
          <w:right w:val="single" w:sz="4" w:space="0" w:color="363534" w:themeColor="text1"/>
          <w:insideH w:val="nil"/>
          <w:insideV w:val="nil"/>
        </w:tcBorders>
        <w:shd w:val="clear" w:color="auto" w:fill="363534" w:themeFill="text1"/>
      </w:tcPr>
    </w:tblStylePr>
    <w:tblStylePr w:type="lastRow">
      <w:rPr>
        <w:b/>
        <w:bCs/>
      </w:rPr>
      <w:tblPr/>
      <w:tcPr>
        <w:tcBorders>
          <w:top w:val="double" w:sz="4" w:space="0" w:color="363534" w:themeColor="text1"/>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GridTable4-Accent1">
    <w:name w:val="Grid Table 4 Accent 1"/>
    <w:basedOn w:val="TableNormal"/>
    <w:uiPriority w:val="49"/>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insideV w:val="single" w:sz="4" w:space="0" w:color="37FFF4" w:themeColor="accent1" w:themeTint="99"/>
      </w:tblBorders>
    </w:tblPr>
    <w:tblStylePr w:type="firstRow">
      <w:rPr>
        <w:b/>
        <w:bCs/>
        <w:color w:val="FFFFFF" w:themeColor="background1"/>
      </w:rPr>
      <w:tblPr/>
      <w:tcPr>
        <w:tcBorders>
          <w:top w:val="single" w:sz="4" w:space="0" w:color="00B2A9" w:themeColor="accent1"/>
          <w:left w:val="single" w:sz="4" w:space="0" w:color="00B2A9" w:themeColor="accent1"/>
          <w:bottom w:val="single" w:sz="4" w:space="0" w:color="00B2A9" w:themeColor="accent1"/>
          <w:right w:val="single" w:sz="4" w:space="0" w:color="00B2A9" w:themeColor="accent1"/>
          <w:insideH w:val="nil"/>
          <w:insideV w:val="nil"/>
        </w:tcBorders>
        <w:shd w:val="clear" w:color="auto" w:fill="00B2A9" w:themeFill="accent1"/>
      </w:tcPr>
    </w:tblStylePr>
    <w:tblStylePr w:type="lastRow">
      <w:rPr>
        <w:b/>
        <w:bCs/>
      </w:rPr>
      <w:tblPr/>
      <w:tcPr>
        <w:tcBorders>
          <w:top w:val="double" w:sz="4" w:space="0" w:color="00B2A9" w:themeColor="accent1"/>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GridTable4-Accent2">
    <w:name w:val="Grid Table 4 Accent 2"/>
    <w:basedOn w:val="TableNormal"/>
    <w:uiPriority w:val="49"/>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5B3DC5" w:themeColor="accent2" w:themeTint="99"/>
        <w:left w:val="single" w:sz="4" w:space="0" w:color="5B3DC5" w:themeColor="accent2" w:themeTint="99"/>
        <w:bottom w:val="single" w:sz="4" w:space="0" w:color="5B3DC5" w:themeColor="accent2" w:themeTint="99"/>
        <w:right w:val="single" w:sz="4" w:space="0" w:color="5B3DC5" w:themeColor="accent2" w:themeTint="99"/>
        <w:insideH w:val="single" w:sz="4" w:space="0" w:color="5B3DC5" w:themeColor="accent2" w:themeTint="99"/>
        <w:insideV w:val="single" w:sz="4" w:space="0" w:color="5B3DC5" w:themeColor="accent2" w:themeTint="99"/>
      </w:tblBorders>
    </w:tblPr>
    <w:tblStylePr w:type="firstRow">
      <w:rPr>
        <w:b/>
        <w:bCs/>
        <w:color w:val="FFFFFF" w:themeColor="background1"/>
      </w:rPr>
      <w:tblPr/>
      <w:tcPr>
        <w:tcBorders>
          <w:top w:val="single" w:sz="4" w:space="0" w:color="201547" w:themeColor="accent2"/>
          <w:left w:val="single" w:sz="4" w:space="0" w:color="201547" w:themeColor="accent2"/>
          <w:bottom w:val="single" w:sz="4" w:space="0" w:color="201547" w:themeColor="accent2"/>
          <w:right w:val="single" w:sz="4" w:space="0" w:color="201547" w:themeColor="accent2"/>
          <w:insideH w:val="nil"/>
          <w:insideV w:val="nil"/>
        </w:tcBorders>
        <w:shd w:val="clear" w:color="auto" w:fill="201547" w:themeFill="accent2"/>
      </w:tcPr>
    </w:tblStylePr>
    <w:tblStylePr w:type="lastRow">
      <w:rPr>
        <w:b/>
        <w:bCs/>
      </w:rPr>
      <w:tblPr/>
      <w:tcPr>
        <w:tcBorders>
          <w:top w:val="double" w:sz="4" w:space="0" w:color="201547" w:themeColor="accent2"/>
        </w:tcBorders>
      </w:tcPr>
    </w:tblStylePr>
    <w:tblStylePr w:type="firstCol">
      <w:rPr>
        <w:b/>
        <w:bCs/>
      </w:rPr>
    </w:tblStylePr>
    <w:tblStylePr w:type="lastCol">
      <w:rPr>
        <w:b/>
        <w:bCs/>
      </w:rPr>
    </w:tblStylePr>
    <w:tblStylePr w:type="band1Vert">
      <w:tblPr/>
      <w:tcPr>
        <w:shd w:val="clear" w:color="auto" w:fill="C8BEEC" w:themeFill="accent2" w:themeFillTint="33"/>
      </w:tcPr>
    </w:tblStylePr>
    <w:tblStylePr w:type="band1Horz">
      <w:tblPr/>
      <w:tcPr>
        <w:shd w:val="clear" w:color="auto" w:fill="C8BEEC" w:themeFill="accent2" w:themeFillTint="33"/>
      </w:tcPr>
    </w:tblStylePr>
  </w:style>
  <w:style w:type="table" w:styleId="GridTable4-Accent3">
    <w:name w:val="Grid Table 4 Accent 3"/>
    <w:basedOn w:val="TableNormal"/>
    <w:uiPriority w:val="49"/>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A3E3DF" w:themeColor="accent3" w:themeTint="99"/>
        <w:left w:val="single" w:sz="4" w:space="0" w:color="A3E3DF" w:themeColor="accent3" w:themeTint="99"/>
        <w:bottom w:val="single" w:sz="4" w:space="0" w:color="A3E3DF" w:themeColor="accent3" w:themeTint="99"/>
        <w:right w:val="single" w:sz="4" w:space="0" w:color="A3E3DF" w:themeColor="accent3" w:themeTint="99"/>
        <w:insideH w:val="single" w:sz="4" w:space="0" w:color="A3E3DF" w:themeColor="accent3" w:themeTint="99"/>
        <w:insideV w:val="single" w:sz="4" w:space="0" w:color="A3E3DF" w:themeColor="accent3" w:themeTint="99"/>
      </w:tblBorders>
    </w:tblPr>
    <w:tblStylePr w:type="firstRow">
      <w:rPr>
        <w:b/>
        <w:bCs/>
        <w:color w:val="FFFFFF" w:themeColor="background1"/>
      </w:rPr>
      <w:tblPr/>
      <w:tcPr>
        <w:tcBorders>
          <w:top w:val="single" w:sz="4" w:space="0" w:color="66D1CB" w:themeColor="accent3"/>
          <w:left w:val="single" w:sz="4" w:space="0" w:color="66D1CB" w:themeColor="accent3"/>
          <w:bottom w:val="single" w:sz="4" w:space="0" w:color="66D1CB" w:themeColor="accent3"/>
          <w:right w:val="single" w:sz="4" w:space="0" w:color="66D1CB" w:themeColor="accent3"/>
          <w:insideH w:val="nil"/>
          <w:insideV w:val="nil"/>
        </w:tcBorders>
        <w:shd w:val="clear" w:color="auto" w:fill="66D1CB" w:themeFill="accent3"/>
      </w:tcPr>
    </w:tblStylePr>
    <w:tblStylePr w:type="lastRow">
      <w:rPr>
        <w:b/>
        <w:bCs/>
      </w:rPr>
      <w:tblPr/>
      <w:tcPr>
        <w:tcBorders>
          <w:top w:val="double" w:sz="4" w:space="0" w:color="66D1CB" w:themeColor="accent3"/>
        </w:tcBorders>
      </w:tcPr>
    </w:tblStylePr>
    <w:tblStylePr w:type="firstCol">
      <w:rPr>
        <w:b/>
        <w:bCs/>
      </w:rPr>
    </w:tblStylePr>
    <w:tblStylePr w:type="lastCol">
      <w:rPr>
        <w:b/>
        <w:bCs/>
      </w:rPr>
    </w:tblStylePr>
    <w:tblStylePr w:type="band1Vert">
      <w:tblPr/>
      <w:tcPr>
        <w:shd w:val="clear" w:color="auto" w:fill="E0F5F4" w:themeFill="accent3" w:themeFillTint="33"/>
      </w:tcPr>
    </w:tblStylePr>
    <w:tblStylePr w:type="band1Horz">
      <w:tblPr/>
      <w:tcPr>
        <w:shd w:val="clear" w:color="auto" w:fill="E0F5F4" w:themeFill="accent3" w:themeFillTint="33"/>
      </w:tcPr>
    </w:tblStylePr>
  </w:style>
  <w:style w:type="table" w:styleId="GridTable4-Accent4">
    <w:name w:val="Grid Table 4 Accent 4"/>
    <w:basedOn w:val="TableNormal"/>
    <w:uiPriority w:val="49"/>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AEABBD" w:themeColor="accent4" w:themeTint="99"/>
        <w:left w:val="single" w:sz="4" w:space="0" w:color="AEABBD" w:themeColor="accent4" w:themeTint="99"/>
        <w:bottom w:val="single" w:sz="4" w:space="0" w:color="AEABBD" w:themeColor="accent4" w:themeTint="99"/>
        <w:right w:val="single" w:sz="4" w:space="0" w:color="AEABBD" w:themeColor="accent4" w:themeTint="99"/>
        <w:insideH w:val="single" w:sz="4" w:space="0" w:color="AEABBD" w:themeColor="accent4" w:themeTint="99"/>
        <w:insideV w:val="single" w:sz="4" w:space="0" w:color="AEABBD" w:themeColor="accent4" w:themeTint="99"/>
      </w:tblBorders>
    </w:tblPr>
    <w:tblStylePr w:type="firstRow">
      <w:rPr>
        <w:b/>
        <w:bCs/>
        <w:color w:val="FFFFFF" w:themeColor="background1"/>
      </w:rPr>
      <w:tblPr/>
      <w:tcPr>
        <w:tcBorders>
          <w:top w:val="single" w:sz="4" w:space="0" w:color="797391" w:themeColor="accent4"/>
          <w:left w:val="single" w:sz="4" w:space="0" w:color="797391" w:themeColor="accent4"/>
          <w:bottom w:val="single" w:sz="4" w:space="0" w:color="797391" w:themeColor="accent4"/>
          <w:right w:val="single" w:sz="4" w:space="0" w:color="797391" w:themeColor="accent4"/>
          <w:insideH w:val="nil"/>
          <w:insideV w:val="nil"/>
        </w:tcBorders>
        <w:shd w:val="clear" w:color="auto" w:fill="797391" w:themeFill="accent4"/>
      </w:tcPr>
    </w:tblStylePr>
    <w:tblStylePr w:type="lastRow">
      <w:rPr>
        <w:b/>
        <w:bCs/>
      </w:rPr>
      <w:tblPr/>
      <w:tcPr>
        <w:tcBorders>
          <w:top w:val="double" w:sz="4" w:space="0" w:color="797391" w:themeColor="accent4"/>
        </w:tcBorders>
      </w:tcPr>
    </w:tblStylePr>
    <w:tblStylePr w:type="firstCol">
      <w:rPr>
        <w:b/>
        <w:bCs/>
      </w:rPr>
    </w:tblStylePr>
    <w:tblStylePr w:type="lastCol">
      <w:rPr>
        <w:b/>
        <w:bCs/>
      </w:rPr>
    </w:tblStylePr>
    <w:tblStylePr w:type="band1Vert">
      <w:tblPr/>
      <w:tcPr>
        <w:shd w:val="clear" w:color="auto" w:fill="E4E3E9" w:themeFill="accent4" w:themeFillTint="33"/>
      </w:tcPr>
    </w:tblStylePr>
    <w:tblStylePr w:type="band1Horz">
      <w:tblPr/>
      <w:tcPr>
        <w:shd w:val="clear" w:color="auto" w:fill="E4E3E9" w:themeFill="accent4" w:themeFillTint="33"/>
      </w:tcPr>
    </w:tblStylePr>
  </w:style>
  <w:style w:type="table" w:styleId="GridTable4-Accent5">
    <w:name w:val="Grid Table 4 Accent 5"/>
    <w:basedOn w:val="TableNormal"/>
    <w:uiPriority w:val="49"/>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C1ECEA" w:themeColor="accent5" w:themeTint="99"/>
        <w:left w:val="single" w:sz="4" w:space="0" w:color="C1ECEA" w:themeColor="accent5" w:themeTint="99"/>
        <w:bottom w:val="single" w:sz="4" w:space="0" w:color="C1ECEA" w:themeColor="accent5" w:themeTint="99"/>
        <w:right w:val="single" w:sz="4" w:space="0" w:color="C1ECEA" w:themeColor="accent5" w:themeTint="99"/>
        <w:insideH w:val="single" w:sz="4" w:space="0" w:color="C1ECEA" w:themeColor="accent5" w:themeTint="99"/>
        <w:insideV w:val="single" w:sz="4" w:space="0" w:color="C1ECEA" w:themeColor="accent5" w:themeTint="99"/>
      </w:tblBorders>
    </w:tblPr>
    <w:tblStylePr w:type="firstRow">
      <w:rPr>
        <w:b/>
        <w:bCs/>
        <w:color w:val="FFFFFF" w:themeColor="background1"/>
      </w:rPr>
      <w:tblPr/>
      <w:tcPr>
        <w:tcBorders>
          <w:top w:val="single" w:sz="4" w:space="0" w:color="99E0DD" w:themeColor="accent5"/>
          <w:left w:val="single" w:sz="4" w:space="0" w:color="99E0DD" w:themeColor="accent5"/>
          <w:bottom w:val="single" w:sz="4" w:space="0" w:color="99E0DD" w:themeColor="accent5"/>
          <w:right w:val="single" w:sz="4" w:space="0" w:color="99E0DD" w:themeColor="accent5"/>
          <w:insideH w:val="nil"/>
          <w:insideV w:val="nil"/>
        </w:tcBorders>
        <w:shd w:val="clear" w:color="auto" w:fill="99E0DD" w:themeFill="accent5"/>
      </w:tcPr>
    </w:tblStylePr>
    <w:tblStylePr w:type="lastRow">
      <w:rPr>
        <w:b/>
        <w:bCs/>
      </w:rPr>
      <w:tblPr/>
      <w:tcPr>
        <w:tcBorders>
          <w:top w:val="double" w:sz="4" w:space="0" w:color="99E0DD" w:themeColor="accent5"/>
        </w:tcBorders>
      </w:tcPr>
    </w:tblStylePr>
    <w:tblStylePr w:type="firstCol">
      <w:rPr>
        <w:b/>
        <w:bCs/>
      </w:rPr>
    </w:tblStylePr>
    <w:tblStylePr w:type="lastCol">
      <w:rPr>
        <w:b/>
        <w:bCs/>
      </w:rPr>
    </w:tblStylePr>
    <w:tblStylePr w:type="band1Vert">
      <w:tblPr/>
      <w:tcPr>
        <w:shd w:val="clear" w:color="auto" w:fill="EAF8F8" w:themeFill="accent5" w:themeFillTint="33"/>
      </w:tcPr>
    </w:tblStylePr>
    <w:tblStylePr w:type="band1Horz">
      <w:tblPr/>
      <w:tcPr>
        <w:shd w:val="clear" w:color="auto" w:fill="EAF8F8" w:themeFill="accent5" w:themeFillTint="33"/>
      </w:tcPr>
    </w:tblStylePr>
  </w:style>
  <w:style w:type="table" w:styleId="GridTable4-Accent6">
    <w:name w:val="Grid Table 4 Accent 6"/>
    <w:basedOn w:val="TableNormal"/>
    <w:uiPriority w:val="49"/>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C9C6D2" w:themeColor="accent6" w:themeTint="99"/>
        <w:left w:val="single" w:sz="4" w:space="0" w:color="C9C6D2" w:themeColor="accent6" w:themeTint="99"/>
        <w:bottom w:val="single" w:sz="4" w:space="0" w:color="C9C6D2" w:themeColor="accent6" w:themeTint="99"/>
        <w:right w:val="single" w:sz="4" w:space="0" w:color="C9C6D2" w:themeColor="accent6" w:themeTint="99"/>
        <w:insideH w:val="single" w:sz="4" w:space="0" w:color="C9C6D2" w:themeColor="accent6" w:themeTint="99"/>
        <w:insideV w:val="single" w:sz="4" w:space="0" w:color="C9C6D2" w:themeColor="accent6" w:themeTint="99"/>
      </w:tblBorders>
    </w:tblPr>
    <w:tblStylePr w:type="firstRow">
      <w:rPr>
        <w:b/>
        <w:bCs/>
        <w:color w:val="FFFFFF" w:themeColor="background1"/>
      </w:rPr>
      <w:tblPr/>
      <w:tcPr>
        <w:tcBorders>
          <w:top w:val="single" w:sz="4" w:space="0" w:color="A6A1B5" w:themeColor="accent6"/>
          <w:left w:val="single" w:sz="4" w:space="0" w:color="A6A1B5" w:themeColor="accent6"/>
          <w:bottom w:val="single" w:sz="4" w:space="0" w:color="A6A1B5" w:themeColor="accent6"/>
          <w:right w:val="single" w:sz="4" w:space="0" w:color="A6A1B5" w:themeColor="accent6"/>
          <w:insideH w:val="nil"/>
          <w:insideV w:val="nil"/>
        </w:tcBorders>
        <w:shd w:val="clear" w:color="auto" w:fill="A6A1B5" w:themeFill="accent6"/>
      </w:tcPr>
    </w:tblStylePr>
    <w:tblStylePr w:type="lastRow">
      <w:rPr>
        <w:b/>
        <w:bCs/>
      </w:rPr>
      <w:tblPr/>
      <w:tcPr>
        <w:tcBorders>
          <w:top w:val="double" w:sz="4" w:space="0" w:color="A6A1B5" w:themeColor="accent6"/>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GridTable5Dark">
    <w:name w:val="Grid Table 5 Dark"/>
    <w:basedOn w:val="TableNormal"/>
    <w:uiPriority w:val="50"/>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D6D5"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63534"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63534"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63534"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63534" w:themeFill="text1"/>
      </w:tcPr>
    </w:tblStylePr>
    <w:tblStylePr w:type="band1Vert">
      <w:tblPr/>
      <w:tcPr>
        <w:shd w:val="clear" w:color="auto" w:fill="AFAEAC" w:themeFill="text1" w:themeFillTint="66"/>
      </w:tcPr>
    </w:tblStylePr>
    <w:tblStylePr w:type="band1Horz">
      <w:tblPr/>
      <w:tcPr>
        <w:shd w:val="clear" w:color="auto" w:fill="AFAEAC" w:themeFill="text1" w:themeFillTint="66"/>
      </w:tcPr>
    </w:tblStylePr>
  </w:style>
  <w:style w:type="table" w:styleId="GridTable5Dark-Accent1">
    <w:name w:val="Grid Table 5 Dark Accent 1"/>
    <w:basedOn w:val="TableNormal"/>
    <w:uiPriority w:val="50"/>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CFFFB"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2A9"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2A9"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B2A9"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2A9" w:themeFill="accent1"/>
      </w:tcPr>
    </w:tblStylePr>
    <w:tblStylePr w:type="band1Vert">
      <w:tblPr/>
      <w:tcPr>
        <w:shd w:val="clear" w:color="auto" w:fill="7AFFF8" w:themeFill="accent1" w:themeFillTint="66"/>
      </w:tcPr>
    </w:tblStylePr>
    <w:tblStylePr w:type="band1Horz">
      <w:tblPr/>
      <w:tcPr>
        <w:shd w:val="clear" w:color="auto" w:fill="7AFFF8" w:themeFill="accent1" w:themeFillTint="66"/>
      </w:tcPr>
    </w:tblStylePr>
  </w:style>
  <w:style w:type="table" w:styleId="GridTable5Dark-Accent2">
    <w:name w:val="Grid Table 5 Dark Accent 2"/>
    <w:basedOn w:val="TableNormal"/>
    <w:uiPriority w:val="50"/>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8BEEC"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01547"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01547"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01547"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01547" w:themeFill="accent2"/>
      </w:tcPr>
    </w:tblStylePr>
    <w:tblStylePr w:type="band1Vert">
      <w:tblPr/>
      <w:tcPr>
        <w:shd w:val="clear" w:color="auto" w:fill="917DD8" w:themeFill="accent2" w:themeFillTint="66"/>
      </w:tcPr>
    </w:tblStylePr>
    <w:tblStylePr w:type="band1Horz">
      <w:tblPr/>
      <w:tcPr>
        <w:shd w:val="clear" w:color="auto" w:fill="917DD8" w:themeFill="accent2" w:themeFillTint="66"/>
      </w:tcPr>
    </w:tblStylePr>
  </w:style>
  <w:style w:type="table" w:styleId="GridTable5Dark-Accent3">
    <w:name w:val="Grid Table 5 Dark Accent 3"/>
    <w:basedOn w:val="TableNormal"/>
    <w:uiPriority w:val="50"/>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0F5F4"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6D1CB"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6D1CB"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6D1CB"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6D1CB" w:themeFill="accent3"/>
      </w:tcPr>
    </w:tblStylePr>
    <w:tblStylePr w:type="band1Vert">
      <w:tblPr/>
      <w:tcPr>
        <w:shd w:val="clear" w:color="auto" w:fill="C1ECEA" w:themeFill="accent3" w:themeFillTint="66"/>
      </w:tcPr>
    </w:tblStylePr>
    <w:tblStylePr w:type="band1Horz">
      <w:tblPr/>
      <w:tcPr>
        <w:shd w:val="clear" w:color="auto" w:fill="C1ECEA" w:themeFill="accent3" w:themeFillTint="66"/>
      </w:tcPr>
    </w:tblStylePr>
  </w:style>
  <w:style w:type="table" w:styleId="GridTable5Dark-Accent4">
    <w:name w:val="Grid Table 5 Dark Accent 4"/>
    <w:basedOn w:val="TableNormal"/>
    <w:uiPriority w:val="50"/>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4E3E9"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97391"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97391"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97391"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97391" w:themeFill="accent4"/>
      </w:tcPr>
    </w:tblStylePr>
    <w:tblStylePr w:type="band1Vert">
      <w:tblPr/>
      <w:tcPr>
        <w:shd w:val="clear" w:color="auto" w:fill="C9C7D3" w:themeFill="accent4" w:themeFillTint="66"/>
      </w:tcPr>
    </w:tblStylePr>
    <w:tblStylePr w:type="band1Horz">
      <w:tblPr/>
      <w:tcPr>
        <w:shd w:val="clear" w:color="auto" w:fill="C9C7D3" w:themeFill="accent4" w:themeFillTint="66"/>
      </w:tcPr>
    </w:tblStylePr>
  </w:style>
  <w:style w:type="table" w:styleId="GridTable5Dark-Accent5">
    <w:name w:val="Grid Table 5 Dark Accent 5"/>
    <w:basedOn w:val="TableNormal"/>
    <w:uiPriority w:val="50"/>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8F8"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9E0DD"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9E0DD"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9E0DD"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9E0DD" w:themeFill="accent5"/>
      </w:tcPr>
    </w:tblStylePr>
    <w:tblStylePr w:type="band1Vert">
      <w:tblPr/>
      <w:tcPr>
        <w:shd w:val="clear" w:color="auto" w:fill="D6F2F1" w:themeFill="accent5" w:themeFillTint="66"/>
      </w:tcPr>
    </w:tblStylePr>
    <w:tblStylePr w:type="band1Horz">
      <w:tblPr/>
      <w:tcPr>
        <w:shd w:val="clear" w:color="auto" w:fill="D6F2F1" w:themeFill="accent5" w:themeFillTint="66"/>
      </w:tcPr>
    </w:tblStylePr>
  </w:style>
  <w:style w:type="table" w:styleId="GridTable5Dark-Accent6">
    <w:name w:val="Grid Table 5 Dark Accent 6"/>
    <w:basedOn w:val="TableNormal"/>
    <w:uiPriority w:val="50"/>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CF0"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6A1B5"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6A1B5"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6A1B5"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6A1B5" w:themeFill="accent6"/>
      </w:tcPr>
    </w:tblStylePr>
    <w:tblStylePr w:type="band1Vert">
      <w:tblPr/>
      <w:tcPr>
        <w:shd w:val="clear" w:color="auto" w:fill="DBD9E1" w:themeFill="accent6" w:themeFillTint="66"/>
      </w:tcPr>
    </w:tblStylePr>
    <w:tblStylePr w:type="band1Horz">
      <w:tblPr/>
      <w:tcPr>
        <w:shd w:val="clear" w:color="auto" w:fill="DBD9E1" w:themeFill="accent6" w:themeFillTint="66"/>
      </w:tcPr>
    </w:tblStylePr>
  </w:style>
  <w:style w:type="table" w:styleId="GridTable6Colorful">
    <w:name w:val="Grid Table 6 Colorful"/>
    <w:basedOn w:val="TableNormal"/>
    <w:uiPriority w:val="51"/>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rPr>
      <w:tblPr/>
      <w:tcPr>
        <w:tcBorders>
          <w:bottom w:val="single" w:sz="12" w:space="0" w:color="888583" w:themeColor="text1" w:themeTint="99"/>
        </w:tcBorders>
      </w:tcPr>
    </w:tblStylePr>
    <w:tblStylePr w:type="lastRow">
      <w:rPr>
        <w:b/>
        <w:bCs/>
      </w:rPr>
      <w:tblPr/>
      <w:tcPr>
        <w:tcBorders>
          <w:top w:val="double" w:sz="4" w:space="0" w:color="888583" w:themeColor="text1" w:themeTint="99"/>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GridTable6Colorful-Accent1">
    <w:name w:val="Grid Table 6 Colorful Accent 1"/>
    <w:basedOn w:val="TableNormal"/>
    <w:uiPriority w:val="51"/>
    <w:rsid w:val="002C202D"/>
    <w:pPr>
      <w:spacing w:after="0" w:line="240" w:lineRule="auto"/>
    </w:pPr>
    <w:rPr>
      <w:rFonts w:eastAsia="Times New Roman" w:cs="Arial"/>
      <w:color w:val="00857E" w:themeColor="accent1" w:themeShade="BF"/>
      <w:sz w:val="20"/>
      <w:szCs w:val="20"/>
    </w:r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insideV w:val="single" w:sz="4" w:space="0" w:color="37FFF4" w:themeColor="accent1" w:themeTint="99"/>
      </w:tblBorders>
    </w:tblPr>
    <w:tblStylePr w:type="firstRow">
      <w:rPr>
        <w:b/>
        <w:bCs/>
      </w:rPr>
      <w:tblPr/>
      <w:tcPr>
        <w:tcBorders>
          <w:bottom w:val="single" w:sz="12" w:space="0" w:color="37FFF4" w:themeColor="accent1" w:themeTint="99"/>
        </w:tcBorders>
      </w:tcPr>
    </w:tblStylePr>
    <w:tblStylePr w:type="lastRow">
      <w:rPr>
        <w:b/>
        <w:bCs/>
      </w:rPr>
      <w:tblPr/>
      <w:tcPr>
        <w:tcBorders>
          <w:top w:val="double" w:sz="4" w:space="0" w:color="37FFF4" w:themeColor="accent1" w:themeTint="99"/>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GridTable6Colorful-Accent2">
    <w:name w:val="Grid Table 6 Colorful Accent 2"/>
    <w:basedOn w:val="TableNormal"/>
    <w:uiPriority w:val="51"/>
    <w:rsid w:val="002C202D"/>
    <w:pPr>
      <w:spacing w:after="0" w:line="240" w:lineRule="auto"/>
    </w:pPr>
    <w:rPr>
      <w:rFonts w:eastAsia="Times New Roman" w:cs="Arial"/>
      <w:color w:val="170F34" w:themeColor="accent2" w:themeShade="BF"/>
      <w:sz w:val="20"/>
      <w:szCs w:val="20"/>
    </w:rPr>
    <w:tblPr>
      <w:tblStyleRowBandSize w:val="1"/>
      <w:tblStyleColBandSize w:val="1"/>
      <w:tblBorders>
        <w:top w:val="single" w:sz="4" w:space="0" w:color="5B3DC5" w:themeColor="accent2" w:themeTint="99"/>
        <w:left w:val="single" w:sz="4" w:space="0" w:color="5B3DC5" w:themeColor="accent2" w:themeTint="99"/>
        <w:bottom w:val="single" w:sz="4" w:space="0" w:color="5B3DC5" w:themeColor="accent2" w:themeTint="99"/>
        <w:right w:val="single" w:sz="4" w:space="0" w:color="5B3DC5" w:themeColor="accent2" w:themeTint="99"/>
        <w:insideH w:val="single" w:sz="4" w:space="0" w:color="5B3DC5" w:themeColor="accent2" w:themeTint="99"/>
        <w:insideV w:val="single" w:sz="4" w:space="0" w:color="5B3DC5" w:themeColor="accent2" w:themeTint="99"/>
      </w:tblBorders>
    </w:tblPr>
    <w:tblStylePr w:type="firstRow">
      <w:rPr>
        <w:b/>
        <w:bCs/>
      </w:rPr>
      <w:tblPr/>
      <w:tcPr>
        <w:tcBorders>
          <w:bottom w:val="single" w:sz="12" w:space="0" w:color="5B3DC5" w:themeColor="accent2" w:themeTint="99"/>
        </w:tcBorders>
      </w:tcPr>
    </w:tblStylePr>
    <w:tblStylePr w:type="lastRow">
      <w:rPr>
        <w:b/>
        <w:bCs/>
      </w:rPr>
      <w:tblPr/>
      <w:tcPr>
        <w:tcBorders>
          <w:top w:val="double" w:sz="4" w:space="0" w:color="5B3DC5" w:themeColor="accent2" w:themeTint="99"/>
        </w:tcBorders>
      </w:tcPr>
    </w:tblStylePr>
    <w:tblStylePr w:type="firstCol">
      <w:rPr>
        <w:b/>
        <w:bCs/>
      </w:rPr>
    </w:tblStylePr>
    <w:tblStylePr w:type="lastCol">
      <w:rPr>
        <w:b/>
        <w:bCs/>
      </w:rPr>
    </w:tblStylePr>
    <w:tblStylePr w:type="band1Vert">
      <w:tblPr/>
      <w:tcPr>
        <w:shd w:val="clear" w:color="auto" w:fill="C8BEEC" w:themeFill="accent2" w:themeFillTint="33"/>
      </w:tcPr>
    </w:tblStylePr>
    <w:tblStylePr w:type="band1Horz">
      <w:tblPr/>
      <w:tcPr>
        <w:shd w:val="clear" w:color="auto" w:fill="C8BEEC" w:themeFill="accent2" w:themeFillTint="33"/>
      </w:tcPr>
    </w:tblStylePr>
  </w:style>
  <w:style w:type="table" w:styleId="GridTable6Colorful-Accent3">
    <w:name w:val="Grid Table 6 Colorful Accent 3"/>
    <w:basedOn w:val="TableNormal"/>
    <w:uiPriority w:val="51"/>
    <w:rsid w:val="002C202D"/>
    <w:pPr>
      <w:spacing w:after="0" w:line="240" w:lineRule="auto"/>
    </w:pPr>
    <w:rPr>
      <w:rFonts w:eastAsia="Times New Roman" w:cs="Arial"/>
      <w:color w:val="35B2AB" w:themeColor="accent3" w:themeShade="BF"/>
      <w:sz w:val="20"/>
      <w:szCs w:val="20"/>
    </w:rPr>
    <w:tblPr>
      <w:tblStyleRowBandSize w:val="1"/>
      <w:tblStyleColBandSize w:val="1"/>
      <w:tblBorders>
        <w:top w:val="single" w:sz="4" w:space="0" w:color="A3E3DF" w:themeColor="accent3" w:themeTint="99"/>
        <w:left w:val="single" w:sz="4" w:space="0" w:color="A3E3DF" w:themeColor="accent3" w:themeTint="99"/>
        <w:bottom w:val="single" w:sz="4" w:space="0" w:color="A3E3DF" w:themeColor="accent3" w:themeTint="99"/>
        <w:right w:val="single" w:sz="4" w:space="0" w:color="A3E3DF" w:themeColor="accent3" w:themeTint="99"/>
        <w:insideH w:val="single" w:sz="4" w:space="0" w:color="A3E3DF" w:themeColor="accent3" w:themeTint="99"/>
        <w:insideV w:val="single" w:sz="4" w:space="0" w:color="A3E3DF" w:themeColor="accent3" w:themeTint="99"/>
      </w:tblBorders>
    </w:tblPr>
    <w:tblStylePr w:type="firstRow">
      <w:rPr>
        <w:b/>
        <w:bCs/>
      </w:rPr>
      <w:tblPr/>
      <w:tcPr>
        <w:tcBorders>
          <w:bottom w:val="single" w:sz="12" w:space="0" w:color="A3E3DF" w:themeColor="accent3" w:themeTint="99"/>
        </w:tcBorders>
      </w:tcPr>
    </w:tblStylePr>
    <w:tblStylePr w:type="lastRow">
      <w:rPr>
        <w:b/>
        <w:bCs/>
      </w:rPr>
      <w:tblPr/>
      <w:tcPr>
        <w:tcBorders>
          <w:top w:val="double" w:sz="4" w:space="0" w:color="A3E3DF" w:themeColor="accent3" w:themeTint="99"/>
        </w:tcBorders>
      </w:tcPr>
    </w:tblStylePr>
    <w:tblStylePr w:type="firstCol">
      <w:rPr>
        <w:b/>
        <w:bCs/>
      </w:rPr>
    </w:tblStylePr>
    <w:tblStylePr w:type="lastCol">
      <w:rPr>
        <w:b/>
        <w:bCs/>
      </w:rPr>
    </w:tblStylePr>
    <w:tblStylePr w:type="band1Vert">
      <w:tblPr/>
      <w:tcPr>
        <w:shd w:val="clear" w:color="auto" w:fill="E0F5F4" w:themeFill="accent3" w:themeFillTint="33"/>
      </w:tcPr>
    </w:tblStylePr>
    <w:tblStylePr w:type="band1Horz">
      <w:tblPr/>
      <w:tcPr>
        <w:shd w:val="clear" w:color="auto" w:fill="E0F5F4" w:themeFill="accent3" w:themeFillTint="33"/>
      </w:tcPr>
    </w:tblStylePr>
  </w:style>
  <w:style w:type="table" w:styleId="GridTable6Colorful-Accent4">
    <w:name w:val="Grid Table 6 Colorful Accent 4"/>
    <w:basedOn w:val="TableNormal"/>
    <w:uiPriority w:val="51"/>
    <w:rsid w:val="002C202D"/>
    <w:pPr>
      <w:spacing w:after="0" w:line="240" w:lineRule="auto"/>
    </w:pPr>
    <w:rPr>
      <w:rFonts w:eastAsia="Times New Roman" w:cs="Arial"/>
      <w:color w:val="5A556C" w:themeColor="accent4" w:themeShade="BF"/>
      <w:sz w:val="20"/>
      <w:szCs w:val="20"/>
    </w:rPr>
    <w:tblPr>
      <w:tblStyleRowBandSize w:val="1"/>
      <w:tblStyleColBandSize w:val="1"/>
      <w:tblBorders>
        <w:top w:val="single" w:sz="4" w:space="0" w:color="AEABBD" w:themeColor="accent4" w:themeTint="99"/>
        <w:left w:val="single" w:sz="4" w:space="0" w:color="AEABBD" w:themeColor="accent4" w:themeTint="99"/>
        <w:bottom w:val="single" w:sz="4" w:space="0" w:color="AEABBD" w:themeColor="accent4" w:themeTint="99"/>
        <w:right w:val="single" w:sz="4" w:space="0" w:color="AEABBD" w:themeColor="accent4" w:themeTint="99"/>
        <w:insideH w:val="single" w:sz="4" w:space="0" w:color="AEABBD" w:themeColor="accent4" w:themeTint="99"/>
        <w:insideV w:val="single" w:sz="4" w:space="0" w:color="AEABBD" w:themeColor="accent4" w:themeTint="99"/>
      </w:tblBorders>
    </w:tblPr>
    <w:tblStylePr w:type="firstRow">
      <w:rPr>
        <w:b/>
        <w:bCs/>
      </w:rPr>
      <w:tblPr/>
      <w:tcPr>
        <w:tcBorders>
          <w:bottom w:val="single" w:sz="12" w:space="0" w:color="AEABBD" w:themeColor="accent4" w:themeTint="99"/>
        </w:tcBorders>
      </w:tcPr>
    </w:tblStylePr>
    <w:tblStylePr w:type="lastRow">
      <w:rPr>
        <w:b/>
        <w:bCs/>
      </w:rPr>
      <w:tblPr/>
      <w:tcPr>
        <w:tcBorders>
          <w:top w:val="double" w:sz="4" w:space="0" w:color="AEABBD" w:themeColor="accent4" w:themeTint="99"/>
        </w:tcBorders>
      </w:tcPr>
    </w:tblStylePr>
    <w:tblStylePr w:type="firstCol">
      <w:rPr>
        <w:b/>
        <w:bCs/>
      </w:rPr>
    </w:tblStylePr>
    <w:tblStylePr w:type="lastCol">
      <w:rPr>
        <w:b/>
        <w:bCs/>
      </w:rPr>
    </w:tblStylePr>
    <w:tblStylePr w:type="band1Vert">
      <w:tblPr/>
      <w:tcPr>
        <w:shd w:val="clear" w:color="auto" w:fill="E4E3E9" w:themeFill="accent4" w:themeFillTint="33"/>
      </w:tcPr>
    </w:tblStylePr>
    <w:tblStylePr w:type="band1Horz">
      <w:tblPr/>
      <w:tcPr>
        <w:shd w:val="clear" w:color="auto" w:fill="E4E3E9" w:themeFill="accent4" w:themeFillTint="33"/>
      </w:tcPr>
    </w:tblStylePr>
  </w:style>
  <w:style w:type="table" w:styleId="GridTable6Colorful-Accent5">
    <w:name w:val="Grid Table 6 Colorful Accent 5"/>
    <w:basedOn w:val="TableNormal"/>
    <w:uiPriority w:val="51"/>
    <w:rsid w:val="002C202D"/>
    <w:pPr>
      <w:spacing w:after="0" w:line="240" w:lineRule="auto"/>
    </w:pPr>
    <w:rPr>
      <w:rFonts w:eastAsia="Times New Roman" w:cs="Arial"/>
      <w:color w:val="50CAC4" w:themeColor="accent5" w:themeShade="BF"/>
      <w:sz w:val="20"/>
      <w:szCs w:val="20"/>
    </w:rPr>
    <w:tblPr>
      <w:tblStyleRowBandSize w:val="1"/>
      <w:tblStyleColBandSize w:val="1"/>
      <w:tblBorders>
        <w:top w:val="single" w:sz="4" w:space="0" w:color="C1ECEA" w:themeColor="accent5" w:themeTint="99"/>
        <w:left w:val="single" w:sz="4" w:space="0" w:color="C1ECEA" w:themeColor="accent5" w:themeTint="99"/>
        <w:bottom w:val="single" w:sz="4" w:space="0" w:color="C1ECEA" w:themeColor="accent5" w:themeTint="99"/>
        <w:right w:val="single" w:sz="4" w:space="0" w:color="C1ECEA" w:themeColor="accent5" w:themeTint="99"/>
        <w:insideH w:val="single" w:sz="4" w:space="0" w:color="C1ECEA" w:themeColor="accent5" w:themeTint="99"/>
        <w:insideV w:val="single" w:sz="4" w:space="0" w:color="C1ECEA" w:themeColor="accent5" w:themeTint="99"/>
      </w:tblBorders>
    </w:tblPr>
    <w:tblStylePr w:type="firstRow">
      <w:rPr>
        <w:b/>
        <w:bCs/>
      </w:rPr>
      <w:tblPr/>
      <w:tcPr>
        <w:tcBorders>
          <w:bottom w:val="single" w:sz="12" w:space="0" w:color="C1ECEA" w:themeColor="accent5" w:themeTint="99"/>
        </w:tcBorders>
      </w:tcPr>
    </w:tblStylePr>
    <w:tblStylePr w:type="lastRow">
      <w:rPr>
        <w:b/>
        <w:bCs/>
      </w:rPr>
      <w:tblPr/>
      <w:tcPr>
        <w:tcBorders>
          <w:top w:val="double" w:sz="4" w:space="0" w:color="C1ECEA" w:themeColor="accent5" w:themeTint="99"/>
        </w:tcBorders>
      </w:tcPr>
    </w:tblStylePr>
    <w:tblStylePr w:type="firstCol">
      <w:rPr>
        <w:b/>
        <w:bCs/>
      </w:rPr>
    </w:tblStylePr>
    <w:tblStylePr w:type="lastCol">
      <w:rPr>
        <w:b/>
        <w:bCs/>
      </w:rPr>
    </w:tblStylePr>
    <w:tblStylePr w:type="band1Vert">
      <w:tblPr/>
      <w:tcPr>
        <w:shd w:val="clear" w:color="auto" w:fill="EAF8F8" w:themeFill="accent5" w:themeFillTint="33"/>
      </w:tcPr>
    </w:tblStylePr>
    <w:tblStylePr w:type="band1Horz">
      <w:tblPr/>
      <w:tcPr>
        <w:shd w:val="clear" w:color="auto" w:fill="EAF8F8" w:themeFill="accent5" w:themeFillTint="33"/>
      </w:tcPr>
    </w:tblStylePr>
  </w:style>
  <w:style w:type="table" w:styleId="GridTable6Colorful-Accent6">
    <w:name w:val="Grid Table 6 Colorful Accent 6"/>
    <w:basedOn w:val="TableNormal"/>
    <w:uiPriority w:val="51"/>
    <w:rsid w:val="002C202D"/>
    <w:pPr>
      <w:spacing w:after="0" w:line="240" w:lineRule="auto"/>
    </w:pPr>
    <w:rPr>
      <w:rFonts w:eastAsia="Times New Roman" w:cs="Arial"/>
      <w:color w:val="78708F" w:themeColor="accent6" w:themeShade="BF"/>
      <w:sz w:val="20"/>
      <w:szCs w:val="20"/>
    </w:rPr>
    <w:tblPr>
      <w:tblStyleRowBandSize w:val="1"/>
      <w:tblStyleColBandSize w:val="1"/>
      <w:tblBorders>
        <w:top w:val="single" w:sz="4" w:space="0" w:color="C9C6D2" w:themeColor="accent6" w:themeTint="99"/>
        <w:left w:val="single" w:sz="4" w:space="0" w:color="C9C6D2" w:themeColor="accent6" w:themeTint="99"/>
        <w:bottom w:val="single" w:sz="4" w:space="0" w:color="C9C6D2" w:themeColor="accent6" w:themeTint="99"/>
        <w:right w:val="single" w:sz="4" w:space="0" w:color="C9C6D2" w:themeColor="accent6" w:themeTint="99"/>
        <w:insideH w:val="single" w:sz="4" w:space="0" w:color="C9C6D2" w:themeColor="accent6" w:themeTint="99"/>
        <w:insideV w:val="single" w:sz="4" w:space="0" w:color="C9C6D2" w:themeColor="accent6" w:themeTint="99"/>
      </w:tblBorders>
    </w:tblPr>
    <w:tblStylePr w:type="firstRow">
      <w:rPr>
        <w:b/>
        <w:bCs/>
      </w:rPr>
      <w:tblPr/>
      <w:tcPr>
        <w:tcBorders>
          <w:bottom w:val="single" w:sz="12" w:space="0" w:color="C9C6D2" w:themeColor="accent6" w:themeTint="99"/>
        </w:tcBorders>
      </w:tcPr>
    </w:tblStylePr>
    <w:tblStylePr w:type="lastRow">
      <w:rPr>
        <w:b/>
        <w:bCs/>
      </w:rPr>
      <w:tblPr/>
      <w:tcPr>
        <w:tcBorders>
          <w:top w:val="double" w:sz="4" w:space="0" w:color="C9C6D2" w:themeColor="accent6" w:themeTint="99"/>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GridTable7Colorful">
    <w:name w:val="Grid Table 7 Colorful"/>
    <w:basedOn w:val="TableNormal"/>
    <w:uiPriority w:val="52"/>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7D6D5" w:themeFill="text1" w:themeFillTint="33"/>
      </w:tcPr>
    </w:tblStylePr>
    <w:tblStylePr w:type="band1Horz">
      <w:tblPr/>
      <w:tcPr>
        <w:shd w:val="clear" w:color="auto" w:fill="D7D6D5" w:themeFill="text1" w:themeFillTint="33"/>
      </w:tcPr>
    </w:tblStylePr>
    <w:tblStylePr w:type="neCell">
      <w:tblPr/>
      <w:tcPr>
        <w:tcBorders>
          <w:bottom w:val="single" w:sz="4" w:space="0" w:color="888583" w:themeColor="text1" w:themeTint="99"/>
        </w:tcBorders>
      </w:tcPr>
    </w:tblStylePr>
    <w:tblStylePr w:type="nwCell">
      <w:tblPr/>
      <w:tcPr>
        <w:tcBorders>
          <w:bottom w:val="single" w:sz="4" w:space="0" w:color="888583" w:themeColor="text1" w:themeTint="99"/>
        </w:tcBorders>
      </w:tcPr>
    </w:tblStylePr>
    <w:tblStylePr w:type="seCell">
      <w:tblPr/>
      <w:tcPr>
        <w:tcBorders>
          <w:top w:val="single" w:sz="4" w:space="0" w:color="888583" w:themeColor="text1" w:themeTint="99"/>
        </w:tcBorders>
      </w:tcPr>
    </w:tblStylePr>
    <w:tblStylePr w:type="swCell">
      <w:tblPr/>
      <w:tcPr>
        <w:tcBorders>
          <w:top w:val="single" w:sz="4" w:space="0" w:color="888583" w:themeColor="text1" w:themeTint="99"/>
        </w:tcBorders>
      </w:tcPr>
    </w:tblStylePr>
  </w:style>
  <w:style w:type="table" w:styleId="GridTable7Colorful-Accent2">
    <w:name w:val="Grid Table 7 Colorful Accent 2"/>
    <w:basedOn w:val="TableNormal"/>
    <w:uiPriority w:val="52"/>
    <w:rsid w:val="002C202D"/>
    <w:pPr>
      <w:spacing w:after="0" w:line="240" w:lineRule="auto"/>
    </w:pPr>
    <w:rPr>
      <w:rFonts w:eastAsia="Times New Roman" w:cs="Arial"/>
      <w:color w:val="170F34" w:themeColor="accent2" w:themeShade="BF"/>
      <w:sz w:val="20"/>
      <w:szCs w:val="20"/>
    </w:rPr>
    <w:tblPr>
      <w:tblStyleRowBandSize w:val="1"/>
      <w:tblStyleColBandSize w:val="1"/>
      <w:tblBorders>
        <w:top w:val="single" w:sz="4" w:space="0" w:color="5B3DC5" w:themeColor="accent2" w:themeTint="99"/>
        <w:left w:val="single" w:sz="4" w:space="0" w:color="5B3DC5" w:themeColor="accent2" w:themeTint="99"/>
        <w:bottom w:val="single" w:sz="4" w:space="0" w:color="5B3DC5" w:themeColor="accent2" w:themeTint="99"/>
        <w:right w:val="single" w:sz="4" w:space="0" w:color="5B3DC5" w:themeColor="accent2" w:themeTint="99"/>
        <w:insideH w:val="single" w:sz="4" w:space="0" w:color="5B3DC5" w:themeColor="accent2" w:themeTint="99"/>
        <w:insideV w:val="single" w:sz="4" w:space="0" w:color="5B3DC5"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2" w:themeFillTint="33"/>
      </w:tcPr>
    </w:tblStylePr>
    <w:tblStylePr w:type="band1Horz">
      <w:tblPr/>
      <w:tcPr>
        <w:shd w:val="clear" w:color="auto" w:fill="C8BEEC" w:themeFill="accent2" w:themeFillTint="33"/>
      </w:tcPr>
    </w:tblStylePr>
    <w:tblStylePr w:type="neCell">
      <w:tblPr/>
      <w:tcPr>
        <w:tcBorders>
          <w:bottom w:val="single" w:sz="4" w:space="0" w:color="5B3DC5" w:themeColor="accent2" w:themeTint="99"/>
        </w:tcBorders>
      </w:tcPr>
    </w:tblStylePr>
    <w:tblStylePr w:type="nwCell">
      <w:tblPr/>
      <w:tcPr>
        <w:tcBorders>
          <w:bottom w:val="single" w:sz="4" w:space="0" w:color="5B3DC5" w:themeColor="accent2" w:themeTint="99"/>
        </w:tcBorders>
      </w:tcPr>
    </w:tblStylePr>
    <w:tblStylePr w:type="seCell">
      <w:tblPr/>
      <w:tcPr>
        <w:tcBorders>
          <w:top w:val="single" w:sz="4" w:space="0" w:color="5B3DC5" w:themeColor="accent2" w:themeTint="99"/>
        </w:tcBorders>
      </w:tcPr>
    </w:tblStylePr>
    <w:tblStylePr w:type="swCell">
      <w:tblPr/>
      <w:tcPr>
        <w:tcBorders>
          <w:top w:val="single" w:sz="4" w:space="0" w:color="5B3DC5" w:themeColor="accent2" w:themeTint="99"/>
        </w:tcBorders>
      </w:tcPr>
    </w:tblStylePr>
  </w:style>
  <w:style w:type="table" w:styleId="GridTable7Colorful-Accent3">
    <w:name w:val="Grid Table 7 Colorful Accent 3"/>
    <w:basedOn w:val="TableNormal"/>
    <w:uiPriority w:val="52"/>
    <w:rsid w:val="002C202D"/>
    <w:pPr>
      <w:spacing w:after="0" w:line="240" w:lineRule="auto"/>
    </w:pPr>
    <w:rPr>
      <w:rFonts w:eastAsia="Times New Roman" w:cs="Arial"/>
      <w:color w:val="35B2AB" w:themeColor="accent3" w:themeShade="BF"/>
      <w:sz w:val="20"/>
      <w:szCs w:val="20"/>
    </w:rPr>
    <w:tblPr>
      <w:tblStyleRowBandSize w:val="1"/>
      <w:tblStyleColBandSize w:val="1"/>
      <w:tblBorders>
        <w:top w:val="single" w:sz="4" w:space="0" w:color="A3E3DF" w:themeColor="accent3" w:themeTint="99"/>
        <w:left w:val="single" w:sz="4" w:space="0" w:color="A3E3DF" w:themeColor="accent3" w:themeTint="99"/>
        <w:bottom w:val="single" w:sz="4" w:space="0" w:color="A3E3DF" w:themeColor="accent3" w:themeTint="99"/>
        <w:right w:val="single" w:sz="4" w:space="0" w:color="A3E3DF" w:themeColor="accent3" w:themeTint="99"/>
        <w:insideH w:val="single" w:sz="4" w:space="0" w:color="A3E3DF" w:themeColor="accent3" w:themeTint="99"/>
        <w:insideV w:val="single" w:sz="4" w:space="0" w:color="A3E3D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0F5F4" w:themeFill="accent3" w:themeFillTint="33"/>
      </w:tcPr>
    </w:tblStylePr>
    <w:tblStylePr w:type="band1Horz">
      <w:tblPr/>
      <w:tcPr>
        <w:shd w:val="clear" w:color="auto" w:fill="E0F5F4" w:themeFill="accent3" w:themeFillTint="33"/>
      </w:tcPr>
    </w:tblStylePr>
    <w:tblStylePr w:type="neCell">
      <w:tblPr/>
      <w:tcPr>
        <w:tcBorders>
          <w:bottom w:val="single" w:sz="4" w:space="0" w:color="A3E3DF" w:themeColor="accent3" w:themeTint="99"/>
        </w:tcBorders>
      </w:tcPr>
    </w:tblStylePr>
    <w:tblStylePr w:type="nwCell">
      <w:tblPr/>
      <w:tcPr>
        <w:tcBorders>
          <w:bottom w:val="single" w:sz="4" w:space="0" w:color="A3E3DF" w:themeColor="accent3" w:themeTint="99"/>
        </w:tcBorders>
      </w:tcPr>
    </w:tblStylePr>
    <w:tblStylePr w:type="seCell">
      <w:tblPr/>
      <w:tcPr>
        <w:tcBorders>
          <w:top w:val="single" w:sz="4" w:space="0" w:color="A3E3DF" w:themeColor="accent3" w:themeTint="99"/>
        </w:tcBorders>
      </w:tcPr>
    </w:tblStylePr>
    <w:tblStylePr w:type="swCell">
      <w:tblPr/>
      <w:tcPr>
        <w:tcBorders>
          <w:top w:val="single" w:sz="4" w:space="0" w:color="A3E3DF" w:themeColor="accent3" w:themeTint="99"/>
        </w:tcBorders>
      </w:tcPr>
    </w:tblStylePr>
  </w:style>
  <w:style w:type="table" w:styleId="GridTable7Colorful-Accent4">
    <w:name w:val="Grid Table 7 Colorful Accent 4"/>
    <w:basedOn w:val="TableNormal"/>
    <w:uiPriority w:val="52"/>
    <w:rsid w:val="002C202D"/>
    <w:pPr>
      <w:spacing w:after="0" w:line="240" w:lineRule="auto"/>
    </w:pPr>
    <w:rPr>
      <w:rFonts w:eastAsia="Times New Roman" w:cs="Arial"/>
      <w:color w:val="5A556C" w:themeColor="accent4" w:themeShade="BF"/>
      <w:sz w:val="20"/>
      <w:szCs w:val="20"/>
    </w:rPr>
    <w:tblPr>
      <w:tblStyleRowBandSize w:val="1"/>
      <w:tblStyleColBandSize w:val="1"/>
      <w:tblBorders>
        <w:top w:val="single" w:sz="4" w:space="0" w:color="AEABBD" w:themeColor="accent4" w:themeTint="99"/>
        <w:left w:val="single" w:sz="4" w:space="0" w:color="AEABBD" w:themeColor="accent4" w:themeTint="99"/>
        <w:bottom w:val="single" w:sz="4" w:space="0" w:color="AEABBD" w:themeColor="accent4" w:themeTint="99"/>
        <w:right w:val="single" w:sz="4" w:space="0" w:color="AEABBD" w:themeColor="accent4" w:themeTint="99"/>
        <w:insideH w:val="single" w:sz="4" w:space="0" w:color="AEABBD" w:themeColor="accent4" w:themeTint="99"/>
        <w:insideV w:val="single" w:sz="4" w:space="0" w:color="AEABBD"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4E3E9" w:themeFill="accent4" w:themeFillTint="33"/>
      </w:tcPr>
    </w:tblStylePr>
    <w:tblStylePr w:type="band1Horz">
      <w:tblPr/>
      <w:tcPr>
        <w:shd w:val="clear" w:color="auto" w:fill="E4E3E9" w:themeFill="accent4" w:themeFillTint="33"/>
      </w:tcPr>
    </w:tblStylePr>
    <w:tblStylePr w:type="neCell">
      <w:tblPr/>
      <w:tcPr>
        <w:tcBorders>
          <w:bottom w:val="single" w:sz="4" w:space="0" w:color="AEABBD" w:themeColor="accent4" w:themeTint="99"/>
        </w:tcBorders>
      </w:tcPr>
    </w:tblStylePr>
    <w:tblStylePr w:type="nwCell">
      <w:tblPr/>
      <w:tcPr>
        <w:tcBorders>
          <w:bottom w:val="single" w:sz="4" w:space="0" w:color="AEABBD" w:themeColor="accent4" w:themeTint="99"/>
        </w:tcBorders>
      </w:tcPr>
    </w:tblStylePr>
    <w:tblStylePr w:type="seCell">
      <w:tblPr/>
      <w:tcPr>
        <w:tcBorders>
          <w:top w:val="single" w:sz="4" w:space="0" w:color="AEABBD" w:themeColor="accent4" w:themeTint="99"/>
        </w:tcBorders>
      </w:tcPr>
    </w:tblStylePr>
    <w:tblStylePr w:type="swCell">
      <w:tblPr/>
      <w:tcPr>
        <w:tcBorders>
          <w:top w:val="single" w:sz="4" w:space="0" w:color="AEABBD" w:themeColor="accent4" w:themeTint="99"/>
        </w:tcBorders>
      </w:tcPr>
    </w:tblStylePr>
  </w:style>
  <w:style w:type="table" w:styleId="GridTable7Colorful-Accent5">
    <w:name w:val="Grid Table 7 Colorful Accent 5"/>
    <w:basedOn w:val="TableNormal"/>
    <w:uiPriority w:val="52"/>
    <w:rsid w:val="002C202D"/>
    <w:pPr>
      <w:spacing w:after="0" w:line="240" w:lineRule="auto"/>
    </w:pPr>
    <w:rPr>
      <w:rFonts w:eastAsia="Times New Roman" w:cs="Arial"/>
      <w:color w:val="50CAC4" w:themeColor="accent5" w:themeShade="BF"/>
      <w:sz w:val="20"/>
      <w:szCs w:val="20"/>
    </w:rPr>
    <w:tblPr>
      <w:tblStyleRowBandSize w:val="1"/>
      <w:tblStyleColBandSize w:val="1"/>
      <w:tblBorders>
        <w:top w:val="single" w:sz="4" w:space="0" w:color="C1ECEA" w:themeColor="accent5" w:themeTint="99"/>
        <w:left w:val="single" w:sz="4" w:space="0" w:color="C1ECEA" w:themeColor="accent5" w:themeTint="99"/>
        <w:bottom w:val="single" w:sz="4" w:space="0" w:color="C1ECEA" w:themeColor="accent5" w:themeTint="99"/>
        <w:right w:val="single" w:sz="4" w:space="0" w:color="C1ECEA" w:themeColor="accent5" w:themeTint="99"/>
        <w:insideH w:val="single" w:sz="4" w:space="0" w:color="C1ECEA" w:themeColor="accent5" w:themeTint="99"/>
        <w:insideV w:val="single" w:sz="4" w:space="0" w:color="C1ECEA"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8F8" w:themeFill="accent5" w:themeFillTint="33"/>
      </w:tcPr>
    </w:tblStylePr>
    <w:tblStylePr w:type="band1Horz">
      <w:tblPr/>
      <w:tcPr>
        <w:shd w:val="clear" w:color="auto" w:fill="EAF8F8" w:themeFill="accent5" w:themeFillTint="33"/>
      </w:tcPr>
    </w:tblStylePr>
    <w:tblStylePr w:type="neCell">
      <w:tblPr/>
      <w:tcPr>
        <w:tcBorders>
          <w:bottom w:val="single" w:sz="4" w:space="0" w:color="C1ECEA" w:themeColor="accent5" w:themeTint="99"/>
        </w:tcBorders>
      </w:tcPr>
    </w:tblStylePr>
    <w:tblStylePr w:type="nwCell">
      <w:tblPr/>
      <w:tcPr>
        <w:tcBorders>
          <w:bottom w:val="single" w:sz="4" w:space="0" w:color="C1ECEA" w:themeColor="accent5" w:themeTint="99"/>
        </w:tcBorders>
      </w:tcPr>
    </w:tblStylePr>
    <w:tblStylePr w:type="seCell">
      <w:tblPr/>
      <w:tcPr>
        <w:tcBorders>
          <w:top w:val="single" w:sz="4" w:space="0" w:color="C1ECEA" w:themeColor="accent5" w:themeTint="99"/>
        </w:tcBorders>
      </w:tcPr>
    </w:tblStylePr>
    <w:tblStylePr w:type="swCell">
      <w:tblPr/>
      <w:tcPr>
        <w:tcBorders>
          <w:top w:val="single" w:sz="4" w:space="0" w:color="C1ECEA" w:themeColor="accent5" w:themeTint="99"/>
        </w:tcBorders>
      </w:tcPr>
    </w:tblStylePr>
  </w:style>
  <w:style w:type="table" w:styleId="GridTable7Colorful-Accent6">
    <w:name w:val="Grid Table 7 Colorful Accent 6"/>
    <w:basedOn w:val="TableNormal"/>
    <w:uiPriority w:val="52"/>
    <w:rsid w:val="002C202D"/>
    <w:pPr>
      <w:spacing w:after="0" w:line="240" w:lineRule="auto"/>
    </w:pPr>
    <w:rPr>
      <w:rFonts w:eastAsia="Times New Roman" w:cs="Arial"/>
      <w:color w:val="78708F" w:themeColor="accent6" w:themeShade="BF"/>
      <w:sz w:val="20"/>
      <w:szCs w:val="20"/>
    </w:rPr>
    <w:tblPr>
      <w:tblStyleRowBandSize w:val="1"/>
      <w:tblStyleColBandSize w:val="1"/>
      <w:tblBorders>
        <w:top w:val="single" w:sz="4" w:space="0" w:color="C9C6D2" w:themeColor="accent6" w:themeTint="99"/>
        <w:left w:val="single" w:sz="4" w:space="0" w:color="C9C6D2" w:themeColor="accent6" w:themeTint="99"/>
        <w:bottom w:val="single" w:sz="4" w:space="0" w:color="C9C6D2" w:themeColor="accent6" w:themeTint="99"/>
        <w:right w:val="single" w:sz="4" w:space="0" w:color="C9C6D2" w:themeColor="accent6" w:themeTint="99"/>
        <w:insideH w:val="single" w:sz="4" w:space="0" w:color="C9C6D2" w:themeColor="accent6" w:themeTint="99"/>
        <w:insideV w:val="single" w:sz="4" w:space="0" w:color="C9C6D2"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CF0" w:themeFill="accent6" w:themeFillTint="33"/>
      </w:tcPr>
    </w:tblStylePr>
    <w:tblStylePr w:type="band1Horz">
      <w:tblPr/>
      <w:tcPr>
        <w:shd w:val="clear" w:color="auto" w:fill="EDECF0" w:themeFill="accent6" w:themeFillTint="33"/>
      </w:tcPr>
    </w:tblStylePr>
    <w:tblStylePr w:type="neCell">
      <w:tblPr/>
      <w:tcPr>
        <w:tcBorders>
          <w:bottom w:val="single" w:sz="4" w:space="0" w:color="C9C6D2" w:themeColor="accent6" w:themeTint="99"/>
        </w:tcBorders>
      </w:tcPr>
    </w:tblStylePr>
    <w:tblStylePr w:type="nwCell">
      <w:tblPr/>
      <w:tcPr>
        <w:tcBorders>
          <w:bottom w:val="single" w:sz="4" w:space="0" w:color="C9C6D2" w:themeColor="accent6" w:themeTint="99"/>
        </w:tcBorders>
      </w:tcPr>
    </w:tblStylePr>
    <w:tblStylePr w:type="seCell">
      <w:tblPr/>
      <w:tcPr>
        <w:tcBorders>
          <w:top w:val="single" w:sz="4" w:space="0" w:color="C9C6D2" w:themeColor="accent6" w:themeTint="99"/>
        </w:tcBorders>
      </w:tcPr>
    </w:tblStylePr>
    <w:tblStylePr w:type="swCell">
      <w:tblPr/>
      <w:tcPr>
        <w:tcBorders>
          <w:top w:val="single" w:sz="4" w:space="0" w:color="C9C6D2" w:themeColor="accent6" w:themeTint="99"/>
        </w:tcBorders>
      </w:tcPr>
    </w:tblStylePr>
  </w:style>
  <w:style w:type="table" w:styleId="LightGrid">
    <w:name w:val="Light Grid"/>
    <w:basedOn w:val="TableNormal"/>
    <w:uiPriority w:val="62"/>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insideH w:val="single" w:sz="8" w:space="0" w:color="363534" w:themeColor="text1"/>
        <w:insideV w:val="single" w:sz="8" w:space="0" w:color="363534"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63534" w:themeColor="text1"/>
          <w:left w:val="single" w:sz="8" w:space="0" w:color="363534" w:themeColor="text1"/>
          <w:bottom w:val="single" w:sz="18" w:space="0" w:color="363534" w:themeColor="text1"/>
          <w:right w:val="single" w:sz="8" w:space="0" w:color="363534" w:themeColor="text1"/>
          <w:insideH w:val="nil"/>
          <w:insideV w:val="single" w:sz="8" w:space="0" w:color="363534"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63534" w:themeColor="text1"/>
          <w:left w:val="single" w:sz="8" w:space="0" w:color="363534" w:themeColor="text1"/>
          <w:bottom w:val="single" w:sz="8" w:space="0" w:color="363534" w:themeColor="text1"/>
          <w:right w:val="single" w:sz="8" w:space="0" w:color="363534" w:themeColor="text1"/>
          <w:insideH w:val="nil"/>
          <w:insideV w:val="single" w:sz="8" w:space="0" w:color="363534"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63534" w:themeColor="text1"/>
          <w:left w:val="single" w:sz="8" w:space="0" w:color="363534" w:themeColor="text1"/>
          <w:bottom w:val="single" w:sz="8" w:space="0" w:color="363534" w:themeColor="text1"/>
          <w:right w:val="single" w:sz="8" w:space="0" w:color="363534" w:themeColor="text1"/>
        </w:tcBorders>
      </w:tcPr>
    </w:tblStylePr>
    <w:tblStylePr w:type="band1Vert">
      <w:tblPr/>
      <w:tcPr>
        <w:tcBorders>
          <w:top w:val="single" w:sz="8" w:space="0" w:color="363534" w:themeColor="text1"/>
          <w:left w:val="single" w:sz="8" w:space="0" w:color="363534" w:themeColor="text1"/>
          <w:bottom w:val="single" w:sz="8" w:space="0" w:color="363534" w:themeColor="text1"/>
          <w:right w:val="single" w:sz="8" w:space="0" w:color="363534" w:themeColor="text1"/>
        </w:tcBorders>
        <w:shd w:val="clear" w:color="auto" w:fill="CECCCC" w:themeFill="text1" w:themeFillTint="3F"/>
      </w:tcPr>
    </w:tblStylePr>
    <w:tblStylePr w:type="band1Horz">
      <w:tblPr/>
      <w:tcPr>
        <w:tcBorders>
          <w:top w:val="single" w:sz="8" w:space="0" w:color="363534" w:themeColor="text1"/>
          <w:left w:val="single" w:sz="8" w:space="0" w:color="363534" w:themeColor="text1"/>
          <w:bottom w:val="single" w:sz="8" w:space="0" w:color="363534" w:themeColor="text1"/>
          <w:right w:val="single" w:sz="8" w:space="0" w:color="363534" w:themeColor="text1"/>
          <w:insideV w:val="single" w:sz="8" w:space="0" w:color="363534" w:themeColor="text1"/>
        </w:tcBorders>
        <w:shd w:val="clear" w:color="auto" w:fill="CECCCC" w:themeFill="text1" w:themeFillTint="3F"/>
      </w:tcPr>
    </w:tblStylePr>
    <w:tblStylePr w:type="band2Horz">
      <w:tblPr/>
      <w:tcPr>
        <w:tcBorders>
          <w:top w:val="single" w:sz="8" w:space="0" w:color="363534" w:themeColor="text1"/>
          <w:left w:val="single" w:sz="8" w:space="0" w:color="363534" w:themeColor="text1"/>
          <w:bottom w:val="single" w:sz="8" w:space="0" w:color="363534" w:themeColor="text1"/>
          <w:right w:val="single" w:sz="8" w:space="0" w:color="363534" w:themeColor="text1"/>
          <w:insideV w:val="single" w:sz="8" w:space="0" w:color="363534" w:themeColor="text1"/>
        </w:tcBorders>
      </w:tcPr>
    </w:tblStylePr>
  </w:style>
  <w:style w:type="table" w:styleId="LightGrid-Accent1">
    <w:name w:val="Light Grid Accent 1"/>
    <w:basedOn w:val="TableNormal"/>
    <w:uiPriority w:val="62"/>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8" w:space="0" w:color="00B2A9" w:themeColor="accent1"/>
        <w:left w:val="single" w:sz="8" w:space="0" w:color="00B2A9" w:themeColor="accent1"/>
        <w:bottom w:val="single" w:sz="8" w:space="0" w:color="00B2A9" w:themeColor="accent1"/>
        <w:right w:val="single" w:sz="8" w:space="0" w:color="00B2A9" w:themeColor="accent1"/>
        <w:insideH w:val="single" w:sz="8" w:space="0" w:color="00B2A9" w:themeColor="accent1"/>
        <w:insideV w:val="single" w:sz="8" w:space="0" w:color="00B2A9"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B2A9" w:themeColor="accent1"/>
          <w:left w:val="single" w:sz="8" w:space="0" w:color="00B2A9" w:themeColor="accent1"/>
          <w:bottom w:val="single" w:sz="18" w:space="0" w:color="00B2A9" w:themeColor="accent1"/>
          <w:right w:val="single" w:sz="8" w:space="0" w:color="00B2A9" w:themeColor="accent1"/>
          <w:insideH w:val="nil"/>
          <w:insideV w:val="single" w:sz="8" w:space="0" w:color="00B2A9"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2A9" w:themeColor="accent1"/>
          <w:left w:val="single" w:sz="8" w:space="0" w:color="00B2A9" w:themeColor="accent1"/>
          <w:bottom w:val="single" w:sz="8" w:space="0" w:color="00B2A9" w:themeColor="accent1"/>
          <w:right w:val="single" w:sz="8" w:space="0" w:color="00B2A9" w:themeColor="accent1"/>
          <w:insideH w:val="nil"/>
          <w:insideV w:val="single" w:sz="8" w:space="0" w:color="00B2A9"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2A9" w:themeColor="accent1"/>
          <w:left w:val="single" w:sz="8" w:space="0" w:color="00B2A9" w:themeColor="accent1"/>
          <w:bottom w:val="single" w:sz="8" w:space="0" w:color="00B2A9" w:themeColor="accent1"/>
          <w:right w:val="single" w:sz="8" w:space="0" w:color="00B2A9" w:themeColor="accent1"/>
        </w:tcBorders>
      </w:tcPr>
    </w:tblStylePr>
    <w:tblStylePr w:type="band1Vert">
      <w:tblPr/>
      <w:tcPr>
        <w:tcBorders>
          <w:top w:val="single" w:sz="8" w:space="0" w:color="00B2A9" w:themeColor="accent1"/>
          <w:left w:val="single" w:sz="8" w:space="0" w:color="00B2A9" w:themeColor="accent1"/>
          <w:bottom w:val="single" w:sz="8" w:space="0" w:color="00B2A9" w:themeColor="accent1"/>
          <w:right w:val="single" w:sz="8" w:space="0" w:color="00B2A9" w:themeColor="accent1"/>
        </w:tcBorders>
        <w:shd w:val="clear" w:color="auto" w:fill="ACFFFA" w:themeFill="accent1" w:themeFillTint="3F"/>
      </w:tcPr>
    </w:tblStylePr>
    <w:tblStylePr w:type="band1Horz">
      <w:tblPr/>
      <w:tcPr>
        <w:tcBorders>
          <w:top w:val="single" w:sz="8" w:space="0" w:color="00B2A9" w:themeColor="accent1"/>
          <w:left w:val="single" w:sz="8" w:space="0" w:color="00B2A9" w:themeColor="accent1"/>
          <w:bottom w:val="single" w:sz="8" w:space="0" w:color="00B2A9" w:themeColor="accent1"/>
          <w:right w:val="single" w:sz="8" w:space="0" w:color="00B2A9" w:themeColor="accent1"/>
          <w:insideV w:val="single" w:sz="8" w:space="0" w:color="00B2A9" w:themeColor="accent1"/>
        </w:tcBorders>
        <w:shd w:val="clear" w:color="auto" w:fill="ACFFFA" w:themeFill="accent1" w:themeFillTint="3F"/>
      </w:tcPr>
    </w:tblStylePr>
    <w:tblStylePr w:type="band2Horz">
      <w:tblPr/>
      <w:tcPr>
        <w:tcBorders>
          <w:top w:val="single" w:sz="8" w:space="0" w:color="00B2A9" w:themeColor="accent1"/>
          <w:left w:val="single" w:sz="8" w:space="0" w:color="00B2A9" w:themeColor="accent1"/>
          <w:bottom w:val="single" w:sz="8" w:space="0" w:color="00B2A9" w:themeColor="accent1"/>
          <w:right w:val="single" w:sz="8" w:space="0" w:color="00B2A9" w:themeColor="accent1"/>
          <w:insideV w:val="single" w:sz="8" w:space="0" w:color="00B2A9" w:themeColor="accent1"/>
        </w:tcBorders>
      </w:tcPr>
    </w:tblStylePr>
  </w:style>
  <w:style w:type="table" w:styleId="LightGrid-Accent2">
    <w:name w:val="Light Grid Accent 2"/>
    <w:basedOn w:val="TableNormal"/>
    <w:uiPriority w:val="62"/>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8" w:space="0" w:color="201547" w:themeColor="accent2"/>
        <w:left w:val="single" w:sz="8" w:space="0" w:color="201547" w:themeColor="accent2"/>
        <w:bottom w:val="single" w:sz="8" w:space="0" w:color="201547" w:themeColor="accent2"/>
        <w:right w:val="single" w:sz="8" w:space="0" w:color="201547" w:themeColor="accent2"/>
        <w:insideH w:val="single" w:sz="8" w:space="0" w:color="201547" w:themeColor="accent2"/>
        <w:insideV w:val="single" w:sz="8" w:space="0" w:color="201547"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01547" w:themeColor="accent2"/>
          <w:left w:val="single" w:sz="8" w:space="0" w:color="201547" w:themeColor="accent2"/>
          <w:bottom w:val="single" w:sz="18" w:space="0" w:color="201547" w:themeColor="accent2"/>
          <w:right w:val="single" w:sz="8" w:space="0" w:color="201547" w:themeColor="accent2"/>
          <w:insideH w:val="nil"/>
          <w:insideV w:val="single" w:sz="8" w:space="0" w:color="201547"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01547" w:themeColor="accent2"/>
          <w:left w:val="single" w:sz="8" w:space="0" w:color="201547" w:themeColor="accent2"/>
          <w:bottom w:val="single" w:sz="8" w:space="0" w:color="201547" w:themeColor="accent2"/>
          <w:right w:val="single" w:sz="8" w:space="0" w:color="201547" w:themeColor="accent2"/>
          <w:insideH w:val="nil"/>
          <w:insideV w:val="single" w:sz="8" w:space="0" w:color="201547"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01547" w:themeColor="accent2"/>
          <w:left w:val="single" w:sz="8" w:space="0" w:color="201547" w:themeColor="accent2"/>
          <w:bottom w:val="single" w:sz="8" w:space="0" w:color="201547" w:themeColor="accent2"/>
          <w:right w:val="single" w:sz="8" w:space="0" w:color="201547" w:themeColor="accent2"/>
        </w:tcBorders>
      </w:tcPr>
    </w:tblStylePr>
    <w:tblStylePr w:type="band1Vert">
      <w:tblPr/>
      <w:tcPr>
        <w:tcBorders>
          <w:top w:val="single" w:sz="8" w:space="0" w:color="201547" w:themeColor="accent2"/>
          <w:left w:val="single" w:sz="8" w:space="0" w:color="201547" w:themeColor="accent2"/>
          <w:bottom w:val="single" w:sz="8" w:space="0" w:color="201547" w:themeColor="accent2"/>
          <w:right w:val="single" w:sz="8" w:space="0" w:color="201547" w:themeColor="accent2"/>
        </w:tcBorders>
        <w:shd w:val="clear" w:color="auto" w:fill="BBAFE7" w:themeFill="accent2" w:themeFillTint="3F"/>
      </w:tcPr>
    </w:tblStylePr>
    <w:tblStylePr w:type="band1Horz">
      <w:tblPr/>
      <w:tcPr>
        <w:tcBorders>
          <w:top w:val="single" w:sz="8" w:space="0" w:color="201547" w:themeColor="accent2"/>
          <w:left w:val="single" w:sz="8" w:space="0" w:color="201547" w:themeColor="accent2"/>
          <w:bottom w:val="single" w:sz="8" w:space="0" w:color="201547" w:themeColor="accent2"/>
          <w:right w:val="single" w:sz="8" w:space="0" w:color="201547" w:themeColor="accent2"/>
          <w:insideV w:val="single" w:sz="8" w:space="0" w:color="201547" w:themeColor="accent2"/>
        </w:tcBorders>
        <w:shd w:val="clear" w:color="auto" w:fill="BBAFE7" w:themeFill="accent2" w:themeFillTint="3F"/>
      </w:tcPr>
    </w:tblStylePr>
    <w:tblStylePr w:type="band2Horz">
      <w:tblPr/>
      <w:tcPr>
        <w:tcBorders>
          <w:top w:val="single" w:sz="8" w:space="0" w:color="201547" w:themeColor="accent2"/>
          <w:left w:val="single" w:sz="8" w:space="0" w:color="201547" w:themeColor="accent2"/>
          <w:bottom w:val="single" w:sz="8" w:space="0" w:color="201547" w:themeColor="accent2"/>
          <w:right w:val="single" w:sz="8" w:space="0" w:color="201547" w:themeColor="accent2"/>
          <w:insideV w:val="single" w:sz="8" w:space="0" w:color="201547" w:themeColor="accent2"/>
        </w:tcBorders>
      </w:tcPr>
    </w:tblStylePr>
  </w:style>
  <w:style w:type="table" w:styleId="LightGrid-Accent3">
    <w:name w:val="Light Grid Accent 3"/>
    <w:basedOn w:val="TableNormal"/>
    <w:uiPriority w:val="62"/>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8" w:space="0" w:color="66D1CB" w:themeColor="accent3"/>
        <w:left w:val="single" w:sz="8" w:space="0" w:color="66D1CB" w:themeColor="accent3"/>
        <w:bottom w:val="single" w:sz="8" w:space="0" w:color="66D1CB" w:themeColor="accent3"/>
        <w:right w:val="single" w:sz="8" w:space="0" w:color="66D1CB" w:themeColor="accent3"/>
        <w:insideH w:val="single" w:sz="8" w:space="0" w:color="66D1CB" w:themeColor="accent3"/>
        <w:insideV w:val="single" w:sz="8" w:space="0" w:color="66D1CB"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6D1CB" w:themeColor="accent3"/>
          <w:left w:val="single" w:sz="8" w:space="0" w:color="66D1CB" w:themeColor="accent3"/>
          <w:bottom w:val="single" w:sz="18" w:space="0" w:color="66D1CB" w:themeColor="accent3"/>
          <w:right w:val="single" w:sz="8" w:space="0" w:color="66D1CB" w:themeColor="accent3"/>
          <w:insideH w:val="nil"/>
          <w:insideV w:val="single" w:sz="8" w:space="0" w:color="66D1CB"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6D1CB" w:themeColor="accent3"/>
          <w:left w:val="single" w:sz="8" w:space="0" w:color="66D1CB" w:themeColor="accent3"/>
          <w:bottom w:val="single" w:sz="8" w:space="0" w:color="66D1CB" w:themeColor="accent3"/>
          <w:right w:val="single" w:sz="8" w:space="0" w:color="66D1CB" w:themeColor="accent3"/>
          <w:insideH w:val="nil"/>
          <w:insideV w:val="single" w:sz="8" w:space="0" w:color="66D1CB"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6D1CB" w:themeColor="accent3"/>
          <w:left w:val="single" w:sz="8" w:space="0" w:color="66D1CB" w:themeColor="accent3"/>
          <w:bottom w:val="single" w:sz="8" w:space="0" w:color="66D1CB" w:themeColor="accent3"/>
          <w:right w:val="single" w:sz="8" w:space="0" w:color="66D1CB" w:themeColor="accent3"/>
        </w:tcBorders>
      </w:tcPr>
    </w:tblStylePr>
    <w:tblStylePr w:type="band1Vert">
      <w:tblPr/>
      <w:tcPr>
        <w:tcBorders>
          <w:top w:val="single" w:sz="8" w:space="0" w:color="66D1CB" w:themeColor="accent3"/>
          <w:left w:val="single" w:sz="8" w:space="0" w:color="66D1CB" w:themeColor="accent3"/>
          <w:bottom w:val="single" w:sz="8" w:space="0" w:color="66D1CB" w:themeColor="accent3"/>
          <w:right w:val="single" w:sz="8" w:space="0" w:color="66D1CB" w:themeColor="accent3"/>
        </w:tcBorders>
        <w:shd w:val="clear" w:color="auto" w:fill="D9F3F2" w:themeFill="accent3" w:themeFillTint="3F"/>
      </w:tcPr>
    </w:tblStylePr>
    <w:tblStylePr w:type="band1Horz">
      <w:tblPr/>
      <w:tcPr>
        <w:tcBorders>
          <w:top w:val="single" w:sz="8" w:space="0" w:color="66D1CB" w:themeColor="accent3"/>
          <w:left w:val="single" w:sz="8" w:space="0" w:color="66D1CB" w:themeColor="accent3"/>
          <w:bottom w:val="single" w:sz="8" w:space="0" w:color="66D1CB" w:themeColor="accent3"/>
          <w:right w:val="single" w:sz="8" w:space="0" w:color="66D1CB" w:themeColor="accent3"/>
          <w:insideV w:val="single" w:sz="8" w:space="0" w:color="66D1CB" w:themeColor="accent3"/>
        </w:tcBorders>
        <w:shd w:val="clear" w:color="auto" w:fill="D9F3F2" w:themeFill="accent3" w:themeFillTint="3F"/>
      </w:tcPr>
    </w:tblStylePr>
    <w:tblStylePr w:type="band2Horz">
      <w:tblPr/>
      <w:tcPr>
        <w:tcBorders>
          <w:top w:val="single" w:sz="8" w:space="0" w:color="66D1CB" w:themeColor="accent3"/>
          <w:left w:val="single" w:sz="8" w:space="0" w:color="66D1CB" w:themeColor="accent3"/>
          <w:bottom w:val="single" w:sz="8" w:space="0" w:color="66D1CB" w:themeColor="accent3"/>
          <w:right w:val="single" w:sz="8" w:space="0" w:color="66D1CB" w:themeColor="accent3"/>
          <w:insideV w:val="single" w:sz="8" w:space="0" w:color="66D1CB" w:themeColor="accent3"/>
        </w:tcBorders>
      </w:tcPr>
    </w:tblStylePr>
  </w:style>
  <w:style w:type="table" w:styleId="LightGrid-Accent4">
    <w:name w:val="Light Grid Accent 4"/>
    <w:basedOn w:val="TableNormal"/>
    <w:uiPriority w:val="62"/>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8" w:space="0" w:color="797391" w:themeColor="accent4"/>
        <w:left w:val="single" w:sz="8" w:space="0" w:color="797391" w:themeColor="accent4"/>
        <w:bottom w:val="single" w:sz="8" w:space="0" w:color="797391" w:themeColor="accent4"/>
        <w:right w:val="single" w:sz="8" w:space="0" w:color="797391" w:themeColor="accent4"/>
        <w:insideH w:val="single" w:sz="8" w:space="0" w:color="797391" w:themeColor="accent4"/>
        <w:insideV w:val="single" w:sz="8" w:space="0" w:color="797391"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97391" w:themeColor="accent4"/>
          <w:left w:val="single" w:sz="8" w:space="0" w:color="797391" w:themeColor="accent4"/>
          <w:bottom w:val="single" w:sz="18" w:space="0" w:color="797391" w:themeColor="accent4"/>
          <w:right w:val="single" w:sz="8" w:space="0" w:color="797391" w:themeColor="accent4"/>
          <w:insideH w:val="nil"/>
          <w:insideV w:val="single" w:sz="8" w:space="0" w:color="797391"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97391" w:themeColor="accent4"/>
          <w:left w:val="single" w:sz="8" w:space="0" w:color="797391" w:themeColor="accent4"/>
          <w:bottom w:val="single" w:sz="8" w:space="0" w:color="797391" w:themeColor="accent4"/>
          <w:right w:val="single" w:sz="8" w:space="0" w:color="797391" w:themeColor="accent4"/>
          <w:insideH w:val="nil"/>
          <w:insideV w:val="single" w:sz="8" w:space="0" w:color="797391"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97391" w:themeColor="accent4"/>
          <w:left w:val="single" w:sz="8" w:space="0" w:color="797391" w:themeColor="accent4"/>
          <w:bottom w:val="single" w:sz="8" w:space="0" w:color="797391" w:themeColor="accent4"/>
          <w:right w:val="single" w:sz="8" w:space="0" w:color="797391" w:themeColor="accent4"/>
        </w:tcBorders>
      </w:tcPr>
    </w:tblStylePr>
    <w:tblStylePr w:type="band1Vert">
      <w:tblPr/>
      <w:tcPr>
        <w:tcBorders>
          <w:top w:val="single" w:sz="8" w:space="0" w:color="797391" w:themeColor="accent4"/>
          <w:left w:val="single" w:sz="8" w:space="0" w:color="797391" w:themeColor="accent4"/>
          <w:bottom w:val="single" w:sz="8" w:space="0" w:color="797391" w:themeColor="accent4"/>
          <w:right w:val="single" w:sz="8" w:space="0" w:color="797391" w:themeColor="accent4"/>
        </w:tcBorders>
        <w:shd w:val="clear" w:color="auto" w:fill="DDDCE3" w:themeFill="accent4" w:themeFillTint="3F"/>
      </w:tcPr>
    </w:tblStylePr>
    <w:tblStylePr w:type="band1Horz">
      <w:tblPr/>
      <w:tcPr>
        <w:tcBorders>
          <w:top w:val="single" w:sz="8" w:space="0" w:color="797391" w:themeColor="accent4"/>
          <w:left w:val="single" w:sz="8" w:space="0" w:color="797391" w:themeColor="accent4"/>
          <w:bottom w:val="single" w:sz="8" w:space="0" w:color="797391" w:themeColor="accent4"/>
          <w:right w:val="single" w:sz="8" w:space="0" w:color="797391" w:themeColor="accent4"/>
          <w:insideV w:val="single" w:sz="8" w:space="0" w:color="797391" w:themeColor="accent4"/>
        </w:tcBorders>
        <w:shd w:val="clear" w:color="auto" w:fill="DDDCE3" w:themeFill="accent4" w:themeFillTint="3F"/>
      </w:tcPr>
    </w:tblStylePr>
    <w:tblStylePr w:type="band2Horz">
      <w:tblPr/>
      <w:tcPr>
        <w:tcBorders>
          <w:top w:val="single" w:sz="8" w:space="0" w:color="797391" w:themeColor="accent4"/>
          <w:left w:val="single" w:sz="8" w:space="0" w:color="797391" w:themeColor="accent4"/>
          <w:bottom w:val="single" w:sz="8" w:space="0" w:color="797391" w:themeColor="accent4"/>
          <w:right w:val="single" w:sz="8" w:space="0" w:color="797391" w:themeColor="accent4"/>
          <w:insideV w:val="single" w:sz="8" w:space="0" w:color="797391" w:themeColor="accent4"/>
        </w:tcBorders>
      </w:tcPr>
    </w:tblStylePr>
  </w:style>
  <w:style w:type="table" w:styleId="LightGrid-Accent5">
    <w:name w:val="Light Grid Accent 5"/>
    <w:basedOn w:val="TableNormal"/>
    <w:uiPriority w:val="62"/>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8" w:space="0" w:color="99E0DD" w:themeColor="accent5"/>
        <w:left w:val="single" w:sz="8" w:space="0" w:color="99E0DD" w:themeColor="accent5"/>
        <w:bottom w:val="single" w:sz="8" w:space="0" w:color="99E0DD" w:themeColor="accent5"/>
        <w:right w:val="single" w:sz="8" w:space="0" w:color="99E0DD" w:themeColor="accent5"/>
        <w:insideH w:val="single" w:sz="8" w:space="0" w:color="99E0DD" w:themeColor="accent5"/>
        <w:insideV w:val="single" w:sz="8" w:space="0" w:color="99E0DD"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9E0DD" w:themeColor="accent5"/>
          <w:left w:val="single" w:sz="8" w:space="0" w:color="99E0DD" w:themeColor="accent5"/>
          <w:bottom w:val="single" w:sz="18" w:space="0" w:color="99E0DD" w:themeColor="accent5"/>
          <w:right w:val="single" w:sz="8" w:space="0" w:color="99E0DD" w:themeColor="accent5"/>
          <w:insideH w:val="nil"/>
          <w:insideV w:val="single" w:sz="8" w:space="0" w:color="99E0DD"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9E0DD" w:themeColor="accent5"/>
          <w:left w:val="single" w:sz="8" w:space="0" w:color="99E0DD" w:themeColor="accent5"/>
          <w:bottom w:val="single" w:sz="8" w:space="0" w:color="99E0DD" w:themeColor="accent5"/>
          <w:right w:val="single" w:sz="8" w:space="0" w:color="99E0DD" w:themeColor="accent5"/>
          <w:insideH w:val="nil"/>
          <w:insideV w:val="single" w:sz="8" w:space="0" w:color="99E0DD"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9E0DD" w:themeColor="accent5"/>
          <w:left w:val="single" w:sz="8" w:space="0" w:color="99E0DD" w:themeColor="accent5"/>
          <w:bottom w:val="single" w:sz="8" w:space="0" w:color="99E0DD" w:themeColor="accent5"/>
          <w:right w:val="single" w:sz="8" w:space="0" w:color="99E0DD" w:themeColor="accent5"/>
        </w:tcBorders>
      </w:tcPr>
    </w:tblStylePr>
    <w:tblStylePr w:type="band1Vert">
      <w:tblPr/>
      <w:tcPr>
        <w:tcBorders>
          <w:top w:val="single" w:sz="8" w:space="0" w:color="99E0DD" w:themeColor="accent5"/>
          <w:left w:val="single" w:sz="8" w:space="0" w:color="99E0DD" w:themeColor="accent5"/>
          <w:bottom w:val="single" w:sz="8" w:space="0" w:color="99E0DD" w:themeColor="accent5"/>
          <w:right w:val="single" w:sz="8" w:space="0" w:color="99E0DD" w:themeColor="accent5"/>
        </w:tcBorders>
        <w:shd w:val="clear" w:color="auto" w:fill="E5F7F6" w:themeFill="accent5" w:themeFillTint="3F"/>
      </w:tcPr>
    </w:tblStylePr>
    <w:tblStylePr w:type="band1Horz">
      <w:tblPr/>
      <w:tcPr>
        <w:tcBorders>
          <w:top w:val="single" w:sz="8" w:space="0" w:color="99E0DD" w:themeColor="accent5"/>
          <w:left w:val="single" w:sz="8" w:space="0" w:color="99E0DD" w:themeColor="accent5"/>
          <w:bottom w:val="single" w:sz="8" w:space="0" w:color="99E0DD" w:themeColor="accent5"/>
          <w:right w:val="single" w:sz="8" w:space="0" w:color="99E0DD" w:themeColor="accent5"/>
          <w:insideV w:val="single" w:sz="8" w:space="0" w:color="99E0DD" w:themeColor="accent5"/>
        </w:tcBorders>
        <w:shd w:val="clear" w:color="auto" w:fill="E5F7F6" w:themeFill="accent5" w:themeFillTint="3F"/>
      </w:tcPr>
    </w:tblStylePr>
    <w:tblStylePr w:type="band2Horz">
      <w:tblPr/>
      <w:tcPr>
        <w:tcBorders>
          <w:top w:val="single" w:sz="8" w:space="0" w:color="99E0DD" w:themeColor="accent5"/>
          <w:left w:val="single" w:sz="8" w:space="0" w:color="99E0DD" w:themeColor="accent5"/>
          <w:bottom w:val="single" w:sz="8" w:space="0" w:color="99E0DD" w:themeColor="accent5"/>
          <w:right w:val="single" w:sz="8" w:space="0" w:color="99E0DD" w:themeColor="accent5"/>
          <w:insideV w:val="single" w:sz="8" w:space="0" w:color="99E0DD" w:themeColor="accent5"/>
        </w:tcBorders>
      </w:tcPr>
    </w:tblStylePr>
  </w:style>
  <w:style w:type="table" w:styleId="LightGrid-Accent6">
    <w:name w:val="Light Grid Accent 6"/>
    <w:basedOn w:val="TableNormal"/>
    <w:uiPriority w:val="62"/>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8" w:space="0" w:color="A6A1B5" w:themeColor="accent6"/>
        <w:left w:val="single" w:sz="8" w:space="0" w:color="A6A1B5" w:themeColor="accent6"/>
        <w:bottom w:val="single" w:sz="8" w:space="0" w:color="A6A1B5" w:themeColor="accent6"/>
        <w:right w:val="single" w:sz="8" w:space="0" w:color="A6A1B5" w:themeColor="accent6"/>
        <w:insideH w:val="single" w:sz="8" w:space="0" w:color="A6A1B5" w:themeColor="accent6"/>
        <w:insideV w:val="single" w:sz="8" w:space="0" w:color="A6A1B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6A1B5" w:themeColor="accent6"/>
          <w:left w:val="single" w:sz="8" w:space="0" w:color="A6A1B5" w:themeColor="accent6"/>
          <w:bottom w:val="single" w:sz="18" w:space="0" w:color="A6A1B5" w:themeColor="accent6"/>
          <w:right w:val="single" w:sz="8" w:space="0" w:color="A6A1B5" w:themeColor="accent6"/>
          <w:insideH w:val="nil"/>
          <w:insideV w:val="single" w:sz="8" w:space="0" w:color="A6A1B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6A1B5" w:themeColor="accent6"/>
          <w:left w:val="single" w:sz="8" w:space="0" w:color="A6A1B5" w:themeColor="accent6"/>
          <w:bottom w:val="single" w:sz="8" w:space="0" w:color="A6A1B5" w:themeColor="accent6"/>
          <w:right w:val="single" w:sz="8" w:space="0" w:color="A6A1B5" w:themeColor="accent6"/>
          <w:insideH w:val="nil"/>
          <w:insideV w:val="single" w:sz="8" w:space="0" w:color="A6A1B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6A1B5" w:themeColor="accent6"/>
          <w:left w:val="single" w:sz="8" w:space="0" w:color="A6A1B5" w:themeColor="accent6"/>
          <w:bottom w:val="single" w:sz="8" w:space="0" w:color="A6A1B5" w:themeColor="accent6"/>
          <w:right w:val="single" w:sz="8" w:space="0" w:color="A6A1B5" w:themeColor="accent6"/>
        </w:tcBorders>
      </w:tcPr>
    </w:tblStylePr>
    <w:tblStylePr w:type="band1Vert">
      <w:tblPr/>
      <w:tcPr>
        <w:tcBorders>
          <w:top w:val="single" w:sz="8" w:space="0" w:color="A6A1B5" w:themeColor="accent6"/>
          <w:left w:val="single" w:sz="8" w:space="0" w:color="A6A1B5" w:themeColor="accent6"/>
          <w:bottom w:val="single" w:sz="8" w:space="0" w:color="A6A1B5" w:themeColor="accent6"/>
          <w:right w:val="single" w:sz="8" w:space="0" w:color="A6A1B5" w:themeColor="accent6"/>
        </w:tcBorders>
        <w:shd w:val="clear" w:color="auto" w:fill="E8E7EC" w:themeFill="accent6" w:themeFillTint="3F"/>
      </w:tcPr>
    </w:tblStylePr>
    <w:tblStylePr w:type="band1Horz">
      <w:tblPr/>
      <w:tcPr>
        <w:tcBorders>
          <w:top w:val="single" w:sz="8" w:space="0" w:color="A6A1B5" w:themeColor="accent6"/>
          <w:left w:val="single" w:sz="8" w:space="0" w:color="A6A1B5" w:themeColor="accent6"/>
          <w:bottom w:val="single" w:sz="8" w:space="0" w:color="A6A1B5" w:themeColor="accent6"/>
          <w:right w:val="single" w:sz="8" w:space="0" w:color="A6A1B5" w:themeColor="accent6"/>
          <w:insideV w:val="single" w:sz="8" w:space="0" w:color="A6A1B5" w:themeColor="accent6"/>
        </w:tcBorders>
        <w:shd w:val="clear" w:color="auto" w:fill="E8E7EC" w:themeFill="accent6" w:themeFillTint="3F"/>
      </w:tcPr>
    </w:tblStylePr>
    <w:tblStylePr w:type="band2Horz">
      <w:tblPr/>
      <w:tcPr>
        <w:tcBorders>
          <w:top w:val="single" w:sz="8" w:space="0" w:color="A6A1B5" w:themeColor="accent6"/>
          <w:left w:val="single" w:sz="8" w:space="0" w:color="A6A1B5" w:themeColor="accent6"/>
          <w:bottom w:val="single" w:sz="8" w:space="0" w:color="A6A1B5" w:themeColor="accent6"/>
          <w:right w:val="single" w:sz="8" w:space="0" w:color="A6A1B5" w:themeColor="accent6"/>
          <w:insideV w:val="single" w:sz="8" w:space="0" w:color="A6A1B5" w:themeColor="accent6"/>
        </w:tcBorders>
      </w:tcPr>
    </w:tblStylePr>
  </w:style>
  <w:style w:type="table" w:styleId="LightList">
    <w:name w:val="Light List"/>
    <w:basedOn w:val="TableNormal"/>
    <w:uiPriority w:val="61"/>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tblBorders>
    </w:tblPr>
    <w:tblStylePr w:type="firstRow">
      <w:pPr>
        <w:spacing w:before="0" w:after="0" w:line="240" w:lineRule="auto"/>
      </w:pPr>
      <w:rPr>
        <w:b/>
        <w:bCs/>
        <w:color w:val="FFFFFF" w:themeColor="background1"/>
      </w:rPr>
      <w:tblPr/>
      <w:tcPr>
        <w:shd w:val="clear" w:color="auto" w:fill="363534" w:themeFill="text1"/>
      </w:tcPr>
    </w:tblStylePr>
    <w:tblStylePr w:type="lastRow">
      <w:pPr>
        <w:spacing w:before="0" w:after="0" w:line="240" w:lineRule="auto"/>
      </w:pPr>
      <w:rPr>
        <w:b/>
        <w:bCs/>
      </w:rPr>
      <w:tblPr/>
      <w:tcPr>
        <w:tcBorders>
          <w:top w:val="double" w:sz="6" w:space="0" w:color="363534" w:themeColor="text1"/>
          <w:left w:val="single" w:sz="8" w:space="0" w:color="363534" w:themeColor="text1"/>
          <w:bottom w:val="single" w:sz="8" w:space="0" w:color="363534" w:themeColor="text1"/>
          <w:right w:val="single" w:sz="8" w:space="0" w:color="363534" w:themeColor="text1"/>
        </w:tcBorders>
      </w:tcPr>
    </w:tblStylePr>
    <w:tblStylePr w:type="firstCol">
      <w:rPr>
        <w:b/>
        <w:bCs/>
      </w:rPr>
    </w:tblStylePr>
    <w:tblStylePr w:type="lastCol">
      <w:rPr>
        <w:b/>
        <w:bCs/>
      </w:rPr>
    </w:tblStylePr>
    <w:tblStylePr w:type="band1Vert">
      <w:tblPr/>
      <w:tcPr>
        <w:tcBorders>
          <w:top w:val="single" w:sz="8" w:space="0" w:color="363534" w:themeColor="text1"/>
          <w:left w:val="single" w:sz="8" w:space="0" w:color="363534" w:themeColor="text1"/>
          <w:bottom w:val="single" w:sz="8" w:space="0" w:color="363534" w:themeColor="text1"/>
          <w:right w:val="single" w:sz="8" w:space="0" w:color="363534" w:themeColor="text1"/>
        </w:tcBorders>
      </w:tcPr>
    </w:tblStylePr>
    <w:tblStylePr w:type="band1Horz">
      <w:tblPr/>
      <w:tcPr>
        <w:tcBorders>
          <w:top w:val="single" w:sz="8" w:space="0" w:color="363534" w:themeColor="text1"/>
          <w:left w:val="single" w:sz="8" w:space="0" w:color="363534" w:themeColor="text1"/>
          <w:bottom w:val="single" w:sz="8" w:space="0" w:color="363534" w:themeColor="text1"/>
          <w:right w:val="single" w:sz="8" w:space="0" w:color="363534" w:themeColor="text1"/>
        </w:tcBorders>
      </w:tcPr>
    </w:tblStylePr>
  </w:style>
  <w:style w:type="table" w:styleId="LightList-Accent1">
    <w:name w:val="Light List Accent 1"/>
    <w:basedOn w:val="TableNormal"/>
    <w:uiPriority w:val="61"/>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8" w:space="0" w:color="00B2A9" w:themeColor="accent1"/>
        <w:left w:val="single" w:sz="8" w:space="0" w:color="00B2A9" w:themeColor="accent1"/>
        <w:bottom w:val="single" w:sz="8" w:space="0" w:color="00B2A9" w:themeColor="accent1"/>
        <w:right w:val="single" w:sz="8" w:space="0" w:color="00B2A9" w:themeColor="accent1"/>
      </w:tblBorders>
    </w:tblPr>
    <w:tblStylePr w:type="firstRow">
      <w:pPr>
        <w:spacing w:before="0" w:after="0" w:line="240" w:lineRule="auto"/>
      </w:pPr>
      <w:rPr>
        <w:b/>
        <w:bCs/>
        <w:color w:val="FFFFFF" w:themeColor="background1"/>
      </w:rPr>
      <w:tblPr/>
      <w:tcPr>
        <w:shd w:val="clear" w:color="auto" w:fill="00B2A9" w:themeFill="accent1"/>
      </w:tcPr>
    </w:tblStylePr>
    <w:tblStylePr w:type="lastRow">
      <w:pPr>
        <w:spacing w:before="0" w:after="0" w:line="240" w:lineRule="auto"/>
      </w:pPr>
      <w:rPr>
        <w:b/>
        <w:bCs/>
      </w:rPr>
      <w:tblPr/>
      <w:tcPr>
        <w:tcBorders>
          <w:top w:val="double" w:sz="6" w:space="0" w:color="00B2A9" w:themeColor="accent1"/>
          <w:left w:val="single" w:sz="8" w:space="0" w:color="00B2A9" w:themeColor="accent1"/>
          <w:bottom w:val="single" w:sz="8" w:space="0" w:color="00B2A9" w:themeColor="accent1"/>
          <w:right w:val="single" w:sz="8" w:space="0" w:color="00B2A9" w:themeColor="accent1"/>
        </w:tcBorders>
      </w:tcPr>
    </w:tblStylePr>
    <w:tblStylePr w:type="firstCol">
      <w:rPr>
        <w:b/>
        <w:bCs/>
      </w:rPr>
    </w:tblStylePr>
    <w:tblStylePr w:type="lastCol">
      <w:rPr>
        <w:b/>
        <w:bCs/>
      </w:rPr>
    </w:tblStylePr>
    <w:tblStylePr w:type="band1Vert">
      <w:tblPr/>
      <w:tcPr>
        <w:tcBorders>
          <w:top w:val="single" w:sz="8" w:space="0" w:color="00B2A9" w:themeColor="accent1"/>
          <w:left w:val="single" w:sz="8" w:space="0" w:color="00B2A9" w:themeColor="accent1"/>
          <w:bottom w:val="single" w:sz="8" w:space="0" w:color="00B2A9" w:themeColor="accent1"/>
          <w:right w:val="single" w:sz="8" w:space="0" w:color="00B2A9" w:themeColor="accent1"/>
        </w:tcBorders>
      </w:tcPr>
    </w:tblStylePr>
    <w:tblStylePr w:type="band1Horz">
      <w:tblPr/>
      <w:tcPr>
        <w:tcBorders>
          <w:top w:val="single" w:sz="8" w:space="0" w:color="00B2A9" w:themeColor="accent1"/>
          <w:left w:val="single" w:sz="8" w:space="0" w:color="00B2A9" w:themeColor="accent1"/>
          <w:bottom w:val="single" w:sz="8" w:space="0" w:color="00B2A9" w:themeColor="accent1"/>
          <w:right w:val="single" w:sz="8" w:space="0" w:color="00B2A9" w:themeColor="accent1"/>
        </w:tcBorders>
      </w:tcPr>
    </w:tblStylePr>
  </w:style>
  <w:style w:type="table" w:styleId="LightList-Accent2">
    <w:name w:val="Light List Accent 2"/>
    <w:basedOn w:val="TableNormal"/>
    <w:uiPriority w:val="61"/>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8" w:space="0" w:color="201547" w:themeColor="accent2"/>
        <w:left w:val="single" w:sz="8" w:space="0" w:color="201547" w:themeColor="accent2"/>
        <w:bottom w:val="single" w:sz="8" w:space="0" w:color="201547" w:themeColor="accent2"/>
        <w:right w:val="single" w:sz="8" w:space="0" w:color="201547" w:themeColor="accent2"/>
      </w:tblBorders>
    </w:tblPr>
    <w:tblStylePr w:type="firstRow">
      <w:pPr>
        <w:spacing w:before="0" w:after="0" w:line="240" w:lineRule="auto"/>
      </w:pPr>
      <w:rPr>
        <w:b/>
        <w:bCs/>
        <w:color w:val="FFFFFF" w:themeColor="background1"/>
      </w:rPr>
      <w:tblPr/>
      <w:tcPr>
        <w:shd w:val="clear" w:color="auto" w:fill="201547" w:themeFill="accent2"/>
      </w:tcPr>
    </w:tblStylePr>
    <w:tblStylePr w:type="lastRow">
      <w:pPr>
        <w:spacing w:before="0" w:after="0" w:line="240" w:lineRule="auto"/>
      </w:pPr>
      <w:rPr>
        <w:b/>
        <w:bCs/>
      </w:rPr>
      <w:tblPr/>
      <w:tcPr>
        <w:tcBorders>
          <w:top w:val="double" w:sz="6" w:space="0" w:color="201547" w:themeColor="accent2"/>
          <w:left w:val="single" w:sz="8" w:space="0" w:color="201547" w:themeColor="accent2"/>
          <w:bottom w:val="single" w:sz="8" w:space="0" w:color="201547" w:themeColor="accent2"/>
          <w:right w:val="single" w:sz="8" w:space="0" w:color="201547" w:themeColor="accent2"/>
        </w:tcBorders>
      </w:tcPr>
    </w:tblStylePr>
    <w:tblStylePr w:type="firstCol">
      <w:rPr>
        <w:b/>
        <w:bCs/>
      </w:rPr>
    </w:tblStylePr>
    <w:tblStylePr w:type="lastCol">
      <w:rPr>
        <w:b/>
        <w:bCs/>
      </w:rPr>
    </w:tblStylePr>
    <w:tblStylePr w:type="band1Vert">
      <w:tblPr/>
      <w:tcPr>
        <w:tcBorders>
          <w:top w:val="single" w:sz="8" w:space="0" w:color="201547" w:themeColor="accent2"/>
          <w:left w:val="single" w:sz="8" w:space="0" w:color="201547" w:themeColor="accent2"/>
          <w:bottom w:val="single" w:sz="8" w:space="0" w:color="201547" w:themeColor="accent2"/>
          <w:right w:val="single" w:sz="8" w:space="0" w:color="201547" w:themeColor="accent2"/>
        </w:tcBorders>
      </w:tcPr>
    </w:tblStylePr>
    <w:tblStylePr w:type="band1Horz">
      <w:tblPr/>
      <w:tcPr>
        <w:tcBorders>
          <w:top w:val="single" w:sz="8" w:space="0" w:color="201547" w:themeColor="accent2"/>
          <w:left w:val="single" w:sz="8" w:space="0" w:color="201547" w:themeColor="accent2"/>
          <w:bottom w:val="single" w:sz="8" w:space="0" w:color="201547" w:themeColor="accent2"/>
          <w:right w:val="single" w:sz="8" w:space="0" w:color="201547" w:themeColor="accent2"/>
        </w:tcBorders>
      </w:tcPr>
    </w:tblStylePr>
  </w:style>
  <w:style w:type="table" w:styleId="LightList-Accent3">
    <w:name w:val="Light List Accent 3"/>
    <w:basedOn w:val="TableNormal"/>
    <w:uiPriority w:val="61"/>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8" w:space="0" w:color="66D1CB" w:themeColor="accent3"/>
        <w:left w:val="single" w:sz="8" w:space="0" w:color="66D1CB" w:themeColor="accent3"/>
        <w:bottom w:val="single" w:sz="8" w:space="0" w:color="66D1CB" w:themeColor="accent3"/>
        <w:right w:val="single" w:sz="8" w:space="0" w:color="66D1CB" w:themeColor="accent3"/>
      </w:tblBorders>
    </w:tblPr>
    <w:tblStylePr w:type="firstRow">
      <w:pPr>
        <w:spacing w:before="0" w:after="0" w:line="240" w:lineRule="auto"/>
      </w:pPr>
      <w:rPr>
        <w:b/>
        <w:bCs/>
        <w:color w:val="FFFFFF" w:themeColor="background1"/>
      </w:rPr>
      <w:tblPr/>
      <w:tcPr>
        <w:shd w:val="clear" w:color="auto" w:fill="66D1CB" w:themeFill="accent3"/>
      </w:tcPr>
    </w:tblStylePr>
    <w:tblStylePr w:type="lastRow">
      <w:pPr>
        <w:spacing w:before="0" w:after="0" w:line="240" w:lineRule="auto"/>
      </w:pPr>
      <w:rPr>
        <w:b/>
        <w:bCs/>
      </w:rPr>
      <w:tblPr/>
      <w:tcPr>
        <w:tcBorders>
          <w:top w:val="double" w:sz="6" w:space="0" w:color="66D1CB" w:themeColor="accent3"/>
          <w:left w:val="single" w:sz="8" w:space="0" w:color="66D1CB" w:themeColor="accent3"/>
          <w:bottom w:val="single" w:sz="8" w:space="0" w:color="66D1CB" w:themeColor="accent3"/>
          <w:right w:val="single" w:sz="8" w:space="0" w:color="66D1CB" w:themeColor="accent3"/>
        </w:tcBorders>
      </w:tcPr>
    </w:tblStylePr>
    <w:tblStylePr w:type="firstCol">
      <w:rPr>
        <w:b/>
        <w:bCs/>
      </w:rPr>
    </w:tblStylePr>
    <w:tblStylePr w:type="lastCol">
      <w:rPr>
        <w:b/>
        <w:bCs/>
      </w:rPr>
    </w:tblStylePr>
    <w:tblStylePr w:type="band1Vert">
      <w:tblPr/>
      <w:tcPr>
        <w:tcBorders>
          <w:top w:val="single" w:sz="8" w:space="0" w:color="66D1CB" w:themeColor="accent3"/>
          <w:left w:val="single" w:sz="8" w:space="0" w:color="66D1CB" w:themeColor="accent3"/>
          <w:bottom w:val="single" w:sz="8" w:space="0" w:color="66D1CB" w:themeColor="accent3"/>
          <w:right w:val="single" w:sz="8" w:space="0" w:color="66D1CB" w:themeColor="accent3"/>
        </w:tcBorders>
      </w:tcPr>
    </w:tblStylePr>
    <w:tblStylePr w:type="band1Horz">
      <w:tblPr/>
      <w:tcPr>
        <w:tcBorders>
          <w:top w:val="single" w:sz="8" w:space="0" w:color="66D1CB" w:themeColor="accent3"/>
          <w:left w:val="single" w:sz="8" w:space="0" w:color="66D1CB" w:themeColor="accent3"/>
          <w:bottom w:val="single" w:sz="8" w:space="0" w:color="66D1CB" w:themeColor="accent3"/>
          <w:right w:val="single" w:sz="8" w:space="0" w:color="66D1CB" w:themeColor="accent3"/>
        </w:tcBorders>
      </w:tcPr>
    </w:tblStylePr>
  </w:style>
  <w:style w:type="table" w:styleId="LightList-Accent4">
    <w:name w:val="Light List Accent 4"/>
    <w:basedOn w:val="TableNormal"/>
    <w:uiPriority w:val="61"/>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8" w:space="0" w:color="797391" w:themeColor="accent4"/>
        <w:left w:val="single" w:sz="8" w:space="0" w:color="797391" w:themeColor="accent4"/>
        <w:bottom w:val="single" w:sz="8" w:space="0" w:color="797391" w:themeColor="accent4"/>
        <w:right w:val="single" w:sz="8" w:space="0" w:color="797391" w:themeColor="accent4"/>
      </w:tblBorders>
    </w:tblPr>
    <w:tblStylePr w:type="firstRow">
      <w:pPr>
        <w:spacing w:before="0" w:after="0" w:line="240" w:lineRule="auto"/>
      </w:pPr>
      <w:rPr>
        <w:b/>
        <w:bCs/>
        <w:color w:val="FFFFFF" w:themeColor="background1"/>
      </w:rPr>
      <w:tblPr/>
      <w:tcPr>
        <w:shd w:val="clear" w:color="auto" w:fill="797391" w:themeFill="accent4"/>
      </w:tcPr>
    </w:tblStylePr>
    <w:tblStylePr w:type="lastRow">
      <w:pPr>
        <w:spacing w:before="0" w:after="0" w:line="240" w:lineRule="auto"/>
      </w:pPr>
      <w:rPr>
        <w:b/>
        <w:bCs/>
      </w:rPr>
      <w:tblPr/>
      <w:tcPr>
        <w:tcBorders>
          <w:top w:val="double" w:sz="6" w:space="0" w:color="797391" w:themeColor="accent4"/>
          <w:left w:val="single" w:sz="8" w:space="0" w:color="797391" w:themeColor="accent4"/>
          <w:bottom w:val="single" w:sz="8" w:space="0" w:color="797391" w:themeColor="accent4"/>
          <w:right w:val="single" w:sz="8" w:space="0" w:color="797391" w:themeColor="accent4"/>
        </w:tcBorders>
      </w:tcPr>
    </w:tblStylePr>
    <w:tblStylePr w:type="firstCol">
      <w:rPr>
        <w:b/>
        <w:bCs/>
      </w:rPr>
    </w:tblStylePr>
    <w:tblStylePr w:type="lastCol">
      <w:rPr>
        <w:b/>
        <w:bCs/>
      </w:rPr>
    </w:tblStylePr>
    <w:tblStylePr w:type="band1Vert">
      <w:tblPr/>
      <w:tcPr>
        <w:tcBorders>
          <w:top w:val="single" w:sz="8" w:space="0" w:color="797391" w:themeColor="accent4"/>
          <w:left w:val="single" w:sz="8" w:space="0" w:color="797391" w:themeColor="accent4"/>
          <w:bottom w:val="single" w:sz="8" w:space="0" w:color="797391" w:themeColor="accent4"/>
          <w:right w:val="single" w:sz="8" w:space="0" w:color="797391" w:themeColor="accent4"/>
        </w:tcBorders>
      </w:tcPr>
    </w:tblStylePr>
    <w:tblStylePr w:type="band1Horz">
      <w:tblPr/>
      <w:tcPr>
        <w:tcBorders>
          <w:top w:val="single" w:sz="8" w:space="0" w:color="797391" w:themeColor="accent4"/>
          <w:left w:val="single" w:sz="8" w:space="0" w:color="797391" w:themeColor="accent4"/>
          <w:bottom w:val="single" w:sz="8" w:space="0" w:color="797391" w:themeColor="accent4"/>
          <w:right w:val="single" w:sz="8" w:space="0" w:color="797391" w:themeColor="accent4"/>
        </w:tcBorders>
      </w:tcPr>
    </w:tblStylePr>
  </w:style>
  <w:style w:type="table" w:styleId="LightList-Accent5">
    <w:name w:val="Light List Accent 5"/>
    <w:basedOn w:val="TableNormal"/>
    <w:uiPriority w:val="61"/>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8" w:space="0" w:color="99E0DD" w:themeColor="accent5"/>
        <w:left w:val="single" w:sz="8" w:space="0" w:color="99E0DD" w:themeColor="accent5"/>
        <w:bottom w:val="single" w:sz="8" w:space="0" w:color="99E0DD" w:themeColor="accent5"/>
        <w:right w:val="single" w:sz="8" w:space="0" w:color="99E0DD" w:themeColor="accent5"/>
      </w:tblBorders>
    </w:tblPr>
    <w:tblStylePr w:type="firstRow">
      <w:pPr>
        <w:spacing w:before="0" w:after="0" w:line="240" w:lineRule="auto"/>
      </w:pPr>
      <w:rPr>
        <w:b/>
        <w:bCs/>
        <w:color w:val="FFFFFF" w:themeColor="background1"/>
      </w:rPr>
      <w:tblPr/>
      <w:tcPr>
        <w:shd w:val="clear" w:color="auto" w:fill="99E0DD" w:themeFill="accent5"/>
      </w:tcPr>
    </w:tblStylePr>
    <w:tblStylePr w:type="lastRow">
      <w:pPr>
        <w:spacing w:before="0" w:after="0" w:line="240" w:lineRule="auto"/>
      </w:pPr>
      <w:rPr>
        <w:b/>
        <w:bCs/>
      </w:rPr>
      <w:tblPr/>
      <w:tcPr>
        <w:tcBorders>
          <w:top w:val="double" w:sz="6" w:space="0" w:color="99E0DD" w:themeColor="accent5"/>
          <w:left w:val="single" w:sz="8" w:space="0" w:color="99E0DD" w:themeColor="accent5"/>
          <w:bottom w:val="single" w:sz="8" w:space="0" w:color="99E0DD" w:themeColor="accent5"/>
          <w:right w:val="single" w:sz="8" w:space="0" w:color="99E0DD" w:themeColor="accent5"/>
        </w:tcBorders>
      </w:tcPr>
    </w:tblStylePr>
    <w:tblStylePr w:type="firstCol">
      <w:rPr>
        <w:b/>
        <w:bCs/>
      </w:rPr>
    </w:tblStylePr>
    <w:tblStylePr w:type="lastCol">
      <w:rPr>
        <w:b/>
        <w:bCs/>
      </w:rPr>
    </w:tblStylePr>
    <w:tblStylePr w:type="band1Vert">
      <w:tblPr/>
      <w:tcPr>
        <w:tcBorders>
          <w:top w:val="single" w:sz="8" w:space="0" w:color="99E0DD" w:themeColor="accent5"/>
          <w:left w:val="single" w:sz="8" w:space="0" w:color="99E0DD" w:themeColor="accent5"/>
          <w:bottom w:val="single" w:sz="8" w:space="0" w:color="99E0DD" w:themeColor="accent5"/>
          <w:right w:val="single" w:sz="8" w:space="0" w:color="99E0DD" w:themeColor="accent5"/>
        </w:tcBorders>
      </w:tcPr>
    </w:tblStylePr>
    <w:tblStylePr w:type="band1Horz">
      <w:tblPr/>
      <w:tcPr>
        <w:tcBorders>
          <w:top w:val="single" w:sz="8" w:space="0" w:color="99E0DD" w:themeColor="accent5"/>
          <w:left w:val="single" w:sz="8" w:space="0" w:color="99E0DD" w:themeColor="accent5"/>
          <w:bottom w:val="single" w:sz="8" w:space="0" w:color="99E0DD" w:themeColor="accent5"/>
          <w:right w:val="single" w:sz="8" w:space="0" w:color="99E0DD" w:themeColor="accent5"/>
        </w:tcBorders>
      </w:tcPr>
    </w:tblStylePr>
  </w:style>
  <w:style w:type="table" w:styleId="LightList-Accent6">
    <w:name w:val="Light List Accent 6"/>
    <w:basedOn w:val="TableNormal"/>
    <w:uiPriority w:val="61"/>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8" w:space="0" w:color="A6A1B5" w:themeColor="accent6"/>
        <w:left w:val="single" w:sz="8" w:space="0" w:color="A6A1B5" w:themeColor="accent6"/>
        <w:bottom w:val="single" w:sz="8" w:space="0" w:color="A6A1B5" w:themeColor="accent6"/>
        <w:right w:val="single" w:sz="8" w:space="0" w:color="A6A1B5" w:themeColor="accent6"/>
      </w:tblBorders>
    </w:tblPr>
    <w:tblStylePr w:type="firstRow">
      <w:pPr>
        <w:spacing w:before="0" w:after="0" w:line="240" w:lineRule="auto"/>
      </w:pPr>
      <w:rPr>
        <w:b/>
        <w:bCs/>
        <w:color w:val="FFFFFF" w:themeColor="background1"/>
      </w:rPr>
      <w:tblPr/>
      <w:tcPr>
        <w:shd w:val="clear" w:color="auto" w:fill="A6A1B5" w:themeFill="accent6"/>
      </w:tcPr>
    </w:tblStylePr>
    <w:tblStylePr w:type="lastRow">
      <w:pPr>
        <w:spacing w:before="0" w:after="0" w:line="240" w:lineRule="auto"/>
      </w:pPr>
      <w:rPr>
        <w:b/>
        <w:bCs/>
      </w:rPr>
      <w:tblPr/>
      <w:tcPr>
        <w:tcBorders>
          <w:top w:val="double" w:sz="6" w:space="0" w:color="A6A1B5" w:themeColor="accent6"/>
          <w:left w:val="single" w:sz="8" w:space="0" w:color="A6A1B5" w:themeColor="accent6"/>
          <w:bottom w:val="single" w:sz="8" w:space="0" w:color="A6A1B5" w:themeColor="accent6"/>
          <w:right w:val="single" w:sz="8" w:space="0" w:color="A6A1B5" w:themeColor="accent6"/>
        </w:tcBorders>
      </w:tcPr>
    </w:tblStylePr>
    <w:tblStylePr w:type="firstCol">
      <w:rPr>
        <w:b/>
        <w:bCs/>
      </w:rPr>
    </w:tblStylePr>
    <w:tblStylePr w:type="lastCol">
      <w:rPr>
        <w:b/>
        <w:bCs/>
      </w:rPr>
    </w:tblStylePr>
    <w:tblStylePr w:type="band1Vert">
      <w:tblPr/>
      <w:tcPr>
        <w:tcBorders>
          <w:top w:val="single" w:sz="8" w:space="0" w:color="A6A1B5" w:themeColor="accent6"/>
          <w:left w:val="single" w:sz="8" w:space="0" w:color="A6A1B5" w:themeColor="accent6"/>
          <w:bottom w:val="single" w:sz="8" w:space="0" w:color="A6A1B5" w:themeColor="accent6"/>
          <w:right w:val="single" w:sz="8" w:space="0" w:color="A6A1B5" w:themeColor="accent6"/>
        </w:tcBorders>
      </w:tcPr>
    </w:tblStylePr>
    <w:tblStylePr w:type="band1Horz">
      <w:tblPr/>
      <w:tcPr>
        <w:tcBorders>
          <w:top w:val="single" w:sz="8" w:space="0" w:color="A6A1B5" w:themeColor="accent6"/>
          <w:left w:val="single" w:sz="8" w:space="0" w:color="A6A1B5" w:themeColor="accent6"/>
          <w:bottom w:val="single" w:sz="8" w:space="0" w:color="A6A1B5" w:themeColor="accent6"/>
          <w:right w:val="single" w:sz="8" w:space="0" w:color="A6A1B5" w:themeColor="accent6"/>
        </w:tcBorders>
      </w:tcPr>
    </w:tblStylePr>
  </w:style>
  <w:style w:type="table" w:styleId="LightShading">
    <w:name w:val="Light Shading"/>
    <w:basedOn w:val="TableNormal"/>
    <w:uiPriority w:val="60"/>
    <w:semiHidden/>
    <w:rsid w:val="002C202D"/>
    <w:pPr>
      <w:spacing w:after="0" w:line="240" w:lineRule="auto"/>
    </w:pPr>
    <w:rPr>
      <w:rFonts w:eastAsia="Times New Roman" w:cs="Arial"/>
      <w:color w:val="282727" w:themeColor="text1" w:themeShade="BF"/>
      <w:sz w:val="20"/>
      <w:szCs w:val="20"/>
    </w:rPr>
    <w:tblPr>
      <w:tblStyleRowBandSize w:val="1"/>
      <w:tblStyleColBandSize w:val="1"/>
      <w:tblBorders>
        <w:top w:val="single" w:sz="8" w:space="0" w:color="363534" w:themeColor="text1"/>
        <w:bottom w:val="single" w:sz="8" w:space="0" w:color="363534" w:themeColor="text1"/>
      </w:tblBorders>
    </w:tblPr>
    <w:tblStylePr w:type="firstRow">
      <w:pPr>
        <w:spacing w:before="0" w:after="0" w:line="240" w:lineRule="auto"/>
      </w:pPr>
      <w:rPr>
        <w:b/>
        <w:bCs/>
      </w:rPr>
      <w:tblPr/>
      <w:tcPr>
        <w:tcBorders>
          <w:top w:val="single" w:sz="8" w:space="0" w:color="363534" w:themeColor="text1"/>
          <w:left w:val="nil"/>
          <w:bottom w:val="single" w:sz="8" w:space="0" w:color="363534" w:themeColor="text1"/>
          <w:right w:val="nil"/>
          <w:insideH w:val="nil"/>
          <w:insideV w:val="nil"/>
        </w:tcBorders>
      </w:tcPr>
    </w:tblStylePr>
    <w:tblStylePr w:type="lastRow">
      <w:pPr>
        <w:spacing w:before="0" w:after="0" w:line="240" w:lineRule="auto"/>
      </w:pPr>
      <w:rPr>
        <w:b/>
        <w:bCs/>
      </w:rPr>
      <w:tblPr/>
      <w:tcPr>
        <w:tcBorders>
          <w:top w:val="single" w:sz="8" w:space="0" w:color="363534" w:themeColor="text1"/>
          <w:left w:val="nil"/>
          <w:bottom w:val="single" w:sz="8" w:space="0" w:color="363534"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ECCCC" w:themeFill="text1" w:themeFillTint="3F"/>
      </w:tcPr>
    </w:tblStylePr>
    <w:tblStylePr w:type="band1Horz">
      <w:tblPr/>
      <w:tcPr>
        <w:tcBorders>
          <w:left w:val="nil"/>
          <w:right w:val="nil"/>
          <w:insideH w:val="nil"/>
          <w:insideV w:val="nil"/>
        </w:tcBorders>
        <w:shd w:val="clear" w:color="auto" w:fill="CECCCC" w:themeFill="text1" w:themeFillTint="3F"/>
      </w:tcPr>
    </w:tblStylePr>
  </w:style>
  <w:style w:type="table" w:styleId="LightShading-Accent1">
    <w:name w:val="Light Shading Accent 1"/>
    <w:basedOn w:val="TableNormal"/>
    <w:uiPriority w:val="60"/>
    <w:semiHidden/>
    <w:rsid w:val="002C202D"/>
    <w:pPr>
      <w:spacing w:after="0" w:line="240" w:lineRule="auto"/>
    </w:pPr>
    <w:rPr>
      <w:rFonts w:eastAsia="Times New Roman" w:cs="Arial"/>
      <w:color w:val="00857E" w:themeColor="accent1" w:themeShade="BF"/>
      <w:sz w:val="20"/>
      <w:szCs w:val="20"/>
    </w:rPr>
    <w:tblPr>
      <w:tblStyleRowBandSize w:val="1"/>
      <w:tblStyleColBandSize w:val="1"/>
      <w:tblBorders>
        <w:top w:val="single" w:sz="8" w:space="0" w:color="00B2A9" w:themeColor="accent1"/>
        <w:bottom w:val="single" w:sz="8" w:space="0" w:color="00B2A9" w:themeColor="accent1"/>
      </w:tblBorders>
    </w:tblPr>
    <w:tblStylePr w:type="firstRow">
      <w:pPr>
        <w:spacing w:before="0" w:after="0" w:line="240" w:lineRule="auto"/>
      </w:pPr>
      <w:rPr>
        <w:b/>
        <w:bCs/>
      </w:rPr>
      <w:tblPr/>
      <w:tcPr>
        <w:tcBorders>
          <w:top w:val="single" w:sz="8" w:space="0" w:color="00B2A9" w:themeColor="accent1"/>
          <w:left w:val="nil"/>
          <w:bottom w:val="single" w:sz="8" w:space="0" w:color="00B2A9" w:themeColor="accent1"/>
          <w:right w:val="nil"/>
          <w:insideH w:val="nil"/>
          <w:insideV w:val="nil"/>
        </w:tcBorders>
      </w:tcPr>
    </w:tblStylePr>
    <w:tblStylePr w:type="lastRow">
      <w:pPr>
        <w:spacing w:before="0" w:after="0" w:line="240" w:lineRule="auto"/>
      </w:pPr>
      <w:rPr>
        <w:b/>
        <w:bCs/>
      </w:rPr>
      <w:tblPr/>
      <w:tcPr>
        <w:tcBorders>
          <w:top w:val="single" w:sz="8" w:space="0" w:color="00B2A9" w:themeColor="accent1"/>
          <w:left w:val="nil"/>
          <w:bottom w:val="single" w:sz="8" w:space="0" w:color="00B2A9"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FA" w:themeFill="accent1" w:themeFillTint="3F"/>
      </w:tcPr>
    </w:tblStylePr>
    <w:tblStylePr w:type="band1Horz">
      <w:tblPr/>
      <w:tcPr>
        <w:tcBorders>
          <w:left w:val="nil"/>
          <w:right w:val="nil"/>
          <w:insideH w:val="nil"/>
          <w:insideV w:val="nil"/>
        </w:tcBorders>
        <w:shd w:val="clear" w:color="auto" w:fill="ACFFFA" w:themeFill="accent1" w:themeFillTint="3F"/>
      </w:tcPr>
    </w:tblStylePr>
  </w:style>
  <w:style w:type="table" w:styleId="LightShading-Accent2">
    <w:name w:val="Light Shading Accent 2"/>
    <w:basedOn w:val="TableNormal"/>
    <w:uiPriority w:val="60"/>
    <w:semiHidden/>
    <w:rsid w:val="002C202D"/>
    <w:pPr>
      <w:spacing w:after="0" w:line="240" w:lineRule="auto"/>
    </w:pPr>
    <w:rPr>
      <w:rFonts w:eastAsia="Times New Roman" w:cs="Arial"/>
      <w:color w:val="170F34" w:themeColor="accent2" w:themeShade="BF"/>
      <w:sz w:val="20"/>
      <w:szCs w:val="20"/>
    </w:rPr>
    <w:tblPr>
      <w:tblStyleRowBandSize w:val="1"/>
      <w:tblStyleColBandSize w:val="1"/>
      <w:tblBorders>
        <w:top w:val="single" w:sz="8" w:space="0" w:color="201547" w:themeColor="accent2"/>
        <w:bottom w:val="single" w:sz="8" w:space="0" w:color="201547" w:themeColor="accent2"/>
      </w:tblBorders>
    </w:tblPr>
    <w:tblStylePr w:type="firstRow">
      <w:pPr>
        <w:spacing w:before="0" w:after="0" w:line="240" w:lineRule="auto"/>
      </w:pPr>
      <w:rPr>
        <w:b/>
        <w:bCs/>
      </w:rPr>
      <w:tblPr/>
      <w:tcPr>
        <w:tcBorders>
          <w:top w:val="single" w:sz="8" w:space="0" w:color="201547" w:themeColor="accent2"/>
          <w:left w:val="nil"/>
          <w:bottom w:val="single" w:sz="8" w:space="0" w:color="201547" w:themeColor="accent2"/>
          <w:right w:val="nil"/>
          <w:insideH w:val="nil"/>
          <w:insideV w:val="nil"/>
        </w:tcBorders>
      </w:tcPr>
    </w:tblStylePr>
    <w:tblStylePr w:type="lastRow">
      <w:pPr>
        <w:spacing w:before="0" w:after="0" w:line="240" w:lineRule="auto"/>
      </w:pPr>
      <w:rPr>
        <w:b/>
        <w:bCs/>
      </w:rPr>
      <w:tblPr/>
      <w:tcPr>
        <w:tcBorders>
          <w:top w:val="single" w:sz="8" w:space="0" w:color="201547" w:themeColor="accent2"/>
          <w:left w:val="nil"/>
          <w:bottom w:val="single" w:sz="8" w:space="0" w:color="201547"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AFE7" w:themeFill="accent2" w:themeFillTint="3F"/>
      </w:tcPr>
    </w:tblStylePr>
    <w:tblStylePr w:type="band1Horz">
      <w:tblPr/>
      <w:tcPr>
        <w:tcBorders>
          <w:left w:val="nil"/>
          <w:right w:val="nil"/>
          <w:insideH w:val="nil"/>
          <w:insideV w:val="nil"/>
        </w:tcBorders>
        <w:shd w:val="clear" w:color="auto" w:fill="BBAFE7" w:themeFill="accent2" w:themeFillTint="3F"/>
      </w:tcPr>
    </w:tblStylePr>
  </w:style>
  <w:style w:type="table" w:styleId="LightShading-Accent3">
    <w:name w:val="Light Shading Accent 3"/>
    <w:basedOn w:val="TableNormal"/>
    <w:uiPriority w:val="60"/>
    <w:semiHidden/>
    <w:rsid w:val="002C202D"/>
    <w:pPr>
      <w:spacing w:after="0" w:line="240" w:lineRule="auto"/>
    </w:pPr>
    <w:rPr>
      <w:rFonts w:eastAsia="Times New Roman" w:cs="Arial"/>
      <w:color w:val="35B2AB" w:themeColor="accent3" w:themeShade="BF"/>
      <w:sz w:val="20"/>
      <w:szCs w:val="20"/>
    </w:rPr>
    <w:tblPr>
      <w:tblStyleRowBandSize w:val="1"/>
      <w:tblStyleColBandSize w:val="1"/>
      <w:tblBorders>
        <w:top w:val="single" w:sz="8" w:space="0" w:color="66D1CB" w:themeColor="accent3"/>
        <w:bottom w:val="single" w:sz="8" w:space="0" w:color="66D1CB" w:themeColor="accent3"/>
      </w:tblBorders>
    </w:tblPr>
    <w:tblStylePr w:type="firstRow">
      <w:pPr>
        <w:spacing w:before="0" w:after="0" w:line="240" w:lineRule="auto"/>
      </w:pPr>
      <w:rPr>
        <w:b/>
        <w:bCs/>
      </w:rPr>
      <w:tblPr/>
      <w:tcPr>
        <w:tcBorders>
          <w:top w:val="single" w:sz="8" w:space="0" w:color="66D1CB" w:themeColor="accent3"/>
          <w:left w:val="nil"/>
          <w:bottom w:val="single" w:sz="8" w:space="0" w:color="66D1CB" w:themeColor="accent3"/>
          <w:right w:val="nil"/>
          <w:insideH w:val="nil"/>
          <w:insideV w:val="nil"/>
        </w:tcBorders>
      </w:tcPr>
    </w:tblStylePr>
    <w:tblStylePr w:type="lastRow">
      <w:pPr>
        <w:spacing w:before="0" w:after="0" w:line="240" w:lineRule="auto"/>
      </w:pPr>
      <w:rPr>
        <w:b/>
        <w:bCs/>
      </w:rPr>
      <w:tblPr/>
      <w:tcPr>
        <w:tcBorders>
          <w:top w:val="single" w:sz="8" w:space="0" w:color="66D1CB" w:themeColor="accent3"/>
          <w:left w:val="nil"/>
          <w:bottom w:val="single" w:sz="8" w:space="0" w:color="66D1CB"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9F3F2" w:themeFill="accent3" w:themeFillTint="3F"/>
      </w:tcPr>
    </w:tblStylePr>
    <w:tblStylePr w:type="band1Horz">
      <w:tblPr/>
      <w:tcPr>
        <w:tcBorders>
          <w:left w:val="nil"/>
          <w:right w:val="nil"/>
          <w:insideH w:val="nil"/>
          <w:insideV w:val="nil"/>
        </w:tcBorders>
        <w:shd w:val="clear" w:color="auto" w:fill="D9F3F2" w:themeFill="accent3" w:themeFillTint="3F"/>
      </w:tcPr>
    </w:tblStylePr>
  </w:style>
  <w:style w:type="table" w:styleId="LightShading-Accent4">
    <w:name w:val="Light Shading Accent 4"/>
    <w:basedOn w:val="TableNormal"/>
    <w:uiPriority w:val="60"/>
    <w:semiHidden/>
    <w:rsid w:val="002C202D"/>
    <w:pPr>
      <w:spacing w:after="0" w:line="240" w:lineRule="auto"/>
    </w:pPr>
    <w:rPr>
      <w:rFonts w:eastAsia="Times New Roman" w:cs="Arial"/>
      <w:color w:val="5A556C" w:themeColor="accent4" w:themeShade="BF"/>
      <w:sz w:val="20"/>
      <w:szCs w:val="20"/>
    </w:rPr>
    <w:tblPr>
      <w:tblStyleRowBandSize w:val="1"/>
      <w:tblStyleColBandSize w:val="1"/>
      <w:tblBorders>
        <w:top w:val="single" w:sz="8" w:space="0" w:color="797391" w:themeColor="accent4"/>
        <w:bottom w:val="single" w:sz="8" w:space="0" w:color="797391" w:themeColor="accent4"/>
      </w:tblBorders>
    </w:tblPr>
    <w:tblStylePr w:type="firstRow">
      <w:pPr>
        <w:spacing w:before="0" w:after="0" w:line="240" w:lineRule="auto"/>
      </w:pPr>
      <w:rPr>
        <w:b/>
        <w:bCs/>
      </w:rPr>
      <w:tblPr/>
      <w:tcPr>
        <w:tcBorders>
          <w:top w:val="single" w:sz="8" w:space="0" w:color="797391" w:themeColor="accent4"/>
          <w:left w:val="nil"/>
          <w:bottom w:val="single" w:sz="8" w:space="0" w:color="797391" w:themeColor="accent4"/>
          <w:right w:val="nil"/>
          <w:insideH w:val="nil"/>
          <w:insideV w:val="nil"/>
        </w:tcBorders>
      </w:tcPr>
    </w:tblStylePr>
    <w:tblStylePr w:type="lastRow">
      <w:pPr>
        <w:spacing w:before="0" w:after="0" w:line="240" w:lineRule="auto"/>
      </w:pPr>
      <w:rPr>
        <w:b/>
        <w:bCs/>
      </w:rPr>
      <w:tblPr/>
      <w:tcPr>
        <w:tcBorders>
          <w:top w:val="single" w:sz="8" w:space="0" w:color="797391" w:themeColor="accent4"/>
          <w:left w:val="nil"/>
          <w:bottom w:val="single" w:sz="8" w:space="0" w:color="797391"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DDCE3" w:themeFill="accent4" w:themeFillTint="3F"/>
      </w:tcPr>
    </w:tblStylePr>
    <w:tblStylePr w:type="band1Horz">
      <w:tblPr/>
      <w:tcPr>
        <w:tcBorders>
          <w:left w:val="nil"/>
          <w:right w:val="nil"/>
          <w:insideH w:val="nil"/>
          <w:insideV w:val="nil"/>
        </w:tcBorders>
        <w:shd w:val="clear" w:color="auto" w:fill="DDDCE3" w:themeFill="accent4" w:themeFillTint="3F"/>
      </w:tcPr>
    </w:tblStylePr>
  </w:style>
  <w:style w:type="table" w:styleId="LightShading-Accent5">
    <w:name w:val="Light Shading Accent 5"/>
    <w:basedOn w:val="TableNormal"/>
    <w:uiPriority w:val="60"/>
    <w:semiHidden/>
    <w:rsid w:val="002C202D"/>
    <w:pPr>
      <w:spacing w:after="0" w:line="240" w:lineRule="auto"/>
    </w:pPr>
    <w:rPr>
      <w:rFonts w:eastAsia="Times New Roman" w:cs="Arial"/>
      <w:color w:val="50CAC4" w:themeColor="accent5" w:themeShade="BF"/>
      <w:sz w:val="20"/>
      <w:szCs w:val="20"/>
    </w:rPr>
    <w:tblPr>
      <w:tblStyleRowBandSize w:val="1"/>
      <w:tblStyleColBandSize w:val="1"/>
      <w:tblBorders>
        <w:top w:val="single" w:sz="8" w:space="0" w:color="99E0DD" w:themeColor="accent5"/>
        <w:bottom w:val="single" w:sz="8" w:space="0" w:color="99E0DD" w:themeColor="accent5"/>
      </w:tblBorders>
    </w:tblPr>
    <w:tblStylePr w:type="firstRow">
      <w:pPr>
        <w:spacing w:before="0" w:after="0" w:line="240" w:lineRule="auto"/>
      </w:pPr>
      <w:rPr>
        <w:b/>
        <w:bCs/>
      </w:rPr>
      <w:tblPr/>
      <w:tcPr>
        <w:tcBorders>
          <w:top w:val="single" w:sz="8" w:space="0" w:color="99E0DD" w:themeColor="accent5"/>
          <w:left w:val="nil"/>
          <w:bottom w:val="single" w:sz="8" w:space="0" w:color="99E0DD" w:themeColor="accent5"/>
          <w:right w:val="nil"/>
          <w:insideH w:val="nil"/>
          <w:insideV w:val="nil"/>
        </w:tcBorders>
      </w:tcPr>
    </w:tblStylePr>
    <w:tblStylePr w:type="lastRow">
      <w:pPr>
        <w:spacing w:before="0" w:after="0" w:line="240" w:lineRule="auto"/>
      </w:pPr>
      <w:rPr>
        <w:b/>
        <w:bCs/>
      </w:rPr>
      <w:tblPr/>
      <w:tcPr>
        <w:tcBorders>
          <w:top w:val="single" w:sz="8" w:space="0" w:color="99E0DD" w:themeColor="accent5"/>
          <w:left w:val="nil"/>
          <w:bottom w:val="single" w:sz="8" w:space="0" w:color="99E0DD"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F7F6" w:themeFill="accent5" w:themeFillTint="3F"/>
      </w:tcPr>
    </w:tblStylePr>
    <w:tblStylePr w:type="band1Horz">
      <w:tblPr/>
      <w:tcPr>
        <w:tcBorders>
          <w:left w:val="nil"/>
          <w:right w:val="nil"/>
          <w:insideH w:val="nil"/>
          <w:insideV w:val="nil"/>
        </w:tcBorders>
        <w:shd w:val="clear" w:color="auto" w:fill="E5F7F6" w:themeFill="accent5" w:themeFillTint="3F"/>
      </w:tcPr>
    </w:tblStylePr>
  </w:style>
  <w:style w:type="table" w:styleId="LightShading-Accent6">
    <w:name w:val="Light Shading Accent 6"/>
    <w:basedOn w:val="TableNormal"/>
    <w:uiPriority w:val="60"/>
    <w:semiHidden/>
    <w:rsid w:val="002C202D"/>
    <w:pPr>
      <w:spacing w:after="0" w:line="240" w:lineRule="auto"/>
    </w:pPr>
    <w:rPr>
      <w:rFonts w:eastAsia="Times New Roman" w:cs="Arial"/>
      <w:color w:val="78708F" w:themeColor="accent6" w:themeShade="BF"/>
      <w:sz w:val="20"/>
      <w:szCs w:val="20"/>
    </w:rPr>
    <w:tblPr>
      <w:tblStyleRowBandSize w:val="1"/>
      <w:tblStyleColBandSize w:val="1"/>
      <w:tblBorders>
        <w:top w:val="single" w:sz="8" w:space="0" w:color="A6A1B5" w:themeColor="accent6"/>
        <w:bottom w:val="single" w:sz="8" w:space="0" w:color="A6A1B5" w:themeColor="accent6"/>
      </w:tblBorders>
    </w:tblPr>
    <w:tblStylePr w:type="firstRow">
      <w:pPr>
        <w:spacing w:before="0" w:after="0" w:line="240" w:lineRule="auto"/>
      </w:pPr>
      <w:rPr>
        <w:b/>
        <w:bCs/>
      </w:rPr>
      <w:tblPr/>
      <w:tcPr>
        <w:tcBorders>
          <w:top w:val="single" w:sz="8" w:space="0" w:color="A6A1B5" w:themeColor="accent6"/>
          <w:left w:val="nil"/>
          <w:bottom w:val="single" w:sz="8" w:space="0" w:color="A6A1B5" w:themeColor="accent6"/>
          <w:right w:val="nil"/>
          <w:insideH w:val="nil"/>
          <w:insideV w:val="nil"/>
        </w:tcBorders>
      </w:tcPr>
    </w:tblStylePr>
    <w:tblStylePr w:type="lastRow">
      <w:pPr>
        <w:spacing w:before="0" w:after="0" w:line="240" w:lineRule="auto"/>
      </w:pPr>
      <w:rPr>
        <w:b/>
        <w:bCs/>
      </w:rPr>
      <w:tblPr/>
      <w:tcPr>
        <w:tcBorders>
          <w:top w:val="single" w:sz="8" w:space="0" w:color="A6A1B5" w:themeColor="accent6"/>
          <w:left w:val="nil"/>
          <w:bottom w:val="single" w:sz="8" w:space="0" w:color="A6A1B5"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7EC" w:themeFill="accent6" w:themeFillTint="3F"/>
      </w:tcPr>
    </w:tblStylePr>
    <w:tblStylePr w:type="band1Horz">
      <w:tblPr/>
      <w:tcPr>
        <w:tcBorders>
          <w:left w:val="nil"/>
          <w:right w:val="nil"/>
          <w:insideH w:val="nil"/>
          <w:insideV w:val="nil"/>
        </w:tcBorders>
        <w:shd w:val="clear" w:color="auto" w:fill="E8E7EC" w:themeFill="accent6" w:themeFillTint="3F"/>
      </w:tcPr>
    </w:tblStylePr>
  </w:style>
  <w:style w:type="table" w:styleId="ListTable1Light">
    <w:name w:val="List Table 1 Light"/>
    <w:basedOn w:val="TableNormal"/>
    <w:uiPriority w:val="46"/>
    <w:rsid w:val="002C202D"/>
    <w:pPr>
      <w:spacing w:after="0" w:line="240" w:lineRule="auto"/>
    </w:pPr>
    <w:rPr>
      <w:rFonts w:eastAsia="Times New Roman" w:cs="Arial"/>
      <w:color w:val="363534" w:themeColor="text1"/>
      <w:sz w:val="20"/>
      <w:szCs w:val="20"/>
    </w:rPr>
    <w:tblPr>
      <w:tblStyleRowBandSize w:val="1"/>
      <w:tblStyleColBandSize w:val="1"/>
    </w:tblPr>
    <w:tblStylePr w:type="firstRow">
      <w:rPr>
        <w:b/>
        <w:bCs/>
      </w:rPr>
      <w:tblPr/>
      <w:tcPr>
        <w:tcBorders>
          <w:bottom w:val="single" w:sz="4" w:space="0" w:color="888583" w:themeColor="text1" w:themeTint="99"/>
        </w:tcBorders>
      </w:tcPr>
    </w:tblStylePr>
    <w:tblStylePr w:type="lastRow">
      <w:rPr>
        <w:b/>
        <w:bCs/>
      </w:rPr>
      <w:tblPr/>
      <w:tcPr>
        <w:tcBorders>
          <w:top w:val="single" w:sz="4" w:space="0" w:color="888583" w:themeColor="text1" w:themeTint="99"/>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1Light-Accent1">
    <w:name w:val="List Table 1 Light Accent 1"/>
    <w:basedOn w:val="TableNormal"/>
    <w:uiPriority w:val="46"/>
    <w:rsid w:val="002C202D"/>
    <w:pPr>
      <w:spacing w:after="0" w:line="240" w:lineRule="auto"/>
    </w:pPr>
    <w:rPr>
      <w:rFonts w:eastAsia="Times New Roman" w:cs="Arial"/>
      <w:color w:val="363534" w:themeColor="text1"/>
      <w:sz w:val="20"/>
      <w:szCs w:val="20"/>
    </w:rPr>
    <w:tblPr>
      <w:tblStyleRowBandSize w:val="1"/>
      <w:tblStyleColBandSize w:val="1"/>
    </w:tblPr>
    <w:tblStylePr w:type="firstRow">
      <w:rPr>
        <w:b/>
        <w:bCs/>
      </w:rPr>
      <w:tblPr/>
      <w:tcPr>
        <w:tcBorders>
          <w:bottom w:val="single" w:sz="4" w:space="0" w:color="37FFF4" w:themeColor="accent1" w:themeTint="99"/>
        </w:tcBorders>
      </w:tcPr>
    </w:tblStylePr>
    <w:tblStylePr w:type="lastRow">
      <w:rPr>
        <w:b/>
        <w:bCs/>
      </w:rPr>
      <w:tblPr/>
      <w:tcPr>
        <w:tcBorders>
          <w:top w:val="single" w:sz="4" w:space="0" w:color="37FFF4" w:themeColor="accent1" w:themeTint="99"/>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1Light-Accent2">
    <w:name w:val="List Table 1 Light Accent 2"/>
    <w:basedOn w:val="TableNormal"/>
    <w:uiPriority w:val="46"/>
    <w:rsid w:val="002C202D"/>
    <w:pPr>
      <w:spacing w:after="0" w:line="240" w:lineRule="auto"/>
    </w:pPr>
    <w:rPr>
      <w:rFonts w:eastAsia="Times New Roman" w:cs="Arial"/>
      <w:color w:val="363534" w:themeColor="text1"/>
      <w:sz w:val="20"/>
      <w:szCs w:val="20"/>
    </w:rPr>
    <w:tblPr>
      <w:tblStyleRowBandSize w:val="1"/>
      <w:tblStyleColBandSize w:val="1"/>
    </w:tblPr>
    <w:tblStylePr w:type="firstRow">
      <w:rPr>
        <w:b/>
        <w:bCs/>
      </w:rPr>
      <w:tblPr/>
      <w:tcPr>
        <w:tcBorders>
          <w:bottom w:val="single" w:sz="4" w:space="0" w:color="5B3DC5" w:themeColor="accent2" w:themeTint="99"/>
        </w:tcBorders>
      </w:tcPr>
    </w:tblStylePr>
    <w:tblStylePr w:type="lastRow">
      <w:rPr>
        <w:b/>
        <w:bCs/>
      </w:rPr>
      <w:tblPr/>
      <w:tcPr>
        <w:tcBorders>
          <w:top w:val="single" w:sz="4" w:space="0" w:color="5B3DC5" w:themeColor="accent2" w:themeTint="99"/>
        </w:tcBorders>
      </w:tcPr>
    </w:tblStylePr>
    <w:tblStylePr w:type="firstCol">
      <w:rPr>
        <w:b/>
        <w:bCs/>
      </w:rPr>
    </w:tblStylePr>
    <w:tblStylePr w:type="lastCol">
      <w:rPr>
        <w:b/>
        <w:bCs/>
      </w:rPr>
    </w:tblStylePr>
    <w:tblStylePr w:type="band1Vert">
      <w:tblPr/>
      <w:tcPr>
        <w:shd w:val="clear" w:color="auto" w:fill="C8BEEC" w:themeFill="accent2" w:themeFillTint="33"/>
      </w:tcPr>
    </w:tblStylePr>
    <w:tblStylePr w:type="band1Horz">
      <w:tblPr/>
      <w:tcPr>
        <w:shd w:val="clear" w:color="auto" w:fill="C8BEEC" w:themeFill="accent2" w:themeFillTint="33"/>
      </w:tcPr>
    </w:tblStylePr>
  </w:style>
  <w:style w:type="table" w:styleId="ListTable1Light-Accent3">
    <w:name w:val="List Table 1 Light Accent 3"/>
    <w:basedOn w:val="TableNormal"/>
    <w:uiPriority w:val="46"/>
    <w:rsid w:val="002C202D"/>
    <w:pPr>
      <w:spacing w:after="0" w:line="240" w:lineRule="auto"/>
    </w:pPr>
    <w:rPr>
      <w:rFonts w:eastAsia="Times New Roman" w:cs="Arial"/>
      <w:color w:val="363534" w:themeColor="text1"/>
      <w:sz w:val="20"/>
      <w:szCs w:val="20"/>
    </w:rPr>
    <w:tblPr>
      <w:tblStyleRowBandSize w:val="1"/>
      <w:tblStyleColBandSize w:val="1"/>
    </w:tblPr>
    <w:tblStylePr w:type="firstRow">
      <w:rPr>
        <w:b/>
        <w:bCs/>
      </w:rPr>
      <w:tblPr/>
      <w:tcPr>
        <w:tcBorders>
          <w:bottom w:val="single" w:sz="4" w:space="0" w:color="A3E3DF" w:themeColor="accent3" w:themeTint="99"/>
        </w:tcBorders>
      </w:tcPr>
    </w:tblStylePr>
    <w:tblStylePr w:type="lastRow">
      <w:rPr>
        <w:b/>
        <w:bCs/>
      </w:rPr>
      <w:tblPr/>
      <w:tcPr>
        <w:tcBorders>
          <w:top w:val="single" w:sz="4" w:space="0" w:color="A3E3DF" w:themeColor="accent3" w:themeTint="99"/>
        </w:tcBorders>
      </w:tcPr>
    </w:tblStylePr>
    <w:tblStylePr w:type="firstCol">
      <w:rPr>
        <w:b/>
        <w:bCs/>
      </w:rPr>
    </w:tblStylePr>
    <w:tblStylePr w:type="lastCol">
      <w:rPr>
        <w:b/>
        <w:bCs/>
      </w:rPr>
    </w:tblStylePr>
    <w:tblStylePr w:type="band1Vert">
      <w:tblPr/>
      <w:tcPr>
        <w:shd w:val="clear" w:color="auto" w:fill="E0F5F4" w:themeFill="accent3" w:themeFillTint="33"/>
      </w:tcPr>
    </w:tblStylePr>
    <w:tblStylePr w:type="band1Horz">
      <w:tblPr/>
      <w:tcPr>
        <w:shd w:val="clear" w:color="auto" w:fill="E0F5F4" w:themeFill="accent3" w:themeFillTint="33"/>
      </w:tcPr>
    </w:tblStylePr>
  </w:style>
  <w:style w:type="table" w:styleId="ListTable1Light-Accent4">
    <w:name w:val="List Table 1 Light Accent 4"/>
    <w:basedOn w:val="TableNormal"/>
    <w:uiPriority w:val="46"/>
    <w:rsid w:val="002C202D"/>
    <w:pPr>
      <w:spacing w:after="0" w:line="240" w:lineRule="auto"/>
    </w:pPr>
    <w:rPr>
      <w:rFonts w:eastAsia="Times New Roman" w:cs="Arial"/>
      <w:color w:val="363534" w:themeColor="text1"/>
      <w:sz w:val="20"/>
      <w:szCs w:val="20"/>
    </w:rPr>
    <w:tblPr>
      <w:tblStyleRowBandSize w:val="1"/>
      <w:tblStyleColBandSize w:val="1"/>
    </w:tblPr>
    <w:tblStylePr w:type="firstRow">
      <w:rPr>
        <w:b/>
        <w:bCs/>
      </w:rPr>
      <w:tblPr/>
      <w:tcPr>
        <w:tcBorders>
          <w:bottom w:val="single" w:sz="4" w:space="0" w:color="AEABBD" w:themeColor="accent4" w:themeTint="99"/>
        </w:tcBorders>
      </w:tcPr>
    </w:tblStylePr>
    <w:tblStylePr w:type="lastRow">
      <w:rPr>
        <w:b/>
        <w:bCs/>
      </w:rPr>
      <w:tblPr/>
      <w:tcPr>
        <w:tcBorders>
          <w:top w:val="single" w:sz="4" w:space="0" w:color="AEABBD" w:themeColor="accent4" w:themeTint="99"/>
        </w:tcBorders>
      </w:tcPr>
    </w:tblStylePr>
    <w:tblStylePr w:type="firstCol">
      <w:rPr>
        <w:b/>
        <w:bCs/>
      </w:rPr>
    </w:tblStylePr>
    <w:tblStylePr w:type="lastCol">
      <w:rPr>
        <w:b/>
        <w:bCs/>
      </w:rPr>
    </w:tblStylePr>
    <w:tblStylePr w:type="band1Vert">
      <w:tblPr/>
      <w:tcPr>
        <w:shd w:val="clear" w:color="auto" w:fill="E4E3E9" w:themeFill="accent4" w:themeFillTint="33"/>
      </w:tcPr>
    </w:tblStylePr>
    <w:tblStylePr w:type="band1Horz">
      <w:tblPr/>
      <w:tcPr>
        <w:shd w:val="clear" w:color="auto" w:fill="E4E3E9" w:themeFill="accent4" w:themeFillTint="33"/>
      </w:tcPr>
    </w:tblStylePr>
  </w:style>
  <w:style w:type="table" w:styleId="ListTable1Light-Accent5">
    <w:name w:val="List Table 1 Light Accent 5"/>
    <w:basedOn w:val="TableNormal"/>
    <w:uiPriority w:val="46"/>
    <w:rsid w:val="002C202D"/>
    <w:pPr>
      <w:spacing w:after="0" w:line="240" w:lineRule="auto"/>
    </w:pPr>
    <w:rPr>
      <w:rFonts w:eastAsia="Times New Roman" w:cs="Arial"/>
      <w:color w:val="363534" w:themeColor="text1"/>
      <w:sz w:val="20"/>
      <w:szCs w:val="20"/>
    </w:rPr>
    <w:tblPr>
      <w:tblStyleRowBandSize w:val="1"/>
      <w:tblStyleColBandSize w:val="1"/>
    </w:tblPr>
    <w:tblStylePr w:type="firstRow">
      <w:rPr>
        <w:b/>
        <w:bCs/>
      </w:rPr>
      <w:tblPr/>
      <w:tcPr>
        <w:tcBorders>
          <w:bottom w:val="single" w:sz="4" w:space="0" w:color="C1ECEA" w:themeColor="accent5" w:themeTint="99"/>
        </w:tcBorders>
      </w:tcPr>
    </w:tblStylePr>
    <w:tblStylePr w:type="lastRow">
      <w:rPr>
        <w:b/>
        <w:bCs/>
      </w:rPr>
      <w:tblPr/>
      <w:tcPr>
        <w:tcBorders>
          <w:top w:val="single" w:sz="4" w:space="0" w:color="C1ECEA" w:themeColor="accent5" w:themeTint="99"/>
        </w:tcBorders>
      </w:tcPr>
    </w:tblStylePr>
    <w:tblStylePr w:type="firstCol">
      <w:rPr>
        <w:b/>
        <w:bCs/>
      </w:rPr>
    </w:tblStylePr>
    <w:tblStylePr w:type="lastCol">
      <w:rPr>
        <w:b/>
        <w:bCs/>
      </w:rPr>
    </w:tblStylePr>
    <w:tblStylePr w:type="band1Vert">
      <w:tblPr/>
      <w:tcPr>
        <w:shd w:val="clear" w:color="auto" w:fill="EAF8F8" w:themeFill="accent5" w:themeFillTint="33"/>
      </w:tcPr>
    </w:tblStylePr>
    <w:tblStylePr w:type="band1Horz">
      <w:tblPr/>
      <w:tcPr>
        <w:shd w:val="clear" w:color="auto" w:fill="EAF8F8" w:themeFill="accent5" w:themeFillTint="33"/>
      </w:tcPr>
    </w:tblStylePr>
  </w:style>
  <w:style w:type="table" w:styleId="ListTable1Light-Accent6">
    <w:name w:val="List Table 1 Light Accent 6"/>
    <w:basedOn w:val="TableNormal"/>
    <w:uiPriority w:val="46"/>
    <w:rsid w:val="002C202D"/>
    <w:pPr>
      <w:spacing w:after="0" w:line="240" w:lineRule="auto"/>
    </w:pPr>
    <w:rPr>
      <w:rFonts w:eastAsia="Times New Roman" w:cs="Arial"/>
      <w:color w:val="363534" w:themeColor="text1"/>
      <w:sz w:val="20"/>
      <w:szCs w:val="20"/>
    </w:rPr>
    <w:tblPr>
      <w:tblStyleRowBandSize w:val="1"/>
      <w:tblStyleColBandSize w:val="1"/>
    </w:tblPr>
    <w:tblStylePr w:type="firstRow">
      <w:rPr>
        <w:b/>
        <w:bCs/>
      </w:rPr>
      <w:tblPr/>
      <w:tcPr>
        <w:tcBorders>
          <w:bottom w:val="single" w:sz="4" w:space="0" w:color="C9C6D2" w:themeColor="accent6" w:themeTint="99"/>
        </w:tcBorders>
      </w:tcPr>
    </w:tblStylePr>
    <w:tblStylePr w:type="lastRow">
      <w:rPr>
        <w:b/>
        <w:bCs/>
      </w:rPr>
      <w:tblPr/>
      <w:tcPr>
        <w:tcBorders>
          <w:top w:val="single" w:sz="4" w:space="0" w:color="C9C6D2" w:themeColor="accent6" w:themeTint="99"/>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ListTable2">
    <w:name w:val="List Table 2"/>
    <w:basedOn w:val="TableNormal"/>
    <w:uiPriority w:val="47"/>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888583" w:themeColor="text1" w:themeTint="99"/>
        <w:bottom w:val="single" w:sz="4" w:space="0" w:color="888583" w:themeColor="text1" w:themeTint="99"/>
        <w:insideH w:val="single" w:sz="4" w:space="0" w:color="888583"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2-Accent1">
    <w:name w:val="List Table 2 Accent 1"/>
    <w:basedOn w:val="TableNormal"/>
    <w:uiPriority w:val="47"/>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37FFF4" w:themeColor="accent1" w:themeTint="99"/>
        <w:bottom w:val="single" w:sz="4" w:space="0" w:color="37FFF4" w:themeColor="accent1" w:themeTint="99"/>
        <w:insideH w:val="single" w:sz="4" w:space="0" w:color="37FFF4"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2-Accent2">
    <w:name w:val="List Table 2 Accent 2"/>
    <w:basedOn w:val="TableNormal"/>
    <w:uiPriority w:val="47"/>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5B3DC5" w:themeColor="accent2" w:themeTint="99"/>
        <w:bottom w:val="single" w:sz="4" w:space="0" w:color="5B3DC5" w:themeColor="accent2" w:themeTint="99"/>
        <w:insideH w:val="single" w:sz="4" w:space="0" w:color="5B3DC5"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8BEEC" w:themeFill="accent2" w:themeFillTint="33"/>
      </w:tcPr>
    </w:tblStylePr>
    <w:tblStylePr w:type="band1Horz">
      <w:tblPr/>
      <w:tcPr>
        <w:shd w:val="clear" w:color="auto" w:fill="C8BEEC" w:themeFill="accent2" w:themeFillTint="33"/>
      </w:tcPr>
    </w:tblStylePr>
  </w:style>
  <w:style w:type="table" w:styleId="ListTable2-Accent3">
    <w:name w:val="List Table 2 Accent 3"/>
    <w:basedOn w:val="TableNormal"/>
    <w:uiPriority w:val="47"/>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A3E3DF" w:themeColor="accent3" w:themeTint="99"/>
        <w:bottom w:val="single" w:sz="4" w:space="0" w:color="A3E3DF" w:themeColor="accent3" w:themeTint="99"/>
        <w:insideH w:val="single" w:sz="4" w:space="0" w:color="A3E3DF"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0F5F4" w:themeFill="accent3" w:themeFillTint="33"/>
      </w:tcPr>
    </w:tblStylePr>
    <w:tblStylePr w:type="band1Horz">
      <w:tblPr/>
      <w:tcPr>
        <w:shd w:val="clear" w:color="auto" w:fill="E0F5F4" w:themeFill="accent3" w:themeFillTint="33"/>
      </w:tcPr>
    </w:tblStylePr>
  </w:style>
  <w:style w:type="table" w:styleId="ListTable2-Accent4">
    <w:name w:val="List Table 2 Accent 4"/>
    <w:basedOn w:val="TableNormal"/>
    <w:uiPriority w:val="47"/>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AEABBD" w:themeColor="accent4" w:themeTint="99"/>
        <w:bottom w:val="single" w:sz="4" w:space="0" w:color="AEABBD" w:themeColor="accent4" w:themeTint="99"/>
        <w:insideH w:val="single" w:sz="4" w:space="0" w:color="AEABBD"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4E3E9" w:themeFill="accent4" w:themeFillTint="33"/>
      </w:tcPr>
    </w:tblStylePr>
    <w:tblStylePr w:type="band1Horz">
      <w:tblPr/>
      <w:tcPr>
        <w:shd w:val="clear" w:color="auto" w:fill="E4E3E9" w:themeFill="accent4" w:themeFillTint="33"/>
      </w:tcPr>
    </w:tblStylePr>
  </w:style>
  <w:style w:type="table" w:styleId="ListTable2-Accent5">
    <w:name w:val="List Table 2 Accent 5"/>
    <w:basedOn w:val="TableNormal"/>
    <w:uiPriority w:val="47"/>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C1ECEA" w:themeColor="accent5" w:themeTint="99"/>
        <w:bottom w:val="single" w:sz="4" w:space="0" w:color="C1ECEA" w:themeColor="accent5" w:themeTint="99"/>
        <w:insideH w:val="single" w:sz="4" w:space="0" w:color="C1ECEA"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8F8" w:themeFill="accent5" w:themeFillTint="33"/>
      </w:tcPr>
    </w:tblStylePr>
    <w:tblStylePr w:type="band1Horz">
      <w:tblPr/>
      <w:tcPr>
        <w:shd w:val="clear" w:color="auto" w:fill="EAF8F8" w:themeFill="accent5" w:themeFillTint="33"/>
      </w:tcPr>
    </w:tblStylePr>
  </w:style>
  <w:style w:type="table" w:styleId="ListTable2-Accent6">
    <w:name w:val="List Table 2 Accent 6"/>
    <w:basedOn w:val="TableNormal"/>
    <w:uiPriority w:val="47"/>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C9C6D2" w:themeColor="accent6" w:themeTint="99"/>
        <w:bottom w:val="single" w:sz="4" w:space="0" w:color="C9C6D2" w:themeColor="accent6" w:themeTint="99"/>
        <w:insideH w:val="single" w:sz="4" w:space="0" w:color="C9C6D2"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ListTable3">
    <w:name w:val="List Table 3"/>
    <w:basedOn w:val="TableNormal"/>
    <w:uiPriority w:val="48"/>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363534" w:themeColor="text1"/>
        <w:left w:val="single" w:sz="4" w:space="0" w:color="363534" w:themeColor="text1"/>
        <w:bottom w:val="single" w:sz="4" w:space="0" w:color="363534" w:themeColor="text1"/>
        <w:right w:val="single" w:sz="4" w:space="0" w:color="363534" w:themeColor="text1"/>
      </w:tblBorders>
    </w:tblPr>
    <w:tblStylePr w:type="firstRow">
      <w:rPr>
        <w:b/>
        <w:bCs/>
        <w:color w:val="FFFFFF" w:themeColor="background1"/>
      </w:rPr>
      <w:tblPr/>
      <w:tcPr>
        <w:shd w:val="clear" w:color="auto" w:fill="363534" w:themeFill="text1"/>
      </w:tcPr>
    </w:tblStylePr>
    <w:tblStylePr w:type="lastRow">
      <w:rPr>
        <w:b/>
        <w:bCs/>
      </w:rPr>
      <w:tblPr/>
      <w:tcPr>
        <w:tcBorders>
          <w:top w:val="double" w:sz="4" w:space="0" w:color="363534"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63534" w:themeColor="text1"/>
          <w:right w:val="single" w:sz="4" w:space="0" w:color="363534" w:themeColor="text1"/>
        </w:tcBorders>
      </w:tcPr>
    </w:tblStylePr>
    <w:tblStylePr w:type="band1Horz">
      <w:tblPr/>
      <w:tcPr>
        <w:tcBorders>
          <w:top w:val="single" w:sz="4" w:space="0" w:color="363534" w:themeColor="text1"/>
          <w:bottom w:val="single" w:sz="4" w:space="0" w:color="363534"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63534" w:themeColor="text1"/>
          <w:left w:val="nil"/>
        </w:tcBorders>
      </w:tcPr>
    </w:tblStylePr>
    <w:tblStylePr w:type="swCell">
      <w:tblPr/>
      <w:tcPr>
        <w:tcBorders>
          <w:top w:val="double" w:sz="4" w:space="0" w:color="363534" w:themeColor="text1"/>
          <w:right w:val="nil"/>
        </w:tcBorders>
      </w:tcPr>
    </w:tblStylePr>
  </w:style>
  <w:style w:type="table" w:styleId="ListTable3-Accent1">
    <w:name w:val="List Table 3 Accent 1"/>
    <w:basedOn w:val="TableNormal"/>
    <w:uiPriority w:val="48"/>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00B2A9" w:themeColor="accent1"/>
        <w:left w:val="single" w:sz="4" w:space="0" w:color="00B2A9" w:themeColor="accent1"/>
        <w:bottom w:val="single" w:sz="4" w:space="0" w:color="00B2A9" w:themeColor="accent1"/>
        <w:right w:val="single" w:sz="4" w:space="0" w:color="00B2A9" w:themeColor="accent1"/>
      </w:tblBorders>
    </w:tblPr>
    <w:tblStylePr w:type="firstRow">
      <w:rPr>
        <w:b/>
        <w:bCs/>
        <w:color w:val="FFFFFF" w:themeColor="background1"/>
      </w:rPr>
      <w:tblPr/>
      <w:tcPr>
        <w:shd w:val="clear" w:color="auto" w:fill="00B2A9" w:themeFill="accent1"/>
      </w:tcPr>
    </w:tblStylePr>
    <w:tblStylePr w:type="lastRow">
      <w:rPr>
        <w:b/>
        <w:bCs/>
      </w:rPr>
      <w:tblPr/>
      <w:tcPr>
        <w:tcBorders>
          <w:top w:val="double" w:sz="4" w:space="0" w:color="00B2A9"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2A9" w:themeColor="accent1"/>
          <w:right w:val="single" w:sz="4" w:space="0" w:color="00B2A9" w:themeColor="accent1"/>
        </w:tcBorders>
      </w:tcPr>
    </w:tblStylePr>
    <w:tblStylePr w:type="band1Horz">
      <w:tblPr/>
      <w:tcPr>
        <w:tcBorders>
          <w:top w:val="single" w:sz="4" w:space="0" w:color="00B2A9" w:themeColor="accent1"/>
          <w:bottom w:val="single" w:sz="4" w:space="0" w:color="00B2A9"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2A9" w:themeColor="accent1"/>
          <w:left w:val="nil"/>
        </w:tcBorders>
      </w:tcPr>
    </w:tblStylePr>
    <w:tblStylePr w:type="swCell">
      <w:tblPr/>
      <w:tcPr>
        <w:tcBorders>
          <w:top w:val="double" w:sz="4" w:space="0" w:color="00B2A9" w:themeColor="accent1"/>
          <w:right w:val="nil"/>
        </w:tcBorders>
      </w:tcPr>
    </w:tblStylePr>
  </w:style>
  <w:style w:type="table" w:styleId="ListTable3-Accent2">
    <w:name w:val="List Table 3 Accent 2"/>
    <w:basedOn w:val="TableNormal"/>
    <w:uiPriority w:val="48"/>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201547" w:themeColor="accent2"/>
        <w:left w:val="single" w:sz="4" w:space="0" w:color="201547" w:themeColor="accent2"/>
        <w:bottom w:val="single" w:sz="4" w:space="0" w:color="201547" w:themeColor="accent2"/>
        <w:right w:val="single" w:sz="4" w:space="0" w:color="201547" w:themeColor="accent2"/>
      </w:tblBorders>
    </w:tblPr>
    <w:tblStylePr w:type="firstRow">
      <w:rPr>
        <w:b/>
        <w:bCs/>
        <w:color w:val="FFFFFF" w:themeColor="background1"/>
      </w:rPr>
      <w:tblPr/>
      <w:tcPr>
        <w:shd w:val="clear" w:color="auto" w:fill="201547" w:themeFill="accent2"/>
      </w:tcPr>
    </w:tblStylePr>
    <w:tblStylePr w:type="lastRow">
      <w:rPr>
        <w:b/>
        <w:bCs/>
      </w:rPr>
      <w:tblPr/>
      <w:tcPr>
        <w:tcBorders>
          <w:top w:val="double" w:sz="4" w:space="0" w:color="201547"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01547" w:themeColor="accent2"/>
          <w:right w:val="single" w:sz="4" w:space="0" w:color="201547" w:themeColor="accent2"/>
        </w:tcBorders>
      </w:tcPr>
    </w:tblStylePr>
    <w:tblStylePr w:type="band1Horz">
      <w:tblPr/>
      <w:tcPr>
        <w:tcBorders>
          <w:top w:val="single" w:sz="4" w:space="0" w:color="201547" w:themeColor="accent2"/>
          <w:bottom w:val="single" w:sz="4" w:space="0" w:color="201547"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01547" w:themeColor="accent2"/>
          <w:left w:val="nil"/>
        </w:tcBorders>
      </w:tcPr>
    </w:tblStylePr>
    <w:tblStylePr w:type="swCell">
      <w:tblPr/>
      <w:tcPr>
        <w:tcBorders>
          <w:top w:val="double" w:sz="4" w:space="0" w:color="201547" w:themeColor="accent2"/>
          <w:right w:val="nil"/>
        </w:tcBorders>
      </w:tcPr>
    </w:tblStylePr>
  </w:style>
  <w:style w:type="table" w:styleId="ListTable3-Accent3">
    <w:name w:val="List Table 3 Accent 3"/>
    <w:basedOn w:val="TableNormal"/>
    <w:uiPriority w:val="48"/>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66D1CB" w:themeColor="accent3"/>
        <w:left w:val="single" w:sz="4" w:space="0" w:color="66D1CB" w:themeColor="accent3"/>
        <w:bottom w:val="single" w:sz="4" w:space="0" w:color="66D1CB" w:themeColor="accent3"/>
        <w:right w:val="single" w:sz="4" w:space="0" w:color="66D1CB" w:themeColor="accent3"/>
      </w:tblBorders>
    </w:tblPr>
    <w:tblStylePr w:type="firstRow">
      <w:rPr>
        <w:b/>
        <w:bCs/>
        <w:color w:val="FFFFFF" w:themeColor="background1"/>
      </w:rPr>
      <w:tblPr/>
      <w:tcPr>
        <w:shd w:val="clear" w:color="auto" w:fill="66D1CB" w:themeFill="accent3"/>
      </w:tcPr>
    </w:tblStylePr>
    <w:tblStylePr w:type="lastRow">
      <w:rPr>
        <w:b/>
        <w:bCs/>
      </w:rPr>
      <w:tblPr/>
      <w:tcPr>
        <w:tcBorders>
          <w:top w:val="double" w:sz="4" w:space="0" w:color="66D1CB"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6D1CB" w:themeColor="accent3"/>
          <w:right w:val="single" w:sz="4" w:space="0" w:color="66D1CB" w:themeColor="accent3"/>
        </w:tcBorders>
      </w:tcPr>
    </w:tblStylePr>
    <w:tblStylePr w:type="band1Horz">
      <w:tblPr/>
      <w:tcPr>
        <w:tcBorders>
          <w:top w:val="single" w:sz="4" w:space="0" w:color="66D1CB" w:themeColor="accent3"/>
          <w:bottom w:val="single" w:sz="4" w:space="0" w:color="66D1CB"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6D1CB" w:themeColor="accent3"/>
          <w:left w:val="nil"/>
        </w:tcBorders>
      </w:tcPr>
    </w:tblStylePr>
    <w:tblStylePr w:type="swCell">
      <w:tblPr/>
      <w:tcPr>
        <w:tcBorders>
          <w:top w:val="double" w:sz="4" w:space="0" w:color="66D1CB" w:themeColor="accent3"/>
          <w:right w:val="nil"/>
        </w:tcBorders>
      </w:tcPr>
    </w:tblStylePr>
  </w:style>
  <w:style w:type="table" w:styleId="ListTable3-Accent4">
    <w:name w:val="List Table 3 Accent 4"/>
    <w:basedOn w:val="TableNormal"/>
    <w:uiPriority w:val="48"/>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797391" w:themeColor="accent4"/>
        <w:left w:val="single" w:sz="4" w:space="0" w:color="797391" w:themeColor="accent4"/>
        <w:bottom w:val="single" w:sz="4" w:space="0" w:color="797391" w:themeColor="accent4"/>
        <w:right w:val="single" w:sz="4" w:space="0" w:color="797391" w:themeColor="accent4"/>
      </w:tblBorders>
    </w:tblPr>
    <w:tblStylePr w:type="firstRow">
      <w:rPr>
        <w:b/>
        <w:bCs/>
        <w:color w:val="FFFFFF" w:themeColor="background1"/>
      </w:rPr>
      <w:tblPr/>
      <w:tcPr>
        <w:shd w:val="clear" w:color="auto" w:fill="797391" w:themeFill="accent4"/>
      </w:tcPr>
    </w:tblStylePr>
    <w:tblStylePr w:type="lastRow">
      <w:rPr>
        <w:b/>
        <w:bCs/>
      </w:rPr>
      <w:tblPr/>
      <w:tcPr>
        <w:tcBorders>
          <w:top w:val="double" w:sz="4" w:space="0" w:color="797391"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97391" w:themeColor="accent4"/>
          <w:right w:val="single" w:sz="4" w:space="0" w:color="797391" w:themeColor="accent4"/>
        </w:tcBorders>
      </w:tcPr>
    </w:tblStylePr>
    <w:tblStylePr w:type="band1Horz">
      <w:tblPr/>
      <w:tcPr>
        <w:tcBorders>
          <w:top w:val="single" w:sz="4" w:space="0" w:color="797391" w:themeColor="accent4"/>
          <w:bottom w:val="single" w:sz="4" w:space="0" w:color="797391"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97391" w:themeColor="accent4"/>
          <w:left w:val="nil"/>
        </w:tcBorders>
      </w:tcPr>
    </w:tblStylePr>
    <w:tblStylePr w:type="swCell">
      <w:tblPr/>
      <w:tcPr>
        <w:tcBorders>
          <w:top w:val="double" w:sz="4" w:space="0" w:color="797391" w:themeColor="accent4"/>
          <w:right w:val="nil"/>
        </w:tcBorders>
      </w:tcPr>
    </w:tblStylePr>
  </w:style>
  <w:style w:type="table" w:styleId="ListTable3-Accent5">
    <w:name w:val="List Table 3 Accent 5"/>
    <w:basedOn w:val="TableNormal"/>
    <w:uiPriority w:val="48"/>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99E0DD" w:themeColor="accent5"/>
        <w:left w:val="single" w:sz="4" w:space="0" w:color="99E0DD" w:themeColor="accent5"/>
        <w:bottom w:val="single" w:sz="4" w:space="0" w:color="99E0DD" w:themeColor="accent5"/>
        <w:right w:val="single" w:sz="4" w:space="0" w:color="99E0DD" w:themeColor="accent5"/>
      </w:tblBorders>
    </w:tblPr>
    <w:tblStylePr w:type="firstRow">
      <w:rPr>
        <w:b/>
        <w:bCs/>
        <w:color w:val="FFFFFF" w:themeColor="background1"/>
      </w:rPr>
      <w:tblPr/>
      <w:tcPr>
        <w:shd w:val="clear" w:color="auto" w:fill="99E0DD" w:themeFill="accent5"/>
      </w:tcPr>
    </w:tblStylePr>
    <w:tblStylePr w:type="lastRow">
      <w:rPr>
        <w:b/>
        <w:bCs/>
      </w:rPr>
      <w:tblPr/>
      <w:tcPr>
        <w:tcBorders>
          <w:top w:val="double" w:sz="4" w:space="0" w:color="99E0DD"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9E0DD" w:themeColor="accent5"/>
          <w:right w:val="single" w:sz="4" w:space="0" w:color="99E0DD" w:themeColor="accent5"/>
        </w:tcBorders>
      </w:tcPr>
    </w:tblStylePr>
    <w:tblStylePr w:type="band1Horz">
      <w:tblPr/>
      <w:tcPr>
        <w:tcBorders>
          <w:top w:val="single" w:sz="4" w:space="0" w:color="99E0DD" w:themeColor="accent5"/>
          <w:bottom w:val="single" w:sz="4" w:space="0" w:color="99E0DD"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9E0DD" w:themeColor="accent5"/>
          <w:left w:val="nil"/>
        </w:tcBorders>
      </w:tcPr>
    </w:tblStylePr>
    <w:tblStylePr w:type="swCell">
      <w:tblPr/>
      <w:tcPr>
        <w:tcBorders>
          <w:top w:val="double" w:sz="4" w:space="0" w:color="99E0DD" w:themeColor="accent5"/>
          <w:right w:val="nil"/>
        </w:tcBorders>
      </w:tcPr>
    </w:tblStylePr>
  </w:style>
  <w:style w:type="table" w:styleId="ListTable3-Accent6">
    <w:name w:val="List Table 3 Accent 6"/>
    <w:basedOn w:val="TableNormal"/>
    <w:uiPriority w:val="48"/>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A6A1B5" w:themeColor="accent6"/>
        <w:left w:val="single" w:sz="4" w:space="0" w:color="A6A1B5" w:themeColor="accent6"/>
        <w:bottom w:val="single" w:sz="4" w:space="0" w:color="A6A1B5" w:themeColor="accent6"/>
        <w:right w:val="single" w:sz="4" w:space="0" w:color="A6A1B5" w:themeColor="accent6"/>
      </w:tblBorders>
    </w:tblPr>
    <w:tblStylePr w:type="firstRow">
      <w:rPr>
        <w:b/>
        <w:bCs/>
        <w:color w:val="FFFFFF" w:themeColor="background1"/>
      </w:rPr>
      <w:tblPr/>
      <w:tcPr>
        <w:shd w:val="clear" w:color="auto" w:fill="A6A1B5" w:themeFill="accent6"/>
      </w:tcPr>
    </w:tblStylePr>
    <w:tblStylePr w:type="lastRow">
      <w:rPr>
        <w:b/>
        <w:bCs/>
      </w:rPr>
      <w:tblPr/>
      <w:tcPr>
        <w:tcBorders>
          <w:top w:val="double" w:sz="4" w:space="0" w:color="A6A1B5"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6A1B5" w:themeColor="accent6"/>
          <w:right w:val="single" w:sz="4" w:space="0" w:color="A6A1B5" w:themeColor="accent6"/>
        </w:tcBorders>
      </w:tcPr>
    </w:tblStylePr>
    <w:tblStylePr w:type="band1Horz">
      <w:tblPr/>
      <w:tcPr>
        <w:tcBorders>
          <w:top w:val="single" w:sz="4" w:space="0" w:color="A6A1B5" w:themeColor="accent6"/>
          <w:bottom w:val="single" w:sz="4" w:space="0" w:color="A6A1B5"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6A1B5" w:themeColor="accent6"/>
          <w:left w:val="nil"/>
        </w:tcBorders>
      </w:tcPr>
    </w:tblStylePr>
    <w:tblStylePr w:type="swCell">
      <w:tblPr/>
      <w:tcPr>
        <w:tcBorders>
          <w:top w:val="double" w:sz="4" w:space="0" w:color="A6A1B5" w:themeColor="accent6"/>
          <w:right w:val="nil"/>
        </w:tcBorders>
      </w:tcPr>
    </w:tblStylePr>
  </w:style>
  <w:style w:type="table" w:styleId="ListTable4">
    <w:name w:val="List Table 4"/>
    <w:basedOn w:val="TableNormal"/>
    <w:uiPriority w:val="49"/>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tblBorders>
    </w:tblPr>
    <w:tblStylePr w:type="firstRow">
      <w:rPr>
        <w:b/>
        <w:bCs/>
        <w:color w:val="FFFFFF" w:themeColor="background1"/>
      </w:rPr>
      <w:tblPr/>
      <w:tcPr>
        <w:tcBorders>
          <w:top w:val="single" w:sz="4" w:space="0" w:color="363534" w:themeColor="text1"/>
          <w:left w:val="single" w:sz="4" w:space="0" w:color="363534" w:themeColor="text1"/>
          <w:bottom w:val="single" w:sz="4" w:space="0" w:color="363534" w:themeColor="text1"/>
          <w:right w:val="single" w:sz="4" w:space="0" w:color="363534" w:themeColor="text1"/>
          <w:insideH w:val="nil"/>
        </w:tcBorders>
        <w:shd w:val="clear" w:color="auto" w:fill="363534" w:themeFill="text1"/>
      </w:tcPr>
    </w:tblStylePr>
    <w:tblStylePr w:type="lastRow">
      <w:rPr>
        <w:b/>
        <w:bCs/>
      </w:rPr>
      <w:tblPr/>
      <w:tcPr>
        <w:tcBorders>
          <w:top w:val="double" w:sz="4" w:space="0" w:color="888583" w:themeColor="text1" w:themeTint="99"/>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4-Accent1">
    <w:name w:val="List Table 4 Accent 1"/>
    <w:basedOn w:val="TableNormal"/>
    <w:uiPriority w:val="49"/>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tblBorders>
    </w:tblPr>
    <w:tblStylePr w:type="firstRow">
      <w:rPr>
        <w:b/>
        <w:bCs/>
        <w:color w:val="FFFFFF" w:themeColor="background1"/>
      </w:rPr>
      <w:tblPr/>
      <w:tcPr>
        <w:tcBorders>
          <w:top w:val="single" w:sz="4" w:space="0" w:color="00B2A9" w:themeColor="accent1"/>
          <w:left w:val="single" w:sz="4" w:space="0" w:color="00B2A9" w:themeColor="accent1"/>
          <w:bottom w:val="single" w:sz="4" w:space="0" w:color="00B2A9" w:themeColor="accent1"/>
          <w:right w:val="single" w:sz="4" w:space="0" w:color="00B2A9" w:themeColor="accent1"/>
          <w:insideH w:val="nil"/>
        </w:tcBorders>
        <w:shd w:val="clear" w:color="auto" w:fill="00B2A9" w:themeFill="accent1"/>
      </w:tcPr>
    </w:tblStylePr>
    <w:tblStylePr w:type="lastRow">
      <w:rPr>
        <w:b/>
        <w:bCs/>
      </w:rPr>
      <w:tblPr/>
      <w:tcPr>
        <w:tcBorders>
          <w:top w:val="double" w:sz="4" w:space="0" w:color="37FFF4" w:themeColor="accent1" w:themeTint="99"/>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4-Accent2">
    <w:name w:val="List Table 4 Accent 2"/>
    <w:basedOn w:val="TableNormal"/>
    <w:uiPriority w:val="49"/>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5B3DC5" w:themeColor="accent2" w:themeTint="99"/>
        <w:left w:val="single" w:sz="4" w:space="0" w:color="5B3DC5" w:themeColor="accent2" w:themeTint="99"/>
        <w:bottom w:val="single" w:sz="4" w:space="0" w:color="5B3DC5" w:themeColor="accent2" w:themeTint="99"/>
        <w:right w:val="single" w:sz="4" w:space="0" w:color="5B3DC5" w:themeColor="accent2" w:themeTint="99"/>
        <w:insideH w:val="single" w:sz="4" w:space="0" w:color="5B3DC5" w:themeColor="accent2" w:themeTint="99"/>
      </w:tblBorders>
    </w:tblPr>
    <w:tblStylePr w:type="firstRow">
      <w:rPr>
        <w:b/>
        <w:bCs/>
        <w:color w:val="FFFFFF" w:themeColor="background1"/>
      </w:rPr>
      <w:tblPr/>
      <w:tcPr>
        <w:tcBorders>
          <w:top w:val="single" w:sz="4" w:space="0" w:color="201547" w:themeColor="accent2"/>
          <w:left w:val="single" w:sz="4" w:space="0" w:color="201547" w:themeColor="accent2"/>
          <w:bottom w:val="single" w:sz="4" w:space="0" w:color="201547" w:themeColor="accent2"/>
          <w:right w:val="single" w:sz="4" w:space="0" w:color="201547" w:themeColor="accent2"/>
          <w:insideH w:val="nil"/>
        </w:tcBorders>
        <w:shd w:val="clear" w:color="auto" w:fill="201547" w:themeFill="accent2"/>
      </w:tcPr>
    </w:tblStylePr>
    <w:tblStylePr w:type="lastRow">
      <w:rPr>
        <w:b/>
        <w:bCs/>
      </w:rPr>
      <w:tblPr/>
      <w:tcPr>
        <w:tcBorders>
          <w:top w:val="double" w:sz="4" w:space="0" w:color="5B3DC5" w:themeColor="accent2" w:themeTint="99"/>
        </w:tcBorders>
      </w:tcPr>
    </w:tblStylePr>
    <w:tblStylePr w:type="firstCol">
      <w:rPr>
        <w:b/>
        <w:bCs/>
      </w:rPr>
    </w:tblStylePr>
    <w:tblStylePr w:type="lastCol">
      <w:rPr>
        <w:b/>
        <w:bCs/>
      </w:rPr>
    </w:tblStylePr>
    <w:tblStylePr w:type="band1Vert">
      <w:tblPr/>
      <w:tcPr>
        <w:shd w:val="clear" w:color="auto" w:fill="C8BEEC" w:themeFill="accent2" w:themeFillTint="33"/>
      </w:tcPr>
    </w:tblStylePr>
    <w:tblStylePr w:type="band1Horz">
      <w:tblPr/>
      <w:tcPr>
        <w:shd w:val="clear" w:color="auto" w:fill="C8BEEC" w:themeFill="accent2" w:themeFillTint="33"/>
      </w:tcPr>
    </w:tblStylePr>
  </w:style>
  <w:style w:type="table" w:styleId="ListTable4-Accent3">
    <w:name w:val="List Table 4 Accent 3"/>
    <w:basedOn w:val="TableNormal"/>
    <w:uiPriority w:val="49"/>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A3E3DF" w:themeColor="accent3" w:themeTint="99"/>
        <w:left w:val="single" w:sz="4" w:space="0" w:color="A3E3DF" w:themeColor="accent3" w:themeTint="99"/>
        <w:bottom w:val="single" w:sz="4" w:space="0" w:color="A3E3DF" w:themeColor="accent3" w:themeTint="99"/>
        <w:right w:val="single" w:sz="4" w:space="0" w:color="A3E3DF" w:themeColor="accent3" w:themeTint="99"/>
        <w:insideH w:val="single" w:sz="4" w:space="0" w:color="A3E3DF" w:themeColor="accent3" w:themeTint="99"/>
      </w:tblBorders>
    </w:tblPr>
    <w:tblStylePr w:type="firstRow">
      <w:rPr>
        <w:b/>
        <w:bCs/>
        <w:color w:val="FFFFFF" w:themeColor="background1"/>
      </w:rPr>
      <w:tblPr/>
      <w:tcPr>
        <w:tcBorders>
          <w:top w:val="single" w:sz="4" w:space="0" w:color="66D1CB" w:themeColor="accent3"/>
          <w:left w:val="single" w:sz="4" w:space="0" w:color="66D1CB" w:themeColor="accent3"/>
          <w:bottom w:val="single" w:sz="4" w:space="0" w:color="66D1CB" w:themeColor="accent3"/>
          <w:right w:val="single" w:sz="4" w:space="0" w:color="66D1CB" w:themeColor="accent3"/>
          <w:insideH w:val="nil"/>
        </w:tcBorders>
        <w:shd w:val="clear" w:color="auto" w:fill="66D1CB" w:themeFill="accent3"/>
      </w:tcPr>
    </w:tblStylePr>
    <w:tblStylePr w:type="lastRow">
      <w:rPr>
        <w:b/>
        <w:bCs/>
      </w:rPr>
      <w:tblPr/>
      <w:tcPr>
        <w:tcBorders>
          <w:top w:val="double" w:sz="4" w:space="0" w:color="A3E3DF" w:themeColor="accent3" w:themeTint="99"/>
        </w:tcBorders>
      </w:tcPr>
    </w:tblStylePr>
    <w:tblStylePr w:type="firstCol">
      <w:rPr>
        <w:b/>
        <w:bCs/>
      </w:rPr>
    </w:tblStylePr>
    <w:tblStylePr w:type="lastCol">
      <w:rPr>
        <w:b/>
        <w:bCs/>
      </w:rPr>
    </w:tblStylePr>
    <w:tblStylePr w:type="band1Vert">
      <w:tblPr/>
      <w:tcPr>
        <w:shd w:val="clear" w:color="auto" w:fill="E0F5F4" w:themeFill="accent3" w:themeFillTint="33"/>
      </w:tcPr>
    </w:tblStylePr>
    <w:tblStylePr w:type="band1Horz">
      <w:tblPr/>
      <w:tcPr>
        <w:shd w:val="clear" w:color="auto" w:fill="E0F5F4" w:themeFill="accent3" w:themeFillTint="33"/>
      </w:tcPr>
    </w:tblStylePr>
  </w:style>
  <w:style w:type="table" w:styleId="ListTable4-Accent4">
    <w:name w:val="List Table 4 Accent 4"/>
    <w:basedOn w:val="TableNormal"/>
    <w:uiPriority w:val="49"/>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AEABBD" w:themeColor="accent4" w:themeTint="99"/>
        <w:left w:val="single" w:sz="4" w:space="0" w:color="AEABBD" w:themeColor="accent4" w:themeTint="99"/>
        <w:bottom w:val="single" w:sz="4" w:space="0" w:color="AEABBD" w:themeColor="accent4" w:themeTint="99"/>
        <w:right w:val="single" w:sz="4" w:space="0" w:color="AEABBD" w:themeColor="accent4" w:themeTint="99"/>
        <w:insideH w:val="single" w:sz="4" w:space="0" w:color="AEABBD" w:themeColor="accent4" w:themeTint="99"/>
      </w:tblBorders>
    </w:tblPr>
    <w:tblStylePr w:type="firstRow">
      <w:rPr>
        <w:b/>
        <w:bCs/>
        <w:color w:val="FFFFFF" w:themeColor="background1"/>
      </w:rPr>
      <w:tblPr/>
      <w:tcPr>
        <w:tcBorders>
          <w:top w:val="single" w:sz="4" w:space="0" w:color="797391" w:themeColor="accent4"/>
          <w:left w:val="single" w:sz="4" w:space="0" w:color="797391" w:themeColor="accent4"/>
          <w:bottom w:val="single" w:sz="4" w:space="0" w:color="797391" w:themeColor="accent4"/>
          <w:right w:val="single" w:sz="4" w:space="0" w:color="797391" w:themeColor="accent4"/>
          <w:insideH w:val="nil"/>
        </w:tcBorders>
        <w:shd w:val="clear" w:color="auto" w:fill="797391" w:themeFill="accent4"/>
      </w:tcPr>
    </w:tblStylePr>
    <w:tblStylePr w:type="lastRow">
      <w:rPr>
        <w:b/>
        <w:bCs/>
      </w:rPr>
      <w:tblPr/>
      <w:tcPr>
        <w:tcBorders>
          <w:top w:val="double" w:sz="4" w:space="0" w:color="AEABBD" w:themeColor="accent4" w:themeTint="99"/>
        </w:tcBorders>
      </w:tcPr>
    </w:tblStylePr>
    <w:tblStylePr w:type="firstCol">
      <w:rPr>
        <w:b/>
        <w:bCs/>
      </w:rPr>
    </w:tblStylePr>
    <w:tblStylePr w:type="lastCol">
      <w:rPr>
        <w:b/>
        <w:bCs/>
      </w:rPr>
    </w:tblStylePr>
    <w:tblStylePr w:type="band1Vert">
      <w:tblPr/>
      <w:tcPr>
        <w:shd w:val="clear" w:color="auto" w:fill="E4E3E9" w:themeFill="accent4" w:themeFillTint="33"/>
      </w:tcPr>
    </w:tblStylePr>
    <w:tblStylePr w:type="band1Horz">
      <w:tblPr/>
      <w:tcPr>
        <w:shd w:val="clear" w:color="auto" w:fill="E4E3E9" w:themeFill="accent4" w:themeFillTint="33"/>
      </w:tcPr>
    </w:tblStylePr>
  </w:style>
  <w:style w:type="table" w:styleId="ListTable4-Accent5">
    <w:name w:val="List Table 4 Accent 5"/>
    <w:basedOn w:val="TableNormal"/>
    <w:uiPriority w:val="49"/>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C1ECEA" w:themeColor="accent5" w:themeTint="99"/>
        <w:left w:val="single" w:sz="4" w:space="0" w:color="C1ECEA" w:themeColor="accent5" w:themeTint="99"/>
        <w:bottom w:val="single" w:sz="4" w:space="0" w:color="C1ECEA" w:themeColor="accent5" w:themeTint="99"/>
        <w:right w:val="single" w:sz="4" w:space="0" w:color="C1ECEA" w:themeColor="accent5" w:themeTint="99"/>
        <w:insideH w:val="single" w:sz="4" w:space="0" w:color="C1ECEA" w:themeColor="accent5" w:themeTint="99"/>
      </w:tblBorders>
    </w:tblPr>
    <w:tblStylePr w:type="firstRow">
      <w:rPr>
        <w:b/>
        <w:bCs/>
        <w:color w:val="FFFFFF" w:themeColor="background1"/>
      </w:rPr>
      <w:tblPr/>
      <w:tcPr>
        <w:tcBorders>
          <w:top w:val="single" w:sz="4" w:space="0" w:color="99E0DD" w:themeColor="accent5"/>
          <w:left w:val="single" w:sz="4" w:space="0" w:color="99E0DD" w:themeColor="accent5"/>
          <w:bottom w:val="single" w:sz="4" w:space="0" w:color="99E0DD" w:themeColor="accent5"/>
          <w:right w:val="single" w:sz="4" w:space="0" w:color="99E0DD" w:themeColor="accent5"/>
          <w:insideH w:val="nil"/>
        </w:tcBorders>
        <w:shd w:val="clear" w:color="auto" w:fill="99E0DD" w:themeFill="accent5"/>
      </w:tcPr>
    </w:tblStylePr>
    <w:tblStylePr w:type="lastRow">
      <w:rPr>
        <w:b/>
        <w:bCs/>
      </w:rPr>
      <w:tblPr/>
      <w:tcPr>
        <w:tcBorders>
          <w:top w:val="double" w:sz="4" w:space="0" w:color="C1ECEA" w:themeColor="accent5" w:themeTint="99"/>
        </w:tcBorders>
      </w:tcPr>
    </w:tblStylePr>
    <w:tblStylePr w:type="firstCol">
      <w:rPr>
        <w:b/>
        <w:bCs/>
      </w:rPr>
    </w:tblStylePr>
    <w:tblStylePr w:type="lastCol">
      <w:rPr>
        <w:b/>
        <w:bCs/>
      </w:rPr>
    </w:tblStylePr>
    <w:tblStylePr w:type="band1Vert">
      <w:tblPr/>
      <w:tcPr>
        <w:shd w:val="clear" w:color="auto" w:fill="EAF8F8" w:themeFill="accent5" w:themeFillTint="33"/>
      </w:tcPr>
    </w:tblStylePr>
    <w:tblStylePr w:type="band1Horz">
      <w:tblPr/>
      <w:tcPr>
        <w:shd w:val="clear" w:color="auto" w:fill="EAF8F8" w:themeFill="accent5" w:themeFillTint="33"/>
      </w:tcPr>
    </w:tblStylePr>
  </w:style>
  <w:style w:type="table" w:styleId="ListTable4-Accent6">
    <w:name w:val="List Table 4 Accent 6"/>
    <w:basedOn w:val="TableNormal"/>
    <w:uiPriority w:val="49"/>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C9C6D2" w:themeColor="accent6" w:themeTint="99"/>
        <w:left w:val="single" w:sz="4" w:space="0" w:color="C9C6D2" w:themeColor="accent6" w:themeTint="99"/>
        <w:bottom w:val="single" w:sz="4" w:space="0" w:color="C9C6D2" w:themeColor="accent6" w:themeTint="99"/>
        <w:right w:val="single" w:sz="4" w:space="0" w:color="C9C6D2" w:themeColor="accent6" w:themeTint="99"/>
        <w:insideH w:val="single" w:sz="4" w:space="0" w:color="C9C6D2" w:themeColor="accent6" w:themeTint="99"/>
      </w:tblBorders>
    </w:tblPr>
    <w:tblStylePr w:type="firstRow">
      <w:rPr>
        <w:b/>
        <w:bCs/>
        <w:color w:val="FFFFFF" w:themeColor="background1"/>
      </w:rPr>
      <w:tblPr/>
      <w:tcPr>
        <w:tcBorders>
          <w:top w:val="single" w:sz="4" w:space="0" w:color="A6A1B5" w:themeColor="accent6"/>
          <w:left w:val="single" w:sz="4" w:space="0" w:color="A6A1B5" w:themeColor="accent6"/>
          <w:bottom w:val="single" w:sz="4" w:space="0" w:color="A6A1B5" w:themeColor="accent6"/>
          <w:right w:val="single" w:sz="4" w:space="0" w:color="A6A1B5" w:themeColor="accent6"/>
          <w:insideH w:val="nil"/>
        </w:tcBorders>
        <w:shd w:val="clear" w:color="auto" w:fill="A6A1B5" w:themeFill="accent6"/>
      </w:tcPr>
    </w:tblStylePr>
    <w:tblStylePr w:type="lastRow">
      <w:rPr>
        <w:b/>
        <w:bCs/>
      </w:rPr>
      <w:tblPr/>
      <w:tcPr>
        <w:tcBorders>
          <w:top w:val="double" w:sz="4" w:space="0" w:color="C9C6D2" w:themeColor="accent6" w:themeTint="99"/>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ListTable5Dark">
    <w:name w:val="List Table 5 Dark"/>
    <w:basedOn w:val="TableNormal"/>
    <w:uiPriority w:val="50"/>
    <w:rsid w:val="002C202D"/>
    <w:pPr>
      <w:spacing w:after="0" w:line="240" w:lineRule="auto"/>
    </w:pPr>
    <w:rPr>
      <w:rFonts w:eastAsia="Times New Roman" w:cs="Arial"/>
      <w:color w:val="FFFFFF" w:themeColor="background1"/>
      <w:sz w:val="20"/>
      <w:szCs w:val="20"/>
    </w:rPr>
    <w:tblPr>
      <w:tblStyleRowBandSize w:val="1"/>
      <w:tblStyleColBandSize w:val="1"/>
      <w:tblBorders>
        <w:top w:val="single" w:sz="24" w:space="0" w:color="363534" w:themeColor="text1"/>
        <w:left w:val="single" w:sz="24" w:space="0" w:color="363534" w:themeColor="text1"/>
        <w:bottom w:val="single" w:sz="24" w:space="0" w:color="363534" w:themeColor="text1"/>
        <w:right w:val="single" w:sz="24" w:space="0" w:color="363534" w:themeColor="text1"/>
      </w:tblBorders>
    </w:tblPr>
    <w:tcPr>
      <w:shd w:val="clear" w:color="auto" w:fill="363534"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2C202D"/>
    <w:pPr>
      <w:spacing w:after="0" w:line="240" w:lineRule="auto"/>
    </w:pPr>
    <w:rPr>
      <w:rFonts w:eastAsia="Times New Roman" w:cs="Arial"/>
      <w:color w:val="FFFFFF" w:themeColor="background1"/>
      <w:sz w:val="20"/>
      <w:szCs w:val="20"/>
    </w:rPr>
    <w:tblPr>
      <w:tblStyleRowBandSize w:val="1"/>
      <w:tblStyleColBandSize w:val="1"/>
      <w:tblBorders>
        <w:top w:val="single" w:sz="24" w:space="0" w:color="00B2A9" w:themeColor="accent1"/>
        <w:left w:val="single" w:sz="24" w:space="0" w:color="00B2A9" w:themeColor="accent1"/>
        <w:bottom w:val="single" w:sz="24" w:space="0" w:color="00B2A9" w:themeColor="accent1"/>
        <w:right w:val="single" w:sz="24" w:space="0" w:color="00B2A9" w:themeColor="accent1"/>
      </w:tblBorders>
    </w:tblPr>
    <w:tcPr>
      <w:shd w:val="clear" w:color="auto" w:fill="00B2A9"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2C202D"/>
    <w:pPr>
      <w:spacing w:after="0" w:line="240" w:lineRule="auto"/>
    </w:pPr>
    <w:rPr>
      <w:rFonts w:eastAsia="Times New Roman" w:cs="Arial"/>
      <w:color w:val="FFFFFF" w:themeColor="background1"/>
      <w:sz w:val="20"/>
      <w:szCs w:val="20"/>
    </w:rPr>
    <w:tblPr>
      <w:tblStyleRowBandSize w:val="1"/>
      <w:tblStyleColBandSize w:val="1"/>
      <w:tblBorders>
        <w:top w:val="single" w:sz="24" w:space="0" w:color="201547" w:themeColor="accent2"/>
        <w:left w:val="single" w:sz="24" w:space="0" w:color="201547" w:themeColor="accent2"/>
        <w:bottom w:val="single" w:sz="24" w:space="0" w:color="201547" w:themeColor="accent2"/>
        <w:right w:val="single" w:sz="24" w:space="0" w:color="201547" w:themeColor="accent2"/>
      </w:tblBorders>
    </w:tblPr>
    <w:tcPr>
      <w:shd w:val="clear" w:color="auto" w:fill="201547"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2C202D"/>
    <w:pPr>
      <w:spacing w:after="0" w:line="240" w:lineRule="auto"/>
    </w:pPr>
    <w:rPr>
      <w:rFonts w:eastAsia="Times New Roman" w:cs="Arial"/>
      <w:color w:val="FFFFFF" w:themeColor="background1"/>
      <w:sz w:val="20"/>
      <w:szCs w:val="20"/>
    </w:rPr>
    <w:tblPr>
      <w:tblStyleRowBandSize w:val="1"/>
      <w:tblStyleColBandSize w:val="1"/>
      <w:tblBorders>
        <w:top w:val="single" w:sz="24" w:space="0" w:color="66D1CB" w:themeColor="accent3"/>
        <w:left w:val="single" w:sz="24" w:space="0" w:color="66D1CB" w:themeColor="accent3"/>
        <w:bottom w:val="single" w:sz="24" w:space="0" w:color="66D1CB" w:themeColor="accent3"/>
        <w:right w:val="single" w:sz="24" w:space="0" w:color="66D1CB" w:themeColor="accent3"/>
      </w:tblBorders>
    </w:tblPr>
    <w:tcPr>
      <w:shd w:val="clear" w:color="auto" w:fill="66D1CB"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2C202D"/>
    <w:pPr>
      <w:spacing w:after="0" w:line="240" w:lineRule="auto"/>
    </w:pPr>
    <w:rPr>
      <w:rFonts w:eastAsia="Times New Roman" w:cs="Arial"/>
      <w:color w:val="FFFFFF" w:themeColor="background1"/>
      <w:sz w:val="20"/>
      <w:szCs w:val="20"/>
    </w:rPr>
    <w:tblPr>
      <w:tblStyleRowBandSize w:val="1"/>
      <w:tblStyleColBandSize w:val="1"/>
      <w:tblBorders>
        <w:top w:val="single" w:sz="24" w:space="0" w:color="797391" w:themeColor="accent4"/>
        <w:left w:val="single" w:sz="24" w:space="0" w:color="797391" w:themeColor="accent4"/>
        <w:bottom w:val="single" w:sz="24" w:space="0" w:color="797391" w:themeColor="accent4"/>
        <w:right w:val="single" w:sz="24" w:space="0" w:color="797391" w:themeColor="accent4"/>
      </w:tblBorders>
    </w:tblPr>
    <w:tcPr>
      <w:shd w:val="clear" w:color="auto" w:fill="797391"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2C202D"/>
    <w:pPr>
      <w:spacing w:after="0" w:line="240" w:lineRule="auto"/>
    </w:pPr>
    <w:rPr>
      <w:rFonts w:eastAsia="Times New Roman" w:cs="Arial"/>
      <w:color w:val="FFFFFF" w:themeColor="background1"/>
      <w:sz w:val="20"/>
      <w:szCs w:val="20"/>
    </w:rPr>
    <w:tblPr>
      <w:tblStyleRowBandSize w:val="1"/>
      <w:tblStyleColBandSize w:val="1"/>
      <w:tblBorders>
        <w:top w:val="single" w:sz="24" w:space="0" w:color="99E0DD" w:themeColor="accent5"/>
        <w:left w:val="single" w:sz="24" w:space="0" w:color="99E0DD" w:themeColor="accent5"/>
        <w:bottom w:val="single" w:sz="24" w:space="0" w:color="99E0DD" w:themeColor="accent5"/>
        <w:right w:val="single" w:sz="24" w:space="0" w:color="99E0DD" w:themeColor="accent5"/>
      </w:tblBorders>
    </w:tblPr>
    <w:tcPr>
      <w:shd w:val="clear" w:color="auto" w:fill="99E0DD"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2C202D"/>
    <w:pPr>
      <w:spacing w:after="0" w:line="240" w:lineRule="auto"/>
    </w:pPr>
    <w:rPr>
      <w:rFonts w:eastAsia="Times New Roman" w:cs="Arial"/>
      <w:color w:val="FFFFFF" w:themeColor="background1"/>
      <w:sz w:val="20"/>
      <w:szCs w:val="20"/>
    </w:rPr>
    <w:tblPr>
      <w:tblStyleRowBandSize w:val="1"/>
      <w:tblStyleColBandSize w:val="1"/>
      <w:tblBorders>
        <w:top w:val="single" w:sz="24" w:space="0" w:color="A6A1B5" w:themeColor="accent6"/>
        <w:left w:val="single" w:sz="24" w:space="0" w:color="A6A1B5" w:themeColor="accent6"/>
        <w:bottom w:val="single" w:sz="24" w:space="0" w:color="A6A1B5" w:themeColor="accent6"/>
        <w:right w:val="single" w:sz="24" w:space="0" w:color="A6A1B5" w:themeColor="accent6"/>
      </w:tblBorders>
    </w:tblPr>
    <w:tcPr>
      <w:shd w:val="clear" w:color="auto" w:fill="A6A1B5"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363534" w:themeColor="text1"/>
        <w:bottom w:val="single" w:sz="4" w:space="0" w:color="363534" w:themeColor="text1"/>
      </w:tblBorders>
    </w:tblPr>
    <w:tblStylePr w:type="firstRow">
      <w:rPr>
        <w:b/>
        <w:bCs/>
      </w:rPr>
      <w:tblPr/>
      <w:tcPr>
        <w:tcBorders>
          <w:bottom w:val="single" w:sz="4" w:space="0" w:color="363534" w:themeColor="text1"/>
        </w:tcBorders>
      </w:tcPr>
    </w:tblStylePr>
    <w:tblStylePr w:type="lastRow">
      <w:rPr>
        <w:b/>
        <w:bCs/>
      </w:rPr>
      <w:tblPr/>
      <w:tcPr>
        <w:tcBorders>
          <w:top w:val="double" w:sz="4" w:space="0" w:color="363534" w:themeColor="text1"/>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6Colorful-Accent1">
    <w:name w:val="List Table 6 Colorful Accent 1"/>
    <w:basedOn w:val="TableNormal"/>
    <w:uiPriority w:val="51"/>
    <w:rsid w:val="002C202D"/>
    <w:pPr>
      <w:spacing w:after="0" w:line="240" w:lineRule="auto"/>
    </w:pPr>
    <w:rPr>
      <w:rFonts w:eastAsia="Times New Roman" w:cs="Arial"/>
      <w:color w:val="00857E" w:themeColor="accent1" w:themeShade="BF"/>
      <w:sz w:val="20"/>
      <w:szCs w:val="20"/>
    </w:rPr>
    <w:tblPr>
      <w:tblStyleRowBandSize w:val="1"/>
      <w:tblStyleColBandSize w:val="1"/>
      <w:tblBorders>
        <w:top w:val="single" w:sz="4" w:space="0" w:color="00B2A9" w:themeColor="accent1"/>
        <w:bottom w:val="single" w:sz="4" w:space="0" w:color="00B2A9" w:themeColor="accent1"/>
      </w:tblBorders>
    </w:tblPr>
    <w:tblStylePr w:type="firstRow">
      <w:rPr>
        <w:b/>
        <w:bCs/>
      </w:rPr>
      <w:tblPr/>
      <w:tcPr>
        <w:tcBorders>
          <w:bottom w:val="single" w:sz="4" w:space="0" w:color="00B2A9" w:themeColor="accent1"/>
        </w:tcBorders>
      </w:tcPr>
    </w:tblStylePr>
    <w:tblStylePr w:type="lastRow">
      <w:rPr>
        <w:b/>
        <w:bCs/>
      </w:rPr>
      <w:tblPr/>
      <w:tcPr>
        <w:tcBorders>
          <w:top w:val="double" w:sz="4" w:space="0" w:color="00B2A9" w:themeColor="accent1"/>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6Colorful-Accent2">
    <w:name w:val="List Table 6 Colorful Accent 2"/>
    <w:basedOn w:val="TableNormal"/>
    <w:uiPriority w:val="51"/>
    <w:rsid w:val="002C202D"/>
    <w:pPr>
      <w:spacing w:after="0" w:line="240" w:lineRule="auto"/>
    </w:pPr>
    <w:rPr>
      <w:rFonts w:eastAsia="Times New Roman" w:cs="Arial"/>
      <w:color w:val="170F34" w:themeColor="accent2" w:themeShade="BF"/>
      <w:sz w:val="20"/>
      <w:szCs w:val="20"/>
    </w:rPr>
    <w:tblPr>
      <w:tblStyleRowBandSize w:val="1"/>
      <w:tblStyleColBandSize w:val="1"/>
      <w:tblBorders>
        <w:top w:val="single" w:sz="4" w:space="0" w:color="201547" w:themeColor="accent2"/>
        <w:bottom w:val="single" w:sz="4" w:space="0" w:color="201547" w:themeColor="accent2"/>
      </w:tblBorders>
    </w:tblPr>
    <w:tblStylePr w:type="firstRow">
      <w:rPr>
        <w:b/>
        <w:bCs/>
      </w:rPr>
      <w:tblPr/>
      <w:tcPr>
        <w:tcBorders>
          <w:bottom w:val="single" w:sz="4" w:space="0" w:color="201547" w:themeColor="accent2"/>
        </w:tcBorders>
      </w:tcPr>
    </w:tblStylePr>
    <w:tblStylePr w:type="lastRow">
      <w:rPr>
        <w:b/>
        <w:bCs/>
      </w:rPr>
      <w:tblPr/>
      <w:tcPr>
        <w:tcBorders>
          <w:top w:val="double" w:sz="4" w:space="0" w:color="201547" w:themeColor="accent2"/>
        </w:tcBorders>
      </w:tcPr>
    </w:tblStylePr>
    <w:tblStylePr w:type="firstCol">
      <w:rPr>
        <w:b/>
        <w:bCs/>
      </w:rPr>
    </w:tblStylePr>
    <w:tblStylePr w:type="lastCol">
      <w:rPr>
        <w:b/>
        <w:bCs/>
      </w:rPr>
    </w:tblStylePr>
    <w:tblStylePr w:type="band1Vert">
      <w:tblPr/>
      <w:tcPr>
        <w:shd w:val="clear" w:color="auto" w:fill="C8BEEC" w:themeFill="accent2" w:themeFillTint="33"/>
      </w:tcPr>
    </w:tblStylePr>
    <w:tblStylePr w:type="band1Horz">
      <w:tblPr/>
      <w:tcPr>
        <w:shd w:val="clear" w:color="auto" w:fill="C8BEEC" w:themeFill="accent2" w:themeFillTint="33"/>
      </w:tcPr>
    </w:tblStylePr>
  </w:style>
  <w:style w:type="table" w:styleId="ListTable6Colorful-Accent3">
    <w:name w:val="List Table 6 Colorful Accent 3"/>
    <w:basedOn w:val="TableNormal"/>
    <w:uiPriority w:val="51"/>
    <w:rsid w:val="002C202D"/>
    <w:pPr>
      <w:spacing w:after="0" w:line="240" w:lineRule="auto"/>
    </w:pPr>
    <w:rPr>
      <w:rFonts w:eastAsia="Times New Roman" w:cs="Arial"/>
      <w:color w:val="35B2AB" w:themeColor="accent3" w:themeShade="BF"/>
      <w:sz w:val="20"/>
      <w:szCs w:val="20"/>
    </w:rPr>
    <w:tblPr>
      <w:tblStyleRowBandSize w:val="1"/>
      <w:tblStyleColBandSize w:val="1"/>
      <w:tblBorders>
        <w:top w:val="single" w:sz="4" w:space="0" w:color="66D1CB" w:themeColor="accent3"/>
        <w:bottom w:val="single" w:sz="4" w:space="0" w:color="66D1CB" w:themeColor="accent3"/>
      </w:tblBorders>
    </w:tblPr>
    <w:tblStylePr w:type="firstRow">
      <w:rPr>
        <w:b/>
        <w:bCs/>
      </w:rPr>
      <w:tblPr/>
      <w:tcPr>
        <w:tcBorders>
          <w:bottom w:val="single" w:sz="4" w:space="0" w:color="66D1CB" w:themeColor="accent3"/>
        </w:tcBorders>
      </w:tcPr>
    </w:tblStylePr>
    <w:tblStylePr w:type="lastRow">
      <w:rPr>
        <w:b/>
        <w:bCs/>
      </w:rPr>
      <w:tblPr/>
      <w:tcPr>
        <w:tcBorders>
          <w:top w:val="double" w:sz="4" w:space="0" w:color="66D1CB" w:themeColor="accent3"/>
        </w:tcBorders>
      </w:tcPr>
    </w:tblStylePr>
    <w:tblStylePr w:type="firstCol">
      <w:rPr>
        <w:b/>
        <w:bCs/>
      </w:rPr>
    </w:tblStylePr>
    <w:tblStylePr w:type="lastCol">
      <w:rPr>
        <w:b/>
        <w:bCs/>
      </w:rPr>
    </w:tblStylePr>
    <w:tblStylePr w:type="band1Vert">
      <w:tblPr/>
      <w:tcPr>
        <w:shd w:val="clear" w:color="auto" w:fill="E0F5F4" w:themeFill="accent3" w:themeFillTint="33"/>
      </w:tcPr>
    </w:tblStylePr>
    <w:tblStylePr w:type="band1Horz">
      <w:tblPr/>
      <w:tcPr>
        <w:shd w:val="clear" w:color="auto" w:fill="E0F5F4" w:themeFill="accent3" w:themeFillTint="33"/>
      </w:tcPr>
    </w:tblStylePr>
  </w:style>
  <w:style w:type="table" w:styleId="ListTable6Colorful-Accent4">
    <w:name w:val="List Table 6 Colorful Accent 4"/>
    <w:basedOn w:val="TableNormal"/>
    <w:uiPriority w:val="51"/>
    <w:rsid w:val="002C202D"/>
    <w:pPr>
      <w:spacing w:after="0" w:line="240" w:lineRule="auto"/>
    </w:pPr>
    <w:rPr>
      <w:rFonts w:eastAsia="Times New Roman" w:cs="Arial"/>
      <w:color w:val="5A556C" w:themeColor="accent4" w:themeShade="BF"/>
      <w:sz w:val="20"/>
      <w:szCs w:val="20"/>
    </w:rPr>
    <w:tblPr>
      <w:tblStyleRowBandSize w:val="1"/>
      <w:tblStyleColBandSize w:val="1"/>
      <w:tblBorders>
        <w:top w:val="single" w:sz="4" w:space="0" w:color="797391" w:themeColor="accent4"/>
        <w:bottom w:val="single" w:sz="4" w:space="0" w:color="797391" w:themeColor="accent4"/>
      </w:tblBorders>
    </w:tblPr>
    <w:tblStylePr w:type="firstRow">
      <w:rPr>
        <w:b/>
        <w:bCs/>
      </w:rPr>
      <w:tblPr/>
      <w:tcPr>
        <w:tcBorders>
          <w:bottom w:val="single" w:sz="4" w:space="0" w:color="797391" w:themeColor="accent4"/>
        </w:tcBorders>
      </w:tcPr>
    </w:tblStylePr>
    <w:tblStylePr w:type="lastRow">
      <w:rPr>
        <w:b/>
        <w:bCs/>
      </w:rPr>
      <w:tblPr/>
      <w:tcPr>
        <w:tcBorders>
          <w:top w:val="double" w:sz="4" w:space="0" w:color="797391" w:themeColor="accent4"/>
        </w:tcBorders>
      </w:tcPr>
    </w:tblStylePr>
    <w:tblStylePr w:type="firstCol">
      <w:rPr>
        <w:b/>
        <w:bCs/>
      </w:rPr>
    </w:tblStylePr>
    <w:tblStylePr w:type="lastCol">
      <w:rPr>
        <w:b/>
        <w:bCs/>
      </w:rPr>
    </w:tblStylePr>
    <w:tblStylePr w:type="band1Vert">
      <w:tblPr/>
      <w:tcPr>
        <w:shd w:val="clear" w:color="auto" w:fill="E4E3E9" w:themeFill="accent4" w:themeFillTint="33"/>
      </w:tcPr>
    </w:tblStylePr>
    <w:tblStylePr w:type="band1Horz">
      <w:tblPr/>
      <w:tcPr>
        <w:shd w:val="clear" w:color="auto" w:fill="E4E3E9" w:themeFill="accent4" w:themeFillTint="33"/>
      </w:tcPr>
    </w:tblStylePr>
  </w:style>
  <w:style w:type="table" w:styleId="ListTable6Colorful-Accent5">
    <w:name w:val="List Table 6 Colorful Accent 5"/>
    <w:basedOn w:val="TableNormal"/>
    <w:uiPriority w:val="51"/>
    <w:rsid w:val="002C202D"/>
    <w:pPr>
      <w:spacing w:after="0" w:line="240" w:lineRule="auto"/>
    </w:pPr>
    <w:rPr>
      <w:rFonts w:eastAsia="Times New Roman" w:cs="Arial"/>
      <w:color w:val="50CAC4" w:themeColor="accent5" w:themeShade="BF"/>
      <w:sz w:val="20"/>
      <w:szCs w:val="20"/>
    </w:rPr>
    <w:tblPr>
      <w:tblStyleRowBandSize w:val="1"/>
      <w:tblStyleColBandSize w:val="1"/>
      <w:tblBorders>
        <w:top w:val="single" w:sz="4" w:space="0" w:color="99E0DD" w:themeColor="accent5"/>
        <w:bottom w:val="single" w:sz="4" w:space="0" w:color="99E0DD" w:themeColor="accent5"/>
      </w:tblBorders>
    </w:tblPr>
    <w:tblStylePr w:type="firstRow">
      <w:rPr>
        <w:b/>
        <w:bCs/>
      </w:rPr>
      <w:tblPr/>
      <w:tcPr>
        <w:tcBorders>
          <w:bottom w:val="single" w:sz="4" w:space="0" w:color="99E0DD" w:themeColor="accent5"/>
        </w:tcBorders>
      </w:tcPr>
    </w:tblStylePr>
    <w:tblStylePr w:type="lastRow">
      <w:rPr>
        <w:b/>
        <w:bCs/>
      </w:rPr>
      <w:tblPr/>
      <w:tcPr>
        <w:tcBorders>
          <w:top w:val="double" w:sz="4" w:space="0" w:color="99E0DD" w:themeColor="accent5"/>
        </w:tcBorders>
      </w:tcPr>
    </w:tblStylePr>
    <w:tblStylePr w:type="firstCol">
      <w:rPr>
        <w:b/>
        <w:bCs/>
      </w:rPr>
    </w:tblStylePr>
    <w:tblStylePr w:type="lastCol">
      <w:rPr>
        <w:b/>
        <w:bCs/>
      </w:rPr>
    </w:tblStylePr>
    <w:tblStylePr w:type="band1Vert">
      <w:tblPr/>
      <w:tcPr>
        <w:shd w:val="clear" w:color="auto" w:fill="EAF8F8" w:themeFill="accent5" w:themeFillTint="33"/>
      </w:tcPr>
    </w:tblStylePr>
    <w:tblStylePr w:type="band1Horz">
      <w:tblPr/>
      <w:tcPr>
        <w:shd w:val="clear" w:color="auto" w:fill="EAF8F8" w:themeFill="accent5" w:themeFillTint="33"/>
      </w:tcPr>
    </w:tblStylePr>
  </w:style>
  <w:style w:type="table" w:styleId="ListTable6Colorful-Accent6">
    <w:name w:val="List Table 6 Colorful Accent 6"/>
    <w:basedOn w:val="TableNormal"/>
    <w:uiPriority w:val="51"/>
    <w:rsid w:val="002C202D"/>
    <w:pPr>
      <w:spacing w:after="0" w:line="240" w:lineRule="auto"/>
    </w:pPr>
    <w:rPr>
      <w:rFonts w:eastAsia="Times New Roman" w:cs="Arial"/>
      <w:color w:val="78708F" w:themeColor="accent6" w:themeShade="BF"/>
      <w:sz w:val="20"/>
      <w:szCs w:val="20"/>
    </w:rPr>
    <w:tblPr>
      <w:tblStyleRowBandSize w:val="1"/>
      <w:tblStyleColBandSize w:val="1"/>
      <w:tblBorders>
        <w:top w:val="single" w:sz="4" w:space="0" w:color="A6A1B5" w:themeColor="accent6"/>
        <w:bottom w:val="single" w:sz="4" w:space="0" w:color="A6A1B5" w:themeColor="accent6"/>
      </w:tblBorders>
    </w:tblPr>
    <w:tblStylePr w:type="firstRow">
      <w:rPr>
        <w:b/>
        <w:bCs/>
      </w:rPr>
      <w:tblPr/>
      <w:tcPr>
        <w:tcBorders>
          <w:bottom w:val="single" w:sz="4" w:space="0" w:color="A6A1B5" w:themeColor="accent6"/>
        </w:tcBorders>
      </w:tcPr>
    </w:tblStylePr>
    <w:tblStylePr w:type="lastRow">
      <w:rPr>
        <w:b/>
        <w:bCs/>
      </w:rPr>
      <w:tblPr/>
      <w:tcPr>
        <w:tcBorders>
          <w:top w:val="double" w:sz="4" w:space="0" w:color="A6A1B5" w:themeColor="accent6"/>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ListTable7Colorful">
    <w:name w:val="List Table 7 Colorful"/>
    <w:basedOn w:val="TableNormal"/>
    <w:uiPriority w:val="52"/>
    <w:rsid w:val="002C202D"/>
    <w:pPr>
      <w:spacing w:after="0" w:line="240" w:lineRule="auto"/>
    </w:pPr>
    <w:rPr>
      <w:rFonts w:eastAsia="Times New Roman" w:cs="Arial"/>
      <w:color w:val="363534" w:themeColor="text1"/>
      <w:sz w:val="20"/>
      <w:szCs w:val="20"/>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363534"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363534"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363534"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363534" w:themeColor="text1"/>
        </w:tcBorders>
        <w:shd w:val="clear" w:color="auto" w:fill="FFFFFF" w:themeFill="background1"/>
      </w:tcPr>
    </w:tblStylePr>
    <w:tblStylePr w:type="band1Vert">
      <w:tblPr/>
      <w:tcPr>
        <w:shd w:val="clear" w:color="auto" w:fill="D7D6D5" w:themeFill="text1" w:themeFillTint="33"/>
      </w:tcPr>
    </w:tblStylePr>
    <w:tblStylePr w:type="band1Horz">
      <w:tblPr/>
      <w:tcPr>
        <w:shd w:val="clear" w:color="auto" w:fill="D7D6D5"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2C202D"/>
    <w:pPr>
      <w:spacing w:after="0" w:line="240" w:lineRule="auto"/>
    </w:pPr>
    <w:rPr>
      <w:rFonts w:eastAsia="Times New Roman" w:cs="Arial"/>
      <w:color w:val="00857E" w:themeColor="accent1" w:themeShade="BF"/>
      <w:sz w:val="20"/>
      <w:szCs w:val="20"/>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B2A9"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2A9"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2A9"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2A9" w:themeColor="accent1"/>
        </w:tcBorders>
        <w:shd w:val="clear" w:color="auto" w:fill="FFFFFF" w:themeFill="background1"/>
      </w:tcPr>
    </w:tblStylePr>
    <w:tblStylePr w:type="band1Vert">
      <w:tblPr/>
      <w:tcPr>
        <w:shd w:val="clear" w:color="auto" w:fill="BCFFFB" w:themeFill="accent1" w:themeFillTint="33"/>
      </w:tcPr>
    </w:tblStylePr>
    <w:tblStylePr w:type="band1Horz">
      <w:tblPr/>
      <w:tcPr>
        <w:shd w:val="clear" w:color="auto" w:fill="BCFFFB"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2C202D"/>
    <w:pPr>
      <w:spacing w:after="0" w:line="240" w:lineRule="auto"/>
    </w:pPr>
    <w:rPr>
      <w:rFonts w:eastAsia="Times New Roman" w:cs="Arial"/>
      <w:color w:val="170F34" w:themeColor="accent2" w:themeShade="BF"/>
      <w:sz w:val="20"/>
      <w:szCs w:val="20"/>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01547"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01547"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01547"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01547" w:themeColor="accent2"/>
        </w:tcBorders>
        <w:shd w:val="clear" w:color="auto" w:fill="FFFFFF" w:themeFill="background1"/>
      </w:tcPr>
    </w:tblStylePr>
    <w:tblStylePr w:type="band1Vert">
      <w:tblPr/>
      <w:tcPr>
        <w:shd w:val="clear" w:color="auto" w:fill="C8BEEC" w:themeFill="accent2" w:themeFillTint="33"/>
      </w:tcPr>
    </w:tblStylePr>
    <w:tblStylePr w:type="band1Horz">
      <w:tblPr/>
      <w:tcPr>
        <w:shd w:val="clear" w:color="auto" w:fill="C8BEEC"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2C202D"/>
    <w:pPr>
      <w:spacing w:after="0" w:line="240" w:lineRule="auto"/>
    </w:pPr>
    <w:rPr>
      <w:rFonts w:eastAsia="Times New Roman" w:cs="Arial"/>
      <w:color w:val="35B2AB" w:themeColor="accent3" w:themeShade="BF"/>
      <w:sz w:val="20"/>
      <w:szCs w:val="20"/>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6D1CB"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6D1CB"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6D1CB"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6D1CB" w:themeColor="accent3"/>
        </w:tcBorders>
        <w:shd w:val="clear" w:color="auto" w:fill="FFFFFF" w:themeFill="background1"/>
      </w:tcPr>
    </w:tblStylePr>
    <w:tblStylePr w:type="band1Vert">
      <w:tblPr/>
      <w:tcPr>
        <w:shd w:val="clear" w:color="auto" w:fill="E0F5F4" w:themeFill="accent3" w:themeFillTint="33"/>
      </w:tcPr>
    </w:tblStylePr>
    <w:tblStylePr w:type="band1Horz">
      <w:tblPr/>
      <w:tcPr>
        <w:shd w:val="clear" w:color="auto" w:fill="E0F5F4"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2C202D"/>
    <w:pPr>
      <w:spacing w:after="0" w:line="240" w:lineRule="auto"/>
    </w:pPr>
    <w:rPr>
      <w:rFonts w:eastAsia="Times New Roman" w:cs="Arial"/>
      <w:color w:val="5A556C" w:themeColor="accent4" w:themeShade="BF"/>
      <w:sz w:val="20"/>
      <w:szCs w:val="20"/>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97391"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97391"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97391"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97391" w:themeColor="accent4"/>
        </w:tcBorders>
        <w:shd w:val="clear" w:color="auto" w:fill="FFFFFF" w:themeFill="background1"/>
      </w:tcPr>
    </w:tblStylePr>
    <w:tblStylePr w:type="band1Vert">
      <w:tblPr/>
      <w:tcPr>
        <w:shd w:val="clear" w:color="auto" w:fill="E4E3E9" w:themeFill="accent4" w:themeFillTint="33"/>
      </w:tcPr>
    </w:tblStylePr>
    <w:tblStylePr w:type="band1Horz">
      <w:tblPr/>
      <w:tcPr>
        <w:shd w:val="clear" w:color="auto" w:fill="E4E3E9"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2C202D"/>
    <w:pPr>
      <w:spacing w:after="0" w:line="240" w:lineRule="auto"/>
    </w:pPr>
    <w:rPr>
      <w:rFonts w:eastAsia="Times New Roman" w:cs="Arial"/>
      <w:color w:val="50CAC4" w:themeColor="accent5" w:themeShade="BF"/>
      <w:sz w:val="20"/>
      <w:szCs w:val="20"/>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9E0DD"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9E0DD"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9E0DD"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9E0DD" w:themeColor="accent5"/>
        </w:tcBorders>
        <w:shd w:val="clear" w:color="auto" w:fill="FFFFFF" w:themeFill="background1"/>
      </w:tcPr>
    </w:tblStylePr>
    <w:tblStylePr w:type="band1Vert">
      <w:tblPr/>
      <w:tcPr>
        <w:shd w:val="clear" w:color="auto" w:fill="EAF8F8" w:themeFill="accent5" w:themeFillTint="33"/>
      </w:tcPr>
    </w:tblStylePr>
    <w:tblStylePr w:type="band1Horz">
      <w:tblPr/>
      <w:tcPr>
        <w:shd w:val="clear" w:color="auto" w:fill="EAF8F8"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2C202D"/>
    <w:pPr>
      <w:spacing w:after="0" w:line="240" w:lineRule="auto"/>
    </w:pPr>
    <w:rPr>
      <w:rFonts w:eastAsia="Times New Roman" w:cs="Arial"/>
      <w:color w:val="78708F" w:themeColor="accent6" w:themeShade="BF"/>
      <w:sz w:val="20"/>
      <w:szCs w:val="20"/>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6A1B5"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6A1B5"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6A1B5"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6A1B5" w:themeColor="accent6"/>
        </w:tcBorders>
        <w:shd w:val="clear" w:color="auto" w:fill="FFFFFF" w:themeFill="background1"/>
      </w:tcPr>
    </w:tblStylePr>
    <w:tblStylePr w:type="band1Vert">
      <w:tblPr/>
      <w:tcPr>
        <w:shd w:val="clear" w:color="auto" w:fill="EDECF0" w:themeFill="accent6" w:themeFillTint="33"/>
      </w:tcPr>
    </w:tblStylePr>
    <w:tblStylePr w:type="band1Horz">
      <w:tblPr/>
      <w:tcPr>
        <w:shd w:val="clear" w:color="auto" w:fill="EDECF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8"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single" w:sz="8" w:space="0" w:color="696765" w:themeColor="text1" w:themeTint="BF"/>
        <w:insideV w:val="single" w:sz="8" w:space="0" w:color="696765" w:themeColor="text1" w:themeTint="BF"/>
      </w:tblBorders>
    </w:tblPr>
    <w:tcPr>
      <w:shd w:val="clear" w:color="auto" w:fill="CECCCC" w:themeFill="text1" w:themeFillTint="3F"/>
    </w:tcPr>
    <w:tblStylePr w:type="firstRow">
      <w:rPr>
        <w:b/>
        <w:bCs/>
      </w:rPr>
    </w:tblStylePr>
    <w:tblStylePr w:type="lastRow">
      <w:rPr>
        <w:b/>
        <w:bCs/>
      </w:rPr>
      <w:tblPr/>
      <w:tcPr>
        <w:tcBorders>
          <w:top w:val="single" w:sz="18" w:space="0" w:color="696765" w:themeColor="text1" w:themeTint="BF"/>
        </w:tcBorders>
      </w:tcPr>
    </w:tblStylePr>
    <w:tblStylePr w:type="firstCol">
      <w:rPr>
        <w:b/>
        <w:bCs/>
      </w:rPr>
    </w:tblStylePr>
    <w:tblStylePr w:type="lastCol">
      <w:rPr>
        <w:b/>
        <w:bCs/>
      </w:rPr>
    </w:tblStylePr>
    <w:tblStylePr w:type="band1Vert">
      <w:tblPr/>
      <w:tcPr>
        <w:shd w:val="clear" w:color="auto" w:fill="9C9A98" w:themeFill="text1" w:themeFillTint="7F"/>
      </w:tcPr>
    </w:tblStylePr>
    <w:tblStylePr w:type="band1Horz">
      <w:tblPr/>
      <w:tcPr>
        <w:shd w:val="clear" w:color="auto" w:fill="9C9A98" w:themeFill="text1" w:themeFillTint="7F"/>
      </w:tcPr>
    </w:tblStylePr>
  </w:style>
  <w:style w:type="table" w:styleId="MediumGrid1-Accent1">
    <w:name w:val="Medium Grid 1 Accent 1"/>
    <w:basedOn w:val="TableNormal"/>
    <w:uiPriority w:val="67"/>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8" w:space="0" w:color="06FFF2" w:themeColor="accent1" w:themeTint="BF"/>
        <w:left w:val="single" w:sz="8" w:space="0" w:color="06FFF2" w:themeColor="accent1" w:themeTint="BF"/>
        <w:bottom w:val="single" w:sz="8" w:space="0" w:color="06FFF2" w:themeColor="accent1" w:themeTint="BF"/>
        <w:right w:val="single" w:sz="8" w:space="0" w:color="06FFF2" w:themeColor="accent1" w:themeTint="BF"/>
        <w:insideH w:val="single" w:sz="8" w:space="0" w:color="06FFF2" w:themeColor="accent1" w:themeTint="BF"/>
        <w:insideV w:val="single" w:sz="8" w:space="0" w:color="06FFF2" w:themeColor="accent1" w:themeTint="BF"/>
      </w:tblBorders>
    </w:tblPr>
    <w:tcPr>
      <w:shd w:val="clear" w:color="auto" w:fill="ACFFFA" w:themeFill="accent1" w:themeFillTint="3F"/>
    </w:tcPr>
    <w:tblStylePr w:type="firstRow">
      <w:rPr>
        <w:b/>
        <w:bCs/>
      </w:rPr>
    </w:tblStylePr>
    <w:tblStylePr w:type="lastRow">
      <w:rPr>
        <w:b/>
        <w:bCs/>
      </w:rPr>
      <w:tblPr/>
      <w:tcPr>
        <w:tcBorders>
          <w:top w:val="single" w:sz="18" w:space="0" w:color="06FFF2" w:themeColor="accent1" w:themeTint="BF"/>
        </w:tcBorders>
      </w:tcPr>
    </w:tblStylePr>
    <w:tblStylePr w:type="firstCol">
      <w:rPr>
        <w:b/>
        <w:bCs/>
      </w:rPr>
    </w:tblStylePr>
    <w:tblStylePr w:type="lastCol">
      <w:rPr>
        <w:b/>
        <w:bCs/>
      </w:rPr>
    </w:tblStylePr>
    <w:tblStylePr w:type="band1Vert">
      <w:tblPr/>
      <w:tcPr>
        <w:shd w:val="clear" w:color="auto" w:fill="59FFF6" w:themeFill="accent1" w:themeFillTint="7F"/>
      </w:tcPr>
    </w:tblStylePr>
    <w:tblStylePr w:type="band1Horz">
      <w:tblPr/>
      <w:tcPr>
        <w:shd w:val="clear" w:color="auto" w:fill="59FFF6" w:themeFill="accent1" w:themeFillTint="7F"/>
      </w:tcPr>
    </w:tblStylePr>
  </w:style>
  <w:style w:type="table" w:styleId="MediumGrid1-Accent2">
    <w:name w:val="Medium Grid 1 Accent 2"/>
    <w:basedOn w:val="TableNormal"/>
    <w:uiPriority w:val="67"/>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8" w:space="0" w:color="442D97" w:themeColor="accent2" w:themeTint="BF"/>
        <w:left w:val="single" w:sz="8" w:space="0" w:color="442D97" w:themeColor="accent2" w:themeTint="BF"/>
        <w:bottom w:val="single" w:sz="8" w:space="0" w:color="442D97" w:themeColor="accent2" w:themeTint="BF"/>
        <w:right w:val="single" w:sz="8" w:space="0" w:color="442D97" w:themeColor="accent2" w:themeTint="BF"/>
        <w:insideH w:val="single" w:sz="8" w:space="0" w:color="442D97" w:themeColor="accent2" w:themeTint="BF"/>
        <w:insideV w:val="single" w:sz="8" w:space="0" w:color="442D97" w:themeColor="accent2" w:themeTint="BF"/>
      </w:tblBorders>
    </w:tblPr>
    <w:tcPr>
      <w:shd w:val="clear" w:color="auto" w:fill="BBAFE7" w:themeFill="accent2" w:themeFillTint="3F"/>
    </w:tcPr>
    <w:tblStylePr w:type="firstRow">
      <w:rPr>
        <w:b/>
        <w:bCs/>
      </w:rPr>
    </w:tblStylePr>
    <w:tblStylePr w:type="lastRow">
      <w:rPr>
        <w:b/>
        <w:bCs/>
      </w:rPr>
      <w:tblPr/>
      <w:tcPr>
        <w:tcBorders>
          <w:top w:val="single" w:sz="18" w:space="0" w:color="442D97" w:themeColor="accent2" w:themeTint="BF"/>
        </w:tcBorders>
      </w:tcPr>
    </w:tblStylePr>
    <w:tblStylePr w:type="firstCol">
      <w:rPr>
        <w:b/>
        <w:bCs/>
      </w:rPr>
    </w:tblStylePr>
    <w:tblStylePr w:type="lastCol">
      <w:rPr>
        <w:b/>
        <w:bCs/>
      </w:rPr>
    </w:tblStylePr>
    <w:tblStylePr w:type="band1Vert">
      <w:tblPr/>
      <w:tcPr>
        <w:shd w:val="clear" w:color="auto" w:fill="775ECF" w:themeFill="accent2" w:themeFillTint="7F"/>
      </w:tcPr>
    </w:tblStylePr>
    <w:tblStylePr w:type="band1Horz">
      <w:tblPr/>
      <w:tcPr>
        <w:shd w:val="clear" w:color="auto" w:fill="775ECF" w:themeFill="accent2" w:themeFillTint="7F"/>
      </w:tcPr>
    </w:tblStylePr>
  </w:style>
  <w:style w:type="table" w:styleId="MediumGrid1-Accent3">
    <w:name w:val="Medium Grid 1 Accent 3"/>
    <w:basedOn w:val="TableNormal"/>
    <w:uiPriority w:val="67"/>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8" w:space="0" w:color="8CDCD7" w:themeColor="accent3" w:themeTint="BF"/>
        <w:left w:val="single" w:sz="8" w:space="0" w:color="8CDCD7" w:themeColor="accent3" w:themeTint="BF"/>
        <w:bottom w:val="single" w:sz="8" w:space="0" w:color="8CDCD7" w:themeColor="accent3" w:themeTint="BF"/>
        <w:right w:val="single" w:sz="8" w:space="0" w:color="8CDCD7" w:themeColor="accent3" w:themeTint="BF"/>
        <w:insideH w:val="single" w:sz="8" w:space="0" w:color="8CDCD7" w:themeColor="accent3" w:themeTint="BF"/>
        <w:insideV w:val="single" w:sz="8" w:space="0" w:color="8CDCD7" w:themeColor="accent3" w:themeTint="BF"/>
      </w:tblBorders>
    </w:tblPr>
    <w:tcPr>
      <w:shd w:val="clear" w:color="auto" w:fill="D9F3F2" w:themeFill="accent3" w:themeFillTint="3F"/>
    </w:tcPr>
    <w:tblStylePr w:type="firstRow">
      <w:rPr>
        <w:b/>
        <w:bCs/>
      </w:rPr>
    </w:tblStylePr>
    <w:tblStylePr w:type="lastRow">
      <w:rPr>
        <w:b/>
        <w:bCs/>
      </w:rPr>
      <w:tblPr/>
      <w:tcPr>
        <w:tcBorders>
          <w:top w:val="single" w:sz="18" w:space="0" w:color="8CDCD7" w:themeColor="accent3" w:themeTint="BF"/>
        </w:tcBorders>
      </w:tcPr>
    </w:tblStylePr>
    <w:tblStylePr w:type="firstCol">
      <w:rPr>
        <w:b/>
        <w:bCs/>
      </w:rPr>
    </w:tblStylePr>
    <w:tblStylePr w:type="lastCol">
      <w:rPr>
        <w:b/>
        <w:bCs/>
      </w:rPr>
    </w:tblStylePr>
    <w:tblStylePr w:type="band1Vert">
      <w:tblPr/>
      <w:tcPr>
        <w:shd w:val="clear" w:color="auto" w:fill="B2E8E5" w:themeFill="accent3" w:themeFillTint="7F"/>
      </w:tcPr>
    </w:tblStylePr>
    <w:tblStylePr w:type="band1Horz">
      <w:tblPr/>
      <w:tcPr>
        <w:shd w:val="clear" w:color="auto" w:fill="B2E8E5" w:themeFill="accent3" w:themeFillTint="7F"/>
      </w:tcPr>
    </w:tblStylePr>
  </w:style>
  <w:style w:type="table" w:styleId="MediumGrid1-Accent4">
    <w:name w:val="Medium Grid 1 Accent 4"/>
    <w:basedOn w:val="TableNormal"/>
    <w:uiPriority w:val="67"/>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8" w:space="0" w:color="9A96AC" w:themeColor="accent4" w:themeTint="BF"/>
        <w:left w:val="single" w:sz="8" w:space="0" w:color="9A96AC" w:themeColor="accent4" w:themeTint="BF"/>
        <w:bottom w:val="single" w:sz="8" w:space="0" w:color="9A96AC" w:themeColor="accent4" w:themeTint="BF"/>
        <w:right w:val="single" w:sz="8" w:space="0" w:color="9A96AC" w:themeColor="accent4" w:themeTint="BF"/>
        <w:insideH w:val="single" w:sz="8" w:space="0" w:color="9A96AC" w:themeColor="accent4" w:themeTint="BF"/>
        <w:insideV w:val="single" w:sz="8" w:space="0" w:color="9A96AC" w:themeColor="accent4" w:themeTint="BF"/>
      </w:tblBorders>
    </w:tblPr>
    <w:tcPr>
      <w:shd w:val="clear" w:color="auto" w:fill="DDDCE3" w:themeFill="accent4" w:themeFillTint="3F"/>
    </w:tcPr>
    <w:tblStylePr w:type="firstRow">
      <w:rPr>
        <w:b/>
        <w:bCs/>
      </w:rPr>
    </w:tblStylePr>
    <w:tblStylePr w:type="lastRow">
      <w:rPr>
        <w:b/>
        <w:bCs/>
      </w:rPr>
      <w:tblPr/>
      <w:tcPr>
        <w:tcBorders>
          <w:top w:val="single" w:sz="18" w:space="0" w:color="9A96AC" w:themeColor="accent4" w:themeTint="BF"/>
        </w:tcBorders>
      </w:tcPr>
    </w:tblStylePr>
    <w:tblStylePr w:type="firstCol">
      <w:rPr>
        <w:b/>
        <w:bCs/>
      </w:rPr>
    </w:tblStylePr>
    <w:tblStylePr w:type="lastCol">
      <w:rPr>
        <w:b/>
        <w:bCs/>
      </w:rPr>
    </w:tblStylePr>
    <w:tblStylePr w:type="band1Vert">
      <w:tblPr/>
      <w:tcPr>
        <w:shd w:val="clear" w:color="auto" w:fill="BCB9C8" w:themeFill="accent4" w:themeFillTint="7F"/>
      </w:tcPr>
    </w:tblStylePr>
    <w:tblStylePr w:type="band1Horz">
      <w:tblPr/>
      <w:tcPr>
        <w:shd w:val="clear" w:color="auto" w:fill="BCB9C8" w:themeFill="accent4" w:themeFillTint="7F"/>
      </w:tcPr>
    </w:tblStylePr>
  </w:style>
  <w:style w:type="table" w:styleId="MediumGrid1-Accent5">
    <w:name w:val="Medium Grid 1 Accent 5"/>
    <w:basedOn w:val="TableNormal"/>
    <w:uiPriority w:val="67"/>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8" w:space="0" w:color="B2E7E5" w:themeColor="accent5" w:themeTint="BF"/>
        <w:left w:val="single" w:sz="8" w:space="0" w:color="B2E7E5" w:themeColor="accent5" w:themeTint="BF"/>
        <w:bottom w:val="single" w:sz="8" w:space="0" w:color="B2E7E5" w:themeColor="accent5" w:themeTint="BF"/>
        <w:right w:val="single" w:sz="8" w:space="0" w:color="B2E7E5" w:themeColor="accent5" w:themeTint="BF"/>
        <w:insideH w:val="single" w:sz="8" w:space="0" w:color="B2E7E5" w:themeColor="accent5" w:themeTint="BF"/>
        <w:insideV w:val="single" w:sz="8" w:space="0" w:color="B2E7E5" w:themeColor="accent5" w:themeTint="BF"/>
      </w:tblBorders>
    </w:tblPr>
    <w:tcPr>
      <w:shd w:val="clear" w:color="auto" w:fill="E5F7F6" w:themeFill="accent5" w:themeFillTint="3F"/>
    </w:tcPr>
    <w:tblStylePr w:type="firstRow">
      <w:rPr>
        <w:b/>
        <w:bCs/>
      </w:rPr>
    </w:tblStylePr>
    <w:tblStylePr w:type="lastRow">
      <w:rPr>
        <w:b/>
        <w:bCs/>
      </w:rPr>
      <w:tblPr/>
      <w:tcPr>
        <w:tcBorders>
          <w:top w:val="single" w:sz="18" w:space="0" w:color="B2E7E5" w:themeColor="accent5" w:themeTint="BF"/>
        </w:tcBorders>
      </w:tcPr>
    </w:tblStylePr>
    <w:tblStylePr w:type="firstCol">
      <w:rPr>
        <w:b/>
        <w:bCs/>
      </w:rPr>
    </w:tblStylePr>
    <w:tblStylePr w:type="lastCol">
      <w:rPr>
        <w:b/>
        <w:bCs/>
      </w:rPr>
    </w:tblStylePr>
    <w:tblStylePr w:type="band1Vert">
      <w:tblPr/>
      <w:tcPr>
        <w:shd w:val="clear" w:color="auto" w:fill="CCEFEE" w:themeFill="accent5" w:themeFillTint="7F"/>
      </w:tcPr>
    </w:tblStylePr>
    <w:tblStylePr w:type="band1Horz">
      <w:tblPr/>
      <w:tcPr>
        <w:shd w:val="clear" w:color="auto" w:fill="CCEFEE" w:themeFill="accent5" w:themeFillTint="7F"/>
      </w:tcPr>
    </w:tblStylePr>
  </w:style>
  <w:style w:type="table" w:styleId="MediumGrid1-Accent6">
    <w:name w:val="Medium Grid 1 Accent 6"/>
    <w:basedOn w:val="TableNormal"/>
    <w:uiPriority w:val="67"/>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8" w:space="0" w:color="BCB8C7" w:themeColor="accent6" w:themeTint="BF"/>
        <w:left w:val="single" w:sz="8" w:space="0" w:color="BCB8C7" w:themeColor="accent6" w:themeTint="BF"/>
        <w:bottom w:val="single" w:sz="8" w:space="0" w:color="BCB8C7" w:themeColor="accent6" w:themeTint="BF"/>
        <w:right w:val="single" w:sz="8" w:space="0" w:color="BCB8C7" w:themeColor="accent6" w:themeTint="BF"/>
        <w:insideH w:val="single" w:sz="8" w:space="0" w:color="BCB8C7" w:themeColor="accent6" w:themeTint="BF"/>
        <w:insideV w:val="single" w:sz="8" w:space="0" w:color="BCB8C7" w:themeColor="accent6" w:themeTint="BF"/>
      </w:tblBorders>
    </w:tblPr>
    <w:tcPr>
      <w:shd w:val="clear" w:color="auto" w:fill="E8E7EC" w:themeFill="accent6" w:themeFillTint="3F"/>
    </w:tcPr>
    <w:tblStylePr w:type="firstRow">
      <w:rPr>
        <w:b/>
        <w:bCs/>
      </w:rPr>
    </w:tblStylePr>
    <w:tblStylePr w:type="lastRow">
      <w:rPr>
        <w:b/>
        <w:bCs/>
      </w:rPr>
      <w:tblPr/>
      <w:tcPr>
        <w:tcBorders>
          <w:top w:val="single" w:sz="18" w:space="0" w:color="BCB8C7" w:themeColor="accent6" w:themeTint="BF"/>
        </w:tcBorders>
      </w:tcPr>
    </w:tblStylePr>
    <w:tblStylePr w:type="firstCol">
      <w:rPr>
        <w:b/>
        <w:bCs/>
      </w:rPr>
    </w:tblStylePr>
    <w:tblStylePr w:type="lastCol">
      <w:rPr>
        <w:b/>
        <w:bCs/>
      </w:rPr>
    </w:tblStylePr>
    <w:tblStylePr w:type="band1Vert">
      <w:tblPr/>
      <w:tcPr>
        <w:shd w:val="clear" w:color="auto" w:fill="D2D0DA" w:themeFill="accent6" w:themeFillTint="7F"/>
      </w:tcPr>
    </w:tblStylePr>
    <w:tblStylePr w:type="band1Horz">
      <w:tblPr/>
      <w:tcPr>
        <w:shd w:val="clear" w:color="auto" w:fill="D2D0DA" w:themeFill="accent6" w:themeFillTint="7F"/>
      </w:tcPr>
    </w:tblStylePr>
  </w:style>
  <w:style w:type="table" w:styleId="MediumGrid2">
    <w:name w:val="Medium Grid 2"/>
    <w:basedOn w:val="TableNormal"/>
    <w:uiPriority w:val="68"/>
    <w:semiHidden/>
    <w:rsid w:val="002C202D"/>
    <w:pPr>
      <w:spacing w:after="0" w:line="240" w:lineRule="auto"/>
    </w:pPr>
    <w:rPr>
      <w:rFonts w:asciiTheme="majorHAnsi" w:eastAsiaTheme="majorEastAsia" w:hAnsiTheme="majorHAnsi" w:cstheme="majorBidi"/>
      <w:color w:val="363534" w:themeColor="text1"/>
      <w:sz w:val="20"/>
      <w:szCs w:val="20"/>
    </w:r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insideH w:val="single" w:sz="8" w:space="0" w:color="363534" w:themeColor="text1"/>
        <w:insideV w:val="single" w:sz="8" w:space="0" w:color="363534" w:themeColor="text1"/>
      </w:tblBorders>
    </w:tblPr>
    <w:tcPr>
      <w:shd w:val="clear" w:color="auto" w:fill="CECCCC" w:themeFill="text1" w:themeFillTint="3F"/>
    </w:tcPr>
    <w:tblStylePr w:type="firstRow">
      <w:rPr>
        <w:b/>
        <w:bCs/>
        <w:color w:val="363534" w:themeColor="text1"/>
      </w:rPr>
      <w:tblPr/>
      <w:tcPr>
        <w:shd w:val="clear" w:color="auto" w:fill="EBEBEA" w:themeFill="text1"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D7D6D5" w:themeFill="text1" w:themeFillTint="33"/>
      </w:tcPr>
    </w:tblStylePr>
    <w:tblStylePr w:type="band1Vert">
      <w:tblPr/>
      <w:tcPr>
        <w:shd w:val="clear" w:color="auto" w:fill="9C9A98" w:themeFill="text1" w:themeFillTint="7F"/>
      </w:tcPr>
    </w:tblStylePr>
    <w:tblStylePr w:type="band1Horz">
      <w:tblPr/>
      <w:tcPr>
        <w:tcBorders>
          <w:insideH w:val="single" w:sz="6" w:space="0" w:color="363534" w:themeColor="text1"/>
          <w:insideV w:val="single" w:sz="6" w:space="0" w:color="363534" w:themeColor="text1"/>
        </w:tcBorders>
        <w:shd w:val="clear" w:color="auto" w:fill="9C9A98"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2C202D"/>
    <w:pPr>
      <w:spacing w:after="0" w:line="240" w:lineRule="auto"/>
    </w:pPr>
    <w:rPr>
      <w:rFonts w:asciiTheme="majorHAnsi" w:eastAsiaTheme="majorEastAsia" w:hAnsiTheme="majorHAnsi" w:cstheme="majorBidi"/>
      <w:color w:val="363534" w:themeColor="text1"/>
      <w:sz w:val="20"/>
      <w:szCs w:val="20"/>
    </w:rPr>
    <w:tblPr>
      <w:tblStyleRowBandSize w:val="1"/>
      <w:tblStyleColBandSize w:val="1"/>
      <w:tblBorders>
        <w:top w:val="single" w:sz="8" w:space="0" w:color="00B2A9" w:themeColor="accent1"/>
        <w:left w:val="single" w:sz="8" w:space="0" w:color="00B2A9" w:themeColor="accent1"/>
        <w:bottom w:val="single" w:sz="8" w:space="0" w:color="00B2A9" w:themeColor="accent1"/>
        <w:right w:val="single" w:sz="8" w:space="0" w:color="00B2A9" w:themeColor="accent1"/>
        <w:insideH w:val="single" w:sz="8" w:space="0" w:color="00B2A9" w:themeColor="accent1"/>
        <w:insideV w:val="single" w:sz="8" w:space="0" w:color="00B2A9" w:themeColor="accent1"/>
      </w:tblBorders>
    </w:tblPr>
    <w:tcPr>
      <w:shd w:val="clear" w:color="auto" w:fill="ACFFFA" w:themeFill="accent1" w:themeFillTint="3F"/>
    </w:tcPr>
    <w:tblStylePr w:type="firstRow">
      <w:rPr>
        <w:b/>
        <w:bCs/>
        <w:color w:val="363534" w:themeColor="text1"/>
      </w:rPr>
      <w:tblPr/>
      <w:tcPr>
        <w:shd w:val="clear" w:color="auto" w:fill="DEFFFD" w:themeFill="accent1"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BCFFFB" w:themeFill="accent1" w:themeFillTint="33"/>
      </w:tcPr>
    </w:tblStylePr>
    <w:tblStylePr w:type="band1Vert">
      <w:tblPr/>
      <w:tcPr>
        <w:shd w:val="clear" w:color="auto" w:fill="59FFF6" w:themeFill="accent1" w:themeFillTint="7F"/>
      </w:tcPr>
    </w:tblStylePr>
    <w:tblStylePr w:type="band1Horz">
      <w:tblPr/>
      <w:tcPr>
        <w:tcBorders>
          <w:insideH w:val="single" w:sz="6" w:space="0" w:color="00B2A9" w:themeColor="accent1"/>
          <w:insideV w:val="single" w:sz="6" w:space="0" w:color="00B2A9" w:themeColor="accent1"/>
        </w:tcBorders>
        <w:shd w:val="clear" w:color="auto" w:fill="59FFF6"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2C202D"/>
    <w:pPr>
      <w:spacing w:after="0" w:line="240" w:lineRule="auto"/>
    </w:pPr>
    <w:rPr>
      <w:rFonts w:asciiTheme="majorHAnsi" w:eastAsiaTheme="majorEastAsia" w:hAnsiTheme="majorHAnsi" w:cstheme="majorBidi"/>
      <w:color w:val="363534" w:themeColor="text1"/>
      <w:sz w:val="20"/>
      <w:szCs w:val="20"/>
    </w:rPr>
    <w:tblPr>
      <w:tblStyleRowBandSize w:val="1"/>
      <w:tblStyleColBandSize w:val="1"/>
      <w:tblBorders>
        <w:top w:val="single" w:sz="8" w:space="0" w:color="201547" w:themeColor="accent2"/>
        <w:left w:val="single" w:sz="8" w:space="0" w:color="201547" w:themeColor="accent2"/>
        <w:bottom w:val="single" w:sz="8" w:space="0" w:color="201547" w:themeColor="accent2"/>
        <w:right w:val="single" w:sz="8" w:space="0" w:color="201547" w:themeColor="accent2"/>
        <w:insideH w:val="single" w:sz="8" w:space="0" w:color="201547" w:themeColor="accent2"/>
        <w:insideV w:val="single" w:sz="8" w:space="0" w:color="201547" w:themeColor="accent2"/>
      </w:tblBorders>
    </w:tblPr>
    <w:tcPr>
      <w:shd w:val="clear" w:color="auto" w:fill="BBAFE7" w:themeFill="accent2" w:themeFillTint="3F"/>
    </w:tcPr>
    <w:tblStylePr w:type="firstRow">
      <w:rPr>
        <w:b/>
        <w:bCs/>
        <w:color w:val="363534" w:themeColor="text1"/>
      </w:rPr>
      <w:tblPr/>
      <w:tcPr>
        <w:shd w:val="clear" w:color="auto" w:fill="E4DFF5" w:themeFill="accent2"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C8BEEC" w:themeFill="accent2" w:themeFillTint="33"/>
      </w:tcPr>
    </w:tblStylePr>
    <w:tblStylePr w:type="band1Vert">
      <w:tblPr/>
      <w:tcPr>
        <w:shd w:val="clear" w:color="auto" w:fill="775ECF" w:themeFill="accent2" w:themeFillTint="7F"/>
      </w:tcPr>
    </w:tblStylePr>
    <w:tblStylePr w:type="band1Horz">
      <w:tblPr/>
      <w:tcPr>
        <w:tcBorders>
          <w:insideH w:val="single" w:sz="6" w:space="0" w:color="201547" w:themeColor="accent2"/>
          <w:insideV w:val="single" w:sz="6" w:space="0" w:color="201547" w:themeColor="accent2"/>
        </w:tcBorders>
        <w:shd w:val="clear" w:color="auto" w:fill="775ECF"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2C202D"/>
    <w:pPr>
      <w:spacing w:after="0" w:line="240" w:lineRule="auto"/>
    </w:pPr>
    <w:rPr>
      <w:rFonts w:asciiTheme="majorHAnsi" w:eastAsiaTheme="majorEastAsia" w:hAnsiTheme="majorHAnsi" w:cstheme="majorBidi"/>
      <w:color w:val="363534" w:themeColor="text1"/>
      <w:sz w:val="20"/>
      <w:szCs w:val="20"/>
    </w:rPr>
    <w:tblPr>
      <w:tblStyleRowBandSize w:val="1"/>
      <w:tblStyleColBandSize w:val="1"/>
      <w:tblBorders>
        <w:top w:val="single" w:sz="8" w:space="0" w:color="66D1CB" w:themeColor="accent3"/>
        <w:left w:val="single" w:sz="8" w:space="0" w:color="66D1CB" w:themeColor="accent3"/>
        <w:bottom w:val="single" w:sz="8" w:space="0" w:color="66D1CB" w:themeColor="accent3"/>
        <w:right w:val="single" w:sz="8" w:space="0" w:color="66D1CB" w:themeColor="accent3"/>
        <w:insideH w:val="single" w:sz="8" w:space="0" w:color="66D1CB" w:themeColor="accent3"/>
        <w:insideV w:val="single" w:sz="8" w:space="0" w:color="66D1CB" w:themeColor="accent3"/>
      </w:tblBorders>
    </w:tblPr>
    <w:tcPr>
      <w:shd w:val="clear" w:color="auto" w:fill="D9F3F2" w:themeFill="accent3" w:themeFillTint="3F"/>
    </w:tcPr>
    <w:tblStylePr w:type="firstRow">
      <w:rPr>
        <w:b/>
        <w:bCs/>
        <w:color w:val="363534" w:themeColor="text1"/>
      </w:rPr>
      <w:tblPr/>
      <w:tcPr>
        <w:shd w:val="clear" w:color="auto" w:fill="EFFAF9" w:themeFill="accent3"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E0F5F4" w:themeFill="accent3" w:themeFillTint="33"/>
      </w:tcPr>
    </w:tblStylePr>
    <w:tblStylePr w:type="band1Vert">
      <w:tblPr/>
      <w:tcPr>
        <w:shd w:val="clear" w:color="auto" w:fill="B2E8E5" w:themeFill="accent3" w:themeFillTint="7F"/>
      </w:tcPr>
    </w:tblStylePr>
    <w:tblStylePr w:type="band1Horz">
      <w:tblPr/>
      <w:tcPr>
        <w:tcBorders>
          <w:insideH w:val="single" w:sz="6" w:space="0" w:color="66D1CB" w:themeColor="accent3"/>
          <w:insideV w:val="single" w:sz="6" w:space="0" w:color="66D1CB" w:themeColor="accent3"/>
        </w:tcBorders>
        <w:shd w:val="clear" w:color="auto" w:fill="B2E8E5"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2C202D"/>
    <w:pPr>
      <w:spacing w:after="0" w:line="240" w:lineRule="auto"/>
    </w:pPr>
    <w:rPr>
      <w:rFonts w:asciiTheme="majorHAnsi" w:eastAsiaTheme="majorEastAsia" w:hAnsiTheme="majorHAnsi" w:cstheme="majorBidi"/>
      <w:color w:val="363534" w:themeColor="text1"/>
      <w:sz w:val="20"/>
      <w:szCs w:val="20"/>
    </w:rPr>
    <w:tblPr>
      <w:tblStyleRowBandSize w:val="1"/>
      <w:tblStyleColBandSize w:val="1"/>
      <w:tblBorders>
        <w:top w:val="single" w:sz="8" w:space="0" w:color="797391" w:themeColor="accent4"/>
        <w:left w:val="single" w:sz="8" w:space="0" w:color="797391" w:themeColor="accent4"/>
        <w:bottom w:val="single" w:sz="8" w:space="0" w:color="797391" w:themeColor="accent4"/>
        <w:right w:val="single" w:sz="8" w:space="0" w:color="797391" w:themeColor="accent4"/>
        <w:insideH w:val="single" w:sz="8" w:space="0" w:color="797391" w:themeColor="accent4"/>
        <w:insideV w:val="single" w:sz="8" w:space="0" w:color="797391" w:themeColor="accent4"/>
      </w:tblBorders>
    </w:tblPr>
    <w:tcPr>
      <w:shd w:val="clear" w:color="auto" w:fill="DDDCE3" w:themeFill="accent4" w:themeFillTint="3F"/>
    </w:tcPr>
    <w:tblStylePr w:type="firstRow">
      <w:rPr>
        <w:b/>
        <w:bCs/>
        <w:color w:val="363534" w:themeColor="text1"/>
      </w:rPr>
      <w:tblPr/>
      <w:tcPr>
        <w:shd w:val="clear" w:color="auto" w:fill="F1F1F4" w:themeFill="accent4"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E4E3E9" w:themeFill="accent4" w:themeFillTint="33"/>
      </w:tcPr>
    </w:tblStylePr>
    <w:tblStylePr w:type="band1Vert">
      <w:tblPr/>
      <w:tcPr>
        <w:shd w:val="clear" w:color="auto" w:fill="BCB9C8" w:themeFill="accent4" w:themeFillTint="7F"/>
      </w:tcPr>
    </w:tblStylePr>
    <w:tblStylePr w:type="band1Horz">
      <w:tblPr/>
      <w:tcPr>
        <w:tcBorders>
          <w:insideH w:val="single" w:sz="6" w:space="0" w:color="797391" w:themeColor="accent4"/>
          <w:insideV w:val="single" w:sz="6" w:space="0" w:color="797391" w:themeColor="accent4"/>
        </w:tcBorders>
        <w:shd w:val="clear" w:color="auto" w:fill="BCB9C8"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2C202D"/>
    <w:pPr>
      <w:spacing w:after="0" w:line="240" w:lineRule="auto"/>
    </w:pPr>
    <w:rPr>
      <w:rFonts w:asciiTheme="majorHAnsi" w:eastAsiaTheme="majorEastAsia" w:hAnsiTheme="majorHAnsi" w:cstheme="majorBidi"/>
      <w:color w:val="363534" w:themeColor="text1"/>
      <w:sz w:val="20"/>
      <w:szCs w:val="20"/>
    </w:rPr>
    <w:tblPr>
      <w:tblStyleRowBandSize w:val="1"/>
      <w:tblStyleColBandSize w:val="1"/>
      <w:tblBorders>
        <w:top w:val="single" w:sz="8" w:space="0" w:color="99E0DD" w:themeColor="accent5"/>
        <w:left w:val="single" w:sz="8" w:space="0" w:color="99E0DD" w:themeColor="accent5"/>
        <w:bottom w:val="single" w:sz="8" w:space="0" w:color="99E0DD" w:themeColor="accent5"/>
        <w:right w:val="single" w:sz="8" w:space="0" w:color="99E0DD" w:themeColor="accent5"/>
        <w:insideH w:val="single" w:sz="8" w:space="0" w:color="99E0DD" w:themeColor="accent5"/>
        <w:insideV w:val="single" w:sz="8" w:space="0" w:color="99E0DD" w:themeColor="accent5"/>
      </w:tblBorders>
    </w:tblPr>
    <w:tcPr>
      <w:shd w:val="clear" w:color="auto" w:fill="E5F7F6" w:themeFill="accent5" w:themeFillTint="3F"/>
    </w:tcPr>
    <w:tblStylePr w:type="firstRow">
      <w:rPr>
        <w:b/>
        <w:bCs/>
        <w:color w:val="363534" w:themeColor="text1"/>
      </w:rPr>
      <w:tblPr/>
      <w:tcPr>
        <w:shd w:val="clear" w:color="auto" w:fill="F4FCFB" w:themeFill="accent5"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EAF8F8" w:themeFill="accent5" w:themeFillTint="33"/>
      </w:tcPr>
    </w:tblStylePr>
    <w:tblStylePr w:type="band1Vert">
      <w:tblPr/>
      <w:tcPr>
        <w:shd w:val="clear" w:color="auto" w:fill="CCEFEE" w:themeFill="accent5" w:themeFillTint="7F"/>
      </w:tcPr>
    </w:tblStylePr>
    <w:tblStylePr w:type="band1Horz">
      <w:tblPr/>
      <w:tcPr>
        <w:tcBorders>
          <w:insideH w:val="single" w:sz="6" w:space="0" w:color="99E0DD" w:themeColor="accent5"/>
          <w:insideV w:val="single" w:sz="6" w:space="0" w:color="99E0DD" w:themeColor="accent5"/>
        </w:tcBorders>
        <w:shd w:val="clear" w:color="auto" w:fill="CCEFEE"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2C202D"/>
    <w:pPr>
      <w:spacing w:after="0" w:line="240" w:lineRule="auto"/>
    </w:pPr>
    <w:rPr>
      <w:rFonts w:asciiTheme="majorHAnsi" w:eastAsiaTheme="majorEastAsia" w:hAnsiTheme="majorHAnsi" w:cstheme="majorBidi"/>
      <w:color w:val="363534" w:themeColor="text1"/>
      <w:sz w:val="20"/>
      <w:szCs w:val="20"/>
    </w:rPr>
    <w:tblPr>
      <w:tblStyleRowBandSize w:val="1"/>
      <w:tblStyleColBandSize w:val="1"/>
      <w:tblBorders>
        <w:top w:val="single" w:sz="8" w:space="0" w:color="A6A1B5" w:themeColor="accent6"/>
        <w:left w:val="single" w:sz="8" w:space="0" w:color="A6A1B5" w:themeColor="accent6"/>
        <w:bottom w:val="single" w:sz="8" w:space="0" w:color="A6A1B5" w:themeColor="accent6"/>
        <w:right w:val="single" w:sz="8" w:space="0" w:color="A6A1B5" w:themeColor="accent6"/>
        <w:insideH w:val="single" w:sz="8" w:space="0" w:color="A6A1B5" w:themeColor="accent6"/>
        <w:insideV w:val="single" w:sz="8" w:space="0" w:color="A6A1B5" w:themeColor="accent6"/>
      </w:tblBorders>
    </w:tblPr>
    <w:tcPr>
      <w:shd w:val="clear" w:color="auto" w:fill="E8E7EC" w:themeFill="accent6" w:themeFillTint="3F"/>
    </w:tcPr>
    <w:tblStylePr w:type="firstRow">
      <w:rPr>
        <w:b/>
        <w:bCs/>
        <w:color w:val="363534" w:themeColor="text1"/>
      </w:rPr>
      <w:tblPr/>
      <w:tcPr>
        <w:shd w:val="clear" w:color="auto" w:fill="F6F5F7" w:themeFill="accent6"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EDECF0" w:themeFill="accent6" w:themeFillTint="33"/>
      </w:tcPr>
    </w:tblStylePr>
    <w:tblStylePr w:type="band1Vert">
      <w:tblPr/>
      <w:tcPr>
        <w:shd w:val="clear" w:color="auto" w:fill="D2D0DA" w:themeFill="accent6" w:themeFillTint="7F"/>
      </w:tcPr>
    </w:tblStylePr>
    <w:tblStylePr w:type="band1Horz">
      <w:tblPr/>
      <w:tcPr>
        <w:tcBorders>
          <w:insideH w:val="single" w:sz="6" w:space="0" w:color="A6A1B5" w:themeColor="accent6"/>
          <w:insideV w:val="single" w:sz="6" w:space="0" w:color="A6A1B5" w:themeColor="accent6"/>
        </w:tcBorders>
        <w:shd w:val="clear" w:color="auto" w:fill="D2D0DA"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ECCCC"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363534"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363534"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363534"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363534"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C9A98"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C9A98" w:themeFill="text1" w:themeFillTint="7F"/>
      </w:tcPr>
    </w:tblStylePr>
  </w:style>
  <w:style w:type="table" w:styleId="MediumGrid3-Accent1">
    <w:name w:val="Medium Grid 3 Accent 1"/>
    <w:basedOn w:val="TableNormal"/>
    <w:uiPriority w:val="69"/>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CFFFA"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2A9"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2A9"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2A9"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2A9"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9FFF6"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9FFF6" w:themeFill="accent1" w:themeFillTint="7F"/>
      </w:tcPr>
    </w:tblStylePr>
  </w:style>
  <w:style w:type="table" w:styleId="MediumGrid3-Accent2">
    <w:name w:val="Medium Grid 3 Accent 2"/>
    <w:basedOn w:val="TableNormal"/>
    <w:uiPriority w:val="69"/>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BAFE7"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01547"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01547"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01547"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01547"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75EC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75ECF" w:themeFill="accent2" w:themeFillTint="7F"/>
      </w:tcPr>
    </w:tblStylePr>
  </w:style>
  <w:style w:type="table" w:styleId="MediumGrid3-Accent3">
    <w:name w:val="Medium Grid 3 Accent 3"/>
    <w:basedOn w:val="TableNormal"/>
    <w:uiPriority w:val="69"/>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9F3F2"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6D1CB"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6D1CB"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6D1CB"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6D1CB"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2E8E5"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2E8E5" w:themeFill="accent3" w:themeFillTint="7F"/>
      </w:tcPr>
    </w:tblStylePr>
  </w:style>
  <w:style w:type="table" w:styleId="MediumGrid3-Accent4">
    <w:name w:val="Medium Grid 3 Accent 4"/>
    <w:basedOn w:val="TableNormal"/>
    <w:uiPriority w:val="69"/>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DDCE3"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97391"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97391"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97391"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97391"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CB9C8"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CB9C8" w:themeFill="accent4" w:themeFillTint="7F"/>
      </w:tcPr>
    </w:tblStylePr>
  </w:style>
  <w:style w:type="table" w:styleId="MediumGrid3-Accent5">
    <w:name w:val="Medium Grid 3 Accent 5"/>
    <w:basedOn w:val="TableNormal"/>
    <w:uiPriority w:val="69"/>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5F7F6"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9E0DD"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9E0DD"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9E0DD"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9E0DD"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CEFEE"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CEFEE" w:themeFill="accent5" w:themeFillTint="7F"/>
      </w:tcPr>
    </w:tblStylePr>
  </w:style>
  <w:style w:type="table" w:styleId="MediumGrid3-Accent6">
    <w:name w:val="Medium Grid 3 Accent 6"/>
    <w:basedOn w:val="TableNormal"/>
    <w:uiPriority w:val="69"/>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7EC"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6A1B5"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6A1B5"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6A1B5"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6A1B5"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0DA"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0DA" w:themeFill="accent6" w:themeFillTint="7F"/>
      </w:tcPr>
    </w:tblStylePr>
  </w:style>
  <w:style w:type="table" w:styleId="MediumList1">
    <w:name w:val="Medium List 1"/>
    <w:basedOn w:val="TableNormal"/>
    <w:uiPriority w:val="65"/>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8" w:space="0" w:color="363534" w:themeColor="text1"/>
        <w:bottom w:val="single" w:sz="8" w:space="0" w:color="363534" w:themeColor="text1"/>
      </w:tblBorders>
    </w:tblPr>
    <w:tblStylePr w:type="firstRow">
      <w:rPr>
        <w:rFonts w:asciiTheme="majorHAnsi" w:eastAsiaTheme="majorEastAsia" w:hAnsiTheme="majorHAnsi" w:cstheme="majorBidi"/>
      </w:rPr>
      <w:tblPr/>
      <w:tcPr>
        <w:tcBorders>
          <w:top w:val="nil"/>
          <w:bottom w:val="single" w:sz="8" w:space="0" w:color="363534" w:themeColor="text1"/>
        </w:tcBorders>
      </w:tcPr>
    </w:tblStylePr>
    <w:tblStylePr w:type="lastRow">
      <w:rPr>
        <w:b/>
        <w:bCs/>
        <w:color w:val="00B2A9" w:themeColor="text2"/>
      </w:rPr>
      <w:tblPr/>
      <w:tcPr>
        <w:tcBorders>
          <w:top w:val="single" w:sz="8" w:space="0" w:color="363534" w:themeColor="text1"/>
          <w:bottom w:val="single" w:sz="8" w:space="0" w:color="363534" w:themeColor="text1"/>
        </w:tcBorders>
      </w:tcPr>
    </w:tblStylePr>
    <w:tblStylePr w:type="firstCol">
      <w:rPr>
        <w:b/>
        <w:bCs/>
      </w:rPr>
    </w:tblStylePr>
    <w:tblStylePr w:type="lastCol">
      <w:rPr>
        <w:b/>
        <w:bCs/>
      </w:rPr>
      <w:tblPr/>
      <w:tcPr>
        <w:tcBorders>
          <w:top w:val="single" w:sz="8" w:space="0" w:color="363534" w:themeColor="text1"/>
          <w:bottom w:val="single" w:sz="8" w:space="0" w:color="363534" w:themeColor="text1"/>
        </w:tcBorders>
      </w:tcPr>
    </w:tblStylePr>
    <w:tblStylePr w:type="band1Vert">
      <w:tblPr/>
      <w:tcPr>
        <w:shd w:val="clear" w:color="auto" w:fill="CECCCC" w:themeFill="text1" w:themeFillTint="3F"/>
      </w:tcPr>
    </w:tblStylePr>
    <w:tblStylePr w:type="band1Horz">
      <w:tblPr/>
      <w:tcPr>
        <w:shd w:val="clear" w:color="auto" w:fill="CECCCC" w:themeFill="text1" w:themeFillTint="3F"/>
      </w:tcPr>
    </w:tblStylePr>
  </w:style>
  <w:style w:type="table" w:styleId="MediumList1-Accent1">
    <w:name w:val="Medium List 1 Accent 1"/>
    <w:basedOn w:val="TableNormal"/>
    <w:uiPriority w:val="65"/>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8" w:space="0" w:color="00B2A9" w:themeColor="accent1"/>
        <w:bottom w:val="single" w:sz="8" w:space="0" w:color="00B2A9" w:themeColor="accent1"/>
      </w:tblBorders>
    </w:tblPr>
    <w:tblStylePr w:type="firstRow">
      <w:rPr>
        <w:rFonts w:asciiTheme="majorHAnsi" w:eastAsiaTheme="majorEastAsia" w:hAnsiTheme="majorHAnsi" w:cstheme="majorBidi"/>
      </w:rPr>
      <w:tblPr/>
      <w:tcPr>
        <w:tcBorders>
          <w:top w:val="nil"/>
          <w:bottom w:val="single" w:sz="8" w:space="0" w:color="00B2A9" w:themeColor="accent1"/>
        </w:tcBorders>
      </w:tcPr>
    </w:tblStylePr>
    <w:tblStylePr w:type="lastRow">
      <w:rPr>
        <w:b/>
        <w:bCs/>
        <w:color w:val="00B2A9" w:themeColor="text2"/>
      </w:rPr>
      <w:tblPr/>
      <w:tcPr>
        <w:tcBorders>
          <w:top w:val="single" w:sz="8" w:space="0" w:color="00B2A9" w:themeColor="accent1"/>
          <w:bottom w:val="single" w:sz="8" w:space="0" w:color="00B2A9" w:themeColor="accent1"/>
        </w:tcBorders>
      </w:tcPr>
    </w:tblStylePr>
    <w:tblStylePr w:type="firstCol">
      <w:rPr>
        <w:b/>
        <w:bCs/>
      </w:rPr>
    </w:tblStylePr>
    <w:tblStylePr w:type="lastCol">
      <w:rPr>
        <w:b/>
        <w:bCs/>
      </w:rPr>
      <w:tblPr/>
      <w:tcPr>
        <w:tcBorders>
          <w:top w:val="single" w:sz="8" w:space="0" w:color="00B2A9" w:themeColor="accent1"/>
          <w:bottom w:val="single" w:sz="8" w:space="0" w:color="00B2A9" w:themeColor="accent1"/>
        </w:tcBorders>
      </w:tcPr>
    </w:tblStylePr>
    <w:tblStylePr w:type="band1Vert">
      <w:tblPr/>
      <w:tcPr>
        <w:shd w:val="clear" w:color="auto" w:fill="ACFFFA" w:themeFill="accent1" w:themeFillTint="3F"/>
      </w:tcPr>
    </w:tblStylePr>
    <w:tblStylePr w:type="band1Horz">
      <w:tblPr/>
      <w:tcPr>
        <w:shd w:val="clear" w:color="auto" w:fill="ACFFFA" w:themeFill="accent1" w:themeFillTint="3F"/>
      </w:tcPr>
    </w:tblStylePr>
  </w:style>
  <w:style w:type="table" w:styleId="MediumList1-Accent2">
    <w:name w:val="Medium List 1 Accent 2"/>
    <w:basedOn w:val="TableNormal"/>
    <w:uiPriority w:val="65"/>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8" w:space="0" w:color="201547" w:themeColor="accent2"/>
        <w:bottom w:val="single" w:sz="8" w:space="0" w:color="201547" w:themeColor="accent2"/>
      </w:tblBorders>
    </w:tblPr>
    <w:tblStylePr w:type="firstRow">
      <w:rPr>
        <w:rFonts w:asciiTheme="majorHAnsi" w:eastAsiaTheme="majorEastAsia" w:hAnsiTheme="majorHAnsi" w:cstheme="majorBidi"/>
      </w:rPr>
      <w:tblPr/>
      <w:tcPr>
        <w:tcBorders>
          <w:top w:val="nil"/>
          <w:bottom w:val="single" w:sz="8" w:space="0" w:color="201547" w:themeColor="accent2"/>
        </w:tcBorders>
      </w:tcPr>
    </w:tblStylePr>
    <w:tblStylePr w:type="lastRow">
      <w:rPr>
        <w:b/>
        <w:bCs/>
        <w:color w:val="00B2A9" w:themeColor="text2"/>
      </w:rPr>
      <w:tblPr/>
      <w:tcPr>
        <w:tcBorders>
          <w:top w:val="single" w:sz="8" w:space="0" w:color="201547" w:themeColor="accent2"/>
          <w:bottom w:val="single" w:sz="8" w:space="0" w:color="201547" w:themeColor="accent2"/>
        </w:tcBorders>
      </w:tcPr>
    </w:tblStylePr>
    <w:tblStylePr w:type="firstCol">
      <w:rPr>
        <w:b/>
        <w:bCs/>
      </w:rPr>
    </w:tblStylePr>
    <w:tblStylePr w:type="lastCol">
      <w:rPr>
        <w:b/>
        <w:bCs/>
      </w:rPr>
      <w:tblPr/>
      <w:tcPr>
        <w:tcBorders>
          <w:top w:val="single" w:sz="8" w:space="0" w:color="201547" w:themeColor="accent2"/>
          <w:bottom w:val="single" w:sz="8" w:space="0" w:color="201547" w:themeColor="accent2"/>
        </w:tcBorders>
      </w:tcPr>
    </w:tblStylePr>
    <w:tblStylePr w:type="band1Vert">
      <w:tblPr/>
      <w:tcPr>
        <w:shd w:val="clear" w:color="auto" w:fill="BBAFE7" w:themeFill="accent2" w:themeFillTint="3F"/>
      </w:tcPr>
    </w:tblStylePr>
    <w:tblStylePr w:type="band1Horz">
      <w:tblPr/>
      <w:tcPr>
        <w:shd w:val="clear" w:color="auto" w:fill="BBAFE7" w:themeFill="accent2" w:themeFillTint="3F"/>
      </w:tcPr>
    </w:tblStylePr>
  </w:style>
  <w:style w:type="table" w:styleId="MediumList1-Accent3">
    <w:name w:val="Medium List 1 Accent 3"/>
    <w:basedOn w:val="TableNormal"/>
    <w:uiPriority w:val="65"/>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8" w:space="0" w:color="66D1CB" w:themeColor="accent3"/>
        <w:bottom w:val="single" w:sz="8" w:space="0" w:color="66D1CB" w:themeColor="accent3"/>
      </w:tblBorders>
    </w:tblPr>
    <w:tblStylePr w:type="firstRow">
      <w:rPr>
        <w:rFonts w:asciiTheme="majorHAnsi" w:eastAsiaTheme="majorEastAsia" w:hAnsiTheme="majorHAnsi" w:cstheme="majorBidi"/>
      </w:rPr>
      <w:tblPr/>
      <w:tcPr>
        <w:tcBorders>
          <w:top w:val="nil"/>
          <w:bottom w:val="single" w:sz="8" w:space="0" w:color="66D1CB" w:themeColor="accent3"/>
        </w:tcBorders>
      </w:tcPr>
    </w:tblStylePr>
    <w:tblStylePr w:type="lastRow">
      <w:rPr>
        <w:b/>
        <w:bCs/>
        <w:color w:val="00B2A9" w:themeColor="text2"/>
      </w:rPr>
      <w:tblPr/>
      <w:tcPr>
        <w:tcBorders>
          <w:top w:val="single" w:sz="8" w:space="0" w:color="66D1CB" w:themeColor="accent3"/>
          <w:bottom w:val="single" w:sz="8" w:space="0" w:color="66D1CB" w:themeColor="accent3"/>
        </w:tcBorders>
      </w:tcPr>
    </w:tblStylePr>
    <w:tblStylePr w:type="firstCol">
      <w:rPr>
        <w:b/>
        <w:bCs/>
      </w:rPr>
    </w:tblStylePr>
    <w:tblStylePr w:type="lastCol">
      <w:rPr>
        <w:b/>
        <w:bCs/>
      </w:rPr>
      <w:tblPr/>
      <w:tcPr>
        <w:tcBorders>
          <w:top w:val="single" w:sz="8" w:space="0" w:color="66D1CB" w:themeColor="accent3"/>
          <w:bottom w:val="single" w:sz="8" w:space="0" w:color="66D1CB" w:themeColor="accent3"/>
        </w:tcBorders>
      </w:tcPr>
    </w:tblStylePr>
    <w:tblStylePr w:type="band1Vert">
      <w:tblPr/>
      <w:tcPr>
        <w:shd w:val="clear" w:color="auto" w:fill="D9F3F2" w:themeFill="accent3" w:themeFillTint="3F"/>
      </w:tcPr>
    </w:tblStylePr>
    <w:tblStylePr w:type="band1Horz">
      <w:tblPr/>
      <w:tcPr>
        <w:shd w:val="clear" w:color="auto" w:fill="D9F3F2" w:themeFill="accent3" w:themeFillTint="3F"/>
      </w:tcPr>
    </w:tblStylePr>
  </w:style>
  <w:style w:type="table" w:styleId="MediumList1-Accent4">
    <w:name w:val="Medium List 1 Accent 4"/>
    <w:basedOn w:val="TableNormal"/>
    <w:uiPriority w:val="65"/>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8" w:space="0" w:color="797391" w:themeColor="accent4"/>
        <w:bottom w:val="single" w:sz="8" w:space="0" w:color="797391" w:themeColor="accent4"/>
      </w:tblBorders>
    </w:tblPr>
    <w:tblStylePr w:type="firstRow">
      <w:rPr>
        <w:rFonts w:asciiTheme="majorHAnsi" w:eastAsiaTheme="majorEastAsia" w:hAnsiTheme="majorHAnsi" w:cstheme="majorBidi"/>
      </w:rPr>
      <w:tblPr/>
      <w:tcPr>
        <w:tcBorders>
          <w:top w:val="nil"/>
          <w:bottom w:val="single" w:sz="8" w:space="0" w:color="797391" w:themeColor="accent4"/>
        </w:tcBorders>
      </w:tcPr>
    </w:tblStylePr>
    <w:tblStylePr w:type="lastRow">
      <w:rPr>
        <w:b/>
        <w:bCs/>
        <w:color w:val="00B2A9" w:themeColor="text2"/>
      </w:rPr>
      <w:tblPr/>
      <w:tcPr>
        <w:tcBorders>
          <w:top w:val="single" w:sz="8" w:space="0" w:color="797391" w:themeColor="accent4"/>
          <w:bottom w:val="single" w:sz="8" w:space="0" w:color="797391" w:themeColor="accent4"/>
        </w:tcBorders>
      </w:tcPr>
    </w:tblStylePr>
    <w:tblStylePr w:type="firstCol">
      <w:rPr>
        <w:b/>
        <w:bCs/>
      </w:rPr>
    </w:tblStylePr>
    <w:tblStylePr w:type="lastCol">
      <w:rPr>
        <w:b/>
        <w:bCs/>
      </w:rPr>
      <w:tblPr/>
      <w:tcPr>
        <w:tcBorders>
          <w:top w:val="single" w:sz="8" w:space="0" w:color="797391" w:themeColor="accent4"/>
          <w:bottom w:val="single" w:sz="8" w:space="0" w:color="797391" w:themeColor="accent4"/>
        </w:tcBorders>
      </w:tcPr>
    </w:tblStylePr>
    <w:tblStylePr w:type="band1Vert">
      <w:tblPr/>
      <w:tcPr>
        <w:shd w:val="clear" w:color="auto" w:fill="DDDCE3" w:themeFill="accent4" w:themeFillTint="3F"/>
      </w:tcPr>
    </w:tblStylePr>
    <w:tblStylePr w:type="band1Horz">
      <w:tblPr/>
      <w:tcPr>
        <w:shd w:val="clear" w:color="auto" w:fill="DDDCE3" w:themeFill="accent4" w:themeFillTint="3F"/>
      </w:tcPr>
    </w:tblStylePr>
  </w:style>
  <w:style w:type="table" w:styleId="MediumList1-Accent5">
    <w:name w:val="Medium List 1 Accent 5"/>
    <w:basedOn w:val="TableNormal"/>
    <w:uiPriority w:val="65"/>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8" w:space="0" w:color="99E0DD" w:themeColor="accent5"/>
        <w:bottom w:val="single" w:sz="8" w:space="0" w:color="99E0DD" w:themeColor="accent5"/>
      </w:tblBorders>
    </w:tblPr>
    <w:tblStylePr w:type="firstRow">
      <w:rPr>
        <w:rFonts w:asciiTheme="majorHAnsi" w:eastAsiaTheme="majorEastAsia" w:hAnsiTheme="majorHAnsi" w:cstheme="majorBidi"/>
      </w:rPr>
      <w:tblPr/>
      <w:tcPr>
        <w:tcBorders>
          <w:top w:val="nil"/>
          <w:bottom w:val="single" w:sz="8" w:space="0" w:color="99E0DD" w:themeColor="accent5"/>
        </w:tcBorders>
      </w:tcPr>
    </w:tblStylePr>
    <w:tblStylePr w:type="lastRow">
      <w:rPr>
        <w:b/>
        <w:bCs/>
        <w:color w:val="00B2A9" w:themeColor="text2"/>
      </w:rPr>
      <w:tblPr/>
      <w:tcPr>
        <w:tcBorders>
          <w:top w:val="single" w:sz="8" w:space="0" w:color="99E0DD" w:themeColor="accent5"/>
          <w:bottom w:val="single" w:sz="8" w:space="0" w:color="99E0DD" w:themeColor="accent5"/>
        </w:tcBorders>
      </w:tcPr>
    </w:tblStylePr>
    <w:tblStylePr w:type="firstCol">
      <w:rPr>
        <w:b/>
        <w:bCs/>
      </w:rPr>
    </w:tblStylePr>
    <w:tblStylePr w:type="lastCol">
      <w:rPr>
        <w:b/>
        <w:bCs/>
      </w:rPr>
      <w:tblPr/>
      <w:tcPr>
        <w:tcBorders>
          <w:top w:val="single" w:sz="8" w:space="0" w:color="99E0DD" w:themeColor="accent5"/>
          <w:bottom w:val="single" w:sz="8" w:space="0" w:color="99E0DD" w:themeColor="accent5"/>
        </w:tcBorders>
      </w:tcPr>
    </w:tblStylePr>
    <w:tblStylePr w:type="band1Vert">
      <w:tblPr/>
      <w:tcPr>
        <w:shd w:val="clear" w:color="auto" w:fill="E5F7F6" w:themeFill="accent5" w:themeFillTint="3F"/>
      </w:tcPr>
    </w:tblStylePr>
    <w:tblStylePr w:type="band1Horz">
      <w:tblPr/>
      <w:tcPr>
        <w:shd w:val="clear" w:color="auto" w:fill="E5F7F6" w:themeFill="accent5" w:themeFillTint="3F"/>
      </w:tcPr>
    </w:tblStylePr>
  </w:style>
  <w:style w:type="table" w:styleId="MediumList1-Accent6">
    <w:name w:val="Medium List 1 Accent 6"/>
    <w:basedOn w:val="TableNormal"/>
    <w:uiPriority w:val="65"/>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8" w:space="0" w:color="A6A1B5" w:themeColor="accent6"/>
        <w:bottom w:val="single" w:sz="8" w:space="0" w:color="A6A1B5" w:themeColor="accent6"/>
      </w:tblBorders>
    </w:tblPr>
    <w:tblStylePr w:type="firstRow">
      <w:rPr>
        <w:rFonts w:asciiTheme="majorHAnsi" w:eastAsiaTheme="majorEastAsia" w:hAnsiTheme="majorHAnsi" w:cstheme="majorBidi"/>
      </w:rPr>
      <w:tblPr/>
      <w:tcPr>
        <w:tcBorders>
          <w:top w:val="nil"/>
          <w:bottom w:val="single" w:sz="8" w:space="0" w:color="A6A1B5" w:themeColor="accent6"/>
        </w:tcBorders>
      </w:tcPr>
    </w:tblStylePr>
    <w:tblStylePr w:type="lastRow">
      <w:rPr>
        <w:b/>
        <w:bCs/>
        <w:color w:val="00B2A9" w:themeColor="text2"/>
      </w:rPr>
      <w:tblPr/>
      <w:tcPr>
        <w:tcBorders>
          <w:top w:val="single" w:sz="8" w:space="0" w:color="A6A1B5" w:themeColor="accent6"/>
          <w:bottom w:val="single" w:sz="8" w:space="0" w:color="A6A1B5" w:themeColor="accent6"/>
        </w:tcBorders>
      </w:tcPr>
    </w:tblStylePr>
    <w:tblStylePr w:type="firstCol">
      <w:rPr>
        <w:b/>
        <w:bCs/>
      </w:rPr>
    </w:tblStylePr>
    <w:tblStylePr w:type="lastCol">
      <w:rPr>
        <w:b/>
        <w:bCs/>
      </w:rPr>
      <w:tblPr/>
      <w:tcPr>
        <w:tcBorders>
          <w:top w:val="single" w:sz="8" w:space="0" w:color="A6A1B5" w:themeColor="accent6"/>
          <w:bottom w:val="single" w:sz="8" w:space="0" w:color="A6A1B5" w:themeColor="accent6"/>
        </w:tcBorders>
      </w:tcPr>
    </w:tblStylePr>
    <w:tblStylePr w:type="band1Vert">
      <w:tblPr/>
      <w:tcPr>
        <w:shd w:val="clear" w:color="auto" w:fill="E8E7EC" w:themeFill="accent6" w:themeFillTint="3F"/>
      </w:tcPr>
    </w:tblStylePr>
    <w:tblStylePr w:type="band1Horz">
      <w:tblPr/>
      <w:tcPr>
        <w:shd w:val="clear" w:color="auto" w:fill="E8E7EC" w:themeFill="accent6" w:themeFillTint="3F"/>
      </w:tcPr>
    </w:tblStylePr>
  </w:style>
  <w:style w:type="table" w:styleId="MediumList2">
    <w:name w:val="Medium List 2"/>
    <w:basedOn w:val="TableNormal"/>
    <w:uiPriority w:val="66"/>
    <w:semiHidden/>
    <w:rsid w:val="002C202D"/>
    <w:pPr>
      <w:spacing w:after="0" w:line="240" w:lineRule="auto"/>
    </w:pPr>
    <w:rPr>
      <w:rFonts w:asciiTheme="majorHAnsi" w:eastAsiaTheme="majorEastAsia" w:hAnsiTheme="majorHAnsi" w:cstheme="majorBidi"/>
      <w:color w:val="363534" w:themeColor="text1"/>
      <w:sz w:val="20"/>
      <w:szCs w:val="20"/>
    </w:r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tblBorders>
    </w:tblPr>
    <w:tblStylePr w:type="firstRow">
      <w:rPr>
        <w:sz w:val="24"/>
        <w:szCs w:val="24"/>
      </w:rPr>
      <w:tblPr/>
      <w:tcPr>
        <w:tcBorders>
          <w:top w:val="nil"/>
          <w:left w:val="nil"/>
          <w:bottom w:val="single" w:sz="24" w:space="0" w:color="363534" w:themeColor="text1"/>
          <w:right w:val="nil"/>
          <w:insideH w:val="nil"/>
          <w:insideV w:val="nil"/>
        </w:tcBorders>
        <w:shd w:val="clear" w:color="auto" w:fill="FFFFFF" w:themeFill="background1"/>
      </w:tcPr>
    </w:tblStylePr>
    <w:tblStylePr w:type="lastRow">
      <w:tblPr/>
      <w:tcPr>
        <w:tcBorders>
          <w:top w:val="single" w:sz="8" w:space="0" w:color="363534"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363534" w:themeColor="text1"/>
          <w:insideH w:val="nil"/>
          <w:insideV w:val="nil"/>
        </w:tcBorders>
        <w:shd w:val="clear" w:color="auto" w:fill="FFFFFF" w:themeFill="background1"/>
      </w:tcPr>
    </w:tblStylePr>
    <w:tblStylePr w:type="lastCol">
      <w:tblPr/>
      <w:tcPr>
        <w:tcBorders>
          <w:top w:val="nil"/>
          <w:left w:val="single" w:sz="8" w:space="0" w:color="363534"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ECCCC" w:themeFill="text1" w:themeFillTint="3F"/>
      </w:tcPr>
    </w:tblStylePr>
    <w:tblStylePr w:type="band1Horz">
      <w:tblPr/>
      <w:tcPr>
        <w:tcBorders>
          <w:top w:val="nil"/>
          <w:bottom w:val="nil"/>
          <w:insideH w:val="nil"/>
          <w:insideV w:val="nil"/>
        </w:tcBorders>
        <w:shd w:val="clear" w:color="auto" w:fill="CECCCC"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2C202D"/>
    <w:pPr>
      <w:spacing w:after="0" w:line="240" w:lineRule="auto"/>
    </w:pPr>
    <w:rPr>
      <w:rFonts w:asciiTheme="majorHAnsi" w:eastAsiaTheme="majorEastAsia" w:hAnsiTheme="majorHAnsi" w:cstheme="majorBidi"/>
      <w:color w:val="363534" w:themeColor="text1"/>
      <w:sz w:val="20"/>
      <w:szCs w:val="20"/>
    </w:rPr>
    <w:tblPr>
      <w:tblStyleRowBandSize w:val="1"/>
      <w:tblStyleColBandSize w:val="1"/>
      <w:tblBorders>
        <w:top w:val="single" w:sz="8" w:space="0" w:color="00B2A9" w:themeColor="accent1"/>
        <w:left w:val="single" w:sz="8" w:space="0" w:color="00B2A9" w:themeColor="accent1"/>
        <w:bottom w:val="single" w:sz="8" w:space="0" w:color="00B2A9" w:themeColor="accent1"/>
        <w:right w:val="single" w:sz="8" w:space="0" w:color="00B2A9" w:themeColor="accent1"/>
      </w:tblBorders>
    </w:tblPr>
    <w:tblStylePr w:type="firstRow">
      <w:rPr>
        <w:sz w:val="24"/>
        <w:szCs w:val="24"/>
      </w:rPr>
      <w:tblPr/>
      <w:tcPr>
        <w:tcBorders>
          <w:top w:val="nil"/>
          <w:left w:val="nil"/>
          <w:bottom w:val="single" w:sz="24" w:space="0" w:color="00B2A9" w:themeColor="accent1"/>
          <w:right w:val="nil"/>
          <w:insideH w:val="nil"/>
          <w:insideV w:val="nil"/>
        </w:tcBorders>
        <w:shd w:val="clear" w:color="auto" w:fill="FFFFFF" w:themeFill="background1"/>
      </w:tcPr>
    </w:tblStylePr>
    <w:tblStylePr w:type="lastRow">
      <w:tblPr/>
      <w:tcPr>
        <w:tcBorders>
          <w:top w:val="single" w:sz="8" w:space="0" w:color="00B2A9"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2A9" w:themeColor="accent1"/>
          <w:insideH w:val="nil"/>
          <w:insideV w:val="nil"/>
        </w:tcBorders>
        <w:shd w:val="clear" w:color="auto" w:fill="FFFFFF" w:themeFill="background1"/>
      </w:tcPr>
    </w:tblStylePr>
    <w:tblStylePr w:type="lastCol">
      <w:tblPr/>
      <w:tcPr>
        <w:tcBorders>
          <w:top w:val="nil"/>
          <w:left w:val="single" w:sz="8" w:space="0" w:color="00B2A9"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FA" w:themeFill="accent1" w:themeFillTint="3F"/>
      </w:tcPr>
    </w:tblStylePr>
    <w:tblStylePr w:type="band1Horz">
      <w:tblPr/>
      <w:tcPr>
        <w:tcBorders>
          <w:top w:val="nil"/>
          <w:bottom w:val="nil"/>
          <w:insideH w:val="nil"/>
          <w:insideV w:val="nil"/>
        </w:tcBorders>
        <w:shd w:val="clear" w:color="auto" w:fill="ACFFFA"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2C202D"/>
    <w:pPr>
      <w:spacing w:after="0" w:line="240" w:lineRule="auto"/>
    </w:pPr>
    <w:rPr>
      <w:rFonts w:asciiTheme="majorHAnsi" w:eastAsiaTheme="majorEastAsia" w:hAnsiTheme="majorHAnsi" w:cstheme="majorBidi"/>
      <w:color w:val="363534" w:themeColor="text1"/>
      <w:sz w:val="20"/>
      <w:szCs w:val="20"/>
    </w:rPr>
    <w:tblPr>
      <w:tblStyleRowBandSize w:val="1"/>
      <w:tblStyleColBandSize w:val="1"/>
      <w:tblBorders>
        <w:top w:val="single" w:sz="8" w:space="0" w:color="201547" w:themeColor="accent2"/>
        <w:left w:val="single" w:sz="8" w:space="0" w:color="201547" w:themeColor="accent2"/>
        <w:bottom w:val="single" w:sz="8" w:space="0" w:color="201547" w:themeColor="accent2"/>
        <w:right w:val="single" w:sz="8" w:space="0" w:color="201547" w:themeColor="accent2"/>
      </w:tblBorders>
    </w:tblPr>
    <w:tblStylePr w:type="firstRow">
      <w:rPr>
        <w:sz w:val="24"/>
        <w:szCs w:val="24"/>
      </w:rPr>
      <w:tblPr/>
      <w:tcPr>
        <w:tcBorders>
          <w:top w:val="nil"/>
          <w:left w:val="nil"/>
          <w:bottom w:val="single" w:sz="24" w:space="0" w:color="201547" w:themeColor="accent2"/>
          <w:right w:val="nil"/>
          <w:insideH w:val="nil"/>
          <w:insideV w:val="nil"/>
        </w:tcBorders>
        <w:shd w:val="clear" w:color="auto" w:fill="FFFFFF" w:themeFill="background1"/>
      </w:tcPr>
    </w:tblStylePr>
    <w:tblStylePr w:type="lastRow">
      <w:tblPr/>
      <w:tcPr>
        <w:tcBorders>
          <w:top w:val="single" w:sz="8" w:space="0" w:color="201547"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01547" w:themeColor="accent2"/>
          <w:insideH w:val="nil"/>
          <w:insideV w:val="nil"/>
        </w:tcBorders>
        <w:shd w:val="clear" w:color="auto" w:fill="FFFFFF" w:themeFill="background1"/>
      </w:tcPr>
    </w:tblStylePr>
    <w:tblStylePr w:type="lastCol">
      <w:tblPr/>
      <w:tcPr>
        <w:tcBorders>
          <w:top w:val="nil"/>
          <w:left w:val="single" w:sz="8" w:space="0" w:color="201547"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BAFE7" w:themeFill="accent2" w:themeFillTint="3F"/>
      </w:tcPr>
    </w:tblStylePr>
    <w:tblStylePr w:type="band1Horz">
      <w:tblPr/>
      <w:tcPr>
        <w:tcBorders>
          <w:top w:val="nil"/>
          <w:bottom w:val="nil"/>
          <w:insideH w:val="nil"/>
          <w:insideV w:val="nil"/>
        </w:tcBorders>
        <w:shd w:val="clear" w:color="auto" w:fill="BBAFE7"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2C202D"/>
    <w:pPr>
      <w:spacing w:after="0" w:line="240" w:lineRule="auto"/>
    </w:pPr>
    <w:rPr>
      <w:rFonts w:asciiTheme="majorHAnsi" w:eastAsiaTheme="majorEastAsia" w:hAnsiTheme="majorHAnsi" w:cstheme="majorBidi"/>
      <w:color w:val="363534" w:themeColor="text1"/>
      <w:sz w:val="20"/>
      <w:szCs w:val="20"/>
    </w:rPr>
    <w:tblPr>
      <w:tblStyleRowBandSize w:val="1"/>
      <w:tblStyleColBandSize w:val="1"/>
      <w:tblBorders>
        <w:top w:val="single" w:sz="8" w:space="0" w:color="66D1CB" w:themeColor="accent3"/>
        <w:left w:val="single" w:sz="8" w:space="0" w:color="66D1CB" w:themeColor="accent3"/>
        <w:bottom w:val="single" w:sz="8" w:space="0" w:color="66D1CB" w:themeColor="accent3"/>
        <w:right w:val="single" w:sz="8" w:space="0" w:color="66D1CB" w:themeColor="accent3"/>
      </w:tblBorders>
    </w:tblPr>
    <w:tblStylePr w:type="firstRow">
      <w:rPr>
        <w:sz w:val="24"/>
        <w:szCs w:val="24"/>
      </w:rPr>
      <w:tblPr/>
      <w:tcPr>
        <w:tcBorders>
          <w:top w:val="nil"/>
          <w:left w:val="nil"/>
          <w:bottom w:val="single" w:sz="24" w:space="0" w:color="66D1CB" w:themeColor="accent3"/>
          <w:right w:val="nil"/>
          <w:insideH w:val="nil"/>
          <w:insideV w:val="nil"/>
        </w:tcBorders>
        <w:shd w:val="clear" w:color="auto" w:fill="FFFFFF" w:themeFill="background1"/>
      </w:tcPr>
    </w:tblStylePr>
    <w:tblStylePr w:type="lastRow">
      <w:tblPr/>
      <w:tcPr>
        <w:tcBorders>
          <w:top w:val="single" w:sz="8" w:space="0" w:color="66D1CB"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6D1CB" w:themeColor="accent3"/>
          <w:insideH w:val="nil"/>
          <w:insideV w:val="nil"/>
        </w:tcBorders>
        <w:shd w:val="clear" w:color="auto" w:fill="FFFFFF" w:themeFill="background1"/>
      </w:tcPr>
    </w:tblStylePr>
    <w:tblStylePr w:type="lastCol">
      <w:tblPr/>
      <w:tcPr>
        <w:tcBorders>
          <w:top w:val="nil"/>
          <w:left w:val="single" w:sz="8" w:space="0" w:color="66D1CB"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9F3F2" w:themeFill="accent3" w:themeFillTint="3F"/>
      </w:tcPr>
    </w:tblStylePr>
    <w:tblStylePr w:type="band1Horz">
      <w:tblPr/>
      <w:tcPr>
        <w:tcBorders>
          <w:top w:val="nil"/>
          <w:bottom w:val="nil"/>
          <w:insideH w:val="nil"/>
          <w:insideV w:val="nil"/>
        </w:tcBorders>
        <w:shd w:val="clear" w:color="auto" w:fill="D9F3F2"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2C202D"/>
    <w:pPr>
      <w:spacing w:after="0" w:line="240" w:lineRule="auto"/>
    </w:pPr>
    <w:rPr>
      <w:rFonts w:asciiTheme="majorHAnsi" w:eastAsiaTheme="majorEastAsia" w:hAnsiTheme="majorHAnsi" w:cstheme="majorBidi"/>
      <w:color w:val="363534" w:themeColor="text1"/>
      <w:sz w:val="20"/>
      <w:szCs w:val="20"/>
    </w:rPr>
    <w:tblPr>
      <w:tblStyleRowBandSize w:val="1"/>
      <w:tblStyleColBandSize w:val="1"/>
      <w:tblBorders>
        <w:top w:val="single" w:sz="8" w:space="0" w:color="797391" w:themeColor="accent4"/>
        <w:left w:val="single" w:sz="8" w:space="0" w:color="797391" w:themeColor="accent4"/>
        <w:bottom w:val="single" w:sz="8" w:space="0" w:color="797391" w:themeColor="accent4"/>
        <w:right w:val="single" w:sz="8" w:space="0" w:color="797391" w:themeColor="accent4"/>
      </w:tblBorders>
    </w:tblPr>
    <w:tblStylePr w:type="firstRow">
      <w:rPr>
        <w:sz w:val="24"/>
        <w:szCs w:val="24"/>
      </w:rPr>
      <w:tblPr/>
      <w:tcPr>
        <w:tcBorders>
          <w:top w:val="nil"/>
          <w:left w:val="nil"/>
          <w:bottom w:val="single" w:sz="24" w:space="0" w:color="797391" w:themeColor="accent4"/>
          <w:right w:val="nil"/>
          <w:insideH w:val="nil"/>
          <w:insideV w:val="nil"/>
        </w:tcBorders>
        <w:shd w:val="clear" w:color="auto" w:fill="FFFFFF" w:themeFill="background1"/>
      </w:tcPr>
    </w:tblStylePr>
    <w:tblStylePr w:type="lastRow">
      <w:tblPr/>
      <w:tcPr>
        <w:tcBorders>
          <w:top w:val="single" w:sz="8" w:space="0" w:color="797391"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97391" w:themeColor="accent4"/>
          <w:insideH w:val="nil"/>
          <w:insideV w:val="nil"/>
        </w:tcBorders>
        <w:shd w:val="clear" w:color="auto" w:fill="FFFFFF" w:themeFill="background1"/>
      </w:tcPr>
    </w:tblStylePr>
    <w:tblStylePr w:type="lastCol">
      <w:tblPr/>
      <w:tcPr>
        <w:tcBorders>
          <w:top w:val="nil"/>
          <w:left w:val="single" w:sz="8" w:space="0" w:color="797391"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DDCE3" w:themeFill="accent4" w:themeFillTint="3F"/>
      </w:tcPr>
    </w:tblStylePr>
    <w:tblStylePr w:type="band1Horz">
      <w:tblPr/>
      <w:tcPr>
        <w:tcBorders>
          <w:top w:val="nil"/>
          <w:bottom w:val="nil"/>
          <w:insideH w:val="nil"/>
          <w:insideV w:val="nil"/>
        </w:tcBorders>
        <w:shd w:val="clear" w:color="auto" w:fill="DDDCE3"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2C202D"/>
    <w:pPr>
      <w:spacing w:after="0" w:line="240" w:lineRule="auto"/>
    </w:pPr>
    <w:rPr>
      <w:rFonts w:asciiTheme="majorHAnsi" w:eastAsiaTheme="majorEastAsia" w:hAnsiTheme="majorHAnsi" w:cstheme="majorBidi"/>
      <w:color w:val="363534" w:themeColor="text1"/>
      <w:sz w:val="20"/>
      <w:szCs w:val="20"/>
    </w:rPr>
    <w:tblPr>
      <w:tblStyleRowBandSize w:val="1"/>
      <w:tblStyleColBandSize w:val="1"/>
      <w:tblBorders>
        <w:top w:val="single" w:sz="8" w:space="0" w:color="99E0DD" w:themeColor="accent5"/>
        <w:left w:val="single" w:sz="8" w:space="0" w:color="99E0DD" w:themeColor="accent5"/>
        <w:bottom w:val="single" w:sz="8" w:space="0" w:color="99E0DD" w:themeColor="accent5"/>
        <w:right w:val="single" w:sz="8" w:space="0" w:color="99E0DD" w:themeColor="accent5"/>
      </w:tblBorders>
    </w:tblPr>
    <w:tblStylePr w:type="firstRow">
      <w:rPr>
        <w:sz w:val="24"/>
        <w:szCs w:val="24"/>
      </w:rPr>
      <w:tblPr/>
      <w:tcPr>
        <w:tcBorders>
          <w:top w:val="nil"/>
          <w:left w:val="nil"/>
          <w:bottom w:val="single" w:sz="24" w:space="0" w:color="99E0DD" w:themeColor="accent5"/>
          <w:right w:val="nil"/>
          <w:insideH w:val="nil"/>
          <w:insideV w:val="nil"/>
        </w:tcBorders>
        <w:shd w:val="clear" w:color="auto" w:fill="FFFFFF" w:themeFill="background1"/>
      </w:tcPr>
    </w:tblStylePr>
    <w:tblStylePr w:type="lastRow">
      <w:tblPr/>
      <w:tcPr>
        <w:tcBorders>
          <w:top w:val="single" w:sz="8" w:space="0" w:color="99E0DD"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9E0DD" w:themeColor="accent5"/>
          <w:insideH w:val="nil"/>
          <w:insideV w:val="nil"/>
        </w:tcBorders>
        <w:shd w:val="clear" w:color="auto" w:fill="FFFFFF" w:themeFill="background1"/>
      </w:tcPr>
    </w:tblStylePr>
    <w:tblStylePr w:type="lastCol">
      <w:tblPr/>
      <w:tcPr>
        <w:tcBorders>
          <w:top w:val="nil"/>
          <w:left w:val="single" w:sz="8" w:space="0" w:color="99E0DD"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5F7F6" w:themeFill="accent5" w:themeFillTint="3F"/>
      </w:tcPr>
    </w:tblStylePr>
    <w:tblStylePr w:type="band1Horz">
      <w:tblPr/>
      <w:tcPr>
        <w:tcBorders>
          <w:top w:val="nil"/>
          <w:bottom w:val="nil"/>
          <w:insideH w:val="nil"/>
          <w:insideV w:val="nil"/>
        </w:tcBorders>
        <w:shd w:val="clear" w:color="auto" w:fill="E5F7F6"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2C202D"/>
    <w:pPr>
      <w:spacing w:after="0" w:line="240" w:lineRule="auto"/>
    </w:pPr>
    <w:rPr>
      <w:rFonts w:asciiTheme="majorHAnsi" w:eastAsiaTheme="majorEastAsia" w:hAnsiTheme="majorHAnsi" w:cstheme="majorBidi"/>
      <w:color w:val="363534" w:themeColor="text1"/>
      <w:sz w:val="20"/>
      <w:szCs w:val="20"/>
    </w:rPr>
    <w:tblPr>
      <w:tblStyleRowBandSize w:val="1"/>
      <w:tblStyleColBandSize w:val="1"/>
      <w:tblBorders>
        <w:top w:val="single" w:sz="8" w:space="0" w:color="A6A1B5" w:themeColor="accent6"/>
        <w:left w:val="single" w:sz="8" w:space="0" w:color="A6A1B5" w:themeColor="accent6"/>
        <w:bottom w:val="single" w:sz="8" w:space="0" w:color="A6A1B5" w:themeColor="accent6"/>
        <w:right w:val="single" w:sz="8" w:space="0" w:color="A6A1B5" w:themeColor="accent6"/>
      </w:tblBorders>
    </w:tblPr>
    <w:tblStylePr w:type="firstRow">
      <w:rPr>
        <w:sz w:val="24"/>
        <w:szCs w:val="24"/>
      </w:rPr>
      <w:tblPr/>
      <w:tcPr>
        <w:tcBorders>
          <w:top w:val="nil"/>
          <w:left w:val="nil"/>
          <w:bottom w:val="single" w:sz="24" w:space="0" w:color="A6A1B5" w:themeColor="accent6"/>
          <w:right w:val="nil"/>
          <w:insideH w:val="nil"/>
          <w:insideV w:val="nil"/>
        </w:tcBorders>
        <w:shd w:val="clear" w:color="auto" w:fill="FFFFFF" w:themeFill="background1"/>
      </w:tcPr>
    </w:tblStylePr>
    <w:tblStylePr w:type="lastRow">
      <w:tblPr/>
      <w:tcPr>
        <w:tcBorders>
          <w:top w:val="single" w:sz="8" w:space="0" w:color="A6A1B5"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6A1B5" w:themeColor="accent6"/>
          <w:insideH w:val="nil"/>
          <w:insideV w:val="nil"/>
        </w:tcBorders>
        <w:shd w:val="clear" w:color="auto" w:fill="FFFFFF" w:themeFill="background1"/>
      </w:tcPr>
    </w:tblStylePr>
    <w:tblStylePr w:type="lastCol">
      <w:tblPr/>
      <w:tcPr>
        <w:tcBorders>
          <w:top w:val="nil"/>
          <w:left w:val="single" w:sz="8" w:space="0" w:color="A6A1B5"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7EC" w:themeFill="accent6" w:themeFillTint="3F"/>
      </w:tcPr>
    </w:tblStylePr>
    <w:tblStylePr w:type="band1Horz">
      <w:tblPr/>
      <w:tcPr>
        <w:tcBorders>
          <w:top w:val="nil"/>
          <w:bottom w:val="nil"/>
          <w:insideH w:val="nil"/>
          <w:insideV w:val="nil"/>
        </w:tcBorders>
        <w:shd w:val="clear" w:color="auto" w:fill="E8E7EC"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8"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single" w:sz="8" w:space="0" w:color="696765" w:themeColor="text1" w:themeTint="BF"/>
      </w:tblBorders>
    </w:tblPr>
    <w:tblStylePr w:type="firstRow">
      <w:pPr>
        <w:spacing w:before="0" w:after="0" w:line="240" w:lineRule="auto"/>
      </w:pPr>
      <w:rPr>
        <w:b/>
        <w:bCs/>
        <w:color w:val="FFFFFF" w:themeColor="background1"/>
      </w:rPr>
      <w:tblPr/>
      <w:tcPr>
        <w:tcBorders>
          <w:top w:val="single" w:sz="8"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nil"/>
          <w:insideV w:val="nil"/>
        </w:tcBorders>
        <w:shd w:val="clear" w:color="auto" w:fill="363534" w:themeFill="text1"/>
      </w:tcPr>
    </w:tblStylePr>
    <w:tblStylePr w:type="lastRow">
      <w:pPr>
        <w:spacing w:before="0" w:after="0" w:line="240" w:lineRule="auto"/>
      </w:pPr>
      <w:rPr>
        <w:b/>
        <w:bCs/>
      </w:rPr>
      <w:tblPr/>
      <w:tcPr>
        <w:tcBorders>
          <w:top w:val="double" w:sz="6"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nil"/>
          <w:insideV w:val="nil"/>
        </w:tcBorders>
      </w:tcPr>
    </w:tblStylePr>
    <w:tblStylePr w:type="firstCol">
      <w:rPr>
        <w:b/>
        <w:bCs/>
      </w:rPr>
    </w:tblStylePr>
    <w:tblStylePr w:type="lastCol">
      <w:rPr>
        <w:b/>
        <w:bCs/>
      </w:rPr>
    </w:tblStylePr>
    <w:tblStylePr w:type="band1Vert">
      <w:tblPr/>
      <w:tcPr>
        <w:shd w:val="clear" w:color="auto" w:fill="CECCCC" w:themeFill="text1" w:themeFillTint="3F"/>
      </w:tcPr>
    </w:tblStylePr>
    <w:tblStylePr w:type="band1Horz">
      <w:tblPr/>
      <w:tcPr>
        <w:tcBorders>
          <w:insideH w:val="nil"/>
          <w:insideV w:val="nil"/>
        </w:tcBorders>
        <w:shd w:val="clear" w:color="auto" w:fill="CECCCC"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8" w:space="0" w:color="06FFF2" w:themeColor="accent1" w:themeTint="BF"/>
        <w:left w:val="single" w:sz="8" w:space="0" w:color="06FFF2" w:themeColor="accent1" w:themeTint="BF"/>
        <w:bottom w:val="single" w:sz="8" w:space="0" w:color="06FFF2" w:themeColor="accent1" w:themeTint="BF"/>
        <w:right w:val="single" w:sz="8" w:space="0" w:color="06FFF2" w:themeColor="accent1" w:themeTint="BF"/>
        <w:insideH w:val="single" w:sz="8" w:space="0" w:color="06FFF2" w:themeColor="accent1" w:themeTint="BF"/>
      </w:tblBorders>
    </w:tblPr>
    <w:tblStylePr w:type="firstRow">
      <w:pPr>
        <w:spacing w:before="0" w:after="0" w:line="240" w:lineRule="auto"/>
      </w:pPr>
      <w:rPr>
        <w:b/>
        <w:bCs/>
        <w:color w:val="FFFFFF" w:themeColor="background1"/>
      </w:rPr>
      <w:tblPr/>
      <w:tcPr>
        <w:tcBorders>
          <w:top w:val="single" w:sz="8" w:space="0" w:color="06FFF2" w:themeColor="accent1" w:themeTint="BF"/>
          <w:left w:val="single" w:sz="8" w:space="0" w:color="06FFF2" w:themeColor="accent1" w:themeTint="BF"/>
          <w:bottom w:val="single" w:sz="8" w:space="0" w:color="06FFF2" w:themeColor="accent1" w:themeTint="BF"/>
          <w:right w:val="single" w:sz="8" w:space="0" w:color="06FFF2" w:themeColor="accent1" w:themeTint="BF"/>
          <w:insideH w:val="nil"/>
          <w:insideV w:val="nil"/>
        </w:tcBorders>
        <w:shd w:val="clear" w:color="auto" w:fill="00B2A9" w:themeFill="accent1"/>
      </w:tcPr>
    </w:tblStylePr>
    <w:tblStylePr w:type="lastRow">
      <w:pPr>
        <w:spacing w:before="0" w:after="0" w:line="240" w:lineRule="auto"/>
      </w:pPr>
      <w:rPr>
        <w:b/>
        <w:bCs/>
      </w:rPr>
      <w:tblPr/>
      <w:tcPr>
        <w:tcBorders>
          <w:top w:val="double" w:sz="6" w:space="0" w:color="06FFF2" w:themeColor="accent1" w:themeTint="BF"/>
          <w:left w:val="single" w:sz="8" w:space="0" w:color="06FFF2" w:themeColor="accent1" w:themeTint="BF"/>
          <w:bottom w:val="single" w:sz="8" w:space="0" w:color="06FFF2" w:themeColor="accent1" w:themeTint="BF"/>
          <w:right w:val="single" w:sz="8" w:space="0" w:color="06FFF2" w:themeColor="accent1" w:themeTint="BF"/>
          <w:insideH w:val="nil"/>
          <w:insideV w:val="nil"/>
        </w:tcBorders>
      </w:tcPr>
    </w:tblStylePr>
    <w:tblStylePr w:type="firstCol">
      <w:rPr>
        <w:b/>
        <w:bCs/>
      </w:rPr>
    </w:tblStylePr>
    <w:tblStylePr w:type="lastCol">
      <w:rPr>
        <w:b/>
        <w:bCs/>
      </w:rPr>
    </w:tblStylePr>
    <w:tblStylePr w:type="band1Vert">
      <w:tblPr/>
      <w:tcPr>
        <w:shd w:val="clear" w:color="auto" w:fill="ACFFFA" w:themeFill="accent1" w:themeFillTint="3F"/>
      </w:tcPr>
    </w:tblStylePr>
    <w:tblStylePr w:type="band1Horz">
      <w:tblPr/>
      <w:tcPr>
        <w:tcBorders>
          <w:insideH w:val="nil"/>
          <w:insideV w:val="nil"/>
        </w:tcBorders>
        <w:shd w:val="clear" w:color="auto" w:fill="ACFFFA"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8" w:space="0" w:color="442D97" w:themeColor="accent2" w:themeTint="BF"/>
        <w:left w:val="single" w:sz="8" w:space="0" w:color="442D97" w:themeColor="accent2" w:themeTint="BF"/>
        <w:bottom w:val="single" w:sz="8" w:space="0" w:color="442D97" w:themeColor="accent2" w:themeTint="BF"/>
        <w:right w:val="single" w:sz="8" w:space="0" w:color="442D97" w:themeColor="accent2" w:themeTint="BF"/>
        <w:insideH w:val="single" w:sz="8" w:space="0" w:color="442D97" w:themeColor="accent2" w:themeTint="BF"/>
      </w:tblBorders>
    </w:tblPr>
    <w:tblStylePr w:type="firstRow">
      <w:pPr>
        <w:spacing w:before="0" w:after="0" w:line="240" w:lineRule="auto"/>
      </w:pPr>
      <w:rPr>
        <w:b/>
        <w:bCs/>
        <w:color w:val="FFFFFF" w:themeColor="background1"/>
      </w:rPr>
      <w:tblPr/>
      <w:tcPr>
        <w:tcBorders>
          <w:top w:val="single" w:sz="8" w:space="0" w:color="442D97" w:themeColor="accent2" w:themeTint="BF"/>
          <w:left w:val="single" w:sz="8" w:space="0" w:color="442D97" w:themeColor="accent2" w:themeTint="BF"/>
          <w:bottom w:val="single" w:sz="8" w:space="0" w:color="442D97" w:themeColor="accent2" w:themeTint="BF"/>
          <w:right w:val="single" w:sz="8" w:space="0" w:color="442D97" w:themeColor="accent2" w:themeTint="BF"/>
          <w:insideH w:val="nil"/>
          <w:insideV w:val="nil"/>
        </w:tcBorders>
        <w:shd w:val="clear" w:color="auto" w:fill="201547" w:themeFill="accent2"/>
      </w:tcPr>
    </w:tblStylePr>
    <w:tblStylePr w:type="lastRow">
      <w:pPr>
        <w:spacing w:before="0" w:after="0" w:line="240" w:lineRule="auto"/>
      </w:pPr>
      <w:rPr>
        <w:b/>
        <w:bCs/>
      </w:rPr>
      <w:tblPr/>
      <w:tcPr>
        <w:tcBorders>
          <w:top w:val="double" w:sz="6" w:space="0" w:color="442D97" w:themeColor="accent2" w:themeTint="BF"/>
          <w:left w:val="single" w:sz="8" w:space="0" w:color="442D97" w:themeColor="accent2" w:themeTint="BF"/>
          <w:bottom w:val="single" w:sz="8" w:space="0" w:color="442D97" w:themeColor="accent2" w:themeTint="BF"/>
          <w:right w:val="single" w:sz="8" w:space="0" w:color="442D97" w:themeColor="accent2" w:themeTint="BF"/>
          <w:insideH w:val="nil"/>
          <w:insideV w:val="nil"/>
        </w:tcBorders>
      </w:tcPr>
    </w:tblStylePr>
    <w:tblStylePr w:type="firstCol">
      <w:rPr>
        <w:b/>
        <w:bCs/>
      </w:rPr>
    </w:tblStylePr>
    <w:tblStylePr w:type="lastCol">
      <w:rPr>
        <w:b/>
        <w:bCs/>
      </w:rPr>
    </w:tblStylePr>
    <w:tblStylePr w:type="band1Vert">
      <w:tblPr/>
      <w:tcPr>
        <w:shd w:val="clear" w:color="auto" w:fill="BBAFE7" w:themeFill="accent2" w:themeFillTint="3F"/>
      </w:tcPr>
    </w:tblStylePr>
    <w:tblStylePr w:type="band1Horz">
      <w:tblPr/>
      <w:tcPr>
        <w:tcBorders>
          <w:insideH w:val="nil"/>
          <w:insideV w:val="nil"/>
        </w:tcBorders>
        <w:shd w:val="clear" w:color="auto" w:fill="BBAFE7"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8" w:space="0" w:color="8CDCD7" w:themeColor="accent3" w:themeTint="BF"/>
        <w:left w:val="single" w:sz="8" w:space="0" w:color="8CDCD7" w:themeColor="accent3" w:themeTint="BF"/>
        <w:bottom w:val="single" w:sz="8" w:space="0" w:color="8CDCD7" w:themeColor="accent3" w:themeTint="BF"/>
        <w:right w:val="single" w:sz="8" w:space="0" w:color="8CDCD7" w:themeColor="accent3" w:themeTint="BF"/>
        <w:insideH w:val="single" w:sz="8" w:space="0" w:color="8CDCD7" w:themeColor="accent3" w:themeTint="BF"/>
      </w:tblBorders>
    </w:tblPr>
    <w:tblStylePr w:type="firstRow">
      <w:pPr>
        <w:spacing w:before="0" w:after="0" w:line="240" w:lineRule="auto"/>
      </w:pPr>
      <w:rPr>
        <w:b/>
        <w:bCs/>
        <w:color w:val="FFFFFF" w:themeColor="background1"/>
      </w:rPr>
      <w:tblPr/>
      <w:tcPr>
        <w:tcBorders>
          <w:top w:val="single" w:sz="8" w:space="0" w:color="8CDCD7" w:themeColor="accent3" w:themeTint="BF"/>
          <w:left w:val="single" w:sz="8" w:space="0" w:color="8CDCD7" w:themeColor="accent3" w:themeTint="BF"/>
          <w:bottom w:val="single" w:sz="8" w:space="0" w:color="8CDCD7" w:themeColor="accent3" w:themeTint="BF"/>
          <w:right w:val="single" w:sz="8" w:space="0" w:color="8CDCD7" w:themeColor="accent3" w:themeTint="BF"/>
          <w:insideH w:val="nil"/>
          <w:insideV w:val="nil"/>
        </w:tcBorders>
        <w:shd w:val="clear" w:color="auto" w:fill="66D1CB" w:themeFill="accent3"/>
      </w:tcPr>
    </w:tblStylePr>
    <w:tblStylePr w:type="lastRow">
      <w:pPr>
        <w:spacing w:before="0" w:after="0" w:line="240" w:lineRule="auto"/>
      </w:pPr>
      <w:rPr>
        <w:b/>
        <w:bCs/>
      </w:rPr>
      <w:tblPr/>
      <w:tcPr>
        <w:tcBorders>
          <w:top w:val="double" w:sz="6" w:space="0" w:color="8CDCD7" w:themeColor="accent3" w:themeTint="BF"/>
          <w:left w:val="single" w:sz="8" w:space="0" w:color="8CDCD7" w:themeColor="accent3" w:themeTint="BF"/>
          <w:bottom w:val="single" w:sz="8" w:space="0" w:color="8CDCD7" w:themeColor="accent3" w:themeTint="BF"/>
          <w:right w:val="single" w:sz="8" w:space="0" w:color="8CDCD7" w:themeColor="accent3" w:themeTint="BF"/>
          <w:insideH w:val="nil"/>
          <w:insideV w:val="nil"/>
        </w:tcBorders>
      </w:tcPr>
    </w:tblStylePr>
    <w:tblStylePr w:type="firstCol">
      <w:rPr>
        <w:b/>
        <w:bCs/>
      </w:rPr>
    </w:tblStylePr>
    <w:tblStylePr w:type="lastCol">
      <w:rPr>
        <w:b/>
        <w:bCs/>
      </w:rPr>
    </w:tblStylePr>
    <w:tblStylePr w:type="band1Vert">
      <w:tblPr/>
      <w:tcPr>
        <w:shd w:val="clear" w:color="auto" w:fill="D9F3F2" w:themeFill="accent3" w:themeFillTint="3F"/>
      </w:tcPr>
    </w:tblStylePr>
    <w:tblStylePr w:type="band1Horz">
      <w:tblPr/>
      <w:tcPr>
        <w:tcBorders>
          <w:insideH w:val="nil"/>
          <w:insideV w:val="nil"/>
        </w:tcBorders>
        <w:shd w:val="clear" w:color="auto" w:fill="D9F3F2"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8" w:space="0" w:color="9A96AC" w:themeColor="accent4" w:themeTint="BF"/>
        <w:left w:val="single" w:sz="8" w:space="0" w:color="9A96AC" w:themeColor="accent4" w:themeTint="BF"/>
        <w:bottom w:val="single" w:sz="8" w:space="0" w:color="9A96AC" w:themeColor="accent4" w:themeTint="BF"/>
        <w:right w:val="single" w:sz="8" w:space="0" w:color="9A96AC" w:themeColor="accent4" w:themeTint="BF"/>
        <w:insideH w:val="single" w:sz="8" w:space="0" w:color="9A96AC" w:themeColor="accent4" w:themeTint="BF"/>
      </w:tblBorders>
    </w:tblPr>
    <w:tblStylePr w:type="firstRow">
      <w:pPr>
        <w:spacing w:before="0" w:after="0" w:line="240" w:lineRule="auto"/>
      </w:pPr>
      <w:rPr>
        <w:b/>
        <w:bCs/>
        <w:color w:val="FFFFFF" w:themeColor="background1"/>
      </w:rPr>
      <w:tblPr/>
      <w:tcPr>
        <w:tcBorders>
          <w:top w:val="single" w:sz="8" w:space="0" w:color="9A96AC" w:themeColor="accent4" w:themeTint="BF"/>
          <w:left w:val="single" w:sz="8" w:space="0" w:color="9A96AC" w:themeColor="accent4" w:themeTint="BF"/>
          <w:bottom w:val="single" w:sz="8" w:space="0" w:color="9A96AC" w:themeColor="accent4" w:themeTint="BF"/>
          <w:right w:val="single" w:sz="8" w:space="0" w:color="9A96AC" w:themeColor="accent4" w:themeTint="BF"/>
          <w:insideH w:val="nil"/>
          <w:insideV w:val="nil"/>
        </w:tcBorders>
        <w:shd w:val="clear" w:color="auto" w:fill="797391" w:themeFill="accent4"/>
      </w:tcPr>
    </w:tblStylePr>
    <w:tblStylePr w:type="lastRow">
      <w:pPr>
        <w:spacing w:before="0" w:after="0" w:line="240" w:lineRule="auto"/>
      </w:pPr>
      <w:rPr>
        <w:b/>
        <w:bCs/>
      </w:rPr>
      <w:tblPr/>
      <w:tcPr>
        <w:tcBorders>
          <w:top w:val="double" w:sz="6" w:space="0" w:color="9A96AC" w:themeColor="accent4" w:themeTint="BF"/>
          <w:left w:val="single" w:sz="8" w:space="0" w:color="9A96AC" w:themeColor="accent4" w:themeTint="BF"/>
          <w:bottom w:val="single" w:sz="8" w:space="0" w:color="9A96AC" w:themeColor="accent4" w:themeTint="BF"/>
          <w:right w:val="single" w:sz="8" w:space="0" w:color="9A96AC" w:themeColor="accent4" w:themeTint="BF"/>
          <w:insideH w:val="nil"/>
          <w:insideV w:val="nil"/>
        </w:tcBorders>
      </w:tcPr>
    </w:tblStylePr>
    <w:tblStylePr w:type="firstCol">
      <w:rPr>
        <w:b/>
        <w:bCs/>
      </w:rPr>
    </w:tblStylePr>
    <w:tblStylePr w:type="lastCol">
      <w:rPr>
        <w:b/>
        <w:bCs/>
      </w:rPr>
    </w:tblStylePr>
    <w:tblStylePr w:type="band1Vert">
      <w:tblPr/>
      <w:tcPr>
        <w:shd w:val="clear" w:color="auto" w:fill="DDDCE3" w:themeFill="accent4" w:themeFillTint="3F"/>
      </w:tcPr>
    </w:tblStylePr>
    <w:tblStylePr w:type="band1Horz">
      <w:tblPr/>
      <w:tcPr>
        <w:tcBorders>
          <w:insideH w:val="nil"/>
          <w:insideV w:val="nil"/>
        </w:tcBorders>
        <w:shd w:val="clear" w:color="auto" w:fill="DDDCE3"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8" w:space="0" w:color="B2E7E5" w:themeColor="accent5" w:themeTint="BF"/>
        <w:left w:val="single" w:sz="8" w:space="0" w:color="B2E7E5" w:themeColor="accent5" w:themeTint="BF"/>
        <w:bottom w:val="single" w:sz="8" w:space="0" w:color="B2E7E5" w:themeColor="accent5" w:themeTint="BF"/>
        <w:right w:val="single" w:sz="8" w:space="0" w:color="B2E7E5" w:themeColor="accent5" w:themeTint="BF"/>
        <w:insideH w:val="single" w:sz="8" w:space="0" w:color="B2E7E5" w:themeColor="accent5" w:themeTint="BF"/>
      </w:tblBorders>
    </w:tblPr>
    <w:tblStylePr w:type="firstRow">
      <w:pPr>
        <w:spacing w:before="0" w:after="0" w:line="240" w:lineRule="auto"/>
      </w:pPr>
      <w:rPr>
        <w:b/>
        <w:bCs/>
        <w:color w:val="FFFFFF" w:themeColor="background1"/>
      </w:rPr>
      <w:tblPr/>
      <w:tcPr>
        <w:tcBorders>
          <w:top w:val="single" w:sz="8" w:space="0" w:color="B2E7E5" w:themeColor="accent5" w:themeTint="BF"/>
          <w:left w:val="single" w:sz="8" w:space="0" w:color="B2E7E5" w:themeColor="accent5" w:themeTint="BF"/>
          <w:bottom w:val="single" w:sz="8" w:space="0" w:color="B2E7E5" w:themeColor="accent5" w:themeTint="BF"/>
          <w:right w:val="single" w:sz="8" w:space="0" w:color="B2E7E5" w:themeColor="accent5" w:themeTint="BF"/>
          <w:insideH w:val="nil"/>
          <w:insideV w:val="nil"/>
        </w:tcBorders>
        <w:shd w:val="clear" w:color="auto" w:fill="99E0DD" w:themeFill="accent5"/>
      </w:tcPr>
    </w:tblStylePr>
    <w:tblStylePr w:type="lastRow">
      <w:pPr>
        <w:spacing w:before="0" w:after="0" w:line="240" w:lineRule="auto"/>
      </w:pPr>
      <w:rPr>
        <w:b/>
        <w:bCs/>
      </w:rPr>
      <w:tblPr/>
      <w:tcPr>
        <w:tcBorders>
          <w:top w:val="double" w:sz="6" w:space="0" w:color="B2E7E5" w:themeColor="accent5" w:themeTint="BF"/>
          <w:left w:val="single" w:sz="8" w:space="0" w:color="B2E7E5" w:themeColor="accent5" w:themeTint="BF"/>
          <w:bottom w:val="single" w:sz="8" w:space="0" w:color="B2E7E5" w:themeColor="accent5" w:themeTint="BF"/>
          <w:right w:val="single" w:sz="8" w:space="0" w:color="B2E7E5" w:themeColor="accent5" w:themeTint="BF"/>
          <w:insideH w:val="nil"/>
          <w:insideV w:val="nil"/>
        </w:tcBorders>
      </w:tcPr>
    </w:tblStylePr>
    <w:tblStylePr w:type="firstCol">
      <w:rPr>
        <w:b/>
        <w:bCs/>
      </w:rPr>
    </w:tblStylePr>
    <w:tblStylePr w:type="lastCol">
      <w:rPr>
        <w:b/>
        <w:bCs/>
      </w:rPr>
    </w:tblStylePr>
    <w:tblStylePr w:type="band1Vert">
      <w:tblPr/>
      <w:tcPr>
        <w:shd w:val="clear" w:color="auto" w:fill="E5F7F6" w:themeFill="accent5" w:themeFillTint="3F"/>
      </w:tcPr>
    </w:tblStylePr>
    <w:tblStylePr w:type="band1Horz">
      <w:tblPr/>
      <w:tcPr>
        <w:tcBorders>
          <w:insideH w:val="nil"/>
          <w:insideV w:val="nil"/>
        </w:tcBorders>
        <w:shd w:val="clear" w:color="auto" w:fill="E5F7F6"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8" w:space="0" w:color="BCB8C7" w:themeColor="accent6" w:themeTint="BF"/>
        <w:left w:val="single" w:sz="8" w:space="0" w:color="BCB8C7" w:themeColor="accent6" w:themeTint="BF"/>
        <w:bottom w:val="single" w:sz="8" w:space="0" w:color="BCB8C7" w:themeColor="accent6" w:themeTint="BF"/>
        <w:right w:val="single" w:sz="8" w:space="0" w:color="BCB8C7" w:themeColor="accent6" w:themeTint="BF"/>
        <w:insideH w:val="single" w:sz="8" w:space="0" w:color="BCB8C7" w:themeColor="accent6" w:themeTint="BF"/>
      </w:tblBorders>
    </w:tblPr>
    <w:tblStylePr w:type="firstRow">
      <w:pPr>
        <w:spacing w:before="0" w:after="0" w:line="240" w:lineRule="auto"/>
      </w:pPr>
      <w:rPr>
        <w:b/>
        <w:bCs/>
        <w:color w:val="FFFFFF" w:themeColor="background1"/>
      </w:rPr>
      <w:tblPr/>
      <w:tcPr>
        <w:tcBorders>
          <w:top w:val="single" w:sz="8" w:space="0" w:color="BCB8C7" w:themeColor="accent6" w:themeTint="BF"/>
          <w:left w:val="single" w:sz="8" w:space="0" w:color="BCB8C7" w:themeColor="accent6" w:themeTint="BF"/>
          <w:bottom w:val="single" w:sz="8" w:space="0" w:color="BCB8C7" w:themeColor="accent6" w:themeTint="BF"/>
          <w:right w:val="single" w:sz="8" w:space="0" w:color="BCB8C7" w:themeColor="accent6" w:themeTint="BF"/>
          <w:insideH w:val="nil"/>
          <w:insideV w:val="nil"/>
        </w:tcBorders>
        <w:shd w:val="clear" w:color="auto" w:fill="A6A1B5" w:themeFill="accent6"/>
      </w:tcPr>
    </w:tblStylePr>
    <w:tblStylePr w:type="lastRow">
      <w:pPr>
        <w:spacing w:before="0" w:after="0" w:line="240" w:lineRule="auto"/>
      </w:pPr>
      <w:rPr>
        <w:b/>
        <w:bCs/>
      </w:rPr>
      <w:tblPr/>
      <w:tcPr>
        <w:tcBorders>
          <w:top w:val="double" w:sz="6" w:space="0" w:color="BCB8C7" w:themeColor="accent6" w:themeTint="BF"/>
          <w:left w:val="single" w:sz="8" w:space="0" w:color="BCB8C7" w:themeColor="accent6" w:themeTint="BF"/>
          <w:bottom w:val="single" w:sz="8" w:space="0" w:color="BCB8C7" w:themeColor="accent6" w:themeTint="BF"/>
          <w:right w:val="single" w:sz="8" w:space="0" w:color="BCB8C7" w:themeColor="accent6" w:themeTint="BF"/>
          <w:insideH w:val="nil"/>
          <w:insideV w:val="nil"/>
        </w:tcBorders>
      </w:tcPr>
    </w:tblStylePr>
    <w:tblStylePr w:type="firstCol">
      <w:rPr>
        <w:b/>
        <w:bCs/>
      </w:rPr>
    </w:tblStylePr>
    <w:tblStylePr w:type="lastCol">
      <w:rPr>
        <w:b/>
        <w:bCs/>
      </w:rPr>
    </w:tblStylePr>
    <w:tblStylePr w:type="band1Vert">
      <w:tblPr/>
      <w:tcPr>
        <w:shd w:val="clear" w:color="auto" w:fill="E8E7EC" w:themeFill="accent6" w:themeFillTint="3F"/>
      </w:tcPr>
    </w:tblStylePr>
    <w:tblStylePr w:type="band1Horz">
      <w:tblPr/>
      <w:tcPr>
        <w:tcBorders>
          <w:insideH w:val="nil"/>
          <w:insideV w:val="nil"/>
        </w:tcBorders>
        <w:shd w:val="clear" w:color="auto" w:fill="E8E7EC"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363534"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363534" w:themeFill="text1"/>
      </w:tcPr>
    </w:tblStylePr>
    <w:tblStylePr w:type="lastCol">
      <w:rPr>
        <w:b/>
        <w:bCs/>
        <w:color w:val="FFFFFF" w:themeColor="background1"/>
      </w:rPr>
      <w:tblPr/>
      <w:tcPr>
        <w:tcBorders>
          <w:left w:val="nil"/>
          <w:right w:val="nil"/>
          <w:insideH w:val="nil"/>
          <w:insideV w:val="nil"/>
        </w:tcBorders>
        <w:shd w:val="clear" w:color="auto" w:fill="363534"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2A9"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B2A9" w:themeFill="accent1"/>
      </w:tcPr>
    </w:tblStylePr>
    <w:tblStylePr w:type="lastCol">
      <w:rPr>
        <w:b/>
        <w:bCs/>
        <w:color w:val="FFFFFF" w:themeColor="background1"/>
      </w:rPr>
      <w:tblPr/>
      <w:tcPr>
        <w:tcBorders>
          <w:left w:val="nil"/>
          <w:right w:val="nil"/>
          <w:insideH w:val="nil"/>
          <w:insideV w:val="nil"/>
        </w:tcBorders>
        <w:shd w:val="clear" w:color="auto" w:fill="00B2A9"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01547"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01547" w:themeFill="accent2"/>
      </w:tcPr>
    </w:tblStylePr>
    <w:tblStylePr w:type="lastCol">
      <w:rPr>
        <w:b/>
        <w:bCs/>
        <w:color w:val="FFFFFF" w:themeColor="background1"/>
      </w:rPr>
      <w:tblPr/>
      <w:tcPr>
        <w:tcBorders>
          <w:left w:val="nil"/>
          <w:right w:val="nil"/>
          <w:insideH w:val="nil"/>
          <w:insideV w:val="nil"/>
        </w:tcBorders>
        <w:shd w:val="clear" w:color="auto" w:fill="201547"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6D1CB"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66D1CB" w:themeFill="accent3"/>
      </w:tcPr>
    </w:tblStylePr>
    <w:tblStylePr w:type="lastCol">
      <w:rPr>
        <w:b/>
        <w:bCs/>
        <w:color w:val="FFFFFF" w:themeColor="background1"/>
      </w:rPr>
      <w:tblPr/>
      <w:tcPr>
        <w:tcBorders>
          <w:left w:val="nil"/>
          <w:right w:val="nil"/>
          <w:insideH w:val="nil"/>
          <w:insideV w:val="nil"/>
        </w:tcBorders>
        <w:shd w:val="clear" w:color="auto" w:fill="66D1CB"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97391"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97391" w:themeFill="accent4"/>
      </w:tcPr>
    </w:tblStylePr>
    <w:tblStylePr w:type="lastCol">
      <w:rPr>
        <w:b/>
        <w:bCs/>
        <w:color w:val="FFFFFF" w:themeColor="background1"/>
      </w:rPr>
      <w:tblPr/>
      <w:tcPr>
        <w:tcBorders>
          <w:left w:val="nil"/>
          <w:right w:val="nil"/>
          <w:insideH w:val="nil"/>
          <w:insideV w:val="nil"/>
        </w:tcBorders>
        <w:shd w:val="clear" w:color="auto" w:fill="797391"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9E0DD"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9E0DD" w:themeFill="accent5"/>
      </w:tcPr>
    </w:tblStylePr>
    <w:tblStylePr w:type="lastCol">
      <w:rPr>
        <w:b/>
        <w:bCs/>
        <w:color w:val="FFFFFF" w:themeColor="background1"/>
      </w:rPr>
      <w:tblPr/>
      <w:tcPr>
        <w:tcBorders>
          <w:left w:val="nil"/>
          <w:right w:val="nil"/>
          <w:insideH w:val="nil"/>
          <w:insideV w:val="nil"/>
        </w:tcBorders>
        <w:shd w:val="clear" w:color="auto" w:fill="99E0DD"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2C202D"/>
    <w:pPr>
      <w:spacing w:after="0" w:line="240" w:lineRule="auto"/>
    </w:pPr>
    <w:rPr>
      <w:rFonts w:eastAsia="Times New Roman" w:cs="Arial"/>
      <w:color w:val="363534" w:themeColor="text1"/>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6A1B5"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6A1B5" w:themeFill="accent6"/>
      </w:tcPr>
    </w:tblStylePr>
    <w:tblStylePr w:type="lastCol">
      <w:rPr>
        <w:b/>
        <w:bCs/>
        <w:color w:val="FFFFFF" w:themeColor="background1"/>
      </w:rPr>
      <w:tblPr/>
      <w:tcPr>
        <w:tcBorders>
          <w:left w:val="nil"/>
          <w:right w:val="nil"/>
          <w:insideH w:val="nil"/>
          <w:insideV w:val="nil"/>
        </w:tcBorders>
        <w:shd w:val="clear" w:color="auto" w:fill="A6A1B5"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C202D"/>
    <w:pPr>
      <w:spacing w:after="0" w:line="240" w:lineRule="auto"/>
    </w:pPr>
    <w:rPr>
      <w:rFonts w:eastAsia="Times New Roman" w:cs="Arial"/>
      <w:color w:val="363534" w:themeColor="text1"/>
      <w:sz w:val="20"/>
      <w:szCs w:val="20"/>
    </w:rPr>
    <w:tblPr>
      <w:tblStyleRowBandSize w:val="1"/>
      <w:tblStyleColBandSize w:val="1"/>
      <w:tblBorders>
        <w:top w:val="single" w:sz="4" w:space="0" w:color="9B9997" w:themeColor="text1" w:themeTint="80"/>
        <w:bottom w:val="single" w:sz="4" w:space="0" w:color="9B9997" w:themeColor="text1" w:themeTint="80"/>
      </w:tblBorders>
    </w:tblPr>
    <w:tblStylePr w:type="firstRow">
      <w:rPr>
        <w:b/>
        <w:bCs/>
      </w:rPr>
      <w:tblPr/>
      <w:tcPr>
        <w:tcBorders>
          <w:bottom w:val="single" w:sz="4" w:space="0" w:color="9B9997" w:themeColor="text1" w:themeTint="80"/>
        </w:tcBorders>
      </w:tcPr>
    </w:tblStylePr>
    <w:tblStylePr w:type="lastRow">
      <w:rPr>
        <w:b/>
        <w:bCs/>
      </w:rPr>
      <w:tblPr/>
      <w:tcPr>
        <w:tcBorders>
          <w:top w:val="single" w:sz="4" w:space="0" w:color="9B9997" w:themeColor="text1" w:themeTint="80"/>
        </w:tcBorders>
      </w:tcPr>
    </w:tblStylePr>
    <w:tblStylePr w:type="firstCol">
      <w:rPr>
        <w:b/>
        <w:bCs/>
      </w:rPr>
    </w:tblStylePr>
    <w:tblStylePr w:type="lastCol">
      <w:rPr>
        <w:b/>
        <w:bCs/>
      </w:rPr>
    </w:tblStylePr>
    <w:tblStylePr w:type="band1Vert">
      <w:tblPr/>
      <w:tcPr>
        <w:tcBorders>
          <w:left w:val="single" w:sz="4" w:space="0" w:color="9B9997" w:themeColor="text1" w:themeTint="80"/>
          <w:right w:val="single" w:sz="4" w:space="0" w:color="9B9997" w:themeColor="text1" w:themeTint="80"/>
        </w:tcBorders>
      </w:tcPr>
    </w:tblStylePr>
    <w:tblStylePr w:type="band2Vert">
      <w:tblPr/>
      <w:tcPr>
        <w:tcBorders>
          <w:left w:val="single" w:sz="4" w:space="0" w:color="9B9997" w:themeColor="text1" w:themeTint="80"/>
          <w:right w:val="single" w:sz="4" w:space="0" w:color="9B9997" w:themeColor="text1" w:themeTint="80"/>
        </w:tcBorders>
      </w:tcPr>
    </w:tblStylePr>
    <w:tblStylePr w:type="band1Horz">
      <w:tblPr/>
      <w:tcPr>
        <w:tcBorders>
          <w:top w:val="single" w:sz="4" w:space="0" w:color="9B9997" w:themeColor="text1" w:themeTint="80"/>
          <w:bottom w:val="single" w:sz="4" w:space="0" w:color="9B9997" w:themeColor="text1" w:themeTint="80"/>
        </w:tcBorders>
      </w:tcPr>
    </w:tblStylePr>
  </w:style>
  <w:style w:type="table" w:styleId="PlainTable3">
    <w:name w:val="Plain Table 3"/>
    <w:basedOn w:val="TableNormal"/>
    <w:uiPriority w:val="43"/>
    <w:rsid w:val="002C202D"/>
    <w:pPr>
      <w:spacing w:after="0" w:line="240" w:lineRule="auto"/>
    </w:pPr>
    <w:rPr>
      <w:rFonts w:eastAsia="Times New Roman" w:cs="Arial"/>
      <w:color w:val="363534" w:themeColor="text1"/>
      <w:sz w:val="20"/>
      <w:szCs w:val="20"/>
    </w:rPr>
    <w:tblPr>
      <w:tblStyleRowBandSize w:val="1"/>
      <w:tblStyleColBandSize w:val="1"/>
    </w:tblPr>
    <w:tblStylePr w:type="firstRow">
      <w:rPr>
        <w:b/>
        <w:bCs/>
        <w:caps/>
      </w:rPr>
      <w:tblPr/>
      <w:tcPr>
        <w:tcBorders>
          <w:bottom w:val="single" w:sz="4" w:space="0" w:color="9B9997"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B9997"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2C202D"/>
    <w:pPr>
      <w:spacing w:after="0" w:line="240" w:lineRule="auto"/>
    </w:pPr>
    <w:rPr>
      <w:rFonts w:eastAsia="Times New Roman" w:cs="Arial"/>
      <w:color w:val="363534" w:themeColor="text1"/>
      <w:sz w:val="20"/>
      <w:szCs w:val="20"/>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2C202D"/>
    <w:pPr>
      <w:spacing w:after="0" w:line="240" w:lineRule="auto"/>
    </w:pPr>
    <w:rPr>
      <w:rFonts w:eastAsia="Times New Roman" w:cs="Arial"/>
      <w:color w:val="363534" w:themeColor="text1"/>
      <w:sz w:val="20"/>
      <w:szCs w:val="20"/>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9997"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9997"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9997"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9997"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GridLight">
    <w:name w:val="Grid Table Light"/>
    <w:basedOn w:val="TableNormal"/>
    <w:uiPriority w:val="40"/>
    <w:rsid w:val="002C202D"/>
    <w:pPr>
      <w:spacing w:after="0" w:line="240" w:lineRule="auto"/>
    </w:pPr>
    <w:rPr>
      <w:rFonts w:eastAsia="Times New Roman" w:cs="Arial"/>
      <w:color w:val="363534" w:themeColor="text1"/>
      <w:sz w:val="20"/>
      <w:szCs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75F033071467457EA6C0D9A00DB4D927">
    <w:name w:val="75F033071467457EA6C0D9A00DB4D927"/>
    <w:rsid w:val="002C202D"/>
    <w:pPr>
      <w:spacing w:after="360" w:line="600" w:lineRule="exact"/>
      <w:jc w:val="right"/>
    </w:pPr>
    <w:rPr>
      <w:rFonts w:asciiTheme="majorHAnsi" w:eastAsiaTheme="majorEastAsia" w:hAnsiTheme="majorHAnsi" w:cstheme="majorBidi"/>
      <w:b/>
      <w:color w:val="FFFFFF"/>
      <w:spacing w:val="-2"/>
      <w:sz w:val="54"/>
      <w:szCs w:val="52"/>
    </w:rPr>
  </w:style>
  <w:style w:type="paragraph" w:styleId="HTMLPreformatted">
    <w:name w:val="HTML Preformatted"/>
    <w:basedOn w:val="Normal"/>
    <w:link w:val="HTMLPreformattedChar"/>
    <w:uiPriority w:val="99"/>
    <w:unhideWhenUsed/>
    <w:rsid w:val="00F733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eastAsia="en-GB"/>
    </w:rPr>
  </w:style>
  <w:style w:type="character" w:customStyle="1" w:styleId="HTMLPreformattedChar">
    <w:name w:val="HTML Preformatted Char"/>
    <w:basedOn w:val="DefaultParagraphFont"/>
    <w:link w:val="HTMLPreformatted"/>
    <w:uiPriority w:val="99"/>
    <w:rsid w:val="00F73358"/>
    <w:rPr>
      <w:rFonts w:ascii="Courier New" w:eastAsia="Times New Roman" w:hAnsi="Courier New" w:cs="Courier New"/>
      <w:sz w:val="20"/>
      <w:szCs w:val="20"/>
      <w:lang w:val="en-GB" w:eastAsia="en-GB"/>
    </w:rPr>
  </w:style>
  <w:style w:type="character" w:styleId="HTMLCode">
    <w:name w:val="HTML Code"/>
    <w:basedOn w:val="DefaultParagraphFont"/>
    <w:uiPriority w:val="99"/>
    <w:semiHidden/>
    <w:unhideWhenUsed/>
    <w:rsid w:val="00F73358"/>
    <w:rPr>
      <w:rFonts w:ascii="Courier New" w:eastAsia="Times New Roman" w:hAnsi="Courier New" w:cs="Courier New"/>
      <w:sz w:val="20"/>
      <w:szCs w:val="20"/>
    </w:rPr>
  </w:style>
  <w:style w:type="character" w:customStyle="1" w:styleId="normaltextrun">
    <w:name w:val="normaltextrun"/>
    <w:basedOn w:val="DefaultParagraphFont"/>
    <w:rsid w:val="001C1449"/>
  </w:style>
  <w:style w:type="paragraph" w:styleId="EndnoteText">
    <w:name w:val="endnote text"/>
    <w:basedOn w:val="Normal"/>
    <w:link w:val="EndnoteTextChar"/>
    <w:semiHidden/>
    <w:unhideWhenUsed/>
    <w:rsid w:val="00397448"/>
    <w:pPr>
      <w:spacing w:line="240" w:lineRule="auto"/>
    </w:pPr>
    <w:rPr>
      <w:sz w:val="24"/>
      <w:szCs w:val="24"/>
    </w:rPr>
  </w:style>
  <w:style w:type="character" w:customStyle="1" w:styleId="EndnoteTextChar">
    <w:name w:val="Endnote Text Char"/>
    <w:basedOn w:val="DefaultParagraphFont"/>
    <w:link w:val="EndnoteText"/>
    <w:semiHidden/>
    <w:rsid w:val="00397448"/>
    <w:rPr>
      <w:rFonts w:eastAsiaTheme="minorHAnsi"/>
      <w:sz w:val="24"/>
      <w:szCs w:val="24"/>
      <w:lang w:eastAsia="en-US"/>
    </w:rPr>
  </w:style>
  <w:style w:type="character" w:styleId="EndnoteReference">
    <w:name w:val="endnote reference"/>
    <w:basedOn w:val="DefaultParagraphFont"/>
    <w:semiHidden/>
    <w:unhideWhenUsed/>
    <w:rsid w:val="00397448"/>
    <w:rPr>
      <w:vertAlign w:val="superscript"/>
    </w:rPr>
  </w:style>
  <w:style w:type="character" w:customStyle="1" w:styleId="BalloonTextChar">
    <w:name w:val="Balloon Text Char"/>
    <w:basedOn w:val="DefaultParagraphFont"/>
    <w:link w:val="BalloonText"/>
    <w:uiPriority w:val="99"/>
    <w:semiHidden/>
    <w:rsid w:val="004E0960"/>
    <w:rPr>
      <w:rFonts w:ascii="Tahoma" w:eastAsiaTheme="minorHAnsi" w:hAnsi="Tahoma" w:cs="Tahoma"/>
      <w:sz w:val="16"/>
      <w:szCs w:val="16"/>
      <w:lang w:eastAsia="en-US"/>
    </w:rPr>
  </w:style>
  <w:style w:type="character" w:customStyle="1" w:styleId="hgkelc">
    <w:name w:val="hgkelc"/>
    <w:basedOn w:val="DefaultParagraphFont"/>
    <w:rsid w:val="007026F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814143">
      <w:bodyDiv w:val="1"/>
      <w:marLeft w:val="0"/>
      <w:marRight w:val="0"/>
      <w:marTop w:val="0"/>
      <w:marBottom w:val="0"/>
      <w:divBdr>
        <w:top w:val="none" w:sz="0" w:space="0" w:color="auto"/>
        <w:left w:val="none" w:sz="0" w:space="0" w:color="auto"/>
        <w:bottom w:val="none" w:sz="0" w:space="0" w:color="auto"/>
        <w:right w:val="none" w:sz="0" w:space="0" w:color="auto"/>
      </w:divBdr>
    </w:div>
    <w:div w:id="85540960">
      <w:bodyDiv w:val="1"/>
      <w:marLeft w:val="0"/>
      <w:marRight w:val="0"/>
      <w:marTop w:val="0"/>
      <w:marBottom w:val="0"/>
      <w:divBdr>
        <w:top w:val="none" w:sz="0" w:space="0" w:color="auto"/>
        <w:left w:val="none" w:sz="0" w:space="0" w:color="auto"/>
        <w:bottom w:val="none" w:sz="0" w:space="0" w:color="auto"/>
        <w:right w:val="none" w:sz="0" w:space="0" w:color="auto"/>
      </w:divBdr>
    </w:div>
    <w:div w:id="91586445">
      <w:bodyDiv w:val="1"/>
      <w:marLeft w:val="0"/>
      <w:marRight w:val="0"/>
      <w:marTop w:val="0"/>
      <w:marBottom w:val="0"/>
      <w:divBdr>
        <w:top w:val="none" w:sz="0" w:space="0" w:color="auto"/>
        <w:left w:val="none" w:sz="0" w:space="0" w:color="auto"/>
        <w:bottom w:val="none" w:sz="0" w:space="0" w:color="auto"/>
        <w:right w:val="none" w:sz="0" w:space="0" w:color="auto"/>
      </w:divBdr>
    </w:div>
    <w:div w:id="103505300">
      <w:bodyDiv w:val="1"/>
      <w:marLeft w:val="0"/>
      <w:marRight w:val="0"/>
      <w:marTop w:val="0"/>
      <w:marBottom w:val="0"/>
      <w:divBdr>
        <w:top w:val="none" w:sz="0" w:space="0" w:color="auto"/>
        <w:left w:val="none" w:sz="0" w:space="0" w:color="auto"/>
        <w:bottom w:val="none" w:sz="0" w:space="0" w:color="auto"/>
        <w:right w:val="none" w:sz="0" w:space="0" w:color="auto"/>
      </w:divBdr>
    </w:div>
    <w:div w:id="128086527">
      <w:bodyDiv w:val="1"/>
      <w:marLeft w:val="0"/>
      <w:marRight w:val="0"/>
      <w:marTop w:val="0"/>
      <w:marBottom w:val="0"/>
      <w:divBdr>
        <w:top w:val="none" w:sz="0" w:space="0" w:color="auto"/>
        <w:left w:val="none" w:sz="0" w:space="0" w:color="auto"/>
        <w:bottom w:val="none" w:sz="0" w:space="0" w:color="auto"/>
        <w:right w:val="none" w:sz="0" w:space="0" w:color="auto"/>
      </w:divBdr>
    </w:div>
    <w:div w:id="153380887">
      <w:bodyDiv w:val="1"/>
      <w:marLeft w:val="0"/>
      <w:marRight w:val="0"/>
      <w:marTop w:val="0"/>
      <w:marBottom w:val="0"/>
      <w:divBdr>
        <w:top w:val="none" w:sz="0" w:space="0" w:color="auto"/>
        <w:left w:val="none" w:sz="0" w:space="0" w:color="auto"/>
        <w:bottom w:val="none" w:sz="0" w:space="0" w:color="auto"/>
        <w:right w:val="none" w:sz="0" w:space="0" w:color="auto"/>
      </w:divBdr>
    </w:div>
    <w:div w:id="165444139">
      <w:bodyDiv w:val="1"/>
      <w:marLeft w:val="0"/>
      <w:marRight w:val="0"/>
      <w:marTop w:val="0"/>
      <w:marBottom w:val="0"/>
      <w:divBdr>
        <w:top w:val="none" w:sz="0" w:space="0" w:color="auto"/>
        <w:left w:val="none" w:sz="0" w:space="0" w:color="auto"/>
        <w:bottom w:val="none" w:sz="0" w:space="0" w:color="auto"/>
        <w:right w:val="none" w:sz="0" w:space="0" w:color="auto"/>
      </w:divBdr>
    </w:div>
    <w:div w:id="206380845">
      <w:bodyDiv w:val="1"/>
      <w:marLeft w:val="0"/>
      <w:marRight w:val="0"/>
      <w:marTop w:val="0"/>
      <w:marBottom w:val="0"/>
      <w:divBdr>
        <w:top w:val="none" w:sz="0" w:space="0" w:color="auto"/>
        <w:left w:val="none" w:sz="0" w:space="0" w:color="auto"/>
        <w:bottom w:val="none" w:sz="0" w:space="0" w:color="auto"/>
        <w:right w:val="none" w:sz="0" w:space="0" w:color="auto"/>
      </w:divBdr>
    </w:div>
    <w:div w:id="221135996">
      <w:bodyDiv w:val="1"/>
      <w:marLeft w:val="0"/>
      <w:marRight w:val="0"/>
      <w:marTop w:val="0"/>
      <w:marBottom w:val="0"/>
      <w:divBdr>
        <w:top w:val="none" w:sz="0" w:space="0" w:color="auto"/>
        <w:left w:val="none" w:sz="0" w:space="0" w:color="auto"/>
        <w:bottom w:val="none" w:sz="0" w:space="0" w:color="auto"/>
        <w:right w:val="none" w:sz="0" w:space="0" w:color="auto"/>
      </w:divBdr>
    </w:div>
    <w:div w:id="239993553">
      <w:bodyDiv w:val="1"/>
      <w:marLeft w:val="0"/>
      <w:marRight w:val="0"/>
      <w:marTop w:val="0"/>
      <w:marBottom w:val="0"/>
      <w:divBdr>
        <w:top w:val="none" w:sz="0" w:space="0" w:color="auto"/>
        <w:left w:val="none" w:sz="0" w:space="0" w:color="auto"/>
        <w:bottom w:val="none" w:sz="0" w:space="0" w:color="auto"/>
        <w:right w:val="none" w:sz="0" w:space="0" w:color="auto"/>
      </w:divBdr>
    </w:div>
    <w:div w:id="287395497">
      <w:bodyDiv w:val="1"/>
      <w:marLeft w:val="0"/>
      <w:marRight w:val="0"/>
      <w:marTop w:val="0"/>
      <w:marBottom w:val="0"/>
      <w:divBdr>
        <w:top w:val="none" w:sz="0" w:space="0" w:color="auto"/>
        <w:left w:val="none" w:sz="0" w:space="0" w:color="auto"/>
        <w:bottom w:val="none" w:sz="0" w:space="0" w:color="auto"/>
        <w:right w:val="none" w:sz="0" w:space="0" w:color="auto"/>
      </w:divBdr>
    </w:div>
    <w:div w:id="288901098">
      <w:bodyDiv w:val="1"/>
      <w:marLeft w:val="0"/>
      <w:marRight w:val="0"/>
      <w:marTop w:val="0"/>
      <w:marBottom w:val="0"/>
      <w:divBdr>
        <w:top w:val="none" w:sz="0" w:space="0" w:color="auto"/>
        <w:left w:val="none" w:sz="0" w:space="0" w:color="auto"/>
        <w:bottom w:val="none" w:sz="0" w:space="0" w:color="auto"/>
        <w:right w:val="none" w:sz="0" w:space="0" w:color="auto"/>
      </w:divBdr>
    </w:div>
    <w:div w:id="348723691">
      <w:bodyDiv w:val="1"/>
      <w:marLeft w:val="0"/>
      <w:marRight w:val="0"/>
      <w:marTop w:val="0"/>
      <w:marBottom w:val="0"/>
      <w:divBdr>
        <w:top w:val="none" w:sz="0" w:space="0" w:color="auto"/>
        <w:left w:val="none" w:sz="0" w:space="0" w:color="auto"/>
        <w:bottom w:val="none" w:sz="0" w:space="0" w:color="auto"/>
        <w:right w:val="none" w:sz="0" w:space="0" w:color="auto"/>
      </w:divBdr>
    </w:div>
    <w:div w:id="363604083">
      <w:bodyDiv w:val="1"/>
      <w:marLeft w:val="0"/>
      <w:marRight w:val="0"/>
      <w:marTop w:val="0"/>
      <w:marBottom w:val="0"/>
      <w:divBdr>
        <w:top w:val="none" w:sz="0" w:space="0" w:color="auto"/>
        <w:left w:val="none" w:sz="0" w:space="0" w:color="auto"/>
        <w:bottom w:val="none" w:sz="0" w:space="0" w:color="auto"/>
        <w:right w:val="none" w:sz="0" w:space="0" w:color="auto"/>
      </w:divBdr>
    </w:div>
    <w:div w:id="364990458">
      <w:bodyDiv w:val="1"/>
      <w:marLeft w:val="0"/>
      <w:marRight w:val="0"/>
      <w:marTop w:val="0"/>
      <w:marBottom w:val="0"/>
      <w:divBdr>
        <w:top w:val="none" w:sz="0" w:space="0" w:color="auto"/>
        <w:left w:val="none" w:sz="0" w:space="0" w:color="auto"/>
        <w:bottom w:val="none" w:sz="0" w:space="0" w:color="auto"/>
        <w:right w:val="none" w:sz="0" w:space="0" w:color="auto"/>
      </w:divBdr>
    </w:div>
    <w:div w:id="380712139">
      <w:bodyDiv w:val="1"/>
      <w:marLeft w:val="0"/>
      <w:marRight w:val="0"/>
      <w:marTop w:val="0"/>
      <w:marBottom w:val="0"/>
      <w:divBdr>
        <w:top w:val="none" w:sz="0" w:space="0" w:color="auto"/>
        <w:left w:val="none" w:sz="0" w:space="0" w:color="auto"/>
        <w:bottom w:val="none" w:sz="0" w:space="0" w:color="auto"/>
        <w:right w:val="none" w:sz="0" w:space="0" w:color="auto"/>
      </w:divBdr>
    </w:div>
    <w:div w:id="388572764">
      <w:bodyDiv w:val="1"/>
      <w:marLeft w:val="0"/>
      <w:marRight w:val="0"/>
      <w:marTop w:val="0"/>
      <w:marBottom w:val="0"/>
      <w:divBdr>
        <w:top w:val="none" w:sz="0" w:space="0" w:color="auto"/>
        <w:left w:val="none" w:sz="0" w:space="0" w:color="auto"/>
        <w:bottom w:val="none" w:sz="0" w:space="0" w:color="auto"/>
        <w:right w:val="none" w:sz="0" w:space="0" w:color="auto"/>
      </w:divBdr>
    </w:div>
    <w:div w:id="392506150">
      <w:bodyDiv w:val="1"/>
      <w:marLeft w:val="0"/>
      <w:marRight w:val="0"/>
      <w:marTop w:val="0"/>
      <w:marBottom w:val="0"/>
      <w:divBdr>
        <w:top w:val="none" w:sz="0" w:space="0" w:color="auto"/>
        <w:left w:val="none" w:sz="0" w:space="0" w:color="auto"/>
        <w:bottom w:val="none" w:sz="0" w:space="0" w:color="auto"/>
        <w:right w:val="none" w:sz="0" w:space="0" w:color="auto"/>
      </w:divBdr>
    </w:div>
    <w:div w:id="442922143">
      <w:bodyDiv w:val="1"/>
      <w:marLeft w:val="0"/>
      <w:marRight w:val="0"/>
      <w:marTop w:val="0"/>
      <w:marBottom w:val="0"/>
      <w:divBdr>
        <w:top w:val="none" w:sz="0" w:space="0" w:color="auto"/>
        <w:left w:val="none" w:sz="0" w:space="0" w:color="auto"/>
        <w:bottom w:val="none" w:sz="0" w:space="0" w:color="auto"/>
        <w:right w:val="none" w:sz="0" w:space="0" w:color="auto"/>
      </w:divBdr>
    </w:div>
    <w:div w:id="442924402">
      <w:bodyDiv w:val="1"/>
      <w:marLeft w:val="0"/>
      <w:marRight w:val="0"/>
      <w:marTop w:val="0"/>
      <w:marBottom w:val="0"/>
      <w:divBdr>
        <w:top w:val="none" w:sz="0" w:space="0" w:color="auto"/>
        <w:left w:val="none" w:sz="0" w:space="0" w:color="auto"/>
        <w:bottom w:val="none" w:sz="0" w:space="0" w:color="auto"/>
        <w:right w:val="none" w:sz="0" w:space="0" w:color="auto"/>
      </w:divBdr>
    </w:div>
    <w:div w:id="451479203">
      <w:bodyDiv w:val="1"/>
      <w:marLeft w:val="0"/>
      <w:marRight w:val="0"/>
      <w:marTop w:val="0"/>
      <w:marBottom w:val="0"/>
      <w:divBdr>
        <w:top w:val="none" w:sz="0" w:space="0" w:color="auto"/>
        <w:left w:val="none" w:sz="0" w:space="0" w:color="auto"/>
        <w:bottom w:val="none" w:sz="0" w:space="0" w:color="auto"/>
        <w:right w:val="none" w:sz="0" w:space="0" w:color="auto"/>
      </w:divBdr>
    </w:div>
    <w:div w:id="469514548">
      <w:bodyDiv w:val="1"/>
      <w:marLeft w:val="0"/>
      <w:marRight w:val="0"/>
      <w:marTop w:val="0"/>
      <w:marBottom w:val="0"/>
      <w:divBdr>
        <w:top w:val="none" w:sz="0" w:space="0" w:color="auto"/>
        <w:left w:val="none" w:sz="0" w:space="0" w:color="auto"/>
        <w:bottom w:val="none" w:sz="0" w:space="0" w:color="auto"/>
        <w:right w:val="none" w:sz="0" w:space="0" w:color="auto"/>
      </w:divBdr>
    </w:div>
    <w:div w:id="472529926">
      <w:bodyDiv w:val="1"/>
      <w:marLeft w:val="0"/>
      <w:marRight w:val="0"/>
      <w:marTop w:val="0"/>
      <w:marBottom w:val="0"/>
      <w:divBdr>
        <w:top w:val="none" w:sz="0" w:space="0" w:color="auto"/>
        <w:left w:val="none" w:sz="0" w:space="0" w:color="auto"/>
        <w:bottom w:val="none" w:sz="0" w:space="0" w:color="auto"/>
        <w:right w:val="none" w:sz="0" w:space="0" w:color="auto"/>
      </w:divBdr>
    </w:div>
    <w:div w:id="519242263">
      <w:bodyDiv w:val="1"/>
      <w:marLeft w:val="0"/>
      <w:marRight w:val="0"/>
      <w:marTop w:val="0"/>
      <w:marBottom w:val="0"/>
      <w:divBdr>
        <w:top w:val="none" w:sz="0" w:space="0" w:color="auto"/>
        <w:left w:val="none" w:sz="0" w:space="0" w:color="auto"/>
        <w:bottom w:val="none" w:sz="0" w:space="0" w:color="auto"/>
        <w:right w:val="none" w:sz="0" w:space="0" w:color="auto"/>
      </w:divBdr>
    </w:div>
    <w:div w:id="563488317">
      <w:bodyDiv w:val="1"/>
      <w:marLeft w:val="0"/>
      <w:marRight w:val="0"/>
      <w:marTop w:val="0"/>
      <w:marBottom w:val="0"/>
      <w:divBdr>
        <w:top w:val="none" w:sz="0" w:space="0" w:color="auto"/>
        <w:left w:val="none" w:sz="0" w:space="0" w:color="auto"/>
        <w:bottom w:val="none" w:sz="0" w:space="0" w:color="auto"/>
        <w:right w:val="none" w:sz="0" w:space="0" w:color="auto"/>
      </w:divBdr>
    </w:div>
    <w:div w:id="572937643">
      <w:bodyDiv w:val="1"/>
      <w:marLeft w:val="0"/>
      <w:marRight w:val="0"/>
      <w:marTop w:val="0"/>
      <w:marBottom w:val="0"/>
      <w:divBdr>
        <w:top w:val="none" w:sz="0" w:space="0" w:color="auto"/>
        <w:left w:val="none" w:sz="0" w:space="0" w:color="auto"/>
        <w:bottom w:val="none" w:sz="0" w:space="0" w:color="auto"/>
        <w:right w:val="none" w:sz="0" w:space="0" w:color="auto"/>
      </w:divBdr>
    </w:div>
    <w:div w:id="585186449">
      <w:bodyDiv w:val="1"/>
      <w:marLeft w:val="0"/>
      <w:marRight w:val="0"/>
      <w:marTop w:val="0"/>
      <w:marBottom w:val="0"/>
      <w:divBdr>
        <w:top w:val="none" w:sz="0" w:space="0" w:color="auto"/>
        <w:left w:val="none" w:sz="0" w:space="0" w:color="auto"/>
        <w:bottom w:val="none" w:sz="0" w:space="0" w:color="auto"/>
        <w:right w:val="none" w:sz="0" w:space="0" w:color="auto"/>
      </w:divBdr>
    </w:div>
    <w:div w:id="588387791">
      <w:bodyDiv w:val="1"/>
      <w:marLeft w:val="0"/>
      <w:marRight w:val="0"/>
      <w:marTop w:val="0"/>
      <w:marBottom w:val="0"/>
      <w:divBdr>
        <w:top w:val="none" w:sz="0" w:space="0" w:color="auto"/>
        <w:left w:val="none" w:sz="0" w:space="0" w:color="auto"/>
        <w:bottom w:val="none" w:sz="0" w:space="0" w:color="auto"/>
        <w:right w:val="none" w:sz="0" w:space="0" w:color="auto"/>
      </w:divBdr>
    </w:div>
    <w:div w:id="609778112">
      <w:bodyDiv w:val="1"/>
      <w:marLeft w:val="0"/>
      <w:marRight w:val="0"/>
      <w:marTop w:val="0"/>
      <w:marBottom w:val="0"/>
      <w:divBdr>
        <w:top w:val="none" w:sz="0" w:space="0" w:color="auto"/>
        <w:left w:val="none" w:sz="0" w:space="0" w:color="auto"/>
        <w:bottom w:val="none" w:sz="0" w:space="0" w:color="auto"/>
        <w:right w:val="none" w:sz="0" w:space="0" w:color="auto"/>
      </w:divBdr>
    </w:div>
    <w:div w:id="643243548">
      <w:bodyDiv w:val="1"/>
      <w:marLeft w:val="0"/>
      <w:marRight w:val="0"/>
      <w:marTop w:val="0"/>
      <w:marBottom w:val="0"/>
      <w:divBdr>
        <w:top w:val="none" w:sz="0" w:space="0" w:color="auto"/>
        <w:left w:val="none" w:sz="0" w:space="0" w:color="auto"/>
        <w:bottom w:val="none" w:sz="0" w:space="0" w:color="auto"/>
        <w:right w:val="none" w:sz="0" w:space="0" w:color="auto"/>
      </w:divBdr>
    </w:div>
    <w:div w:id="651719267">
      <w:bodyDiv w:val="1"/>
      <w:marLeft w:val="0"/>
      <w:marRight w:val="0"/>
      <w:marTop w:val="0"/>
      <w:marBottom w:val="0"/>
      <w:divBdr>
        <w:top w:val="none" w:sz="0" w:space="0" w:color="auto"/>
        <w:left w:val="none" w:sz="0" w:space="0" w:color="auto"/>
        <w:bottom w:val="none" w:sz="0" w:space="0" w:color="auto"/>
        <w:right w:val="none" w:sz="0" w:space="0" w:color="auto"/>
      </w:divBdr>
    </w:div>
    <w:div w:id="693382701">
      <w:bodyDiv w:val="1"/>
      <w:marLeft w:val="0"/>
      <w:marRight w:val="0"/>
      <w:marTop w:val="0"/>
      <w:marBottom w:val="0"/>
      <w:divBdr>
        <w:top w:val="none" w:sz="0" w:space="0" w:color="auto"/>
        <w:left w:val="none" w:sz="0" w:space="0" w:color="auto"/>
        <w:bottom w:val="none" w:sz="0" w:space="0" w:color="auto"/>
        <w:right w:val="none" w:sz="0" w:space="0" w:color="auto"/>
      </w:divBdr>
    </w:div>
    <w:div w:id="704208469">
      <w:bodyDiv w:val="1"/>
      <w:marLeft w:val="0"/>
      <w:marRight w:val="0"/>
      <w:marTop w:val="0"/>
      <w:marBottom w:val="0"/>
      <w:divBdr>
        <w:top w:val="none" w:sz="0" w:space="0" w:color="auto"/>
        <w:left w:val="none" w:sz="0" w:space="0" w:color="auto"/>
        <w:bottom w:val="none" w:sz="0" w:space="0" w:color="auto"/>
        <w:right w:val="none" w:sz="0" w:space="0" w:color="auto"/>
      </w:divBdr>
    </w:div>
    <w:div w:id="716584559">
      <w:bodyDiv w:val="1"/>
      <w:marLeft w:val="0"/>
      <w:marRight w:val="0"/>
      <w:marTop w:val="0"/>
      <w:marBottom w:val="0"/>
      <w:divBdr>
        <w:top w:val="none" w:sz="0" w:space="0" w:color="auto"/>
        <w:left w:val="none" w:sz="0" w:space="0" w:color="auto"/>
        <w:bottom w:val="none" w:sz="0" w:space="0" w:color="auto"/>
        <w:right w:val="none" w:sz="0" w:space="0" w:color="auto"/>
      </w:divBdr>
    </w:div>
    <w:div w:id="723331668">
      <w:bodyDiv w:val="1"/>
      <w:marLeft w:val="0"/>
      <w:marRight w:val="0"/>
      <w:marTop w:val="0"/>
      <w:marBottom w:val="0"/>
      <w:divBdr>
        <w:top w:val="none" w:sz="0" w:space="0" w:color="auto"/>
        <w:left w:val="none" w:sz="0" w:space="0" w:color="auto"/>
        <w:bottom w:val="none" w:sz="0" w:space="0" w:color="auto"/>
        <w:right w:val="none" w:sz="0" w:space="0" w:color="auto"/>
      </w:divBdr>
    </w:div>
    <w:div w:id="726223144">
      <w:bodyDiv w:val="1"/>
      <w:marLeft w:val="0"/>
      <w:marRight w:val="0"/>
      <w:marTop w:val="0"/>
      <w:marBottom w:val="0"/>
      <w:divBdr>
        <w:top w:val="none" w:sz="0" w:space="0" w:color="auto"/>
        <w:left w:val="none" w:sz="0" w:space="0" w:color="auto"/>
        <w:bottom w:val="none" w:sz="0" w:space="0" w:color="auto"/>
        <w:right w:val="none" w:sz="0" w:space="0" w:color="auto"/>
      </w:divBdr>
    </w:div>
    <w:div w:id="745416947">
      <w:bodyDiv w:val="1"/>
      <w:marLeft w:val="0"/>
      <w:marRight w:val="0"/>
      <w:marTop w:val="0"/>
      <w:marBottom w:val="0"/>
      <w:divBdr>
        <w:top w:val="none" w:sz="0" w:space="0" w:color="auto"/>
        <w:left w:val="none" w:sz="0" w:space="0" w:color="auto"/>
        <w:bottom w:val="none" w:sz="0" w:space="0" w:color="auto"/>
        <w:right w:val="none" w:sz="0" w:space="0" w:color="auto"/>
      </w:divBdr>
    </w:div>
    <w:div w:id="746000944">
      <w:bodyDiv w:val="1"/>
      <w:marLeft w:val="0"/>
      <w:marRight w:val="0"/>
      <w:marTop w:val="0"/>
      <w:marBottom w:val="0"/>
      <w:divBdr>
        <w:top w:val="none" w:sz="0" w:space="0" w:color="auto"/>
        <w:left w:val="none" w:sz="0" w:space="0" w:color="auto"/>
        <w:bottom w:val="none" w:sz="0" w:space="0" w:color="auto"/>
        <w:right w:val="none" w:sz="0" w:space="0" w:color="auto"/>
      </w:divBdr>
    </w:div>
    <w:div w:id="752511550">
      <w:bodyDiv w:val="1"/>
      <w:marLeft w:val="0"/>
      <w:marRight w:val="0"/>
      <w:marTop w:val="0"/>
      <w:marBottom w:val="0"/>
      <w:divBdr>
        <w:top w:val="none" w:sz="0" w:space="0" w:color="auto"/>
        <w:left w:val="none" w:sz="0" w:space="0" w:color="auto"/>
        <w:bottom w:val="none" w:sz="0" w:space="0" w:color="auto"/>
        <w:right w:val="none" w:sz="0" w:space="0" w:color="auto"/>
      </w:divBdr>
    </w:div>
    <w:div w:id="754858376">
      <w:bodyDiv w:val="1"/>
      <w:marLeft w:val="0"/>
      <w:marRight w:val="0"/>
      <w:marTop w:val="0"/>
      <w:marBottom w:val="0"/>
      <w:divBdr>
        <w:top w:val="none" w:sz="0" w:space="0" w:color="auto"/>
        <w:left w:val="none" w:sz="0" w:space="0" w:color="auto"/>
        <w:bottom w:val="none" w:sz="0" w:space="0" w:color="auto"/>
        <w:right w:val="none" w:sz="0" w:space="0" w:color="auto"/>
      </w:divBdr>
    </w:div>
    <w:div w:id="761334571">
      <w:bodyDiv w:val="1"/>
      <w:marLeft w:val="0"/>
      <w:marRight w:val="0"/>
      <w:marTop w:val="0"/>
      <w:marBottom w:val="0"/>
      <w:divBdr>
        <w:top w:val="none" w:sz="0" w:space="0" w:color="auto"/>
        <w:left w:val="none" w:sz="0" w:space="0" w:color="auto"/>
        <w:bottom w:val="none" w:sz="0" w:space="0" w:color="auto"/>
        <w:right w:val="none" w:sz="0" w:space="0" w:color="auto"/>
      </w:divBdr>
    </w:div>
    <w:div w:id="773786317">
      <w:bodyDiv w:val="1"/>
      <w:marLeft w:val="0"/>
      <w:marRight w:val="0"/>
      <w:marTop w:val="0"/>
      <w:marBottom w:val="0"/>
      <w:divBdr>
        <w:top w:val="none" w:sz="0" w:space="0" w:color="auto"/>
        <w:left w:val="none" w:sz="0" w:space="0" w:color="auto"/>
        <w:bottom w:val="none" w:sz="0" w:space="0" w:color="auto"/>
        <w:right w:val="none" w:sz="0" w:space="0" w:color="auto"/>
      </w:divBdr>
    </w:div>
    <w:div w:id="782191127">
      <w:bodyDiv w:val="1"/>
      <w:marLeft w:val="0"/>
      <w:marRight w:val="0"/>
      <w:marTop w:val="0"/>
      <w:marBottom w:val="0"/>
      <w:divBdr>
        <w:top w:val="none" w:sz="0" w:space="0" w:color="auto"/>
        <w:left w:val="none" w:sz="0" w:space="0" w:color="auto"/>
        <w:bottom w:val="none" w:sz="0" w:space="0" w:color="auto"/>
        <w:right w:val="none" w:sz="0" w:space="0" w:color="auto"/>
      </w:divBdr>
    </w:div>
    <w:div w:id="808133796">
      <w:bodyDiv w:val="1"/>
      <w:marLeft w:val="0"/>
      <w:marRight w:val="0"/>
      <w:marTop w:val="0"/>
      <w:marBottom w:val="0"/>
      <w:divBdr>
        <w:top w:val="none" w:sz="0" w:space="0" w:color="auto"/>
        <w:left w:val="none" w:sz="0" w:space="0" w:color="auto"/>
        <w:bottom w:val="none" w:sz="0" w:space="0" w:color="auto"/>
        <w:right w:val="none" w:sz="0" w:space="0" w:color="auto"/>
      </w:divBdr>
    </w:div>
    <w:div w:id="811823052">
      <w:bodyDiv w:val="1"/>
      <w:marLeft w:val="0"/>
      <w:marRight w:val="0"/>
      <w:marTop w:val="0"/>
      <w:marBottom w:val="0"/>
      <w:divBdr>
        <w:top w:val="none" w:sz="0" w:space="0" w:color="auto"/>
        <w:left w:val="none" w:sz="0" w:space="0" w:color="auto"/>
        <w:bottom w:val="none" w:sz="0" w:space="0" w:color="auto"/>
        <w:right w:val="none" w:sz="0" w:space="0" w:color="auto"/>
      </w:divBdr>
    </w:div>
    <w:div w:id="826357685">
      <w:bodyDiv w:val="1"/>
      <w:marLeft w:val="0"/>
      <w:marRight w:val="0"/>
      <w:marTop w:val="0"/>
      <w:marBottom w:val="0"/>
      <w:divBdr>
        <w:top w:val="none" w:sz="0" w:space="0" w:color="auto"/>
        <w:left w:val="none" w:sz="0" w:space="0" w:color="auto"/>
        <w:bottom w:val="none" w:sz="0" w:space="0" w:color="auto"/>
        <w:right w:val="none" w:sz="0" w:space="0" w:color="auto"/>
      </w:divBdr>
    </w:div>
    <w:div w:id="831410472">
      <w:bodyDiv w:val="1"/>
      <w:marLeft w:val="0"/>
      <w:marRight w:val="0"/>
      <w:marTop w:val="0"/>
      <w:marBottom w:val="0"/>
      <w:divBdr>
        <w:top w:val="none" w:sz="0" w:space="0" w:color="auto"/>
        <w:left w:val="none" w:sz="0" w:space="0" w:color="auto"/>
        <w:bottom w:val="none" w:sz="0" w:space="0" w:color="auto"/>
        <w:right w:val="none" w:sz="0" w:space="0" w:color="auto"/>
      </w:divBdr>
    </w:div>
    <w:div w:id="836310900">
      <w:bodyDiv w:val="1"/>
      <w:marLeft w:val="0"/>
      <w:marRight w:val="0"/>
      <w:marTop w:val="0"/>
      <w:marBottom w:val="0"/>
      <w:divBdr>
        <w:top w:val="none" w:sz="0" w:space="0" w:color="auto"/>
        <w:left w:val="none" w:sz="0" w:space="0" w:color="auto"/>
        <w:bottom w:val="none" w:sz="0" w:space="0" w:color="auto"/>
        <w:right w:val="none" w:sz="0" w:space="0" w:color="auto"/>
      </w:divBdr>
    </w:div>
    <w:div w:id="841745432">
      <w:bodyDiv w:val="1"/>
      <w:marLeft w:val="0"/>
      <w:marRight w:val="0"/>
      <w:marTop w:val="0"/>
      <w:marBottom w:val="0"/>
      <w:divBdr>
        <w:top w:val="none" w:sz="0" w:space="0" w:color="auto"/>
        <w:left w:val="none" w:sz="0" w:space="0" w:color="auto"/>
        <w:bottom w:val="none" w:sz="0" w:space="0" w:color="auto"/>
        <w:right w:val="none" w:sz="0" w:space="0" w:color="auto"/>
      </w:divBdr>
    </w:div>
    <w:div w:id="876162189">
      <w:bodyDiv w:val="1"/>
      <w:marLeft w:val="0"/>
      <w:marRight w:val="0"/>
      <w:marTop w:val="0"/>
      <w:marBottom w:val="0"/>
      <w:divBdr>
        <w:top w:val="none" w:sz="0" w:space="0" w:color="auto"/>
        <w:left w:val="none" w:sz="0" w:space="0" w:color="auto"/>
        <w:bottom w:val="none" w:sz="0" w:space="0" w:color="auto"/>
        <w:right w:val="none" w:sz="0" w:space="0" w:color="auto"/>
      </w:divBdr>
    </w:div>
    <w:div w:id="882139518">
      <w:bodyDiv w:val="1"/>
      <w:marLeft w:val="0"/>
      <w:marRight w:val="0"/>
      <w:marTop w:val="0"/>
      <w:marBottom w:val="0"/>
      <w:divBdr>
        <w:top w:val="none" w:sz="0" w:space="0" w:color="auto"/>
        <w:left w:val="none" w:sz="0" w:space="0" w:color="auto"/>
        <w:bottom w:val="none" w:sz="0" w:space="0" w:color="auto"/>
        <w:right w:val="none" w:sz="0" w:space="0" w:color="auto"/>
      </w:divBdr>
    </w:div>
    <w:div w:id="891042407">
      <w:bodyDiv w:val="1"/>
      <w:marLeft w:val="0"/>
      <w:marRight w:val="0"/>
      <w:marTop w:val="0"/>
      <w:marBottom w:val="0"/>
      <w:divBdr>
        <w:top w:val="none" w:sz="0" w:space="0" w:color="auto"/>
        <w:left w:val="none" w:sz="0" w:space="0" w:color="auto"/>
        <w:bottom w:val="none" w:sz="0" w:space="0" w:color="auto"/>
        <w:right w:val="none" w:sz="0" w:space="0" w:color="auto"/>
      </w:divBdr>
    </w:div>
    <w:div w:id="892539878">
      <w:bodyDiv w:val="1"/>
      <w:marLeft w:val="0"/>
      <w:marRight w:val="0"/>
      <w:marTop w:val="0"/>
      <w:marBottom w:val="0"/>
      <w:divBdr>
        <w:top w:val="none" w:sz="0" w:space="0" w:color="auto"/>
        <w:left w:val="none" w:sz="0" w:space="0" w:color="auto"/>
        <w:bottom w:val="none" w:sz="0" w:space="0" w:color="auto"/>
        <w:right w:val="none" w:sz="0" w:space="0" w:color="auto"/>
      </w:divBdr>
    </w:div>
    <w:div w:id="912659482">
      <w:bodyDiv w:val="1"/>
      <w:marLeft w:val="0"/>
      <w:marRight w:val="0"/>
      <w:marTop w:val="0"/>
      <w:marBottom w:val="0"/>
      <w:divBdr>
        <w:top w:val="none" w:sz="0" w:space="0" w:color="auto"/>
        <w:left w:val="none" w:sz="0" w:space="0" w:color="auto"/>
        <w:bottom w:val="none" w:sz="0" w:space="0" w:color="auto"/>
        <w:right w:val="none" w:sz="0" w:space="0" w:color="auto"/>
      </w:divBdr>
    </w:div>
    <w:div w:id="922957529">
      <w:bodyDiv w:val="1"/>
      <w:marLeft w:val="0"/>
      <w:marRight w:val="0"/>
      <w:marTop w:val="0"/>
      <w:marBottom w:val="0"/>
      <w:divBdr>
        <w:top w:val="none" w:sz="0" w:space="0" w:color="auto"/>
        <w:left w:val="none" w:sz="0" w:space="0" w:color="auto"/>
        <w:bottom w:val="none" w:sz="0" w:space="0" w:color="auto"/>
        <w:right w:val="none" w:sz="0" w:space="0" w:color="auto"/>
      </w:divBdr>
    </w:div>
    <w:div w:id="944116024">
      <w:bodyDiv w:val="1"/>
      <w:marLeft w:val="0"/>
      <w:marRight w:val="0"/>
      <w:marTop w:val="0"/>
      <w:marBottom w:val="0"/>
      <w:divBdr>
        <w:top w:val="none" w:sz="0" w:space="0" w:color="auto"/>
        <w:left w:val="none" w:sz="0" w:space="0" w:color="auto"/>
        <w:bottom w:val="none" w:sz="0" w:space="0" w:color="auto"/>
        <w:right w:val="none" w:sz="0" w:space="0" w:color="auto"/>
      </w:divBdr>
    </w:div>
    <w:div w:id="976452656">
      <w:bodyDiv w:val="1"/>
      <w:marLeft w:val="0"/>
      <w:marRight w:val="0"/>
      <w:marTop w:val="0"/>
      <w:marBottom w:val="0"/>
      <w:divBdr>
        <w:top w:val="none" w:sz="0" w:space="0" w:color="auto"/>
        <w:left w:val="none" w:sz="0" w:space="0" w:color="auto"/>
        <w:bottom w:val="none" w:sz="0" w:space="0" w:color="auto"/>
        <w:right w:val="none" w:sz="0" w:space="0" w:color="auto"/>
      </w:divBdr>
    </w:div>
    <w:div w:id="1056733238">
      <w:bodyDiv w:val="1"/>
      <w:marLeft w:val="0"/>
      <w:marRight w:val="0"/>
      <w:marTop w:val="0"/>
      <w:marBottom w:val="0"/>
      <w:divBdr>
        <w:top w:val="none" w:sz="0" w:space="0" w:color="auto"/>
        <w:left w:val="none" w:sz="0" w:space="0" w:color="auto"/>
        <w:bottom w:val="none" w:sz="0" w:space="0" w:color="auto"/>
        <w:right w:val="none" w:sz="0" w:space="0" w:color="auto"/>
      </w:divBdr>
    </w:div>
    <w:div w:id="1064910230">
      <w:bodyDiv w:val="1"/>
      <w:marLeft w:val="0"/>
      <w:marRight w:val="0"/>
      <w:marTop w:val="0"/>
      <w:marBottom w:val="0"/>
      <w:divBdr>
        <w:top w:val="none" w:sz="0" w:space="0" w:color="auto"/>
        <w:left w:val="none" w:sz="0" w:space="0" w:color="auto"/>
        <w:bottom w:val="none" w:sz="0" w:space="0" w:color="auto"/>
        <w:right w:val="none" w:sz="0" w:space="0" w:color="auto"/>
      </w:divBdr>
    </w:div>
    <w:div w:id="1089697329">
      <w:bodyDiv w:val="1"/>
      <w:marLeft w:val="0"/>
      <w:marRight w:val="0"/>
      <w:marTop w:val="0"/>
      <w:marBottom w:val="0"/>
      <w:divBdr>
        <w:top w:val="none" w:sz="0" w:space="0" w:color="auto"/>
        <w:left w:val="none" w:sz="0" w:space="0" w:color="auto"/>
        <w:bottom w:val="none" w:sz="0" w:space="0" w:color="auto"/>
        <w:right w:val="none" w:sz="0" w:space="0" w:color="auto"/>
      </w:divBdr>
    </w:div>
    <w:div w:id="1089958895">
      <w:bodyDiv w:val="1"/>
      <w:marLeft w:val="0"/>
      <w:marRight w:val="0"/>
      <w:marTop w:val="0"/>
      <w:marBottom w:val="0"/>
      <w:divBdr>
        <w:top w:val="none" w:sz="0" w:space="0" w:color="auto"/>
        <w:left w:val="none" w:sz="0" w:space="0" w:color="auto"/>
        <w:bottom w:val="none" w:sz="0" w:space="0" w:color="auto"/>
        <w:right w:val="none" w:sz="0" w:space="0" w:color="auto"/>
      </w:divBdr>
    </w:div>
    <w:div w:id="1092239163">
      <w:bodyDiv w:val="1"/>
      <w:marLeft w:val="0"/>
      <w:marRight w:val="0"/>
      <w:marTop w:val="0"/>
      <w:marBottom w:val="0"/>
      <w:divBdr>
        <w:top w:val="none" w:sz="0" w:space="0" w:color="auto"/>
        <w:left w:val="none" w:sz="0" w:space="0" w:color="auto"/>
        <w:bottom w:val="none" w:sz="0" w:space="0" w:color="auto"/>
        <w:right w:val="none" w:sz="0" w:space="0" w:color="auto"/>
      </w:divBdr>
    </w:div>
    <w:div w:id="1131051187">
      <w:bodyDiv w:val="1"/>
      <w:marLeft w:val="0"/>
      <w:marRight w:val="0"/>
      <w:marTop w:val="0"/>
      <w:marBottom w:val="0"/>
      <w:divBdr>
        <w:top w:val="none" w:sz="0" w:space="0" w:color="auto"/>
        <w:left w:val="none" w:sz="0" w:space="0" w:color="auto"/>
        <w:bottom w:val="none" w:sz="0" w:space="0" w:color="auto"/>
        <w:right w:val="none" w:sz="0" w:space="0" w:color="auto"/>
      </w:divBdr>
    </w:div>
    <w:div w:id="1138107923">
      <w:bodyDiv w:val="1"/>
      <w:marLeft w:val="0"/>
      <w:marRight w:val="0"/>
      <w:marTop w:val="0"/>
      <w:marBottom w:val="0"/>
      <w:divBdr>
        <w:top w:val="none" w:sz="0" w:space="0" w:color="auto"/>
        <w:left w:val="none" w:sz="0" w:space="0" w:color="auto"/>
        <w:bottom w:val="none" w:sz="0" w:space="0" w:color="auto"/>
        <w:right w:val="none" w:sz="0" w:space="0" w:color="auto"/>
      </w:divBdr>
    </w:div>
    <w:div w:id="1158109507">
      <w:bodyDiv w:val="1"/>
      <w:marLeft w:val="0"/>
      <w:marRight w:val="0"/>
      <w:marTop w:val="0"/>
      <w:marBottom w:val="0"/>
      <w:divBdr>
        <w:top w:val="none" w:sz="0" w:space="0" w:color="auto"/>
        <w:left w:val="none" w:sz="0" w:space="0" w:color="auto"/>
        <w:bottom w:val="none" w:sz="0" w:space="0" w:color="auto"/>
        <w:right w:val="none" w:sz="0" w:space="0" w:color="auto"/>
      </w:divBdr>
    </w:div>
    <w:div w:id="1169909248">
      <w:bodyDiv w:val="1"/>
      <w:marLeft w:val="0"/>
      <w:marRight w:val="0"/>
      <w:marTop w:val="0"/>
      <w:marBottom w:val="0"/>
      <w:divBdr>
        <w:top w:val="none" w:sz="0" w:space="0" w:color="auto"/>
        <w:left w:val="none" w:sz="0" w:space="0" w:color="auto"/>
        <w:bottom w:val="none" w:sz="0" w:space="0" w:color="auto"/>
        <w:right w:val="none" w:sz="0" w:space="0" w:color="auto"/>
      </w:divBdr>
    </w:div>
    <w:div w:id="1199663765">
      <w:bodyDiv w:val="1"/>
      <w:marLeft w:val="0"/>
      <w:marRight w:val="0"/>
      <w:marTop w:val="0"/>
      <w:marBottom w:val="0"/>
      <w:divBdr>
        <w:top w:val="none" w:sz="0" w:space="0" w:color="auto"/>
        <w:left w:val="none" w:sz="0" w:space="0" w:color="auto"/>
        <w:bottom w:val="none" w:sz="0" w:space="0" w:color="auto"/>
        <w:right w:val="none" w:sz="0" w:space="0" w:color="auto"/>
      </w:divBdr>
    </w:div>
    <w:div w:id="1234582346">
      <w:bodyDiv w:val="1"/>
      <w:marLeft w:val="0"/>
      <w:marRight w:val="0"/>
      <w:marTop w:val="0"/>
      <w:marBottom w:val="0"/>
      <w:divBdr>
        <w:top w:val="none" w:sz="0" w:space="0" w:color="auto"/>
        <w:left w:val="none" w:sz="0" w:space="0" w:color="auto"/>
        <w:bottom w:val="none" w:sz="0" w:space="0" w:color="auto"/>
        <w:right w:val="none" w:sz="0" w:space="0" w:color="auto"/>
      </w:divBdr>
    </w:div>
    <w:div w:id="1245990239">
      <w:bodyDiv w:val="1"/>
      <w:marLeft w:val="0"/>
      <w:marRight w:val="0"/>
      <w:marTop w:val="0"/>
      <w:marBottom w:val="0"/>
      <w:divBdr>
        <w:top w:val="none" w:sz="0" w:space="0" w:color="auto"/>
        <w:left w:val="none" w:sz="0" w:space="0" w:color="auto"/>
        <w:bottom w:val="none" w:sz="0" w:space="0" w:color="auto"/>
        <w:right w:val="none" w:sz="0" w:space="0" w:color="auto"/>
      </w:divBdr>
    </w:div>
    <w:div w:id="1338116889">
      <w:bodyDiv w:val="1"/>
      <w:marLeft w:val="0"/>
      <w:marRight w:val="0"/>
      <w:marTop w:val="0"/>
      <w:marBottom w:val="0"/>
      <w:divBdr>
        <w:top w:val="none" w:sz="0" w:space="0" w:color="auto"/>
        <w:left w:val="none" w:sz="0" w:space="0" w:color="auto"/>
        <w:bottom w:val="none" w:sz="0" w:space="0" w:color="auto"/>
        <w:right w:val="none" w:sz="0" w:space="0" w:color="auto"/>
      </w:divBdr>
    </w:div>
    <w:div w:id="1366755021">
      <w:bodyDiv w:val="1"/>
      <w:marLeft w:val="0"/>
      <w:marRight w:val="0"/>
      <w:marTop w:val="0"/>
      <w:marBottom w:val="0"/>
      <w:divBdr>
        <w:top w:val="none" w:sz="0" w:space="0" w:color="auto"/>
        <w:left w:val="none" w:sz="0" w:space="0" w:color="auto"/>
        <w:bottom w:val="none" w:sz="0" w:space="0" w:color="auto"/>
        <w:right w:val="none" w:sz="0" w:space="0" w:color="auto"/>
      </w:divBdr>
    </w:div>
    <w:div w:id="1396859456">
      <w:bodyDiv w:val="1"/>
      <w:marLeft w:val="0"/>
      <w:marRight w:val="0"/>
      <w:marTop w:val="0"/>
      <w:marBottom w:val="0"/>
      <w:divBdr>
        <w:top w:val="none" w:sz="0" w:space="0" w:color="auto"/>
        <w:left w:val="none" w:sz="0" w:space="0" w:color="auto"/>
        <w:bottom w:val="none" w:sz="0" w:space="0" w:color="auto"/>
        <w:right w:val="none" w:sz="0" w:space="0" w:color="auto"/>
      </w:divBdr>
    </w:div>
    <w:div w:id="1419516956">
      <w:bodyDiv w:val="1"/>
      <w:marLeft w:val="0"/>
      <w:marRight w:val="0"/>
      <w:marTop w:val="0"/>
      <w:marBottom w:val="0"/>
      <w:divBdr>
        <w:top w:val="none" w:sz="0" w:space="0" w:color="auto"/>
        <w:left w:val="none" w:sz="0" w:space="0" w:color="auto"/>
        <w:bottom w:val="none" w:sz="0" w:space="0" w:color="auto"/>
        <w:right w:val="none" w:sz="0" w:space="0" w:color="auto"/>
      </w:divBdr>
    </w:div>
    <w:div w:id="1435176247">
      <w:bodyDiv w:val="1"/>
      <w:marLeft w:val="0"/>
      <w:marRight w:val="0"/>
      <w:marTop w:val="0"/>
      <w:marBottom w:val="0"/>
      <w:divBdr>
        <w:top w:val="none" w:sz="0" w:space="0" w:color="auto"/>
        <w:left w:val="none" w:sz="0" w:space="0" w:color="auto"/>
        <w:bottom w:val="none" w:sz="0" w:space="0" w:color="auto"/>
        <w:right w:val="none" w:sz="0" w:space="0" w:color="auto"/>
      </w:divBdr>
    </w:div>
    <w:div w:id="1438984407">
      <w:bodyDiv w:val="1"/>
      <w:marLeft w:val="0"/>
      <w:marRight w:val="0"/>
      <w:marTop w:val="0"/>
      <w:marBottom w:val="0"/>
      <w:divBdr>
        <w:top w:val="none" w:sz="0" w:space="0" w:color="auto"/>
        <w:left w:val="none" w:sz="0" w:space="0" w:color="auto"/>
        <w:bottom w:val="none" w:sz="0" w:space="0" w:color="auto"/>
        <w:right w:val="none" w:sz="0" w:space="0" w:color="auto"/>
      </w:divBdr>
    </w:div>
    <w:div w:id="1446852166">
      <w:bodyDiv w:val="1"/>
      <w:marLeft w:val="0"/>
      <w:marRight w:val="0"/>
      <w:marTop w:val="0"/>
      <w:marBottom w:val="0"/>
      <w:divBdr>
        <w:top w:val="none" w:sz="0" w:space="0" w:color="auto"/>
        <w:left w:val="none" w:sz="0" w:space="0" w:color="auto"/>
        <w:bottom w:val="none" w:sz="0" w:space="0" w:color="auto"/>
        <w:right w:val="none" w:sz="0" w:space="0" w:color="auto"/>
      </w:divBdr>
    </w:div>
    <w:div w:id="1461797890">
      <w:bodyDiv w:val="1"/>
      <w:marLeft w:val="0"/>
      <w:marRight w:val="0"/>
      <w:marTop w:val="0"/>
      <w:marBottom w:val="0"/>
      <w:divBdr>
        <w:top w:val="none" w:sz="0" w:space="0" w:color="auto"/>
        <w:left w:val="none" w:sz="0" w:space="0" w:color="auto"/>
        <w:bottom w:val="none" w:sz="0" w:space="0" w:color="auto"/>
        <w:right w:val="none" w:sz="0" w:space="0" w:color="auto"/>
      </w:divBdr>
    </w:div>
    <w:div w:id="1478451676">
      <w:bodyDiv w:val="1"/>
      <w:marLeft w:val="0"/>
      <w:marRight w:val="0"/>
      <w:marTop w:val="0"/>
      <w:marBottom w:val="0"/>
      <w:divBdr>
        <w:top w:val="none" w:sz="0" w:space="0" w:color="auto"/>
        <w:left w:val="none" w:sz="0" w:space="0" w:color="auto"/>
        <w:bottom w:val="none" w:sz="0" w:space="0" w:color="auto"/>
        <w:right w:val="none" w:sz="0" w:space="0" w:color="auto"/>
      </w:divBdr>
    </w:div>
    <w:div w:id="1482691173">
      <w:bodyDiv w:val="1"/>
      <w:marLeft w:val="0"/>
      <w:marRight w:val="0"/>
      <w:marTop w:val="0"/>
      <w:marBottom w:val="0"/>
      <w:divBdr>
        <w:top w:val="none" w:sz="0" w:space="0" w:color="auto"/>
        <w:left w:val="none" w:sz="0" w:space="0" w:color="auto"/>
        <w:bottom w:val="none" w:sz="0" w:space="0" w:color="auto"/>
        <w:right w:val="none" w:sz="0" w:space="0" w:color="auto"/>
      </w:divBdr>
    </w:div>
    <w:div w:id="1486119310">
      <w:bodyDiv w:val="1"/>
      <w:marLeft w:val="0"/>
      <w:marRight w:val="0"/>
      <w:marTop w:val="0"/>
      <w:marBottom w:val="0"/>
      <w:divBdr>
        <w:top w:val="none" w:sz="0" w:space="0" w:color="auto"/>
        <w:left w:val="none" w:sz="0" w:space="0" w:color="auto"/>
        <w:bottom w:val="none" w:sz="0" w:space="0" w:color="auto"/>
        <w:right w:val="none" w:sz="0" w:space="0" w:color="auto"/>
      </w:divBdr>
    </w:div>
    <w:div w:id="1490369002">
      <w:bodyDiv w:val="1"/>
      <w:marLeft w:val="0"/>
      <w:marRight w:val="0"/>
      <w:marTop w:val="0"/>
      <w:marBottom w:val="0"/>
      <w:divBdr>
        <w:top w:val="none" w:sz="0" w:space="0" w:color="auto"/>
        <w:left w:val="none" w:sz="0" w:space="0" w:color="auto"/>
        <w:bottom w:val="none" w:sz="0" w:space="0" w:color="auto"/>
        <w:right w:val="none" w:sz="0" w:space="0" w:color="auto"/>
      </w:divBdr>
    </w:div>
    <w:div w:id="1491865820">
      <w:bodyDiv w:val="1"/>
      <w:marLeft w:val="0"/>
      <w:marRight w:val="0"/>
      <w:marTop w:val="0"/>
      <w:marBottom w:val="0"/>
      <w:divBdr>
        <w:top w:val="none" w:sz="0" w:space="0" w:color="auto"/>
        <w:left w:val="none" w:sz="0" w:space="0" w:color="auto"/>
        <w:bottom w:val="none" w:sz="0" w:space="0" w:color="auto"/>
        <w:right w:val="none" w:sz="0" w:space="0" w:color="auto"/>
      </w:divBdr>
    </w:div>
    <w:div w:id="1526678615">
      <w:bodyDiv w:val="1"/>
      <w:marLeft w:val="0"/>
      <w:marRight w:val="0"/>
      <w:marTop w:val="0"/>
      <w:marBottom w:val="0"/>
      <w:divBdr>
        <w:top w:val="none" w:sz="0" w:space="0" w:color="auto"/>
        <w:left w:val="none" w:sz="0" w:space="0" w:color="auto"/>
        <w:bottom w:val="none" w:sz="0" w:space="0" w:color="auto"/>
        <w:right w:val="none" w:sz="0" w:space="0" w:color="auto"/>
      </w:divBdr>
    </w:div>
    <w:div w:id="1540125280">
      <w:bodyDiv w:val="1"/>
      <w:marLeft w:val="0"/>
      <w:marRight w:val="0"/>
      <w:marTop w:val="0"/>
      <w:marBottom w:val="0"/>
      <w:divBdr>
        <w:top w:val="none" w:sz="0" w:space="0" w:color="auto"/>
        <w:left w:val="none" w:sz="0" w:space="0" w:color="auto"/>
        <w:bottom w:val="none" w:sz="0" w:space="0" w:color="auto"/>
        <w:right w:val="none" w:sz="0" w:space="0" w:color="auto"/>
      </w:divBdr>
    </w:div>
    <w:div w:id="1551455112">
      <w:bodyDiv w:val="1"/>
      <w:marLeft w:val="0"/>
      <w:marRight w:val="0"/>
      <w:marTop w:val="0"/>
      <w:marBottom w:val="0"/>
      <w:divBdr>
        <w:top w:val="none" w:sz="0" w:space="0" w:color="auto"/>
        <w:left w:val="none" w:sz="0" w:space="0" w:color="auto"/>
        <w:bottom w:val="none" w:sz="0" w:space="0" w:color="auto"/>
        <w:right w:val="none" w:sz="0" w:space="0" w:color="auto"/>
      </w:divBdr>
    </w:div>
    <w:div w:id="1556742572">
      <w:bodyDiv w:val="1"/>
      <w:marLeft w:val="0"/>
      <w:marRight w:val="0"/>
      <w:marTop w:val="0"/>
      <w:marBottom w:val="0"/>
      <w:divBdr>
        <w:top w:val="none" w:sz="0" w:space="0" w:color="auto"/>
        <w:left w:val="none" w:sz="0" w:space="0" w:color="auto"/>
        <w:bottom w:val="none" w:sz="0" w:space="0" w:color="auto"/>
        <w:right w:val="none" w:sz="0" w:space="0" w:color="auto"/>
      </w:divBdr>
    </w:div>
    <w:div w:id="1589382707">
      <w:bodyDiv w:val="1"/>
      <w:marLeft w:val="0"/>
      <w:marRight w:val="0"/>
      <w:marTop w:val="0"/>
      <w:marBottom w:val="0"/>
      <w:divBdr>
        <w:top w:val="none" w:sz="0" w:space="0" w:color="auto"/>
        <w:left w:val="none" w:sz="0" w:space="0" w:color="auto"/>
        <w:bottom w:val="none" w:sz="0" w:space="0" w:color="auto"/>
        <w:right w:val="none" w:sz="0" w:space="0" w:color="auto"/>
      </w:divBdr>
    </w:div>
    <w:div w:id="1600332965">
      <w:bodyDiv w:val="1"/>
      <w:marLeft w:val="0"/>
      <w:marRight w:val="0"/>
      <w:marTop w:val="0"/>
      <w:marBottom w:val="0"/>
      <w:divBdr>
        <w:top w:val="none" w:sz="0" w:space="0" w:color="auto"/>
        <w:left w:val="none" w:sz="0" w:space="0" w:color="auto"/>
        <w:bottom w:val="none" w:sz="0" w:space="0" w:color="auto"/>
        <w:right w:val="none" w:sz="0" w:space="0" w:color="auto"/>
      </w:divBdr>
    </w:div>
    <w:div w:id="1600917173">
      <w:bodyDiv w:val="1"/>
      <w:marLeft w:val="0"/>
      <w:marRight w:val="0"/>
      <w:marTop w:val="0"/>
      <w:marBottom w:val="0"/>
      <w:divBdr>
        <w:top w:val="none" w:sz="0" w:space="0" w:color="auto"/>
        <w:left w:val="none" w:sz="0" w:space="0" w:color="auto"/>
        <w:bottom w:val="none" w:sz="0" w:space="0" w:color="auto"/>
        <w:right w:val="none" w:sz="0" w:space="0" w:color="auto"/>
      </w:divBdr>
    </w:div>
    <w:div w:id="1703239047">
      <w:bodyDiv w:val="1"/>
      <w:marLeft w:val="0"/>
      <w:marRight w:val="0"/>
      <w:marTop w:val="0"/>
      <w:marBottom w:val="0"/>
      <w:divBdr>
        <w:top w:val="none" w:sz="0" w:space="0" w:color="auto"/>
        <w:left w:val="none" w:sz="0" w:space="0" w:color="auto"/>
        <w:bottom w:val="none" w:sz="0" w:space="0" w:color="auto"/>
        <w:right w:val="none" w:sz="0" w:space="0" w:color="auto"/>
      </w:divBdr>
    </w:div>
    <w:div w:id="1714186782">
      <w:bodyDiv w:val="1"/>
      <w:marLeft w:val="0"/>
      <w:marRight w:val="0"/>
      <w:marTop w:val="0"/>
      <w:marBottom w:val="0"/>
      <w:divBdr>
        <w:top w:val="none" w:sz="0" w:space="0" w:color="auto"/>
        <w:left w:val="none" w:sz="0" w:space="0" w:color="auto"/>
        <w:bottom w:val="none" w:sz="0" w:space="0" w:color="auto"/>
        <w:right w:val="none" w:sz="0" w:space="0" w:color="auto"/>
      </w:divBdr>
    </w:div>
    <w:div w:id="1745953008">
      <w:bodyDiv w:val="1"/>
      <w:marLeft w:val="0"/>
      <w:marRight w:val="0"/>
      <w:marTop w:val="0"/>
      <w:marBottom w:val="0"/>
      <w:divBdr>
        <w:top w:val="none" w:sz="0" w:space="0" w:color="auto"/>
        <w:left w:val="none" w:sz="0" w:space="0" w:color="auto"/>
        <w:bottom w:val="none" w:sz="0" w:space="0" w:color="auto"/>
        <w:right w:val="none" w:sz="0" w:space="0" w:color="auto"/>
      </w:divBdr>
    </w:div>
    <w:div w:id="1776947322">
      <w:bodyDiv w:val="1"/>
      <w:marLeft w:val="0"/>
      <w:marRight w:val="0"/>
      <w:marTop w:val="0"/>
      <w:marBottom w:val="0"/>
      <w:divBdr>
        <w:top w:val="none" w:sz="0" w:space="0" w:color="auto"/>
        <w:left w:val="none" w:sz="0" w:space="0" w:color="auto"/>
        <w:bottom w:val="none" w:sz="0" w:space="0" w:color="auto"/>
        <w:right w:val="none" w:sz="0" w:space="0" w:color="auto"/>
      </w:divBdr>
    </w:div>
    <w:div w:id="1792045814">
      <w:bodyDiv w:val="1"/>
      <w:marLeft w:val="0"/>
      <w:marRight w:val="0"/>
      <w:marTop w:val="0"/>
      <w:marBottom w:val="0"/>
      <w:divBdr>
        <w:top w:val="none" w:sz="0" w:space="0" w:color="auto"/>
        <w:left w:val="none" w:sz="0" w:space="0" w:color="auto"/>
        <w:bottom w:val="none" w:sz="0" w:space="0" w:color="auto"/>
        <w:right w:val="none" w:sz="0" w:space="0" w:color="auto"/>
      </w:divBdr>
    </w:div>
    <w:div w:id="1806002013">
      <w:bodyDiv w:val="1"/>
      <w:marLeft w:val="0"/>
      <w:marRight w:val="0"/>
      <w:marTop w:val="0"/>
      <w:marBottom w:val="0"/>
      <w:divBdr>
        <w:top w:val="none" w:sz="0" w:space="0" w:color="auto"/>
        <w:left w:val="none" w:sz="0" w:space="0" w:color="auto"/>
        <w:bottom w:val="none" w:sz="0" w:space="0" w:color="auto"/>
        <w:right w:val="none" w:sz="0" w:space="0" w:color="auto"/>
      </w:divBdr>
    </w:div>
    <w:div w:id="1822772986">
      <w:bodyDiv w:val="1"/>
      <w:marLeft w:val="0"/>
      <w:marRight w:val="0"/>
      <w:marTop w:val="0"/>
      <w:marBottom w:val="0"/>
      <w:divBdr>
        <w:top w:val="none" w:sz="0" w:space="0" w:color="auto"/>
        <w:left w:val="none" w:sz="0" w:space="0" w:color="auto"/>
        <w:bottom w:val="none" w:sz="0" w:space="0" w:color="auto"/>
        <w:right w:val="none" w:sz="0" w:space="0" w:color="auto"/>
      </w:divBdr>
    </w:div>
    <w:div w:id="1855656443">
      <w:bodyDiv w:val="1"/>
      <w:marLeft w:val="0"/>
      <w:marRight w:val="0"/>
      <w:marTop w:val="0"/>
      <w:marBottom w:val="0"/>
      <w:divBdr>
        <w:top w:val="none" w:sz="0" w:space="0" w:color="auto"/>
        <w:left w:val="none" w:sz="0" w:space="0" w:color="auto"/>
        <w:bottom w:val="none" w:sz="0" w:space="0" w:color="auto"/>
        <w:right w:val="none" w:sz="0" w:space="0" w:color="auto"/>
      </w:divBdr>
    </w:div>
    <w:div w:id="1855919537">
      <w:bodyDiv w:val="1"/>
      <w:marLeft w:val="0"/>
      <w:marRight w:val="0"/>
      <w:marTop w:val="0"/>
      <w:marBottom w:val="0"/>
      <w:divBdr>
        <w:top w:val="none" w:sz="0" w:space="0" w:color="auto"/>
        <w:left w:val="none" w:sz="0" w:space="0" w:color="auto"/>
        <w:bottom w:val="none" w:sz="0" w:space="0" w:color="auto"/>
        <w:right w:val="none" w:sz="0" w:space="0" w:color="auto"/>
      </w:divBdr>
    </w:div>
    <w:div w:id="1861551730">
      <w:bodyDiv w:val="1"/>
      <w:marLeft w:val="0"/>
      <w:marRight w:val="0"/>
      <w:marTop w:val="0"/>
      <w:marBottom w:val="0"/>
      <w:divBdr>
        <w:top w:val="none" w:sz="0" w:space="0" w:color="auto"/>
        <w:left w:val="none" w:sz="0" w:space="0" w:color="auto"/>
        <w:bottom w:val="none" w:sz="0" w:space="0" w:color="auto"/>
        <w:right w:val="none" w:sz="0" w:space="0" w:color="auto"/>
      </w:divBdr>
    </w:div>
    <w:div w:id="1868904485">
      <w:bodyDiv w:val="1"/>
      <w:marLeft w:val="0"/>
      <w:marRight w:val="0"/>
      <w:marTop w:val="0"/>
      <w:marBottom w:val="0"/>
      <w:divBdr>
        <w:top w:val="none" w:sz="0" w:space="0" w:color="auto"/>
        <w:left w:val="none" w:sz="0" w:space="0" w:color="auto"/>
        <w:bottom w:val="none" w:sz="0" w:space="0" w:color="auto"/>
        <w:right w:val="none" w:sz="0" w:space="0" w:color="auto"/>
      </w:divBdr>
    </w:div>
    <w:div w:id="1903519371">
      <w:bodyDiv w:val="1"/>
      <w:marLeft w:val="0"/>
      <w:marRight w:val="0"/>
      <w:marTop w:val="0"/>
      <w:marBottom w:val="0"/>
      <w:divBdr>
        <w:top w:val="none" w:sz="0" w:space="0" w:color="auto"/>
        <w:left w:val="none" w:sz="0" w:space="0" w:color="auto"/>
        <w:bottom w:val="none" w:sz="0" w:space="0" w:color="auto"/>
        <w:right w:val="none" w:sz="0" w:space="0" w:color="auto"/>
      </w:divBdr>
    </w:div>
    <w:div w:id="1927492710">
      <w:bodyDiv w:val="1"/>
      <w:marLeft w:val="0"/>
      <w:marRight w:val="0"/>
      <w:marTop w:val="0"/>
      <w:marBottom w:val="0"/>
      <w:divBdr>
        <w:top w:val="none" w:sz="0" w:space="0" w:color="auto"/>
        <w:left w:val="none" w:sz="0" w:space="0" w:color="auto"/>
        <w:bottom w:val="none" w:sz="0" w:space="0" w:color="auto"/>
        <w:right w:val="none" w:sz="0" w:space="0" w:color="auto"/>
      </w:divBdr>
    </w:div>
    <w:div w:id="1954049923">
      <w:bodyDiv w:val="1"/>
      <w:marLeft w:val="0"/>
      <w:marRight w:val="0"/>
      <w:marTop w:val="0"/>
      <w:marBottom w:val="0"/>
      <w:divBdr>
        <w:top w:val="none" w:sz="0" w:space="0" w:color="auto"/>
        <w:left w:val="none" w:sz="0" w:space="0" w:color="auto"/>
        <w:bottom w:val="none" w:sz="0" w:space="0" w:color="auto"/>
        <w:right w:val="none" w:sz="0" w:space="0" w:color="auto"/>
      </w:divBdr>
    </w:div>
    <w:div w:id="1961302391">
      <w:bodyDiv w:val="1"/>
      <w:marLeft w:val="0"/>
      <w:marRight w:val="0"/>
      <w:marTop w:val="0"/>
      <w:marBottom w:val="0"/>
      <w:divBdr>
        <w:top w:val="none" w:sz="0" w:space="0" w:color="auto"/>
        <w:left w:val="none" w:sz="0" w:space="0" w:color="auto"/>
        <w:bottom w:val="none" w:sz="0" w:space="0" w:color="auto"/>
        <w:right w:val="none" w:sz="0" w:space="0" w:color="auto"/>
      </w:divBdr>
    </w:div>
    <w:div w:id="1968506345">
      <w:bodyDiv w:val="1"/>
      <w:marLeft w:val="0"/>
      <w:marRight w:val="0"/>
      <w:marTop w:val="0"/>
      <w:marBottom w:val="0"/>
      <w:divBdr>
        <w:top w:val="none" w:sz="0" w:space="0" w:color="auto"/>
        <w:left w:val="none" w:sz="0" w:space="0" w:color="auto"/>
        <w:bottom w:val="none" w:sz="0" w:space="0" w:color="auto"/>
        <w:right w:val="none" w:sz="0" w:space="0" w:color="auto"/>
      </w:divBdr>
    </w:div>
    <w:div w:id="1976644566">
      <w:bodyDiv w:val="1"/>
      <w:marLeft w:val="0"/>
      <w:marRight w:val="0"/>
      <w:marTop w:val="0"/>
      <w:marBottom w:val="0"/>
      <w:divBdr>
        <w:top w:val="none" w:sz="0" w:space="0" w:color="auto"/>
        <w:left w:val="none" w:sz="0" w:space="0" w:color="auto"/>
        <w:bottom w:val="none" w:sz="0" w:space="0" w:color="auto"/>
        <w:right w:val="none" w:sz="0" w:space="0" w:color="auto"/>
      </w:divBdr>
    </w:div>
    <w:div w:id="1980106752">
      <w:bodyDiv w:val="1"/>
      <w:marLeft w:val="0"/>
      <w:marRight w:val="0"/>
      <w:marTop w:val="0"/>
      <w:marBottom w:val="0"/>
      <w:divBdr>
        <w:top w:val="none" w:sz="0" w:space="0" w:color="auto"/>
        <w:left w:val="none" w:sz="0" w:space="0" w:color="auto"/>
        <w:bottom w:val="none" w:sz="0" w:space="0" w:color="auto"/>
        <w:right w:val="none" w:sz="0" w:space="0" w:color="auto"/>
      </w:divBdr>
    </w:div>
    <w:div w:id="2067215372">
      <w:bodyDiv w:val="1"/>
      <w:marLeft w:val="0"/>
      <w:marRight w:val="0"/>
      <w:marTop w:val="0"/>
      <w:marBottom w:val="0"/>
      <w:divBdr>
        <w:top w:val="none" w:sz="0" w:space="0" w:color="auto"/>
        <w:left w:val="none" w:sz="0" w:space="0" w:color="auto"/>
        <w:bottom w:val="none" w:sz="0" w:space="0" w:color="auto"/>
        <w:right w:val="none" w:sz="0" w:space="0" w:color="auto"/>
      </w:divBdr>
    </w:div>
    <w:div w:id="2083944532">
      <w:bodyDiv w:val="1"/>
      <w:marLeft w:val="0"/>
      <w:marRight w:val="0"/>
      <w:marTop w:val="0"/>
      <w:marBottom w:val="0"/>
      <w:divBdr>
        <w:top w:val="none" w:sz="0" w:space="0" w:color="auto"/>
        <w:left w:val="none" w:sz="0" w:space="0" w:color="auto"/>
        <w:bottom w:val="none" w:sz="0" w:space="0" w:color="auto"/>
        <w:right w:val="none" w:sz="0" w:space="0" w:color="auto"/>
      </w:divBdr>
    </w:div>
    <w:div w:id="20959734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header" Target="header2.xml"/><Relationship Id="rId47" Type="http://schemas.openxmlformats.org/officeDocument/2006/relationships/hyperlink" Target="http://www.seea.un.org/" TargetMode="External"/><Relationship Id="rId63" Type="http://schemas.openxmlformats.org/officeDocument/2006/relationships/image" Target="media/image37.svg"/><Relationship Id="rId68" Type="http://schemas.openxmlformats.org/officeDocument/2006/relationships/image" Target="media/image42.png"/><Relationship Id="rId84" Type="http://schemas.openxmlformats.org/officeDocument/2006/relationships/image" Target="media/image58.svg"/><Relationship Id="rId89" Type="http://schemas.openxmlformats.org/officeDocument/2006/relationships/image" Target="media/image63.png"/><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6.jpeg"/><Relationship Id="rId107" Type="http://schemas.openxmlformats.org/officeDocument/2006/relationships/image" Target="media/image77.png"/><Relationship Id="rId11" Type="http://schemas.openxmlformats.org/officeDocument/2006/relationships/webSettings" Target="webSettings.xml"/><Relationship Id="rId24" Type="http://schemas.openxmlformats.org/officeDocument/2006/relationships/image" Target="media/image11.jpg"/><Relationship Id="rId32" Type="http://schemas.openxmlformats.org/officeDocument/2006/relationships/image" Target="media/image17.jpg"/><Relationship Id="rId37" Type="http://schemas.openxmlformats.org/officeDocument/2006/relationships/hyperlink" Target="mailto:customer.service@delwp.vic.gov.au" TargetMode="External"/><Relationship Id="rId40" Type="http://schemas.openxmlformats.org/officeDocument/2006/relationships/footer" Target="footer3.xml"/><Relationship Id="rId45" Type="http://schemas.openxmlformats.org/officeDocument/2006/relationships/header" Target="header3.xml"/><Relationship Id="rId53" Type="http://schemas.openxmlformats.org/officeDocument/2006/relationships/image" Target="media/image27.jpeg"/><Relationship Id="rId58" Type="http://schemas.openxmlformats.org/officeDocument/2006/relationships/image" Target="media/image32.jpeg"/><Relationship Id="rId66" Type="http://schemas.openxmlformats.org/officeDocument/2006/relationships/image" Target="media/image40.svg"/><Relationship Id="rId74" Type="http://schemas.openxmlformats.org/officeDocument/2006/relationships/image" Target="media/image48.png"/><Relationship Id="rId79" Type="http://schemas.openxmlformats.org/officeDocument/2006/relationships/image" Target="media/image53.svg"/><Relationship Id="rId87" Type="http://schemas.openxmlformats.org/officeDocument/2006/relationships/image" Target="media/image61.png"/><Relationship Id="rId102" Type="http://schemas.openxmlformats.org/officeDocument/2006/relationships/image" Target="media/image73.jpeg"/><Relationship Id="rId110" Type="http://schemas.openxmlformats.org/officeDocument/2006/relationships/theme" Target="theme/theme1.xml"/><Relationship Id="rId5" Type="http://schemas.openxmlformats.org/officeDocument/2006/relationships/customXml" Target="../customXml/item5.xml"/><Relationship Id="rId61" Type="http://schemas.openxmlformats.org/officeDocument/2006/relationships/image" Target="media/image35.svg"/><Relationship Id="rId82" Type="http://schemas.openxmlformats.org/officeDocument/2006/relationships/image" Target="media/image56.jpeg"/><Relationship Id="rId90" Type="http://schemas.openxmlformats.org/officeDocument/2006/relationships/image" Target="media/image64.svg"/><Relationship Id="rId95" Type="http://schemas.openxmlformats.org/officeDocument/2006/relationships/image" Target="media/image67.jpg"/><Relationship Id="rId19" Type="http://schemas.openxmlformats.org/officeDocument/2006/relationships/image" Target="media/image6.png"/><Relationship Id="rId14" Type="http://schemas.openxmlformats.org/officeDocument/2006/relationships/image" Target="media/image1.jpg"/><Relationship Id="rId22" Type="http://schemas.openxmlformats.org/officeDocument/2006/relationships/image" Target="media/image9.jpg"/><Relationship Id="rId27" Type="http://schemas.openxmlformats.org/officeDocument/2006/relationships/image" Target="media/image14.png"/><Relationship Id="rId30" Type="http://schemas.openxmlformats.org/officeDocument/2006/relationships/footer" Target="footer1.xml"/><Relationship Id="rId35" Type="http://schemas.openxmlformats.org/officeDocument/2006/relationships/image" Target="media/image20.emf"/><Relationship Id="rId43" Type="http://schemas.openxmlformats.org/officeDocument/2006/relationships/footer" Target="footer4.xml"/><Relationship Id="rId48" Type="http://schemas.openxmlformats.org/officeDocument/2006/relationships/image" Target="media/image22.jpg"/><Relationship Id="rId56" Type="http://schemas.openxmlformats.org/officeDocument/2006/relationships/image" Target="media/image30.svg"/><Relationship Id="rId64" Type="http://schemas.openxmlformats.org/officeDocument/2006/relationships/image" Target="media/image38.jpg"/><Relationship Id="rId69" Type="http://schemas.openxmlformats.org/officeDocument/2006/relationships/image" Target="media/image43.svg"/><Relationship Id="rId77" Type="http://schemas.openxmlformats.org/officeDocument/2006/relationships/image" Target="media/image51.svg"/><Relationship Id="rId100" Type="http://schemas.openxmlformats.org/officeDocument/2006/relationships/image" Target="media/image71.jpeg"/><Relationship Id="rId105" Type="http://schemas.openxmlformats.org/officeDocument/2006/relationships/image" Target="media/image75.png"/><Relationship Id="rId8" Type="http://schemas.openxmlformats.org/officeDocument/2006/relationships/numbering" Target="numbering.xml"/><Relationship Id="rId51" Type="http://schemas.openxmlformats.org/officeDocument/2006/relationships/image" Target="media/image25.jpg"/><Relationship Id="rId72" Type="http://schemas.openxmlformats.org/officeDocument/2006/relationships/image" Target="media/image46.svg"/><Relationship Id="rId80" Type="http://schemas.openxmlformats.org/officeDocument/2006/relationships/image" Target="media/image54.png"/><Relationship Id="rId85" Type="http://schemas.openxmlformats.org/officeDocument/2006/relationships/image" Target="media/image59.png"/><Relationship Id="rId93" Type="http://schemas.openxmlformats.org/officeDocument/2006/relationships/image" Target="media/image65.jpeg"/><Relationship Id="rId98" Type="http://schemas.openxmlformats.org/officeDocument/2006/relationships/image" Target="media/image69.jpg"/><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image" Target="media/image4.png"/><Relationship Id="rId25" Type="http://schemas.openxmlformats.org/officeDocument/2006/relationships/image" Target="media/image12.jpeg"/><Relationship Id="rId33" Type="http://schemas.openxmlformats.org/officeDocument/2006/relationships/image" Target="media/image18.jpg"/><Relationship Id="rId38" Type="http://schemas.openxmlformats.org/officeDocument/2006/relationships/hyperlink" Target="http://www.relayservice.com.au" TargetMode="External"/><Relationship Id="rId46" Type="http://schemas.openxmlformats.org/officeDocument/2006/relationships/image" Target="media/image21.jpg"/><Relationship Id="rId59" Type="http://schemas.openxmlformats.org/officeDocument/2006/relationships/image" Target="media/image33.jpeg"/><Relationship Id="rId67" Type="http://schemas.openxmlformats.org/officeDocument/2006/relationships/image" Target="media/image41.jpg"/><Relationship Id="rId103" Type="http://schemas.openxmlformats.org/officeDocument/2006/relationships/chart" Target="charts/chart3.xml"/><Relationship Id="rId108" Type="http://schemas.openxmlformats.org/officeDocument/2006/relationships/fontTable" Target="fontTable.xml"/><Relationship Id="rId20" Type="http://schemas.openxmlformats.org/officeDocument/2006/relationships/image" Target="media/image7.png"/><Relationship Id="rId41" Type="http://schemas.openxmlformats.org/officeDocument/2006/relationships/header" Target="header1.xml"/><Relationship Id="rId54" Type="http://schemas.openxmlformats.org/officeDocument/2006/relationships/image" Target="media/image28.emf"/><Relationship Id="rId62" Type="http://schemas.openxmlformats.org/officeDocument/2006/relationships/image" Target="media/image36.png"/><Relationship Id="rId70" Type="http://schemas.openxmlformats.org/officeDocument/2006/relationships/image" Target="media/image44.jpeg"/><Relationship Id="rId75" Type="http://schemas.openxmlformats.org/officeDocument/2006/relationships/image" Target="media/image49.svg"/><Relationship Id="rId83" Type="http://schemas.openxmlformats.org/officeDocument/2006/relationships/image" Target="media/image57.png"/><Relationship Id="rId88" Type="http://schemas.openxmlformats.org/officeDocument/2006/relationships/image" Target="media/image62.svg"/><Relationship Id="rId91" Type="http://schemas.openxmlformats.org/officeDocument/2006/relationships/hyperlink" Target="https://www.alluvium.com.au/news/river-impacts-and-recovery-after-fire" TargetMode="External"/><Relationship Id="rId96" Type="http://schemas.openxmlformats.org/officeDocument/2006/relationships/image" Target="media/image68.jpg"/><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hyperlink" Target="http://creativecommons.org/licenses/by/4.0/" TargetMode="External"/><Relationship Id="rId49" Type="http://schemas.openxmlformats.org/officeDocument/2006/relationships/image" Target="media/image23.emf"/><Relationship Id="rId57" Type="http://schemas.openxmlformats.org/officeDocument/2006/relationships/image" Target="media/image31.jpeg"/><Relationship Id="rId106" Type="http://schemas.openxmlformats.org/officeDocument/2006/relationships/image" Target="media/image76.png"/><Relationship Id="rId10" Type="http://schemas.openxmlformats.org/officeDocument/2006/relationships/settings" Target="settings.xml"/><Relationship Id="rId31" Type="http://schemas.openxmlformats.org/officeDocument/2006/relationships/footer" Target="footer2.xml"/><Relationship Id="rId44" Type="http://schemas.openxmlformats.org/officeDocument/2006/relationships/footer" Target="footer5.xml"/><Relationship Id="rId52" Type="http://schemas.openxmlformats.org/officeDocument/2006/relationships/image" Target="media/image26.jpg"/><Relationship Id="rId60" Type="http://schemas.openxmlformats.org/officeDocument/2006/relationships/image" Target="media/image34.png"/><Relationship Id="rId65" Type="http://schemas.openxmlformats.org/officeDocument/2006/relationships/image" Target="media/image39.png"/><Relationship Id="rId73" Type="http://schemas.openxmlformats.org/officeDocument/2006/relationships/image" Target="media/image47.jpg"/><Relationship Id="rId78" Type="http://schemas.openxmlformats.org/officeDocument/2006/relationships/image" Target="media/image52.png"/><Relationship Id="rId81" Type="http://schemas.openxmlformats.org/officeDocument/2006/relationships/image" Target="media/image55.svg"/><Relationship Id="rId86" Type="http://schemas.openxmlformats.org/officeDocument/2006/relationships/image" Target="media/image60.svg"/><Relationship Id="rId94" Type="http://schemas.openxmlformats.org/officeDocument/2006/relationships/image" Target="media/image66.jpg"/><Relationship Id="rId99" Type="http://schemas.openxmlformats.org/officeDocument/2006/relationships/image" Target="media/image70.jpeg"/><Relationship Id="rId101" Type="http://schemas.openxmlformats.org/officeDocument/2006/relationships/image" Target="media/image72.jpeg"/><Relationship Id="rId4" Type="http://schemas.openxmlformats.org/officeDocument/2006/relationships/customXml" Target="../customXml/item4.xml"/><Relationship Id="rId9" Type="http://schemas.openxmlformats.org/officeDocument/2006/relationships/styles" Target="styles.xml"/><Relationship Id="rId13" Type="http://schemas.openxmlformats.org/officeDocument/2006/relationships/endnotes" Target="endnotes.xml"/><Relationship Id="rId18" Type="http://schemas.openxmlformats.org/officeDocument/2006/relationships/image" Target="media/image5.png"/><Relationship Id="rId39" Type="http://schemas.openxmlformats.org/officeDocument/2006/relationships/hyperlink" Target="http://www.delwp.vic.gov.au" TargetMode="External"/><Relationship Id="rId109" Type="http://schemas.openxmlformats.org/officeDocument/2006/relationships/glossaryDocument" Target="glossary/document.xml"/><Relationship Id="rId34" Type="http://schemas.openxmlformats.org/officeDocument/2006/relationships/image" Target="media/image19.png"/><Relationship Id="rId50" Type="http://schemas.openxmlformats.org/officeDocument/2006/relationships/image" Target="media/image24.jpg"/><Relationship Id="rId55" Type="http://schemas.openxmlformats.org/officeDocument/2006/relationships/image" Target="media/image29.png"/><Relationship Id="rId76" Type="http://schemas.openxmlformats.org/officeDocument/2006/relationships/image" Target="media/image50.png"/><Relationship Id="rId97" Type="http://schemas.openxmlformats.org/officeDocument/2006/relationships/chart" Target="charts/chart2.xml"/><Relationship Id="rId104" Type="http://schemas.openxmlformats.org/officeDocument/2006/relationships/image" Target="media/image74.jpeg"/><Relationship Id="rId7" Type="http://schemas.openxmlformats.org/officeDocument/2006/relationships/customXml" Target="../customXml/item7.xml"/><Relationship Id="rId71" Type="http://schemas.openxmlformats.org/officeDocument/2006/relationships/image" Target="media/image45.png"/><Relationship Id="rId92" Type="http://schemas.openxmlformats.org/officeDocument/2006/relationships/chart" Target="charts/chart1.xml"/></Relationships>
</file>

<file path=word/_rels/footnotes.xml.rels><?xml version="1.0" encoding="UTF-8" standalone="yes"?>
<Relationships xmlns="http://schemas.openxmlformats.org/package/2006/relationships"><Relationship Id="rId8" Type="http://schemas.openxmlformats.org/officeDocument/2006/relationships/hyperlink" Target="https://www.vicforests.com.au/fire-management-1/vicforests-starts-post-fire-timber-recovery" TargetMode="External"/><Relationship Id="rId13" Type="http://schemas.openxmlformats.org/officeDocument/2006/relationships/hyperlink" Target="https://seea.un.org/content/seea-experimental-ecosystem-accounting-revision" TargetMode="External"/><Relationship Id="rId18" Type="http://schemas.openxmlformats.org/officeDocument/2006/relationships/hyperlink" Target="https://www.alluvium.com.au/news/river-impacts-and-recovery-after-fire" TargetMode="External"/><Relationship Id="rId3" Type="http://schemas.openxmlformats.org/officeDocument/2006/relationships/hyperlink" Target="http://www.forestsandreserves.vic.gov.au/forest-management/victorian-forest-monitoring-program" TargetMode="External"/><Relationship Id="rId7" Type="http://schemas.openxmlformats.org/officeDocument/2006/relationships/hyperlink" Target="https://waterregister.vic.gov.au/water-entitlements/about-entitlements/delivery-shares" TargetMode="External"/><Relationship Id="rId12" Type="http://schemas.openxmlformats.org/officeDocument/2006/relationships/hyperlink" Target="https://discover.data.vic.gov.au/dataset/1-in-100-year-flood-extent" TargetMode="External"/><Relationship Id="rId17" Type="http://schemas.openxmlformats.org/officeDocument/2006/relationships/hyperlink" Target="https://discover.data.vic.gov.au/dataset/public-land-management-plm25" TargetMode="External"/><Relationship Id="rId2" Type="http://schemas.openxmlformats.org/officeDocument/2006/relationships/hyperlink" Target="http://www.agriculture.gov.au/abares/forestsaustralia/australias-national-forest-inventory" TargetMode="External"/><Relationship Id="rId16" Type="http://schemas.openxmlformats.org/officeDocument/2006/relationships/hyperlink" Target="https://waterregister.vic.gov.au/images/documents/Trading%20Rules%20%20updated%2030%20June%202014.pdf" TargetMode="External"/><Relationship Id="rId1" Type="http://schemas.openxmlformats.org/officeDocument/2006/relationships/hyperlink" Target="https://www2.delwp.vic.gov.au/futureforests/what-were-doing/victorian-regional-forest-agreements" TargetMode="External"/><Relationship Id="rId6" Type="http://schemas.openxmlformats.org/officeDocument/2006/relationships/hyperlink" Target="https://www2.delwp.vic.gov.au/media-centre/media-releases/additional-firewood-collection-area-opens-in-the-upper-murray" TargetMode="External"/><Relationship Id="rId11" Type="http://schemas.openxmlformats.org/officeDocument/2006/relationships/hyperlink" Target="https://www.alluvium.com.au/news/river-impacts-and-recovery-after-fire" TargetMode="External"/><Relationship Id="rId5" Type="http://schemas.openxmlformats.org/officeDocument/2006/relationships/hyperlink" Target="https://cices.eu/" TargetMode="External"/><Relationship Id="rId15" Type="http://schemas.openxmlformats.org/officeDocument/2006/relationships/hyperlink" Target="https://ensym.biodiversity.vic.gov.au/cms/" TargetMode="External"/><Relationship Id="rId10" Type="http://schemas.openxmlformats.org/officeDocument/2006/relationships/hyperlink" Target="https://www2.delwp.vic.gov.au/media-centre/media-releases/additional-firewood-collection-area-opens-in-the-upper-murray" TargetMode="External"/><Relationship Id="rId19" Type="http://schemas.openxmlformats.org/officeDocument/2006/relationships/hyperlink" Target="http://www.clw.csiro.au/aclep/soilandlandscapegrid/index.html" TargetMode="External"/><Relationship Id="rId4" Type="http://schemas.openxmlformats.org/officeDocument/2006/relationships/hyperlink" Target="https://www.ffm.vic.gov.au/bushfire-fuel-and-risk-management/plants-and-animals" TargetMode="External"/><Relationship Id="rId9" Type="http://schemas.openxmlformats.org/officeDocument/2006/relationships/hyperlink" Target="https://www.ffm.vic.gov.au/firewood/sustainable-firewood-management" TargetMode="External"/><Relationship Id="rId14" Type="http://schemas.openxmlformats.org/officeDocument/2006/relationships/hyperlink" Target="http://databank.worldbank.org/data/"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delwpvicgovau.sharepoint.com/sites/ecm_535/Forests/Data%20-%20water%20provision.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delwpvicgovau.sharepoint.com/sites/ecm_535/Forests/ReportData_ForestsEconomicAssessment.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delwpvicgovau-my.sharepoint.com/personal/charles_showers_delwp_vic_gov_au/Documents/projects/fire_recovery_RFA/output/Fire_accounts_burn_area_stats_cs32_v1_20200723.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'yield charts'!$A$7</c:f>
              <c:strCache>
                <c:ptCount val="1"/>
                <c:pt idx="0">
                  <c:v>Fire (2019-20 bushfires)</c:v>
                </c:pt>
              </c:strCache>
            </c:strRef>
          </c:tx>
          <c:spPr>
            <a:ln w="19050" cap="rnd">
              <a:solidFill>
                <a:schemeClr val="accent2"/>
              </a:solidFill>
              <a:round/>
            </a:ln>
            <a:effectLst/>
          </c:spPr>
          <c:marker>
            <c:symbol val="none"/>
          </c:marker>
          <c:xVal>
            <c:numRef>
              <c:f>'yield charts'!$B$1:$EU$1</c:f>
              <c:numCache>
                <c:formatCode>General</c:formatCode>
                <c:ptCount val="150"/>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pt idx="16">
                  <c:v>2036</c:v>
                </c:pt>
                <c:pt idx="17">
                  <c:v>2037</c:v>
                </c:pt>
                <c:pt idx="18">
                  <c:v>2038</c:v>
                </c:pt>
                <c:pt idx="19">
                  <c:v>2039</c:v>
                </c:pt>
                <c:pt idx="20">
                  <c:v>2040</c:v>
                </c:pt>
                <c:pt idx="21">
                  <c:v>2041</c:v>
                </c:pt>
                <c:pt idx="22">
                  <c:v>2042</c:v>
                </c:pt>
                <c:pt idx="23">
                  <c:v>2043</c:v>
                </c:pt>
                <c:pt idx="24">
                  <c:v>2044</c:v>
                </c:pt>
                <c:pt idx="25">
                  <c:v>2045</c:v>
                </c:pt>
                <c:pt idx="26">
                  <c:v>2046</c:v>
                </c:pt>
                <c:pt idx="27">
                  <c:v>2047</c:v>
                </c:pt>
                <c:pt idx="28">
                  <c:v>2048</c:v>
                </c:pt>
                <c:pt idx="29">
                  <c:v>2049</c:v>
                </c:pt>
                <c:pt idx="30">
                  <c:v>2050</c:v>
                </c:pt>
                <c:pt idx="31">
                  <c:v>2051</c:v>
                </c:pt>
                <c:pt idx="32">
                  <c:v>2052</c:v>
                </c:pt>
                <c:pt idx="33">
                  <c:v>2053</c:v>
                </c:pt>
                <c:pt idx="34">
                  <c:v>2054</c:v>
                </c:pt>
                <c:pt idx="35">
                  <c:v>2055</c:v>
                </c:pt>
                <c:pt idx="36">
                  <c:v>2056</c:v>
                </c:pt>
                <c:pt idx="37">
                  <c:v>2057</c:v>
                </c:pt>
                <c:pt idx="38">
                  <c:v>2058</c:v>
                </c:pt>
                <c:pt idx="39">
                  <c:v>2059</c:v>
                </c:pt>
                <c:pt idx="40">
                  <c:v>2060</c:v>
                </c:pt>
                <c:pt idx="41">
                  <c:v>2061</c:v>
                </c:pt>
                <c:pt idx="42">
                  <c:v>2062</c:v>
                </c:pt>
                <c:pt idx="43">
                  <c:v>2063</c:v>
                </c:pt>
                <c:pt idx="44">
                  <c:v>2064</c:v>
                </c:pt>
                <c:pt idx="45">
                  <c:v>2065</c:v>
                </c:pt>
                <c:pt idx="46">
                  <c:v>2066</c:v>
                </c:pt>
                <c:pt idx="47">
                  <c:v>2067</c:v>
                </c:pt>
                <c:pt idx="48">
                  <c:v>2068</c:v>
                </c:pt>
                <c:pt idx="49">
                  <c:v>2069</c:v>
                </c:pt>
                <c:pt idx="50">
                  <c:v>2070</c:v>
                </c:pt>
                <c:pt idx="51">
                  <c:v>2071</c:v>
                </c:pt>
                <c:pt idx="52">
                  <c:v>2072</c:v>
                </c:pt>
                <c:pt idx="53">
                  <c:v>2073</c:v>
                </c:pt>
                <c:pt idx="54">
                  <c:v>2074</c:v>
                </c:pt>
                <c:pt idx="55">
                  <c:v>2075</c:v>
                </c:pt>
                <c:pt idx="56">
                  <c:v>2076</c:v>
                </c:pt>
                <c:pt idx="57">
                  <c:v>2077</c:v>
                </c:pt>
                <c:pt idx="58">
                  <c:v>2078</c:v>
                </c:pt>
                <c:pt idx="59">
                  <c:v>2079</c:v>
                </c:pt>
                <c:pt idx="60">
                  <c:v>2080</c:v>
                </c:pt>
                <c:pt idx="61">
                  <c:v>2081</c:v>
                </c:pt>
                <c:pt idx="62">
                  <c:v>2082</c:v>
                </c:pt>
                <c:pt idx="63">
                  <c:v>2083</c:v>
                </c:pt>
                <c:pt idx="64">
                  <c:v>2084</c:v>
                </c:pt>
                <c:pt idx="65">
                  <c:v>2085</c:v>
                </c:pt>
                <c:pt idx="66">
                  <c:v>2086</c:v>
                </c:pt>
                <c:pt idx="67">
                  <c:v>2087</c:v>
                </c:pt>
                <c:pt idx="68">
                  <c:v>2088</c:v>
                </c:pt>
                <c:pt idx="69">
                  <c:v>2089</c:v>
                </c:pt>
                <c:pt idx="70">
                  <c:v>2090</c:v>
                </c:pt>
                <c:pt idx="71">
                  <c:v>2091</c:v>
                </c:pt>
                <c:pt idx="72">
                  <c:v>2092</c:v>
                </c:pt>
                <c:pt idx="73">
                  <c:v>2093</c:v>
                </c:pt>
                <c:pt idx="74">
                  <c:v>2094</c:v>
                </c:pt>
                <c:pt idx="75">
                  <c:v>2095</c:v>
                </c:pt>
                <c:pt idx="76">
                  <c:v>2096</c:v>
                </c:pt>
                <c:pt idx="77">
                  <c:v>2097</c:v>
                </c:pt>
                <c:pt idx="78">
                  <c:v>2098</c:v>
                </c:pt>
                <c:pt idx="79">
                  <c:v>2099</c:v>
                </c:pt>
                <c:pt idx="80">
                  <c:v>2100</c:v>
                </c:pt>
                <c:pt idx="81">
                  <c:v>2101</c:v>
                </c:pt>
                <c:pt idx="82">
                  <c:v>2102</c:v>
                </c:pt>
                <c:pt idx="83">
                  <c:v>2103</c:v>
                </c:pt>
                <c:pt idx="84">
                  <c:v>2104</c:v>
                </c:pt>
                <c:pt idx="85">
                  <c:v>2105</c:v>
                </c:pt>
                <c:pt idx="86">
                  <c:v>2106</c:v>
                </c:pt>
                <c:pt idx="87">
                  <c:v>2107</c:v>
                </c:pt>
                <c:pt idx="88">
                  <c:v>2108</c:v>
                </c:pt>
                <c:pt idx="89">
                  <c:v>2109</c:v>
                </c:pt>
                <c:pt idx="90">
                  <c:v>2110</c:v>
                </c:pt>
                <c:pt idx="91">
                  <c:v>2111</c:v>
                </c:pt>
                <c:pt idx="92">
                  <c:v>2112</c:v>
                </c:pt>
                <c:pt idx="93">
                  <c:v>2113</c:v>
                </c:pt>
                <c:pt idx="94">
                  <c:v>2114</c:v>
                </c:pt>
                <c:pt idx="95">
                  <c:v>2115</c:v>
                </c:pt>
                <c:pt idx="96">
                  <c:v>2116</c:v>
                </c:pt>
                <c:pt idx="97">
                  <c:v>2117</c:v>
                </c:pt>
                <c:pt idx="98">
                  <c:v>2118</c:v>
                </c:pt>
                <c:pt idx="99">
                  <c:v>2119</c:v>
                </c:pt>
                <c:pt idx="100">
                  <c:v>2120</c:v>
                </c:pt>
                <c:pt idx="101">
                  <c:v>2121</c:v>
                </c:pt>
                <c:pt idx="102">
                  <c:v>2122</c:v>
                </c:pt>
                <c:pt idx="103">
                  <c:v>2123</c:v>
                </c:pt>
                <c:pt idx="104">
                  <c:v>2124</c:v>
                </c:pt>
                <c:pt idx="105">
                  <c:v>2125</c:v>
                </c:pt>
                <c:pt idx="106">
                  <c:v>2126</c:v>
                </c:pt>
                <c:pt idx="107">
                  <c:v>2127</c:v>
                </c:pt>
                <c:pt idx="108">
                  <c:v>2128</c:v>
                </c:pt>
                <c:pt idx="109">
                  <c:v>2129</c:v>
                </c:pt>
                <c:pt idx="110">
                  <c:v>2130</c:v>
                </c:pt>
                <c:pt idx="111">
                  <c:v>2131</c:v>
                </c:pt>
                <c:pt idx="112">
                  <c:v>2132</c:v>
                </c:pt>
                <c:pt idx="113">
                  <c:v>2133</c:v>
                </c:pt>
                <c:pt idx="114">
                  <c:v>2134</c:v>
                </c:pt>
                <c:pt idx="115">
                  <c:v>2135</c:v>
                </c:pt>
                <c:pt idx="116">
                  <c:v>2136</c:v>
                </c:pt>
                <c:pt idx="117">
                  <c:v>2137</c:v>
                </c:pt>
                <c:pt idx="118">
                  <c:v>2138</c:v>
                </c:pt>
                <c:pt idx="119">
                  <c:v>2139</c:v>
                </c:pt>
                <c:pt idx="120">
                  <c:v>2140</c:v>
                </c:pt>
                <c:pt idx="121">
                  <c:v>2141</c:v>
                </c:pt>
                <c:pt idx="122">
                  <c:v>2142</c:v>
                </c:pt>
                <c:pt idx="123">
                  <c:v>2143</c:v>
                </c:pt>
                <c:pt idx="124">
                  <c:v>2144</c:v>
                </c:pt>
                <c:pt idx="125">
                  <c:v>2145</c:v>
                </c:pt>
                <c:pt idx="126">
                  <c:v>2146</c:v>
                </c:pt>
                <c:pt idx="127">
                  <c:v>2147</c:v>
                </c:pt>
                <c:pt idx="128">
                  <c:v>2148</c:v>
                </c:pt>
                <c:pt idx="129">
                  <c:v>2149</c:v>
                </c:pt>
                <c:pt idx="130">
                  <c:v>2150</c:v>
                </c:pt>
                <c:pt idx="131">
                  <c:v>2151</c:v>
                </c:pt>
                <c:pt idx="132">
                  <c:v>2152</c:v>
                </c:pt>
                <c:pt idx="133">
                  <c:v>2153</c:v>
                </c:pt>
                <c:pt idx="134">
                  <c:v>2154</c:v>
                </c:pt>
                <c:pt idx="135">
                  <c:v>2155</c:v>
                </c:pt>
                <c:pt idx="136">
                  <c:v>2156</c:v>
                </c:pt>
                <c:pt idx="137">
                  <c:v>2157</c:v>
                </c:pt>
                <c:pt idx="138">
                  <c:v>2158</c:v>
                </c:pt>
                <c:pt idx="139">
                  <c:v>2159</c:v>
                </c:pt>
                <c:pt idx="140">
                  <c:v>2160</c:v>
                </c:pt>
                <c:pt idx="141">
                  <c:v>2161</c:v>
                </c:pt>
                <c:pt idx="142">
                  <c:v>2162</c:v>
                </c:pt>
                <c:pt idx="143">
                  <c:v>2163</c:v>
                </c:pt>
                <c:pt idx="144">
                  <c:v>2164</c:v>
                </c:pt>
                <c:pt idx="145">
                  <c:v>2165</c:v>
                </c:pt>
                <c:pt idx="146">
                  <c:v>2166</c:v>
                </c:pt>
                <c:pt idx="147">
                  <c:v>2167</c:v>
                </c:pt>
                <c:pt idx="148">
                  <c:v>2168</c:v>
                </c:pt>
                <c:pt idx="149">
                  <c:v>2169</c:v>
                </c:pt>
              </c:numCache>
            </c:numRef>
          </c:xVal>
          <c:yVal>
            <c:numRef>
              <c:f>'yield charts'!$B$7:$EU$7</c:f>
              <c:numCache>
                <c:formatCode>#,##0</c:formatCode>
                <c:ptCount val="150"/>
                <c:pt idx="0">
                  <c:v>1088093.679470323</c:v>
                </c:pt>
                <c:pt idx="1">
                  <c:v>1069251.139640186</c:v>
                </c:pt>
                <c:pt idx="2">
                  <c:v>1053035.303050274</c:v>
                </c:pt>
                <c:pt idx="3">
                  <c:v>1039194.177267639</c:v>
                </c:pt>
                <c:pt idx="4">
                  <c:v>1027498.3782354537</c:v>
                </c:pt>
                <c:pt idx="5">
                  <c:v>1017739.1331137251</c:v>
                </c:pt>
                <c:pt idx="6">
                  <c:v>1009726.458877584</c:v>
                </c:pt>
                <c:pt idx="7">
                  <c:v>1003287.5012202971</c:v>
                </c:pt>
                <c:pt idx="8">
                  <c:v>998265.01966631971</c:v>
                </c:pt>
                <c:pt idx="9">
                  <c:v>994516.00603884459</c:v>
                </c:pt>
                <c:pt idx="10">
                  <c:v>991910.4245561678</c:v>
                </c:pt>
                <c:pt idx="11">
                  <c:v>990330.06286202557</c:v>
                </c:pt>
                <c:pt idx="12">
                  <c:v>989667.48423513025</c:v>
                </c:pt>
                <c:pt idx="13">
                  <c:v>989825.07208061405</c:v>
                </c:pt>
                <c:pt idx="14">
                  <c:v>990714.15858823992</c:v>
                </c:pt>
                <c:pt idx="15">
                  <c:v>992254.23015555553</c:v>
                </c:pt>
                <c:pt idx="16">
                  <c:v>994372.20282487944</c:v>
                </c:pt>
                <c:pt idx="17">
                  <c:v>997001.76157647185</c:v>
                </c:pt>
                <c:pt idx="18">
                  <c:v>1000082.7578615248</c:v>
                </c:pt>
                <c:pt idx="19">
                  <c:v>1003560.6602523606</c:v>
                </c:pt>
                <c:pt idx="20">
                  <c:v>1007386.0535375774</c:v>
                </c:pt>
                <c:pt idx="21">
                  <c:v>1011514.1820005421</c:v>
                </c:pt>
                <c:pt idx="22">
                  <c:v>1015904.5329944137</c:v>
                </c:pt>
                <c:pt idx="23">
                  <c:v>1020520.4572684523</c:v>
                </c:pt>
                <c:pt idx="24">
                  <c:v>1025328.8228121325</c:v>
                </c:pt>
                <c:pt idx="25">
                  <c:v>1030299.6992678177</c:v>
                </c:pt>
                <c:pt idx="26">
                  <c:v>1035406.0702220779</c:v>
                </c:pt>
                <c:pt idx="27">
                  <c:v>1040623.5709222052</c:v>
                </c:pt>
                <c:pt idx="28">
                  <c:v>1045930.2491801996</c:v>
                </c:pt>
                <c:pt idx="29">
                  <c:v>1051306.3474232238</c:v>
                </c:pt>
                <c:pt idx="30">
                  <c:v>1056734.1040290538</c:v>
                </c:pt>
                <c:pt idx="31">
                  <c:v>1062197.5722486582</c:v>
                </c:pt>
                <c:pt idx="32">
                  <c:v>1067682.4551673252</c:v>
                </c:pt>
                <c:pt idx="33">
                  <c:v>1073175.9552920293</c:v>
                </c:pt>
                <c:pt idx="34">
                  <c:v>1078666.6374767814</c:v>
                </c:pt>
                <c:pt idx="35">
                  <c:v>1084144.3040110972</c:v>
                </c:pt>
                <c:pt idx="36">
                  <c:v>1089599.8808000367</c:v>
                </c:pt>
                <c:pt idx="37">
                  <c:v>1095025.313658407</c:v>
                </c:pt>
                <c:pt idx="38">
                  <c:v>1100413.4738277998</c:v>
                </c:pt>
                <c:pt idx="39">
                  <c:v>1105758.0719034933</c:v>
                </c:pt>
                <c:pt idx="40">
                  <c:v>1111053.5794296954</c:v>
                </c:pt>
                <c:pt idx="41">
                  <c:v>1116295.1574869119</c:v>
                </c:pt>
                <c:pt idx="42">
                  <c:v>1121478.5916546844</c:v>
                </c:pt>
                <c:pt idx="43">
                  <c:v>1126600.2327871639</c:v>
                </c:pt>
                <c:pt idx="44">
                  <c:v>1131656.9430885147</c:v>
                </c:pt>
                <c:pt idx="45">
                  <c:v>1136646.0470202845</c:v>
                </c:pt>
                <c:pt idx="46">
                  <c:v>1141565.2866140027</c:v>
                </c:pt>
                <c:pt idx="47">
                  <c:v>1146412.7807998713</c:v>
                </c:pt>
                <c:pt idx="48">
                  <c:v>1151186.9883965943</c:v>
                </c:pt>
                <c:pt idx="49">
                  <c:v>1155886.674438728</c:v>
                </c:pt>
                <c:pt idx="50">
                  <c:v>1160510.8795463201</c:v>
                </c:pt>
                <c:pt idx="51">
                  <c:v>1165058.8920676392</c:v>
                </c:pt>
                <c:pt idx="52">
                  <c:v>1169530.2227495164</c:v>
                </c:pt>
                <c:pt idx="53">
                  <c:v>1173924.5817114096</c:v>
                </c:pt>
                <c:pt idx="54">
                  <c:v>1178241.8575190026</c:v>
                </c:pt>
                <c:pt idx="55">
                  <c:v>1182482.098171154</c:v>
                </c:pt>
                <c:pt idx="56">
                  <c:v>1186645.4938304704</c:v>
                </c:pt>
                <c:pt idx="57">
                  <c:v>1190732.3611425627</c:v>
                </c:pt>
                <c:pt idx="58">
                  <c:v>1194743.1290029269</c:v>
                </c:pt>
                <c:pt idx="59">
                  <c:v>1198678.3256426025</c:v>
                </c:pt>
                <c:pt idx="60">
                  <c:v>1202538.566915283</c:v>
                </c:pt>
                <c:pt idx="61">
                  <c:v>1206324.545678813</c:v>
                </c:pt>
                <c:pt idx="62">
                  <c:v>1210037.0221734531</c:v>
                </c:pt>
                <c:pt idx="63">
                  <c:v>1213676.8153079618</c:v>
                </c:pt>
                <c:pt idx="64">
                  <c:v>1217244.7947722934</c:v>
                </c:pt>
                <c:pt idx="65">
                  <c:v>1220741.8739029951</c:v>
                </c:pt>
                <c:pt idx="66">
                  <c:v>1224169.0032338109</c:v>
                </c:pt>
                <c:pt idx="67">
                  <c:v>1227527.1646700166</c:v>
                </c:pt>
                <c:pt idx="68">
                  <c:v>1230817.3662304152</c:v>
                </c:pt>
                <c:pt idx="69">
                  <c:v>1234040.6373059172</c:v>
                </c:pt>
                <c:pt idx="70">
                  <c:v>1237198.0243880693</c:v>
                </c:pt>
                <c:pt idx="71">
                  <c:v>1240290.5872251205</c:v>
                </c:pt>
                <c:pt idx="72">
                  <c:v>1243319.3953668624</c:v>
                </c:pt>
                <c:pt idx="73">
                  <c:v>1246285.5250630062</c:v>
                </c:pt>
                <c:pt idx="74">
                  <c:v>1249190.0564829167</c:v>
                </c:pt>
                <c:pt idx="75">
                  <c:v>1252034.071227394</c:v>
                </c:pt>
                <c:pt idx="76">
                  <c:v>1254818.6501058172</c:v>
                </c:pt>
                <c:pt idx="77">
                  <c:v>1257544.8711542804</c:v>
                </c:pt>
                <c:pt idx="78">
                  <c:v>1260213.8078725766</c:v>
                </c:pt>
                <c:pt idx="79">
                  <c:v>1262826.5276598018</c:v>
                </c:pt>
                <c:pt idx="80">
                  <c:v>1265384.0904301833</c:v>
                </c:pt>
                <c:pt idx="81">
                  <c:v>1267887.5473923441</c:v>
                </c:pt>
                <c:pt idx="82">
                  <c:v>1270337.9399767555</c:v>
                </c:pt>
                <c:pt idx="83">
                  <c:v>1272736.2988974545</c:v>
                </c:pt>
                <c:pt idx="84">
                  <c:v>1275083.6433353238</c:v>
                </c:pt>
                <c:pt idx="85">
                  <c:v>1277380.9802314546</c:v>
                </c:pt>
                <c:pt idx="86">
                  <c:v>1279629.3036800306</c:v>
                </c:pt>
                <c:pt idx="87">
                  <c:v>1281829.5944112111</c:v>
                </c:pt>
                <c:pt idx="88">
                  <c:v>1283982.8193552829</c:v>
                </c:pt>
                <c:pt idx="89">
                  <c:v>1286089.9312801547</c:v>
                </c:pt>
                <c:pt idx="90">
                  <c:v>1288151.868495008</c:v>
                </c:pt>
                <c:pt idx="91">
                  <c:v>1290169.5546135381</c:v>
                </c:pt>
                <c:pt idx="92">
                  <c:v>1292143.8983707763</c:v>
                </c:pt>
                <c:pt idx="93">
                  <c:v>1294075.7934881505</c:v>
                </c:pt>
                <c:pt idx="94">
                  <c:v>1295966.1185817569</c:v>
                </c:pt>
                <c:pt idx="95">
                  <c:v>1297815.7371094394</c:v>
                </c:pt>
                <c:pt idx="96">
                  <c:v>1299625.4973525275</c:v>
                </c:pt>
                <c:pt idx="97">
                  <c:v>1301396.2324286085</c:v>
                </c:pt>
                <c:pt idx="98">
                  <c:v>1303128.7603318822</c:v>
                </c:pt>
                <c:pt idx="99">
                  <c:v>1304823.8839981277</c:v>
                </c:pt>
                <c:pt idx="100">
                  <c:v>1306482.3913914505</c:v>
                </c:pt>
                <c:pt idx="101">
                  <c:v>1308105.0556103271</c:v>
                </c:pt>
                <c:pt idx="102">
                  <c:v>1309692.6350106429</c:v>
                </c:pt>
                <c:pt idx="103">
                  <c:v>1311245.8733436968</c:v>
                </c:pt>
                <c:pt idx="104">
                  <c:v>1312765.4999072347</c:v>
                </c:pt>
                <c:pt idx="105">
                  <c:v>1314252.2297078781</c:v>
                </c:pt>
                <c:pt idx="106">
                  <c:v>1315706.7636333816</c:v>
                </c:pt>
                <c:pt idx="107">
                  <c:v>1317129.7886333223</c:v>
                </c:pt>
                <c:pt idx="108">
                  <c:v>1318521.9779069964</c:v>
                </c:pt>
                <c:pt idx="109">
                  <c:v>1319883.9910973515</c:v>
                </c:pt>
                <c:pt idx="110">
                  <c:v>1321216.4744899701</c:v>
                </c:pt>
                <c:pt idx="111">
                  <c:v>1322520.0612161476</c:v>
                </c:pt>
                <c:pt idx="112">
                  <c:v>1323795.3714592513</c:v>
                </c:pt>
                <c:pt idx="113">
                  <c:v>1325043.0126636159</c:v>
                </c:pt>
                <c:pt idx="114">
                  <c:v>1326263.5797452945</c:v>
                </c:pt>
                <c:pt idx="115">
                  <c:v>1327457.6553040501</c:v>
                </c:pt>
                <c:pt idx="116">
                  <c:v>1328625.8098360896</c:v>
                </c:pt>
                <c:pt idx="117">
                  <c:v>1329768.601947004</c:v>
                </c:pt>
                <c:pt idx="118">
                  <c:v>1330886.5785645042</c:v>
                </c:pt>
                <c:pt idx="119">
                  <c:v>1331980.2751506064</c:v>
                </c:pt>
                <c:pt idx="120">
                  <c:v>1333050.2159128357</c:v>
                </c:pt>
                <c:pt idx="121">
                  <c:v>1334096.914014237</c:v>
                </c:pt>
                <c:pt idx="122">
                  <c:v>1335120.8717818614</c:v>
                </c:pt>
                <c:pt idx="123">
                  <c:v>1336122.5809135344</c:v>
                </c:pt>
                <c:pt idx="124">
                  <c:v>1337102.5226826463</c:v>
                </c:pt>
                <c:pt idx="125">
                  <c:v>1338061.1681408472</c:v>
                </c:pt>
                <c:pt idx="126">
                  <c:v>1338998.9783184286</c:v>
                </c:pt>
                <c:pt idx="127">
                  <c:v>1339916.4044222962</c:v>
                </c:pt>
                <c:pt idx="128">
                  <c:v>1340813.8880313989</c:v>
                </c:pt>
                <c:pt idx="129">
                  <c:v>1341691.8612895031</c:v>
                </c:pt>
                <c:pt idx="130">
                  <c:v>1342550.7470952645</c:v>
                </c:pt>
                <c:pt idx="131">
                  <c:v>1343390.9592894875</c:v>
                </c:pt>
                <c:pt idx="132">
                  <c:v>1344212.9028395284</c:v>
                </c:pt>
                <c:pt idx="133">
                  <c:v>1345016.9740208294</c:v>
                </c:pt>
                <c:pt idx="134">
                  <c:v>1345803.5605954733</c:v>
                </c:pt>
                <c:pt idx="135">
                  <c:v>1346573.0419878252</c:v>
                </c:pt>
                <c:pt idx="136">
                  <c:v>1347325.7894571777</c:v>
                </c:pt>
                <c:pt idx="137">
                  <c:v>1348062.1662674006</c:v>
                </c:pt>
                <c:pt idx="138">
                  <c:v>1348782.5278536323</c:v>
                </c:pt>
                <c:pt idx="139">
                  <c:v>1349487.2219859567</c:v>
                </c:pt>
                <c:pt idx="140">
                  <c:v>1350176.5889301207</c:v>
                </c:pt>
                <c:pt idx="141">
                  <c:v>1350850.9616052825</c:v>
                </c:pt>
                <c:pt idx="142">
                  <c:v>1351510.6657388229</c:v>
                </c:pt>
                <c:pt idx="143">
                  <c:v>1352156.0200182144</c:v>
                </c:pt>
                <c:pt idx="144">
                  <c:v>1352787.3362400141</c:v>
                </c:pt>
                <c:pt idx="145">
                  <c:v>1353404.9194559604</c:v>
                </c:pt>
                <c:pt idx="146">
                  <c:v>1354009.0681162551</c:v>
                </c:pt>
                <c:pt idx="147">
                  <c:v>1354600.074210003</c:v>
                </c:pt>
                <c:pt idx="148">
                  <c:v>1355178.2234029043</c:v>
                </c:pt>
                <c:pt idx="149">
                  <c:v>1355743.7951721903</c:v>
                </c:pt>
              </c:numCache>
            </c:numRef>
          </c:yVal>
          <c:smooth val="1"/>
          <c:extLst>
            <c:ext xmlns:c16="http://schemas.microsoft.com/office/drawing/2014/chart" uri="{C3380CC4-5D6E-409C-BE32-E72D297353CC}">
              <c16:uniqueId val="{00000000-A52A-964A-9159-CC92859407D1}"/>
            </c:ext>
          </c:extLst>
        </c:ser>
        <c:ser>
          <c:idx val="1"/>
          <c:order val="1"/>
          <c:tx>
            <c:strRef>
              <c:f>'yield charts'!$A$8</c:f>
              <c:strCache>
                <c:ptCount val="1"/>
                <c:pt idx="0">
                  <c:v>No fire </c:v>
                </c:pt>
              </c:strCache>
            </c:strRef>
          </c:tx>
          <c:spPr>
            <a:ln w="19050" cap="rnd">
              <a:solidFill>
                <a:schemeClr val="tx2"/>
              </a:solidFill>
              <a:round/>
            </a:ln>
            <a:effectLst/>
          </c:spPr>
          <c:marker>
            <c:symbol val="none"/>
          </c:marker>
          <c:xVal>
            <c:numRef>
              <c:f>'yield charts'!$B$1:$EU$1</c:f>
              <c:numCache>
                <c:formatCode>General</c:formatCode>
                <c:ptCount val="150"/>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pt idx="16">
                  <c:v>2036</c:v>
                </c:pt>
                <c:pt idx="17">
                  <c:v>2037</c:v>
                </c:pt>
                <c:pt idx="18">
                  <c:v>2038</c:v>
                </c:pt>
                <c:pt idx="19">
                  <c:v>2039</c:v>
                </c:pt>
                <c:pt idx="20">
                  <c:v>2040</c:v>
                </c:pt>
                <c:pt idx="21">
                  <c:v>2041</c:v>
                </c:pt>
                <c:pt idx="22">
                  <c:v>2042</c:v>
                </c:pt>
                <c:pt idx="23">
                  <c:v>2043</c:v>
                </c:pt>
                <c:pt idx="24">
                  <c:v>2044</c:v>
                </c:pt>
                <c:pt idx="25">
                  <c:v>2045</c:v>
                </c:pt>
                <c:pt idx="26">
                  <c:v>2046</c:v>
                </c:pt>
                <c:pt idx="27">
                  <c:v>2047</c:v>
                </c:pt>
                <c:pt idx="28">
                  <c:v>2048</c:v>
                </c:pt>
                <c:pt idx="29">
                  <c:v>2049</c:v>
                </c:pt>
                <c:pt idx="30">
                  <c:v>2050</c:v>
                </c:pt>
                <c:pt idx="31">
                  <c:v>2051</c:v>
                </c:pt>
                <c:pt idx="32">
                  <c:v>2052</c:v>
                </c:pt>
                <c:pt idx="33">
                  <c:v>2053</c:v>
                </c:pt>
                <c:pt idx="34">
                  <c:v>2054</c:v>
                </c:pt>
                <c:pt idx="35">
                  <c:v>2055</c:v>
                </c:pt>
                <c:pt idx="36">
                  <c:v>2056</c:v>
                </c:pt>
                <c:pt idx="37">
                  <c:v>2057</c:v>
                </c:pt>
                <c:pt idx="38">
                  <c:v>2058</c:v>
                </c:pt>
                <c:pt idx="39">
                  <c:v>2059</c:v>
                </c:pt>
                <c:pt idx="40">
                  <c:v>2060</c:v>
                </c:pt>
                <c:pt idx="41">
                  <c:v>2061</c:v>
                </c:pt>
                <c:pt idx="42">
                  <c:v>2062</c:v>
                </c:pt>
                <c:pt idx="43">
                  <c:v>2063</c:v>
                </c:pt>
                <c:pt idx="44">
                  <c:v>2064</c:v>
                </c:pt>
                <c:pt idx="45">
                  <c:v>2065</c:v>
                </c:pt>
                <c:pt idx="46">
                  <c:v>2066</c:v>
                </c:pt>
                <c:pt idx="47">
                  <c:v>2067</c:v>
                </c:pt>
                <c:pt idx="48">
                  <c:v>2068</c:v>
                </c:pt>
                <c:pt idx="49">
                  <c:v>2069</c:v>
                </c:pt>
                <c:pt idx="50">
                  <c:v>2070</c:v>
                </c:pt>
                <c:pt idx="51">
                  <c:v>2071</c:v>
                </c:pt>
                <c:pt idx="52">
                  <c:v>2072</c:v>
                </c:pt>
                <c:pt idx="53">
                  <c:v>2073</c:v>
                </c:pt>
                <c:pt idx="54">
                  <c:v>2074</c:v>
                </c:pt>
                <c:pt idx="55">
                  <c:v>2075</c:v>
                </c:pt>
                <c:pt idx="56">
                  <c:v>2076</c:v>
                </c:pt>
                <c:pt idx="57">
                  <c:v>2077</c:v>
                </c:pt>
                <c:pt idx="58">
                  <c:v>2078</c:v>
                </c:pt>
                <c:pt idx="59">
                  <c:v>2079</c:v>
                </c:pt>
                <c:pt idx="60">
                  <c:v>2080</c:v>
                </c:pt>
                <c:pt idx="61">
                  <c:v>2081</c:v>
                </c:pt>
                <c:pt idx="62">
                  <c:v>2082</c:v>
                </c:pt>
                <c:pt idx="63">
                  <c:v>2083</c:v>
                </c:pt>
                <c:pt idx="64">
                  <c:v>2084</c:v>
                </c:pt>
                <c:pt idx="65">
                  <c:v>2085</c:v>
                </c:pt>
                <c:pt idx="66">
                  <c:v>2086</c:v>
                </c:pt>
                <c:pt idx="67">
                  <c:v>2087</c:v>
                </c:pt>
                <c:pt idx="68">
                  <c:v>2088</c:v>
                </c:pt>
                <c:pt idx="69">
                  <c:v>2089</c:v>
                </c:pt>
                <c:pt idx="70">
                  <c:v>2090</c:v>
                </c:pt>
                <c:pt idx="71">
                  <c:v>2091</c:v>
                </c:pt>
                <c:pt idx="72">
                  <c:v>2092</c:v>
                </c:pt>
                <c:pt idx="73">
                  <c:v>2093</c:v>
                </c:pt>
                <c:pt idx="74">
                  <c:v>2094</c:v>
                </c:pt>
                <c:pt idx="75">
                  <c:v>2095</c:v>
                </c:pt>
                <c:pt idx="76">
                  <c:v>2096</c:v>
                </c:pt>
                <c:pt idx="77">
                  <c:v>2097</c:v>
                </c:pt>
                <c:pt idx="78">
                  <c:v>2098</c:v>
                </c:pt>
                <c:pt idx="79">
                  <c:v>2099</c:v>
                </c:pt>
                <c:pt idx="80">
                  <c:v>2100</c:v>
                </c:pt>
                <c:pt idx="81">
                  <c:v>2101</c:v>
                </c:pt>
                <c:pt idx="82">
                  <c:v>2102</c:v>
                </c:pt>
                <c:pt idx="83">
                  <c:v>2103</c:v>
                </c:pt>
                <c:pt idx="84">
                  <c:v>2104</c:v>
                </c:pt>
                <c:pt idx="85">
                  <c:v>2105</c:v>
                </c:pt>
                <c:pt idx="86">
                  <c:v>2106</c:v>
                </c:pt>
                <c:pt idx="87">
                  <c:v>2107</c:v>
                </c:pt>
                <c:pt idx="88">
                  <c:v>2108</c:v>
                </c:pt>
                <c:pt idx="89">
                  <c:v>2109</c:v>
                </c:pt>
                <c:pt idx="90">
                  <c:v>2110</c:v>
                </c:pt>
                <c:pt idx="91">
                  <c:v>2111</c:v>
                </c:pt>
                <c:pt idx="92">
                  <c:v>2112</c:v>
                </c:pt>
                <c:pt idx="93">
                  <c:v>2113</c:v>
                </c:pt>
                <c:pt idx="94">
                  <c:v>2114</c:v>
                </c:pt>
                <c:pt idx="95">
                  <c:v>2115</c:v>
                </c:pt>
                <c:pt idx="96">
                  <c:v>2116</c:v>
                </c:pt>
                <c:pt idx="97">
                  <c:v>2117</c:v>
                </c:pt>
                <c:pt idx="98">
                  <c:v>2118</c:v>
                </c:pt>
                <c:pt idx="99">
                  <c:v>2119</c:v>
                </c:pt>
                <c:pt idx="100">
                  <c:v>2120</c:v>
                </c:pt>
                <c:pt idx="101">
                  <c:v>2121</c:v>
                </c:pt>
                <c:pt idx="102">
                  <c:v>2122</c:v>
                </c:pt>
                <c:pt idx="103">
                  <c:v>2123</c:v>
                </c:pt>
                <c:pt idx="104">
                  <c:v>2124</c:v>
                </c:pt>
                <c:pt idx="105">
                  <c:v>2125</c:v>
                </c:pt>
                <c:pt idx="106">
                  <c:v>2126</c:v>
                </c:pt>
                <c:pt idx="107">
                  <c:v>2127</c:v>
                </c:pt>
                <c:pt idx="108">
                  <c:v>2128</c:v>
                </c:pt>
                <c:pt idx="109">
                  <c:v>2129</c:v>
                </c:pt>
                <c:pt idx="110">
                  <c:v>2130</c:v>
                </c:pt>
                <c:pt idx="111">
                  <c:v>2131</c:v>
                </c:pt>
                <c:pt idx="112">
                  <c:v>2132</c:v>
                </c:pt>
                <c:pt idx="113">
                  <c:v>2133</c:v>
                </c:pt>
                <c:pt idx="114">
                  <c:v>2134</c:v>
                </c:pt>
                <c:pt idx="115">
                  <c:v>2135</c:v>
                </c:pt>
                <c:pt idx="116">
                  <c:v>2136</c:v>
                </c:pt>
                <c:pt idx="117">
                  <c:v>2137</c:v>
                </c:pt>
                <c:pt idx="118">
                  <c:v>2138</c:v>
                </c:pt>
                <c:pt idx="119">
                  <c:v>2139</c:v>
                </c:pt>
                <c:pt idx="120">
                  <c:v>2140</c:v>
                </c:pt>
                <c:pt idx="121">
                  <c:v>2141</c:v>
                </c:pt>
                <c:pt idx="122">
                  <c:v>2142</c:v>
                </c:pt>
                <c:pt idx="123">
                  <c:v>2143</c:v>
                </c:pt>
                <c:pt idx="124">
                  <c:v>2144</c:v>
                </c:pt>
                <c:pt idx="125">
                  <c:v>2145</c:v>
                </c:pt>
                <c:pt idx="126">
                  <c:v>2146</c:v>
                </c:pt>
                <c:pt idx="127">
                  <c:v>2147</c:v>
                </c:pt>
                <c:pt idx="128">
                  <c:v>2148</c:v>
                </c:pt>
                <c:pt idx="129">
                  <c:v>2149</c:v>
                </c:pt>
                <c:pt idx="130">
                  <c:v>2150</c:v>
                </c:pt>
                <c:pt idx="131">
                  <c:v>2151</c:v>
                </c:pt>
                <c:pt idx="132">
                  <c:v>2152</c:v>
                </c:pt>
                <c:pt idx="133">
                  <c:v>2153</c:v>
                </c:pt>
                <c:pt idx="134">
                  <c:v>2154</c:v>
                </c:pt>
                <c:pt idx="135">
                  <c:v>2155</c:v>
                </c:pt>
                <c:pt idx="136">
                  <c:v>2156</c:v>
                </c:pt>
                <c:pt idx="137">
                  <c:v>2157</c:v>
                </c:pt>
                <c:pt idx="138">
                  <c:v>2158</c:v>
                </c:pt>
                <c:pt idx="139">
                  <c:v>2159</c:v>
                </c:pt>
                <c:pt idx="140">
                  <c:v>2160</c:v>
                </c:pt>
                <c:pt idx="141">
                  <c:v>2161</c:v>
                </c:pt>
                <c:pt idx="142">
                  <c:v>2162</c:v>
                </c:pt>
                <c:pt idx="143">
                  <c:v>2163</c:v>
                </c:pt>
                <c:pt idx="144">
                  <c:v>2164</c:v>
                </c:pt>
                <c:pt idx="145">
                  <c:v>2165</c:v>
                </c:pt>
                <c:pt idx="146">
                  <c:v>2166</c:v>
                </c:pt>
                <c:pt idx="147">
                  <c:v>2167</c:v>
                </c:pt>
                <c:pt idx="148">
                  <c:v>2168</c:v>
                </c:pt>
                <c:pt idx="149">
                  <c:v>2169</c:v>
                </c:pt>
              </c:numCache>
            </c:numRef>
          </c:xVal>
          <c:yVal>
            <c:numRef>
              <c:f>'yield charts'!$B$8:$EU$8</c:f>
              <c:numCache>
                <c:formatCode>#,##0</c:formatCode>
                <c:ptCount val="150"/>
                <c:pt idx="0">
                  <c:v>1032845.6769234389</c:v>
                </c:pt>
                <c:pt idx="1">
                  <c:v>1028012.4767492712</c:v>
                </c:pt>
                <c:pt idx="2">
                  <c:v>1024375.4572924282</c:v>
                </c:pt>
                <c:pt idx="3">
                  <c:v>1021812.6956562754</c:v>
                </c:pt>
                <c:pt idx="4">
                  <c:v>1020213.3505716193</c:v>
                </c:pt>
                <c:pt idx="5">
                  <c:v>1019476.6804313492</c:v>
                </c:pt>
                <c:pt idx="6">
                  <c:v>1019511.147807708</c:v>
                </c:pt>
                <c:pt idx="7">
                  <c:v>1020233.6028470416</c:v>
                </c:pt>
                <c:pt idx="8">
                  <c:v>1021568.5386054534</c:v>
                </c:pt>
                <c:pt idx="9">
                  <c:v>1023447.4119984824</c:v>
                </c:pt>
                <c:pt idx="10">
                  <c:v>1025808.0245942008</c:v>
                </c:pt>
                <c:pt idx="11">
                  <c:v>1028593.9579863138</c:v>
                </c:pt>
                <c:pt idx="12">
                  <c:v>1031754.0589466002</c:v>
                </c:pt>
                <c:pt idx="13">
                  <c:v>1035241.9699780643</c:v>
                </c:pt>
                <c:pt idx="14">
                  <c:v>1039015.7012750693</c:v>
                </c:pt>
                <c:pt idx="15">
                  <c:v>1043037.240447836</c:v>
                </c:pt>
                <c:pt idx="16">
                  <c:v>1047272.1966889296</c:v>
                </c:pt>
                <c:pt idx="17">
                  <c:v>1051689.4763514567</c:v>
                </c:pt>
                <c:pt idx="18">
                  <c:v>1056260.9871750567</c:v>
                </c:pt>
                <c:pt idx="19">
                  <c:v>1060961.368638834</c:v>
                </c:pt>
                <c:pt idx="20">
                  <c:v>1065767.7461419664</c:v>
                </c:pt>
                <c:pt idx="21">
                  <c:v>1070659.5069149043</c:v>
                </c:pt>
                <c:pt idx="22">
                  <c:v>1075618.095748432</c:v>
                </c:pt>
                <c:pt idx="23">
                  <c:v>1080626.8287960738</c:v>
                </c:pt>
                <c:pt idx="24">
                  <c:v>1085670.7238586936</c:v>
                </c:pt>
                <c:pt idx="25">
                  <c:v>1090736.3457000572</c:v>
                </c:pt>
                <c:pt idx="26">
                  <c:v>1095811.6650697272</c:v>
                </c:pt>
                <c:pt idx="27">
                  <c:v>1100885.9302260894</c:v>
                </c:pt>
                <c:pt idx="28">
                  <c:v>1105949.5498584062</c:v>
                </c:pt>
                <c:pt idx="29">
                  <c:v>1110993.9864036813</c:v>
                </c:pt>
                <c:pt idx="30">
                  <c:v>1116011.6588424388</c:v>
                </c:pt>
                <c:pt idx="31">
                  <c:v>1120995.8541379906</c:v>
                </c:pt>
                <c:pt idx="32">
                  <c:v>1125940.6465573721</c:v>
                </c:pt>
                <c:pt idx="33">
                  <c:v>1130840.8241790105</c:v>
                </c:pt>
                <c:pt idx="34">
                  <c:v>1135691.8219533935</c:v>
                </c:pt>
                <c:pt idx="35">
                  <c:v>1140489.660738742</c:v>
                </c:pt>
                <c:pt idx="36">
                  <c:v>1145230.8917845059</c:v>
                </c:pt>
                <c:pt idx="37">
                  <c:v>1149912.5461818948</c:v>
                </c:pt>
                <c:pt idx="38">
                  <c:v>1154532.0888430215</c:v>
                </c:pt>
                <c:pt idx="39">
                  <c:v>1159087.3766086604</c:v>
                </c:pt>
                <c:pt idx="40">
                  <c:v>1163576.6201200169</c:v>
                </c:pt>
                <c:pt idx="41">
                  <c:v>1167998.3491218165</c:v>
                </c:pt>
                <c:pt idx="42">
                  <c:v>1172351.3808933999</c:v>
                </c:pt>
                <c:pt idx="43">
                  <c:v>1176634.7915312015</c:v>
                </c:pt>
                <c:pt idx="44">
                  <c:v>1180847.8898302969</c:v>
                </c:pt>
                <c:pt idx="45">
                  <c:v>1184990.1935349535</c:v>
                </c:pt>
                <c:pt idx="46">
                  <c:v>1189061.4077483658</c:v>
                </c:pt>
                <c:pt idx="47">
                  <c:v>1193061.4053102266</c:v>
                </c:pt>
                <c:pt idx="48">
                  <c:v>1196990.2089676727</c:v>
                </c:pt>
                <c:pt idx="49">
                  <c:v>1200847.9751804303</c:v>
                </c:pt>
                <c:pt idx="50">
                  <c:v>1204634.9794151075</c:v>
                </c:pt>
                <c:pt idx="51">
                  <c:v>1208351.6027963143</c:v>
                </c:pt>
                <c:pt idx="52">
                  <c:v>1211998.3199939076</c:v>
                </c:pt>
                <c:pt idx="53">
                  <c:v>1215575.6882364061</c:v>
                </c:pt>
                <c:pt idx="54">
                  <c:v>1219084.3373502102</c:v>
                </c:pt>
                <c:pt idx="55">
                  <c:v>1222524.9607331622</c:v>
                </c:pt>
                <c:pt idx="56">
                  <c:v>1225898.3071790747</c:v>
                </c:pt>
                <c:pt idx="57">
                  <c:v>1229205.1734771114</c:v>
                </c:pt>
                <c:pt idx="58">
                  <c:v>1232446.3977167699</c:v>
                </c:pt>
                <c:pt idx="59">
                  <c:v>1235622.8532351889</c:v>
                </c:pt>
                <c:pt idx="60">
                  <c:v>1238735.4431491736</c:v>
                </c:pt>
                <c:pt idx="61">
                  <c:v>1241785.0954193976</c:v>
                </c:pt>
                <c:pt idx="62">
                  <c:v>1244772.7583988868</c:v>
                </c:pt>
                <c:pt idx="63">
                  <c:v>1247699.3968221117</c:v>
                </c:pt>
                <c:pt idx="64">
                  <c:v>1250565.9881948959</c:v>
                </c:pt>
                <c:pt idx="65">
                  <c:v>1253373.5195488445</c:v>
                </c:pt>
                <c:pt idx="66">
                  <c:v>1256122.9845272601</c:v>
                </c:pt>
                <c:pt idx="67">
                  <c:v>1258815.380772369</c:v>
                </c:pt>
                <c:pt idx="68">
                  <c:v>1261451.7075864058</c:v>
                </c:pt>
                <c:pt idx="69">
                  <c:v>1264032.9638415147</c:v>
                </c:pt>
                <c:pt idx="70">
                  <c:v>1266560.1461156942</c:v>
                </c:pt>
                <c:pt idx="71">
                  <c:v>1269034.2470339332</c:v>
                </c:pt>
                <c:pt idx="72">
                  <c:v>1271456.2537956443</c:v>
                </c:pt>
                <c:pt idx="73">
                  <c:v>1273827.1468711551</c:v>
                </c:pt>
                <c:pt idx="74">
                  <c:v>1276147.8988514785</c:v>
                </c:pt>
                <c:pt idx="75">
                  <c:v>1278419.4734371081</c:v>
                </c:pt>
                <c:pt idx="76">
                  <c:v>1280642.8245527428</c:v>
                </c:pt>
                <c:pt idx="77">
                  <c:v>1282818.8955761101</c:v>
                </c:pt>
                <c:pt idx="78">
                  <c:v>1284948.6186700463</c:v>
                </c:pt>
                <c:pt idx="79">
                  <c:v>1287032.914207967</c:v>
                </c:pt>
                <c:pt idx="80">
                  <c:v>1289072.6902838219</c:v>
                </c:pt>
                <c:pt idx="81">
                  <c:v>1291068.8422983028</c:v>
                </c:pt>
                <c:pt idx="82">
                  <c:v>1293022.2526139282</c:v>
                </c:pt>
                <c:pt idx="83">
                  <c:v>1294933.7902722266</c:v>
                </c:pt>
                <c:pt idx="84">
                  <c:v>1296804.3107668478</c:v>
                </c:pt>
                <c:pt idx="85">
                  <c:v>1298634.6558670681</c:v>
                </c:pt>
                <c:pt idx="86">
                  <c:v>1300425.6534865163</c:v>
                </c:pt>
                <c:pt idx="87">
                  <c:v>1302178.1175925825</c:v>
                </c:pt>
                <c:pt idx="88">
                  <c:v>1303892.848152237</c:v>
                </c:pt>
                <c:pt idx="89">
                  <c:v>1305570.6311104726</c:v>
                </c:pt>
                <c:pt idx="90">
                  <c:v>1307212.2383978758</c:v>
                </c:pt>
                <c:pt idx="91">
                  <c:v>1308818.4279642124</c:v>
                </c:pt>
                <c:pt idx="92">
                  <c:v>1310389.9438351002</c:v>
                </c:pt>
                <c:pt idx="93">
                  <c:v>1311927.5161892381</c:v>
                </c:pt>
                <c:pt idx="94">
                  <c:v>1313431.861453766</c:v>
                </c:pt>
                <c:pt idx="95">
                  <c:v>1314903.6824156847</c:v>
                </c:pt>
                <c:pt idx="96">
                  <c:v>1316343.6683473308</c:v>
                </c:pt>
                <c:pt idx="97">
                  <c:v>1317752.4951441903</c:v>
                </c:pt>
                <c:pt idx="98">
                  <c:v>1319130.825473465</c:v>
                </c:pt>
                <c:pt idx="99">
                  <c:v>1320479.3089318965</c:v>
                </c:pt>
                <c:pt idx="100">
                  <c:v>1321798.5822116211</c:v>
                </c:pt>
                <c:pt idx="101">
                  <c:v>1323089.2692728043</c:v>
                </c:pt>
                <c:pt idx="102">
                  <c:v>1324351.9815220553</c:v>
                </c:pt>
                <c:pt idx="103">
                  <c:v>1325587.317995606</c:v>
                </c:pt>
                <c:pt idx="104">
                  <c:v>1326795.8655464184</c:v>
                </c:pt>
                <c:pt idx="105">
                  <c:v>1327978.1990344469</c:v>
                </c:pt>
                <c:pt idx="106">
                  <c:v>1329134.8815193195</c:v>
                </c:pt>
                <c:pt idx="107">
                  <c:v>1330266.4644548427</c:v>
                </c:pt>
                <c:pt idx="108">
                  <c:v>1331373.4878847394</c:v>
                </c:pt>
                <c:pt idx="109">
                  <c:v>1332456.4806391243</c:v>
                </c:pt>
                <c:pt idx="110">
                  <c:v>1333515.9605312515</c:v>
                </c:pt>
                <c:pt idx="111">
                  <c:v>1334552.4345541447</c:v>
                </c:pt>
                <c:pt idx="112">
                  <c:v>1335566.3990767282</c:v>
                </c:pt>
                <c:pt idx="113">
                  <c:v>1336558.3400391433</c:v>
                </c:pt>
                <c:pt idx="114">
                  <c:v>1337528.7331469823</c:v>
                </c:pt>
                <c:pt idx="115">
                  <c:v>1338478.0440641474</c:v>
                </c:pt>
                <c:pt idx="116">
                  <c:v>1339406.7286041547</c:v>
                </c:pt>
                <c:pt idx="117">
                  <c:v>1340315.2329196576</c:v>
                </c:pt>
                <c:pt idx="118">
                  <c:v>1341203.9936900269</c:v>
                </c:pt>
                <c:pt idx="119">
                  <c:v>1342073.4383068439</c:v>
                </c:pt>
                <c:pt idx="120">
                  <c:v>1342923.9850571696</c:v>
                </c:pt>
                <c:pt idx="121">
                  <c:v>1343756.043304475</c:v>
                </c:pt>
                <c:pt idx="122">
                  <c:v>1344570.0136671569</c:v>
                </c:pt>
                <c:pt idx="123">
                  <c:v>1345366.2881945353</c:v>
                </c:pt>
                <c:pt idx="124">
                  <c:v>1346145.2505402789</c:v>
                </c:pt>
                <c:pt idx="125">
                  <c:v>1346907.2761332113</c:v>
                </c:pt>
                <c:pt idx="126">
                  <c:v>1347652.7323454339</c:v>
                </c:pt>
                <c:pt idx="127">
                  <c:v>1348381.9786577486</c:v>
                </c:pt>
                <c:pt idx="128">
                  <c:v>1349095.3668223452</c:v>
                </c:pt>
                <c:pt idx="129">
                  <c:v>1349793.2410227582</c:v>
                </c:pt>
                <c:pt idx="130">
                  <c:v>1350475.938031042</c:v>
                </c:pt>
                <c:pt idx="131">
                  <c:v>1351143.7873622086</c:v>
                </c:pt>
                <c:pt idx="132">
                  <c:v>1351797.1114258822</c:v>
                </c:pt>
                <c:pt idx="133">
                  <c:v>1352436.2256752346</c:v>
                </c:pt>
                <c:pt idx="134">
                  <c:v>1353061.4387531374</c:v>
                </c:pt>
                <c:pt idx="135">
                  <c:v>1353673.0526356474</c:v>
                </c:pt>
                <c:pt idx="136">
                  <c:v>1354271.3627727162</c:v>
                </c:pt>
                <c:pt idx="137">
                  <c:v>1354856.6582262926</c:v>
                </c:pt>
                <c:pt idx="138">
                  <c:v>1355429.2218056917</c:v>
                </c:pt>
                <c:pt idx="139">
                  <c:v>1355989.3302004095</c:v>
                </c:pt>
                <c:pt idx="140">
                  <c:v>1356537.2541102637</c:v>
                </c:pt>
                <c:pt idx="141">
                  <c:v>1357073.2583730277</c:v>
                </c:pt>
                <c:pt idx="142">
                  <c:v>1357597.6020894814</c:v>
                </c:pt>
                <c:pt idx="143">
                  <c:v>1358110.5387459826</c:v>
                </c:pt>
                <c:pt idx="144">
                  <c:v>1358612.3163345661</c:v>
                </c:pt>
                <c:pt idx="145">
                  <c:v>1359103.1774706151</c:v>
                </c:pt>
                <c:pt idx="146">
                  <c:v>1359583.3595081232</c:v>
                </c:pt>
                <c:pt idx="147">
                  <c:v>1360053.0946526192</c:v>
                </c:pt>
                <c:pt idx="148">
                  <c:v>1360512.6100717615</c:v>
                </c:pt>
                <c:pt idx="149">
                  <c:v>1360962.1280036569</c:v>
                </c:pt>
              </c:numCache>
            </c:numRef>
          </c:yVal>
          <c:smooth val="1"/>
          <c:extLst>
            <c:ext xmlns:c16="http://schemas.microsoft.com/office/drawing/2014/chart" uri="{C3380CC4-5D6E-409C-BE32-E72D297353CC}">
              <c16:uniqueId val="{00000001-A52A-964A-9159-CC92859407D1}"/>
            </c:ext>
          </c:extLst>
        </c:ser>
        <c:dLbls>
          <c:showLegendKey val="0"/>
          <c:showVal val="0"/>
          <c:showCatName val="0"/>
          <c:showSerName val="0"/>
          <c:showPercent val="0"/>
          <c:showBubbleSize val="0"/>
        </c:dLbls>
        <c:axId val="638163440"/>
        <c:axId val="638163768"/>
      </c:scatterChart>
      <c:valAx>
        <c:axId val="638163440"/>
        <c:scaling>
          <c:orientation val="minMax"/>
          <c:max val="2180"/>
          <c:min val="200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8163768"/>
        <c:crosses val="autoZero"/>
        <c:crossBetween val="midCat"/>
      </c:valAx>
      <c:valAx>
        <c:axId val="638163768"/>
        <c:scaling>
          <c:orientation val="minMax"/>
          <c:max val="1400000"/>
          <c:min val="950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8163440"/>
        <c:crosses val="autoZero"/>
        <c:crossBetween val="midCat"/>
        <c:dispUnits>
          <c:builtInUnit val="thousands"/>
          <c:dispUnitsLbl>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Gigalitres</a:t>
                  </a:r>
                </a:p>
              </c:rich>
            </c:tx>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dispUnitsLbl>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'Native timber'!$A$3:$A$9</c:f>
              <c:strCache>
                <c:ptCount val="1"/>
                <c:pt idx="0">
                  <c:v>Central Highlands</c:v>
                </c:pt>
              </c:strCache>
            </c:strRef>
          </c:tx>
          <c:spPr>
            <a:ln w="28575" cap="rnd">
              <a:solidFill>
                <a:schemeClr val="accent1">
                  <a:lumMod val="75000"/>
                </a:schemeClr>
              </a:solidFill>
              <a:round/>
            </a:ln>
            <a:effectLst/>
          </c:spPr>
          <c:marker>
            <c:symbol val="none"/>
          </c:marker>
          <c:cat>
            <c:numRef>
              <c:f>'Native timber'!$C$2:$P$2</c:f>
              <c:numCache>
                <c:formatCode>General</c:formatCode>
                <c:ptCount val="14"/>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numCache>
            </c:numRef>
          </c:cat>
          <c:val>
            <c:numRef>
              <c:f>'Native timber'!$C$9:$P$9</c:f>
              <c:numCache>
                <c:formatCode>#,##0</c:formatCode>
                <c:ptCount val="14"/>
                <c:pt idx="0">
                  <c:v>939381</c:v>
                </c:pt>
                <c:pt idx="1">
                  <c:v>900900</c:v>
                </c:pt>
                <c:pt idx="2">
                  <c:v>763653</c:v>
                </c:pt>
                <c:pt idx="3">
                  <c:v>733655.91469999962</c:v>
                </c:pt>
                <c:pt idx="4">
                  <c:v>925577.24019999942</c:v>
                </c:pt>
                <c:pt idx="5">
                  <c:v>1432530.0503</c:v>
                </c:pt>
                <c:pt idx="6">
                  <c:v>1136226.7448000009</c:v>
                </c:pt>
                <c:pt idx="7">
                  <c:v>943543.24250000005</c:v>
                </c:pt>
                <c:pt idx="8">
                  <c:v>861590.92209999985</c:v>
                </c:pt>
                <c:pt idx="9">
                  <c:v>854127.73249999993</c:v>
                </c:pt>
                <c:pt idx="10">
                  <c:v>983561.56549999979</c:v>
                </c:pt>
                <c:pt idx="11">
                  <c:v>1032186.9773999996</c:v>
                </c:pt>
                <c:pt idx="12">
                  <c:v>916162.13020000013</c:v>
                </c:pt>
                <c:pt idx="13">
                  <c:v>867488.21060000011</c:v>
                </c:pt>
              </c:numCache>
            </c:numRef>
          </c:val>
          <c:smooth val="0"/>
          <c:extLst>
            <c:ext xmlns:c16="http://schemas.microsoft.com/office/drawing/2014/chart" uri="{C3380CC4-5D6E-409C-BE32-E72D297353CC}">
              <c16:uniqueId val="{00000000-3D85-714E-BD21-2EE19B6578D1}"/>
            </c:ext>
          </c:extLst>
        </c:ser>
        <c:ser>
          <c:idx val="1"/>
          <c:order val="1"/>
          <c:tx>
            <c:strRef>
              <c:f>'Native timber'!$A$11:$A$17</c:f>
              <c:strCache>
                <c:ptCount val="1"/>
                <c:pt idx="0">
                  <c:v>East Gippsland</c:v>
                </c:pt>
              </c:strCache>
            </c:strRef>
          </c:tx>
          <c:spPr>
            <a:ln w="28575" cap="rnd">
              <a:solidFill>
                <a:schemeClr val="accent2">
                  <a:lumMod val="75000"/>
                  <a:lumOff val="25000"/>
                </a:schemeClr>
              </a:solidFill>
              <a:round/>
            </a:ln>
            <a:effectLst/>
          </c:spPr>
          <c:marker>
            <c:symbol val="none"/>
          </c:marker>
          <c:cat>
            <c:numRef>
              <c:f>'Native timber'!$C$2:$P$2</c:f>
              <c:numCache>
                <c:formatCode>General</c:formatCode>
                <c:ptCount val="14"/>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numCache>
            </c:numRef>
          </c:cat>
          <c:val>
            <c:numRef>
              <c:f>'Native timber'!$C$17:$P$17</c:f>
              <c:numCache>
                <c:formatCode>#,##0</c:formatCode>
                <c:ptCount val="14"/>
                <c:pt idx="0">
                  <c:v>478106</c:v>
                </c:pt>
                <c:pt idx="1">
                  <c:v>494341</c:v>
                </c:pt>
                <c:pt idx="2">
                  <c:v>476662</c:v>
                </c:pt>
                <c:pt idx="3">
                  <c:v>409575.33509999997</c:v>
                </c:pt>
                <c:pt idx="4">
                  <c:v>514360.52999999997</c:v>
                </c:pt>
                <c:pt idx="5">
                  <c:v>391531.65010000009</c:v>
                </c:pt>
                <c:pt idx="6">
                  <c:v>398141.42160000006</c:v>
                </c:pt>
                <c:pt idx="7">
                  <c:v>332438.84799999994</c:v>
                </c:pt>
                <c:pt idx="8">
                  <c:v>265444.58479999995</c:v>
                </c:pt>
                <c:pt idx="9">
                  <c:v>220329.64729999998</c:v>
                </c:pt>
                <c:pt idx="10">
                  <c:v>169100.70589999997</c:v>
                </c:pt>
                <c:pt idx="11">
                  <c:v>95496.190799999982</c:v>
                </c:pt>
                <c:pt idx="12">
                  <c:v>109789.64109999999</c:v>
                </c:pt>
                <c:pt idx="13">
                  <c:v>141162.9155</c:v>
                </c:pt>
              </c:numCache>
            </c:numRef>
          </c:val>
          <c:smooth val="0"/>
          <c:extLst>
            <c:ext xmlns:c16="http://schemas.microsoft.com/office/drawing/2014/chart" uri="{C3380CC4-5D6E-409C-BE32-E72D297353CC}">
              <c16:uniqueId val="{00000001-3D85-714E-BD21-2EE19B6578D1}"/>
            </c:ext>
          </c:extLst>
        </c:ser>
        <c:ser>
          <c:idx val="2"/>
          <c:order val="2"/>
          <c:tx>
            <c:strRef>
              <c:f>'Native timber'!$A$19:$A$25</c:f>
              <c:strCache>
                <c:ptCount val="1"/>
                <c:pt idx="0">
                  <c:v>Gippsland</c:v>
                </c:pt>
              </c:strCache>
            </c:strRef>
          </c:tx>
          <c:spPr>
            <a:ln w="28575" cap="rnd">
              <a:solidFill>
                <a:schemeClr val="accent3">
                  <a:lumMod val="60000"/>
                  <a:lumOff val="40000"/>
                </a:schemeClr>
              </a:solidFill>
              <a:round/>
            </a:ln>
            <a:effectLst/>
          </c:spPr>
          <c:marker>
            <c:symbol val="none"/>
          </c:marker>
          <c:cat>
            <c:numRef>
              <c:f>'Native timber'!$C$2:$P$2</c:f>
              <c:numCache>
                <c:formatCode>General</c:formatCode>
                <c:ptCount val="14"/>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numCache>
            </c:numRef>
          </c:cat>
          <c:val>
            <c:numRef>
              <c:f>'Native timber'!$C$25:$P$25</c:f>
              <c:numCache>
                <c:formatCode>#,##0</c:formatCode>
                <c:ptCount val="14"/>
                <c:pt idx="0">
                  <c:v>236080</c:v>
                </c:pt>
                <c:pt idx="1">
                  <c:v>234130</c:v>
                </c:pt>
                <c:pt idx="2">
                  <c:v>333849</c:v>
                </c:pt>
                <c:pt idx="3">
                  <c:v>480181.93360000022</c:v>
                </c:pt>
                <c:pt idx="4">
                  <c:v>339066.20219999994</c:v>
                </c:pt>
                <c:pt idx="5">
                  <c:v>20173.210499999997</c:v>
                </c:pt>
                <c:pt idx="6">
                  <c:v>158108.18450000009</c:v>
                </c:pt>
                <c:pt idx="7">
                  <c:v>145197.8824</c:v>
                </c:pt>
                <c:pt idx="8">
                  <c:v>98063.657099999997</c:v>
                </c:pt>
                <c:pt idx="9">
                  <c:v>91690.19</c:v>
                </c:pt>
                <c:pt idx="10">
                  <c:v>111502.60029999998</c:v>
                </c:pt>
                <c:pt idx="11">
                  <c:v>123217.09600000002</c:v>
                </c:pt>
                <c:pt idx="12">
                  <c:v>153633.98899999997</c:v>
                </c:pt>
                <c:pt idx="13">
                  <c:v>112699.54200000002</c:v>
                </c:pt>
              </c:numCache>
            </c:numRef>
          </c:val>
          <c:smooth val="0"/>
          <c:extLst>
            <c:ext xmlns:c16="http://schemas.microsoft.com/office/drawing/2014/chart" uri="{C3380CC4-5D6E-409C-BE32-E72D297353CC}">
              <c16:uniqueId val="{00000002-3D85-714E-BD21-2EE19B6578D1}"/>
            </c:ext>
          </c:extLst>
        </c:ser>
        <c:ser>
          <c:idx val="3"/>
          <c:order val="3"/>
          <c:tx>
            <c:strRef>
              <c:f>'Native timber'!$A$27:$A$33</c:f>
              <c:strCache>
                <c:ptCount val="1"/>
                <c:pt idx="0">
                  <c:v>North East</c:v>
                </c:pt>
              </c:strCache>
            </c:strRef>
          </c:tx>
          <c:spPr>
            <a:ln w="28575" cap="rnd">
              <a:solidFill>
                <a:srgbClr val="0070C0"/>
              </a:solidFill>
              <a:round/>
            </a:ln>
            <a:effectLst/>
          </c:spPr>
          <c:marker>
            <c:symbol val="none"/>
          </c:marker>
          <c:cat>
            <c:numRef>
              <c:f>'Native timber'!$C$2:$P$2</c:f>
              <c:numCache>
                <c:formatCode>General</c:formatCode>
                <c:ptCount val="14"/>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numCache>
            </c:numRef>
          </c:cat>
          <c:val>
            <c:numRef>
              <c:f>'Native timber'!$C$33:$P$33</c:f>
              <c:numCache>
                <c:formatCode>#,##0</c:formatCode>
                <c:ptCount val="14"/>
                <c:pt idx="0">
                  <c:v>203267</c:v>
                </c:pt>
                <c:pt idx="1">
                  <c:v>185505</c:v>
                </c:pt>
                <c:pt idx="2">
                  <c:v>100008</c:v>
                </c:pt>
                <c:pt idx="3">
                  <c:v>150030.8731</c:v>
                </c:pt>
                <c:pt idx="4">
                  <c:v>35434.341100000005</c:v>
                </c:pt>
                <c:pt idx="5">
                  <c:v>8033.3719999999985</c:v>
                </c:pt>
                <c:pt idx="6">
                  <c:v>4977.4309999999969</c:v>
                </c:pt>
                <c:pt idx="7">
                  <c:v>10232.930999999995</c:v>
                </c:pt>
                <c:pt idx="8">
                  <c:v>34619.916799999999</c:v>
                </c:pt>
                <c:pt idx="9">
                  <c:v>47603.381099999999</c:v>
                </c:pt>
                <c:pt idx="10">
                  <c:v>22043.665700000001</c:v>
                </c:pt>
                <c:pt idx="11">
                  <c:v>42460.059700000005</c:v>
                </c:pt>
                <c:pt idx="12">
                  <c:v>26460.338199999998</c:v>
                </c:pt>
                <c:pt idx="13">
                  <c:v>33113.905000000006</c:v>
                </c:pt>
              </c:numCache>
            </c:numRef>
          </c:val>
          <c:smooth val="0"/>
          <c:extLst>
            <c:ext xmlns:c16="http://schemas.microsoft.com/office/drawing/2014/chart" uri="{C3380CC4-5D6E-409C-BE32-E72D297353CC}">
              <c16:uniqueId val="{00000003-3D85-714E-BD21-2EE19B6578D1}"/>
            </c:ext>
          </c:extLst>
        </c:ser>
        <c:ser>
          <c:idx val="4"/>
          <c:order val="4"/>
          <c:tx>
            <c:strRef>
              <c:f>'Native timber'!$A$35:$A$41</c:f>
              <c:strCache>
                <c:ptCount val="1"/>
                <c:pt idx="0">
                  <c:v>Total</c:v>
                </c:pt>
              </c:strCache>
            </c:strRef>
          </c:tx>
          <c:spPr>
            <a:ln w="28575" cap="rnd">
              <a:solidFill>
                <a:schemeClr val="tx1">
                  <a:lumMod val="60000"/>
                  <a:lumOff val="40000"/>
                </a:schemeClr>
              </a:solidFill>
              <a:round/>
            </a:ln>
            <a:effectLst/>
          </c:spPr>
          <c:marker>
            <c:symbol val="none"/>
          </c:marker>
          <c:val>
            <c:numRef>
              <c:f>'Native timber'!$C$41:$P$41</c:f>
              <c:numCache>
                <c:formatCode>#,##0</c:formatCode>
                <c:ptCount val="14"/>
                <c:pt idx="0">
                  <c:v>1856834</c:v>
                </c:pt>
                <c:pt idx="1">
                  <c:v>1814876</c:v>
                </c:pt>
                <c:pt idx="2">
                  <c:v>1674172</c:v>
                </c:pt>
                <c:pt idx="3">
                  <c:v>1773444.0564999999</c:v>
                </c:pt>
                <c:pt idx="4">
                  <c:v>1814438.3134999995</c:v>
                </c:pt>
                <c:pt idx="5">
                  <c:v>1852268.2829</c:v>
                </c:pt>
                <c:pt idx="6">
                  <c:v>1697453.781900001</c:v>
                </c:pt>
                <c:pt idx="7">
                  <c:v>1431412.9039</c:v>
                </c:pt>
                <c:pt idx="8">
                  <c:v>1259719.0807999999</c:v>
                </c:pt>
                <c:pt idx="9">
                  <c:v>1213750.9509000001</c:v>
                </c:pt>
                <c:pt idx="10">
                  <c:v>1286208.5373999998</c:v>
                </c:pt>
                <c:pt idx="11">
                  <c:v>1293360.3238999997</c:v>
                </c:pt>
                <c:pt idx="12">
                  <c:v>1206046.0985000003</c:v>
                </c:pt>
                <c:pt idx="13">
                  <c:v>1154464.5731000002</c:v>
                </c:pt>
              </c:numCache>
            </c:numRef>
          </c:val>
          <c:smooth val="0"/>
          <c:extLst>
            <c:ext xmlns:c16="http://schemas.microsoft.com/office/drawing/2014/chart" uri="{C3380CC4-5D6E-409C-BE32-E72D297353CC}">
              <c16:uniqueId val="{00000004-3D85-714E-BD21-2EE19B6578D1}"/>
            </c:ext>
          </c:extLst>
        </c:ser>
        <c:dLbls>
          <c:showLegendKey val="0"/>
          <c:showVal val="0"/>
          <c:showCatName val="0"/>
          <c:showSerName val="0"/>
          <c:showPercent val="0"/>
          <c:showBubbleSize val="0"/>
        </c:dLbls>
        <c:smooth val="0"/>
        <c:axId val="561887872"/>
        <c:axId val="561889840"/>
      </c:lineChart>
      <c:catAx>
        <c:axId val="561887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1889840"/>
        <c:crosses val="autoZero"/>
        <c:auto val="1"/>
        <c:lblAlgn val="ctr"/>
        <c:lblOffset val="100"/>
        <c:noMultiLvlLbl val="0"/>
      </c:catAx>
      <c:valAx>
        <c:axId val="5618898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Cubic</a:t>
                </a:r>
                <a:r>
                  <a:rPr lang="en-AU" baseline="0"/>
                  <a:t> metres</a:t>
                </a:r>
                <a:endParaRPr lang="en-AU"/>
              </a:p>
            </c:rich>
          </c:tx>
          <c:layout>
            <c:manualLayout>
              <c:xMode val="edge"/>
              <c:yMode val="edge"/>
              <c:x val="1.567858892699657E-2"/>
              <c:y val="4.8898987457044421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1887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Relative water yield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'[Fire_accounts_burn_area_stats_cs32_v1_20200723.xlsx]Yield calcs (cumulative factor)'!$B$2</c:f>
              <c:strCache>
                <c:ptCount val="1"/>
                <c:pt idx="0">
                  <c:v>relative water yield</c:v>
                </c:pt>
              </c:strCache>
            </c:strRef>
          </c:tx>
          <c:spPr>
            <a:ln w="28575" cap="rnd">
              <a:solidFill>
                <a:schemeClr val="accent1"/>
              </a:solidFill>
              <a:round/>
            </a:ln>
            <a:effectLst/>
          </c:spPr>
          <c:marker>
            <c:symbol val="none"/>
          </c:marker>
          <c:cat>
            <c:numRef>
              <c:f>'[Fire_accounts_burn_area_stats_cs32_v1_20200723.xlsx]Yield calcs (cumulative factor)'!$A$4:$A$204</c:f>
              <c:numCache>
                <c:formatCode>General</c:formatCode>
                <c:ptCount val="2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pt idx="123">
                  <c:v>123</c:v>
                </c:pt>
                <c:pt idx="124">
                  <c:v>124</c:v>
                </c:pt>
                <c:pt idx="125">
                  <c:v>125</c:v>
                </c:pt>
                <c:pt idx="126">
                  <c:v>126</c:v>
                </c:pt>
                <c:pt idx="127">
                  <c:v>127</c:v>
                </c:pt>
                <c:pt idx="128">
                  <c:v>128</c:v>
                </c:pt>
                <c:pt idx="129">
                  <c:v>129</c:v>
                </c:pt>
                <c:pt idx="130">
                  <c:v>130</c:v>
                </c:pt>
                <c:pt idx="131">
                  <c:v>131</c:v>
                </c:pt>
                <c:pt idx="132">
                  <c:v>132</c:v>
                </c:pt>
                <c:pt idx="133">
                  <c:v>133</c:v>
                </c:pt>
                <c:pt idx="134">
                  <c:v>134</c:v>
                </c:pt>
                <c:pt idx="135">
                  <c:v>135</c:v>
                </c:pt>
                <c:pt idx="136">
                  <c:v>136</c:v>
                </c:pt>
                <c:pt idx="137">
                  <c:v>137</c:v>
                </c:pt>
                <c:pt idx="138">
                  <c:v>138</c:v>
                </c:pt>
                <c:pt idx="139">
                  <c:v>139</c:v>
                </c:pt>
                <c:pt idx="140">
                  <c:v>140</c:v>
                </c:pt>
                <c:pt idx="141">
                  <c:v>141</c:v>
                </c:pt>
                <c:pt idx="142">
                  <c:v>142</c:v>
                </c:pt>
                <c:pt idx="143">
                  <c:v>143</c:v>
                </c:pt>
                <c:pt idx="144">
                  <c:v>144</c:v>
                </c:pt>
                <c:pt idx="145">
                  <c:v>145</c:v>
                </c:pt>
                <c:pt idx="146">
                  <c:v>146</c:v>
                </c:pt>
                <c:pt idx="147">
                  <c:v>147</c:v>
                </c:pt>
                <c:pt idx="148">
                  <c:v>148</c:v>
                </c:pt>
                <c:pt idx="149">
                  <c:v>149</c:v>
                </c:pt>
                <c:pt idx="150">
                  <c:v>150</c:v>
                </c:pt>
                <c:pt idx="151">
                  <c:v>151</c:v>
                </c:pt>
                <c:pt idx="152">
                  <c:v>152</c:v>
                </c:pt>
                <c:pt idx="153">
                  <c:v>153</c:v>
                </c:pt>
                <c:pt idx="154">
                  <c:v>154</c:v>
                </c:pt>
                <c:pt idx="155">
                  <c:v>155</c:v>
                </c:pt>
                <c:pt idx="156">
                  <c:v>156</c:v>
                </c:pt>
                <c:pt idx="157">
                  <c:v>157</c:v>
                </c:pt>
                <c:pt idx="158">
                  <c:v>158</c:v>
                </c:pt>
                <c:pt idx="159">
                  <c:v>159</c:v>
                </c:pt>
                <c:pt idx="160">
                  <c:v>160</c:v>
                </c:pt>
                <c:pt idx="161">
                  <c:v>161</c:v>
                </c:pt>
                <c:pt idx="162">
                  <c:v>162</c:v>
                </c:pt>
                <c:pt idx="163">
                  <c:v>163</c:v>
                </c:pt>
                <c:pt idx="164">
                  <c:v>164</c:v>
                </c:pt>
                <c:pt idx="165">
                  <c:v>165</c:v>
                </c:pt>
                <c:pt idx="166">
                  <c:v>166</c:v>
                </c:pt>
                <c:pt idx="167">
                  <c:v>167</c:v>
                </c:pt>
                <c:pt idx="168">
                  <c:v>168</c:v>
                </c:pt>
                <c:pt idx="169">
                  <c:v>169</c:v>
                </c:pt>
                <c:pt idx="170">
                  <c:v>170</c:v>
                </c:pt>
                <c:pt idx="171">
                  <c:v>171</c:v>
                </c:pt>
                <c:pt idx="172">
                  <c:v>172</c:v>
                </c:pt>
                <c:pt idx="173">
                  <c:v>173</c:v>
                </c:pt>
                <c:pt idx="174">
                  <c:v>174</c:v>
                </c:pt>
                <c:pt idx="175">
                  <c:v>175</c:v>
                </c:pt>
                <c:pt idx="176">
                  <c:v>176</c:v>
                </c:pt>
                <c:pt idx="177">
                  <c:v>177</c:v>
                </c:pt>
                <c:pt idx="178">
                  <c:v>178</c:v>
                </c:pt>
                <c:pt idx="179">
                  <c:v>179</c:v>
                </c:pt>
                <c:pt idx="180">
                  <c:v>180</c:v>
                </c:pt>
                <c:pt idx="181">
                  <c:v>181</c:v>
                </c:pt>
                <c:pt idx="182">
                  <c:v>182</c:v>
                </c:pt>
                <c:pt idx="183">
                  <c:v>183</c:v>
                </c:pt>
                <c:pt idx="184">
                  <c:v>184</c:v>
                </c:pt>
                <c:pt idx="185">
                  <c:v>185</c:v>
                </c:pt>
                <c:pt idx="186">
                  <c:v>186</c:v>
                </c:pt>
                <c:pt idx="187">
                  <c:v>187</c:v>
                </c:pt>
                <c:pt idx="188">
                  <c:v>188</c:v>
                </c:pt>
                <c:pt idx="189">
                  <c:v>189</c:v>
                </c:pt>
                <c:pt idx="190">
                  <c:v>190</c:v>
                </c:pt>
                <c:pt idx="191">
                  <c:v>191</c:v>
                </c:pt>
                <c:pt idx="192">
                  <c:v>192</c:v>
                </c:pt>
                <c:pt idx="193">
                  <c:v>193</c:v>
                </c:pt>
                <c:pt idx="194">
                  <c:v>194</c:v>
                </c:pt>
                <c:pt idx="195">
                  <c:v>195</c:v>
                </c:pt>
                <c:pt idx="196">
                  <c:v>196</c:v>
                </c:pt>
                <c:pt idx="197">
                  <c:v>197</c:v>
                </c:pt>
                <c:pt idx="198">
                  <c:v>198</c:v>
                </c:pt>
                <c:pt idx="199">
                  <c:v>199</c:v>
                </c:pt>
                <c:pt idx="200">
                  <c:v>200</c:v>
                </c:pt>
              </c:numCache>
            </c:numRef>
          </c:cat>
          <c:val>
            <c:numRef>
              <c:f>'[Fire_accounts_burn_area_stats_cs32_v1_20200723.xlsx]Yield calcs (cumulative factor)'!$B$4:$B$204</c:f>
              <c:numCache>
                <c:formatCode>0.00</c:formatCode>
                <c:ptCount val="201"/>
                <c:pt idx="0">
                  <c:v>1</c:v>
                </c:pt>
                <c:pt idx="1">
                  <c:v>0.93386491449388043</c:v>
                </c:pt>
                <c:pt idx="2">
                  <c:v>0.87498184635362508</c:v>
                </c:pt>
                <c:pt idx="3">
                  <c:v>0.82268206646962261</c:v>
                </c:pt>
                <c:pt idx="4">
                  <c:v>0.77635630496540475</c:v>
                </c:pt>
                <c:pt idx="5">
                  <c:v>0.73544951021039773</c:v>
                </c:pt>
                <c:pt idx="6">
                  <c:v>0.69945606881109124</c:v>
                </c:pt>
                <c:pt idx="7">
                  <c:v>0.66791544605597863</c:v>
                </c:pt>
                <c:pt idx="8">
                  <c:v>0.64040820985167701</c:v>
                </c:pt>
                <c:pt idx="9">
                  <c:v>0.61655240443661019</c:v>
                </c:pt>
                <c:pt idx="10">
                  <c:v>0.59600024312203559</c:v>
                </c:pt>
                <c:pt idx="11">
                  <c:v>0.57843509201312737</c:v>
                </c:pt>
                <c:pt idx="12">
                  <c:v>0.56356871912817352</c:v>
                </c:pt>
                <c:pt idx="13">
                  <c:v>0.55113878558261375</c:v>
                </c:pt>
                <c:pt idx="14">
                  <c:v>0.54090655755564054</c:v>
                </c:pt>
                <c:pt idx="15">
                  <c:v>0.53265481962783023</c:v>
                </c:pt>
                <c:pt idx="16">
                  <c:v>0.52618597178456572</c:v>
                </c:pt>
                <c:pt idx="17">
                  <c:v>0.52132029393634005</c:v>
                </c:pt>
                <c:pt idx="18">
                  <c:v>0.5178943632265598</c:v>
                </c:pt>
                <c:pt idx="19">
                  <c:v>0.51575961069222021</c:v>
                </c:pt>
                <c:pt idx="20">
                  <c:v>0.51478100502377933</c:v>
                </c:pt>
                <c:pt idx="21">
                  <c:v>0.514835852247707</c:v>
                </c:pt>
                <c:pt idx="22">
                  <c:v>0.51581270113765454</c:v>
                </c:pt>
                <c:pt idx="23">
                  <c:v>0.51761034505630721</c:v>
                </c:pt>
                <c:pt idx="24">
                  <c:v>0.52013691174732979</c:v>
                </c:pt>
                <c:pt idx="25">
                  <c:v>0.52330903334231693</c:v>
                </c:pt>
                <c:pt idx="26">
                  <c:v>0.52705108952764734</c:v>
                </c:pt>
                <c:pt idx="27">
                  <c:v>0.53129451743633282</c:v>
                </c:pt>
                <c:pt idx="28">
                  <c:v>0.53597718239566339</c:v>
                </c:pt>
                <c:pt idx="29">
                  <c:v>0.5410428041774068</c:v>
                </c:pt>
                <c:pt idx="30">
                  <c:v>0.54644043386794139</c:v>
                </c:pt>
                <c:pt idx="31">
                  <c:v>0.55212397690495174</c:v>
                </c:pt>
                <c:pt idx="32">
                  <c:v>0.55805175821883224</c:v>
                </c:pt>
                <c:pt idx="33">
                  <c:v>0.56418612577404958</c:v>
                </c:pt>
                <c:pt idx="34">
                  <c:v>0.57049308913143115</c:v>
                </c:pt>
                <c:pt idx="35">
                  <c:v>0.57694198994942569</c:v>
                </c:pt>
                <c:pt idx="36">
                  <c:v>0.58350520161335884</c:v>
                </c:pt>
                <c:pt idx="37">
                  <c:v>0.5901578554288508</c:v>
                </c:pt>
                <c:pt idx="38">
                  <c:v>0.59687759104099869</c:v>
                </c:pt>
                <c:pt idx="39">
                  <c:v>0.60364432894652553</c:v>
                </c:pt>
                <c:pt idx="40">
                  <c:v>0.61044006315364574</c:v>
                </c:pt>
                <c:pt idx="41">
                  <c:v>0.61724867221544144</c:v>
                </c:pt>
                <c:pt idx="42">
                  <c:v>0.62405574701856215</c:v>
                </c:pt>
                <c:pt idx="43">
                  <c:v>0.6308484338513628</c:v>
                </c:pt>
                <c:pt idx="44">
                  <c:v>0.63761529140538453</c:v>
                </c:pt>
                <c:pt idx="45">
                  <c:v>0.64434616048246607</c:v>
                </c:pt>
                <c:pt idx="46">
                  <c:v>0.65103204528775005</c:v>
                </c:pt>
                <c:pt idx="47">
                  <c:v>0.65766500528733252</c:v>
                </c:pt>
                <c:pt idx="48">
                  <c:v>0.66423805669912706</c:v>
                </c:pt>
                <c:pt idx="49">
                  <c:v>0.67074508276744993</c:v>
                </c:pt>
                <c:pt idx="50">
                  <c:v>0.67718075204655404</c:v>
                </c:pt>
                <c:pt idx="51">
                  <c:v>0.68354044398650127</c:v>
                </c:pt>
                <c:pt idx="52">
                  <c:v>0.68982018117692645</c:v>
                </c:pt>
                <c:pt idx="53">
                  <c:v>0.69601656766094488</c:v>
                </c:pt>
                <c:pt idx="54">
                  <c:v>0.70212673278317705</c:v>
                </c:pt>
                <c:pt idx="55">
                  <c:v>0.70814828008302166</c:v>
                </c:pt>
                <c:pt idx="56">
                  <c:v>0.71407924078734486</c:v>
                </c:pt>
                <c:pt idx="57">
                  <c:v>0.71991803149597533</c:v>
                </c:pt>
                <c:pt idx="58">
                  <c:v>0.72566341568920056</c:v>
                </c:pt>
                <c:pt idx="59">
                  <c:v>0.73131446871908845</c:v>
                </c:pt>
                <c:pt idx="60">
                  <c:v>0.73687054597624002</c:v>
                </c:pt>
                <c:pt idx="61">
                  <c:v>0.74233125395072586</c:v>
                </c:pt>
                <c:pt idx="62">
                  <c:v>0.74769642393073255</c:v>
                </c:pt>
                <c:pt idx="63">
                  <c:v>0.75296608810502741</c:v>
                </c:pt>
                <c:pt idx="64">
                  <c:v>0.75814045785595574</c:v>
                </c:pt>
                <c:pt idx="65">
                  <c:v>0.76321990404847473</c:v>
                </c:pt>
                <c:pt idx="66">
                  <c:v>0.76820493913786514</c:v>
                </c:pt>
                <c:pt idx="67">
                  <c:v>0.77309620093439324</c:v>
                </c:pt>
                <c:pt idx="68">
                  <c:v>0.77789443787745083</c:v>
                </c:pt>
                <c:pt idx="69">
                  <c:v>0.78260049568470325</c:v>
                </c:pt>
                <c:pt idx="70">
                  <c:v>0.78721530525363426</c:v>
                </c:pt>
                <c:pt idx="71">
                  <c:v>0.79173987170369031</c:v>
                </c:pt>
                <c:pt idx="72">
                  <c:v>0.79617526445709219</c:v>
                </c:pt>
                <c:pt idx="73">
                  <c:v>0.80052260826537613</c:v>
                </c:pt>
                <c:pt idx="74">
                  <c:v>0.80478307509693292</c:v>
                </c:pt>
                <c:pt idx="75">
                  <c:v>0.80895787680829434</c:v>
                </c:pt>
                <c:pt idx="76">
                  <c:v>0.81304825852874174</c:v>
                </c:pt>
                <c:pt idx="77">
                  <c:v>0.81705549269403266</c:v>
                </c:pt>
                <c:pt idx="78">
                  <c:v>0.82098087367072181</c:v>
                </c:pt>
                <c:pt idx="79">
                  <c:v>0.82482571291772366</c:v>
                </c:pt>
                <c:pt idx="80">
                  <c:v>0.82859133463648793</c:v>
                </c:pt>
                <c:pt idx="81">
                  <c:v>0.83227907186546335</c:v>
                </c:pt>
                <c:pt idx="82">
                  <c:v>0.83589026297844982</c:v>
                </c:pt>
                <c:pt idx="83">
                  <c:v>0.83942624855002201</c:v>
                </c:pt>
                <c:pt idx="84">
                  <c:v>0.84288836855446858</c:v>
                </c:pt>
                <c:pt idx="85">
                  <c:v>0.84627795986767196</c:v>
                </c:pt>
                <c:pt idx="86">
                  <c:v>0.84959635404406653</c:v>
                </c:pt>
                <c:pt idx="87">
                  <c:v>0.85284487534328979</c:v>
                </c:pt>
                <c:pt idx="88">
                  <c:v>0.8560248389833971</c:v>
                </c:pt>
                <c:pt idx="89">
                  <c:v>0.85913754959957278</c:v>
                </c:pt>
                <c:pt idx="90">
                  <c:v>0.86218429988914191</c:v>
                </c:pt>
                <c:pt idx="91">
                  <c:v>0.86516636942540381</c:v>
                </c:pt>
                <c:pt idx="92">
                  <c:v>0.86808502362436679</c:v>
                </c:pt>
                <c:pt idx="93">
                  <c:v>0.87094151284988464</c:v>
                </c:pt>
                <c:pt idx="94">
                  <c:v>0.87373707164399717</c:v>
                </c:pt>
                <c:pt idx="95">
                  <c:v>0.87647291807045469</c:v>
                </c:pt>
                <c:pt idx="96">
                  <c:v>0.87915025316048911</c:v>
                </c:pt>
                <c:pt idx="97">
                  <c:v>0.88177026045087392</c:v>
                </c:pt>
                <c:pt idx="98">
                  <c:v>0.88433410560521553</c:v>
                </c:pt>
                <c:pt idx="99">
                  <c:v>0.8868429361102288</c:v>
                </c:pt>
                <c:pt idx="100">
                  <c:v>0.88929788103950314</c:v>
                </c:pt>
                <c:pt idx="101">
                  <c:v>0.89170005087793658</c:v>
                </c:pt>
                <c:pt idx="102">
                  <c:v>0.89405053740063734</c:v>
                </c:pt>
                <c:pt idx="103">
                  <c:v>0.89635041360065759</c:v>
                </c:pt>
                <c:pt idx="104">
                  <c:v>0.89860073366043458</c:v>
                </c:pt>
                <c:pt idx="105">
                  <c:v>0.90080253296228596</c:v>
                </c:pt>
                <c:pt idx="106">
                  <c:v>0.90295682813372991</c:v>
                </c:pt>
                <c:pt idx="107">
                  <c:v>0.90506461712379427</c:v>
                </c:pt>
                <c:pt idx="108">
                  <c:v>0.90712687930682523</c:v>
                </c:pt>
                <c:pt idx="109">
                  <c:v>0.90914457561063888</c:v>
                </c:pt>
                <c:pt idx="110">
                  <c:v>0.91111864866614556</c:v>
                </c:pt>
                <c:pt idx="111">
                  <c:v>0.91305002297584592</c:v>
                </c:pt>
                <c:pt idx="112">
                  <c:v>0.9149396050988472</c:v>
                </c:pt>
                <c:pt idx="113">
                  <c:v>0.91678828385026123</c:v>
                </c:pt>
                <c:pt idx="114">
                  <c:v>0.9185969305130568</c:v>
                </c:pt>
                <c:pt idx="115">
                  <c:v>0.92036639906061812</c:v>
                </c:pt>
                <c:pt idx="116">
                  <c:v>0.92209752638842946</c:v>
                </c:pt>
                <c:pt idx="117">
                  <c:v>0.9237911325534609</c:v>
                </c:pt>
                <c:pt idx="118">
                  <c:v>0.9254480210199667</c:v>
                </c:pt>
                <c:pt idx="119">
                  <c:v>0.92706897891053597</c:v>
                </c:pt>
                <c:pt idx="120">
                  <c:v>0.92865477726134904</c:v>
                </c:pt>
                <c:pt idx="121">
                  <c:v>0.93020617128069816</c:v>
                </c:pt>
                <c:pt idx="122">
                  <c:v>0.93172390060992683</c:v>
                </c:pt>
                <c:pt idx="123">
                  <c:v>0.9332086895860281</c:v>
                </c:pt>
                <c:pt idx="124">
                  <c:v>0.93466124750522028</c:v>
                </c:pt>
                <c:pt idx="125">
                  <c:v>0.93608226888689106</c:v>
                </c:pt>
                <c:pt idx="126">
                  <c:v>0.93747243373736588</c:v>
                </c:pt>
                <c:pt idx="127">
                  <c:v>0.93883240781301436</c:v>
                </c:pt>
                <c:pt idx="128">
                  <c:v>0.94016284288226259</c:v>
                </c:pt>
                <c:pt idx="129">
                  <c:v>0.94146437698613006</c:v>
                </c:pt>
                <c:pt idx="130">
                  <c:v>0.94273763469694893</c:v>
                </c:pt>
                <c:pt idx="131">
                  <c:v>0.94398322737496887</c:v>
                </c:pt>
                <c:pt idx="132">
                  <c:v>0.94520175342258406</c:v>
                </c:pt>
                <c:pt idx="133">
                  <c:v>0.94639379853595174</c:v>
                </c:pt>
                <c:pt idx="134">
                  <c:v>0.94755993595380217</c:v>
                </c:pt>
                <c:pt idx="135">
                  <c:v>0.94870072670326788</c:v>
                </c:pt>
                <c:pt idx="136">
                  <c:v>0.9498167198425812</c:v>
                </c:pt>
                <c:pt idx="137">
                  <c:v>0.95090845270051549</c:v>
                </c:pt>
                <c:pt idx="138">
                  <c:v>0.95197645111246132</c:v>
                </c:pt>
                <c:pt idx="139">
                  <c:v>0.95302122965304892</c:v>
                </c:pt>
                <c:pt idx="140">
                  <c:v>0.95404329186524572</c:v>
                </c:pt>
                <c:pt idx="141">
                  <c:v>0.95504313048586764</c:v>
                </c:pt>
                <c:pt idx="142">
                  <c:v>0.956021227667462</c:v>
                </c:pt>
                <c:pt idx="143">
                  <c:v>0.95697805519652734</c:v>
                </c:pt>
                <c:pt idx="144">
                  <c:v>0.95791407470804679</c:v>
                </c:pt>
                <c:pt idx="145">
                  <c:v>0.95882973789632386</c:v>
                </c:pt>
                <c:pt idx="146">
                  <c:v>0.95972548672211366</c:v>
                </c:pt>
                <c:pt idx="147">
                  <c:v>0.96060175361605427</c:v>
                </c:pt>
                <c:pt idx="148">
                  <c:v>0.96145896167840617</c:v>
                </c:pt>
                <c:pt idx="149">
                  <c:v>0.96229752487511677</c:v>
                </c:pt>
                <c:pt idx="150">
                  <c:v>0.96311784823023094</c:v>
                </c:pt>
                <c:pt idx="151">
                  <c:v>0.96392032801467253</c:v>
                </c:pt>
                <c:pt idx="152">
                  <c:v>0.9647053519314267</c:v>
                </c:pt>
                <c:pt idx="153">
                  <c:v>0.96547329929715775</c:v>
                </c:pt>
                <c:pt idx="154">
                  <c:v>0.96622454122029866</c:v>
                </c:pt>
                <c:pt idx="155">
                  <c:v>0.96695944077565055</c:v>
                </c:pt>
                <c:pt idx="156">
                  <c:v>0.96767835317553719</c:v>
                </c:pt>
                <c:pt idx="157">
                  <c:v>0.96838162593755484</c:v>
                </c:pt>
                <c:pt idx="158">
                  <c:v>0.96906959904896561</c:v>
                </c:pt>
                <c:pt idx="159">
                  <c:v>0.96974260512778188</c:v>
                </c:pt>
                <c:pt idx="160">
                  <c:v>0.97040096958058786</c:v>
                </c:pt>
                <c:pt idx="161">
                  <c:v>0.97104501075715111</c:v>
                </c:pt>
                <c:pt idx="162">
                  <c:v>0.97167504010187089</c:v>
                </c:pt>
                <c:pt idx="163">
                  <c:v>0.97229136230211777</c:v>
                </c:pt>
                <c:pt idx="164">
                  <c:v>0.97289427543351314</c:v>
                </c:pt>
                <c:pt idx="165">
                  <c:v>0.9734840711022017</c:v>
                </c:pt>
                <c:pt idx="166">
                  <c:v>0.97406103458416848</c:v>
                </c:pt>
                <c:pt idx="167">
                  <c:v>0.9746254449616526</c:v>
                </c:pt>
                <c:pt idx="168">
                  <c:v>0.97517757525670945</c:v>
                </c:pt>
                <c:pt idx="169">
                  <c:v>0.97571769256197327</c:v>
                </c:pt>
                <c:pt idx="170">
                  <c:v>0.97624605816867105</c:v>
                </c:pt>
                <c:pt idx="171">
                  <c:v>0.97676292769194029</c:v>
                </c:pt>
                <c:pt idx="172">
                  <c:v>0.97726855119350009</c:v>
                </c:pt>
                <c:pt idx="173">
                  <c:v>0.9777631733017268</c:v>
                </c:pt>
                <c:pt idx="174">
                  <c:v>0.97824703332918472</c:v>
                </c:pt>
                <c:pt idx="175">
                  <c:v>0.97872036538765972</c:v>
                </c:pt>
                <c:pt idx="176">
                  <c:v>0.97918339850074676</c:v>
                </c:pt>
                <c:pt idx="177">
                  <c:v>0.97963635671403748</c:v>
                </c:pt>
                <c:pt idx="178">
                  <c:v>0.98007945920295758</c:v>
                </c:pt>
                <c:pt idx="179">
                  <c:v>0.98051292037830007</c:v>
                </c:pt>
                <c:pt idx="180">
                  <c:v>0.98093694998950021</c:v>
                </c:pt>
                <c:pt idx="181">
                  <c:v>0.98135175322569879</c:v>
                </c:pt>
                <c:pt idx="182">
                  <c:v>0.98175753081463968</c:v>
                </c:pt>
                <c:pt idx="183">
                  <c:v>0.98215447911944254</c:v>
                </c:pt>
                <c:pt idx="184">
                  <c:v>0.98254279023329871</c:v>
                </c:pt>
                <c:pt idx="185">
                  <c:v>0.98292265207212981</c:v>
                </c:pt>
                <c:pt idx="186">
                  <c:v>0.98329424846525271</c:v>
                </c:pt>
                <c:pt idx="187">
                  <c:v>0.98365775924409193</c:v>
                </c:pt>
                <c:pt idx="188">
                  <c:v>0.98401336032898079</c:v>
                </c:pt>
                <c:pt idx="189">
                  <c:v>0.9843612238140893</c:v>
                </c:pt>
                <c:pt idx="190">
                  <c:v>0.98470151805052153</c:v>
                </c:pt>
                <c:pt idx="191">
                  <c:v>0.98503440772761663</c:v>
                </c:pt>
                <c:pt idx="192">
                  <c:v>0.98536005395249571</c:v>
                </c:pt>
                <c:pt idx="193">
                  <c:v>0.98567861432788761</c:v>
                </c:pt>
                <c:pt idx="194">
                  <c:v>0.98599024302827387</c:v>
                </c:pt>
                <c:pt idx="195">
                  <c:v>0.98629509087438416</c:v>
                </c:pt>
                <c:pt idx="196">
                  <c:v>0.98659330540608203</c:v>
                </c:pt>
                <c:pt idx="197">
                  <c:v>0.98688503095367119</c:v>
                </c:pt>
                <c:pt idx="198">
                  <c:v>0.98717040870765804</c:v>
                </c:pt>
                <c:pt idx="199">
                  <c:v>0.98744957678700285</c:v>
                </c:pt>
                <c:pt idx="200">
                  <c:v>0.98772267030589223</c:v>
                </c:pt>
              </c:numCache>
            </c:numRef>
          </c:val>
          <c:smooth val="0"/>
          <c:extLst>
            <c:ext xmlns:c16="http://schemas.microsoft.com/office/drawing/2014/chart" uri="{C3380CC4-5D6E-409C-BE32-E72D297353CC}">
              <c16:uniqueId val="{00000000-6C78-4CAF-8C20-8EAD642C79B5}"/>
            </c:ext>
          </c:extLst>
        </c:ser>
        <c:dLbls>
          <c:showLegendKey val="0"/>
          <c:showVal val="0"/>
          <c:showCatName val="0"/>
          <c:showSerName val="0"/>
          <c:showPercent val="0"/>
          <c:showBubbleSize val="0"/>
        </c:dLbls>
        <c:smooth val="0"/>
        <c:axId val="729614096"/>
        <c:axId val="729614424"/>
      </c:lineChart>
      <c:catAx>
        <c:axId val="729614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9614424"/>
        <c:crosses val="autoZero"/>
        <c:auto val="1"/>
        <c:lblAlgn val="ctr"/>
        <c:lblOffset val="100"/>
        <c:noMultiLvlLbl val="0"/>
      </c:catAx>
      <c:valAx>
        <c:axId val="72961442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96140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8BB9537684B34E36AE95ABFBE4358751"/>
        <w:category>
          <w:name w:val="General"/>
          <w:gallery w:val="placeholder"/>
        </w:category>
        <w:types>
          <w:type w:val="bbPlcHdr"/>
        </w:types>
        <w:behaviors>
          <w:behavior w:val="content"/>
        </w:behaviors>
        <w:guid w:val="{0B2F780C-26F9-4D14-B3CE-29560C6E613E}"/>
      </w:docPartPr>
      <w:docPartBody>
        <w:p w:rsidR="00272883" w:rsidRDefault="0067699A">
          <w:pPr>
            <w:pStyle w:val="8BB9537684B34E36AE95ABFBE4358751"/>
          </w:pPr>
          <w:r w:rsidRPr="00F66997">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PMingLiU">
    <w:altName w:val="新細明體"/>
    <w:panose1 w:val="02010601000101010101"/>
    <w:charset w:val="88"/>
    <w:family w:val="roman"/>
    <w:pitch w:val="variable"/>
    <w:sig w:usb0="A00002FF" w:usb1="28CFFCFA" w:usb2="00000016" w:usb3="00000000" w:csb0="00100001" w:csb1="00000000"/>
  </w:font>
  <w:font w:name="MingLiU">
    <w:altName w:val="細明體"/>
    <w:panose1 w:val="02010609000101010101"/>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699A"/>
    <w:rsid w:val="00031672"/>
    <w:rsid w:val="000419D9"/>
    <w:rsid w:val="00044809"/>
    <w:rsid w:val="000A368B"/>
    <w:rsid w:val="000C214A"/>
    <w:rsid w:val="000D31DE"/>
    <w:rsid w:val="000E6977"/>
    <w:rsid w:val="00134809"/>
    <w:rsid w:val="001431E1"/>
    <w:rsid w:val="0014777F"/>
    <w:rsid w:val="001542D4"/>
    <w:rsid w:val="001821AF"/>
    <w:rsid w:val="00184CF5"/>
    <w:rsid w:val="001C614F"/>
    <w:rsid w:val="001C61CF"/>
    <w:rsid w:val="001F2ADA"/>
    <w:rsid w:val="002235FA"/>
    <w:rsid w:val="002247C9"/>
    <w:rsid w:val="0022494C"/>
    <w:rsid w:val="00255782"/>
    <w:rsid w:val="002713C9"/>
    <w:rsid w:val="00272883"/>
    <w:rsid w:val="002C64F9"/>
    <w:rsid w:val="002D4BF0"/>
    <w:rsid w:val="002D7E3F"/>
    <w:rsid w:val="002E27FE"/>
    <w:rsid w:val="002F760B"/>
    <w:rsid w:val="00310472"/>
    <w:rsid w:val="00342E35"/>
    <w:rsid w:val="00352061"/>
    <w:rsid w:val="003928E2"/>
    <w:rsid w:val="003A0657"/>
    <w:rsid w:val="003E6F65"/>
    <w:rsid w:val="00405EB1"/>
    <w:rsid w:val="0040620B"/>
    <w:rsid w:val="00414EFB"/>
    <w:rsid w:val="00415154"/>
    <w:rsid w:val="004253E5"/>
    <w:rsid w:val="00472154"/>
    <w:rsid w:val="004866E1"/>
    <w:rsid w:val="0048725D"/>
    <w:rsid w:val="004A4753"/>
    <w:rsid w:val="004B19A8"/>
    <w:rsid w:val="004D7A70"/>
    <w:rsid w:val="00527D0C"/>
    <w:rsid w:val="00557DE2"/>
    <w:rsid w:val="00571AD5"/>
    <w:rsid w:val="005B4630"/>
    <w:rsid w:val="005C5DB2"/>
    <w:rsid w:val="005D46C8"/>
    <w:rsid w:val="005D585B"/>
    <w:rsid w:val="005D7313"/>
    <w:rsid w:val="005E0B4C"/>
    <w:rsid w:val="005F05EB"/>
    <w:rsid w:val="005F4FC9"/>
    <w:rsid w:val="00630D3A"/>
    <w:rsid w:val="0067699A"/>
    <w:rsid w:val="006827DC"/>
    <w:rsid w:val="006A7422"/>
    <w:rsid w:val="006D04F2"/>
    <w:rsid w:val="00706343"/>
    <w:rsid w:val="007107C8"/>
    <w:rsid w:val="00715EFC"/>
    <w:rsid w:val="0075201A"/>
    <w:rsid w:val="007653E0"/>
    <w:rsid w:val="007A0678"/>
    <w:rsid w:val="007C4EAB"/>
    <w:rsid w:val="007E1B3E"/>
    <w:rsid w:val="007F0CF6"/>
    <w:rsid w:val="00815509"/>
    <w:rsid w:val="00831F29"/>
    <w:rsid w:val="0083205A"/>
    <w:rsid w:val="0083696B"/>
    <w:rsid w:val="00847714"/>
    <w:rsid w:val="00850E6D"/>
    <w:rsid w:val="00852055"/>
    <w:rsid w:val="00856CC9"/>
    <w:rsid w:val="00865BB8"/>
    <w:rsid w:val="00884E40"/>
    <w:rsid w:val="008951F4"/>
    <w:rsid w:val="008B0B87"/>
    <w:rsid w:val="008B6857"/>
    <w:rsid w:val="008C0268"/>
    <w:rsid w:val="008C226E"/>
    <w:rsid w:val="008C46F1"/>
    <w:rsid w:val="008E330A"/>
    <w:rsid w:val="00956691"/>
    <w:rsid w:val="009F3858"/>
    <w:rsid w:val="00A00B9E"/>
    <w:rsid w:val="00A33664"/>
    <w:rsid w:val="00A7586B"/>
    <w:rsid w:val="00A921B0"/>
    <w:rsid w:val="00AC2DC2"/>
    <w:rsid w:val="00AC3A26"/>
    <w:rsid w:val="00AD6619"/>
    <w:rsid w:val="00AD6F8B"/>
    <w:rsid w:val="00AE5855"/>
    <w:rsid w:val="00B00D69"/>
    <w:rsid w:val="00B74CAE"/>
    <w:rsid w:val="00B8362E"/>
    <w:rsid w:val="00BE4264"/>
    <w:rsid w:val="00C3599F"/>
    <w:rsid w:val="00C70F40"/>
    <w:rsid w:val="00C84C77"/>
    <w:rsid w:val="00C979D3"/>
    <w:rsid w:val="00CA5C1A"/>
    <w:rsid w:val="00CC1ADA"/>
    <w:rsid w:val="00CD2D87"/>
    <w:rsid w:val="00CE11AF"/>
    <w:rsid w:val="00D45B8F"/>
    <w:rsid w:val="00D505A3"/>
    <w:rsid w:val="00D81015"/>
    <w:rsid w:val="00D86317"/>
    <w:rsid w:val="00DC32AD"/>
    <w:rsid w:val="00DE50DF"/>
    <w:rsid w:val="00E25DBE"/>
    <w:rsid w:val="00E346BF"/>
    <w:rsid w:val="00E35065"/>
    <w:rsid w:val="00E57C54"/>
    <w:rsid w:val="00E93C3A"/>
    <w:rsid w:val="00EA5365"/>
    <w:rsid w:val="00EB27E0"/>
    <w:rsid w:val="00F01A94"/>
    <w:rsid w:val="00F04F84"/>
    <w:rsid w:val="00F14B1A"/>
    <w:rsid w:val="00F25984"/>
    <w:rsid w:val="00F44E93"/>
    <w:rsid w:val="00F475A4"/>
    <w:rsid w:val="00F601F2"/>
    <w:rsid w:val="00F6028A"/>
    <w:rsid w:val="00F942F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472154"/>
    <w:rPr>
      <w:color w:val="808080"/>
    </w:rPr>
  </w:style>
  <w:style w:type="paragraph" w:customStyle="1" w:styleId="8BB9537684B34E36AE95ABFBE4358751">
    <w:name w:val="8BB9537684B34E36AE95ABFBE435875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BOP">
  <a:themeElements>
    <a:clrScheme name="DELWP Sub-Brand Offical">
      <a:dk1>
        <a:srgbClr val="363534"/>
      </a:dk1>
      <a:lt1>
        <a:sysClr val="window" lastClr="FFFFFF"/>
      </a:lt1>
      <a:dk2>
        <a:srgbClr val="00B2A9"/>
      </a:dk2>
      <a:lt2>
        <a:srgbClr val="E5F7F6"/>
      </a:lt2>
      <a:accent1>
        <a:srgbClr val="00B2A9"/>
      </a:accent1>
      <a:accent2>
        <a:srgbClr val="201547"/>
      </a:accent2>
      <a:accent3>
        <a:srgbClr val="66D1CB"/>
      </a:accent3>
      <a:accent4>
        <a:srgbClr val="797391"/>
      </a:accent4>
      <a:accent5>
        <a:srgbClr val="99E0DD"/>
      </a:accent5>
      <a:accent6>
        <a:srgbClr val="A6A1B5"/>
      </a:accent6>
      <a:hlink>
        <a:srgbClr val="0000FF"/>
      </a:hlink>
      <a:folHlink>
        <a:srgbClr val="800080"/>
      </a:folHlink>
    </a:clrScheme>
    <a:fontScheme name="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123D23C-EDAE-024B-8F98-A5DDCE51706C}">
  <we:reference id="6a7bd4f3-0563-43af-8c08-79110eebdff6" version="1.1.0.0" store="EXCatalog" storeType="EXCatalog"/>
  <we:alternateReferences>
    <we:reference id="WA104381155" version="1.1.0.0" store="en-AU"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Research Report" ma:contentTypeID="0x0101002517F445A0F35E449C98AAD631F2B038451B00E40CF67F75B38D43B8CF3983C294834B" ma:contentTypeVersion="10" ma:contentTypeDescription="Includes all technical, academic and scientific reports resultant from research projects, and/or academic studies and papers - DELWP" ma:contentTypeScope="" ma:versionID="21f20a56506444895d2a62b42263fddf">
  <xsd:schema xmlns:xsd="http://www.w3.org/2001/XMLSchema" xmlns:xs="http://www.w3.org/2001/XMLSchema" xmlns:p="http://schemas.microsoft.com/office/2006/metadata/properties" xmlns:ns1="http://schemas.microsoft.com/sharepoint/v3" xmlns:ns2="a5f32de4-e402-4188-b034-e71ca7d22e54" xmlns:ns3="9fd47c19-1c4a-4d7d-b342-c10cef269344" xmlns:ns4="1e301197-9569-433a-a6aa-6e5956b0e0a8" xmlns:ns5="20693135-7622-4a29-9057-007c37190d60" targetNamespace="http://schemas.microsoft.com/office/2006/metadata/properties" ma:root="true" ma:fieldsID="a21f1d513f0b575617ae46c8b870e463" ns1:_="" ns2:_="" ns3:_="" ns4:_="" ns5:_="">
    <xsd:import namespace="http://schemas.microsoft.com/sharepoint/v3"/>
    <xsd:import namespace="a5f32de4-e402-4188-b034-e71ca7d22e54"/>
    <xsd:import namespace="9fd47c19-1c4a-4d7d-b342-c10cef269344"/>
    <xsd:import namespace="1e301197-9569-433a-a6aa-6e5956b0e0a8"/>
    <xsd:import namespace="20693135-7622-4a29-9057-007c37190d60"/>
    <xsd:element name="properties">
      <xsd:complexType>
        <xsd:sequence>
          <xsd:element name="documentManagement">
            <xsd:complexType>
              <xsd:all>
                <xsd:element ref="ns1:RoutingRuleDescription" minOccurs="0"/>
                <xsd:element ref="ns1:Language"/>
                <xsd:element ref="ns2:_dlc_DocIdUrl" minOccurs="0"/>
                <xsd:element ref="ns2:_dlc_DocId" minOccurs="0"/>
                <xsd:element ref="ns3:k1bd994a94c2413797db3bab8f123f6f" minOccurs="0"/>
                <xsd:element ref="ns3:a25c4e3633654d669cbaa09ae6b70789" minOccurs="0"/>
                <xsd:element ref="ns3:mfe9accc5a0b4653a7b513b67ffd122d" minOccurs="0"/>
                <xsd:element ref="ns2:_dlc_DocIdPersistId" minOccurs="0"/>
                <xsd:element ref="ns3:pd01c257034b4e86b1f58279a3bd54c6" minOccurs="0"/>
                <xsd:element ref="ns3:fb3179c379644f499d7166d0c985669b" minOccurs="0"/>
                <xsd:element ref="ns3:TaxCatchAll" minOccurs="0"/>
                <xsd:element ref="ns3:TaxCatchAllLabel" minOccurs="0"/>
                <xsd:element ref="ns3:ece32f50ba964e1fbf627a9d83fe6c01" minOccurs="0"/>
                <xsd:element ref="ns3:ic50d0a05a8e4d9791dac67f8a1e716c" minOccurs="0"/>
                <xsd:element ref="ns3:n771d69a070c4babbf278c67c8a2b859" minOccurs="0"/>
                <xsd:element ref="ns2:Location_x0020_Value" minOccurs="0"/>
                <xsd:element ref="ns1:URL" minOccurs="0"/>
                <xsd:element ref="ns2:Financial_x0020_Year" minOccurs="0"/>
                <xsd:element ref="ns4:ef3312f2dcb146a9b54d6cf1899b2e61" minOccurs="0"/>
                <xsd:element ref="ns5:c4b9ce9f2b104671bf4a253bef49ccb9" minOccurs="0"/>
                <xsd:element ref="ns1:Category" minOccurs="0"/>
                <xsd:element ref="ns2:Date_x0020_Recieved" minOccurs="0"/>
                <xsd:element ref="ns2:Originating_x0020_Author" minOccurs="0"/>
                <xsd:element ref="ns3:ld508a88e6264ce89693af80a72862cb" minOccurs="0"/>
                <xsd:element ref="ns3:o2e611f6ba3e4c8f9a895dfb7980639e" minOccurs="0"/>
                <xsd:element ref="ns2:Reference_x0020_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2" nillable="true" ma:displayName="Description" ma:internalName="RoutingRuleDescription" ma:readOnly="false">
      <xsd:simpleType>
        <xsd:restriction base="dms:Text">
          <xsd:maxLength value="255"/>
        </xsd:restriction>
      </xsd:simpleType>
    </xsd:element>
    <xsd:element name="Language" ma:index="11" ma:displayName="Language" ma:default="English"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element name="URL" ma:index="32" nillable="true" ma:displayName="URL" ma:internalName="URL">
      <xsd:complexType>
        <xsd:complexContent>
          <xsd:extension base="dms:URL">
            <xsd:sequence>
              <xsd:element name="Url" type="dms:ValidUrl" minOccurs="0" nillable="true"/>
              <xsd:element name="Description" type="xsd:string" nillable="true"/>
            </xsd:sequence>
          </xsd:extension>
        </xsd:complexContent>
      </xsd:complexType>
    </xsd:element>
    <xsd:element name="Category" ma:index="38" nillable="true" ma:displayName="Category" ma:default="(2) Category2" ma:internalName="Category">
      <xsd:simpleType>
        <xsd:restriction base="dms:Choice">
          <xsd:enumeration value="(1) Category1"/>
          <xsd:enumeration value="(2) Category2"/>
          <xsd:enumeration value="(3) Category3"/>
        </xsd:restriction>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Url" ma:index="1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13" nillable="true" ma:displayName="Document ID Value" ma:description="The value of the document ID assigned to this item." ma:internalName="_dlc_DocId" ma:readOnly="true">
      <xsd:simpleType>
        <xsd:restriction base="dms:Text"/>
      </xsd:simpleType>
    </xsd:element>
    <xsd:element name="_dlc_DocIdPersistId" ma:index="19" nillable="true" ma:displayName="Persist ID" ma:description="Keep ID on add." ma:hidden="true" ma:internalName="_dlc_DocIdPersistId" ma:readOnly="true">
      <xsd:simpleType>
        <xsd:restriction base="dms:Boolean"/>
      </xsd:simpleType>
    </xsd:element>
    <xsd:element name="Location_x0020_Value" ma:index="31" nillable="true" ma:displayName="Location Value" ma:internalName="Location_x0020_Value">
      <xsd:simpleType>
        <xsd:restriction base="dms:Text">
          <xsd:maxLength value="255"/>
        </xsd:restriction>
      </xsd:simpleType>
    </xsd:element>
    <xsd:element name="Financial_x0020_Year" ma:index="33" nillable="true" ma:displayName="Financial Year" ma:format="Dropdown" ma:internalName="Financial_x0020_Year" ma:readOnly="false">
      <xsd:simpleType>
        <xsd:restriction base="dms:Choice">
          <xsd:enumeration value="2022-23"/>
          <xsd:enumeration value="2021-22"/>
          <xsd:enumeration value="2020-21"/>
          <xsd:enumeration value="2019-20"/>
          <xsd:enumeration value="2018-19"/>
          <xsd:enumeration value="2017-18"/>
          <xsd:enumeration value="2016-17"/>
          <xsd:enumeration value="2015-16"/>
          <xsd:enumeration value="2014-15"/>
          <xsd:enumeration value="2013-14"/>
          <xsd:enumeration value="Other"/>
        </xsd:restriction>
      </xsd:simpleType>
    </xsd:element>
    <xsd:element name="Date_x0020_Recieved" ma:index="40" nillable="true" ma:displayName="Date Received" ma:description="The date stamped on official correspondence." ma:format="DateOnly" ma:internalName="Date_x0020_Recieved">
      <xsd:simpleType>
        <xsd:restriction base="dms:DateTime"/>
      </xsd:simpleType>
    </xsd:element>
    <xsd:element name="Originating_x0020_Author" ma:index="41" nillable="true" ma:displayName="Originating Author" ma:description="The original person or organisation from which the object came from." ma:internalName="Originating_x0020_Author">
      <xsd:simpleType>
        <xsd:restriction base="dms:Text">
          <xsd:maxLength value="255"/>
        </xsd:restriction>
      </xsd:simpleType>
    </xsd:element>
    <xsd:element name="Reference_x0020_Number" ma:index="45" nillable="true" ma:displayName="Reference Number" ma:internalName="Reference_x0020_Number">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k1bd994a94c2413797db3bab8f123f6f" ma:index="14" nillable="true" ma:taxonomy="true" ma:internalName="k1bd994a94c2413797db3bab8f123f6f" ma:taxonomyFieldName="Section" ma:displayName="Section" ma:default="7;#All|8270565e-a836-42c0-aa61-1ac7b0ff14aa" ma:fieldId="{41bd994a-94c2-4137-97db-3bab8f123f6f}" ma:sspId="797aeec6-0273-40f2-ab3e-beee73212332" ma:termSetId="7ed103ff-4fe0-4197-8cbd-8afd7af5c093" ma:anchorId="00000000-0000-0000-0000-000000000000" ma:open="false" ma:isKeyword="false">
      <xsd:complexType>
        <xsd:sequence>
          <xsd:element ref="pc:Terms" minOccurs="0" maxOccurs="1"/>
        </xsd:sequence>
      </xsd:complexType>
    </xsd:element>
    <xsd:element name="a25c4e3633654d669cbaa09ae6b70789" ma:index="16" nillable="true" ma:taxonomy="true" ma:internalName="a25c4e3633654d669cbaa09ae6b70789" ma:taxonomyFieldName="Sub_x002d_Section" ma:displayName="Sub-Section" ma:default="" ma:fieldId="{a25c4e36-3365-4d66-9cba-a09ae6b70789}" ma:sspId="797aeec6-0273-40f2-ab3e-beee73212332" ma:termSetId="52866136-d969-4b31-8d96-2f1d875187a1" ma:anchorId="00000000-0000-0000-0000-000000000000" ma:open="false" ma:isKeyword="false">
      <xsd:complexType>
        <xsd:sequence>
          <xsd:element ref="pc:Terms" minOccurs="0" maxOccurs="1"/>
        </xsd:sequence>
      </xsd:complexType>
    </xsd:element>
    <xsd:element name="mfe9accc5a0b4653a7b513b67ffd122d" ma:index="18" nillable="true" ma:taxonomy="true" ma:internalName="mfe9accc5a0b4653a7b513b67ffd122d" ma:taxonomyFieldName="Branch" ma:displayName="Branch" ma:readOnly="false" ma:default="11;#Strategic Policy, Economics and Integration|77b2b899-7879-493c-9a72-599ebbd32651" ma:fieldId="{6fe9accc-5a0b-4653-a7b5-13b67ffd122d}" ma:sspId="797aeec6-0273-40f2-ab3e-beee73212332" ma:termSetId="2966b9b6-b7ea-4bfd-a4f9-f27ab5012f44" ma:anchorId="00000000-0000-0000-0000-000000000000" ma:open="false" ma:isKeyword="false">
      <xsd:complexType>
        <xsd:sequence>
          <xsd:element ref="pc:Terms" minOccurs="0" maxOccurs="1"/>
        </xsd:sequence>
      </xsd:complexType>
    </xsd:element>
    <xsd:element name="pd01c257034b4e86b1f58279a3bd54c6" ma:index="20" ma:taxonomy="true" ma:internalName="pd01c257034b4e86b1f58279a3bd54c6" ma:taxonomyFieldName="Security_x0020_Classification" ma:displayName="Security Classification" ma:default="2;#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fb3179c379644f499d7166d0c985669b" ma:index="21" ma:taxonomy="true" ma:internalName="fb3179c379644f499d7166d0c985669b" ma:taxonomyFieldName="Dissemination_x0020_Limiting_x0020_Marker" ma:displayName="Dissemination Limiting Marker" ma:default="3;#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TaxCatchAll" ma:index="22" nillable="true" ma:displayName="Taxonomy Catch All Column" ma:hidden="true" ma:list="{943e1c2c-ffa2-49b8-81e6-f4f0351dd2e1}" ma:internalName="TaxCatchAll" ma:showField="CatchAllData" ma:web="1e301197-9569-433a-a6aa-6e5956b0e0a8">
      <xsd:complexType>
        <xsd:complexContent>
          <xsd:extension base="dms:MultiChoiceLookup">
            <xsd:sequence>
              <xsd:element name="Value" type="dms:Lookup" maxOccurs="unbounded" minOccurs="0" nillable="true"/>
            </xsd:sequence>
          </xsd:extension>
        </xsd:complexContent>
      </xsd:complexType>
    </xsd:element>
    <xsd:element name="TaxCatchAllLabel" ma:index="23" nillable="true" ma:displayName="Taxonomy Catch All Column1" ma:hidden="true" ma:list="{943e1c2c-ffa2-49b8-81e6-f4f0351dd2e1}" ma:internalName="TaxCatchAllLabel" ma:readOnly="true" ma:showField="CatchAllDataLabel" ma:web="1e301197-9569-433a-a6aa-6e5956b0e0a8">
      <xsd:complexType>
        <xsd:complexContent>
          <xsd:extension base="dms:MultiChoiceLookup">
            <xsd:sequence>
              <xsd:element name="Value" type="dms:Lookup" maxOccurs="unbounded" minOccurs="0" nillable="true"/>
            </xsd:sequence>
          </xsd:extension>
        </xsd:complexContent>
      </xsd:complexType>
    </xsd:element>
    <xsd:element name="ece32f50ba964e1fbf627a9d83fe6c01" ma:index="25" ma:taxonomy="true" ma:internalName="ece32f50ba964e1fbf627a9d83fe6c01" ma:taxonomyFieldName="Agency" ma:displayName="Agency" ma:default="1;#Department of Environment, Land, Water and Planning|607a3f87-1228-4cd9-82a5-076aa8776274" ma:fieldId="{ece32f50-ba96-4e1f-bf62-7a9d83fe6c01}" ma:sspId="797aeec6-0273-40f2-ab3e-beee73212332" ma:termSetId="8802f075-2b41-4f09-b612-1b6d41c66981" ma:anchorId="00000000-0000-0000-0000-000000000000" ma:open="false" ma:isKeyword="false">
      <xsd:complexType>
        <xsd:sequence>
          <xsd:element ref="pc:Terms" minOccurs="0" maxOccurs="1"/>
        </xsd:sequence>
      </xsd:complexType>
    </xsd:element>
    <xsd:element name="ic50d0a05a8e4d9791dac67f8a1e716c" ma:index="27" nillable="true" ma:taxonomy="true" ma:internalName="ic50d0a05a8e4d9791dac67f8a1e716c" ma:taxonomyFieldName="Group1" ma:displayName="Group" ma:readOnly="false" ma:default="6;#Corporate Services|583021de-5b88-4fc0-9d26-f0e13a42b826" ma:fieldId="{2c50d0a0-5a8e-4d97-91da-c67f8a1e716c}" ma:sspId="797aeec6-0273-40f2-ab3e-beee73212332" ma:termSetId="4ea60e42-aaf2-4d08-ba07-c252f1e94b4c" ma:anchorId="00000000-0000-0000-0000-000000000000" ma:open="false" ma:isKeyword="false">
      <xsd:complexType>
        <xsd:sequence>
          <xsd:element ref="pc:Terms" minOccurs="0" maxOccurs="1"/>
        </xsd:sequence>
      </xsd:complexType>
    </xsd:element>
    <xsd:element name="n771d69a070c4babbf278c67c8a2b859" ma:index="29" nillable="true" ma:taxonomy="true" ma:internalName="n771d69a070c4babbf278c67c8a2b859" ma:taxonomyFieldName="Division" ma:displayName="Division" ma:readOnly="false" ma:default="9;#Strategy and Performance|94e14022-adcf-4c64-ac06-14f905c87fe8" ma:fieldId="{7771d69a-070c-4bab-bf27-8c67c8a2b859}" ma:sspId="797aeec6-0273-40f2-ab3e-beee73212332" ma:termSetId="0b563327-3fd1-4e33-bf14-c9e227ef5a35" ma:anchorId="00000000-0000-0000-0000-000000000000" ma:open="false" ma:isKeyword="false">
      <xsd:complexType>
        <xsd:sequence>
          <xsd:element ref="pc:Terms" minOccurs="0" maxOccurs="1"/>
        </xsd:sequence>
      </xsd:complexType>
    </xsd:element>
    <xsd:element name="ld508a88e6264ce89693af80a72862cb" ma:index="43" nillable="true" ma:taxonomy="true" ma:internalName="ld508a88e6264ce89693af80a72862cb" ma:taxonomyFieldName="Reference_x0020_Type" ma:displayName="Reference Type" ma:default="" ma:fieldId="{5d508a88-e626-4ce8-9693-af80a72862cb}" ma:sspId="797aeec6-0273-40f2-ab3e-beee73212332" ma:termSetId="11043c92-3a71-4a36-852c-b5b476b0493f" ma:anchorId="00000000-0000-0000-0000-000000000000" ma:open="false" ma:isKeyword="false">
      <xsd:complexType>
        <xsd:sequence>
          <xsd:element ref="pc:Terms" minOccurs="0" maxOccurs="1"/>
        </xsd:sequence>
      </xsd:complexType>
    </xsd:element>
    <xsd:element name="o2e611f6ba3e4c8f9a895dfb7980639e" ma:index="44" nillable="true" ma:taxonomy="true" ma:internalName="o2e611f6ba3e4c8f9a895dfb7980639e" ma:taxonomyFieldName="Location_x0020_Type" ma:displayName="Location Type" ma:default="" ma:fieldId="{82e611f6-ba3e-4c8f-9a89-5dfb7980639e}" ma:sspId="797aeec6-0273-40f2-ab3e-beee73212332" ma:termSetId="648a561f-e369-4e31-b869-87da18c5c4f1"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1e301197-9569-433a-a6aa-6e5956b0e0a8" elementFormDefault="qualified">
    <xsd:import namespace="http://schemas.microsoft.com/office/2006/documentManagement/types"/>
    <xsd:import namespace="http://schemas.microsoft.com/office/infopath/2007/PartnerControls"/>
    <xsd:element name="ef3312f2dcb146a9b54d6cf1899b2e61" ma:index="35" nillable="true" ma:taxonomy="true" ma:internalName="ef3312f2dcb146a9b54d6cf1899b2e61" ma:taxonomyFieldName="Economic_x0020_Doc_x0020_Type" ma:displayName="Economic Doc Type" ma:default="" ma:fieldId="{ef3312f2-dcb1-46a9-b54d-6cf1899b2e61}" ma:sspId="797aeec6-0273-40f2-ab3e-beee73212332" ma:termSetId="74be3ac2-2e89-4f9c-bc7b-5fc9969c1250" ma:anchorId="00000000-0000-0000-0000-000000000000"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0693135-7622-4a29-9057-007c37190d60" elementFormDefault="qualified">
    <xsd:import namespace="http://schemas.microsoft.com/office/2006/documentManagement/types"/>
    <xsd:import namespace="http://schemas.microsoft.com/office/infopath/2007/PartnerControls"/>
    <xsd:element name="c4b9ce9f2b104671bf4a253bef49ccb9" ma:index="37" nillable="true" ma:taxonomy="true" ma:internalName="c4b9ce9f2b104671bf4a253bef49ccb9" ma:taxonomyFieldName="Project_x0020_Name" ma:displayName="Project Name" ma:default="" ma:fieldId="{c4b9ce9f-2b10-4671-bf4a-253bef49ccb9}" ma:sspId="797aeec6-0273-40f2-ab3e-beee73212332" ma:termSetId="1f4a4767-3d0c-48fd-b39b-7fbab83e98f1" ma:anchorId="d17dee7a-ff4f-49a2-b565-adefa0467d15"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6"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SharedContentType xmlns="Microsoft.SharePoint.Taxonomy.ContentTypeSync" SourceId="797aeec6-0273-40f2-ab3e-beee73212332" ContentTypeId="0x0101002517F445A0F35E449C98AAD631F2B038451B" PreviousValue="false"/>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mso-contentType ?>
<customXsn xmlns="http://schemas.microsoft.com/office/2006/metadata/customXsn">
  <xsnLocation/>
  <cached>True</cached>
  <openByDefault>True</openByDefault>
  <xsnScope>/sites/contentTypeHub</xsnScope>
</customXsn>
</file>

<file path=customXml/item7.xml><?xml version="1.0" encoding="utf-8"?>
<p:properties xmlns:p="http://schemas.microsoft.com/office/2006/metadata/properties" xmlns:xsi="http://www.w3.org/2001/XMLSchema-instance" xmlns:pc="http://schemas.microsoft.com/office/infopath/2007/PartnerControls">
  <documentManagement>
    <_dlc_DocId xmlns="a5f32de4-e402-4188-b034-e71ca7d22e54">DOCID535-743064349-261</_dlc_DocId>
    <_dlc_DocIdUrl xmlns="a5f32de4-e402-4188-b034-e71ca7d22e54">
      <Url>https://delwpvicgovau.sharepoint.com/sites/ecm_535/_layouts/15/DocIdRedir.aspx?ID=DOCID535-743064349-261</Url>
      <Description>DOCID535-743064349-261</Description>
    </_dlc_DocIdUrl>
    <Language xmlns="http://schemas.microsoft.com/sharepoint/v3">English</Language>
    <TaxCatchAll xmlns="9fd47c19-1c4a-4d7d-b342-c10cef269344">
      <Value>16</Value>
      <Value>91</Value>
      <Value>11</Value>
      <Value>9</Value>
      <Value>7</Value>
      <Value>6</Value>
      <Value>3</Value>
      <Value>2</Value>
      <Value>1</Value>
    </TaxCatchAll>
    <ece32f50ba964e1fbf627a9d83fe6c01 xmlns="9fd47c19-1c4a-4d7d-b342-c10cef269344">
      <Terms xmlns="http://schemas.microsoft.com/office/infopath/2007/PartnerControls">
        <TermInfo xmlns="http://schemas.microsoft.com/office/infopath/2007/PartnerControls">
          <TermName xmlns="http://schemas.microsoft.com/office/infopath/2007/PartnerControls">Department of Environment, Land, Water and Planning</TermName>
          <TermId xmlns="http://schemas.microsoft.com/office/infopath/2007/PartnerControls">607a3f87-1228-4cd9-82a5-076aa8776274</TermId>
        </TermInfo>
      </Terms>
    </ece32f50ba964e1fbf627a9d83fe6c01>
    <k1bd994a94c2413797db3bab8f123f6f xmlns="9fd47c19-1c4a-4d7d-b342-c10cef269344">
      <Terms xmlns="http://schemas.microsoft.com/office/infopath/2007/PartnerControls">
        <TermInfo xmlns="http://schemas.microsoft.com/office/infopath/2007/PartnerControls">
          <TermName xmlns="http://schemas.microsoft.com/office/infopath/2007/PartnerControls">All</TermName>
          <TermId xmlns="http://schemas.microsoft.com/office/infopath/2007/PartnerControls">8270565e-a836-42c0-aa61-1ac7b0ff14aa</TermId>
        </TermInfo>
      </Terms>
    </k1bd994a94c2413797db3bab8f123f6f>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n771d69a070c4babbf278c67c8a2b859 xmlns="9fd47c19-1c4a-4d7d-b342-c10cef269344">
      <Terms xmlns="http://schemas.microsoft.com/office/infopath/2007/PartnerControls">
        <TermInfo xmlns="http://schemas.microsoft.com/office/infopath/2007/PartnerControls">
          <TermName xmlns="http://schemas.microsoft.com/office/infopath/2007/PartnerControls">Strategy and Performance</TermName>
          <TermId xmlns="http://schemas.microsoft.com/office/infopath/2007/PartnerControls">94e14022-adcf-4c64-ac06-14f905c87fe8</TermId>
        </TermInfo>
      </Terms>
    </n771d69a070c4babbf278c67c8a2b859>
    <Financial_x0020_Year xmlns="a5f32de4-e402-4188-b034-e71ca7d22e54">2019-20</Financial_x0020_Year>
    <ef3312f2dcb146a9b54d6cf1899b2e61 xmlns="1e301197-9569-433a-a6aa-6e5956b0e0a8">
      <Terms xmlns="http://schemas.microsoft.com/office/infopath/2007/PartnerControls">
        <TermInfo xmlns="http://schemas.microsoft.com/office/infopath/2007/PartnerControls">
          <TermName xmlns="http://schemas.microsoft.com/office/infopath/2007/PartnerControls">Environmental valuation</TermName>
          <TermId xmlns="http://schemas.microsoft.com/office/infopath/2007/PartnerControls">98f07cf2-76b0-4a4f-8368-9eafb2dc5a00</TermId>
        </TermInfo>
      </Terms>
    </ef3312f2dcb146a9b54d6cf1899b2e61>
    <mfe9accc5a0b4653a7b513b67ffd122d xmlns="9fd47c19-1c4a-4d7d-b342-c10cef269344">
      <Terms xmlns="http://schemas.microsoft.com/office/infopath/2007/PartnerControls">
        <TermInfo xmlns="http://schemas.microsoft.com/office/infopath/2007/PartnerControls">
          <TermName xmlns="http://schemas.microsoft.com/office/infopath/2007/PartnerControls">Strategic Policy, Economics and Integration</TermName>
          <TermId xmlns="http://schemas.microsoft.com/office/infopath/2007/PartnerControls">77b2b899-7879-493c-9a72-599ebbd32651</TermId>
        </TermInfo>
      </Terms>
    </mfe9accc5a0b4653a7b513b67ffd122d>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RoutingRuleDescription xmlns="http://schemas.microsoft.com/sharepoint/v3" xsi:nil="true"/>
    <c4b9ce9f2b104671bf4a253bef49ccb9 xmlns="20693135-7622-4a29-9057-007c37190d60">
      <Terms xmlns="http://schemas.microsoft.com/office/infopath/2007/PartnerControls">
        <TermInfo xmlns="http://schemas.microsoft.com/office/infopath/2007/PartnerControls">
          <TermName xmlns="http://schemas.microsoft.com/office/infopath/2007/PartnerControls">2019-20 bushfire impacts</TermName>
          <TermId xmlns="http://schemas.microsoft.com/office/infopath/2007/PartnerControls">8041f233-1ed5-448b-84ee-e49befe12de4</TermId>
        </TermInfo>
      </Terms>
    </c4b9ce9f2b104671bf4a253bef49ccb9>
    <a25c4e3633654d669cbaa09ae6b70789 xmlns="9fd47c19-1c4a-4d7d-b342-c10cef269344">
      <Terms xmlns="http://schemas.microsoft.com/office/infopath/2007/PartnerControls"/>
    </a25c4e3633654d669cbaa09ae6b70789>
    <ic50d0a05a8e4d9791dac67f8a1e716c xmlns="9fd47c19-1c4a-4d7d-b342-c10cef269344">
      <Terms xmlns="http://schemas.microsoft.com/office/infopath/2007/PartnerControls">
        <TermInfo xmlns="http://schemas.microsoft.com/office/infopath/2007/PartnerControls">
          <TermName xmlns="http://schemas.microsoft.com/office/infopath/2007/PartnerControls">Corporate Services</TermName>
          <TermId xmlns="http://schemas.microsoft.com/office/infopath/2007/PartnerControls">583021de-5b88-4fc0-9d26-f0e13a42b826</TermId>
        </TermInfo>
      </Terms>
    </ic50d0a05a8e4d9791dac67f8a1e716c>
    <o2e611f6ba3e4c8f9a895dfb7980639e xmlns="9fd47c19-1c4a-4d7d-b342-c10cef269344">
      <Terms xmlns="http://schemas.microsoft.com/office/infopath/2007/PartnerControls"/>
    </o2e611f6ba3e4c8f9a895dfb7980639e>
    <ld508a88e6264ce89693af80a72862cb xmlns="9fd47c19-1c4a-4d7d-b342-c10cef269344">
      <Terms xmlns="http://schemas.microsoft.com/office/infopath/2007/PartnerControls"/>
    </ld508a88e6264ce89693af80a72862cb>
    <Originating_x0020_Author xmlns="a5f32de4-e402-4188-b034-e71ca7d22e54" xsi:nil="true"/>
    <Category xmlns="http://schemas.microsoft.com/sharepoint/v3">(2) Category2</Category>
    <Reference_x0020_Number xmlns="a5f32de4-e402-4188-b034-e71ca7d22e54" xsi:nil="true"/>
    <Location_x0020_Value xmlns="a5f32de4-e402-4188-b034-e71ca7d22e54" xsi:nil="true"/>
    <URL xmlns="http://schemas.microsoft.com/sharepoint/v3">
      <Url xsi:nil="true"/>
      <Description xsi:nil="true"/>
    </URL>
    <Date_x0020_Recieved xmlns="a5f32de4-e402-4188-b034-e71ca7d22e54" xsi:nil="true"/>
  </documentManagement>
</p:properties>
</file>

<file path=customXml/itemProps1.xml><?xml version="1.0" encoding="utf-8"?>
<ds:datastoreItem xmlns:ds="http://schemas.openxmlformats.org/officeDocument/2006/customXml" ds:itemID="{DC1302BC-317B-4AE3-8E76-1100AAA672D0}">
  <ds:schemaRefs>
    <ds:schemaRef ds:uri="http://schemas.microsoft.com/sharepoint/v3/contenttype/forms"/>
  </ds:schemaRefs>
</ds:datastoreItem>
</file>

<file path=customXml/itemProps2.xml><?xml version="1.0" encoding="utf-8"?>
<ds:datastoreItem xmlns:ds="http://schemas.openxmlformats.org/officeDocument/2006/customXml" ds:itemID="{40DA86AC-B5DC-4DEF-AB84-2FD1805A5C6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5f32de4-e402-4188-b034-e71ca7d22e54"/>
    <ds:schemaRef ds:uri="9fd47c19-1c4a-4d7d-b342-c10cef269344"/>
    <ds:schemaRef ds:uri="1e301197-9569-433a-a6aa-6e5956b0e0a8"/>
    <ds:schemaRef ds:uri="20693135-7622-4a29-9057-007c37190d6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2A897C5-5FE1-46FA-BAE1-E5041A8128F4}">
  <ds:schemaRefs>
    <ds:schemaRef ds:uri="http://schemas.microsoft.com/sharepoint/events"/>
  </ds:schemaRefs>
</ds:datastoreItem>
</file>

<file path=customXml/itemProps4.xml><?xml version="1.0" encoding="utf-8"?>
<ds:datastoreItem xmlns:ds="http://schemas.openxmlformats.org/officeDocument/2006/customXml" ds:itemID="{33865B35-6225-4D62-92CD-65DD602CB61F}">
  <ds:schemaRefs>
    <ds:schemaRef ds:uri="Microsoft.SharePoint.Taxonomy.ContentTypeSync"/>
  </ds:schemaRefs>
</ds:datastoreItem>
</file>

<file path=customXml/itemProps5.xml><?xml version="1.0" encoding="utf-8"?>
<ds:datastoreItem xmlns:ds="http://schemas.openxmlformats.org/officeDocument/2006/customXml" ds:itemID="{AF5380CE-D181-4DC3-A884-359029199BC1}">
  <ds:schemaRefs>
    <ds:schemaRef ds:uri="http://schemas.openxmlformats.org/officeDocument/2006/bibliography"/>
  </ds:schemaRefs>
</ds:datastoreItem>
</file>

<file path=customXml/itemProps6.xml><?xml version="1.0" encoding="utf-8"?>
<ds:datastoreItem xmlns:ds="http://schemas.openxmlformats.org/officeDocument/2006/customXml" ds:itemID="{1B5334F1-767E-4D8D-9D12-48BD5CC67C73}">
  <ds:schemaRefs>
    <ds:schemaRef ds:uri="http://schemas.microsoft.com/office/2006/metadata/customXsn"/>
  </ds:schemaRefs>
</ds:datastoreItem>
</file>

<file path=customXml/itemProps7.xml><?xml version="1.0" encoding="utf-8"?>
<ds:datastoreItem xmlns:ds="http://schemas.openxmlformats.org/officeDocument/2006/customXml" ds:itemID="{B65F8E78-1717-4A43-8A72-9410E01786C9}">
  <ds:schemaRefs>
    <ds:schemaRef ds:uri="http://schemas.microsoft.com/office/2006/metadata/properties"/>
    <ds:schemaRef ds:uri="http://schemas.microsoft.com/office/infopath/2007/PartnerControls"/>
    <ds:schemaRef ds:uri="a5f32de4-e402-4188-b034-e71ca7d22e54"/>
    <ds:schemaRef ds:uri="http://schemas.microsoft.com/sharepoint/v3"/>
    <ds:schemaRef ds:uri="9fd47c19-1c4a-4d7d-b342-c10cef269344"/>
    <ds:schemaRef ds:uri="1e301197-9569-433a-a6aa-6e5956b0e0a8"/>
    <ds:schemaRef ds:uri="20693135-7622-4a29-9057-007c37190d60"/>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108</Pages>
  <Words>27458</Words>
  <Characters>156513</Characters>
  <Application>Microsoft Office Word</Application>
  <DocSecurity>0</DocSecurity>
  <Lines>1304</Lines>
  <Paragraphs>367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183604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Ecosystem Services from Forests in Victoria - Impact of the 2019-20 bushfires</dc:title>
  <dc:subject/>
  <dc:creator>Justin P Butler (DELWP)</dc:creator>
  <cp:keywords/>
  <dc:description/>
  <cp:lastModifiedBy>Zarina Coetzee (DELWP)</cp:lastModifiedBy>
  <cp:revision>2</cp:revision>
  <cp:lastPrinted>2022-01-04T23:47:00Z</cp:lastPrinted>
  <dcterms:created xsi:type="dcterms:W3CDTF">2022-01-09T23:42:00Z</dcterms:created>
  <dcterms:modified xsi:type="dcterms:W3CDTF">2022-01-09T23:42:00Z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Title">
    <vt:lpwstr>Ecosystem services from forests in Victoria_x000d_Impact of the 2019-20 bushfires_x000d_</vt:lpwstr>
  </property>
  <property fmtid="{D5CDD505-2E9C-101B-9397-08002B2CF9AE}" pid="3" name="xSubtitle">
    <vt:lpwstr/>
  </property>
  <property fmtid="{D5CDD505-2E9C-101B-9397-08002B2CF9AE}" pid="4" name="xDate">
    <vt:lpwstr/>
  </property>
  <property fmtid="{D5CDD505-2E9C-101B-9397-08002B2CF9AE}" pid="5" name="xTOCH2">
    <vt:lpwstr>Y</vt:lpwstr>
  </property>
  <property fmtid="{D5CDD505-2E9C-101B-9397-08002B2CF9AE}" pid="6" name="xTOCH3">
    <vt:lpwstr>Y</vt:lpwstr>
  </property>
  <property fmtid="{D5CDD505-2E9C-101B-9397-08002B2CF9AE}" pid="7" name="xTOCTable">
    <vt:lpwstr>H</vt:lpwstr>
  </property>
  <property fmtid="{D5CDD505-2E9C-101B-9397-08002B2CF9AE}" pid="8" name="xTOCFigure">
    <vt:lpwstr>H</vt:lpwstr>
  </property>
  <property fmtid="{D5CDD505-2E9C-101B-9397-08002B2CF9AE}" pid="9" name="xTOCApp">
    <vt:lpwstr>H</vt:lpwstr>
  </property>
  <property fmtid="{D5CDD505-2E9C-101B-9397-08002B2CF9AE}" pid="10" name="xStatus">
    <vt:lpwstr/>
  </property>
  <property fmtid="{D5CDD505-2E9C-101B-9397-08002B2CF9AE}" pid="11" name="xCR">
    <vt:lpwstr>Heading</vt:lpwstr>
  </property>
  <property fmtid="{D5CDD505-2E9C-101B-9397-08002B2CF9AE}" pid="12" name="xHeadingsNumbered">
    <vt:lpwstr>0</vt:lpwstr>
  </property>
  <property fmtid="{D5CDD505-2E9C-101B-9397-08002B2CF9AE}" pid="13" name="xDoctype">
    <vt:lpwstr/>
  </property>
  <property fmtid="{D5CDD505-2E9C-101B-9397-08002B2CF9AE}" pid="14" name="xTOCH4">
    <vt:lpwstr>N</vt:lpwstr>
  </property>
  <property fmtid="{D5CDD505-2E9C-101B-9397-08002B2CF9AE}" pid="15" name="xFooterTitle">
    <vt:lpwstr>Ecosystem services from forests in Victoria</vt:lpwstr>
  </property>
  <property fmtid="{D5CDD505-2E9C-101B-9397-08002B2CF9AE}" pid="16" name="xFooterSubtitle">
    <vt:lpwstr>Impact of the 2019-20 bushfires</vt:lpwstr>
  </property>
  <property fmtid="{D5CDD505-2E9C-101B-9397-08002B2CF9AE}" pid="17" name="xAppendixName">
    <vt:lpwstr>Appendix</vt:lpwstr>
  </property>
  <property fmtid="{D5CDD505-2E9C-101B-9397-08002B2CF9AE}" pid="18" name="Section">
    <vt:lpwstr>7;#All|8270565e-a836-42c0-aa61-1ac7b0ff14aa</vt:lpwstr>
  </property>
  <property fmtid="{D5CDD505-2E9C-101B-9397-08002B2CF9AE}" pid="19" name="Agency">
    <vt:lpwstr>1;#Department of Environment, Land, Water and Planning|607a3f87-1228-4cd9-82a5-076aa8776274</vt:lpwstr>
  </property>
  <property fmtid="{D5CDD505-2E9C-101B-9397-08002B2CF9AE}" pid="20" name="Branch">
    <vt:lpwstr>11;#Strategic Policy, Economics and Integration|77b2b899-7879-493c-9a72-599ebbd32651</vt:lpwstr>
  </property>
  <property fmtid="{D5CDD505-2E9C-101B-9397-08002B2CF9AE}" pid="21" name="Division">
    <vt:lpwstr>9;#Strategy and Performance|94e14022-adcf-4c64-ac06-14f905c87fe8</vt:lpwstr>
  </property>
  <property fmtid="{D5CDD505-2E9C-101B-9397-08002B2CF9AE}" pid="22" name="Dissemination Limiting Marker">
    <vt:lpwstr>3;#FOUO|955eb6fc-b35a-4808-8aa5-31e514fa3f26</vt:lpwstr>
  </property>
  <property fmtid="{D5CDD505-2E9C-101B-9397-08002B2CF9AE}" pid="23" name="Group1">
    <vt:lpwstr>6;#Corporate Services|583021de-5b88-4fc0-9d26-f0e13a42b826</vt:lpwstr>
  </property>
  <property fmtid="{D5CDD505-2E9C-101B-9397-08002B2CF9AE}" pid="24" name="Security Classification">
    <vt:lpwstr>2;#Unclassified|7fa379f4-4aba-4692-ab80-7d39d3a23cf4</vt:lpwstr>
  </property>
  <property fmtid="{D5CDD505-2E9C-101B-9397-08002B2CF9AE}" pid="25" name="Sub-Section">
    <vt:lpwstr/>
  </property>
  <property fmtid="{D5CDD505-2E9C-101B-9397-08002B2CF9AE}" pid="26" name="o85941e134754762b9719660a258a6e6">
    <vt:lpwstr/>
  </property>
  <property fmtid="{D5CDD505-2E9C-101B-9397-08002B2CF9AE}" pid="27" name="Copyright Licence Name">
    <vt:lpwstr/>
  </property>
  <property fmtid="{D5CDD505-2E9C-101B-9397-08002B2CF9AE}" pid="28" name="df723ab3fe1c4eb7a0b151674e7ac40d">
    <vt:lpwstr/>
  </property>
  <property fmtid="{D5CDD505-2E9C-101B-9397-08002B2CF9AE}" pid="29" name="Economic Doc Type">
    <vt:lpwstr>16;#Environmental valuation|98f07cf2-76b0-4a4f-8368-9eafb2dc5a00</vt:lpwstr>
  </property>
  <property fmtid="{D5CDD505-2E9C-101B-9397-08002B2CF9AE}" pid="30" name="Location Type">
    <vt:lpwstr/>
  </property>
  <property fmtid="{D5CDD505-2E9C-101B-9397-08002B2CF9AE}" pid="31" name="o2e611f6ba3e4c8f9a895dfb7980639e">
    <vt:lpwstr/>
  </property>
  <property fmtid="{D5CDD505-2E9C-101B-9397-08002B2CF9AE}" pid="32" name="ld508a88e6264ce89693af80a72862cb">
    <vt:lpwstr/>
  </property>
  <property fmtid="{D5CDD505-2E9C-101B-9397-08002B2CF9AE}" pid="33" name="Copyright License Type">
    <vt:lpwstr/>
  </property>
  <property fmtid="{D5CDD505-2E9C-101B-9397-08002B2CF9AE}" pid="34" name="Reference Type">
    <vt:lpwstr/>
  </property>
  <property fmtid="{D5CDD505-2E9C-101B-9397-08002B2CF9AE}" pid="35" name="ContentTypeId">
    <vt:lpwstr>0x0101002517F445A0F35E449C98AAD631F2B038451B00E40CF67F75B38D43B8CF3983C294834B</vt:lpwstr>
  </property>
  <property fmtid="{D5CDD505-2E9C-101B-9397-08002B2CF9AE}" pid="36" name="_dlc_DocIdItemGuid">
    <vt:lpwstr>3256ee90-b0d8-4b36-9176-c31f44536ef7</vt:lpwstr>
  </property>
  <property fmtid="{D5CDD505-2E9C-101B-9397-08002B2CF9AE}" pid="37" name="Project Name">
    <vt:lpwstr>91;#2019-20 bushfire impacts|8041f233-1ed5-448b-84ee-e49befe12de4</vt:lpwstr>
  </property>
  <property fmtid="{D5CDD505-2E9C-101B-9397-08002B2CF9AE}" pid="38" name="MSIP_Label_4257e2ab-f512-40e2-9c9a-c64247360765_Enabled">
    <vt:lpwstr>true</vt:lpwstr>
  </property>
  <property fmtid="{D5CDD505-2E9C-101B-9397-08002B2CF9AE}" pid="39" name="MSIP_Label_4257e2ab-f512-40e2-9c9a-c64247360765_SetDate">
    <vt:lpwstr>2021-01-27T04:17:07Z</vt:lpwstr>
  </property>
  <property fmtid="{D5CDD505-2E9C-101B-9397-08002B2CF9AE}" pid="40" name="MSIP_Label_4257e2ab-f512-40e2-9c9a-c64247360765_Method">
    <vt:lpwstr>Privileged</vt:lpwstr>
  </property>
  <property fmtid="{D5CDD505-2E9C-101B-9397-08002B2CF9AE}" pid="41" name="MSIP_Label_4257e2ab-f512-40e2-9c9a-c64247360765_Name">
    <vt:lpwstr>OFFICIAL</vt:lpwstr>
  </property>
  <property fmtid="{D5CDD505-2E9C-101B-9397-08002B2CF9AE}" pid="42" name="MSIP_Label_4257e2ab-f512-40e2-9c9a-c64247360765_SiteId">
    <vt:lpwstr>e8bdd6f7-fc18-4e48-a554-7f547927223b</vt:lpwstr>
  </property>
  <property fmtid="{D5CDD505-2E9C-101B-9397-08002B2CF9AE}" pid="43" name="MSIP_Label_4257e2ab-f512-40e2-9c9a-c64247360765_ActionId">
    <vt:lpwstr>c1345aad-712d-41bf-aaee-eac05556243f</vt:lpwstr>
  </property>
  <property fmtid="{D5CDD505-2E9C-101B-9397-08002B2CF9AE}" pid="44" name="MSIP_Label_4257e2ab-f512-40e2-9c9a-c64247360765_ContentBits">
    <vt:lpwstr>2</vt:lpwstr>
  </property>
  <property fmtid="{D5CDD505-2E9C-101B-9397-08002B2CF9AE}" pid="45" name="SharedWithUsers">
    <vt:lpwstr>31;#Louise Prossor (DELWP);#29;#Helen L Betts O'Shea (DELWP);#140;#Phil Cryle (DELWP);#531;#Justin P Butler (DELWP);#1505;#Carissa J Webb (DELWP)</vt:lpwstr>
  </property>
</Properties>
</file>